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a5f8" w14:textId="9b6a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Республикасының Қаржылық мониторинг агенттігі төрағасының 2022 жылғы 22 ақпандағы № 13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16 маусымдағы № 12 бұйрығы. Қазақстан Республикасының Әділет министрлігінде 2026 жылғы 17 маусымда № 38975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Республикасының Қаржылық мониторинг агенттігі төрағасының 2022 жылғы 22 ақпандағы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26924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Уәкілетті орган мен субъектілер арасындағы өзара іс-қимыл осы Қағидаларда белгіленген тәртіппен және жеке кабинет, цифрлық үкіметтің сыртқы шлюзі, API‑сервистер немесе "Қазақстан Республикасы Ұлттық Банкінің Ұлттық төлем корпорациясы" акционерлік қоғамының телекоммуникация желілері арқылы жүзеге асырылады.</w:t>
      </w:r>
    </w:p>
    <w:bookmarkEnd w:id="3"/>
    <w:bookmarkStart w:name="z12" w:id="4"/>
    <w:p>
      <w:pPr>
        <w:spacing w:after="0"/>
        <w:ind w:left="0"/>
        <w:jc w:val="both"/>
      </w:pPr>
      <w:r>
        <w:rPr>
          <w:rFonts w:ascii="Times New Roman"/>
          <w:b w:val="false"/>
          <w:i w:val="false"/>
          <w:color w:val="000000"/>
          <w:sz w:val="28"/>
        </w:rPr>
        <w:t>
      3. Құжаттамалы тіркелген хабарламалар жеке кабинетте орналастырылған ҚМ-1 нысаны бойынша XML форматында электрондық тәсілмен ұсынылады және субъектінің (ішкі бақылау қағидаларының іске асырылуына және сақталуына жауапты адамның) электрондық цифрлық қолтаңбасымен қол қойылады.";</w:t>
      </w:r>
    </w:p>
    <w:bookmarkEnd w:id="4"/>
    <w:bookmarkStart w:name="z13" w:id="5"/>
    <w:p>
      <w:pPr>
        <w:spacing w:after="0"/>
        <w:ind w:left="0"/>
        <w:jc w:val="both"/>
      </w:pPr>
      <w:r>
        <w:rPr>
          <w:rFonts w:ascii="Times New Roman"/>
          <w:b w:val="false"/>
          <w:i w:val="false"/>
          <w:color w:val="000000"/>
          <w:sz w:val="28"/>
        </w:rPr>
        <w:t xml:space="preserve">
      көрсетілген бұйрықпен бекітілген, Күдікті операцияны, клиенттің күдікті қызметін айқындау </w:t>
      </w:r>
      <w:r>
        <w:rPr>
          <w:rFonts w:ascii="Times New Roman"/>
          <w:b w:val="false"/>
          <w:i w:val="false"/>
          <w:color w:val="000000"/>
          <w:sz w:val="28"/>
        </w:rPr>
        <w:t>белгілерінде</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реттік нөмірі 16-жол мынадай редакцияда жазылсын:</w:t>
      </w:r>
    </w:p>
    <w:bookmarkEnd w:id="6"/>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қызметпен байланысты цифрлық активтермен, цифрлық активтер әмияндарымен жасалатын операциялар</w:t>
            </w:r>
          </w:p>
        </w:tc>
      </w:tr>
    </w:tbl>
    <w:bookmarkStart w:name="z16" w:id="8"/>
    <w:p>
      <w:pPr>
        <w:spacing w:after="0"/>
        <w:ind w:left="0"/>
        <w:jc w:val="both"/>
      </w:pPr>
      <w:r>
        <w:rPr>
          <w:rFonts w:ascii="Times New Roman"/>
          <w:b w:val="false"/>
          <w:i w:val="false"/>
          <w:color w:val="000000"/>
          <w:sz w:val="28"/>
        </w:rPr>
        <w:t>
      ".</w:t>
      </w:r>
    </w:p>
    <w:bookmarkEnd w:id="8"/>
    <w:bookmarkStart w:name="z17" w:id="9"/>
    <w:p>
      <w:pPr>
        <w:spacing w:after="0"/>
        <w:ind w:left="0"/>
        <w:jc w:val="both"/>
      </w:pPr>
      <w:r>
        <w:rPr>
          <w:rFonts w:ascii="Times New Roman"/>
          <w:b w:val="false"/>
          <w:i w:val="false"/>
          <w:color w:val="000000"/>
          <w:sz w:val="28"/>
        </w:rPr>
        <w:t>
      2. Қазақстан Республикасы Қаржылық мониторинг агенттігінің Жедел талдау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Қаржылық мониторинг агенттігі Төрағасының бірінші орынбасарына жүктелсін.</w:t>
      </w:r>
    </w:p>
    <w:bookmarkEnd w:id="12"/>
    <w:bookmarkStart w:name="z21" w:id="1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bookmarkStart w:name="z23" w:id="14"/>
    <w:p>
      <w:pPr>
        <w:spacing w:after="0"/>
        <w:ind w:left="0"/>
        <w:jc w:val="both"/>
      </w:pPr>
      <w:r>
        <w:rPr>
          <w:rFonts w:ascii="Times New Roman"/>
          <w:b w:val="false"/>
          <w:i w:val="false"/>
          <w:color w:val="000000"/>
          <w:sz w:val="28"/>
        </w:rPr>
        <w:t>
      "КЕЛІСІЛДІ"</w:t>
      </w:r>
    </w:p>
    <w:bookmarkEnd w:id="14"/>
    <w:bookmarkStart w:name="z24" w:id="15"/>
    <w:p>
      <w:pPr>
        <w:spacing w:after="0"/>
        <w:ind w:left="0"/>
        <w:jc w:val="both"/>
      </w:pPr>
      <w:r>
        <w:rPr>
          <w:rFonts w:ascii="Times New Roman"/>
          <w:b w:val="false"/>
          <w:i w:val="false"/>
          <w:color w:val="000000"/>
          <w:sz w:val="28"/>
        </w:rPr>
        <w:t>
      Қазақстан Республикасының</w:t>
      </w:r>
    </w:p>
    <w:bookmarkEnd w:id="15"/>
    <w:bookmarkStart w:name="z25" w:id="16"/>
    <w:p>
      <w:pPr>
        <w:spacing w:after="0"/>
        <w:ind w:left="0"/>
        <w:jc w:val="both"/>
      </w:pPr>
      <w:r>
        <w:rPr>
          <w:rFonts w:ascii="Times New Roman"/>
          <w:b w:val="false"/>
          <w:i w:val="false"/>
          <w:color w:val="000000"/>
          <w:sz w:val="28"/>
        </w:rPr>
        <w:t>
      Әділет министрлігі</w:t>
      </w:r>
    </w:p>
    <w:bookmarkEnd w:id="16"/>
    <w:bookmarkStart w:name="z26" w:id="17"/>
    <w:p>
      <w:pPr>
        <w:spacing w:after="0"/>
        <w:ind w:left="0"/>
        <w:jc w:val="both"/>
      </w:pPr>
      <w:r>
        <w:rPr>
          <w:rFonts w:ascii="Times New Roman"/>
          <w:b w:val="false"/>
          <w:i w:val="false"/>
          <w:color w:val="000000"/>
          <w:sz w:val="28"/>
        </w:rPr>
        <w:t>
      "КЕЛІСІЛДІ"</w:t>
      </w:r>
    </w:p>
    <w:bookmarkEnd w:id="17"/>
    <w:bookmarkStart w:name="z27" w:id="18"/>
    <w:p>
      <w:pPr>
        <w:spacing w:after="0"/>
        <w:ind w:left="0"/>
        <w:jc w:val="both"/>
      </w:pPr>
      <w:r>
        <w:rPr>
          <w:rFonts w:ascii="Times New Roman"/>
          <w:b w:val="false"/>
          <w:i w:val="false"/>
          <w:color w:val="000000"/>
          <w:sz w:val="28"/>
        </w:rPr>
        <w:t>
      Қазақстан Республикасының</w:t>
      </w:r>
    </w:p>
    <w:bookmarkEnd w:id="18"/>
    <w:bookmarkStart w:name="z28" w:id="19"/>
    <w:p>
      <w:pPr>
        <w:spacing w:after="0"/>
        <w:ind w:left="0"/>
        <w:jc w:val="both"/>
      </w:pPr>
      <w:r>
        <w:rPr>
          <w:rFonts w:ascii="Times New Roman"/>
          <w:b w:val="false"/>
          <w:i w:val="false"/>
          <w:color w:val="000000"/>
          <w:sz w:val="28"/>
        </w:rPr>
        <w:t>
      Жасанды интеллект және</w:t>
      </w:r>
    </w:p>
    <w:bookmarkEnd w:id="19"/>
    <w:bookmarkStart w:name="z29" w:id="20"/>
    <w:p>
      <w:pPr>
        <w:spacing w:after="0"/>
        <w:ind w:left="0"/>
        <w:jc w:val="both"/>
      </w:pPr>
      <w:r>
        <w:rPr>
          <w:rFonts w:ascii="Times New Roman"/>
          <w:b w:val="false"/>
          <w:i w:val="false"/>
          <w:color w:val="000000"/>
          <w:sz w:val="28"/>
        </w:rPr>
        <w:t>
      цифрлық даму министрлігі</w:t>
      </w:r>
    </w:p>
    <w:bookmarkEnd w:id="20"/>
    <w:bookmarkStart w:name="z30" w:id="21"/>
    <w:p>
      <w:pPr>
        <w:spacing w:after="0"/>
        <w:ind w:left="0"/>
        <w:jc w:val="both"/>
      </w:pPr>
      <w:r>
        <w:rPr>
          <w:rFonts w:ascii="Times New Roman"/>
          <w:b w:val="false"/>
          <w:i w:val="false"/>
          <w:color w:val="000000"/>
          <w:sz w:val="28"/>
        </w:rPr>
        <w:t>
      "КЕЛІСІЛДІ"</w:t>
      </w:r>
    </w:p>
    <w:bookmarkEnd w:id="21"/>
    <w:bookmarkStart w:name="z31" w:id="22"/>
    <w:p>
      <w:pPr>
        <w:spacing w:after="0"/>
        <w:ind w:left="0"/>
        <w:jc w:val="both"/>
      </w:pPr>
      <w:r>
        <w:rPr>
          <w:rFonts w:ascii="Times New Roman"/>
          <w:b w:val="false"/>
          <w:i w:val="false"/>
          <w:color w:val="000000"/>
          <w:sz w:val="28"/>
        </w:rPr>
        <w:t>
      Қазақстан Республикасының</w:t>
      </w:r>
    </w:p>
    <w:bookmarkEnd w:id="22"/>
    <w:bookmarkStart w:name="z32" w:id="23"/>
    <w:p>
      <w:pPr>
        <w:spacing w:after="0"/>
        <w:ind w:left="0"/>
        <w:jc w:val="both"/>
      </w:pPr>
      <w:r>
        <w:rPr>
          <w:rFonts w:ascii="Times New Roman"/>
          <w:b w:val="false"/>
          <w:i w:val="false"/>
          <w:color w:val="000000"/>
          <w:sz w:val="28"/>
        </w:rPr>
        <w:t>
      Қаржы министрлігі</w:t>
      </w:r>
    </w:p>
    <w:bookmarkEnd w:id="23"/>
    <w:bookmarkStart w:name="z33" w:id="24"/>
    <w:p>
      <w:pPr>
        <w:spacing w:after="0"/>
        <w:ind w:left="0"/>
        <w:jc w:val="both"/>
      </w:pPr>
      <w:r>
        <w:rPr>
          <w:rFonts w:ascii="Times New Roman"/>
          <w:b w:val="false"/>
          <w:i w:val="false"/>
          <w:color w:val="000000"/>
          <w:sz w:val="28"/>
        </w:rPr>
        <w:t>
      "КЕЛІСІЛДІ"</w:t>
      </w:r>
    </w:p>
    <w:bookmarkEnd w:id="24"/>
    <w:bookmarkStart w:name="z34" w:id="25"/>
    <w:p>
      <w:pPr>
        <w:spacing w:after="0"/>
        <w:ind w:left="0"/>
        <w:jc w:val="both"/>
      </w:pPr>
      <w:r>
        <w:rPr>
          <w:rFonts w:ascii="Times New Roman"/>
          <w:b w:val="false"/>
          <w:i w:val="false"/>
          <w:color w:val="000000"/>
          <w:sz w:val="28"/>
        </w:rPr>
        <w:t>
      Қазақстан Республикасының</w:t>
      </w:r>
    </w:p>
    <w:bookmarkEnd w:id="25"/>
    <w:bookmarkStart w:name="z35" w:id="26"/>
    <w:p>
      <w:pPr>
        <w:spacing w:after="0"/>
        <w:ind w:left="0"/>
        <w:jc w:val="both"/>
      </w:pPr>
      <w:r>
        <w:rPr>
          <w:rFonts w:ascii="Times New Roman"/>
          <w:b w:val="false"/>
          <w:i w:val="false"/>
          <w:color w:val="000000"/>
          <w:sz w:val="28"/>
        </w:rPr>
        <w:t>
      Туризм және спорт министрлігі</w:t>
      </w:r>
    </w:p>
    <w:bookmarkEnd w:id="26"/>
    <w:bookmarkStart w:name="z36" w:id="27"/>
    <w:p>
      <w:pPr>
        <w:spacing w:after="0"/>
        <w:ind w:left="0"/>
        <w:jc w:val="both"/>
      </w:pPr>
      <w:r>
        <w:rPr>
          <w:rFonts w:ascii="Times New Roman"/>
          <w:b w:val="false"/>
          <w:i w:val="false"/>
          <w:color w:val="000000"/>
          <w:sz w:val="28"/>
        </w:rPr>
        <w:t>
      "КЕЛІСІЛДІ"</w:t>
      </w:r>
    </w:p>
    <w:bookmarkEnd w:id="27"/>
    <w:bookmarkStart w:name="z37" w:id="28"/>
    <w:p>
      <w:pPr>
        <w:spacing w:after="0"/>
        <w:ind w:left="0"/>
        <w:jc w:val="both"/>
      </w:pPr>
      <w:r>
        <w:rPr>
          <w:rFonts w:ascii="Times New Roman"/>
          <w:b w:val="false"/>
          <w:i w:val="false"/>
          <w:color w:val="000000"/>
          <w:sz w:val="28"/>
        </w:rPr>
        <w:t>
      Қазақстан Республикасының</w:t>
      </w:r>
    </w:p>
    <w:bookmarkEnd w:id="28"/>
    <w:bookmarkStart w:name="z38" w:id="29"/>
    <w:p>
      <w:pPr>
        <w:spacing w:after="0"/>
        <w:ind w:left="0"/>
        <w:jc w:val="both"/>
      </w:pPr>
      <w:r>
        <w:rPr>
          <w:rFonts w:ascii="Times New Roman"/>
          <w:b w:val="false"/>
          <w:i w:val="false"/>
          <w:color w:val="000000"/>
          <w:sz w:val="28"/>
        </w:rPr>
        <w:t>
      Сауда және интеграция министрлігі</w:t>
      </w:r>
    </w:p>
    <w:bookmarkEnd w:id="29"/>
    <w:bookmarkStart w:name="z39" w:id="30"/>
    <w:p>
      <w:pPr>
        <w:spacing w:after="0"/>
        <w:ind w:left="0"/>
        <w:jc w:val="both"/>
      </w:pPr>
      <w:r>
        <w:rPr>
          <w:rFonts w:ascii="Times New Roman"/>
          <w:b w:val="false"/>
          <w:i w:val="false"/>
          <w:color w:val="000000"/>
          <w:sz w:val="28"/>
        </w:rPr>
        <w:t>
      "КЕЛІСІЛДІ"</w:t>
      </w:r>
    </w:p>
    <w:bookmarkEnd w:id="30"/>
    <w:bookmarkStart w:name="z40" w:id="31"/>
    <w:p>
      <w:pPr>
        <w:spacing w:after="0"/>
        <w:ind w:left="0"/>
        <w:jc w:val="both"/>
      </w:pPr>
      <w:r>
        <w:rPr>
          <w:rFonts w:ascii="Times New Roman"/>
          <w:b w:val="false"/>
          <w:i w:val="false"/>
          <w:color w:val="000000"/>
          <w:sz w:val="28"/>
        </w:rPr>
        <w:t>
      Қазақстан Республикасының</w:t>
      </w:r>
    </w:p>
    <w:bookmarkEnd w:id="31"/>
    <w:bookmarkStart w:name="z41" w:id="32"/>
    <w:p>
      <w:pPr>
        <w:spacing w:after="0"/>
        <w:ind w:left="0"/>
        <w:jc w:val="both"/>
      </w:pPr>
      <w:r>
        <w:rPr>
          <w:rFonts w:ascii="Times New Roman"/>
          <w:b w:val="false"/>
          <w:i w:val="false"/>
          <w:color w:val="000000"/>
          <w:sz w:val="28"/>
        </w:rPr>
        <w:t>
      Денсаулық сақтау министрлігі</w:t>
      </w:r>
    </w:p>
    <w:bookmarkEnd w:id="32"/>
    <w:bookmarkStart w:name="z42" w:id="33"/>
    <w:p>
      <w:pPr>
        <w:spacing w:after="0"/>
        <w:ind w:left="0"/>
        <w:jc w:val="both"/>
      </w:pPr>
      <w:r>
        <w:rPr>
          <w:rFonts w:ascii="Times New Roman"/>
          <w:b w:val="false"/>
          <w:i w:val="false"/>
          <w:color w:val="000000"/>
          <w:sz w:val="28"/>
        </w:rPr>
        <w:t>
      "КЕЛІСІЛДІ"</w:t>
      </w:r>
    </w:p>
    <w:bookmarkEnd w:id="33"/>
    <w:bookmarkStart w:name="z43" w:id="34"/>
    <w:p>
      <w:pPr>
        <w:spacing w:after="0"/>
        <w:ind w:left="0"/>
        <w:jc w:val="both"/>
      </w:pPr>
      <w:r>
        <w:rPr>
          <w:rFonts w:ascii="Times New Roman"/>
          <w:b w:val="false"/>
          <w:i w:val="false"/>
          <w:color w:val="000000"/>
          <w:sz w:val="28"/>
        </w:rPr>
        <w:t>
      Қазақстан Республикасының</w:t>
      </w:r>
    </w:p>
    <w:bookmarkEnd w:id="34"/>
    <w:bookmarkStart w:name="z44" w:id="35"/>
    <w:p>
      <w:pPr>
        <w:spacing w:after="0"/>
        <w:ind w:left="0"/>
        <w:jc w:val="both"/>
      </w:pPr>
      <w:r>
        <w:rPr>
          <w:rFonts w:ascii="Times New Roman"/>
          <w:b w:val="false"/>
          <w:i w:val="false"/>
          <w:color w:val="000000"/>
          <w:sz w:val="28"/>
        </w:rPr>
        <w:t>
      Бәсекелестікті қорғау</w:t>
      </w:r>
    </w:p>
    <w:bookmarkEnd w:id="35"/>
    <w:bookmarkStart w:name="z45" w:id="36"/>
    <w:p>
      <w:pPr>
        <w:spacing w:after="0"/>
        <w:ind w:left="0"/>
        <w:jc w:val="both"/>
      </w:pPr>
      <w:r>
        <w:rPr>
          <w:rFonts w:ascii="Times New Roman"/>
          <w:b w:val="false"/>
          <w:i w:val="false"/>
          <w:color w:val="000000"/>
          <w:sz w:val="28"/>
        </w:rPr>
        <w:t>
      және дамыту агенттігі</w:t>
      </w:r>
    </w:p>
    <w:bookmarkEnd w:id="36"/>
    <w:bookmarkStart w:name="z46" w:id="37"/>
    <w:p>
      <w:pPr>
        <w:spacing w:after="0"/>
        <w:ind w:left="0"/>
        <w:jc w:val="both"/>
      </w:pPr>
      <w:r>
        <w:rPr>
          <w:rFonts w:ascii="Times New Roman"/>
          <w:b w:val="false"/>
          <w:i w:val="false"/>
          <w:color w:val="000000"/>
          <w:sz w:val="28"/>
        </w:rPr>
        <w:t>
      "КЕЛІСІЛДІ"</w:t>
      </w:r>
    </w:p>
    <w:bookmarkEnd w:id="37"/>
    <w:bookmarkStart w:name="z47" w:id="38"/>
    <w:p>
      <w:pPr>
        <w:spacing w:after="0"/>
        <w:ind w:left="0"/>
        <w:jc w:val="both"/>
      </w:pPr>
      <w:r>
        <w:rPr>
          <w:rFonts w:ascii="Times New Roman"/>
          <w:b w:val="false"/>
          <w:i w:val="false"/>
          <w:color w:val="000000"/>
          <w:sz w:val="28"/>
        </w:rPr>
        <w:t>
      Қазақстан Республикасының</w:t>
      </w:r>
    </w:p>
    <w:bookmarkEnd w:id="38"/>
    <w:bookmarkStart w:name="z48" w:id="39"/>
    <w:p>
      <w:pPr>
        <w:spacing w:after="0"/>
        <w:ind w:left="0"/>
        <w:jc w:val="both"/>
      </w:pPr>
      <w:r>
        <w:rPr>
          <w:rFonts w:ascii="Times New Roman"/>
          <w:b w:val="false"/>
          <w:i w:val="false"/>
          <w:color w:val="000000"/>
          <w:sz w:val="28"/>
        </w:rPr>
        <w:t>
      Қаржы нарығын реттеу</w:t>
      </w:r>
    </w:p>
    <w:bookmarkEnd w:id="39"/>
    <w:bookmarkStart w:name="z49" w:id="40"/>
    <w:p>
      <w:pPr>
        <w:spacing w:after="0"/>
        <w:ind w:left="0"/>
        <w:jc w:val="both"/>
      </w:pPr>
      <w:r>
        <w:rPr>
          <w:rFonts w:ascii="Times New Roman"/>
          <w:b w:val="false"/>
          <w:i w:val="false"/>
          <w:color w:val="000000"/>
          <w:sz w:val="28"/>
        </w:rPr>
        <w:t>
      және дамыту агенттігі</w:t>
      </w:r>
    </w:p>
    <w:bookmarkEnd w:id="40"/>
    <w:bookmarkStart w:name="z50" w:id="41"/>
    <w:p>
      <w:pPr>
        <w:spacing w:after="0"/>
        <w:ind w:left="0"/>
        <w:jc w:val="both"/>
      </w:pPr>
      <w:r>
        <w:rPr>
          <w:rFonts w:ascii="Times New Roman"/>
          <w:b w:val="false"/>
          <w:i w:val="false"/>
          <w:color w:val="000000"/>
          <w:sz w:val="28"/>
        </w:rPr>
        <w:t>
      "КЕЛІСІЛДІ"</w:t>
      </w:r>
    </w:p>
    <w:bookmarkEnd w:id="41"/>
    <w:bookmarkStart w:name="z51" w:id="42"/>
    <w:p>
      <w:pPr>
        <w:spacing w:after="0"/>
        <w:ind w:left="0"/>
        <w:jc w:val="both"/>
      </w:pPr>
      <w:r>
        <w:rPr>
          <w:rFonts w:ascii="Times New Roman"/>
          <w:b w:val="false"/>
          <w:i w:val="false"/>
          <w:color w:val="000000"/>
          <w:sz w:val="28"/>
        </w:rPr>
        <w:t>
      Қазақстан Республикасының</w:t>
      </w:r>
    </w:p>
    <w:bookmarkEnd w:id="42"/>
    <w:bookmarkStart w:name="z52" w:id="43"/>
    <w:p>
      <w:pPr>
        <w:spacing w:after="0"/>
        <w:ind w:left="0"/>
        <w:jc w:val="both"/>
      </w:pPr>
      <w:r>
        <w:rPr>
          <w:rFonts w:ascii="Times New Roman"/>
          <w:b w:val="false"/>
          <w:i w:val="false"/>
          <w:color w:val="000000"/>
          <w:sz w:val="28"/>
        </w:rPr>
        <w:t>
      Ұлттық банкі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