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df8e" w14:textId="8c3d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15 маусымдағы № 230-н/қ бұйрығы. Қазақстан Республикасының Әділет министрлігінде 2026 жылғы 16 маусымда № 38974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2026 жылғы 12 шілдеден бастап күшіне енетін Тізбенің 5-тармағын қоспағанда, 2026 жылғы 1 шілдеден бастап күшіне енеді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 даму министрлігі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Стратегиялық жоспарлау және реформалар агенттігінің </w:t>
      </w:r>
    </w:p>
    <w:p>
      <w:pPr>
        <w:spacing w:after="0"/>
        <w:ind w:left="0"/>
        <w:jc w:val="both"/>
      </w:pPr>
      <w:r>
        <w:rPr>
          <w:rFonts w:ascii="Times New Roman"/>
          <w:b w:val="false"/>
          <w:i w:val="false"/>
          <w:color w:val="000000"/>
          <w:sz w:val="28"/>
        </w:rPr>
        <w:t xml:space="preserve">Ұлттық статистика бюросы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230-н/қ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11"/>
    <w:bookmarkStart w:name="z14" w:id="12"/>
    <w:p>
      <w:pPr>
        <w:spacing w:after="0"/>
        <w:ind w:left="0"/>
        <w:jc w:val="both"/>
      </w:pPr>
      <w:r>
        <w:rPr>
          <w:rFonts w:ascii="Times New Roman"/>
          <w:b w:val="false"/>
          <w:i w:val="false"/>
          <w:color w:val="000000"/>
          <w:sz w:val="28"/>
        </w:rPr>
        <w:t>
      "2) сұйытылған мұнай газын әрбір өндіруші астананың, облыстың, республикалық маңызы бар қаланың тиісті жергілікті атқарушы органы бекіткен бөлуге сәйкес Қазақстан Республикасының тиісті әкімшілік-аумақтық бірлігіне (бірліктеріне) беруге міндетті болатын сұйытылған мұнай газының көлемдері;";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жаңа редакцияда жазылсын:</w:t>
      </w:r>
    </w:p>
    <w:bookmarkStart w:name="z16" w:id="13"/>
    <w:p>
      <w:pPr>
        <w:spacing w:after="0"/>
        <w:ind w:left="0"/>
        <w:jc w:val="both"/>
      </w:pPr>
      <w:r>
        <w:rPr>
          <w:rFonts w:ascii="Times New Roman"/>
          <w:b w:val="false"/>
          <w:i w:val="false"/>
          <w:color w:val="000000"/>
          <w:sz w:val="28"/>
        </w:rPr>
        <w:t xml:space="preserve">
      "4. Заңның 27-1-бабының </w:t>
      </w:r>
      <w:r>
        <w:rPr>
          <w:rFonts w:ascii="Times New Roman"/>
          <w:b w:val="false"/>
          <w:i w:val="false"/>
          <w:color w:val="000000"/>
          <w:sz w:val="28"/>
        </w:rPr>
        <w:t>5-тармағына</w:t>
      </w:r>
      <w:r>
        <w:rPr>
          <w:rFonts w:ascii="Times New Roman"/>
          <w:b w:val="false"/>
          <w:i w:val="false"/>
          <w:color w:val="000000"/>
          <w:sz w:val="28"/>
        </w:rPr>
        <w:t xml:space="preserve"> сәйкес Заңның 27-1-бабының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тұлғалар өнім беру жоспары шеңберінде тауар биржаларынан тыс өткізетін сұйытылған мұнай газын сатып алу құқығына өнеркәсіптік қауіпсіздік саласындағы уәкілетті органның және астананың, облыстардың, республикалық маңызы бар қалалардың жергілікті атқарушы органдарының тізілімдеріне енгізілген:";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8" w:id="14"/>
    <w:p>
      <w:pPr>
        <w:spacing w:after="0"/>
        <w:ind w:left="0"/>
        <w:jc w:val="both"/>
      </w:pPr>
      <w:r>
        <w:rPr>
          <w:rFonts w:ascii="Times New Roman"/>
          <w:b w:val="false"/>
          <w:i w:val="false"/>
          <w:color w:val="000000"/>
          <w:sz w:val="28"/>
        </w:rPr>
        <w:t>
      "6. Астананың, облыстардың, республикалық маңызы бар қалалардың жергілікті атқарушы органдары жыл сайын жоспарланған кезең басталғанға дейін кемінде үш ай бұрын уәкілетті органға тиісті әкімшілік-аумақтық бірлік аумағында сұйытылған мұнай газын тұтынудың алдағы күнтізбелік жылға арналған болжамын ақпараттық жүйе арқылы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20" w:id="15"/>
    <w:p>
      <w:pPr>
        <w:spacing w:after="0"/>
        <w:ind w:left="0"/>
        <w:jc w:val="both"/>
      </w:pPr>
      <w:r>
        <w:rPr>
          <w:rFonts w:ascii="Times New Roman"/>
          <w:b w:val="false"/>
          <w:i w:val="false"/>
          <w:color w:val="000000"/>
          <w:sz w:val="28"/>
        </w:rPr>
        <w:t>
      "7. Тұтыну болжамын дайындаған кезде астананың, облыстардың, республикалық маңызы бар қаланың жергілікті атқарушы органдары мынадай мәліметтерді ескереді:";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2" w:id="16"/>
    <w:p>
      <w:pPr>
        <w:spacing w:after="0"/>
        <w:ind w:left="0"/>
        <w:jc w:val="both"/>
      </w:pPr>
      <w:r>
        <w:rPr>
          <w:rFonts w:ascii="Times New Roman"/>
          <w:b w:val="false"/>
          <w:i w:val="false"/>
          <w:color w:val="000000"/>
          <w:sz w:val="28"/>
        </w:rPr>
        <w:t>
      "9. Қазақстан Республикасының ішкі нарығына сұйытылған мұнай газын беру жоспарын өнім берушілер мен астананың, облыстардың, республикалық маңызы бар қалалардың жергілікті атқарушы органдары ұсынған болжамдарының, сондай-ақ сұйытылған мұнай газын нақты өндіру мен тұтыну мониторингінің деректері негізінде жоспарланған тоқсанға уәкілетті орган ақпараттық жүйе арқылы қалыптастырады.";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"12. Тауар биржалары арқылы ішкі нарыққа сұйытылған мұнай газын беру жоспарын қалыптастыру кезінде өнім берудің әкімшілік-аумақтық бірлігі ретінде астана, тиісті облыс, республикалық маңызы бар қала не әкімшілік-аумақтық бірліктер тобы не Қазақстан Республикасының бүкіл аумағы белгіленеді.";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"18. Өнім беру жоспарын жоспарланатын тоқсанның басталуына дейін күнтізбелік 20 (жиырма) күннен кешіктірілмейтін мерзімде уәкілетті орган өз ресми интернет-ресурсында жариялайды және сұйытылған мұнай газын өндірушілерге немесе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және астананың, облыстың, республикалық маңызы бар қаланың жергілікті атқарушы органдарына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жаңа редакцияда жазылсын:</w:t>
      </w:r>
    </w:p>
    <w:bookmarkStart w:name="z28" w:id="19"/>
    <w:p>
      <w:pPr>
        <w:spacing w:after="0"/>
        <w:ind w:left="0"/>
        <w:jc w:val="both"/>
      </w:pPr>
      <w:r>
        <w:rPr>
          <w:rFonts w:ascii="Times New Roman"/>
          <w:b w:val="false"/>
          <w:i w:val="false"/>
          <w:color w:val="000000"/>
          <w:sz w:val="28"/>
        </w:rPr>
        <w:t>
      "20. Сұйытылған мұнай газын өндіру көлемі тиісті өнім берушіге өнім беру жоспарын орындауға мүмкіндік бермейтін деңгейге дейін төмендеген кезде уәкілетті орган Ережеге сәйкес Комиссияның шешімімен мақұлданған өнім беру жоспарын өзгерту жобасы негізінде бекітілген өнім беру жоспарын өзгертуді жүргізеді және астананың, облыстардың, республикалық маңызы бар қалалардың жергілікті атқарушы органдарын хабардар етеді.</w:t>
      </w:r>
    </w:p>
    <w:bookmarkEnd w:id="19"/>
    <w:bookmarkStart w:name="z29" w:id="20"/>
    <w:p>
      <w:pPr>
        <w:spacing w:after="0"/>
        <w:ind w:left="0"/>
        <w:jc w:val="both"/>
      </w:pPr>
      <w:r>
        <w:rPr>
          <w:rFonts w:ascii="Times New Roman"/>
          <w:b w:val="false"/>
          <w:i w:val="false"/>
          <w:color w:val="000000"/>
          <w:sz w:val="28"/>
        </w:rPr>
        <w:t>
      Бұл ретте қалған өнім берушілердің Қазақстан Республикасының ішкі нарығына сұйытылған мұнай газын беру көлемін пропорционалды ұлғайту және (немесе) тиісті әкімшілік-аумақтық бірліктер үшін алынатын көлемдерді пропорционалды қысқарту жүргізіледі.</w:t>
      </w:r>
    </w:p>
    <w:bookmarkEnd w:id="20"/>
    <w:bookmarkStart w:name="z30" w:id="21"/>
    <w:p>
      <w:pPr>
        <w:spacing w:after="0"/>
        <w:ind w:left="0"/>
        <w:jc w:val="both"/>
      </w:pPr>
      <w:r>
        <w:rPr>
          <w:rFonts w:ascii="Times New Roman"/>
          <w:b w:val="false"/>
          <w:i w:val="false"/>
          <w:color w:val="000000"/>
          <w:sz w:val="28"/>
        </w:rPr>
        <w:t xml:space="preserve">
      21. Өнім беруші сұйытылған мұнай газын өндірудің нақты көлемін есепті айда жоспарланатын көлемнен асырып жіберген кезде, сондай-ақ өнім берушіде осы Қағидалардың 4-тармағында көрсетілген тұлғалардың сұйытылған мұнай газын сатып алудан бас тартуына байланысты өнім беру жоспары шеңберінде көзделген тауар биржаларынан тыс Қазақстан Республикасының ішкі нарығында өткізу үшін міндетті сұйытылған мұнай газының тиеп-жөнелтілмеген көлемдері пайда болған кезде, мұндай өнім беруші 2 (екі) жұмыс күні ішінде уәкілетті органды сұйытылған мұнай газының қосымша көлемінің пайда болуы туралы хабардар етеді. </w:t>
      </w:r>
    </w:p>
    <w:bookmarkEnd w:id="21"/>
    <w:bookmarkStart w:name="z31" w:id="22"/>
    <w:p>
      <w:pPr>
        <w:spacing w:after="0"/>
        <w:ind w:left="0"/>
        <w:jc w:val="both"/>
      </w:pPr>
      <w:r>
        <w:rPr>
          <w:rFonts w:ascii="Times New Roman"/>
          <w:b w:val="false"/>
          <w:i w:val="false"/>
          <w:color w:val="000000"/>
          <w:sz w:val="28"/>
        </w:rPr>
        <w:t>
      Уәкілетті орган осы Қағидалардың ережелерін ескере отырып, сондай-ақ өнім берушілердің өндірістік қуаттарының географиялық орналасуын негізге ала отырып, Комиссияның шешімімен мақұлданған жобаға сәйкес өнім беру жоспарына толықтыруды қалыптастырады және астананың, облыстардың, республикалық маңызы бар қалалардың жергілікті атқарушы органдарының сұрау салулары негізінде тиісті әкімшілік-аумақтық бірліктер арасында сұйытылған мұнай газының қосымша көлемін қайта бөледі.".</w:t>
      </w:r>
    </w:p>
    <w:bookmarkEnd w:id="22"/>
    <w:bookmarkStart w:name="z32" w:id="23"/>
    <w:p>
      <w:pPr>
        <w:spacing w:after="0"/>
        <w:ind w:left="0"/>
        <w:jc w:val="both"/>
      </w:pPr>
      <w:r>
        <w:rPr>
          <w:rFonts w:ascii="Times New Roman"/>
          <w:b w:val="false"/>
          <w:i w:val="false"/>
          <w:color w:val="000000"/>
          <w:sz w:val="28"/>
        </w:rPr>
        <w:t xml:space="preserve">
      2. "Тауарлық, сұйытылған мұнай және сұйытылған табиғи газды өндіру, тасымалдау (тасу), сақтау, тиеп-жөнелту және өткізу мониторингі бойынша мәліметтер ұсыну қағидаларын бекіту туралы" Қазақстан Республикасы Энергетика министрінің 2014 жылғы 31 қазандағы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9957 болып тіркелген) мынадай өзгерістер енгізілсін:</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Тауарлық, сұйытылған мұнай және сұйытылған табиғи газды өндіру, тасымалдау (тасу), сақтау, тиеп-жөнелту және өткізу мониторингі бойынша мәліметтер ұсыну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5" w:id="25"/>
    <w:p>
      <w:pPr>
        <w:spacing w:after="0"/>
        <w:ind w:left="0"/>
        <w:jc w:val="both"/>
      </w:pPr>
      <w:r>
        <w:rPr>
          <w:rFonts w:ascii="Times New Roman"/>
          <w:b w:val="false"/>
          <w:i w:val="false"/>
          <w:color w:val="000000"/>
          <w:sz w:val="28"/>
        </w:rPr>
        <w:t>
      "4. Тауарлық, сұйытылған мұнай және сұйытылған табиғи газды өндіру, тасымалдау (тасу), сақтау, тиеп-жөнелту және өткізу мониторингі бойынша мәліметтерді астананың, облыстардың, республикалық маңызы бар қалалардың жергілікті атқарушы органдары, ұлттық оператор, өндірушілер, тауарлық және (немесе) сұйытылған газды бөлшек және (немесе) көтерме саудада өткізуді жүзеге асыратын тұлғалар, газ тасымалдау және газ тарату ұйымдары ұсынатын мәліметтердің негізінде уәкілетті орган қалыптастырады.";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37" w:id="26"/>
    <w:p>
      <w:pPr>
        <w:spacing w:after="0"/>
        <w:ind w:left="0"/>
        <w:jc w:val="both"/>
      </w:pPr>
      <w:r>
        <w:rPr>
          <w:rFonts w:ascii="Times New Roman"/>
          <w:b w:val="false"/>
          <w:i w:val="false"/>
          <w:color w:val="000000"/>
          <w:sz w:val="28"/>
        </w:rPr>
        <w:t xml:space="preserve">
      "9-1. Сұйытылған мұнай газын көтерме және (немесе) бөлшек саудада өткізуді жүзеге асыратын тұлғалар аумақтарында осындай өткізу жүзеге асырылатын астананың, облыстардың, республикалық маңызы бар қалалардың жергілікті атқарушы органдарына сұйытылған мұнай газын, оның ішінде Қазақстан Республикасының аумағынан тысқары жерде өндірілген және тұтыну үшін Қазақстан Республикасының аумағына әкелінген сұйытылған мұнай газын өткізу туралы мәліметтерді ай сайын, есепті айдан кейінгі айдың бесінен кешіктірмей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ұсынады.</w:t>
      </w:r>
    </w:p>
    <w:bookmarkEnd w:id="26"/>
    <w:bookmarkStart w:name="z38" w:id="27"/>
    <w:p>
      <w:pPr>
        <w:spacing w:after="0"/>
        <w:ind w:left="0"/>
        <w:jc w:val="both"/>
      </w:pPr>
      <w:r>
        <w:rPr>
          <w:rFonts w:ascii="Times New Roman"/>
          <w:b w:val="false"/>
          <w:i w:val="false"/>
          <w:color w:val="000000"/>
          <w:sz w:val="28"/>
        </w:rPr>
        <w:t>
      10. Астананың, облыстардың, республикалық маңызы бар қалалардың жергілікті атқарушы органдары уәкілетті органға:</w:t>
      </w:r>
    </w:p>
    <w:bookmarkEnd w:id="27"/>
    <w:bookmarkStart w:name="z39" w:id="28"/>
    <w:p>
      <w:pPr>
        <w:spacing w:after="0"/>
        <w:ind w:left="0"/>
        <w:jc w:val="both"/>
      </w:pPr>
      <w:r>
        <w:rPr>
          <w:rFonts w:ascii="Times New Roman"/>
          <w:b w:val="false"/>
          <w:i w:val="false"/>
          <w:color w:val="000000"/>
          <w:sz w:val="28"/>
        </w:rPr>
        <w:t>
      1) ай сайын, есепті айдан кейінгі айдың он бесінші күнінен кешіктірмей:</w:t>
      </w:r>
    </w:p>
    <w:bookmarkEnd w:id="28"/>
    <w:bookmarkStart w:name="z40"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астананың, облыстың, республикалық маңызы бар қаланың аумағында сұйытылған мұнай газын өткізу және тұтыну жөніндегі мәліметтерді;</w:t>
      </w:r>
    </w:p>
    <w:bookmarkEnd w:id="29"/>
    <w:bookmarkStart w:name="z41" w:id="3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астананың, облыстың, республикалық маңызы бар қаланың аумағында сұйытылған мұнай газының көтерме және бөлшек сауда бағалары жөніндегі мәліметтерді;</w:t>
      </w:r>
    </w:p>
    <w:bookmarkEnd w:id="30"/>
    <w:bookmarkStart w:name="z42" w:id="3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астананың, облыстың, республикалық маңызы бар қаланың аумағында сұйытылған мұнай газын тұтынудың алдағы күнтізбелік жылға арналған болжамы жөніндегі мәліметтерді жыл сайын, жоспарланатын кезең басталғанға дейін үш айдан кешіктірмей ұсынады.</w:t>
      </w:r>
    </w:p>
    <w:bookmarkEnd w:id="31"/>
    <w:bookmarkStart w:name="z43" w:id="3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нысан бойынша астананың, облыстың, республикалық маңызы бар қаланың аумағында сұйытылған мұнай газының қалдықтары бойынша мәліметтерді тәулік сайын Астана уақыты бойынша сағат 16:00-ге дейін.";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5" w:id="33"/>
    <w:p>
      <w:pPr>
        <w:spacing w:after="0"/>
        <w:ind w:left="0"/>
        <w:jc w:val="both"/>
      </w:pPr>
      <w:r>
        <w:rPr>
          <w:rFonts w:ascii="Times New Roman"/>
          <w:b w:val="false"/>
          <w:i w:val="false"/>
          <w:color w:val="000000"/>
          <w:sz w:val="28"/>
        </w:rPr>
        <w:t>
      "13. Тауарлық және сұйытылған мұнай газын өндіру, өткізу және тұтыну мониторингі деректерінің негізінде уәкілетті орган астананың, облыстардың, республикалық маңызы бар қалалардың жергілікті атқарушы органдары, ұлттық оператор, өндірушілер, тауарлық және (немесе) сұйытылған мұнай газын көтерме және (немесе) бөлшек саудада өткізуді жүзеге асыратын тұлғалар, газ тасымалдау және газ тарату ұйымдары оған ұсынатын мәліметтердің негізінде Қазақстан Республикасының аумағында тауарлық және сұйытылған мұнай газын өндірудің, өткізу мен тұтынудың алдағы күнтізбелік жылға арналған болжамды балансын жасайды.";</w:t>
      </w:r>
    </w:p>
    <w:bookmarkEnd w:id="33"/>
    <w:bookmarkStart w:name="z46" w:id="3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4"/>
    <w:bookmarkStart w:name="z47" w:id="35"/>
    <w:p>
      <w:pPr>
        <w:spacing w:after="0"/>
        <w:ind w:left="0"/>
        <w:jc w:val="both"/>
      </w:pPr>
      <w:r>
        <w:rPr>
          <w:rFonts w:ascii="Times New Roman"/>
          <w:b w:val="false"/>
          <w:i w:val="false"/>
          <w:color w:val="000000"/>
          <w:sz w:val="28"/>
        </w:rPr>
        <w:t xml:space="preserve">
      "Тауарлық газды магистральдық газ құбырлары арқылы тасымалдау көлемдері туралы мәліметтер"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35"/>
    <w:bookmarkStart w:name="z48" w:id="36"/>
    <w:p>
      <w:pPr>
        <w:spacing w:after="0"/>
        <w:ind w:left="0"/>
        <w:jc w:val="both"/>
      </w:pPr>
      <w:r>
        <w:rPr>
          <w:rFonts w:ascii="Times New Roman"/>
          <w:b w:val="false"/>
          <w:i w:val="false"/>
          <w:color w:val="000000"/>
          <w:sz w:val="28"/>
        </w:rPr>
        <w:t>
      1) тармақшаның үшінші абзацы жаңа редакцияда жазылсын:</w:t>
      </w:r>
    </w:p>
    <w:bookmarkEnd w:id="36"/>
    <w:bookmarkStart w:name="z49" w:id="37"/>
    <w:p>
      <w:pPr>
        <w:spacing w:after="0"/>
        <w:ind w:left="0"/>
        <w:jc w:val="both"/>
      </w:pPr>
      <w:r>
        <w:rPr>
          <w:rFonts w:ascii="Times New Roman"/>
          <w:b w:val="false"/>
          <w:i w:val="false"/>
          <w:color w:val="000000"/>
          <w:sz w:val="28"/>
        </w:rPr>
        <w:t>
      "2-бағанда тауарлық газ тасымалданатын астананың, облыстың, республикалық маңызы бар қалалардың атауы, магистральдық газ құбырынан бастап газ тұтынатын жүйелерге дейін тауарлық газ тасымалданатын газ таратушы ұйымдар көрсетіле отырып, Әкімшілік-аумақтық объектілер жіктеуішінің кодына сәйкес тауарлық газ тасымалданатын астананың, облыстың, республикалық маңызы бар қалалардың коды көрсетіледі;";</w:t>
      </w:r>
    </w:p>
    <w:bookmarkEnd w:id="37"/>
    <w:bookmarkStart w:name="z50" w:id="3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8"/>
    <w:bookmarkStart w:name="z51"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39"/>
    <w:bookmarkStart w:name="z52" w:id="40"/>
    <w:p>
      <w:pPr>
        <w:spacing w:after="0"/>
        <w:ind w:left="0"/>
        <w:jc w:val="both"/>
      </w:pPr>
      <w:r>
        <w:rPr>
          <w:rFonts w:ascii="Times New Roman"/>
          <w:b w:val="false"/>
          <w:i w:val="false"/>
          <w:color w:val="000000"/>
          <w:sz w:val="28"/>
        </w:rPr>
        <w:t xml:space="preserve">
      "Қазақстан Республикасының тауарлық газға деген ішкі қажеттіліктерінің алдағы күнтізбелік жылға арналған болжамы жөніндегі мәліметтер"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40"/>
    <w:bookmarkStart w:name="z53" w:id="41"/>
    <w:p>
      <w:pPr>
        <w:spacing w:after="0"/>
        <w:ind w:left="0"/>
        <w:jc w:val="both"/>
      </w:pPr>
      <w:r>
        <w:rPr>
          <w:rFonts w:ascii="Times New Roman"/>
          <w:b w:val="false"/>
          <w:i w:val="false"/>
          <w:color w:val="000000"/>
          <w:sz w:val="28"/>
        </w:rPr>
        <w:t>
      үшінші және төртінші абзацтар жаңа редакцияда жазылсын:</w:t>
      </w:r>
    </w:p>
    <w:bookmarkEnd w:id="41"/>
    <w:bookmarkStart w:name="z54" w:id="42"/>
    <w:p>
      <w:pPr>
        <w:spacing w:after="0"/>
        <w:ind w:left="0"/>
        <w:jc w:val="both"/>
      </w:pPr>
      <w:r>
        <w:rPr>
          <w:rFonts w:ascii="Times New Roman"/>
          <w:b w:val="false"/>
          <w:i w:val="false"/>
          <w:color w:val="000000"/>
          <w:sz w:val="28"/>
        </w:rPr>
        <w:t>
      "2-бағанда тауарлық газ берілетін астананың, облыстың, республикалық маңызы бар қаланың атауы көрсетіледі;</w:t>
      </w:r>
    </w:p>
    <w:bookmarkEnd w:id="42"/>
    <w:bookmarkStart w:name="z55" w:id="43"/>
    <w:p>
      <w:pPr>
        <w:spacing w:after="0"/>
        <w:ind w:left="0"/>
        <w:jc w:val="both"/>
      </w:pPr>
      <w:r>
        <w:rPr>
          <w:rFonts w:ascii="Times New Roman"/>
          <w:b w:val="false"/>
          <w:i w:val="false"/>
          <w:color w:val="000000"/>
          <w:sz w:val="28"/>
        </w:rPr>
        <w:t>
      3-бағанда Әкімшілік-аумақтық объектілер жіктеуішінің кодына сәйкес тауарлық газ берілетін астананың, облыстың, республикалық маңызы бар қаланың коды толтырылады;";</w:t>
      </w:r>
    </w:p>
    <w:bookmarkEnd w:id="43"/>
    <w:bookmarkStart w:name="z56" w:id="4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44"/>
    <w:bookmarkStart w:name="z57" w:id="45"/>
    <w:p>
      <w:pPr>
        <w:spacing w:after="0"/>
        <w:ind w:left="0"/>
        <w:jc w:val="both"/>
      </w:pPr>
      <w:r>
        <w:rPr>
          <w:rFonts w:ascii="Times New Roman"/>
          <w:b w:val="false"/>
          <w:i w:val="false"/>
          <w:color w:val="000000"/>
          <w:sz w:val="28"/>
        </w:rPr>
        <w:t xml:space="preserve">
      "Тауарлық газды, оның ішінде тұтыну үшін Қазақстан Республикасының аумағына әкелінген газды өткізу туралы мәліметтер" әкімшілік деректерін жинауға арналған нысанға </w:t>
      </w:r>
      <w:r>
        <w:rPr>
          <w:rFonts w:ascii="Times New Roman"/>
          <w:b w:val="false"/>
          <w:i w:val="false"/>
          <w:color w:val="000000"/>
          <w:sz w:val="28"/>
        </w:rPr>
        <w:t>қосымша</w:t>
      </w:r>
      <w:r>
        <w:rPr>
          <w:rFonts w:ascii="Times New Roman"/>
          <w:b w:val="false"/>
          <w:i w:val="false"/>
          <w:color w:val="000000"/>
          <w:sz w:val="28"/>
        </w:rPr>
        <w:t>:</w:t>
      </w:r>
    </w:p>
    <w:bookmarkEnd w:id="45"/>
    <w:bookmarkStart w:name="z58" w:id="46"/>
    <w:p>
      <w:pPr>
        <w:spacing w:after="0"/>
        <w:ind w:left="0"/>
        <w:jc w:val="both"/>
      </w:pPr>
      <w:r>
        <w:rPr>
          <w:rFonts w:ascii="Times New Roman"/>
          <w:b w:val="false"/>
          <w:i w:val="false"/>
          <w:color w:val="000000"/>
          <w:sz w:val="28"/>
        </w:rPr>
        <w:t>
      1) тармақша жаңа редакцияда жазылсын:</w:t>
      </w:r>
    </w:p>
    <w:bookmarkEnd w:id="46"/>
    <w:bookmarkStart w:name="z59" w:id="47"/>
    <w:p>
      <w:pPr>
        <w:spacing w:after="0"/>
        <w:ind w:left="0"/>
        <w:jc w:val="both"/>
      </w:pPr>
      <w:r>
        <w:rPr>
          <w:rFonts w:ascii="Times New Roman"/>
          <w:b w:val="false"/>
          <w:i w:val="false"/>
          <w:color w:val="000000"/>
          <w:sz w:val="28"/>
        </w:rPr>
        <w:t>
      "1) "Тауарлық газды көтерме саудада өткізу" деген 1-бөлімде:</w:t>
      </w:r>
    </w:p>
    <w:bookmarkEnd w:id="47"/>
    <w:bookmarkStart w:name="z60" w:id="48"/>
    <w:p>
      <w:pPr>
        <w:spacing w:after="0"/>
        <w:ind w:left="0"/>
        <w:jc w:val="both"/>
      </w:pPr>
      <w:r>
        <w:rPr>
          <w:rFonts w:ascii="Times New Roman"/>
          <w:b w:val="false"/>
          <w:i w:val="false"/>
          <w:color w:val="000000"/>
          <w:sz w:val="28"/>
        </w:rPr>
        <w:t>
      1-бағанда тауарлық газ өткізілген астананың, облыстың, республикалық маңызы бар қаланың атауы көрсетіледі;</w:t>
      </w:r>
    </w:p>
    <w:bookmarkEnd w:id="48"/>
    <w:bookmarkStart w:name="z61" w:id="49"/>
    <w:p>
      <w:pPr>
        <w:spacing w:after="0"/>
        <w:ind w:left="0"/>
        <w:jc w:val="both"/>
      </w:pPr>
      <w:r>
        <w:rPr>
          <w:rFonts w:ascii="Times New Roman"/>
          <w:b w:val="false"/>
          <w:i w:val="false"/>
          <w:color w:val="000000"/>
          <w:sz w:val="28"/>
        </w:rPr>
        <w:t>
      2-бағанда тауарлық газ өткізілген астананың, облыстың, республикалық маңызы бар қалалардың Әкімшілік-аумақтық объектілер жіктеуішіне сәйкес коды көрсетіледі;</w:t>
      </w:r>
    </w:p>
    <w:bookmarkEnd w:id="49"/>
    <w:bookmarkStart w:name="z62" w:id="50"/>
    <w:p>
      <w:pPr>
        <w:spacing w:after="0"/>
        <w:ind w:left="0"/>
        <w:jc w:val="both"/>
      </w:pPr>
      <w:r>
        <w:rPr>
          <w:rFonts w:ascii="Times New Roman"/>
          <w:b w:val="false"/>
          <w:i w:val="false"/>
          <w:color w:val="000000"/>
          <w:sz w:val="28"/>
        </w:rPr>
        <w:t>
      3-бағанда өңірде мың текше метр үшін теңгемен тауарлық газды көтерме саудада өткізу бағасы көрсетіледі;</w:t>
      </w:r>
    </w:p>
    <w:bookmarkEnd w:id="50"/>
    <w:bookmarkStart w:name="z63" w:id="51"/>
    <w:p>
      <w:pPr>
        <w:spacing w:after="0"/>
        <w:ind w:left="0"/>
        <w:jc w:val="both"/>
      </w:pPr>
      <w:r>
        <w:rPr>
          <w:rFonts w:ascii="Times New Roman"/>
          <w:b w:val="false"/>
          <w:i w:val="false"/>
          <w:color w:val="000000"/>
          <w:sz w:val="28"/>
        </w:rPr>
        <w:t>
      4, 5, 6, 7, 8, 9, 10, 11, 12, 13, 14 және 15-бағандарда есепті айда тауарлық газды өткізу көлемі көрсетіледі, мың текше метр;</w:t>
      </w:r>
    </w:p>
    <w:bookmarkEnd w:id="51"/>
    <w:bookmarkStart w:name="z64" w:id="52"/>
    <w:p>
      <w:pPr>
        <w:spacing w:after="0"/>
        <w:ind w:left="0"/>
        <w:jc w:val="both"/>
      </w:pPr>
      <w:r>
        <w:rPr>
          <w:rFonts w:ascii="Times New Roman"/>
          <w:b w:val="false"/>
          <w:i w:val="false"/>
          <w:color w:val="000000"/>
          <w:sz w:val="28"/>
        </w:rPr>
        <w:t>
      16-бағанда қаңтардан бастап есепті айға дейінгі кезеңдегі мәннің сомасы, мың текше метр үшін теңгемен көрсетіледі;";</w:t>
      </w:r>
    </w:p>
    <w:bookmarkEnd w:id="52"/>
    <w:bookmarkStart w:name="z65" w:id="53"/>
    <w:p>
      <w:pPr>
        <w:spacing w:after="0"/>
        <w:ind w:left="0"/>
        <w:jc w:val="both"/>
      </w:pPr>
      <w:r>
        <w:rPr>
          <w:rFonts w:ascii="Times New Roman"/>
          <w:b w:val="false"/>
          <w:i w:val="false"/>
          <w:color w:val="000000"/>
          <w:sz w:val="28"/>
        </w:rPr>
        <w:t>
      2) тармақшада:</w:t>
      </w:r>
    </w:p>
    <w:bookmarkEnd w:id="53"/>
    <w:bookmarkStart w:name="z66" w:id="54"/>
    <w:p>
      <w:pPr>
        <w:spacing w:after="0"/>
        <w:ind w:left="0"/>
        <w:jc w:val="both"/>
      </w:pPr>
      <w:r>
        <w:rPr>
          <w:rFonts w:ascii="Times New Roman"/>
          <w:b w:val="false"/>
          <w:i w:val="false"/>
          <w:color w:val="000000"/>
          <w:sz w:val="28"/>
        </w:rPr>
        <w:t xml:space="preserve">
      екінші және үшінші абзацтар жаңа редакцияда жазылсын: </w:t>
      </w:r>
    </w:p>
    <w:bookmarkEnd w:id="54"/>
    <w:bookmarkStart w:name="z67" w:id="55"/>
    <w:p>
      <w:pPr>
        <w:spacing w:after="0"/>
        <w:ind w:left="0"/>
        <w:jc w:val="both"/>
      </w:pPr>
      <w:r>
        <w:rPr>
          <w:rFonts w:ascii="Times New Roman"/>
          <w:b w:val="false"/>
          <w:i w:val="false"/>
          <w:color w:val="000000"/>
          <w:sz w:val="28"/>
        </w:rPr>
        <w:t>
      "1-бағанда тауарлық газ өткізілген астананың, облыстың, республикалық маңызы бар қалалардың атауы көрсетіледі;</w:t>
      </w:r>
    </w:p>
    <w:bookmarkEnd w:id="55"/>
    <w:bookmarkStart w:name="z68" w:id="56"/>
    <w:p>
      <w:pPr>
        <w:spacing w:after="0"/>
        <w:ind w:left="0"/>
        <w:jc w:val="both"/>
      </w:pPr>
      <w:r>
        <w:rPr>
          <w:rFonts w:ascii="Times New Roman"/>
          <w:b w:val="false"/>
          <w:i w:val="false"/>
          <w:color w:val="000000"/>
          <w:sz w:val="28"/>
        </w:rPr>
        <w:t>
      2-бағанда тауарлық газ өткізілген астананың, облыстың, республикалық маңызы бар қалалардың Әкімшілік-аумақтық объектілер жіктеуішіне сәйкес коды көрсетіледі;";</w:t>
      </w:r>
    </w:p>
    <w:bookmarkEnd w:id="56"/>
    <w:bookmarkStart w:name="z69" w:id="57"/>
    <w:p>
      <w:pPr>
        <w:spacing w:after="0"/>
        <w:ind w:left="0"/>
        <w:jc w:val="both"/>
      </w:pPr>
      <w:r>
        <w:rPr>
          <w:rFonts w:ascii="Times New Roman"/>
          <w:b w:val="false"/>
          <w:i w:val="false"/>
          <w:color w:val="000000"/>
          <w:sz w:val="28"/>
        </w:rPr>
        <w:t>
      тоғызыншы, оныншы, он бірінші және он екінші абзацтар жаңа редакцияда жазылсын:</w:t>
      </w:r>
    </w:p>
    <w:bookmarkEnd w:id="57"/>
    <w:bookmarkStart w:name="z70" w:id="58"/>
    <w:p>
      <w:pPr>
        <w:spacing w:after="0"/>
        <w:ind w:left="0"/>
        <w:jc w:val="both"/>
      </w:pPr>
      <w:r>
        <w:rPr>
          <w:rFonts w:ascii="Times New Roman"/>
          <w:b w:val="false"/>
          <w:i w:val="false"/>
          <w:color w:val="000000"/>
          <w:sz w:val="28"/>
        </w:rPr>
        <w:t>
      "8-бағанда орталық аппараттың жабдықтау үстемесі мың текше метр үшін теңгеде көрсетіледі;</w:t>
      </w:r>
    </w:p>
    <w:bookmarkEnd w:id="58"/>
    <w:bookmarkStart w:name="z71" w:id="59"/>
    <w:p>
      <w:pPr>
        <w:spacing w:after="0"/>
        <w:ind w:left="0"/>
        <w:jc w:val="both"/>
      </w:pPr>
      <w:r>
        <w:rPr>
          <w:rFonts w:ascii="Times New Roman"/>
          <w:b w:val="false"/>
          <w:i w:val="false"/>
          <w:color w:val="000000"/>
          <w:sz w:val="28"/>
        </w:rPr>
        <w:t>
      9-бағанда өндірістік филиалдың жабдықтау үстемесі мың текше метр үшін теңгеде көрсетіледі;</w:t>
      </w:r>
    </w:p>
    <w:bookmarkEnd w:id="59"/>
    <w:bookmarkStart w:name="z72" w:id="60"/>
    <w:p>
      <w:pPr>
        <w:spacing w:after="0"/>
        <w:ind w:left="0"/>
        <w:jc w:val="both"/>
      </w:pPr>
      <w:r>
        <w:rPr>
          <w:rFonts w:ascii="Times New Roman"/>
          <w:b w:val="false"/>
          <w:i w:val="false"/>
          <w:color w:val="000000"/>
          <w:sz w:val="28"/>
        </w:rPr>
        <w:t>
      10-бағанда тарату желілеріндегі мың текше метр үшін теңгеде тарифтер көрсетіледі;</w:t>
      </w:r>
    </w:p>
    <w:bookmarkEnd w:id="60"/>
    <w:bookmarkStart w:name="z73" w:id="61"/>
    <w:p>
      <w:pPr>
        <w:spacing w:after="0"/>
        <w:ind w:left="0"/>
        <w:jc w:val="both"/>
      </w:pPr>
      <w:r>
        <w:rPr>
          <w:rFonts w:ascii="Times New Roman"/>
          <w:b w:val="false"/>
          <w:i w:val="false"/>
          <w:color w:val="000000"/>
          <w:sz w:val="28"/>
        </w:rPr>
        <w:t>
      11-бағанда мың текше метр үшін қосылған құн салығын қоспағанда теңгеде босату тарифі көрсетіледі.";</w:t>
      </w:r>
    </w:p>
    <w:bookmarkEnd w:id="61"/>
    <w:bookmarkStart w:name="z74" w:id="6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2"/>
    <w:bookmarkStart w:name="z75" w:id="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63"/>
    <w:bookmarkStart w:name="z76" w:id="64"/>
    <w:p>
      <w:pPr>
        <w:spacing w:after="0"/>
        <w:ind w:left="0"/>
        <w:jc w:val="both"/>
      </w:pPr>
      <w:r>
        <w:rPr>
          <w:rFonts w:ascii="Times New Roman"/>
          <w:b w:val="false"/>
          <w:i w:val="false"/>
          <w:color w:val="000000"/>
          <w:sz w:val="28"/>
        </w:rPr>
        <w:t xml:space="preserve">
      "Өнім беру жоспары шеңберінде сұйытылған мұнай газын тиеп-жөнелту және (немесе) өткізу жөніндегі мәліметтер"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64"/>
    <w:bookmarkStart w:name="z77" w:id="65"/>
    <w:p>
      <w:pPr>
        <w:spacing w:after="0"/>
        <w:ind w:left="0"/>
        <w:jc w:val="both"/>
      </w:pPr>
      <w:r>
        <w:rPr>
          <w:rFonts w:ascii="Times New Roman"/>
          <w:b w:val="false"/>
          <w:i w:val="false"/>
          <w:color w:val="000000"/>
          <w:sz w:val="28"/>
        </w:rPr>
        <w:t>
      сегізінші абзац жаңа редакцияда жазылсын:</w:t>
      </w:r>
    </w:p>
    <w:bookmarkEnd w:id="65"/>
    <w:bookmarkStart w:name="z78" w:id="66"/>
    <w:p>
      <w:pPr>
        <w:spacing w:after="0"/>
        <w:ind w:left="0"/>
        <w:jc w:val="both"/>
      </w:pPr>
      <w:r>
        <w:rPr>
          <w:rFonts w:ascii="Times New Roman"/>
          <w:b w:val="false"/>
          <w:i w:val="false"/>
          <w:color w:val="000000"/>
          <w:sz w:val="28"/>
        </w:rPr>
        <w:t>
      "8-бағанда сұйытылған мұнай газы тиеп-жөнелтілген және (немесе) өткізілген астананың, облыстың, республикалық маңызы бар қалалардың атауы және өнім беру тәсілі: теміржол немесе автокөлікпен тасымалы көрсетіледі;";</w:t>
      </w:r>
    </w:p>
    <w:bookmarkEnd w:id="66"/>
    <w:bookmarkStart w:name="z79" w:id="6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67"/>
    <w:bookmarkStart w:name="z80" w:id="6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10-1-қосымшада</w:t>
      </w:r>
      <w:r>
        <w:rPr>
          <w:rFonts w:ascii="Times New Roman"/>
          <w:b w:val="false"/>
          <w:i w:val="false"/>
          <w:color w:val="000000"/>
          <w:sz w:val="28"/>
        </w:rPr>
        <w:t>:</w:t>
      </w:r>
    </w:p>
    <w:bookmarkEnd w:id="68"/>
    <w:bookmarkStart w:name="z81" w:id="69"/>
    <w:p>
      <w:pPr>
        <w:spacing w:after="0"/>
        <w:ind w:left="0"/>
        <w:jc w:val="both"/>
      </w:pPr>
      <w:r>
        <w:rPr>
          <w:rFonts w:ascii="Times New Roman"/>
          <w:b w:val="false"/>
          <w:i w:val="false"/>
          <w:color w:val="000000"/>
          <w:sz w:val="28"/>
        </w:rPr>
        <w:t>
      әкімшілік деректерді жинауға арналған нысанда:</w:t>
      </w:r>
    </w:p>
    <w:bookmarkEnd w:id="69"/>
    <w:bookmarkStart w:name="z82" w:id="70"/>
    <w:p>
      <w:pPr>
        <w:spacing w:after="0"/>
        <w:ind w:left="0"/>
        <w:jc w:val="both"/>
      </w:pPr>
      <w:r>
        <w:rPr>
          <w:rFonts w:ascii="Times New Roman"/>
          <w:b w:val="false"/>
          <w:i w:val="false"/>
          <w:color w:val="000000"/>
          <w:sz w:val="28"/>
        </w:rPr>
        <w:t>
      жетінші абзац жаңа редакцияда жазылсын:</w:t>
      </w:r>
    </w:p>
    <w:bookmarkEnd w:id="70"/>
    <w:bookmarkStart w:name="z83" w:id="71"/>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71"/>
    <w:bookmarkStart w:name="z84" w:id="72"/>
    <w:p>
      <w:pPr>
        <w:spacing w:after="0"/>
        <w:ind w:left="0"/>
        <w:jc w:val="both"/>
      </w:pPr>
      <w:r>
        <w:rPr>
          <w:rFonts w:ascii="Times New Roman"/>
          <w:b w:val="false"/>
          <w:i w:val="false"/>
          <w:color w:val="000000"/>
          <w:sz w:val="28"/>
        </w:rPr>
        <w:t xml:space="preserve">
      "Сұйытылған мұнай газының қалдықтары бойынша мәліметтер"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72"/>
    <w:bookmarkStart w:name="z85" w:id="73"/>
    <w:p>
      <w:pPr>
        <w:spacing w:after="0"/>
        <w:ind w:left="0"/>
        <w:jc w:val="both"/>
      </w:pPr>
      <w:r>
        <w:rPr>
          <w:rFonts w:ascii="Times New Roman"/>
          <w:b w:val="false"/>
          <w:i w:val="false"/>
          <w:color w:val="000000"/>
          <w:sz w:val="28"/>
        </w:rPr>
        <w:t>
      екінші және үшінші абзацтар жаңа редакцияда жазылсын:</w:t>
      </w:r>
    </w:p>
    <w:bookmarkEnd w:id="73"/>
    <w:bookmarkStart w:name="z86" w:id="74"/>
    <w:p>
      <w:pPr>
        <w:spacing w:after="0"/>
        <w:ind w:left="0"/>
        <w:jc w:val="both"/>
      </w:pPr>
      <w:r>
        <w:rPr>
          <w:rFonts w:ascii="Times New Roman"/>
          <w:b w:val="false"/>
          <w:i w:val="false"/>
          <w:color w:val="000000"/>
          <w:sz w:val="28"/>
        </w:rPr>
        <w:t>
      "1-бағанда астананың, облыстың, республикалық маңызы бар қалалардың атауы көрсетіледі;</w:t>
      </w:r>
    </w:p>
    <w:bookmarkEnd w:id="74"/>
    <w:bookmarkStart w:name="z87" w:id="75"/>
    <w:p>
      <w:pPr>
        <w:spacing w:after="0"/>
        <w:ind w:left="0"/>
        <w:jc w:val="both"/>
      </w:pPr>
      <w:r>
        <w:rPr>
          <w:rFonts w:ascii="Times New Roman"/>
          <w:b w:val="false"/>
          <w:i w:val="false"/>
          <w:color w:val="000000"/>
          <w:sz w:val="28"/>
        </w:rPr>
        <w:t>
      2-бағанда Әкімшілік-аумақтық объектілер жіктеуішінің кодына сәйкес астананың, облыстың, республикалық маңызы бар қалалардың коды көрсетіледі;";</w:t>
      </w:r>
    </w:p>
    <w:bookmarkEnd w:id="75"/>
    <w:bookmarkStart w:name="z88" w:id="7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76"/>
    <w:bookmarkStart w:name="z89" w:id="77"/>
    <w:p>
      <w:pPr>
        <w:spacing w:after="0"/>
        <w:ind w:left="0"/>
        <w:jc w:val="both"/>
      </w:pPr>
      <w:r>
        <w:rPr>
          <w:rFonts w:ascii="Times New Roman"/>
          <w:b w:val="false"/>
          <w:i w:val="false"/>
          <w:color w:val="000000"/>
          <w:sz w:val="28"/>
        </w:rPr>
        <w:t xml:space="preserve">
      3.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тіркелген) мынадай өзгерістер енгізілсін:</w:t>
      </w:r>
    </w:p>
    <w:bookmarkEnd w:id="77"/>
    <w:bookmarkStart w:name="z90" w:id="78"/>
    <w:p>
      <w:pPr>
        <w:spacing w:after="0"/>
        <w:ind w:left="0"/>
        <w:jc w:val="both"/>
      </w:pPr>
      <w:r>
        <w:rPr>
          <w:rFonts w:ascii="Times New Roman"/>
          <w:b w:val="false"/>
          <w:i w:val="false"/>
          <w:color w:val="000000"/>
          <w:sz w:val="28"/>
        </w:rPr>
        <w:t xml:space="preserve">
      көрсетілген бұйрықпен бекітілген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92" w:id="79"/>
    <w:p>
      <w:pPr>
        <w:spacing w:after="0"/>
        <w:ind w:left="0"/>
        <w:jc w:val="both"/>
      </w:pPr>
      <w:r>
        <w:rPr>
          <w:rFonts w:ascii="Times New Roman"/>
          <w:b w:val="false"/>
          <w:i w:val="false"/>
          <w:color w:val="000000"/>
          <w:sz w:val="28"/>
        </w:rPr>
        <w:t xml:space="preserve">
      "3. Заңның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тауарлық газды iшкi нарықта көтерме саудада өткiзудiң шектi бағалары Қазақстан Республикасының өңiрлерiн газбен жабдықтаудың экономикалық және әлеуметтiк жағдайлары ескерiле отырып, жылдарға бөлу арқылы әрбір бес жыл сайын астана, әрбiр облыс, республикалық маңызы бар қала тұтынушыларға одан әрі өткізу мақсатында сығымдалған және (немесе) сұйытылған табиғи газ өндіру үшін тауарлық газды сатып алатын өнеркәсіптік тұтынушы-инвесторлар үшін жеке белгiленедi және қажет болған кезде уәкілетті орган айқындайтын тәртіппен жыл сайын 1 шілдеде түзетіліп отырады.</w:t>
      </w:r>
    </w:p>
    <w:bookmarkEnd w:id="79"/>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p>
      <w:pPr>
        <w:spacing w:after="0"/>
        <w:ind w:left="0"/>
        <w:jc w:val="both"/>
      </w:pPr>
      <w:r>
        <w:rPr>
          <w:rFonts w:ascii="Times New Roman"/>
          <w:b w:val="false"/>
          <w:i w:val="false"/>
          <w:color w:val="000000"/>
          <w:sz w:val="28"/>
        </w:rPr>
        <w:t>
      Тауарлық газбен жабдықталмайтын Қазақстан Республикасының өңірлері үшін тауарлық газды көтерме саудада өткізудің шекті бағасының деңгейі есептелмейді.</w:t>
      </w:r>
    </w:p>
    <w:bookmarkStart w:name="z93" w:id="80"/>
    <w:p>
      <w:pPr>
        <w:spacing w:after="0"/>
        <w:ind w:left="0"/>
        <w:jc w:val="both"/>
      </w:pPr>
      <w:r>
        <w:rPr>
          <w:rFonts w:ascii="Times New Roman"/>
          <w:b w:val="false"/>
          <w:i w:val="false"/>
          <w:color w:val="000000"/>
          <w:sz w:val="28"/>
        </w:rPr>
        <w:t xml:space="preserve">
      4. Заңның 20-бабының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мұнай-газ-химия өнімдерін өндіру жөніндегі инвестициялық жобаларды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тұтынушы-инвесторлар үшін тауарлық газды ішкі нарықта көтерме саудада өткізудің шекті бағалары олар пайдалануға енгізілген күннен бастап жылдарға бөлу арқылы әрбір бес жыл сайын астана, әрбір облыс, республикалық маңызы бар қала үшін жеке белгіленеді және қажет болған кезде жыл сайын 1 шілдеде түзетіліп отырады.</w:t>
      </w:r>
    </w:p>
    <w:bookmarkEnd w:id="80"/>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p>
      <w:pPr>
        <w:spacing w:after="0"/>
        <w:ind w:left="0"/>
        <w:jc w:val="both"/>
      </w:pPr>
      <w:r>
        <w:rPr>
          <w:rFonts w:ascii="Times New Roman"/>
          <w:b w:val="false"/>
          <w:i w:val="false"/>
          <w:color w:val="000000"/>
          <w:sz w:val="28"/>
        </w:rPr>
        <w:t>
      Электр станцияларының тізбесіне енгізілген тұтынушылар үшін тауарлық газды ішкі нарықта көтерме саудада өткізудің шекті бағалары электр станцияларының тізбесіне енгізілген әрбір тұтынушы үшін жылдарға бөлу арқылы әрбір бес жыл сайын жеке белгіленеді және қажет болған кезде жыл сайын 1 шілдеде түзетіліп отырады.</w:t>
      </w:r>
    </w:p>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bookmarkStart w:name="z94" w:id="81"/>
    <w:p>
      <w:pPr>
        <w:spacing w:after="0"/>
        <w:ind w:left="0"/>
        <w:jc w:val="both"/>
      </w:pPr>
      <w:r>
        <w:rPr>
          <w:rFonts w:ascii="Times New Roman"/>
          <w:b w:val="false"/>
          <w:i w:val="false"/>
          <w:color w:val="000000"/>
          <w:sz w:val="28"/>
        </w:rPr>
        <w:t xml:space="preserve">
      5. Заңның 20-бабының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 жыл сайын 1 шілдеде астана, әрбір облыс, республикалық маңызы бар қала үшін жеке белгіленеді.</w:t>
      </w:r>
    </w:p>
    <w:bookmarkEnd w:id="81"/>
    <w:p>
      <w:pPr>
        <w:spacing w:after="0"/>
        <w:ind w:left="0"/>
        <w:jc w:val="both"/>
      </w:pPr>
      <w:r>
        <w:rPr>
          <w:rFonts w:ascii="Times New Roman"/>
          <w:b w:val="false"/>
          <w:i w:val="false"/>
          <w:color w:val="000000"/>
          <w:sz w:val="28"/>
        </w:rPr>
        <w:t>
      Ірі коммерциялық тұтынушылар үшін белгіленетін шекті бағалар:</w:t>
      </w:r>
    </w:p>
    <w:p>
      <w:pPr>
        <w:spacing w:after="0"/>
        <w:ind w:left="0"/>
        <w:jc w:val="both"/>
      </w:pPr>
      <w:r>
        <w:rPr>
          <w:rFonts w:ascii="Times New Roman"/>
          <w:b w:val="false"/>
          <w:i w:val="false"/>
          <w:color w:val="000000"/>
          <w:sz w:val="28"/>
        </w:rPr>
        <w:t>
      әлеуметтік маңызы бар азық-түлік тауарларын;</w:t>
      </w:r>
    </w:p>
    <w:p>
      <w:pPr>
        <w:spacing w:after="0"/>
        <w:ind w:left="0"/>
        <w:jc w:val="both"/>
      </w:pPr>
      <w:r>
        <w:rPr>
          <w:rFonts w:ascii="Times New Roman"/>
          <w:b w:val="false"/>
          <w:i w:val="false"/>
          <w:color w:val="000000"/>
          <w:sz w:val="28"/>
        </w:rPr>
        <w:t>
      цифрлық майнингті жүзеге асыратын тұлғаларды қоспағанда, халық және заңды тұлғалар үшін жылу және (немесе) электр энергиясын өндіруге қажетті тауарлық газды өткізу жөніндегі қатынастарға қолданылмайды.</w:t>
      </w:r>
    </w:p>
    <w:p>
      <w:pPr>
        <w:spacing w:after="0"/>
        <w:ind w:left="0"/>
        <w:jc w:val="both"/>
      </w:pPr>
      <w:r>
        <w:rPr>
          <w:rFonts w:ascii="Times New Roman"/>
          <w:b w:val="false"/>
          <w:i w:val="false"/>
          <w:color w:val="000000"/>
          <w:sz w:val="28"/>
        </w:rPr>
        <w:t>
      Ірі коммерциялық тұтынушылар үшін белгіленетін шекті бағалар тауарлық газды сақтау, жалғастырушы, магистральдық газ құбырлары (немесе) газ тарату жүйелері арқылы тасымалдау жөніндегі реттелетін қызметтерді көрсететін, реттелетін қызметтерді көрсетуді жүзеге асыру кезінде тауарлық газды өз қажеттіктері және ысыраптар үшін сатып алатын табиғи монополиялар субъектілері мен тауарлық газды өз қажеттіктері үшін сатып алатын, тауарлық және сұйытылған мұнай газын өндіруді жүзеге асыратын жер қойнауын пайдаланушыларға да қолданылмайды.</w:t>
      </w:r>
    </w:p>
    <w:bookmarkStart w:name="z95" w:id="82"/>
    <w:p>
      <w:pPr>
        <w:spacing w:after="0"/>
        <w:ind w:left="0"/>
        <w:jc w:val="both"/>
      </w:pPr>
      <w:r>
        <w:rPr>
          <w:rFonts w:ascii="Times New Roman"/>
          <w:b w:val="false"/>
          <w:i w:val="false"/>
          <w:color w:val="000000"/>
          <w:sz w:val="28"/>
        </w:rPr>
        <w:t>
      6. Астананың, облыстың, республикалық маңызы бар қаланың шегінде орналасқан барлық газ тарату жүйелері үшін тауарлық газды көтерме саудада өткізудің бірыңғай шекті бағасы белгіленеді.";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орыс тіліндегі мәтініне өзгерістер енгізілді,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98" w:id="83"/>
    <w:p>
      <w:pPr>
        <w:spacing w:after="0"/>
        <w:ind w:left="0"/>
        <w:jc w:val="both"/>
      </w:pPr>
      <w:r>
        <w:rPr>
          <w:rFonts w:ascii="Times New Roman"/>
          <w:b w:val="false"/>
          <w:i w:val="false"/>
          <w:color w:val="000000"/>
          <w:sz w:val="28"/>
        </w:rPr>
        <w:t>
      Астана, облыс, республикалық маңызы бар қала үшін, оның ішінде өнеркәсіптік тұтынушы-инвесторлар, электр станцияларының тізбесіне енгізілген тұтынушылар үшін, сондай-ақ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шекті бағаларын бекітуді көздейтін нормативтік құқықтық актілердің жобалары мынадай сомаларды негізге ала отырып әзірленеді:</w:t>
      </w:r>
    </w:p>
    <w:bookmarkEnd w:id="83"/>
    <w:bookmarkStart w:name="z99" w:id="84"/>
    <w:p>
      <w:pPr>
        <w:spacing w:after="0"/>
        <w:ind w:left="0"/>
        <w:jc w:val="both"/>
      </w:pPr>
      <w:r>
        <w:rPr>
          <w:rFonts w:ascii="Times New Roman"/>
          <w:b w:val="false"/>
          <w:i w:val="false"/>
          <w:color w:val="000000"/>
          <w:sz w:val="28"/>
        </w:rPr>
        <w:t>
      1) мыналардың орташа өлшемді мәндерінің жиынтығы:</w:t>
      </w:r>
    </w:p>
    <w:bookmarkEnd w:id="84"/>
    <w:bookmarkStart w:name="z100" w:id="85"/>
    <w:p>
      <w:pPr>
        <w:spacing w:after="0"/>
        <w:ind w:left="0"/>
        <w:jc w:val="both"/>
      </w:pPr>
      <w:r>
        <w:rPr>
          <w:rFonts w:ascii="Times New Roman"/>
          <w:b w:val="false"/>
          <w:i w:val="false"/>
          <w:color w:val="000000"/>
          <w:sz w:val="28"/>
        </w:rPr>
        <w:t>
      жоспарланған кезеңде астанаға, облысқа, республикалық маңызы бар қалаға жеткізу мақсатында жер қойнауын пайдаланушылардан ұлттық оператордың сатып алуына жоспарланатын тауарлық газ бағалары;</w:t>
      </w:r>
    </w:p>
    <w:bookmarkEnd w:id="85"/>
    <w:bookmarkStart w:name="z101" w:id="86"/>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жеткізу жөніндегі мәмілелердің шеңберінде сатып алу жоспарланатын тауарлық газ бағалары;</w:t>
      </w:r>
    </w:p>
    <w:bookmarkEnd w:id="86"/>
    <w:bookmarkStart w:name="z102" w:id="87"/>
    <w:p>
      <w:pPr>
        <w:spacing w:after="0"/>
        <w:ind w:left="0"/>
        <w:jc w:val="both"/>
      </w:pPr>
      <w:r>
        <w:rPr>
          <w:rFonts w:ascii="Times New Roman"/>
          <w:b w:val="false"/>
          <w:i w:val="false"/>
          <w:color w:val="000000"/>
          <w:sz w:val="28"/>
        </w:rPr>
        <w:t>
      жоспарланған кезеңге арналған импорттық жеткізулер жөніндегі мәмілелердің шеңберінде Қазақстан Республикасының шекарасында сатып алуға жоспарланатын тауарлық газ бағалары;</w:t>
      </w:r>
    </w:p>
    <w:bookmarkEnd w:id="87"/>
    <w:bookmarkStart w:name="z103" w:id="88"/>
    <w:p>
      <w:pPr>
        <w:spacing w:after="0"/>
        <w:ind w:left="0"/>
        <w:jc w:val="both"/>
      </w:pPr>
      <w:r>
        <w:rPr>
          <w:rFonts w:ascii="Times New Roman"/>
          <w:b w:val="false"/>
          <w:i w:val="false"/>
          <w:color w:val="000000"/>
          <w:sz w:val="28"/>
        </w:rPr>
        <w:t xml:space="preserve">
      2)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10) тармақшасына сәйкес табиғи монополиялардың тиісті салаларында басшылықты жүзеге асыратын уәкілетті орган бекіткен тарифтердің негізінде айқындалатын тауарлық газды магистральдық газ құбырлары бойынша тасымалдау және жерасты газ қоймаларында тауарлық газды сақтау жөніндегі орташа өлшемді шығыстар;</w:t>
      </w:r>
    </w:p>
    <w:bookmarkEnd w:id="88"/>
    <w:bookmarkStart w:name="z104" w:id="89"/>
    <w:p>
      <w:pPr>
        <w:spacing w:after="0"/>
        <w:ind w:left="0"/>
        <w:jc w:val="both"/>
      </w:pPr>
      <w:r>
        <w:rPr>
          <w:rFonts w:ascii="Times New Roman"/>
          <w:b w:val="false"/>
          <w:i w:val="false"/>
          <w:color w:val="000000"/>
          <w:sz w:val="28"/>
        </w:rPr>
        <w:t xml:space="preserve">
      3) Қазақстан Республикасы ратификациялаған халықаралық шарттарды іске асыру шеңберінде Қазақстан Республикасы Президентінің 2012 жылғы 14 наурыздағы № 285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 Президентінің жанындағы Энергетикалық кеңес отырысының (бұдан әрі – Энергетикалық кеңес) хаттамасында ұсынған тарифтерге сәйкес магистральдық газ құбырлары арқылы тауарлық газды тасымалдау жөніндегі шығыстар;</w:t>
      </w:r>
    </w:p>
    <w:bookmarkEnd w:id="89"/>
    <w:bookmarkStart w:name="z105" w:id="90"/>
    <w:p>
      <w:pPr>
        <w:spacing w:after="0"/>
        <w:ind w:left="0"/>
        <w:jc w:val="both"/>
      </w:pPr>
      <w:r>
        <w:rPr>
          <w:rFonts w:ascii="Times New Roman"/>
          <w:b w:val="false"/>
          <w:i w:val="false"/>
          <w:color w:val="000000"/>
          <w:sz w:val="28"/>
        </w:rPr>
        <w:t>
      4) астана, әрбір облыс, республикалық маңызы бар қала үшін жеке жоспарланған кезеңге арналған рентабельділік нормалары;</w:t>
      </w:r>
    </w:p>
    <w:bookmarkEnd w:id="90"/>
    <w:bookmarkStart w:name="z106" w:id="91"/>
    <w:p>
      <w:pPr>
        <w:spacing w:after="0"/>
        <w:ind w:left="0"/>
        <w:jc w:val="both"/>
      </w:pPr>
      <w:r>
        <w:rPr>
          <w:rFonts w:ascii="Times New Roman"/>
          <w:b w:val="false"/>
          <w:i w:val="false"/>
          <w:color w:val="000000"/>
          <w:sz w:val="28"/>
        </w:rPr>
        <w:t xml:space="preserve">
      5)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Заңның 6-бабының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уәкілетті орган бекітетін мұнай-газ-химия өнімдерін өндіру жөніндегі инвестициялық жобалардың тізбесіне (бұдан әрі – инвестициялық жобалардың тізбесі) енгізілген өнеркәсіптік тұтынушы-инвесторлар, сондай-ақ электр станцияларының тізбесіне енгізілген тұтынушылар үшін осы тармақтың 1) тармақшасында көрсетілген орташа өлшемді мәндердің жиынтығының жеті пайыз мөлшерінде жоспарланған кезеңге арналған рентабельділік нормалары;</w:t>
      </w:r>
    </w:p>
    <w:bookmarkEnd w:id="91"/>
    <w:bookmarkStart w:name="z107" w:id="92"/>
    <w:p>
      <w:pPr>
        <w:spacing w:after="0"/>
        <w:ind w:left="0"/>
        <w:jc w:val="both"/>
      </w:pPr>
      <w:r>
        <w:rPr>
          <w:rFonts w:ascii="Times New Roman"/>
          <w:b w:val="false"/>
          <w:i w:val="false"/>
          <w:color w:val="000000"/>
          <w:sz w:val="28"/>
        </w:rPr>
        <w:t>
      6) одан әрі тұтынушыларға өткізу мақсатында сығымдалған және (немесе) сұйытылған табиғи газды өндіру үшін тауарлық газды сатып алатын өнеркәсіптік тұтынушы-инвесторлар үшін осы тармақтың 1) тармақшасында көрсетілген орташа өлшемді мәндердің жиынтығының нөл пайызы мөлшерінде жоспарланған кезеңге арналған рентабельділік нормалары.</w:t>
      </w:r>
    </w:p>
    <w:bookmarkEnd w:id="92"/>
    <w:bookmarkStart w:name="z108" w:id="93"/>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бірінші жылға мынадай формула бойынша есептеледі:</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4"/>
    <w:p>
      <w:pPr>
        <w:spacing w:after="0"/>
        <w:ind w:left="0"/>
        <w:jc w:val="both"/>
      </w:pPr>
      <w:r>
        <w:rPr>
          <w:rFonts w:ascii="Times New Roman"/>
          <w:b w:val="false"/>
          <w:i w:val="false"/>
          <w:color w:val="000000"/>
          <w:sz w:val="28"/>
        </w:rPr>
        <w:t>
      PІКТ1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бірінші жылға арналған шекті бағасы, бір мың текше метр үшін теңге;</w:t>
      </w:r>
    </w:p>
    <w:bookmarkEnd w:id="94"/>
    <w:bookmarkStart w:name="z110" w:id="95"/>
    <w:p>
      <w:pPr>
        <w:spacing w:after="0"/>
        <w:ind w:left="0"/>
        <w:jc w:val="both"/>
      </w:pPr>
      <w:r>
        <w:rPr>
          <w:rFonts w:ascii="Times New Roman"/>
          <w:b w:val="false"/>
          <w:i w:val="false"/>
          <w:color w:val="000000"/>
          <w:sz w:val="28"/>
        </w:rPr>
        <w:t>
      CP – осы тармақтың 1) және 2) тармақшаларында көрсетілген орташа өлшемді мәндердің жиынтығы, бір мың текше метр үшін теңге;</w:t>
      </w:r>
    </w:p>
    <w:bookmarkEnd w:id="95"/>
    <w:bookmarkStart w:name="z111" w:id="96"/>
    <w:p>
      <w:pPr>
        <w:spacing w:after="0"/>
        <w:ind w:left="0"/>
        <w:jc w:val="both"/>
      </w:pPr>
      <w:r>
        <w:rPr>
          <w:rFonts w:ascii="Times New Roman"/>
          <w:b w:val="false"/>
          <w:i w:val="false"/>
          <w:color w:val="000000"/>
          <w:sz w:val="28"/>
        </w:rPr>
        <w:t>
      1,2 – уәкілетті орган қолданатын есептеу коэффициенті.</w:t>
      </w:r>
    </w:p>
    <w:bookmarkEnd w:id="96"/>
    <w:bookmarkStart w:name="z112" w:id="97"/>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әрбір келесі жылға мынадай формула бойынша есептеледі: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113" w:id="98"/>
    <w:p>
      <w:pPr>
        <w:spacing w:after="0"/>
        <w:ind w:left="0"/>
        <w:jc w:val="both"/>
      </w:pPr>
      <w:r>
        <w:rPr>
          <w:rFonts w:ascii="Times New Roman"/>
          <w:b w:val="false"/>
          <w:i w:val="false"/>
          <w:color w:val="000000"/>
          <w:sz w:val="28"/>
        </w:rPr>
        <w:t>
      PІКТ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келесі жылдарға арналған шекті бағасы, бір мың текше метр үшін теңге.</w:t>
      </w:r>
    </w:p>
    <w:bookmarkEnd w:id="98"/>
    <w:bookmarkStart w:name="z114" w:id="99"/>
    <w:p>
      <w:pPr>
        <w:spacing w:after="0"/>
        <w:ind w:left="0"/>
        <w:jc w:val="both"/>
      </w:pPr>
      <w:r>
        <w:rPr>
          <w:rFonts w:ascii="Times New Roman"/>
          <w:b w:val="false"/>
          <w:i w:val="false"/>
          <w:color w:val="000000"/>
          <w:sz w:val="28"/>
        </w:rPr>
        <w:t>
      PІКТn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өткен жылға арналған шекті бағасы, бір мың текше метр үшін теңге;</w:t>
      </w:r>
    </w:p>
    <w:bookmarkEnd w:id="99"/>
    <w:bookmarkStart w:name="z115" w:id="100"/>
    <w:p>
      <w:pPr>
        <w:spacing w:after="0"/>
        <w:ind w:left="0"/>
        <w:jc w:val="both"/>
      </w:pPr>
      <w:r>
        <w:rPr>
          <w:rFonts w:ascii="Times New Roman"/>
          <w:b w:val="false"/>
          <w:i w:val="false"/>
          <w:color w:val="000000"/>
          <w:sz w:val="28"/>
        </w:rPr>
        <w:t>
      r – 1,2 – 1,75 шегіндегі есептеу коэффициенті, оны уәкілетті орган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бағасының деңгейі төрт жылдық кезеңде қол жеткізілгенге дейін, өткен күнтізбелік жылға көтерме саудада өткізудің бекітілген шекті бағасының деңгейін ескере отырып қолданатын болады.</w:t>
      </w:r>
    </w:p>
    <w:bookmarkEnd w:id="100"/>
    <w:bookmarkStart w:name="z116" w:id="101"/>
    <w:p>
      <w:pPr>
        <w:spacing w:after="0"/>
        <w:ind w:left="0"/>
        <w:jc w:val="both"/>
      </w:pPr>
      <w:r>
        <w:rPr>
          <w:rFonts w:ascii="Times New Roman"/>
          <w:b w:val="false"/>
          <w:i w:val="false"/>
          <w:color w:val="000000"/>
          <w:sz w:val="28"/>
        </w:rPr>
        <w:t>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мынадай формула бойынша есептеледі:</w:t>
      </w:r>
    </w:p>
    <w:bookmarkEnd w:id="101"/>
    <w:p>
      <w:pPr>
        <w:spacing w:after="0"/>
        <w:ind w:left="0"/>
        <w:jc w:val="both"/>
      </w:pPr>
      <w:r>
        <w:rPr>
          <w:rFonts w:ascii="Times New Roman"/>
          <w:b w:val="false"/>
          <w:i w:val="false"/>
          <w:color w:val="000000"/>
          <w:sz w:val="28"/>
        </w:rPr>
        <w:t xml:space="preserve">
      PНАРЫҚ = PЭКСПОРТ - TЭКСПОРТ + TІШКІ НАРЫҚ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PНАРЫҚ –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PЭКСПОРТ – ұлттық оператордан алынатын мәліметтер негізінде қалыптастырылатын, Қазақстан Республикасының Қытай Халық Республикасымен шекарасындағы тауарлық газдың өткен күнтізбелік жылға орташа өлшемді экспорттық бағасы, бір мың текше метр үшін теңге;</w:t>
      </w:r>
    </w:p>
    <w:p>
      <w:pPr>
        <w:spacing w:after="0"/>
        <w:ind w:left="0"/>
        <w:jc w:val="both"/>
      </w:pPr>
      <w:r>
        <w:rPr>
          <w:rFonts w:ascii="Times New Roman"/>
          <w:b w:val="false"/>
          <w:i w:val="false"/>
          <w:color w:val="000000"/>
          <w:sz w:val="28"/>
        </w:rPr>
        <w:t>
      TЭКСПОРТ – ұлттық оператордан алынатын мәліметтер негізінде қалыптастырылатын, тауарлық газды магистральдық газ құбырлары жүйесі арқылы жер қойнауын пайдаланушыдан Қытай Халық Республикасымен шекараға дейін тасымалдауға арналған шығыстар, бір мың текше метр үшін теңгемен;</w:t>
      </w:r>
    </w:p>
    <w:p>
      <w:pPr>
        <w:spacing w:after="0"/>
        <w:ind w:left="0"/>
        <w:jc w:val="both"/>
      </w:pPr>
      <w:r>
        <w:rPr>
          <w:rFonts w:ascii="Times New Roman"/>
          <w:b w:val="false"/>
          <w:i w:val="false"/>
          <w:color w:val="000000"/>
          <w:sz w:val="28"/>
        </w:rPr>
        <w:t>
      TІШКІ НАРЫҚ  – уәкілетті орган бекіткен тарифтерге сәйкес анықталатын газды магистральдық газ құбырлары арқылы тасымалдауға арналған шығыстардың сомасы, бір мың текше метр үшін теңге.</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тауарлық газды кейіннен өткізуге арналған ішкі нарықта тауарлық газды көтерме саудада өткізудің шекті бағасы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бағасынан асып кеткен жағдайда,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қолданылады.</w:t>
      </w:r>
    </w:p>
    <w:bookmarkStart w:name="z117" w:id="102"/>
    <w:p>
      <w:pPr>
        <w:spacing w:after="0"/>
        <w:ind w:left="0"/>
        <w:jc w:val="both"/>
      </w:pPr>
      <w:r>
        <w:rPr>
          <w:rFonts w:ascii="Times New Roman"/>
          <w:b w:val="false"/>
          <w:i w:val="false"/>
          <w:color w:val="000000"/>
          <w:sz w:val="28"/>
        </w:rPr>
        <w:t>
      Энергетикалық кеңес отырысының хаттамасы негізінде жекелеген ірі коммерциялық тұтынушыларға кейіннен өткізуге арналған тауарлық газды өткізудің Энергетикалық кеңес ұсынған шекті көтерме сауда бағасы белгіленеді.";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119" w:id="103"/>
    <w:p>
      <w:pPr>
        <w:spacing w:after="0"/>
        <w:ind w:left="0"/>
        <w:jc w:val="both"/>
      </w:pPr>
      <w:r>
        <w:rPr>
          <w:rFonts w:ascii="Times New Roman"/>
          <w:b w:val="false"/>
          <w:i w:val="false"/>
          <w:color w:val="000000"/>
          <w:sz w:val="28"/>
        </w:rPr>
        <w:t>
      "18. Тауар биржаларынан тыс өнім беру жоспары шеңберінде өткізілетін сұйытылған мұнай газын бөлшек саудада өткізудің шекті бағалары (бұдан әрі – шекті бөлшек сауда бағалары) Қазақстан Республикасының бүкіл аумағында астана, облыстар, республикалық маңызы бар қалалар бөлінісінде, сондай-ақ қосылған құн салығын ескере отырып, тиісті облыс орталығынан 200 (екі жүз) километрден астам қашықтықта орналасқан шалғай аудандар үшін, автогаз құю станциялары мен сұйытылған мұнай газын мұнай-газ-химия өнімдерін өндіруге арналған шикізат ретінде пайдаланатын өнеркәсіптік тұтынушылар үшін белгіленеді.";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121" w:id="104"/>
    <w:p>
      <w:pPr>
        <w:spacing w:after="0"/>
        <w:ind w:left="0"/>
        <w:jc w:val="both"/>
      </w:pPr>
      <w:r>
        <w:rPr>
          <w:rFonts w:ascii="Times New Roman"/>
          <w:b w:val="false"/>
          <w:i w:val="false"/>
          <w:color w:val="000000"/>
          <w:sz w:val="28"/>
        </w:rPr>
        <w:t>
      "20. Астананың, облыстардың, республикалық маңызы бар қалалардың жергілікті атқарушы органдары жоспарланған кезеңге дейін күнтізбелік 30 (отыз) күннен кешіктірілмейтін мерзімде уәкілетті органға тиісті әкімшілік-аумақтық бірліктерде газ толтыру станцияларында қотару, құю және сақтау және автогаз құю станцияларында 1 (бір) литр сұйытылған мұнай газын бөлшек саудада өткізу жөніндегі шығыстардың орташа мөлшері туралы мәліметтерді ұсынады.";</w:t>
      </w:r>
    </w:p>
    <w:bookmarkEnd w:id="104"/>
    <w:bookmarkStart w:name="z122" w:id="10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қосымшада</w:t>
      </w:r>
      <w:r>
        <w:rPr>
          <w:rFonts w:ascii="Times New Roman"/>
          <w:b w:val="false"/>
          <w:i w:val="false"/>
          <w:color w:val="000000"/>
          <w:sz w:val="28"/>
        </w:rPr>
        <w:t xml:space="preserve">: </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орыс тіліндегі мәтініне өзгерістер енгізілді, мемлекеттік тілдегі мәтіні өзгермейді.</w:t>
      </w:r>
    </w:p>
    <w:bookmarkStart w:name="z124" w:id="106"/>
    <w:p>
      <w:pPr>
        <w:spacing w:after="0"/>
        <w:ind w:left="0"/>
        <w:jc w:val="both"/>
      </w:pPr>
      <w:r>
        <w:rPr>
          <w:rFonts w:ascii="Times New Roman"/>
          <w:b w:val="false"/>
          <w:i w:val="false"/>
          <w:color w:val="000000"/>
          <w:sz w:val="28"/>
        </w:rPr>
        <w:t xml:space="preserve">
      4. "Тұрмыстық баллондарды сәйкестендіру және тұрмыстық баллондарды есепке алу жүйелерінің жұмыс істеу қағидаларын бекіту туралы" Қазақстан Республикасы Энергетика министрінің 2022 жылғы 4 тамыздағы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29040 болып тіркелген) мынадай өзгерістер енгізілсін:</w:t>
      </w:r>
    </w:p>
    <w:bookmarkEnd w:id="106"/>
    <w:bookmarkStart w:name="z125" w:id="107"/>
    <w:p>
      <w:pPr>
        <w:spacing w:after="0"/>
        <w:ind w:left="0"/>
        <w:jc w:val="both"/>
      </w:pPr>
      <w:r>
        <w:rPr>
          <w:rFonts w:ascii="Times New Roman"/>
          <w:b w:val="false"/>
          <w:i w:val="false"/>
          <w:color w:val="000000"/>
          <w:sz w:val="28"/>
        </w:rPr>
        <w:t xml:space="preserve">
      көрсетілген бұйрықпен бекітілген Тұрмыстық баллондарды сәйкестендіру және тұрмыстық баллондарды есепке алу жүйелерінің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жаңа редакцияда жазылсын:</w:t>
      </w:r>
    </w:p>
    <w:bookmarkStart w:name="z127" w:id="108"/>
    <w:p>
      <w:pPr>
        <w:spacing w:after="0"/>
        <w:ind w:left="0"/>
        <w:jc w:val="both"/>
      </w:pPr>
      <w:r>
        <w:rPr>
          <w:rFonts w:ascii="Times New Roman"/>
          <w:b w:val="false"/>
          <w:i w:val="false"/>
          <w:color w:val="000000"/>
          <w:sz w:val="28"/>
        </w:rPr>
        <w:t xml:space="preserve">
      "23. Газ толтыру станцияларының және газ толтыру пункттерінің иелері ай сайын, есепті кезеңнен кейінгі айдың 5 (бесінші) күнінен кешіктірмей, астананың, облыстың, республикалық маңызы бар қаланың жергілікті атқарушы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тұрмыстық баллондардың айналымы және тұрмыстық баллондарда өткізілетін сұйытылған мұнай газының көлемі туралы уәкілетті органның ақпараттық жүйесі арқылы ЭЦҚ-мен қол қойылған ақпарат жібереді.</w:t>
      </w:r>
    </w:p>
    <w:bookmarkEnd w:id="108"/>
    <w:bookmarkStart w:name="z128" w:id="109"/>
    <w:p>
      <w:pPr>
        <w:spacing w:after="0"/>
        <w:ind w:left="0"/>
        <w:jc w:val="both"/>
      </w:pPr>
      <w:r>
        <w:rPr>
          <w:rFonts w:ascii="Times New Roman"/>
          <w:b w:val="false"/>
          <w:i w:val="false"/>
          <w:color w:val="000000"/>
          <w:sz w:val="28"/>
        </w:rPr>
        <w:t xml:space="preserve">
      24. Астананың, облыстың, республикалық маңызы бар қаланың жергiлiктi атқарушы органы ай сайын, есепті кезеңнен кейінгі айдың 15 (он бесінші) күнінен кешіктірмей, астананың, облыстың, республикалық маңызы бар қаланың бөлінісіндегі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ЭЦҚ-мен қол қойылған тұрмыстық баллондарда өткізілетін тұрмыстық баллондардың айналымы және сұйытылған мұнай газының көлемі туралы жиынтық ақпаратты уәкілетті органның ақпараттық жүйесі арқылы уәкілетті органға ұсынады.";</w:t>
      </w:r>
    </w:p>
    <w:bookmarkEnd w:id="109"/>
    <w:bookmarkStart w:name="z129" w:id="11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10"/>
    <w:bookmarkStart w:name="z130" w:id="111"/>
    <w:p>
      <w:pPr>
        <w:spacing w:after="0"/>
        <w:ind w:left="0"/>
        <w:jc w:val="both"/>
      </w:pPr>
      <w:r>
        <w:rPr>
          <w:rFonts w:ascii="Times New Roman"/>
          <w:b w:val="false"/>
          <w:i w:val="false"/>
          <w:color w:val="000000"/>
          <w:sz w:val="28"/>
        </w:rPr>
        <w:t xml:space="preserve">
      5. "Қазақстан Республикасы Энергетика министрінің кейбір бұйрықтарына өзгерістер енгізу туралы" Қазақстан Республикасы Энергетика министрінің міндетін атқарушының 2026 жылғы 31 наурыздағы № 133-н/қ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38293 болып тіркелген) мынадай өзгерістер енгізілсін:</w:t>
      </w:r>
    </w:p>
    <w:bookmarkEnd w:id="111"/>
    <w:bookmarkStart w:name="z131" w:id="11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жаңа редакцияда жазылсын:</w:t>
      </w:r>
    </w:p>
    <w:bookmarkEnd w:id="112"/>
    <w:bookmarkStart w:name="z132" w:id="113"/>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13"/>
    <w:bookmarkStart w:name="z133" w:id="1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төртінші абзацы жаңа редакцияда жазылсын:</w:t>
      </w:r>
    </w:p>
    <w:bookmarkStart w:name="z135" w:id="115"/>
    <w:p>
      <w:pPr>
        <w:spacing w:after="0"/>
        <w:ind w:left="0"/>
        <w:jc w:val="both"/>
      </w:pPr>
      <w:r>
        <w:rPr>
          <w:rFonts w:ascii="Times New Roman"/>
          <w:b w:val="false"/>
          <w:i w:val="false"/>
          <w:color w:val="000000"/>
          <w:sz w:val="28"/>
        </w:rPr>
        <w:t>
      "6. Астананың, республикалық маңызы бар қалалардың жергілікті атқарушы органдары жыл сайын жоспарланған кезең басталғанға дейін кемінде үш ай бұрын уәкілетті органға тиісті әкімшілік-аумақтық бірлік аумағында сұйытылған мұнай газын тұтынудың алдағы күнтізбелік жылға арналған болжамын цифрлық жүйе арқылы ұсынады.";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алтыншы абзацы жаңа редакцияда жазылсын:</w:t>
      </w:r>
    </w:p>
    <w:bookmarkStart w:name="z137" w:id="116"/>
    <w:p>
      <w:pPr>
        <w:spacing w:after="0"/>
        <w:ind w:left="0"/>
        <w:jc w:val="both"/>
      </w:pPr>
      <w:r>
        <w:rPr>
          <w:rFonts w:ascii="Times New Roman"/>
          <w:b w:val="false"/>
          <w:i w:val="false"/>
          <w:color w:val="000000"/>
          <w:sz w:val="28"/>
        </w:rPr>
        <w:t>
      "9. Қазақстан Республикасының ішкі нарығына сұйытылған мұнай газын беру жоспарын өнім берушілер мен астананың, облыстардың, республикалық маңызы бар қалалардың жергілікті атқарушы органдары ұсынған болжамдары, сондай-ақ сұйытылған мұнай газын нақты өндіру мен тұтыну мониторингінің деректері негізінде жоспарланған тоқсанға уәкілетті орган цифрлық жүйе арқылы қалыптастырады.";</w:t>
      </w:r>
    </w:p>
    <w:bookmarkEnd w:id="116"/>
    <w:bookmarkStart w:name="z138" w:id="117"/>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қосымшада</w:t>
      </w:r>
      <w:r>
        <w:rPr>
          <w:rFonts w:ascii="Times New Roman"/>
          <w:b w:val="false"/>
          <w:i w:val="false"/>
          <w:color w:val="000000"/>
          <w:sz w:val="28"/>
        </w:rPr>
        <w:t xml:space="preserve">: </w:t>
      </w:r>
    </w:p>
    <w:bookmarkEnd w:id="117"/>
    <w:bookmarkStart w:name="z139" w:id="118"/>
    <w:p>
      <w:pPr>
        <w:spacing w:after="0"/>
        <w:ind w:left="0"/>
        <w:jc w:val="both"/>
      </w:pPr>
      <w:r>
        <w:rPr>
          <w:rFonts w:ascii="Times New Roman"/>
          <w:b w:val="false"/>
          <w:i w:val="false"/>
          <w:color w:val="000000"/>
          <w:sz w:val="28"/>
        </w:rPr>
        <w:t xml:space="preserve">
      тұрмыстық баллондарды сәйкестендіру және тұрмыстық баллондарды есепке алу жүйелерінің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жаңа редакцияда жазылсын:</w:t>
      </w:r>
    </w:p>
    <w:bookmarkStart w:name="z141" w:id="119"/>
    <w:p>
      <w:pPr>
        <w:spacing w:after="0"/>
        <w:ind w:left="0"/>
        <w:jc w:val="both"/>
      </w:pPr>
      <w:r>
        <w:rPr>
          <w:rFonts w:ascii="Times New Roman"/>
          <w:b w:val="false"/>
          <w:i w:val="false"/>
          <w:color w:val="000000"/>
          <w:sz w:val="28"/>
        </w:rPr>
        <w:t xml:space="preserve">
      "23. Газ толтыру станцияларының және газ толтыру пункттерінің иелері ай сайын, есепті кезеңнен кейінгі айдың 5 (бесінші) күнінен кешіктірмей, астананың, облыстың, республикалық маңызы бар қаланың жергілікті атқарушы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тұрмыстық баллондардың айналымы және тұрмыстық баллондарда өткізілетін сұйытылған мұнай газының көлемі туралы уәкілетті органның цифрлық жүйесі арқылы ЭЦҚ-мен қол қойылған ақпарат жібереді.</w:t>
      </w:r>
    </w:p>
    <w:bookmarkEnd w:id="119"/>
    <w:bookmarkStart w:name="z142" w:id="120"/>
    <w:p>
      <w:pPr>
        <w:spacing w:after="0"/>
        <w:ind w:left="0"/>
        <w:jc w:val="both"/>
      </w:pPr>
      <w:r>
        <w:rPr>
          <w:rFonts w:ascii="Times New Roman"/>
          <w:b w:val="false"/>
          <w:i w:val="false"/>
          <w:color w:val="000000"/>
          <w:sz w:val="28"/>
        </w:rPr>
        <w:t xml:space="preserve">
      24. Астананың, облыстың, республикалық маңызы бар қаланың жергiлiктi атқарушы органы ай сайын, есепті кезеңнен кейінгі айдың 15 (он бесінші) күнінен кешіктірмей, астананың, облыстың, республикалық маңызы бар қаланың бөлінісіндегі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ЭЦҚ-мен қол қойылған тұрмыстық баллондарда өткізілетін тұрмыстық баллондардың айналымы және сұйытылған мұнай газының көлемі туралы жиынтық ақпаратты уәкілетті органның цифрлық жүйесі арқылы уәкілетті органға ұсынады.";</w:t>
      </w:r>
    </w:p>
    <w:bookmarkEnd w:id="120"/>
    <w:bookmarkStart w:name="z143" w:id="12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 xml:space="preserve">: </w:t>
      </w:r>
    </w:p>
    <w:bookmarkEnd w:id="121"/>
    <w:bookmarkStart w:name="z144" w:id="122"/>
    <w:p>
      <w:pPr>
        <w:spacing w:after="0"/>
        <w:ind w:left="0"/>
        <w:jc w:val="both"/>
      </w:pPr>
      <w:r>
        <w:rPr>
          <w:rFonts w:ascii="Times New Roman"/>
          <w:b w:val="false"/>
          <w:i w:val="false"/>
          <w:color w:val="000000"/>
          <w:sz w:val="28"/>
        </w:rPr>
        <w:t>
      бірінші абзац жаңа редакцияда жазылсын:</w:t>
      </w:r>
    </w:p>
    <w:bookmarkEnd w:id="122"/>
    <w:bookmarkStart w:name="z145" w:id="123"/>
    <w:p>
      <w:pPr>
        <w:spacing w:after="0"/>
        <w:ind w:left="0"/>
        <w:jc w:val="both"/>
      </w:pPr>
      <w:r>
        <w:rPr>
          <w:rFonts w:ascii="Times New Roman"/>
          <w:b w:val="false"/>
          <w:i w:val="false"/>
          <w:color w:val="000000"/>
          <w:sz w:val="28"/>
        </w:rPr>
        <w:t>
      "Ұсынылады: астананың, облыстың, республикалық маңызы бар қаланың жергілікті атқарушы органына.";</w:t>
      </w:r>
    </w:p>
    <w:bookmarkEnd w:id="123"/>
    <w:bookmarkStart w:name="z146" w:id="12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24"/>
    <w:bookmarkStart w:name="z147" w:id="125"/>
    <w:p>
      <w:pPr>
        <w:spacing w:after="0"/>
        <w:ind w:left="0"/>
        <w:jc w:val="both"/>
      </w:pPr>
      <w:r>
        <w:rPr>
          <w:rFonts w:ascii="Times New Roman"/>
          <w:b w:val="false"/>
          <w:i w:val="false"/>
          <w:color w:val="000000"/>
          <w:sz w:val="28"/>
        </w:rPr>
        <w:t>
      жетінші абзац жаңа редакцияда жазылсын:</w:t>
      </w:r>
    </w:p>
    <w:bookmarkEnd w:id="125"/>
    <w:bookmarkStart w:name="z148" w:id="1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w:t>
            </w:r>
            <w:r>
              <w:br/>
            </w:r>
            <w:r>
              <w:rPr>
                <w:rFonts w:ascii="Times New Roman"/>
                <w:b w:val="false"/>
                <w:i w:val="false"/>
                <w:color w:val="000000"/>
                <w:sz w:val="20"/>
              </w:rPr>
              <w:t>мұнай және сұйытылған</w:t>
            </w:r>
            <w:r>
              <w:br/>
            </w:r>
            <w:r>
              <w:rPr>
                <w:rFonts w:ascii="Times New Roman"/>
                <w:b w:val="false"/>
                <w:i w:val="false"/>
                <w:color w:val="000000"/>
                <w:sz w:val="20"/>
              </w:rPr>
              <w:t>табиғи газды өндіру,</w:t>
            </w:r>
            <w:r>
              <w:br/>
            </w:r>
            <w:r>
              <w:rPr>
                <w:rFonts w:ascii="Times New Roman"/>
                <w:b w:val="false"/>
                <w:i w:val="false"/>
                <w:color w:val="000000"/>
                <w:sz w:val="20"/>
              </w:rPr>
              <w:t>тасымалдау (тасу),</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80" w:id="127"/>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bookmarkEnd w:id="12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Сатып алынған шикі және тауарлық газ көлемдері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 САШТК.</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ұлттық оператор.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жыл сайын, есепті кезеңнен кейінгі жылдың 1 (бірінші) ақпанынан кешіктірмей. </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Start w:name="z181" w:id="128"/>
    <w:p>
      <w:pPr>
        <w:spacing w:after="0"/>
        <w:ind w:left="0"/>
        <w:jc w:val="both"/>
      </w:pPr>
      <w:r>
        <w:rPr>
          <w:rFonts w:ascii="Times New Roman"/>
          <w:b w:val="false"/>
          <w:i w:val="false"/>
          <w:color w:val="000000"/>
          <w:sz w:val="28"/>
        </w:rPr>
        <w:t>
      Жинау әдісі: электрондық түрде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(өңір және жер қойнауын пайдаланушы компания)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аумақтың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(уәкілетті орган бекіткен),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алу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алу көлемі, мың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 ____________________ ____________ қолы, телефоны</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адам __________ қолы 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алынған шикі</w:t>
            </w:r>
            <w:r>
              <w:br/>
            </w:r>
            <w:r>
              <w:rPr>
                <w:rFonts w:ascii="Times New Roman"/>
                <w:b w:val="false"/>
                <w:i w:val="false"/>
                <w:color w:val="000000"/>
                <w:sz w:val="20"/>
              </w:rPr>
              <w:t>және тауарлық газ көлемдері</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53" w:id="129"/>
    <w:p>
      <w:pPr>
        <w:spacing w:after="0"/>
        <w:ind w:left="0"/>
        <w:jc w:val="left"/>
      </w:pPr>
      <w:r>
        <w:rPr>
          <w:rFonts w:ascii="Times New Roman"/>
          <w:b/>
          <w:i w:val="false"/>
          <w:color w:val="000000"/>
        </w:rPr>
        <w:t xml:space="preserve"> "Сатып алынған шикі және тауарлық газ көлемдері туралы мәліметтер" әкімшілік деректер нысанын толтыру жөніндегі түсіндірме (Индексі: 3 САШТК, кезеңділігі: жыл сайын)</w:t>
      </w:r>
    </w:p>
    <w:bookmarkEnd w:id="129"/>
    <w:bookmarkStart w:name="z154" w:id="130"/>
    <w:p>
      <w:pPr>
        <w:spacing w:after="0"/>
        <w:ind w:left="0"/>
        <w:jc w:val="both"/>
      </w:pPr>
      <w:r>
        <w:rPr>
          <w:rFonts w:ascii="Times New Roman"/>
          <w:b w:val="false"/>
          <w:i w:val="false"/>
          <w:color w:val="000000"/>
          <w:sz w:val="28"/>
        </w:rPr>
        <w:t>
      "Сатып алынған шикі және тауарлық газ көлемдері туралы мәліметтер" әкімшілік деректерін жинауға арналған нысанда мынадай деректер көрсетіледі:</w:t>
      </w:r>
    </w:p>
    <w:bookmarkEnd w:id="130"/>
    <w:bookmarkStart w:name="z155" w:id="131"/>
    <w:p>
      <w:pPr>
        <w:spacing w:after="0"/>
        <w:ind w:left="0"/>
        <w:jc w:val="both"/>
      </w:pPr>
      <w:r>
        <w:rPr>
          <w:rFonts w:ascii="Times New Roman"/>
          <w:b w:val="false"/>
          <w:i w:val="false"/>
          <w:color w:val="000000"/>
          <w:sz w:val="28"/>
        </w:rPr>
        <w:t>
      1-бағанда астананың, облыстың, республикалық маңызы бар қалалардың атауы және ұлттық оператор шикі және/немесе тауарлық газды сатып алатын осы облыс шеңберіндегі жер қойнауын пайдаланушылардың атауы көрсетіледі;</w:t>
      </w:r>
    </w:p>
    <w:bookmarkEnd w:id="131"/>
    <w:bookmarkStart w:name="z156" w:id="132"/>
    <w:p>
      <w:pPr>
        <w:spacing w:after="0"/>
        <w:ind w:left="0"/>
        <w:jc w:val="both"/>
      </w:pPr>
      <w:r>
        <w:rPr>
          <w:rFonts w:ascii="Times New Roman"/>
          <w:b w:val="false"/>
          <w:i w:val="false"/>
          <w:color w:val="000000"/>
          <w:sz w:val="28"/>
        </w:rPr>
        <w:t>
      2-бағанда Әкімшілік-аумақтық объектілер жіктеуішіне сәйкес ұлттық оператор шикі және/немесе тауарлық газды сатып алатын астананың, облыстың, республикалық маңызы бар қалалардың коды толтырылады;</w:t>
      </w:r>
    </w:p>
    <w:bookmarkEnd w:id="132"/>
    <w:bookmarkStart w:name="z157" w:id="133"/>
    <w:p>
      <w:pPr>
        <w:spacing w:after="0"/>
        <w:ind w:left="0"/>
        <w:jc w:val="both"/>
      </w:pPr>
      <w:r>
        <w:rPr>
          <w:rFonts w:ascii="Times New Roman"/>
          <w:b w:val="false"/>
          <w:i w:val="false"/>
          <w:color w:val="000000"/>
          <w:sz w:val="28"/>
        </w:rPr>
        <w:t>
      3-бағанда қандай да бір жер қойнауын пайдаланушының кен орны атауы көрсетіледі;</w:t>
      </w:r>
    </w:p>
    <w:bookmarkEnd w:id="133"/>
    <w:bookmarkStart w:name="z158" w:id="134"/>
    <w:p>
      <w:pPr>
        <w:spacing w:after="0"/>
        <w:ind w:left="0"/>
        <w:jc w:val="both"/>
      </w:pPr>
      <w:r>
        <w:rPr>
          <w:rFonts w:ascii="Times New Roman"/>
          <w:b w:val="false"/>
          <w:i w:val="false"/>
          <w:color w:val="000000"/>
          <w:sz w:val="28"/>
        </w:rPr>
        <w:t>
      4-бағанда кен орындары бойынша мемлекеттің артықшылықты құқығы шеңберінде ұлттық оператор сатып алатын шикі газдың уәкілетті орган бекіткен бағасы көрсетіледі (бар болған жағдайда толтырылады);</w:t>
      </w:r>
    </w:p>
    <w:bookmarkEnd w:id="134"/>
    <w:bookmarkStart w:name="z159" w:id="135"/>
    <w:p>
      <w:pPr>
        <w:spacing w:after="0"/>
        <w:ind w:left="0"/>
        <w:jc w:val="both"/>
      </w:pPr>
      <w:r>
        <w:rPr>
          <w:rFonts w:ascii="Times New Roman"/>
          <w:b w:val="false"/>
          <w:i w:val="false"/>
          <w:color w:val="000000"/>
          <w:sz w:val="28"/>
        </w:rPr>
        <w:t>
      5-бағанда кен орындары бойынша мемлекеттің артықшылықты құқығы шеңберінде ұлттық оператор сатып алатын тауарлық газдың уәкілетті орган бекіткен бағасы көрсетіледі (бар болған жағдайда толтырылады);</w:t>
      </w:r>
    </w:p>
    <w:bookmarkEnd w:id="135"/>
    <w:bookmarkStart w:name="z160" w:id="136"/>
    <w:p>
      <w:pPr>
        <w:spacing w:after="0"/>
        <w:ind w:left="0"/>
        <w:jc w:val="both"/>
      </w:pPr>
      <w:r>
        <w:rPr>
          <w:rFonts w:ascii="Times New Roman"/>
          <w:b w:val="false"/>
          <w:i w:val="false"/>
          <w:color w:val="000000"/>
          <w:sz w:val="28"/>
        </w:rPr>
        <w:t>
      6-бағанда кен орындары бойынша шикі газдың сатып алу бағасы көрсетіледі, бір мың текше метр үшін теңгеде;</w:t>
      </w:r>
    </w:p>
    <w:bookmarkEnd w:id="136"/>
    <w:bookmarkStart w:name="z161" w:id="137"/>
    <w:p>
      <w:pPr>
        <w:spacing w:after="0"/>
        <w:ind w:left="0"/>
        <w:jc w:val="both"/>
      </w:pPr>
      <w:r>
        <w:rPr>
          <w:rFonts w:ascii="Times New Roman"/>
          <w:b w:val="false"/>
          <w:i w:val="false"/>
          <w:color w:val="000000"/>
          <w:sz w:val="28"/>
        </w:rPr>
        <w:t>
      7-бағанда кен орындары бойынша тауарлық газдың сатып алу бағасы көрсетіледі, бір мың текше метр үшін теңгеде;</w:t>
      </w:r>
    </w:p>
    <w:bookmarkEnd w:id="137"/>
    <w:bookmarkStart w:name="z162" w:id="138"/>
    <w:p>
      <w:pPr>
        <w:spacing w:after="0"/>
        <w:ind w:left="0"/>
        <w:jc w:val="both"/>
      </w:pPr>
      <w:r>
        <w:rPr>
          <w:rFonts w:ascii="Times New Roman"/>
          <w:b w:val="false"/>
          <w:i w:val="false"/>
          <w:color w:val="000000"/>
          <w:sz w:val="28"/>
        </w:rPr>
        <w:t>
      8-бағанда кен орындары бойынша шикі газдың көлемі көрсетіледі, бір мың текше метр;</w:t>
      </w:r>
    </w:p>
    <w:bookmarkEnd w:id="138"/>
    <w:bookmarkStart w:name="z163" w:id="139"/>
    <w:p>
      <w:pPr>
        <w:spacing w:after="0"/>
        <w:ind w:left="0"/>
        <w:jc w:val="both"/>
      </w:pPr>
      <w:r>
        <w:rPr>
          <w:rFonts w:ascii="Times New Roman"/>
          <w:b w:val="false"/>
          <w:i w:val="false"/>
          <w:color w:val="000000"/>
          <w:sz w:val="28"/>
        </w:rPr>
        <w:t>
      9-бағанда кен орындары бойынша тауарлық газдың көлемі көрсетіледі, бір мың текше метр.</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сақтау, тиеп-жөнелту және</w:t>
            </w:r>
            <w:r>
              <w:br/>
            </w:r>
            <w:r>
              <w:rPr>
                <w:rFonts w:ascii="Times New Roman"/>
                <w:b w:val="false"/>
                <w:i w:val="false"/>
                <w:color w:val="000000"/>
                <w:sz w:val="20"/>
              </w:rPr>
              <w:t>өткізу мониторингі бойынша</w:t>
            </w:r>
            <w:r>
              <w:br/>
            </w:r>
            <w:r>
              <w:rPr>
                <w:rFonts w:ascii="Times New Roman"/>
                <w:b w:val="false"/>
                <w:i w:val="false"/>
                <w:color w:val="000000"/>
                <w:sz w:val="20"/>
              </w:rPr>
              <w:t>мәліметтер ұсынуқағидаларына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7" w:id="140"/>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bookmarkEnd w:id="14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 СМГӨКМ.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(бесінші) күнінен кешіктірмей.</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bookmarkStart w:name="z168" w:id="141"/>
    <w:p>
      <w:pPr>
        <w:spacing w:after="0"/>
        <w:ind w:left="0"/>
        <w:jc w:val="left"/>
      </w:pPr>
      <w:r>
        <w:rPr>
          <w:rFonts w:ascii="Times New Roman"/>
          <w:b/>
          <w:i w:val="false"/>
          <w:color w:val="000000"/>
        </w:rPr>
        <w:t xml:space="preserve"> 1-бөлім.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атауы,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Cәуір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өндірудің жалпы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сұйытылған мұнай газын өндіру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меншік иелері бөлінісінде меншік құқығында немесе өзге де заңды негіздерде басқа тұлғаларға тиесілі көмірсутек шикізатынан сұйытылған мұнай газын өндіру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1 меншік иесінің атауы,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2 меншік иесінің атауы,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көлемінің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пропан-бутан қоспасы,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бутан,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2"/>
    <w:p>
      <w:pPr>
        <w:spacing w:after="0"/>
        <w:ind w:left="0"/>
        <w:jc w:val="left"/>
      </w:pPr>
      <w:r>
        <w:rPr>
          <w:rFonts w:ascii="Times New Roman"/>
          <w:b/>
          <w:i w:val="false"/>
          <w:color w:val="000000"/>
        </w:rPr>
        <w:t xml:space="preserve"> 2-бөлім.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атауларын көрсете отырып, сұйытылған мұнай газын алушылардың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 жоспарына сәйкес көзделген тиісті айға тиеп-жөнелту көлемі,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айға нақты тиеп-жөнелту көлемі,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Алушылар бөлінісінде тиеп-жөнелту орны және жеткізу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тарту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газының қалдықтары,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w:t>
      </w:r>
    </w:p>
    <w:p>
      <w:pPr>
        <w:spacing w:after="0"/>
        <w:ind w:left="0"/>
        <w:jc w:val="both"/>
      </w:pPr>
      <w:r>
        <w:rPr>
          <w:rFonts w:ascii="Times New Roman"/>
          <w:b w:val="false"/>
          <w:i w:val="false"/>
          <w:color w:val="000000"/>
          <w:sz w:val="28"/>
        </w:rPr>
        <w:t>Телефондар</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Электрондық пошта мекенжайы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қолы, телефоны, тегі, аты және әкесінің аты (ол болған жағдайда)</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қолы, тегі, аты және әкесінің аты (ол болған жағдайда)</w:t>
      </w:r>
    </w:p>
    <w:p>
      <w:pPr>
        <w:spacing w:after="0"/>
        <w:ind w:left="0"/>
        <w:jc w:val="both"/>
      </w:pPr>
      <w:r>
        <w:rPr>
          <w:rFonts w:ascii="Times New Roman"/>
          <w:b w:val="false"/>
          <w:i w:val="false"/>
          <w:color w:val="000000"/>
          <w:sz w:val="28"/>
        </w:rPr>
        <w:t>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сұйытылған мұнай </w:t>
            </w:r>
            <w:r>
              <w:br/>
            </w:r>
            <w:r>
              <w:rPr>
                <w:rFonts w:ascii="Times New Roman"/>
                <w:b w:val="false"/>
                <w:i w:val="false"/>
                <w:color w:val="000000"/>
                <w:sz w:val="20"/>
              </w:rPr>
              <w:t xml:space="preserve">газын өндіру көлемдері туралы </w:t>
            </w:r>
            <w:r>
              <w:br/>
            </w:r>
            <w:r>
              <w:rPr>
                <w:rFonts w:ascii="Times New Roman"/>
                <w:b w:val="false"/>
                <w:i w:val="false"/>
                <w:color w:val="000000"/>
                <w:sz w:val="20"/>
              </w:rPr>
              <w:t xml:space="preserve">мәліметтер және (немесе) </w:t>
            </w:r>
            <w:r>
              <w:br/>
            </w:r>
            <w:r>
              <w:rPr>
                <w:rFonts w:ascii="Times New Roman"/>
                <w:b w:val="false"/>
                <w:i w:val="false"/>
                <w:color w:val="000000"/>
                <w:sz w:val="20"/>
              </w:rPr>
              <w:t>меншік құқығында</w:t>
            </w:r>
            <w:r>
              <w:br/>
            </w:r>
            <w:r>
              <w:rPr>
                <w:rFonts w:ascii="Times New Roman"/>
                <w:b w:val="false"/>
                <w:i w:val="false"/>
                <w:color w:val="000000"/>
                <w:sz w:val="20"/>
              </w:rPr>
              <w:t>немесе өзге де заңды негіздерде</w:t>
            </w:r>
            <w:r>
              <w:br/>
            </w:r>
            <w:r>
              <w:rPr>
                <w:rFonts w:ascii="Times New Roman"/>
                <w:b w:val="false"/>
                <w:i w:val="false"/>
                <w:color w:val="000000"/>
                <w:sz w:val="20"/>
              </w:rPr>
              <w:t xml:space="preserve">басқа тұлғаларға тиесілі </w:t>
            </w:r>
            <w:r>
              <w:br/>
            </w:r>
            <w:r>
              <w:rPr>
                <w:rFonts w:ascii="Times New Roman"/>
                <w:b w:val="false"/>
                <w:i w:val="false"/>
                <w:color w:val="000000"/>
                <w:sz w:val="20"/>
              </w:rPr>
              <w:t xml:space="preserve">көмірсутек шикізатынан </w:t>
            </w:r>
            <w:r>
              <w:br/>
            </w:r>
            <w:r>
              <w:rPr>
                <w:rFonts w:ascii="Times New Roman"/>
                <w:b w:val="false"/>
                <w:i w:val="false"/>
                <w:color w:val="000000"/>
                <w:sz w:val="20"/>
              </w:rPr>
              <w:t>сұйытылған мұнай газын</w:t>
            </w:r>
            <w:r>
              <w:br/>
            </w:r>
            <w:r>
              <w:rPr>
                <w:rFonts w:ascii="Times New Roman"/>
                <w:b w:val="false"/>
                <w:i w:val="false"/>
                <w:color w:val="000000"/>
                <w:sz w:val="20"/>
              </w:rPr>
              <w:t xml:space="preserve">өндіру көлемдері туралы </w:t>
            </w:r>
            <w:r>
              <w:br/>
            </w:r>
            <w:r>
              <w:rPr>
                <w:rFonts w:ascii="Times New Roman"/>
                <w:b w:val="false"/>
                <w:i w:val="false"/>
                <w:color w:val="000000"/>
                <w:sz w:val="20"/>
              </w:rPr>
              <w:t xml:space="preserve">мәліметтер және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 xml:space="preserve">мұнай газын беру жоспары </w:t>
            </w:r>
            <w:r>
              <w:br/>
            </w:r>
            <w:r>
              <w:rPr>
                <w:rFonts w:ascii="Times New Roman"/>
                <w:b w:val="false"/>
                <w:i w:val="false"/>
                <w:color w:val="000000"/>
                <w:sz w:val="20"/>
              </w:rPr>
              <w:t xml:space="preserve">шеңберінде сұйытылған мұнай </w:t>
            </w:r>
            <w:r>
              <w:br/>
            </w:r>
            <w:r>
              <w:rPr>
                <w:rFonts w:ascii="Times New Roman"/>
                <w:b w:val="false"/>
                <w:i w:val="false"/>
                <w:color w:val="000000"/>
                <w:sz w:val="20"/>
              </w:rPr>
              <w:t xml:space="preserve">газын тиеп-жөнелту және </w:t>
            </w:r>
            <w:r>
              <w:br/>
            </w:r>
            <w:r>
              <w:rPr>
                <w:rFonts w:ascii="Times New Roman"/>
                <w:b w:val="false"/>
                <w:i w:val="false"/>
                <w:color w:val="000000"/>
                <w:sz w:val="20"/>
              </w:rPr>
              <w:t xml:space="preserve">(немесе) өткізу жөніндегі </w:t>
            </w:r>
            <w:r>
              <w:br/>
            </w:r>
            <w:r>
              <w:rPr>
                <w:rFonts w:ascii="Times New Roman"/>
                <w:b w:val="false"/>
                <w:i w:val="false"/>
                <w:color w:val="000000"/>
                <w:sz w:val="20"/>
              </w:rPr>
              <w:t xml:space="preserve">мәліметтер және (немесе) </w:t>
            </w:r>
            <w:r>
              <w:br/>
            </w:r>
            <w:r>
              <w:rPr>
                <w:rFonts w:ascii="Times New Roman"/>
                <w:b w:val="false"/>
                <w:i w:val="false"/>
                <w:color w:val="000000"/>
                <w:sz w:val="20"/>
              </w:rPr>
              <w:t xml:space="preserve">сұйытылған мұнай газын беру </w:t>
            </w:r>
            <w:r>
              <w:br/>
            </w:r>
            <w:r>
              <w:rPr>
                <w:rFonts w:ascii="Times New Roman"/>
                <w:b w:val="false"/>
                <w:i w:val="false"/>
                <w:color w:val="000000"/>
                <w:sz w:val="20"/>
              </w:rPr>
              <w:t xml:space="preserve">жоспарынан тыс тиеп-жөнелту </w:t>
            </w:r>
            <w:r>
              <w:br/>
            </w:r>
            <w:r>
              <w:rPr>
                <w:rFonts w:ascii="Times New Roman"/>
                <w:b w:val="false"/>
                <w:i w:val="false"/>
                <w:color w:val="000000"/>
                <w:sz w:val="20"/>
              </w:rPr>
              <w:t xml:space="preserve">және (немесе) өткізу жөніндегі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1" w:id="143"/>
    <w:p>
      <w:pPr>
        <w:spacing w:after="0"/>
        <w:ind w:left="0"/>
        <w:jc w:val="left"/>
      </w:pPr>
      <w:r>
        <w:rPr>
          <w:rFonts w:ascii="Times New Roman"/>
          <w:b/>
          <w:i w:val="false"/>
          <w:color w:val="000000"/>
        </w:rPr>
        <w:t xml:space="preserve">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 әкімшілік деректерін жинауға арналған нысанды толтыру бойынша түсіндірме (Индексі: 8 СМГӨКМ, мерзімділігі: айлық)</w:t>
      </w:r>
    </w:p>
    <w:bookmarkEnd w:id="143"/>
    <w:bookmarkStart w:name="z172" w:id="144"/>
    <w:p>
      <w:pPr>
        <w:spacing w:after="0"/>
        <w:ind w:left="0"/>
        <w:jc w:val="both"/>
      </w:pPr>
      <w:r>
        <w:rPr>
          <w:rFonts w:ascii="Times New Roman"/>
          <w:b w:val="false"/>
          <w:i w:val="false"/>
          <w:color w:val="000000"/>
          <w:sz w:val="28"/>
        </w:rPr>
        <w:t>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және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 әкімшілік деректер нысанында мынадай деректер енгізіледі:</w:t>
      </w:r>
    </w:p>
    <w:bookmarkEnd w:id="144"/>
    <w:bookmarkStart w:name="z173" w:id="145"/>
    <w:p>
      <w:pPr>
        <w:spacing w:after="0"/>
        <w:ind w:left="0"/>
        <w:jc w:val="both"/>
      </w:pPr>
      <w:r>
        <w:rPr>
          <w:rFonts w:ascii="Times New Roman"/>
          <w:b w:val="false"/>
          <w:i w:val="false"/>
          <w:color w:val="000000"/>
          <w:sz w:val="28"/>
        </w:rPr>
        <w:t>
      1) "Меншікті сұйытылған мұнай газын өндіру көлемдері туралы мәліметтер және (немесе) меншік құқығында немесе өзге де заңды негіздерде басқа тұлғаларға тиесілі көмірсутек шикізатынан сұйытылған мұнай газын өндіру көлемдері туралы мәліметтер" деген 1-бөлімде:</w:t>
      </w:r>
    </w:p>
    <w:bookmarkEnd w:id="145"/>
    <w:bookmarkStart w:name="z174" w:id="146"/>
    <w:p>
      <w:pPr>
        <w:spacing w:after="0"/>
        <w:ind w:left="0"/>
        <w:jc w:val="both"/>
      </w:pPr>
      <w:r>
        <w:rPr>
          <w:rFonts w:ascii="Times New Roman"/>
          <w:b w:val="false"/>
          <w:i w:val="false"/>
          <w:color w:val="000000"/>
          <w:sz w:val="28"/>
        </w:rPr>
        <w:t>
      1-жолда есепті айда өндірілген сұйытылған мұнай газының көлемі көрсетіледі;</w:t>
      </w:r>
    </w:p>
    <w:bookmarkEnd w:id="146"/>
    <w:bookmarkStart w:name="z175" w:id="147"/>
    <w:p>
      <w:pPr>
        <w:spacing w:after="0"/>
        <w:ind w:left="0"/>
        <w:jc w:val="both"/>
      </w:pPr>
      <w:r>
        <w:rPr>
          <w:rFonts w:ascii="Times New Roman"/>
          <w:b w:val="false"/>
          <w:i w:val="false"/>
          <w:color w:val="000000"/>
          <w:sz w:val="28"/>
        </w:rPr>
        <w:t>
      2-жолда есепті айда өндірілген меншікті сұйытылған мұнай газының көлемі көрсетіледі;</w:t>
      </w:r>
    </w:p>
    <w:bookmarkEnd w:id="147"/>
    <w:bookmarkStart w:name="z176" w:id="148"/>
    <w:p>
      <w:pPr>
        <w:spacing w:after="0"/>
        <w:ind w:left="0"/>
        <w:jc w:val="both"/>
      </w:pPr>
      <w:r>
        <w:rPr>
          <w:rFonts w:ascii="Times New Roman"/>
          <w:b w:val="false"/>
          <w:i w:val="false"/>
          <w:color w:val="000000"/>
          <w:sz w:val="28"/>
        </w:rPr>
        <w:t>
      3-жолда өзіне меншік құқығымен немесе өзге де заңды негіздерде тиесілі көмірсутек шикізатын өңдеу процесінде өндірілген меншік иелері бөлінісінде сұйытылған мұнай газының көлемі көрсетіледі, тонна;</w:t>
      </w:r>
    </w:p>
    <w:bookmarkEnd w:id="148"/>
    <w:bookmarkStart w:name="z177" w:id="149"/>
    <w:p>
      <w:pPr>
        <w:spacing w:after="0"/>
        <w:ind w:left="0"/>
        <w:jc w:val="both"/>
      </w:pPr>
      <w:r>
        <w:rPr>
          <w:rFonts w:ascii="Times New Roman"/>
          <w:b w:val="false"/>
          <w:i w:val="false"/>
          <w:color w:val="000000"/>
          <w:sz w:val="28"/>
        </w:rPr>
        <w:t>
      4 және 5-жолдарда өзіне меншік құқығымен немесе өзге де заңды негіздерде тиесілі көмірсутек шикізатын өңдеу процесінде өндірілген сұйытылған мұнай газы меншік иесінің атауы, бизнес-сәйкестендіру нөмірі көрсетіледі;</w:t>
      </w:r>
    </w:p>
    <w:bookmarkEnd w:id="149"/>
    <w:bookmarkStart w:name="z178" w:id="150"/>
    <w:p>
      <w:pPr>
        <w:spacing w:after="0"/>
        <w:ind w:left="0"/>
        <w:jc w:val="both"/>
      </w:pPr>
      <w:r>
        <w:rPr>
          <w:rFonts w:ascii="Times New Roman"/>
          <w:b w:val="false"/>
          <w:i w:val="false"/>
          <w:color w:val="000000"/>
          <w:sz w:val="28"/>
        </w:rPr>
        <w:t>
      6-жолда өндірілген сұйытылған мұнай газының маркалары бойынша бөле отырып, сұйытылған мұнай газының көлемі көрсетіледі: техникалық бутан, техникалық пропан-бутан, техникалық пропан, тонна;</w:t>
      </w:r>
    </w:p>
    <w:bookmarkEnd w:id="150"/>
    <w:bookmarkStart w:name="z179" w:id="151"/>
    <w:p>
      <w:pPr>
        <w:spacing w:after="0"/>
        <w:ind w:left="0"/>
        <w:jc w:val="both"/>
      </w:pPr>
      <w:r>
        <w:rPr>
          <w:rFonts w:ascii="Times New Roman"/>
          <w:b w:val="false"/>
          <w:i w:val="false"/>
          <w:color w:val="000000"/>
          <w:sz w:val="28"/>
        </w:rPr>
        <w:t>
      1, 2, 3, 4, 5, 6, 7, 8, 9, 10, 11 және 12-бағандарда ай бойынша көрсеткіштердің мәні көрсетіледі;</w:t>
      </w:r>
    </w:p>
    <w:bookmarkEnd w:id="151"/>
    <w:bookmarkStart w:name="z182" w:id="152"/>
    <w:p>
      <w:pPr>
        <w:spacing w:after="0"/>
        <w:ind w:left="0"/>
        <w:jc w:val="both"/>
      </w:pPr>
      <w:r>
        <w:rPr>
          <w:rFonts w:ascii="Times New Roman"/>
          <w:b w:val="false"/>
          <w:i w:val="false"/>
          <w:color w:val="000000"/>
          <w:sz w:val="28"/>
        </w:rPr>
        <w:t>
      13-бағанда қаңтар мен есепті ай аралығындағы кезең үшін мәннің сомасы көрсетіледі;</w:t>
      </w:r>
    </w:p>
    <w:bookmarkEnd w:id="152"/>
    <w:bookmarkStart w:name="z183" w:id="153"/>
    <w:p>
      <w:pPr>
        <w:spacing w:after="0"/>
        <w:ind w:left="0"/>
        <w:jc w:val="both"/>
      </w:pPr>
      <w:r>
        <w:rPr>
          <w:rFonts w:ascii="Times New Roman"/>
          <w:b w:val="false"/>
          <w:i w:val="false"/>
          <w:color w:val="000000"/>
          <w:sz w:val="28"/>
        </w:rPr>
        <w:t>
      2) "Қазақстан Республикасының ішкі нарығына сұйытылған мұнай газын беру жоспары шеңберінде сұйытылған мұнай газын тиеп-жөнелту және (немесе) өткізу жөніндегі мәліметтер және (немесе) сұйытылған мұнай газын беру жоспарынан тыс тиеп-жөнелту және (немесе) өткізу жөніндегі мәліметтер" деген 2-бөлімде:</w:t>
      </w:r>
    </w:p>
    <w:bookmarkEnd w:id="153"/>
    <w:bookmarkStart w:name="z184" w:id="154"/>
    <w:p>
      <w:pPr>
        <w:spacing w:after="0"/>
        <w:ind w:left="0"/>
        <w:jc w:val="both"/>
      </w:pPr>
      <w:r>
        <w:rPr>
          <w:rFonts w:ascii="Times New Roman"/>
          <w:b w:val="false"/>
          <w:i w:val="false"/>
          <w:color w:val="000000"/>
          <w:sz w:val="28"/>
        </w:rPr>
        <w:t>
      1-бағанда есепті айда ішкі нарықта өткізу үшін ішкі нарыққа сұйытылған мұнай газын беру жоспары шеңберінде сұйытылған мұнай газын тиеп-жөнелту көлемі жүзеге асырылатын ұйымның және өңірдің атауы көрсетіледі;</w:t>
      </w:r>
    </w:p>
    <w:bookmarkEnd w:id="154"/>
    <w:bookmarkStart w:name="z185" w:id="155"/>
    <w:p>
      <w:pPr>
        <w:spacing w:after="0"/>
        <w:ind w:left="0"/>
        <w:jc w:val="both"/>
      </w:pPr>
      <w:r>
        <w:rPr>
          <w:rFonts w:ascii="Times New Roman"/>
          <w:b w:val="false"/>
          <w:i w:val="false"/>
          <w:color w:val="000000"/>
          <w:sz w:val="28"/>
        </w:rPr>
        <w:t>
      2 және 3-бағандарда ішкі нарыққа сұйытылған мұнай газын беру жоспары шеңберінде есепті айда ішкі нарықта өткізу үшін бөлінген сұйытылған мұнай газының көлемі көрсетіледі;</w:t>
      </w:r>
    </w:p>
    <w:bookmarkEnd w:id="155"/>
    <w:bookmarkStart w:name="z186" w:id="156"/>
    <w:p>
      <w:pPr>
        <w:spacing w:after="0"/>
        <w:ind w:left="0"/>
        <w:jc w:val="both"/>
      </w:pPr>
      <w:r>
        <w:rPr>
          <w:rFonts w:ascii="Times New Roman"/>
          <w:b w:val="false"/>
          <w:i w:val="false"/>
          <w:color w:val="000000"/>
          <w:sz w:val="28"/>
        </w:rPr>
        <w:t>
      4 және 5-бағандарда есепті айда ішкі нарықта өткізу үшін өнім беру жоспары шеңберінде тиеп-жөнелтілген сұйытылған мұнай газын тиеп-жөнелтудің көлемі көрсетіледі;</w:t>
      </w:r>
    </w:p>
    <w:bookmarkEnd w:id="156"/>
    <w:bookmarkStart w:name="z187" w:id="157"/>
    <w:p>
      <w:pPr>
        <w:spacing w:after="0"/>
        <w:ind w:left="0"/>
        <w:jc w:val="both"/>
      </w:pPr>
      <w:r>
        <w:rPr>
          <w:rFonts w:ascii="Times New Roman"/>
          <w:b w:val="false"/>
          <w:i w:val="false"/>
          <w:color w:val="000000"/>
          <w:sz w:val="28"/>
        </w:rPr>
        <w:t>
      6-бағанда сұйытылған мұнай газын тұтыну үшін тиеп-жөнелтілген Әкімшілік-аумақтық объектілер жіктеуішіне сәйкес астананың, облыстың, республикалық маңызы бар қалалардың, атауы және сұйытылған мұнай газы көлемдерін жеткізу тәсілі: теміржол және (немесе) автомобиль көлігі, құбыржол көрсетіледі;</w:t>
      </w:r>
    </w:p>
    <w:bookmarkEnd w:id="157"/>
    <w:bookmarkStart w:name="z188" w:id="158"/>
    <w:p>
      <w:pPr>
        <w:spacing w:after="0"/>
        <w:ind w:left="0"/>
        <w:jc w:val="both"/>
      </w:pPr>
      <w:r>
        <w:rPr>
          <w:rFonts w:ascii="Times New Roman"/>
          <w:b w:val="false"/>
          <w:i w:val="false"/>
          <w:color w:val="000000"/>
          <w:sz w:val="28"/>
        </w:rPr>
        <w:t>
      7-бағанда бөлінген көлемдерді сатып алудан бас тартуға байланысты өнім беру жоспары шеңберінде өткізілмеген сұйытылған мұнай газының көлемі көрсетіледі;</w:t>
      </w:r>
    </w:p>
    <w:bookmarkEnd w:id="158"/>
    <w:bookmarkStart w:name="z189" w:id="159"/>
    <w:p>
      <w:pPr>
        <w:spacing w:after="0"/>
        <w:ind w:left="0"/>
        <w:jc w:val="both"/>
      </w:pPr>
      <w:r>
        <w:rPr>
          <w:rFonts w:ascii="Times New Roman"/>
          <w:b w:val="false"/>
          <w:i w:val="false"/>
          <w:color w:val="000000"/>
          <w:sz w:val="28"/>
        </w:rPr>
        <w:t>
      8-бағанда өнім беру жоспары шеңберінде тиеп-жөнелтілмеген есепті айдың соңындағы сұйытылған мұнай газының көлемі көрсетіледі.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w:t>
            </w:r>
            <w:r>
              <w:br/>
            </w:r>
            <w:r>
              <w:rPr>
                <w:rFonts w:ascii="Times New Roman"/>
                <w:b w:val="false"/>
                <w:i w:val="false"/>
                <w:color w:val="000000"/>
                <w:sz w:val="20"/>
              </w:rPr>
              <w:t>мұнай және сұйытылған</w:t>
            </w:r>
            <w:r>
              <w:br/>
            </w:r>
            <w:r>
              <w:rPr>
                <w:rFonts w:ascii="Times New Roman"/>
                <w:b w:val="false"/>
                <w:i w:val="false"/>
                <w:color w:val="000000"/>
                <w:sz w:val="20"/>
              </w:rPr>
              <w:t>табиғи газды өндіру,</w:t>
            </w:r>
            <w:r>
              <w:br/>
            </w:r>
            <w:r>
              <w:rPr>
                <w:rFonts w:ascii="Times New Roman"/>
                <w:b w:val="false"/>
                <w:i w:val="false"/>
                <w:color w:val="000000"/>
                <w:sz w:val="20"/>
              </w:rPr>
              <w:t>тасымалдау (тасу), сақтау,</w:t>
            </w:r>
            <w:r>
              <w:br/>
            </w:r>
            <w:r>
              <w:rPr>
                <w:rFonts w:ascii="Times New Roman"/>
                <w:b w:val="false"/>
                <w:i w:val="false"/>
                <w:color w:val="000000"/>
                <w:sz w:val="20"/>
              </w:rPr>
              <w:t>тиеп-жөнелту және өткізу</w:t>
            </w:r>
            <w:r>
              <w:br/>
            </w:r>
            <w:r>
              <w:rPr>
                <w:rFonts w:ascii="Times New Roman"/>
                <w:b w:val="false"/>
                <w:i w:val="false"/>
                <w:color w:val="000000"/>
                <w:sz w:val="20"/>
              </w:rPr>
              <w:t>мониторингі бойынша</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93" w:id="160"/>
    <w:p>
      <w:pPr>
        <w:spacing w:after="0"/>
        <w:ind w:left="0"/>
        <w:jc w:val="both"/>
      </w:pPr>
      <w:r>
        <w:rPr>
          <w:rFonts w:ascii="Times New Roman"/>
          <w:b w:val="false"/>
          <w:i w:val="false"/>
          <w:color w:val="000000"/>
          <w:sz w:val="28"/>
        </w:rPr>
        <w:t>
      Ұсынылады: астананың, облыстардың, республикалық маңызы бар қалалардың жергілікті атқарушы органдарына.</w:t>
      </w:r>
    </w:p>
    <w:bookmarkEnd w:id="16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Сұйытылған мұнай газын,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 СМГӨӨӘМ.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сұйытылған мұнай газын көтерме және (немесе) бөлшек саудада өткізуді жүзеге асыратын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(бесінші) күнінен кешіктірмей.</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Start w:name="z194" w:id="161"/>
    <w:p>
      <w:pPr>
        <w:spacing w:after="0"/>
        <w:ind w:left="0"/>
        <w:jc w:val="both"/>
      </w:pPr>
      <w:r>
        <w:rPr>
          <w:rFonts w:ascii="Times New Roman"/>
          <w:b w:val="false"/>
          <w:i w:val="false"/>
          <w:color w:val="000000"/>
          <w:sz w:val="28"/>
        </w:rPr>
        <w:t>
      Жинау әдісі: электрондық түрде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өткізумен айналысатын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беру көлемі,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алу бағасы (мың тонна үшін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шығыстары (мың тонна үшін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үстемесі, (мың тонна үшін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Автогаз құю станциясы арқылы босату бағасы литр үшін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баллондар арқылы сұйытылған мұнай газын өткізу кезіндегі босату бағасы (мың тонна үшін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 Мекенжайы _____________________</w:t>
      </w:r>
      <w:r>
        <w:br/>
      </w:r>
      <w:r>
        <w:rPr>
          <w:rFonts w:ascii="Times New Roman"/>
          <w:b w:val="false"/>
          <w:i w:val="false"/>
          <w:color w:val="000000"/>
          <w:sz w:val="28"/>
        </w:rPr>
        <w:t>Телефондар _________________________________ Электрондық пошта</w:t>
      </w:r>
      <w:r>
        <w:br/>
      </w:r>
      <w:r>
        <w:rPr>
          <w:rFonts w:ascii="Times New Roman"/>
          <w:b w:val="false"/>
          <w:i w:val="false"/>
          <w:color w:val="000000"/>
          <w:sz w:val="28"/>
        </w:rPr>
        <w:t>мекенжайы _______________________________________________</w:t>
      </w:r>
      <w:r>
        <w:br/>
      </w:r>
      <w:r>
        <w:rPr>
          <w:rFonts w:ascii="Times New Roman"/>
          <w:b w:val="false"/>
          <w:i w:val="false"/>
          <w:color w:val="000000"/>
          <w:sz w:val="28"/>
        </w:rPr>
        <w:t>Орындаушы ____________________ _______________ қолы, телефоны</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Басшы немесе оның міндетін атқарушы адам __________________</w:t>
      </w:r>
      <w:r>
        <w:br/>
      </w:r>
      <w:r>
        <w:rPr>
          <w:rFonts w:ascii="Times New Roman"/>
          <w:b w:val="false"/>
          <w:i w:val="false"/>
          <w:color w:val="000000"/>
          <w:sz w:val="28"/>
        </w:rPr>
        <w:t>қолы ____________________________________________________</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Мөрдің орны</w:t>
      </w:r>
      <w:r>
        <w:br/>
      </w:r>
      <w:r>
        <w:rPr>
          <w:rFonts w:ascii="Times New Roman"/>
          <w:b w:val="false"/>
          <w:i w:val="false"/>
          <w:color w:val="000000"/>
          <w:sz w:val="28"/>
        </w:rPr>
        <w:t>(жеке кәсіпкерлерлік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мұнай газын</w:t>
            </w:r>
            <w:r>
              <w:br/>
            </w:r>
            <w:r>
              <w:rPr>
                <w:rFonts w:ascii="Times New Roman"/>
                <w:b w:val="false"/>
                <w:i w:val="false"/>
                <w:color w:val="000000"/>
                <w:sz w:val="20"/>
              </w:rPr>
              <w:t>өткізу,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тыс жерде өндірілген</w:t>
            </w:r>
            <w:r>
              <w:br/>
            </w:r>
            <w:r>
              <w:rPr>
                <w:rFonts w:ascii="Times New Roman"/>
                <w:b w:val="false"/>
                <w:i w:val="false"/>
                <w:color w:val="000000"/>
                <w:sz w:val="20"/>
              </w:rPr>
              <w:t>және тұтыну үшін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әкелінген</w:t>
            </w:r>
            <w:r>
              <w:br/>
            </w:r>
            <w:r>
              <w:rPr>
                <w:rFonts w:ascii="Times New Roman"/>
                <w:b w:val="false"/>
                <w:i w:val="false"/>
                <w:color w:val="000000"/>
                <w:sz w:val="20"/>
              </w:rPr>
              <w:t>сұйытылған мұнай газын</w:t>
            </w:r>
            <w:r>
              <w:br/>
            </w:r>
            <w:r>
              <w:rPr>
                <w:rFonts w:ascii="Times New Roman"/>
                <w:b w:val="false"/>
                <w:i w:val="false"/>
                <w:color w:val="000000"/>
                <w:sz w:val="20"/>
              </w:rPr>
              <w:t>өткізу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96" w:id="162"/>
    <w:p>
      <w:pPr>
        <w:spacing w:after="0"/>
        <w:ind w:left="0"/>
        <w:jc w:val="left"/>
      </w:pPr>
      <w:r>
        <w:rPr>
          <w:rFonts w:ascii="Times New Roman"/>
          <w:b/>
          <w:i w:val="false"/>
          <w:color w:val="000000"/>
        </w:rPr>
        <w:t xml:space="preserve"> "Сұйытылған мұнай газын,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 әкімшілік деректерін жинауға арналған нысанды толтыру жөніндегі түсіндірме (Индексі: 9 СМГӨӨӘМ, кезеңділігі: айлық)</w:t>
      </w:r>
    </w:p>
    <w:bookmarkEnd w:id="162"/>
    <w:bookmarkStart w:name="z197" w:id="163"/>
    <w:p>
      <w:pPr>
        <w:spacing w:after="0"/>
        <w:ind w:left="0"/>
        <w:jc w:val="both"/>
      </w:pPr>
      <w:r>
        <w:rPr>
          <w:rFonts w:ascii="Times New Roman"/>
          <w:b w:val="false"/>
          <w:i w:val="false"/>
          <w:color w:val="000000"/>
          <w:sz w:val="28"/>
        </w:rPr>
        <w:t>
      "Сұйытылған мұнай газын, оның ішінде Қазақстан Республикасының аумағынан тыс жерде өндірілгені және тұтыну үшін Қазақстан Республикасының аумағына әкелінгенін өткізу туралы мәліметтер" әкімшілік деректерін жинауға арналған нысанда мынадай деректер көрсетіледі:</w:t>
      </w:r>
    </w:p>
    <w:bookmarkEnd w:id="163"/>
    <w:bookmarkStart w:name="z198" w:id="164"/>
    <w:p>
      <w:pPr>
        <w:spacing w:after="0"/>
        <w:ind w:left="0"/>
        <w:jc w:val="both"/>
      </w:pPr>
      <w:r>
        <w:rPr>
          <w:rFonts w:ascii="Times New Roman"/>
          <w:b w:val="false"/>
          <w:i w:val="false"/>
          <w:color w:val="000000"/>
          <w:sz w:val="28"/>
        </w:rPr>
        <w:t>
      1-бағанда сұйытылған мұнай газ өткізілген астананың, облыс, республикалық маңызы бар қалалардың атауы көрсетіледі;</w:t>
      </w:r>
    </w:p>
    <w:bookmarkEnd w:id="164"/>
    <w:bookmarkStart w:name="z199" w:id="165"/>
    <w:p>
      <w:pPr>
        <w:spacing w:after="0"/>
        <w:ind w:left="0"/>
        <w:jc w:val="both"/>
      </w:pPr>
      <w:r>
        <w:rPr>
          <w:rFonts w:ascii="Times New Roman"/>
          <w:b w:val="false"/>
          <w:i w:val="false"/>
          <w:color w:val="000000"/>
          <w:sz w:val="28"/>
        </w:rPr>
        <w:t>
      2-бағанда сұйытылған мұнай газы өткізілген астананың, облыстың, республикалық маңызы бар қалалардың Әкімшілік-аумақтық объектілер жіктеуіші бойынша коды көрсетіледі;</w:t>
      </w:r>
    </w:p>
    <w:bookmarkEnd w:id="165"/>
    <w:bookmarkStart w:name="z200" w:id="166"/>
    <w:p>
      <w:pPr>
        <w:spacing w:after="0"/>
        <w:ind w:left="0"/>
        <w:jc w:val="both"/>
      </w:pPr>
      <w:r>
        <w:rPr>
          <w:rFonts w:ascii="Times New Roman"/>
          <w:b w:val="false"/>
          <w:i w:val="false"/>
          <w:color w:val="000000"/>
          <w:sz w:val="28"/>
        </w:rPr>
        <w:t>
      3-бағанда газ беретін кәсіпорынның атауы көрсетіледі;</w:t>
      </w:r>
    </w:p>
    <w:bookmarkEnd w:id="166"/>
    <w:bookmarkStart w:name="z201" w:id="167"/>
    <w:p>
      <w:pPr>
        <w:spacing w:after="0"/>
        <w:ind w:left="0"/>
        <w:jc w:val="both"/>
      </w:pPr>
      <w:r>
        <w:rPr>
          <w:rFonts w:ascii="Times New Roman"/>
          <w:b w:val="false"/>
          <w:i w:val="false"/>
          <w:color w:val="000000"/>
          <w:sz w:val="28"/>
        </w:rPr>
        <w:t>
      4-бағанда газ өткізетін субъектінің атауы көрсетіледі;</w:t>
      </w:r>
    </w:p>
    <w:bookmarkEnd w:id="167"/>
    <w:bookmarkStart w:name="z202" w:id="168"/>
    <w:p>
      <w:pPr>
        <w:spacing w:after="0"/>
        <w:ind w:left="0"/>
        <w:jc w:val="both"/>
      </w:pPr>
      <w:r>
        <w:rPr>
          <w:rFonts w:ascii="Times New Roman"/>
          <w:b w:val="false"/>
          <w:i w:val="false"/>
          <w:color w:val="000000"/>
          <w:sz w:val="28"/>
        </w:rPr>
        <w:t>
      5-бағанда газ беретін кәсіпорынның газ беру көлемі мың тоннада көрсетіледі;</w:t>
      </w:r>
    </w:p>
    <w:bookmarkEnd w:id="168"/>
    <w:bookmarkStart w:name="z203" w:id="169"/>
    <w:p>
      <w:pPr>
        <w:spacing w:after="0"/>
        <w:ind w:left="0"/>
        <w:jc w:val="both"/>
      </w:pPr>
      <w:r>
        <w:rPr>
          <w:rFonts w:ascii="Times New Roman"/>
          <w:b w:val="false"/>
          <w:i w:val="false"/>
          <w:color w:val="000000"/>
          <w:sz w:val="28"/>
        </w:rPr>
        <w:t>
      6-бағанда газ берушілерден сатып алынатын баға көрсетіледі, мың тонна үшін теңге;</w:t>
      </w:r>
    </w:p>
    <w:bookmarkEnd w:id="169"/>
    <w:bookmarkStart w:name="z204" w:id="170"/>
    <w:p>
      <w:pPr>
        <w:spacing w:after="0"/>
        <w:ind w:left="0"/>
        <w:jc w:val="both"/>
      </w:pPr>
      <w:r>
        <w:rPr>
          <w:rFonts w:ascii="Times New Roman"/>
          <w:b w:val="false"/>
          <w:i w:val="false"/>
          <w:color w:val="000000"/>
          <w:sz w:val="28"/>
        </w:rPr>
        <w:t>
      7-бағанда газ беретін кәсіпорыннан өткізу орындарына дейін газды жеткізу шығыстары көрсетіледі;</w:t>
      </w:r>
    </w:p>
    <w:bookmarkEnd w:id="170"/>
    <w:bookmarkStart w:name="z205" w:id="171"/>
    <w:p>
      <w:pPr>
        <w:spacing w:after="0"/>
        <w:ind w:left="0"/>
        <w:jc w:val="both"/>
      </w:pPr>
      <w:r>
        <w:rPr>
          <w:rFonts w:ascii="Times New Roman"/>
          <w:b w:val="false"/>
          <w:i w:val="false"/>
          <w:color w:val="000000"/>
          <w:sz w:val="28"/>
        </w:rPr>
        <w:t>
      8-бағанда жабдықтау үстемесі мың тонна үшін теңгеде көрсетіледі;</w:t>
      </w:r>
    </w:p>
    <w:bookmarkEnd w:id="171"/>
    <w:bookmarkStart w:name="z206" w:id="172"/>
    <w:p>
      <w:pPr>
        <w:spacing w:after="0"/>
        <w:ind w:left="0"/>
        <w:jc w:val="both"/>
      </w:pPr>
      <w:r>
        <w:rPr>
          <w:rFonts w:ascii="Times New Roman"/>
          <w:b w:val="false"/>
          <w:i w:val="false"/>
          <w:color w:val="000000"/>
          <w:sz w:val="28"/>
        </w:rPr>
        <w:t>
      9-бағанда есепті айда автогаз құю станциясында қосылған құн салығын есепке алмағанда литріне босату бағасы теңгемен көрсетіледі;</w:t>
      </w:r>
    </w:p>
    <w:bookmarkEnd w:id="172"/>
    <w:bookmarkStart w:name="z207" w:id="173"/>
    <w:p>
      <w:pPr>
        <w:spacing w:after="0"/>
        <w:ind w:left="0"/>
        <w:jc w:val="both"/>
      </w:pPr>
      <w:r>
        <w:rPr>
          <w:rFonts w:ascii="Times New Roman"/>
          <w:b w:val="false"/>
          <w:i w:val="false"/>
          <w:color w:val="000000"/>
          <w:sz w:val="28"/>
        </w:rPr>
        <w:t>
      10-бағанда газды баллонмен сату кезінде босату бағасы қосылған құн салығын есепке алмағанда тоннасына теңгемен көрсетіледі.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w:t>
            </w:r>
            <w:r>
              <w:br/>
            </w:r>
            <w:r>
              <w:rPr>
                <w:rFonts w:ascii="Times New Roman"/>
                <w:b w:val="false"/>
                <w:i w:val="false"/>
                <w:color w:val="000000"/>
                <w:sz w:val="20"/>
              </w:rPr>
              <w:t>мұнай және сұйытылған</w:t>
            </w:r>
            <w:r>
              <w:br/>
            </w:r>
            <w:r>
              <w:rPr>
                <w:rFonts w:ascii="Times New Roman"/>
                <w:b w:val="false"/>
                <w:i w:val="false"/>
                <w:color w:val="000000"/>
                <w:sz w:val="20"/>
              </w:rPr>
              <w:t>табиғи газды өндіру,</w:t>
            </w:r>
            <w:r>
              <w:br/>
            </w:r>
            <w:r>
              <w:rPr>
                <w:rFonts w:ascii="Times New Roman"/>
                <w:b w:val="false"/>
                <w:i w:val="false"/>
                <w:color w:val="000000"/>
                <w:sz w:val="20"/>
              </w:rPr>
              <w:t>тасымалдау (тасу),</w:t>
            </w:r>
            <w:r>
              <w:br/>
            </w:r>
            <w:r>
              <w:rPr>
                <w:rFonts w:ascii="Times New Roman"/>
                <w:b w:val="false"/>
                <w:i w:val="false"/>
                <w:color w:val="000000"/>
                <w:sz w:val="20"/>
              </w:rPr>
              <w:t>сақтау, жөнелту және өткізу</w:t>
            </w:r>
            <w:r>
              <w:br/>
            </w:r>
            <w:r>
              <w:rPr>
                <w:rFonts w:ascii="Times New Roman"/>
                <w:b w:val="false"/>
                <w:i w:val="false"/>
                <w:color w:val="000000"/>
                <w:sz w:val="20"/>
              </w:rPr>
              <w:t>мониторингі бойынша</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11" w:id="174"/>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bookmarkEnd w:id="17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Астананың, облыс, республикалық маңызы бар қала аумағында сұйытылған мұнай газын өткізу және тұтыну жөніндегі мәліметтер.</w:t>
      </w:r>
    </w:p>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w:t>
      </w:r>
    </w:p>
    <w:p>
      <w:pPr>
        <w:spacing w:after="0"/>
        <w:ind w:left="0"/>
        <w:jc w:val="both"/>
      </w:pPr>
      <w:r>
        <w:rPr>
          <w:rFonts w:ascii="Times New Roman"/>
          <w:b w:val="false"/>
          <w:i w:val="false"/>
          <w:color w:val="000000"/>
          <w:sz w:val="28"/>
        </w:rPr>
        <w:t>
      10 СМГӨТМ.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 __ жылғы 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 (он бесінші) күнінен кешіктірмей.</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bookmarkStart w:name="z212" w:id="175"/>
    <w:p>
      <w:pPr>
        <w:spacing w:after="0"/>
        <w:ind w:left="0"/>
        <w:jc w:val="both"/>
      </w:pPr>
      <w:r>
        <w:rPr>
          <w:rFonts w:ascii="Times New Roman"/>
          <w:b w:val="false"/>
          <w:i w:val="false"/>
          <w:color w:val="000000"/>
          <w:sz w:val="28"/>
        </w:rPr>
        <w:t>
      Жинау әдісі: электрондық түрде.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Айдың басындағы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 жоспары бойынша сатып алынған сұйытылған мұнай газы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 жоспарынан тыс сатып алынған сұйытылған мұнай газы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химия өнімін өндіру үшін пайдаланылған сұйытылған мұнай газының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 сатып алушының атауы, бизнес-сәйкестендіру нөмірі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 ларынан тыс</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 өткізу көлемі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Айдың соңындағы қалдықтар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 бойынша баллонды сатуға арналған газ толтыру пункттері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секторлары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сыйымды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w:t>
      </w:r>
      <w:r>
        <w:br/>
      </w:r>
      <w:r>
        <w:rPr>
          <w:rFonts w:ascii="Times New Roman"/>
          <w:b w:val="false"/>
          <w:i w:val="false"/>
          <w:color w:val="000000"/>
          <w:sz w:val="28"/>
        </w:rPr>
        <w:t>Мекенжайы ______________________________________________</w:t>
      </w:r>
      <w:r>
        <w:br/>
      </w:r>
      <w:r>
        <w:rPr>
          <w:rFonts w:ascii="Times New Roman"/>
          <w:b w:val="false"/>
          <w:i w:val="false"/>
          <w:color w:val="000000"/>
          <w:sz w:val="28"/>
        </w:rPr>
        <w:t>Телефон _________________________________________________</w:t>
      </w:r>
      <w:r>
        <w:br/>
      </w:r>
      <w:r>
        <w:rPr>
          <w:rFonts w:ascii="Times New Roman"/>
          <w:b w:val="false"/>
          <w:i w:val="false"/>
          <w:color w:val="000000"/>
          <w:sz w:val="28"/>
        </w:rPr>
        <w:t>Электрондық поштаның мекенжайы _________________________</w:t>
      </w:r>
      <w:r>
        <w:br/>
      </w:r>
      <w:r>
        <w:rPr>
          <w:rFonts w:ascii="Times New Roman"/>
          <w:b w:val="false"/>
          <w:i w:val="false"/>
          <w:color w:val="000000"/>
          <w:sz w:val="28"/>
        </w:rPr>
        <w:t>Орындаушы ____________________ ________________________</w:t>
      </w:r>
      <w:r>
        <w:br/>
      </w:r>
      <w:r>
        <w:rPr>
          <w:rFonts w:ascii="Times New Roman"/>
          <w:b w:val="false"/>
          <w:i w:val="false"/>
          <w:color w:val="000000"/>
          <w:sz w:val="28"/>
        </w:rPr>
        <w:t>қолы, телефон тегі, аты және әкесінің аты (ол болған жағдайда)</w:t>
      </w:r>
      <w:r>
        <w:br/>
      </w:r>
      <w:r>
        <w:rPr>
          <w:rFonts w:ascii="Times New Roman"/>
          <w:b w:val="false"/>
          <w:i w:val="false"/>
          <w:color w:val="000000"/>
          <w:sz w:val="28"/>
        </w:rPr>
        <w:t>Басшы немесе оның міндетін атқарушы адам __________________</w:t>
      </w:r>
      <w:r>
        <w:br/>
      </w:r>
      <w:r>
        <w:rPr>
          <w:rFonts w:ascii="Times New Roman"/>
          <w:b w:val="false"/>
          <w:i w:val="false"/>
          <w:color w:val="000000"/>
          <w:sz w:val="28"/>
        </w:rPr>
        <w:t>қолы ____________________________________________________</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Мөрдің орны</w:t>
      </w:r>
      <w:r>
        <w:br/>
      </w:r>
      <w:r>
        <w:rPr>
          <w:rFonts w:ascii="Times New Roman"/>
          <w:b w:val="false"/>
          <w:i w:val="false"/>
          <w:color w:val="000000"/>
          <w:sz w:val="28"/>
        </w:rPr>
        <w:t>(жеке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облыс, республикалық</w:t>
            </w:r>
            <w:r>
              <w:br/>
            </w:r>
            <w:r>
              <w:rPr>
                <w:rFonts w:ascii="Times New Roman"/>
                <w:b w:val="false"/>
                <w:i w:val="false"/>
                <w:color w:val="000000"/>
                <w:sz w:val="20"/>
              </w:rPr>
              <w:t>маңызы бар қала аумағында</w:t>
            </w:r>
            <w:r>
              <w:br/>
            </w:r>
            <w:r>
              <w:rPr>
                <w:rFonts w:ascii="Times New Roman"/>
                <w:b w:val="false"/>
                <w:i w:val="false"/>
                <w:color w:val="000000"/>
                <w:sz w:val="20"/>
              </w:rPr>
              <w:t>сұйытылған мұнай газын</w:t>
            </w:r>
            <w:r>
              <w:br/>
            </w:r>
            <w:r>
              <w:rPr>
                <w:rFonts w:ascii="Times New Roman"/>
                <w:b w:val="false"/>
                <w:i w:val="false"/>
                <w:color w:val="000000"/>
                <w:sz w:val="20"/>
              </w:rPr>
              <w:t>өткізу және тұтыну жөніндегі</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14" w:id="176"/>
    <w:p>
      <w:pPr>
        <w:spacing w:after="0"/>
        <w:ind w:left="0"/>
        <w:jc w:val="left"/>
      </w:pPr>
      <w:r>
        <w:rPr>
          <w:rFonts w:ascii="Times New Roman"/>
          <w:b/>
          <w:i w:val="false"/>
          <w:color w:val="000000"/>
        </w:rPr>
        <w:t xml:space="preserve"> "Астана, облыс, республикалық маңызы бар қала аумағында сұйытылған мұнай газын өткізу және тұтыну жөніндегі мәліметтер" әкімшілік деректерін жинауға арналған нысанды толтыру жөніндегі түсіндірме (Индексі: 10-СМГӨТМ, кезеңділігі: ай сайын)</w:t>
      </w:r>
    </w:p>
    <w:bookmarkEnd w:id="176"/>
    <w:bookmarkStart w:name="z215" w:id="177"/>
    <w:p>
      <w:pPr>
        <w:spacing w:after="0"/>
        <w:ind w:left="0"/>
        <w:jc w:val="both"/>
      </w:pPr>
      <w:r>
        <w:rPr>
          <w:rFonts w:ascii="Times New Roman"/>
          <w:b w:val="false"/>
          <w:i w:val="false"/>
          <w:color w:val="000000"/>
          <w:sz w:val="28"/>
        </w:rPr>
        <w:t>
      "Астана, облыс, республикалық маңызы бар қала аумағында сұйытылған мұнай газын өткізу және тұтыну жөніндегі мәліметтер" әкімшілік деректер нысанында мынадай деректер енгізіледі:</w:t>
      </w:r>
    </w:p>
    <w:bookmarkEnd w:id="177"/>
    <w:bookmarkStart w:name="z216" w:id="178"/>
    <w:p>
      <w:pPr>
        <w:spacing w:after="0"/>
        <w:ind w:left="0"/>
        <w:jc w:val="both"/>
      </w:pPr>
      <w:r>
        <w:rPr>
          <w:rFonts w:ascii="Times New Roman"/>
          <w:b w:val="false"/>
          <w:i w:val="false"/>
          <w:color w:val="000000"/>
          <w:sz w:val="28"/>
        </w:rPr>
        <w:t>
      2-бағанда астананың, облыстың, республикалық маңызы бар қаланың атауы көрсетіледі;</w:t>
      </w:r>
    </w:p>
    <w:bookmarkEnd w:id="178"/>
    <w:bookmarkStart w:name="z217" w:id="179"/>
    <w:p>
      <w:pPr>
        <w:spacing w:after="0"/>
        <w:ind w:left="0"/>
        <w:jc w:val="both"/>
      </w:pPr>
      <w:r>
        <w:rPr>
          <w:rFonts w:ascii="Times New Roman"/>
          <w:b w:val="false"/>
          <w:i w:val="false"/>
          <w:color w:val="000000"/>
          <w:sz w:val="28"/>
        </w:rPr>
        <w:t>
      3-бағанда әкімшілік-аумақтық объектілер жіктеуіштерінің кодына сәйкес астананың, облыстың, республикалық маңызы бар қаланың коды көрсетіледі;</w:t>
      </w:r>
    </w:p>
    <w:bookmarkEnd w:id="179"/>
    <w:bookmarkStart w:name="z218" w:id="180"/>
    <w:p>
      <w:pPr>
        <w:spacing w:after="0"/>
        <w:ind w:left="0"/>
        <w:jc w:val="both"/>
      </w:pPr>
      <w:r>
        <w:rPr>
          <w:rFonts w:ascii="Times New Roman"/>
          <w:b w:val="false"/>
          <w:i w:val="false"/>
          <w:color w:val="000000"/>
          <w:sz w:val="28"/>
        </w:rPr>
        <w:t>
      4-бағанда есепті айдың басындағы сұйытылған мұнай газының көлемі көрсетіледі, тонна;</w:t>
      </w:r>
    </w:p>
    <w:bookmarkEnd w:id="180"/>
    <w:bookmarkStart w:name="z219" w:id="181"/>
    <w:p>
      <w:pPr>
        <w:spacing w:after="0"/>
        <w:ind w:left="0"/>
        <w:jc w:val="both"/>
      </w:pPr>
      <w:r>
        <w:rPr>
          <w:rFonts w:ascii="Times New Roman"/>
          <w:b w:val="false"/>
          <w:i w:val="false"/>
          <w:color w:val="000000"/>
          <w:sz w:val="28"/>
        </w:rPr>
        <w:t xml:space="preserve">
      5-бағанда тауар биржаларынан тыс және тауар биржалары арқылы өнім беру жоспары шеңберінде "Газ және газбен жабдықтау туралы" Қазақстан Республикасы Заңының </w:t>
      </w:r>
      <w:r>
        <w:rPr>
          <w:rFonts w:ascii="Times New Roman"/>
          <w:b w:val="false"/>
          <w:i w:val="false"/>
          <w:color w:val="000000"/>
          <w:sz w:val="28"/>
        </w:rPr>
        <w:t>27-1-бабының</w:t>
      </w:r>
      <w:r>
        <w:rPr>
          <w:rFonts w:ascii="Times New Roman"/>
          <w:b w:val="false"/>
          <w:i w:val="false"/>
          <w:color w:val="000000"/>
          <w:sz w:val="28"/>
        </w:rPr>
        <w:t xml:space="preserve"> 11-тармағында көрсетілген тұлғалар сатып алған сұйытылған мұнай газының көлемі және өнім берушілердің атауы көрсетіледі;</w:t>
      </w:r>
    </w:p>
    <w:bookmarkEnd w:id="181"/>
    <w:bookmarkStart w:name="z220" w:id="182"/>
    <w:p>
      <w:pPr>
        <w:spacing w:after="0"/>
        <w:ind w:left="0"/>
        <w:jc w:val="both"/>
      </w:pPr>
      <w:r>
        <w:rPr>
          <w:rFonts w:ascii="Times New Roman"/>
          <w:b w:val="false"/>
          <w:i w:val="false"/>
          <w:color w:val="000000"/>
          <w:sz w:val="28"/>
        </w:rPr>
        <w:t xml:space="preserve">
      6-бағанда "Газ және газбен жабдықтау туралы" Қазақстан Республикасы Заңының </w:t>
      </w:r>
      <w:r>
        <w:rPr>
          <w:rFonts w:ascii="Times New Roman"/>
          <w:b w:val="false"/>
          <w:i w:val="false"/>
          <w:color w:val="000000"/>
          <w:sz w:val="28"/>
        </w:rPr>
        <w:t>27-1-бабының</w:t>
      </w:r>
      <w:r>
        <w:rPr>
          <w:rFonts w:ascii="Times New Roman"/>
          <w:b w:val="false"/>
          <w:i w:val="false"/>
          <w:color w:val="000000"/>
          <w:sz w:val="28"/>
        </w:rPr>
        <w:t xml:space="preserve"> 11-тармағында көрсетілген тұлғалар өнім беру жоспарынан тыс, тауар биржалары арқылы және одан тыс сатып алған сұйытылған мұнай газының көлемі және өнім берушілердің атауы көрсетіледі;</w:t>
      </w:r>
    </w:p>
    <w:bookmarkEnd w:id="182"/>
    <w:bookmarkStart w:name="z221" w:id="183"/>
    <w:p>
      <w:pPr>
        <w:spacing w:after="0"/>
        <w:ind w:left="0"/>
        <w:jc w:val="both"/>
      </w:pPr>
      <w:r>
        <w:rPr>
          <w:rFonts w:ascii="Times New Roman"/>
          <w:b w:val="false"/>
          <w:i w:val="false"/>
          <w:color w:val="000000"/>
          <w:sz w:val="28"/>
        </w:rPr>
        <w:t>
      7-бағанда есепті айда мұнай-газ-химия өнімін өндіру үшін шикізат ретінде пайдаланылған сұйытылған мұнай газының көлемі көрсетіледі;</w:t>
      </w:r>
    </w:p>
    <w:bookmarkEnd w:id="183"/>
    <w:bookmarkStart w:name="z222" w:id="184"/>
    <w:p>
      <w:pPr>
        <w:spacing w:after="0"/>
        <w:ind w:left="0"/>
        <w:jc w:val="both"/>
      </w:pPr>
      <w:r>
        <w:rPr>
          <w:rFonts w:ascii="Times New Roman"/>
          <w:b w:val="false"/>
          <w:i w:val="false"/>
          <w:color w:val="000000"/>
          <w:sz w:val="28"/>
        </w:rPr>
        <w:t>
      8-бағанда сұйытылған мұнай газы өткізілген субъектінің атауы және кәсіпорындар мен ұйымдар үшін өткізілген жағдайда сатып алушының бизнес-сәйкестендіру нөмірі көрсетіледі, бұл ретте жеке тұлғалар үшін сұйытылған мұнай газы өткізілген жағдайда бизнес-сәйкестендіру нөмірі көрсетілмейді;</w:t>
      </w:r>
    </w:p>
    <w:bookmarkEnd w:id="184"/>
    <w:bookmarkStart w:name="z223" w:id="185"/>
    <w:p>
      <w:pPr>
        <w:spacing w:after="0"/>
        <w:ind w:left="0"/>
        <w:jc w:val="both"/>
      </w:pPr>
      <w:r>
        <w:rPr>
          <w:rFonts w:ascii="Times New Roman"/>
          <w:b w:val="false"/>
          <w:i w:val="false"/>
          <w:color w:val="000000"/>
          <w:sz w:val="28"/>
        </w:rPr>
        <w:t>
      9-бағанда тұтыну санаттары бойынша сұйытылған мұнай газын өткізу көлемі көрсетіледі: газ толтыру пункттері, топтық резервуарлық қондырғылар, автогаз құю станциялары және өнеркәсіптік тұтынушылар, сондай-ақ өз мұқтаждарына, тонна;</w:t>
      </w:r>
    </w:p>
    <w:bookmarkEnd w:id="185"/>
    <w:bookmarkStart w:name="z224" w:id="186"/>
    <w:p>
      <w:pPr>
        <w:spacing w:after="0"/>
        <w:ind w:left="0"/>
        <w:jc w:val="both"/>
      </w:pPr>
      <w:r>
        <w:rPr>
          <w:rFonts w:ascii="Times New Roman"/>
          <w:b w:val="false"/>
          <w:i w:val="false"/>
          <w:color w:val="000000"/>
          <w:sz w:val="28"/>
        </w:rPr>
        <w:t>
      10-бағанда есепті айдың соңындағы сұйытылған мұнай газының көлемі көрсетіледі;</w:t>
      </w:r>
    </w:p>
    <w:bookmarkEnd w:id="186"/>
    <w:bookmarkStart w:name="z225" w:id="187"/>
    <w:p>
      <w:pPr>
        <w:spacing w:after="0"/>
        <w:ind w:left="0"/>
        <w:jc w:val="both"/>
      </w:pPr>
      <w:r>
        <w:rPr>
          <w:rFonts w:ascii="Times New Roman"/>
          <w:b w:val="false"/>
          <w:i w:val="false"/>
          <w:color w:val="000000"/>
          <w:sz w:val="28"/>
        </w:rPr>
        <w:t>
      2-жолда астанаға, тиісті облысқа, республикалық маңызы бар қалаға сұйытылған газ берілетін ұйымдардың атауы, бизнес-сәйкестендіру нөмірі көрсетіледі;</w:t>
      </w:r>
    </w:p>
    <w:bookmarkEnd w:id="187"/>
    <w:bookmarkStart w:name="z226" w:id="188"/>
    <w:p>
      <w:pPr>
        <w:spacing w:after="0"/>
        <w:ind w:left="0"/>
        <w:jc w:val="both"/>
      </w:pPr>
      <w:r>
        <w:rPr>
          <w:rFonts w:ascii="Times New Roman"/>
          <w:b w:val="false"/>
          <w:i w:val="false"/>
          <w:color w:val="000000"/>
          <w:sz w:val="28"/>
        </w:rPr>
        <w:t>
      3-жолда есепті айда өңір бойынша мұнай-газ-химия өнімін өндіру үшін шикізат ретінде сұйытылған мұнай газын пайдаланатын өнеркәсіп тұтынушыларының атауы және бизнес-сәйкестендіру нөмірі көрсетіледі;</w:t>
      </w:r>
    </w:p>
    <w:bookmarkEnd w:id="188"/>
    <w:bookmarkStart w:name="z227" w:id="189"/>
    <w:p>
      <w:pPr>
        <w:spacing w:after="0"/>
        <w:ind w:left="0"/>
        <w:jc w:val="both"/>
      </w:pPr>
      <w:r>
        <w:rPr>
          <w:rFonts w:ascii="Times New Roman"/>
          <w:b w:val="false"/>
          <w:i w:val="false"/>
          <w:color w:val="000000"/>
          <w:sz w:val="28"/>
        </w:rPr>
        <w:t>
      4-жолда өңірлер бойынша 8-бағанда көрсетілген объектілердің саны көрсетіледі.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w:t>
            </w:r>
            <w:r>
              <w:br/>
            </w:r>
            <w:r>
              <w:rPr>
                <w:rFonts w:ascii="Times New Roman"/>
                <w:b w:val="false"/>
                <w:i w:val="false"/>
                <w:color w:val="000000"/>
                <w:sz w:val="20"/>
              </w:rPr>
              <w:t>мұнай және сұйытылған</w:t>
            </w:r>
            <w:r>
              <w:br/>
            </w:r>
            <w:r>
              <w:rPr>
                <w:rFonts w:ascii="Times New Roman"/>
                <w:b w:val="false"/>
                <w:i w:val="false"/>
                <w:color w:val="000000"/>
                <w:sz w:val="20"/>
              </w:rPr>
              <w:t>табиғи газды өндіру,</w:t>
            </w:r>
            <w:r>
              <w:br/>
            </w:r>
            <w:r>
              <w:rPr>
                <w:rFonts w:ascii="Times New Roman"/>
                <w:b w:val="false"/>
                <w:i w:val="false"/>
                <w:color w:val="000000"/>
                <w:sz w:val="20"/>
              </w:rPr>
              <w:t>тасымалдау (тасу),</w:t>
            </w:r>
            <w:r>
              <w:br/>
            </w:r>
            <w:r>
              <w:rPr>
                <w:rFonts w:ascii="Times New Roman"/>
                <w:b w:val="false"/>
                <w:i w:val="false"/>
                <w:color w:val="000000"/>
                <w:sz w:val="20"/>
              </w:rPr>
              <w:t>сақтау, жөнелту және өткізу</w:t>
            </w:r>
            <w:r>
              <w:br/>
            </w:r>
            <w:r>
              <w:rPr>
                <w:rFonts w:ascii="Times New Roman"/>
                <w:b w:val="false"/>
                <w:i w:val="false"/>
                <w:color w:val="000000"/>
                <w:sz w:val="20"/>
              </w:rPr>
              <w:t>мониторингі бойынша</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231" w:id="190"/>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bookmarkEnd w:id="19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Астана, облыс, республикалық маңызы бар қала аумағында сұйытылған мұнай газын өткізу және тұтыну жөніндегі мәліметтер.</w:t>
      </w:r>
    </w:p>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нысанның индексі: </w:t>
      </w:r>
    </w:p>
    <w:bookmarkStart w:name="z232" w:id="191"/>
    <w:p>
      <w:pPr>
        <w:spacing w:after="0"/>
        <w:ind w:left="0"/>
        <w:jc w:val="both"/>
      </w:pPr>
      <w:r>
        <w:rPr>
          <w:rFonts w:ascii="Times New Roman"/>
          <w:b w:val="false"/>
          <w:i w:val="false"/>
          <w:color w:val="000000"/>
          <w:sz w:val="28"/>
        </w:rPr>
        <w:t>
      11 СМГКББМ.</w:t>
      </w:r>
    </w:p>
    <w:bookmarkEnd w:id="191"/>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 __ жылғы 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 (он бесінші) күнінен кешіктірмей.</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bookmarkStart w:name="z233" w:id="192"/>
    <w:p>
      <w:pPr>
        <w:spacing w:after="0"/>
        <w:ind w:left="0"/>
        <w:jc w:val="both"/>
      </w:pPr>
      <w:r>
        <w:rPr>
          <w:rFonts w:ascii="Times New Roman"/>
          <w:b w:val="false"/>
          <w:i w:val="false"/>
          <w:color w:val="000000"/>
          <w:sz w:val="28"/>
        </w:rPr>
        <w:t>
      Жинау әдісі: электрондық түрде.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аумақтық объектілер жіктеуіші бойынша код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 желісі </w:t>
            </w:r>
            <w:r>
              <w:rPr>
                <w:rFonts w:ascii="Times New Roman"/>
                <w:b/>
                <w:i w:val="false"/>
                <w:color w:val="000000"/>
                <w:sz w:val="20"/>
              </w:rPr>
              <w:t>ұйымы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көлемдер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Атауы___________________________________________________</w:t>
      </w:r>
      <w:r>
        <w:br/>
      </w:r>
      <w:r>
        <w:rPr>
          <w:rFonts w:ascii="Times New Roman"/>
          <w:b w:val="false"/>
          <w:i w:val="false"/>
          <w:color w:val="000000"/>
          <w:sz w:val="28"/>
        </w:rPr>
        <w:t>Мекенжайы______________________________________________</w:t>
      </w:r>
      <w:r>
        <w:br/>
      </w:r>
      <w:r>
        <w:rPr>
          <w:rFonts w:ascii="Times New Roman"/>
          <w:b w:val="false"/>
          <w:i w:val="false"/>
          <w:color w:val="000000"/>
          <w:sz w:val="28"/>
        </w:rPr>
        <w:t>Телефон_________________________________________________</w:t>
      </w:r>
      <w:r>
        <w:br/>
      </w:r>
      <w:r>
        <w:rPr>
          <w:rFonts w:ascii="Times New Roman"/>
          <w:b w:val="false"/>
          <w:i w:val="false"/>
          <w:color w:val="000000"/>
          <w:sz w:val="28"/>
        </w:rPr>
        <w:t>Электрондық поштаның мекенжайы_________________________</w:t>
      </w:r>
      <w:r>
        <w:br/>
      </w:r>
      <w:r>
        <w:rPr>
          <w:rFonts w:ascii="Times New Roman"/>
          <w:b w:val="false"/>
          <w:i w:val="false"/>
          <w:color w:val="000000"/>
          <w:sz w:val="28"/>
        </w:rPr>
        <w:t>Орындаушы ____________________ ____________ қолы, телефон</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Басшы немесе оның міндетін атқарушы адам __________________</w:t>
      </w:r>
      <w:r>
        <w:br/>
      </w:r>
      <w:r>
        <w:rPr>
          <w:rFonts w:ascii="Times New Roman"/>
          <w:b w:val="false"/>
          <w:i w:val="false"/>
          <w:color w:val="000000"/>
          <w:sz w:val="28"/>
        </w:rPr>
        <w:t>Қолы ____________________________________________________</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Мөрдің орны</w:t>
      </w:r>
      <w:r>
        <w:br/>
      </w:r>
      <w:r>
        <w:rPr>
          <w:rFonts w:ascii="Times New Roman"/>
          <w:b w:val="false"/>
          <w:i w:val="false"/>
          <w:color w:val="000000"/>
          <w:sz w:val="28"/>
        </w:rPr>
        <w:t>(жеке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облыс,</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 аумағында сұйытылған </w:t>
            </w:r>
            <w:r>
              <w:br/>
            </w:r>
            <w:r>
              <w:rPr>
                <w:rFonts w:ascii="Times New Roman"/>
                <w:b w:val="false"/>
                <w:i w:val="false"/>
                <w:color w:val="000000"/>
                <w:sz w:val="20"/>
              </w:rPr>
              <w:t xml:space="preserve">мұнай газын өткізу және тұтыну </w:t>
            </w:r>
            <w:r>
              <w:br/>
            </w:r>
            <w:r>
              <w:rPr>
                <w:rFonts w:ascii="Times New Roman"/>
                <w:b w:val="false"/>
                <w:i w:val="false"/>
                <w:color w:val="000000"/>
                <w:sz w:val="20"/>
              </w:rPr>
              <w:t>жөніндегі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35" w:id="193"/>
    <w:p>
      <w:pPr>
        <w:spacing w:after="0"/>
        <w:ind w:left="0"/>
        <w:jc w:val="left"/>
      </w:pPr>
      <w:r>
        <w:rPr>
          <w:rFonts w:ascii="Times New Roman"/>
          <w:b/>
          <w:i w:val="false"/>
          <w:color w:val="000000"/>
        </w:rPr>
        <w:t xml:space="preserve"> "Астана, облыс, республикалық маңызы бар қала, аумағында сұйытылған мұнай газын өткізу және тұтыну жөніндегі мәліметтер" әкімшілік деректерін жинауға арналған нысанды толтыру жөніндегі түсіндірме (Индексі: 11-СМГКББМ, кезеңділігі: айлық)</w:t>
      </w:r>
    </w:p>
    <w:bookmarkEnd w:id="193"/>
    <w:bookmarkStart w:name="z236" w:id="194"/>
    <w:p>
      <w:pPr>
        <w:spacing w:after="0"/>
        <w:ind w:left="0"/>
        <w:jc w:val="both"/>
      </w:pPr>
      <w:r>
        <w:rPr>
          <w:rFonts w:ascii="Times New Roman"/>
          <w:b w:val="false"/>
          <w:i w:val="false"/>
          <w:color w:val="000000"/>
          <w:sz w:val="28"/>
        </w:rPr>
        <w:t>
      "Астана, облыс, республикалық маңызы бар қала аумағында сұйытылған мұнай газын өткізу және тұтыну жөніндегі мәліметтер" әкімшілік деректер нысанында мынадай деректер енгізіледі:</w:t>
      </w:r>
    </w:p>
    <w:bookmarkEnd w:id="194"/>
    <w:bookmarkStart w:name="z237" w:id="195"/>
    <w:p>
      <w:pPr>
        <w:spacing w:after="0"/>
        <w:ind w:left="0"/>
        <w:jc w:val="both"/>
      </w:pPr>
      <w:r>
        <w:rPr>
          <w:rFonts w:ascii="Times New Roman"/>
          <w:b w:val="false"/>
          <w:i w:val="false"/>
          <w:color w:val="000000"/>
          <w:sz w:val="28"/>
        </w:rPr>
        <w:t>
      1-бағанда оның бағытына сұйытылған мұнай газы тиелген астананың, облыстың, республикалық маңызы бар қаланың атауы көрсетіледі;</w:t>
      </w:r>
    </w:p>
    <w:bookmarkEnd w:id="195"/>
    <w:bookmarkStart w:name="z238" w:id="196"/>
    <w:p>
      <w:pPr>
        <w:spacing w:after="0"/>
        <w:ind w:left="0"/>
        <w:jc w:val="both"/>
      </w:pPr>
      <w:r>
        <w:rPr>
          <w:rFonts w:ascii="Times New Roman"/>
          <w:b w:val="false"/>
          <w:i w:val="false"/>
          <w:color w:val="000000"/>
          <w:sz w:val="28"/>
        </w:rPr>
        <w:t>
      2-бағанда әкімшілік-аумақтық объектілер Жіктеуіштерінің кодына сәйкес астананың, облыстың, республикалық маңызы бар қаланың коды көрсетіледі;</w:t>
      </w:r>
    </w:p>
    <w:bookmarkEnd w:id="196"/>
    <w:bookmarkStart w:name="z239" w:id="197"/>
    <w:p>
      <w:pPr>
        <w:spacing w:after="0"/>
        <w:ind w:left="0"/>
        <w:jc w:val="both"/>
      </w:pPr>
      <w:r>
        <w:rPr>
          <w:rFonts w:ascii="Times New Roman"/>
          <w:b w:val="false"/>
          <w:i w:val="false"/>
          <w:color w:val="000000"/>
          <w:sz w:val="28"/>
        </w:rPr>
        <w:t>
      3-бағанда өңірде сұйытылған газды өткізетін газ желісі ұйымдарының атаулары көрсетіледі;</w:t>
      </w:r>
    </w:p>
    <w:bookmarkEnd w:id="197"/>
    <w:bookmarkStart w:name="z240" w:id="198"/>
    <w:p>
      <w:pPr>
        <w:spacing w:after="0"/>
        <w:ind w:left="0"/>
        <w:jc w:val="both"/>
      </w:pPr>
      <w:r>
        <w:rPr>
          <w:rFonts w:ascii="Times New Roman"/>
          <w:b w:val="false"/>
          <w:i w:val="false"/>
          <w:color w:val="000000"/>
          <w:sz w:val="28"/>
        </w:rPr>
        <w:t>
      4-бағанда автогаз құю станцияларында сұйытылған газды өткізудің бөлшек бағасы, қосылған құн салығымен литріне теңге көрсетіледі;</w:t>
      </w:r>
    </w:p>
    <w:bookmarkEnd w:id="198"/>
    <w:bookmarkStart w:name="z241" w:id="199"/>
    <w:p>
      <w:pPr>
        <w:spacing w:after="0"/>
        <w:ind w:left="0"/>
        <w:jc w:val="both"/>
      </w:pPr>
      <w:r>
        <w:rPr>
          <w:rFonts w:ascii="Times New Roman"/>
          <w:b w:val="false"/>
          <w:i w:val="false"/>
          <w:color w:val="000000"/>
          <w:sz w:val="28"/>
        </w:rPr>
        <w:t>
      5-бағанда баллондарда сұйытылған газды өткізудің бөлшек сауда бағасы, қосылған құн салығы бар килограмына теңге көрсетіледі;</w:t>
      </w:r>
    </w:p>
    <w:bookmarkEnd w:id="199"/>
    <w:bookmarkStart w:name="z242" w:id="200"/>
    <w:p>
      <w:pPr>
        <w:spacing w:after="0"/>
        <w:ind w:left="0"/>
        <w:jc w:val="both"/>
      </w:pPr>
      <w:r>
        <w:rPr>
          <w:rFonts w:ascii="Times New Roman"/>
          <w:b w:val="false"/>
          <w:i w:val="false"/>
          <w:color w:val="000000"/>
          <w:sz w:val="28"/>
        </w:rPr>
        <w:t>
      6-бағанда өнеркәсіп кәсіпорындары үшін сұйытылған газды өткізу бағасы, қосылған құн салығы бар килограмына теңге көрсетіледі;</w:t>
      </w:r>
    </w:p>
    <w:bookmarkEnd w:id="200"/>
    <w:bookmarkStart w:name="z243" w:id="201"/>
    <w:p>
      <w:pPr>
        <w:spacing w:after="0"/>
        <w:ind w:left="0"/>
        <w:jc w:val="both"/>
      </w:pPr>
      <w:r>
        <w:rPr>
          <w:rFonts w:ascii="Times New Roman"/>
          <w:b w:val="false"/>
          <w:i w:val="false"/>
          <w:color w:val="000000"/>
          <w:sz w:val="28"/>
        </w:rPr>
        <w:t>
      7-бағанда көппәтерлі, жеке тұрғын үйлерге арналған газ тарату қондырғылары арқылы сұйытылған газды өткізу бағасы және сыйымдылықты сату кезінде қосылған құн салығы бар килограмм (немесе) текше метр үшін теңге көрсетіледі.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w:t>
            </w:r>
            <w:r>
              <w:br/>
            </w:r>
            <w:r>
              <w:rPr>
                <w:rFonts w:ascii="Times New Roman"/>
                <w:b w:val="false"/>
                <w:i w:val="false"/>
                <w:color w:val="000000"/>
                <w:sz w:val="20"/>
              </w:rPr>
              <w:t>мұнай және сұйытылған</w:t>
            </w:r>
            <w:r>
              <w:br/>
            </w:r>
            <w:r>
              <w:rPr>
                <w:rFonts w:ascii="Times New Roman"/>
                <w:b w:val="false"/>
                <w:i w:val="false"/>
                <w:color w:val="000000"/>
                <w:sz w:val="20"/>
              </w:rPr>
              <w:t>табиғи газды өндіру,</w:t>
            </w:r>
            <w:r>
              <w:br/>
            </w:r>
            <w:r>
              <w:rPr>
                <w:rFonts w:ascii="Times New Roman"/>
                <w:b w:val="false"/>
                <w:i w:val="false"/>
                <w:color w:val="000000"/>
                <w:sz w:val="20"/>
              </w:rPr>
              <w:t>тасымалдау (тасу),</w:t>
            </w:r>
            <w:r>
              <w:br/>
            </w:r>
            <w:r>
              <w:rPr>
                <w:rFonts w:ascii="Times New Roman"/>
                <w:b w:val="false"/>
                <w:i w:val="false"/>
                <w:color w:val="000000"/>
                <w:sz w:val="20"/>
              </w:rPr>
              <w:t>сақтау, жөнелту және өткізу</w:t>
            </w:r>
            <w:r>
              <w:br/>
            </w:r>
            <w:r>
              <w:rPr>
                <w:rFonts w:ascii="Times New Roman"/>
                <w:b w:val="false"/>
                <w:i w:val="false"/>
                <w:color w:val="000000"/>
                <w:sz w:val="20"/>
              </w:rPr>
              <w:t>мониторингі бойынша</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247" w:id="202"/>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bookmarkEnd w:id="20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Астана, облыс, республикалық маңызы бар қала аумағында сұйытылған мұнай газын өткізу және тұтыну жөніндегі мәліметтер.</w:t>
      </w:r>
    </w:p>
    <w:bookmarkStart w:name="z248" w:id="203"/>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нысанның индексі: </w:t>
      </w:r>
    </w:p>
    <w:bookmarkEnd w:id="203"/>
    <w:bookmarkStart w:name="z249" w:id="204"/>
    <w:p>
      <w:pPr>
        <w:spacing w:after="0"/>
        <w:ind w:left="0"/>
        <w:jc w:val="both"/>
      </w:pPr>
      <w:r>
        <w:rPr>
          <w:rFonts w:ascii="Times New Roman"/>
          <w:b w:val="false"/>
          <w:i w:val="false"/>
          <w:color w:val="000000"/>
          <w:sz w:val="28"/>
        </w:rPr>
        <w:t>
      12 СМГТБМ.</w:t>
      </w:r>
    </w:p>
    <w:bookmarkEnd w:id="204"/>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 __ жылғы 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 (он бесінші) күнінен кешіктірмей.</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bookmarkStart w:name="z250" w:id="205"/>
    <w:p>
      <w:pPr>
        <w:spacing w:after="0"/>
        <w:ind w:left="0"/>
        <w:jc w:val="both"/>
      </w:pPr>
      <w:r>
        <w:rPr>
          <w:rFonts w:ascii="Times New Roman"/>
          <w:b w:val="false"/>
          <w:i w:val="false"/>
          <w:color w:val="000000"/>
          <w:sz w:val="28"/>
        </w:rPr>
        <w:t>
      Жинау әдісі: электрондық түрде.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 бизнес-сәйкестендiру нөмiрi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w:t>
            </w:r>
            <w:r>
              <w:rPr>
                <w:rFonts w:ascii="Times New Roman"/>
                <w:b/>
                <w:i w:val="false"/>
                <w:color w:val="000000"/>
                <w:sz w:val="20"/>
              </w:rPr>
              <w:t>р жіктеуіші бойынша коды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жылғы жиыны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Атауы___________________________________________________</w:t>
      </w:r>
      <w:r>
        <w:br/>
      </w:r>
      <w:r>
        <w:rPr>
          <w:rFonts w:ascii="Times New Roman"/>
          <w:b w:val="false"/>
          <w:i w:val="false"/>
          <w:color w:val="000000"/>
          <w:sz w:val="28"/>
        </w:rPr>
        <w:t>Мекенжайы______________________________________________</w:t>
      </w:r>
      <w:r>
        <w:br/>
      </w:r>
      <w:r>
        <w:rPr>
          <w:rFonts w:ascii="Times New Roman"/>
          <w:b w:val="false"/>
          <w:i w:val="false"/>
          <w:color w:val="000000"/>
          <w:sz w:val="28"/>
        </w:rPr>
        <w:t>Телефон_________________________________________________</w:t>
      </w:r>
      <w:r>
        <w:br/>
      </w:r>
      <w:r>
        <w:rPr>
          <w:rFonts w:ascii="Times New Roman"/>
          <w:b w:val="false"/>
          <w:i w:val="false"/>
          <w:color w:val="000000"/>
          <w:sz w:val="28"/>
        </w:rPr>
        <w:t>Электрондық поштаның мекенжайы _________________________</w:t>
      </w:r>
      <w:r>
        <w:br/>
      </w:r>
      <w:r>
        <w:rPr>
          <w:rFonts w:ascii="Times New Roman"/>
          <w:b w:val="false"/>
          <w:i w:val="false"/>
          <w:color w:val="000000"/>
          <w:sz w:val="28"/>
        </w:rPr>
        <w:t>Орындаушы____________________ ____________ қолы, телефон</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Басшы немесе оның міндетін атқарушы адам __________________</w:t>
      </w:r>
      <w:r>
        <w:br/>
      </w:r>
      <w:r>
        <w:rPr>
          <w:rFonts w:ascii="Times New Roman"/>
          <w:b w:val="false"/>
          <w:i w:val="false"/>
          <w:color w:val="000000"/>
          <w:sz w:val="28"/>
        </w:rPr>
        <w:t>қолы____________________________________________________</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Мөрдің орны</w:t>
      </w:r>
      <w:r>
        <w:br/>
      </w:r>
      <w:r>
        <w:rPr>
          <w:rFonts w:ascii="Times New Roman"/>
          <w:b w:val="false"/>
          <w:i w:val="false"/>
          <w:color w:val="000000"/>
          <w:sz w:val="28"/>
        </w:rPr>
        <w:t>(жеке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облыс,</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қала, аумағында сұйытылған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газын өткізу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жөніндегі мәліметтер"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2" w:id="206"/>
    <w:p>
      <w:pPr>
        <w:spacing w:after="0"/>
        <w:ind w:left="0"/>
        <w:jc w:val="left"/>
      </w:pPr>
      <w:r>
        <w:rPr>
          <w:rFonts w:ascii="Times New Roman"/>
          <w:b/>
          <w:i w:val="false"/>
          <w:color w:val="000000"/>
        </w:rPr>
        <w:t xml:space="preserve"> "Облыстардың, республикалық маңызы бар қалалардың, аумағында сұйытылған мұнай газын өткізу және тұтыну жөніндегі мәліметтер" әкімшілік деректерді жинауға арналған нысанды толтыру жөніндегі түсіндірме (Индексі: 12-СМГТБМ, кезеңділігі: жыл сайын)</w:t>
      </w:r>
    </w:p>
    <w:bookmarkEnd w:id="206"/>
    <w:bookmarkStart w:name="z253" w:id="207"/>
    <w:p>
      <w:pPr>
        <w:spacing w:after="0"/>
        <w:ind w:left="0"/>
        <w:jc w:val="both"/>
      </w:pPr>
      <w:r>
        <w:rPr>
          <w:rFonts w:ascii="Times New Roman"/>
          <w:b w:val="false"/>
          <w:i w:val="false"/>
          <w:color w:val="000000"/>
          <w:sz w:val="28"/>
        </w:rPr>
        <w:t>
      "Астана, облыс, республикалық маңызы бар қала аумағында сұйытылған мұнай газын өткізу және тұтыну жөніндегі мәліметтер" әкімшілік деректер нысанында мынадай деректер енгізіледі:</w:t>
      </w:r>
    </w:p>
    <w:bookmarkEnd w:id="207"/>
    <w:bookmarkStart w:name="z254" w:id="208"/>
    <w:p>
      <w:pPr>
        <w:spacing w:after="0"/>
        <w:ind w:left="0"/>
        <w:jc w:val="both"/>
      </w:pPr>
      <w:r>
        <w:rPr>
          <w:rFonts w:ascii="Times New Roman"/>
          <w:b w:val="false"/>
          <w:i w:val="false"/>
          <w:color w:val="000000"/>
          <w:sz w:val="28"/>
        </w:rPr>
        <w:t>
      1-бағанда астананың, облыстың, республикалық маңызы бар қаланың атауы, бизнес-сәйкестендіру нөмірі көрсетіледі;</w:t>
      </w:r>
    </w:p>
    <w:bookmarkEnd w:id="208"/>
    <w:bookmarkStart w:name="z255" w:id="209"/>
    <w:p>
      <w:pPr>
        <w:spacing w:after="0"/>
        <w:ind w:left="0"/>
        <w:jc w:val="both"/>
      </w:pPr>
      <w:r>
        <w:rPr>
          <w:rFonts w:ascii="Times New Roman"/>
          <w:b w:val="false"/>
          <w:i w:val="false"/>
          <w:color w:val="000000"/>
          <w:sz w:val="28"/>
        </w:rPr>
        <w:t>
      2-бағанда Әкімшілік-аумақтық объектілер жіктеуішінің кодына сәйкес астананың, облыстың, республикалық маңызы бар қаланың коды көрсетіледі;</w:t>
      </w:r>
    </w:p>
    <w:bookmarkEnd w:id="209"/>
    <w:bookmarkStart w:name="z256" w:id="210"/>
    <w:p>
      <w:pPr>
        <w:spacing w:after="0"/>
        <w:ind w:left="0"/>
        <w:jc w:val="both"/>
      </w:pPr>
      <w:r>
        <w:rPr>
          <w:rFonts w:ascii="Times New Roman"/>
          <w:b w:val="false"/>
          <w:i w:val="false"/>
          <w:color w:val="000000"/>
          <w:sz w:val="28"/>
        </w:rPr>
        <w:t>
      3, 4, 5, 6, 7, 8, 9, 10, 11, 12, 13 және 14-бағандарда тиісті айда сұйытылған мұнай газын тұтынудың болжамды көлемі көрсетіледі;</w:t>
      </w:r>
    </w:p>
    <w:bookmarkEnd w:id="210"/>
    <w:bookmarkStart w:name="z257" w:id="211"/>
    <w:p>
      <w:pPr>
        <w:spacing w:after="0"/>
        <w:ind w:left="0"/>
        <w:jc w:val="both"/>
      </w:pPr>
      <w:r>
        <w:rPr>
          <w:rFonts w:ascii="Times New Roman"/>
          <w:b w:val="false"/>
          <w:i w:val="false"/>
          <w:color w:val="000000"/>
          <w:sz w:val="28"/>
        </w:rPr>
        <w:t>
      15-бағанда қаңтар мен есепті ай аралығындағы кезеңде сұйытылған мұнай газын тұтынудың жалпы болжамды көлемі көрсетіледі.</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сұйытылған мұнай</w:t>
            </w:r>
            <w:r>
              <w:br/>
            </w:r>
            <w:r>
              <w:rPr>
                <w:rFonts w:ascii="Times New Roman"/>
                <w:b w:val="false"/>
                <w:i w:val="false"/>
                <w:color w:val="000000"/>
                <w:sz w:val="20"/>
              </w:rPr>
              <w:t>және сұйытылған табиғи газды</w:t>
            </w:r>
            <w:r>
              <w:br/>
            </w:r>
            <w:r>
              <w:rPr>
                <w:rFonts w:ascii="Times New Roman"/>
                <w:b w:val="false"/>
                <w:i w:val="false"/>
                <w:color w:val="000000"/>
                <w:sz w:val="20"/>
              </w:rPr>
              <w:t>өндіру, тасымалдау (тасу),</w:t>
            </w:r>
            <w:r>
              <w:br/>
            </w:r>
            <w:r>
              <w:rPr>
                <w:rFonts w:ascii="Times New Roman"/>
                <w:b w:val="false"/>
                <w:i w:val="false"/>
                <w:color w:val="000000"/>
                <w:sz w:val="20"/>
              </w:rPr>
              <w:t xml:space="preserve">сақтау, тиеп-жөнелту және </w:t>
            </w:r>
            <w:r>
              <w:br/>
            </w:r>
            <w:r>
              <w:rPr>
                <w:rFonts w:ascii="Times New Roman"/>
                <w:b w:val="false"/>
                <w:i w:val="false"/>
                <w:color w:val="000000"/>
                <w:sz w:val="20"/>
              </w:rPr>
              <w:t xml:space="preserve">өткізу мониторингі бойынша </w:t>
            </w:r>
            <w:r>
              <w:br/>
            </w:r>
            <w:r>
              <w:rPr>
                <w:rFonts w:ascii="Times New Roman"/>
                <w:b w:val="false"/>
                <w:i w:val="false"/>
                <w:color w:val="000000"/>
                <w:sz w:val="20"/>
              </w:rPr>
              <w:t>мәліметтер ұсыну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61" w:id="212"/>
    <w:p>
      <w:pPr>
        <w:spacing w:after="0"/>
        <w:ind w:left="0"/>
        <w:jc w:val="both"/>
      </w:pPr>
      <w:r>
        <w:rPr>
          <w:rFonts w:ascii="Times New Roman"/>
          <w:b w:val="false"/>
          <w:i w:val="false"/>
          <w:color w:val="000000"/>
          <w:sz w:val="28"/>
        </w:rPr>
        <w:t>
      Ұсынылады: газ және газбен жабдықтау саласындағы уәкілетті органға.</w:t>
      </w:r>
    </w:p>
    <w:bookmarkEnd w:id="21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Сұйытылған табиғи газды,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 СТГӨӘӨМ.</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 ____________ айы.</w:t>
      </w:r>
    </w:p>
    <w:p>
      <w:pPr>
        <w:spacing w:after="0"/>
        <w:ind w:left="0"/>
        <w:jc w:val="both"/>
      </w:pPr>
      <w:r>
        <w:rPr>
          <w:rFonts w:ascii="Times New Roman"/>
          <w:b w:val="false"/>
          <w:i w:val="false"/>
          <w:color w:val="000000"/>
          <w:sz w:val="28"/>
        </w:rPr>
        <w:t>
      Әкімшілік деректерді жинауға арналған нысанды ұсынатын тұлғалар тобы: сұйытылған табиғи газды көтерме саудада өткізуді жүзеге асыратын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 (бесінші) күнінен кешіктірмей.</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Start w:name="z262" w:id="213"/>
    <w:p>
      <w:pPr>
        <w:spacing w:after="0"/>
        <w:ind w:left="0"/>
        <w:jc w:val="both"/>
      </w:pPr>
      <w:r>
        <w:rPr>
          <w:rFonts w:ascii="Times New Roman"/>
          <w:b w:val="false"/>
          <w:i w:val="false"/>
          <w:color w:val="000000"/>
          <w:sz w:val="28"/>
        </w:rPr>
        <w:t>
      Жинау әдісі: электрондық түрде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 бойынша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өткізумен айналысатын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тауарлық газды өткізудің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беру көлемі, мың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бағасы, теңге/тонна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 сатып алатын субъект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 Мекенжайы____________________</w:t>
      </w:r>
      <w:r>
        <w:br/>
      </w:r>
      <w:r>
        <w:rPr>
          <w:rFonts w:ascii="Times New Roman"/>
          <w:b w:val="false"/>
          <w:i w:val="false"/>
          <w:color w:val="000000"/>
          <w:sz w:val="28"/>
        </w:rPr>
        <w:t>Телефондар ________________________ Электрондық пошта</w:t>
      </w:r>
      <w:r>
        <w:br/>
      </w:r>
      <w:r>
        <w:rPr>
          <w:rFonts w:ascii="Times New Roman"/>
          <w:b w:val="false"/>
          <w:i w:val="false"/>
          <w:color w:val="000000"/>
          <w:sz w:val="28"/>
        </w:rPr>
        <w:t>мекенжайы ___________________________________</w:t>
      </w:r>
      <w:r>
        <w:br/>
      </w:r>
      <w:r>
        <w:rPr>
          <w:rFonts w:ascii="Times New Roman"/>
          <w:b w:val="false"/>
          <w:i w:val="false"/>
          <w:color w:val="000000"/>
          <w:sz w:val="28"/>
        </w:rPr>
        <w:t>Орындаушы ____________________ ____________ қолы, телефоны</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Басшы немесе оның міндетін атқарушы адам __________________</w:t>
      </w:r>
      <w:r>
        <w:br/>
      </w:r>
      <w:r>
        <w:rPr>
          <w:rFonts w:ascii="Times New Roman"/>
          <w:b w:val="false"/>
          <w:i w:val="false"/>
          <w:color w:val="000000"/>
          <w:sz w:val="28"/>
        </w:rPr>
        <w:t>қолы ____________________________________________________</w:t>
      </w:r>
      <w:r>
        <w:br/>
      </w:r>
      <w:r>
        <w:rPr>
          <w:rFonts w:ascii="Times New Roman"/>
          <w:b w:val="false"/>
          <w:i w:val="false"/>
          <w:color w:val="000000"/>
          <w:sz w:val="28"/>
        </w:rPr>
        <w:t xml:space="preserve">       (тегі, аты және әкесінің аты (ол болған жағдайда)</w:t>
      </w:r>
      <w:r>
        <w:br/>
      </w:r>
      <w:r>
        <w:rPr>
          <w:rFonts w:ascii="Times New Roman"/>
          <w:b w:val="false"/>
          <w:i w:val="false"/>
          <w:color w:val="000000"/>
          <w:sz w:val="28"/>
        </w:rPr>
        <w:t>Мөрдің орны</w:t>
      </w:r>
      <w:r>
        <w:br/>
      </w:r>
      <w:r>
        <w:rPr>
          <w:rFonts w:ascii="Times New Roman"/>
          <w:b w:val="false"/>
          <w:i w:val="false"/>
          <w:color w:val="000000"/>
          <w:sz w:val="28"/>
        </w:rPr>
        <w:t>(жеке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"Сұйытылған табиғи газды, </w:t>
            </w:r>
            <w:r>
              <w:br/>
            </w:r>
            <w:r>
              <w:rPr>
                <w:rFonts w:ascii="Times New Roman"/>
                <w:b w:val="false"/>
                <w:i w:val="false"/>
                <w:color w:val="000000"/>
                <w:sz w:val="20"/>
              </w:rPr>
              <w:t xml:space="preserve">оның ішінде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аумағынан тыс жерде өндірілген</w:t>
            </w:r>
            <w:r>
              <w:br/>
            </w:r>
            <w:r>
              <w:rPr>
                <w:rFonts w:ascii="Times New Roman"/>
                <w:b w:val="false"/>
                <w:i w:val="false"/>
                <w:color w:val="000000"/>
                <w:sz w:val="20"/>
              </w:rPr>
              <w:t>және тұтыну үшін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әкелінген газды өткізу туралы</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деректерін жинауға арналған </w:t>
            </w:r>
            <w:r>
              <w:br/>
            </w:r>
            <w:r>
              <w:rPr>
                <w:rFonts w:ascii="Times New Roman"/>
                <w:b w:val="false"/>
                <w:i w:val="false"/>
                <w:color w:val="000000"/>
                <w:sz w:val="20"/>
              </w:rPr>
              <w:t>нысанға қосымша</w:t>
            </w:r>
          </w:p>
        </w:tc>
      </w:tr>
    </w:tbl>
    <w:bookmarkStart w:name="z264" w:id="214"/>
    <w:p>
      <w:pPr>
        <w:spacing w:after="0"/>
        <w:ind w:left="0"/>
        <w:jc w:val="left"/>
      </w:pPr>
      <w:r>
        <w:rPr>
          <w:rFonts w:ascii="Times New Roman"/>
          <w:b/>
          <w:i w:val="false"/>
          <w:color w:val="000000"/>
        </w:rPr>
        <w:t xml:space="preserve"> "Сұйытылған табиғи газды,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 әкімшілік деректерін жинауға арналған нысанды толтыру жөніндегі түсіндірме (Индексі: 13 СТГӨӘӨМ, кезеңділігі: айлық)</w:t>
      </w:r>
    </w:p>
    <w:bookmarkEnd w:id="214"/>
    <w:bookmarkStart w:name="z265" w:id="215"/>
    <w:p>
      <w:pPr>
        <w:spacing w:after="0"/>
        <w:ind w:left="0"/>
        <w:jc w:val="both"/>
      </w:pPr>
      <w:r>
        <w:rPr>
          <w:rFonts w:ascii="Times New Roman"/>
          <w:b w:val="false"/>
          <w:i w:val="false"/>
          <w:color w:val="000000"/>
          <w:sz w:val="28"/>
        </w:rPr>
        <w:t>
      "Сұйытылған табиғи газды, оның ішінде Қазақстан Республикасының аумағынан тыс жерде өндірілген және тұтыну үшін Қазақстан Республикасының аумағына әкелінгенін өткізу туралы мәліметтер" әкімшілік деректерін жинауға арналған нысанда мынадай деректер көрсетіледі:</w:t>
      </w:r>
    </w:p>
    <w:bookmarkEnd w:id="215"/>
    <w:bookmarkStart w:name="z266" w:id="216"/>
    <w:p>
      <w:pPr>
        <w:spacing w:after="0"/>
        <w:ind w:left="0"/>
        <w:jc w:val="both"/>
      </w:pPr>
      <w:r>
        <w:rPr>
          <w:rFonts w:ascii="Times New Roman"/>
          <w:b w:val="false"/>
          <w:i w:val="false"/>
          <w:color w:val="000000"/>
          <w:sz w:val="28"/>
        </w:rPr>
        <w:t>
      1-бағанда сұйытылған табиғи газ берілетін межелі астананың, облыстың, республикалық маңызы бар қалалардың атауы көрсетіледі;</w:t>
      </w:r>
    </w:p>
    <w:bookmarkEnd w:id="216"/>
    <w:bookmarkStart w:name="z267" w:id="217"/>
    <w:p>
      <w:pPr>
        <w:spacing w:after="0"/>
        <w:ind w:left="0"/>
        <w:jc w:val="both"/>
      </w:pPr>
      <w:r>
        <w:rPr>
          <w:rFonts w:ascii="Times New Roman"/>
          <w:b w:val="false"/>
          <w:i w:val="false"/>
          <w:color w:val="000000"/>
          <w:sz w:val="28"/>
        </w:rPr>
        <w:t>
      2-бағанда астананың, облыстың, республикалық маңызы бар қалалардың коды Әкімшілік-аумақтық объектілер жіктеуіші кодына сәйкес көрсетіледі;</w:t>
      </w:r>
    </w:p>
    <w:bookmarkEnd w:id="217"/>
    <w:bookmarkStart w:name="z268" w:id="218"/>
    <w:p>
      <w:pPr>
        <w:spacing w:after="0"/>
        <w:ind w:left="0"/>
        <w:jc w:val="both"/>
      </w:pPr>
      <w:r>
        <w:rPr>
          <w:rFonts w:ascii="Times New Roman"/>
          <w:b w:val="false"/>
          <w:i w:val="false"/>
          <w:color w:val="000000"/>
          <w:sz w:val="28"/>
        </w:rPr>
        <w:t>
      3-бағанда сұйытылған табиғи газды өткізумен айналысатын субъектінің атауы көрсетіледі;</w:t>
      </w:r>
    </w:p>
    <w:bookmarkEnd w:id="218"/>
    <w:bookmarkStart w:name="z269" w:id="219"/>
    <w:p>
      <w:pPr>
        <w:spacing w:after="0"/>
        <w:ind w:left="0"/>
        <w:jc w:val="both"/>
      </w:pPr>
      <w:r>
        <w:rPr>
          <w:rFonts w:ascii="Times New Roman"/>
          <w:b w:val="false"/>
          <w:i w:val="false"/>
          <w:color w:val="000000"/>
          <w:sz w:val="28"/>
        </w:rPr>
        <w:t>
      4-бағанда сұйытылған табиғи газ беретін кәсіпорынның газ беру көлемі көрсетіледі, тонна;</w:t>
      </w:r>
    </w:p>
    <w:bookmarkEnd w:id="219"/>
    <w:bookmarkStart w:name="z270" w:id="220"/>
    <w:p>
      <w:pPr>
        <w:spacing w:after="0"/>
        <w:ind w:left="0"/>
        <w:jc w:val="both"/>
      </w:pPr>
      <w:r>
        <w:rPr>
          <w:rFonts w:ascii="Times New Roman"/>
          <w:b w:val="false"/>
          <w:i w:val="false"/>
          <w:color w:val="000000"/>
          <w:sz w:val="28"/>
        </w:rPr>
        <w:t>
      5-бағанда газ беретін кәсіпорынның газ беру көлемі көрсетіледі, мың текше метр;</w:t>
      </w:r>
    </w:p>
    <w:bookmarkEnd w:id="220"/>
    <w:bookmarkStart w:name="z271" w:id="221"/>
    <w:p>
      <w:pPr>
        <w:spacing w:after="0"/>
        <w:ind w:left="0"/>
        <w:jc w:val="both"/>
      </w:pPr>
      <w:r>
        <w:rPr>
          <w:rFonts w:ascii="Times New Roman"/>
          <w:b w:val="false"/>
          <w:i w:val="false"/>
          <w:color w:val="000000"/>
          <w:sz w:val="28"/>
        </w:rPr>
        <w:t>
      6-бағанда сұйытылған табиғи газ шыққан ел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көрсетіледі;</w:t>
      </w:r>
    </w:p>
    <w:bookmarkEnd w:id="221"/>
    <w:bookmarkStart w:name="z272" w:id="222"/>
    <w:p>
      <w:pPr>
        <w:spacing w:after="0"/>
        <w:ind w:left="0"/>
        <w:jc w:val="both"/>
      </w:pPr>
      <w:r>
        <w:rPr>
          <w:rFonts w:ascii="Times New Roman"/>
          <w:b w:val="false"/>
          <w:i w:val="false"/>
          <w:color w:val="000000"/>
          <w:sz w:val="28"/>
        </w:rPr>
        <w:t>
      7-бағанда сұйытылған табиғи газды өндіруші кәсіпорын атауы көрсетіледі;</w:t>
      </w:r>
    </w:p>
    <w:bookmarkEnd w:id="222"/>
    <w:bookmarkStart w:name="z273" w:id="223"/>
    <w:p>
      <w:pPr>
        <w:spacing w:after="0"/>
        <w:ind w:left="0"/>
        <w:jc w:val="both"/>
      </w:pPr>
      <w:r>
        <w:rPr>
          <w:rFonts w:ascii="Times New Roman"/>
          <w:b w:val="false"/>
          <w:i w:val="false"/>
          <w:color w:val="000000"/>
          <w:sz w:val="28"/>
        </w:rPr>
        <w:t>
      8-бағанда сұйытылған табиғи газды сатып алынатын бағасы көрсетіледі, тоннасына теңге;</w:t>
      </w:r>
    </w:p>
    <w:bookmarkEnd w:id="223"/>
    <w:bookmarkStart w:name="z274" w:id="224"/>
    <w:p>
      <w:pPr>
        <w:spacing w:after="0"/>
        <w:ind w:left="0"/>
        <w:jc w:val="both"/>
      </w:pPr>
      <w:r>
        <w:rPr>
          <w:rFonts w:ascii="Times New Roman"/>
          <w:b w:val="false"/>
          <w:i w:val="false"/>
          <w:color w:val="000000"/>
          <w:sz w:val="28"/>
        </w:rPr>
        <w:t>
      9-бағанда сұйытылған табиғи газды өткізу бағасы көрсетіледі, тоннасына теңге;</w:t>
      </w:r>
    </w:p>
    <w:bookmarkEnd w:id="224"/>
    <w:bookmarkStart w:name="z275" w:id="225"/>
    <w:p>
      <w:pPr>
        <w:spacing w:after="0"/>
        <w:ind w:left="0"/>
        <w:jc w:val="both"/>
      </w:pPr>
      <w:r>
        <w:rPr>
          <w:rFonts w:ascii="Times New Roman"/>
          <w:b w:val="false"/>
          <w:i w:val="false"/>
          <w:color w:val="000000"/>
          <w:sz w:val="28"/>
        </w:rPr>
        <w:t>
      10-бағанда сұйытылған табиғи газды сатып алатын субъектінің атауы көрсетіледі.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баллондарды</w:t>
            </w:r>
            <w:r>
              <w:br/>
            </w:r>
            <w:r>
              <w:rPr>
                <w:rFonts w:ascii="Times New Roman"/>
                <w:b w:val="false"/>
                <w:i w:val="false"/>
                <w:color w:val="000000"/>
                <w:sz w:val="20"/>
              </w:rPr>
              <w:t>cәйкестендіру және тұрмыстық</w:t>
            </w:r>
            <w:r>
              <w:br/>
            </w:r>
            <w:r>
              <w:rPr>
                <w:rFonts w:ascii="Times New Roman"/>
                <w:b w:val="false"/>
                <w:i w:val="false"/>
                <w:color w:val="000000"/>
                <w:sz w:val="20"/>
              </w:rPr>
              <w:t>баллондарды есепке алу</w:t>
            </w:r>
            <w:r>
              <w:br/>
            </w:r>
            <w:r>
              <w:rPr>
                <w:rFonts w:ascii="Times New Roman"/>
                <w:b w:val="false"/>
                <w:i w:val="false"/>
                <w:color w:val="000000"/>
                <w:sz w:val="20"/>
              </w:rPr>
              <w:t>жүйелерінің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9" w:id="226"/>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ақпарат</w:t>
      </w:r>
    </w:p>
    <w:bookmarkEnd w:id="226"/>
    <w:bookmarkStart w:name="z280" w:id="227"/>
    <w:p>
      <w:pPr>
        <w:spacing w:after="0"/>
        <w:ind w:left="0"/>
        <w:jc w:val="both"/>
      </w:pPr>
      <w:r>
        <w:rPr>
          <w:rFonts w:ascii="Times New Roman"/>
          <w:b w:val="false"/>
          <w:i w:val="false"/>
          <w:color w:val="000000"/>
          <w:sz w:val="28"/>
        </w:rPr>
        <w:t>
      Ұсынылады: астананың, облыстың, республикалық маңызы бар қаланың жергілікті атқарушы органына.</w:t>
      </w:r>
    </w:p>
    <w:bookmarkEnd w:id="22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Тұрмыстық баллондар айналымы және тұрмыстық баллондарда өткізілетін сұйытылған мұнай газының көлемі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1-ТБАА.</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жылғы_______________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газ толтыру станцияларының және газ толтыру пункттерінің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5-інен (бесінен) кешіктірмейтін мерзімде.</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bookmarkStart w:name="z281" w:id="228"/>
    <w:p>
      <w:pPr>
        <w:spacing w:after="0"/>
        <w:ind w:left="0"/>
        <w:jc w:val="both"/>
      </w:pPr>
      <w:r>
        <w:rPr>
          <w:rFonts w:ascii="Times New Roman"/>
          <w:b w:val="false"/>
          <w:i w:val="false"/>
          <w:color w:val="000000"/>
          <w:sz w:val="28"/>
        </w:rPr>
        <w:t>
      Жинау әдісі: электрондық түрде.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өткізетін облыс, республикалық маңызы бар қала, астана, аудан (облыстық маңызы бар қала)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жеке сәйкестендіру нөмірі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баллонның бірегей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 көлемі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баллонның бірегей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w:t>
      </w:r>
      <w:r>
        <w:br/>
      </w:r>
      <w:r>
        <w:rPr>
          <w:rFonts w:ascii="Times New Roman"/>
          <w:b w:val="false"/>
          <w:i w:val="false"/>
          <w:color w:val="000000"/>
          <w:sz w:val="28"/>
        </w:rPr>
        <w:t>Мекенжайы _____________________________________________</w:t>
      </w:r>
      <w:r>
        <w:br/>
      </w:r>
      <w:r>
        <w:rPr>
          <w:rFonts w:ascii="Times New Roman"/>
          <w:b w:val="false"/>
          <w:i w:val="false"/>
          <w:color w:val="000000"/>
          <w:sz w:val="28"/>
        </w:rPr>
        <w:t>Телефон ________________________________________________</w:t>
      </w:r>
      <w:r>
        <w:br/>
      </w:r>
      <w:r>
        <w:rPr>
          <w:rFonts w:ascii="Times New Roman"/>
          <w:b w:val="false"/>
          <w:i w:val="false"/>
          <w:color w:val="000000"/>
          <w:sz w:val="28"/>
        </w:rPr>
        <w:t>Электрондық поштаның мекенжайы ________________________</w:t>
      </w:r>
      <w:r>
        <w:br/>
      </w:r>
      <w:r>
        <w:rPr>
          <w:rFonts w:ascii="Times New Roman"/>
          <w:b w:val="false"/>
          <w:i w:val="false"/>
          <w:color w:val="000000"/>
          <w:sz w:val="28"/>
        </w:rPr>
        <w:t>Орындаушы ____________________ қолы, телефон ____________</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Басшы немесе оның міндетін атқарушы адам _________________</w:t>
      </w:r>
      <w:r>
        <w:br/>
      </w:r>
      <w:r>
        <w:rPr>
          <w:rFonts w:ascii="Times New Roman"/>
          <w:b w:val="false"/>
          <w:i w:val="false"/>
          <w:color w:val="000000"/>
          <w:sz w:val="28"/>
        </w:rPr>
        <w:t>қолы ____________________________________________________</w:t>
      </w:r>
      <w:r>
        <w:br/>
      </w:r>
      <w:r>
        <w:rPr>
          <w:rFonts w:ascii="Times New Roman"/>
          <w:b w:val="false"/>
          <w:i w:val="false"/>
          <w:color w:val="000000"/>
          <w:sz w:val="28"/>
        </w:rPr>
        <w:t xml:space="preserve">           тегі, аты және әкесінің аты (ол болған жағдайда)</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"Тұрмыстық баллондар </w:t>
            </w:r>
            <w:r>
              <w:br/>
            </w:r>
            <w:r>
              <w:rPr>
                <w:rFonts w:ascii="Times New Roman"/>
                <w:b w:val="false"/>
                <w:i w:val="false"/>
                <w:color w:val="000000"/>
                <w:sz w:val="20"/>
              </w:rPr>
              <w:t xml:space="preserve">айналымы және тұрмыстық </w:t>
            </w:r>
            <w:r>
              <w:br/>
            </w:r>
            <w:r>
              <w:rPr>
                <w:rFonts w:ascii="Times New Roman"/>
                <w:b w:val="false"/>
                <w:i w:val="false"/>
                <w:color w:val="000000"/>
                <w:sz w:val="20"/>
              </w:rPr>
              <w:t xml:space="preserve">баллондарда өткізілетін </w:t>
            </w:r>
            <w:r>
              <w:br/>
            </w:r>
            <w:r>
              <w:rPr>
                <w:rFonts w:ascii="Times New Roman"/>
                <w:b w:val="false"/>
                <w:i w:val="false"/>
                <w:color w:val="000000"/>
                <w:sz w:val="20"/>
              </w:rPr>
              <w:t>сұйытылған мұнай</w:t>
            </w:r>
            <w:r>
              <w:br/>
            </w:r>
            <w:r>
              <w:rPr>
                <w:rFonts w:ascii="Times New Roman"/>
                <w:b w:val="false"/>
                <w:i w:val="false"/>
                <w:color w:val="000000"/>
                <w:sz w:val="20"/>
              </w:rPr>
              <w:t>газының көлемі туралы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83" w:id="229"/>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ақпарат" әкімшілік деректер нысанын толтыру жөніндегі түсіндірме (Индексі: 1-ТБАА, кезеңділігі: айлық)</w:t>
      </w:r>
    </w:p>
    <w:bookmarkEnd w:id="229"/>
    <w:bookmarkStart w:name="z284" w:id="230"/>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ақпарат" әкімшілік деректер нысанында мынадай деректер енгізіледі:</w:t>
      </w:r>
    </w:p>
    <w:bookmarkEnd w:id="230"/>
    <w:bookmarkStart w:name="z285" w:id="231"/>
    <w:p>
      <w:pPr>
        <w:spacing w:after="0"/>
        <w:ind w:left="0"/>
        <w:jc w:val="both"/>
      </w:pPr>
      <w:r>
        <w:rPr>
          <w:rFonts w:ascii="Times New Roman"/>
          <w:b w:val="false"/>
          <w:i w:val="false"/>
          <w:color w:val="000000"/>
          <w:sz w:val="28"/>
        </w:rPr>
        <w:t>
      1-бағанда реттік нөмірі көрсетіледі, бұл ретте кейінгі ақпарат реттік нөмірлеуді үзбейді;</w:t>
      </w:r>
    </w:p>
    <w:bookmarkEnd w:id="231"/>
    <w:bookmarkStart w:name="z286" w:id="232"/>
    <w:p>
      <w:pPr>
        <w:spacing w:after="0"/>
        <w:ind w:left="0"/>
        <w:jc w:val="both"/>
      </w:pPr>
      <w:r>
        <w:rPr>
          <w:rFonts w:ascii="Times New Roman"/>
          <w:b w:val="false"/>
          <w:i w:val="false"/>
          <w:color w:val="000000"/>
          <w:sz w:val="28"/>
        </w:rPr>
        <w:t>
      2-бағанда ҚР ҰК 11 "Әкімшілік-аумақтық объектілер жіктеуішіне" сәйкес тұрмыстық баллонды өткізетін астана, облыс, республикалық маңызы бар қала, аудан (облыстық маңызы бар қалалар) елді мекені көрсетіледі;</w:t>
      </w:r>
    </w:p>
    <w:bookmarkEnd w:id="232"/>
    <w:bookmarkStart w:name="z287" w:id="233"/>
    <w:p>
      <w:pPr>
        <w:spacing w:after="0"/>
        <w:ind w:left="0"/>
        <w:jc w:val="both"/>
      </w:pPr>
      <w:r>
        <w:rPr>
          <w:rFonts w:ascii="Times New Roman"/>
          <w:b w:val="false"/>
          <w:i w:val="false"/>
          <w:color w:val="000000"/>
          <w:sz w:val="28"/>
        </w:rPr>
        <w:t>
      3-бағанда тұрмыстық баллонды сатып алушының тегі, аты және әкесінің аты (ол болған жағдайда) көрсетіледі;</w:t>
      </w:r>
    </w:p>
    <w:bookmarkEnd w:id="233"/>
    <w:bookmarkStart w:name="z288" w:id="234"/>
    <w:p>
      <w:pPr>
        <w:spacing w:after="0"/>
        <w:ind w:left="0"/>
        <w:jc w:val="both"/>
      </w:pPr>
      <w:r>
        <w:rPr>
          <w:rFonts w:ascii="Times New Roman"/>
          <w:b w:val="false"/>
          <w:i w:val="false"/>
          <w:color w:val="000000"/>
          <w:sz w:val="28"/>
        </w:rPr>
        <w:t>
      4-бағанда тұрмыстық баллонды сатып алушының жеке сәйкестендіру нөмірі немесе бизнес сәйкестендіру нөмірі көрсетіледі;</w:t>
      </w:r>
    </w:p>
    <w:bookmarkEnd w:id="234"/>
    <w:bookmarkStart w:name="z289" w:id="235"/>
    <w:p>
      <w:pPr>
        <w:spacing w:after="0"/>
        <w:ind w:left="0"/>
        <w:jc w:val="both"/>
      </w:pPr>
      <w:r>
        <w:rPr>
          <w:rFonts w:ascii="Times New Roman"/>
          <w:b w:val="false"/>
          <w:i w:val="false"/>
          <w:color w:val="000000"/>
          <w:sz w:val="28"/>
        </w:rPr>
        <w:t>
      5-бағанда тұрмыстық баллонды сатып алушының мекенжайы көрсетіледі;</w:t>
      </w:r>
    </w:p>
    <w:bookmarkEnd w:id="235"/>
    <w:bookmarkStart w:name="z290" w:id="236"/>
    <w:p>
      <w:pPr>
        <w:spacing w:after="0"/>
        <w:ind w:left="0"/>
        <w:jc w:val="both"/>
      </w:pPr>
      <w:r>
        <w:rPr>
          <w:rFonts w:ascii="Times New Roman"/>
          <w:b w:val="false"/>
          <w:i w:val="false"/>
          <w:color w:val="000000"/>
          <w:sz w:val="28"/>
        </w:rPr>
        <w:t>
      6-бағанда тұрмыстық баллонның бірегей коды көрсетіледі;</w:t>
      </w:r>
    </w:p>
    <w:bookmarkEnd w:id="236"/>
    <w:bookmarkStart w:name="z291" w:id="237"/>
    <w:p>
      <w:pPr>
        <w:spacing w:after="0"/>
        <w:ind w:left="0"/>
        <w:jc w:val="both"/>
      </w:pPr>
      <w:r>
        <w:rPr>
          <w:rFonts w:ascii="Times New Roman"/>
          <w:b w:val="false"/>
          <w:i w:val="false"/>
          <w:color w:val="000000"/>
          <w:sz w:val="28"/>
        </w:rPr>
        <w:t>
      7-бағанда тұрмыстық баллон көлемі көрсетіледі;</w:t>
      </w:r>
    </w:p>
    <w:bookmarkEnd w:id="237"/>
    <w:bookmarkStart w:name="z292" w:id="238"/>
    <w:p>
      <w:pPr>
        <w:spacing w:after="0"/>
        <w:ind w:left="0"/>
        <w:jc w:val="both"/>
      </w:pPr>
      <w:r>
        <w:rPr>
          <w:rFonts w:ascii="Times New Roman"/>
          <w:b w:val="false"/>
          <w:i w:val="false"/>
          <w:color w:val="000000"/>
          <w:sz w:val="28"/>
        </w:rPr>
        <w:t>
      8-бағанда тұрмыстық баллонның бірегей зауыттық нөмірі көрсетіледі;</w:t>
      </w:r>
    </w:p>
    <w:bookmarkEnd w:id="238"/>
    <w:bookmarkStart w:name="z293" w:id="239"/>
    <w:p>
      <w:pPr>
        <w:spacing w:after="0"/>
        <w:ind w:left="0"/>
        <w:jc w:val="both"/>
      </w:pPr>
      <w:r>
        <w:rPr>
          <w:rFonts w:ascii="Times New Roman"/>
          <w:b w:val="false"/>
          <w:i w:val="false"/>
          <w:color w:val="000000"/>
          <w:sz w:val="28"/>
        </w:rPr>
        <w:t>
      9-бағанда тұрмыстық баллонды өткізу күні көрсетіледі.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баллондарды</w:t>
            </w:r>
            <w:r>
              <w:br/>
            </w:r>
            <w:r>
              <w:rPr>
                <w:rFonts w:ascii="Times New Roman"/>
                <w:b w:val="false"/>
                <w:i w:val="false"/>
                <w:color w:val="000000"/>
                <w:sz w:val="20"/>
              </w:rPr>
              <w:t>сәйкестендіру және</w:t>
            </w:r>
            <w:r>
              <w:br/>
            </w:r>
            <w:r>
              <w:rPr>
                <w:rFonts w:ascii="Times New Roman"/>
                <w:b w:val="false"/>
                <w:i w:val="false"/>
                <w:color w:val="000000"/>
                <w:sz w:val="20"/>
              </w:rPr>
              <w:t>тұрмыстық баллондарды</w:t>
            </w:r>
            <w:r>
              <w:br/>
            </w:r>
            <w:r>
              <w:rPr>
                <w:rFonts w:ascii="Times New Roman"/>
                <w:b w:val="false"/>
                <w:i w:val="false"/>
                <w:color w:val="000000"/>
                <w:sz w:val="20"/>
              </w:rPr>
              <w:t>есепке алу жүйелерінің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 2-нысан</w:t>
            </w:r>
          </w:p>
        </w:tc>
      </w:tr>
    </w:tbl>
    <w:bookmarkStart w:name="z296" w:id="240"/>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жиынтық ақпарат</w:t>
      </w:r>
    </w:p>
    <w:bookmarkEnd w:id="240"/>
    <w:bookmarkStart w:name="z297" w:id="241"/>
    <w:p>
      <w:pPr>
        <w:spacing w:after="0"/>
        <w:ind w:left="0"/>
        <w:jc w:val="both"/>
      </w:pPr>
      <w:r>
        <w:rPr>
          <w:rFonts w:ascii="Times New Roman"/>
          <w:b w:val="false"/>
          <w:i w:val="false"/>
          <w:color w:val="000000"/>
          <w:sz w:val="28"/>
        </w:rPr>
        <w:t>
      Ұсынылады: уәкілетті органға.</w:t>
      </w:r>
    </w:p>
    <w:bookmarkEnd w:id="24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Тұрмыстық баллондар айналымы және тұрмыстық баллондарда өткізілетін сұйытылған мұнай газының көлемі туралы жиынтық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2-ТБАЖА.</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20___ жылғы_______________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Астананың, облыстың, республикалық маңызы бар қаланың, жергiлiктi атқарушы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15-інен (он бесінен) кешіктірмейтін мерзімде.</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8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bookmarkStart w:name="z298" w:id="242"/>
    <w:p>
      <w:pPr>
        <w:spacing w:after="0"/>
        <w:ind w:left="0"/>
        <w:jc w:val="both"/>
      </w:pPr>
      <w:r>
        <w:rPr>
          <w:rFonts w:ascii="Times New Roman"/>
          <w:b w:val="false"/>
          <w:i w:val="false"/>
          <w:color w:val="000000"/>
          <w:sz w:val="28"/>
        </w:rPr>
        <w:t>
      Жинау әдісі: электрондық түрде.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толтыру станцияларының және газ толтыру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өткізетін облыс, республикалық маңызы бар қала, астана, аудан (облыстық маңызы бар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тұрмыстық баллон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баллондарда өткізілетін сұйытылған мұнай газының көлемі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w:t>
      </w:r>
      <w:r>
        <w:br/>
      </w:r>
      <w:r>
        <w:rPr>
          <w:rFonts w:ascii="Times New Roman"/>
          <w:b w:val="false"/>
          <w:i w:val="false"/>
          <w:color w:val="000000"/>
          <w:sz w:val="28"/>
        </w:rPr>
        <w:t>Мекенжайы ______________________________________________</w:t>
      </w:r>
      <w:r>
        <w:br/>
      </w:r>
      <w:r>
        <w:rPr>
          <w:rFonts w:ascii="Times New Roman"/>
          <w:b w:val="false"/>
          <w:i w:val="false"/>
          <w:color w:val="000000"/>
          <w:sz w:val="28"/>
        </w:rPr>
        <w:t>Телефон _________________________________________________</w:t>
      </w:r>
      <w:r>
        <w:br/>
      </w:r>
      <w:r>
        <w:rPr>
          <w:rFonts w:ascii="Times New Roman"/>
          <w:b w:val="false"/>
          <w:i w:val="false"/>
          <w:color w:val="000000"/>
          <w:sz w:val="28"/>
        </w:rPr>
        <w:t>Электрондық поштаның мекенжайы _________________________</w:t>
      </w:r>
      <w:r>
        <w:br/>
      </w:r>
      <w:r>
        <w:rPr>
          <w:rFonts w:ascii="Times New Roman"/>
          <w:b w:val="false"/>
          <w:i w:val="false"/>
          <w:color w:val="000000"/>
          <w:sz w:val="28"/>
        </w:rPr>
        <w:t>Орындаушы ____________________ ____________ қолы, телефон</w:t>
      </w:r>
      <w:r>
        <w:br/>
      </w:r>
      <w:r>
        <w:rPr>
          <w:rFonts w:ascii="Times New Roman"/>
          <w:b w:val="false"/>
          <w:i w:val="false"/>
          <w:color w:val="000000"/>
          <w:sz w:val="28"/>
        </w:rPr>
        <w:t>тегі, аты және әкесінің аты (ол болған жағдайда)</w:t>
      </w:r>
      <w:r>
        <w:br/>
      </w:r>
      <w:r>
        <w:rPr>
          <w:rFonts w:ascii="Times New Roman"/>
          <w:b w:val="false"/>
          <w:i w:val="false"/>
          <w:color w:val="000000"/>
          <w:sz w:val="28"/>
        </w:rPr>
        <w:t>Басшы немесе оның міндетін атқарушы адам __________________</w:t>
      </w:r>
      <w:r>
        <w:br/>
      </w:r>
      <w:r>
        <w:rPr>
          <w:rFonts w:ascii="Times New Roman"/>
          <w:b w:val="false"/>
          <w:i w:val="false"/>
          <w:color w:val="000000"/>
          <w:sz w:val="28"/>
        </w:rPr>
        <w:t>қолы ____________________________________________________</w:t>
      </w:r>
      <w:r>
        <w:br/>
      </w:r>
      <w:r>
        <w:rPr>
          <w:rFonts w:ascii="Times New Roman"/>
          <w:b w:val="false"/>
          <w:i w:val="false"/>
          <w:color w:val="000000"/>
          <w:sz w:val="28"/>
        </w:rPr>
        <w:t xml:space="preserve">             тегі, аты және әкесінің аты (ол болған жағдайда)</w:t>
      </w:r>
      <w:r>
        <w:br/>
      </w:r>
      <w:r>
        <w:rPr>
          <w:rFonts w:ascii="Times New Roman"/>
          <w:b w:val="false"/>
          <w:i w:val="false"/>
          <w:color w:val="000000"/>
          <w:sz w:val="28"/>
        </w:rPr>
        <w:t>Мөрдің орны</w:t>
      </w:r>
      <w:r>
        <w:br/>
      </w:r>
      <w:r>
        <w:rPr>
          <w:rFonts w:ascii="Times New Roman"/>
          <w:b w:val="false"/>
          <w:i w:val="false"/>
          <w:color w:val="000000"/>
          <w:sz w:val="28"/>
        </w:rPr>
        <w:t>(жеке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w:t>
            </w:r>
            <w:r>
              <w:br/>
            </w:r>
            <w:r>
              <w:rPr>
                <w:rFonts w:ascii="Times New Roman"/>
                <w:b w:val="false"/>
                <w:i w:val="false"/>
                <w:color w:val="000000"/>
                <w:sz w:val="20"/>
              </w:rPr>
              <w:t>айналымы және тұрмыстық</w:t>
            </w:r>
            <w:r>
              <w:br/>
            </w:r>
            <w:r>
              <w:rPr>
                <w:rFonts w:ascii="Times New Roman"/>
                <w:b w:val="false"/>
                <w:i w:val="false"/>
                <w:color w:val="000000"/>
                <w:sz w:val="20"/>
              </w:rPr>
              <w:t>баллондарда өткізілетін</w:t>
            </w:r>
            <w:r>
              <w:br/>
            </w:r>
            <w:r>
              <w:rPr>
                <w:rFonts w:ascii="Times New Roman"/>
                <w:b w:val="false"/>
                <w:i w:val="false"/>
                <w:color w:val="000000"/>
                <w:sz w:val="20"/>
              </w:rPr>
              <w:t>сұйытылған мұнай газының</w:t>
            </w:r>
            <w:r>
              <w:br/>
            </w:r>
            <w:r>
              <w:rPr>
                <w:rFonts w:ascii="Times New Roman"/>
                <w:b w:val="false"/>
                <w:i w:val="false"/>
                <w:color w:val="000000"/>
                <w:sz w:val="20"/>
              </w:rPr>
              <w:t xml:space="preserve">көлемі туралы жиынтық </w:t>
            </w:r>
            <w:r>
              <w:br/>
            </w:r>
            <w:r>
              <w:rPr>
                <w:rFonts w:ascii="Times New Roman"/>
                <w:b w:val="false"/>
                <w:i w:val="false"/>
                <w:color w:val="000000"/>
                <w:sz w:val="20"/>
              </w:rPr>
              <w:t xml:space="preserve">ақпарат" әкімшілік деректерін </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00" w:id="243"/>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жиынтықақпарат" әкімшілік деректер нысанын толтыру жөніндегі түсіндірме  (Индексі: 2-ТБАЖА, кезеңділігі: айлық)</w:t>
      </w:r>
    </w:p>
    <w:bookmarkEnd w:id="243"/>
    <w:bookmarkStart w:name="z301" w:id="244"/>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жиынтық ақпарат" әкімшілік деректер нысанында мынадай деректер енгізіледі:</w:t>
      </w:r>
    </w:p>
    <w:bookmarkEnd w:id="244"/>
    <w:bookmarkStart w:name="z302" w:id="245"/>
    <w:p>
      <w:pPr>
        <w:spacing w:after="0"/>
        <w:ind w:left="0"/>
        <w:jc w:val="both"/>
      </w:pPr>
      <w:r>
        <w:rPr>
          <w:rFonts w:ascii="Times New Roman"/>
          <w:b w:val="false"/>
          <w:i w:val="false"/>
          <w:color w:val="000000"/>
          <w:sz w:val="28"/>
        </w:rPr>
        <w:t>
      1-бағанда реттік нөмірі көрсетіледі, бұл ретте кейінгі ақпарат реттік нөмірлеуді үзбейді;</w:t>
      </w:r>
    </w:p>
    <w:bookmarkEnd w:id="245"/>
    <w:bookmarkStart w:name="z303" w:id="246"/>
    <w:p>
      <w:pPr>
        <w:spacing w:after="0"/>
        <w:ind w:left="0"/>
        <w:jc w:val="both"/>
      </w:pPr>
      <w:r>
        <w:rPr>
          <w:rFonts w:ascii="Times New Roman"/>
          <w:b w:val="false"/>
          <w:i w:val="false"/>
          <w:color w:val="000000"/>
          <w:sz w:val="28"/>
        </w:rPr>
        <w:t>
      2-бағанда газ толтыру станцияларының және газ толтыру пунктінің атауы көрсетіледі;</w:t>
      </w:r>
    </w:p>
    <w:bookmarkEnd w:id="246"/>
    <w:bookmarkStart w:name="z304" w:id="247"/>
    <w:p>
      <w:pPr>
        <w:spacing w:after="0"/>
        <w:ind w:left="0"/>
        <w:jc w:val="both"/>
      </w:pPr>
      <w:r>
        <w:rPr>
          <w:rFonts w:ascii="Times New Roman"/>
          <w:b w:val="false"/>
          <w:i w:val="false"/>
          <w:color w:val="000000"/>
          <w:sz w:val="28"/>
        </w:rPr>
        <w:t>
      3-бағанда тұрмыстық баллонды өткізетін Әкімшілік-аумақтық объектілер жіктеуішіне (ӘАОЖ) сәйкес астана, облыс, республикалық маңызы бар қала, аудан (облыстық маңызы бар қала) көрсетіледі;</w:t>
      </w:r>
    </w:p>
    <w:bookmarkEnd w:id="247"/>
    <w:bookmarkStart w:name="z305" w:id="248"/>
    <w:p>
      <w:pPr>
        <w:spacing w:after="0"/>
        <w:ind w:left="0"/>
        <w:jc w:val="both"/>
      </w:pPr>
      <w:r>
        <w:rPr>
          <w:rFonts w:ascii="Times New Roman"/>
          <w:b w:val="false"/>
          <w:i w:val="false"/>
          <w:color w:val="000000"/>
          <w:sz w:val="28"/>
        </w:rPr>
        <w:t>
      4-бағанда өткізілген тұрмыстық баллонның саны көрсетіледі;</w:t>
      </w:r>
    </w:p>
    <w:bookmarkEnd w:id="248"/>
    <w:bookmarkStart w:name="z306" w:id="249"/>
    <w:p>
      <w:pPr>
        <w:spacing w:after="0"/>
        <w:ind w:left="0"/>
        <w:jc w:val="both"/>
      </w:pPr>
      <w:r>
        <w:rPr>
          <w:rFonts w:ascii="Times New Roman"/>
          <w:b w:val="false"/>
          <w:i w:val="false"/>
          <w:color w:val="000000"/>
          <w:sz w:val="28"/>
        </w:rPr>
        <w:t>
      5-бағанда тұрмыстық баллондарда өткізілетін сұйытылған мұнай газының көлемі көрсетіледі.</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