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753c" w14:textId="e697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Ауыл шаруашылығы министрлігінің "Б" корпусының мемлекеттік әкімшілік қызметшілерінің қызметін бағалау әдістемесін бекіту туралы" Қазақстан Республикасы Премьер-Министрінің орынбасары – Қазақстан Республикасы Ауыл шаруашылығы министрінің 2018 жылғы 13 наурыздағы №110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2026 жылғы 2 маусымдағы № 219 бұйрығы. Қазақстан Республикасының Әділет министрлігінде 2026 жылғы 15 маусымда № 38965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Ауыл шаруашылығы министрлігінің "Б" корпусының мемлекеттік әкімшілік қызметшілерінің қызметін бағалау әдістемесін бекіту туралы" Қазақстан Республикасы Премьер-Министрінің орынбасары – Қазақстан Республикасы Ауыл шаруашылығы министрінің 2018 жылғы 13 наурыздағы №110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№16657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Персоналды дамыту департаменті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Ауыл шаруашылығы министрлігінің аппарат басшысына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