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892a2ea" w14:textId="892a2e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Кейбір бұйрықтарға өзгерістер енгізу туралы</w:t>
      </w:r>
    </w:p>
    <w:p>
      <w:pPr>
        <w:spacing w:after="0"/>
        <w:ind w:left="0"/>
        <w:jc w:val="both"/>
      </w:pPr>
      <w:r>
        <w:rPr>
          <w:rFonts w:ascii="Times New Roman"/>
          <w:b w:val="false"/>
          <w:i w:val="false"/>
          <w:color w:val="000000"/>
          <w:sz w:val="28"/>
        </w:rPr>
        <w:t>Қазақстан Республикасы Көлік министрінің 2026 жылғы 11 маусымдағы № 144 бұйрығы. Қазақстан Республикасының Әділет министрлігінде 2026 жылғы 15 маусымда № 38958 болып тіркелді</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4-тармақтан</w:t>
      </w:r>
      <w:r>
        <w:rPr>
          <w:rFonts w:ascii="Times New Roman"/>
          <w:b w:val="false"/>
          <w:i w:val="false"/>
          <w:color w:val="ff0000"/>
          <w:sz w:val="28"/>
        </w:rPr>
        <w:t xml:space="preserve"> қараңыз.</w:t>
      </w:r>
    </w:p>
    <w:bookmarkStart w:name="z1" w:id="0"/>
    <w:p>
      <w:pPr>
        <w:spacing w:after="0"/>
        <w:ind w:left="0"/>
        <w:jc w:val="both"/>
      </w:pPr>
      <w:r>
        <w:rPr>
          <w:rFonts w:ascii="Times New Roman"/>
          <w:b w:val="false"/>
          <w:i w:val="false"/>
          <w:color w:val="000000"/>
          <w:sz w:val="28"/>
        </w:rPr>
        <w:t>
      БҰЙЫРАМЫН:</w:t>
      </w:r>
    </w:p>
    <w:bookmarkEnd w:id="0"/>
    <w:bookmarkStart w:name="z2" w:id="1"/>
    <w:p>
      <w:pPr>
        <w:spacing w:after="0"/>
        <w:ind w:left="0"/>
        <w:jc w:val="both"/>
      </w:pPr>
      <w:r>
        <w:rPr>
          <w:rFonts w:ascii="Times New Roman"/>
          <w:b w:val="false"/>
          <w:i w:val="false"/>
          <w:color w:val="000000"/>
          <w:sz w:val="28"/>
        </w:rPr>
        <w:t xml:space="preserve">
      1. Қоса беріліп отырған өзгерістер енгізілетін кейбір бұйрықтардың </w:t>
      </w:r>
      <w:r>
        <w:rPr>
          <w:rFonts w:ascii="Times New Roman"/>
          <w:b w:val="false"/>
          <w:i w:val="false"/>
          <w:color w:val="000000"/>
          <w:sz w:val="28"/>
        </w:rPr>
        <w:t>тізбесі</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Қазақстан Республикасы Көлік министрлігінің Азаматтық авиация комитеті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бұйрықты Қазақстан Республикасы Көлік министрлігінің интернет-ресурсында орналастыруды қамтамасыз етсін.</w:t>
      </w:r>
    </w:p>
    <w:bookmarkEnd w:id="4"/>
    <w:bookmarkStart w:name="z6" w:id="5"/>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Көлік вице-министріне жүктелсін.</w:t>
      </w:r>
    </w:p>
    <w:bookmarkEnd w:id="5"/>
    <w:bookmarkStart w:name="z7" w:id="6"/>
    <w:p>
      <w:pPr>
        <w:spacing w:after="0"/>
        <w:ind w:left="0"/>
        <w:jc w:val="both"/>
      </w:pPr>
      <w:r>
        <w:rPr>
          <w:rFonts w:ascii="Times New Roman"/>
          <w:b w:val="false"/>
          <w:i w:val="false"/>
          <w:color w:val="000000"/>
          <w:sz w:val="28"/>
        </w:rPr>
        <w:t>
      4. Осы бұйрық алғашқы ресми жарияланған күнінен кейін күнтізбелік алпыс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Көлік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Сауранбаев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 xml:space="preserve">Жасанды интеллект және </w:t>
      </w:r>
    </w:p>
    <w:p>
      <w:pPr>
        <w:spacing w:after="0"/>
        <w:ind w:left="0"/>
        <w:jc w:val="both"/>
      </w:pPr>
      <w:r>
        <w:rPr>
          <w:rFonts w:ascii="Times New Roman"/>
          <w:b w:val="false"/>
          <w:i w:val="false"/>
          <w:color w:val="000000"/>
          <w:sz w:val="28"/>
        </w:rPr>
        <w:t>цифрлық даму министрлігі</w:t>
      </w:r>
    </w:p>
    <w:p>
      <w:pPr>
        <w:spacing w:after="0"/>
        <w:ind w:left="0"/>
        <w:jc w:val="both"/>
      </w:pPr>
      <w:r>
        <w:rPr>
          <w:rFonts w:ascii="Times New Roman"/>
          <w:b w:val="false"/>
          <w:i w:val="false"/>
          <w:color w:val="000000"/>
          <w:sz w:val="28"/>
        </w:rPr>
        <w:t>"КЕЛІСІЛДІ"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 xml:space="preserve">Сауда және интеграция </w:t>
      </w:r>
    </w:p>
    <w:p>
      <w:pPr>
        <w:spacing w:after="0"/>
        <w:ind w:left="0"/>
        <w:jc w:val="both"/>
      </w:pPr>
      <w:r>
        <w:rPr>
          <w:rFonts w:ascii="Times New Roman"/>
          <w:b w:val="false"/>
          <w:i w:val="false"/>
          <w:color w:val="000000"/>
          <w:sz w:val="28"/>
        </w:rPr>
        <w:t>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Көлік министрі</w:t>
            </w:r>
            <w:r>
              <w:br/>
            </w:r>
            <w:r>
              <w:rPr>
                <w:rFonts w:ascii="Times New Roman"/>
                <w:b w:val="false"/>
                <w:i w:val="false"/>
                <w:color w:val="000000"/>
                <w:sz w:val="20"/>
              </w:rPr>
              <w:t>2026 жылғы 11 маусымдағы</w:t>
            </w:r>
            <w:r>
              <w:br/>
            </w:r>
            <w:r>
              <w:rPr>
                <w:rFonts w:ascii="Times New Roman"/>
                <w:b w:val="false"/>
                <w:i w:val="false"/>
                <w:color w:val="000000"/>
                <w:sz w:val="20"/>
              </w:rPr>
              <w:t>№ 144 Бұйрығымен</w:t>
            </w:r>
            <w:r>
              <w:br/>
            </w:r>
            <w:r>
              <w:rPr>
                <w:rFonts w:ascii="Times New Roman"/>
                <w:b w:val="false"/>
                <w:i w:val="false"/>
                <w:color w:val="000000"/>
                <w:sz w:val="20"/>
              </w:rPr>
              <w:t>бекітілген</w:t>
            </w:r>
          </w:p>
        </w:tc>
      </w:tr>
    </w:tbl>
    <w:bookmarkStart w:name="z9" w:id="7"/>
    <w:p>
      <w:pPr>
        <w:spacing w:after="0"/>
        <w:ind w:left="0"/>
        <w:jc w:val="left"/>
      </w:pPr>
      <w:r>
        <w:rPr>
          <w:rFonts w:ascii="Times New Roman"/>
          <w:b/>
          <w:i w:val="false"/>
          <w:color w:val="000000"/>
        </w:rPr>
        <w:t xml:space="preserve"> Өзгерістер енгізілетін кейбір бұйрықтардың тізбесі</w:t>
      </w:r>
    </w:p>
    <w:bookmarkEnd w:id="7"/>
    <w:bookmarkStart w:name="z10" w:id="8"/>
    <w:p>
      <w:pPr>
        <w:spacing w:after="0"/>
        <w:ind w:left="0"/>
        <w:jc w:val="both"/>
      </w:pPr>
      <w:r>
        <w:rPr>
          <w:rFonts w:ascii="Times New Roman"/>
          <w:b w:val="false"/>
          <w:i w:val="false"/>
          <w:color w:val="000000"/>
          <w:sz w:val="28"/>
        </w:rPr>
        <w:t xml:space="preserve">
      1. "Авиация персоналы куәлiктерiн беру және олардың қолданылу мерзімін ұзарту қағидаларын бекіту туралы" Қазақстан Республикасы Көлік және коммуникация министрінің 2013 жылғы 26 қыркүйектегі № 750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8782 болып тіркелген) мынадай өзгерістер енгізілсін:</w:t>
      </w:r>
    </w:p>
    <w:bookmarkEnd w:id="8"/>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p>
    <w:bookmarkStart w:name="z12" w:id="9"/>
    <w:p>
      <w:pPr>
        <w:spacing w:after="0"/>
        <w:ind w:left="0"/>
        <w:jc w:val="both"/>
      </w:pPr>
      <w:r>
        <w:rPr>
          <w:rFonts w:ascii="Times New Roman"/>
          <w:b w:val="false"/>
          <w:i w:val="false"/>
          <w:color w:val="000000"/>
          <w:sz w:val="28"/>
        </w:rPr>
        <w:t xml:space="preserve">
      "Қазақстан Республикасының әуе кеңістігін пайдалану және авиация қызметі туралы" Қазақстан Республикасының Заңы 54-бабының </w:t>
      </w:r>
      <w:r>
        <w:rPr>
          <w:rFonts w:ascii="Times New Roman"/>
          <w:b w:val="false"/>
          <w:i w:val="false"/>
          <w:color w:val="000000"/>
          <w:sz w:val="28"/>
        </w:rPr>
        <w:t>3-тармағының</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Республикасының Заңы 10-бабының 1) тармақшасына сәйкес БҰЙЫРАМЫН:";</w:t>
      </w:r>
    </w:p>
    <w:bookmarkEnd w:id="9"/>
    <w:bookmarkStart w:name="z13" w:id="10"/>
    <w:p>
      <w:pPr>
        <w:spacing w:after="0"/>
        <w:ind w:left="0"/>
        <w:jc w:val="both"/>
      </w:pPr>
      <w:r>
        <w:rPr>
          <w:rFonts w:ascii="Times New Roman"/>
          <w:b w:val="false"/>
          <w:i w:val="false"/>
          <w:color w:val="000000"/>
          <w:sz w:val="28"/>
        </w:rPr>
        <w:t xml:space="preserve">
      көрсетілген бұйрықпен бекітілген Авиация персоналы куәлiктерiн беру және олардың қолданылу мерзімін ұзарту </w:t>
      </w:r>
      <w:r>
        <w:rPr>
          <w:rFonts w:ascii="Times New Roman"/>
          <w:b w:val="false"/>
          <w:i w:val="false"/>
          <w:color w:val="000000"/>
          <w:sz w:val="28"/>
        </w:rPr>
        <w:t>қағидаларында</w:t>
      </w:r>
      <w:r>
        <w:rPr>
          <w:rFonts w:ascii="Times New Roman"/>
          <w:b w:val="false"/>
          <w:i w:val="false"/>
          <w:color w:val="000000"/>
          <w:sz w:val="28"/>
        </w:rPr>
        <w:t>:</w:t>
      </w:r>
    </w:p>
    <w:bookmarkEnd w:id="1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p>
    <w:bookmarkStart w:name="z15" w:id="11"/>
    <w:p>
      <w:pPr>
        <w:spacing w:after="0"/>
        <w:ind w:left="0"/>
        <w:jc w:val="both"/>
      </w:pPr>
      <w:r>
        <w:rPr>
          <w:rFonts w:ascii="Times New Roman"/>
          <w:b w:val="false"/>
          <w:i w:val="false"/>
          <w:color w:val="000000"/>
          <w:sz w:val="28"/>
        </w:rPr>
        <w:t xml:space="preserve">
      "1. Осы Авиация персоналы куәлiктерін беру және олардың қолданылу мерзімін ұзарту қағидалары "Қазақстан Республикасының әуе кеңістігін пайдалану және авиация қызметі туралы" Қазақстан Республикасының Заңы (бұдан әрі – Заң) 54-бабының </w:t>
      </w:r>
      <w:r>
        <w:rPr>
          <w:rFonts w:ascii="Times New Roman"/>
          <w:b w:val="false"/>
          <w:i w:val="false"/>
          <w:color w:val="000000"/>
          <w:sz w:val="28"/>
        </w:rPr>
        <w:t>3-тармағына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Республикасының Заңы (бұдан әрі – Мемлекеттік және әлеуметтік жауапкершілігі бар көрсетілетін қызметтер туралы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авиация персоналы куәлiктерін беру және олардың қолданылу мерзімін ұзарту және "Авиация персоналына куәліктер беру" мемлекеттік қызмет көрсету (бұдан әрі – мемлекеттік қызмет) тәртібін айқындайды.";</w:t>
      </w:r>
    </w:p>
    <w:bookmarkEnd w:id="1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10-тармақ</w:t>
      </w:r>
      <w:r>
        <w:rPr>
          <w:rFonts w:ascii="Times New Roman"/>
          <w:b w:val="false"/>
          <w:i w:val="false"/>
          <w:color w:val="000000"/>
          <w:sz w:val="28"/>
        </w:rPr>
        <w:t xml:space="preserve"> мынадай редакцияда жазылсын:</w:t>
      </w:r>
    </w:p>
    <w:bookmarkStart w:name="z17" w:id="12"/>
    <w:p>
      <w:pPr>
        <w:spacing w:after="0"/>
        <w:ind w:left="0"/>
        <w:jc w:val="both"/>
      </w:pPr>
      <w:r>
        <w:rPr>
          <w:rFonts w:ascii="Times New Roman"/>
          <w:b w:val="false"/>
          <w:i w:val="false"/>
          <w:color w:val="000000"/>
          <w:sz w:val="28"/>
        </w:rPr>
        <w:t xml:space="preserve">
      "10. Өтініш беруші авиация персоналының куәлігін алу, (немесе куәліктің қолданылу мерзімін ұзарту), куәлікті және (немесе) оған қосымшаны ауыстыру біліктілік және арнайы белгілерді енгізу немесе қолданылу мерзімін ұзарту үшін уәкілетті ұйымға "Е-лицензиялау" "цифрлық үкіметтің" веб-порталы (бұдан әрі – портал) арқылы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"Авиация персоналына куәліктерді беру" мемлекеттік қызмет көрсетуге қойылатын негізгі талаптар тізбесінің (бұдан әрі – мемлекеттік қызмет көрсетуге қойылатын негізгі талаптардың тізбесі) 8-тармағында көзделген құжаттардың тізбесін жолдайды.</w:t>
      </w:r>
    </w:p>
    <w:bookmarkEnd w:id="12"/>
    <w:bookmarkStart w:name="z18" w:id="13"/>
    <w:p>
      <w:pPr>
        <w:spacing w:after="0"/>
        <w:ind w:left="0"/>
        <w:jc w:val="both"/>
      </w:pPr>
      <w:r>
        <w:rPr>
          <w:rFonts w:ascii="Times New Roman"/>
          <w:b w:val="false"/>
          <w:i w:val="false"/>
          <w:color w:val="000000"/>
          <w:sz w:val="28"/>
        </w:rPr>
        <w:t>
      Мемлекеттік көрсетілетін қызметті алу кезінде электрондық цифрлық куәландырылған (қол қойылған) немесе бір реттік парольмен куәландырылған электрондық құжат нысанындағы өтінім "цифрлық үкіметтің" шлюзі арқылы көрсетілетін қызметті берушінің "Е-лицензиялау" цифрлық жүйесіне (бұдан әрі – ЕЛ) құжаттарды қабылдаған күні жіберіледі.</w:t>
      </w:r>
    </w:p>
    <w:bookmarkEnd w:id="13"/>
    <w:bookmarkStart w:name="z19" w:id="14"/>
    <w:p>
      <w:pPr>
        <w:spacing w:after="0"/>
        <w:ind w:left="0"/>
        <w:jc w:val="both"/>
      </w:pPr>
      <w:r>
        <w:rPr>
          <w:rFonts w:ascii="Times New Roman"/>
          <w:b w:val="false"/>
          <w:i w:val="false"/>
          <w:color w:val="000000"/>
          <w:sz w:val="28"/>
        </w:rPr>
        <w:t>
      Өтінімді өңдеуді көрсетілетін қызметті беруші ЕЛ-ға өтінім келіп түскен кезден бастап жүзеге асырады.</w:t>
      </w:r>
    </w:p>
    <w:bookmarkEnd w:id="14"/>
    <w:bookmarkStart w:name="z20" w:id="15"/>
    <w:p>
      <w:pPr>
        <w:spacing w:after="0"/>
        <w:ind w:left="0"/>
        <w:jc w:val="both"/>
      </w:pPr>
      <w:r>
        <w:rPr>
          <w:rFonts w:ascii="Times New Roman"/>
          <w:b w:val="false"/>
          <w:i w:val="false"/>
          <w:color w:val="000000"/>
          <w:sz w:val="28"/>
        </w:rPr>
        <w:t>
      Процестің сипаттамаларын, нысанын, мазмұны мен нәтижесін қамтитын мемлекеттік қызмет көрсетуге қойылатын негізгі талаптардың тізбесі, сондай-ақ мемлекеттік қызмет көрсету ерекшеліктерін ескере отырып, өзге де мәліметтер мемлекеттік қызмет көрсетуге қойылатын негізгі талаптардың тізбесінде баяндалған.";</w:t>
      </w:r>
    </w:p>
    <w:bookmarkEnd w:id="1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12-тармақ</w:t>
      </w:r>
      <w:r>
        <w:rPr>
          <w:rFonts w:ascii="Times New Roman"/>
          <w:b w:val="false"/>
          <w:i w:val="false"/>
          <w:color w:val="000000"/>
          <w:sz w:val="28"/>
        </w:rPr>
        <w:t xml:space="preserve"> мынадай редакцияда жазылсын:</w:t>
      </w:r>
    </w:p>
    <w:bookmarkStart w:name="z22" w:id="16"/>
    <w:p>
      <w:pPr>
        <w:spacing w:after="0"/>
        <w:ind w:left="0"/>
        <w:jc w:val="both"/>
      </w:pPr>
      <w:r>
        <w:rPr>
          <w:rFonts w:ascii="Times New Roman"/>
          <w:b w:val="false"/>
          <w:i w:val="false"/>
          <w:color w:val="000000"/>
          <w:sz w:val="28"/>
        </w:rPr>
        <w:t>
      "12. Құжаттарды портал арқылы тапсырған кезде өтініш берушінің "Жеке кабинетіне" мемлекеттік қызмет көрсету үшін сұрау салуды қабылдау туралы мәртебе жіберіледі.</w:t>
      </w:r>
    </w:p>
    <w:bookmarkEnd w:id="16"/>
    <w:bookmarkStart w:name="z23" w:id="17"/>
    <w:p>
      <w:pPr>
        <w:spacing w:after="0"/>
        <w:ind w:left="0"/>
        <w:jc w:val="both"/>
      </w:pPr>
      <w:r>
        <w:rPr>
          <w:rFonts w:ascii="Times New Roman"/>
          <w:b w:val="false"/>
          <w:i w:val="false"/>
          <w:color w:val="000000"/>
          <w:sz w:val="28"/>
        </w:rPr>
        <w:t>
      Уәкілетті ұйым құжаттар мен мәліметтерді олар келіп түскен күні тіркеуді жүзеге асырады.</w:t>
      </w:r>
    </w:p>
    <w:bookmarkEnd w:id="17"/>
    <w:bookmarkStart w:name="z24" w:id="18"/>
    <w:p>
      <w:pPr>
        <w:spacing w:after="0"/>
        <w:ind w:left="0"/>
        <w:jc w:val="both"/>
      </w:pPr>
      <w:r>
        <w:rPr>
          <w:rFonts w:ascii="Times New Roman"/>
          <w:b w:val="false"/>
          <w:i w:val="false"/>
          <w:color w:val="000000"/>
          <w:sz w:val="28"/>
        </w:rPr>
        <w:t>
      Құжаттар мен мәліметтер портал және Мемлекеттік корпорация арқылы жұмыс уақыты аяқталғаннан кейін, Қазақстан Республикасының еңбек заңнамасына сәйкес демалыс және мереке күндері келіп түскен жағдайда, Мемлекеттік қызмет көрсету бойынша өтінімді тіркеу/беру келесі жұмыс күні жүзеге асырылады.</w:t>
      </w:r>
    </w:p>
    <w:bookmarkEnd w:id="18"/>
    <w:bookmarkStart w:name="z25" w:id="19"/>
    <w:p>
      <w:pPr>
        <w:spacing w:after="0"/>
        <w:ind w:left="0"/>
        <w:jc w:val="both"/>
      </w:pPr>
      <w:r>
        <w:rPr>
          <w:rFonts w:ascii="Times New Roman"/>
          <w:b w:val="false"/>
          <w:i w:val="false"/>
          <w:color w:val="000000"/>
          <w:sz w:val="28"/>
        </w:rPr>
        <w:t xml:space="preserve">
      Мемлекеттік қызмет көрсету мемлекеттік қызмет көрсетуге қойылатын негізгі талаптар тізбесінің 7-тармағында көзделген жұмыс кестесіне сәйкес жүзеге асырылады. </w:t>
      </w:r>
    </w:p>
    <w:bookmarkEnd w:id="19"/>
    <w:bookmarkStart w:name="z26" w:id="20"/>
    <w:p>
      <w:pPr>
        <w:spacing w:after="0"/>
        <w:ind w:left="0"/>
        <w:jc w:val="both"/>
      </w:pPr>
      <w:r>
        <w:rPr>
          <w:rFonts w:ascii="Times New Roman"/>
          <w:b w:val="false"/>
          <w:i w:val="false"/>
          <w:color w:val="000000"/>
          <w:sz w:val="28"/>
        </w:rPr>
        <w:t>
      Көрсетілетін қызметті алушының жеке басын куәландыратын, заңды тұлғаны мемлекеттік тіркеу (қайта тіркеу) туралы құжаттар туралы мәліметтерді, төлемді растайтын құжатты уәкілетті ұйым "цифрлық үкімет" шлюзі арқылы тиісті мемлекеттік цифрлық жүйелерден алады.</w:t>
      </w:r>
    </w:p>
    <w:bookmarkEnd w:id="20"/>
    <w:bookmarkStart w:name="z27" w:id="21"/>
    <w:p>
      <w:pPr>
        <w:spacing w:after="0"/>
        <w:ind w:left="0"/>
        <w:jc w:val="both"/>
      </w:pPr>
      <w:r>
        <w:rPr>
          <w:rFonts w:ascii="Times New Roman"/>
          <w:b w:val="false"/>
          <w:i w:val="false"/>
          <w:color w:val="000000"/>
          <w:sz w:val="28"/>
        </w:rPr>
        <w:t>
      Уәкілетті ұйым "цифрлық үкімет" веб-порталында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парольді беру арқылы немесе "цифрлық үкімет" веб-порталының хабарламасына жауап ретінде қысқа мәтіндік хабарлама жіберу арқылы алады.";</w:t>
      </w:r>
    </w:p>
    <w:bookmarkEnd w:id="2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47-тармақтың</w:t>
      </w:r>
      <w:r>
        <w:rPr>
          <w:rFonts w:ascii="Times New Roman"/>
          <w:b w:val="false"/>
          <w:i w:val="false"/>
          <w:color w:val="000000"/>
          <w:sz w:val="28"/>
        </w:rPr>
        <w:t xml:space="preserve"> бірінші абзацы мынадай редакцияда жазылсын:</w:t>
      </w:r>
    </w:p>
    <w:bookmarkStart w:name="z29" w:id="22"/>
    <w:p>
      <w:pPr>
        <w:spacing w:after="0"/>
        <w:ind w:left="0"/>
        <w:jc w:val="both"/>
      </w:pPr>
      <w:r>
        <w:rPr>
          <w:rFonts w:ascii="Times New Roman"/>
          <w:b w:val="false"/>
          <w:i w:val="false"/>
          <w:color w:val="000000"/>
          <w:sz w:val="28"/>
        </w:rPr>
        <w:t xml:space="preserve">
      "47. Өтініш берушінің шағымы Мемлекеттік және әлеуметтік жауапкершілігі бар көрсетілетін қызметтер туралы заңның </w:t>
      </w:r>
      <w:r>
        <w:rPr>
          <w:rFonts w:ascii="Times New Roman"/>
          <w:b w:val="false"/>
          <w:i w:val="false"/>
          <w:color w:val="000000"/>
          <w:sz w:val="28"/>
        </w:rPr>
        <w:t>25-бабының</w:t>
      </w:r>
      <w:r>
        <w:rPr>
          <w:rFonts w:ascii="Times New Roman"/>
          <w:b w:val="false"/>
          <w:i w:val="false"/>
          <w:color w:val="000000"/>
          <w:sz w:val="28"/>
        </w:rPr>
        <w:t xml:space="preserve"> 2-тармағына сәйкес:";</w:t>
      </w:r>
    </w:p>
    <w:bookmarkEnd w:id="22"/>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48-тармақтың</w:t>
      </w:r>
      <w:r>
        <w:rPr>
          <w:rFonts w:ascii="Times New Roman"/>
          <w:b w:val="false"/>
          <w:i w:val="false"/>
          <w:color w:val="000000"/>
          <w:sz w:val="28"/>
        </w:rPr>
        <w:t xml:space="preserve"> бірінші абзацы мынадай редакцияда жазылсын:</w:t>
      </w:r>
    </w:p>
    <w:bookmarkStart w:name="z31" w:id="23"/>
    <w:p>
      <w:pPr>
        <w:spacing w:after="0"/>
        <w:ind w:left="0"/>
        <w:jc w:val="both"/>
      </w:pPr>
      <w:r>
        <w:rPr>
          <w:rFonts w:ascii="Times New Roman"/>
          <w:b w:val="false"/>
          <w:i w:val="false"/>
          <w:color w:val="000000"/>
          <w:sz w:val="28"/>
        </w:rPr>
        <w:t xml:space="preserve">
      "48. Уәкілетті ұйымның, азаматтық авиация саласындағы уәкілетті органның, мемлекеттік қызметтер көрсету сапасын бағалау және бақылау жөніндегі уәкілетті органның Мемлекеттік және әлеуметтік жауапкершілігі бар көрсетілетін қызметтер туралы заңның </w:t>
      </w:r>
      <w:r>
        <w:rPr>
          <w:rFonts w:ascii="Times New Roman"/>
          <w:b w:val="false"/>
          <w:i w:val="false"/>
          <w:color w:val="000000"/>
          <w:sz w:val="28"/>
        </w:rPr>
        <w:t>25-бабының</w:t>
      </w:r>
      <w:r>
        <w:rPr>
          <w:rFonts w:ascii="Times New Roman"/>
          <w:b w:val="false"/>
          <w:i w:val="false"/>
          <w:color w:val="000000"/>
          <w:sz w:val="28"/>
        </w:rPr>
        <w:t xml:space="preserve"> 4-тармағына сәйкес шағымды қарау мерзімі:";</w:t>
      </w:r>
    </w:p>
    <w:bookmarkEnd w:id="2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4-қосымша</w:t>
      </w:r>
      <w:r>
        <w:rPr>
          <w:rFonts w:ascii="Times New Roman"/>
          <w:b w:val="false"/>
          <w:i w:val="false"/>
          <w:color w:val="000000"/>
          <w:sz w:val="28"/>
        </w:rPr>
        <w:t xml:space="preserve"> өзгерістер енгізілетін кейбір бұйрықтардың осы тізбесіне (бұдан әрі - бұйрықтар тізбесі) </w:t>
      </w:r>
      <w:r>
        <w:rPr>
          <w:rFonts w:ascii="Times New Roman"/>
          <w:b w:val="false"/>
          <w:i w:val="false"/>
          <w:color w:val="000000"/>
          <w:sz w:val="28"/>
        </w:rPr>
        <w:t>1-қосымшаға</w:t>
      </w:r>
      <w:r>
        <w:rPr>
          <w:rFonts w:ascii="Times New Roman"/>
          <w:b w:val="false"/>
          <w:i w:val="false"/>
          <w:color w:val="000000"/>
          <w:sz w:val="28"/>
        </w:rPr>
        <w:t xml:space="preserve"> сәйкес редакцияда жазылсын";</w:t>
      </w:r>
    </w:p>
    <w:bookmarkStart w:name="z33" w:id="24"/>
    <w:p>
      <w:pPr>
        <w:spacing w:after="0"/>
        <w:ind w:left="0"/>
        <w:jc w:val="both"/>
      </w:pPr>
      <w:r>
        <w:rPr>
          <w:rFonts w:ascii="Times New Roman"/>
          <w:b w:val="false"/>
          <w:i w:val="false"/>
          <w:color w:val="000000"/>
          <w:sz w:val="28"/>
        </w:rPr>
        <w:t xml:space="preserve">
      "Авиация персоналына куәліктер беру" мемлекеттік қызмет көрсетуге қойылатын негізгі талаптардың тізбесіне </w:t>
      </w:r>
      <w:r>
        <w:rPr>
          <w:rFonts w:ascii="Times New Roman"/>
          <w:b w:val="false"/>
          <w:i w:val="false"/>
          <w:color w:val="000000"/>
          <w:sz w:val="28"/>
        </w:rPr>
        <w:t>1-қосымшаның</w:t>
      </w:r>
      <w:r>
        <w:rPr>
          <w:rFonts w:ascii="Times New Roman"/>
          <w:b w:val="false"/>
          <w:i w:val="false"/>
          <w:color w:val="000000"/>
          <w:sz w:val="28"/>
        </w:rPr>
        <w:t xml:space="preserve"> 1-тармағы мынадай редакцияда жазылсын:</w:t>
      </w:r>
    </w:p>
    <w:bookmarkEnd w:id="24"/>
    <w:p>
      <w:pPr>
        <w:spacing w:after="0"/>
        <w:ind w:left="0"/>
        <w:jc w:val="left"/>
      </w:pPr>
      <w:r>
        <w:rPr>
          <w:rFonts w:ascii="Times New Roman"/>
          <w:b w:val="false"/>
          <w:i w:val="false"/>
          <w:color w:val="000000"/>
          <w:sz w:val="28"/>
        </w:rPr>
        <w:t xml:space="preserve">
      </w:t>
      </w:r>
      <w:r>
        <w:rPr>
          <w:rFonts w:ascii="Times New Roman"/>
          <w:b w:val="false"/>
          <w:i w:val="false"/>
          <w:color w:val="000000"/>
          <w:sz w:val="28"/>
        </w:rPr>
        <w:t>"1. Пилоттың деректері</w:t>
      </w:r>
      <w:r>
        <w:br/>
      </w:r>
      <w:r>
        <w:rPr>
          <w:rFonts w:ascii="Times New Roman"/>
          <w:b w:val="false"/>
          <w:i w:val="false"/>
          <w:color w:val="000000"/>
          <w:sz w:val="28"/>
        </w:rPr>
        <w:t>Лауазымы………………….. Тегі …………………….</w:t>
      </w:r>
      <w:r>
        <w:br/>
      </w:r>
      <w:r>
        <w:rPr>
          <w:rFonts w:ascii="Times New Roman"/>
          <w:b w:val="false"/>
          <w:i w:val="false"/>
          <w:color w:val="000000"/>
          <w:sz w:val="28"/>
        </w:rPr>
        <w:t>Аты …………………………………..Әкесінің аты (бар болса)</w:t>
      </w:r>
      <w:r>
        <w:br/>
      </w:r>
      <w:r>
        <w:rPr>
          <w:rFonts w:ascii="Times New Roman"/>
          <w:b w:val="false"/>
          <w:i w:val="false"/>
          <w:color w:val="000000"/>
          <w:sz w:val="28"/>
        </w:rPr>
        <w:t>ТАӘ латын баспа әріптерімен (жеке басын куәландыратын құжаттарға сәйкес)</w:t>
      </w:r>
      <w:r>
        <w:br/>
      </w:r>
      <w:r>
        <w:rPr>
          <w:rFonts w:ascii="Times New Roman"/>
          <w:b w:val="false"/>
          <w:i w:val="false"/>
          <w:color w:val="000000"/>
          <w:sz w:val="28"/>
        </w:rPr>
        <w:t xml:space="preserve">☐ ☐ ☐ ☐ ☐ ☐ ☐ ☐ ☐ ☐ ☐ ☐ ☐ ☐ ☐ ☐ ☐ ☐ ☐ ☐ </w:t>
      </w:r>
      <w:r>
        <w:br/>
      </w:r>
      <w:r>
        <w:rPr>
          <w:rFonts w:ascii="Times New Roman"/>
          <w:b w:val="false"/>
          <w:i w:val="false"/>
          <w:color w:val="000000"/>
          <w:sz w:val="28"/>
        </w:rPr>
        <w:t xml:space="preserve">☐ ☐ ☐ ☐ ☐ ☐ ☐ ☐ ☐ ☐ ☐ ☐ ☐ ☐ ☐ ☐ ☐ ☐ ☐ ☐ </w:t>
      </w:r>
      <w:r>
        <w:br/>
      </w:r>
      <w:r>
        <w:rPr>
          <w:rFonts w:ascii="Times New Roman"/>
          <w:b w:val="false"/>
          <w:i w:val="false"/>
          <w:color w:val="000000"/>
          <w:sz w:val="28"/>
        </w:rPr>
        <w:t xml:space="preserve">☐ ☐ ☐ ☐ ☐ ☐ ☐ ☐ ☐ ☐ ☐ ☐ ☐ ☐ ☐ ☐ ☐ ☐ ☐ ☐ </w:t>
      </w:r>
      <w:r>
        <w:br/>
      </w:r>
      <w:r>
        <w:rPr>
          <w:rFonts w:ascii="Times New Roman"/>
          <w:b w:val="false"/>
          <w:i w:val="false"/>
          <w:color w:val="000000"/>
          <w:sz w:val="28"/>
        </w:rPr>
        <w:t>Туылған күні (күні, айы, жылы) ……………………..</w:t>
      </w:r>
      <w:r>
        <w:br/>
      </w:r>
      <w:r>
        <w:rPr>
          <w:rFonts w:ascii="Times New Roman"/>
          <w:b w:val="false"/>
          <w:i w:val="false"/>
          <w:color w:val="000000"/>
          <w:sz w:val="28"/>
        </w:rPr>
        <w:t>Ұлты…………………………..</w:t>
      </w:r>
      <w:r>
        <w:br/>
      </w:r>
      <w:r>
        <w:rPr>
          <w:rFonts w:ascii="Times New Roman"/>
          <w:b w:val="false"/>
          <w:i w:val="false"/>
          <w:color w:val="000000"/>
          <w:sz w:val="28"/>
        </w:rPr>
        <w:t>Туған жері……………………………..</w:t>
      </w:r>
      <w:r>
        <w:br/>
      </w:r>
      <w:r>
        <w:rPr>
          <w:rFonts w:ascii="Times New Roman"/>
          <w:b w:val="false"/>
          <w:i w:val="false"/>
          <w:color w:val="000000"/>
          <w:sz w:val="28"/>
        </w:rPr>
        <w:t>Ел …………… …………</w:t>
      </w:r>
      <w:r>
        <w:br/>
      </w:r>
      <w:r>
        <w:rPr>
          <w:rFonts w:ascii="Times New Roman"/>
          <w:b w:val="false"/>
          <w:i w:val="false"/>
          <w:color w:val="000000"/>
          <w:sz w:val="28"/>
        </w:rPr>
        <w:t>Телефон нөмірі …………………</w:t>
      </w:r>
      <w:r>
        <w:br/>
      </w:r>
      <w:r>
        <w:rPr>
          <w:rFonts w:ascii="Times New Roman"/>
          <w:b w:val="false"/>
          <w:i w:val="false"/>
          <w:color w:val="000000"/>
          <w:sz w:val="28"/>
        </w:rPr>
        <w:t>E-mail:…………………………………………………………………</w:t>
      </w:r>
      <w:r>
        <w:br/>
      </w:r>
      <w:r>
        <w:rPr>
          <w:rFonts w:ascii="Times New Roman"/>
          <w:b w:val="false"/>
          <w:i w:val="false"/>
          <w:color w:val="000000"/>
          <w:sz w:val="28"/>
        </w:rPr>
        <w:t>Жеке сәйкестендіру нөмірі………………………………</w:t>
      </w:r>
      <w:r>
        <w:br/>
      </w:r>
      <w:r>
        <w:rPr>
          <w:rFonts w:ascii="Times New Roman"/>
          <w:b w:val="false"/>
          <w:i w:val="false"/>
          <w:color w:val="000000"/>
          <w:sz w:val="28"/>
        </w:rPr>
        <w:t>Мемлекеттік және әлеуметтік жауапкершілігі бар көрсетілетін қызметтер туралы заңның</w:t>
      </w:r>
      <w:r>
        <w:br/>
      </w:r>
      <w:r>
        <w:rPr>
          <w:rFonts w:ascii="Times New Roman"/>
          <w:b w:val="false"/>
          <w:i w:val="false"/>
          <w:color w:val="000000"/>
          <w:sz w:val="28"/>
        </w:rPr>
        <w:t xml:space="preserve">20-бабының 6-тармағына сәйкес цифрлық жүйелерде қамтылған, заңмен қорғалатын </w:t>
      </w:r>
      <w:r>
        <w:br/>
      </w:r>
      <w:r>
        <w:rPr>
          <w:rFonts w:ascii="Times New Roman"/>
          <w:b w:val="false"/>
          <w:i w:val="false"/>
          <w:color w:val="000000"/>
          <w:sz w:val="28"/>
        </w:rPr>
        <w:t>құпияны құрайтын мәліметтерді пайдалануға келісемін _______________________</w:t>
      </w:r>
      <w:r>
        <w:br/>
      </w:r>
      <w:r>
        <w:rPr>
          <w:rFonts w:ascii="Times New Roman"/>
          <w:b w:val="false"/>
          <w:i w:val="false"/>
          <w:color w:val="000000"/>
          <w:sz w:val="28"/>
        </w:rPr>
        <w:t>20____жыл "___" _____________________________</w:t>
      </w:r>
      <w:r>
        <w:br/>
      </w:r>
      <w:r>
        <w:rPr>
          <w:rFonts w:ascii="Times New Roman"/>
          <w:b w:val="false"/>
          <w:i w:val="false"/>
          <w:color w:val="000000"/>
          <w:sz w:val="28"/>
        </w:rPr>
        <w:t>(күні) (қолы)";</w:t>
      </w:r>
      <w:r>
        <w:br/>
      </w:r>
      <w:r>
        <w:rPr>
          <w:rFonts w:ascii="Times New Roman"/>
          <w:b w:val="false"/>
          <w:i w:val="false"/>
          <w:color w:val="000000"/>
          <w:sz w:val="28"/>
        </w:rPr>
        <w:t xml:space="preserve">"Авиация персоналына куәліктер беру" мемлекеттік қызмет көрсетуге қойылатын негізгі </w:t>
      </w:r>
      <w:r>
        <w:br/>
      </w:r>
      <w:r>
        <w:rPr>
          <w:rFonts w:ascii="Times New Roman"/>
          <w:b w:val="false"/>
          <w:i w:val="false"/>
          <w:color w:val="000000"/>
          <w:sz w:val="28"/>
        </w:rPr>
        <w:t xml:space="preserve">талаптардың тізбесіне </w:t>
      </w:r>
      <w:r>
        <w:rPr>
          <w:rFonts w:ascii="Times New Roman"/>
          <w:b w:val="false"/>
          <w:i w:val="false"/>
          <w:color w:val="000000"/>
          <w:sz w:val="28"/>
        </w:rPr>
        <w:t>1-1-қосымшаның</w:t>
      </w:r>
      <w:r>
        <w:rPr>
          <w:rFonts w:ascii="Times New Roman"/>
          <w:b w:val="false"/>
          <w:i w:val="false"/>
          <w:color w:val="000000"/>
          <w:sz w:val="28"/>
        </w:rPr>
        <w:t xml:space="preserve"> 7-тармағы мынадай редакцияда жазылсын:</w:t>
      </w:r>
      <w:r>
        <w:br/>
      </w:r>
      <w:r>
        <w:rPr>
          <w:rFonts w:ascii="Times New Roman"/>
          <w:b w:val="false"/>
          <w:i w:val="false"/>
          <w:color w:val="000000"/>
          <w:sz w:val="28"/>
        </w:rPr>
        <w:t xml:space="preserve">"7. Мемлекеттік және әлеуметтік жауапкершілігі бар көрсетілетін қызметтер туралы заңның </w:t>
      </w:r>
      <w:r>
        <w:br/>
      </w:r>
      <w:r>
        <w:rPr>
          <w:rFonts w:ascii="Times New Roman"/>
          <w:b w:val="false"/>
          <w:i w:val="false"/>
          <w:color w:val="000000"/>
          <w:sz w:val="28"/>
        </w:rPr>
        <w:t xml:space="preserve">20-бабының </w:t>
      </w:r>
      <w:r>
        <w:rPr>
          <w:rFonts w:ascii="Times New Roman"/>
          <w:b w:val="false"/>
          <w:i w:val="false"/>
          <w:color w:val="000000"/>
          <w:sz w:val="28"/>
        </w:rPr>
        <w:t>6-тармағына</w:t>
      </w:r>
      <w:r>
        <w:rPr>
          <w:rFonts w:ascii="Times New Roman"/>
          <w:b w:val="false"/>
          <w:i w:val="false"/>
          <w:color w:val="000000"/>
          <w:sz w:val="28"/>
        </w:rPr>
        <w:t xml:space="preserve"> сәйкес цифрлық жүйелерде қамтылған, заңмен қорғалатын </w:t>
      </w:r>
      <w:r>
        <w:br/>
      </w:r>
      <w:r>
        <w:rPr>
          <w:rFonts w:ascii="Times New Roman"/>
          <w:b w:val="false"/>
          <w:i w:val="false"/>
          <w:color w:val="000000"/>
          <w:sz w:val="28"/>
        </w:rPr>
        <w:t>құпияны құрайтын мәліметтерді пайдалануға келісемін</w:t>
      </w:r>
      <w:r>
        <w:br/>
      </w:r>
      <w:r>
        <w:rPr>
          <w:rFonts w:ascii="Times New Roman"/>
          <w:b w:val="false"/>
          <w:i w:val="false"/>
          <w:color w:val="000000"/>
          <w:sz w:val="28"/>
        </w:rPr>
        <w:t>(қолы)";</w:t>
      </w:r>
      <w:r>
        <w:br/>
      </w:r>
      <w:r>
        <w:rPr>
          <w:rFonts w:ascii="Times New Roman"/>
          <w:b w:val="false"/>
          <w:i w:val="false"/>
          <w:color w:val="000000"/>
          <w:sz w:val="28"/>
        </w:rPr>
        <w:t xml:space="preserve">"Авиация персоналына куәліктер беру" мемлекеттік қызмет көрсетуге қойылатын негізгі </w:t>
      </w:r>
      <w:r>
        <w:br/>
      </w:r>
      <w:r>
        <w:rPr>
          <w:rFonts w:ascii="Times New Roman"/>
          <w:b w:val="false"/>
          <w:i w:val="false"/>
          <w:color w:val="000000"/>
          <w:sz w:val="28"/>
        </w:rPr>
        <w:t xml:space="preserve">талаптардың тізбесіне </w:t>
      </w:r>
      <w:r>
        <w:rPr>
          <w:rFonts w:ascii="Times New Roman"/>
          <w:b w:val="false"/>
          <w:i w:val="false"/>
          <w:color w:val="000000"/>
          <w:sz w:val="28"/>
        </w:rPr>
        <w:t>2-қосымшаның</w:t>
      </w:r>
      <w:r>
        <w:rPr>
          <w:rFonts w:ascii="Times New Roman"/>
          <w:b w:val="false"/>
          <w:i w:val="false"/>
          <w:color w:val="000000"/>
          <w:sz w:val="28"/>
        </w:rPr>
        <w:t xml:space="preserve"> 1-тармағы мынадай редакцияда жазылсын:</w:t>
      </w:r>
      <w:r>
        <w:br/>
      </w:r>
      <w:r>
        <w:rPr>
          <w:rFonts w:ascii="Times New Roman"/>
          <w:b w:val="false"/>
          <w:i w:val="false"/>
          <w:color w:val="000000"/>
          <w:sz w:val="28"/>
        </w:rPr>
        <w:t>"1. Өтініш берушінің ақпараты (өтініш берушімен толтырылады)</w:t>
      </w:r>
      <w:r>
        <w:br/>
      </w:r>
      <w:r>
        <w:rPr>
          <w:rFonts w:ascii="Times New Roman"/>
          <w:b w:val="false"/>
          <w:i w:val="false"/>
          <w:color w:val="000000"/>
          <w:sz w:val="28"/>
        </w:rPr>
        <w:t>Лауазымы……… Аты………Тегі………</w:t>
      </w:r>
      <w:r>
        <w:br/>
      </w:r>
      <w:r>
        <w:rPr>
          <w:rFonts w:ascii="Times New Roman"/>
          <w:b w:val="false"/>
          <w:i w:val="false"/>
          <w:color w:val="000000"/>
          <w:sz w:val="28"/>
        </w:rPr>
        <w:t>Туған күні (күн, ай, жыл) ………………………………</w:t>
      </w:r>
      <w:r>
        <w:br/>
      </w:r>
      <w:r>
        <w:rPr>
          <w:rFonts w:ascii="Times New Roman"/>
          <w:b w:val="false"/>
          <w:i w:val="false"/>
          <w:color w:val="000000"/>
          <w:sz w:val="28"/>
        </w:rPr>
        <w:t>Ұлты………………</w:t>
      </w:r>
      <w:r>
        <w:br/>
      </w:r>
      <w:r>
        <w:rPr>
          <w:rFonts w:ascii="Times New Roman"/>
          <w:b w:val="false"/>
          <w:i w:val="false"/>
          <w:color w:val="000000"/>
          <w:sz w:val="28"/>
        </w:rPr>
        <w:t>Туған жері…………… Ел …………</w:t>
      </w:r>
      <w:r>
        <w:br/>
      </w:r>
      <w:r>
        <w:rPr>
          <w:rFonts w:ascii="Times New Roman"/>
          <w:b w:val="false"/>
          <w:i w:val="false"/>
          <w:color w:val="000000"/>
          <w:sz w:val="28"/>
        </w:rPr>
        <w:t>Тұрақты мекенжайы……………………………</w:t>
      </w:r>
      <w:r>
        <w:br/>
      </w:r>
      <w:r>
        <w:rPr>
          <w:rFonts w:ascii="Times New Roman"/>
          <w:b w:val="false"/>
          <w:i w:val="false"/>
          <w:color w:val="000000"/>
          <w:sz w:val="28"/>
        </w:rPr>
        <w:t>Пошталық индекс……………………………..</w:t>
      </w:r>
      <w:r>
        <w:br/>
      </w:r>
      <w:r>
        <w:rPr>
          <w:rFonts w:ascii="Times New Roman"/>
          <w:b w:val="false"/>
          <w:i w:val="false"/>
          <w:color w:val="000000"/>
          <w:sz w:val="28"/>
        </w:rPr>
        <w:t>Телефон нөмірі………………………Телефонның баламалы нөмірі…………</w:t>
      </w:r>
      <w:r>
        <w:br/>
      </w:r>
      <w:r>
        <w:rPr>
          <w:rFonts w:ascii="Times New Roman"/>
          <w:b w:val="false"/>
          <w:i w:val="false"/>
          <w:color w:val="000000"/>
          <w:sz w:val="28"/>
        </w:rPr>
        <w:t>E-mail…………………………………………</w:t>
      </w:r>
      <w:r>
        <w:br/>
      </w:r>
      <w:r>
        <w:rPr>
          <w:rFonts w:ascii="Times New Roman"/>
          <w:b w:val="false"/>
          <w:i w:val="false"/>
          <w:color w:val="000000"/>
          <w:sz w:val="28"/>
        </w:rPr>
        <w:t>Жеке сәйкестендіру нөмірі …………………………..</w:t>
      </w:r>
      <w:r>
        <w:br/>
      </w:r>
      <w:r>
        <w:rPr>
          <w:rFonts w:ascii="Times New Roman"/>
          <w:b w:val="false"/>
          <w:i w:val="false"/>
          <w:color w:val="000000"/>
          <w:sz w:val="28"/>
        </w:rPr>
        <w:t>Мемлекеттік және әлеуметтік жауапкершілігі бар көрсетілетін қызметтер туралы заңның</w:t>
      </w:r>
      <w:r>
        <w:br/>
      </w:r>
      <w:r>
        <w:rPr>
          <w:rFonts w:ascii="Times New Roman"/>
          <w:b w:val="false"/>
          <w:i w:val="false"/>
          <w:color w:val="000000"/>
          <w:sz w:val="28"/>
        </w:rPr>
        <w:t xml:space="preserve">20-бабының 6-тармағына сәйкес цифрлық жүйелерде қамтылған, заңмен қорғалатын </w:t>
      </w:r>
      <w:r>
        <w:br/>
      </w:r>
      <w:r>
        <w:rPr>
          <w:rFonts w:ascii="Times New Roman"/>
          <w:b w:val="false"/>
          <w:i w:val="false"/>
          <w:color w:val="000000"/>
          <w:sz w:val="28"/>
        </w:rPr>
        <w:t>құпияны құрайтын мәліметтерді пайдалануға келісемін _____________________________</w:t>
      </w:r>
      <w:r>
        <w:br/>
      </w:r>
      <w:r>
        <w:rPr>
          <w:rFonts w:ascii="Times New Roman"/>
          <w:b w:val="false"/>
          <w:i w:val="false"/>
          <w:color w:val="000000"/>
          <w:sz w:val="28"/>
        </w:rPr>
        <w:t>"_____" _______________20 жыл</w:t>
      </w:r>
      <w:r>
        <w:br/>
      </w:r>
      <w:r>
        <w:rPr>
          <w:rFonts w:ascii="Times New Roman"/>
          <w:b w:val="false"/>
          <w:i w:val="false"/>
          <w:color w:val="000000"/>
          <w:sz w:val="28"/>
        </w:rPr>
        <w:t>_______________(қолы)";</w:t>
      </w:r>
      <w:r>
        <w:br/>
      </w:r>
      <w:r>
        <w:rPr>
          <w:rFonts w:ascii="Times New Roman"/>
          <w:b w:val="false"/>
          <w:i w:val="false"/>
          <w:color w:val="000000"/>
          <w:sz w:val="28"/>
        </w:rPr>
        <w:t xml:space="preserve">
      "Авиация персоналына куәліктер беру" мемлекеттік қызмет көрсетуге қойылатын </w:t>
      </w:r>
      <w:r>
        <w:br/>
      </w:r>
      <w:r>
        <w:rPr>
          <w:rFonts w:ascii="Times New Roman"/>
          <w:b w:val="false"/>
          <w:i w:val="false"/>
          <w:color w:val="000000"/>
          <w:sz w:val="28"/>
        </w:rPr>
        <w:t xml:space="preserve">негізгі талаптардың тізбесіне </w:t>
      </w:r>
      <w:r>
        <w:rPr>
          <w:rFonts w:ascii="Times New Roman"/>
          <w:b w:val="false"/>
          <w:i w:val="false"/>
          <w:color w:val="000000"/>
          <w:sz w:val="28"/>
        </w:rPr>
        <w:t>3-қосымшаның</w:t>
      </w:r>
      <w:r>
        <w:rPr>
          <w:rFonts w:ascii="Times New Roman"/>
          <w:b w:val="false"/>
          <w:i w:val="false"/>
          <w:color w:val="000000"/>
          <w:sz w:val="28"/>
        </w:rPr>
        <w:t xml:space="preserve"> 1-тармағы мынадай редакцияда жазылсын:</w:t>
      </w:r>
      <w:r>
        <w:br/>
      </w:r>
      <w:r>
        <w:rPr>
          <w:rFonts w:ascii="Times New Roman"/>
          <w:b w:val="false"/>
          <w:i w:val="false"/>
          <w:color w:val="000000"/>
          <w:sz w:val="28"/>
        </w:rPr>
        <w:t>"1. Өтініш берушінің ақпараты (Өтініш берушімен толтырылады)</w:t>
      </w:r>
      <w:r>
        <w:br/>
      </w:r>
      <w:r>
        <w:rPr>
          <w:rFonts w:ascii="Times New Roman"/>
          <w:b w:val="false"/>
          <w:i w:val="false"/>
          <w:color w:val="000000"/>
          <w:sz w:val="28"/>
        </w:rPr>
        <w:t>Лауазымы……… Аты………Тегі………</w:t>
      </w:r>
      <w:r>
        <w:br/>
      </w:r>
      <w:r>
        <w:rPr>
          <w:rFonts w:ascii="Times New Roman"/>
          <w:b w:val="false"/>
          <w:i w:val="false"/>
          <w:color w:val="000000"/>
          <w:sz w:val="28"/>
        </w:rPr>
        <w:t>Туған күні (күн, ай, жыл) ………………………………</w:t>
      </w:r>
      <w:r>
        <w:br/>
      </w:r>
      <w:r>
        <w:rPr>
          <w:rFonts w:ascii="Times New Roman"/>
          <w:b w:val="false"/>
          <w:i w:val="false"/>
          <w:color w:val="000000"/>
          <w:sz w:val="28"/>
        </w:rPr>
        <w:t>Туған жері…………… Ел …………</w:t>
      </w:r>
      <w:r>
        <w:br/>
      </w:r>
      <w:r>
        <w:rPr>
          <w:rFonts w:ascii="Times New Roman"/>
          <w:b w:val="false"/>
          <w:i w:val="false"/>
          <w:color w:val="000000"/>
          <w:sz w:val="28"/>
        </w:rPr>
        <w:t>Тұрақты мекенжайы……………………………</w:t>
      </w:r>
      <w:r>
        <w:br/>
      </w:r>
      <w:r>
        <w:rPr>
          <w:rFonts w:ascii="Times New Roman"/>
          <w:b w:val="false"/>
          <w:i w:val="false"/>
          <w:color w:val="000000"/>
          <w:sz w:val="28"/>
        </w:rPr>
        <w:t>Пошталық индекс……………………………..</w:t>
      </w:r>
      <w:r>
        <w:br/>
      </w:r>
      <w:r>
        <w:rPr>
          <w:rFonts w:ascii="Times New Roman"/>
          <w:b w:val="false"/>
          <w:i w:val="false"/>
          <w:color w:val="000000"/>
          <w:sz w:val="28"/>
        </w:rPr>
        <w:t>Телефон нөмірі………………………Телефонның баламалы нөмірі…………</w:t>
      </w:r>
      <w:r>
        <w:br/>
      </w:r>
      <w:r>
        <w:rPr>
          <w:rFonts w:ascii="Times New Roman"/>
          <w:b w:val="false"/>
          <w:i w:val="false"/>
          <w:color w:val="000000"/>
          <w:sz w:val="28"/>
        </w:rPr>
        <w:t>E-mail…………………………………………</w:t>
      </w:r>
      <w:r>
        <w:br/>
      </w:r>
      <w:r>
        <w:rPr>
          <w:rFonts w:ascii="Times New Roman"/>
          <w:b w:val="false"/>
          <w:i w:val="false"/>
          <w:color w:val="000000"/>
          <w:sz w:val="28"/>
        </w:rPr>
        <w:t>Жеке сәйкестендіру нөмірі …………………………..</w:t>
      </w:r>
      <w:r>
        <w:br/>
      </w:r>
      <w:r>
        <w:rPr>
          <w:rFonts w:ascii="Times New Roman"/>
          <w:b w:val="false"/>
          <w:i w:val="false"/>
          <w:color w:val="000000"/>
          <w:sz w:val="28"/>
        </w:rPr>
        <w:t xml:space="preserve">Мемлекеттік және әлеуметтік жауапкершілігі бар көрсетілетін қызметтер туралы заңның </w:t>
      </w:r>
      <w:r>
        <w:br/>
      </w:r>
      <w:r>
        <w:rPr>
          <w:rFonts w:ascii="Times New Roman"/>
          <w:b w:val="false"/>
          <w:i w:val="false"/>
          <w:color w:val="000000"/>
          <w:sz w:val="28"/>
        </w:rPr>
        <w:t xml:space="preserve">20-бабының 6-тармағына сәйкес цифрлық жүйелерде қамтылған, заңмен қорғалатын </w:t>
      </w:r>
      <w:r>
        <w:br/>
      </w:r>
      <w:r>
        <w:rPr>
          <w:rFonts w:ascii="Times New Roman"/>
          <w:b w:val="false"/>
          <w:i w:val="false"/>
          <w:color w:val="000000"/>
          <w:sz w:val="28"/>
        </w:rPr>
        <w:t>құпияны құрайтын мәліметтерді пайдалануға келісемін ____________________________</w:t>
      </w:r>
      <w:r>
        <w:br/>
      </w:r>
      <w:r>
        <w:rPr>
          <w:rFonts w:ascii="Times New Roman"/>
          <w:b w:val="false"/>
          <w:i w:val="false"/>
          <w:color w:val="000000"/>
          <w:sz w:val="28"/>
        </w:rPr>
        <w:t>"_____" _______________20 жыл</w:t>
      </w:r>
      <w:r>
        <w:br/>
      </w:r>
      <w:r>
        <w:rPr>
          <w:rFonts w:ascii="Times New Roman"/>
          <w:b w:val="false"/>
          <w:i w:val="false"/>
          <w:color w:val="000000"/>
          <w:sz w:val="28"/>
        </w:rPr>
        <w:t xml:space="preserve">(қолы)"; </w:t>
      </w:r>
      <w:r>
        <w:br/>
      </w:r>
      <w:r>
        <w:rPr>
          <w:rFonts w:ascii="Times New Roman"/>
          <w:b w:val="false"/>
          <w:i w:val="false"/>
          <w:color w:val="000000"/>
          <w:sz w:val="28"/>
        </w:rPr>
        <w:t xml:space="preserve">
               </w:t>
      </w:r>
      <w:r>
        <w:rPr>
          <w:rFonts w:ascii="Times New Roman"/>
          <w:b w:val="false"/>
          <w:i w:val="false"/>
          <w:color w:val="000000"/>
          <w:sz w:val="28"/>
        </w:rPr>
        <w:t xml:space="preserve"> "Авиация персоналына куәліктер беру" мемлекеттікқызмет көрсетуге қойылатын негізгі талаптар тізбесіне "Авиация персоналына куәліктер беру" мемлекеттік қызмет көрсетуге қойылатын негізгі талаптар тізбесіне </w:t>
      </w:r>
      <w:r>
        <w:rPr>
          <w:rFonts w:ascii="Times New Roman"/>
          <w:b w:val="false"/>
          <w:i w:val="false"/>
          <w:color w:val="000000"/>
          <w:sz w:val="28"/>
        </w:rPr>
        <w:t>11-қосымша</w:t>
      </w:r>
      <w:r>
        <w:rPr>
          <w:rFonts w:ascii="Times New Roman"/>
          <w:b w:val="false"/>
          <w:i w:val="false"/>
          <w:color w:val="000000"/>
          <w:sz w:val="28"/>
        </w:rPr>
        <w:t xml:space="preserve"> осы бұйрықтар тізбесіне </w:t>
      </w:r>
      <w:r>
        <w:rPr>
          <w:rFonts w:ascii="Times New Roman"/>
          <w:b w:val="false"/>
          <w:i w:val="false"/>
          <w:color w:val="000000"/>
          <w:sz w:val="28"/>
        </w:rPr>
        <w:t>2-қосымшаға</w:t>
      </w:r>
      <w:r>
        <w:rPr>
          <w:rFonts w:ascii="Times New Roman"/>
          <w:b w:val="false"/>
          <w:i w:val="false"/>
          <w:color w:val="000000"/>
          <w:sz w:val="28"/>
        </w:rPr>
        <w:t xml:space="preserve"> сәйкес редакцияда жазылсын;</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4-1-қосымша</w:t>
      </w:r>
      <w:r>
        <w:rPr>
          <w:rFonts w:ascii="Times New Roman"/>
          <w:b w:val="false"/>
          <w:i w:val="false"/>
          <w:color w:val="000000"/>
          <w:sz w:val="28"/>
        </w:rPr>
        <w:t xml:space="preserve"> осы бұйрықтар тізбесіне </w:t>
      </w:r>
      <w:r>
        <w:rPr>
          <w:rFonts w:ascii="Times New Roman"/>
          <w:b w:val="false"/>
          <w:i w:val="false"/>
          <w:color w:val="000000"/>
          <w:sz w:val="28"/>
        </w:rPr>
        <w:t>3-қосымшаға</w:t>
      </w:r>
      <w:r>
        <w:rPr>
          <w:rFonts w:ascii="Times New Roman"/>
          <w:b w:val="false"/>
          <w:i w:val="false"/>
          <w:color w:val="000000"/>
          <w:sz w:val="28"/>
        </w:rPr>
        <w:t xml:space="preserve"> сәйкес редакцияда жазылсын"; </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5-қосымша</w:t>
      </w:r>
      <w:r>
        <w:rPr>
          <w:rFonts w:ascii="Times New Roman"/>
          <w:b w:val="false"/>
          <w:i w:val="false"/>
          <w:color w:val="000000"/>
          <w:sz w:val="28"/>
        </w:rPr>
        <w:t xml:space="preserve"> осы бұйрықтар тізбесіне </w:t>
      </w:r>
      <w:r>
        <w:rPr>
          <w:rFonts w:ascii="Times New Roman"/>
          <w:b w:val="false"/>
          <w:i w:val="false"/>
          <w:color w:val="000000"/>
          <w:sz w:val="28"/>
        </w:rPr>
        <w:t>4-қосымшаға</w:t>
      </w:r>
      <w:r>
        <w:rPr>
          <w:rFonts w:ascii="Times New Roman"/>
          <w:b w:val="false"/>
          <w:i w:val="false"/>
          <w:color w:val="000000"/>
          <w:sz w:val="28"/>
        </w:rPr>
        <w:t xml:space="preserve"> сәйкес редакцияда жазылсын"; </w:t>
      </w:r>
      <w:r>
        <w:br/>
      </w:r>
      <w:r>
        <w:rPr>
          <w:rFonts w:ascii="Times New Roman"/>
          <w:b w:val="false"/>
          <w:i w:val="false"/>
          <w:color w:val="000000"/>
          <w:sz w:val="28"/>
        </w:rPr>
        <w:t xml:space="preserve">
      </w:t>
      </w:r>
      <w:r>
        <w:rPr>
          <w:rFonts w:ascii="Times New Roman"/>
          <w:b w:val="false"/>
          <w:i w:val="false"/>
          <w:color w:val="000000"/>
          <w:sz w:val="28"/>
        </w:rPr>
        <w:t xml:space="preserve">2. "Азаматтық авиацияның авиациялық оқу орталығын сертификаттау және сертификат беру қағидаларын бекіту туралы" Қазақстан Республикасы Инвестициялар және даму министрінің міндетін атқарушының 2015 жылғы 6 ақпандағы № 115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10486 болып тіркелген) мынадай өзгерістер енгізілсін:</w:t>
      </w:r>
      <w:r>
        <w:br/>
      </w:r>
      <w:r>
        <w:rPr>
          <w:rFonts w:ascii="Times New Roman"/>
          <w:b w:val="false"/>
          <w:i w:val="false"/>
          <w:color w:val="000000"/>
          <w:sz w:val="28"/>
        </w:rPr>
        <w:t xml:space="preserve">
      </w:t>
      </w:r>
      <w:r>
        <w:rPr>
          <w:rFonts w:ascii="Times New Roman"/>
          <w:b w:val="false"/>
          <w:i w:val="false"/>
          <w:color w:val="000000"/>
          <w:sz w:val="28"/>
        </w:rPr>
        <w:t xml:space="preserve">Азаматтық авиацияның авиациялық оқу орталығын сертификаттау және сертификат беру </w:t>
      </w:r>
      <w:r>
        <w:rPr>
          <w:rFonts w:ascii="Times New Roman"/>
          <w:b w:val="false"/>
          <w:i w:val="false"/>
          <w:color w:val="000000"/>
          <w:sz w:val="28"/>
        </w:rPr>
        <w:t>қағидаларында</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 xml:space="preserve">"1. Осы Азаматтық авиацияның авиациялық оқу орталығын сертификаттау және сертификат беру қағидалары (бұдан әрі – Қағидалар) "Қазақстан Республикасының әуе кеңістігін пайдалану және авиация қызметі туралы" Қазақстан Республикасының Заңы 14-бабының 1-тармағының </w:t>
      </w:r>
      <w:r>
        <w:rPr>
          <w:rFonts w:ascii="Times New Roman"/>
          <w:b w:val="false"/>
          <w:i w:val="false"/>
          <w:color w:val="000000"/>
          <w:sz w:val="28"/>
        </w:rPr>
        <w:t>41-26) тармақшасына</w:t>
      </w:r>
      <w:r>
        <w:rPr>
          <w:rFonts w:ascii="Times New Roman"/>
          <w:b w:val="false"/>
          <w:i w:val="false"/>
          <w:color w:val="000000"/>
          <w:sz w:val="28"/>
        </w:rPr>
        <w:t xml:space="preserve"> (бұдан әрі – Заң), "Мемлекеттік және әлеуметтік маңызы бар көрсетілетін қызметтер туралы" (бұдан әрі – Мемлекеттік және әлеуметтік маңызы бар көрсетілетін қызметтер туралы заңы) Қазақстан Республикасының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азаматтық авиацияның авиациялық оқу орталығын сертификаттау және сертификат беру және "Азаматтық авиацияның авиациялық оқу орталығының сертификатын беру" мемлекеттік қызметті (бұдан әрі – мемлекеттік қызмет) көрсету тәртібін анықтайды.";</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3-тармақ</w:t>
      </w:r>
      <w:r>
        <w:rPr>
          <w:rFonts w:ascii="Times New Roman"/>
          <w:b w:val="false"/>
          <w:i w:val="false"/>
          <w:color w:val="000000"/>
          <w:sz w:val="28"/>
        </w:rPr>
        <w:t xml:space="preserve">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"3. Құжаттарды қабылдау және авиациялық оқу орталығының сертификатын (бұдан әрі – сертификат) беру "цифрлық үкімет" веб-порталы (бұдан әрі – портал) арқылы "Е-лицензиялау" цифрлық жүйесінде жүзеге асырылады.".</w:t>
      </w:r>
      <w:r>
        <w:br/>
      </w:r>
      <w:r>
        <w:rPr>
          <w:rFonts w:ascii="Times New Roman"/>
          <w:b w:val="false"/>
          <w:i w:val="false"/>
          <w:color w:val="000000"/>
          <w:sz w:val="28"/>
        </w:rPr>
        <w:t xml:space="preserve">
      </w:t>
      </w:r>
      <w:r>
        <w:rPr>
          <w:rFonts w:ascii="Times New Roman"/>
          <w:b w:val="false"/>
          <w:i w:val="false"/>
          <w:color w:val="000000"/>
          <w:sz w:val="28"/>
        </w:rPr>
        <w:t>Мемлекеттік қызметті портал арқылы алған кезде электрондық цифрлық қолтаңбамен куәландырылған (қол қойылған) немесе бір реттік парольмен куәландырылған электрондық құжат нысанындағы өтініш "цифрлық үкімет" шлюзі арқылы құжаттарды қабылдаған күні көрсетілетін қызметті берушінің "Е -лицензиялау" цифрлық жүйесіне (бұдан әрі – ЕЛ) жіберіледі.</w:t>
      </w:r>
      <w:r>
        <w:br/>
      </w:r>
      <w:r>
        <w:rPr>
          <w:rFonts w:ascii="Times New Roman"/>
          <w:b w:val="false"/>
          <w:i w:val="false"/>
          <w:color w:val="000000"/>
          <w:sz w:val="28"/>
        </w:rPr>
        <w:t xml:space="preserve">
      </w:t>
      </w:r>
      <w:r>
        <w:rPr>
          <w:rFonts w:ascii="Times New Roman"/>
          <w:b w:val="false"/>
          <w:i w:val="false"/>
          <w:color w:val="000000"/>
          <w:sz w:val="28"/>
        </w:rPr>
        <w:t>Өтінімді өңдеуді көрсетілетін қызметті беруші ЕЛ-ге өтініш түскен сәттен бастап жүзеге асырады.";</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4-8-тармақ</w:t>
      </w:r>
      <w:r>
        <w:rPr>
          <w:rFonts w:ascii="Times New Roman"/>
          <w:b w:val="false"/>
          <w:i w:val="false"/>
          <w:color w:val="000000"/>
          <w:sz w:val="28"/>
        </w:rPr>
        <w:t xml:space="preserve">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"4-8. Уәкілетті ұйым құжаттар мен мәліметтерді олар келіп түскен күні тіркеуді жүзеге асырады. Өтініш беруші жүгінген кезде немесе құжаттар жұмыс уақыты аяқталғаннан кейін, Қазақстан Республикасының еңбек заңнамасына сәйкес демалыс және мереке күндері келіп түскен кезде өтінішті қабылдау және нәтиже беру келесі жұмыс күні жүзеге асырылады.</w:t>
      </w:r>
      <w:r>
        <w:br/>
      </w:r>
      <w:r>
        <w:rPr>
          <w:rFonts w:ascii="Times New Roman"/>
          <w:b w:val="false"/>
          <w:i w:val="false"/>
          <w:color w:val="000000"/>
          <w:sz w:val="28"/>
        </w:rPr>
        <w:t xml:space="preserve">
      </w:t>
      </w:r>
      <w:r>
        <w:rPr>
          <w:rFonts w:ascii="Times New Roman"/>
          <w:b w:val="false"/>
          <w:i w:val="false"/>
          <w:color w:val="000000"/>
          <w:sz w:val="28"/>
        </w:rPr>
        <w:t xml:space="preserve">Мемлекеттік қызмет көрсету мемлекеттік қызмет көрсетуге қойылатын негізгі талаптар тізбесінің 7-тармағында көзделген жұмыс кестесіне сәйкес жүзеге асырылады. </w:t>
      </w:r>
      <w:r>
        <w:br/>
      </w:r>
      <w:r>
        <w:rPr>
          <w:rFonts w:ascii="Times New Roman"/>
          <w:b w:val="false"/>
          <w:i w:val="false"/>
          <w:color w:val="000000"/>
          <w:sz w:val="28"/>
        </w:rPr>
        <w:t xml:space="preserve">
      </w:t>
      </w:r>
      <w:r>
        <w:rPr>
          <w:rFonts w:ascii="Times New Roman"/>
          <w:b w:val="false"/>
          <w:i w:val="false"/>
          <w:color w:val="000000"/>
          <w:sz w:val="28"/>
        </w:rPr>
        <w:t>Уәкілетті ұйым көрсетілетін қызметті алушының жеке басын куәландыратын құжаттар туралы, заңды тұлғаны мемлекеттік тіркеу (қайта тіркеу) туралы мәліметтерді "цифрлық үкімет" шлюзі арқылы тиісті мемлекеттік цифрлық жүйелерден алады.";</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6-тармақ</w:t>
      </w:r>
      <w:r>
        <w:rPr>
          <w:rFonts w:ascii="Times New Roman"/>
          <w:b w:val="false"/>
          <w:i w:val="false"/>
          <w:color w:val="000000"/>
          <w:sz w:val="28"/>
        </w:rPr>
        <w:t xml:space="preserve">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"6. Уәкілетті ұйым құжаттар мен мәліметтерді тіркеуді олар келіп түскен күні жүзеге асырады.</w:t>
      </w:r>
      <w:r>
        <w:br/>
      </w:r>
      <w:r>
        <w:rPr>
          <w:rFonts w:ascii="Times New Roman"/>
          <w:b w:val="false"/>
          <w:i w:val="false"/>
          <w:color w:val="000000"/>
          <w:sz w:val="28"/>
        </w:rPr>
        <w:t xml:space="preserve">
      </w:t>
      </w:r>
      <w:r>
        <w:rPr>
          <w:rFonts w:ascii="Times New Roman"/>
          <w:b w:val="false"/>
          <w:i w:val="false"/>
          <w:color w:val="000000"/>
          <w:sz w:val="28"/>
        </w:rPr>
        <w:t>Өтініш беруші жүгінген кезде немесе құжаттар жұмыс уақыты аяқталғаннан кейін, Қазақстан Республикасының еңбек заңнамасына сәйкес демалыс және мереке күндері келіп түскен кезде өтінішті қабылдау және нәтиже беру келесі жұмыс күні жүзеге асырылады.</w:t>
      </w:r>
      <w:r>
        <w:br/>
      </w:r>
      <w:r>
        <w:rPr>
          <w:rFonts w:ascii="Times New Roman"/>
          <w:b w:val="false"/>
          <w:i w:val="false"/>
          <w:color w:val="000000"/>
          <w:sz w:val="28"/>
        </w:rPr>
        <w:t xml:space="preserve">
      </w:t>
      </w:r>
      <w:r>
        <w:rPr>
          <w:rFonts w:ascii="Times New Roman"/>
          <w:b w:val="false"/>
          <w:i w:val="false"/>
          <w:color w:val="000000"/>
          <w:sz w:val="28"/>
        </w:rPr>
        <w:t>Мемлекеттік қызмет көрсету мемлекеттік қызмет көрсетуге қойылатын негізгі талаптар тізбесінің 7-тармағында көзделген жұмыс кестесіне сәйкес жүзеге асырылады.</w:t>
      </w:r>
      <w:r>
        <w:br/>
      </w:r>
      <w:r>
        <w:rPr>
          <w:rFonts w:ascii="Times New Roman"/>
          <w:b w:val="false"/>
          <w:i w:val="false"/>
          <w:color w:val="000000"/>
          <w:sz w:val="28"/>
        </w:rPr>
        <w:t xml:space="preserve">
      </w:t>
      </w:r>
      <w:r>
        <w:rPr>
          <w:rFonts w:ascii="Times New Roman"/>
          <w:b w:val="false"/>
          <w:i w:val="false"/>
          <w:color w:val="000000"/>
          <w:sz w:val="28"/>
        </w:rPr>
        <w:t>Жеке басты куәландыратын құжаттар туралы, заңды тұлғаны мемлекеттік тіркеу (қайта тіркеу) туралы, дара кәсіпкер ретінде мемлекеттік тіркеу туралы мәліметтерді уәкілетті ұйым "цифрлық үкімет" шлюзі арқылы тиісті мемлекеттік цифрлық жүйелерден алады.";</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31-тармақ</w:t>
      </w:r>
      <w:r>
        <w:rPr>
          <w:rFonts w:ascii="Times New Roman"/>
          <w:b w:val="false"/>
          <w:i w:val="false"/>
          <w:color w:val="000000"/>
          <w:sz w:val="28"/>
        </w:rPr>
        <w:t xml:space="preserve">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"31. Уәкілетті ұйым құжаттар мен мәліметтерді олар келіп түскен күні тіркеуді жүзеге асырады.</w:t>
      </w:r>
      <w:r>
        <w:br/>
      </w:r>
      <w:r>
        <w:rPr>
          <w:rFonts w:ascii="Times New Roman"/>
          <w:b w:val="false"/>
          <w:i w:val="false"/>
          <w:color w:val="000000"/>
          <w:sz w:val="28"/>
        </w:rPr>
        <w:t xml:space="preserve">
      </w:t>
      </w:r>
      <w:r>
        <w:rPr>
          <w:rFonts w:ascii="Times New Roman"/>
          <w:b w:val="false"/>
          <w:i w:val="false"/>
          <w:color w:val="000000"/>
          <w:sz w:val="28"/>
        </w:rPr>
        <w:t>Өтініш беруші өтініш берген немесе құжаттар жұмыс уақыты аяқталғаннан кейін, Қазақстан Республикасының еңбек заңнамасына сәйкес демалыс және мереке күндері келіп түскен кезде өтінімді қабылдау және нәтиже беру келесі жұмыс күні жүзеге асырылады.</w:t>
      </w:r>
      <w:r>
        <w:br/>
      </w:r>
      <w:r>
        <w:rPr>
          <w:rFonts w:ascii="Times New Roman"/>
          <w:b w:val="false"/>
          <w:i w:val="false"/>
          <w:color w:val="000000"/>
          <w:sz w:val="28"/>
        </w:rPr>
        <w:t xml:space="preserve">
      </w:t>
      </w:r>
      <w:r>
        <w:rPr>
          <w:rFonts w:ascii="Times New Roman"/>
          <w:b w:val="false"/>
          <w:i w:val="false"/>
          <w:color w:val="000000"/>
          <w:sz w:val="28"/>
        </w:rPr>
        <w:t xml:space="preserve">Мемлекеттік қызмет көрсету мемлекеттік қызмет көрсетуге қойылатын негізгі талаптар тізбесінің 7-тармағында көзделген жұмыс кестесіне сәйкес жүзеге асырылады. </w:t>
      </w:r>
      <w:r>
        <w:br/>
      </w:r>
      <w:r>
        <w:rPr>
          <w:rFonts w:ascii="Times New Roman"/>
          <w:b w:val="false"/>
          <w:i w:val="false"/>
          <w:color w:val="000000"/>
          <w:sz w:val="28"/>
        </w:rPr>
        <w:t xml:space="preserve">
      </w:t>
      </w:r>
      <w:r>
        <w:rPr>
          <w:rFonts w:ascii="Times New Roman"/>
          <w:b w:val="false"/>
          <w:i w:val="false"/>
          <w:color w:val="000000"/>
          <w:sz w:val="28"/>
        </w:rPr>
        <w:t>Көрсетілетін қызметті алушының жеке басын куәландыратын құжаттар туралы, заңды тұлғаны мемлекеттік тіркеу (қайта тіркеу) туралы, дара кәсіпкер ретінде тіркеу туралы мәліметтерді уәкілетті ұйым "цифрлық үкімет" шлюзі арқылы тиісті мемлекеттік цифрлық жүйелерден алады.";</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33-3-тармақ</w:t>
      </w:r>
      <w:r>
        <w:rPr>
          <w:rFonts w:ascii="Times New Roman"/>
          <w:b w:val="false"/>
          <w:i w:val="false"/>
          <w:color w:val="000000"/>
          <w:sz w:val="28"/>
        </w:rPr>
        <w:t xml:space="preserve">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"33-3. Уәкілетті ұйым құжаттар мен мәліметтерді олар келіп түскен күні тіркеуді жүзеге асырады. Өтініш беруші жүгінген кезде немесе құжаттар жұмыс уақыты аяқталғаннан кейін, Қазақстан Республикасының еңбек заңнамасына сәйкес демалыс және мереке күндері келіп түскен кезде өтінішті қабылдау және нәтиже беру келесі жұмыс күні жүзеге асырылады.</w:t>
      </w:r>
      <w:r>
        <w:br/>
      </w:r>
      <w:r>
        <w:rPr>
          <w:rFonts w:ascii="Times New Roman"/>
          <w:b w:val="false"/>
          <w:i w:val="false"/>
          <w:color w:val="000000"/>
          <w:sz w:val="28"/>
        </w:rPr>
        <w:t xml:space="preserve">
      </w:t>
      </w:r>
      <w:r>
        <w:rPr>
          <w:rFonts w:ascii="Times New Roman"/>
          <w:b w:val="false"/>
          <w:i w:val="false"/>
          <w:color w:val="000000"/>
          <w:sz w:val="28"/>
        </w:rPr>
        <w:t xml:space="preserve">Мемлекеттік қызмет көрсету мемлекеттік қызмет көрсетуге қойылатын негізгі талаптар тізбесінің 7-тармағында көзделген жұмыс кестесіне сәйкес жүзеге асырылады. </w:t>
      </w:r>
      <w:r>
        <w:br/>
      </w:r>
      <w:r>
        <w:rPr>
          <w:rFonts w:ascii="Times New Roman"/>
          <w:b w:val="false"/>
          <w:i w:val="false"/>
          <w:color w:val="000000"/>
          <w:sz w:val="28"/>
        </w:rPr>
        <w:t xml:space="preserve">
      </w:t>
      </w:r>
      <w:r>
        <w:rPr>
          <w:rFonts w:ascii="Times New Roman"/>
          <w:b w:val="false"/>
          <w:i w:val="false"/>
          <w:color w:val="000000"/>
          <w:sz w:val="28"/>
        </w:rPr>
        <w:t>Көрсетілетін қызметті алушының жеке басын куәландыратын құжаттар туралы, заңды тұлғаны мемлекеттік тіркеу (қайта тіркеу) туралы, дара кәсіпкер ретінде тіркеу туралы мәліметтерді уәкілетті ұйым "цифрлық үкімет" шлюзі арқылы тиісті мемлекеттік цифрлық жүйелерден алады.";</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48-тармақтың</w:t>
      </w:r>
      <w:r>
        <w:rPr>
          <w:rFonts w:ascii="Times New Roman"/>
          <w:b w:val="false"/>
          <w:i w:val="false"/>
          <w:color w:val="000000"/>
          <w:sz w:val="28"/>
        </w:rPr>
        <w:t xml:space="preserve"> бірінші абзацы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 xml:space="preserve">"48. Өтініш берушінің шағымы Мемлекеттік және әлеуметтік маңызы бар көрсетілетін қызметтер туралы заңның </w:t>
      </w:r>
      <w:r>
        <w:rPr>
          <w:rFonts w:ascii="Times New Roman"/>
          <w:b w:val="false"/>
          <w:i w:val="false"/>
          <w:color w:val="000000"/>
          <w:sz w:val="28"/>
        </w:rPr>
        <w:t>25-бабының</w:t>
      </w:r>
      <w:r>
        <w:rPr>
          <w:rFonts w:ascii="Times New Roman"/>
          <w:b w:val="false"/>
          <w:i w:val="false"/>
          <w:color w:val="000000"/>
          <w:sz w:val="28"/>
        </w:rPr>
        <w:t xml:space="preserve"> 2-тармағына сәйкес:";</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49-тармақтың</w:t>
      </w:r>
      <w:r>
        <w:rPr>
          <w:rFonts w:ascii="Times New Roman"/>
          <w:b w:val="false"/>
          <w:i w:val="false"/>
          <w:color w:val="000000"/>
          <w:sz w:val="28"/>
        </w:rPr>
        <w:t xml:space="preserve"> төртінші бөлігінің бірінші абзацы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 xml:space="preserve">"Шағымды уәкілетті ұйымның, уәкілетті органның, мемлекеттік қызметтер көрсету сапасын бағалау және бақылау жөніндегі уәкілетті органның қарау мерзімі Мемлекеттік және әлеуметтік маңызы бар көрсетілетін қызметтер туралы заңының 25-бабының </w:t>
      </w:r>
      <w:r>
        <w:rPr>
          <w:rFonts w:ascii="Times New Roman"/>
          <w:b w:val="false"/>
          <w:i w:val="false"/>
          <w:color w:val="000000"/>
          <w:sz w:val="28"/>
        </w:rPr>
        <w:t>4-тармағына</w:t>
      </w:r>
      <w:r>
        <w:rPr>
          <w:rFonts w:ascii="Times New Roman"/>
          <w:b w:val="false"/>
          <w:i w:val="false"/>
          <w:color w:val="000000"/>
          <w:sz w:val="28"/>
        </w:rPr>
        <w:t xml:space="preserve"> сәйкес қажет болған жағдайларда 10 (он) жұмыс күнінен аспайтын мерзімге ұзартылады:";</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1-қосымшаның</w:t>
      </w:r>
      <w:r>
        <w:rPr>
          <w:rFonts w:ascii="Times New Roman"/>
          <w:b w:val="false"/>
          <w:i w:val="false"/>
          <w:color w:val="000000"/>
          <w:sz w:val="28"/>
        </w:rPr>
        <w:t xml:space="preserve"> 3-тармағы мынадай редакцияда жазылсын:</w:t>
      </w:r>
      <w:r>
        <w:br/>
      </w:r>
      <w:r>
        <w:rPr>
          <w:rFonts w:ascii="Times New Roman"/>
          <w:b w:val="false"/>
          <w:i w:val="false"/>
          <w:color w:val="000000"/>
          <w:sz w:val="28"/>
        </w:rPr>
        <w:t>"3. Қоса берілетін құжаттар __________________________________________________</w:t>
      </w:r>
      <w:r>
        <w:br/>
      </w:r>
      <w:r>
        <w:rPr>
          <w:rFonts w:ascii="Times New Roman"/>
          <w:b w:val="false"/>
          <w:i w:val="false"/>
          <w:color w:val="000000"/>
          <w:sz w:val="28"/>
        </w:rPr>
        <w:t xml:space="preserve">Авиациялық оқу орталығының, азаматтық авиация ұйымның, құрылымдық бөлімшенің </w:t>
      </w:r>
      <w:r>
        <w:br/>
      </w:r>
      <w:r>
        <w:rPr>
          <w:rFonts w:ascii="Times New Roman"/>
          <w:b w:val="false"/>
          <w:i w:val="false"/>
          <w:color w:val="000000"/>
          <w:sz w:val="28"/>
        </w:rPr>
        <w:t>басшысы</w:t>
      </w:r>
      <w:r>
        <w:br/>
      </w:r>
      <w:r>
        <w:rPr>
          <w:rFonts w:ascii="Times New Roman"/>
          <w:b w:val="false"/>
          <w:i w:val="false"/>
          <w:color w:val="000000"/>
          <w:sz w:val="28"/>
        </w:rPr>
        <w:t>_________________________________________________________________________</w:t>
      </w:r>
      <w:r>
        <w:br/>
      </w:r>
      <w:r>
        <w:rPr>
          <w:rFonts w:ascii="Times New Roman"/>
          <w:b w:val="false"/>
          <w:i w:val="false"/>
          <w:color w:val="000000"/>
          <w:sz w:val="28"/>
        </w:rPr>
        <w:t>Мемлекеттік және әлеуметтік маңызы бар көрсетілетін қызметтер туралы заңының 20-</w:t>
      </w:r>
      <w:r>
        <w:br/>
      </w:r>
      <w:r>
        <w:rPr>
          <w:rFonts w:ascii="Times New Roman"/>
          <w:b w:val="false"/>
          <w:i w:val="false"/>
          <w:color w:val="000000"/>
          <w:sz w:val="28"/>
        </w:rPr>
        <w:t xml:space="preserve">бабының 6-тармағына сәйкес цифрлық жүйелерде қамтылған, заңмен қорғалатын құпияны </w:t>
      </w:r>
      <w:r>
        <w:br/>
      </w:r>
      <w:r>
        <w:rPr>
          <w:rFonts w:ascii="Times New Roman"/>
          <w:b w:val="false"/>
          <w:i w:val="false"/>
          <w:color w:val="000000"/>
          <w:sz w:val="28"/>
        </w:rPr>
        <w:t>құрайтын мәліметтерді пайдалануға келісемін _____________________________ (қолы)</w:t>
      </w:r>
      <w:r>
        <w:br/>
      </w:r>
      <w:r>
        <w:rPr>
          <w:rFonts w:ascii="Times New Roman"/>
          <w:b w:val="false"/>
          <w:i w:val="false"/>
          <w:color w:val="000000"/>
          <w:sz w:val="28"/>
        </w:rPr>
        <w:t>Тегі, аты, әкесінің аты (бар болса) _______________________________________</w:t>
      </w:r>
      <w:r>
        <w:br/>
      </w:r>
      <w:r>
        <w:rPr>
          <w:rFonts w:ascii="Times New Roman"/>
          <w:b w:val="false"/>
          <w:i w:val="false"/>
          <w:color w:val="000000"/>
          <w:sz w:val="28"/>
        </w:rPr>
        <w:t>20___жылғы "___" _________________ ";</w:t>
      </w:r>
      <w:r>
        <w:br/>
      </w:r>
      <w:r>
        <w:rPr>
          <w:rFonts w:ascii="Times New Roman"/>
          <w:b w:val="false"/>
          <w:i w:val="false"/>
          <w:color w:val="000000"/>
          <w:sz w:val="28"/>
        </w:rPr>
        <w:t xml:space="preserve">
      </w:t>
      </w:r>
      <w:r>
        <w:rPr>
          <w:rFonts w:ascii="Times New Roman"/>
          <w:b w:val="false"/>
          <w:i w:val="false"/>
          <w:color w:val="000000"/>
          <w:sz w:val="28"/>
        </w:rPr>
        <w:t xml:space="preserve">1-1-қосымша осы бұйрықтар тізбесіне </w:t>
      </w:r>
      <w:r>
        <w:rPr>
          <w:rFonts w:ascii="Times New Roman"/>
          <w:b w:val="false"/>
          <w:i w:val="false"/>
          <w:color w:val="000000"/>
          <w:sz w:val="28"/>
        </w:rPr>
        <w:t>5-қосымшаға</w:t>
      </w:r>
      <w:r>
        <w:rPr>
          <w:rFonts w:ascii="Times New Roman"/>
          <w:b w:val="false"/>
          <w:i w:val="false"/>
          <w:color w:val="000000"/>
          <w:sz w:val="28"/>
        </w:rPr>
        <w:t xml:space="preserve"> сәйкес редакцияда жазылсын";</w:t>
      </w:r>
      <w:r>
        <w:br/>
      </w:r>
      <w:r>
        <w:rPr>
          <w:rFonts w:ascii="Times New Roman"/>
          <w:b w:val="false"/>
          <w:i w:val="false"/>
          <w:color w:val="000000"/>
          <w:sz w:val="28"/>
        </w:rPr>
        <w:t xml:space="preserve">
      </w:t>
      </w:r>
      <w:r>
        <w:rPr>
          <w:rFonts w:ascii="Times New Roman"/>
          <w:b w:val="false"/>
          <w:i w:val="false"/>
          <w:color w:val="000000"/>
          <w:sz w:val="28"/>
        </w:rPr>
        <w:t xml:space="preserve">1-4-қосымша осы бұйрықтар тізбесіне </w:t>
      </w:r>
      <w:r>
        <w:rPr>
          <w:rFonts w:ascii="Times New Roman"/>
          <w:b w:val="false"/>
          <w:i w:val="false"/>
          <w:color w:val="000000"/>
          <w:sz w:val="28"/>
        </w:rPr>
        <w:t>6-қосымшаға</w:t>
      </w:r>
      <w:r>
        <w:rPr>
          <w:rFonts w:ascii="Times New Roman"/>
          <w:b w:val="false"/>
          <w:i w:val="false"/>
          <w:color w:val="000000"/>
          <w:sz w:val="28"/>
        </w:rPr>
        <w:t xml:space="preserve"> сәйкес редакцияда жазылсын";</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2-қосымша</w:t>
      </w:r>
      <w:r>
        <w:rPr>
          <w:rFonts w:ascii="Times New Roman"/>
          <w:b w:val="false"/>
          <w:i w:val="false"/>
          <w:color w:val="000000"/>
          <w:sz w:val="28"/>
        </w:rPr>
        <w:t xml:space="preserve"> осы бұйрықтар тізбесіне </w:t>
      </w:r>
      <w:r>
        <w:rPr>
          <w:rFonts w:ascii="Times New Roman"/>
          <w:b w:val="false"/>
          <w:i w:val="false"/>
          <w:color w:val="000000"/>
          <w:sz w:val="28"/>
        </w:rPr>
        <w:t>7-қосымшаға</w:t>
      </w:r>
      <w:r>
        <w:rPr>
          <w:rFonts w:ascii="Times New Roman"/>
          <w:b w:val="false"/>
          <w:i w:val="false"/>
          <w:color w:val="000000"/>
          <w:sz w:val="28"/>
        </w:rPr>
        <w:t xml:space="preserve"> сәйкес редакцияда жазылсын";</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7-қосымша</w:t>
      </w:r>
      <w:r>
        <w:rPr>
          <w:rFonts w:ascii="Times New Roman"/>
          <w:b w:val="false"/>
          <w:i w:val="false"/>
          <w:color w:val="000000"/>
          <w:sz w:val="28"/>
        </w:rPr>
        <w:t xml:space="preserve"> осы бұйрықтар тізбесіне </w:t>
      </w:r>
      <w:r>
        <w:rPr>
          <w:rFonts w:ascii="Times New Roman"/>
          <w:b w:val="false"/>
          <w:i w:val="false"/>
          <w:color w:val="000000"/>
          <w:sz w:val="28"/>
        </w:rPr>
        <w:t>8-қосымшаға</w:t>
      </w:r>
      <w:r>
        <w:rPr>
          <w:rFonts w:ascii="Times New Roman"/>
          <w:b w:val="false"/>
          <w:i w:val="false"/>
          <w:color w:val="000000"/>
          <w:sz w:val="28"/>
        </w:rPr>
        <w:t xml:space="preserve"> сәйкес редакцияда жазылсын".</w:t>
      </w:r>
      <w:r>
        <w:br/>
      </w:r>
      <w:r>
        <w:rPr>
          <w:rFonts w:ascii="Times New Roman"/>
          <w:b w:val="false"/>
          <w:i w:val="false"/>
          <w:color w:val="000000"/>
          <w:sz w:val="28"/>
        </w:rPr>
        <w:t xml:space="preserve">
      </w:t>
      </w:r>
      <w:r>
        <w:rPr>
          <w:rFonts w:ascii="Times New Roman"/>
          <w:b w:val="false"/>
          <w:i w:val="false"/>
          <w:color w:val="000000"/>
          <w:sz w:val="28"/>
        </w:rPr>
        <w:t xml:space="preserve">3. "Әуежайдың (әуеайлақтың) авиациялық қауіпсіздік қызметін сертификаттау және сертификат беру қағидаларын, сондай-ақ әуежайдың (әуеайлақтың) авиациялық қауіпсіздік қызметіне қойылатын сертификаттау қағидаларын бекіту туралы" Қазақстан Республикасы Инвестициялар және даму министрінің міндетін атқарушының 2015 жылғы 24 ақпандағы № 160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11379 болып тіркелген) мынадай өзгерістер енгізілсін:</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 xml:space="preserve">"Қазақстан Республикасының әуе кеңістігін пайдалану және авиация қызметі туралы" Қазақстан Республикасы Заңының 14-бабы 1-тармағының </w:t>
      </w:r>
      <w:r>
        <w:rPr>
          <w:rFonts w:ascii="Times New Roman"/>
          <w:b w:val="false"/>
          <w:i w:val="false"/>
          <w:color w:val="000000"/>
          <w:sz w:val="28"/>
        </w:rPr>
        <w:t>41-53) тармақшасына</w:t>
      </w:r>
      <w:r>
        <w:rPr>
          <w:rFonts w:ascii="Times New Roman"/>
          <w:b w:val="false"/>
          <w:i w:val="false"/>
          <w:color w:val="000000"/>
          <w:sz w:val="28"/>
        </w:rPr>
        <w:t xml:space="preserve"> және "Мемлекеттік және әлеуметтік маңызы бар көрсетілетін қызметтер туралы" Қазақстан Республикасының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БҰЙЫРАМЫН:"</w:t>
      </w:r>
      <w:r>
        <w:br/>
      </w:r>
      <w:r>
        <w:rPr>
          <w:rFonts w:ascii="Times New Roman"/>
          <w:b w:val="false"/>
          <w:i w:val="false"/>
          <w:color w:val="000000"/>
          <w:sz w:val="28"/>
        </w:rPr>
        <w:t xml:space="preserve">
      </w:t>
      </w:r>
      <w:r>
        <w:rPr>
          <w:rFonts w:ascii="Times New Roman"/>
          <w:b w:val="false"/>
          <w:i w:val="false"/>
          <w:color w:val="000000"/>
          <w:sz w:val="28"/>
        </w:rPr>
        <w:t xml:space="preserve">көрсетілген бұйрықпен бекітілген Әуежайдың (әуеайлақтың) авиациялық қауіпсіздік қызметін сертификаттау және сертификат беру </w:t>
      </w:r>
      <w:r>
        <w:rPr>
          <w:rFonts w:ascii="Times New Roman"/>
          <w:b w:val="false"/>
          <w:i w:val="false"/>
          <w:color w:val="000000"/>
          <w:sz w:val="28"/>
        </w:rPr>
        <w:t>қағидаларын</w:t>
      </w:r>
      <w:r>
        <w:rPr>
          <w:rFonts w:ascii="Times New Roman"/>
          <w:b w:val="false"/>
          <w:i w:val="false"/>
          <w:color w:val="000000"/>
          <w:sz w:val="28"/>
        </w:rPr>
        <w:t xml:space="preserve">, сондай-ақ әуежайдың (әуеайлақтың) авиациялық қауіпсіздік қызметіне қойылатын сертификаттау </w:t>
      </w:r>
      <w:r>
        <w:rPr>
          <w:rFonts w:ascii="Times New Roman"/>
          <w:b w:val="false"/>
          <w:i w:val="false"/>
          <w:color w:val="000000"/>
          <w:sz w:val="28"/>
        </w:rPr>
        <w:t>қағидаларында</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 xml:space="preserve">"1. Осы Әуежайдың (әуеайлақтың) авиациялық қауіпсіздік қызметін сертификаттау және сертификат беру қағидалары (бұдан әрі – Қағидалар) "Қазақстан Республикасының әуе кеңістігін пайдалану және авиация қызметі туралы" Қазақстан Республикасы Заңының 14-бабы 1-тармағының </w:t>
      </w:r>
      <w:r>
        <w:rPr>
          <w:rFonts w:ascii="Times New Roman"/>
          <w:b w:val="false"/>
          <w:i w:val="false"/>
          <w:color w:val="000000"/>
          <w:sz w:val="28"/>
        </w:rPr>
        <w:t>41-53) тармақшасына</w:t>
      </w:r>
      <w:r>
        <w:rPr>
          <w:rFonts w:ascii="Times New Roman"/>
          <w:b w:val="false"/>
          <w:i w:val="false"/>
          <w:color w:val="000000"/>
          <w:sz w:val="28"/>
        </w:rPr>
        <w:t xml:space="preserve"> (бұдан әрі – Заң) және "Мемлекеттік және әлеуметтік маңызы бар көрсетілетін қызметтер туралы" Қазақстан Республикасы Заңының (бұдан әрі – Мемлекеттік және әлеуметтік маңызы бар көрсетілетін қызметтер туралы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әуежайдың (әуеайлақтың) авиациялық қауіпсіздік қызметін сертификаттауды және сертификат беруді жүргізу тәртібін айқындайды.";</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12-тармақ</w:t>
      </w:r>
      <w:r>
        <w:rPr>
          <w:rFonts w:ascii="Times New Roman"/>
          <w:b w:val="false"/>
          <w:i w:val="false"/>
          <w:color w:val="000000"/>
          <w:sz w:val="28"/>
        </w:rPr>
        <w:t xml:space="preserve">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 xml:space="preserve">"12. Сертификат алу үшін көрсетілетін қызметті алушы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өтінімді көрсетілетін қызметті берушіге www.egov.kz, www.elicense.kz "цифрлық үкімет" веб-порталы арқылы (бұдан әрі - портал)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"Әуежайдың (әуеайлақтың) авиациялық қауіпсіздік қызметінің сертификатын беру" мемлекеттік қызмет көрсетуге қойылатын негізгі талаптардың тізбесінде (бұдан әрі – Мемлекеттік қызмет көрсетуге қойылатын негізгі талаптардың тізбесі) көзделген тізбе бойынша құжаттарды қоса бере отырып жібереді.</w:t>
      </w:r>
      <w:r>
        <w:br/>
      </w:r>
      <w:r>
        <w:rPr>
          <w:rFonts w:ascii="Times New Roman"/>
          <w:b w:val="false"/>
          <w:i w:val="false"/>
          <w:color w:val="000000"/>
          <w:sz w:val="28"/>
        </w:rPr>
        <w:t xml:space="preserve">
      </w:t>
      </w:r>
      <w:r>
        <w:rPr>
          <w:rFonts w:ascii="Times New Roman"/>
          <w:b w:val="false"/>
          <w:i w:val="false"/>
          <w:color w:val="000000"/>
          <w:sz w:val="28"/>
        </w:rPr>
        <w:t xml:space="preserve">Әуежайдың (әуеайлақтың) авиациялық қауіпсіздік қызметінің, әуежайдың (әуеайлақтың) авиациялық қауіпсіздік қызметінің өндірістік базасының персоналы мен басшы құрамы бойынша жиынтық деректер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жасалады.</w:t>
      </w:r>
      <w:r>
        <w:br/>
      </w:r>
      <w:r>
        <w:rPr>
          <w:rFonts w:ascii="Times New Roman"/>
          <w:b w:val="false"/>
          <w:i w:val="false"/>
          <w:color w:val="000000"/>
          <w:sz w:val="28"/>
        </w:rPr>
        <w:t xml:space="preserve">
      </w:t>
      </w:r>
      <w:r>
        <w:rPr>
          <w:rFonts w:ascii="Times New Roman"/>
          <w:b w:val="false"/>
          <w:i w:val="false"/>
          <w:color w:val="000000"/>
          <w:sz w:val="28"/>
        </w:rPr>
        <w:t>Мемлекеттік қызметті портал арқылы алған кезде электрондық цифрлық қолтаңбамен куәландырылған (қол қойылған) немесе бір реттік парольмен куәландырылған электрондық құжат нысанындағы өтініш "цифрлық үкімет" шлюзі арқылы құжаттарды қабылдаған күні көрсетілетін қызметті берушінің "Е-лицензиялау" (бұдан әрі - ЕЛ) цифрлық жүйесіне жіберіледі.</w:t>
      </w:r>
      <w:r>
        <w:br/>
      </w:r>
      <w:r>
        <w:rPr>
          <w:rFonts w:ascii="Times New Roman"/>
          <w:b w:val="false"/>
          <w:i w:val="false"/>
          <w:color w:val="000000"/>
          <w:sz w:val="28"/>
        </w:rPr>
        <w:t xml:space="preserve">
      </w:t>
      </w:r>
      <w:r>
        <w:rPr>
          <w:rFonts w:ascii="Times New Roman"/>
          <w:b w:val="false"/>
          <w:i w:val="false"/>
          <w:color w:val="000000"/>
          <w:sz w:val="28"/>
        </w:rPr>
        <w:t>Процестің сипаттамасын, нысанын, мазмұны мен нәтижесін қамтитын мемлекеттік қызмет көрсетуге қойылатын негізгі талаптардың тізбесі, сондай-ақ мемлекеттік қызмет көрсету ерекшеліктерін ескере отырып, өзге де мәліметтер Мемлекеттік қызмет көрсетуге қойылатын негізгі талаптардың тізбесінде жазылған.</w:t>
      </w:r>
      <w:r>
        <w:br/>
      </w:r>
      <w:r>
        <w:rPr>
          <w:rFonts w:ascii="Times New Roman"/>
          <w:b w:val="false"/>
          <w:i w:val="false"/>
          <w:color w:val="000000"/>
          <w:sz w:val="28"/>
        </w:rPr>
        <w:t xml:space="preserve">
      </w:t>
      </w:r>
      <w:r>
        <w:rPr>
          <w:rFonts w:ascii="Times New Roman"/>
          <w:b w:val="false"/>
          <w:i w:val="false"/>
          <w:color w:val="000000"/>
          <w:sz w:val="28"/>
        </w:rPr>
        <w:t>Көрсетілетін қызметті алушы барлық қажетті құжаттарды тапсырған кезде порталда көрсетілетін қызметті алушының "жеке кабинетіне" "емлекеттік қызметті көрсету үшін өтінімнің қабылданғаны туралы мәртебе жіберіледі.</w:t>
      </w:r>
      <w:r>
        <w:br/>
      </w:r>
      <w:r>
        <w:rPr>
          <w:rFonts w:ascii="Times New Roman"/>
          <w:b w:val="false"/>
          <w:i w:val="false"/>
          <w:color w:val="000000"/>
          <w:sz w:val="28"/>
        </w:rPr>
        <w:t xml:space="preserve">
      </w:t>
      </w:r>
      <w:r>
        <w:rPr>
          <w:rFonts w:ascii="Times New Roman"/>
          <w:b w:val="false"/>
          <w:i w:val="false"/>
          <w:color w:val="000000"/>
          <w:sz w:val="28"/>
        </w:rPr>
        <w:t>Көрсетілетін қызметті беруші заңды тұлғаны мемлекеттік тіркеу (қайта тіркеу) туралы мәліметтерді тиісті мемлекеттік цифрлық жүйелерден "цифрлық үкімет" шлюзі арқылы алады.</w:t>
      </w:r>
      <w:r>
        <w:br/>
      </w:r>
      <w:r>
        <w:rPr>
          <w:rFonts w:ascii="Times New Roman"/>
          <w:b w:val="false"/>
          <w:i w:val="false"/>
          <w:color w:val="000000"/>
          <w:sz w:val="28"/>
        </w:rPr>
        <w:t xml:space="preserve">
      </w:t>
      </w:r>
      <w:r>
        <w:rPr>
          <w:rFonts w:ascii="Times New Roman"/>
          <w:b w:val="false"/>
          <w:i w:val="false"/>
          <w:color w:val="000000"/>
          <w:sz w:val="28"/>
        </w:rPr>
        <w:t xml:space="preserve">Мемлекеттік қызмет көрсету мемлекеттік қызмет көрсетуге қойылатын негізгі талаптар тізбесінің 7-тармағында көзделген жұмыс кестесіне сәйкес жүзеге асырылады. </w:t>
      </w:r>
      <w:r>
        <w:br/>
      </w:r>
      <w:r>
        <w:rPr>
          <w:rFonts w:ascii="Times New Roman"/>
          <w:b w:val="false"/>
          <w:i w:val="false"/>
          <w:color w:val="000000"/>
          <w:sz w:val="28"/>
        </w:rPr>
        <w:t xml:space="preserve">
      </w:t>
      </w:r>
      <w:r>
        <w:rPr>
          <w:rFonts w:ascii="Times New Roman"/>
          <w:b w:val="false"/>
          <w:i w:val="false"/>
          <w:color w:val="000000"/>
          <w:sz w:val="28"/>
        </w:rPr>
        <w:t>Заңды тұлғаны мемлекеттік тіркеу (қайта тіркеу) туралы құжаттар туралы мәліметтерді, төлемді растайтын құжатты көрсетілетін қызметті беруші тиісті мемлекеттік цифрлық жүйелерден "цифрлық үкімет" шлюзі арқылы алады.</w:t>
      </w:r>
      <w:r>
        <w:br/>
      </w:r>
      <w:r>
        <w:rPr>
          <w:rFonts w:ascii="Times New Roman"/>
          <w:b w:val="false"/>
          <w:i w:val="false"/>
          <w:color w:val="000000"/>
          <w:sz w:val="28"/>
        </w:rPr>
        <w:t xml:space="preserve">
      </w:t>
      </w:r>
      <w:r>
        <w:rPr>
          <w:rFonts w:ascii="Times New Roman"/>
          <w:b w:val="false"/>
          <w:i w:val="false"/>
          <w:color w:val="000000"/>
          <w:sz w:val="28"/>
        </w:rPr>
        <w:t>Көрсетілетін қызметті алушыдан цифрлық жүйелерден алынуы мүмкін құжаттарды талап етуге жол берілмейді.";</w:t>
      </w:r>
      <w:r>
        <w:br/>
      </w:r>
      <w:r>
        <w:rPr>
          <w:rFonts w:ascii="Times New Roman"/>
          <w:b w:val="false"/>
          <w:i w:val="false"/>
          <w:color w:val="000000"/>
          <w:sz w:val="28"/>
        </w:rPr>
        <w:t xml:space="preserve">
      </w:t>
      </w:r>
      <w:r>
        <w:rPr>
          <w:rFonts w:ascii="Times New Roman"/>
          <w:b w:val="false"/>
          <w:i w:val="false"/>
          <w:color w:val="000000"/>
          <w:sz w:val="28"/>
        </w:rPr>
        <w:t>26-тармақ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"26. Көрсетілетін қызметті алушы мемлекеттік қызметтер көрсету мәселелері бойынша шағымды көрсетілетін қызметті берушіге, шешіміне, әрекетіне (әрекетсіздігіне) шағым жасалатын лауазымды адамға береді.</w:t>
      </w:r>
      <w:r>
        <w:br/>
      </w:r>
      <w:r>
        <w:rPr>
          <w:rFonts w:ascii="Times New Roman"/>
          <w:b w:val="false"/>
          <w:i w:val="false"/>
          <w:color w:val="000000"/>
          <w:sz w:val="28"/>
        </w:rPr>
        <w:t xml:space="preserve">
      </w:t>
      </w:r>
      <w:r>
        <w:rPr>
          <w:rFonts w:ascii="Times New Roman"/>
          <w:b w:val="false"/>
          <w:i w:val="false"/>
          <w:color w:val="000000"/>
          <w:sz w:val="28"/>
        </w:rPr>
        <w:t>Көрсетілетін қызметті беруші, шешімі, әрекеті (әрекетсіздігі) шағымданатын лауазымды адам шағым түскен күннен бастап 3 (үш) жұмыс күнінен кешіктірілмей шағымды қарайтын органға әкімшілік істі жібереді.</w:t>
      </w:r>
      <w:r>
        <w:br/>
      </w:r>
      <w:r>
        <w:rPr>
          <w:rFonts w:ascii="Times New Roman"/>
          <w:b w:val="false"/>
          <w:i w:val="false"/>
          <w:color w:val="000000"/>
          <w:sz w:val="28"/>
        </w:rPr>
        <w:t xml:space="preserve">
      </w:t>
      </w:r>
      <w:r>
        <w:rPr>
          <w:rFonts w:ascii="Times New Roman"/>
          <w:b w:val="false"/>
          <w:i w:val="false"/>
          <w:color w:val="000000"/>
          <w:sz w:val="28"/>
        </w:rPr>
        <w:t>Бұл ретте көрсетілетін қызметті беруші, шешімі, әрекеті (әрекетсіздігі) шағымданатын лауазымды адам, егер ол 3 (үш) жұмыс күні ішінде қолайлы шешім қабылдаса, шағымда көрсетілген талаптарды толық қанағаттандыратын іс-әрекет жасаса, шағымды қарайтын органға шағым жібермейді.</w:t>
      </w:r>
      <w:r>
        <w:br/>
      </w:r>
      <w:r>
        <w:rPr>
          <w:rFonts w:ascii="Times New Roman"/>
          <w:b w:val="false"/>
          <w:i w:val="false"/>
          <w:color w:val="000000"/>
          <w:sz w:val="28"/>
        </w:rPr>
        <w:t xml:space="preserve">
      </w:t>
      </w:r>
      <w:r>
        <w:rPr>
          <w:rFonts w:ascii="Times New Roman"/>
          <w:b w:val="false"/>
          <w:i w:val="false"/>
          <w:color w:val="000000"/>
          <w:sz w:val="28"/>
        </w:rPr>
        <w:t xml:space="preserve">Көрсетілетін қызметті алушының шағымы Мемлекеттік және әлеуметтік маңызы бар көрсетілетін қызметтер туралы заңның </w:t>
      </w:r>
      <w:r>
        <w:rPr>
          <w:rFonts w:ascii="Times New Roman"/>
          <w:b w:val="false"/>
          <w:i w:val="false"/>
          <w:color w:val="000000"/>
          <w:sz w:val="28"/>
        </w:rPr>
        <w:t>25-бабының</w:t>
      </w:r>
      <w:r>
        <w:rPr>
          <w:rFonts w:ascii="Times New Roman"/>
          <w:b w:val="false"/>
          <w:i w:val="false"/>
          <w:color w:val="000000"/>
          <w:sz w:val="28"/>
        </w:rPr>
        <w:t xml:space="preserve"> 2-тармағына сәйкес:</w:t>
      </w:r>
      <w:r>
        <w:br/>
      </w:r>
      <w:r>
        <w:rPr>
          <w:rFonts w:ascii="Times New Roman"/>
          <w:b w:val="false"/>
          <w:i w:val="false"/>
          <w:color w:val="000000"/>
          <w:sz w:val="28"/>
        </w:rPr>
        <w:t xml:space="preserve">
      </w:t>
      </w:r>
      <w:r>
        <w:rPr>
          <w:rFonts w:ascii="Times New Roman"/>
          <w:b w:val="false"/>
          <w:i w:val="false"/>
          <w:color w:val="000000"/>
          <w:sz w:val="28"/>
        </w:rPr>
        <w:t>көрсетілетін қызметті беруші-тіркелген күнінен бастап 5 (бес) жұмыс күні ішінде;</w:t>
      </w:r>
      <w:r>
        <w:br/>
      </w:r>
      <w:r>
        <w:rPr>
          <w:rFonts w:ascii="Times New Roman"/>
          <w:b w:val="false"/>
          <w:i w:val="false"/>
          <w:color w:val="000000"/>
          <w:sz w:val="28"/>
        </w:rPr>
        <w:t xml:space="preserve">
      </w:t>
      </w:r>
      <w:r>
        <w:rPr>
          <w:rFonts w:ascii="Times New Roman"/>
          <w:b w:val="false"/>
          <w:i w:val="false"/>
          <w:color w:val="000000"/>
          <w:sz w:val="28"/>
        </w:rPr>
        <w:t>мемлекеттік қызметтер көрсету сапасын бағалау және бақылау жөніндегі уәкілетті орган - ол тіркелген күннен бастап 15 (он бес) жұмыс күні ішінде қаралуға жатады.";</w:t>
      </w:r>
      <w:r>
        <w:br/>
      </w:r>
      <w:r>
        <w:rPr>
          <w:rFonts w:ascii="Times New Roman"/>
          <w:b w:val="false"/>
          <w:i w:val="false"/>
          <w:color w:val="000000"/>
          <w:sz w:val="28"/>
        </w:rPr>
        <w:t xml:space="preserve">
      </w:t>
      </w:r>
      <w:r>
        <w:rPr>
          <w:rFonts w:ascii="Times New Roman"/>
          <w:b w:val="false"/>
          <w:i w:val="false"/>
          <w:color w:val="000000"/>
          <w:sz w:val="28"/>
        </w:rPr>
        <w:t>27-тармақ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 xml:space="preserve">"27. Көрсетілетін қызметті берушінің, мемлекеттік қызметтер көрсету сапасын бағалау және бақылау жөніндегі уәкілетті органның шағымды қарау мерзімі Мемлекеттік және әлеуметтік маңызы бар көрсетілетін қызметтер туралы заңның </w:t>
      </w:r>
      <w:r>
        <w:rPr>
          <w:rFonts w:ascii="Times New Roman"/>
          <w:b w:val="false"/>
          <w:i w:val="false"/>
          <w:color w:val="000000"/>
          <w:sz w:val="28"/>
        </w:rPr>
        <w:t>25-бабының</w:t>
      </w:r>
      <w:r>
        <w:rPr>
          <w:rFonts w:ascii="Times New Roman"/>
          <w:b w:val="false"/>
          <w:i w:val="false"/>
          <w:color w:val="000000"/>
          <w:sz w:val="28"/>
        </w:rPr>
        <w:t xml:space="preserve"> 4-тармағына сәйкес:</w:t>
      </w:r>
      <w:r>
        <w:br/>
      </w:r>
      <w:r>
        <w:rPr>
          <w:rFonts w:ascii="Times New Roman"/>
          <w:b w:val="false"/>
          <w:i w:val="false"/>
          <w:color w:val="000000"/>
          <w:sz w:val="28"/>
        </w:rPr>
        <w:t xml:space="preserve">
      </w:t>
      </w:r>
      <w:r>
        <w:rPr>
          <w:rFonts w:ascii="Times New Roman"/>
          <w:b w:val="false"/>
          <w:i w:val="false"/>
          <w:color w:val="000000"/>
          <w:sz w:val="28"/>
        </w:rPr>
        <w:t>1) шағым бойынша қосымша зерделеу немесе тексеру не жергілікті жерге барып тексеру жүргізу;</w:t>
      </w:r>
      <w:r>
        <w:br/>
      </w:r>
      <w:r>
        <w:rPr>
          <w:rFonts w:ascii="Times New Roman"/>
          <w:b w:val="false"/>
          <w:i w:val="false"/>
          <w:color w:val="000000"/>
          <w:sz w:val="28"/>
        </w:rPr>
        <w:t xml:space="preserve">
      </w:t>
      </w:r>
      <w:r>
        <w:rPr>
          <w:rFonts w:ascii="Times New Roman"/>
          <w:b w:val="false"/>
          <w:i w:val="false"/>
          <w:color w:val="000000"/>
          <w:sz w:val="28"/>
        </w:rPr>
        <w:t>2) қосымша ақпарат алу қажет болған жағдайларда 10 (он) жұмыс күнінен аспайтын мерзімге ұзартылады.</w:t>
      </w:r>
      <w:r>
        <w:br/>
      </w:r>
      <w:r>
        <w:rPr>
          <w:rFonts w:ascii="Times New Roman"/>
          <w:b w:val="false"/>
          <w:i w:val="false"/>
          <w:color w:val="000000"/>
          <w:sz w:val="28"/>
        </w:rPr>
        <w:t xml:space="preserve">
      </w:t>
      </w:r>
      <w:r>
        <w:rPr>
          <w:rFonts w:ascii="Times New Roman"/>
          <w:b w:val="false"/>
          <w:i w:val="false"/>
          <w:color w:val="000000"/>
          <w:sz w:val="28"/>
        </w:rPr>
        <w:t>Шағымды қарау мерзімі ұзартылған жағдайда шағымды қарау мерзімі ұзартылған сәттен бастап 3 (үш) жұмыс күні ішінде шағымды қарау өкілеттігі берілген лауазымды адам шағымды берген өтініш берушіге ұзарту себептерін көрсете отырып, шағымды қарау мерзімінің ұзартылғаны туралы жазбаша түрде (шағымды қағаз жеткізгіште берген кезде) немесе электрондық нысанда (шағымды электрондық нысанда берген кезде) хабарлайды.";</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2-қосымша</w:t>
      </w:r>
      <w:r>
        <w:rPr>
          <w:rFonts w:ascii="Times New Roman"/>
          <w:b w:val="false"/>
          <w:i w:val="false"/>
          <w:color w:val="000000"/>
          <w:sz w:val="28"/>
        </w:rPr>
        <w:t xml:space="preserve"> осы бұйрықтар тізбесіне </w:t>
      </w:r>
      <w:r>
        <w:rPr>
          <w:rFonts w:ascii="Times New Roman"/>
          <w:b w:val="false"/>
          <w:i w:val="false"/>
          <w:color w:val="000000"/>
          <w:sz w:val="28"/>
        </w:rPr>
        <w:t>9-қосымшаға</w:t>
      </w:r>
      <w:r>
        <w:rPr>
          <w:rFonts w:ascii="Times New Roman"/>
          <w:b w:val="false"/>
          <w:i w:val="false"/>
          <w:color w:val="000000"/>
          <w:sz w:val="28"/>
        </w:rPr>
        <w:t xml:space="preserve"> сәйкес редакцияда жазылсын.</w:t>
      </w:r>
      <w:r>
        <w:br/>
      </w:r>
      <w:r>
        <w:rPr>
          <w:rFonts w:ascii="Times New Roman"/>
          <w:b w:val="false"/>
          <w:i w:val="false"/>
          <w:color w:val="000000"/>
          <w:sz w:val="28"/>
        </w:rPr>
        <w:t xml:space="preserve">
      </w:t>
      </w:r>
      <w:r>
        <w:rPr>
          <w:rFonts w:ascii="Times New Roman"/>
          <w:b w:val="false"/>
          <w:i w:val="false"/>
          <w:color w:val="000000"/>
          <w:sz w:val="28"/>
        </w:rPr>
        <w:t xml:space="preserve">4. "Әуеайлақтардың (тікұшақ айлақтарының) жарамдылығын сертификаттау және оларға сертификат беру қағидаларын бекіту туралы" Қазақстан Республикасы Инвестициялар және даму министрінің міндетін атқарушының 2015 жылғы 24 ақпандағы № 187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12052 болып тіркелген) мынадай өзгерістер енгізілсін:</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 xml:space="preserve">"Қазақстан Республикасының әуе кеңістігін пайдалану және авиация қызметі туралы" Қазақстан Республикасы Заңының 14-бабы 1-тармағының </w:t>
      </w:r>
      <w:r>
        <w:rPr>
          <w:rFonts w:ascii="Times New Roman"/>
          <w:b w:val="false"/>
          <w:i w:val="false"/>
          <w:color w:val="000000"/>
          <w:sz w:val="28"/>
        </w:rPr>
        <w:t>41-38) тармақшасына</w:t>
      </w:r>
      <w:r>
        <w:rPr>
          <w:rFonts w:ascii="Times New Roman"/>
          <w:b w:val="false"/>
          <w:i w:val="false"/>
          <w:color w:val="000000"/>
          <w:sz w:val="28"/>
        </w:rPr>
        <w:t xml:space="preserve"> және "Мемлекеттік және әлеуметтік маңызы бар көрсетілетін қызметтер туралы" Қазақстан Республикасының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БҰЙЫРАМЫН:";</w:t>
      </w:r>
      <w:r>
        <w:br/>
      </w:r>
      <w:r>
        <w:rPr>
          <w:rFonts w:ascii="Times New Roman"/>
          <w:b w:val="false"/>
          <w:i w:val="false"/>
          <w:color w:val="000000"/>
          <w:sz w:val="28"/>
        </w:rPr>
        <w:t xml:space="preserve">
      </w:t>
      </w:r>
      <w:r>
        <w:rPr>
          <w:rFonts w:ascii="Times New Roman"/>
          <w:b w:val="false"/>
          <w:i w:val="false"/>
          <w:color w:val="000000"/>
          <w:sz w:val="28"/>
        </w:rPr>
        <w:t xml:space="preserve">көрсетілген бұйрықпен бекітілген Әуеайлақтардың (тікұшақ айлақтарының) жарамдылығын сертификаттау және оларға сертификат беру </w:t>
      </w:r>
      <w:r>
        <w:rPr>
          <w:rFonts w:ascii="Times New Roman"/>
          <w:b w:val="false"/>
          <w:i w:val="false"/>
          <w:color w:val="000000"/>
          <w:sz w:val="28"/>
        </w:rPr>
        <w:t>қағидаларында</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 xml:space="preserve">"1. Осы Әуеайлақтардың (тікұшақ айлақтарының) жарамдылығын сертификаттау және оларға сертификат беру қағидалары (бұдан әрі – Қағидалар) "Қазақстан Республикасының әуе кеңістігін пайдалану және авиация қызметі туралы" Қазақстан Республикасының Заңы (бұдан әрі – Заң) 14-бабының </w:t>
      </w:r>
      <w:r>
        <w:rPr>
          <w:rFonts w:ascii="Times New Roman"/>
          <w:b w:val="false"/>
          <w:i w:val="false"/>
          <w:color w:val="000000"/>
          <w:sz w:val="28"/>
        </w:rPr>
        <w:t>41-38) тармақшасына</w:t>
      </w:r>
      <w:r>
        <w:rPr>
          <w:rFonts w:ascii="Times New Roman"/>
          <w:b w:val="false"/>
          <w:i w:val="false"/>
          <w:color w:val="000000"/>
          <w:sz w:val="28"/>
        </w:rPr>
        <w:t xml:space="preserve"> және "Мемлекеттік және әлеуметтік маңызы бар көрсетілетін қызметтер туралы" Қазақстан Республикасы Заңының (бұдан әрі – Мемлекеттік және әлеуметтік маңызы бар көрсетілетін қызметтер туралы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Қазақстан Республикасының азаматтық авиациясы әуеайлақтарының (тікұшақ айлақтарының) жарамдылығын сертификаттау және оларға сертификат беру тәртібін айқындайды.";</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17-тармақ</w:t>
      </w:r>
      <w:r>
        <w:rPr>
          <w:rFonts w:ascii="Times New Roman"/>
          <w:b w:val="false"/>
          <w:i w:val="false"/>
          <w:color w:val="000000"/>
          <w:sz w:val="28"/>
        </w:rPr>
        <w:t xml:space="preserve">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"17. "Әуеайлақтың (тікұшақ айлағының) жарамдылық сертификатын беру" мемлекеттік көрсетілетін қызметін (бұдан әрі – мемлекеттік көрсетілетін қызмет) осы Қағидаларға сәйкес уәкілетті ұйым көрсетеді.</w:t>
      </w:r>
      <w:r>
        <w:br/>
      </w:r>
      <w:r>
        <w:rPr>
          <w:rFonts w:ascii="Times New Roman"/>
          <w:b w:val="false"/>
          <w:i w:val="false"/>
          <w:color w:val="000000"/>
          <w:sz w:val="28"/>
        </w:rPr>
        <w:t xml:space="preserve">
      </w:t>
      </w:r>
      <w:r>
        <w:rPr>
          <w:rFonts w:ascii="Times New Roman"/>
          <w:b w:val="false"/>
          <w:i w:val="false"/>
          <w:color w:val="000000"/>
          <w:sz w:val="28"/>
        </w:rPr>
        <w:t>Өтініштерді қабылдау және мемлекеттік қызметті көрсету нәтижелерін беру "цифрлық үкімет" веб-порталы (бұдан әрі – портал) арқылы жүзеге асырылады.</w:t>
      </w:r>
      <w:r>
        <w:br/>
      </w:r>
      <w:r>
        <w:rPr>
          <w:rFonts w:ascii="Times New Roman"/>
          <w:b w:val="false"/>
          <w:i w:val="false"/>
          <w:color w:val="000000"/>
          <w:sz w:val="28"/>
        </w:rPr>
        <w:t xml:space="preserve">
      </w:t>
      </w:r>
      <w:r>
        <w:rPr>
          <w:rFonts w:ascii="Times New Roman"/>
          <w:b w:val="false"/>
          <w:i w:val="false"/>
          <w:color w:val="000000"/>
          <w:sz w:val="28"/>
        </w:rPr>
        <w:t>Мемлекеттік көрсетілетін қызметті алу кезінде электрондық цифрлық куәландырылған (қол қойылған) немесе бір реттік парольмен куәландырылған цифрлық құжат нысанындағы өтінім "цифрлық үкіметтің" шлюзі арқылы көрсетілетін қызметті берушінің "Е-лицензиялау" цифрлық жүйесіне (бұдан әрі – ЕЛ) құжаттарды қабылдаған күні жіберіледі.</w:t>
      </w:r>
      <w:r>
        <w:br/>
      </w:r>
      <w:r>
        <w:rPr>
          <w:rFonts w:ascii="Times New Roman"/>
          <w:b w:val="false"/>
          <w:i w:val="false"/>
          <w:color w:val="000000"/>
          <w:sz w:val="28"/>
        </w:rPr>
        <w:t xml:space="preserve">
      </w:t>
      </w:r>
      <w:r>
        <w:rPr>
          <w:rFonts w:ascii="Times New Roman"/>
          <w:b w:val="false"/>
          <w:i w:val="false"/>
          <w:color w:val="000000"/>
          <w:sz w:val="28"/>
        </w:rPr>
        <w:t>Өтінімді өңдеуді көрсетілетін қызметті беруші ЕЛ-ға өтінім келіп түскен кезден бастап жүзеге асырады.</w:t>
      </w:r>
      <w:r>
        <w:br/>
      </w:r>
      <w:r>
        <w:rPr>
          <w:rFonts w:ascii="Times New Roman"/>
          <w:b w:val="false"/>
          <w:i w:val="false"/>
          <w:color w:val="000000"/>
          <w:sz w:val="28"/>
        </w:rPr>
        <w:t xml:space="preserve">
      </w:t>
      </w:r>
      <w:r>
        <w:rPr>
          <w:rFonts w:ascii="Times New Roman"/>
          <w:b w:val="false"/>
          <w:i w:val="false"/>
          <w:color w:val="000000"/>
          <w:sz w:val="28"/>
        </w:rPr>
        <w:t xml:space="preserve">"Әуеайлақтың (тікұшақ айлағының) жарамдылық сертификатын беру" мемлекеттік қызметін алу үшін өтініш беруші қолданыстағы сертификат мерзімі аяқталғанға дейін 35 (отыз бес) жұмыс күні бұрын портал арқылы уәкілетті ұйымға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әуеайлақтың (тікұшақ айлағының) (бұдан әрі – өтінім) жарамдылығын сертификаттауды жүргізуге арналған өтінімді және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Әуеайлақтың (тікұшақ айлағының) жарамдылық сертификатын беруге мемлекеттік қызмет көрсетуге қойылатын негізгі талаптары тізбесінің 8-тармағында көзделген құжаттарды жібереді.</w:t>
      </w:r>
      <w:r>
        <w:br/>
      </w:r>
      <w:r>
        <w:rPr>
          <w:rFonts w:ascii="Times New Roman"/>
          <w:b w:val="false"/>
          <w:i w:val="false"/>
          <w:color w:val="000000"/>
          <w:sz w:val="28"/>
        </w:rPr>
        <w:t xml:space="preserve">
      </w:t>
      </w:r>
      <w:r>
        <w:rPr>
          <w:rFonts w:ascii="Times New Roman"/>
          <w:b w:val="false"/>
          <w:i w:val="false"/>
          <w:color w:val="000000"/>
          <w:sz w:val="28"/>
        </w:rPr>
        <w:t>Процестің сипаттамасын, нысанын, мазмұны мен нәтижесін қамтитын мемлекеттік қызмет көрсетуге қойылатын негізгі талаптардың тізбесі, сондай-ақ мемлекеттік қызмет көрсету ерекшеліктерін ескере отырып, өзге де мәліметтер мемлекеттік қызмет көрсетуге қойылатын негізгі талаптардың тізбесінде баяндалған.</w:t>
      </w:r>
      <w:r>
        <w:br/>
      </w:r>
      <w:r>
        <w:rPr>
          <w:rFonts w:ascii="Times New Roman"/>
          <w:b w:val="false"/>
          <w:i w:val="false"/>
          <w:color w:val="000000"/>
          <w:sz w:val="28"/>
        </w:rPr>
        <w:t xml:space="preserve">
      </w:t>
      </w:r>
      <w:r>
        <w:rPr>
          <w:rFonts w:ascii="Times New Roman"/>
          <w:b w:val="false"/>
          <w:i w:val="false"/>
          <w:color w:val="000000"/>
          <w:sz w:val="28"/>
        </w:rPr>
        <w:t>Өтініш беруші барлық қажетті құжаттарды портал арқылы электрондық түрде берген кезде – "жеке кабинетте" мемлекеттік қызмет көрсету үшін сұрау салуды қабылдау туралы мәртебесі мемлекеттік қызмет нәтижесін алған күнін көрсете отырып көрсетіледі.</w:t>
      </w:r>
      <w:r>
        <w:br/>
      </w:r>
      <w:r>
        <w:rPr>
          <w:rFonts w:ascii="Times New Roman"/>
          <w:b w:val="false"/>
          <w:i w:val="false"/>
          <w:color w:val="000000"/>
          <w:sz w:val="28"/>
        </w:rPr>
        <w:t xml:space="preserve">
      </w:t>
      </w:r>
      <w:r>
        <w:rPr>
          <w:rFonts w:ascii="Times New Roman"/>
          <w:b w:val="false"/>
          <w:i w:val="false"/>
          <w:color w:val="000000"/>
          <w:sz w:val="28"/>
        </w:rPr>
        <w:t>Өтініш беруші жұмыс уақыты аяқталғаннан кейін, демалыс және мереке күндері жүгінген кезде Қазақстан Республикасының еңбек заңнамасына сәйкес мемлекеттік қызмет көрсету жөніндегі өтінімді тіркеу мынадай жұмыс күні жүзеге асырылады.</w:t>
      </w:r>
      <w:r>
        <w:br/>
      </w:r>
      <w:r>
        <w:rPr>
          <w:rFonts w:ascii="Times New Roman"/>
          <w:b w:val="false"/>
          <w:i w:val="false"/>
          <w:color w:val="000000"/>
          <w:sz w:val="28"/>
        </w:rPr>
        <w:t xml:space="preserve">
      </w:t>
      </w:r>
      <w:r>
        <w:rPr>
          <w:rFonts w:ascii="Times New Roman"/>
          <w:b w:val="false"/>
          <w:i w:val="false"/>
          <w:color w:val="000000"/>
          <w:sz w:val="28"/>
        </w:rPr>
        <w:t xml:space="preserve">Мемлекеттік қызмет көрсету мемлекеттік қызмет көрсетуге қойылатын негізгі талаптар тізбесінің 7-тармағында көзделген жұмыс кестесіне сәйкес жүзеге асырылады. </w:t>
      </w:r>
      <w:r>
        <w:br/>
      </w:r>
      <w:r>
        <w:rPr>
          <w:rFonts w:ascii="Times New Roman"/>
          <w:b w:val="false"/>
          <w:i w:val="false"/>
          <w:color w:val="000000"/>
          <w:sz w:val="28"/>
        </w:rPr>
        <w:t xml:space="preserve">
      </w:t>
      </w:r>
      <w:r>
        <w:rPr>
          <w:rFonts w:ascii="Times New Roman"/>
          <w:b w:val="false"/>
          <w:i w:val="false"/>
          <w:color w:val="000000"/>
          <w:sz w:val="28"/>
        </w:rPr>
        <w:t>Заңды тұлғаны мемлекеттік тіркеу (қайта тіркеу) туралы құжаттар туралы мәліметтерді, төлемді растайтын құжатты көрсетілетін қызметті беруші тиісті мемлекеттік цифрлық жүйелерден "цифрлық үкімет" шлюзі арқылы алады.</w:t>
      </w:r>
      <w:r>
        <w:br/>
      </w:r>
      <w:r>
        <w:rPr>
          <w:rFonts w:ascii="Times New Roman"/>
          <w:b w:val="false"/>
          <w:i w:val="false"/>
          <w:color w:val="000000"/>
          <w:sz w:val="28"/>
        </w:rPr>
        <w:t xml:space="preserve">
      </w:t>
      </w:r>
      <w:r>
        <w:rPr>
          <w:rFonts w:ascii="Times New Roman"/>
          <w:b w:val="false"/>
          <w:i w:val="false"/>
          <w:color w:val="000000"/>
          <w:sz w:val="28"/>
        </w:rPr>
        <w:t>Уәкілетті ұйым "цифрлық үкімет" веб-порталында тіркелген пайдаланушының ұялы байланысының абоненттік нөмірі арқылы бір реттік парольді беру арқылы немесе "цифрлық үкімет" веб-порталының хабарламасына жауап ретінде қысқа мәтіндік хабарлама жіберу арқылы ұсынылған құжат иесінің келісімі болған жағдайда, іске асырылған интеграция арқылы цифрлық құжаттар сервисінен электрондық құжаттарды алады.</w:t>
      </w:r>
      <w:r>
        <w:br/>
      </w:r>
      <w:r>
        <w:rPr>
          <w:rFonts w:ascii="Times New Roman"/>
          <w:b w:val="false"/>
          <w:i w:val="false"/>
          <w:color w:val="000000"/>
          <w:sz w:val="28"/>
        </w:rPr>
        <w:t xml:space="preserve">
      </w:t>
      </w:r>
      <w:r>
        <w:rPr>
          <w:rFonts w:ascii="Times New Roman"/>
          <w:b w:val="false"/>
          <w:i w:val="false"/>
          <w:color w:val="000000"/>
          <w:sz w:val="28"/>
        </w:rPr>
        <w:t xml:space="preserve">Өтініш беруші "Дербес деректер және оларды қорғау туралы" Қазақстан Республикасының Заңының </w:t>
      </w:r>
      <w:r>
        <w:rPr>
          <w:rFonts w:ascii="Times New Roman"/>
          <w:b w:val="false"/>
          <w:i w:val="false"/>
          <w:color w:val="000000"/>
          <w:sz w:val="28"/>
        </w:rPr>
        <w:t>7-бабына</w:t>
      </w:r>
      <w:r>
        <w:rPr>
          <w:rFonts w:ascii="Times New Roman"/>
          <w:b w:val="false"/>
          <w:i w:val="false"/>
          <w:color w:val="000000"/>
          <w:sz w:val="28"/>
        </w:rPr>
        <w:t xml:space="preserve"> сәйкес дербес деректерді жинауға және өңдеуге, цифрлық жүйелердегі заңмен қорғалатын құпияны құрайтын мәліметтерді пайдалануға келісім береді.</w:t>
      </w:r>
      <w:r>
        <w:br/>
      </w:r>
      <w:r>
        <w:rPr>
          <w:rFonts w:ascii="Times New Roman"/>
          <w:b w:val="false"/>
          <w:i w:val="false"/>
          <w:color w:val="000000"/>
          <w:sz w:val="28"/>
        </w:rPr>
        <w:t xml:space="preserve">
      </w:t>
      </w:r>
      <w:r>
        <w:rPr>
          <w:rFonts w:ascii="Times New Roman"/>
          <w:b w:val="false"/>
          <w:i w:val="false"/>
          <w:color w:val="000000"/>
          <w:sz w:val="28"/>
        </w:rPr>
        <w:t xml:space="preserve">"Мемлекеттік және әлеуметтік маңызы бар көрсетілетін қызметтер туралы" Қазақстан Республикасы Заңының </w:t>
      </w:r>
      <w:r>
        <w:rPr>
          <w:rFonts w:ascii="Times New Roman"/>
          <w:b w:val="false"/>
          <w:i w:val="false"/>
          <w:color w:val="000000"/>
          <w:sz w:val="28"/>
        </w:rPr>
        <w:t>5-бабына</w:t>
      </w:r>
      <w:r>
        <w:rPr>
          <w:rFonts w:ascii="Times New Roman"/>
          <w:b w:val="false"/>
          <w:i w:val="false"/>
          <w:color w:val="000000"/>
          <w:sz w:val="28"/>
        </w:rPr>
        <w:t xml:space="preserve"> сәйкес өтініш берушіден цифрлық жүйелерден алынатын құжаттарды талап етуге жол берілмейді.";</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57-тармақтың</w:t>
      </w:r>
      <w:r>
        <w:rPr>
          <w:rFonts w:ascii="Times New Roman"/>
          <w:b w:val="false"/>
          <w:i w:val="false"/>
          <w:color w:val="000000"/>
          <w:sz w:val="28"/>
        </w:rPr>
        <w:t xml:space="preserve"> төртінші бөлігі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 xml:space="preserve">"Мемлекеттік және әлеуметтік маңызы бар көрсетілетін қызметтер туралы заңының </w:t>
      </w:r>
      <w:r>
        <w:rPr>
          <w:rFonts w:ascii="Times New Roman"/>
          <w:b w:val="false"/>
          <w:i w:val="false"/>
          <w:color w:val="000000"/>
          <w:sz w:val="28"/>
        </w:rPr>
        <w:t>25-бабының</w:t>
      </w:r>
      <w:r>
        <w:rPr>
          <w:rFonts w:ascii="Times New Roman"/>
          <w:b w:val="false"/>
          <w:i w:val="false"/>
          <w:color w:val="000000"/>
          <w:sz w:val="28"/>
        </w:rPr>
        <w:t xml:space="preserve"> 2-тармағына сәйкес өтініш берушінің шағымы оны тіркеген күннен бастап бес жұмыс күні ішінде қаралуға жатады.";</w:t>
      </w:r>
      <w:r>
        <w:br/>
      </w:r>
      <w:r>
        <w:rPr>
          <w:rFonts w:ascii="Times New Roman"/>
          <w:b w:val="false"/>
          <w:i w:val="false"/>
          <w:color w:val="000000"/>
          <w:sz w:val="28"/>
        </w:rPr>
        <w:t xml:space="preserve">
      </w:t>
      </w:r>
      <w:r>
        <w:rPr>
          <w:rFonts w:ascii="Times New Roman"/>
          <w:b w:val="false"/>
          <w:i w:val="false"/>
          <w:color w:val="000000"/>
          <w:sz w:val="28"/>
        </w:rPr>
        <w:t xml:space="preserve">5. "Азаматтық авиацияның авиациялық техникасына техникалық қызмет көрсету және оны жөндеу жөніндегі ұйымды сертификаттау және оған сертификат беру қағидаларын бекіту туралы" Қазақстан Республикасы Инвестициялар және даму министрінің міндетін атқарушының 2015 жылғы 24 ақпандағы № 197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11722 болып тіркелген) мынадай өзгерістер енгізілсін:</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 xml:space="preserve">"Қазақстан Республикасының әуе кеңістігін пайдалану және авиация қызмет туралы" 2010 жылғы 15 шілдедегі Қазақстан Республикасы Заңының 14-бабы 1-тармағының </w:t>
      </w:r>
      <w:r>
        <w:rPr>
          <w:rFonts w:ascii="Times New Roman"/>
          <w:b w:val="false"/>
          <w:i w:val="false"/>
          <w:color w:val="000000"/>
          <w:sz w:val="28"/>
        </w:rPr>
        <w:t>41-25) тармақшасына</w:t>
      </w:r>
      <w:r>
        <w:rPr>
          <w:rFonts w:ascii="Times New Roman"/>
          <w:b w:val="false"/>
          <w:i w:val="false"/>
          <w:color w:val="000000"/>
          <w:sz w:val="28"/>
        </w:rPr>
        <w:t xml:space="preserve"> және ""Мемлекеттік және әлеуметтік маңызы бар көрсетілетін қызметтер туралы" Қазақстан Республикасының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БҰЙЫРАМЫН:"</w:t>
      </w:r>
      <w:r>
        <w:br/>
      </w:r>
      <w:r>
        <w:rPr>
          <w:rFonts w:ascii="Times New Roman"/>
          <w:b w:val="false"/>
          <w:i w:val="false"/>
          <w:color w:val="000000"/>
          <w:sz w:val="28"/>
        </w:rPr>
        <w:t xml:space="preserve">
      </w:t>
      </w:r>
      <w:r>
        <w:rPr>
          <w:rFonts w:ascii="Times New Roman"/>
          <w:b w:val="false"/>
          <w:i w:val="false"/>
          <w:color w:val="000000"/>
          <w:sz w:val="28"/>
        </w:rPr>
        <w:t xml:space="preserve">көрсетілген бұйрықпен бекітілген Азаматтық авиацияның авиациялық техникасына техникалық қызмет көрсету және оны жөндеу жөніндегі ұйымды сертификаттау және оған сертификат беру </w:t>
      </w:r>
      <w:r>
        <w:rPr>
          <w:rFonts w:ascii="Times New Roman"/>
          <w:b w:val="false"/>
          <w:i w:val="false"/>
          <w:color w:val="000000"/>
          <w:sz w:val="28"/>
        </w:rPr>
        <w:t>қағидаларында</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 xml:space="preserve">"1. Осы Азаматтық авиацияның авиациялық техникасына техникалық қызмет көрсету және оны жөндеу жөніндегі ұйымды сертификаттау және оған сертификат беру қағидалары (бұдан әрі – Қағидалар) "Қазақстан Республикасының әуе кеңістігін пайдалану және авиация қызметі туралы" Қазақстан Республикасы Заңының (бұдан әрі – Заң) 14-бабы 1-тармағының </w:t>
      </w:r>
      <w:r>
        <w:rPr>
          <w:rFonts w:ascii="Times New Roman"/>
          <w:b w:val="false"/>
          <w:i w:val="false"/>
          <w:color w:val="000000"/>
          <w:sz w:val="28"/>
        </w:rPr>
        <w:t>41-25) тармақшасына</w:t>
      </w:r>
      <w:r>
        <w:rPr>
          <w:rFonts w:ascii="Times New Roman"/>
          <w:b w:val="false"/>
          <w:i w:val="false"/>
          <w:color w:val="000000"/>
          <w:sz w:val="28"/>
        </w:rPr>
        <w:t xml:space="preserve">, сондай-ақ </w:t>
      </w:r>
      <w:r>
        <w:rPr>
          <w:rFonts w:ascii="Times New Roman"/>
          <w:b w:val="false"/>
          <w:i w:val="false"/>
          <w:color w:val="000000"/>
          <w:sz w:val="28"/>
        </w:rPr>
        <w:t>48-бабына</w:t>
      </w:r>
      <w:r>
        <w:rPr>
          <w:rFonts w:ascii="Times New Roman"/>
          <w:b w:val="false"/>
          <w:i w:val="false"/>
          <w:color w:val="000000"/>
          <w:sz w:val="28"/>
        </w:rPr>
        <w:t xml:space="preserve"> және "Мемлекеттік және әлеуметтік маңызы бар көрсетілетін қызметтер туралы" Қазақстан Республикасы Заңының (бұдан әрі – Мемлекеттік және әлеуметтік маңызы бар көрсетілетін қызметтер туралы заңы) 10-бабының 1</w:t>
      </w:r>
      <w:r>
        <w:rPr>
          <w:rFonts w:ascii="Times New Roman"/>
          <w:b w:val="false"/>
          <w:i w:val="false"/>
          <w:color w:val="000000"/>
          <w:sz w:val="28"/>
        </w:rPr>
        <w:t>) тармақшасына</w:t>
      </w:r>
      <w:r>
        <w:rPr>
          <w:rFonts w:ascii="Times New Roman"/>
          <w:b w:val="false"/>
          <w:i w:val="false"/>
          <w:color w:val="000000"/>
          <w:sz w:val="28"/>
        </w:rPr>
        <w:t xml:space="preserve"> және Азаматтық авиация саласындағы халықаралық ұйымның (бұдан әрі – ИКАО) авиациялық стандарттарына сәйкес әзірленген.";</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8-тармақ</w:t>
      </w:r>
      <w:r>
        <w:rPr>
          <w:rFonts w:ascii="Times New Roman"/>
          <w:b w:val="false"/>
          <w:i w:val="false"/>
          <w:color w:val="000000"/>
          <w:sz w:val="28"/>
        </w:rPr>
        <w:t xml:space="preserve">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 xml:space="preserve">"8. Азаматтық авиацияның авиациялық техникасына техникалық қызмет көрсету және оны жөндеу жөніндегі ұйымның сертификатын алу үшін өтініш беруші уәкілетті ұйымға "цифрлық үкіметтің" веб-порталы (бұдан әрі – портал) арқылы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авиациялық техникаға техникалық қызмет көрсететін және жөндейтін ұйымның сертификатын алуға/тануға арналған өтінімді (бұдан әрі – өтінім),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авиациялық техникаға техникалық қызмет көрсету және жөндеу жөніндегі ұйымның басшы құрамы туралы мәліметтерді осы Қағидаларға </w:t>
      </w:r>
      <w:r>
        <w:rPr>
          <w:rFonts w:ascii="Times New Roman"/>
          <w:b w:val="false"/>
          <w:i w:val="false"/>
          <w:color w:val="000000"/>
          <w:sz w:val="28"/>
        </w:rPr>
        <w:t>3-1-қосымшаға</w:t>
      </w:r>
      <w:r>
        <w:rPr>
          <w:rFonts w:ascii="Times New Roman"/>
          <w:b w:val="false"/>
          <w:i w:val="false"/>
          <w:color w:val="000000"/>
          <w:sz w:val="28"/>
        </w:rPr>
        <w:t xml:space="preserve"> сәйкес "Азаматтық авиацияның авиациялық техникасына техникалық қызмет көрсету және оны жөндеу жөніндегі ұйымның сертификатын беру" мемлекеттік қызметті көрсетуге қойылатын негізгі талаптар тізбесінде (бұдан әрі – Тізбе) көзделген құжаттар топтамасымен бірге жібереді.</w:t>
      </w:r>
      <w:r>
        <w:br/>
      </w:r>
      <w:r>
        <w:rPr>
          <w:rFonts w:ascii="Times New Roman"/>
          <w:b w:val="false"/>
          <w:i w:val="false"/>
          <w:color w:val="000000"/>
          <w:sz w:val="28"/>
        </w:rPr>
        <w:t xml:space="preserve">
      </w:t>
      </w:r>
      <w:r>
        <w:rPr>
          <w:rFonts w:ascii="Times New Roman"/>
          <w:b w:val="false"/>
          <w:i w:val="false"/>
          <w:color w:val="000000"/>
          <w:sz w:val="28"/>
        </w:rPr>
        <w:t>Тізбе мемлекеттік қызмет көрсету ерекшеліктері ескеріле отырып, қызмет көрсету процесінің сипаттамаларын, нысанын, мазмұны мен нәтижесін, сондай-ақ өзге де мәліметтерді қамтиды.</w:t>
      </w:r>
      <w:r>
        <w:br/>
      </w:r>
      <w:r>
        <w:rPr>
          <w:rFonts w:ascii="Times New Roman"/>
          <w:b w:val="false"/>
          <w:i w:val="false"/>
          <w:color w:val="000000"/>
          <w:sz w:val="28"/>
        </w:rPr>
        <w:t xml:space="preserve">
      </w:t>
      </w:r>
      <w:r>
        <w:rPr>
          <w:rFonts w:ascii="Times New Roman"/>
          <w:b w:val="false"/>
          <w:i w:val="false"/>
          <w:color w:val="000000"/>
          <w:sz w:val="28"/>
        </w:rPr>
        <w:t>Мемлекеттік көрсетілетін қызметті алу кезінде электрондық цифрлық куәландырылған (қол қойылған) немесе бір реттік парольмен куәландырылған электрондық құжат нысанындағы өтінім "цифрлық үкіметтің" шлюзі арқылы көрсетілетін қызметті берушінің "Е-лицензиялау" цифрлық жүйесіне (бұдан әрі – ЕЛ) құжаттарды қабылдаған күні жіберіледі.</w:t>
      </w:r>
      <w:r>
        <w:br/>
      </w:r>
      <w:r>
        <w:rPr>
          <w:rFonts w:ascii="Times New Roman"/>
          <w:b w:val="false"/>
          <w:i w:val="false"/>
          <w:color w:val="000000"/>
          <w:sz w:val="28"/>
        </w:rPr>
        <w:t xml:space="preserve">
      </w:t>
      </w:r>
      <w:r>
        <w:rPr>
          <w:rFonts w:ascii="Times New Roman"/>
          <w:b w:val="false"/>
          <w:i w:val="false"/>
          <w:color w:val="000000"/>
          <w:sz w:val="28"/>
        </w:rPr>
        <w:t>Өтінімді өңдеуді көрсетілетін қызметті беруші ЕЛ-ға өтінім келіп түскен кезден бастап жүзеге асырады.";</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9-1-тармақ</w:t>
      </w:r>
      <w:r>
        <w:rPr>
          <w:rFonts w:ascii="Times New Roman"/>
          <w:b w:val="false"/>
          <w:i w:val="false"/>
          <w:color w:val="000000"/>
          <w:sz w:val="28"/>
        </w:rPr>
        <w:t xml:space="preserve">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"9-1. Уәкілетті ұйым құжаттарды, олар келіп түскен күні тіркейді.</w:t>
      </w:r>
      <w:r>
        <w:br/>
      </w:r>
      <w:r>
        <w:rPr>
          <w:rFonts w:ascii="Times New Roman"/>
          <w:b w:val="false"/>
          <w:i w:val="false"/>
          <w:color w:val="000000"/>
          <w:sz w:val="28"/>
        </w:rPr>
        <w:t xml:space="preserve">
      </w:t>
      </w:r>
      <w:r>
        <w:rPr>
          <w:rFonts w:ascii="Times New Roman"/>
          <w:b w:val="false"/>
          <w:i w:val="false"/>
          <w:color w:val="000000"/>
          <w:sz w:val="28"/>
        </w:rPr>
        <w:t>Мемлекеттік қызмет көрсету мемлекеттік қызмет көрсетуге қойылатын негізгі талаптар тізбесінің 7-тармағында көзделген жұмыс кестесіне сәйкес жүзеге асырылады.</w:t>
      </w:r>
      <w:r>
        <w:br/>
      </w:r>
      <w:r>
        <w:rPr>
          <w:rFonts w:ascii="Times New Roman"/>
          <w:b w:val="false"/>
          <w:i w:val="false"/>
          <w:color w:val="000000"/>
          <w:sz w:val="28"/>
        </w:rPr>
        <w:t xml:space="preserve">
      </w:t>
      </w:r>
      <w:r>
        <w:rPr>
          <w:rFonts w:ascii="Times New Roman"/>
          <w:b w:val="false"/>
          <w:i w:val="false"/>
          <w:color w:val="000000"/>
          <w:sz w:val="28"/>
        </w:rPr>
        <w:t>Жеке басты куәландыратын құжаттар туралы, заңды тұлғаны мемлекеттік тіркеу (қайта тіркеу) туралы, дара кәсіпкер ретінде мемлекеттік тіркеу туралы, азаматтық әуе кемесін мемлекеттік тіркеу туралы, пайдаланушы сертификаты, авиациялық жұмыстарды орындау құқығына куәлік, ұшуды орындау құқығына куәлік туралы мәліметтерді азаматтық авиацияның авиациялық техникасына техникалық қызмет көрсету және жөндеу жөніндегі ұйымның сертификаттарын беру үшін уәкілетті ұйым "цифрлық үкімет" шлюзі арқылы тиісті мемлекеттік цифрлық жүйелерден алады.</w:t>
      </w:r>
      <w:r>
        <w:br/>
      </w:r>
      <w:r>
        <w:rPr>
          <w:rFonts w:ascii="Times New Roman"/>
          <w:b w:val="false"/>
          <w:i w:val="false"/>
          <w:color w:val="000000"/>
          <w:sz w:val="28"/>
        </w:rPr>
        <w:t xml:space="preserve">
      </w:t>
      </w:r>
      <w:r>
        <w:rPr>
          <w:rFonts w:ascii="Times New Roman"/>
          <w:b w:val="false"/>
          <w:i w:val="false"/>
          <w:color w:val="000000"/>
          <w:sz w:val="28"/>
        </w:rPr>
        <w:t>Өтініш берушілерден цифрлық жүйелерден алынатын құжаттар мен мәліметтерді талап етуге жол берілмейді.";</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19-тармақтың</w:t>
      </w:r>
      <w:r>
        <w:rPr>
          <w:rFonts w:ascii="Times New Roman"/>
          <w:b w:val="false"/>
          <w:i w:val="false"/>
          <w:color w:val="000000"/>
          <w:sz w:val="28"/>
        </w:rPr>
        <w:t xml:space="preserve"> екінші бөлігінің бірінші абзацы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 xml:space="preserve">"Өтініш берушінің шағымы Мемлекеттік және әлеуметтік маңызы бар көрсетілетін қызметтер туралы заңының </w:t>
      </w:r>
      <w:r>
        <w:rPr>
          <w:rFonts w:ascii="Times New Roman"/>
          <w:b w:val="false"/>
          <w:i w:val="false"/>
          <w:color w:val="000000"/>
          <w:sz w:val="28"/>
        </w:rPr>
        <w:t>25-бабының</w:t>
      </w:r>
      <w:r>
        <w:rPr>
          <w:rFonts w:ascii="Times New Roman"/>
          <w:b w:val="false"/>
          <w:i w:val="false"/>
          <w:color w:val="000000"/>
          <w:sz w:val="28"/>
        </w:rPr>
        <w:t xml:space="preserve"> 2-тармағына сәйкес:";</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20-тармақтың</w:t>
      </w:r>
      <w:r>
        <w:rPr>
          <w:rFonts w:ascii="Times New Roman"/>
          <w:b w:val="false"/>
          <w:i w:val="false"/>
          <w:color w:val="000000"/>
          <w:sz w:val="28"/>
        </w:rPr>
        <w:t xml:space="preserve"> бірінші бөлігінің бірінші абзацы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 xml:space="preserve">"20. Уәкілетті ұйымның, азаматтық авиация саласындағы уәкілетті органның, мемлекеттік қызметтер көрсету сапасын бағалау және бақылау жөніндегі уәкілетті органның Мемлекеттік және әлеуметтік маңызы бар көрсетілетін қызметтер туралы заңы </w:t>
      </w:r>
      <w:r>
        <w:rPr>
          <w:rFonts w:ascii="Times New Roman"/>
          <w:b w:val="false"/>
          <w:i w:val="false"/>
          <w:color w:val="000000"/>
          <w:sz w:val="28"/>
        </w:rPr>
        <w:t>25-бабының</w:t>
      </w:r>
      <w:r>
        <w:rPr>
          <w:rFonts w:ascii="Times New Roman"/>
          <w:b w:val="false"/>
          <w:i w:val="false"/>
          <w:color w:val="000000"/>
          <w:sz w:val="28"/>
        </w:rPr>
        <w:t xml:space="preserve"> 2-тармағына сәйкес шағымды қарау мерзімі:";</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3-1-қосымша</w:t>
      </w:r>
      <w:r>
        <w:rPr>
          <w:rFonts w:ascii="Times New Roman"/>
          <w:b w:val="false"/>
          <w:i w:val="false"/>
          <w:color w:val="000000"/>
          <w:sz w:val="28"/>
        </w:rPr>
        <w:t xml:space="preserve"> осы бұйрықтар тізбесіне </w:t>
      </w:r>
      <w:r>
        <w:rPr>
          <w:rFonts w:ascii="Times New Roman"/>
          <w:b w:val="false"/>
          <w:i w:val="false"/>
          <w:color w:val="000000"/>
          <w:sz w:val="28"/>
        </w:rPr>
        <w:t>10-қосымшаға</w:t>
      </w:r>
      <w:r>
        <w:rPr>
          <w:rFonts w:ascii="Times New Roman"/>
          <w:b w:val="false"/>
          <w:i w:val="false"/>
          <w:color w:val="000000"/>
          <w:sz w:val="28"/>
        </w:rPr>
        <w:t xml:space="preserve"> сәйкес редакцияда жазылсын".</w:t>
      </w:r>
      <w:r>
        <w:br/>
      </w:r>
      <w:r>
        <w:rPr>
          <w:rFonts w:ascii="Times New Roman"/>
          <w:b w:val="false"/>
          <w:i w:val="false"/>
          <w:color w:val="000000"/>
          <w:sz w:val="28"/>
        </w:rPr>
        <w:t xml:space="preserve">
      </w:t>
      </w:r>
      <w:r>
        <w:rPr>
          <w:rFonts w:ascii="Times New Roman"/>
          <w:b w:val="false"/>
          <w:i w:val="false"/>
          <w:color w:val="000000"/>
          <w:sz w:val="28"/>
        </w:rPr>
        <w:t xml:space="preserve">6. "Қазақстан Республикасының азаматтық әуе кемесін сертификаттау және ұшуға жарамдылық сертификатын беру қағидаларын бекіту туралы" Қазақстан Республикасы Инвестициялар және даму министрінің міндетін атқарушының 2015 жылғы 24 ақпандағы № 198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12073 болып тіркелген) мынадай өзгерістер енгізілсін:</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 xml:space="preserve">"Қазақстан Республикасының әуе кеңістігін пайдалану және авиация қызметі туралы" Қазақстан Республикасы Заңының 14-бабы 1-тармағының </w:t>
      </w:r>
      <w:r>
        <w:rPr>
          <w:rFonts w:ascii="Times New Roman"/>
          <w:b w:val="false"/>
          <w:i w:val="false"/>
          <w:color w:val="000000"/>
          <w:sz w:val="28"/>
        </w:rPr>
        <w:t>41-22) тармақшасына</w:t>
      </w:r>
      <w:r>
        <w:rPr>
          <w:rFonts w:ascii="Times New Roman"/>
          <w:b w:val="false"/>
          <w:i w:val="false"/>
          <w:color w:val="000000"/>
          <w:sz w:val="28"/>
        </w:rPr>
        <w:t xml:space="preserve"> және "Мемлекеттік және әлеуметтік маңызы бар көрсетілетін қызметтер туралы" Қазақстан Республикасының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БҰЙЫРАМЫН:";</w:t>
      </w:r>
      <w:r>
        <w:br/>
      </w:r>
      <w:r>
        <w:rPr>
          <w:rFonts w:ascii="Times New Roman"/>
          <w:b w:val="false"/>
          <w:i w:val="false"/>
          <w:color w:val="000000"/>
          <w:sz w:val="28"/>
        </w:rPr>
        <w:t xml:space="preserve">
      </w:t>
      </w:r>
      <w:r>
        <w:rPr>
          <w:rFonts w:ascii="Times New Roman"/>
          <w:b w:val="false"/>
          <w:i w:val="false"/>
          <w:color w:val="000000"/>
          <w:sz w:val="28"/>
        </w:rPr>
        <w:t xml:space="preserve">көрсетілген бұйрықпен бекітілген Қазақстан Республикасының азаматтық әуе кемесін сертификаттау және ұшуға жарамдылық сертификатын беру </w:t>
      </w:r>
      <w:r>
        <w:rPr>
          <w:rFonts w:ascii="Times New Roman"/>
          <w:b w:val="false"/>
          <w:i w:val="false"/>
          <w:color w:val="000000"/>
          <w:sz w:val="28"/>
        </w:rPr>
        <w:t>қағидаларында</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 xml:space="preserve">"1. Қазақстан Республикасының азаматтық әуе кемесін сертификаттау және ұшуға жарамдылық сертификатын беру қағидалары (бұдан әрі – Қағидалар) "Қазақстан Республикасының әуе кеңістігін пайдалану және авиация қызметі туралы" Қазақстан Республикасы Заңының (бұдан әрі – Заң) 14-бабы 1-тармағының </w:t>
      </w:r>
      <w:r>
        <w:rPr>
          <w:rFonts w:ascii="Times New Roman"/>
          <w:b w:val="false"/>
          <w:i w:val="false"/>
          <w:color w:val="000000"/>
          <w:sz w:val="28"/>
        </w:rPr>
        <w:t>41-22) тармақшасына</w:t>
      </w:r>
      <w:r>
        <w:rPr>
          <w:rFonts w:ascii="Times New Roman"/>
          <w:b w:val="false"/>
          <w:i w:val="false"/>
          <w:color w:val="000000"/>
          <w:sz w:val="28"/>
        </w:rPr>
        <w:t xml:space="preserve">, </w:t>
      </w:r>
      <w:r>
        <w:rPr>
          <w:rFonts w:ascii="Times New Roman"/>
          <w:b w:val="false"/>
          <w:i w:val="false"/>
          <w:color w:val="000000"/>
          <w:sz w:val="28"/>
        </w:rPr>
        <w:t xml:space="preserve">38 </w:t>
      </w:r>
      <w:r>
        <w:rPr>
          <w:rFonts w:ascii="Times New Roman"/>
          <w:b w:val="false"/>
          <w:i w:val="false"/>
          <w:color w:val="000000"/>
          <w:sz w:val="28"/>
        </w:rPr>
        <w:t xml:space="preserve">және </w:t>
      </w:r>
      <w:r>
        <w:rPr>
          <w:rFonts w:ascii="Times New Roman"/>
          <w:b w:val="false"/>
          <w:i w:val="false"/>
          <w:color w:val="000000"/>
          <w:sz w:val="28"/>
        </w:rPr>
        <w:t>47-баптарына</w:t>
      </w:r>
      <w:r>
        <w:rPr>
          <w:rFonts w:ascii="Times New Roman"/>
          <w:b w:val="false"/>
          <w:i w:val="false"/>
          <w:color w:val="000000"/>
          <w:sz w:val="28"/>
        </w:rPr>
        <w:t xml:space="preserve">, "Мемлекеттік және әлеуметтік маңызы бар көрсетілетін қызметтер туралы" Қазақстан Республикасы Заңының (бұдан әрі – Мемлекеттік және әлеуметтік маңызы бар көрсетілетін қызметтер туралы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және Халықаралық азаматтық авиация ұйымының (бұдан әрі – ИКАО) талаптарына сәйкес әзірленген.";</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 xml:space="preserve">"7. Азаматтық әуе кемесінің ұшуға жарамдылығы сертификатын алу үшін өтініш беруші уәкілетті ұйымға "цифрлық үкіметтің" веб-порталы (бұдан әрі – портал) арқылы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өтініммен бірге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"Азаматтық әуе кемесінің ұшуға жарамдылығы сертификатын беру" мемлекеттік қызмет көрсетуге қойылатын негізгі талаптардың тізбесінде (бұдан әрі – Ұшу жарамдылығы сертификатын беру мемлекеттік қызметін көрсетуге қойылатын негізгі талаптардың тізбесі) көзделген тізбе бойынша құжаттар топтамасын жолдайды.</w:t>
      </w:r>
      <w:r>
        <w:br/>
      </w:r>
      <w:r>
        <w:rPr>
          <w:rFonts w:ascii="Times New Roman"/>
          <w:b w:val="false"/>
          <w:i w:val="false"/>
          <w:color w:val="000000"/>
          <w:sz w:val="28"/>
        </w:rPr>
        <w:t xml:space="preserve">
      </w:t>
      </w:r>
      <w:r>
        <w:rPr>
          <w:rFonts w:ascii="Times New Roman"/>
          <w:b w:val="false"/>
          <w:i w:val="false"/>
          <w:color w:val="000000"/>
          <w:sz w:val="28"/>
        </w:rPr>
        <w:t xml:space="preserve">Құжаттар топтамасымен ұсынылатын әуе кемесінің техникалық жай-күйін тексеру және әуе кемесінің ұшуға жарамдылығын айқындау актісі (бұдан әрі – тексеру актісі)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жасалады.</w:t>
      </w:r>
      <w:r>
        <w:br/>
      </w:r>
      <w:r>
        <w:rPr>
          <w:rFonts w:ascii="Times New Roman"/>
          <w:b w:val="false"/>
          <w:i w:val="false"/>
          <w:color w:val="000000"/>
          <w:sz w:val="28"/>
        </w:rPr>
        <w:t xml:space="preserve">
      </w:t>
      </w:r>
      <w:r>
        <w:rPr>
          <w:rFonts w:ascii="Times New Roman"/>
          <w:b w:val="false"/>
          <w:i w:val="false"/>
          <w:color w:val="000000"/>
          <w:sz w:val="28"/>
        </w:rPr>
        <w:t>Мемлекеттік қызмет көрсетуге қойылатын негізгі талаптардың тізбесі Ұшу жарамдылығы сертификатын беру мемлекеттік қызметін көрсетуге қойылатын негізгі талаптардың тізбесінде жазылған.</w:t>
      </w:r>
      <w:r>
        <w:br/>
      </w:r>
      <w:r>
        <w:rPr>
          <w:rFonts w:ascii="Times New Roman"/>
          <w:b w:val="false"/>
          <w:i w:val="false"/>
          <w:color w:val="000000"/>
          <w:sz w:val="28"/>
        </w:rPr>
        <w:t xml:space="preserve">
      </w:t>
      </w:r>
      <w:r>
        <w:rPr>
          <w:rFonts w:ascii="Times New Roman"/>
          <w:b w:val="false"/>
          <w:i w:val="false"/>
          <w:color w:val="000000"/>
          <w:sz w:val="28"/>
        </w:rPr>
        <w:t>Мемлекеттік көрсетілетін қызметті алу кезінде электрондық цифрлық куәландырылған (қол қойылған) немесе бір реттік парольмен куәландырылған электрондық құжат нысанындағы өтінім "цифрлық үкіметтің" шлюзі арқылы көрсетілетін қызметті берушінің "Е-лицензиялау" цифрлық жүйесіне (бұдан әрі – ЕЛ) құжаттарды қабылдаған күні жіберіледі.</w:t>
      </w:r>
      <w:r>
        <w:br/>
      </w:r>
      <w:r>
        <w:rPr>
          <w:rFonts w:ascii="Times New Roman"/>
          <w:b w:val="false"/>
          <w:i w:val="false"/>
          <w:color w:val="000000"/>
          <w:sz w:val="28"/>
        </w:rPr>
        <w:t xml:space="preserve">
      </w:t>
      </w:r>
      <w:r>
        <w:rPr>
          <w:rFonts w:ascii="Times New Roman"/>
          <w:b w:val="false"/>
          <w:i w:val="false"/>
          <w:color w:val="000000"/>
          <w:sz w:val="28"/>
        </w:rPr>
        <w:t>Өтінімді өңдеуді көрсетілетін қызметті беруші ЕЛ-ға өтінім келіп түскен кезден бастап жүзеге асырады.</w:t>
      </w:r>
      <w:r>
        <w:br/>
      </w:r>
      <w:r>
        <w:rPr>
          <w:rFonts w:ascii="Times New Roman"/>
          <w:b w:val="false"/>
          <w:i w:val="false"/>
          <w:color w:val="000000"/>
          <w:sz w:val="28"/>
        </w:rPr>
        <w:t xml:space="preserve">
      </w:t>
      </w:r>
      <w:r>
        <w:rPr>
          <w:rFonts w:ascii="Times New Roman"/>
          <w:b w:val="false"/>
          <w:i w:val="false"/>
          <w:color w:val="000000"/>
          <w:sz w:val="28"/>
        </w:rPr>
        <w:t>Портал арқылы өтінім берген кезде өтінім берушінің "жеке кабинетіне" мемлекеттік көрсетілетін қызметті көрсету нәтижесін алу күні көрсетіле отырып, мемлекеттік қызметті көрсету үшін сұрау салудың қабылданғаны туралы мәртебе жіберіледі.</w:t>
      </w:r>
      <w:r>
        <w:br/>
      </w:r>
      <w:r>
        <w:rPr>
          <w:rFonts w:ascii="Times New Roman"/>
          <w:b w:val="false"/>
          <w:i w:val="false"/>
          <w:color w:val="000000"/>
          <w:sz w:val="28"/>
        </w:rPr>
        <w:t xml:space="preserve">
      </w:t>
      </w:r>
      <w:r>
        <w:rPr>
          <w:rFonts w:ascii="Times New Roman"/>
          <w:b w:val="false"/>
          <w:i w:val="false"/>
          <w:color w:val="000000"/>
          <w:sz w:val="28"/>
        </w:rPr>
        <w:t>Өтінім беруші жұмыс уақыты аяқталғаннан кейін, демалыс және мереке күндері Қазақстан Республикасының еңбек заңнамасына сәйкес жүгінген кезде мемлекеттік көрсетілетін қызметті көрсету жөніндегі өтінімді тіркеу мынадай жұмыс күні жүзеге асырылады.</w:t>
      </w:r>
      <w:r>
        <w:br/>
      </w:r>
      <w:r>
        <w:rPr>
          <w:rFonts w:ascii="Times New Roman"/>
          <w:b w:val="false"/>
          <w:i w:val="false"/>
          <w:color w:val="000000"/>
          <w:sz w:val="28"/>
        </w:rPr>
        <w:t xml:space="preserve">
      </w:t>
      </w:r>
      <w:r>
        <w:rPr>
          <w:rFonts w:ascii="Times New Roman"/>
          <w:b w:val="false"/>
          <w:i w:val="false"/>
          <w:color w:val="000000"/>
          <w:sz w:val="28"/>
        </w:rPr>
        <w:t>Мемлекеттік қызмет көрсету мемлекеттік қызмет көрсетуге қойылатын негізгі талаптар тізбесінің 7-тармағында көзделген жұмыс кестесіне сәйкес жүзеге асырылады.</w:t>
      </w:r>
      <w:r>
        <w:br/>
      </w:r>
      <w:r>
        <w:rPr>
          <w:rFonts w:ascii="Times New Roman"/>
          <w:b w:val="false"/>
          <w:i w:val="false"/>
          <w:color w:val="000000"/>
          <w:sz w:val="28"/>
        </w:rPr>
        <w:t xml:space="preserve">
      </w:t>
      </w:r>
      <w:r>
        <w:rPr>
          <w:rFonts w:ascii="Times New Roman"/>
          <w:b w:val="false"/>
          <w:i w:val="false"/>
          <w:color w:val="000000"/>
          <w:sz w:val="28"/>
        </w:rPr>
        <w:t>Жеке басты куәландыратын құжаттар туралы, заңды тұлғаны мемлекеттік тіркеу (қайта тіркеу) туралы, дара кәсіпкер ретінде мемлекеттік тіркеу туралы, азаматтық әуе кемесін мемлекеттік тіркеу туралы, пайдаланушы сертификаты, авиациялық жұмыстарды орындау құқығына куәлік, ұшуды орындау құқығына куәлік туралы мәліметтер уәкілетті ұйым "цифрлық үкіметтің" шлюзі арқылы тиісті мемлекеттік цифрлық жүйелерден алады.</w:t>
      </w:r>
      <w:r>
        <w:br/>
      </w:r>
      <w:r>
        <w:rPr>
          <w:rFonts w:ascii="Times New Roman"/>
          <w:b w:val="false"/>
          <w:i w:val="false"/>
          <w:color w:val="000000"/>
          <w:sz w:val="28"/>
        </w:rPr>
        <w:t xml:space="preserve">
      </w:t>
      </w:r>
      <w:r>
        <w:rPr>
          <w:rFonts w:ascii="Times New Roman"/>
          <w:b w:val="false"/>
          <w:i w:val="false"/>
          <w:color w:val="000000"/>
          <w:sz w:val="28"/>
        </w:rPr>
        <w:t>Өтініш берушіден цифрлық жүйелерден алынуы мүмкін құжаттарды талап етуге жол берілмейді.";</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21-1-тармақ</w:t>
      </w:r>
      <w:r>
        <w:rPr>
          <w:rFonts w:ascii="Times New Roman"/>
          <w:b w:val="false"/>
          <w:i w:val="false"/>
          <w:color w:val="000000"/>
          <w:sz w:val="28"/>
        </w:rPr>
        <w:t xml:space="preserve">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 xml:space="preserve">"21-1. Шуыл бойынша әуе кемесінің сертификатын (жеке қызмет) алу үшін өтініш беруші уәкілетті ұйымға портал арқылы осы Қағидаларға </w:t>
      </w:r>
      <w:r>
        <w:rPr>
          <w:rFonts w:ascii="Times New Roman"/>
          <w:b w:val="false"/>
          <w:i w:val="false"/>
          <w:color w:val="000000"/>
          <w:sz w:val="28"/>
        </w:rPr>
        <w:t>3-1-қосымшаға</w:t>
      </w:r>
      <w:r>
        <w:rPr>
          <w:rFonts w:ascii="Times New Roman"/>
          <w:b w:val="false"/>
          <w:i w:val="false"/>
          <w:color w:val="000000"/>
          <w:sz w:val="28"/>
        </w:rPr>
        <w:t xml:space="preserve"> сәйкес шуыл бойынша әуе кемесінің сертификатын алу үшін өтінім жібереді.</w:t>
      </w:r>
      <w:r>
        <w:br/>
      </w:r>
      <w:r>
        <w:rPr>
          <w:rFonts w:ascii="Times New Roman"/>
          <w:b w:val="false"/>
          <w:i w:val="false"/>
          <w:color w:val="000000"/>
          <w:sz w:val="28"/>
        </w:rPr>
        <w:t xml:space="preserve">
      </w:t>
      </w:r>
      <w:r>
        <w:rPr>
          <w:rFonts w:ascii="Times New Roman"/>
          <w:b w:val="false"/>
          <w:i w:val="false"/>
          <w:color w:val="000000"/>
          <w:sz w:val="28"/>
        </w:rPr>
        <w:t xml:space="preserve">Мемлекеттік қызмет көрсету процесінің сипаттамасын, нысанын, мазмұны мен нәтижесін, сондай-ақ мемлекеттік қызмет көрсету ерекшеліктерін ескере отырып, өзге де мәліметтерді қамтитын мемлекеттік қызмет көрсетуге қойылатын негізгі талаптардың тізбесі осы Қағидаларға </w:t>
      </w:r>
      <w:r>
        <w:rPr>
          <w:rFonts w:ascii="Times New Roman"/>
          <w:b w:val="false"/>
          <w:i w:val="false"/>
          <w:color w:val="000000"/>
          <w:sz w:val="28"/>
        </w:rPr>
        <w:t>3-2-қосымшаға</w:t>
      </w:r>
      <w:r>
        <w:rPr>
          <w:rFonts w:ascii="Times New Roman"/>
          <w:b w:val="false"/>
          <w:i w:val="false"/>
          <w:color w:val="000000"/>
          <w:sz w:val="28"/>
        </w:rPr>
        <w:t xml:space="preserve"> сәйкес нысан бойынша "Әуе кемесіне шуыл бойынша сертификат беру" мемлекеттік қызмет көрсетуге қойылатын негізгі талаптардың тізбесінде (бұдан әрі – Шуыл бойынша сертификат беру мемлекеттік қызметін көрсетуге қойылатын негізгі талаптардың тізбесі) баяндалған.</w:t>
      </w:r>
      <w:r>
        <w:br/>
      </w:r>
      <w:r>
        <w:rPr>
          <w:rFonts w:ascii="Times New Roman"/>
          <w:b w:val="false"/>
          <w:i w:val="false"/>
          <w:color w:val="000000"/>
          <w:sz w:val="28"/>
        </w:rPr>
        <w:t xml:space="preserve">
      </w:t>
      </w:r>
      <w:r>
        <w:rPr>
          <w:rFonts w:ascii="Times New Roman"/>
          <w:b w:val="false"/>
          <w:i w:val="false"/>
          <w:color w:val="000000"/>
          <w:sz w:val="28"/>
        </w:rPr>
        <w:t>Мемлекеттік көрсетілетін қызметті алу кезінде электрондық цифрлық куәландырылған (қол қойылған) немесе бір реттік парольмен куәландырылған электрондық құжат нысанындағы өтініш "цифрлық үкіметтің" шлюзі арқылы көрсетілетін қызметті берушінің ЕЛ құжаттарды қабылдаған күні жіберіледі.</w:t>
      </w:r>
      <w:r>
        <w:br/>
      </w:r>
      <w:r>
        <w:rPr>
          <w:rFonts w:ascii="Times New Roman"/>
          <w:b w:val="false"/>
          <w:i w:val="false"/>
          <w:color w:val="000000"/>
          <w:sz w:val="28"/>
        </w:rPr>
        <w:t xml:space="preserve">
      </w:t>
      </w:r>
      <w:r>
        <w:rPr>
          <w:rFonts w:ascii="Times New Roman"/>
          <w:b w:val="false"/>
          <w:i w:val="false"/>
          <w:color w:val="000000"/>
          <w:sz w:val="28"/>
        </w:rPr>
        <w:t>Өтінішті өңдеуді көрсетілетін қызметті беруші ЕЛ-ға өтініш келіп түскен кезден бастап жүзеге асырады.";</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21-5-тармақ</w:t>
      </w:r>
      <w:r>
        <w:rPr>
          <w:rFonts w:ascii="Times New Roman"/>
          <w:b w:val="false"/>
          <w:i w:val="false"/>
          <w:color w:val="000000"/>
          <w:sz w:val="28"/>
        </w:rPr>
        <w:t xml:space="preserve">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"21-5. Уәкілетті ұйым құжаттарды келіп түскен күні тіркеуді жүзеге асырады.</w:t>
      </w:r>
      <w:r>
        <w:br/>
      </w:r>
      <w:r>
        <w:rPr>
          <w:rFonts w:ascii="Times New Roman"/>
          <w:b w:val="false"/>
          <w:i w:val="false"/>
          <w:color w:val="000000"/>
          <w:sz w:val="28"/>
        </w:rPr>
        <w:t xml:space="preserve">
      </w:t>
      </w:r>
      <w:r>
        <w:rPr>
          <w:rFonts w:ascii="Times New Roman"/>
          <w:b w:val="false"/>
          <w:i w:val="false"/>
          <w:color w:val="000000"/>
          <w:sz w:val="28"/>
        </w:rPr>
        <w:t xml:space="preserve">Мемлекеттік қызмет көрсету мемлекеттік қызмет көрсетуге қойылатын негізгі талаптар тізбесінің 7-тармағында көзделген жұмыс кестесіне сәйкес жүзеге асырылады. </w:t>
      </w:r>
      <w:r>
        <w:br/>
      </w:r>
      <w:r>
        <w:rPr>
          <w:rFonts w:ascii="Times New Roman"/>
          <w:b w:val="false"/>
          <w:i w:val="false"/>
          <w:color w:val="000000"/>
          <w:sz w:val="28"/>
        </w:rPr>
        <w:t xml:space="preserve">
      </w:t>
      </w:r>
      <w:r>
        <w:rPr>
          <w:rFonts w:ascii="Times New Roman"/>
          <w:b w:val="false"/>
          <w:i w:val="false"/>
          <w:color w:val="000000"/>
          <w:sz w:val="28"/>
        </w:rPr>
        <w:t>Заңды тұлғаны мемлекеттік тіркеу (қайта тіркеу) туралы құжаттар туралы мәліметтерді, төлемді растайтын құжатты көрсетілетін қызметті беруші тиісті мемлекеттік цифрлық жүйелерден "цифрлық үкімет" шлюзі арқылы алады.";</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24-тармақ</w:t>
      </w:r>
      <w:r>
        <w:rPr>
          <w:rFonts w:ascii="Times New Roman"/>
          <w:b w:val="false"/>
          <w:i w:val="false"/>
          <w:color w:val="000000"/>
          <w:sz w:val="28"/>
        </w:rPr>
        <w:t xml:space="preserve">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 xml:space="preserve">"24. Азаматтық әуе кемелерінің ұшу жарамдылығы сертификатын тану туралы шешім алу үшін өтініш беруші уәкілетті ұйымға портал арқылы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азаматтық әуе кемелерінің шет мемлекет берген ұшуға жарамдылығы сертификатын тану туралы өтінім және осы Қағидаларға </w:t>
      </w:r>
      <w:r>
        <w:rPr>
          <w:rFonts w:ascii="Times New Roman"/>
          <w:b w:val="false"/>
          <w:i w:val="false"/>
          <w:color w:val="000000"/>
          <w:sz w:val="28"/>
        </w:rPr>
        <w:t>5-1-қосымшаға</w:t>
      </w:r>
      <w:r>
        <w:rPr>
          <w:rFonts w:ascii="Times New Roman"/>
          <w:b w:val="false"/>
          <w:i w:val="false"/>
          <w:color w:val="000000"/>
          <w:sz w:val="28"/>
        </w:rPr>
        <w:t xml:space="preserve"> сәйкес нысан бойынша "Азаматтық әуе кемелерінің шет мемлекет берген ұшуға жарамдылығы сертификатын тану туралы шешім беру" мемлекеттік қызмет көрсетуге қойылатын негізгі мемлекеттік қызметін көрсетуге қойылатын негізгі талаптардың тізбесінің (бұдан әрі – Ұшуға жарамдылығы сертификатын тану туралы шешім беру мемлекеттік қызметін көрсетуге қойылатын негізгі талаптардың тізбесі) 8-тармағында көзделген тізбе бойынша құжаттар топтамасын жолдайды.</w:t>
      </w:r>
      <w:r>
        <w:br/>
      </w:r>
      <w:r>
        <w:rPr>
          <w:rFonts w:ascii="Times New Roman"/>
          <w:b w:val="false"/>
          <w:i w:val="false"/>
          <w:color w:val="000000"/>
          <w:sz w:val="28"/>
        </w:rPr>
        <w:t xml:space="preserve">
      </w:t>
      </w:r>
      <w:r>
        <w:rPr>
          <w:rFonts w:ascii="Times New Roman"/>
          <w:b w:val="false"/>
          <w:i w:val="false"/>
          <w:color w:val="000000"/>
          <w:sz w:val="28"/>
        </w:rPr>
        <w:t>Мемлекеттік қызмет көрсету процесінің сипаттамасын, нысанын, мазмұны мен нәтижесін, сондай-ақ мемлекеттік қызмет көрсету ерекшеліктерін ескере отырып, өзге де мәліметтерді қамтитын мемлекеттік қызмет көрсетуге қойылатын негізгі талаптардың тізбесі Ұшуға жарамдылығы сертификатын тану туралы шешім беру мемлекеттік қызметін көрсетуге қойылатын негізгі талаптардың тізбесінде жазылған.</w:t>
      </w:r>
      <w:r>
        <w:br/>
      </w:r>
      <w:r>
        <w:rPr>
          <w:rFonts w:ascii="Times New Roman"/>
          <w:b w:val="false"/>
          <w:i w:val="false"/>
          <w:color w:val="000000"/>
          <w:sz w:val="28"/>
        </w:rPr>
        <w:t xml:space="preserve">
      </w:t>
      </w:r>
      <w:r>
        <w:rPr>
          <w:rFonts w:ascii="Times New Roman"/>
          <w:b w:val="false"/>
          <w:i w:val="false"/>
          <w:color w:val="000000"/>
          <w:sz w:val="28"/>
        </w:rPr>
        <w:t>Мемлекеттік көрсетілетін қызметті алу кезінде электрондық цифрлық куәландырылған (қол қойылған) немесе бір реттік парольмен куәландырылған электрондық құжат нысанындағы өтінім "цифрлық үкіметтің" шлюзі арқылы көрсетілетін қызметті берушінің ЕЛ құжаттарды қабылдаған күні жіберіледі.</w:t>
      </w:r>
      <w:r>
        <w:br/>
      </w:r>
      <w:r>
        <w:rPr>
          <w:rFonts w:ascii="Times New Roman"/>
          <w:b w:val="false"/>
          <w:i w:val="false"/>
          <w:color w:val="000000"/>
          <w:sz w:val="28"/>
        </w:rPr>
        <w:t xml:space="preserve">
      </w:t>
      </w:r>
      <w:r>
        <w:rPr>
          <w:rFonts w:ascii="Times New Roman"/>
          <w:b w:val="false"/>
          <w:i w:val="false"/>
          <w:color w:val="000000"/>
          <w:sz w:val="28"/>
        </w:rPr>
        <w:t>Өтінімді өңдеуді көрсетілетін қызметті беруші ЕЛ-ға өтініш келіп түскен кезден бастап жүзеге асырады.</w:t>
      </w:r>
      <w:r>
        <w:br/>
      </w:r>
      <w:r>
        <w:rPr>
          <w:rFonts w:ascii="Times New Roman"/>
          <w:b w:val="false"/>
          <w:i w:val="false"/>
          <w:color w:val="000000"/>
          <w:sz w:val="28"/>
        </w:rPr>
        <w:t xml:space="preserve">
      </w:t>
      </w:r>
      <w:r>
        <w:rPr>
          <w:rFonts w:ascii="Times New Roman"/>
          <w:b w:val="false"/>
          <w:i w:val="false"/>
          <w:color w:val="000000"/>
          <w:sz w:val="28"/>
        </w:rPr>
        <w:t>Өтінім беруші Мемлекеттік қызмет көрсетуге қойылатын негізгі талаптардың және (немесе) қолданылу мерзімі өткен құжаттардың тізбесінде көзделген тізбеге сәйкес құжаттар топтамасын толық ұсынбаған кезде уәкілетті ұйым өтінімді қабылдаудан бас тартады.";</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26-1-тармақ</w:t>
      </w:r>
      <w:r>
        <w:rPr>
          <w:rFonts w:ascii="Times New Roman"/>
          <w:b w:val="false"/>
          <w:i w:val="false"/>
          <w:color w:val="000000"/>
          <w:sz w:val="28"/>
        </w:rPr>
        <w:t xml:space="preserve">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"26-1. Уәкілетті ұйым құжаттарды келіп түскен күні тіркеуді жүзеге асырады.</w:t>
      </w:r>
      <w:r>
        <w:br/>
      </w:r>
      <w:r>
        <w:rPr>
          <w:rFonts w:ascii="Times New Roman"/>
          <w:b w:val="false"/>
          <w:i w:val="false"/>
          <w:color w:val="000000"/>
          <w:sz w:val="28"/>
        </w:rPr>
        <w:t xml:space="preserve">
      </w:t>
      </w:r>
      <w:r>
        <w:rPr>
          <w:rFonts w:ascii="Times New Roman"/>
          <w:b w:val="false"/>
          <w:i w:val="false"/>
          <w:color w:val="000000"/>
          <w:sz w:val="28"/>
        </w:rPr>
        <w:t xml:space="preserve">Мемлекеттік қызмет көрсету мемлекеттік қызмет көрсетуге қойылатын негізгі талаптар тізбесінің 7-тармағында көзделген жұмыс кестесіне сәйкес жүзеге асырылады. </w:t>
      </w:r>
      <w:r>
        <w:br/>
      </w:r>
      <w:r>
        <w:rPr>
          <w:rFonts w:ascii="Times New Roman"/>
          <w:b w:val="false"/>
          <w:i w:val="false"/>
          <w:color w:val="000000"/>
          <w:sz w:val="28"/>
        </w:rPr>
        <w:t xml:space="preserve">
      </w:t>
      </w:r>
      <w:r>
        <w:rPr>
          <w:rFonts w:ascii="Times New Roman"/>
          <w:b w:val="false"/>
          <w:i w:val="false"/>
          <w:color w:val="000000"/>
          <w:sz w:val="28"/>
        </w:rPr>
        <w:t>Жеке басын куәландыратын құжаттар туралы, заңды тұлғаны мемлекеттік тіркеу (қайта тіркеу) туралы, дара кәсіпкер ретінде мемлекеттік тіркеу туралы, азаматтық әуе кемесін мемлекеттік тіркеу туралы мәліметтерді, пайдаланушы сертификатын, авиациялық жұмыстарды орындау құқығына куәлікті, ұшуды орындау құқығына куәлікті көрсетілетін уәкілетті ұйым тиісті мемлекеттік цифрлық жүйелерден "цифрлық үкімет" шлюзі арқылы алады.";</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28-тармақ</w:t>
      </w:r>
      <w:r>
        <w:rPr>
          <w:rFonts w:ascii="Times New Roman"/>
          <w:b w:val="false"/>
          <w:i w:val="false"/>
          <w:color w:val="000000"/>
          <w:sz w:val="28"/>
        </w:rPr>
        <w:t xml:space="preserve">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 xml:space="preserve">"28.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арнайы ұшуды орындауға рұқсат алу (ұшуға жарамдылықтың арнайы сертификаты) үшін өтініш беруші портал арқылы уәкілетті ұйымға өтінім жібереді.</w:t>
      </w:r>
      <w:r>
        <w:br/>
      </w:r>
      <w:r>
        <w:rPr>
          <w:rFonts w:ascii="Times New Roman"/>
          <w:b w:val="false"/>
          <w:i w:val="false"/>
          <w:color w:val="000000"/>
          <w:sz w:val="28"/>
        </w:rPr>
        <w:t xml:space="preserve">
      </w:t>
      </w:r>
      <w:r>
        <w:rPr>
          <w:rFonts w:ascii="Times New Roman"/>
          <w:b w:val="false"/>
          <w:i w:val="false"/>
          <w:color w:val="000000"/>
          <w:sz w:val="28"/>
        </w:rPr>
        <w:t xml:space="preserve">Мемлекеттік қызмет көрсету процесінің сипаттамасын, нысанын, мазмұны мен нәтижесін, сондай-ақ мемлекеттік қызмет көрсету ерекшеліктерін ескере отырып, өзге де мәліметтерді қамтитын мемлекеттік қызмет көрсетуге қойылатын негізгі талаптардың тізбесі осы Қағидаларға </w:t>
      </w:r>
      <w:r>
        <w:rPr>
          <w:rFonts w:ascii="Times New Roman"/>
          <w:b w:val="false"/>
          <w:i w:val="false"/>
          <w:color w:val="000000"/>
          <w:sz w:val="28"/>
        </w:rPr>
        <w:t>7-1-қосымшаға</w:t>
      </w:r>
      <w:r>
        <w:rPr>
          <w:rFonts w:ascii="Times New Roman"/>
          <w:b w:val="false"/>
          <w:i w:val="false"/>
          <w:color w:val="000000"/>
          <w:sz w:val="28"/>
        </w:rPr>
        <w:t xml:space="preserve"> сәйкес нысан бойынша "Арнайы ұшуды орындауға рұқсат беру" мемлекеттік қызмет көрсетуге қойылатын негізгі талаптардың тізбесінде (бұдан әрі – Арнайы ұшуды орындауға рұқсат беру мемлекеттік қызметін көрсетуге қойылатын негізгі талаптардың тізбесі) баяндалған.</w:t>
      </w:r>
      <w:r>
        <w:br/>
      </w:r>
      <w:r>
        <w:rPr>
          <w:rFonts w:ascii="Times New Roman"/>
          <w:b w:val="false"/>
          <w:i w:val="false"/>
          <w:color w:val="000000"/>
          <w:sz w:val="28"/>
        </w:rPr>
        <w:t xml:space="preserve">
      </w:t>
      </w:r>
      <w:r>
        <w:rPr>
          <w:rFonts w:ascii="Times New Roman"/>
          <w:b w:val="false"/>
          <w:i w:val="false"/>
          <w:color w:val="000000"/>
          <w:sz w:val="28"/>
        </w:rPr>
        <w:t>Мемлекеттік көрсетілетін қызметті алу кезінде электрондық цифрлық куәландырылған (қол қойылған) немесе бір реттік парольмен куәландырылған электрондық құжат нысанындағы өтінім "цифрлық үкіметтің" шлюзі арқылы көрсетілетін қызметті берушінің ЕЛ құжаттарды қабылдаған күні жіберіледі.</w:t>
      </w:r>
      <w:r>
        <w:br/>
      </w:r>
      <w:r>
        <w:rPr>
          <w:rFonts w:ascii="Times New Roman"/>
          <w:b w:val="false"/>
          <w:i w:val="false"/>
          <w:color w:val="000000"/>
          <w:sz w:val="28"/>
        </w:rPr>
        <w:t xml:space="preserve">
      </w:t>
      </w:r>
      <w:r>
        <w:rPr>
          <w:rFonts w:ascii="Times New Roman"/>
          <w:b w:val="false"/>
          <w:i w:val="false"/>
          <w:color w:val="000000"/>
          <w:sz w:val="28"/>
        </w:rPr>
        <w:t>Өтінімді өңдеуді көрсетілетін қызметті беруші ЕЛ-ға өтініш келіп түскен кезден бастап жүзеге асырады.";</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28-4-тармақ</w:t>
      </w:r>
      <w:r>
        <w:rPr>
          <w:rFonts w:ascii="Times New Roman"/>
          <w:b w:val="false"/>
          <w:i w:val="false"/>
          <w:color w:val="000000"/>
          <w:sz w:val="28"/>
        </w:rPr>
        <w:t xml:space="preserve">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"28-4. Уәкілетті ұйым құжаттарды келіп түскен күні тіркеуді жүзеге асырады.</w:t>
      </w:r>
      <w:r>
        <w:br/>
      </w:r>
      <w:r>
        <w:rPr>
          <w:rFonts w:ascii="Times New Roman"/>
          <w:b w:val="false"/>
          <w:i w:val="false"/>
          <w:color w:val="000000"/>
          <w:sz w:val="28"/>
        </w:rPr>
        <w:t xml:space="preserve">
      </w:t>
      </w:r>
      <w:r>
        <w:rPr>
          <w:rFonts w:ascii="Times New Roman"/>
          <w:b w:val="false"/>
          <w:i w:val="false"/>
          <w:color w:val="000000"/>
          <w:sz w:val="28"/>
        </w:rPr>
        <w:t>Мемлекеттік қызмет көрсету мемлекеттік қызмет көрсетуге қойылатын негізгі талаптар тізбесінің 7-тармағында көзделген жұмыс кестесіне сәйкес жүзеге асырылады.</w:t>
      </w:r>
      <w:r>
        <w:br/>
      </w:r>
      <w:r>
        <w:rPr>
          <w:rFonts w:ascii="Times New Roman"/>
          <w:b w:val="false"/>
          <w:i w:val="false"/>
          <w:color w:val="000000"/>
          <w:sz w:val="28"/>
        </w:rPr>
        <w:t xml:space="preserve">
      </w:t>
      </w:r>
      <w:r>
        <w:rPr>
          <w:rFonts w:ascii="Times New Roman"/>
          <w:b w:val="false"/>
          <w:i w:val="false"/>
          <w:color w:val="000000"/>
          <w:sz w:val="28"/>
        </w:rPr>
        <w:t>Жеке басты куәландыратын құжаттар туралы, заңды тұлғаны мемлекеттік тіркеу (қайта тіркеу ) туралы, дара кәсіпкер ретінде мемлекеттік тіркеу туралы, азаматтық әуе кемесін мемлекеттік тіркеу туралы, пайдаланушы сертификаты, авиациялық жұмыстарды орындау құқығына куәлік, ұшуды орындау құқығына куәлік туралы мәліметтерді уәкілетті ұйым тиісті мемлекеттік цифрлық жүйелерден "цифрлық үкімет" шлюзі арқылы алады.";</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31-1-тармақ</w:t>
      </w:r>
      <w:r>
        <w:rPr>
          <w:rFonts w:ascii="Times New Roman"/>
          <w:b w:val="false"/>
          <w:i w:val="false"/>
          <w:color w:val="000000"/>
          <w:sz w:val="28"/>
        </w:rPr>
        <w:t xml:space="preserve">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 xml:space="preserve">"31-1. Радиомен хабарлау аппаратурасын пайдалануға рұқсат (жеке қызмет) алу үшін өтініш беруші уәкілетті ұйымға портал арқылы осы Қағидаларға </w:t>
      </w:r>
      <w:r>
        <w:rPr>
          <w:rFonts w:ascii="Times New Roman"/>
          <w:b w:val="false"/>
          <w:i w:val="false"/>
          <w:color w:val="000000"/>
          <w:sz w:val="28"/>
        </w:rPr>
        <w:t>8-1-қосымшаға</w:t>
      </w:r>
      <w:r>
        <w:rPr>
          <w:rFonts w:ascii="Times New Roman"/>
          <w:b w:val="false"/>
          <w:i w:val="false"/>
          <w:color w:val="000000"/>
          <w:sz w:val="28"/>
        </w:rPr>
        <w:t xml:space="preserve"> сәйкес нысан бойынша радиотаратқыш аппаратураны пайдалануға рұқсат алуға өтінімді және осы Қағидаларға </w:t>
      </w:r>
      <w:r>
        <w:rPr>
          <w:rFonts w:ascii="Times New Roman"/>
          <w:b w:val="false"/>
          <w:i w:val="false"/>
          <w:color w:val="000000"/>
          <w:sz w:val="28"/>
        </w:rPr>
        <w:t>9-қосымшаға</w:t>
      </w:r>
      <w:r>
        <w:rPr>
          <w:rFonts w:ascii="Times New Roman"/>
          <w:b w:val="false"/>
          <w:i w:val="false"/>
          <w:color w:val="000000"/>
          <w:sz w:val="28"/>
        </w:rPr>
        <w:t xml:space="preserve"> сәйкес нысан бойынша азаматтық әуе кемелерінде орналасқан Радиомен хабарлау аппаратурасын пайдалануға рұқсат алу үшін ұсынылатын мәліметтерді береді.</w:t>
      </w:r>
      <w:r>
        <w:br/>
      </w:r>
      <w:r>
        <w:rPr>
          <w:rFonts w:ascii="Times New Roman"/>
          <w:b w:val="false"/>
          <w:i w:val="false"/>
          <w:color w:val="000000"/>
          <w:sz w:val="28"/>
        </w:rPr>
        <w:t xml:space="preserve">
      </w:t>
      </w:r>
      <w:r>
        <w:rPr>
          <w:rFonts w:ascii="Times New Roman"/>
          <w:b w:val="false"/>
          <w:i w:val="false"/>
          <w:color w:val="000000"/>
          <w:sz w:val="28"/>
        </w:rPr>
        <w:t xml:space="preserve">Мемлекеттік қызметті көрсету процесінің сипаттамасын, нысанын, мазмұны мен нәтижесін, сондай-ақ мемлекеттік қызметті көрсету ерекшеліктерін ескере отырып өзге де мәліметтерді қамтитын мемлекеттік қызметті көрсетуге қойылатын негізгі талаптардың тізбесі осы Қағидаларға </w:t>
      </w:r>
      <w:r>
        <w:rPr>
          <w:rFonts w:ascii="Times New Roman"/>
          <w:b w:val="false"/>
          <w:i w:val="false"/>
          <w:color w:val="000000"/>
          <w:sz w:val="28"/>
        </w:rPr>
        <w:t>9-1-қосымшаға</w:t>
      </w:r>
      <w:r>
        <w:rPr>
          <w:rFonts w:ascii="Times New Roman"/>
          <w:b w:val="false"/>
          <w:i w:val="false"/>
          <w:color w:val="000000"/>
          <w:sz w:val="28"/>
        </w:rPr>
        <w:t xml:space="preserve"> сәйкес нысан бойынша "Радиомен хабарлау аппаратурасын пайдалануға рұқсат беру" мемлекеттік қызмет көрсетуге қойылатын негізгі талаптардың тізбесінде (бұдан әрі – Радиомен хабарлау аппаратурасын пайдалануға рұқсат беру мемлекеттік қызметін көрсетуге қойылатын негізгі талаптардың тізбесі) баяндалған.</w:t>
      </w:r>
      <w:r>
        <w:br/>
      </w:r>
      <w:r>
        <w:rPr>
          <w:rFonts w:ascii="Times New Roman"/>
          <w:b w:val="false"/>
          <w:i w:val="false"/>
          <w:color w:val="000000"/>
          <w:sz w:val="28"/>
        </w:rPr>
        <w:t xml:space="preserve">
      </w:t>
      </w:r>
      <w:r>
        <w:rPr>
          <w:rFonts w:ascii="Times New Roman"/>
          <w:b w:val="false"/>
          <w:i w:val="false"/>
          <w:color w:val="000000"/>
          <w:sz w:val="28"/>
        </w:rPr>
        <w:t>Мемлекеттік көрсетілетін қызметті алу кезінде электрондық цифрлық куәландырылған (қол қойылған) немесе бір реттік парольмен куәландырылған электрондық құжат нысанындағы өтінім "цифрлық үкіметтің" шлюзі арқылы көрсетілетін қызметті берушінің ЕЛ құжаттарды қабылдаған күні жіберіледі.</w:t>
      </w:r>
      <w:r>
        <w:br/>
      </w:r>
      <w:r>
        <w:rPr>
          <w:rFonts w:ascii="Times New Roman"/>
          <w:b w:val="false"/>
          <w:i w:val="false"/>
          <w:color w:val="000000"/>
          <w:sz w:val="28"/>
        </w:rPr>
        <w:t xml:space="preserve">
      </w:t>
      </w:r>
      <w:r>
        <w:rPr>
          <w:rFonts w:ascii="Times New Roman"/>
          <w:b w:val="false"/>
          <w:i w:val="false"/>
          <w:color w:val="000000"/>
          <w:sz w:val="28"/>
        </w:rPr>
        <w:t>Өтінімді өңдеуді көрсетілетін қызметті беруші ЕЛ-ға өтінім келіп түскен кезден бастап жүзеге асырады.</w:t>
      </w:r>
      <w:r>
        <w:br/>
      </w:r>
      <w:r>
        <w:rPr>
          <w:rFonts w:ascii="Times New Roman"/>
          <w:b w:val="false"/>
          <w:i w:val="false"/>
          <w:color w:val="000000"/>
          <w:sz w:val="28"/>
        </w:rPr>
        <w:t xml:space="preserve">
      </w:t>
      </w:r>
      <w:r>
        <w:rPr>
          <w:rFonts w:ascii="Times New Roman"/>
          <w:b w:val="false"/>
          <w:i w:val="false"/>
          <w:color w:val="000000"/>
          <w:sz w:val="28"/>
        </w:rPr>
        <w:t>Өтініш беруші Мемлекеттік қызмет көрсетуге қойылатын негізгі талаптардың және (немесе) қолданылу мерзімі өткен құжаттардың тізбесінде көзделген тізбеге сәйкес құжаттар топтамасын толық ұсынбаған кезде уәкілетті ұйым өтінімдіқабылдаудан бас тартады.";</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31-5-тармақ</w:t>
      </w:r>
      <w:r>
        <w:rPr>
          <w:rFonts w:ascii="Times New Roman"/>
          <w:b w:val="false"/>
          <w:i w:val="false"/>
          <w:color w:val="000000"/>
          <w:sz w:val="28"/>
        </w:rPr>
        <w:t xml:space="preserve">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"31-5. Уәкілетті ұйым құжаттарды келіп түскен күні тіркеуді жүзеге асырады.</w:t>
      </w:r>
      <w:r>
        <w:br/>
      </w:r>
      <w:r>
        <w:rPr>
          <w:rFonts w:ascii="Times New Roman"/>
          <w:b w:val="false"/>
          <w:i w:val="false"/>
          <w:color w:val="000000"/>
          <w:sz w:val="28"/>
        </w:rPr>
        <w:t xml:space="preserve">
      </w:t>
      </w:r>
      <w:r>
        <w:rPr>
          <w:rFonts w:ascii="Times New Roman"/>
          <w:b w:val="false"/>
          <w:i w:val="false"/>
          <w:color w:val="000000"/>
          <w:sz w:val="28"/>
        </w:rPr>
        <w:t>Мемлекеттік қызмет көрсету мемлекеттік қызмет көрсетуге қойылатын негізгі талаптар тізбесінің 7-тармағында көзделген жұмыс кестесіне сәйкес жүзеге асырылады.</w:t>
      </w:r>
      <w:r>
        <w:br/>
      </w:r>
      <w:r>
        <w:rPr>
          <w:rFonts w:ascii="Times New Roman"/>
          <w:b w:val="false"/>
          <w:i w:val="false"/>
          <w:color w:val="000000"/>
          <w:sz w:val="28"/>
        </w:rPr>
        <w:t xml:space="preserve">
      </w:t>
      </w:r>
      <w:r>
        <w:rPr>
          <w:rFonts w:ascii="Times New Roman"/>
          <w:b w:val="false"/>
          <w:i w:val="false"/>
          <w:color w:val="000000"/>
          <w:sz w:val="28"/>
        </w:rPr>
        <w:t>Жеке басын куәландыратын құжаттар туралы, заңды тұлғаны мемлекеттік тіркеу (қайта тіркеу) туралы, дара кәсіпкер ретінде мемлекеттік тіркеу туралы мәліметтерді уәкілетті ұйым тиісті мемлекеттік цифрлық жүйелерден "цифрлық үкімет" шлюзі арқылы алады.";</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34-тармақ</w:t>
      </w:r>
      <w:r>
        <w:rPr>
          <w:rFonts w:ascii="Times New Roman"/>
          <w:b w:val="false"/>
          <w:i w:val="false"/>
          <w:color w:val="000000"/>
          <w:sz w:val="28"/>
        </w:rPr>
        <w:t xml:space="preserve">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 xml:space="preserve">"34.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нысан бойынша ұшу жарамдылығының экспорттық сертификатын алу үшін өтініш беруші уәкілетті ұйымға портал арқылы өтінімді және осы Қағидаларға </w:t>
      </w:r>
      <w:r>
        <w:rPr>
          <w:rFonts w:ascii="Times New Roman"/>
          <w:b w:val="false"/>
          <w:i w:val="false"/>
          <w:color w:val="000000"/>
          <w:sz w:val="28"/>
        </w:rPr>
        <w:t>11-1-қосымшаға</w:t>
      </w:r>
      <w:r>
        <w:rPr>
          <w:rFonts w:ascii="Times New Roman"/>
          <w:b w:val="false"/>
          <w:i w:val="false"/>
          <w:color w:val="000000"/>
          <w:sz w:val="28"/>
        </w:rPr>
        <w:t xml:space="preserve"> сәйкес нысан бойынша Ұшу жарамдылығының экспорттық сертификатын беру мемлекеттік қызмет көрсетуге қойылатын негізгі талаптардың тізбесінің 8-тармағында (бұдан әрі – Ұшу жарамдылығының экспорттық сертификатын беру мемлекеттік қызметін көрсетуге қойылатын негізгі талаптардың тізбесі) көзделген тізбе бойынша құжаттар топтамасын жолдайды.</w:t>
      </w:r>
      <w:r>
        <w:br/>
      </w:r>
      <w:r>
        <w:rPr>
          <w:rFonts w:ascii="Times New Roman"/>
          <w:b w:val="false"/>
          <w:i w:val="false"/>
          <w:color w:val="000000"/>
          <w:sz w:val="28"/>
        </w:rPr>
        <w:t xml:space="preserve">
      </w:t>
      </w:r>
      <w:r>
        <w:rPr>
          <w:rFonts w:ascii="Times New Roman"/>
          <w:b w:val="false"/>
          <w:i w:val="false"/>
          <w:color w:val="000000"/>
          <w:sz w:val="28"/>
        </w:rPr>
        <w:t>Мемлекеттік қызмет көрсету процесінің сипаттамасын, нысанын, мазмұны мен нәтижесін, сондай-ақ мемлекеттік қызмет көрсету ерекшеліктерін ескере отырып, өзге де мәліметтерді қамтитын мемлекеттік қызмет көрсетуге қойылатын негізгі талаптардың тізбесі Ұшу жарамдылығының экспорттық сертификатын беру мемлекеттік қызметін көрсетуге қойылатын негізгі талаптардың тізбесінде жазылған.</w:t>
      </w:r>
      <w:r>
        <w:br/>
      </w:r>
      <w:r>
        <w:rPr>
          <w:rFonts w:ascii="Times New Roman"/>
          <w:b w:val="false"/>
          <w:i w:val="false"/>
          <w:color w:val="000000"/>
          <w:sz w:val="28"/>
        </w:rPr>
        <w:t xml:space="preserve">
      </w:t>
      </w:r>
      <w:r>
        <w:rPr>
          <w:rFonts w:ascii="Times New Roman"/>
          <w:b w:val="false"/>
          <w:i w:val="false"/>
          <w:color w:val="000000"/>
          <w:sz w:val="28"/>
        </w:rPr>
        <w:t>Мемлекеттік көрсетілетін қызметті алу кезінде электрондық цифрлық куәландырылған (қол қойылған) немесе бір реттік парольмен куәландырылған электрондық құжат нысанындағы өтінім "цифрлық үкіметтің" шлюзі арқылы көрсетілетін қызметті берушінің ЕЛ құжаттарды қабылдаған күні жіберіледі.</w:t>
      </w:r>
      <w:r>
        <w:br/>
      </w:r>
      <w:r>
        <w:rPr>
          <w:rFonts w:ascii="Times New Roman"/>
          <w:b w:val="false"/>
          <w:i w:val="false"/>
          <w:color w:val="000000"/>
          <w:sz w:val="28"/>
        </w:rPr>
        <w:t xml:space="preserve">
      </w:t>
      </w:r>
      <w:r>
        <w:rPr>
          <w:rFonts w:ascii="Times New Roman"/>
          <w:b w:val="false"/>
          <w:i w:val="false"/>
          <w:color w:val="000000"/>
          <w:sz w:val="28"/>
        </w:rPr>
        <w:t>Өтінімді өңдеуді көрсетілетін қызметті беруші ЕЛ-ға өтінім келіп түскен кезден бастап жүзеге асырады.";</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37-тармақ</w:t>
      </w:r>
      <w:r>
        <w:rPr>
          <w:rFonts w:ascii="Times New Roman"/>
          <w:b w:val="false"/>
          <w:i w:val="false"/>
          <w:color w:val="000000"/>
          <w:sz w:val="28"/>
        </w:rPr>
        <w:t xml:space="preserve">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"37. Уәкілетті ұйымның әкімшілік актіні әкімшілік (сотқа дейінгі) тәртіппен қабылдауға байланысты әкімшілік әрекетіне (әрекетсіздігіне) шағымды қарауды жоғары тұрған әкімшілік орган, лауазымды адам, мемлекеттік қызметтер көрсету сапасын бағалау және бақылау жөніндегі уәкілетті орган Қазақстан Республикасының заңнамасына сәйкес жүргізеді.</w:t>
      </w:r>
      <w:r>
        <w:br/>
      </w:r>
      <w:r>
        <w:rPr>
          <w:rFonts w:ascii="Times New Roman"/>
          <w:b w:val="false"/>
          <w:i w:val="false"/>
          <w:color w:val="000000"/>
          <w:sz w:val="28"/>
        </w:rPr>
        <w:t xml:space="preserve">
      </w:t>
      </w:r>
      <w:r>
        <w:rPr>
          <w:rFonts w:ascii="Times New Roman"/>
          <w:b w:val="false"/>
          <w:i w:val="false"/>
          <w:color w:val="000000"/>
          <w:sz w:val="28"/>
        </w:rPr>
        <w:t xml:space="preserve">Өтініш берушінің шағымы Мемлекеттік және әлеуметтік маңызы бар көрсетілетін қызметтер туралы заңының </w:t>
      </w:r>
      <w:r>
        <w:rPr>
          <w:rFonts w:ascii="Times New Roman"/>
          <w:b w:val="false"/>
          <w:i w:val="false"/>
          <w:color w:val="000000"/>
          <w:sz w:val="28"/>
        </w:rPr>
        <w:t>25-бабының</w:t>
      </w:r>
      <w:r>
        <w:rPr>
          <w:rFonts w:ascii="Times New Roman"/>
          <w:b w:val="false"/>
          <w:i w:val="false"/>
          <w:color w:val="000000"/>
          <w:sz w:val="28"/>
        </w:rPr>
        <w:t xml:space="preserve"> 2-тармағына сәйкес:</w:t>
      </w:r>
      <w:r>
        <w:br/>
      </w:r>
      <w:r>
        <w:rPr>
          <w:rFonts w:ascii="Times New Roman"/>
          <w:b w:val="false"/>
          <w:i w:val="false"/>
          <w:color w:val="000000"/>
          <w:sz w:val="28"/>
        </w:rPr>
        <w:t xml:space="preserve">
      </w:t>
      </w:r>
      <w:r>
        <w:rPr>
          <w:rFonts w:ascii="Times New Roman"/>
          <w:b w:val="false"/>
          <w:i w:val="false"/>
          <w:color w:val="000000"/>
          <w:sz w:val="28"/>
        </w:rPr>
        <w:t>уәкілетті ұйымның – оны тіркеген күннен бастап 5 (бес) жұмыс күні ішінде; </w:t>
      </w:r>
      <w:r>
        <w:br/>
      </w:r>
      <w:r>
        <w:rPr>
          <w:rFonts w:ascii="Times New Roman"/>
          <w:b w:val="false"/>
          <w:i w:val="false"/>
          <w:color w:val="000000"/>
          <w:sz w:val="28"/>
        </w:rPr>
        <w:t xml:space="preserve">
      </w:t>
      </w:r>
      <w:r>
        <w:rPr>
          <w:rFonts w:ascii="Times New Roman"/>
          <w:b w:val="false"/>
          <w:i w:val="false"/>
          <w:color w:val="000000"/>
          <w:sz w:val="28"/>
        </w:rPr>
        <w:t>азаматтық авиация саласындағы уәкілетті органның, мемлекеттік қызметтер көрсету сапасын бағалау және бақылау жөніндегі уәкілетті органның оны тіркеген күннен бастап 15 (он бес) жұмыс күні ішінде қарауына жатады.</w:t>
      </w:r>
      <w:r>
        <w:br/>
      </w:r>
      <w:r>
        <w:rPr>
          <w:rFonts w:ascii="Times New Roman"/>
          <w:b w:val="false"/>
          <w:i w:val="false"/>
          <w:color w:val="000000"/>
          <w:sz w:val="28"/>
        </w:rPr>
        <w:t xml:space="preserve">
      </w:t>
      </w:r>
      <w:r>
        <w:rPr>
          <w:rFonts w:ascii="Times New Roman"/>
          <w:b w:val="false"/>
          <w:i w:val="false"/>
          <w:color w:val="000000"/>
          <w:sz w:val="28"/>
        </w:rPr>
        <w:t>Шағым уәкілетті ұйымға және (немесе) азаматтық авиация саласындағы уәкілетті органға және (немесе) шешіміне, әрекетіне (әрекетсіздігіне) шағым жасалып отырған лауазымды тұлғаға беріледі.</w:t>
      </w:r>
      <w:r>
        <w:br/>
      </w:r>
      <w:r>
        <w:rPr>
          <w:rFonts w:ascii="Times New Roman"/>
          <w:b w:val="false"/>
          <w:i w:val="false"/>
          <w:color w:val="000000"/>
          <w:sz w:val="28"/>
        </w:rPr>
        <w:t xml:space="preserve">
      </w:t>
      </w:r>
      <w:r>
        <w:rPr>
          <w:rFonts w:ascii="Times New Roman"/>
          <w:b w:val="false"/>
          <w:i w:val="false"/>
          <w:color w:val="000000"/>
          <w:sz w:val="28"/>
        </w:rPr>
        <w:t>Уәкілетті ұйым, азаматтық авиация саласындағы уәкілетті орган, шешіміне, әрекетіне (әрекетсіздігіне) шағым жасалып отырған лауазымды адам шағым келіп түскен күннен бастап 3 (үш) жұмыс күнінен кешіктірмей оны және әкімшілік істі шағымды қарайтын органға жібереді.</w:t>
      </w:r>
      <w:r>
        <w:br/>
      </w:r>
      <w:r>
        <w:rPr>
          <w:rFonts w:ascii="Times New Roman"/>
          <w:b w:val="false"/>
          <w:i w:val="false"/>
          <w:color w:val="000000"/>
          <w:sz w:val="28"/>
        </w:rPr>
        <w:t xml:space="preserve">
      </w:t>
      </w:r>
      <w:r>
        <w:rPr>
          <w:rFonts w:ascii="Times New Roman"/>
          <w:b w:val="false"/>
          <w:i w:val="false"/>
          <w:color w:val="000000"/>
          <w:sz w:val="28"/>
        </w:rPr>
        <w:t>Бұл ретте, егер 3 (үш) жұмыс күні ішінде шағымда көрсетілген талаптарды толық қанағаттандыратын шешім не өзге де әкімшілік әрекет қабылданса, уәкілетті ұйым, азаматтық авиация саласындағы уәкілетті орган, лауазымды адам, шешімге, әрекетке (әрекетсіздікке) шағым жасайды, шағымды қарайтын органға шағым жібермейді.";</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38-тармақтың</w:t>
      </w:r>
      <w:r>
        <w:rPr>
          <w:rFonts w:ascii="Times New Roman"/>
          <w:b w:val="false"/>
          <w:i w:val="false"/>
          <w:color w:val="000000"/>
          <w:sz w:val="28"/>
        </w:rPr>
        <w:t xml:space="preserve"> бірінші бөлігінің бірінші абзацы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"38. Уәкілетті ұйымның, азаматтық авиация саласындағы уәкілетті органның, мемлекеттік қызметтер көрсету сапасын бағалау және бақылау жөніндегі уәкілетті органның Мемлекеттік және әлеуметтік маңызы бар көрсетілетін қызметтер туралы заңның 25-бабының 4-тармағына сәйкес шағымды қарау мерзімі:";</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1-1-қосымша</w:t>
      </w:r>
      <w:r>
        <w:rPr>
          <w:rFonts w:ascii="Times New Roman"/>
          <w:b w:val="false"/>
          <w:i w:val="false"/>
          <w:color w:val="000000"/>
          <w:sz w:val="28"/>
        </w:rPr>
        <w:t xml:space="preserve"> осы бұйрықтар тізбесіне </w:t>
      </w:r>
      <w:r>
        <w:rPr>
          <w:rFonts w:ascii="Times New Roman"/>
          <w:b w:val="false"/>
          <w:i w:val="false"/>
          <w:color w:val="000000"/>
          <w:sz w:val="28"/>
        </w:rPr>
        <w:t>11-қосымшаға</w:t>
      </w:r>
      <w:r>
        <w:rPr>
          <w:rFonts w:ascii="Times New Roman"/>
          <w:b w:val="false"/>
          <w:i w:val="false"/>
          <w:color w:val="000000"/>
          <w:sz w:val="28"/>
        </w:rPr>
        <w:t xml:space="preserve"> сәйкес редакцияда жазылсын";</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3-2-қосымша</w:t>
      </w:r>
      <w:r>
        <w:rPr>
          <w:rFonts w:ascii="Times New Roman"/>
          <w:b w:val="false"/>
          <w:i w:val="false"/>
          <w:color w:val="000000"/>
          <w:sz w:val="28"/>
        </w:rPr>
        <w:t xml:space="preserve"> осы бұйрықтар тізбесіне </w:t>
      </w:r>
      <w:r>
        <w:rPr>
          <w:rFonts w:ascii="Times New Roman"/>
          <w:b w:val="false"/>
          <w:i w:val="false"/>
          <w:color w:val="000000"/>
          <w:sz w:val="28"/>
        </w:rPr>
        <w:t>12-қосымшаға</w:t>
      </w:r>
      <w:r>
        <w:rPr>
          <w:rFonts w:ascii="Times New Roman"/>
          <w:b w:val="false"/>
          <w:i w:val="false"/>
          <w:color w:val="000000"/>
          <w:sz w:val="28"/>
        </w:rPr>
        <w:t xml:space="preserve"> сәйкес редакцияда жазылсын";</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5-1-қосымша</w:t>
      </w:r>
      <w:r>
        <w:rPr>
          <w:rFonts w:ascii="Times New Roman"/>
          <w:b w:val="false"/>
          <w:i w:val="false"/>
          <w:color w:val="000000"/>
          <w:sz w:val="28"/>
        </w:rPr>
        <w:t xml:space="preserve"> осы бұйрықтар тізбесіне </w:t>
      </w:r>
      <w:r>
        <w:rPr>
          <w:rFonts w:ascii="Times New Roman"/>
          <w:b w:val="false"/>
          <w:i w:val="false"/>
          <w:color w:val="000000"/>
          <w:sz w:val="28"/>
        </w:rPr>
        <w:t>13-қосымшаға</w:t>
      </w:r>
      <w:r>
        <w:rPr>
          <w:rFonts w:ascii="Times New Roman"/>
          <w:b w:val="false"/>
          <w:i w:val="false"/>
          <w:color w:val="000000"/>
          <w:sz w:val="28"/>
        </w:rPr>
        <w:t xml:space="preserve"> сәйкес редакцияда жазылсын";</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7-1-қосымша</w:t>
      </w:r>
      <w:r>
        <w:rPr>
          <w:rFonts w:ascii="Times New Roman"/>
          <w:b w:val="false"/>
          <w:i w:val="false"/>
          <w:color w:val="000000"/>
          <w:sz w:val="28"/>
        </w:rPr>
        <w:t xml:space="preserve"> осы бұйрықтар тізбесіне </w:t>
      </w:r>
      <w:r>
        <w:rPr>
          <w:rFonts w:ascii="Times New Roman"/>
          <w:b w:val="false"/>
          <w:i w:val="false"/>
          <w:color w:val="000000"/>
          <w:sz w:val="28"/>
        </w:rPr>
        <w:t>14-қосымшаға</w:t>
      </w:r>
      <w:r>
        <w:rPr>
          <w:rFonts w:ascii="Times New Roman"/>
          <w:b w:val="false"/>
          <w:i w:val="false"/>
          <w:color w:val="000000"/>
          <w:sz w:val="28"/>
        </w:rPr>
        <w:t xml:space="preserve"> сәйкес редакцияда жазылсын";</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9-1-қосымша</w:t>
      </w:r>
      <w:r>
        <w:rPr>
          <w:rFonts w:ascii="Times New Roman"/>
          <w:b w:val="false"/>
          <w:i w:val="false"/>
          <w:color w:val="000000"/>
          <w:sz w:val="28"/>
        </w:rPr>
        <w:t xml:space="preserve"> осы бұйрықтар тізбесіне </w:t>
      </w:r>
      <w:r>
        <w:rPr>
          <w:rFonts w:ascii="Times New Roman"/>
          <w:b w:val="false"/>
          <w:i w:val="false"/>
          <w:color w:val="000000"/>
          <w:sz w:val="28"/>
        </w:rPr>
        <w:t>15-қосымшаға</w:t>
      </w:r>
      <w:r>
        <w:rPr>
          <w:rFonts w:ascii="Times New Roman"/>
          <w:b w:val="false"/>
          <w:i w:val="false"/>
          <w:color w:val="000000"/>
          <w:sz w:val="28"/>
        </w:rPr>
        <w:t xml:space="preserve"> сәйкес редакцияда жазылсын";</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11-1-қосымша</w:t>
      </w:r>
      <w:r>
        <w:rPr>
          <w:rFonts w:ascii="Times New Roman"/>
          <w:b w:val="false"/>
          <w:i w:val="false"/>
          <w:color w:val="000000"/>
          <w:sz w:val="28"/>
        </w:rPr>
        <w:t xml:space="preserve"> осы бұйрықтар тізбесіне </w:t>
      </w:r>
      <w:r>
        <w:rPr>
          <w:rFonts w:ascii="Times New Roman"/>
          <w:b w:val="false"/>
          <w:i w:val="false"/>
          <w:color w:val="000000"/>
          <w:sz w:val="28"/>
        </w:rPr>
        <w:t>16-қосымшаға</w:t>
      </w:r>
      <w:r>
        <w:rPr>
          <w:rFonts w:ascii="Times New Roman"/>
          <w:b w:val="false"/>
          <w:i w:val="false"/>
          <w:color w:val="000000"/>
          <w:sz w:val="28"/>
        </w:rPr>
        <w:t xml:space="preserve"> сәйкес редакцияда жазылсын.".</w:t>
      </w:r>
      <w:r>
        <w:br/>
      </w:r>
      <w:r>
        <w:rPr>
          <w:rFonts w:ascii="Times New Roman"/>
          <w:b w:val="false"/>
          <w:i w:val="false"/>
          <w:color w:val="000000"/>
          <w:sz w:val="28"/>
        </w:rPr>
        <w:t xml:space="preserve">
      </w:t>
      </w:r>
      <w:r>
        <w:rPr>
          <w:rFonts w:ascii="Times New Roman"/>
          <w:b w:val="false"/>
          <w:i w:val="false"/>
          <w:color w:val="000000"/>
          <w:sz w:val="28"/>
        </w:rPr>
        <w:t xml:space="preserve">7. "Азаматтық әуе кемелерін пайдаланушыны сертификаттау және оған сертификат беру қағидаларын бекіту туралы" Қазақстан Республикасы Инвестициялар және даму министрінің міндетін атқарушының 2015 жылғы 10 қарашадағы № 1061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12452 болып тіркелген) мынадай өзгерістер енгізілсін:</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 xml:space="preserve">"Қазақстан Республикасының әуе кеңістігін пайдалану және авиация қызметі туралы" Қазақстан Республикасының Заңы 14-бабының </w:t>
      </w:r>
      <w:r>
        <w:rPr>
          <w:rFonts w:ascii="Times New Roman"/>
          <w:b w:val="false"/>
          <w:i w:val="false"/>
          <w:color w:val="000000"/>
          <w:sz w:val="28"/>
        </w:rPr>
        <w:t>41-31) тармақшасына</w:t>
      </w:r>
      <w:r>
        <w:rPr>
          <w:rFonts w:ascii="Times New Roman"/>
          <w:b w:val="false"/>
          <w:i w:val="false"/>
          <w:color w:val="000000"/>
          <w:sz w:val="28"/>
        </w:rPr>
        <w:t xml:space="preserve"> және "Мемлекеттік және әлеуметтік маңызы бар көрсетілетін қызметтер туралы" Қазақстан Республикасының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БҰЙЫРАМЫН:";</w:t>
      </w:r>
      <w:r>
        <w:br/>
      </w:r>
      <w:r>
        <w:rPr>
          <w:rFonts w:ascii="Times New Roman"/>
          <w:b w:val="false"/>
          <w:i w:val="false"/>
          <w:color w:val="000000"/>
          <w:sz w:val="28"/>
        </w:rPr>
        <w:t xml:space="preserve">
      </w:t>
      </w:r>
      <w:r>
        <w:rPr>
          <w:rFonts w:ascii="Times New Roman"/>
          <w:b w:val="false"/>
          <w:i w:val="false"/>
          <w:color w:val="000000"/>
          <w:sz w:val="28"/>
        </w:rPr>
        <w:t xml:space="preserve">көрсетілген бұйрықпен бекітілген Азаматтық әуе кемелерін пайдаланушыны сертификаттау және оған сертификат беру </w:t>
      </w:r>
      <w:r>
        <w:rPr>
          <w:rFonts w:ascii="Times New Roman"/>
          <w:b w:val="false"/>
          <w:i w:val="false"/>
          <w:color w:val="000000"/>
          <w:sz w:val="28"/>
        </w:rPr>
        <w:t>қағидаларында</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 xml:space="preserve">"1. Осы Азаматтық әуе кемелерін пайдаланушыны сертификаттау және оған сертификат беру қағидалары (бұдан әрі – Қағидалар) "Қазақстан Республикасының әуе кеңістігін пайдалану және авиация қызметі туралы" Қазақстан Республикасының Заңы 14-бабының </w:t>
      </w:r>
      <w:r>
        <w:rPr>
          <w:rFonts w:ascii="Times New Roman"/>
          <w:b w:val="false"/>
          <w:i w:val="false"/>
          <w:color w:val="000000"/>
          <w:sz w:val="28"/>
        </w:rPr>
        <w:t>41-31) тармақшасына</w:t>
      </w:r>
      <w:r>
        <w:rPr>
          <w:rFonts w:ascii="Times New Roman"/>
          <w:b w:val="false"/>
          <w:i w:val="false"/>
          <w:color w:val="000000"/>
          <w:sz w:val="28"/>
        </w:rPr>
        <w:t xml:space="preserve"> және (бұдан әрі – Заң) және "Мемлекеттік және әлеуметтік маңызы бар көрсетілетін қызметтер туралы" Қазақстан Республикасының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11-тармақ</w:t>
      </w:r>
      <w:r>
        <w:rPr>
          <w:rFonts w:ascii="Times New Roman"/>
          <w:b w:val="false"/>
          <w:i w:val="false"/>
          <w:color w:val="000000"/>
          <w:sz w:val="28"/>
        </w:rPr>
        <w:t xml:space="preserve">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 xml:space="preserve">"11. Өтінім беруші ұшуларды орындауды бастаудың жоспарланған күніне дейін 60 (алпыс) жұмыс күні мерзімінде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пайдаланушы сертификатын алу үшін "цифрлық үкіметтің" www.egov.kz (бұдан әрі – портал) веб-порталына өтінімді жібереді.</w:t>
      </w:r>
      <w:r>
        <w:br/>
      </w:r>
      <w:r>
        <w:rPr>
          <w:rFonts w:ascii="Times New Roman"/>
          <w:b w:val="false"/>
          <w:i w:val="false"/>
          <w:color w:val="000000"/>
          <w:sz w:val="28"/>
        </w:rPr>
        <w:t xml:space="preserve">
      </w:t>
      </w:r>
      <w:r>
        <w:rPr>
          <w:rFonts w:ascii="Times New Roman"/>
          <w:b w:val="false"/>
          <w:i w:val="false"/>
          <w:color w:val="000000"/>
          <w:sz w:val="28"/>
        </w:rPr>
        <w:t>Мемлекеттік көрсетілетін қызметті портал арқылы алу кезінде электрондық цифрлық куәландырылған (қол қойылған) немесе бір реттік парольмен куәландырылған электрондық құжат нысанындағы өтінім "цифрлық үкіметтің" шлюзі арқылы көрсетілетін қызметті берушінің "Е-лицензиялау" цифрлық жүйесіне (бұдан әрі – ЕЛ) құжаттарды қабылдаған күні жіберіледі.</w:t>
      </w:r>
      <w:r>
        <w:br/>
      </w:r>
      <w:r>
        <w:rPr>
          <w:rFonts w:ascii="Times New Roman"/>
          <w:b w:val="false"/>
          <w:i w:val="false"/>
          <w:color w:val="000000"/>
          <w:sz w:val="28"/>
        </w:rPr>
        <w:t xml:space="preserve">
      </w:t>
      </w:r>
      <w:r>
        <w:rPr>
          <w:rFonts w:ascii="Times New Roman"/>
          <w:b w:val="false"/>
          <w:i w:val="false"/>
          <w:color w:val="000000"/>
          <w:sz w:val="28"/>
        </w:rPr>
        <w:t>Өтінімді өңдеуді көрсетілетін қызметті беруші ЕЛ-ға өтінім келіп түскен кезден бастап жүзеге асырады.";</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12-тармақ</w:t>
      </w:r>
      <w:r>
        <w:rPr>
          <w:rFonts w:ascii="Times New Roman"/>
          <w:b w:val="false"/>
          <w:i w:val="false"/>
          <w:color w:val="000000"/>
          <w:sz w:val="28"/>
        </w:rPr>
        <w:t xml:space="preserve">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 xml:space="preserve">"12. Өтінімге осы Қағидаларға </w:t>
      </w:r>
      <w:r>
        <w:rPr>
          <w:rFonts w:ascii="Times New Roman"/>
          <w:b w:val="false"/>
          <w:i w:val="false"/>
          <w:color w:val="000000"/>
          <w:sz w:val="28"/>
        </w:rPr>
        <w:t>1-қосымшада</w:t>
      </w:r>
      <w:r>
        <w:rPr>
          <w:rFonts w:ascii="Times New Roman"/>
          <w:b w:val="false"/>
          <w:i w:val="false"/>
          <w:color w:val="000000"/>
          <w:sz w:val="28"/>
        </w:rPr>
        <w:t xml:space="preserve"> көзделген "Пайдаланушы сертификатын беру" мемлекеттік қызметті көрсетуге қойылатын негізгі талаптар тізбесінің (бұдан әрі – Мемлекеттік қызметті көрсетуге қойылатын негізгі талаптар тізбесі) 8-тармағында көрсетілген құжаттар қоса беріледі.</w:t>
      </w:r>
      <w:r>
        <w:br/>
      </w:r>
      <w:r>
        <w:rPr>
          <w:rFonts w:ascii="Times New Roman"/>
          <w:b w:val="false"/>
          <w:i w:val="false"/>
          <w:color w:val="000000"/>
          <w:sz w:val="28"/>
        </w:rPr>
        <w:t xml:space="preserve">
      </w:t>
      </w:r>
      <w:r>
        <w:rPr>
          <w:rFonts w:ascii="Times New Roman"/>
          <w:b w:val="false"/>
          <w:i w:val="false"/>
          <w:color w:val="000000"/>
          <w:sz w:val="28"/>
        </w:rPr>
        <w:t xml:space="preserve">Уәкілетті ұйым құжаттар мен мәліметтерді олар келіп түскен күні тіркеуді жүзеге асырады. </w:t>
      </w:r>
      <w:r>
        <w:br/>
      </w:r>
      <w:r>
        <w:rPr>
          <w:rFonts w:ascii="Times New Roman"/>
          <w:b w:val="false"/>
          <w:i w:val="false"/>
          <w:color w:val="000000"/>
          <w:sz w:val="28"/>
        </w:rPr>
        <w:t xml:space="preserve">
      </w:t>
      </w:r>
      <w:r>
        <w:rPr>
          <w:rFonts w:ascii="Times New Roman"/>
          <w:b w:val="false"/>
          <w:i w:val="false"/>
          <w:color w:val="000000"/>
          <w:sz w:val="28"/>
        </w:rPr>
        <w:t xml:space="preserve">Мемлекеттік қызмет көрсету мемлекеттік қызмет көрсетуге қойылатын негізгі талаптар тізбесінің 7-тармағында көзделген жұмыс кестесіне сәйкес жүзеге асырылады. </w:t>
      </w:r>
      <w:r>
        <w:br/>
      </w:r>
      <w:r>
        <w:rPr>
          <w:rFonts w:ascii="Times New Roman"/>
          <w:b w:val="false"/>
          <w:i w:val="false"/>
          <w:color w:val="000000"/>
          <w:sz w:val="28"/>
        </w:rPr>
        <w:t xml:space="preserve">
      </w:t>
      </w:r>
      <w:r>
        <w:rPr>
          <w:rFonts w:ascii="Times New Roman"/>
          <w:b w:val="false"/>
          <w:i w:val="false"/>
          <w:color w:val="000000"/>
          <w:sz w:val="28"/>
        </w:rPr>
        <w:t xml:space="preserve">Заңды тұлғаны мемлекеттік тіркеу (қайта тіркеу), авиациялық жұмыстарды орындауға арналған куәлік, азаматтық әуе кемесін мемлекеттік тіркеу, ұшуға жарамдылық сертификаты, шу бойынша әуе кемесі туралы құжаттар, радиохабар беру аппаратурасын пайдалануға рұқсат туралы мәліметтерді, төлемді растайтын құжатты уәкілетті ұйым "цифрлық үкімет" шлюзі арқылы тиісті мемлекеттік цифрлық жүйелерден алады. </w:t>
      </w:r>
      <w:r>
        <w:br/>
      </w:r>
      <w:r>
        <w:rPr>
          <w:rFonts w:ascii="Times New Roman"/>
          <w:b w:val="false"/>
          <w:i w:val="false"/>
          <w:color w:val="000000"/>
          <w:sz w:val="28"/>
        </w:rPr>
        <w:t xml:space="preserve">
      </w:t>
      </w:r>
      <w:r>
        <w:rPr>
          <w:rFonts w:ascii="Times New Roman"/>
          <w:b w:val="false"/>
          <w:i w:val="false"/>
          <w:color w:val="000000"/>
          <w:sz w:val="28"/>
        </w:rPr>
        <w:t>Уәкілетті ұйым электрондық құжаттарды іске асырылған интеграция арқылы цифрлық құжаттар сервисінен порталда тіркелген пайдаланушының ұялы байланысының абоненттік нөмірі арқылы бір реттік парольді беру арқылы немесе "цифрлық үкімет" веб-порталының хабарламасына жауап ретінде қысқа мәтіндік хабарлама жіберу арқылы ұсынылған құжат иесінің келісімі болған жағдайда алады.";</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27-тармақт</w:t>
      </w:r>
      <w:r>
        <w:rPr>
          <w:rFonts w:ascii="Times New Roman"/>
          <w:b w:val="false"/>
          <w:i w:val="false"/>
          <w:color w:val="000000"/>
          <w:sz w:val="28"/>
        </w:rPr>
        <w:t xml:space="preserve">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"27. Уәкілетті ұйымның әкімшілік актіні әкімшілік (сотқа дейінгі) тәртіппен қабылдауға байланысты әкімшілік әрекетіне (әрекетсіздігіне) шағымды қарауды жоғары тұрған әкімшілік орган, лауазымды адам, мемлекеттік қызметтер көрсету сапасын бағалау және бақылау жөніндегі уәкілетті орган Қазақстан Республикасының заңнамасына сәйкес жүргізеді.</w:t>
      </w:r>
      <w:r>
        <w:br/>
      </w:r>
      <w:r>
        <w:rPr>
          <w:rFonts w:ascii="Times New Roman"/>
          <w:b w:val="false"/>
          <w:i w:val="false"/>
          <w:color w:val="000000"/>
          <w:sz w:val="28"/>
        </w:rPr>
        <w:t xml:space="preserve">
      </w:t>
      </w:r>
      <w:r>
        <w:rPr>
          <w:rFonts w:ascii="Times New Roman"/>
          <w:b w:val="false"/>
          <w:i w:val="false"/>
          <w:color w:val="000000"/>
          <w:sz w:val="28"/>
        </w:rPr>
        <w:t xml:space="preserve">Өтініш берушінің шағымы "Мемлекеттік және әлеуметтік маңызы бар көрсетілетін қызметтер туралы" Қазақстан Республикасы Заңының </w:t>
      </w:r>
      <w:r>
        <w:rPr>
          <w:rFonts w:ascii="Times New Roman"/>
          <w:b w:val="false"/>
          <w:i w:val="false"/>
          <w:color w:val="000000"/>
          <w:sz w:val="28"/>
        </w:rPr>
        <w:t>25-бабының</w:t>
      </w:r>
      <w:r>
        <w:rPr>
          <w:rFonts w:ascii="Times New Roman"/>
          <w:b w:val="false"/>
          <w:i w:val="false"/>
          <w:color w:val="000000"/>
          <w:sz w:val="28"/>
        </w:rPr>
        <w:t xml:space="preserve"> 2-тармағына сәйкес: </w:t>
      </w:r>
      <w:r>
        <w:br/>
      </w:r>
      <w:r>
        <w:rPr>
          <w:rFonts w:ascii="Times New Roman"/>
          <w:b w:val="false"/>
          <w:i w:val="false"/>
          <w:color w:val="000000"/>
          <w:sz w:val="28"/>
        </w:rPr>
        <w:t xml:space="preserve">
      </w:t>
      </w:r>
      <w:r>
        <w:rPr>
          <w:rFonts w:ascii="Times New Roman"/>
          <w:b w:val="false"/>
          <w:i w:val="false"/>
          <w:color w:val="000000"/>
          <w:sz w:val="28"/>
        </w:rPr>
        <w:t>уәкілетті ұйымның оны тіркеген күннен бастап 5 (бес) жұмыс күні ішінде;</w:t>
      </w:r>
      <w:r>
        <w:br/>
      </w:r>
      <w:r>
        <w:rPr>
          <w:rFonts w:ascii="Times New Roman"/>
          <w:b w:val="false"/>
          <w:i w:val="false"/>
          <w:color w:val="000000"/>
          <w:sz w:val="28"/>
        </w:rPr>
        <w:t xml:space="preserve">
      </w:t>
      </w:r>
      <w:r>
        <w:rPr>
          <w:rFonts w:ascii="Times New Roman"/>
          <w:b w:val="false"/>
          <w:i w:val="false"/>
          <w:color w:val="000000"/>
          <w:sz w:val="28"/>
        </w:rPr>
        <w:t>азаматтық авиация саласындағы уәкілетті органның, мемлекеттік қызметтер көрсету сапасын бағалау және бақылау жөніндегі уәкілетті органның оны тіркеген күннен бастап 15 (он бес) жұмыс күні ішінде қарауына жатады.</w:t>
      </w:r>
      <w:r>
        <w:br/>
      </w:r>
      <w:r>
        <w:rPr>
          <w:rFonts w:ascii="Times New Roman"/>
          <w:b w:val="false"/>
          <w:i w:val="false"/>
          <w:color w:val="000000"/>
          <w:sz w:val="28"/>
        </w:rPr>
        <w:t xml:space="preserve">
      </w:t>
      </w:r>
      <w:r>
        <w:rPr>
          <w:rFonts w:ascii="Times New Roman"/>
          <w:b w:val="false"/>
          <w:i w:val="false"/>
          <w:color w:val="000000"/>
          <w:sz w:val="28"/>
        </w:rPr>
        <w:t>Шағым Қазақстан Республикасының заңнамасына сәйкес уәкілетті ұйымға және (немесе) азаматтық авиация саласындағы уәкілетті органға және (немесе) шешіміне, әрекетіне (әрекетсіздігіне) шағым жасалып отырған лауазымды тұлғаға, сондай-ақ мемлекеттік қызметтер көрсету сапасын бағалау және бақылау жөніндегі уәкілетті органға беріледі.</w:t>
      </w:r>
      <w:r>
        <w:br/>
      </w:r>
      <w:r>
        <w:rPr>
          <w:rFonts w:ascii="Times New Roman"/>
          <w:b w:val="false"/>
          <w:i w:val="false"/>
          <w:color w:val="000000"/>
          <w:sz w:val="28"/>
        </w:rPr>
        <w:t xml:space="preserve">
      </w:t>
      </w:r>
      <w:r>
        <w:rPr>
          <w:rFonts w:ascii="Times New Roman"/>
          <w:b w:val="false"/>
          <w:i w:val="false"/>
          <w:color w:val="000000"/>
          <w:sz w:val="28"/>
        </w:rPr>
        <w:t>Уәкілетті ұйым, азаматтық авиация саласындағы уәкілетті орган, шешіміне, әрекетіне (әрекетсіздігіне) шағым жасалып отырған лауазымды адам шағым келіп түскен күннен бастап 3 (үш) жұмыс күнінен кешіктірмей оны және әкімшілік істі шағымды қарайтын органға жібереді.</w:t>
      </w:r>
      <w:r>
        <w:br/>
      </w:r>
      <w:r>
        <w:rPr>
          <w:rFonts w:ascii="Times New Roman"/>
          <w:b w:val="false"/>
          <w:i w:val="false"/>
          <w:color w:val="000000"/>
          <w:sz w:val="28"/>
        </w:rPr>
        <w:t xml:space="preserve">
      </w:t>
      </w:r>
      <w:r>
        <w:rPr>
          <w:rFonts w:ascii="Times New Roman"/>
          <w:b w:val="false"/>
          <w:i w:val="false"/>
          <w:color w:val="000000"/>
          <w:sz w:val="28"/>
        </w:rPr>
        <w:t>Бұл ретте, егер 3 (үш) жұмыс күні ішінде шағымда көрсетілген талаптарды толық қанағаттандыратын шешім не өзге де әкімшілік әрекет қабылданса, уәкілетті ұйым, азаматтық авиация саласындағы уәкілетті орган, шешіміне, әрекетіне (әрекетсіздігіне) шағым жасалып отырған лауазымды адам шағымды қарайтын органға шағым жібермейді.</w:t>
      </w:r>
      <w:r>
        <w:br/>
      </w:r>
      <w:r>
        <w:rPr>
          <w:rFonts w:ascii="Times New Roman"/>
          <w:b w:val="false"/>
          <w:i w:val="false"/>
          <w:color w:val="000000"/>
          <w:sz w:val="28"/>
        </w:rPr>
        <w:t xml:space="preserve">
      </w:t>
      </w:r>
      <w:r>
        <w:rPr>
          <w:rFonts w:ascii="Times New Roman"/>
          <w:b w:val="false"/>
          <w:i w:val="false"/>
          <w:color w:val="000000"/>
          <w:sz w:val="28"/>
        </w:rPr>
        <w:t xml:space="preserve">Уәкілетті ұйымның, азаматтық авиация саласындағы уәкілетті органның, мемлекеттік қызметтер көрсету сапасын бағалау және бақылау жөніндегі уәкілетті органның шағымды қарау мерзімі "Мемлекеттік және әлеуметтік маңызы бар көрсетілетін қызметтер туралы" Қазақстан Республикасы Заңының </w:t>
      </w:r>
      <w:r>
        <w:rPr>
          <w:rFonts w:ascii="Times New Roman"/>
          <w:b w:val="false"/>
          <w:i w:val="false"/>
          <w:color w:val="000000"/>
          <w:sz w:val="28"/>
        </w:rPr>
        <w:t>25-бабының</w:t>
      </w:r>
      <w:r>
        <w:rPr>
          <w:rFonts w:ascii="Times New Roman"/>
          <w:b w:val="false"/>
          <w:i w:val="false"/>
          <w:color w:val="000000"/>
          <w:sz w:val="28"/>
        </w:rPr>
        <w:t xml:space="preserve"> 4-тармағына сәйкес:</w:t>
      </w:r>
      <w:r>
        <w:br/>
      </w:r>
      <w:r>
        <w:rPr>
          <w:rFonts w:ascii="Times New Roman"/>
          <w:b w:val="false"/>
          <w:i w:val="false"/>
          <w:color w:val="000000"/>
          <w:sz w:val="28"/>
        </w:rPr>
        <w:t xml:space="preserve">
      </w:t>
      </w:r>
      <w:r>
        <w:rPr>
          <w:rFonts w:ascii="Times New Roman"/>
          <w:b w:val="false"/>
          <w:i w:val="false"/>
          <w:color w:val="000000"/>
          <w:sz w:val="28"/>
        </w:rPr>
        <w:t>1) шағым бойынша қосымша зерделеу немесе тексеру не жергілікті жерге барып тексеру жүргізген;</w:t>
      </w:r>
      <w:r>
        <w:br/>
      </w:r>
      <w:r>
        <w:rPr>
          <w:rFonts w:ascii="Times New Roman"/>
          <w:b w:val="false"/>
          <w:i w:val="false"/>
          <w:color w:val="000000"/>
          <w:sz w:val="28"/>
        </w:rPr>
        <w:t xml:space="preserve">
      </w:t>
      </w:r>
      <w:r>
        <w:rPr>
          <w:rFonts w:ascii="Times New Roman"/>
          <w:b w:val="false"/>
          <w:i w:val="false"/>
          <w:color w:val="000000"/>
          <w:sz w:val="28"/>
        </w:rPr>
        <w:t>2) қосымша ақпарат алған жағдайларда 10 (он) жұмыс күнінен аспайтын мерзімге ұзартылады.</w:t>
      </w:r>
      <w:r>
        <w:br/>
      </w:r>
      <w:r>
        <w:rPr>
          <w:rFonts w:ascii="Times New Roman"/>
          <w:b w:val="false"/>
          <w:i w:val="false"/>
          <w:color w:val="000000"/>
          <w:sz w:val="28"/>
        </w:rPr>
        <w:t xml:space="preserve">
      </w:t>
      </w:r>
      <w:r>
        <w:rPr>
          <w:rFonts w:ascii="Times New Roman"/>
          <w:b w:val="false"/>
          <w:i w:val="false"/>
          <w:color w:val="000000"/>
          <w:sz w:val="28"/>
        </w:rPr>
        <w:t>Шағымды қарау мерзімі ұзартылған жағдайда шағымдарды қарау бойынша өкілеттіктер берілген лауазымды адам шағымды қарау мерзімі ұзартылған кезден бастап 3 (үш) жұмыс күні ішінде шағым берген өтініш берушіге ұзарту себептерін көрсете отырып, шағымды қарау мерзімінің ұзартылғаны туралы жазбаша нысанда (шағым қағаз жеткізгіште берілген кезде) немесе электрондық нысанда (шағым электрондық түрде берілген кезде) хабарлайды. </w:t>
      </w:r>
      <w:r>
        <w:br/>
      </w:r>
      <w:r>
        <w:rPr>
          <w:rFonts w:ascii="Times New Roman"/>
          <w:b w:val="false"/>
          <w:i w:val="false"/>
          <w:color w:val="000000"/>
          <w:sz w:val="28"/>
        </w:rPr>
        <w:t xml:space="preserve">
      </w:t>
      </w:r>
      <w:r>
        <w:rPr>
          <w:rFonts w:ascii="Times New Roman"/>
          <w:b w:val="false"/>
          <w:i w:val="false"/>
          <w:color w:val="000000"/>
          <w:sz w:val="28"/>
        </w:rPr>
        <w:t xml:space="preserve">Егер Қазақстан Республикасының заңдарында өзгеше көзделмесе, сотқа жүгінуге Қазақстан Республикасы Әкімшілік рәсімдік-процестік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сотқа дейінгі тәртіппен шағым жасалғаннан кейін жол беріледі.";</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1-қосымша</w:t>
      </w:r>
      <w:r>
        <w:rPr>
          <w:rFonts w:ascii="Times New Roman"/>
          <w:b w:val="false"/>
          <w:i w:val="false"/>
          <w:color w:val="000000"/>
          <w:sz w:val="28"/>
        </w:rPr>
        <w:t xml:space="preserve"> осы бұйрықтар тізбесіне </w:t>
      </w:r>
      <w:r>
        <w:rPr>
          <w:rFonts w:ascii="Times New Roman"/>
          <w:b w:val="false"/>
          <w:i w:val="false"/>
          <w:color w:val="000000"/>
          <w:sz w:val="28"/>
        </w:rPr>
        <w:t>17-қосымшаға</w:t>
      </w:r>
      <w:r>
        <w:rPr>
          <w:rFonts w:ascii="Times New Roman"/>
          <w:b w:val="false"/>
          <w:i w:val="false"/>
          <w:color w:val="000000"/>
          <w:sz w:val="28"/>
        </w:rPr>
        <w:t xml:space="preserve"> сәйкес редакцияда жазылсын";</w:t>
      </w:r>
      <w:r>
        <w:br/>
      </w:r>
      <w:r>
        <w:rPr>
          <w:rFonts w:ascii="Times New Roman"/>
          <w:b w:val="false"/>
          <w:i w:val="false"/>
          <w:color w:val="000000"/>
          <w:sz w:val="28"/>
        </w:rPr>
        <w:t xml:space="preserve">
      </w:t>
      </w:r>
      <w:r>
        <w:rPr>
          <w:rFonts w:ascii="Times New Roman"/>
          <w:b w:val="false"/>
          <w:i w:val="false"/>
          <w:color w:val="000000"/>
          <w:sz w:val="28"/>
        </w:rPr>
        <w:t xml:space="preserve">8. "Сертификаттау және үлгі сертификатын беру қағидаларын бекіту туралы" Қазақстан Республикасы Инвестициялар және даму министрінің міндетін атқарушының 2015 жылғы 16 қазандағы № 994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12812 болып тіркелген) мынадай өзгерістер енгізілсін:</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 xml:space="preserve">"Қазақстан Республикасының әуе кеңістігін пайдалану және авиация қызметі туралы" Қазақстан Республикасы Заңының 14-бабы 1-тармағының </w:t>
      </w:r>
      <w:r>
        <w:rPr>
          <w:rFonts w:ascii="Times New Roman"/>
          <w:b w:val="false"/>
          <w:i w:val="false"/>
          <w:color w:val="000000"/>
          <w:sz w:val="28"/>
        </w:rPr>
        <w:t>41-20) тармақшасына</w:t>
      </w:r>
      <w:r>
        <w:rPr>
          <w:rFonts w:ascii="Times New Roman"/>
          <w:b w:val="false"/>
          <w:i w:val="false"/>
          <w:color w:val="000000"/>
          <w:sz w:val="28"/>
        </w:rPr>
        <w:t xml:space="preserve"> және "Мемлекеттік және әлеуметтік маңызы бар көрсетілетін қызметтер туралы" Қазақстан Республикасының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БҰЙЫРАМЫН:";</w:t>
      </w:r>
      <w:r>
        <w:br/>
      </w:r>
      <w:r>
        <w:rPr>
          <w:rFonts w:ascii="Times New Roman"/>
          <w:b w:val="false"/>
          <w:i w:val="false"/>
          <w:color w:val="000000"/>
          <w:sz w:val="28"/>
        </w:rPr>
        <w:t xml:space="preserve">
      </w:t>
      </w:r>
      <w:r>
        <w:rPr>
          <w:rFonts w:ascii="Times New Roman"/>
          <w:b w:val="false"/>
          <w:i w:val="false"/>
          <w:color w:val="000000"/>
          <w:sz w:val="28"/>
        </w:rPr>
        <w:t xml:space="preserve">Сертификаттау және үлгі сертификатын беру </w:t>
      </w:r>
      <w:r>
        <w:rPr>
          <w:rFonts w:ascii="Times New Roman"/>
          <w:b w:val="false"/>
          <w:i w:val="false"/>
          <w:color w:val="000000"/>
          <w:sz w:val="28"/>
        </w:rPr>
        <w:t>қағидаларында</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 xml:space="preserve">"1. Осы Сертификаттау және үлгі сертификатын беру қағидалары (бұдан әрі - Қағидалар) "Қазақстан Республикасының әуе кеңістігін пайдалану және авиация қызметі туралы" Қазақстан Республикасы Заңының (бұдан әрі – Заң) 14-бабы 1-тармағының </w:t>
      </w:r>
      <w:r>
        <w:rPr>
          <w:rFonts w:ascii="Times New Roman"/>
          <w:b w:val="false"/>
          <w:i w:val="false"/>
          <w:color w:val="000000"/>
          <w:sz w:val="28"/>
        </w:rPr>
        <w:t>41-20) тармақшасына</w:t>
      </w:r>
      <w:r>
        <w:rPr>
          <w:rFonts w:ascii="Times New Roman"/>
          <w:b w:val="false"/>
          <w:i w:val="false"/>
          <w:color w:val="000000"/>
          <w:sz w:val="28"/>
        </w:rPr>
        <w:t xml:space="preserve"> және "Мемлекеттік және әлеуметтік маңызы бар көрсетілетін қызметтер туралы" Қазақстан Республикасы Заңының (бұдан әрі – Мемлекеттік және әлеуметтік маңызы бар көрсетілетін қызметтер туралы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сертификаттау және үлгі сертификатын беру және "Азаматтық әуе кемесінің, қозғалтқыштың және әуе винтінің үлгі сертификатын беру" мемлекеттік қызметтерді көрсету тәртібін айқындайды.";</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18-тармақ</w:t>
      </w:r>
      <w:r>
        <w:rPr>
          <w:rFonts w:ascii="Times New Roman"/>
          <w:b w:val="false"/>
          <w:i w:val="false"/>
          <w:color w:val="000000"/>
          <w:sz w:val="28"/>
        </w:rPr>
        <w:t xml:space="preserve">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"18. Сертификаттау жұмыстары және үлгі сертификатын беру "Ұшу жарамдылығы бойынша нұсқау" ИКАО құжатының (Doc. 9760) талаптарына сәйкес жүргізіледі.</w:t>
      </w:r>
      <w:r>
        <w:br/>
      </w:r>
      <w:r>
        <w:rPr>
          <w:rFonts w:ascii="Times New Roman"/>
          <w:b w:val="false"/>
          <w:i w:val="false"/>
          <w:color w:val="000000"/>
          <w:sz w:val="28"/>
        </w:rPr>
        <w:t xml:space="preserve">
      </w:t>
      </w:r>
      <w:r>
        <w:rPr>
          <w:rFonts w:ascii="Times New Roman"/>
          <w:b w:val="false"/>
          <w:i w:val="false"/>
          <w:color w:val="000000"/>
          <w:sz w:val="28"/>
        </w:rPr>
        <w:t xml:space="preserve">Үлгі сертификатын алу үшін әзірлеуші азаматтық авиация саласындағы уәкілетті ұйымға (бұдан әрі - уәкілетті ұйым) "цифрлық үкіметтің" www.egov.kz веб-порталы арқылы (бұдан әрі – портал)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өтінімді және осы Қағидаларға </w:t>
      </w:r>
      <w:r>
        <w:rPr>
          <w:rFonts w:ascii="Times New Roman"/>
          <w:b w:val="false"/>
          <w:i w:val="false"/>
          <w:color w:val="000000"/>
          <w:sz w:val="28"/>
        </w:rPr>
        <w:t>1-1-қосымшаға</w:t>
      </w:r>
      <w:r>
        <w:rPr>
          <w:rFonts w:ascii="Times New Roman"/>
          <w:b w:val="false"/>
          <w:i w:val="false"/>
          <w:color w:val="000000"/>
          <w:sz w:val="28"/>
        </w:rPr>
        <w:t xml:space="preserve"> сәйкес "Азаматтық әуе кемесінің, қозғалтқыштың және әуе винтінің үлгі сертификатын беру" мемлекеттік қызметін көрсетуге қойылатын негізгі талаптар тізбесінің (бұдан әрі - Азаматтық әуе кемесінің, қозғалтқыштың және әуе винтінің үлгі сертификатын беру бойынша мемлекеттік қызмет көрсетуге қойылатын негізгі талаптардың тізбесі) 8-тармағында көзделген тізбе бойынша құжаттар топтамасын жолдайды.</w:t>
      </w:r>
      <w:r>
        <w:br/>
      </w:r>
      <w:r>
        <w:rPr>
          <w:rFonts w:ascii="Times New Roman"/>
          <w:b w:val="false"/>
          <w:i w:val="false"/>
          <w:color w:val="000000"/>
          <w:sz w:val="28"/>
        </w:rPr>
        <w:t xml:space="preserve">
      </w:t>
      </w:r>
      <w:r>
        <w:rPr>
          <w:rFonts w:ascii="Times New Roman"/>
          <w:b w:val="false"/>
          <w:i w:val="false"/>
          <w:color w:val="000000"/>
          <w:sz w:val="28"/>
        </w:rPr>
        <w:t>Мемлекеттік қызмет көрсету процесінің сипаттамасын, нысанын, мазмұны мен нәтижесін, сондай-ақ мемлекеттік қызмет көрсету ерекшеліктерін ескере отырып өзге де мәліметтерді қамтитын мемлекеттік қызмет көрсетуге қойылатын негізгі талаптардың тізбесі Азаматтық әуе кемесінің, қозғалтқыштың және әуе винтінің үлгі сертификатын беру бойынша мемлекеттік қызмет көрсетуге қойылатын негізгі талаптардың тізбесінде келтірілген.</w:t>
      </w:r>
      <w:r>
        <w:br/>
      </w:r>
      <w:r>
        <w:rPr>
          <w:rFonts w:ascii="Times New Roman"/>
          <w:b w:val="false"/>
          <w:i w:val="false"/>
          <w:color w:val="000000"/>
          <w:sz w:val="28"/>
        </w:rPr>
        <w:t xml:space="preserve">
      </w:t>
      </w:r>
      <w:r>
        <w:rPr>
          <w:rFonts w:ascii="Times New Roman"/>
          <w:b w:val="false"/>
          <w:i w:val="false"/>
          <w:color w:val="000000"/>
          <w:sz w:val="28"/>
        </w:rPr>
        <w:t>Мемлекеттік көрсетілетін қызметті алу кезінде электрондық цифрлық куәландырылған (қол қойылған) немесе бір реттік парольмен куәландырылған электрондық құжат нысанындағы өтініш "цифрлық үкіметтің" шлюзі арқылы көрсетілетін қызметті берушінің "Е-лицензиялау" цифрлық жүйесіне (бұдан әрі – ЕЛ) құжаттарды қабылдаған күні жіберіледі.</w:t>
      </w:r>
      <w:r>
        <w:br/>
      </w:r>
      <w:r>
        <w:rPr>
          <w:rFonts w:ascii="Times New Roman"/>
          <w:b w:val="false"/>
          <w:i w:val="false"/>
          <w:color w:val="000000"/>
          <w:sz w:val="28"/>
        </w:rPr>
        <w:t xml:space="preserve">
      </w:t>
      </w:r>
      <w:r>
        <w:rPr>
          <w:rFonts w:ascii="Times New Roman"/>
          <w:b w:val="false"/>
          <w:i w:val="false"/>
          <w:color w:val="000000"/>
          <w:sz w:val="28"/>
        </w:rPr>
        <w:t>Өтінішті өңдеуді көрсетілетін қызметті беруші ЕЛ-ға өтініш келіп түскен кезден бастап жүзеге асырады.</w:t>
      </w:r>
      <w:r>
        <w:br/>
      </w:r>
      <w:r>
        <w:rPr>
          <w:rFonts w:ascii="Times New Roman"/>
          <w:b w:val="false"/>
          <w:i w:val="false"/>
          <w:color w:val="000000"/>
          <w:sz w:val="28"/>
        </w:rPr>
        <w:t xml:space="preserve">
      </w:t>
      </w:r>
      <w:r>
        <w:rPr>
          <w:rFonts w:ascii="Times New Roman"/>
          <w:b w:val="false"/>
          <w:i w:val="false"/>
          <w:color w:val="000000"/>
          <w:sz w:val="28"/>
        </w:rPr>
        <w:t>Портал арқылы жүгінген кезде, әзірлеушінің "жеке кабинетіне" мемлекеттік қызметті көрсету нәтижесін алу күні көрсетіле отырып, мемлекеттік қызметті көрсету үшін сұрау салудың қабылданғаны туралы мәртебе жіберіледі.</w:t>
      </w:r>
      <w:r>
        <w:br/>
      </w:r>
      <w:r>
        <w:rPr>
          <w:rFonts w:ascii="Times New Roman"/>
          <w:b w:val="false"/>
          <w:i w:val="false"/>
          <w:color w:val="000000"/>
          <w:sz w:val="28"/>
        </w:rPr>
        <w:t xml:space="preserve">
      </w:t>
      </w:r>
      <w:r>
        <w:rPr>
          <w:rFonts w:ascii="Times New Roman"/>
          <w:b w:val="false"/>
          <w:i w:val="false"/>
          <w:color w:val="000000"/>
          <w:sz w:val="28"/>
        </w:rPr>
        <w:t>Әзірлеуші жұмыс уақыты аяқталғаннан кейін Қазақстан Республикасының еңбек заңнамасына сәйкес демалыс және мереке күндері жүгінген жағдайда, мемлекеттік қызметті көрсету жөніндегі өтінімді тіркеу мынадай жұмыс күні жүзеге асырылады.</w:t>
      </w:r>
      <w:r>
        <w:br/>
      </w:r>
      <w:r>
        <w:rPr>
          <w:rFonts w:ascii="Times New Roman"/>
          <w:b w:val="false"/>
          <w:i w:val="false"/>
          <w:color w:val="000000"/>
          <w:sz w:val="28"/>
        </w:rPr>
        <w:t xml:space="preserve">
      </w:t>
      </w:r>
      <w:r>
        <w:rPr>
          <w:rFonts w:ascii="Times New Roman"/>
          <w:b w:val="false"/>
          <w:i w:val="false"/>
          <w:color w:val="000000"/>
          <w:sz w:val="28"/>
        </w:rPr>
        <w:t>Мемлекеттік қызмет көрсету мемлекеттік қызмет көрсетуге қойылатын негізгі талаптар тізбесінің 7-тармағында көзделген жұмыс кестесіне сәйкес жүзеге асырылады.</w:t>
      </w:r>
      <w:r>
        <w:br/>
      </w:r>
      <w:r>
        <w:rPr>
          <w:rFonts w:ascii="Times New Roman"/>
          <w:b w:val="false"/>
          <w:i w:val="false"/>
          <w:color w:val="000000"/>
          <w:sz w:val="28"/>
        </w:rPr>
        <w:t xml:space="preserve">
      </w:t>
      </w:r>
      <w:r>
        <w:rPr>
          <w:rFonts w:ascii="Times New Roman"/>
          <w:b w:val="false"/>
          <w:i w:val="false"/>
          <w:color w:val="000000"/>
          <w:sz w:val="28"/>
        </w:rPr>
        <w:t>Жеке басты куәландыратын құжаттар туралы, заңды тұлғаны мемлекеттік тіркеу (қайта тіркеу) туралы, дара кәсіпкер ретінде мемлекеттік тіркеу туралы, азаматтық әуе кемесін мемлекеттік тіркеу туралы, пайдаланушы сертификаты, авиациялық жұмыстарды орындау құқығына куәлігі, ұшуларды орындау құқығына куәлігі туралы мәліметтерді,төлемді растайтын құжат, уәкілетті ұйым "цифрлық үкімет" шлюзі арқылы тиісті мемлекеттік цифрлық жүйелерден алады.</w:t>
      </w:r>
      <w:r>
        <w:br/>
      </w:r>
      <w:r>
        <w:rPr>
          <w:rFonts w:ascii="Times New Roman"/>
          <w:b w:val="false"/>
          <w:i w:val="false"/>
          <w:color w:val="000000"/>
          <w:sz w:val="28"/>
        </w:rPr>
        <w:t xml:space="preserve">
      </w:t>
      </w:r>
      <w:r>
        <w:rPr>
          <w:rFonts w:ascii="Times New Roman"/>
          <w:b w:val="false"/>
          <w:i w:val="false"/>
          <w:color w:val="000000"/>
          <w:sz w:val="28"/>
        </w:rPr>
        <w:t>Цифрлық жүйелерден алынатын құжаттарды әзірлеушіден талап етуге жол берілмейді.";</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31-1-тармақтың</w:t>
      </w:r>
      <w:r>
        <w:rPr>
          <w:rFonts w:ascii="Times New Roman"/>
          <w:b w:val="false"/>
          <w:i w:val="false"/>
          <w:color w:val="000000"/>
          <w:sz w:val="28"/>
        </w:rPr>
        <w:t xml:space="preserve"> екінші бөлігінің бірінші абзацы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 xml:space="preserve">"Әзірлеушінің шағымы Мемлекеттік және әлеуметтік маңызы бар көрсетілетін қызметтер туралы заңның </w:t>
      </w:r>
      <w:r>
        <w:rPr>
          <w:rFonts w:ascii="Times New Roman"/>
          <w:b w:val="false"/>
          <w:i w:val="false"/>
          <w:color w:val="000000"/>
          <w:sz w:val="28"/>
        </w:rPr>
        <w:t>25-бабының</w:t>
      </w:r>
      <w:r>
        <w:rPr>
          <w:rFonts w:ascii="Times New Roman"/>
          <w:b w:val="false"/>
          <w:i w:val="false"/>
          <w:color w:val="000000"/>
          <w:sz w:val="28"/>
        </w:rPr>
        <w:t xml:space="preserve"> 2-тармағына сәйкес:"; </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31-1-тармақтың</w:t>
      </w:r>
      <w:r>
        <w:rPr>
          <w:rFonts w:ascii="Times New Roman"/>
          <w:b w:val="false"/>
          <w:i w:val="false"/>
          <w:color w:val="000000"/>
          <w:sz w:val="28"/>
        </w:rPr>
        <w:t xml:space="preserve"> бірінші бөлігінің бірінші абзацы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 xml:space="preserve">"31-2. Уәкілетті ұйымның, азаматтық авиация саласындағы уәкілетті органның, мемлекеттік қызметтер көрсету сапасын бағалау және бақылау жөніндегі уәкілетті органның шағымды қарау мерзімі Мемлекеттік және әлеуметтік маңызы бар көрсетілетін қызметтер туралы заңның </w:t>
      </w:r>
      <w:r>
        <w:rPr>
          <w:rFonts w:ascii="Times New Roman"/>
          <w:b w:val="false"/>
          <w:i w:val="false"/>
          <w:color w:val="000000"/>
          <w:sz w:val="28"/>
        </w:rPr>
        <w:t>25-бабының</w:t>
      </w:r>
      <w:r>
        <w:rPr>
          <w:rFonts w:ascii="Times New Roman"/>
          <w:b w:val="false"/>
          <w:i w:val="false"/>
          <w:color w:val="000000"/>
          <w:sz w:val="28"/>
        </w:rPr>
        <w:t xml:space="preserve"> 4-тармағына сәйкес:";</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1-1-қосымша</w:t>
      </w:r>
      <w:r>
        <w:rPr>
          <w:rFonts w:ascii="Times New Roman"/>
          <w:b w:val="false"/>
          <w:i w:val="false"/>
          <w:color w:val="000000"/>
          <w:sz w:val="28"/>
        </w:rPr>
        <w:t xml:space="preserve"> осы бұйрықтар тізбесіне </w:t>
      </w:r>
      <w:r>
        <w:rPr>
          <w:rFonts w:ascii="Times New Roman"/>
          <w:b w:val="false"/>
          <w:i w:val="false"/>
          <w:color w:val="000000"/>
          <w:sz w:val="28"/>
        </w:rPr>
        <w:t>18-қосымшаға</w:t>
      </w:r>
      <w:r>
        <w:rPr>
          <w:rFonts w:ascii="Times New Roman"/>
          <w:b w:val="false"/>
          <w:i w:val="false"/>
          <w:color w:val="000000"/>
          <w:sz w:val="28"/>
        </w:rPr>
        <w:t xml:space="preserve"> сәйкес редакцияда жазылсын";</w:t>
      </w:r>
      <w:r>
        <w:br/>
      </w:r>
      <w:r>
        <w:rPr>
          <w:rFonts w:ascii="Times New Roman"/>
          <w:b w:val="false"/>
          <w:i w:val="false"/>
          <w:color w:val="000000"/>
          <w:sz w:val="28"/>
        </w:rPr>
        <w:t xml:space="preserve">
      </w:t>
      </w:r>
      <w:r>
        <w:rPr>
          <w:rFonts w:ascii="Times New Roman"/>
          <w:b w:val="false"/>
          <w:i w:val="false"/>
          <w:color w:val="000000"/>
          <w:sz w:val="28"/>
        </w:rPr>
        <w:t xml:space="preserve">9. "Жалпы мақсаттағы авиацияны пайдаланушыларды ұшуға рұқсат беру қағидаларын бекіту туралы" Қазақстан Республикасы Инвестициялар және даму министрінің 2015 жылғы 30 қазандағы № 1023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12804 болып тіркелген) мынадай өзгерістер енгізілсін:</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 xml:space="preserve">"Қазақстан Республикасының әуе кеңістігін пайдалану және авиация қызметі туралы" Қазақстан Республикасы Заңының 14-бабы 1-тармағының </w:t>
      </w:r>
      <w:r>
        <w:rPr>
          <w:rFonts w:ascii="Times New Roman"/>
          <w:b w:val="false"/>
          <w:i w:val="false"/>
          <w:color w:val="000000"/>
          <w:sz w:val="28"/>
        </w:rPr>
        <w:t>41-33) тармақшасына</w:t>
      </w:r>
      <w:r>
        <w:rPr>
          <w:rFonts w:ascii="Times New Roman"/>
          <w:b w:val="false"/>
          <w:i w:val="false"/>
          <w:color w:val="000000"/>
          <w:sz w:val="28"/>
        </w:rPr>
        <w:t xml:space="preserve"> және "Мемлекеттік және әлеуметтік маңызы бар көрсетілетін қызметтер туралы" Қазақстан Республикасының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БҰЙЫРАМЫН:";</w:t>
      </w:r>
      <w:r>
        <w:br/>
      </w:r>
      <w:r>
        <w:rPr>
          <w:rFonts w:ascii="Times New Roman"/>
          <w:b w:val="false"/>
          <w:i w:val="false"/>
          <w:color w:val="000000"/>
          <w:sz w:val="28"/>
        </w:rPr>
        <w:t xml:space="preserve">
      </w:t>
      </w:r>
      <w:r>
        <w:rPr>
          <w:rFonts w:ascii="Times New Roman"/>
          <w:b w:val="false"/>
          <w:i w:val="false"/>
          <w:color w:val="000000"/>
          <w:sz w:val="28"/>
        </w:rPr>
        <w:t xml:space="preserve">көрсетілген бұйрықпен бекітілген Жалпы мақсаттағы авиацияны пайдаланушыларды ұшуға рұқсат беру </w:t>
      </w:r>
      <w:r>
        <w:rPr>
          <w:rFonts w:ascii="Times New Roman"/>
          <w:b w:val="false"/>
          <w:i w:val="false"/>
          <w:color w:val="000000"/>
          <w:sz w:val="28"/>
        </w:rPr>
        <w:t>қағидаларында</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 xml:space="preserve">"1. Осы Жалпы мақсаттағы авиацияны пайдаланушыларды ұшуға рұқсат беру қағидалары (бұдан әрі - Қағидалар) "Қазақстан Республикасының әуе кеңістігін пайдалану және авиация қызметі туралы" Қазақстан Республикасы Заңының 14-бабы 1-тармағының </w:t>
      </w:r>
      <w:r>
        <w:rPr>
          <w:rFonts w:ascii="Times New Roman"/>
          <w:b w:val="false"/>
          <w:i w:val="false"/>
          <w:color w:val="000000"/>
          <w:sz w:val="28"/>
        </w:rPr>
        <w:t>41-33) тармақшасына</w:t>
      </w:r>
      <w:r>
        <w:rPr>
          <w:rFonts w:ascii="Times New Roman"/>
          <w:b w:val="false"/>
          <w:i w:val="false"/>
          <w:color w:val="000000"/>
          <w:sz w:val="28"/>
        </w:rPr>
        <w:t xml:space="preserve"> (бұдан әрі - Заң), "Мемлекеттік және әлеуметтік маңызы бар көрсетілетін қызметтер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(бұдан әрі – Мемлекеттік және әлеуметтік маңызы бар көрсетілетін қызметтер туралы заңы) және 1992 жылғы 2 шілдедегі Қазақстан Республикасы Жоғарғы Кеңесінің қаулысымен ратификацияланған Халықаралық азаматтық авиация туралы конвенцияның </w:t>
      </w:r>
      <w:r>
        <w:rPr>
          <w:rFonts w:ascii="Times New Roman"/>
          <w:b w:val="false"/>
          <w:i w:val="false"/>
          <w:color w:val="000000"/>
          <w:sz w:val="28"/>
        </w:rPr>
        <w:t>6-қосымшасына</w:t>
      </w:r>
      <w:r>
        <w:rPr>
          <w:rFonts w:ascii="Times New Roman"/>
          <w:b w:val="false"/>
          <w:i w:val="false"/>
          <w:color w:val="000000"/>
          <w:sz w:val="28"/>
        </w:rPr>
        <w:t xml:space="preserve"> сәйкес әзірленді.";</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5-тармақ</w:t>
      </w:r>
      <w:r>
        <w:rPr>
          <w:rFonts w:ascii="Times New Roman"/>
          <w:b w:val="false"/>
          <w:i w:val="false"/>
          <w:color w:val="000000"/>
          <w:sz w:val="28"/>
        </w:rPr>
        <w:t xml:space="preserve">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 xml:space="preserve">"5. Ұшуларды орындау құқығына куәлік беру (жалпы мақсаттағы авиация пайдаланушы) мемлекеттік көрсетілетін қызметі алу үшін өтініш беруші "цифрлық үкімет" веб-порталы (бұдан әрі - портал) арқылы ұшуды орындауды бастаудың жоспарланған күніне дейін 60 (алпыс) жұмыс күні бұрын: уәкілетті ұйымына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жалпы мақсаттағы авиацияны пайдаланушыларға ұшуды орындау құқығына куәлік алуға арналған өтінімді (бұдан әрі – өтінім) және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Ұшуларды орындау құқығына куәлік беру (жалпы мақсаттағы авиация пайдаланушы) мемлекеттік қызмет көрсетуге қойылатын негізгі талаптар тізбесінің (бұдан әрі - Мемлекеттік қызметін көрсетуге қойылатын негізгі талаптардың тізбесі) 8-тармағында көзделген құжаттарды жібереді.</w:t>
      </w:r>
      <w:r>
        <w:br/>
      </w:r>
      <w:r>
        <w:rPr>
          <w:rFonts w:ascii="Times New Roman"/>
          <w:b w:val="false"/>
          <w:i w:val="false"/>
          <w:color w:val="000000"/>
          <w:sz w:val="28"/>
        </w:rPr>
        <w:t xml:space="preserve">
      </w:t>
      </w:r>
      <w:r>
        <w:rPr>
          <w:rFonts w:ascii="Times New Roman"/>
          <w:b w:val="false"/>
          <w:i w:val="false"/>
          <w:color w:val="000000"/>
          <w:sz w:val="28"/>
        </w:rPr>
        <w:t>Мемлекеттік қызмет көрсету ерекшеліктері ескеріле отырып, қызмет көрсету процесінің сипаттамаларын, нысанын, мазмұны мен нәтижесін, сондай-ақ өзге де мәліметтерді қамтитын мемлекеттік қызмет көрсетуге қойылатын негізгі талаптар тізбесі Мемлекеттік қызметін көрсетуге қойылатын негізгі талаптардың тізбесінде жазылған.</w:t>
      </w:r>
      <w:r>
        <w:br/>
      </w:r>
      <w:r>
        <w:rPr>
          <w:rFonts w:ascii="Times New Roman"/>
          <w:b w:val="false"/>
          <w:i w:val="false"/>
          <w:color w:val="000000"/>
          <w:sz w:val="28"/>
        </w:rPr>
        <w:t xml:space="preserve">
      </w:t>
      </w:r>
      <w:r>
        <w:rPr>
          <w:rFonts w:ascii="Times New Roman"/>
          <w:b w:val="false"/>
          <w:i w:val="false"/>
          <w:color w:val="000000"/>
          <w:sz w:val="28"/>
        </w:rPr>
        <w:t>Мемлекеттік көрсетілетін қызметті алу кезінде электрондық цифрлық куәландырылған (қол қойылған) немесе бір реттік парольмен куәландырылған электрондық құжат нысанындағы өтініш "цифрлық үкіметтің" шлюзі арқылы көрсетілетін қызметті берушінің "Е-лицензиялау" цифрлық жүйесіне (бұдан әрі - ЕЛ) құжаттарды қабылдаған күні жіберіледі.</w:t>
      </w:r>
      <w:r>
        <w:br/>
      </w:r>
      <w:r>
        <w:rPr>
          <w:rFonts w:ascii="Times New Roman"/>
          <w:b w:val="false"/>
          <w:i w:val="false"/>
          <w:color w:val="000000"/>
          <w:sz w:val="28"/>
        </w:rPr>
        <w:t xml:space="preserve">
      </w:t>
      </w:r>
      <w:r>
        <w:rPr>
          <w:rFonts w:ascii="Times New Roman"/>
          <w:b w:val="false"/>
          <w:i w:val="false"/>
          <w:color w:val="000000"/>
          <w:sz w:val="28"/>
        </w:rPr>
        <w:t>Өтінішті өңдеуді көрсетілетін қызметті беруші ЕЛ-ға өтініш келіп түскен кезден бастап жүзеге асырады.</w:t>
      </w:r>
      <w:r>
        <w:br/>
      </w:r>
      <w:r>
        <w:rPr>
          <w:rFonts w:ascii="Times New Roman"/>
          <w:b w:val="false"/>
          <w:i w:val="false"/>
          <w:color w:val="000000"/>
          <w:sz w:val="28"/>
        </w:rPr>
        <w:t xml:space="preserve">
      </w:t>
      </w:r>
      <w:r>
        <w:rPr>
          <w:rFonts w:ascii="Times New Roman"/>
          <w:b w:val="false"/>
          <w:i w:val="false"/>
          <w:color w:val="000000"/>
          <w:sz w:val="28"/>
        </w:rPr>
        <w:t>Өтініш беруші барлық қажетті құжаттарды электрондық түрде портал арқылы берген кезде – өтініш берушінің "жеке кабинетінде" мемлекеттік көрсетілетін қызмет нәтижесін алу күнін көрсете отырып, мемлекеттік қызметті көрсету үшін сұрау салудың қабылданғаны туралы мәртебе көрсетіледі.</w:t>
      </w:r>
      <w:r>
        <w:br/>
      </w:r>
      <w:r>
        <w:rPr>
          <w:rFonts w:ascii="Times New Roman"/>
          <w:b w:val="false"/>
          <w:i w:val="false"/>
          <w:color w:val="000000"/>
          <w:sz w:val="28"/>
        </w:rPr>
        <w:t xml:space="preserve">
      </w:t>
      </w:r>
      <w:r>
        <w:rPr>
          <w:rFonts w:ascii="Times New Roman"/>
          <w:b w:val="false"/>
          <w:i w:val="false"/>
          <w:color w:val="000000"/>
          <w:sz w:val="28"/>
        </w:rPr>
        <w:t>Өтініш беруші жұмыс уақыты аяқталғаннан кейін, Қазақстан Республикасының еңбек заңнамасына сәйкес демалыс және мереке күндері жүгінген жағдайда, мемлекеттік қызмет көрсету жөніндегі өтінімді тіркеу мынадай жұмыс күні жүзеге асырылады.</w:t>
      </w:r>
      <w:r>
        <w:br/>
      </w:r>
      <w:r>
        <w:rPr>
          <w:rFonts w:ascii="Times New Roman"/>
          <w:b w:val="false"/>
          <w:i w:val="false"/>
          <w:color w:val="000000"/>
          <w:sz w:val="28"/>
        </w:rPr>
        <w:t xml:space="preserve">
      </w:t>
      </w:r>
      <w:r>
        <w:rPr>
          <w:rFonts w:ascii="Times New Roman"/>
          <w:b w:val="false"/>
          <w:i w:val="false"/>
          <w:color w:val="000000"/>
          <w:sz w:val="28"/>
        </w:rPr>
        <w:t>Мемлекеттік қызмет көрсету мемлекеттік қызмет көрсетуге қойылатын негізгі талаптар тізбесінің 7-тармағында көзделген жұмыс кестесіне сәйкес жүзеге асырылады.</w:t>
      </w:r>
      <w:r>
        <w:br/>
      </w:r>
      <w:r>
        <w:rPr>
          <w:rFonts w:ascii="Times New Roman"/>
          <w:b w:val="false"/>
          <w:i w:val="false"/>
          <w:color w:val="000000"/>
          <w:sz w:val="28"/>
        </w:rPr>
        <w:t xml:space="preserve">
      </w:t>
      </w:r>
      <w:r>
        <w:rPr>
          <w:rFonts w:ascii="Times New Roman"/>
          <w:b w:val="false"/>
          <w:i w:val="false"/>
          <w:color w:val="000000"/>
          <w:sz w:val="28"/>
        </w:rPr>
        <w:t>Жеке басты куәландыратын құжаттар, заңды тұлғаны мемлекеттік тіркеу (қайта тіркеу), дара кәсіпкер ретінде мемлекеттік тіркеу туралы мәліметтерді уәкілетті ұйым "цифрлық үкімет" шлюзі арқылы тиісті мемлекеттік цифрлық жүйелерден алады.</w:t>
      </w:r>
      <w:r>
        <w:br/>
      </w:r>
      <w:r>
        <w:rPr>
          <w:rFonts w:ascii="Times New Roman"/>
          <w:b w:val="false"/>
          <w:i w:val="false"/>
          <w:color w:val="000000"/>
          <w:sz w:val="28"/>
        </w:rPr>
        <w:t xml:space="preserve">
      </w:t>
      </w:r>
      <w:r>
        <w:rPr>
          <w:rFonts w:ascii="Times New Roman"/>
          <w:b w:val="false"/>
          <w:i w:val="false"/>
          <w:color w:val="000000"/>
          <w:sz w:val="28"/>
        </w:rPr>
        <w:t>Уәкілетті ұйым электрондық құжаттарды "цифрлық үкімет" веб-порталында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парольді беру арқылы немесе "цифрлық үкімет" веб-порталының хабарламасына жауап ретінде қысқа мәтіндік хабарлама жіберу арқылы алады.</w:t>
      </w:r>
      <w:r>
        <w:br/>
      </w:r>
      <w:r>
        <w:rPr>
          <w:rFonts w:ascii="Times New Roman"/>
          <w:b w:val="false"/>
          <w:i w:val="false"/>
          <w:color w:val="000000"/>
          <w:sz w:val="28"/>
        </w:rPr>
        <w:t xml:space="preserve">
      </w:t>
      </w:r>
      <w:r>
        <w:rPr>
          <w:rFonts w:ascii="Times New Roman"/>
          <w:b w:val="false"/>
          <w:i w:val="false"/>
          <w:color w:val="000000"/>
          <w:sz w:val="28"/>
        </w:rPr>
        <w:t>Өтініш берушіден цифрлық жүйелерден алынатын құжаттарды талап етуге жол берілмейді.";</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22-тармақтың</w:t>
      </w:r>
      <w:r>
        <w:rPr>
          <w:rFonts w:ascii="Times New Roman"/>
          <w:b w:val="false"/>
          <w:i w:val="false"/>
          <w:color w:val="000000"/>
          <w:sz w:val="28"/>
        </w:rPr>
        <w:t xml:space="preserve"> бірінші абзацы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 xml:space="preserve">"22. Өтініш берушінің шағымы "Мемлекеттік және әлеуметтік маңызы бар көрсетілетін қызметтер туралы" Қазақстан Республикасының Заңы </w:t>
      </w:r>
      <w:r>
        <w:rPr>
          <w:rFonts w:ascii="Times New Roman"/>
          <w:b w:val="false"/>
          <w:i w:val="false"/>
          <w:color w:val="000000"/>
          <w:sz w:val="28"/>
        </w:rPr>
        <w:t>25-бабының</w:t>
      </w:r>
      <w:r>
        <w:rPr>
          <w:rFonts w:ascii="Times New Roman"/>
          <w:b w:val="false"/>
          <w:i w:val="false"/>
          <w:color w:val="000000"/>
          <w:sz w:val="28"/>
        </w:rPr>
        <w:t xml:space="preserve"> 2-тармағына сәйкес:";</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23-тармақтың</w:t>
      </w:r>
      <w:r>
        <w:rPr>
          <w:rFonts w:ascii="Times New Roman"/>
          <w:b w:val="false"/>
          <w:i w:val="false"/>
          <w:color w:val="000000"/>
          <w:sz w:val="28"/>
        </w:rPr>
        <w:t xml:space="preserve"> төртінші бөлігінің бірінші абзацы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 xml:space="preserve">"Уәкілетті ұйымның, азаматтық авиация саласындағы уәкілетті органның, мемлекеттік қызметтер көрсету сапасын бағалау және бақылау жөніндегі уәкілетті органның шағымды қарау мерзімі "Мемлекеттік және әлеуметтік маңызы бар көрсетілетін қызметтер туралы" Қазақстан Республикасының Заңы </w:t>
      </w:r>
      <w:r>
        <w:rPr>
          <w:rFonts w:ascii="Times New Roman"/>
          <w:b w:val="false"/>
          <w:i w:val="false"/>
          <w:color w:val="000000"/>
          <w:sz w:val="28"/>
        </w:rPr>
        <w:t>25-бабының</w:t>
      </w:r>
      <w:r>
        <w:rPr>
          <w:rFonts w:ascii="Times New Roman"/>
          <w:b w:val="false"/>
          <w:i w:val="false"/>
          <w:color w:val="000000"/>
          <w:sz w:val="28"/>
        </w:rPr>
        <w:t xml:space="preserve"> 4-тармағына сәйкес:";</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2-қосымша</w:t>
      </w:r>
      <w:r>
        <w:rPr>
          <w:rFonts w:ascii="Times New Roman"/>
          <w:b w:val="false"/>
          <w:i w:val="false"/>
          <w:color w:val="000000"/>
          <w:sz w:val="28"/>
        </w:rPr>
        <w:t xml:space="preserve"> осы бұйрықтар тізбесіне </w:t>
      </w:r>
      <w:r>
        <w:rPr>
          <w:rFonts w:ascii="Times New Roman"/>
          <w:b w:val="false"/>
          <w:i w:val="false"/>
          <w:color w:val="000000"/>
          <w:sz w:val="28"/>
        </w:rPr>
        <w:t>19-қосымшаға</w:t>
      </w:r>
      <w:r>
        <w:rPr>
          <w:rFonts w:ascii="Times New Roman"/>
          <w:b w:val="false"/>
          <w:i w:val="false"/>
          <w:color w:val="000000"/>
          <w:sz w:val="28"/>
        </w:rPr>
        <w:t xml:space="preserve"> сәйкес редакцияда жазылсын";</w:t>
      </w:r>
      <w:r>
        <w:br/>
      </w:r>
      <w:r>
        <w:rPr>
          <w:rFonts w:ascii="Times New Roman"/>
          <w:b w:val="false"/>
          <w:i w:val="false"/>
          <w:color w:val="000000"/>
          <w:sz w:val="28"/>
        </w:rPr>
        <w:t xml:space="preserve">
      </w:t>
      </w:r>
      <w:r>
        <w:rPr>
          <w:rFonts w:ascii="Times New Roman"/>
          <w:b w:val="false"/>
          <w:i w:val="false"/>
          <w:color w:val="000000"/>
          <w:sz w:val="28"/>
        </w:rPr>
        <w:t>10. "Пайдаланушыны авиациялық жұмыстарға рұқсат беру қағидаларын бекіту туралы" Қазақстан Республикасы Инвестициялар және даму министрінің 2015 жылғы 30 қазандағы № 1024 бұйрығына (Нормативтік құқықтық актілерді мемлекеттік тіркеу тізілімінде № 12511 болып тіркелген) мынадай өзгерістер енгізілсін:</w:t>
      </w:r>
      <w:r>
        <w:br/>
      </w:r>
      <w:r>
        <w:rPr>
          <w:rFonts w:ascii="Times New Roman"/>
          <w:b w:val="false"/>
          <w:i w:val="false"/>
          <w:color w:val="000000"/>
          <w:sz w:val="28"/>
        </w:rPr>
        <w:t xml:space="preserve">
      </w:t>
      </w:r>
      <w:r>
        <w:rPr>
          <w:rFonts w:ascii="Times New Roman"/>
          <w:b w:val="false"/>
          <w:i w:val="false"/>
          <w:color w:val="000000"/>
          <w:sz w:val="28"/>
        </w:rPr>
        <w:t>кіріспе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 xml:space="preserve">"Қазақстан Республикасының әуе кеңістігін пайдалану және авиация қызметі туралы" Қазақстан Республикасының Заңы 14-бабы 1-тармағының </w:t>
      </w:r>
      <w:r>
        <w:rPr>
          <w:rFonts w:ascii="Times New Roman"/>
          <w:b w:val="false"/>
          <w:i w:val="false"/>
          <w:color w:val="000000"/>
          <w:sz w:val="28"/>
        </w:rPr>
        <w:t>41-32) тармақшасына</w:t>
      </w:r>
      <w:r>
        <w:rPr>
          <w:rFonts w:ascii="Times New Roman"/>
          <w:b w:val="false"/>
          <w:i w:val="false"/>
          <w:color w:val="000000"/>
          <w:sz w:val="28"/>
        </w:rPr>
        <w:t xml:space="preserve"> және "Мемлекеттік және әлеуметтік маңызы бар көрсетілетін қызметтер туралы" Қазақстан Республикасының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БҰЙЫРАМЫН:";</w:t>
      </w:r>
      <w:r>
        <w:br/>
      </w:r>
      <w:r>
        <w:rPr>
          <w:rFonts w:ascii="Times New Roman"/>
          <w:b w:val="false"/>
          <w:i w:val="false"/>
          <w:color w:val="000000"/>
          <w:sz w:val="28"/>
        </w:rPr>
        <w:t xml:space="preserve">
      </w:t>
      </w:r>
      <w:r>
        <w:rPr>
          <w:rFonts w:ascii="Times New Roman"/>
          <w:b w:val="false"/>
          <w:i w:val="false"/>
          <w:color w:val="000000"/>
          <w:sz w:val="28"/>
        </w:rPr>
        <w:t>көрсетілген бұйрықпен бекітілген Пайдаланушыны авиациялық жұмыстарға рұқсат беру қағидаларында:</w:t>
      </w:r>
      <w:r>
        <w:br/>
      </w:r>
      <w:r>
        <w:rPr>
          <w:rFonts w:ascii="Times New Roman"/>
          <w:b w:val="false"/>
          <w:i w:val="false"/>
          <w:color w:val="000000"/>
          <w:sz w:val="28"/>
        </w:rPr>
        <w:t xml:space="preserve">
      </w:t>
      </w:r>
      <w:r>
        <w:rPr>
          <w:rFonts w:ascii="Times New Roman"/>
          <w:b w:val="false"/>
          <w:i w:val="false"/>
          <w:color w:val="000000"/>
          <w:sz w:val="28"/>
        </w:rPr>
        <w:t>1-тармақ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 xml:space="preserve">"1. Осы Пайдаланушыны авиациялық жұмыстарға рұқсат беру қағидалары (бұдан әрі – Қағидалар) "Қазақстан Республикасының әуе кеңістігін пайдалану және авиация қызметі туралы" Қазақстан Республикасы Заңының (бұдан әрі - Заң) 14-бабы 1-тармағының </w:t>
      </w:r>
      <w:r>
        <w:rPr>
          <w:rFonts w:ascii="Times New Roman"/>
          <w:b w:val="false"/>
          <w:i w:val="false"/>
          <w:color w:val="000000"/>
          <w:sz w:val="28"/>
        </w:rPr>
        <w:t>41-32) тармақшасына</w:t>
      </w:r>
      <w:r>
        <w:rPr>
          <w:rFonts w:ascii="Times New Roman"/>
          <w:b w:val="false"/>
          <w:i w:val="false"/>
          <w:color w:val="000000"/>
          <w:sz w:val="28"/>
        </w:rPr>
        <w:t xml:space="preserve">, Қазақстан Республикасының "Мемлекеттік және әлеуметтік маңызы бар көрсетілетін қызметтер туралы" Қазақстан Республикасы Заңының (бұдан әрі – Мемлекеттік және әлеуметтік маңызы бар көрсетілетін қызметтер туралы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пайдаланушыны авиациялық жұмыстарға рұқсат беру және "Авиациялық жұмыстарды орындау құқығына куәлік беру" мемлекеттік қызмет көрсету тәртібін айқындайды.";</w:t>
      </w:r>
      <w:r>
        <w:br/>
      </w: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 xml:space="preserve">"7. Авиациялық жұмыстарды орындау құқығына куәлік беру" мемлекеттік қызметін алу үшін өтініш беруші "цифрлық үкімет" веб-порталы (бұдан әрі - портал) арқылы уәкілетті ұйымға пайдаланушының авиациялық жұмыстарды орындауға рұқсат алуына электрондық цифрлық қолтаңбамен (бұдан әрі - ЭЦҚ) қол қойылған өтінімді (бұдан әрі - өтінім)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және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"авиациялық жұмыстарды орындау құқығына куәлік беру" мемлекеттік қызмет көрсетуге қойылатын негізгі талаптар тізбесінің (бұдан әрі – Мемлекеттік қызмет көрсетуге қойылатын негізгі талаптардың тізбесі) 8-тармағына сәйкес құжаттар топтамасын жібереді.</w:t>
      </w:r>
      <w:r>
        <w:br/>
      </w:r>
      <w:r>
        <w:rPr>
          <w:rFonts w:ascii="Times New Roman"/>
          <w:b w:val="false"/>
          <w:i w:val="false"/>
          <w:color w:val="000000"/>
          <w:sz w:val="28"/>
        </w:rPr>
        <w:t>
      Мемлекеттік көрсетілетін қызметті алу кезінде электрондық цифрлық куәландырылған (қол қойылған) немесе бір реттік парольмен куәландырылған электрондық құжат нысанындағы өтініш "цифрлық үкіметтің" шлюзі арқылы көрсетілетін қызметті берушінің "Е-лицензиялау" цифрлық жүйесіне (бұдан әрі – ЕЛ) құжаттарды қабылдаған күні жіберіледі.</w:t>
      </w:r>
      <w:r>
        <w:br/>
      </w:r>
      <w:r>
        <w:rPr>
          <w:rFonts w:ascii="Times New Roman"/>
          <w:b w:val="false"/>
          <w:i w:val="false"/>
          <w:color w:val="000000"/>
          <w:sz w:val="28"/>
        </w:rPr>
        <w:t>
      Өтінішті өңдеуді көрсетілетін қызметті беруші ЕЛ-ға өтініш келіп түскен кезден бастап жүзеге асырады.";</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9-тармақ</w:t>
      </w:r>
      <w:r>
        <w:rPr>
          <w:rFonts w:ascii="Times New Roman"/>
          <w:b w:val="false"/>
          <w:i w:val="false"/>
          <w:color w:val="000000"/>
          <w:sz w:val="28"/>
        </w:rPr>
        <w:t xml:space="preserve">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"9. Уәкілетті ұйым құжаттар мен мәліметтерді олар келіп түскен күні тіркеуді жүзеге асырады.</w:t>
      </w:r>
      <w:r>
        <w:br/>
      </w:r>
      <w:r>
        <w:rPr>
          <w:rFonts w:ascii="Times New Roman"/>
          <w:b w:val="false"/>
          <w:i w:val="false"/>
          <w:color w:val="000000"/>
          <w:sz w:val="28"/>
        </w:rPr>
        <w:t>
      Өтініш беруші жұмыс уақыты аяқталғаннан кейін, демалыс және мереке күндері портал арқылы жүгінген жағдайда Қазақстан Республикасының еңбек заңнамасына сәйкес өтінішті қабылдау келесі жұмыс күні жүзеге асырылады.</w:t>
      </w:r>
      <w:r>
        <w:br/>
      </w:r>
      <w:r>
        <w:rPr>
          <w:rFonts w:ascii="Times New Roman"/>
          <w:b w:val="false"/>
          <w:i w:val="false"/>
          <w:color w:val="000000"/>
          <w:sz w:val="28"/>
        </w:rPr>
        <w:t xml:space="preserve">
      </w:t>
      </w:r>
      <w:r>
        <w:rPr>
          <w:rFonts w:ascii="Times New Roman"/>
          <w:b w:val="false"/>
          <w:i w:val="false"/>
          <w:color w:val="000000"/>
          <w:sz w:val="28"/>
        </w:rPr>
        <w:t>Мемлекеттік қызмет көрсету мемлекеттік қызмет көрсетуге қойылатын негізгі талаптар тізбесінің 7-тармағында көзделген жұмыс кестесіне сәйкес жүзеге асырылады.</w:t>
      </w:r>
      <w:r>
        <w:br/>
      </w:r>
      <w:r>
        <w:rPr>
          <w:rFonts w:ascii="Times New Roman"/>
          <w:b w:val="false"/>
          <w:i w:val="false"/>
          <w:color w:val="000000"/>
          <w:sz w:val="28"/>
        </w:rPr>
        <w:t>
      Жеке басын куәландыратын құжаттар туралы, білімі, авиация персоналының куәлігі, заңды тұлғаны мемлекеттік тіркеу (қайта тіркеу) туралы, дара кәсіпкер ретінде мемлекеттік тіркеу туралы мәліметтерді, авиациялық жұмыстарды орындау құқығына арналған куәлік, азаматтық әуе кемесін мемлекеттік тіркеу, ұшуға жарамдылық сертификаты, әуе кемесінің шуыл бойынша сертификаты, радиотаратқыш аппаратураны пайдалануға рұқсаттарын, төлемді растайтын, уәкілетті ұйым тиісті мемлекеттік цифрлық жүйелерден "цифрлық үкімет" шлюзі арқылы алады.</w:t>
      </w:r>
      <w:r>
        <w:br/>
      </w:r>
      <w:r>
        <w:rPr>
          <w:rFonts w:ascii="Times New Roman"/>
          <w:b w:val="false"/>
          <w:i w:val="false"/>
          <w:color w:val="000000"/>
          <w:sz w:val="28"/>
        </w:rPr>
        <w:t>
      Уәкілетті ұйым электрондық құжаттарды порталда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парольді беру арқылы немесе порталдың хабарламасына жауап ретінде қысқа мәтіндік хабарлама жіберу арқылы алады.</w:t>
      </w:r>
      <w:r>
        <w:br/>
      </w:r>
      <w:r>
        <w:rPr>
          <w:rFonts w:ascii="Times New Roman"/>
          <w:b w:val="false"/>
          <w:i w:val="false"/>
          <w:color w:val="000000"/>
          <w:sz w:val="28"/>
        </w:rPr>
        <w:t xml:space="preserve">
      </w:t>
      </w:r>
      <w:r>
        <w:rPr>
          <w:rFonts w:ascii="Times New Roman"/>
          <w:b w:val="false"/>
          <w:i w:val="false"/>
          <w:color w:val="000000"/>
          <w:sz w:val="28"/>
        </w:rPr>
        <w:t>Цифрлық жүйелерден алынуы мүмкін құжаттарды өтініш берушіден талап етуге жол берілмейді.";</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36-тармақтың</w:t>
      </w:r>
      <w:r>
        <w:rPr>
          <w:rFonts w:ascii="Times New Roman"/>
          <w:b w:val="false"/>
          <w:i w:val="false"/>
          <w:color w:val="000000"/>
          <w:sz w:val="28"/>
        </w:rPr>
        <w:t xml:space="preserve"> бірінші абзацы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 xml:space="preserve">"36. Мемлекеттік және әлеуметтік маңызы бар көрсетілетін қызметтер туралы заңның </w:t>
      </w:r>
      <w:r>
        <w:rPr>
          <w:rFonts w:ascii="Times New Roman"/>
          <w:b w:val="false"/>
          <w:i w:val="false"/>
          <w:color w:val="000000"/>
          <w:sz w:val="28"/>
        </w:rPr>
        <w:t>25-бабының</w:t>
      </w:r>
      <w:r>
        <w:rPr>
          <w:rFonts w:ascii="Times New Roman"/>
          <w:b w:val="false"/>
          <w:i w:val="false"/>
          <w:color w:val="000000"/>
          <w:sz w:val="28"/>
        </w:rPr>
        <w:t xml:space="preserve"> 2-тармағына сәйкес өтініш берушінің шағымы:";</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37-тармақтың</w:t>
      </w:r>
      <w:r>
        <w:rPr>
          <w:rFonts w:ascii="Times New Roman"/>
          <w:b w:val="false"/>
          <w:i w:val="false"/>
          <w:color w:val="000000"/>
          <w:sz w:val="28"/>
        </w:rPr>
        <w:t xml:space="preserve"> төртінші бөлігінің бірінші абзацы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 xml:space="preserve">"Уәкілетті ұйымның, азаматтық авиация саласындағы уәкілетті органның, мемлекеттік қызметтер көрсету сапасын бағалау және бақылау жөніндегі уәкілетті органның шағымды қарау мерзімі Мемлекеттік және әлеуметтік маңызы бар көрсетілетін қызметтер туралы заңның 25-бабының </w:t>
      </w:r>
      <w:r>
        <w:rPr>
          <w:rFonts w:ascii="Times New Roman"/>
          <w:b w:val="false"/>
          <w:i w:val="false"/>
          <w:color w:val="000000"/>
          <w:sz w:val="28"/>
        </w:rPr>
        <w:t>4-тармағына</w:t>
      </w:r>
      <w:r>
        <w:rPr>
          <w:rFonts w:ascii="Times New Roman"/>
          <w:b w:val="false"/>
          <w:i w:val="false"/>
          <w:color w:val="000000"/>
          <w:sz w:val="28"/>
        </w:rPr>
        <w:t xml:space="preserve"> сәйкес:";</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2-қосымша</w:t>
      </w:r>
      <w:r>
        <w:rPr>
          <w:rFonts w:ascii="Times New Roman"/>
          <w:b w:val="false"/>
          <w:i w:val="false"/>
          <w:color w:val="000000"/>
          <w:sz w:val="28"/>
        </w:rPr>
        <w:t xml:space="preserve"> осы бұйрықтар тізбесіне </w:t>
      </w:r>
      <w:r>
        <w:rPr>
          <w:rFonts w:ascii="Times New Roman"/>
          <w:b w:val="false"/>
          <w:i w:val="false"/>
          <w:color w:val="000000"/>
          <w:sz w:val="28"/>
        </w:rPr>
        <w:t>20-қосымшаға</w:t>
      </w:r>
      <w:r>
        <w:rPr>
          <w:rFonts w:ascii="Times New Roman"/>
          <w:b w:val="false"/>
          <w:i w:val="false"/>
          <w:color w:val="000000"/>
          <w:sz w:val="28"/>
        </w:rPr>
        <w:t xml:space="preserve"> сәйкес редакцияда жазылсын".</w:t>
      </w:r>
      <w:r>
        <w:br/>
      </w:r>
      <w:r>
        <w:rPr>
          <w:rFonts w:ascii="Times New Roman"/>
          <w:b w:val="false"/>
          <w:i w:val="false"/>
          <w:color w:val="000000"/>
          <w:sz w:val="28"/>
        </w:rPr>
        <w:t xml:space="preserve">
      </w:t>
      </w:r>
      <w:r>
        <w:rPr>
          <w:rFonts w:ascii="Times New Roman"/>
          <w:b w:val="false"/>
          <w:i w:val="false"/>
          <w:color w:val="000000"/>
          <w:sz w:val="28"/>
        </w:rPr>
        <w:t xml:space="preserve">11. "Ұшу құрамының, кабина экипажының адамдарына, ұшуға техникалық қолдау көрсетуді қамтамасыз ететін инженерлік-техникалық құрамға және ұшу кезінде әуе кемесінің қауіпсіздігін қамтамасыз ететін персоналға экипаж мүшесінің куәлігін беру қағидаларын бекіту туралы" Қазақстан Республикасы Инвестициялар және даму министрінің 2017 жылғы 22 маусымдағы № 378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15478 болып тіркелген) мынадай өзгерістер енгізілсін:</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 xml:space="preserve">"Қазақстан Республикасы әуе кеңістігін пайдалану және авиация қызметі туралы" Қазақстан Республикасы Заңының </w:t>
      </w:r>
      <w:r>
        <w:rPr>
          <w:rFonts w:ascii="Times New Roman"/>
          <w:b w:val="false"/>
          <w:i w:val="false"/>
          <w:color w:val="000000"/>
          <w:sz w:val="28"/>
        </w:rPr>
        <w:t>108-бабына</w:t>
      </w:r>
      <w:r>
        <w:rPr>
          <w:rFonts w:ascii="Times New Roman"/>
          <w:b w:val="false"/>
          <w:i w:val="false"/>
          <w:color w:val="000000"/>
          <w:sz w:val="28"/>
        </w:rPr>
        <w:t xml:space="preserve"> және "Мемлекеттік және әлеуметтік маңызы бар көрсетілетін қызметтер туралы" Қазақстан Республикасының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БҰЙЫРАМЫН:";</w:t>
      </w:r>
      <w:r>
        <w:br/>
      </w:r>
      <w:r>
        <w:rPr>
          <w:rFonts w:ascii="Times New Roman"/>
          <w:b w:val="false"/>
          <w:i w:val="false"/>
          <w:color w:val="000000"/>
          <w:sz w:val="28"/>
        </w:rPr>
        <w:t xml:space="preserve">
      </w:t>
      </w:r>
      <w:r>
        <w:rPr>
          <w:rFonts w:ascii="Times New Roman"/>
          <w:b w:val="false"/>
          <w:i w:val="false"/>
          <w:color w:val="000000"/>
          <w:sz w:val="28"/>
        </w:rPr>
        <w:t xml:space="preserve">Ұшу құрамының, кабина экипажының адамдарына, ұшуға техникалық қолдау көрсетуді қамтамасыз ететін инженерлік-техникалық құрамға және ұшу кезінде әуе кемесінің қауіпсіздігін қамтамасыз ететін персоналға экипаж мүшесінің куәлігін беру </w:t>
      </w:r>
      <w:r>
        <w:rPr>
          <w:rFonts w:ascii="Times New Roman"/>
          <w:b w:val="false"/>
          <w:i w:val="false"/>
          <w:color w:val="000000"/>
          <w:sz w:val="28"/>
        </w:rPr>
        <w:t>қағидаларында</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 xml:space="preserve">"1. Осы Ұшу құрамының, кабина экипажының адамдарына, ұшуға техникалық қолдау көрсетуді қамтамасыз ететін инженерлік-техникалық құрамға және ұшу кезінде әуе кемесінің авиациялық қауіпсіздігін қамтамасыз ететін персоналға экипаж мүшесінің куәлігін беру қағидалары (бұдан әрі – Қағидалар) "Қазақстан Республикасының әуе кеңістігін пайдалану және авиация қызметі туралы" Қазақстан Республикасы Заңының </w:t>
      </w:r>
      <w:r>
        <w:rPr>
          <w:rFonts w:ascii="Times New Roman"/>
          <w:b w:val="false"/>
          <w:i w:val="false"/>
          <w:color w:val="000000"/>
          <w:sz w:val="28"/>
        </w:rPr>
        <w:t>108-бабына</w:t>
      </w:r>
      <w:r>
        <w:rPr>
          <w:rFonts w:ascii="Times New Roman"/>
          <w:b w:val="false"/>
          <w:i w:val="false"/>
          <w:color w:val="000000"/>
          <w:sz w:val="28"/>
        </w:rPr>
        <w:t xml:space="preserve"> және "Мемлекеттік және әлеуметтік маңызы бар көрсетілетін қызметтер туралы" Қазақстан Республикасы Заңының (бұдан әрі – Мемлекеттік және әлеуметтік маңызы бар көрсетілетін қызметтер туралы заңы) 10-бабының </w:t>
      </w:r>
      <w:r>
        <w:rPr>
          <w:rFonts w:ascii="Times New Roman"/>
          <w:b w:val="false"/>
          <w:i w:val="false"/>
          <w:color w:val="000000"/>
          <w:sz w:val="28"/>
        </w:rPr>
        <w:t>1) тармақшасына</w:t>
      </w:r>
      <w:r>
        <w:rPr>
          <w:rFonts w:ascii="Times New Roman"/>
          <w:b w:val="false"/>
          <w:i w:val="false"/>
          <w:color w:val="000000"/>
          <w:sz w:val="28"/>
        </w:rPr>
        <w:t>, Халықаралық азаматтық авиация ұйымы (бұдан әрі – ИКАО) стандарттарына және ұсынатын практикасына сәйкес әзірленді және ұшу құрамының, кабина экипажының адамдарына, ұшуға техникалық қолдау көрсетуді қамтамасыз ететін инженерлік-техникалық құрамға және ұшу кезінде әуе кемесінің авиациялық қауіпсіздігін қамтамасыз ететін персоналға экипаж мүшесінің куәлігін беру және "Экипаж мүшесінің куәлігін беру" мемлекеттік көрсетілетін қызметінің (бұдан әрі - мемлекеттік көрсетілетін қызмет) тәртібін анықтайды.";</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 xml:space="preserve">"7 ЭМК беруге кедергі болатын ақпарат жоқ болғанда көрсетілетін қызмет алушы мынадай құжаттарды қоса отырып,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хат-өтінімді көрсетілетін қызметті берушіге "цифрлық үкіметтің" веб-порталы (бұдан әрі - портал) арқылы жолдайды:</w:t>
      </w:r>
      <w:r>
        <w:br/>
      </w:r>
      <w:r>
        <w:rPr>
          <w:rFonts w:ascii="Times New Roman"/>
          <w:b w:val="false"/>
          <w:i w:val="false"/>
          <w:color w:val="000000"/>
          <w:sz w:val="28"/>
        </w:rPr>
        <w:t xml:space="preserve">
      </w:t>
      </w:r>
      <w:r>
        <w:rPr>
          <w:rFonts w:ascii="Times New Roman"/>
          <w:b w:val="false"/>
          <w:i w:val="false"/>
          <w:color w:val="000000"/>
          <w:sz w:val="28"/>
        </w:rPr>
        <w:t>1) лауазымға тағайындау туралы бұйрықтың электрондық көшірмесі;</w:t>
      </w:r>
      <w:r>
        <w:br/>
      </w:r>
      <w:r>
        <w:rPr>
          <w:rFonts w:ascii="Times New Roman"/>
          <w:b w:val="false"/>
          <w:i w:val="false"/>
          <w:color w:val="000000"/>
          <w:sz w:val="28"/>
        </w:rPr>
        <w:t xml:space="preserve">
      </w:t>
      </w:r>
      <w:r>
        <w:rPr>
          <w:rFonts w:ascii="Times New Roman"/>
          <w:b w:val="false"/>
          <w:i w:val="false"/>
          <w:color w:val="000000"/>
          <w:sz w:val="28"/>
        </w:rPr>
        <w:t>2) ЭМК алушының тегін, атын, әкесінің атын (бар болған кезде), лауазымын көрсете отырып, жеке қолы үлгісінің, мөлшері 9 x 12 түрлі-түсті (күңгірт) фотоның (jpg графикалық форматта бас киімсіз және нысанды киімде) электрондық көшірмесі;</w:t>
      </w:r>
      <w:r>
        <w:br/>
      </w:r>
      <w:r>
        <w:rPr>
          <w:rFonts w:ascii="Times New Roman"/>
          <w:b w:val="false"/>
          <w:i w:val="false"/>
          <w:color w:val="000000"/>
          <w:sz w:val="28"/>
        </w:rPr>
        <w:t xml:space="preserve">
      </w:t>
      </w:r>
      <w:r>
        <w:rPr>
          <w:rFonts w:ascii="Times New Roman"/>
          <w:b w:val="false"/>
          <w:i w:val="false"/>
          <w:color w:val="000000"/>
          <w:sz w:val="28"/>
        </w:rPr>
        <w:t xml:space="preserve">3)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мәліметтер нысаны;</w:t>
      </w:r>
      <w:r>
        <w:br/>
      </w:r>
      <w:r>
        <w:rPr>
          <w:rFonts w:ascii="Times New Roman"/>
          <w:b w:val="false"/>
          <w:i w:val="false"/>
          <w:color w:val="000000"/>
          <w:sz w:val="28"/>
        </w:rPr>
        <w:t xml:space="preserve">
      </w:t>
      </w:r>
      <w:r>
        <w:rPr>
          <w:rFonts w:ascii="Times New Roman"/>
          <w:b w:val="false"/>
          <w:i w:val="false"/>
          <w:color w:val="000000"/>
          <w:sz w:val="28"/>
        </w:rPr>
        <w:t>4) мемлекеттік цифрлық жүйеде мәліметтер болмаған жағдайда, авиациялық персоналдың қолданыстағы куәлігінің электрондық көшірмесі (ұшу құрамының адамдарына, ұшуды техникалық сүйемелдеуді қамтамасыз ететін инженерлік-техникалық құрамға);</w:t>
      </w:r>
      <w:r>
        <w:br/>
      </w:r>
      <w:r>
        <w:rPr>
          <w:rFonts w:ascii="Times New Roman"/>
          <w:b w:val="false"/>
          <w:i w:val="false"/>
          <w:color w:val="000000"/>
          <w:sz w:val="28"/>
        </w:rPr>
        <w:t xml:space="preserve">
      </w:t>
      </w:r>
      <w:r>
        <w:rPr>
          <w:rFonts w:ascii="Times New Roman"/>
          <w:b w:val="false"/>
          <w:i w:val="false"/>
          <w:color w:val="000000"/>
          <w:sz w:val="28"/>
        </w:rPr>
        <w:t>5) Қазақстан Республикасының ұлттық қауіпсіздік органының келісу хатының электрондық көшірмесі;</w:t>
      </w:r>
      <w:r>
        <w:br/>
      </w:r>
      <w:r>
        <w:rPr>
          <w:rFonts w:ascii="Times New Roman"/>
          <w:b w:val="false"/>
          <w:i w:val="false"/>
          <w:color w:val="000000"/>
          <w:sz w:val="28"/>
        </w:rPr>
        <w:t xml:space="preserve">
      </w:t>
      </w:r>
      <w:r>
        <w:rPr>
          <w:rFonts w:ascii="Times New Roman"/>
          <w:b w:val="false"/>
          <w:i w:val="false"/>
          <w:color w:val="000000"/>
          <w:sz w:val="28"/>
        </w:rPr>
        <w:t>6) жеке басын куәландыратын құжаттар, заңды тұлғаны мемлекеттік тіркеу (қайта тіркеу), авиациялық персоналдың қолданыстағы куәлігінің, төлемді растайтын құжат, (ұшу құрамының, кабина экипажының адамдарына, ұшуды техникалық сүйемелдеуді қамтамасыз ететін инженерлік-техникалық құрамға) туралы мәліметті көрсетілетін қызметті беруші "цифрлық үкімет" шлюзі арқылы тиісті мемлекеттік цифрлық жүйелерден алады.</w:t>
      </w:r>
      <w:r>
        <w:br/>
      </w:r>
      <w:r>
        <w:rPr>
          <w:rFonts w:ascii="Times New Roman"/>
          <w:b w:val="false"/>
          <w:i w:val="false"/>
          <w:color w:val="000000"/>
          <w:sz w:val="28"/>
        </w:rPr>
        <w:t>
      Авиация персоналының шетелдік сертификаттарын ұсынған жағдайда азаматтық авиация саласындағы уәкілетті ұйымның осы куәліктерді растаудың электрондық көшірмесін қоса беру қажет.</w:t>
      </w:r>
      <w:r>
        <w:br/>
      </w:r>
      <w:r>
        <w:rPr>
          <w:rFonts w:ascii="Times New Roman"/>
          <w:b w:val="false"/>
          <w:i w:val="false"/>
          <w:color w:val="000000"/>
          <w:sz w:val="28"/>
        </w:rPr>
        <w:t>
      Ұшуда әуе кемесінің авиациялық қауіпсіздігін қамтамасыз ететін персонал үшін ИКАО оқу орталығында алынған авиациялық қауіпсіздік қызметінің басшысы сертификаттың электрондық көшірмесі.</w:t>
      </w:r>
      <w:r>
        <w:br/>
      </w:r>
      <w:r>
        <w:rPr>
          <w:rFonts w:ascii="Times New Roman"/>
          <w:b w:val="false"/>
          <w:i w:val="false"/>
          <w:color w:val="000000"/>
          <w:sz w:val="28"/>
        </w:rPr>
        <w:t>
      Мемлекеттік көрсетілетін қызметті алу кезінде электрондық цифрлық куәландырылған (қол қойылған) немесе бір реттік парольмен куәландырылған электрондық құжат нысанындағы өтінім "цифрлық үкіметтің" шлюзі арқылы көрсетілетін қызметті берушінің ЕЛ цифрлық жүйесіне құжаттарды қабылдаған күні жіберіледі.</w:t>
      </w:r>
      <w:r>
        <w:br/>
      </w:r>
      <w:r>
        <w:rPr>
          <w:rFonts w:ascii="Times New Roman"/>
          <w:b w:val="false"/>
          <w:i w:val="false"/>
          <w:color w:val="000000"/>
          <w:sz w:val="28"/>
        </w:rPr>
        <w:t xml:space="preserve">
      </w:t>
      </w:r>
      <w:r>
        <w:rPr>
          <w:rFonts w:ascii="Times New Roman"/>
          <w:b w:val="false"/>
          <w:i w:val="false"/>
          <w:color w:val="000000"/>
          <w:sz w:val="28"/>
        </w:rPr>
        <w:t xml:space="preserve">Өтінімді өңдеуді көрсетілетін қызметті беруші ЕЛ-ға өтінім келіп түскен кезден бастап жүзеге асырады."; </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және </w:t>
      </w:r>
      <w:r>
        <w:rPr>
          <w:rFonts w:ascii="Times New Roman"/>
          <w:b w:val="false"/>
          <w:i w:val="false"/>
          <w:color w:val="000000"/>
          <w:sz w:val="28"/>
        </w:rPr>
        <w:t>10-тармақтары</w:t>
      </w:r>
      <w:r>
        <w:rPr>
          <w:rFonts w:ascii="Times New Roman"/>
          <w:b w:val="false"/>
          <w:i w:val="false"/>
          <w:color w:val="000000"/>
          <w:sz w:val="28"/>
        </w:rPr>
        <w:t xml:space="preserve">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 xml:space="preserve">"9. Көрсетілетін қызметті берушінің қызметкері осы Қағидалардың 7-тармағында көрсетілген құжаттар мен мәліметтерді олар келіп түскен күні тіркеуді жүзеге асырады, мәртебесі туралы көрсетілетін қызметті алушының жеке кабинеті арқылы хабардар етіледі. </w:t>
      </w:r>
      <w:r>
        <w:br/>
      </w:r>
      <w:r>
        <w:rPr>
          <w:rFonts w:ascii="Times New Roman"/>
          <w:b w:val="false"/>
          <w:i w:val="false"/>
          <w:color w:val="000000"/>
          <w:sz w:val="28"/>
        </w:rPr>
        <w:t xml:space="preserve">
      Өтініш беруші жұмыс уақыты аяқталғаннан кейін, Қазақстан Республикасының еңбек заңнамасына сәйкес демалыс және мереке күндері жүгінген жағдайда өтінішті қабылдау және Мемлекеттік қызмет көрсету нәтижесін беру келесі жұмыс күні жүзеге асырылады. </w:t>
      </w:r>
      <w:r>
        <w:br/>
      </w:r>
      <w:r>
        <w:rPr>
          <w:rFonts w:ascii="Times New Roman"/>
          <w:b w:val="false"/>
          <w:i w:val="false"/>
          <w:color w:val="000000"/>
          <w:sz w:val="28"/>
        </w:rPr>
        <w:t xml:space="preserve">
      </w:t>
      </w:r>
      <w:r>
        <w:rPr>
          <w:rFonts w:ascii="Times New Roman"/>
          <w:b w:val="false"/>
          <w:i w:val="false"/>
          <w:color w:val="000000"/>
          <w:sz w:val="28"/>
        </w:rPr>
        <w:t xml:space="preserve">Мемлекеттік қызмет көрсету мемлекеттік қызмет көрсетуге қойылатын негізгі талаптар тізбесінің 7-тармағында көзделген жұмыс кестесіне сәйкес жүзеге асырылады. </w:t>
      </w:r>
      <w:r>
        <w:br/>
      </w:r>
      <w:r>
        <w:rPr>
          <w:rFonts w:ascii="Times New Roman"/>
          <w:b w:val="false"/>
          <w:i w:val="false"/>
          <w:color w:val="000000"/>
          <w:sz w:val="28"/>
        </w:rPr>
        <w:t xml:space="preserve">
      </w:t>
      </w:r>
      <w:r>
        <w:rPr>
          <w:rFonts w:ascii="Times New Roman"/>
          <w:b w:val="false"/>
          <w:i w:val="false"/>
          <w:color w:val="000000"/>
          <w:sz w:val="28"/>
        </w:rPr>
        <w:t>10. Уәкілетті ұйым ұсынылған құжаттардың толықтығын тексереді және өтініш беруші негізгі талаптар тізбесінің 8-тармағында көзделген құжаттар топтамасын толық ұсынбаған кезде өтінішті портал арқылы қабылдаудан бас тартады.";</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17-тармақтың</w:t>
      </w:r>
      <w:r>
        <w:rPr>
          <w:rFonts w:ascii="Times New Roman"/>
          <w:b w:val="false"/>
          <w:i w:val="false"/>
          <w:color w:val="000000"/>
          <w:sz w:val="28"/>
        </w:rPr>
        <w:t xml:space="preserve"> төртінші бөлігінің бірінші абзацы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 xml:space="preserve">"Көрсетілетін қызметті алушының шағымы Мемлекеттік және әлеуметтік маңызы бар көрсетілетін қызметтер туралы заңының </w:t>
      </w:r>
      <w:r>
        <w:rPr>
          <w:rFonts w:ascii="Times New Roman"/>
          <w:b w:val="false"/>
          <w:i w:val="false"/>
          <w:color w:val="000000"/>
          <w:sz w:val="28"/>
        </w:rPr>
        <w:t>25-бабының</w:t>
      </w:r>
      <w:r>
        <w:rPr>
          <w:rFonts w:ascii="Times New Roman"/>
          <w:b w:val="false"/>
          <w:i w:val="false"/>
          <w:color w:val="000000"/>
          <w:sz w:val="28"/>
        </w:rPr>
        <w:t xml:space="preserve"> 2-тармағына сәйкес:";</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1-қосымша</w:t>
      </w:r>
      <w:r>
        <w:rPr>
          <w:rFonts w:ascii="Times New Roman"/>
          <w:b w:val="false"/>
          <w:i w:val="false"/>
          <w:color w:val="000000"/>
          <w:sz w:val="28"/>
        </w:rPr>
        <w:t xml:space="preserve"> осы бұйрықтар тізбесіне </w:t>
      </w:r>
      <w:r>
        <w:rPr>
          <w:rFonts w:ascii="Times New Roman"/>
          <w:b w:val="false"/>
          <w:i w:val="false"/>
          <w:color w:val="000000"/>
          <w:sz w:val="28"/>
        </w:rPr>
        <w:t>21-қосымшаға</w:t>
      </w:r>
      <w:r>
        <w:rPr>
          <w:rFonts w:ascii="Times New Roman"/>
          <w:b w:val="false"/>
          <w:i w:val="false"/>
          <w:color w:val="000000"/>
          <w:sz w:val="28"/>
        </w:rPr>
        <w:t xml:space="preserve"> сәйкес редакцияда жазылсын".</w:t>
      </w:r>
      <w:r>
        <w:br/>
      </w:r>
      <w:r>
        <w:rPr>
          <w:rFonts w:ascii="Times New Roman"/>
          <w:b w:val="false"/>
          <w:i w:val="false"/>
          <w:color w:val="000000"/>
          <w:sz w:val="28"/>
        </w:rPr>
        <w:t xml:space="preserve">
      </w:t>
      </w:r>
      <w:r>
        <w:rPr>
          <w:rFonts w:ascii="Times New Roman"/>
          <w:b w:val="false"/>
          <w:i w:val="false"/>
          <w:color w:val="000000"/>
          <w:sz w:val="28"/>
        </w:rPr>
        <w:t xml:space="preserve">12. "Аэронавигациялық қызмет көрсетуді берушіні сертификаттау және оған сертификат беру қағидаларын, сондай-ақ аэронавигациялық қызмет көрсетуді берушілерге қойылатын сертификаттау талаптарын бекіту туралы" Қазақстан Республикасы Инвестициялар және даму министрінің 2017 жылғы 26 маусымдағы № 384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15468 болып тіркелген) мынадай өзгерістер енгізілсін:</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 xml:space="preserve">"Қазақстан Республикасының әуе кеңістігін пайдалану және авиация қызметі туралы" Қазақстан Республикасы Заңының 14-бабы 1-тармағының </w:t>
      </w:r>
      <w:r>
        <w:rPr>
          <w:rFonts w:ascii="Times New Roman"/>
          <w:b w:val="false"/>
          <w:i w:val="false"/>
          <w:color w:val="000000"/>
          <w:sz w:val="28"/>
        </w:rPr>
        <w:t>41-27) тармақшасына</w:t>
      </w:r>
      <w:r>
        <w:rPr>
          <w:rFonts w:ascii="Times New Roman"/>
          <w:b w:val="false"/>
          <w:i w:val="false"/>
          <w:color w:val="000000"/>
          <w:sz w:val="28"/>
        </w:rPr>
        <w:t xml:space="preserve"> және "Мемлекеттік және әлеуметтік маңызы бар көрсетілетін қызметтер туралы" Қазақстан Республикасының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БҰЙЫРАМЫН:";</w:t>
      </w:r>
      <w:r>
        <w:br/>
      </w:r>
      <w:r>
        <w:rPr>
          <w:rFonts w:ascii="Times New Roman"/>
          <w:b w:val="false"/>
          <w:i w:val="false"/>
          <w:color w:val="000000"/>
          <w:sz w:val="28"/>
        </w:rPr>
        <w:t xml:space="preserve">
      </w:t>
      </w:r>
      <w:r>
        <w:rPr>
          <w:rFonts w:ascii="Times New Roman"/>
          <w:b w:val="false"/>
          <w:i w:val="false"/>
          <w:color w:val="000000"/>
          <w:sz w:val="28"/>
        </w:rPr>
        <w:t xml:space="preserve">көрсетілген бұйрықпен бекітілген Аэронавигациялық қызмет көрсетуді берушіні сертификаттау және оған сертификат беру </w:t>
      </w:r>
      <w:r>
        <w:rPr>
          <w:rFonts w:ascii="Times New Roman"/>
          <w:b w:val="false"/>
          <w:i w:val="false"/>
          <w:color w:val="000000"/>
          <w:sz w:val="28"/>
        </w:rPr>
        <w:t>қағидаларында</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 xml:space="preserve">"1. Осы Аэронавигациялық қызмет көрсетуді берушіні сертификаттау және оған сертификат беру қағидалары (бұдан әрі – Қағидалар) "Қазақстан Республикасының әуе кеңістігін пайдалану және авиация қызметі туралы" Қазақстан Республикасы Заңының (бұдан әрі – Заң) 14-бабы 1-тармағының </w:t>
      </w:r>
      <w:r>
        <w:rPr>
          <w:rFonts w:ascii="Times New Roman"/>
          <w:b w:val="false"/>
          <w:i w:val="false"/>
          <w:color w:val="000000"/>
          <w:sz w:val="28"/>
        </w:rPr>
        <w:t>41-27) тармақшасына</w:t>
      </w:r>
      <w:r>
        <w:rPr>
          <w:rFonts w:ascii="Times New Roman"/>
          <w:b w:val="false"/>
          <w:i w:val="false"/>
          <w:color w:val="000000"/>
          <w:sz w:val="28"/>
        </w:rPr>
        <w:t xml:space="preserve">, </w:t>
      </w:r>
      <w:r>
        <w:rPr>
          <w:rFonts w:ascii="Times New Roman"/>
          <w:b w:val="false"/>
          <w:i w:val="false"/>
          <w:color w:val="000000"/>
          <w:sz w:val="28"/>
        </w:rPr>
        <w:t>35-1</w:t>
      </w:r>
      <w:r>
        <w:rPr>
          <w:rFonts w:ascii="Times New Roman"/>
          <w:b w:val="false"/>
          <w:i w:val="false"/>
          <w:color w:val="000000"/>
          <w:sz w:val="28"/>
        </w:rPr>
        <w:t xml:space="preserve"> және </w:t>
      </w:r>
      <w:r>
        <w:rPr>
          <w:rFonts w:ascii="Times New Roman"/>
          <w:b w:val="false"/>
          <w:i w:val="false"/>
          <w:color w:val="000000"/>
          <w:sz w:val="28"/>
        </w:rPr>
        <w:t>35-2-баптарына</w:t>
      </w:r>
      <w:r>
        <w:rPr>
          <w:rFonts w:ascii="Times New Roman"/>
          <w:b w:val="false"/>
          <w:i w:val="false"/>
          <w:color w:val="000000"/>
          <w:sz w:val="28"/>
        </w:rPr>
        <w:t xml:space="preserve"> және "Мемлекеттік және әлеуметтік маңызы бар көрсетілетін қызметтер туралы" Қазақстан Республикасы Заңының (бұдан әрі – Мемлекеттік және әлеуметтік маңызы бар көрсетілетін қызметтер туралы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әзірленген.";</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және </w:t>
      </w:r>
      <w:r>
        <w:rPr>
          <w:rFonts w:ascii="Times New Roman"/>
          <w:b w:val="false"/>
          <w:i w:val="false"/>
          <w:color w:val="000000"/>
          <w:sz w:val="28"/>
        </w:rPr>
        <w:t>10 -тармақтар</w:t>
      </w:r>
      <w:r>
        <w:rPr>
          <w:rFonts w:ascii="Times New Roman"/>
          <w:b w:val="false"/>
          <w:i w:val="false"/>
          <w:color w:val="000000"/>
          <w:sz w:val="28"/>
        </w:rPr>
        <w:t xml:space="preserve">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 xml:space="preserve">"9. Аэронавигациялық қызмет көрсетуді берушінің сертификатын алу үшін өтініш беруші (бұдан әрі – көрсетілетін қызметті алушы) уәкілетті ұйымға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аэронавигациялық қызмет көрсетуді берушінің сертификатын алуға өтінішті (бұдан әрі – өтініш) және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"Аэронавигациялық қызмет көрсетуді берушінің сертификатын беру" мемлекеттік қызмет көрсетуге қойылатын негізгі талаптардың тізбесінде (бұдан әрі – негізгі талаптардың тізбесі) көзделген тізбе бойынша құжаттар топтамасын "цифрлық үкімет" веб-порталы (бұдан әрі – портал) арқылы жібереді.</w:t>
      </w:r>
      <w:r>
        <w:br/>
      </w:r>
      <w:r>
        <w:rPr>
          <w:rFonts w:ascii="Times New Roman"/>
          <w:b w:val="false"/>
          <w:i w:val="false"/>
          <w:color w:val="000000"/>
          <w:sz w:val="28"/>
        </w:rPr>
        <w:t>
      Мемлекеттік көрсетілетін қызметті алу кезінде электрондық цифрлық куәландырылған (қол қойылған) немесе бір реттік парольмен куәландырылған электрондық құжат нысанындағы өтінім "цифрлық үкімет" шлюзі арқылы көрсетілетін қызметті берушінің "Е-лицензиялау" цифрлық жүйесіне (бұдан әрі – ЕЛ) құжаттарды қабылдаған күні жіберіледі.</w:t>
      </w:r>
      <w:r>
        <w:br/>
      </w:r>
      <w:r>
        <w:rPr>
          <w:rFonts w:ascii="Times New Roman"/>
          <w:b w:val="false"/>
          <w:i w:val="false"/>
          <w:color w:val="000000"/>
          <w:sz w:val="28"/>
        </w:rPr>
        <w:t>
      Өтінімді өңдеуді көрсетілетін қызметті беруші ЕЛ-ға өтінім келіп түскен кезден бастап жүзеге асырады.</w:t>
      </w:r>
      <w:r>
        <w:br/>
      </w:r>
      <w:r>
        <w:rPr>
          <w:rFonts w:ascii="Times New Roman"/>
          <w:b w:val="false"/>
          <w:i w:val="false"/>
          <w:color w:val="000000"/>
          <w:sz w:val="28"/>
        </w:rPr>
        <w:t>
      Портал арқылы жүгінген кезде көрсетілетін қызметті алушының жүгіну тарихындағы "жеке кабинетінде" мемлекеттік қызметті көрсету үшін электрондық сұрау салудың қабылданғаны туралы мәртебе көрсетіледі.</w:t>
      </w:r>
      <w:r>
        <w:br/>
      </w:r>
      <w:r>
        <w:rPr>
          <w:rFonts w:ascii="Times New Roman"/>
          <w:b w:val="false"/>
          <w:i w:val="false"/>
          <w:color w:val="000000"/>
          <w:sz w:val="28"/>
        </w:rPr>
        <w:t xml:space="preserve">
      </w:t>
      </w:r>
      <w:r>
        <w:rPr>
          <w:rFonts w:ascii="Times New Roman"/>
          <w:b w:val="false"/>
          <w:i w:val="false"/>
          <w:color w:val="000000"/>
          <w:sz w:val="28"/>
        </w:rPr>
        <w:t xml:space="preserve">Мемлекеттік қызмет көрсету процесінің сипаттамасын, нысанын, мазмұны мен нәтижесін, сондай-ақ мемлекеттік қызмет көрсету ерекшеліктері ескеріле отырып, өзге де мәліметтерді қамтитын мемлекеттік қызмет көрсетуге қойылатын негізгі талаптардың тізбесі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негізгі талаптардың тізбесінде жазылған.</w:t>
      </w:r>
      <w:r>
        <w:br/>
      </w:r>
      <w:r>
        <w:rPr>
          <w:rFonts w:ascii="Times New Roman"/>
          <w:b w:val="false"/>
          <w:i w:val="false"/>
          <w:color w:val="000000"/>
          <w:sz w:val="28"/>
        </w:rPr>
        <w:t xml:space="preserve">
      </w:t>
      </w:r>
      <w:r>
        <w:rPr>
          <w:rFonts w:ascii="Times New Roman"/>
          <w:b w:val="false"/>
          <w:i w:val="false"/>
          <w:color w:val="000000"/>
          <w:sz w:val="28"/>
        </w:rPr>
        <w:t>10. Уәкілетті ұйым құжаттарды келіп түскен күні тіркеуді жүзеге асырады. Құжаттарды қараудың және мемлекеттік көрсетілетін қызмет нәтижесін берудің жалпы мерзімі олар келіп түскен күннен бастап 15 (он бес) жұмыс күнін құрайды.</w:t>
      </w:r>
      <w:r>
        <w:br/>
      </w:r>
      <w:r>
        <w:rPr>
          <w:rFonts w:ascii="Times New Roman"/>
          <w:b w:val="false"/>
          <w:i w:val="false"/>
          <w:color w:val="000000"/>
          <w:sz w:val="28"/>
        </w:rPr>
        <w:t xml:space="preserve">
      </w:t>
      </w:r>
      <w:r>
        <w:rPr>
          <w:rFonts w:ascii="Times New Roman"/>
          <w:b w:val="false"/>
          <w:i w:val="false"/>
          <w:color w:val="000000"/>
          <w:sz w:val="28"/>
        </w:rPr>
        <w:t xml:space="preserve">Мемлекеттік қызмет көрсету мемлекеттік қызмет көрсетуге қойылатын негізгі талаптар тізбесінің 7-тармағында көзделген жұмыс кестесіне сәйкес жүзеге асырылады. </w:t>
      </w:r>
      <w:r>
        <w:br/>
      </w:r>
      <w:r>
        <w:rPr>
          <w:rFonts w:ascii="Times New Roman"/>
          <w:b w:val="false"/>
          <w:i w:val="false"/>
          <w:color w:val="000000"/>
          <w:sz w:val="28"/>
        </w:rPr>
        <w:t xml:space="preserve">
      </w:t>
      </w:r>
      <w:r>
        <w:rPr>
          <w:rFonts w:ascii="Times New Roman"/>
          <w:b w:val="false"/>
          <w:i w:val="false"/>
          <w:color w:val="000000"/>
          <w:sz w:val="28"/>
        </w:rPr>
        <w:t>Көрсетілетін қызметті алушының жеке басын куәландыратын, заңды тұлғаны мемлекеттік тіркеу (қайта тіркеу) туралы құжаттар туралы мәліметтерді, төлемді растайтын құжатты уәкілетті ұйым "цифрлық үкімет" шлюзі арқылы тиісті мемлекеттік цифрлық жүйелерден алады.";</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25-2-тармақ</w:t>
      </w:r>
      <w:r>
        <w:rPr>
          <w:rFonts w:ascii="Times New Roman"/>
          <w:b w:val="false"/>
          <w:i w:val="false"/>
          <w:color w:val="000000"/>
          <w:sz w:val="28"/>
        </w:rPr>
        <w:t xml:space="preserve">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"25-2. Шағым шешіміне, әрекетіне (әрекетсіздігіне) шағым жасалып отырған, көрсетілетін қызметті берушіге және (немесе) лауазымды адамға беріледі.</w:t>
      </w:r>
      <w:r>
        <w:br/>
      </w:r>
      <w:r>
        <w:rPr>
          <w:rFonts w:ascii="Times New Roman"/>
          <w:b w:val="false"/>
          <w:i w:val="false"/>
          <w:color w:val="000000"/>
          <w:sz w:val="28"/>
        </w:rPr>
        <w:t>
      Шешіміне, әрекетіне (әрекетсіздігіне) шағым жасалып отырған көрсетілетін қызметті беруші, лауазымды адам шағым келіп түскен күннен бастап 3 (үш) жұмыс күнінен кешіктірмей оны және әкімшілік істі шағымды қарайтын органға жібереді.</w:t>
      </w:r>
      <w:r>
        <w:br/>
      </w:r>
      <w:r>
        <w:rPr>
          <w:rFonts w:ascii="Times New Roman"/>
          <w:b w:val="false"/>
          <w:i w:val="false"/>
          <w:color w:val="000000"/>
          <w:sz w:val="28"/>
        </w:rPr>
        <w:t>
      Бұл ретте, шешіміне, әрекетіне (әрекетсіздігіне) шағым жасалып отырған көрсетілетін қызметті беруші, лауазымды адам, егер 3 (үш) жұмыс күні ішінде шағымда көрсетілген талаптарды толық қанағаттандыратын шешім қабылдаса не әрекет жасаса, ол шағымды қарайтын органға шағымды жібермейді.</w:t>
      </w:r>
      <w:r>
        <w:br/>
      </w:r>
      <w:r>
        <w:rPr>
          <w:rFonts w:ascii="Times New Roman"/>
          <w:b w:val="false"/>
          <w:i w:val="false"/>
          <w:color w:val="000000"/>
          <w:sz w:val="28"/>
        </w:rPr>
        <w:t xml:space="preserve">
      </w:t>
      </w:r>
      <w:r>
        <w:rPr>
          <w:rFonts w:ascii="Times New Roman"/>
          <w:b w:val="false"/>
          <w:i w:val="false"/>
          <w:color w:val="000000"/>
          <w:sz w:val="28"/>
        </w:rPr>
        <w:t xml:space="preserve">Көрсетілетін қызметті алушының шағымы Мемлекеттік және әлеуметтік маңызы бар көрсетілетін қызметтер туралы заңының </w:t>
      </w:r>
      <w:r>
        <w:rPr>
          <w:rFonts w:ascii="Times New Roman"/>
          <w:b w:val="false"/>
          <w:i w:val="false"/>
          <w:color w:val="000000"/>
          <w:sz w:val="28"/>
        </w:rPr>
        <w:t>25-бабының</w:t>
      </w:r>
      <w:r>
        <w:rPr>
          <w:rFonts w:ascii="Times New Roman"/>
          <w:b w:val="false"/>
          <w:i w:val="false"/>
          <w:color w:val="000000"/>
          <w:sz w:val="28"/>
        </w:rPr>
        <w:t xml:space="preserve"> 2-тармағына сәйкес:</w:t>
      </w:r>
      <w:r>
        <w:br/>
      </w:r>
      <w:r>
        <w:rPr>
          <w:rFonts w:ascii="Times New Roman"/>
          <w:b w:val="false"/>
          <w:i w:val="false"/>
          <w:color w:val="000000"/>
          <w:sz w:val="28"/>
        </w:rPr>
        <w:t>
      көрсетілетін қызметті беруші, уәкілетті орган - тіркелген күнінен бастап бес жұмыс күні ішінде;</w:t>
      </w:r>
      <w:r>
        <w:br/>
      </w:r>
      <w:r>
        <w:rPr>
          <w:rFonts w:ascii="Times New Roman"/>
          <w:b w:val="false"/>
          <w:i w:val="false"/>
          <w:color w:val="000000"/>
          <w:sz w:val="28"/>
        </w:rPr>
        <w:t xml:space="preserve">
      </w:t>
      </w:r>
      <w:r>
        <w:rPr>
          <w:rFonts w:ascii="Times New Roman"/>
          <w:b w:val="false"/>
          <w:i w:val="false"/>
          <w:color w:val="000000"/>
          <w:sz w:val="28"/>
        </w:rPr>
        <w:t>мемлекеттік қызметтерді көрсету сапасын бағалау және бақылау жөніндегі уәкілетті орган - ол тіркелген күннен бастап он бес жұмыс күні ішінде қарауға жатады.";</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25-3-тармақтың</w:t>
      </w:r>
      <w:r>
        <w:rPr>
          <w:rFonts w:ascii="Times New Roman"/>
          <w:b w:val="false"/>
          <w:i w:val="false"/>
          <w:color w:val="000000"/>
          <w:sz w:val="28"/>
        </w:rPr>
        <w:t xml:space="preserve"> бірінші бөлігінің бірінші абзацы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 xml:space="preserve">"25-3. Көрсетілетін қызметті берушінің, уәкілетті органның, мемлекеттік қызметтер көрсету сапасын бағалау және бақылау жөніндегі уәкілетті органның шағымды қарау мерзімі Мемлекеттік және әлеуметтік маңызы бар көрсетілетін қызметтер туралы заңының 25-бабының </w:t>
      </w:r>
      <w:r>
        <w:rPr>
          <w:rFonts w:ascii="Times New Roman"/>
          <w:b w:val="false"/>
          <w:i w:val="false"/>
          <w:color w:val="000000"/>
          <w:sz w:val="28"/>
        </w:rPr>
        <w:t>4-тармағына</w:t>
      </w:r>
      <w:r>
        <w:rPr>
          <w:rFonts w:ascii="Times New Roman"/>
          <w:b w:val="false"/>
          <w:i w:val="false"/>
          <w:color w:val="000000"/>
          <w:sz w:val="28"/>
        </w:rPr>
        <w:t xml:space="preserve"> сәйкес:";</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2-қосымша</w:t>
      </w:r>
      <w:r>
        <w:rPr>
          <w:rFonts w:ascii="Times New Roman"/>
          <w:b w:val="false"/>
          <w:i w:val="false"/>
          <w:color w:val="000000"/>
          <w:sz w:val="28"/>
        </w:rPr>
        <w:t xml:space="preserve"> осы бұйрықтар тізбесіне </w:t>
      </w:r>
      <w:r>
        <w:rPr>
          <w:rFonts w:ascii="Times New Roman"/>
          <w:b w:val="false"/>
          <w:i w:val="false"/>
          <w:color w:val="000000"/>
          <w:sz w:val="28"/>
        </w:rPr>
        <w:t>22-қосымшаға</w:t>
      </w:r>
      <w:r>
        <w:rPr>
          <w:rFonts w:ascii="Times New Roman"/>
          <w:b w:val="false"/>
          <w:i w:val="false"/>
          <w:color w:val="000000"/>
          <w:sz w:val="28"/>
        </w:rPr>
        <w:t xml:space="preserve"> сәйкес редакцияда жазылсын".</w:t>
      </w:r>
      <w:r>
        <w:br/>
      </w:r>
      <w:r>
        <w:rPr>
          <w:rFonts w:ascii="Times New Roman"/>
          <w:b w:val="false"/>
          <w:i w:val="false"/>
          <w:color w:val="000000"/>
          <w:sz w:val="28"/>
        </w:rPr>
        <w:t xml:space="preserve">
      </w:t>
      </w:r>
      <w:r>
        <w:rPr>
          <w:rFonts w:ascii="Times New Roman"/>
          <w:b w:val="false"/>
          <w:i w:val="false"/>
          <w:color w:val="000000"/>
          <w:sz w:val="28"/>
        </w:rPr>
        <w:t xml:space="preserve">13. "Қазақстан Республикасында шетелдік әуемен тасымалдаушыларды аккредиттеу қағидаларын бекіту туралы" Қазақстан Республикасы Инвестициялар және даму министрінің 2017 жылғы 26 маусымдағы № 382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15386 болып тіркелген) мынадай өзгерістер енгізілсін:</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 xml:space="preserve">"Қазақстан Республикасының әуе кеңістігін пайдалану және авиация қызметі туралы" Қазақстан Республикасының Заңы 81-бабының </w:t>
      </w:r>
      <w:r>
        <w:rPr>
          <w:rFonts w:ascii="Times New Roman"/>
          <w:b w:val="false"/>
          <w:i w:val="false"/>
          <w:color w:val="000000"/>
          <w:sz w:val="28"/>
        </w:rPr>
        <w:t>3-тармағына</w:t>
      </w:r>
      <w:r>
        <w:rPr>
          <w:rFonts w:ascii="Times New Roman"/>
          <w:b w:val="false"/>
          <w:i w:val="false"/>
          <w:color w:val="000000"/>
          <w:sz w:val="28"/>
        </w:rPr>
        <w:t xml:space="preserve"> және "Мемлекеттік және әлеуметтік маңызы бар көрсетілетін қызметтер туралы" Қазақстан Республикасының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БҰЙЫРАМЫН:";</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 xml:space="preserve">"1. Осы Қазақстан Республикасында шетелдік әуемен тасымалдаушыларды аккредиттеу қағидалары (бұдан әрі – Қағидалар) "Қазақстан Республикасының әуе кеңістігін пайдалану және авиация қызметі туралы" Қазақстан Республикасының Заңы 81-бабының </w:t>
      </w:r>
      <w:r>
        <w:rPr>
          <w:rFonts w:ascii="Times New Roman"/>
          <w:b w:val="false"/>
          <w:i w:val="false"/>
          <w:color w:val="000000"/>
          <w:sz w:val="28"/>
        </w:rPr>
        <w:t>3-тармағына</w:t>
      </w:r>
      <w:r>
        <w:rPr>
          <w:rFonts w:ascii="Times New Roman"/>
          <w:b w:val="false"/>
          <w:i w:val="false"/>
          <w:color w:val="000000"/>
          <w:sz w:val="28"/>
        </w:rPr>
        <w:t xml:space="preserve"> және "Мемлекеттік және әлеуметтік маңызы бар көрсетілетін қызметтер туралы" Қазақстан Республикасының Заңы (бұдан әрі – Заң)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Қазақстан Республикасында шетелдік әуемен тасымалдаушыларды аккредиттеу және Қазақстан Республикасының аумағында өз қызметін жүзеге асыратын шетелдік тасымалдаушыларды аккредиттеу туралы куәлік беру" мемлекеттік қызметін көрсету тәртібін айқындайды.";</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2-қосымша</w:t>
      </w:r>
      <w:r>
        <w:rPr>
          <w:rFonts w:ascii="Times New Roman"/>
          <w:b w:val="false"/>
          <w:i w:val="false"/>
          <w:color w:val="000000"/>
          <w:sz w:val="28"/>
        </w:rPr>
        <w:t xml:space="preserve"> осы бұйрықтар тізбесіне </w:t>
      </w:r>
      <w:r>
        <w:rPr>
          <w:rFonts w:ascii="Times New Roman"/>
          <w:b w:val="false"/>
          <w:i w:val="false"/>
          <w:color w:val="000000"/>
          <w:sz w:val="28"/>
        </w:rPr>
        <w:t>23-қосымшаға</w:t>
      </w:r>
      <w:r>
        <w:rPr>
          <w:rFonts w:ascii="Times New Roman"/>
          <w:b w:val="false"/>
          <w:i w:val="false"/>
          <w:color w:val="000000"/>
          <w:sz w:val="28"/>
        </w:rPr>
        <w:t xml:space="preserve"> сәйкес редакцияда жазылсын";</w:t>
      </w:r>
      <w:r>
        <w:br/>
      </w:r>
      <w:r>
        <w:rPr>
          <w:rFonts w:ascii="Times New Roman"/>
          <w:b w:val="false"/>
          <w:i w:val="false"/>
          <w:color w:val="000000"/>
          <w:sz w:val="28"/>
        </w:rPr>
        <w:t xml:space="preserve">
      </w:t>
      </w:r>
      <w:r>
        <w:rPr>
          <w:rFonts w:ascii="Times New Roman"/>
          <w:b w:val="false"/>
          <w:i w:val="false"/>
          <w:color w:val="000000"/>
          <w:sz w:val="28"/>
        </w:rPr>
        <w:t xml:space="preserve">14. "Қазақстан Республикасының азаматтық әуе кемелерін және оларға құқықтарды мемлекеттік тіркеу қағидаларын бекіту туралы" Қазақстан Республикасы Инвестициялар және даму министрінің 2017 жылғы 30 маусымдағы № 409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15553 болып тіркелген) мынадай өзгерістер енгізілсін:</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 xml:space="preserve">"Қазақстан Республикасының әуе кеңістігін пайдалану және авиация қызметі туралы" Қазақстан Республикасы Заңының 45-бабының </w:t>
      </w:r>
      <w:r>
        <w:rPr>
          <w:rFonts w:ascii="Times New Roman"/>
          <w:b w:val="false"/>
          <w:i w:val="false"/>
          <w:color w:val="000000"/>
          <w:sz w:val="28"/>
        </w:rPr>
        <w:t>2-тармағына</w:t>
      </w:r>
      <w:r>
        <w:rPr>
          <w:rFonts w:ascii="Times New Roman"/>
          <w:b w:val="false"/>
          <w:i w:val="false"/>
          <w:color w:val="000000"/>
          <w:sz w:val="28"/>
        </w:rPr>
        <w:t xml:space="preserve"> және "Мемлекеттік және әлеуметтік маңызы бар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БҰЙЫРАМЫН:";</w:t>
      </w:r>
      <w:r>
        <w:br/>
      </w:r>
      <w:r>
        <w:rPr>
          <w:rFonts w:ascii="Times New Roman"/>
          <w:b w:val="false"/>
          <w:i w:val="false"/>
          <w:color w:val="000000"/>
          <w:sz w:val="28"/>
        </w:rPr>
        <w:t xml:space="preserve">
      </w:t>
      </w:r>
      <w:r>
        <w:rPr>
          <w:rFonts w:ascii="Times New Roman"/>
          <w:b w:val="false"/>
          <w:i w:val="false"/>
          <w:color w:val="000000"/>
          <w:sz w:val="28"/>
        </w:rPr>
        <w:t xml:space="preserve">көрсетілген бұйрықпен бекітілген Қазақстан Республикасының азаматтық әуе кемелерін және оларға құқықтарды мемлекеттік тіркеу </w:t>
      </w:r>
      <w:r>
        <w:rPr>
          <w:rFonts w:ascii="Times New Roman"/>
          <w:b w:val="false"/>
          <w:i w:val="false"/>
          <w:color w:val="000000"/>
          <w:sz w:val="28"/>
        </w:rPr>
        <w:t>қағидаларында</w:t>
      </w:r>
      <w:r>
        <w:rPr>
          <w:rFonts w:ascii="Times New Roman"/>
          <w:b w:val="false"/>
          <w:i w:val="false"/>
          <w:color w:val="000000"/>
          <w:sz w:val="28"/>
        </w:rPr>
        <w:t>:</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 xml:space="preserve">"1. Осы Қазақстан Республикасы азаматтық әуе кемелерін және оларға құқықтарды мемлекеттік тіркеу қағидалары (бұдан әрі – Қағидалар) "Қазақстан Республикасының әуе кеңістігін пайдалану және авиация қызметі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(бұдан әрі - Заң) талаптарына және "Мемлекеттік және әлеуметтік маңызы бар көрсетілетін қызметтер туралы" Қазақстан Республикасы Заңының (бұдан әрі – Мемлекеттік және әлеуметтік маңызы бар көрсетілетін қызметтер туралы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азаматтық әуе кемелерін және оларға құқықтарды мемлекеттік тіркеу тәртібін және "Қазақстан Республикасының азаматтық әуе кемелерін мемлекеттік тіркеу туралы куәліктер беру" мемлекеттік қызметті көрсету, сондай-ақ оларға құқықтарды куаландыратын құжаттардың нысандарын мемлекеттік тіркеу тәртібін айқындайды.";</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8-тармақ</w:t>
      </w:r>
      <w:r>
        <w:rPr>
          <w:rFonts w:ascii="Times New Roman"/>
          <w:b w:val="false"/>
          <w:i w:val="false"/>
          <w:color w:val="000000"/>
          <w:sz w:val="28"/>
        </w:rPr>
        <w:t xml:space="preserve">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 xml:space="preserve">"8. Азаматтық әуе кемесін мемлекеттік тіркеу туралы куәліктерді алу үшін өтініш беруші уәкілетті ұйымға "цифрлық үкіметтің" веб-порталы (бұдан әрі – портал) арқылы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әуе кемесін мемлекеттік тіркеуге өтінімді және осы Қағидаларға </w:t>
      </w:r>
      <w:r>
        <w:rPr>
          <w:rFonts w:ascii="Times New Roman"/>
          <w:b w:val="false"/>
          <w:i w:val="false"/>
          <w:color w:val="000000"/>
          <w:sz w:val="28"/>
        </w:rPr>
        <w:t>2-1-қосымшаға</w:t>
      </w:r>
      <w:r>
        <w:rPr>
          <w:rFonts w:ascii="Times New Roman"/>
          <w:b w:val="false"/>
          <w:i w:val="false"/>
          <w:color w:val="000000"/>
          <w:sz w:val="28"/>
        </w:rPr>
        <w:t xml:space="preserve"> сәйкес "Қазақстан Республикасының азаматтық әуе кемелерін мемлекеттік тіркеу туралы куәліктер беру" мемлекеттік қызмет көрсетуге қойылатын негізгі талаптардың тізбесінің (бұдан әрі – Мемлекеттік қызмет көрсетуге қойылатын негізгі талаптардың тізбесі) 8-тармағында көзделген тізбе бойынша құжаттар топтамасын ұсынады.</w:t>
      </w:r>
      <w:r>
        <w:br/>
      </w:r>
      <w:r>
        <w:rPr>
          <w:rFonts w:ascii="Times New Roman"/>
          <w:b w:val="false"/>
          <w:i w:val="false"/>
          <w:color w:val="000000"/>
          <w:sz w:val="28"/>
        </w:rPr>
        <w:t xml:space="preserve">
      </w:t>
      </w:r>
      <w:r>
        <w:rPr>
          <w:rFonts w:ascii="Times New Roman"/>
          <w:b w:val="false"/>
          <w:i w:val="false"/>
          <w:color w:val="000000"/>
          <w:sz w:val="28"/>
        </w:rPr>
        <w:t xml:space="preserve">Құжаттар топтамасымен ұсынылатын әуе кемесінің техникалық жай-күйін тексеру актісі осы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нысан бойынша жасалады.</w:t>
      </w:r>
      <w:r>
        <w:br/>
      </w:r>
      <w:r>
        <w:rPr>
          <w:rFonts w:ascii="Times New Roman"/>
          <w:b w:val="false"/>
          <w:i w:val="false"/>
          <w:color w:val="000000"/>
          <w:sz w:val="28"/>
        </w:rPr>
        <w:t xml:space="preserve">
      </w:t>
      </w:r>
      <w:r>
        <w:rPr>
          <w:rFonts w:ascii="Times New Roman"/>
          <w:b w:val="false"/>
          <w:i w:val="false"/>
          <w:color w:val="000000"/>
          <w:sz w:val="28"/>
        </w:rPr>
        <w:t>Мемлекеттік қызмет көрсету ерекшеліктері ескеріле отырып, қызмет көрсету процесінің сипаттамаларын, нысанын, мазмұны мен нәтижесін, сондай-ақ өзге де мәліметтерді қамтитын мемлекеттік қызмет көрсетуге қойылатын негізгі талаптардың тізбесі Мемлекеттік қызмет көрсетуге қойылатын негізгі талаптардың тізбесінде жазылған.</w:t>
      </w:r>
      <w:r>
        <w:br/>
      </w:r>
      <w:r>
        <w:rPr>
          <w:rFonts w:ascii="Times New Roman"/>
          <w:b w:val="false"/>
          <w:i w:val="false"/>
          <w:color w:val="000000"/>
          <w:sz w:val="28"/>
        </w:rPr>
        <w:t xml:space="preserve">
      </w:t>
      </w:r>
      <w:r>
        <w:rPr>
          <w:rFonts w:ascii="Times New Roman"/>
          <w:b w:val="false"/>
          <w:i w:val="false"/>
          <w:color w:val="000000"/>
          <w:sz w:val="28"/>
        </w:rPr>
        <w:t>Мемлекеттік көрсетілетін қызметті алу кезінде электрондық цифрлық куәландырылған (қол қойылған) немесе бір реттік парольмен куәландырылған электрондық құжат нысанындағы өтінім "цифрлық үкіметтің" шлюзі арқылы көрсетілетін қызметті берушінің "Е-лицензиялау" цифрлық жүйесіне (бұдан әрі – ЕЛ) құжаттарды қабылдаған күні жіберіледі.</w:t>
      </w:r>
      <w:r>
        <w:br/>
      </w:r>
      <w:r>
        <w:rPr>
          <w:rFonts w:ascii="Times New Roman"/>
          <w:b w:val="false"/>
          <w:i w:val="false"/>
          <w:color w:val="000000"/>
          <w:sz w:val="28"/>
        </w:rPr>
        <w:t xml:space="preserve">
      </w:t>
      </w:r>
      <w:r>
        <w:rPr>
          <w:rFonts w:ascii="Times New Roman"/>
          <w:b w:val="false"/>
          <w:i w:val="false"/>
          <w:color w:val="000000"/>
          <w:sz w:val="28"/>
        </w:rPr>
        <w:t>Өтінімді өңдеуді көрсетілетін қызметті беруші ЕЛ-ға өтінім келіп түскен кезден бастап жүзеге асырады.";</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10-2-тармақ</w:t>
      </w:r>
      <w:r>
        <w:rPr>
          <w:rFonts w:ascii="Times New Roman"/>
          <w:b w:val="false"/>
          <w:i w:val="false"/>
          <w:color w:val="000000"/>
          <w:sz w:val="28"/>
        </w:rPr>
        <w:t xml:space="preserve"> мынадай редакцияда жазылсын: </w:t>
      </w:r>
      <w:r>
        <w:br/>
      </w:r>
      <w:r>
        <w:rPr>
          <w:rFonts w:ascii="Times New Roman"/>
          <w:b w:val="false"/>
          <w:i w:val="false"/>
          <w:color w:val="000000"/>
          <w:sz w:val="28"/>
        </w:rPr>
        <w:t xml:space="preserve">
      </w:t>
      </w:r>
      <w:r>
        <w:rPr>
          <w:rFonts w:ascii="Times New Roman"/>
          <w:b w:val="false"/>
          <w:i w:val="false"/>
          <w:color w:val="000000"/>
          <w:sz w:val="28"/>
        </w:rPr>
        <w:t xml:space="preserve">"10-2. Уәкілетті ұйым құжаттарды келіп түскен күні тіркеуді жүзеге асырады. </w:t>
      </w:r>
      <w:r>
        <w:br/>
      </w:r>
      <w:r>
        <w:rPr>
          <w:rFonts w:ascii="Times New Roman"/>
          <w:b w:val="false"/>
          <w:i w:val="false"/>
          <w:color w:val="000000"/>
          <w:sz w:val="28"/>
        </w:rPr>
        <w:t xml:space="preserve">
      </w:t>
      </w:r>
      <w:r>
        <w:rPr>
          <w:rFonts w:ascii="Times New Roman"/>
          <w:b w:val="false"/>
          <w:i w:val="false"/>
          <w:color w:val="000000"/>
          <w:sz w:val="28"/>
        </w:rPr>
        <w:t xml:space="preserve">Мемлекеттік қызмет көрсету мемлекеттік қызмет көрсетуге қойылатын негізгі талаптар тізбесінің 7-тармағында көзделген жұмыс кестесіне сәйкес жүзеге асырылады. </w:t>
      </w:r>
      <w:r>
        <w:br/>
      </w:r>
      <w:r>
        <w:rPr>
          <w:rFonts w:ascii="Times New Roman"/>
          <w:b w:val="false"/>
          <w:i w:val="false"/>
          <w:color w:val="000000"/>
          <w:sz w:val="28"/>
        </w:rPr>
        <w:t xml:space="preserve">
      </w:t>
      </w:r>
      <w:r>
        <w:rPr>
          <w:rFonts w:ascii="Times New Roman"/>
          <w:b w:val="false"/>
          <w:i w:val="false"/>
          <w:color w:val="000000"/>
          <w:sz w:val="28"/>
        </w:rPr>
        <w:t>Жеке басты куәландыратын құжаттар туралы, заңды тұлғаны мемлекеттік тіркеу (қайта тіркеу) туралы, дара кәсіпкер ретінде мемлекеттік тіркеу туралы, азаматтық әуе кемесін мемлекеттік тіркеу туралы, пайдаланушы сертификаты, жергілікті жердегі шу бойынша сертификат, радиостанцияға сертификат, авиациялық жұмыстарды орындау құқығына куәлік, төлемді растайтын құжат туралы мәліметтерді уәкілетті ұйым "цифрлық үкімет" шлюзі арқылы тиісті мемлекеттік цифрлық жүйелер.";</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27-2-тармақтың</w:t>
      </w:r>
      <w:r>
        <w:rPr>
          <w:rFonts w:ascii="Times New Roman"/>
          <w:b w:val="false"/>
          <w:i w:val="false"/>
          <w:color w:val="000000"/>
          <w:sz w:val="28"/>
        </w:rPr>
        <w:t xml:space="preserve"> екінші бөлігінің бірінші абзацы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 xml:space="preserve">"Өтініш берушінің шағымы Мемлекеттік және әлеуметтік маңызы бар көрсетілетін қызметтер туралы заңның </w:t>
      </w:r>
      <w:r>
        <w:rPr>
          <w:rFonts w:ascii="Times New Roman"/>
          <w:b w:val="false"/>
          <w:i w:val="false"/>
          <w:color w:val="000000"/>
          <w:sz w:val="28"/>
        </w:rPr>
        <w:t>25-бабының</w:t>
      </w:r>
      <w:r>
        <w:rPr>
          <w:rFonts w:ascii="Times New Roman"/>
          <w:b w:val="false"/>
          <w:i w:val="false"/>
          <w:color w:val="000000"/>
          <w:sz w:val="28"/>
        </w:rPr>
        <w:t xml:space="preserve"> 2-тармағына сәйкес:";</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27-3-тармақтың</w:t>
      </w:r>
      <w:r>
        <w:rPr>
          <w:rFonts w:ascii="Times New Roman"/>
          <w:b w:val="false"/>
          <w:i w:val="false"/>
          <w:color w:val="000000"/>
          <w:sz w:val="28"/>
        </w:rPr>
        <w:t xml:space="preserve"> бірінші бөлігінің бірінші абзацы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 xml:space="preserve">"27-3. Уәкілетті ұйымның, азаматтық авиация саласындағы уәкілетті органның, мемлекеттік қызметтер көрсету сапасын бағалау және бақылау жөніндегі уәкілетті органның шағымды қарау мерзімі Мемлекеттік көрсетілетін қызметтер туралы заңының 25-бабының </w:t>
      </w:r>
      <w:r>
        <w:rPr>
          <w:rFonts w:ascii="Times New Roman"/>
          <w:b w:val="false"/>
          <w:i w:val="false"/>
          <w:color w:val="000000"/>
          <w:sz w:val="28"/>
        </w:rPr>
        <w:t>4-тармағына</w:t>
      </w:r>
      <w:r>
        <w:rPr>
          <w:rFonts w:ascii="Times New Roman"/>
          <w:b w:val="false"/>
          <w:i w:val="false"/>
          <w:color w:val="000000"/>
          <w:sz w:val="28"/>
        </w:rPr>
        <w:t xml:space="preserve"> сәйкес:";</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56-1-тармақ</w:t>
      </w:r>
      <w:r>
        <w:rPr>
          <w:rFonts w:ascii="Times New Roman"/>
          <w:b w:val="false"/>
          <w:i w:val="false"/>
          <w:color w:val="000000"/>
          <w:sz w:val="28"/>
        </w:rPr>
        <w:t xml:space="preserve">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 xml:space="preserve">"56-1. Пилотсыз авиациялық жүйені есепке қою туралы куәлікті алу үшін өтініш беруші уәкілетті ұйымға портал арқылы осы Қағидаларға </w:t>
      </w:r>
      <w:r>
        <w:rPr>
          <w:rFonts w:ascii="Times New Roman"/>
          <w:b w:val="false"/>
          <w:i w:val="false"/>
          <w:color w:val="000000"/>
          <w:sz w:val="28"/>
        </w:rPr>
        <w:t>10-1-қосымшаға</w:t>
      </w:r>
      <w:r>
        <w:rPr>
          <w:rFonts w:ascii="Times New Roman"/>
          <w:b w:val="false"/>
          <w:i w:val="false"/>
          <w:color w:val="000000"/>
          <w:sz w:val="28"/>
        </w:rPr>
        <w:t xml:space="preserve"> сәйкес нысан бойынша пилотсыз авиациялық жүйені есепке қоюға өтінімді және (немесе) осы Қағидаларға </w:t>
      </w:r>
      <w:r>
        <w:rPr>
          <w:rFonts w:ascii="Times New Roman"/>
          <w:b w:val="false"/>
          <w:i w:val="false"/>
          <w:color w:val="000000"/>
          <w:sz w:val="28"/>
        </w:rPr>
        <w:t>10-2-қосымшаға</w:t>
      </w:r>
      <w:r>
        <w:rPr>
          <w:rFonts w:ascii="Times New Roman"/>
          <w:b w:val="false"/>
          <w:i w:val="false"/>
          <w:color w:val="000000"/>
          <w:sz w:val="28"/>
        </w:rPr>
        <w:t xml:space="preserve"> сәйкес "Пилотсыз авиациялық жүйені есепке қою" мемлекеттік қызметін көрсетуге қойылатын негізгі талаптар тізбесінің (бұдан әрі - Негізгі талаптардың тізбесі) 8-тармағында көзделген тізбе бойынша құжаттарды ұсынады.</w:t>
      </w:r>
      <w:r>
        <w:br/>
      </w:r>
      <w:r>
        <w:rPr>
          <w:rFonts w:ascii="Times New Roman"/>
          <w:b w:val="false"/>
          <w:i w:val="false"/>
          <w:color w:val="000000"/>
          <w:sz w:val="28"/>
        </w:rPr>
        <w:t>
      Мемлекеттік қызмет көрсету нәтижесін қамтитын мемлекеттік қызмет көрсетуге қойылатын негізгі талаптардың тізбесі, сондай-ақ мемлекеттік қызмет көрсету ерекшеліктерін ескере отырып, өзге де мәліметтер негізгі талаптардың тізбесінде баяндалған.</w:t>
      </w:r>
      <w:r>
        <w:br/>
      </w:r>
      <w:r>
        <w:rPr>
          <w:rFonts w:ascii="Times New Roman"/>
          <w:b w:val="false"/>
          <w:i w:val="false"/>
          <w:color w:val="000000"/>
          <w:sz w:val="28"/>
        </w:rPr>
        <w:t>
      Мемлекеттік көрсетілетін қызметті алу кезінде электрондық цифрлық куәландырылған (қол қойылған) немесе бір реттік парольмен куәландырылған электрондық құжат нысанындағы өтінім "цифрлық үкіметтің" шлюзі арқылы көрсетілетін қызметті берушінің ЕЛ құжаттарды қабылдаған күні жіберіледі.</w:t>
      </w:r>
      <w:r>
        <w:br/>
      </w:r>
      <w:r>
        <w:rPr>
          <w:rFonts w:ascii="Times New Roman"/>
          <w:b w:val="false"/>
          <w:i w:val="false"/>
          <w:color w:val="000000"/>
          <w:sz w:val="28"/>
        </w:rPr>
        <w:t>
      Өтінімді өңдеуді көрсетілетін қызметті беруші ЕЛ-ға өтінім келіп түскен кезден бастап жүзеге асырады.</w:t>
      </w:r>
      <w:r>
        <w:br/>
      </w:r>
      <w:r>
        <w:rPr>
          <w:rFonts w:ascii="Times New Roman"/>
          <w:b w:val="false"/>
          <w:i w:val="false"/>
          <w:color w:val="000000"/>
          <w:sz w:val="28"/>
        </w:rPr>
        <w:t>
      Портал арқылы жүгінгеннен кейін өтініш берушіге "жеке кабинетіне" мемлекеттік қызмет көрсету нәтижесін алу күнін көрсете отырып, мемлекеттік қызмет көрсету үшін өтінімнің қабылданғаны туралы мәртебе жіберіледі.</w:t>
      </w:r>
      <w:r>
        <w:br/>
      </w:r>
      <w:r>
        <w:rPr>
          <w:rFonts w:ascii="Times New Roman"/>
          <w:b w:val="false"/>
          <w:i w:val="false"/>
          <w:color w:val="000000"/>
          <w:sz w:val="28"/>
        </w:rPr>
        <w:t>
      Құжаттарды портал арқылы жіберген кезде олар өтініш берушінің ЭЦҚ-мен куәландырылады.</w:t>
      </w:r>
      <w:r>
        <w:br/>
      </w:r>
      <w:r>
        <w:rPr>
          <w:rFonts w:ascii="Times New Roman"/>
          <w:b w:val="false"/>
          <w:i w:val="false"/>
          <w:color w:val="000000"/>
          <w:sz w:val="28"/>
        </w:rPr>
        <w:t xml:space="preserve">
      </w:t>
      </w:r>
      <w:r>
        <w:rPr>
          <w:rFonts w:ascii="Times New Roman"/>
          <w:b w:val="false"/>
          <w:i w:val="false"/>
          <w:color w:val="000000"/>
          <w:sz w:val="28"/>
        </w:rPr>
        <w:t>Мемлекеттік қызмет көрсету үшін қажетті мәліметтерді қамтитын цифрлық жүйенің істен шығуы кезінде уәкілетті ұйым техникалық іркілістер анықталған сәттен бастап бірыңғай қолдау қызметіне сұрау салу жіберу арқылы "цифрлық үкіметтің" ақпараттық-коммуникациялық инфрақұрылымының операторын дереу хабардар етеді.";</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56-2-тармақ</w:t>
      </w:r>
      <w:r>
        <w:rPr>
          <w:rFonts w:ascii="Times New Roman"/>
          <w:b w:val="false"/>
          <w:i w:val="false"/>
          <w:color w:val="000000"/>
          <w:sz w:val="28"/>
        </w:rPr>
        <w:t xml:space="preserve"> мынадай редакцияда жазылсын: </w:t>
      </w:r>
      <w:r>
        <w:br/>
      </w:r>
      <w:r>
        <w:rPr>
          <w:rFonts w:ascii="Times New Roman"/>
          <w:b w:val="false"/>
          <w:i w:val="false"/>
          <w:color w:val="000000"/>
          <w:sz w:val="28"/>
        </w:rPr>
        <w:t xml:space="preserve">
      </w:t>
      </w:r>
      <w:r>
        <w:rPr>
          <w:rFonts w:ascii="Times New Roman"/>
          <w:b w:val="false"/>
          <w:i w:val="false"/>
          <w:color w:val="000000"/>
          <w:sz w:val="28"/>
        </w:rPr>
        <w:t xml:space="preserve">"56-2. Уәкілетті ұйым өтінімді олар келіп түскен күні тіркеуді жүзеге асырады. </w:t>
      </w:r>
      <w:r>
        <w:br/>
      </w:r>
      <w:r>
        <w:rPr>
          <w:rFonts w:ascii="Times New Roman"/>
          <w:b w:val="false"/>
          <w:i w:val="false"/>
          <w:color w:val="000000"/>
          <w:sz w:val="28"/>
        </w:rPr>
        <w:t xml:space="preserve">
      </w:t>
      </w:r>
      <w:r>
        <w:rPr>
          <w:rFonts w:ascii="Times New Roman"/>
          <w:b w:val="false"/>
          <w:i w:val="false"/>
          <w:color w:val="000000"/>
          <w:sz w:val="28"/>
        </w:rPr>
        <w:t xml:space="preserve">Өтінім берген кезде қабылдау күні мемлекеттік қызмет көрсету мерзіміне кірмейді. </w:t>
      </w:r>
      <w:r>
        <w:br/>
      </w:r>
      <w:r>
        <w:rPr>
          <w:rFonts w:ascii="Times New Roman"/>
          <w:b w:val="false"/>
          <w:i w:val="false"/>
          <w:color w:val="000000"/>
          <w:sz w:val="28"/>
        </w:rPr>
        <w:t xml:space="preserve">
      </w:t>
      </w:r>
      <w:r>
        <w:rPr>
          <w:rFonts w:ascii="Times New Roman"/>
          <w:b w:val="false"/>
          <w:i w:val="false"/>
          <w:color w:val="000000"/>
          <w:sz w:val="28"/>
        </w:rPr>
        <w:t xml:space="preserve">Мемлекеттік қызмет көрсету мемлекеттік қызмет көрсетуге қойылатын негізгі талаптар тізбесінің 7-тармағында көзделген жұмыс кестесіне сәйкес жүзеге асырылады. </w:t>
      </w:r>
      <w:r>
        <w:br/>
      </w:r>
      <w:r>
        <w:rPr>
          <w:rFonts w:ascii="Times New Roman"/>
          <w:b w:val="false"/>
          <w:i w:val="false"/>
          <w:color w:val="000000"/>
          <w:sz w:val="28"/>
        </w:rPr>
        <w:t xml:space="preserve">
      </w:t>
      </w:r>
      <w:r>
        <w:rPr>
          <w:rFonts w:ascii="Times New Roman"/>
          <w:b w:val="false"/>
          <w:i w:val="false"/>
          <w:color w:val="000000"/>
          <w:sz w:val="28"/>
        </w:rPr>
        <w:t xml:space="preserve">Жеке басты куәландыратын құжаттар туралы, заңды тұлғаны мемлекеттік тіркеу (қайта тіркеу) туралы, дара кәсіпкер ретінде мемлекеттік тіркеу туралы мәліметтерді уәкілетті ұйым "цифрлық үкімет" шлюзі арқылы тиісті мемлекеттік цифрлық жүйелерден алады. </w:t>
      </w:r>
      <w:r>
        <w:br/>
      </w:r>
      <w:r>
        <w:rPr>
          <w:rFonts w:ascii="Times New Roman"/>
          <w:b w:val="false"/>
          <w:i w:val="false"/>
          <w:color w:val="000000"/>
          <w:sz w:val="28"/>
        </w:rPr>
        <w:t xml:space="preserve">
      </w:t>
      </w:r>
      <w:r>
        <w:rPr>
          <w:rFonts w:ascii="Times New Roman"/>
          <w:b w:val="false"/>
          <w:i w:val="false"/>
          <w:color w:val="000000"/>
          <w:sz w:val="28"/>
        </w:rPr>
        <w:t>Өтініш беруші жұмыс уақыты аяқталғаннан кейін, Қазақстан Республикасының еңбек заңнамасына сәйкес демалыс және мереке күндері жүгінген кезде Мемлекеттік қызмет көрсету жөніндегі өтінімді тіркеу келесі жұмыс күні жүзеге асырылады.";</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61-1-тармақтың</w:t>
      </w:r>
      <w:r>
        <w:rPr>
          <w:rFonts w:ascii="Times New Roman"/>
          <w:b w:val="false"/>
          <w:i w:val="false"/>
          <w:color w:val="000000"/>
          <w:sz w:val="28"/>
        </w:rPr>
        <w:t xml:space="preserve"> екінші бөлігінің бірінші абзацы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 xml:space="preserve">"Мемлекеттік және әлеуметтік маңызы бар көрсетілетін қызметтер туралы заңның </w:t>
      </w:r>
      <w:r>
        <w:rPr>
          <w:rFonts w:ascii="Times New Roman"/>
          <w:b w:val="false"/>
          <w:i w:val="false"/>
          <w:color w:val="000000"/>
          <w:sz w:val="28"/>
        </w:rPr>
        <w:t>25-бабының</w:t>
      </w:r>
      <w:r>
        <w:rPr>
          <w:rFonts w:ascii="Times New Roman"/>
          <w:b w:val="false"/>
          <w:i w:val="false"/>
          <w:color w:val="000000"/>
          <w:sz w:val="28"/>
        </w:rPr>
        <w:t xml:space="preserve"> 2-тармағына сәйкес өтініш берушінің шағымы қаралуға тиіс:";</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61-2-тармақтың</w:t>
      </w:r>
      <w:r>
        <w:rPr>
          <w:rFonts w:ascii="Times New Roman"/>
          <w:b w:val="false"/>
          <w:i w:val="false"/>
          <w:color w:val="000000"/>
          <w:sz w:val="28"/>
        </w:rPr>
        <w:t xml:space="preserve"> бірінші бөлігінің бірінші абзацы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 xml:space="preserve">"61-2. Шағымды уәкілетті ұйымның, азаматтық авиация саласындағы уәкілетті органның, мемлекеттік қызметтер көрсету сапасын бағалау және бақылау жөніндегі уәкілетті органның қарау мерзімі Мемлекеттік және әлеуметтік маңызы бар көрсетілетін қызметтер туралы заңның 25-бабының </w:t>
      </w:r>
      <w:r>
        <w:rPr>
          <w:rFonts w:ascii="Times New Roman"/>
          <w:b w:val="false"/>
          <w:i w:val="false"/>
          <w:color w:val="000000"/>
          <w:sz w:val="28"/>
        </w:rPr>
        <w:t>4-тармағына</w:t>
      </w:r>
      <w:r>
        <w:rPr>
          <w:rFonts w:ascii="Times New Roman"/>
          <w:b w:val="false"/>
          <w:i w:val="false"/>
          <w:color w:val="000000"/>
          <w:sz w:val="28"/>
        </w:rPr>
        <w:t xml:space="preserve"> сәйкес:";</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2-1-қосымша</w:t>
      </w:r>
      <w:r>
        <w:rPr>
          <w:rFonts w:ascii="Times New Roman"/>
          <w:b w:val="false"/>
          <w:i w:val="false"/>
          <w:color w:val="000000"/>
          <w:sz w:val="28"/>
        </w:rPr>
        <w:t xml:space="preserve"> осы бұйрықтар тізбесіне </w:t>
      </w:r>
      <w:r>
        <w:rPr>
          <w:rFonts w:ascii="Times New Roman"/>
          <w:b w:val="false"/>
          <w:i w:val="false"/>
          <w:color w:val="000000"/>
          <w:sz w:val="28"/>
        </w:rPr>
        <w:t>24-қосымшаға</w:t>
      </w:r>
      <w:r>
        <w:rPr>
          <w:rFonts w:ascii="Times New Roman"/>
          <w:b w:val="false"/>
          <w:i w:val="false"/>
          <w:color w:val="000000"/>
          <w:sz w:val="28"/>
        </w:rPr>
        <w:t xml:space="preserve"> сәйкес редакцияда жазылсын";</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10-2-қосымша</w:t>
      </w:r>
      <w:r>
        <w:rPr>
          <w:rFonts w:ascii="Times New Roman"/>
          <w:b w:val="false"/>
          <w:i w:val="false"/>
          <w:color w:val="000000"/>
          <w:sz w:val="28"/>
        </w:rPr>
        <w:t xml:space="preserve"> осы бұйрықтар тізбесіне </w:t>
      </w:r>
      <w:r>
        <w:rPr>
          <w:rFonts w:ascii="Times New Roman"/>
          <w:b w:val="false"/>
          <w:i w:val="false"/>
          <w:color w:val="000000"/>
          <w:sz w:val="28"/>
        </w:rPr>
        <w:t>25-қосымшаға</w:t>
      </w:r>
      <w:r>
        <w:rPr>
          <w:rFonts w:ascii="Times New Roman"/>
          <w:b w:val="false"/>
          <w:i w:val="false"/>
          <w:color w:val="000000"/>
          <w:sz w:val="28"/>
        </w:rPr>
        <w:t xml:space="preserve"> сәйкес редакцияда жазылсын";</w:t>
      </w:r>
      <w:r>
        <w:br/>
      </w:r>
      <w:r>
        <w:rPr>
          <w:rFonts w:ascii="Times New Roman"/>
          <w:b w:val="false"/>
          <w:i w:val="false"/>
          <w:color w:val="000000"/>
          <w:sz w:val="28"/>
        </w:rPr>
        <w:t xml:space="preserve">
      </w:t>
      </w:r>
      <w:r>
        <w:rPr>
          <w:rFonts w:ascii="Times New Roman"/>
          <w:b w:val="false"/>
          <w:i w:val="false"/>
          <w:color w:val="000000"/>
          <w:sz w:val="28"/>
        </w:rPr>
        <w:t xml:space="preserve">15. "Жеңіл және аса жеңіл авиация саласындағы сертификаттау қағидаларын бекіту туралы" Қазақстан Республикасы Инвестициялар және даму министрінің 2017 жылғы 19 шілдедегі № 483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15633 болып тіркелген) мынадай өзгерістер енгізілсін:</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кіріспе</w:t>
      </w:r>
      <w:r>
        <w:rPr>
          <w:rFonts w:ascii="Times New Roman"/>
          <w:b w:val="false"/>
          <w:i w:val="false"/>
          <w:color w:val="000000"/>
          <w:sz w:val="28"/>
        </w:rPr>
        <w:t xml:space="preserve">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 xml:space="preserve">"Қазақстан Республикасының әуе кеңістігін пайдалану және авиация қызметі туралы" Қазақстан Республикасы Заңының 14-бабы 1-тармағының </w:t>
      </w:r>
      <w:r>
        <w:rPr>
          <w:rFonts w:ascii="Times New Roman"/>
          <w:b w:val="false"/>
          <w:i w:val="false"/>
          <w:color w:val="000000"/>
          <w:sz w:val="28"/>
        </w:rPr>
        <w:t>41-23) тармақшасына</w:t>
      </w:r>
      <w:r>
        <w:rPr>
          <w:rFonts w:ascii="Times New Roman"/>
          <w:b w:val="false"/>
          <w:i w:val="false"/>
          <w:color w:val="000000"/>
          <w:sz w:val="28"/>
        </w:rPr>
        <w:t xml:space="preserve"> және ""Мемлекеттік және әлеуметтік маңызы бар көрсетілетін қызметтер туралы" Қазақстан Республикасының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БҰЙЫРАМЫН:";</w:t>
      </w:r>
      <w:r>
        <w:br/>
      </w:r>
      <w:r>
        <w:rPr>
          <w:rFonts w:ascii="Times New Roman"/>
          <w:b w:val="false"/>
          <w:i w:val="false"/>
          <w:color w:val="000000"/>
          <w:sz w:val="28"/>
        </w:rPr>
        <w:t xml:space="preserve">
      </w:t>
      </w:r>
      <w:r>
        <w:rPr>
          <w:rFonts w:ascii="Times New Roman"/>
          <w:b w:val="false"/>
          <w:i w:val="false"/>
          <w:color w:val="000000"/>
          <w:sz w:val="28"/>
        </w:rPr>
        <w:t>көрсетілген бұйрықпен бекітілген Жеңіл және аса жеңіл авиация саласындағы сертификаттау қағидаларында:</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1-тармақ</w:t>
      </w:r>
      <w:r>
        <w:rPr>
          <w:rFonts w:ascii="Times New Roman"/>
          <w:b w:val="false"/>
          <w:i w:val="false"/>
          <w:color w:val="000000"/>
          <w:sz w:val="28"/>
        </w:rPr>
        <w:t xml:space="preserve">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 xml:space="preserve">"1. Осы Жеңіл және аса жеңіл авиация саласындағы сертификаттау қағидалары (бұдан әрі – Қағидалар) "Қазақстан Республикасының әуе кеңістігін пайдалану және авиация қызметі туралы" Қазақстан Республикасы Заңының (бұдан әрі – Заң) 14-бабы 1-тармағының </w:t>
      </w:r>
      <w:r>
        <w:rPr>
          <w:rFonts w:ascii="Times New Roman"/>
          <w:b w:val="false"/>
          <w:i w:val="false"/>
          <w:color w:val="000000"/>
          <w:sz w:val="28"/>
        </w:rPr>
        <w:t>41-23) тармақшасына</w:t>
      </w:r>
      <w:r>
        <w:rPr>
          <w:rFonts w:ascii="Times New Roman"/>
          <w:b w:val="false"/>
          <w:i w:val="false"/>
          <w:color w:val="000000"/>
          <w:sz w:val="28"/>
        </w:rPr>
        <w:t xml:space="preserve"> және "Мемлекеттік және әлеуметтік маңызы бар көрсетілетін қызметтер туралы" Қазақстан Республикасы Заңының (бұдан әрі – Мемлекеттік және әлеуметтік маңызы бар көрсетілетін қызметтер туралы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әзірленді және жеңіл және аса жеңіл авиация саласындағы сертификаттау және "Жеңіл және аса жеңіл авиация әуе кемесінің ұшуға жарамдылығы сертификатын беру", "Азаматтық әуе кемесі данасының ұшуға жарамдылық нормаларына сәйкестігі туралы куәлік беру" мемлекеттік қызметтер көрсету тәртібін белгілейді.";</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7-тармақ</w:t>
      </w:r>
      <w:r>
        <w:rPr>
          <w:rFonts w:ascii="Times New Roman"/>
          <w:b w:val="false"/>
          <w:i w:val="false"/>
          <w:color w:val="000000"/>
          <w:sz w:val="28"/>
        </w:rPr>
        <w:t xml:space="preserve">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 xml:space="preserve">"7. Жеңіл және аса жеңіл авиация әуе кемесінің ұшуға жарамдылығы сертификатын алу үшін өтініш беруші уәкілетті ұйымға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нысан бойынша өтінім және осы Қағидаларға </w:t>
      </w:r>
      <w:r>
        <w:rPr>
          <w:rFonts w:ascii="Times New Roman"/>
          <w:b w:val="false"/>
          <w:i w:val="false"/>
          <w:color w:val="000000"/>
          <w:sz w:val="28"/>
        </w:rPr>
        <w:t>2-қосымшада</w:t>
      </w:r>
      <w:r>
        <w:rPr>
          <w:rFonts w:ascii="Times New Roman"/>
          <w:b w:val="false"/>
          <w:i w:val="false"/>
          <w:color w:val="000000"/>
          <w:sz w:val="28"/>
        </w:rPr>
        <w:t xml:space="preserve"> көзделген "Жеңіл және аса жеңіл авиация әуе кемесінің ұшуға жарамдылығы сертификатын беру" мемлекеттік қызметтер көрсетуге қойылатын негізгі талаптар тізбесінің (бұдан әрі – талаптардың тізбесі) 8-тармағында көзделген тізбе бойынша құжаттар топтамасын "цифрлық үкіметтің" веб-порталы (бұдан әрі – портал) арқылы жібереді.</w:t>
      </w:r>
      <w:r>
        <w:br/>
      </w:r>
      <w:r>
        <w:rPr>
          <w:rFonts w:ascii="Times New Roman"/>
          <w:b w:val="false"/>
          <w:i w:val="false"/>
          <w:color w:val="000000"/>
          <w:sz w:val="28"/>
        </w:rPr>
        <w:t xml:space="preserve">
      Құжаттар топтамасымен ұсынылатын жеңіл және аса жеңіл авиация әуе кемесінің техникалық жай-күйін тексеру және ұшуға жарамдылығын айқындау актісі (бұдан әрі - тексеру актісі) осы Қағидаларға </w:t>
      </w:r>
      <w:r>
        <w:rPr>
          <w:rFonts w:ascii="Times New Roman"/>
          <w:b w:val="false"/>
          <w:i w:val="false"/>
          <w:color w:val="000000"/>
          <w:sz w:val="28"/>
        </w:rPr>
        <w:t>3-қосымшаға</w:t>
      </w:r>
      <w:r>
        <w:rPr>
          <w:rFonts w:ascii="Times New Roman"/>
          <w:b w:val="false"/>
          <w:i w:val="false"/>
          <w:color w:val="000000"/>
          <w:sz w:val="28"/>
        </w:rPr>
        <w:t xml:space="preserve"> сәйкес нысан бойынша жасалады.</w:t>
      </w:r>
      <w:r>
        <w:br/>
      </w:r>
      <w:r>
        <w:rPr>
          <w:rFonts w:ascii="Times New Roman"/>
          <w:b w:val="false"/>
          <w:i w:val="false"/>
          <w:color w:val="000000"/>
          <w:sz w:val="28"/>
        </w:rPr>
        <w:t>
      Мемлекеттік көрсетілетін қызметті алу кезінде электрондық цифрлық куәландырылған (қол қойылған) немесе бір реттік парольмен куәландырылған электрондық құжат нысанындағы өтінім "цифрлық үкіметтің" шлюзі арқылы көрсетілетін қызметті берушінің "Е-лицензиялау" цифрлық жүйесіне (бұдан әрі - ЕЛ) құжаттарды қабылдаған күні жіберіледі.</w:t>
      </w:r>
      <w:r>
        <w:br/>
      </w:r>
      <w:r>
        <w:rPr>
          <w:rFonts w:ascii="Times New Roman"/>
          <w:b w:val="false"/>
          <w:i w:val="false"/>
          <w:color w:val="000000"/>
          <w:sz w:val="28"/>
        </w:rPr>
        <w:t>
      Өтінімді өңдеуді көрсетілетін қызметті беруші ЕЛ-ға өтінім келіп түскен кезден бастап жүзеге асырады.</w:t>
      </w:r>
      <w:r>
        <w:br/>
      </w:r>
      <w:r>
        <w:rPr>
          <w:rFonts w:ascii="Times New Roman"/>
          <w:b w:val="false"/>
          <w:i w:val="false"/>
          <w:color w:val="000000"/>
          <w:sz w:val="28"/>
        </w:rPr>
        <w:t>
      Портал арқылы жүгінгенде өтініш берушіге "жеке кабинетке" мемлекеттік қызмет көрсету нәтижесін алу күнін көрсете отырып, мемлекеттік қызметтер көрсету үшін өтінімнің қабылданғаны туралы мәртебе жіберіледі.</w:t>
      </w:r>
      <w:r>
        <w:br/>
      </w:r>
      <w:r>
        <w:rPr>
          <w:rFonts w:ascii="Times New Roman"/>
          <w:b w:val="false"/>
          <w:i w:val="false"/>
          <w:color w:val="000000"/>
          <w:sz w:val="28"/>
        </w:rPr>
        <w:t>
      Өтініш беруші жұмыс уақыты аяқталғаннан кейін, Қазақстан Республикасының еңбек заңнамасына сәйкес демалыс және мереке күндері жүгінгенде, мемлекеттік қызметтер көрсету жөніндегі өтінішті тіркеу мынадай жұмыс күні жүзеге асырылады.</w:t>
      </w:r>
      <w:r>
        <w:br/>
      </w:r>
      <w:r>
        <w:rPr>
          <w:rFonts w:ascii="Times New Roman"/>
          <w:b w:val="false"/>
          <w:i w:val="false"/>
          <w:color w:val="000000"/>
          <w:sz w:val="28"/>
        </w:rPr>
        <w:t>
      Уәкілетті ұйым құжаттарды келіп түскен күні тіркеуді жүзеге асырады.</w:t>
      </w:r>
      <w:r>
        <w:br/>
      </w:r>
      <w:r>
        <w:rPr>
          <w:rFonts w:ascii="Times New Roman"/>
          <w:b w:val="false"/>
          <w:i w:val="false"/>
          <w:color w:val="000000"/>
          <w:sz w:val="28"/>
        </w:rPr>
        <w:t>
      Мемлекеттік қызмет көрсету мемлекеттік қызмет көрсетуге қойылатын негізгі талаптар тізбесінің 7-тармағында көзделген жұмыс кестесіне сәйкес жүзеге асырылады.</w:t>
      </w:r>
      <w:r>
        <w:br/>
      </w:r>
      <w:r>
        <w:rPr>
          <w:rFonts w:ascii="Times New Roman"/>
          <w:b w:val="false"/>
          <w:i w:val="false"/>
          <w:color w:val="000000"/>
          <w:sz w:val="28"/>
        </w:rPr>
        <w:t>
      Жеке басты куәландыратын құжаттар туралы, заңды тұлғаны мемлекеттік тіркеу (қайта тіркеу) туралы, дара кәсіпкер ретінде мемлекеттік тіркеу туралы, пайдаланушының сертификаты, азаматтық әуе кемесі үлгісіндегі сертификат, авиациялық жұмыстарды орындау құқығына куәлік, ұшуларды орындау құқығына куәлік туралы мәліметтерді уәкілетті ұйым "цифрлық үкімет" шлюзі арқылы тиісті мемлекеттік цифрлық жүйелерден алады.</w:t>
      </w:r>
      <w:r>
        <w:br/>
      </w:r>
      <w:r>
        <w:rPr>
          <w:rFonts w:ascii="Times New Roman"/>
          <w:b w:val="false"/>
          <w:i w:val="false"/>
          <w:color w:val="000000"/>
          <w:sz w:val="28"/>
        </w:rPr>
        <w:t>
      Өтініш беруші мемлекеттік қызметтер көрсетуге қойылатын негізгі талаптар тізбесінде көзделген тізбеге сәйкес құжаттар топтамасын және (немесе) қолданылу мерзімі өткен құжаттарды толық ұсынбағанда уәкілетті ұйым тіркелген күннен бастап өтінімді қабылдаудан бас тартады.</w:t>
      </w:r>
      <w:r>
        <w:br/>
      </w:r>
      <w:r>
        <w:rPr>
          <w:rFonts w:ascii="Times New Roman"/>
          <w:b w:val="false"/>
          <w:i w:val="false"/>
          <w:color w:val="000000"/>
          <w:sz w:val="28"/>
        </w:rPr>
        <w:t xml:space="preserve">
      </w:t>
      </w:r>
      <w:r>
        <w:rPr>
          <w:rFonts w:ascii="Times New Roman"/>
          <w:b w:val="false"/>
          <w:i w:val="false"/>
          <w:color w:val="000000"/>
          <w:sz w:val="28"/>
        </w:rPr>
        <w:t xml:space="preserve">Өтініш беруші мемлекеттік қызметтер көрсетуге қойылатын негізгі талаптардың тізбесінде көзделген тізбеге сәйкес құжаттардың толық топтамасын ұсынған кезде уәкілетті ұйым тіркелген күннен бастап 5 (бес) жұмыс күні ішінде заң талаптары мен Халықаралық Азаматтық авиация ұйымының (ИКАО) стандарттарына Халықаралық Азаматтық авиация туралы конвенцияға </w:t>
      </w:r>
      <w:r>
        <w:rPr>
          <w:rFonts w:ascii="Times New Roman"/>
          <w:b w:val="false"/>
          <w:i w:val="false"/>
          <w:color w:val="000000"/>
          <w:sz w:val="28"/>
        </w:rPr>
        <w:t>6-қосымша</w:t>
      </w:r>
      <w:r>
        <w:rPr>
          <w:rFonts w:ascii="Times New Roman"/>
          <w:b w:val="false"/>
          <w:i w:val="false"/>
          <w:color w:val="000000"/>
          <w:sz w:val="28"/>
        </w:rPr>
        <w:t xml:space="preserve"> Әуе кемелерін пайдалану, Халықаралық Азаматтық авиация туралы конвенцияға </w:t>
      </w:r>
      <w:r>
        <w:rPr>
          <w:rFonts w:ascii="Times New Roman"/>
          <w:b w:val="false"/>
          <w:i w:val="false"/>
          <w:color w:val="000000"/>
          <w:sz w:val="28"/>
        </w:rPr>
        <w:t>8-қосымша</w:t>
      </w:r>
      <w:r>
        <w:rPr>
          <w:rFonts w:ascii="Times New Roman"/>
          <w:b w:val="false"/>
          <w:i w:val="false"/>
          <w:color w:val="000000"/>
          <w:sz w:val="28"/>
        </w:rPr>
        <w:t xml:space="preserve"> Әуе кемелерінің ұшуға жарамдылығы, сәйкестігін тексергеннен кейін, құжаттар тартылған коммерциялық емес ұйымдарға береді.";</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31-тармақ</w:t>
      </w:r>
      <w:r>
        <w:rPr>
          <w:rFonts w:ascii="Times New Roman"/>
          <w:b w:val="false"/>
          <w:i w:val="false"/>
          <w:color w:val="000000"/>
          <w:sz w:val="28"/>
        </w:rPr>
        <w:t xml:space="preserve">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 xml:space="preserve">"31. Азаматтық әуе кемесі данасының ұшу жарамдылығы нормаларына сәйкестігі туралы куәлікті алу үшін өтініш беруші (әзірлеуші/дайындаушы) уәкілетті ұйымға портал арқылы осы Қағидаларға </w:t>
      </w:r>
      <w:r>
        <w:rPr>
          <w:rFonts w:ascii="Times New Roman"/>
          <w:b w:val="false"/>
          <w:i w:val="false"/>
          <w:color w:val="000000"/>
          <w:sz w:val="28"/>
        </w:rPr>
        <w:t>8-қосымшаға</w:t>
      </w:r>
      <w:r>
        <w:rPr>
          <w:rFonts w:ascii="Times New Roman"/>
          <w:b w:val="false"/>
          <w:i w:val="false"/>
          <w:color w:val="000000"/>
          <w:sz w:val="28"/>
        </w:rPr>
        <w:t xml:space="preserve"> сәйкес нысан бойынша азаматтық әуе кемесі данасын сертификаттауға өтінімді және осы Қағидаларға </w:t>
      </w:r>
      <w:r>
        <w:rPr>
          <w:rFonts w:ascii="Times New Roman"/>
          <w:b w:val="false"/>
          <w:i w:val="false"/>
          <w:color w:val="000000"/>
          <w:sz w:val="28"/>
        </w:rPr>
        <w:t>10-қосымшаға</w:t>
      </w:r>
      <w:r>
        <w:rPr>
          <w:rFonts w:ascii="Times New Roman"/>
          <w:b w:val="false"/>
          <w:i w:val="false"/>
          <w:color w:val="000000"/>
          <w:sz w:val="28"/>
        </w:rPr>
        <w:t xml:space="preserve"> сәйкес "Азаматтық әуе кемесі данасының сәйкестік куәлігін беру" мемлекеттік қызмет көрсетуге қойылатын негізгі талаптар тізбесінің 8-тармағында көзделген тізбе бойынша құжаттар топтамасын жібереді.</w:t>
      </w:r>
      <w:r>
        <w:br/>
      </w:r>
      <w:r>
        <w:rPr>
          <w:rFonts w:ascii="Times New Roman"/>
          <w:b w:val="false"/>
          <w:i w:val="false"/>
          <w:color w:val="000000"/>
          <w:sz w:val="28"/>
        </w:rPr>
        <w:t xml:space="preserve">
      </w:t>
      </w:r>
      <w:r>
        <w:rPr>
          <w:rFonts w:ascii="Times New Roman"/>
          <w:b w:val="false"/>
          <w:i w:val="false"/>
          <w:color w:val="000000"/>
          <w:sz w:val="28"/>
        </w:rPr>
        <w:t>Мемлекеттік көрсетілетін қызметті алу кезінде электрондық цифрлық куәландырылған (қол қойылған) немесе бір реттік парольмен куәландырылған электрондық құжат нысанындағы өтінім "цифрлық үкіметтің" шлюзі арқылы көрсетілетін қызметті берушінің ЕЛ-ға құжаттарды қабылдаған күні жіберіледі.</w:t>
      </w:r>
      <w:r>
        <w:br/>
      </w:r>
      <w:r>
        <w:rPr>
          <w:rFonts w:ascii="Times New Roman"/>
          <w:b w:val="false"/>
          <w:i w:val="false"/>
          <w:color w:val="000000"/>
          <w:sz w:val="28"/>
        </w:rPr>
        <w:t xml:space="preserve">
      </w:t>
      </w:r>
      <w:r>
        <w:rPr>
          <w:rFonts w:ascii="Times New Roman"/>
          <w:b w:val="false"/>
          <w:i w:val="false"/>
          <w:color w:val="000000"/>
          <w:sz w:val="28"/>
        </w:rPr>
        <w:t>Өтінімді өңдеуді көрсетілетін қызметті беруші ЕЛ-ға өтінім келіп түскен кезден бастап жүзеге асырады.";</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36-тармақ</w:t>
      </w:r>
      <w:r>
        <w:rPr>
          <w:rFonts w:ascii="Times New Roman"/>
          <w:b w:val="false"/>
          <w:i w:val="false"/>
          <w:color w:val="000000"/>
          <w:sz w:val="28"/>
        </w:rPr>
        <w:t xml:space="preserve">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 xml:space="preserve">"36. Уәкілетті ұйым құжаттарды келіп түскен күні тіркеуді жүзеге асырады. </w:t>
      </w:r>
      <w:r>
        <w:br/>
      </w:r>
      <w:r>
        <w:rPr>
          <w:rFonts w:ascii="Times New Roman"/>
          <w:b w:val="false"/>
          <w:i w:val="false"/>
          <w:color w:val="000000"/>
          <w:sz w:val="28"/>
        </w:rPr>
        <w:t xml:space="preserve">
      </w:t>
      </w:r>
      <w:r>
        <w:rPr>
          <w:rFonts w:ascii="Times New Roman"/>
          <w:b w:val="false"/>
          <w:i w:val="false"/>
          <w:color w:val="000000"/>
          <w:sz w:val="28"/>
        </w:rPr>
        <w:t xml:space="preserve">Мемлекеттік қызмет көрсету мемлекеттік қызмет көрсетуге қойылатын негізгі талаптар тізбесінің 7-тармағында көзделген жұмыс кестесіне сәйкес жүзеге асырылады. </w:t>
      </w:r>
      <w:r>
        <w:br/>
      </w:r>
      <w:r>
        <w:rPr>
          <w:rFonts w:ascii="Times New Roman"/>
          <w:b w:val="false"/>
          <w:i w:val="false"/>
          <w:color w:val="000000"/>
          <w:sz w:val="28"/>
        </w:rPr>
        <w:t xml:space="preserve">
      </w:t>
      </w:r>
      <w:r>
        <w:rPr>
          <w:rFonts w:ascii="Times New Roman"/>
          <w:b w:val="false"/>
          <w:i w:val="false"/>
          <w:color w:val="000000"/>
          <w:sz w:val="28"/>
        </w:rPr>
        <w:t>Жеке басты куәландыратын құжаттар туралы, заңды тұлғаны мемлекеттік тіркеу (қайта тіркеу) туралы, дара кәсіпкер ретінде мемлекеттік тіркеу туралы, авиациялық жұмыстарды орындау құқығына куәлік туралы мәліметтерді, төлемді растайтын құжатты уәкілетті ұйым "цифрлық үкімет" шлюзі арқылы тиісті мемлекеттік цифрлық жүйелерден алады.";</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47-тармақтың</w:t>
      </w:r>
      <w:r>
        <w:rPr>
          <w:rFonts w:ascii="Times New Roman"/>
          <w:b w:val="false"/>
          <w:i w:val="false"/>
          <w:color w:val="000000"/>
          <w:sz w:val="28"/>
        </w:rPr>
        <w:t xml:space="preserve"> екінші бөлігінің бірінші абзацы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 xml:space="preserve">"Өтініш берушінің шағымы Мемлекеттік және әлеуметтік маңызы бар көрсетілетін қызметтер туралы заңның </w:t>
      </w:r>
      <w:r>
        <w:rPr>
          <w:rFonts w:ascii="Times New Roman"/>
          <w:b w:val="false"/>
          <w:i w:val="false"/>
          <w:color w:val="000000"/>
          <w:sz w:val="28"/>
        </w:rPr>
        <w:t>25-бабының</w:t>
      </w:r>
      <w:r>
        <w:rPr>
          <w:rFonts w:ascii="Times New Roman"/>
          <w:b w:val="false"/>
          <w:i w:val="false"/>
          <w:color w:val="000000"/>
          <w:sz w:val="28"/>
        </w:rPr>
        <w:t xml:space="preserve"> 2-тармағына сәйкес:"</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48-тармақтың</w:t>
      </w:r>
      <w:r>
        <w:rPr>
          <w:rFonts w:ascii="Times New Roman"/>
          <w:b w:val="false"/>
          <w:i w:val="false"/>
          <w:color w:val="000000"/>
          <w:sz w:val="28"/>
        </w:rPr>
        <w:t xml:space="preserve"> бірінші бөлігінің бірінші абзацы мынадай редакцияда жазылсын:</w:t>
      </w:r>
      <w:r>
        <w:br/>
      </w:r>
      <w:r>
        <w:rPr>
          <w:rFonts w:ascii="Times New Roman"/>
          <w:b w:val="false"/>
          <w:i w:val="false"/>
          <w:color w:val="000000"/>
          <w:sz w:val="28"/>
        </w:rPr>
        <w:t xml:space="preserve">
      </w:t>
      </w:r>
      <w:r>
        <w:rPr>
          <w:rFonts w:ascii="Times New Roman"/>
          <w:b w:val="false"/>
          <w:i w:val="false"/>
          <w:color w:val="000000"/>
          <w:sz w:val="28"/>
        </w:rPr>
        <w:t xml:space="preserve">"48. Уәкілетті ұйымның, азаматтық авиация саласындағы уәкілетті органның, мемлекеттік қызметтер көрсету сапасын бағалау және бақылау жөніндегі уәкілетті органның Мемлекеттік және әлеуметтік маңызы бар көрсетілетін қызметтер туралы заңның 25-бабының </w:t>
      </w:r>
      <w:r>
        <w:rPr>
          <w:rFonts w:ascii="Times New Roman"/>
          <w:b w:val="false"/>
          <w:i w:val="false"/>
          <w:color w:val="000000"/>
          <w:sz w:val="28"/>
        </w:rPr>
        <w:t>4-тармағына</w:t>
      </w:r>
      <w:r>
        <w:rPr>
          <w:rFonts w:ascii="Times New Roman"/>
          <w:b w:val="false"/>
          <w:i w:val="false"/>
          <w:color w:val="000000"/>
          <w:sz w:val="28"/>
        </w:rPr>
        <w:t xml:space="preserve"> сәйкес шағымды қарау мерзімі:";</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2-қосымша</w:t>
      </w:r>
      <w:r>
        <w:rPr>
          <w:rFonts w:ascii="Times New Roman"/>
          <w:b w:val="false"/>
          <w:i w:val="false"/>
          <w:color w:val="000000"/>
          <w:sz w:val="28"/>
        </w:rPr>
        <w:t xml:space="preserve"> осы бұйрықтар тізбесіне </w:t>
      </w:r>
      <w:r>
        <w:rPr>
          <w:rFonts w:ascii="Times New Roman"/>
          <w:b w:val="false"/>
          <w:i w:val="false"/>
          <w:color w:val="000000"/>
          <w:sz w:val="28"/>
        </w:rPr>
        <w:t>26-қосымшаға</w:t>
      </w:r>
      <w:r>
        <w:rPr>
          <w:rFonts w:ascii="Times New Roman"/>
          <w:b w:val="false"/>
          <w:i w:val="false"/>
          <w:color w:val="000000"/>
          <w:sz w:val="28"/>
        </w:rPr>
        <w:t xml:space="preserve"> сәйкес редакцияда жазылсын";</w:t>
      </w:r>
      <w:r>
        <w:br/>
      </w:r>
      <w:r>
        <w:rPr>
          <w:rFonts w:ascii="Times New Roman"/>
          <w:b w:val="false"/>
          <w:i w:val="false"/>
          <w:color w:val="000000"/>
          <w:sz w:val="28"/>
        </w:rPr>
        <w:t>
</w:t>
      </w:r>
      <w:r>
        <w:rPr>
          <w:rFonts w:ascii="Times New Roman"/>
          <w:b w:val="false"/>
          <w:i w:val="false"/>
          <w:color w:val="000000"/>
          <w:sz w:val="28"/>
        </w:rPr>
        <w:t xml:space="preserve">      </w:t>
      </w:r>
      <w:r>
        <w:rPr>
          <w:rFonts w:ascii="Times New Roman"/>
          <w:b w:val="false"/>
          <w:i w:val="false"/>
          <w:color w:val="000000"/>
          <w:sz w:val="28"/>
        </w:rPr>
        <w:t>10-қосымша</w:t>
      </w:r>
      <w:r>
        <w:rPr>
          <w:rFonts w:ascii="Times New Roman"/>
          <w:b w:val="false"/>
          <w:i w:val="false"/>
          <w:color w:val="000000"/>
          <w:sz w:val="28"/>
        </w:rPr>
        <w:t xml:space="preserve"> осы бұйрықтар тізбесіне </w:t>
      </w:r>
      <w:r>
        <w:rPr>
          <w:rFonts w:ascii="Times New Roman"/>
          <w:b w:val="false"/>
          <w:i w:val="false"/>
          <w:color w:val="000000"/>
          <w:sz w:val="28"/>
        </w:rPr>
        <w:t>27-қосымшаға</w:t>
      </w:r>
      <w:r>
        <w:rPr>
          <w:rFonts w:ascii="Times New Roman"/>
          <w:b w:val="false"/>
          <w:i w:val="false"/>
          <w:color w:val="000000"/>
          <w:sz w:val="28"/>
        </w:rPr>
        <w:t xml:space="preserve"> сәйкес редакцияда жазылсын".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бұйрықтардың тізбесіне</w:t>
            </w:r>
            <w:r>
              <w:br/>
            </w:r>
            <w:r>
              <w:rPr>
                <w:rFonts w:ascii="Times New Roman"/>
                <w:b w:val="false"/>
                <w:i w:val="false"/>
                <w:color w:val="000000"/>
                <w:sz w:val="20"/>
              </w:rPr>
              <w:t>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Авиация персоналы куәліктерін</w:t>
            </w:r>
            <w:r>
              <w:br/>
            </w:r>
            <w:r>
              <w:rPr>
                <w:rFonts w:ascii="Times New Roman"/>
                <w:b w:val="false"/>
                <w:i w:val="false"/>
                <w:color w:val="000000"/>
                <w:sz w:val="20"/>
              </w:rPr>
              <w:t>беру және олардың қолданылу</w:t>
            </w:r>
            <w:r>
              <w:br/>
            </w:r>
            <w:r>
              <w:rPr>
                <w:rFonts w:ascii="Times New Roman"/>
                <w:b w:val="false"/>
                <w:i w:val="false"/>
                <w:color w:val="000000"/>
                <w:sz w:val="20"/>
              </w:rPr>
              <w:t>мерзімін ұзарту қағидаларына</w:t>
            </w:r>
            <w:r>
              <w:br/>
            </w:r>
            <w:r>
              <w:rPr>
                <w:rFonts w:ascii="Times New Roman"/>
                <w:b w:val="false"/>
                <w:i w:val="false"/>
                <w:color w:val="000000"/>
                <w:sz w:val="20"/>
              </w:rPr>
              <w:t>4-қосымша</w:t>
            </w:r>
          </w:p>
        </w:tc>
      </w:tr>
    </w:tbl>
    <w:bookmarkStart w:name="z425" w:id="25"/>
    <w:p>
      <w:pPr>
        <w:spacing w:after="0"/>
        <w:ind w:left="0"/>
        <w:jc w:val="left"/>
      </w:pPr>
      <w:r>
        <w:rPr>
          <w:rFonts w:ascii="Times New Roman"/>
          <w:b/>
          <w:i w:val="false"/>
          <w:color w:val="000000"/>
        </w:rPr>
        <w:t xml:space="preserve"> "Авиация персоналына куәліктер беру" мемлекеттік қызмет көрсетуге қойылатын негізгі талаптардың тізбесі</w:t>
      </w:r>
    </w:p>
    <w:bookmarkEnd w:id="2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"Авиация персоналына куәліктер беру" мемлекеттік көрсетілетін қызметтің атауы Мемлекеттік көрсетілетін қызметтің кіші түрінің атауы:</w:t>
            </w:r>
          </w:p>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кіші түрінің атауы (бар болса):</w:t>
            </w:r>
          </w:p>
          <w:p>
            <w:pPr>
              <w:spacing w:after="20"/>
              <w:ind w:left="20"/>
              <w:jc w:val="both"/>
            </w:pPr>
            <w:r>
              <w:rPr>
                <w:rFonts w:ascii="Times New Roman"/>
                <w:b w:val="false"/>
                <w:i w:val="false"/>
                <w:color w:val="000000"/>
                <w:sz w:val="20"/>
              </w:rPr>
              <w:t>
</w:t>
            </w:r>
            <w:r>
              <w:rPr>
                <w:rFonts w:ascii="Times New Roman"/>
                <w:b/>
                <w:i w:val="false"/>
                <w:color w:val="000000"/>
                <w:sz w:val="20"/>
              </w:rPr>
              <w:t>1. Ұшу экипажы мүшесінің куәлігін беру;</w:t>
            </w:r>
          </w:p>
          <w:p>
            <w:pPr>
              <w:spacing w:after="20"/>
              <w:ind w:left="20"/>
              <w:jc w:val="both"/>
            </w:pPr>
            <w:r>
              <w:rPr>
                <w:rFonts w:ascii="Times New Roman"/>
                <w:b w:val="false"/>
                <w:i w:val="false"/>
                <w:color w:val="000000"/>
                <w:sz w:val="20"/>
              </w:rPr>
              <w:t>
</w:t>
            </w:r>
            <w:r>
              <w:rPr>
                <w:rFonts w:ascii="Times New Roman"/>
                <w:b/>
                <w:i w:val="false"/>
                <w:color w:val="000000"/>
                <w:sz w:val="20"/>
              </w:rPr>
              <w:t>2. Сыртқы пилот куәлігін беру;</w:t>
            </w:r>
          </w:p>
          <w:p>
            <w:pPr>
              <w:spacing w:after="20"/>
              <w:ind w:left="20"/>
              <w:jc w:val="both"/>
            </w:pPr>
            <w:r>
              <w:rPr>
                <w:rFonts w:ascii="Times New Roman"/>
                <w:b w:val="false"/>
                <w:i w:val="false"/>
                <w:color w:val="000000"/>
                <w:sz w:val="20"/>
              </w:rPr>
              <w:t>
</w:t>
            </w:r>
            <w:r>
              <w:rPr>
                <w:rFonts w:ascii="Times New Roman"/>
                <w:b/>
                <w:i w:val="false"/>
                <w:color w:val="000000"/>
                <w:sz w:val="20"/>
              </w:rPr>
              <w:t>3. Әуе қозғалысына қызмет көрсету диспетчерінің, авиациялық станция операторының куәлігін беру;</w:t>
            </w:r>
          </w:p>
          <w:p>
            <w:pPr>
              <w:spacing w:after="20"/>
              <w:ind w:left="20"/>
              <w:jc w:val="both"/>
            </w:pPr>
            <w:r>
              <w:rPr>
                <w:rFonts w:ascii="Times New Roman"/>
                <w:b w:val="false"/>
                <w:i w:val="false"/>
                <w:color w:val="000000"/>
                <w:sz w:val="20"/>
              </w:rPr>
              <w:t>
</w:t>
            </w:r>
            <w:r>
              <w:rPr>
                <w:rFonts w:ascii="Times New Roman"/>
                <w:b/>
                <w:i w:val="false"/>
                <w:color w:val="000000"/>
                <w:sz w:val="20"/>
              </w:rPr>
              <w:t>4. Әуе кемелеріне техникалық қызмет көрсету жөніндегі персоналдың куәлігін беру;</w:t>
            </w:r>
          </w:p>
          <w:p>
            <w:pPr>
              <w:spacing w:after="20"/>
              <w:ind w:left="20"/>
              <w:jc w:val="both"/>
            </w:pPr>
            <w:r>
              <w:rPr>
                <w:rFonts w:ascii="Times New Roman"/>
                <w:b w:val="false"/>
                <w:i w:val="false"/>
                <w:color w:val="000000"/>
                <w:sz w:val="20"/>
              </w:rPr>
              <w:t>
</w:t>
            </w:r>
            <w:r>
              <w:rPr>
                <w:rFonts w:ascii="Times New Roman"/>
                <w:b/>
                <w:i w:val="false"/>
                <w:color w:val="000000"/>
                <w:sz w:val="20"/>
              </w:rPr>
              <w:t>5. Жеңіл және аса жеңіл әуе кемелеріне техникалық қызмет көрсету жөніндегі персоналдың куәлігін беру;</w:t>
            </w:r>
          </w:p>
          <w:p>
            <w:pPr>
              <w:spacing w:after="20"/>
              <w:ind w:left="20"/>
              <w:jc w:val="both"/>
            </w:pPr>
            <w:r>
              <w:rPr>
                <w:rFonts w:ascii="Times New Roman"/>
                <w:b w:val="false"/>
                <w:i w:val="false"/>
                <w:color w:val="000000"/>
                <w:sz w:val="20"/>
              </w:rPr>
              <w:t>
</w:t>
            </w:r>
            <w:r>
              <w:rPr>
                <w:rFonts w:ascii="Times New Roman"/>
                <w:b/>
                <w:i w:val="false"/>
                <w:color w:val="000000"/>
                <w:sz w:val="20"/>
              </w:rPr>
              <w:t>6. Ұшуды қамтамасыз ету жөніндегі қызметкердің немесе ұшу диспетчерінің куәлігін беру;</w:t>
            </w:r>
          </w:p>
          <w:p>
            <w:pPr>
              <w:spacing w:after="20"/>
              <w:ind w:left="20"/>
              <w:jc w:val="both"/>
            </w:pPr>
            <w:r>
              <w:rPr>
                <w:rFonts w:ascii="Times New Roman"/>
                <w:b w:val="false"/>
                <w:i w:val="false"/>
                <w:color w:val="000000"/>
                <w:sz w:val="20"/>
              </w:rPr>
              <w:t>
</w:t>
            </w:r>
            <w:r>
              <w:rPr>
                <w:rFonts w:ascii="Times New Roman"/>
                <w:b/>
                <w:i w:val="false"/>
                <w:color w:val="000000"/>
                <w:sz w:val="20"/>
              </w:rPr>
              <w:t>7. Әуе кемелеріне техникалық қызмет көрсету жөніндегі персонал куәлігінің қолданылу мерзімін ұзарту;</w:t>
            </w:r>
          </w:p>
          <w:p>
            <w:pPr>
              <w:spacing w:after="20"/>
              <w:ind w:left="20"/>
              <w:jc w:val="both"/>
            </w:pPr>
            <w:r>
              <w:rPr>
                <w:rFonts w:ascii="Times New Roman"/>
                <w:b w:val="false"/>
                <w:i w:val="false"/>
                <w:color w:val="000000"/>
                <w:sz w:val="20"/>
              </w:rPr>
              <w:t>
</w:t>
            </w:r>
            <w:r>
              <w:rPr>
                <w:rFonts w:ascii="Times New Roman"/>
                <w:b/>
                <w:i w:val="false"/>
                <w:color w:val="000000"/>
                <w:sz w:val="20"/>
              </w:rPr>
              <w:t>8. Жеңіл және аса жеңіл әуе кемелеріне техникалық қызмет көрсету жөніндегі персонал куәлігінің қолданылу мерзімін ұзарту;</w:t>
            </w:r>
          </w:p>
          <w:p>
            <w:pPr>
              <w:spacing w:after="20"/>
              <w:ind w:left="20"/>
              <w:jc w:val="both"/>
            </w:pPr>
            <w:r>
              <w:rPr>
                <w:rFonts w:ascii="Times New Roman"/>
                <w:b w:val="false"/>
                <w:i w:val="false"/>
                <w:color w:val="000000"/>
                <w:sz w:val="20"/>
              </w:rPr>
              <w:t>
</w:t>
            </w:r>
            <w:r>
              <w:rPr>
                <w:rFonts w:ascii="Times New Roman"/>
                <w:b/>
                <w:i w:val="false"/>
                <w:color w:val="000000"/>
                <w:sz w:val="20"/>
              </w:rPr>
              <w:t>9. Ұшуды қамтамасыз ету жөніндегі қызметкер немесе ұшу диспетчері куәлігінің қолданылу мерзімін ұзарту;</w:t>
            </w:r>
          </w:p>
          <w:p>
            <w:pPr>
              <w:spacing w:after="20"/>
              <w:ind w:left="20"/>
              <w:jc w:val="both"/>
            </w:pPr>
            <w:r>
              <w:rPr>
                <w:rFonts w:ascii="Times New Roman"/>
                <w:b w:val="false"/>
                <w:i w:val="false"/>
                <w:color w:val="000000"/>
                <w:sz w:val="20"/>
              </w:rPr>
              <w:t>
</w:t>
            </w:r>
            <w:r>
              <w:rPr>
                <w:rFonts w:ascii="Times New Roman"/>
                <w:b/>
                <w:i w:val="false"/>
                <w:color w:val="000000"/>
                <w:sz w:val="20"/>
              </w:rPr>
              <w:t>11. Сыртқы пилоттың куәлігіне біліктілік және арнайы белгілерді енгізу немесе олардың қолданылу мерзімін ұзарту;</w:t>
            </w:r>
          </w:p>
          <w:p>
            <w:pPr>
              <w:spacing w:after="20"/>
              <w:ind w:left="20"/>
              <w:jc w:val="both"/>
            </w:pPr>
            <w:r>
              <w:rPr>
                <w:rFonts w:ascii="Times New Roman"/>
                <w:b w:val="false"/>
                <w:i w:val="false"/>
                <w:color w:val="000000"/>
                <w:sz w:val="20"/>
              </w:rPr>
              <w:t>
</w:t>
            </w:r>
            <w:r>
              <w:rPr>
                <w:rFonts w:ascii="Times New Roman"/>
                <w:b/>
                <w:i w:val="false"/>
                <w:color w:val="000000"/>
                <w:sz w:val="20"/>
              </w:rPr>
              <w:t>12. Әуе қозғалысына қызмет көрсету диспетчерінің, авиациялық станция операторының куәлігіне біліктілік және арнайы белгілерді енгізу немесе олардың қолданылу мерзімін ұзарту;</w:t>
            </w:r>
          </w:p>
          <w:p>
            <w:pPr>
              <w:spacing w:after="20"/>
              <w:ind w:left="20"/>
              <w:jc w:val="both"/>
            </w:pPr>
            <w:r>
              <w:rPr>
                <w:rFonts w:ascii="Times New Roman"/>
                <w:b w:val="false"/>
                <w:i w:val="false"/>
                <w:color w:val="000000"/>
                <w:sz w:val="20"/>
              </w:rPr>
              <w:t>
</w:t>
            </w:r>
            <w:r>
              <w:rPr>
                <w:rFonts w:ascii="Times New Roman"/>
                <w:b/>
                <w:i w:val="false"/>
                <w:color w:val="000000"/>
                <w:sz w:val="20"/>
              </w:rPr>
              <w:t>13. Әуе кемелеріне техникалық қызмет көрсету жөніндегі персоналдың куәлігіне біліктілік және арнайы белгілерді енгізу;</w:t>
            </w:r>
          </w:p>
          <w:p>
            <w:pPr>
              <w:spacing w:after="20"/>
              <w:ind w:left="20"/>
              <w:jc w:val="both"/>
            </w:pPr>
            <w:r>
              <w:rPr>
                <w:rFonts w:ascii="Times New Roman"/>
                <w:b w:val="false"/>
                <w:i w:val="false"/>
                <w:color w:val="000000"/>
                <w:sz w:val="20"/>
              </w:rPr>
              <w:t>
</w:t>
            </w:r>
            <w:r>
              <w:rPr>
                <w:rFonts w:ascii="Times New Roman"/>
                <w:b/>
                <w:i w:val="false"/>
                <w:color w:val="000000"/>
                <w:sz w:val="20"/>
              </w:rPr>
              <w:t>10. Ұшу экипажы мүшесінің куәлігіне біліктілік және арнайы белгілерді енгізу немесе олардың қолданылу мерзімін ұзарту;</w:t>
            </w:r>
          </w:p>
          <w:p>
            <w:pPr>
              <w:spacing w:after="20"/>
              <w:ind w:left="20"/>
              <w:jc w:val="both"/>
            </w:pPr>
            <w:r>
              <w:rPr>
                <w:rFonts w:ascii="Times New Roman"/>
                <w:b w:val="false"/>
                <w:i w:val="false"/>
                <w:color w:val="000000"/>
                <w:sz w:val="20"/>
              </w:rPr>
              <w:t>
</w:t>
            </w:r>
            <w:r>
              <w:rPr>
                <w:rFonts w:ascii="Times New Roman"/>
                <w:b/>
                <w:i w:val="false"/>
                <w:color w:val="000000"/>
                <w:sz w:val="20"/>
              </w:rPr>
              <w:t>14. Авиация персоналының куәлігін және (немесе) оған қосымшаны ауыстыру.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авиациялық әкімшілігі" акционерлік қоғамы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көрсетілетін қызметтің барлық кіші түрлері бойынша: </w:t>
            </w:r>
          </w:p>
          <w:p>
            <w:pPr>
              <w:spacing w:after="20"/>
              <w:ind w:left="20"/>
              <w:jc w:val="both"/>
            </w:pPr>
            <w:r>
              <w:rPr>
                <w:rFonts w:ascii="Times New Roman"/>
                <w:b w:val="false"/>
                <w:i w:val="false"/>
                <w:color w:val="000000"/>
                <w:sz w:val="20"/>
              </w:rPr>
              <w:t xml:space="preserve">
1) Мемлекеттік корпорация; </w:t>
            </w:r>
          </w:p>
          <w:p>
            <w:pPr>
              <w:spacing w:after="20"/>
              <w:ind w:left="20"/>
              <w:jc w:val="both"/>
            </w:pPr>
            <w:r>
              <w:rPr>
                <w:rFonts w:ascii="Times New Roman"/>
                <w:b w:val="false"/>
                <w:i w:val="false"/>
                <w:color w:val="000000"/>
                <w:sz w:val="20"/>
              </w:rPr>
              <w:t>
2)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авиациялық әкімшілігі" акционерлік қоғамына құжаттар келіп түскен күннен бастап – 15 (он бес)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барлық кіші түрлері бойынша: электрондық (ішінара автоматтандырылған)/қағаз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авиация персоналына куәліктер беру;</w:t>
            </w:r>
          </w:p>
          <w:p>
            <w:pPr>
              <w:spacing w:after="20"/>
              <w:ind w:left="20"/>
              <w:jc w:val="both"/>
            </w:pPr>
            <w:r>
              <w:rPr>
                <w:rFonts w:ascii="Times New Roman"/>
                <w:b w:val="false"/>
                <w:i w:val="false"/>
                <w:color w:val="000000"/>
                <w:sz w:val="20"/>
              </w:rPr>
              <w:t>
авиациялық персонал куәлігінің қолданылу мерзімін ұзарту;</w:t>
            </w:r>
          </w:p>
          <w:p>
            <w:pPr>
              <w:spacing w:after="20"/>
              <w:ind w:left="20"/>
              <w:jc w:val="both"/>
            </w:pPr>
            <w:r>
              <w:rPr>
                <w:rFonts w:ascii="Times New Roman"/>
                <w:b w:val="false"/>
                <w:i w:val="false"/>
                <w:color w:val="000000"/>
                <w:sz w:val="20"/>
              </w:rPr>
              <w:t>
біліктілік және арнайы белгілердің қолданылу мерзімін енгізу немесе ұзарту;</w:t>
            </w:r>
          </w:p>
          <w:p>
            <w:pPr>
              <w:spacing w:after="20"/>
              <w:ind w:left="20"/>
              <w:jc w:val="both"/>
            </w:pPr>
            <w:r>
              <w:rPr>
                <w:rFonts w:ascii="Times New Roman"/>
                <w:b w:val="false"/>
                <w:i w:val="false"/>
                <w:color w:val="000000"/>
                <w:sz w:val="20"/>
              </w:rPr>
              <w:t>
куәлікті және (немесе) оған қосымшаны жоғалған, ұрланған, бүлінген, тегін, атын, әкесінің атын ауыстырған (бар болса), кітап үлгісіндегі куәлікті пластикалық карточка түріндегі куәлікке ауыстырған кезде ауыстыру;</w:t>
            </w:r>
          </w:p>
          <w:p>
            <w:pPr>
              <w:spacing w:after="20"/>
              <w:ind w:left="20"/>
              <w:jc w:val="both"/>
            </w:pPr>
            <w:r>
              <w:rPr>
                <w:rFonts w:ascii="Times New Roman"/>
                <w:b w:val="false"/>
                <w:i w:val="false"/>
                <w:color w:val="000000"/>
                <w:sz w:val="20"/>
              </w:rPr>
              <w:t>
осы мемлекеттік қызмет көрсетуге қойылатын негізгі талаптар тізбесінің 9-тармағында көзделген жағдайларда және негіздер бойынша мемлекеттік қызмет көрсетуден бас тарту туралы хабарлама.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авиация саласындағы уәкілетті ұйымның ақылы қызметтерінің тізбесіне және азаматтық авиация саласындағы төлем ставкаларына сәйкес.</w:t>
            </w:r>
          </w:p>
          <w:p>
            <w:pPr>
              <w:spacing w:after="20"/>
              <w:ind w:left="20"/>
              <w:jc w:val="both"/>
            </w:pPr>
            <w:r>
              <w:rPr>
                <w:rFonts w:ascii="Times New Roman"/>
                <w:b w:val="false"/>
                <w:i w:val="false"/>
                <w:color w:val="000000"/>
                <w:sz w:val="20"/>
              </w:rPr>
              <w:t>
Төлем екінші деңгейдегі банктер және банк операцияларының жекелеген түрлерін жүзеге асыратын ұйымдар арқылы, сондай-ақ портал арқылы қолма-қол және қолма-қол ақшасыз нысанда жүргізіледі, төлем "цифрлық үкімет" төлем шлюзі арқылы жүзеге асырылуы мүмкін.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уәкілетті ұйымға – Қазақстан Республикасының еңбек заңнамасына сәйкес демалыс және мереке күндерін қоспағанда, дүйсенбіден бастап жұманы қоса алғанда, белгіленген жұмыс кестесіне сәйкес сағат 13.00-ден 14.00-ға дейінгі түскі үзіліспен сағат 08:00-ден 17.00-ге дейін.</w:t>
            </w:r>
          </w:p>
          <w:p>
            <w:pPr>
              <w:spacing w:after="20"/>
              <w:ind w:left="20"/>
              <w:jc w:val="both"/>
            </w:pPr>
            <w:r>
              <w:rPr>
                <w:rFonts w:ascii="Times New Roman"/>
                <w:b w:val="false"/>
                <w:i w:val="false"/>
                <w:color w:val="000000"/>
                <w:sz w:val="20"/>
              </w:rPr>
              <w:t>
2) мемлекеттік корпорацияда – Қазақстан Республикасының еңбек заңнамасына сәйкес жексенбі және мереке күндерін қоспағанда, дүйсенбіден бастап жұманы қоса алғанда, жұмыс кестесіне сәйкес сағат 9.00-ден 18.00-ге дейін түскі үзіліссіз, сенбі күні сағат 9.00-ден 13.00-ге дейін;</w:t>
            </w:r>
          </w:p>
          <w:p>
            <w:pPr>
              <w:spacing w:after="20"/>
              <w:ind w:left="20"/>
              <w:jc w:val="both"/>
            </w:pPr>
            <w:r>
              <w:rPr>
                <w:rFonts w:ascii="Times New Roman"/>
                <w:b w:val="false"/>
                <w:i w:val="false"/>
                <w:color w:val="000000"/>
                <w:sz w:val="20"/>
              </w:rPr>
              <w:t>
Мемлекеттік қызмет көрсетілетін қызметті алушының таңдауы бойынша электрондық кезек тәртібімен, жеделдетілген қызмет көрсетусіз көрсетіледі, электрондық кезекті портал арқылы "броньдауға" болады;</w:t>
            </w:r>
          </w:p>
          <w:p>
            <w:pPr>
              <w:spacing w:after="20"/>
              <w:ind w:left="20"/>
              <w:jc w:val="both"/>
            </w:pPr>
            <w:r>
              <w:rPr>
                <w:rFonts w:ascii="Times New Roman"/>
                <w:b w:val="false"/>
                <w:i w:val="false"/>
                <w:color w:val="000000"/>
                <w:sz w:val="20"/>
              </w:rPr>
              <w:t>
3) порталда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 Ұшу экипажы мүшесінің куәлігін беру:</w:t>
            </w:r>
          </w:p>
          <w:p>
            <w:pPr>
              <w:spacing w:after="20"/>
              <w:ind w:left="20"/>
              <w:jc w:val="both"/>
            </w:pPr>
            <w:r>
              <w:rPr>
                <w:rFonts w:ascii="Times New Roman"/>
                <w:b w:val="false"/>
                <w:i w:val="false"/>
                <w:color w:val="000000"/>
                <w:sz w:val="20"/>
              </w:rPr>
              <w:t>
8.1.1. ұшу экипажы мүшесінің куәлігін алу үшін өтініш беруші мынадай құжаттарды ұсынады:</w:t>
            </w:r>
          </w:p>
          <w:p>
            <w:pPr>
              <w:spacing w:after="20"/>
              <w:ind w:left="20"/>
              <w:jc w:val="both"/>
            </w:pPr>
            <w:r>
              <w:rPr>
                <w:rFonts w:ascii="Times New Roman"/>
                <w:b w:val="false"/>
                <w:i w:val="false"/>
                <w:color w:val="000000"/>
                <w:sz w:val="20"/>
              </w:rPr>
              <w:t>
өтініш:</w:t>
            </w:r>
          </w:p>
          <w:p>
            <w:pPr>
              <w:spacing w:after="20"/>
              <w:ind w:left="20"/>
              <w:jc w:val="both"/>
            </w:pPr>
            <w:r>
              <w:rPr>
                <w:rFonts w:ascii="Times New Roman"/>
                <w:b w:val="false"/>
                <w:i w:val="false"/>
                <w:color w:val="000000"/>
                <w:sz w:val="20"/>
              </w:rPr>
              <w:t xml:space="preserve">
 PPL жеке пилотының (ұшақтың, тікұшақтың, дирижабльдің, көтеру күшін ұлғайту жүйесі бар әуе кемесінің), CPL коммерциялық авиациясының пилотының (ұшақтың, тікұшақтың, дирижабльдің, көтеру күшін ұлғайту жүйесі бар әуе кемесінің), MPL көпмүшелік экипажының (ұшағының) ұшқышының, ATPL желілік пилотының (ұшақтың, тікұшақтың, әуе кемесінің) куәліктеріне қатысты арттыру жүйесімен), осы мемлекеттік қызмет көрсетуге қойылатын негізгі талаптардың осы тізбесіне 1-қосымшаға сәйкес нысан бойынша өтініш (ЖСН, Тегі, Аты және әкесінің аты (бар болса) ағылшын тілінде баспа әріптерімен көрсетілген); </w:t>
            </w:r>
          </w:p>
          <w:p>
            <w:pPr>
              <w:spacing w:after="20"/>
              <w:ind w:left="20"/>
              <w:jc w:val="both"/>
            </w:pPr>
            <w:r>
              <w:rPr>
                <w:rFonts w:ascii="Times New Roman"/>
                <w:b w:val="false"/>
                <w:i w:val="false"/>
                <w:color w:val="000000"/>
                <w:sz w:val="20"/>
              </w:rPr>
              <w:t>
 ULAPL аса жеңіл әуе кемесі пилотының (мотодельтаплан, автожир, дирижабль, көтеру күшін ұлғайту жүйесі бар әуе кемесі), LAPL жеңіл әуе кемесі (ұшақтың, тікұшақтың) пилотының, FBPL еркін аэростат пилотының, GPL планер пилотының, FROL бортрадистінің куәліктеріне қатысты осы мемлекеттік қызмет көрсетуге қойылатын негізгі талаптардың тізбесіне 1-1-қосымшаға сәйкес нысан бойынша өтініш;</w:t>
            </w:r>
          </w:p>
          <w:p>
            <w:pPr>
              <w:spacing w:after="20"/>
              <w:ind w:left="20"/>
              <w:jc w:val="both"/>
            </w:pPr>
            <w:r>
              <w:rPr>
                <w:rFonts w:ascii="Times New Roman"/>
                <w:b w:val="false"/>
                <w:i w:val="false"/>
                <w:color w:val="000000"/>
                <w:sz w:val="20"/>
              </w:rPr>
              <w:t>
 осы мемлекеттік қызмет көрсетуге қойылатын негізгі талаптар тізбесіне 2-қосымшаға сәйкес өтініш FNL штурман куәлігіне қатысты;</w:t>
            </w:r>
          </w:p>
          <w:p>
            <w:pPr>
              <w:spacing w:after="20"/>
              <w:ind w:left="20"/>
              <w:jc w:val="both"/>
            </w:pPr>
            <w:r>
              <w:rPr>
                <w:rFonts w:ascii="Times New Roman"/>
                <w:b w:val="false"/>
                <w:i w:val="false"/>
                <w:color w:val="000000"/>
                <w:sz w:val="20"/>
              </w:rPr>
              <w:t>
 осы мемлекеттік қызмет көрсетуге қойылатын негізгі талаптар тізбесіне 3-қосымшаға сәйкес нысан бойынша өтініш FEL бортинженерінің (бортмеханигінің) куәлігіне қатысты;</w:t>
            </w:r>
          </w:p>
          <w:p>
            <w:pPr>
              <w:spacing w:after="20"/>
              <w:ind w:left="20"/>
              <w:jc w:val="both"/>
            </w:pPr>
            <w:r>
              <w:rPr>
                <w:rFonts w:ascii="Times New Roman"/>
                <w:b w:val="false"/>
                <w:i w:val="false"/>
                <w:color w:val="000000"/>
                <w:sz w:val="20"/>
              </w:rPr>
              <w:t>
теориялық емтихандарды табысты тапсырғаны туралы сертификатты қоса бере отырып, АОО бітіргені туралы құжаттардың көшірмелері;</w:t>
            </w:r>
          </w:p>
          <w:p>
            <w:pPr>
              <w:spacing w:after="20"/>
              <w:ind w:left="20"/>
              <w:jc w:val="both"/>
            </w:pPr>
            <w:r>
              <w:rPr>
                <w:rFonts w:ascii="Times New Roman"/>
                <w:b w:val="false"/>
                <w:i w:val="false"/>
                <w:color w:val="000000"/>
                <w:sz w:val="20"/>
              </w:rPr>
              <w:t>
 осы мемлекеттік қызмет көрсетуге қойылатын негізгі талаптар тізбесіне 4-қосымшаға сәйкес нысан бойынша ұшақ пилоттары үшін біліктілік деңгейін тексеру актісінің (LPС) көшірмесі немесе осы мемлекеттік қызмет көрсетуге қойылатын негізгі талаптар тізбесіне 5-қосымшаға сәйкес нысан бойынша тікұшақ пилоттары үшін ұшуды тексеру актісі немесе осы мемлекеттік қызмет көрсетуге қойылатын негізгі талаптар тізбесіне 6-қосымшаға сәйкес нысан бойынша ұшуды тексеру актісінің көшірмесі;</w:t>
            </w:r>
          </w:p>
          <w:p>
            <w:pPr>
              <w:spacing w:after="20"/>
              <w:ind w:left="20"/>
              <w:jc w:val="both"/>
            </w:pPr>
            <w:r>
              <w:rPr>
                <w:rFonts w:ascii="Times New Roman"/>
                <w:b w:val="false"/>
                <w:i w:val="false"/>
                <w:color w:val="000000"/>
                <w:sz w:val="20"/>
              </w:rPr>
              <w:t>
 осы мемлекеттік қызмет көрсетуге қойылатын негізгі талаптар тізбесіне 7-қосымшаға сәйкес нысан бойынша азаматтық авиация ұйымының қолымен және мөрімен (бар болса) куәландырылған ұшу экипажының мүшелеріне ұсыным;</w:t>
            </w:r>
          </w:p>
          <w:p>
            <w:pPr>
              <w:spacing w:after="20"/>
              <w:ind w:left="20"/>
              <w:jc w:val="both"/>
            </w:pPr>
            <w:r>
              <w:rPr>
                <w:rFonts w:ascii="Times New Roman"/>
                <w:b w:val="false"/>
                <w:i w:val="false"/>
                <w:color w:val="000000"/>
                <w:sz w:val="20"/>
              </w:rPr>
              <w:t>
басқа елдердің азаматтарына паспорттың көшірмесі;</w:t>
            </w:r>
          </w:p>
          <w:p>
            <w:pPr>
              <w:spacing w:after="20"/>
              <w:ind w:left="20"/>
              <w:jc w:val="both"/>
            </w:pPr>
            <w:r>
              <w:rPr>
                <w:rFonts w:ascii="Times New Roman"/>
                <w:b w:val="false"/>
                <w:i w:val="false"/>
                <w:color w:val="000000"/>
                <w:sz w:val="20"/>
              </w:rPr>
              <w:t>
екі фотосурет (түрлі-түсті, күңгірт, өлшемі 3,5 х 4,5 см, фотосуретке қараушы жағынан оң жақ бұрышымен);</w:t>
            </w:r>
          </w:p>
          <w:p>
            <w:pPr>
              <w:spacing w:after="20"/>
              <w:ind w:left="20"/>
              <w:jc w:val="both"/>
            </w:pPr>
            <w:r>
              <w:rPr>
                <w:rFonts w:ascii="Times New Roman"/>
                <w:b w:val="false"/>
                <w:i w:val="false"/>
                <w:color w:val="000000"/>
                <w:sz w:val="20"/>
              </w:rPr>
              <w:t>
тиісті медициналық сертификаттың көшірмесі;</w:t>
            </w:r>
          </w:p>
          <w:p>
            <w:pPr>
              <w:spacing w:after="20"/>
              <w:ind w:left="20"/>
              <w:jc w:val="both"/>
            </w:pPr>
            <w:r>
              <w:rPr>
                <w:rFonts w:ascii="Times New Roman"/>
                <w:b w:val="false"/>
                <w:i w:val="false"/>
                <w:color w:val="000000"/>
                <w:sz w:val="20"/>
              </w:rPr>
              <w:t>
радиотелефон байланысында пайдаланылатын ағылшын тілін білуге арналған тестілеуден өткенін растайтын сертификаттың көшірмесі (халықаралық ұшуды орындайтын ұшу экипажының мүшелері үшін);</w:t>
            </w:r>
          </w:p>
          <w:p>
            <w:pPr>
              <w:spacing w:after="20"/>
              <w:ind w:left="20"/>
              <w:jc w:val="both"/>
            </w:pPr>
            <w:r>
              <w:rPr>
                <w:rFonts w:ascii="Times New Roman"/>
                <w:b w:val="false"/>
                <w:i w:val="false"/>
                <w:color w:val="000000"/>
                <w:sz w:val="20"/>
              </w:rPr>
              <w:t>
қауіп пен қателік факторларын бақылау қағидаттарын қоса алғанда, адамның мүмкіндіктері бойынша оқудан өткенін растайтын құжаттың көшірмесі;</w:t>
            </w:r>
          </w:p>
          <w:p>
            <w:pPr>
              <w:spacing w:after="20"/>
              <w:ind w:left="20"/>
              <w:jc w:val="both"/>
            </w:pPr>
            <w:r>
              <w:rPr>
                <w:rFonts w:ascii="Times New Roman"/>
                <w:b w:val="false"/>
                <w:i w:val="false"/>
                <w:color w:val="000000"/>
                <w:sz w:val="20"/>
              </w:rPr>
              <w:t>
ұшу кітапшасының көшірмесі;</w:t>
            </w:r>
          </w:p>
          <w:p>
            <w:pPr>
              <w:spacing w:after="20"/>
              <w:ind w:left="20"/>
              <w:jc w:val="both"/>
            </w:pPr>
            <w:r>
              <w:rPr>
                <w:rFonts w:ascii="Times New Roman"/>
                <w:b w:val="false"/>
                <w:i w:val="false"/>
                <w:color w:val="000000"/>
                <w:sz w:val="20"/>
              </w:rPr>
              <w:t>
 толтырылған сәйкестік парағы, осы мемлекеттік қызмет көрсетуге қойылатын негізгі талаптар тізбесіне 8-қосымшаға сәйкес нысан бойынша әскери есепке алуды есепке алу (Мемлекеттік авиациядан келгендер үшін);</w:t>
            </w:r>
          </w:p>
          <w:p>
            <w:pPr>
              <w:spacing w:after="20"/>
              <w:ind w:left="20"/>
              <w:jc w:val="both"/>
            </w:pPr>
            <w:r>
              <w:rPr>
                <w:rFonts w:ascii="Times New Roman"/>
                <w:b w:val="false"/>
                <w:i w:val="false"/>
                <w:color w:val="000000"/>
                <w:sz w:val="20"/>
              </w:rPr>
              <w:t>
ұшу экипажы мүшелері куәлігінің түпнұсқасы (куәлікті ауыстыру кезінде);</w:t>
            </w:r>
          </w:p>
          <w:p>
            <w:pPr>
              <w:spacing w:after="20"/>
              <w:ind w:left="20"/>
              <w:jc w:val="both"/>
            </w:pPr>
            <w:r>
              <w:rPr>
                <w:rFonts w:ascii="Times New Roman"/>
                <w:b w:val="false"/>
                <w:i w:val="false"/>
                <w:color w:val="000000"/>
                <w:sz w:val="20"/>
              </w:rPr>
              <w:t>
мемлекеттік қызмет көрсеткені үшін төленгенін растайтын мәліметтердің электрондық көшірмесі.</w:t>
            </w:r>
          </w:p>
          <w:p>
            <w:pPr>
              <w:spacing w:after="20"/>
              <w:ind w:left="20"/>
              <w:jc w:val="both"/>
            </w:pPr>
            <w:r>
              <w:rPr>
                <w:rFonts w:ascii="Times New Roman"/>
                <w:b w:val="false"/>
                <w:i w:val="false"/>
                <w:color w:val="000000"/>
                <w:sz w:val="20"/>
              </w:rPr>
              <w:t>
8.2. Сыртқы пилот куәлігін беру:</w:t>
            </w:r>
          </w:p>
          <w:p>
            <w:pPr>
              <w:spacing w:after="20"/>
              <w:ind w:left="20"/>
              <w:jc w:val="both"/>
            </w:pPr>
            <w:r>
              <w:rPr>
                <w:rFonts w:ascii="Times New Roman"/>
                <w:b w:val="false"/>
                <w:i w:val="false"/>
                <w:color w:val="000000"/>
                <w:sz w:val="20"/>
              </w:rPr>
              <w:t>
8.2.1. сыртқы пилот куәлігін алу үшін өтініш беруші мынадай құжаттарды ұсынады:</w:t>
            </w:r>
          </w:p>
          <w:p>
            <w:pPr>
              <w:spacing w:after="20"/>
              <w:ind w:left="20"/>
              <w:jc w:val="both"/>
            </w:pPr>
            <w:r>
              <w:rPr>
                <w:rFonts w:ascii="Times New Roman"/>
                <w:b w:val="false"/>
                <w:i w:val="false"/>
                <w:color w:val="000000"/>
                <w:sz w:val="20"/>
              </w:rPr>
              <w:t>
 осы мемлекеттік қызмет көрсетуге қойылатын негізгі талаптардың тізбесіне 1-1-қосымшаға сәйкес нысан бойынша өтініш;</w:t>
            </w:r>
          </w:p>
          <w:p>
            <w:pPr>
              <w:spacing w:after="20"/>
              <w:ind w:left="20"/>
              <w:jc w:val="both"/>
            </w:pPr>
            <w:r>
              <w:rPr>
                <w:rFonts w:ascii="Times New Roman"/>
                <w:b w:val="false"/>
                <w:i w:val="false"/>
                <w:color w:val="000000"/>
                <w:sz w:val="20"/>
              </w:rPr>
              <w:t>
АОО немесе авиациялық оқу орнын бітіргені туралы құжаттардың көшірмелері;</w:t>
            </w:r>
          </w:p>
          <w:p>
            <w:pPr>
              <w:spacing w:after="20"/>
              <w:ind w:left="20"/>
              <w:jc w:val="both"/>
            </w:pPr>
            <w:r>
              <w:rPr>
                <w:rFonts w:ascii="Times New Roman"/>
                <w:b w:val="false"/>
                <w:i w:val="false"/>
                <w:color w:val="000000"/>
                <w:sz w:val="20"/>
              </w:rPr>
              <w:t>
 осы мемлекеттік қызмет көрсетуге қойылатын негізгі талаптар тізбесіне 9-қосымшаға сәйкес нысан бойынша әуе кемелеріне техникалық қызмет көрсету жөніндегі персоналдан басқа, басқа авиация персоналы үшін ұйымның қолымен және мөрімен (бар болса) куәландырылған ұсыным;</w:t>
            </w:r>
          </w:p>
          <w:p>
            <w:pPr>
              <w:spacing w:after="20"/>
              <w:ind w:left="20"/>
              <w:jc w:val="both"/>
            </w:pPr>
            <w:r>
              <w:rPr>
                <w:rFonts w:ascii="Times New Roman"/>
                <w:b w:val="false"/>
                <w:i w:val="false"/>
                <w:color w:val="000000"/>
                <w:sz w:val="20"/>
              </w:rPr>
              <w:t>
екі фотосурет (түрлі-түсті, күңгірт, өлшемі 3,5 х 4,5 см, фотосуретке қараушы жағынан оң жақ бұрышымен);</w:t>
            </w:r>
          </w:p>
          <w:p>
            <w:pPr>
              <w:spacing w:after="20"/>
              <w:ind w:left="20"/>
              <w:jc w:val="both"/>
            </w:pPr>
            <w:r>
              <w:rPr>
                <w:rFonts w:ascii="Times New Roman"/>
                <w:b w:val="false"/>
                <w:i w:val="false"/>
                <w:color w:val="000000"/>
                <w:sz w:val="20"/>
              </w:rPr>
              <w:t>
тиісті медициналық сертификаттың көшірмесі;</w:t>
            </w:r>
          </w:p>
          <w:p>
            <w:pPr>
              <w:spacing w:after="20"/>
              <w:ind w:left="20"/>
              <w:jc w:val="both"/>
            </w:pPr>
            <w:r>
              <w:rPr>
                <w:rFonts w:ascii="Times New Roman"/>
                <w:b w:val="false"/>
                <w:i w:val="false"/>
                <w:color w:val="000000"/>
                <w:sz w:val="20"/>
              </w:rPr>
              <w:t>
қауіп пен қателік факторларын бақылау қағидаттарын қоса алғанда, адамның мүмкіндіктері бойынша оқудан өткенін растайтын құжаттың көшірмесі;</w:t>
            </w:r>
          </w:p>
          <w:p>
            <w:pPr>
              <w:spacing w:after="20"/>
              <w:ind w:left="20"/>
              <w:jc w:val="both"/>
            </w:pPr>
            <w:r>
              <w:rPr>
                <w:rFonts w:ascii="Times New Roman"/>
                <w:b w:val="false"/>
                <w:i w:val="false"/>
                <w:color w:val="000000"/>
                <w:sz w:val="20"/>
              </w:rPr>
              <w:t>
басқа елдердің азаматтарына паспорттың көшірмесі;</w:t>
            </w:r>
          </w:p>
          <w:p>
            <w:pPr>
              <w:spacing w:after="20"/>
              <w:ind w:left="20"/>
              <w:jc w:val="both"/>
            </w:pPr>
            <w:r>
              <w:rPr>
                <w:rFonts w:ascii="Times New Roman"/>
                <w:b w:val="false"/>
                <w:i w:val="false"/>
                <w:color w:val="000000"/>
                <w:sz w:val="20"/>
              </w:rPr>
              <w:t>
куәліктің түпнұсқасы (куәлікті ауыстыру кезінде).</w:t>
            </w:r>
          </w:p>
          <w:p>
            <w:pPr>
              <w:spacing w:after="20"/>
              <w:ind w:left="20"/>
              <w:jc w:val="both"/>
            </w:pPr>
            <w:r>
              <w:rPr>
                <w:rFonts w:ascii="Times New Roman"/>
                <w:b w:val="false"/>
                <w:i w:val="false"/>
                <w:color w:val="000000"/>
                <w:sz w:val="20"/>
              </w:rPr>
              <w:t>
8.3. Әуе қозғалысына қызмет көрсету диспетчерінің, авиациялық станция операторының куәлігін беру:</w:t>
            </w:r>
          </w:p>
          <w:p>
            <w:pPr>
              <w:spacing w:after="20"/>
              <w:ind w:left="20"/>
              <w:jc w:val="both"/>
            </w:pPr>
            <w:r>
              <w:rPr>
                <w:rFonts w:ascii="Times New Roman"/>
                <w:b w:val="false"/>
                <w:i w:val="false"/>
                <w:color w:val="000000"/>
                <w:sz w:val="20"/>
              </w:rPr>
              <w:t>
8.3.1. әуе қозғалысына қызмет көрсету диспетчерінің, авиациялық станция операторының куәлігін алу үшін өтініш беруші мынадай құжаттарды ұсынады:</w:t>
            </w:r>
          </w:p>
          <w:p>
            <w:pPr>
              <w:spacing w:after="20"/>
              <w:ind w:left="20"/>
              <w:jc w:val="both"/>
            </w:pPr>
            <w:r>
              <w:rPr>
                <w:rFonts w:ascii="Times New Roman"/>
                <w:b w:val="false"/>
                <w:i w:val="false"/>
                <w:color w:val="000000"/>
                <w:sz w:val="20"/>
              </w:rPr>
              <w:t>
 осы мемлекеттік қызмет көрсетуге қойылатын негізгі талаптардың тізбесіне 1-1-қосымшаға сәйкес нысан бойынша өтініш;</w:t>
            </w:r>
          </w:p>
          <w:p>
            <w:pPr>
              <w:spacing w:after="20"/>
              <w:ind w:left="20"/>
              <w:jc w:val="both"/>
            </w:pPr>
            <w:r>
              <w:rPr>
                <w:rFonts w:ascii="Times New Roman"/>
                <w:b w:val="false"/>
                <w:i w:val="false"/>
                <w:color w:val="000000"/>
                <w:sz w:val="20"/>
              </w:rPr>
              <w:t>
 осы мемлекеттік қызмет көрсетуге қойылатын негізгі талаптар тізбесіне 9-қосымшаға сәйкес нысан бойынша әуе кемелеріне техникалық қызмет көрсету жөніндегі персоналдан басқа, басқа авиация персоналы үшін азаматтық авиация ұйымының қолымен және мөрімен (бар болса) куәландырылған ұсыным;</w:t>
            </w:r>
          </w:p>
          <w:p>
            <w:pPr>
              <w:spacing w:after="20"/>
              <w:ind w:left="20"/>
              <w:jc w:val="both"/>
            </w:pPr>
            <w:r>
              <w:rPr>
                <w:rFonts w:ascii="Times New Roman"/>
                <w:b w:val="false"/>
                <w:i w:val="false"/>
                <w:color w:val="000000"/>
                <w:sz w:val="20"/>
              </w:rPr>
              <w:t>
АОО бітіргені туралы құжаттардың көшірмелері;</w:t>
            </w:r>
          </w:p>
          <w:p>
            <w:pPr>
              <w:spacing w:after="20"/>
              <w:ind w:left="20"/>
              <w:jc w:val="both"/>
            </w:pPr>
            <w:r>
              <w:rPr>
                <w:rFonts w:ascii="Times New Roman"/>
                <w:b w:val="false"/>
                <w:i w:val="false"/>
                <w:color w:val="000000"/>
                <w:sz w:val="20"/>
              </w:rPr>
              <w:t>
 осы мемлекеттік қызмет көрсетуге қойылатын негізгі талаптар тізбесіне 10-қосымшаға сәйкес нысан бойынша біліктілік емтиханын өткізу хаттамасының көшірмесі;</w:t>
            </w:r>
          </w:p>
          <w:p>
            <w:pPr>
              <w:spacing w:after="20"/>
              <w:ind w:left="20"/>
              <w:jc w:val="both"/>
            </w:pPr>
            <w:r>
              <w:rPr>
                <w:rFonts w:ascii="Times New Roman"/>
                <w:b w:val="false"/>
                <w:i w:val="false"/>
                <w:color w:val="000000"/>
                <w:sz w:val="20"/>
              </w:rPr>
              <w:t>
екі фотосурет (түрлі-түсті, күңгірт, өлшемі 3,5 х 4,5 см, фотосуретке қараушы жағынан оң жақ бұрышымен);</w:t>
            </w:r>
          </w:p>
          <w:p>
            <w:pPr>
              <w:spacing w:after="20"/>
              <w:ind w:left="20"/>
              <w:jc w:val="both"/>
            </w:pPr>
            <w:r>
              <w:rPr>
                <w:rFonts w:ascii="Times New Roman"/>
                <w:b w:val="false"/>
                <w:i w:val="false"/>
                <w:color w:val="000000"/>
                <w:sz w:val="20"/>
              </w:rPr>
              <w:t>
тиісті медициналық сертификаттың көшірмесі (ӘҚҚ диспетчері үшін);</w:t>
            </w:r>
          </w:p>
          <w:p>
            <w:pPr>
              <w:spacing w:after="20"/>
              <w:ind w:left="20"/>
              <w:jc w:val="both"/>
            </w:pPr>
            <w:r>
              <w:rPr>
                <w:rFonts w:ascii="Times New Roman"/>
                <w:b w:val="false"/>
                <w:i w:val="false"/>
                <w:color w:val="000000"/>
                <w:sz w:val="20"/>
              </w:rPr>
              <w:t>
қауіп пен қателік факторларын бақылау қағидаттарын қоса алғанда, адамның мүмкіндіктері бойынша оқудан өткенін растайтын құжаттың көшірмесі;</w:t>
            </w:r>
          </w:p>
          <w:p>
            <w:pPr>
              <w:spacing w:after="20"/>
              <w:ind w:left="20"/>
              <w:jc w:val="both"/>
            </w:pPr>
            <w:r>
              <w:rPr>
                <w:rFonts w:ascii="Times New Roman"/>
                <w:b w:val="false"/>
                <w:i w:val="false"/>
                <w:color w:val="000000"/>
                <w:sz w:val="20"/>
              </w:rPr>
              <w:t>
радиотелефон байланысында пайдаланылатын ағылшын тілін білуге арналған тестілеуден өткенін растайтын сертификаттың көшірмесі (халықаралық ұшуларды қамтамасыз ету кезінде);</w:t>
            </w:r>
          </w:p>
          <w:p>
            <w:pPr>
              <w:spacing w:after="20"/>
              <w:ind w:left="20"/>
              <w:jc w:val="both"/>
            </w:pPr>
            <w:r>
              <w:rPr>
                <w:rFonts w:ascii="Times New Roman"/>
                <w:b w:val="false"/>
                <w:i w:val="false"/>
                <w:color w:val="000000"/>
                <w:sz w:val="20"/>
              </w:rPr>
              <w:t>
басқа елдердің азаматтарына паспорттың көшірмесі;</w:t>
            </w:r>
          </w:p>
          <w:p>
            <w:pPr>
              <w:spacing w:after="20"/>
              <w:ind w:left="20"/>
              <w:jc w:val="both"/>
            </w:pPr>
            <w:r>
              <w:rPr>
                <w:rFonts w:ascii="Times New Roman"/>
                <w:b w:val="false"/>
                <w:i w:val="false"/>
                <w:color w:val="000000"/>
                <w:sz w:val="20"/>
              </w:rPr>
              <w:t>
куәліктің түпнұсқасы (куәлікті ауыстыру кезінде);</w:t>
            </w:r>
          </w:p>
          <w:p>
            <w:pPr>
              <w:spacing w:after="20"/>
              <w:ind w:left="20"/>
              <w:jc w:val="both"/>
            </w:pPr>
            <w:r>
              <w:rPr>
                <w:rFonts w:ascii="Times New Roman"/>
                <w:b w:val="false"/>
                <w:i w:val="false"/>
                <w:color w:val="000000"/>
                <w:sz w:val="20"/>
              </w:rPr>
              <w:t>
мемлекеттік қызмет көрсеткені үшін төленгенін растайтын мәліметтердің электрондық көшірмесі.</w:t>
            </w:r>
          </w:p>
          <w:p>
            <w:pPr>
              <w:spacing w:after="20"/>
              <w:ind w:left="20"/>
              <w:jc w:val="both"/>
            </w:pPr>
            <w:r>
              <w:rPr>
                <w:rFonts w:ascii="Times New Roman"/>
                <w:b w:val="false"/>
                <w:i w:val="false"/>
                <w:color w:val="000000"/>
                <w:sz w:val="20"/>
              </w:rPr>
              <w:t>
8.4. Әуе кемелеріне техникалық қызмет көрсету жөніндегі персоналдың куәлігін беру:</w:t>
            </w:r>
          </w:p>
          <w:p>
            <w:pPr>
              <w:spacing w:after="20"/>
              <w:ind w:left="20"/>
              <w:jc w:val="both"/>
            </w:pPr>
            <w:r>
              <w:rPr>
                <w:rFonts w:ascii="Times New Roman"/>
                <w:b w:val="false"/>
                <w:i w:val="false"/>
                <w:color w:val="000000"/>
                <w:sz w:val="20"/>
              </w:rPr>
              <w:t>
8.4.1. әуе кемелеріне техникалық қызмет көрсету жөніндегі персоналдың куәлігін алу үшін өтініш беруші мынадай құжаттарды ұсынады:</w:t>
            </w:r>
          </w:p>
          <w:p>
            <w:pPr>
              <w:spacing w:after="20"/>
              <w:ind w:left="20"/>
              <w:jc w:val="both"/>
            </w:pPr>
            <w:r>
              <w:rPr>
                <w:rFonts w:ascii="Times New Roman"/>
                <w:b w:val="false"/>
                <w:i w:val="false"/>
                <w:color w:val="000000"/>
                <w:sz w:val="20"/>
              </w:rPr>
              <w:t>
 осы мемлекеттік қызмет көрсетуге қойылатын негізгі талаптардың тізбесіне 11-қосымшаға сәйкес нысан бойынша өтініш (ЖСН, Тегі, Аты және әкесінің аты (бар болса) ағылшын тілінде баспа әріптерімен көрсетілген);</w:t>
            </w:r>
          </w:p>
          <w:p>
            <w:pPr>
              <w:spacing w:after="20"/>
              <w:ind w:left="20"/>
              <w:jc w:val="both"/>
            </w:pPr>
            <w:r>
              <w:rPr>
                <w:rFonts w:ascii="Times New Roman"/>
                <w:b w:val="false"/>
                <w:i w:val="false"/>
                <w:color w:val="000000"/>
                <w:sz w:val="20"/>
              </w:rPr>
              <w:t>
АОО - да бастапқы даярлықты сәтті аяқтағаны туралы сертификаттың көшірмесі не егер үміткерде бұрын осы куәлік болмаған болса, мерзімі сертификат берілген күннен бастап 10 жылдан аспайтын модульдік бағдарлама бойынша теориялық емтихандарды сәтті тапсырғаны туралы сертификаттың (сертификаттардың) көшірмесі;</w:t>
            </w:r>
          </w:p>
          <w:p>
            <w:pPr>
              <w:spacing w:after="20"/>
              <w:ind w:left="20"/>
              <w:jc w:val="both"/>
            </w:pPr>
            <w:r>
              <w:rPr>
                <w:rFonts w:ascii="Times New Roman"/>
                <w:b w:val="false"/>
                <w:i w:val="false"/>
                <w:color w:val="000000"/>
                <w:sz w:val="20"/>
              </w:rPr>
              <w:t>
білім туралы құжаттың көшірмесі;</w:t>
            </w:r>
          </w:p>
          <w:p>
            <w:pPr>
              <w:spacing w:after="20"/>
              <w:ind w:left="20"/>
              <w:jc w:val="both"/>
            </w:pPr>
            <w:r>
              <w:rPr>
                <w:rFonts w:ascii="Times New Roman"/>
                <w:b w:val="false"/>
                <w:i w:val="false"/>
                <w:color w:val="000000"/>
                <w:sz w:val="20"/>
              </w:rPr>
              <w:t>
осы мемлекеттік қызмет көрсетуге қойылатын негізгі талаптар тізбесіне 12-қосымшаға сәйкес нысан бойынша әуе кемелеріне техникалық қызмет көрсету жөніндегі персоналдың жеке журналының көшірмесі;</w:t>
            </w:r>
          </w:p>
          <w:p>
            <w:pPr>
              <w:spacing w:after="20"/>
              <w:ind w:left="20"/>
              <w:jc w:val="both"/>
            </w:pPr>
            <w:r>
              <w:rPr>
                <w:rFonts w:ascii="Times New Roman"/>
                <w:b w:val="false"/>
                <w:i w:val="false"/>
                <w:color w:val="000000"/>
                <w:sz w:val="20"/>
              </w:rPr>
              <w:t>
А/В1/В2 санаты бойынша практикалық тағылымдаманың бағалау парағының көшірмесі;</w:t>
            </w:r>
          </w:p>
          <w:p>
            <w:pPr>
              <w:spacing w:after="20"/>
              <w:ind w:left="20"/>
              <w:jc w:val="both"/>
            </w:pPr>
            <w:r>
              <w:rPr>
                <w:rFonts w:ascii="Times New Roman"/>
                <w:b w:val="false"/>
                <w:i w:val="false"/>
                <w:color w:val="000000"/>
                <w:sz w:val="20"/>
              </w:rPr>
              <w:t>
 осы мемлекеттік қызмет көрсетуге қойылатын негізгі талаптар тізбесіне 13-қосымшаға сәйкес нысан бойынша әуе кемелеріне техникалық қызмет көрсету жөніндегі персоналдың жеке деректері;</w:t>
            </w:r>
          </w:p>
          <w:p>
            <w:pPr>
              <w:spacing w:after="20"/>
              <w:ind w:left="20"/>
              <w:jc w:val="both"/>
            </w:pPr>
            <w:r>
              <w:rPr>
                <w:rFonts w:ascii="Times New Roman"/>
                <w:b w:val="false"/>
                <w:i w:val="false"/>
                <w:color w:val="000000"/>
                <w:sz w:val="20"/>
              </w:rPr>
              <w:t>
екі фотосурет (түрлі-түсті, күңгірт, өлшемі 3,5 х 4,5 см, фотосуретке қараушы жағынан оң жақ бұрышымен);</w:t>
            </w:r>
          </w:p>
          <w:p>
            <w:pPr>
              <w:spacing w:after="20"/>
              <w:ind w:left="20"/>
              <w:jc w:val="both"/>
            </w:pPr>
            <w:r>
              <w:rPr>
                <w:rFonts w:ascii="Times New Roman"/>
                <w:b w:val="false"/>
                <w:i w:val="false"/>
                <w:color w:val="000000"/>
                <w:sz w:val="20"/>
              </w:rPr>
              <w:t>
"Қазақстандық және халықаралық авиациялық заңнама" бағдарламасы бойынша оқығаны туралы құжаттың көшірмесі (Үлгілік бағдарламалардың 10RK модулінің бағдарламасына сәйкес келетін), танылған шетелдік АОО-да базалық білімнің теориялық емтихандарын тапсыру туралы сертификат берілген жағдайда;</w:t>
            </w:r>
          </w:p>
          <w:p>
            <w:pPr>
              <w:spacing w:after="20"/>
              <w:ind w:left="20"/>
              <w:jc w:val="both"/>
            </w:pPr>
            <w:r>
              <w:rPr>
                <w:rFonts w:ascii="Times New Roman"/>
                <w:b w:val="false"/>
                <w:i w:val="false"/>
                <w:color w:val="000000"/>
                <w:sz w:val="20"/>
              </w:rPr>
              <w:t>
басқа елдердің азаматтарына паспорттың көшірмесі;</w:t>
            </w:r>
          </w:p>
          <w:p>
            <w:pPr>
              <w:spacing w:after="20"/>
              <w:ind w:left="20"/>
              <w:jc w:val="both"/>
            </w:pPr>
            <w:r>
              <w:rPr>
                <w:rFonts w:ascii="Times New Roman"/>
                <w:b w:val="false"/>
                <w:i w:val="false"/>
                <w:color w:val="000000"/>
                <w:sz w:val="20"/>
              </w:rPr>
              <w:t>
куәліктің және оған қосымшаның түпнұсқасы (XV тармақ) (куәлікті ауыстыру кезінде);</w:t>
            </w:r>
          </w:p>
          <w:p>
            <w:pPr>
              <w:spacing w:after="20"/>
              <w:ind w:left="20"/>
              <w:jc w:val="both"/>
            </w:pPr>
            <w:r>
              <w:rPr>
                <w:rFonts w:ascii="Times New Roman"/>
                <w:b w:val="false"/>
                <w:i w:val="false"/>
                <w:color w:val="000000"/>
                <w:sz w:val="20"/>
              </w:rPr>
              <w:t>
мемлекеттік қызмет көрсеткені үшін төленгенін растайтын мәліметтердің электрондық көшірмесі.</w:t>
            </w:r>
          </w:p>
          <w:p>
            <w:pPr>
              <w:spacing w:after="20"/>
              <w:ind w:left="20"/>
              <w:jc w:val="both"/>
            </w:pPr>
            <w:r>
              <w:rPr>
                <w:rFonts w:ascii="Times New Roman"/>
                <w:b w:val="false"/>
                <w:i w:val="false"/>
                <w:color w:val="000000"/>
                <w:sz w:val="20"/>
              </w:rPr>
              <w:t>
8.5. Жеңіл және аса жеңіл әуе кемелеріне техникалық қызмет көрсету жөніндегі персоналдың куәлігін беру:</w:t>
            </w:r>
          </w:p>
          <w:p>
            <w:pPr>
              <w:spacing w:after="20"/>
              <w:ind w:left="20"/>
              <w:jc w:val="both"/>
            </w:pPr>
            <w:r>
              <w:rPr>
                <w:rFonts w:ascii="Times New Roman"/>
                <w:b w:val="false"/>
                <w:i w:val="false"/>
                <w:color w:val="000000"/>
                <w:sz w:val="20"/>
              </w:rPr>
              <w:t>
8.5.1. жеңіл және аса жеңіл әуе кемелеріне техникалық қызмет көрсету жөніндегі персоналдың куәлігін алу үшін өтініш беруші мынадай құжаттарды ұсынады:</w:t>
            </w:r>
          </w:p>
          <w:p>
            <w:pPr>
              <w:spacing w:after="20"/>
              <w:ind w:left="20"/>
              <w:jc w:val="both"/>
            </w:pPr>
            <w:r>
              <w:rPr>
                <w:rFonts w:ascii="Times New Roman"/>
                <w:b w:val="false"/>
                <w:i w:val="false"/>
                <w:color w:val="000000"/>
                <w:sz w:val="20"/>
              </w:rPr>
              <w:t>
 осы мемлекеттік қызмет көрсетуге қойылатын негізгі талаптар тізбесіне 11-қосымшаға сәйкес нысан бойынша өтініш;</w:t>
            </w:r>
          </w:p>
          <w:p>
            <w:pPr>
              <w:spacing w:after="20"/>
              <w:ind w:left="20"/>
              <w:jc w:val="both"/>
            </w:pPr>
            <w:r>
              <w:rPr>
                <w:rFonts w:ascii="Times New Roman"/>
                <w:b w:val="false"/>
                <w:i w:val="false"/>
                <w:color w:val="000000"/>
                <w:sz w:val="20"/>
              </w:rPr>
              <w:t>
АОО - да бастапқы даярлықты сәтті аяқтағаны туралы сертификаттың көшірмесі немесе сертификат берілген күннен бастап 10 жылдан аспайтын модульдік бағдарлама бойынша теориялық емтихандарды сәтті тапсырғаны туралы сертификаттың (сертификаттардың) көшірмесі;</w:t>
            </w:r>
          </w:p>
          <w:p>
            <w:pPr>
              <w:spacing w:after="20"/>
              <w:ind w:left="20"/>
              <w:jc w:val="both"/>
            </w:pPr>
            <w:r>
              <w:rPr>
                <w:rFonts w:ascii="Times New Roman"/>
                <w:b w:val="false"/>
                <w:i w:val="false"/>
                <w:color w:val="000000"/>
                <w:sz w:val="20"/>
              </w:rPr>
              <w:t>
білім туралы құжаттың көшірмесі;</w:t>
            </w:r>
          </w:p>
          <w:p>
            <w:pPr>
              <w:spacing w:after="20"/>
              <w:ind w:left="20"/>
              <w:jc w:val="both"/>
            </w:pPr>
            <w:r>
              <w:rPr>
                <w:rFonts w:ascii="Times New Roman"/>
                <w:b w:val="false"/>
                <w:i w:val="false"/>
                <w:color w:val="000000"/>
                <w:sz w:val="20"/>
              </w:rPr>
              <w:t>
 осы мемлекеттік қызмет көрсетуге қойылатын негізгі талаптар тізбесіне 12-қосымшаға сәйкес нысан бойынша әуе кемелеріне техникалық қызмет көрсету жөніндегі персоналдың жеке журналының көшірмесі;</w:t>
            </w:r>
          </w:p>
          <w:p>
            <w:pPr>
              <w:spacing w:after="20"/>
              <w:ind w:left="20"/>
              <w:jc w:val="both"/>
            </w:pPr>
            <w:r>
              <w:rPr>
                <w:rFonts w:ascii="Times New Roman"/>
                <w:b w:val="false"/>
                <w:i w:val="false"/>
                <w:color w:val="000000"/>
                <w:sz w:val="20"/>
              </w:rPr>
              <w:t>
екі фотосурет (түрлі-түсті, күңгірт, өлшемі 3,5 х 4,5 см, фотосуретке қараушы жағынан оң жақ бұрышымен);</w:t>
            </w:r>
          </w:p>
          <w:p>
            <w:pPr>
              <w:spacing w:after="20"/>
              <w:ind w:left="20"/>
              <w:jc w:val="both"/>
            </w:pPr>
            <w:r>
              <w:rPr>
                <w:rFonts w:ascii="Times New Roman"/>
                <w:b w:val="false"/>
                <w:i w:val="false"/>
                <w:color w:val="000000"/>
                <w:sz w:val="20"/>
              </w:rPr>
              <w:t>
"Қазақстандық және халықаралық авиациялық заңнама" бағдарламасы бойынша оқығаны туралы құжаттың көшірмесі (Үлгілік бағдарламалардың 10RK модулінің бағдарламасына сәйкес келетін) , танылған шетелдік АОО-да базалық білімнің теориялық емтихандарын тапсыру туралы сертификат берілген жағдайда;</w:t>
            </w:r>
          </w:p>
          <w:p>
            <w:pPr>
              <w:spacing w:after="20"/>
              <w:ind w:left="20"/>
              <w:jc w:val="both"/>
            </w:pPr>
            <w:r>
              <w:rPr>
                <w:rFonts w:ascii="Times New Roman"/>
                <w:b w:val="false"/>
                <w:i w:val="false"/>
                <w:color w:val="000000"/>
                <w:sz w:val="20"/>
              </w:rPr>
              <w:t>
басқа елдердің азаматтарына паспорттың көшірмесі;</w:t>
            </w:r>
          </w:p>
          <w:p>
            <w:pPr>
              <w:spacing w:after="20"/>
              <w:ind w:left="20"/>
              <w:jc w:val="both"/>
            </w:pPr>
            <w:r>
              <w:rPr>
                <w:rFonts w:ascii="Times New Roman"/>
                <w:b w:val="false"/>
                <w:i w:val="false"/>
                <w:color w:val="000000"/>
                <w:sz w:val="20"/>
              </w:rPr>
              <w:t>
әуе кемелерін пайдаланушыларды біріктіретін коммерциялық емес ұйымдардың (бұдан әрі – коммерциялық емес ұйым) тұрақты жұмыс істейтін Біліктілік комиссиясының ұсынысы және шешімі;</w:t>
            </w:r>
          </w:p>
          <w:p>
            <w:pPr>
              <w:spacing w:after="20"/>
              <w:ind w:left="20"/>
              <w:jc w:val="both"/>
            </w:pPr>
            <w:r>
              <w:rPr>
                <w:rFonts w:ascii="Times New Roman"/>
                <w:b w:val="false"/>
                <w:i w:val="false"/>
                <w:color w:val="000000"/>
                <w:sz w:val="20"/>
              </w:rPr>
              <w:t>
куәліктің түпнұсқасы (куәлікті ауыстыру кезінде).</w:t>
            </w:r>
          </w:p>
          <w:p>
            <w:pPr>
              <w:spacing w:after="20"/>
              <w:ind w:left="20"/>
              <w:jc w:val="both"/>
            </w:pPr>
            <w:r>
              <w:rPr>
                <w:rFonts w:ascii="Times New Roman"/>
                <w:b w:val="false"/>
                <w:i w:val="false"/>
                <w:color w:val="000000"/>
                <w:sz w:val="20"/>
              </w:rPr>
              <w:t>
8.6. Ұшуды қамтамасыз ету жөніндегі қызметкердің немесе ұшу диспетчерінің куәлігін беру:</w:t>
            </w:r>
          </w:p>
          <w:p>
            <w:pPr>
              <w:spacing w:after="20"/>
              <w:ind w:left="20"/>
              <w:jc w:val="both"/>
            </w:pPr>
            <w:r>
              <w:rPr>
                <w:rFonts w:ascii="Times New Roman"/>
                <w:b w:val="false"/>
                <w:i w:val="false"/>
                <w:color w:val="000000"/>
                <w:sz w:val="20"/>
              </w:rPr>
              <w:t>
8.6.1. ұшуды қамтамасыз ету жөніндегі қызметкердің немесе ұшу диспетчерінің куәлігін алу үшін өтініш беруші мынадай құжаттарды ұсынады:</w:t>
            </w:r>
          </w:p>
          <w:p>
            <w:pPr>
              <w:spacing w:after="20"/>
              <w:ind w:left="20"/>
              <w:jc w:val="both"/>
            </w:pPr>
            <w:r>
              <w:rPr>
                <w:rFonts w:ascii="Times New Roman"/>
                <w:b w:val="false"/>
                <w:i w:val="false"/>
                <w:color w:val="000000"/>
                <w:sz w:val="20"/>
              </w:rPr>
              <w:t>
 осы мемлекеттік қызмет көрсетуге қойылатын негізгі талаптардың тізбесіне 1-1-қосымшаға сәйкес нысан бойынша өтініш;</w:t>
            </w:r>
          </w:p>
          <w:p>
            <w:pPr>
              <w:spacing w:after="20"/>
              <w:ind w:left="20"/>
              <w:jc w:val="both"/>
            </w:pPr>
            <w:r>
              <w:rPr>
                <w:rFonts w:ascii="Times New Roman"/>
                <w:b w:val="false"/>
                <w:i w:val="false"/>
                <w:color w:val="000000"/>
                <w:sz w:val="20"/>
              </w:rPr>
              <w:t>
АОО аяқталғаны туралы құжаттың көшірмесі;</w:t>
            </w:r>
          </w:p>
          <w:p>
            <w:pPr>
              <w:spacing w:after="20"/>
              <w:ind w:left="20"/>
              <w:jc w:val="both"/>
            </w:pPr>
            <w:r>
              <w:rPr>
                <w:rFonts w:ascii="Times New Roman"/>
                <w:b w:val="false"/>
                <w:i w:val="false"/>
                <w:color w:val="000000"/>
                <w:sz w:val="20"/>
              </w:rPr>
              <w:t>
 азаматтық авиация ұйымының қолымен және мөрімен (бар болса) куәландырылған объективті деректері бар осы мемлекеттік қызмет көрсетуге қойылатын негізгі талаптар тізбесіне 9-қосымшаға сәйкес әуе кемелеріне техникалық қызмет көрсету жөніндегі персоналдан басқа, басқа авиация персоналы үшін ұсыну;</w:t>
            </w:r>
          </w:p>
          <w:p>
            <w:pPr>
              <w:spacing w:after="20"/>
              <w:ind w:left="20"/>
              <w:jc w:val="both"/>
            </w:pPr>
            <w:r>
              <w:rPr>
                <w:rFonts w:ascii="Times New Roman"/>
                <w:b w:val="false"/>
                <w:i w:val="false"/>
                <w:color w:val="000000"/>
                <w:sz w:val="20"/>
              </w:rPr>
              <w:t>
екі фотосурет (түрлі-түсті, күңгірт, өлшемі 3,5 х 4,5 см, фотосуретке қараушы жағынан оң жақ бұрышымен);</w:t>
            </w:r>
          </w:p>
          <w:p>
            <w:pPr>
              <w:spacing w:after="20"/>
              <w:ind w:left="20"/>
              <w:jc w:val="both"/>
            </w:pPr>
            <w:r>
              <w:rPr>
                <w:rFonts w:ascii="Times New Roman"/>
                <w:b w:val="false"/>
                <w:i w:val="false"/>
                <w:color w:val="000000"/>
                <w:sz w:val="20"/>
              </w:rPr>
              <w:t>
қауіп пен қателік факторларын бақылау қағидаттарын қоса алғанда, адамның мүмкіндіктері бойынша оқудан өткенін растайтын құжаттың көшірмесі;</w:t>
            </w:r>
          </w:p>
          <w:p>
            <w:pPr>
              <w:spacing w:after="20"/>
              <w:ind w:left="20"/>
              <w:jc w:val="both"/>
            </w:pPr>
            <w:r>
              <w:rPr>
                <w:rFonts w:ascii="Times New Roman"/>
                <w:b w:val="false"/>
                <w:i w:val="false"/>
                <w:color w:val="000000"/>
                <w:sz w:val="20"/>
              </w:rPr>
              <w:t>
басқа елдердің азаматтарына паспорттың көшірмесі;</w:t>
            </w:r>
          </w:p>
          <w:p>
            <w:pPr>
              <w:spacing w:after="20"/>
              <w:ind w:left="20"/>
              <w:jc w:val="both"/>
            </w:pPr>
            <w:r>
              <w:rPr>
                <w:rFonts w:ascii="Times New Roman"/>
                <w:b w:val="false"/>
                <w:i w:val="false"/>
                <w:color w:val="000000"/>
                <w:sz w:val="20"/>
              </w:rPr>
              <w:t>
куәліктің түпнұсқасы (куәлікті ауыстыру кезінде).</w:t>
            </w:r>
          </w:p>
          <w:p>
            <w:pPr>
              <w:spacing w:after="20"/>
              <w:ind w:left="20"/>
              <w:jc w:val="both"/>
            </w:pPr>
            <w:r>
              <w:rPr>
                <w:rFonts w:ascii="Times New Roman"/>
                <w:b w:val="false"/>
                <w:i w:val="false"/>
                <w:color w:val="000000"/>
                <w:sz w:val="20"/>
              </w:rPr>
              <w:t>
8.7. Әуе кемелеріне техникалық қызмет көрсету жөніндегі персонал куәлігінің қолданылу мерзімін ұзарту:</w:t>
            </w:r>
          </w:p>
          <w:p>
            <w:pPr>
              <w:spacing w:after="20"/>
              <w:ind w:left="20"/>
              <w:jc w:val="both"/>
            </w:pPr>
            <w:r>
              <w:rPr>
                <w:rFonts w:ascii="Times New Roman"/>
                <w:b w:val="false"/>
                <w:i w:val="false"/>
                <w:color w:val="000000"/>
                <w:sz w:val="20"/>
              </w:rPr>
              <w:t>
8.7.1. әуе кемелеріне техникалық қызмет көрсету жөніндегі персонал куәлігінің қолданылу мерзімін ұзарту үшін өтініш беруші мынадай құжаттарды ұсынады:</w:t>
            </w:r>
          </w:p>
          <w:p>
            <w:pPr>
              <w:spacing w:after="20"/>
              <w:ind w:left="20"/>
              <w:jc w:val="both"/>
            </w:pPr>
            <w:r>
              <w:rPr>
                <w:rFonts w:ascii="Times New Roman"/>
                <w:b w:val="false"/>
                <w:i w:val="false"/>
                <w:color w:val="000000"/>
                <w:sz w:val="20"/>
              </w:rPr>
              <w:t>
 осы мемлекеттік қызмет көрсетуге қойылатын негізгі талаптар тізбесіне 11-қосымшаға сәйкес нысан бойынша өтініш;</w:t>
            </w:r>
          </w:p>
          <w:p>
            <w:pPr>
              <w:spacing w:after="20"/>
              <w:ind w:left="20"/>
              <w:jc w:val="both"/>
            </w:pPr>
            <w:r>
              <w:rPr>
                <w:rFonts w:ascii="Times New Roman"/>
                <w:b w:val="false"/>
                <w:i w:val="false"/>
                <w:color w:val="000000"/>
                <w:sz w:val="20"/>
              </w:rPr>
              <w:t>
куәліктің түпнұсқасы және оған қосымша (XV тармақ).</w:t>
            </w:r>
          </w:p>
          <w:p>
            <w:pPr>
              <w:spacing w:after="20"/>
              <w:ind w:left="20"/>
              <w:jc w:val="both"/>
            </w:pPr>
            <w:r>
              <w:rPr>
                <w:rFonts w:ascii="Times New Roman"/>
                <w:b w:val="false"/>
                <w:i w:val="false"/>
                <w:color w:val="000000"/>
                <w:sz w:val="20"/>
              </w:rPr>
              <w:t>
8.8. Жеңіл және аса жеңіл әуе кемелеріне техникалық қызмет көрсету жөніндегі персонал куәлігінің қолданылу мерзімін ұзарту:</w:t>
            </w:r>
          </w:p>
          <w:p>
            <w:pPr>
              <w:spacing w:after="20"/>
              <w:ind w:left="20"/>
              <w:jc w:val="both"/>
            </w:pPr>
            <w:r>
              <w:rPr>
                <w:rFonts w:ascii="Times New Roman"/>
                <w:b w:val="false"/>
                <w:i w:val="false"/>
                <w:color w:val="000000"/>
                <w:sz w:val="20"/>
              </w:rPr>
              <w:t>
8.8.1. жеңіл және аса жеңіл әуе кемелеріне техникалық қызмет көрсету жөніндегі персонал куәлігінің қолданылу мерзімін ұзарту үшін өтініш беруші мынадай құжаттарды ұсынады:</w:t>
            </w:r>
          </w:p>
          <w:p>
            <w:pPr>
              <w:spacing w:after="20"/>
              <w:ind w:left="20"/>
              <w:jc w:val="both"/>
            </w:pPr>
            <w:r>
              <w:rPr>
                <w:rFonts w:ascii="Times New Roman"/>
                <w:b w:val="false"/>
                <w:i w:val="false"/>
                <w:color w:val="000000"/>
                <w:sz w:val="20"/>
              </w:rPr>
              <w:t>
 осы мемлекеттік қызмет көрсетуге қойылатын негізгі талаптар тізбесіне 11-қосымшаға сәйкес нысан бойынша өтініш;</w:t>
            </w:r>
          </w:p>
          <w:p>
            <w:pPr>
              <w:spacing w:after="20"/>
              <w:ind w:left="20"/>
              <w:jc w:val="both"/>
            </w:pPr>
            <w:r>
              <w:rPr>
                <w:rFonts w:ascii="Times New Roman"/>
                <w:b w:val="false"/>
                <w:i w:val="false"/>
                <w:color w:val="000000"/>
                <w:sz w:val="20"/>
              </w:rPr>
              <w:t>
коммерциялық емес ұйымның тұрақты жұмыс істейтін Біліктілік комиссиясының ұсынысы және шешімі;</w:t>
            </w:r>
          </w:p>
          <w:p>
            <w:pPr>
              <w:spacing w:after="20"/>
              <w:ind w:left="20"/>
              <w:jc w:val="both"/>
            </w:pPr>
            <w:r>
              <w:rPr>
                <w:rFonts w:ascii="Times New Roman"/>
                <w:b w:val="false"/>
                <w:i w:val="false"/>
                <w:color w:val="000000"/>
                <w:sz w:val="20"/>
              </w:rPr>
              <w:t>
куәліктің түпнұсқасы және оған қосымша (XV-тармақ).</w:t>
            </w:r>
          </w:p>
          <w:p>
            <w:pPr>
              <w:spacing w:after="20"/>
              <w:ind w:left="20"/>
              <w:jc w:val="both"/>
            </w:pPr>
            <w:r>
              <w:rPr>
                <w:rFonts w:ascii="Times New Roman"/>
                <w:b w:val="false"/>
                <w:i w:val="false"/>
                <w:color w:val="000000"/>
                <w:sz w:val="20"/>
              </w:rPr>
              <w:t>
8.9. Ұшуды қамтамасыз ету жөніндегі қызметкер немесе ұшу диспетчері куәлігінің қолданылу мерзімін ұзарту:</w:t>
            </w:r>
          </w:p>
          <w:p>
            <w:pPr>
              <w:spacing w:after="20"/>
              <w:ind w:left="20"/>
              <w:jc w:val="both"/>
            </w:pPr>
            <w:r>
              <w:rPr>
                <w:rFonts w:ascii="Times New Roman"/>
                <w:b w:val="false"/>
                <w:i w:val="false"/>
                <w:color w:val="000000"/>
                <w:sz w:val="20"/>
              </w:rPr>
              <w:t>
8.9.1. ұшуды қамтамасыз ету жөніндегі қызметкер немесе ұшу диспетчері куәлігінің қолданылу мерзімін ұзарту үшін өтініш беруші мынадай құжаттарды ұсынады:</w:t>
            </w:r>
          </w:p>
          <w:p>
            <w:pPr>
              <w:spacing w:after="20"/>
              <w:ind w:left="20"/>
              <w:jc w:val="both"/>
            </w:pPr>
            <w:r>
              <w:rPr>
                <w:rFonts w:ascii="Times New Roman"/>
                <w:b w:val="false"/>
                <w:i w:val="false"/>
                <w:color w:val="000000"/>
                <w:sz w:val="20"/>
              </w:rPr>
              <w:t>
көрсетілген еркін нысандағы өтініш (ЖСН, байланыс деректерін көрсете отырып (телефон, пошталық мекенжай), сондай-ақ цифрлық жүйелерде қамтылған, заңмен қорғалатын құпияны құрайтын мәліметтерді пайдалануға келісім;</w:t>
            </w:r>
          </w:p>
          <w:p>
            <w:pPr>
              <w:spacing w:after="20"/>
              <w:ind w:left="20"/>
              <w:jc w:val="both"/>
            </w:pPr>
            <w:r>
              <w:rPr>
                <w:rFonts w:ascii="Times New Roman"/>
                <w:b w:val="false"/>
                <w:i w:val="false"/>
                <w:color w:val="000000"/>
                <w:sz w:val="20"/>
              </w:rPr>
              <w:t>
мамандығы бойынша кәсіптік деңгейін ұстап тұру уақыты бойынша соңғы курстардан өткенін растайтын құжаттардың көшірмелері;</w:t>
            </w:r>
          </w:p>
          <w:p>
            <w:pPr>
              <w:spacing w:after="20"/>
              <w:ind w:left="20"/>
              <w:jc w:val="both"/>
            </w:pPr>
            <w:r>
              <w:rPr>
                <w:rFonts w:ascii="Times New Roman"/>
                <w:b w:val="false"/>
                <w:i w:val="false"/>
                <w:color w:val="000000"/>
                <w:sz w:val="20"/>
              </w:rPr>
              <w:t>
қауіп пен қателік факторларын бақылау қағидаттарын қоса алғанда, адамның мүмкіндіктері бойынша оқудан өткенін растайтын құжаттың көшірмесі;</w:t>
            </w:r>
          </w:p>
          <w:p>
            <w:pPr>
              <w:spacing w:after="20"/>
              <w:ind w:left="20"/>
              <w:jc w:val="both"/>
            </w:pPr>
            <w:r>
              <w:rPr>
                <w:rFonts w:ascii="Times New Roman"/>
                <w:b w:val="false"/>
                <w:i w:val="false"/>
                <w:color w:val="000000"/>
                <w:sz w:val="20"/>
              </w:rPr>
              <w:t>
куәліктің түпнұсқасы.</w:t>
            </w:r>
          </w:p>
          <w:p>
            <w:pPr>
              <w:spacing w:after="20"/>
              <w:ind w:left="20"/>
              <w:jc w:val="both"/>
            </w:pPr>
            <w:r>
              <w:rPr>
                <w:rFonts w:ascii="Times New Roman"/>
                <w:b w:val="false"/>
                <w:i w:val="false"/>
                <w:color w:val="000000"/>
                <w:sz w:val="20"/>
              </w:rPr>
              <w:t>
8.10. Ұшу экипажы мүшесінің куәлігіне біліктілік және арнайы белгілерді енгізу немесе олардың қолданылу мерзімін ұзарту:</w:t>
            </w:r>
          </w:p>
          <w:p>
            <w:pPr>
              <w:spacing w:after="20"/>
              <w:ind w:left="20"/>
              <w:jc w:val="both"/>
            </w:pPr>
            <w:r>
              <w:rPr>
                <w:rFonts w:ascii="Times New Roman"/>
                <w:b w:val="false"/>
                <w:i w:val="false"/>
                <w:color w:val="000000"/>
                <w:sz w:val="20"/>
              </w:rPr>
              <w:t>
8.10.1. ұшу экипажы мүшесінің куәлігіне біліктілік және арнайы белгілерді енгізу үшін өтініш беруші мынадай құжаттарды ұсынады:</w:t>
            </w:r>
          </w:p>
          <w:p>
            <w:pPr>
              <w:spacing w:after="20"/>
              <w:ind w:left="20"/>
              <w:jc w:val="both"/>
            </w:pPr>
            <w:r>
              <w:rPr>
                <w:rFonts w:ascii="Times New Roman"/>
                <w:b w:val="false"/>
                <w:i w:val="false"/>
                <w:color w:val="000000"/>
                <w:sz w:val="20"/>
              </w:rPr>
              <w:t>
өтініш:</w:t>
            </w:r>
          </w:p>
          <w:p>
            <w:pPr>
              <w:spacing w:after="20"/>
              <w:ind w:left="20"/>
              <w:jc w:val="both"/>
            </w:pPr>
            <w:r>
              <w:rPr>
                <w:rFonts w:ascii="Times New Roman"/>
                <w:b w:val="false"/>
                <w:i w:val="false"/>
                <w:color w:val="000000"/>
                <w:sz w:val="20"/>
              </w:rPr>
              <w:t>
 PPL жеке пилотының (ұшақтың, тікұшақтың, дирижабльдің, көтеру күшін ұлғайту жүйесі бар әуе кемесінің), CPL коммерциялық авиациясының пилотының (ұшақтың, тікұшақтың, дирижабльдің, көтеру күшін ұлғайту жүйесі бар әуе кемесінің), MPL көпмүшелік экипажының (ұшағының) пилотының, ATPL желілік пилотының (ұшақтың, тікұшақтың, әуе кемесінің) куәліктеріне қатысты PPL жеке пилоттық жобасы (көтеру күшін ұлғайту жүйесімен), осы мемлекеттік қызмет көрсетуге қойылатын негізгі талаптар тізбесіне 1-қосымшаға сәйкес нысан бойынша;</w:t>
            </w:r>
          </w:p>
          <w:p>
            <w:pPr>
              <w:spacing w:after="20"/>
              <w:ind w:left="20"/>
              <w:jc w:val="both"/>
            </w:pPr>
            <w:r>
              <w:rPr>
                <w:rFonts w:ascii="Times New Roman"/>
                <w:b w:val="false"/>
                <w:i w:val="false"/>
                <w:color w:val="000000"/>
                <w:sz w:val="20"/>
              </w:rPr>
              <w:t>
ULAPL аса жеңіл әуе кемесі пилотының (мотодельтаплан, автожир, дирижабль, көтеру күшін ұлғайту жүйесі бар әуе кемесі), LAPL (ұшақ, тікұшақ) жеңіл әуе кемесінің пилотының, FBPL еркін аэростат пилотының, GPL планер пилотының, FROL бортрадистінің ЖСН көрсетілген еркін нысандағы (ЖСН, байланыс деректерін көрсете отырып (телефон, пошталық мекенжай) өтініш куәліктеріне қатысты, сондай-ақ цифрлық жүйелерде қамтылған заңмен қорғалатын құпияны құрайтын мәліметтерді пайдалануға келісімді;</w:t>
            </w:r>
          </w:p>
          <w:p>
            <w:pPr>
              <w:spacing w:after="20"/>
              <w:ind w:left="20"/>
              <w:jc w:val="both"/>
            </w:pPr>
            <w:r>
              <w:rPr>
                <w:rFonts w:ascii="Times New Roman"/>
                <w:b w:val="false"/>
                <w:i w:val="false"/>
                <w:color w:val="000000"/>
                <w:sz w:val="20"/>
              </w:rPr>
              <w:t>
 осы мемлекеттік қызмет көрсетуге қойылатын негізгі талаптар тізбесіне 2-қосымшаға сәйкес нысан бойынша FNL штурман куәлігіне қатысты;</w:t>
            </w:r>
          </w:p>
          <w:p>
            <w:pPr>
              <w:spacing w:after="20"/>
              <w:ind w:left="20"/>
              <w:jc w:val="both"/>
            </w:pPr>
            <w:r>
              <w:rPr>
                <w:rFonts w:ascii="Times New Roman"/>
                <w:b w:val="false"/>
                <w:i w:val="false"/>
                <w:color w:val="000000"/>
                <w:sz w:val="20"/>
              </w:rPr>
              <w:t>
 осы мемлекеттік қызмет көрсетуге қойылатын негізгі талаптар тізбесіне 3-қосымшаға сәйкес нысан бойынша FEL бортинженерінің (бортмеханигінің) куәлігіне қатысты;</w:t>
            </w:r>
          </w:p>
          <w:p>
            <w:pPr>
              <w:spacing w:after="20"/>
              <w:ind w:left="20"/>
              <w:jc w:val="both"/>
            </w:pPr>
            <w:r>
              <w:rPr>
                <w:rFonts w:ascii="Times New Roman"/>
                <w:b w:val="false"/>
                <w:i w:val="false"/>
                <w:color w:val="000000"/>
                <w:sz w:val="20"/>
              </w:rPr>
              <w:t>
қайта даярлаудың уақыты бойынша соңғы курстардан өткенін растайтын құжаттардың көшірмелері;</w:t>
            </w:r>
          </w:p>
          <w:p>
            <w:pPr>
              <w:spacing w:after="20"/>
              <w:ind w:left="20"/>
              <w:jc w:val="both"/>
            </w:pPr>
            <w:r>
              <w:rPr>
                <w:rFonts w:ascii="Times New Roman"/>
                <w:b w:val="false"/>
                <w:i w:val="false"/>
                <w:color w:val="000000"/>
                <w:sz w:val="20"/>
              </w:rPr>
              <w:t>
 осы мемлекеттік қызмет көрсетуге қойылатын негізгі талаптар тізбесіне 4-қосымшаға сәйкес нысан бойынша ұшақ пилоттары үшін біліктілік деңгейін тексеру актісінің (LPС) көшірмесі немесе осы мемлекеттік қызмет көрсетуге қойылатын негізгі талаптар тізбесіне 5-қосымшаға сәйкес нысан бойынша тікұшақ пилоттары үшін ұшуды тексеру актісі немесе осы мемлекеттік қызмет көрсетуге қойылатын негізгі талаптар тізбесіне 6-қосымшаға сәйкес нысан бойынша ұшуды тексеру актісінің көшірмесі;</w:t>
            </w:r>
          </w:p>
          <w:p>
            <w:pPr>
              <w:spacing w:after="20"/>
              <w:ind w:left="20"/>
              <w:jc w:val="both"/>
            </w:pPr>
            <w:r>
              <w:rPr>
                <w:rFonts w:ascii="Times New Roman"/>
                <w:b w:val="false"/>
                <w:i w:val="false"/>
                <w:color w:val="000000"/>
                <w:sz w:val="20"/>
              </w:rPr>
              <w:t>
тиісті медициналық сертификаттың көшірмесі;</w:t>
            </w:r>
          </w:p>
          <w:p>
            <w:pPr>
              <w:spacing w:after="20"/>
              <w:ind w:left="20"/>
              <w:jc w:val="both"/>
            </w:pPr>
            <w:r>
              <w:rPr>
                <w:rFonts w:ascii="Times New Roman"/>
                <w:b w:val="false"/>
                <w:i w:val="false"/>
                <w:color w:val="000000"/>
                <w:sz w:val="20"/>
              </w:rPr>
              <w:t>
куәліктің және оған қосымшаның (бар болса) көшірмесі;</w:t>
            </w:r>
          </w:p>
          <w:p>
            <w:pPr>
              <w:spacing w:after="20"/>
              <w:ind w:left="20"/>
              <w:jc w:val="both"/>
            </w:pPr>
            <w:r>
              <w:rPr>
                <w:rFonts w:ascii="Times New Roman"/>
                <w:b w:val="false"/>
                <w:i w:val="false"/>
                <w:color w:val="000000"/>
                <w:sz w:val="20"/>
              </w:rPr>
              <w:t>
мемлекеттік қызмет көрсеткені үшін төленгенін растайтын мәліметтердің электрондық көшірмесі.</w:t>
            </w:r>
          </w:p>
          <w:p>
            <w:pPr>
              <w:spacing w:after="20"/>
              <w:ind w:left="20"/>
              <w:jc w:val="both"/>
            </w:pPr>
            <w:r>
              <w:rPr>
                <w:rFonts w:ascii="Times New Roman"/>
                <w:b w:val="false"/>
                <w:i w:val="false"/>
                <w:color w:val="000000"/>
                <w:sz w:val="20"/>
              </w:rPr>
              <w:t>
8.10.2. ұшу экипажы мүшесінің куәлігіндегі біліктілік және арнайы белгілердің қолданылу мерзімін ұзарту үшін өтініш беруші мынадай құжаттарды ұсынады:</w:t>
            </w:r>
          </w:p>
          <w:p>
            <w:pPr>
              <w:spacing w:after="20"/>
              <w:ind w:left="20"/>
              <w:jc w:val="both"/>
            </w:pPr>
            <w:r>
              <w:rPr>
                <w:rFonts w:ascii="Times New Roman"/>
                <w:b w:val="false"/>
                <w:i w:val="false"/>
                <w:color w:val="000000"/>
                <w:sz w:val="20"/>
              </w:rPr>
              <w:t>
өтініш:</w:t>
            </w:r>
          </w:p>
          <w:p>
            <w:pPr>
              <w:spacing w:after="20"/>
              <w:ind w:left="20"/>
              <w:jc w:val="both"/>
            </w:pPr>
            <w:r>
              <w:rPr>
                <w:rFonts w:ascii="Times New Roman"/>
                <w:b w:val="false"/>
                <w:i w:val="false"/>
                <w:color w:val="000000"/>
                <w:sz w:val="20"/>
              </w:rPr>
              <w:t>
 PPL жеке пилотының (ұшақтың, тікұшақтың, дирижабльдің, көтеру күшін ұлғайту жүйесі бар әуе кемесінің), CPL коммерциялық авиациясының пилотының (ұшақтың, тікұшақтың, дирижабльдің, көтеру күшін ұлғайту жүйесі бар әуе кемесінің), MPL көпмүшелік экипажының (ұшағының) пилотының, ATPL желілік пилотының (ұшақтың, тікұшақтың, әуе кемесінің) куәліктеріне қатысты арттыру жүйесімен), осы мемлекеттік қызмет көрсетуге қойылатын негізгі талаптар тізбесіне 1-қосымшаға сәйкес нысан бойынша куәліктеріне қатысты;</w:t>
            </w:r>
          </w:p>
          <w:p>
            <w:pPr>
              <w:spacing w:after="20"/>
              <w:ind w:left="20"/>
              <w:jc w:val="both"/>
            </w:pPr>
            <w:r>
              <w:rPr>
                <w:rFonts w:ascii="Times New Roman"/>
                <w:b w:val="false"/>
                <w:i w:val="false"/>
                <w:color w:val="000000"/>
                <w:sz w:val="20"/>
              </w:rPr>
              <w:t>
ULAPL аса жеңіл әуе кемесі пилотының (мотодельтаплан, автожир, дирижабль, көтеру күшін ұлғайту жүйесі бар әуе кемесі), LAPL жеңіл әуе кемесінің (ұшақтың, тікұшақтың) пилотының, FBPL еркін аэростат пилотының, GPL планер пилотының, FROL бортрадистінің (ЖСН, байланыс деректерін көрсете отырып (телефон, пошталық мекенжай) еркін нысандағы өтініш куәліктеріне қатысты, сондай-ақ цифрлық жүйелерде қамтылған заңмен қорғалатын құпияны құрайтын мәліметтерді пайдалануға келісім;</w:t>
            </w:r>
          </w:p>
          <w:p>
            <w:pPr>
              <w:spacing w:after="20"/>
              <w:ind w:left="20"/>
              <w:jc w:val="both"/>
            </w:pPr>
            <w:r>
              <w:rPr>
                <w:rFonts w:ascii="Times New Roman"/>
                <w:b w:val="false"/>
                <w:i w:val="false"/>
                <w:color w:val="000000"/>
                <w:sz w:val="20"/>
              </w:rPr>
              <w:t>
 осы мемлекеттік қызмет көрсетуге қойылатын негізгі талаптар тізбесіне 2-қосымшаға сәйкес нысан бойынша FNL штурман куәлігіне қатысты;</w:t>
            </w:r>
          </w:p>
          <w:p>
            <w:pPr>
              <w:spacing w:after="20"/>
              <w:ind w:left="20"/>
              <w:jc w:val="both"/>
            </w:pPr>
            <w:r>
              <w:rPr>
                <w:rFonts w:ascii="Times New Roman"/>
                <w:b w:val="false"/>
                <w:i w:val="false"/>
                <w:color w:val="000000"/>
                <w:sz w:val="20"/>
              </w:rPr>
              <w:t>
 осы мемлекеттік қызмет көрсетуге қойылатын негізгі талаптар тізбесіне 3-қосымшаға сәйкес нысан бойынша FEL бортинженерінің (бортмеханигінің) куәлігіне қатысты;</w:t>
            </w:r>
          </w:p>
          <w:p>
            <w:pPr>
              <w:spacing w:after="20"/>
              <w:ind w:left="20"/>
              <w:jc w:val="both"/>
            </w:pPr>
            <w:r>
              <w:rPr>
                <w:rFonts w:ascii="Times New Roman"/>
                <w:b w:val="false"/>
                <w:i w:val="false"/>
                <w:color w:val="000000"/>
                <w:sz w:val="20"/>
              </w:rPr>
              <w:t>
мамандығы бойынша кәсіптік деңгейін ұстап тұру уақыты бойынша соңғы курстардан өткенін растайтын құжаттардың көшірмелері;</w:t>
            </w:r>
          </w:p>
          <w:p>
            <w:pPr>
              <w:spacing w:after="20"/>
              <w:ind w:left="20"/>
              <w:jc w:val="both"/>
            </w:pPr>
            <w:r>
              <w:rPr>
                <w:rFonts w:ascii="Times New Roman"/>
                <w:b w:val="false"/>
                <w:i w:val="false"/>
                <w:color w:val="000000"/>
                <w:sz w:val="20"/>
              </w:rPr>
              <w:t>
 осы мемлекеттік қызмет көрсетуге қойылатын негізгі талаптар тізбесіне 4-қосымшаға сәйкес нысан бойынша ұшақ пилоттары үшін біліктілік деңгейін тексеру актісінің (LPС) көшірмесі немесе осы мемлекеттік қызмет көрсетуге қойылатын негізгі талаптар тізбесіне 5-қосымшаға сәйкес нысан бойынша тікұшақ пилоттары үшін ұшуды тексеру актісі немесе осы мемлекеттік қызмет көрсетуге қойылатын негізгі талаптар тізбесіне 6-қосымшаға сәйкес нысан бойынша ұшуды тексеру актісінің көшірмесі;</w:t>
            </w:r>
          </w:p>
          <w:p>
            <w:pPr>
              <w:spacing w:after="20"/>
              <w:ind w:left="20"/>
              <w:jc w:val="both"/>
            </w:pPr>
            <w:r>
              <w:rPr>
                <w:rFonts w:ascii="Times New Roman"/>
                <w:b w:val="false"/>
                <w:i w:val="false"/>
                <w:color w:val="000000"/>
                <w:sz w:val="20"/>
              </w:rPr>
              <w:t>
нұсқаушылардың кәсіби деңгейін ұстап тұру уақыты бойынша соңғы курстардан өткенін растайтын құжаттардың көшірмелері (қажет болған жағдайда);</w:t>
            </w:r>
          </w:p>
          <w:p>
            <w:pPr>
              <w:spacing w:after="20"/>
              <w:ind w:left="20"/>
              <w:jc w:val="both"/>
            </w:pPr>
            <w:r>
              <w:rPr>
                <w:rFonts w:ascii="Times New Roman"/>
                <w:b w:val="false"/>
                <w:i w:val="false"/>
                <w:color w:val="000000"/>
                <w:sz w:val="20"/>
              </w:rPr>
              <w:t>
тиісті медициналық сертификаттың көшірмесі;</w:t>
            </w:r>
          </w:p>
          <w:p>
            <w:pPr>
              <w:spacing w:after="20"/>
              <w:ind w:left="20"/>
              <w:jc w:val="both"/>
            </w:pPr>
            <w:r>
              <w:rPr>
                <w:rFonts w:ascii="Times New Roman"/>
                <w:b w:val="false"/>
                <w:i w:val="false"/>
                <w:color w:val="000000"/>
                <w:sz w:val="20"/>
              </w:rPr>
              <w:t>
куәліктің және оған қосымшаның (бар болса) көшірмесі;</w:t>
            </w:r>
          </w:p>
          <w:p>
            <w:pPr>
              <w:spacing w:after="20"/>
              <w:ind w:left="20"/>
              <w:jc w:val="both"/>
            </w:pPr>
            <w:r>
              <w:rPr>
                <w:rFonts w:ascii="Times New Roman"/>
                <w:b w:val="false"/>
                <w:i w:val="false"/>
                <w:color w:val="000000"/>
                <w:sz w:val="20"/>
              </w:rPr>
              <w:t>
мемлекеттік қызмет көрсеткені үшін төленгенін растайтын мәліметтердің электрондық көшірмесі.</w:t>
            </w:r>
          </w:p>
          <w:p>
            <w:pPr>
              <w:spacing w:after="20"/>
              <w:ind w:left="20"/>
              <w:jc w:val="both"/>
            </w:pPr>
            <w:r>
              <w:rPr>
                <w:rFonts w:ascii="Times New Roman"/>
                <w:b w:val="false"/>
                <w:i w:val="false"/>
                <w:color w:val="000000"/>
                <w:sz w:val="20"/>
              </w:rPr>
              <w:t>
8.10.3. ұшу экипажы мүшелерінің куәлігінде радиотелефон байланысында пайдаланылатын тілді білуі туралы арнайы белгінің қолданылу мерзімін енгізу немесе ұзарту үшін өтініш беруші мынадай құжаттарды ұсынады:</w:t>
            </w:r>
          </w:p>
          <w:p>
            <w:pPr>
              <w:spacing w:after="20"/>
              <w:ind w:left="20"/>
              <w:jc w:val="both"/>
            </w:pPr>
            <w:r>
              <w:rPr>
                <w:rFonts w:ascii="Times New Roman"/>
                <w:b w:val="false"/>
                <w:i w:val="false"/>
                <w:color w:val="000000"/>
                <w:sz w:val="20"/>
              </w:rPr>
              <w:t>
(ЖСН, байланыс деректерін көрсете отырып (телефон, пошталық мекенжай) еркін нысандағы өтініш, сондай-ақ цифрлық жүйелерде қамтылған, заңмен қорғалатын құпияны құрайтын мәліметтерді пайдалануға келісім;</w:t>
            </w:r>
          </w:p>
          <w:p>
            <w:pPr>
              <w:spacing w:after="20"/>
              <w:ind w:left="20"/>
              <w:jc w:val="both"/>
            </w:pPr>
            <w:r>
              <w:rPr>
                <w:rFonts w:ascii="Times New Roman"/>
                <w:b w:val="false"/>
                <w:i w:val="false"/>
                <w:color w:val="000000"/>
                <w:sz w:val="20"/>
              </w:rPr>
              <w:t>
радиотелефон байланысында пайдаланылатын ағылшын тілін білуге арналған тестілеуден өткенін растайтын сертификаттың көшірмесі;</w:t>
            </w:r>
          </w:p>
          <w:p>
            <w:pPr>
              <w:spacing w:after="20"/>
              <w:ind w:left="20"/>
              <w:jc w:val="both"/>
            </w:pPr>
            <w:r>
              <w:rPr>
                <w:rFonts w:ascii="Times New Roman"/>
                <w:b w:val="false"/>
                <w:i w:val="false"/>
                <w:color w:val="000000"/>
                <w:sz w:val="20"/>
              </w:rPr>
              <w:t>
куәліктің және оған қосымшаның (бар болса) көшірмесі.</w:t>
            </w:r>
          </w:p>
          <w:p>
            <w:pPr>
              <w:spacing w:after="20"/>
              <w:ind w:left="20"/>
              <w:jc w:val="both"/>
            </w:pPr>
            <w:r>
              <w:rPr>
                <w:rFonts w:ascii="Times New Roman"/>
                <w:b w:val="false"/>
                <w:i w:val="false"/>
                <w:color w:val="000000"/>
                <w:sz w:val="20"/>
              </w:rPr>
              <w:t>
8.11. Сыртқы пилоттың куәлігіне біліктілік және арнайы белгілерді енгізу немесе олардың қолданылу мерзімін ұзарту:</w:t>
            </w:r>
          </w:p>
          <w:p>
            <w:pPr>
              <w:spacing w:after="20"/>
              <w:ind w:left="20"/>
              <w:jc w:val="both"/>
            </w:pPr>
            <w:r>
              <w:rPr>
                <w:rFonts w:ascii="Times New Roman"/>
                <w:b w:val="false"/>
                <w:i w:val="false"/>
                <w:color w:val="000000"/>
                <w:sz w:val="20"/>
              </w:rPr>
              <w:t>
8.11.1. сыртқы пилоттың куәлігінде біліктілік және арнайы белгілердің қолданылу мерзімін енгізу немесе ұзарту үшін өтініш беруші мынадай құжаттарды ұсынады:</w:t>
            </w:r>
          </w:p>
          <w:p>
            <w:pPr>
              <w:spacing w:after="20"/>
              <w:ind w:left="20"/>
              <w:jc w:val="both"/>
            </w:pPr>
            <w:r>
              <w:rPr>
                <w:rFonts w:ascii="Times New Roman"/>
                <w:b w:val="false"/>
                <w:i w:val="false"/>
                <w:color w:val="000000"/>
                <w:sz w:val="20"/>
              </w:rPr>
              <w:t>
(ЖСН, байланыс деректерін көрсете отырып (телефон, пошталық мекенжай) көрсетілген еркін нысандағы өтініш, сондай-ақ цифрлық жүйелерде қамтылған, заңмен қорғалатын құпияны құрайтын мәліметтерді пайдалануға келісім;</w:t>
            </w:r>
          </w:p>
          <w:p>
            <w:pPr>
              <w:spacing w:after="20"/>
              <w:ind w:left="20"/>
              <w:jc w:val="both"/>
            </w:pPr>
            <w:r>
              <w:rPr>
                <w:rFonts w:ascii="Times New Roman"/>
                <w:b w:val="false"/>
                <w:i w:val="false"/>
                <w:color w:val="000000"/>
                <w:sz w:val="20"/>
              </w:rPr>
              <w:t>
тиісті медициналық сертификаттың көшірмесі;</w:t>
            </w:r>
          </w:p>
          <w:p>
            <w:pPr>
              <w:spacing w:after="20"/>
              <w:ind w:left="20"/>
              <w:jc w:val="both"/>
            </w:pPr>
            <w:r>
              <w:rPr>
                <w:rFonts w:ascii="Times New Roman"/>
                <w:b w:val="false"/>
                <w:i w:val="false"/>
                <w:color w:val="000000"/>
                <w:sz w:val="20"/>
              </w:rPr>
              <w:t>
уақыт бойынша соңғы қайта даярлау курстарынан өткенін немесе мамандығы бойынша кәсіби деңгейін қолдағанын растайтын құжаттардың көшірмелері;</w:t>
            </w:r>
          </w:p>
          <w:p>
            <w:pPr>
              <w:spacing w:after="20"/>
              <w:ind w:left="20"/>
              <w:jc w:val="both"/>
            </w:pPr>
            <w:r>
              <w:rPr>
                <w:rFonts w:ascii="Times New Roman"/>
                <w:b w:val="false"/>
                <w:i w:val="false"/>
                <w:color w:val="000000"/>
                <w:sz w:val="20"/>
              </w:rPr>
              <w:t>
куәліктің және оған қосымшаның (бар болса) көшірмесі.</w:t>
            </w:r>
          </w:p>
          <w:p>
            <w:pPr>
              <w:spacing w:after="20"/>
              <w:ind w:left="20"/>
              <w:jc w:val="both"/>
            </w:pPr>
            <w:r>
              <w:rPr>
                <w:rFonts w:ascii="Times New Roman"/>
                <w:b w:val="false"/>
                <w:i w:val="false"/>
                <w:color w:val="000000"/>
                <w:sz w:val="20"/>
              </w:rPr>
              <w:t>
8.12. Әуе қозғалысына қызмет көрсету диспетчерінің, авиациялық станция операторының куәлігіне біліктілік және арнайы белгілерді енгізу немесе олардың қолданылу мерзімін ұзарту:</w:t>
            </w:r>
          </w:p>
          <w:p>
            <w:pPr>
              <w:spacing w:after="20"/>
              <w:ind w:left="20"/>
              <w:jc w:val="both"/>
            </w:pPr>
            <w:r>
              <w:rPr>
                <w:rFonts w:ascii="Times New Roman"/>
                <w:b w:val="false"/>
                <w:i w:val="false"/>
                <w:color w:val="000000"/>
                <w:sz w:val="20"/>
              </w:rPr>
              <w:t>
8.12.1. әуе қозғалысына қызмет көрсету диспетчерінің, авиациялық станция операторының куәлігіне біліктілік белгілерін енгізу немесе қолданылу мерзімін ұзарту үшін өтініш беруші мынадай құжаттарды ұсынады:</w:t>
            </w:r>
          </w:p>
          <w:p>
            <w:pPr>
              <w:spacing w:after="20"/>
              <w:ind w:left="20"/>
              <w:jc w:val="both"/>
            </w:pPr>
            <w:r>
              <w:rPr>
                <w:rFonts w:ascii="Times New Roman"/>
                <w:b w:val="false"/>
                <w:i w:val="false"/>
                <w:color w:val="000000"/>
                <w:sz w:val="20"/>
              </w:rPr>
              <w:t>
(ЖСН, байланыс деректерін көрсете отырып (телефон, пошталық мекенжай) көрсетілген еркін нысандағы өтініш, сондай-ақ цифрлық жүйелерде қамтылған, заңмен қорғалатын құпияны құрайтын мәліметтерді пайдалануға келісім;</w:t>
            </w:r>
          </w:p>
          <w:p>
            <w:pPr>
              <w:spacing w:after="20"/>
              <w:ind w:left="20"/>
              <w:jc w:val="both"/>
            </w:pPr>
            <w:r>
              <w:rPr>
                <w:rFonts w:ascii="Times New Roman"/>
                <w:b w:val="false"/>
                <w:i w:val="false"/>
                <w:color w:val="000000"/>
                <w:sz w:val="20"/>
              </w:rPr>
              <w:t>
 осы мемлекеттік қызмет көрсетуге қойылатын негізгі талаптар тізбесіне 10-қосымшаға сәйкес нысан бойынша біліктілік емтиханын өткізу хаттамасының көшірмесі;</w:t>
            </w:r>
          </w:p>
          <w:p>
            <w:pPr>
              <w:spacing w:after="20"/>
              <w:ind w:left="20"/>
              <w:jc w:val="both"/>
            </w:pPr>
            <w:r>
              <w:rPr>
                <w:rFonts w:ascii="Times New Roman"/>
                <w:b w:val="false"/>
                <w:i w:val="false"/>
                <w:color w:val="000000"/>
                <w:sz w:val="20"/>
              </w:rPr>
              <w:t>
тиісті медициналық сертификаттың көшірмесі (ӘҚҚ диспетчері үшін);</w:t>
            </w:r>
          </w:p>
          <w:p>
            <w:pPr>
              <w:spacing w:after="20"/>
              <w:ind w:left="20"/>
              <w:jc w:val="both"/>
            </w:pPr>
            <w:r>
              <w:rPr>
                <w:rFonts w:ascii="Times New Roman"/>
                <w:b w:val="false"/>
                <w:i w:val="false"/>
                <w:color w:val="000000"/>
                <w:sz w:val="20"/>
              </w:rPr>
              <w:t>
мамандығы бойынша кәсіптік деңгейін ұстап тұру уақыты бойынша соңғы курстардан өткенін растайтын құжаттардың көшірмелері;</w:t>
            </w:r>
          </w:p>
          <w:p>
            <w:pPr>
              <w:spacing w:after="20"/>
              <w:ind w:left="20"/>
              <w:jc w:val="both"/>
            </w:pPr>
            <w:r>
              <w:rPr>
                <w:rFonts w:ascii="Times New Roman"/>
                <w:b w:val="false"/>
                <w:i w:val="false"/>
                <w:color w:val="000000"/>
                <w:sz w:val="20"/>
              </w:rPr>
              <w:t>
куәлікке қосымшаның көшірмесі;</w:t>
            </w:r>
          </w:p>
          <w:p>
            <w:pPr>
              <w:spacing w:after="20"/>
              <w:ind w:left="20"/>
              <w:jc w:val="both"/>
            </w:pPr>
            <w:r>
              <w:rPr>
                <w:rFonts w:ascii="Times New Roman"/>
                <w:b w:val="false"/>
                <w:i w:val="false"/>
                <w:color w:val="000000"/>
                <w:sz w:val="20"/>
              </w:rPr>
              <w:t>
мемлекеттік қызмет көрсеткені үшін төленгенін растайтын мәліметтердің электрондық көшірмесі.</w:t>
            </w:r>
          </w:p>
          <w:p>
            <w:pPr>
              <w:spacing w:after="20"/>
              <w:ind w:left="20"/>
              <w:jc w:val="both"/>
            </w:pPr>
            <w:r>
              <w:rPr>
                <w:rFonts w:ascii="Times New Roman"/>
                <w:b w:val="false"/>
                <w:i w:val="false"/>
                <w:color w:val="000000"/>
                <w:sz w:val="20"/>
              </w:rPr>
              <w:t>
8.12.2. әуе қозғалысына қызмет көрсету диспетчерінің, авиациялық станция операторының куәлігіне арнайы белгінің қолданылу мерзімін енгізу және (немесе) ұзарту үшін өтініш беруші мынадай құжаттарды ұсынады:</w:t>
            </w:r>
          </w:p>
          <w:p>
            <w:pPr>
              <w:spacing w:after="20"/>
              <w:ind w:left="20"/>
              <w:jc w:val="both"/>
            </w:pPr>
            <w:r>
              <w:rPr>
                <w:rFonts w:ascii="Times New Roman"/>
                <w:b w:val="false"/>
                <w:i w:val="false"/>
                <w:color w:val="000000"/>
                <w:sz w:val="20"/>
              </w:rPr>
              <w:t>
ЖСН көрсетілген еркін нысандағы өтініш, сондай-ақ цифрлық жүйелерде қамтылған, заңмен қорғалатын құпияны құрайтын мәліметтерді пайдалануға келісім;</w:t>
            </w:r>
          </w:p>
          <w:p>
            <w:pPr>
              <w:spacing w:after="20"/>
              <w:ind w:left="20"/>
              <w:jc w:val="both"/>
            </w:pPr>
            <w:r>
              <w:rPr>
                <w:rFonts w:ascii="Times New Roman"/>
                <w:b w:val="false"/>
                <w:i w:val="false"/>
                <w:color w:val="000000"/>
                <w:sz w:val="20"/>
              </w:rPr>
              <w:t>
нұсқаушының қайта даярлау немесе кәсіби деңгейін ұстап тұру уақыты бойынша соңғы курстардан өткенін растайтын</w:t>
            </w:r>
          </w:p>
          <w:p>
            <w:pPr>
              <w:spacing w:after="20"/>
              <w:ind w:left="20"/>
              <w:jc w:val="both"/>
            </w:pPr>
            <w:r>
              <w:rPr>
                <w:rFonts w:ascii="Times New Roman"/>
                <w:b w:val="false"/>
                <w:i w:val="false"/>
                <w:color w:val="000000"/>
                <w:sz w:val="20"/>
              </w:rPr>
              <w:t>
 құжаттардың көшірмелері және осы мемлекеттік қызмет көрсетуге қойылатын негізгі талаптардың тізбесіне 10-қосымшаға сәйкес нысан бойынша біліктілік емтиханын өткізу хаттамасының көшірмесі (нұсқаушының арнайы белгісінің қолданылу мерзімін енгізу немесе ұзарту кезінде);</w:t>
            </w:r>
          </w:p>
          <w:p>
            <w:pPr>
              <w:spacing w:after="20"/>
              <w:ind w:left="20"/>
              <w:jc w:val="both"/>
            </w:pPr>
            <w:r>
              <w:rPr>
                <w:rFonts w:ascii="Times New Roman"/>
                <w:b w:val="false"/>
                <w:i w:val="false"/>
                <w:color w:val="000000"/>
                <w:sz w:val="20"/>
              </w:rPr>
              <w:t>
радиотелефон байланысында пайдаланылатын ағылшын тілін білуге арналған тестілеуден өткенін растайтын сертификаттың көшірмесі (радиотелефон байланысында пайдаланылатын тілді білуі туралы арнайы белгіні енгізу немесе оның қолданылу мерзімін ұзарту кезінде);</w:t>
            </w:r>
          </w:p>
          <w:p>
            <w:pPr>
              <w:spacing w:after="20"/>
              <w:ind w:left="20"/>
              <w:jc w:val="both"/>
            </w:pPr>
            <w:r>
              <w:rPr>
                <w:rFonts w:ascii="Times New Roman"/>
                <w:b w:val="false"/>
                <w:i w:val="false"/>
                <w:color w:val="000000"/>
                <w:sz w:val="20"/>
              </w:rPr>
              <w:t>
куәлікке қосымшаның көшірмесі;</w:t>
            </w:r>
          </w:p>
          <w:p>
            <w:pPr>
              <w:spacing w:after="20"/>
              <w:ind w:left="20"/>
              <w:jc w:val="both"/>
            </w:pPr>
            <w:r>
              <w:rPr>
                <w:rFonts w:ascii="Times New Roman"/>
                <w:b w:val="false"/>
                <w:i w:val="false"/>
                <w:color w:val="000000"/>
                <w:sz w:val="20"/>
              </w:rPr>
              <w:t>
мемлекеттік қызмет көрсеткені үшін төленгенін растайтын мәліметтердің электрондық көшірмесі.</w:t>
            </w:r>
          </w:p>
          <w:p>
            <w:pPr>
              <w:spacing w:after="20"/>
              <w:ind w:left="20"/>
              <w:jc w:val="both"/>
            </w:pPr>
            <w:r>
              <w:rPr>
                <w:rFonts w:ascii="Times New Roman"/>
                <w:b w:val="false"/>
                <w:i w:val="false"/>
                <w:color w:val="000000"/>
                <w:sz w:val="20"/>
              </w:rPr>
              <w:t>
8.13. Әуе кемелеріне техникалық қызмет көрсету жөніндегі персоналдың куәлігіне біліктілік және арнайы белгілерді енгізу:</w:t>
            </w:r>
          </w:p>
          <w:p>
            <w:pPr>
              <w:spacing w:after="20"/>
              <w:ind w:left="20"/>
              <w:jc w:val="both"/>
            </w:pPr>
            <w:r>
              <w:rPr>
                <w:rFonts w:ascii="Times New Roman"/>
                <w:b w:val="false"/>
                <w:i w:val="false"/>
                <w:color w:val="000000"/>
                <w:sz w:val="20"/>
              </w:rPr>
              <w:t>
8.13.1. әуе кемелеріне техникалық қызмет көрсету жөніндегі персоналдың куәлігіне "В" немесе "В2" санаттары бойынша "Ratings" бағанында біліктілік белгісін енгізу үшін өтініш беруші мынадай құжаттарды ұсынады:</w:t>
            </w:r>
          </w:p>
          <w:p>
            <w:pPr>
              <w:spacing w:after="20"/>
              <w:ind w:left="20"/>
              <w:jc w:val="both"/>
            </w:pPr>
            <w:r>
              <w:rPr>
                <w:rFonts w:ascii="Times New Roman"/>
                <w:b w:val="false"/>
                <w:i w:val="false"/>
                <w:color w:val="000000"/>
                <w:sz w:val="20"/>
              </w:rPr>
              <w:t>
 әуе кемелерінің, қозғалтқыштың үлгілерін және куәліктің санатын көрсете отырып, осы мемлекеттік қызмет көрсетуге қойылатын негізгі талаптар тізбесіне 11-қосымшаға сәйкес нысан бойынша өтініш;</w:t>
            </w:r>
          </w:p>
          <w:p>
            <w:pPr>
              <w:spacing w:after="20"/>
              <w:ind w:left="20"/>
              <w:jc w:val="both"/>
            </w:pPr>
            <w:r>
              <w:rPr>
                <w:rFonts w:ascii="Times New Roman"/>
                <w:b w:val="false"/>
                <w:i w:val="false"/>
                <w:color w:val="000000"/>
                <w:sz w:val="20"/>
              </w:rPr>
              <w:t>
әуе кемесінің үлгісіне оқыту курсының практикалық және теориялық элементтерінің өткені туралы құжаттардың көшірмелері, ал қажет болған жағдайда практикалық тағылымдама бойынша жазбалар. Егер сертификатты уәкілетті ұйым оны жүргізетін ТҚК және АТҚ ұйымына қатысты мақұлдаса, практикалық тағылымдамадан өту нәтижелері бойынша сертификат беруге жол беріледі;</w:t>
            </w:r>
          </w:p>
          <w:p>
            <w:pPr>
              <w:spacing w:after="20"/>
              <w:ind w:left="20"/>
              <w:jc w:val="both"/>
            </w:pPr>
            <w:r>
              <w:rPr>
                <w:rFonts w:ascii="Times New Roman"/>
                <w:b w:val="false"/>
                <w:i w:val="false"/>
                <w:color w:val="000000"/>
                <w:sz w:val="20"/>
              </w:rPr>
              <w:t>
куәліктің және оған қосымшаның түпнұсқасы (XV тармақ);</w:t>
            </w:r>
          </w:p>
          <w:p>
            <w:pPr>
              <w:spacing w:after="20"/>
              <w:ind w:left="20"/>
              <w:jc w:val="both"/>
            </w:pPr>
            <w:r>
              <w:rPr>
                <w:rFonts w:ascii="Times New Roman"/>
                <w:b w:val="false"/>
                <w:i w:val="false"/>
                <w:color w:val="000000"/>
                <w:sz w:val="20"/>
              </w:rPr>
              <w:t>
мемлекеттік қызмет көрсеткені үшін төленгенін растайтын мәліметтердің электрондық көшірмесі.</w:t>
            </w:r>
          </w:p>
          <w:p>
            <w:pPr>
              <w:spacing w:after="20"/>
              <w:ind w:left="20"/>
              <w:jc w:val="both"/>
            </w:pPr>
            <w:r>
              <w:rPr>
                <w:rFonts w:ascii="Times New Roman"/>
                <w:b w:val="false"/>
                <w:i w:val="false"/>
                <w:color w:val="000000"/>
                <w:sz w:val="20"/>
              </w:rPr>
              <w:t>
8.13.2. әуе кемелеріне техникалық қызмет көрсету жөніндегі персоналдың куәлігіне "С" санатындағы "Ratings" бағанында біліктілік белгісін енгізу үшін өтініш беруші мынадай құжаттарды ұсынады:</w:t>
            </w:r>
          </w:p>
          <w:p>
            <w:pPr>
              <w:spacing w:after="20"/>
              <w:ind w:left="20"/>
              <w:jc w:val="both"/>
            </w:pPr>
            <w:r>
              <w:rPr>
                <w:rFonts w:ascii="Times New Roman"/>
                <w:b w:val="false"/>
                <w:i w:val="false"/>
                <w:color w:val="000000"/>
                <w:sz w:val="20"/>
              </w:rPr>
              <w:t>
 әуе кемелерінің, қозғалтқыштың үлгілерін және куәліктің санатын көрсете отырып, осы мемлекеттік қызмет көрсетуге қойылатын негізгі талаптар тізбесіне 11-қосымшаға сәйкес нысан бойынша өтініш;</w:t>
            </w:r>
          </w:p>
          <w:p>
            <w:pPr>
              <w:spacing w:after="20"/>
              <w:ind w:left="20"/>
              <w:jc w:val="both"/>
            </w:pPr>
            <w:r>
              <w:rPr>
                <w:rFonts w:ascii="Times New Roman"/>
                <w:b w:val="false"/>
                <w:i w:val="false"/>
                <w:color w:val="000000"/>
                <w:sz w:val="20"/>
              </w:rPr>
              <w:t>
3-деңгей бойынша оқытудың теориялық бөлігінен кейін әуе кемесінің үлгісінде оқудан өткенін және емтихан тапсырғанын растайтын сертификаттардың көшірмелері ("С" санатының бірінші жазбасы үшін), ал "С" санаты бойынша әрбір кейінгі жазба үшін-1-деңгей бойынша әуе кемесінің талап етілген үлгісіне оқытуды дәлелдейтін сертификаттар (әуе кемесімен жалпы таныстыру курсы). Егер "С" санатына үміткер осы біліктілік белгісін куәлікке енгізілген әуе кемесінің және қозғалтқыштың сол үлгісіндегі "В1" немесе "В2" санаттары арқылы алса, теориялық оқытудан өткені туралы Жеке сертификат ұсыну талап етілмейді;</w:t>
            </w:r>
          </w:p>
          <w:p>
            <w:pPr>
              <w:spacing w:after="20"/>
              <w:ind w:left="20"/>
              <w:jc w:val="both"/>
            </w:pPr>
            <w:r>
              <w:rPr>
                <w:rFonts w:ascii="Times New Roman"/>
                <w:b w:val="false"/>
                <w:i w:val="false"/>
                <w:color w:val="000000"/>
                <w:sz w:val="20"/>
              </w:rPr>
              <w:t>
ТҚК және АТЖ ұйымындағы жұмыс тәжірибесін немесе мемлекеттік авиацияда немесе әуе кемелерін шығару кезінде алынған тәжірибені растайтын құжаттардың көшірмелері;</w:t>
            </w:r>
          </w:p>
          <w:p>
            <w:pPr>
              <w:spacing w:after="20"/>
              <w:ind w:left="20"/>
              <w:jc w:val="both"/>
            </w:pPr>
            <w:r>
              <w:rPr>
                <w:rFonts w:ascii="Times New Roman"/>
                <w:b w:val="false"/>
                <w:i w:val="false"/>
                <w:color w:val="000000"/>
                <w:sz w:val="20"/>
              </w:rPr>
              <w:t>
куәліктің және оған қосымшаның түпнұсқасы (XV тармақ);</w:t>
            </w:r>
          </w:p>
          <w:p>
            <w:pPr>
              <w:spacing w:after="20"/>
              <w:ind w:left="20"/>
              <w:jc w:val="both"/>
            </w:pPr>
            <w:r>
              <w:rPr>
                <w:rFonts w:ascii="Times New Roman"/>
                <w:b w:val="false"/>
                <w:i w:val="false"/>
                <w:color w:val="000000"/>
                <w:sz w:val="20"/>
              </w:rPr>
              <w:t>
мемлекеттік қызмет көрсеткені үшін төленгенін растайтын мәліметтердің электрондық көшірмесі.</w:t>
            </w:r>
          </w:p>
          <w:p>
            <w:pPr>
              <w:spacing w:after="20"/>
              <w:ind w:left="20"/>
              <w:jc w:val="both"/>
            </w:pPr>
            <w:r>
              <w:rPr>
                <w:rFonts w:ascii="Times New Roman"/>
                <w:b w:val="false"/>
                <w:i w:val="false"/>
                <w:color w:val="000000"/>
                <w:sz w:val="20"/>
              </w:rPr>
              <w:t xml:space="preserve">
 8.13.3. әуе кемелеріне техникалық қызмет көрсету жөніндегі персоналдың куәлігіне "Ratings" бағанында "В1" немесе "В2" санаттары бойынша 2-топтағы 2а, 2b және 2с кіші топтарының толық рейтингі біліктілік белгісін енгізу үшін өтініш беруші мынадай құжаттарды ұсынады: </w:t>
            </w:r>
          </w:p>
          <w:p>
            <w:pPr>
              <w:spacing w:after="20"/>
              <w:ind w:left="20"/>
              <w:jc w:val="both"/>
            </w:pPr>
            <w:r>
              <w:rPr>
                <w:rFonts w:ascii="Times New Roman"/>
                <w:b w:val="false"/>
                <w:i w:val="false"/>
                <w:color w:val="000000"/>
                <w:sz w:val="20"/>
              </w:rPr>
              <w:t>
 осы мемлекеттік қызмет көрсетуге қойылатын негізгі талаптардың тізбесіне 11-қосымшаға сәйкес нысан бойынша 2-топтағы толық кіші топтың сұратылған рейтингі және куәліктің санаты көрсетілген өтініш;</w:t>
            </w:r>
          </w:p>
          <w:p>
            <w:pPr>
              <w:spacing w:after="20"/>
              <w:ind w:left="20"/>
              <w:jc w:val="both"/>
            </w:pPr>
            <w:r>
              <w:rPr>
                <w:rFonts w:ascii="Times New Roman"/>
                <w:b w:val="false"/>
                <w:i w:val="false"/>
                <w:color w:val="000000"/>
                <w:sz w:val="20"/>
              </w:rPr>
              <w:t>
әуе кемесінің типіне оқыту курсының практикалық және теориялық элементтерінен өткендігі туралы құжаттардың, ал қажет болған жағдайда практикалық тағылымдама бойынша жазбалардың (OJT) көшірмелері. Тәжірибелік тағылымдамадан өту нәтижелері бойынша сертификатты, егер сертификатты Уәкілетті ұйым оны өткізетін ӘКЖ және ТҚК ұйымына қатысты мақұлдаған болса, ұсынуға жол беріледі;</w:t>
            </w:r>
          </w:p>
          <w:p>
            <w:pPr>
              <w:spacing w:after="20"/>
              <w:ind w:left="20"/>
              <w:jc w:val="both"/>
            </w:pPr>
            <w:r>
              <w:rPr>
                <w:rFonts w:ascii="Times New Roman"/>
                <w:b w:val="false"/>
                <w:i w:val="false"/>
                <w:color w:val="000000"/>
                <w:sz w:val="20"/>
              </w:rPr>
              <w:t>
Осы кіші топта ұсынылған кемінде 3 әуе кемесінің практикалық тәжірибесін растайтын құжат;</w:t>
            </w:r>
          </w:p>
          <w:p>
            <w:pPr>
              <w:spacing w:after="20"/>
              <w:ind w:left="20"/>
              <w:jc w:val="both"/>
            </w:pPr>
            <w:r>
              <w:rPr>
                <w:rFonts w:ascii="Times New Roman"/>
                <w:b w:val="false"/>
                <w:i w:val="false"/>
                <w:color w:val="000000"/>
                <w:sz w:val="20"/>
              </w:rPr>
              <w:t>
мемлекеттік қызмет көрсеткені үшін төленгенін растайтын мәліметтердің электрондық көшірмесі.</w:t>
            </w:r>
          </w:p>
          <w:p>
            <w:pPr>
              <w:spacing w:after="20"/>
              <w:ind w:left="20"/>
              <w:jc w:val="both"/>
            </w:pPr>
            <w:r>
              <w:rPr>
                <w:rFonts w:ascii="Times New Roman"/>
                <w:b w:val="false"/>
                <w:i w:val="false"/>
                <w:color w:val="000000"/>
                <w:sz w:val="20"/>
              </w:rPr>
              <w:t>
8.13.4. әуе кемелеріне техникалық қызмет көрсету жөніндегі персоналдың куәлігіне 2а, 2b және 2с толық кіші тобының "Ratings" бағанында "С" санаты бойынша 2-топта біліктілік белгісін енгізу үшін өтініш беруші мынадай құжаттарды ұсынады:</w:t>
            </w:r>
          </w:p>
          <w:p>
            <w:pPr>
              <w:spacing w:after="20"/>
              <w:ind w:left="20"/>
              <w:jc w:val="both"/>
            </w:pPr>
            <w:r>
              <w:rPr>
                <w:rFonts w:ascii="Times New Roman"/>
                <w:b w:val="false"/>
                <w:i w:val="false"/>
                <w:color w:val="000000"/>
                <w:sz w:val="20"/>
              </w:rPr>
              <w:t>
 осы мемлекеттік қызмет көрсетуге қойылатын негізгі талаптардың тізбесіне 11-қосымшаға сәйкес нысан бойынша 2-топта сұратылған кіші топты және куәліктің санатын көрсете отырып өтініш;</w:t>
            </w:r>
          </w:p>
          <w:p>
            <w:pPr>
              <w:spacing w:after="20"/>
              <w:ind w:left="20"/>
              <w:jc w:val="both"/>
            </w:pPr>
            <w:r>
              <w:rPr>
                <w:rFonts w:ascii="Times New Roman"/>
                <w:b w:val="false"/>
                <w:i w:val="false"/>
                <w:color w:val="000000"/>
                <w:sz w:val="20"/>
              </w:rPr>
              <w:t>
осы кіші топта ұсынылған әуе кемесінің кемінде 3 типі бойынша 3-деңгей бойынша оқытудың теориялық бөлігінен кейін әуе кемесінің типіне оқудан өткенін және емтихан тапсырғанын растайтын сертификаттардың көшірмелері;</w:t>
            </w:r>
          </w:p>
          <w:p>
            <w:pPr>
              <w:spacing w:after="20"/>
              <w:ind w:left="20"/>
              <w:jc w:val="both"/>
            </w:pPr>
            <w:r>
              <w:rPr>
                <w:rFonts w:ascii="Times New Roman"/>
                <w:b w:val="false"/>
                <w:i w:val="false"/>
                <w:color w:val="000000"/>
                <w:sz w:val="20"/>
              </w:rPr>
              <w:t>
ӘКЖ және ТҚК ұйымдарындағы жұмыс тәжірибесін растайтын құжаттардың көшірмелері;</w:t>
            </w:r>
          </w:p>
          <w:p>
            <w:pPr>
              <w:spacing w:after="20"/>
              <w:ind w:left="20"/>
              <w:jc w:val="both"/>
            </w:pPr>
            <w:r>
              <w:rPr>
                <w:rFonts w:ascii="Times New Roman"/>
                <w:b w:val="false"/>
                <w:i w:val="false"/>
                <w:color w:val="000000"/>
                <w:sz w:val="20"/>
              </w:rPr>
              <w:t>
8.13.5 әуе кемелеріне техникалық қызмет көрсету жөніндегі персоналдың куәлігіне "В1" немесе "В2" санаттары бойынша 3-топтың "Ratings" бағанында біліктілік белгісін енгізу үшін өтініш беруші мынадай құжаттарды ұсынады:</w:t>
            </w:r>
          </w:p>
          <w:p>
            <w:pPr>
              <w:spacing w:after="20"/>
              <w:ind w:left="20"/>
              <w:jc w:val="both"/>
            </w:pPr>
            <w:r>
              <w:rPr>
                <w:rFonts w:ascii="Times New Roman"/>
                <w:b w:val="false"/>
                <w:i w:val="false"/>
                <w:color w:val="000000"/>
                <w:sz w:val="20"/>
              </w:rPr>
              <w:t>
 осы мемлекеттік қызметті көрсетуге қойылатын негізгі талаптардың тізбесіне 11-қосымшаға сәйкес нысан бойынша сұрау салынатын 3-топ пен куәліктің санатын көрсете отырып өтініш;</w:t>
            </w:r>
          </w:p>
          <w:p>
            <w:pPr>
              <w:spacing w:after="20"/>
              <w:ind w:left="20"/>
              <w:jc w:val="both"/>
            </w:pPr>
            <w:r>
              <w:rPr>
                <w:rFonts w:ascii="Times New Roman"/>
                <w:b w:val="false"/>
                <w:i w:val="false"/>
                <w:color w:val="000000"/>
                <w:sz w:val="20"/>
              </w:rPr>
              <w:t>
әуе кемесінің типіне оқыту курсының практикалық және теориялық элементтерінен өткендігі туралы құжаттардың, ал қажет болған жағдайда практикалық тағылымдама бойынша жазбалардың (OJT) көшірмелері. Тәжірибелік тағылымдамадан өту нәтижелері бойынша сертификатты, егер сертификатты уәкілетті ұйым оны өткізетін ТҚК және РАТ ұйымына қатысты мақұлдаған болса, ұсынуға жол беріледі;</w:t>
            </w:r>
          </w:p>
          <w:p>
            <w:pPr>
              <w:spacing w:after="20"/>
              <w:ind w:left="20"/>
              <w:jc w:val="both"/>
            </w:pPr>
            <w:r>
              <w:rPr>
                <w:rFonts w:ascii="Times New Roman"/>
                <w:b w:val="false"/>
                <w:i w:val="false"/>
                <w:color w:val="000000"/>
                <w:sz w:val="20"/>
              </w:rPr>
              <w:t>
әуе кемелерінің осы тобында ӘК-де жұмыс істеудің практикалық тәжірибесін растайтын құжаттардың көшірмелері;</w:t>
            </w:r>
          </w:p>
          <w:p>
            <w:pPr>
              <w:spacing w:after="20"/>
              <w:ind w:left="20"/>
              <w:jc w:val="both"/>
            </w:pPr>
            <w:r>
              <w:rPr>
                <w:rFonts w:ascii="Times New Roman"/>
                <w:b w:val="false"/>
                <w:i w:val="false"/>
                <w:color w:val="000000"/>
                <w:sz w:val="20"/>
              </w:rPr>
              <w:t>
мемлекеттік қызмет көрсеткені үшін төленгенін растайтын мәліметтердің электрондық көшірмесі.</w:t>
            </w:r>
          </w:p>
          <w:p>
            <w:pPr>
              <w:spacing w:after="20"/>
              <w:ind w:left="20"/>
              <w:jc w:val="both"/>
            </w:pPr>
            <w:r>
              <w:rPr>
                <w:rFonts w:ascii="Times New Roman"/>
                <w:b w:val="false"/>
                <w:i w:val="false"/>
                <w:color w:val="000000"/>
                <w:sz w:val="20"/>
              </w:rPr>
              <w:t>
 8.13.6 әуе кемелеріне техникалық қызмет көрсету жөніндегі персоналдың куәлігіне "С" санаты бойынша 3-топтың "Ratings" бағанында біліктілік белгісін енгізу үшін өтініш беруші мынадай құжаттарды ұсынады: осы мемлекеттік қызмет көрсетуге қойылатын негізгі талаптардың тізбесіне 11-қосымшаға сәйкес нысан бойынша сұрау салынатын 3-топ пен куәліктің санатын көрсете отырып өтініш;</w:t>
            </w:r>
          </w:p>
          <w:p>
            <w:pPr>
              <w:spacing w:after="20"/>
              <w:ind w:left="20"/>
              <w:jc w:val="both"/>
            </w:pPr>
            <w:r>
              <w:rPr>
                <w:rFonts w:ascii="Times New Roman"/>
                <w:b w:val="false"/>
                <w:i w:val="false"/>
                <w:color w:val="000000"/>
                <w:sz w:val="20"/>
              </w:rPr>
              <w:t>
3-деңгей бойынша оқытудың теориялық бөлігінен кейін әуе кемесінің типіне оқудан өткенін және емтихан тапсырғанын растайтын сертификаттардың көшірмелері;</w:t>
            </w:r>
          </w:p>
          <w:p>
            <w:pPr>
              <w:spacing w:after="20"/>
              <w:ind w:left="20"/>
              <w:jc w:val="both"/>
            </w:pPr>
            <w:r>
              <w:rPr>
                <w:rFonts w:ascii="Times New Roman"/>
                <w:b w:val="false"/>
                <w:i w:val="false"/>
                <w:color w:val="000000"/>
                <w:sz w:val="20"/>
              </w:rPr>
              <w:t>
әуе кемелерінің осы тобындағы ӘК-де жұмыс тәжірибесін растайтын құжаттардың көшірмелері;</w:t>
            </w:r>
          </w:p>
          <w:p>
            <w:pPr>
              <w:spacing w:after="20"/>
              <w:ind w:left="20"/>
              <w:jc w:val="both"/>
            </w:pPr>
            <w:r>
              <w:rPr>
                <w:rFonts w:ascii="Times New Roman"/>
                <w:b w:val="false"/>
                <w:i w:val="false"/>
                <w:color w:val="000000"/>
                <w:sz w:val="20"/>
              </w:rPr>
              <w:t>
мемлекеттік қызмет көрсеткені үшін төленгенін растайтын мәліметтердің электрондық көшірмесі.</w:t>
            </w:r>
          </w:p>
          <w:p>
            <w:pPr>
              <w:spacing w:after="20"/>
              <w:ind w:left="20"/>
              <w:jc w:val="both"/>
            </w:pPr>
            <w:r>
              <w:rPr>
                <w:rFonts w:ascii="Times New Roman"/>
                <w:b w:val="false"/>
                <w:i w:val="false"/>
                <w:color w:val="000000"/>
                <w:sz w:val="20"/>
              </w:rPr>
              <w:t>
8.13.7. жеңіл және аса жеңіл әуе кемелеріне техникалық қызмет көрсету жөніндегі персоналдың (LAML) куәлігіне біліктілік және арнайы белгілерді енгізу үшін өтініш беруші коммерциялық емес ұйымға мынадай құжаттарды ұсынады:</w:t>
            </w:r>
          </w:p>
          <w:p>
            <w:pPr>
              <w:spacing w:after="20"/>
              <w:ind w:left="20"/>
              <w:jc w:val="both"/>
            </w:pPr>
            <w:r>
              <w:rPr>
                <w:rFonts w:ascii="Times New Roman"/>
                <w:b w:val="false"/>
                <w:i w:val="false"/>
                <w:color w:val="000000"/>
                <w:sz w:val="20"/>
              </w:rPr>
              <w:t>
осы мемлекеттік қызмет көрсетуге қойылатын негізгі талаптар тізбесіне 11-қосымшаға сәйкес нысан бойынша өтініш;</w:t>
            </w:r>
          </w:p>
          <w:p>
            <w:pPr>
              <w:spacing w:after="20"/>
              <w:ind w:left="20"/>
              <w:jc w:val="both"/>
            </w:pPr>
            <w:r>
              <w:rPr>
                <w:rFonts w:ascii="Times New Roman"/>
                <w:b w:val="false"/>
                <w:i w:val="false"/>
                <w:color w:val="000000"/>
                <w:sz w:val="20"/>
              </w:rPr>
              <w:t>
әуе кемелерінің үлгісіне немесе түріне АОО-да оқудан өткенін растайтын құжаттардың көшірмелері;</w:t>
            </w:r>
          </w:p>
          <w:p>
            <w:pPr>
              <w:spacing w:after="20"/>
              <w:ind w:left="20"/>
              <w:jc w:val="both"/>
            </w:pPr>
            <w:r>
              <w:rPr>
                <w:rFonts w:ascii="Times New Roman"/>
                <w:b w:val="false"/>
                <w:i w:val="false"/>
                <w:color w:val="000000"/>
                <w:sz w:val="20"/>
              </w:rPr>
              <w:t>
 жұмыс тәжірибесін растайтын, осы мемлекеттік қызмет көрсетуге қойылатын негізгі талаптар тізбесіне 12-қосымшаға сәйкес нысан бойынша ресімделетін әуе кемелеріне техникалық қызмет көрсету жөніндегі персоналдың жеке журналы парақтарының көшірмесі;</w:t>
            </w:r>
          </w:p>
          <w:p>
            <w:pPr>
              <w:spacing w:after="20"/>
              <w:ind w:left="20"/>
              <w:jc w:val="both"/>
            </w:pPr>
            <w:r>
              <w:rPr>
                <w:rFonts w:ascii="Times New Roman"/>
                <w:b w:val="false"/>
                <w:i w:val="false"/>
                <w:color w:val="000000"/>
                <w:sz w:val="20"/>
              </w:rPr>
              <w:t>
"В3" санатындағы жеңіл және аса жеңіл әуе кемелеріне техникалық қызмет көрсету жөніндегі персоналдың біліктілік деңгейін тексеру актісінің көшірмесі;</w:t>
            </w:r>
          </w:p>
          <w:p>
            <w:pPr>
              <w:spacing w:after="20"/>
              <w:ind w:left="20"/>
              <w:jc w:val="both"/>
            </w:pPr>
            <w:r>
              <w:rPr>
                <w:rFonts w:ascii="Times New Roman"/>
                <w:b w:val="false"/>
                <w:i w:val="false"/>
                <w:color w:val="000000"/>
                <w:sz w:val="20"/>
              </w:rPr>
              <w:t>
"|Әуе кемелеріне техникалық қызмет көрсетуге қатысты адамның мүмкіндіктері" бағдарламасы бойынша оқытудан өткені туралы құжаттың (Үлгілік бағдарламалардың 9-модулінің бағдарламасына сәйкес келетін) көшірмесі.</w:t>
            </w:r>
          </w:p>
          <w:p>
            <w:pPr>
              <w:spacing w:after="20"/>
              <w:ind w:left="20"/>
              <w:jc w:val="both"/>
            </w:pPr>
            <w:r>
              <w:rPr>
                <w:rFonts w:ascii="Times New Roman"/>
                <w:b w:val="false"/>
                <w:i w:val="false"/>
                <w:color w:val="000000"/>
                <w:sz w:val="20"/>
              </w:rPr>
              <w:t xml:space="preserve">
 8.14. кітап үлгісіндегі куәлікті пластикалық карточка түріндегі куәлікке ауыстырған кезде өтініш беруші мынадай құжаттарды ұсынады: </w:t>
            </w:r>
          </w:p>
          <w:p>
            <w:pPr>
              <w:spacing w:after="20"/>
              <w:ind w:left="20"/>
              <w:jc w:val="both"/>
            </w:pPr>
            <w:r>
              <w:rPr>
                <w:rFonts w:ascii="Times New Roman"/>
                <w:b w:val="false"/>
                <w:i w:val="false"/>
                <w:color w:val="000000"/>
                <w:sz w:val="20"/>
              </w:rPr>
              <w:t>
8.14.1. куәлікті жоғалтқан, ұрлаған және бүлдірген кезде өтініш беруші авиация персоналының тиісті куәлігін алуға белгіленген тізбеге сәйкес құжаттарды және мемлекеттік қызмет көрсеткені үшін төленгенін растайтын мәліметтердің электрондық көшірмесін ұсынады.</w:t>
            </w:r>
          </w:p>
          <w:p>
            <w:pPr>
              <w:spacing w:after="20"/>
              <w:ind w:left="20"/>
              <w:jc w:val="both"/>
            </w:pPr>
            <w:r>
              <w:rPr>
                <w:rFonts w:ascii="Times New Roman"/>
                <w:b w:val="false"/>
                <w:i w:val="false"/>
                <w:color w:val="000000"/>
                <w:sz w:val="20"/>
              </w:rPr>
              <w:t xml:space="preserve">
 8.14.2. Тегі, аты, әкесінің аты (бар болса) өзгерген кезде, оның ішінде қолданыстағы куәліктің форматы өзгерген және басқа да техникалық себептер болған кезде өтініш беруші мынадай құжаттарды ұсынады: </w:t>
            </w:r>
          </w:p>
          <w:p>
            <w:pPr>
              <w:spacing w:after="20"/>
              <w:ind w:left="20"/>
              <w:jc w:val="both"/>
            </w:pPr>
            <w:r>
              <w:rPr>
                <w:rFonts w:ascii="Times New Roman"/>
                <w:b w:val="false"/>
                <w:i w:val="false"/>
                <w:color w:val="000000"/>
                <w:sz w:val="20"/>
              </w:rPr>
              <w:t>
 осы мемлекеттік қызмет көрсетуге қойылатын негізгі талаптардың тізбесіне 1-1-қосымшаға сәйкес нысан бойынша өтініш;</w:t>
            </w:r>
          </w:p>
          <w:p>
            <w:pPr>
              <w:spacing w:after="20"/>
              <w:ind w:left="20"/>
              <w:jc w:val="both"/>
            </w:pPr>
            <w:r>
              <w:rPr>
                <w:rFonts w:ascii="Times New Roman"/>
                <w:b w:val="false"/>
                <w:i w:val="false"/>
                <w:color w:val="000000"/>
                <w:sz w:val="20"/>
              </w:rPr>
              <w:t xml:space="preserve">
 куәліктің және (немесе) оған қосымшаның түпнұсқасы; </w:t>
            </w:r>
          </w:p>
          <w:p>
            <w:pPr>
              <w:spacing w:after="20"/>
              <w:ind w:left="20"/>
              <w:jc w:val="both"/>
            </w:pPr>
            <w:r>
              <w:rPr>
                <w:rFonts w:ascii="Times New Roman"/>
                <w:b w:val="false"/>
                <w:i w:val="false"/>
                <w:color w:val="000000"/>
                <w:sz w:val="20"/>
              </w:rPr>
              <w:t>
басқа елдердің азаматтарына паспорттың көшірмесі;</w:t>
            </w:r>
          </w:p>
          <w:p>
            <w:pPr>
              <w:spacing w:after="20"/>
              <w:ind w:left="20"/>
              <w:jc w:val="both"/>
            </w:pPr>
            <w:r>
              <w:rPr>
                <w:rFonts w:ascii="Times New Roman"/>
                <w:b w:val="false"/>
                <w:i w:val="false"/>
                <w:color w:val="000000"/>
                <w:sz w:val="20"/>
              </w:rPr>
              <w:t xml:space="preserve">
 пластикалық карточка түріндегі куәлікке ауыстырған кезде екі фотосурет (түрлі-түсті, күңгірт, өлшемі 3,5 х 4,5 см, фотосуретке қарап тұрған адамның оң жағында бұрышы бар) немесе сандық фотосурет (3,5*4,5 см., кемінде 413*531 (пиксель); </w:t>
            </w:r>
          </w:p>
          <w:p>
            <w:pPr>
              <w:spacing w:after="20"/>
              <w:ind w:left="20"/>
              <w:jc w:val="both"/>
            </w:pPr>
            <w:r>
              <w:rPr>
                <w:rFonts w:ascii="Times New Roman"/>
                <w:b w:val="false"/>
                <w:i w:val="false"/>
                <w:color w:val="000000"/>
                <w:sz w:val="20"/>
              </w:rPr>
              <w:t>
пластикалық карточка түріндегі куәлікке ауыстырған кезде жеке қолтаңба үлгісінің электрондық көшірмесі;</w:t>
            </w:r>
          </w:p>
          <w:p>
            <w:pPr>
              <w:spacing w:after="20"/>
              <w:ind w:left="20"/>
              <w:jc w:val="both"/>
            </w:pPr>
            <w:r>
              <w:rPr>
                <w:rFonts w:ascii="Times New Roman"/>
                <w:b w:val="false"/>
                <w:i w:val="false"/>
                <w:color w:val="000000"/>
                <w:sz w:val="20"/>
              </w:rPr>
              <w:t>
мемлекеттік қызмет көрсеткені үшін төленгенін растайтын мәліметтердің электрондық көшірмесі.</w:t>
            </w:r>
          </w:p>
          <w:p>
            <w:pPr>
              <w:spacing w:after="20"/>
              <w:ind w:left="20"/>
              <w:jc w:val="both"/>
            </w:pPr>
            <w:r>
              <w:rPr>
                <w:rFonts w:ascii="Times New Roman"/>
                <w:b w:val="false"/>
                <w:i w:val="false"/>
                <w:color w:val="000000"/>
                <w:sz w:val="20"/>
              </w:rPr>
              <w:t>
Жеке басты куәландыратын құжаттар туралы, заңды тұлғаны мемлекеттік тіркеу (қайта тіркеу) туралы, дара кәсіпкер ретінде мемлекеттік тіркеу туралы мәліметтерді "цифрлық үкіметтің" шлюзі арқылы тиісті мемлекеттік цифрлық жүйелерден алынады.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алушы мемлекеттік көрсетілетін қызметті алу үшін ұсынған құжаттардың және (немесе) олардағы деректердің (мәліметтердің) анық еместігін анықтау;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"Қазақстан Республикасының әуе кеңістігін пайдалану және авиация қызметі туралы" Қазақстан Республикасының 2010 жылғы 15 шілдедегі № 339-IV </w:t>
            </w:r>
            <w:r>
              <w:rPr>
                <w:rFonts w:ascii="Times New Roman"/>
                <w:b w:val="false"/>
                <w:i w:val="false"/>
                <w:color w:val="000000"/>
                <w:sz w:val="20"/>
              </w:rPr>
              <w:t>Заңының</w:t>
            </w:r>
            <w:r>
              <w:rPr>
                <w:rFonts w:ascii="Times New Roman"/>
                <w:b w:val="false"/>
                <w:i w:val="false"/>
                <w:color w:val="000000"/>
                <w:sz w:val="20"/>
              </w:rPr>
              <w:t xml:space="preserve"> талаптарына, Қазақстан Республикасы Көлік және коммуникация министрінің 2011 жылғы 13 маусымдағы № 362 </w:t>
            </w:r>
            <w:r>
              <w:rPr>
                <w:rFonts w:ascii="Times New Roman"/>
                <w:b w:val="false"/>
                <w:i w:val="false"/>
                <w:color w:val="000000"/>
                <w:sz w:val="20"/>
              </w:rPr>
              <w:t>бұйрығымен</w:t>
            </w:r>
            <w:r>
              <w:rPr>
                <w:rFonts w:ascii="Times New Roman"/>
                <w:b w:val="false"/>
                <w:i w:val="false"/>
                <w:color w:val="000000"/>
                <w:sz w:val="20"/>
              </w:rPr>
              <w:t xml:space="preserve"> бекітілген (Нормативтік құқықтық актілерді мемлекеттік тіркеу тізілімінде № 7058 болып тіркелген) белгіленген біліктілік талаптарына, біліктілік талаптарына сәйкес келмеуі, Қазақстан Республикасы Көлік және коммуникация министрінің 2013 жылғы 28 қыркүйектегі № 763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 мемлекеттік тіркеу тізілімінде № 8786 болып тіркелген), Қазақстан Республикасы Инвестициялар және даму министрінің міндетін атқарушының 2015 жылғы 6 ақпандағы № 115 бұйрығымен Азаматтық авиацияның авиациялық оқу орталығын сертификаттау және сертификат беру қағидаларына, Қазақстан Республикасы Мәдениет және спорт министрінің 2023 жылғы 25 тамыздағы № 236 бұйрығымен бекітілген Мемлекеттік және мемлекеттік емес ұйымдарда құжаттама жасау, құжаттаманы басқару және электрондық құжат айналымы жүйелерін пайдалану қағидаларына, Қазақстан Республикасы Көлік және коммуникация министрінің 2013 жылғы 25 қыркүйектегі № 748 бұйрығымен бекітілген Радиотелефон байланысында пайдаланылатын ағылшын тілін меңгеру деңгейін айқындауға арналған тест қағидаларына, Қазақстан Республикасы Инвестициялар және даму министрінің міндетін атқарушының 2017 жылғы 31 шілдедегі № 517 </w:t>
            </w:r>
            <w:r>
              <w:rPr>
                <w:rFonts w:ascii="Times New Roman"/>
                <w:b w:val="false"/>
                <w:i w:val="false"/>
                <w:color w:val="000000"/>
                <w:sz w:val="20"/>
              </w:rPr>
              <w:t>бұйрығымен</w:t>
            </w:r>
            <w:r>
              <w:rPr>
                <w:rFonts w:ascii="Times New Roman"/>
                <w:b w:val="false"/>
                <w:i w:val="false"/>
                <w:color w:val="000000"/>
                <w:sz w:val="20"/>
              </w:rPr>
              <w:t xml:space="preserve"> бекітілген (Нормативтік құқықтық актілерді мемлекеттік тіркеу тізілімінде № 15600 болып тіркелген) Қазақстан Республикасы Көлік және коммуникация министрінің 2013 жылғы 28 қыркүйектегі № 764 бұйрығымен бекітілген Ұшу қауіпсіздігін қамтамасыз етуге қатысатын авиация персоналының кәсіптік даярлығының үлгілік бағдарламасының, Қазақстан Республикасы Инвестициялар және даму министрінің 2017 жылғы 5 маусымдағы № 324 </w:t>
            </w:r>
            <w:r>
              <w:rPr>
                <w:rFonts w:ascii="Times New Roman"/>
                <w:b w:val="false"/>
                <w:i w:val="false"/>
                <w:color w:val="000000"/>
                <w:sz w:val="20"/>
              </w:rPr>
              <w:t>бұйрығымен</w:t>
            </w:r>
            <w:r>
              <w:rPr>
                <w:rFonts w:ascii="Times New Roman"/>
                <w:b w:val="false"/>
                <w:i w:val="false"/>
                <w:color w:val="000000"/>
                <w:sz w:val="20"/>
              </w:rPr>
              <w:t xml:space="preserve"> бекітілген Қазақстан Республикасының азаматтық авиациясында медициналық куәландыру және қарап-тексеру қағидаларымен (Нормативтік құқықтық актілерді мемлекеттік тіркеу тізілімінде № 15325 болып тіркелген), сондай-ақ осы Қағидаларда және үлгілік бағдарламаларда белгіленген талаптарға сәйкес келуі тиіс;</w:t>
            </w:r>
          </w:p>
          <w:p>
            <w:pPr>
              <w:spacing w:after="20"/>
              <w:ind w:left="20"/>
              <w:jc w:val="both"/>
            </w:pPr>
            <w:r>
              <w:rPr>
                <w:rFonts w:ascii="Times New Roman"/>
                <w:b w:val="false"/>
                <w:i w:val="false"/>
                <w:color w:val="000000"/>
                <w:sz w:val="20"/>
              </w:rPr>
              <w:t>
көрсетілетін қызметті алушыға қатысты белгілі бір мемлекеттік көрсетілетін қызметті алуды талап ететін қызметке немесе жекелеген қызмет түрлеріне тыйым салу туралы заңды күшіне енген сот шешімінің (үкімінің) болуы;</w:t>
            </w:r>
          </w:p>
          <w:p>
            <w:pPr>
              <w:spacing w:after="20"/>
              <w:ind w:left="20"/>
              <w:jc w:val="both"/>
            </w:pPr>
            <w:r>
              <w:rPr>
                <w:rFonts w:ascii="Times New Roman"/>
                <w:b w:val="false"/>
                <w:i w:val="false"/>
                <w:color w:val="000000"/>
                <w:sz w:val="20"/>
              </w:rPr>
              <w:t>
көрсетілетін қызметті алушыға қатысты соттың заңды күшіне енген шешімі бар, оның негізінде көрсетілетін қызметті алушы мемлекеттік көрсетілетін қызметті алуға байланысты арнайы құқығынан айырылған;</w:t>
            </w:r>
          </w:p>
          <w:p>
            <w:pPr>
              <w:spacing w:after="20"/>
              <w:ind w:left="20"/>
              <w:jc w:val="both"/>
            </w:pPr>
            <w:r>
              <w:rPr>
                <w:rFonts w:ascii="Times New Roman"/>
                <w:b w:val="false"/>
                <w:i w:val="false"/>
                <w:color w:val="000000"/>
                <w:sz w:val="20"/>
              </w:rPr>
              <w:t xml:space="preserve">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ұсынылатын көрсетілетін қызметті алушының мемлекеттік қызмет көрсету үшін талап етілетін қолжетімділігі шектеулі дербес деректерге қол жеткізуге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құжаттар сервисі мобильді қосымшада авторландырылған пайдаланушылар үшін қолжетімді.</w:t>
            </w:r>
          </w:p>
          <w:p>
            <w:pPr>
              <w:spacing w:after="20"/>
              <w:ind w:left="20"/>
              <w:jc w:val="both"/>
            </w:pPr>
            <w:r>
              <w:rPr>
                <w:rFonts w:ascii="Times New Roman"/>
                <w:b w:val="false"/>
                <w:i w:val="false"/>
                <w:color w:val="000000"/>
                <w:sz w:val="20"/>
              </w:rPr>
              <w:t>
Цифрлық құжатты пайдалану үшін электрондық-цифрлық қолтаңбаны немесе бір реттік парольді пайдалана отырып, мобильді қосымшада авторизациядан өту, одан әрі "цифрлық құжаттар" бөліміне ауысып, қажетті құжатты таңдау қажет.</w:t>
            </w:r>
          </w:p>
          <w:p>
            <w:pPr>
              <w:spacing w:after="20"/>
              <w:ind w:left="20"/>
              <w:jc w:val="both"/>
            </w:pPr>
            <w:r>
              <w:rPr>
                <w:rFonts w:ascii="Times New Roman"/>
                <w:b w:val="false"/>
                <w:i w:val="false"/>
                <w:color w:val="000000"/>
                <w:sz w:val="20"/>
              </w:rPr>
              <w:t>
1) көрсетілетін қызметті алушының мемлекеттік корпорацияға құжаттар топтамасын тапсыруы үшін күтудің рұқсат етілген ең ұзақ уақыты – 20 (жиырма) минут.</w:t>
            </w:r>
          </w:p>
          <w:p>
            <w:pPr>
              <w:spacing w:after="20"/>
              <w:ind w:left="20"/>
              <w:jc w:val="both"/>
            </w:pPr>
            <w:r>
              <w:rPr>
                <w:rFonts w:ascii="Times New Roman"/>
                <w:b w:val="false"/>
                <w:i w:val="false"/>
                <w:color w:val="000000"/>
                <w:sz w:val="20"/>
              </w:rPr>
              <w:t>
2) мемлекеттік корпорацияда көрсетілетін қызметті алушыға қызмет көрсетудің рұқсат етілген ең ұзақ уақыты – 30 (отыз) минут.</w:t>
            </w:r>
          </w:p>
          <w:p>
            <w:pPr>
              <w:spacing w:after="20"/>
              <w:ind w:left="20"/>
              <w:jc w:val="both"/>
            </w:pPr>
            <w:r>
              <w:rPr>
                <w:rFonts w:ascii="Times New Roman"/>
                <w:b w:val="false"/>
                <w:i w:val="false"/>
                <w:color w:val="000000"/>
                <w:sz w:val="20"/>
              </w:rPr>
              <w:t>
Мемлекеттік қызмет көрсету мекенжайлары мына интернет-ресурстарда орналастырылған:</w:t>
            </w:r>
          </w:p>
          <w:p>
            <w:pPr>
              <w:spacing w:after="20"/>
              <w:ind w:left="20"/>
              <w:jc w:val="both"/>
            </w:pPr>
            <w:r>
              <w:rPr>
                <w:rFonts w:ascii="Times New Roman"/>
                <w:b w:val="false"/>
                <w:i w:val="false"/>
                <w:color w:val="000000"/>
                <w:sz w:val="20"/>
              </w:rPr>
              <w:t>
1) Қазақстан Республикасы Көлік министрлігі – www.transport.gov.kz "Мемлекеттік қызметтер" бөлімі;</w:t>
            </w:r>
          </w:p>
          <w:p>
            <w:pPr>
              <w:spacing w:after="20"/>
              <w:ind w:left="20"/>
              <w:jc w:val="both"/>
            </w:pPr>
            <w:r>
              <w:rPr>
                <w:rFonts w:ascii="Times New Roman"/>
                <w:b w:val="false"/>
                <w:i w:val="false"/>
                <w:color w:val="000000"/>
                <w:sz w:val="20"/>
              </w:rPr>
              <w:t>
2) "Қазақстанның авиациялық әкімшілігі" АҚ – www.саа.gov.kz "Мемлекеттік қызметтер" бөлімі.</w:t>
            </w:r>
          </w:p>
          <w:p>
            <w:pPr>
              <w:spacing w:after="20"/>
              <w:ind w:left="20"/>
              <w:jc w:val="both"/>
            </w:pPr>
            <w:r>
              <w:rPr>
                <w:rFonts w:ascii="Times New Roman"/>
                <w:b w:val="false"/>
                <w:i w:val="false"/>
                <w:color w:val="000000"/>
                <w:sz w:val="20"/>
              </w:rPr>
              <w:t>
Мемлекеттік қызметтер көрсету мәселелері жөніндегі Бірыңғай байланыс орталығының телефоны: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w:t>
            </w:r>
            <w:r>
              <w:br/>
            </w:r>
            <w:r>
              <w:rPr>
                <w:rFonts w:ascii="Times New Roman"/>
                <w:b w:val="false"/>
                <w:i w:val="false"/>
                <w:color w:val="000000"/>
                <w:sz w:val="20"/>
              </w:rPr>
              <w:t>кейбір бұйрықтардың тізбесіне</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Авиация персоналына</w:t>
            </w:r>
            <w:r>
              <w:br/>
            </w:r>
            <w:r>
              <w:rPr>
                <w:rFonts w:ascii="Times New Roman"/>
                <w:b w:val="false"/>
                <w:i w:val="false"/>
                <w:color w:val="000000"/>
                <w:sz w:val="20"/>
              </w:rPr>
              <w:t>куәліктер беру" мемлекеттік</w:t>
            </w:r>
            <w:r>
              <w:br/>
            </w:r>
            <w:r>
              <w:rPr>
                <w:rFonts w:ascii="Times New Roman"/>
                <w:b w:val="false"/>
                <w:i w:val="false"/>
                <w:color w:val="000000"/>
                <w:sz w:val="20"/>
              </w:rPr>
              <w:t>қызмет көрсетуге қойылатын</w:t>
            </w:r>
            <w:r>
              <w:br/>
            </w:r>
            <w:r>
              <w:rPr>
                <w:rFonts w:ascii="Times New Roman"/>
                <w:b w:val="false"/>
                <w:i w:val="false"/>
                <w:color w:val="000000"/>
                <w:sz w:val="20"/>
              </w:rPr>
              <w:t>негізгі талаптар тізбесіне</w:t>
            </w:r>
            <w:r>
              <w:br/>
            </w:r>
            <w:r>
              <w:rPr>
                <w:rFonts w:ascii="Times New Roman"/>
                <w:b w:val="false"/>
                <w:i w:val="false"/>
                <w:color w:val="000000"/>
                <w:sz w:val="20"/>
              </w:rPr>
              <w:t>11-қосымша</w:t>
            </w:r>
            <w:r>
              <w:br/>
            </w:r>
            <w:r>
              <w:rPr>
                <w:rFonts w:ascii="Times New Roman"/>
                <w:b w:val="false"/>
                <w:i w:val="false"/>
                <w:color w:val="000000"/>
                <w:sz w:val="20"/>
              </w:rPr>
              <w:t>Нысан</w:t>
            </w:r>
          </w:p>
        </w:tc>
      </w:tr>
    </w:tbl>
    <w:bookmarkStart w:name="z429" w:id="26"/>
    <w:p>
      <w:pPr>
        <w:spacing w:after="0"/>
        <w:ind w:left="0"/>
        <w:jc w:val="left"/>
      </w:pPr>
      <w:r>
        <w:rPr>
          <w:rFonts w:ascii="Times New Roman"/>
          <w:b/>
          <w:i w:val="false"/>
          <w:color w:val="000000"/>
        </w:rPr>
        <w:t xml:space="preserve"> Әуе кемелеріне техникалық қызмет көрсету жөніндегі персоналдың куәлігі үшін өтініш</w:t>
      </w:r>
    </w:p>
    <w:bookmarkEnd w:id="2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Әуе кемелеріне техникалық қызмет көрсету бойынша куәлікке өтініш және куәлікке қатысты іс-әрекет (алғашқы рет/ өзгерістер енгізу /ұзарту)</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Өтініш берушінің деректері: </w:t>
            </w:r>
          </w:p>
          <w:p>
            <w:pPr>
              <w:spacing w:after="20"/>
              <w:ind w:left="20"/>
              <w:jc w:val="both"/>
            </w:pPr>
            <w:r>
              <w:rPr>
                <w:rFonts w:ascii="Times New Roman"/>
                <w:b w:val="false"/>
                <w:i w:val="false"/>
                <w:color w:val="000000"/>
                <w:sz w:val="20"/>
              </w:rPr>
              <w:t>Тегі ……………………</w:t>
            </w:r>
          </w:p>
          <w:p>
            <w:pPr>
              <w:spacing w:after="20"/>
              <w:ind w:left="20"/>
              <w:jc w:val="both"/>
            </w:pPr>
            <w:r>
              <w:rPr>
                <w:rFonts w:ascii="Times New Roman"/>
                <w:b w:val="false"/>
                <w:i w:val="false"/>
                <w:color w:val="000000"/>
                <w:sz w:val="20"/>
              </w:rPr>
              <w:t>Аты……………………</w:t>
            </w:r>
          </w:p>
          <w:p>
            <w:pPr>
              <w:spacing w:after="20"/>
              <w:ind w:left="20"/>
              <w:jc w:val="both"/>
            </w:pPr>
            <w:r>
              <w:rPr>
                <w:rFonts w:ascii="Times New Roman"/>
                <w:b w:val="false"/>
                <w:i w:val="false"/>
                <w:color w:val="000000"/>
                <w:sz w:val="20"/>
              </w:rPr>
              <w:t>Әкесінің аты (болған жағдайда)……………………</w:t>
            </w:r>
          </w:p>
          <w:p>
            <w:pPr>
              <w:spacing w:after="20"/>
              <w:ind w:left="20"/>
              <w:jc w:val="both"/>
            </w:pPr>
            <w:r>
              <w:rPr>
                <w:rFonts w:ascii="Times New Roman"/>
                <w:b w:val="false"/>
                <w:i w:val="false"/>
                <w:color w:val="000000"/>
                <w:sz w:val="20"/>
              </w:rPr>
              <w:t>ТАӘ латын баспа әріптерімен (жеке басын куәландыратын құжаттарға сәйкес)</w:t>
            </w:r>
          </w:p>
          <w:p>
            <w:pPr>
              <w:spacing w:after="20"/>
              <w:ind w:left="20"/>
              <w:jc w:val="both"/>
            </w:pPr>
            <w:r>
              <w:rPr>
                <w:rFonts w:ascii="Times New Roman"/>
                <w:b w:val="false"/>
                <w:i w:val="false"/>
                <w:color w:val="000000"/>
                <w:sz w:val="20"/>
              </w:rPr>
              <w:t>☐ ☐ ☐ ☐ ☐ ☐ ☐ ☐ ☐ ☐ ☐ ☐ ☐ ☐ ☐ ☐ ☐ ☐ ☐ ☐ ☐ ☐ ☐ ☐ ☐ ☐</w:t>
            </w:r>
          </w:p>
          <w:p>
            <w:pPr>
              <w:spacing w:after="20"/>
              <w:ind w:left="20"/>
              <w:jc w:val="both"/>
            </w:pPr>
            <w:r>
              <w:rPr>
                <w:rFonts w:ascii="Times New Roman"/>
                <w:b w:val="false"/>
                <w:i w:val="false"/>
                <w:color w:val="000000"/>
                <w:sz w:val="20"/>
              </w:rPr>
              <w:t>☐ ☐ ☐ ☐ ☐ ☐ ☐ ☐ ☐ ☐ ☐ ☐ ☐ ☐ ☐ ☐ ☐ ☐ ☐ ☐ ☐ ☐ ☐ ☐ ☐ ☐ ☐</w:t>
            </w:r>
          </w:p>
          <w:p>
            <w:pPr>
              <w:spacing w:after="20"/>
              <w:ind w:left="20"/>
              <w:jc w:val="both"/>
            </w:pPr>
            <w:r>
              <w:rPr>
                <w:rFonts w:ascii="Times New Roman"/>
                <w:b w:val="false"/>
                <w:i w:val="false"/>
                <w:color w:val="000000"/>
                <w:sz w:val="20"/>
              </w:rPr>
              <w:t>☐ ☐ ☐ ☐ ☐ ☐ ☐ ☐ ☐ ☐ ☐ ☐ ☐ ☐ ☐ ☐ ☐ ☐ ☐ ☐ ☐ ☐ ☐ ☐ ☐ ☐ ☐</w:t>
            </w:r>
          </w:p>
          <w:p>
            <w:pPr>
              <w:spacing w:after="20"/>
              <w:ind w:left="20"/>
              <w:jc w:val="both"/>
            </w:pPr>
            <w:r>
              <w:rPr>
                <w:rFonts w:ascii="Times New Roman"/>
                <w:b w:val="false"/>
                <w:i w:val="false"/>
                <w:color w:val="000000"/>
                <w:sz w:val="20"/>
              </w:rPr>
              <w:t>Мекенжайы…………………</w:t>
            </w:r>
          </w:p>
          <w:p>
            <w:pPr>
              <w:spacing w:after="20"/>
              <w:ind w:left="20"/>
              <w:jc w:val="both"/>
            </w:pPr>
            <w:r>
              <w:rPr>
                <w:rFonts w:ascii="Times New Roman"/>
                <w:b w:val="false"/>
                <w:i w:val="false"/>
                <w:color w:val="000000"/>
                <w:sz w:val="20"/>
              </w:rPr>
              <w:t>Азаматтығы ……………… Туған күні мен туған жері…………………………</w:t>
            </w:r>
          </w:p>
          <w:p>
            <w:pPr>
              <w:spacing w:after="20"/>
              <w:ind w:left="20"/>
              <w:jc w:val="both"/>
            </w:pPr>
            <w:r>
              <w:rPr>
                <w:rFonts w:ascii="Times New Roman"/>
                <w:b w:val="false"/>
                <w:i w:val="false"/>
                <w:color w:val="000000"/>
                <w:sz w:val="20"/>
              </w:rPr>
              <w:t>Жеке сәйкестендіру нөмірі …………………. Тел:…………………….....</w:t>
            </w:r>
          </w:p>
          <w:p>
            <w:pPr>
              <w:spacing w:after="20"/>
              <w:ind w:left="20"/>
              <w:jc w:val="both"/>
            </w:pPr>
            <w:r>
              <w:rPr>
                <w:rFonts w:ascii="Times New Roman"/>
                <w:b w:val="false"/>
                <w:i w:val="false"/>
                <w:color w:val="000000"/>
                <w:sz w:val="20"/>
              </w:rPr>
              <w:t>Email:………………………</w:t>
            </w:r>
          </w:p>
          <w:p>
            <w:pPr>
              <w:spacing w:after="20"/>
              <w:ind w:left="20"/>
              <w:jc w:val="both"/>
            </w:pPr>
            <w:r>
              <w:rPr>
                <w:rFonts w:ascii="Times New Roman"/>
                <w:b w:val="false"/>
                <w:i w:val="false"/>
                <w:color w:val="000000"/>
                <w:sz w:val="20"/>
              </w:rPr>
              <w:t xml:space="preserve">"Мемлекеттік және әлеуметтік жауапкершілігі бар көрсетілетін қызметтер туралы" Қазақстан Республикасы Заңының 20-бабының </w:t>
            </w:r>
            <w:r>
              <w:rPr>
                <w:rFonts w:ascii="Times New Roman"/>
                <w:b w:val="false"/>
                <w:i w:val="false"/>
                <w:color w:val="000000"/>
                <w:sz w:val="20"/>
              </w:rPr>
              <w:t>6-тармағына</w:t>
            </w:r>
            <w:r>
              <w:rPr>
                <w:rFonts w:ascii="Times New Roman"/>
                <w:b w:val="false"/>
                <w:i w:val="false"/>
                <w:color w:val="000000"/>
                <w:sz w:val="20"/>
              </w:rPr>
              <w:t xml:space="preserve"> сәйкес цифрлық жүйелерде қамтылған, заңмен қорғалатын құпияны құрайтын мәліметтерді пайдалануға келісемін _____________ "____" __________ 20 __ жыл (қолы)</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AML/LAML куәлігінің деректері (егер қолданылса) № …… куәлік берілген күні …… Куәлікке №........... қосымшалар</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орны туралы мәліметтер: Ұйым атауы………………. Мекенжайы………………… Әуе кемелеріне техникалық қызмет көрсету бойынша ұйымның мақұлдау сертификатының № ……………… Телефон………………… Факс……………</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Өтініш мынадай мақсатпен (тиісті боксты көрсетіңіз):</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Алғашқы беру</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өзгерістер/толықтырулар енгізу</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Куәлікті жаңғырту (ұзарту)</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Рейтинг</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В1</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В2</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В3</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Газтурбиналық қозғалтқыштары бар ұшақ</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Поршенді қозғалтқыштары бар ұшақ</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Газтурбиналы қозғалтқыштары бар тікұшақ</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Поршеньді қозғалтқыштары бар тікұшақ</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Авиациялық және радиоэлектрондық жабдықтар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 жоғары массасы 5700 кг аз герметикалық емес поршеньді әуе кемесі</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 әуе кемелер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Ауырдан өзге әуе кемелер</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Жүктеу</w:t>
                  </w:r>
                </w:p>
              </w:tc>
            </w:tr>
          </w:tbl>
          <w:p/>
          <w:p>
            <w:pPr>
              <w:spacing w:after="20"/>
              <w:ind w:left="20"/>
              <w:jc w:val="both"/>
            </w:pPr>
            <w:r>
              <w:rPr>
                <w:rFonts w:ascii="Times New Roman"/>
                <w:b w:val="false"/>
                <w:i w:val="false"/>
                <w:color w:val="000000"/>
                <w:sz w:val="20"/>
              </w:rPr>
              <w:t>
Әуе кеменің түрін жазу/рейтинг жазбасы/шектеулерді алу (егер қолданылатын болса):………………………………….……………………………………………………</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Алғаш рет куәлік беру/ өзгерістер мен толықтырулар енгізу/ ұзарту (қажеттінің астын сызу).</w:t>
            </w:r>
          </w:p>
          <w:p>
            <w:pPr>
              <w:spacing w:after="20"/>
              <w:ind w:left="20"/>
              <w:jc w:val="both"/>
            </w:pPr>
            <w:r>
              <w:rPr>
                <w:rFonts w:ascii="Times New Roman"/>
                <w:b w:val="false"/>
                <w:i w:val="false"/>
                <w:color w:val="000000"/>
                <w:sz w:val="20"/>
              </w:rPr>
              <w:t>Осы нысанға енгізілген ақпарат өтініш берген сәтте дұрыс екендігін растаймын.</w:t>
            </w:r>
          </w:p>
          <w:p>
            <w:pPr>
              <w:spacing w:after="20"/>
              <w:ind w:left="20"/>
              <w:jc w:val="both"/>
            </w:pPr>
            <w:r>
              <w:rPr>
                <w:rFonts w:ascii="Times New Roman"/>
                <w:b w:val="false"/>
                <w:i w:val="false"/>
                <w:color w:val="000000"/>
                <w:sz w:val="20"/>
              </w:rPr>
              <w:t>Осымен, кері қайтарған немесе тоқтатқан шет мемлекеттерде берілген куәлік менде ешқашан болмағанын растаймын.</w:t>
            </w:r>
          </w:p>
          <w:p>
            <w:pPr>
              <w:spacing w:after="20"/>
              <w:ind w:left="20"/>
              <w:jc w:val="both"/>
            </w:pPr>
            <w:r>
              <w:rPr>
                <w:rFonts w:ascii="Times New Roman"/>
                <w:b w:val="false"/>
                <w:i w:val="false"/>
                <w:color w:val="000000"/>
                <w:sz w:val="20"/>
              </w:rPr>
              <w:t>Кез келген анық емес ақпарат мені AML/LAML куәлік иегері болу құқығынан айыратынын түсінемін.</w:t>
            </w:r>
          </w:p>
          <w:p>
            <w:pPr>
              <w:spacing w:after="20"/>
              <w:ind w:left="20"/>
              <w:jc w:val="both"/>
            </w:pPr>
            <w:r>
              <w:rPr>
                <w:rFonts w:ascii="Times New Roman"/>
                <w:b w:val="false"/>
                <w:i w:val="false"/>
                <w:color w:val="000000"/>
                <w:sz w:val="20"/>
              </w:rPr>
              <w:t>Қолы ………………………. Тегі, аты, әкесінің аты (бар болса)………………………….</w:t>
            </w:r>
          </w:p>
          <w:p>
            <w:pPr>
              <w:spacing w:after="20"/>
              <w:ind w:left="20"/>
              <w:jc w:val="both"/>
            </w:pPr>
            <w:r>
              <w:rPr>
                <w:rFonts w:ascii="Times New Roman"/>
                <w:b w:val="false"/>
                <w:i w:val="false"/>
                <w:color w:val="000000"/>
                <w:sz w:val="20"/>
              </w:rPr>
              <w:t>Күні………… 20__жылғы "____" ____________ ……………………</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 мынадай кредиттерді талап еткім келеді (егер қолдануға болса): ……………………</w:t>
            </w:r>
          </w:p>
          <w:p>
            <w:pPr>
              <w:spacing w:after="20"/>
              <w:ind w:left="20"/>
              <w:jc w:val="both"/>
            </w:pPr>
            <w:r>
              <w:rPr>
                <w:rFonts w:ascii="Times New Roman"/>
                <w:b w:val="false"/>
                <w:i w:val="false"/>
                <w:color w:val="000000"/>
                <w:sz w:val="20"/>
              </w:rPr>
              <w:t>Уәкілетті ұйыммен мақұлданған оқыту ұйымда оқытуға несиелік тәжірибе ………………</w:t>
            </w:r>
          </w:p>
          <w:p>
            <w:pPr>
              <w:spacing w:after="20"/>
              <w:ind w:left="20"/>
              <w:jc w:val="both"/>
            </w:pPr>
            <w:r>
              <w:rPr>
                <w:rFonts w:ascii="Times New Roman"/>
                <w:b w:val="false"/>
                <w:i w:val="false"/>
                <w:color w:val="000000"/>
                <w:sz w:val="20"/>
              </w:rPr>
              <w:t>Емтиханға эквивалентті сертификаттарға емтихандық несиелер. …………………………….</w:t>
            </w:r>
          </w:p>
          <w:p>
            <w:pPr>
              <w:spacing w:after="20"/>
              <w:ind w:left="20"/>
              <w:jc w:val="both"/>
            </w:pPr>
            <w:r>
              <w:rPr>
                <w:rFonts w:ascii="Times New Roman"/>
                <w:b w:val="false"/>
                <w:i w:val="false"/>
                <w:color w:val="000000"/>
                <w:sz w:val="20"/>
              </w:rPr>
              <w:t>Сәйкес сертификаттарды қоса беруіңізді өтінеміз.</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Ұсынымдар (толтыруға міндетті емес): осымен өтінім беруші әуе кемелеріне техникалық қызмет көрсету бойынша тәжірибесі мен білімдері бойынша Қазақстан Республикасының тиісті талаптарға сай болуын растайды және уәкілетті ұйым куәлік беруге немесе оған жазбаларды жазуға ұсынылады.</w:t>
            </w:r>
          </w:p>
          <w:p>
            <w:pPr>
              <w:spacing w:after="20"/>
              <w:ind w:left="20"/>
              <w:jc w:val="both"/>
            </w:pPr>
            <w:r>
              <w:rPr>
                <w:rFonts w:ascii="Times New Roman"/>
                <w:b w:val="false"/>
                <w:i w:val="false"/>
                <w:color w:val="000000"/>
                <w:sz w:val="20"/>
              </w:rPr>
              <w:t>Қолы …………………… Тегі, аты, әкесінің аты (бар болса)………………………………</w:t>
            </w:r>
          </w:p>
          <w:p>
            <w:pPr>
              <w:spacing w:after="20"/>
              <w:ind w:left="20"/>
              <w:jc w:val="both"/>
            </w:pPr>
            <w:r>
              <w:rPr>
                <w:rFonts w:ascii="Times New Roman"/>
                <w:b w:val="false"/>
                <w:i w:val="false"/>
                <w:color w:val="000000"/>
                <w:sz w:val="20"/>
              </w:rPr>
              <w:t>Лауазымы……………………………Күні……………………………</w:t>
            </w:r>
          </w:p>
        </w:tc>
      </w:tr>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Тек қана уәкілетті ұйымдары персоналының жазбалары үшін. Осымен өтінім беруші әуе кемелеріне техникалық қызмет көрсету жөніндегі персоналдың куәлігін беру, ұзарту және оған жаңа жазбаларды жазу бойынша Қазақстан Республикасының қолданыстағы талаптарына сай екендігін растайды.</w:t>
            </w:r>
          </w:p>
          <w:p>
            <w:pPr>
              <w:spacing w:after="20"/>
              <w:ind w:left="20"/>
              <w:jc w:val="both"/>
            </w:pPr>
            <w:r>
              <w:rPr>
                <w:rFonts w:ascii="Times New Roman"/>
                <w:b w:val="false"/>
                <w:i w:val="false"/>
                <w:color w:val="000000"/>
                <w:sz w:val="20"/>
              </w:rPr>
              <w:t>Қолы ……………………</w:t>
            </w:r>
          </w:p>
          <w:p>
            <w:pPr>
              <w:spacing w:after="20"/>
              <w:ind w:left="20"/>
              <w:jc w:val="both"/>
            </w:pPr>
            <w:r>
              <w:rPr>
                <w:rFonts w:ascii="Times New Roman"/>
                <w:b w:val="false"/>
                <w:i w:val="false"/>
                <w:color w:val="000000"/>
                <w:sz w:val="20"/>
              </w:rPr>
              <w:t>Тегі, аты, әкесінің аты (бар</w:t>
            </w:r>
          </w:p>
          <w:p>
            <w:pPr>
              <w:spacing w:after="20"/>
              <w:ind w:left="20"/>
              <w:jc w:val="both"/>
            </w:pPr>
            <w:r>
              <w:rPr>
                <w:rFonts w:ascii="Times New Roman"/>
                <w:b w:val="false"/>
                <w:i w:val="false"/>
                <w:color w:val="000000"/>
                <w:sz w:val="20"/>
              </w:rPr>
              <w:t>болса).............................................................................................</w:t>
            </w:r>
          </w:p>
          <w:p>
            <w:pPr>
              <w:spacing w:after="20"/>
              <w:ind w:left="20"/>
              <w:jc w:val="both"/>
            </w:pPr>
            <w:r>
              <w:rPr>
                <w:rFonts w:ascii="Times New Roman"/>
                <w:b w:val="false"/>
                <w:i w:val="false"/>
                <w:color w:val="000000"/>
                <w:sz w:val="20"/>
              </w:rPr>
              <w:t>Күні…………20__жылғы "____" ____________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бұйрықтардың тізбесіне</w:t>
            </w:r>
            <w:r>
              <w:br/>
            </w:r>
            <w:r>
              <w:rPr>
                <w:rFonts w:ascii="Times New Roman"/>
                <w:b w:val="false"/>
                <w:i w:val="false"/>
                <w:color w:val="000000"/>
                <w:sz w:val="20"/>
              </w:rPr>
              <w:t>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Авиация персоналы</w:t>
            </w:r>
            <w:r>
              <w:br/>
            </w:r>
            <w:r>
              <w:rPr>
                <w:rFonts w:ascii="Times New Roman"/>
                <w:b w:val="false"/>
                <w:i w:val="false"/>
                <w:color w:val="000000"/>
                <w:sz w:val="20"/>
              </w:rPr>
              <w:t>куәліктерін беру және</w:t>
            </w:r>
            <w:r>
              <w:br/>
            </w:r>
            <w:r>
              <w:rPr>
                <w:rFonts w:ascii="Times New Roman"/>
                <w:b w:val="false"/>
                <w:i w:val="false"/>
                <w:color w:val="000000"/>
                <w:sz w:val="20"/>
              </w:rPr>
              <w:t>қолданылу мерзімін</w:t>
            </w:r>
            <w:r>
              <w:br/>
            </w:r>
            <w:r>
              <w:rPr>
                <w:rFonts w:ascii="Times New Roman"/>
                <w:b w:val="false"/>
                <w:i w:val="false"/>
                <w:color w:val="000000"/>
                <w:sz w:val="20"/>
              </w:rPr>
              <w:t>ұзарту қағидаларына</w:t>
            </w:r>
            <w:r>
              <w:br/>
            </w:r>
            <w:r>
              <w:rPr>
                <w:rFonts w:ascii="Times New Roman"/>
                <w:b w:val="false"/>
                <w:i w:val="false"/>
                <w:color w:val="000000"/>
                <w:sz w:val="20"/>
              </w:rPr>
              <w:t>4-1-қосымша</w:t>
            </w:r>
            <w:r>
              <w:br/>
            </w:r>
            <w:r>
              <w:rPr>
                <w:rFonts w:ascii="Times New Roman"/>
                <w:b w:val="false"/>
                <w:i w:val="false"/>
                <w:color w:val="000000"/>
                <w:sz w:val="20"/>
              </w:rPr>
              <w:t>Нысан</w:t>
            </w:r>
          </w:p>
        </w:tc>
      </w:tr>
    </w:tbl>
    <w:bookmarkStart w:name="z433" w:id="27"/>
    <w:p>
      <w:pPr>
        <w:spacing w:after="0"/>
        <w:ind w:left="0"/>
        <w:jc w:val="left"/>
      </w:pPr>
      <w:r>
        <w:rPr>
          <w:rFonts w:ascii="Times New Roman"/>
          <w:b/>
          <w:i w:val="false"/>
          <w:color w:val="000000"/>
        </w:rPr>
        <w:t xml:space="preserve"> №__ құжаттардың қабылданғаны туралы қолхат</w:t>
      </w:r>
    </w:p>
    <w:bookmarkEnd w:id="27"/>
    <w:p>
      <w:pPr>
        <w:spacing w:after="0"/>
        <w:ind w:left="0"/>
        <w:jc w:val="both"/>
      </w:pPr>
      <w:bookmarkStart w:name="z434" w:id="28"/>
      <w:r>
        <w:rPr>
          <w:rFonts w:ascii="Times New Roman"/>
          <w:b w:val="false"/>
          <w:i w:val="false"/>
          <w:color w:val="000000"/>
          <w:sz w:val="28"/>
        </w:rPr>
        <w:t xml:space="preserve">
      "Мемлекеттік және әлеуметтік маңызы бар көрсетілетін қызметтер туралы" Қазақстан </w:t>
      </w:r>
    </w:p>
    <w:bookmarkEnd w:id="28"/>
    <w:p>
      <w:pPr>
        <w:spacing w:after="0"/>
        <w:ind w:left="0"/>
        <w:jc w:val="both"/>
      </w:pPr>
      <w:r>
        <w:rPr>
          <w:rFonts w:ascii="Times New Roman"/>
          <w:b w:val="false"/>
          <w:i w:val="false"/>
          <w:color w:val="000000"/>
          <w:sz w:val="28"/>
        </w:rPr>
        <w:t xml:space="preserve">Республикасының Заңы 20-бабының </w:t>
      </w:r>
      <w:r>
        <w:rPr>
          <w:rFonts w:ascii="Times New Roman"/>
          <w:b w:val="false"/>
          <w:i w:val="false"/>
          <w:color w:val="000000"/>
          <w:sz w:val="28"/>
        </w:rPr>
        <w:t>2-тармағын</w:t>
      </w:r>
      <w:r>
        <w:rPr>
          <w:rFonts w:ascii="Times New Roman"/>
          <w:b w:val="false"/>
          <w:i w:val="false"/>
          <w:color w:val="000000"/>
          <w:sz w:val="28"/>
        </w:rPr>
        <w:t xml:space="preserve"> басшылыққа ала отырып, "Азаматтарға </w:t>
      </w:r>
    </w:p>
    <w:p>
      <w:pPr>
        <w:spacing w:after="0"/>
        <w:ind w:left="0"/>
        <w:jc w:val="both"/>
      </w:pPr>
      <w:r>
        <w:rPr>
          <w:rFonts w:ascii="Times New Roman"/>
          <w:b w:val="false"/>
          <w:i w:val="false"/>
          <w:color w:val="000000"/>
          <w:sz w:val="28"/>
        </w:rPr>
        <w:t xml:space="preserve">арналған үкімет" мемлекеттік корпорациясы" филиалының №__ бөлімі (мекенжайын </w:t>
      </w:r>
    </w:p>
    <w:p>
      <w:pPr>
        <w:spacing w:after="0"/>
        <w:ind w:left="0"/>
        <w:jc w:val="both"/>
      </w:pPr>
      <w:r>
        <w:rPr>
          <w:rFonts w:ascii="Times New Roman"/>
          <w:b w:val="false"/>
          <w:i w:val="false"/>
          <w:color w:val="000000"/>
          <w:sz w:val="28"/>
        </w:rPr>
        <w:t xml:space="preserve">көрсету) мемлекеттік қызметті көрсетуге қойылатын негізгі талаптардың тізбесінде </w:t>
      </w:r>
    </w:p>
    <w:p>
      <w:pPr>
        <w:spacing w:after="0"/>
        <w:ind w:left="0"/>
        <w:jc w:val="both"/>
      </w:pPr>
      <w:r>
        <w:rPr>
          <w:rFonts w:ascii="Times New Roman"/>
          <w:b w:val="false"/>
          <w:i w:val="false"/>
          <w:color w:val="000000"/>
          <w:sz w:val="28"/>
        </w:rPr>
        <w:t xml:space="preserve">көзделген тізбеге сәйкес мемлекеттік қызметті көрсетуге құжаттарды қабылдайды </w:t>
      </w:r>
    </w:p>
    <w:p>
      <w:pPr>
        <w:spacing w:after="0"/>
        <w:ind w:left="0"/>
        <w:jc w:val="both"/>
      </w:pPr>
      <w:r>
        <w:rPr>
          <w:rFonts w:ascii="Times New Roman"/>
          <w:b w:val="false"/>
          <w:i w:val="false"/>
          <w:color w:val="000000"/>
          <w:sz w:val="28"/>
        </w:rPr>
        <w:t xml:space="preserve">(мемлекеттік көрсетілетін қызметтің атауын көрсету) </w:t>
      </w:r>
    </w:p>
    <w:p>
      <w:pPr>
        <w:spacing w:after="0"/>
        <w:ind w:left="0"/>
        <w:jc w:val="both"/>
      </w:pPr>
      <w:r>
        <w:rPr>
          <w:rFonts w:ascii="Times New Roman"/>
          <w:b w:val="false"/>
          <w:i w:val="false"/>
          <w:color w:val="000000"/>
          <w:sz w:val="28"/>
        </w:rPr>
        <w:t>_____________________________________________________________</w:t>
      </w:r>
    </w:p>
    <w:p>
      <w:pPr>
        <w:spacing w:after="0"/>
        <w:ind w:left="0"/>
        <w:jc w:val="both"/>
      </w:pPr>
      <w:r>
        <w:rPr>
          <w:rFonts w:ascii="Times New Roman"/>
          <w:b w:val="false"/>
          <w:i w:val="false"/>
          <w:color w:val="000000"/>
          <w:sz w:val="28"/>
        </w:rPr>
        <w:t>
      Құжаттардың атауы:</w:t>
      </w:r>
    </w:p>
    <w:p>
      <w:pPr>
        <w:spacing w:after="0"/>
        <w:ind w:left="0"/>
        <w:jc w:val="both"/>
      </w:pPr>
      <w:r>
        <w:rPr>
          <w:rFonts w:ascii="Times New Roman"/>
          <w:b w:val="false"/>
          <w:i w:val="false"/>
          <w:color w:val="000000"/>
          <w:sz w:val="28"/>
        </w:rPr>
        <w:t>1) ___________________________________________________________;</w:t>
      </w:r>
    </w:p>
    <w:p>
      <w:pPr>
        <w:spacing w:after="0"/>
        <w:ind w:left="0"/>
        <w:jc w:val="both"/>
      </w:pPr>
      <w:r>
        <w:rPr>
          <w:rFonts w:ascii="Times New Roman"/>
          <w:b w:val="false"/>
          <w:i w:val="false"/>
          <w:color w:val="000000"/>
          <w:sz w:val="28"/>
        </w:rPr>
        <w:t>2) ___________________________________________________________;</w:t>
      </w:r>
    </w:p>
    <w:p>
      <w:pPr>
        <w:spacing w:after="0"/>
        <w:ind w:left="0"/>
        <w:jc w:val="both"/>
      </w:pPr>
      <w:r>
        <w:rPr>
          <w:rFonts w:ascii="Times New Roman"/>
          <w:b w:val="false"/>
          <w:i w:val="false"/>
          <w:color w:val="000000"/>
          <w:sz w:val="28"/>
        </w:rPr>
        <w:t>3) ___________________________________________________________.</w:t>
      </w:r>
    </w:p>
    <w:p>
      <w:pPr>
        <w:spacing w:after="0"/>
        <w:ind w:left="0"/>
        <w:jc w:val="both"/>
      </w:pPr>
      <w:r>
        <w:rPr>
          <w:rFonts w:ascii="Times New Roman"/>
          <w:b w:val="false"/>
          <w:i w:val="false"/>
          <w:color w:val="000000"/>
          <w:sz w:val="28"/>
        </w:rPr>
        <w:t>Осы қолхат әр тарапқа бір-бірден 2 данада жасалды.</w:t>
      </w:r>
    </w:p>
    <w:p>
      <w:pPr>
        <w:spacing w:after="0"/>
        <w:ind w:left="0"/>
        <w:jc w:val="both"/>
      </w:pPr>
      <w:r>
        <w:rPr>
          <w:rFonts w:ascii="Times New Roman"/>
          <w:b w:val="false"/>
          <w:i w:val="false"/>
          <w:color w:val="000000"/>
          <w:sz w:val="28"/>
        </w:rPr>
        <w:t>(Мемлекеттік корпорация қызметкерінің). тегі, аты, әкесінің аты (бар болса)</w:t>
      </w:r>
    </w:p>
    <w:p>
      <w:pPr>
        <w:spacing w:after="0"/>
        <w:ind w:left="0"/>
        <w:jc w:val="both"/>
      </w:pPr>
      <w:r>
        <w:rPr>
          <w:rFonts w:ascii="Times New Roman"/>
          <w:b w:val="false"/>
          <w:i w:val="false"/>
          <w:color w:val="000000"/>
          <w:sz w:val="28"/>
        </w:rPr>
        <w:t>(бұдан әрі – ТАӘ) (қолы) ____________________________________________.</w:t>
      </w:r>
    </w:p>
    <w:p>
      <w:pPr>
        <w:spacing w:after="0"/>
        <w:ind w:left="0"/>
        <w:jc w:val="both"/>
      </w:pPr>
      <w:r>
        <w:rPr>
          <w:rFonts w:ascii="Times New Roman"/>
          <w:b w:val="false"/>
          <w:i w:val="false"/>
          <w:color w:val="000000"/>
          <w:sz w:val="28"/>
        </w:rPr>
        <w:t>Орындаушы: ТАӘ _________________________________________</w:t>
      </w:r>
    </w:p>
    <w:p>
      <w:pPr>
        <w:spacing w:after="0"/>
        <w:ind w:left="0"/>
        <w:jc w:val="both"/>
      </w:pPr>
      <w:r>
        <w:rPr>
          <w:rFonts w:ascii="Times New Roman"/>
          <w:b w:val="false"/>
          <w:i w:val="false"/>
          <w:color w:val="000000"/>
          <w:sz w:val="28"/>
        </w:rPr>
        <w:t>Телефон __________________________________________________</w:t>
      </w:r>
    </w:p>
    <w:p>
      <w:pPr>
        <w:spacing w:after="0"/>
        <w:ind w:left="0"/>
        <w:jc w:val="both"/>
      </w:pPr>
      <w:r>
        <w:rPr>
          <w:rFonts w:ascii="Times New Roman"/>
          <w:b w:val="false"/>
          <w:i w:val="false"/>
          <w:color w:val="000000"/>
          <w:sz w:val="28"/>
        </w:rPr>
        <w:t>Қабылдады: ТАӘ/Өтініш берушінің қолы: ______________________________</w:t>
      </w:r>
    </w:p>
    <w:p>
      <w:pPr>
        <w:spacing w:after="0"/>
        <w:ind w:left="0"/>
        <w:jc w:val="both"/>
      </w:pPr>
      <w:r>
        <w:rPr>
          <w:rFonts w:ascii="Times New Roman"/>
          <w:b w:val="false"/>
          <w:i w:val="false"/>
          <w:color w:val="000000"/>
          <w:sz w:val="28"/>
        </w:rPr>
        <w:t>20__ жылғы "___" 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бұйрықтардың тізбесіне</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Авиация персоналы</w:t>
            </w:r>
            <w:r>
              <w:br/>
            </w:r>
            <w:r>
              <w:rPr>
                <w:rFonts w:ascii="Times New Roman"/>
                <w:b w:val="false"/>
                <w:i w:val="false"/>
                <w:color w:val="000000"/>
                <w:sz w:val="20"/>
              </w:rPr>
              <w:t>куәліктерін беру және</w:t>
            </w:r>
            <w:r>
              <w:br/>
            </w:r>
            <w:r>
              <w:rPr>
                <w:rFonts w:ascii="Times New Roman"/>
                <w:b w:val="false"/>
                <w:i w:val="false"/>
                <w:color w:val="000000"/>
                <w:sz w:val="20"/>
              </w:rPr>
              <w:t>қолданылу мерзімін</w:t>
            </w:r>
            <w:r>
              <w:br/>
            </w:r>
            <w:r>
              <w:rPr>
                <w:rFonts w:ascii="Times New Roman"/>
                <w:b w:val="false"/>
                <w:i w:val="false"/>
                <w:color w:val="000000"/>
                <w:sz w:val="20"/>
              </w:rPr>
              <w:t>ұзарту қағидаларына</w:t>
            </w:r>
            <w:r>
              <w:br/>
            </w:r>
            <w:r>
              <w:rPr>
                <w:rFonts w:ascii="Times New Roman"/>
                <w:b w:val="false"/>
                <w:i w:val="false"/>
                <w:color w:val="000000"/>
                <w:sz w:val="20"/>
              </w:rPr>
              <w:t>5-қосымша</w:t>
            </w:r>
            <w:r>
              <w:br/>
            </w:r>
            <w:r>
              <w:rPr>
                <w:rFonts w:ascii="Times New Roman"/>
                <w:b w:val="false"/>
                <w:i w:val="false"/>
                <w:color w:val="000000"/>
                <w:sz w:val="20"/>
              </w:rPr>
              <w:t>Нысаны</w:t>
            </w:r>
          </w:p>
        </w:tc>
      </w:tr>
    </w:tbl>
    <w:p>
      <w:pPr>
        <w:spacing w:after="0"/>
        <w:ind w:left="0"/>
        <w:jc w:val="both"/>
      </w:pPr>
      <w:r>
        <w:rPr>
          <w:rFonts w:ascii="Times New Roman"/>
          <w:b w:val="false"/>
          <w:i w:val="false"/>
          <w:color w:val="000000"/>
          <w:sz w:val="28"/>
        </w:rPr>
        <w:t>
      (Тегі, Аты, Әкесінің аты (бар болса) немесе көрсетілетін қызметті алушы ұйымының атауы)</w:t>
      </w:r>
    </w:p>
    <w:p>
      <w:pPr>
        <w:spacing w:after="0"/>
        <w:ind w:left="0"/>
        <w:jc w:val="both"/>
      </w:pPr>
      <w:r>
        <w:rPr>
          <w:rFonts w:ascii="Times New Roman"/>
          <w:b w:val="false"/>
          <w:i w:val="false"/>
          <w:color w:val="000000"/>
          <w:sz w:val="28"/>
        </w:rPr>
        <w:t>_____________________________________________________________________</w:t>
      </w:r>
    </w:p>
    <w:p>
      <w:pPr>
        <w:spacing w:after="0"/>
        <w:ind w:left="0"/>
        <w:jc w:val="both"/>
      </w:pPr>
      <w:r>
        <w:rPr>
          <w:rFonts w:ascii="Times New Roman"/>
          <w:b w:val="false"/>
          <w:i w:val="false"/>
          <w:color w:val="000000"/>
          <w:sz w:val="28"/>
        </w:rPr>
        <w:t xml:space="preserve">                         (көрсетілетін қызметті алушының мекенжайы)</w:t>
      </w:r>
    </w:p>
    <w:bookmarkStart w:name="z531" w:id="29"/>
    <w:p>
      <w:pPr>
        <w:spacing w:after="0"/>
        <w:ind w:left="0"/>
        <w:jc w:val="left"/>
      </w:pPr>
      <w:r>
        <w:rPr>
          <w:rFonts w:ascii="Times New Roman"/>
          <w:b/>
          <w:i w:val="false"/>
          <w:color w:val="000000"/>
        </w:rPr>
        <w:t xml:space="preserve"> Қолхат құжаттарды қабылдаудан бас тарту туралы</w:t>
      </w:r>
    </w:p>
    <w:bookmarkEnd w:id="29"/>
    <w:p>
      <w:pPr>
        <w:spacing w:after="0"/>
        <w:ind w:left="0"/>
        <w:jc w:val="both"/>
      </w:pPr>
      <w:bookmarkStart w:name="z532" w:id="30"/>
      <w:r>
        <w:rPr>
          <w:rFonts w:ascii="Times New Roman"/>
          <w:b w:val="false"/>
          <w:i w:val="false"/>
          <w:color w:val="000000"/>
          <w:sz w:val="28"/>
        </w:rPr>
        <w:t xml:space="preserve">
      "Мемлекеттік және әлеуметтік маңызы бар көрсетілетін қызметтер туралы" 2013 жылғы 15 </w:t>
      </w:r>
    </w:p>
    <w:bookmarkEnd w:id="30"/>
    <w:p>
      <w:pPr>
        <w:spacing w:after="0"/>
        <w:ind w:left="0"/>
        <w:jc w:val="both"/>
      </w:pPr>
      <w:r>
        <w:rPr>
          <w:rFonts w:ascii="Times New Roman"/>
          <w:b w:val="false"/>
          <w:i w:val="false"/>
          <w:color w:val="000000"/>
          <w:sz w:val="28"/>
        </w:rPr>
        <w:t xml:space="preserve">сәуірдегі Қазақстан Республикасының Заңы 20-бабының </w:t>
      </w:r>
      <w:r>
        <w:rPr>
          <w:rFonts w:ascii="Times New Roman"/>
          <w:b w:val="false"/>
          <w:i w:val="false"/>
          <w:color w:val="000000"/>
          <w:sz w:val="28"/>
        </w:rPr>
        <w:t>2-тармағын</w:t>
      </w:r>
      <w:r>
        <w:rPr>
          <w:rFonts w:ascii="Times New Roman"/>
          <w:b w:val="false"/>
          <w:i w:val="false"/>
          <w:color w:val="000000"/>
          <w:sz w:val="28"/>
        </w:rPr>
        <w:t xml:space="preserve"> басшылыққа ала </w:t>
      </w:r>
    </w:p>
    <w:p>
      <w:pPr>
        <w:spacing w:after="0"/>
        <w:ind w:left="0"/>
        <w:jc w:val="both"/>
      </w:pPr>
      <w:r>
        <w:rPr>
          <w:rFonts w:ascii="Times New Roman"/>
          <w:b w:val="false"/>
          <w:i w:val="false"/>
          <w:color w:val="000000"/>
          <w:sz w:val="28"/>
        </w:rPr>
        <w:t xml:space="preserve">отырып, "Азаматтарға арналған үкімет" мемлекеттік корпорациясы" филиалының №__ </w:t>
      </w:r>
    </w:p>
    <w:p>
      <w:pPr>
        <w:spacing w:after="0"/>
        <w:ind w:left="0"/>
        <w:jc w:val="both"/>
      </w:pPr>
      <w:r>
        <w:rPr>
          <w:rFonts w:ascii="Times New Roman"/>
          <w:b w:val="false"/>
          <w:i w:val="false"/>
          <w:color w:val="000000"/>
          <w:sz w:val="28"/>
        </w:rPr>
        <w:t xml:space="preserve">бөлімі (мекенжайын көрсету) Сіздің мемлекеттік көрсетілетін қызмет стандартында </w:t>
      </w:r>
    </w:p>
    <w:p>
      <w:pPr>
        <w:spacing w:after="0"/>
        <w:ind w:left="0"/>
        <w:jc w:val="both"/>
      </w:pPr>
      <w:r>
        <w:rPr>
          <w:rFonts w:ascii="Times New Roman"/>
          <w:b w:val="false"/>
          <w:i w:val="false"/>
          <w:color w:val="000000"/>
          <w:sz w:val="28"/>
        </w:rPr>
        <w:t xml:space="preserve">көзделген тізбеге сәйкес құжаттардың толық топтамасын ұсынбауыңызға байланысты </w:t>
      </w:r>
    </w:p>
    <w:p>
      <w:pPr>
        <w:spacing w:after="0"/>
        <w:ind w:left="0"/>
        <w:jc w:val="both"/>
      </w:pPr>
      <w:r>
        <w:rPr>
          <w:rFonts w:ascii="Times New Roman"/>
          <w:b w:val="false"/>
          <w:i w:val="false"/>
          <w:color w:val="000000"/>
          <w:sz w:val="28"/>
        </w:rPr>
        <w:t xml:space="preserve">Мемлекеттік қызмет көрсетуге (мемлекеттік көрсетілетін қызмет стандартына сәйкес </w:t>
      </w:r>
    </w:p>
    <w:p>
      <w:pPr>
        <w:spacing w:after="0"/>
        <w:ind w:left="0"/>
        <w:jc w:val="both"/>
      </w:pPr>
      <w:r>
        <w:rPr>
          <w:rFonts w:ascii="Times New Roman"/>
          <w:b w:val="false"/>
          <w:i w:val="false"/>
          <w:color w:val="000000"/>
          <w:sz w:val="28"/>
        </w:rPr>
        <w:t xml:space="preserve">мемлекеттік көрсетілетін қызметтің атауын көрсету) құжаттарды қабылдаудан бас тартады, </w:t>
      </w:r>
    </w:p>
    <w:p>
      <w:pPr>
        <w:spacing w:after="0"/>
        <w:ind w:left="0"/>
        <w:jc w:val="both"/>
      </w:pPr>
      <w:r>
        <w:rPr>
          <w:rFonts w:ascii="Times New Roman"/>
          <w:b w:val="false"/>
          <w:i w:val="false"/>
          <w:color w:val="000000"/>
          <w:sz w:val="28"/>
        </w:rPr>
        <w:t>атап айтқанда::</w:t>
      </w:r>
    </w:p>
    <w:p>
      <w:pPr>
        <w:spacing w:after="0"/>
        <w:ind w:left="0"/>
        <w:jc w:val="both"/>
      </w:pPr>
      <w:r>
        <w:rPr>
          <w:rFonts w:ascii="Times New Roman"/>
          <w:b w:val="false"/>
          <w:i w:val="false"/>
          <w:color w:val="000000"/>
          <w:sz w:val="28"/>
        </w:rPr>
        <w:t>Жоқ құжаттардың атауы:</w:t>
      </w:r>
    </w:p>
    <w:p>
      <w:pPr>
        <w:spacing w:after="0"/>
        <w:ind w:left="0"/>
        <w:jc w:val="both"/>
      </w:pPr>
      <w:r>
        <w:rPr>
          <w:rFonts w:ascii="Times New Roman"/>
          <w:b w:val="false"/>
          <w:i w:val="false"/>
          <w:color w:val="000000"/>
          <w:sz w:val="28"/>
        </w:rPr>
        <w:t>1) ___________________________________________________________;</w:t>
      </w:r>
    </w:p>
    <w:p>
      <w:pPr>
        <w:spacing w:after="0"/>
        <w:ind w:left="0"/>
        <w:jc w:val="both"/>
      </w:pPr>
      <w:r>
        <w:rPr>
          <w:rFonts w:ascii="Times New Roman"/>
          <w:b w:val="false"/>
          <w:i w:val="false"/>
          <w:color w:val="000000"/>
          <w:sz w:val="28"/>
        </w:rPr>
        <w:t>2) ___________________________________________________________;</w:t>
      </w:r>
    </w:p>
    <w:p>
      <w:pPr>
        <w:spacing w:after="0"/>
        <w:ind w:left="0"/>
        <w:jc w:val="both"/>
      </w:pPr>
      <w:r>
        <w:rPr>
          <w:rFonts w:ascii="Times New Roman"/>
          <w:b w:val="false"/>
          <w:i w:val="false"/>
          <w:color w:val="000000"/>
          <w:sz w:val="28"/>
        </w:rPr>
        <w:t>3) ___________________________________________________________.</w:t>
      </w:r>
    </w:p>
    <w:p>
      <w:pPr>
        <w:spacing w:after="0"/>
        <w:ind w:left="0"/>
        <w:jc w:val="both"/>
      </w:pPr>
      <w:r>
        <w:rPr>
          <w:rFonts w:ascii="Times New Roman"/>
          <w:b w:val="false"/>
          <w:i w:val="false"/>
          <w:color w:val="000000"/>
          <w:sz w:val="28"/>
        </w:rPr>
        <w:t>Осы қолхат әр тарапқа бір-бірден 2 данада жасалды.</w:t>
      </w:r>
    </w:p>
    <w:p>
      <w:pPr>
        <w:spacing w:after="0"/>
        <w:ind w:left="0"/>
        <w:jc w:val="both"/>
      </w:pPr>
      <w:r>
        <w:rPr>
          <w:rFonts w:ascii="Times New Roman"/>
          <w:b w:val="false"/>
          <w:i w:val="false"/>
          <w:color w:val="000000"/>
          <w:sz w:val="28"/>
        </w:rPr>
        <w:t>(Мемлекеттік корпорация қызметкерінің). тегі, аты, әкесінің аты (бар болса) (қолы)</w:t>
      </w:r>
    </w:p>
    <w:p>
      <w:pPr>
        <w:spacing w:after="0"/>
        <w:ind w:left="0"/>
        <w:jc w:val="both"/>
      </w:pPr>
      <w:r>
        <w:rPr>
          <w:rFonts w:ascii="Times New Roman"/>
          <w:b w:val="false"/>
          <w:i w:val="false"/>
          <w:color w:val="000000"/>
          <w:sz w:val="28"/>
        </w:rPr>
        <w:t>Орындаушы: тегі, аты, әкесінің аты (бар болса) ___________________</w:t>
      </w:r>
    </w:p>
    <w:p>
      <w:pPr>
        <w:spacing w:after="0"/>
        <w:ind w:left="0"/>
        <w:jc w:val="both"/>
      </w:pPr>
      <w:r>
        <w:rPr>
          <w:rFonts w:ascii="Times New Roman"/>
          <w:b w:val="false"/>
          <w:i w:val="false"/>
          <w:color w:val="000000"/>
          <w:sz w:val="28"/>
        </w:rPr>
        <w:t>Телефон ____________________________________________________</w:t>
      </w:r>
    </w:p>
    <w:p>
      <w:pPr>
        <w:spacing w:after="0"/>
        <w:ind w:left="0"/>
        <w:jc w:val="both"/>
      </w:pPr>
      <w:r>
        <w:rPr>
          <w:rFonts w:ascii="Times New Roman"/>
          <w:b w:val="false"/>
          <w:i w:val="false"/>
          <w:color w:val="000000"/>
          <w:sz w:val="28"/>
        </w:rPr>
        <w:t>Алды: ______________________________________________________</w:t>
      </w:r>
    </w:p>
    <w:p>
      <w:pPr>
        <w:spacing w:after="0"/>
        <w:ind w:left="0"/>
        <w:jc w:val="both"/>
      </w:pPr>
      <w:r>
        <w:rPr>
          <w:rFonts w:ascii="Times New Roman"/>
          <w:b w:val="false"/>
          <w:i w:val="false"/>
          <w:color w:val="000000"/>
          <w:sz w:val="28"/>
        </w:rPr>
        <w:t>Көрсетілетін қызметті алушының тегі, аты, әкесінің аты (бар болса)/ қолы</w:t>
      </w:r>
    </w:p>
    <w:p>
      <w:pPr>
        <w:spacing w:after="0"/>
        <w:ind w:left="0"/>
        <w:jc w:val="both"/>
      </w:pPr>
      <w:r>
        <w:rPr>
          <w:rFonts w:ascii="Times New Roman"/>
          <w:b w:val="false"/>
          <w:i w:val="false"/>
          <w:color w:val="000000"/>
          <w:sz w:val="28"/>
        </w:rPr>
        <w:t>"___" _________ 20__ жылы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бұйрықтардың тізбесіне</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авиацияның</w:t>
            </w:r>
            <w:r>
              <w:br/>
            </w:r>
            <w:r>
              <w:rPr>
                <w:rFonts w:ascii="Times New Roman"/>
                <w:b w:val="false"/>
                <w:i w:val="false"/>
                <w:color w:val="000000"/>
                <w:sz w:val="20"/>
              </w:rPr>
              <w:t>авиациялық оқу орталығын</w:t>
            </w:r>
            <w:r>
              <w:br/>
            </w:r>
            <w:r>
              <w:rPr>
                <w:rFonts w:ascii="Times New Roman"/>
                <w:b w:val="false"/>
                <w:i w:val="false"/>
                <w:color w:val="000000"/>
                <w:sz w:val="20"/>
              </w:rPr>
              <w:t>сертификаттау және</w:t>
            </w:r>
            <w:r>
              <w:br/>
            </w:r>
            <w:r>
              <w:rPr>
                <w:rFonts w:ascii="Times New Roman"/>
                <w:b w:val="false"/>
                <w:i w:val="false"/>
                <w:color w:val="000000"/>
                <w:sz w:val="20"/>
              </w:rPr>
              <w:t>сертификат беру</w:t>
            </w:r>
            <w:r>
              <w:br/>
            </w:r>
            <w:r>
              <w:rPr>
                <w:rFonts w:ascii="Times New Roman"/>
                <w:b w:val="false"/>
                <w:i w:val="false"/>
                <w:color w:val="000000"/>
                <w:sz w:val="20"/>
              </w:rPr>
              <w:t>қағидаларына</w:t>
            </w:r>
            <w:r>
              <w:br/>
            </w:r>
            <w:r>
              <w:rPr>
                <w:rFonts w:ascii="Times New Roman"/>
                <w:b w:val="false"/>
                <w:i w:val="false"/>
                <w:color w:val="000000"/>
                <w:sz w:val="20"/>
              </w:rPr>
              <w:t>1-1-қосымша</w:t>
            </w:r>
            <w:r>
              <w:br/>
            </w:r>
            <w:r>
              <w:rPr>
                <w:rFonts w:ascii="Times New Roman"/>
                <w:b w:val="false"/>
                <w:i w:val="false"/>
                <w:color w:val="000000"/>
                <w:sz w:val="20"/>
              </w:rPr>
              <w:t>Нысан</w:t>
            </w:r>
          </w:p>
        </w:tc>
      </w:tr>
    </w:tbl>
    <w:bookmarkStart w:name="z443" w:id="31"/>
    <w:p>
      <w:pPr>
        <w:spacing w:after="0"/>
        <w:ind w:left="0"/>
        <w:jc w:val="left"/>
      </w:pPr>
      <w:r>
        <w:rPr>
          <w:rFonts w:ascii="Times New Roman"/>
          <w:b/>
          <w:i w:val="false"/>
          <w:color w:val="000000"/>
        </w:rPr>
        <w:t xml:space="preserve"> Персоналды даярлау және рәсімдер жөніндегі басшылықты келісуге/ кәсіптік даярлау бағдарламасын келісуге/қолданыстағы авиациялық оқу орталығы сертификатының қолданылу саласын өзгертпейтін азаматтық авиацияның авиациялық оқу орталығының сертификатына өзгерістер енгізуге өтініш</w:t>
      </w:r>
    </w:p>
    <w:bookmarkEnd w:id="31"/>
    <w:p>
      <w:pPr>
        <w:spacing w:after="0"/>
        <w:ind w:left="0"/>
        <w:jc w:val="both"/>
      </w:pPr>
      <w:bookmarkStart w:name="z444" w:id="32"/>
      <w:r>
        <w:rPr>
          <w:rFonts w:ascii="Times New Roman"/>
          <w:b w:val="false"/>
          <w:i w:val="false"/>
          <w:color w:val="000000"/>
          <w:sz w:val="28"/>
        </w:rPr>
        <w:t>
      ______________________________________________________________________</w:t>
      </w:r>
    </w:p>
    <w:bookmarkEnd w:id="32"/>
    <w:p>
      <w:pPr>
        <w:spacing w:after="0"/>
        <w:ind w:left="0"/>
        <w:jc w:val="both"/>
      </w:pPr>
      <w:r>
        <w:rPr>
          <w:rFonts w:ascii="Times New Roman"/>
          <w:b w:val="false"/>
          <w:i w:val="false"/>
          <w:color w:val="000000"/>
          <w:sz w:val="28"/>
        </w:rPr>
        <w:t xml:space="preserve">                             (авиациялық оқу орталығының атауы)</w:t>
      </w:r>
    </w:p>
    <w:p>
      <w:pPr>
        <w:spacing w:after="0"/>
        <w:ind w:left="0"/>
        <w:jc w:val="both"/>
      </w:pPr>
      <w:r>
        <w:rPr>
          <w:rFonts w:ascii="Times New Roman"/>
          <w:b w:val="false"/>
          <w:i w:val="false"/>
          <w:color w:val="000000"/>
          <w:sz w:val="28"/>
        </w:rPr>
        <w:t xml:space="preserve">персоналды даярлау және рәсімдер жөніндегі басшылықты келісуді/кәсіптік даярлау </w:t>
      </w:r>
    </w:p>
    <w:p>
      <w:pPr>
        <w:spacing w:after="0"/>
        <w:ind w:left="0"/>
        <w:jc w:val="both"/>
      </w:pPr>
      <w:r>
        <w:rPr>
          <w:rFonts w:ascii="Times New Roman"/>
          <w:b w:val="false"/>
          <w:i w:val="false"/>
          <w:color w:val="000000"/>
          <w:sz w:val="28"/>
        </w:rPr>
        <w:t xml:space="preserve">бағдарламасын келісуді/қолданыстағы авиациялық оқу орталығы сертификатының </w:t>
      </w:r>
    </w:p>
    <w:p>
      <w:pPr>
        <w:spacing w:after="0"/>
        <w:ind w:left="0"/>
        <w:jc w:val="both"/>
      </w:pPr>
      <w:r>
        <w:rPr>
          <w:rFonts w:ascii="Times New Roman"/>
          <w:b w:val="false"/>
          <w:i w:val="false"/>
          <w:color w:val="000000"/>
          <w:sz w:val="28"/>
        </w:rPr>
        <w:t xml:space="preserve">қолданылу саласын өзгертпейтін азаматтық авиацияның авиациялық оқу орталығының </w:t>
      </w:r>
    </w:p>
    <w:p>
      <w:pPr>
        <w:spacing w:after="0"/>
        <w:ind w:left="0"/>
        <w:jc w:val="both"/>
      </w:pPr>
      <w:r>
        <w:rPr>
          <w:rFonts w:ascii="Times New Roman"/>
          <w:b w:val="false"/>
          <w:i w:val="false"/>
          <w:color w:val="000000"/>
          <w:sz w:val="28"/>
        </w:rPr>
        <w:t>сертификатына өзгеріс енгізуді сұрайды.</w:t>
      </w:r>
    </w:p>
    <w:p>
      <w:pPr>
        <w:spacing w:after="0"/>
        <w:ind w:left="0"/>
        <w:jc w:val="both"/>
      </w:pPr>
      <w:r>
        <w:rPr>
          <w:rFonts w:ascii="Times New Roman"/>
          <w:b w:val="false"/>
          <w:i w:val="false"/>
          <w:color w:val="000000"/>
          <w:sz w:val="28"/>
        </w:rPr>
        <w:t>(керегінің астын сызу)</w:t>
      </w:r>
    </w:p>
    <w:p>
      <w:pPr>
        <w:spacing w:after="0"/>
        <w:ind w:left="0"/>
        <w:jc w:val="both"/>
      </w:pPr>
      <w:r>
        <w:rPr>
          <w:rFonts w:ascii="Times New Roman"/>
          <w:b w:val="false"/>
          <w:i w:val="false"/>
          <w:color w:val="000000"/>
          <w:sz w:val="28"/>
        </w:rPr>
        <w:t>Ұсынылған мәліметтердің толықтығы мен дұрыстығын растаймын.</w:t>
      </w:r>
    </w:p>
    <w:p>
      <w:pPr>
        <w:spacing w:after="0"/>
        <w:ind w:left="0"/>
        <w:jc w:val="both"/>
      </w:pPr>
      <w:r>
        <w:rPr>
          <w:rFonts w:ascii="Times New Roman"/>
          <w:b w:val="false"/>
          <w:i w:val="false"/>
          <w:color w:val="000000"/>
          <w:sz w:val="28"/>
        </w:rPr>
        <w:t>Авиациялық оқу орталығының басшысы ___________________________________</w:t>
      </w:r>
    </w:p>
    <w:p>
      <w:pPr>
        <w:spacing w:after="0"/>
        <w:ind w:left="0"/>
        <w:jc w:val="both"/>
      </w:pPr>
      <w:r>
        <w:rPr>
          <w:rFonts w:ascii="Times New Roman"/>
          <w:b w:val="false"/>
          <w:i w:val="false"/>
          <w:color w:val="000000"/>
          <w:sz w:val="28"/>
        </w:rPr>
        <w:t xml:space="preserve">Мемлекеттік және әлеуметтік маңызы бар көрсетілетін қызметтер туралы заңының </w:t>
      </w:r>
    </w:p>
    <w:p>
      <w:pPr>
        <w:spacing w:after="0"/>
        <w:ind w:left="0"/>
        <w:jc w:val="both"/>
      </w:pPr>
      <w:r>
        <w:rPr>
          <w:rFonts w:ascii="Times New Roman"/>
          <w:b w:val="false"/>
          <w:i w:val="false"/>
          <w:color w:val="000000"/>
          <w:sz w:val="28"/>
        </w:rPr>
        <w:t xml:space="preserve">20-бабының </w:t>
      </w:r>
      <w:r>
        <w:rPr>
          <w:rFonts w:ascii="Times New Roman"/>
          <w:b w:val="false"/>
          <w:i w:val="false"/>
          <w:color w:val="000000"/>
          <w:sz w:val="28"/>
        </w:rPr>
        <w:t>6-тармағына</w:t>
      </w:r>
      <w:r>
        <w:rPr>
          <w:rFonts w:ascii="Times New Roman"/>
          <w:b w:val="false"/>
          <w:i w:val="false"/>
          <w:color w:val="000000"/>
          <w:sz w:val="28"/>
        </w:rPr>
        <w:t xml:space="preserve"> сәйкес цифрлық жүйелерде қамтылған, заңмен қорғалатын </w:t>
      </w:r>
    </w:p>
    <w:p>
      <w:pPr>
        <w:spacing w:after="0"/>
        <w:ind w:left="0"/>
        <w:jc w:val="both"/>
      </w:pPr>
      <w:r>
        <w:rPr>
          <w:rFonts w:ascii="Times New Roman"/>
          <w:b w:val="false"/>
          <w:i w:val="false"/>
          <w:color w:val="000000"/>
          <w:sz w:val="28"/>
        </w:rPr>
        <w:t>құпияны құрайтын мәліметтерді пайдалануға келісемін</w:t>
      </w:r>
    </w:p>
    <w:p>
      <w:pPr>
        <w:spacing w:after="0"/>
        <w:ind w:left="0"/>
        <w:jc w:val="both"/>
      </w:pPr>
      <w:r>
        <w:rPr>
          <w:rFonts w:ascii="Times New Roman"/>
          <w:b w:val="false"/>
          <w:i w:val="false"/>
          <w:color w:val="000000"/>
          <w:sz w:val="28"/>
        </w:rPr>
        <w:t>__________________________________________________________</w:t>
      </w:r>
    </w:p>
    <w:p>
      <w:pPr>
        <w:spacing w:after="0"/>
        <w:ind w:left="0"/>
        <w:jc w:val="both"/>
      </w:pPr>
      <w:r>
        <w:rPr>
          <w:rFonts w:ascii="Times New Roman"/>
          <w:b w:val="false"/>
          <w:i w:val="false"/>
          <w:color w:val="000000"/>
          <w:sz w:val="28"/>
        </w:rPr>
        <w:t>__________________________________________________________</w:t>
      </w:r>
    </w:p>
    <w:p>
      <w:pPr>
        <w:spacing w:after="0"/>
        <w:ind w:left="0"/>
        <w:jc w:val="both"/>
      </w:pPr>
      <w:r>
        <w:rPr>
          <w:rFonts w:ascii="Times New Roman"/>
          <w:b w:val="false"/>
          <w:i w:val="false"/>
          <w:color w:val="000000"/>
          <w:sz w:val="28"/>
        </w:rPr>
        <w:t>(ЭЦҚ қолы)</w:t>
      </w:r>
    </w:p>
    <w:p>
      <w:pPr>
        <w:spacing w:after="0"/>
        <w:ind w:left="0"/>
        <w:jc w:val="both"/>
      </w:pPr>
      <w:r>
        <w:rPr>
          <w:rFonts w:ascii="Times New Roman"/>
          <w:b w:val="false"/>
          <w:i w:val="false"/>
          <w:color w:val="000000"/>
          <w:sz w:val="28"/>
        </w:rPr>
        <w:t>Тегі, аты, әкесінің аты (ол болған жағдайда)</w:t>
      </w:r>
    </w:p>
    <w:p>
      <w:pPr>
        <w:spacing w:after="0"/>
        <w:ind w:left="0"/>
        <w:jc w:val="both"/>
      </w:pPr>
      <w:r>
        <w:rPr>
          <w:rFonts w:ascii="Times New Roman"/>
          <w:b w:val="false"/>
          <w:i w:val="false"/>
          <w:color w:val="000000"/>
          <w:sz w:val="28"/>
        </w:rPr>
        <w:t>20_______жылғы "______" 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бұйрықтардың тізбесіне</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авиацияның</w:t>
            </w:r>
            <w:r>
              <w:br/>
            </w:r>
            <w:r>
              <w:rPr>
                <w:rFonts w:ascii="Times New Roman"/>
                <w:b w:val="false"/>
                <w:i w:val="false"/>
                <w:color w:val="000000"/>
                <w:sz w:val="20"/>
              </w:rPr>
              <w:t>авиациялық оқу орталығын</w:t>
            </w:r>
            <w:r>
              <w:br/>
            </w:r>
            <w:r>
              <w:rPr>
                <w:rFonts w:ascii="Times New Roman"/>
                <w:b w:val="false"/>
                <w:i w:val="false"/>
                <w:color w:val="000000"/>
                <w:sz w:val="20"/>
              </w:rPr>
              <w:t>сертификаттау және сертификат</w:t>
            </w:r>
            <w:r>
              <w:br/>
            </w:r>
            <w:r>
              <w:rPr>
                <w:rFonts w:ascii="Times New Roman"/>
                <w:b w:val="false"/>
                <w:i w:val="false"/>
                <w:color w:val="000000"/>
                <w:sz w:val="20"/>
              </w:rPr>
              <w:t>беру қағидаларына</w:t>
            </w:r>
            <w:r>
              <w:br/>
            </w:r>
            <w:r>
              <w:rPr>
                <w:rFonts w:ascii="Times New Roman"/>
                <w:b w:val="false"/>
                <w:i w:val="false"/>
                <w:color w:val="000000"/>
                <w:sz w:val="20"/>
              </w:rPr>
              <w:t>1-4-қосымша</w:t>
            </w:r>
          </w:p>
        </w:tc>
      </w:tr>
    </w:tbl>
    <w:bookmarkStart w:name="z447" w:id="33"/>
    <w:p>
      <w:pPr>
        <w:spacing w:after="0"/>
        <w:ind w:left="0"/>
        <w:jc w:val="left"/>
      </w:pPr>
      <w:r>
        <w:rPr>
          <w:rFonts w:ascii="Times New Roman"/>
          <w:b/>
          <w:i w:val="false"/>
          <w:color w:val="000000"/>
        </w:rPr>
        <w:t xml:space="preserve"> "Шетелдік авиациялық оқу орталығының сертификатын тану" мемлекеттік қызмет көрсетуге қойылатын негізгі талаптардың тізбесі</w:t>
      </w:r>
    </w:p>
    <w:bookmarkEnd w:id="3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р/с</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 №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"Шетелдік авиациялық оқу орталығының сертификатын тану" мемлекеттік көрсетілетін қызмет атауы</w:t>
            </w:r>
          </w:p>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кіші түрінің атауы (бар болса):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авиациялық әкімшілігі" акционерлік қоғамы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 веб-порталы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авиациялық оқу орталығының сертификатын тану – 45 (қырық бес)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Mемлекеттік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авиациялық оқу орталығының сертификатын тану немесе мемлекеттік қызмет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Шетелдік авиациялық оқу орталығының сертификатын тану –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мынадай жұмыс күні жүзеге асырылады);</w:t>
            </w:r>
          </w:p>
          <w:p>
            <w:pPr>
              <w:spacing w:after="20"/>
              <w:ind w:left="20"/>
              <w:jc w:val="both"/>
            </w:pPr>
            <w:r>
              <w:rPr>
                <w:rFonts w:ascii="Times New Roman"/>
                <w:b w:val="false"/>
                <w:i w:val="false"/>
                <w:color w:val="000000"/>
                <w:sz w:val="20"/>
              </w:rPr>
              <w:t>
2) көрсетілетін қызметті берушінің –- Кодекске сәйкес демалыс және мереке күндерін қоспағанда, дүйсенбіден бастап жұманы қоса алғанда сағат 13-00-ден 14-00-ға дейінгі түскі үзіліспен сағат 8-00- ден 17-00-ға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осы Қағидаларға 7-қосымшаға сәйкес нысан бойынша шетелдік авиациялық оқу орталығының сертификатын тануға ЭЦҚ көмегімен қол қойылған өтініш;</w:t>
            </w:r>
          </w:p>
          <w:p>
            <w:pPr>
              <w:spacing w:after="20"/>
              <w:ind w:left="20"/>
              <w:jc w:val="both"/>
            </w:pPr>
            <w:r>
              <w:rPr>
                <w:rFonts w:ascii="Times New Roman"/>
                <w:b w:val="false"/>
                <w:i w:val="false"/>
                <w:color w:val="000000"/>
                <w:sz w:val="20"/>
              </w:rPr>
              <w:t>
2) қолданылу саласы бар шетелдік авиациялық оқу орталығы сертификатының көшірмесі;</w:t>
            </w:r>
          </w:p>
          <w:p>
            <w:pPr>
              <w:spacing w:after="20"/>
              <w:ind w:left="20"/>
              <w:jc w:val="both"/>
            </w:pPr>
            <w:r>
              <w:rPr>
                <w:rFonts w:ascii="Times New Roman"/>
                <w:b w:val="false"/>
                <w:i w:val="false"/>
                <w:color w:val="000000"/>
                <w:sz w:val="20"/>
              </w:rPr>
              <w:t>
3) шетелдік авиациялық оқу орталығының авиациялық персоналын кәсіптік даярлау бағдарламасы.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қызметті алу үшін көрсетілетін қызметті алушы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3) мемлекеттік қызметті көрсету үшін талап етілетін келісу туралы сұрау салуға уәкілетті мемлекеттік органның теріс жауабы,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4) көрсетілетін қызметті алушыға қатысты белгілі бір мемлекеттік қызметті алуды талап ететін қызметке немесе жекелеген қызмет түрлеріне тыйым салу туралы заңды күшіне енген сот шешімі (үкімі) бар;</w:t>
            </w:r>
          </w:p>
          <w:p>
            <w:pPr>
              <w:spacing w:after="20"/>
              <w:ind w:left="20"/>
              <w:jc w:val="both"/>
            </w:pPr>
            <w:r>
              <w:rPr>
                <w:rFonts w:ascii="Times New Roman"/>
                <w:b w:val="false"/>
                <w:i w:val="false"/>
                <w:color w:val="000000"/>
                <w:sz w:val="20"/>
              </w:rPr>
              <w:t>
5) көрсетілетін қызметті алушыға қатысты соттың заңды күшіне енген шешімі бар, оның негізінде көрсетілетін қызметті алушы мемлекеттік көрсетілетін қызметті алуға байланысты арнайы құқығынан айырылады.</w:t>
            </w:r>
          </w:p>
          <w:p>
            <w:pPr>
              <w:spacing w:after="20"/>
              <w:ind w:left="20"/>
              <w:jc w:val="both"/>
            </w:pPr>
            <w:r>
              <w:rPr>
                <w:rFonts w:ascii="Times New Roman"/>
                <w:b w:val="false"/>
                <w:i w:val="false"/>
                <w:color w:val="000000"/>
                <w:sz w:val="20"/>
              </w:rPr>
              <w:t xml:space="preserve">
 6)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көрсетілетін қызметті алушының мемлекеттік қызмет көрсету үшін талап етілетін қолжетімділігі шектеулі дербес деректерге қол жеткізуге ұсынылатын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орындарының мекенжайлары интернет-ресурстарда орналастырылған: Қазақстан Республикасы Көлік министрлігінің –- www.transport.gov.kz "Мемлекеттік көрсетілетін қызметтер" бөлімінде;</w:t>
            </w:r>
          </w:p>
          <w:p>
            <w:pPr>
              <w:spacing w:after="20"/>
              <w:ind w:left="20"/>
              <w:jc w:val="both"/>
            </w:pPr>
            <w:r>
              <w:rPr>
                <w:rFonts w:ascii="Times New Roman"/>
                <w:b w:val="false"/>
                <w:i w:val="false"/>
                <w:color w:val="000000"/>
                <w:sz w:val="20"/>
              </w:rPr>
              <w:t>
Көрсетілетін қызметті алушының ЭЦҚ болған жағдайда, мемлекеттік көрсетілетін қызметті портал арқылы электрондық нысанда алуға мүмкіндігі бар.</w:t>
            </w:r>
          </w:p>
          <w:p>
            <w:pPr>
              <w:spacing w:after="20"/>
              <w:ind w:left="20"/>
              <w:jc w:val="both"/>
            </w:pPr>
            <w:r>
              <w:rPr>
                <w:rFonts w:ascii="Times New Roman"/>
                <w:b w:val="false"/>
                <w:i w:val="false"/>
                <w:color w:val="000000"/>
                <w:sz w:val="20"/>
              </w:rPr>
              <w:t>
Мемлекеттік қызметті көрсету тәртібі мен мәртебесі туралы ақпаратты қашықтықтан қол жеткізу режимінде порталдың "жеке кабинеті", сондай-ақ мемлекеттік қызметтерді көрсету мәселелері жөніндегі Бірыңғай байланыс орталығы арқылы алуға мүмкіндігі бар.</w:t>
            </w:r>
          </w:p>
          <w:p>
            <w:pPr>
              <w:spacing w:after="20"/>
              <w:ind w:left="20"/>
              <w:jc w:val="both"/>
            </w:pPr>
            <w:r>
              <w:rPr>
                <w:rFonts w:ascii="Times New Roman"/>
                <w:b w:val="false"/>
                <w:i w:val="false"/>
                <w:color w:val="000000"/>
                <w:sz w:val="20"/>
              </w:rPr>
              <w:t>
Мемлекеттік қызметтерді көрсету мәселелері жөніндегі бірыңғай байланыс орталығының телефоны: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бұйрықтардың тізбесіне</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авиацияның</w:t>
            </w:r>
            <w:r>
              <w:br/>
            </w:r>
            <w:r>
              <w:rPr>
                <w:rFonts w:ascii="Times New Roman"/>
                <w:b w:val="false"/>
                <w:i w:val="false"/>
                <w:color w:val="000000"/>
                <w:sz w:val="20"/>
              </w:rPr>
              <w:t>авиациялық оқу орталығын</w:t>
            </w:r>
            <w:r>
              <w:br/>
            </w:r>
            <w:r>
              <w:rPr>
                <w:rFonts w:ascii="Times New Roman"/>
                <w:b w:val="false"/>
                <w:i w:val="false"/>
                <w:color w:val="000000"/>
                <w:sz w:val="20"/>
              </w:rPr>
              <w:t>сертификаттау және сертификат</w:t>
            </w:r>
            <w:r>
              <w:br/>
            </w:r>
            <w:r>
              <w:rPr>
                <w:rFonts w:ascii="Times New Roman"/>
                <w:b w:val="false"/>
                <w:i w:val="false"/>
                <w:color w:val="000000"/>
                <w:sz w:val="20"/>
              </w:rPr>
              <w:t>беру қағидаларына</w:t>
            </w:r>
            <w:r>
              <w:br/>
            </w:r>
            <w:r>
              <w:rPr>
                <w:rFonts w:ascii="Times New Roman"/>
                <w:b w:val="false"/>
                <w:i w:val="false"/>
                <w:color w:val="000000"/>
                <w:sz w:val="20"/>
              </w:rPr>
              <w:t>2-қосымша</w:t>
            </w:r>
          </w:p>
        </w:tc>
      </w:tr>
    </w:tbl>
    <w:bookmarkStart w:name="z450" w:id="34"/>
    <w:p>
      <w:pPr>
        <w:spacing w:after="0"/>
        <w:ind w:left="0"/>
        <w:jc w:val="left"/>
      </w:pPr>
      <w:r>
        <w:rPr>
          <w:rFonts w:ascii="Times New Roman"/>
          <w:b/>
          <w:i w:val="false"/>
          <w:color w:val="000000"/>
        </w:rPr>
        <w:t xml:space="preserve"> "Азаматтық авиацияның авиациялық оқу орталығының сертификатын беру" мемлекеттік қызмет көрсетуге қойылатын негізгі талаптардың тізбесі</w:t>
      </w:r>
    </w:p>
    <w:bookmarkEnd w:id="3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 xml:space="preserve">р/с №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"Азаматтық авиацияның авиациялық оқу орталығына сертификат беру" мемлекеттік көрсетілетін қызмет атауы</w:t>
            </w:r>
          </w:p>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кіші түрінің атауы (бар болса):</w:t>
            </w:r>
          </w:p>
          <w:p>
            <w:pPr>
              <w:spacing w:after="20"/>
              <w:ind w:left="20"/>
              <w:jc w:val="both"/>
            </w:pPr>
            <w:r>
              <w:rPr>
                <w:rFonts w:ascii="Times New Roman"/>
                <w:b w:val="false"/>
                <w:i w:val="false"/>
                <w:color w:val="000000"/>
                <w:sz w:val="20"/>
              </w:rPr>
              <w:t>
</w:t>
            </w:r>
            <w:r>
              <w:rPr>
                <w:rFonts w:ascii="Times New Roman"/>
                <w:b/>
                <w:i w:val="false"/>
                <w:color w:val="000000"/>
                <w:sz w:val="20"/>
              </w:rPr>
              <w:t>1. Авиациялық оқу орталығы сертификатының қолданылу саласын кеңейту.</w:t>
            </w:r>
          </w:p>
          <w:p>
            <w:pPr>
              <w:spacing w:after="20"/>
              <w:ind w:left="20"/>
              <w:jc w:val="both"/>
            </w:pPr>
            <w:r>
              <w:rPr>
                <w:rFonts w:ascii="Times New Roman"/>
                <w:b w:val="false"/>
                <w:i w:val="false"/>
                <w:color w:val="000000"/>
                <w:sz w:val="20"/>
              </w:rPr>
              <w:t>
</w:t>
            </w:r>
            <w:r>
              <w:rPr>
                <w:rFonts w:ascii="Times New Roman"/>
                <w:b/>
                <w:i w:val="false"/>
                <w:color w:val="000000"/>
                <w:sz w:val="20"/>
              </w:rPr>
              <w:t>2. Авиациялық оқу орталығының нұсқаушы және емтихан алушы персоналын келісу.</w:t>
            </w:r>
          </w:p>
          <w:p>
            <w:pPr>
              <w:spacing w:after="20"/>
              <w:ind w:left="20"/>
              <w:jc w:val="both"/>
            </w:pPr>
            <w:r>
              <w:rPr>
                <w:rFonts w:ascii="Times New Roman"/>
                <w:b w:val="false"/>
                <w:i w:val="false"/>
                <w:color w:val="000000"/>
                <w:sz w:val="20"/>
              </w:rPr>
              <w:t>
</w:t>
            </w:r>
            <w:r>
              <w:rPr>
                <w:rFonts w:ascii="Times New Roman"/>
                <w:b/>
                <w:i w:val="false"/>
                <w:color w:val="000000"/>
                <w:sz w:val="20"/>
              </w:rPr>
              <w:t>3. Персоналды даярлау және рәсімдер жөніндегі басшылықты келісу;</w:t>
            </w:r>
          </w:p>
          <w:p>
            <w:pPr>
              <w:spacing w:after="20"/>
              <w:ind w:left="20"/>
              <w:jc w:val="both"/>
            </w:pPr>
            <w:r>
              <w:rPr>
                <w:rFonts w:ascii="Times New Roman"/>
                <w:b w:val="false"/>
                <w:i w:val="false"/>
                <w:color w:val="000000"/>
                <w:sz w:val="20"/>
              </w:rPr>
              <w:t>
</w:t>
            </w:r>
            <w:r>
              <w:rPr>
                <w:rFonts w:ascii="Times New Roman"/>
                <w:b/>
                <w:i w:val="false"/>
                <w:color w:val="000000"/>
                <w:sz w:val="20"/>
              </w:rPr>
              <w:t>4. Кәсіптік даярлық бағдарламасын келісу;</w:t>
            </w:r>
          </w:p>
          <w:p>
            <w:pPr>
              <w:spacing w:after="20"/>
              <w:ind w:left="20"/>
              <w:jc w:val="both"/>
            </w:pPr>
            <w:r>
              <w:rPr>
                <w:rFonts w:ascii="Times New Roman"/>
                <w:b w:val="false"/>
                <w:i w:val="false"/>
                <w:color w:val="000000"/>
                <w:sz w:val="20"/>
              </w:rPr>
              <w:t>
</w:t>
            </w:r>
            <w:r>
              <w:rPr>
                <w:rFonts w:ascii="Times New Roman"/>
                <w:b/>
                <w:i w:val="false"/>
                <w:color w:val="000000"/>
                <w:sz w:val="20"/>
              </w:rPr>
              <w:t>5. Қолданыстағы авиациялық оқу орталығының сертификатының қолданылу аясын өзгертпейтін азаматтық авиацияның авиациялық оқу орталығының сертификатына өзгерістер енгізу.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авиациялық әкімшілігі" акционерлік қоғамы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 веб-порталы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авиацияның авиациялық оқу орталығына сертификат беру – 27 (жиырма жеті) жұмыс күн;</w:t>
            </w:r>
          </w:p>
          <w:p>
            <w:pPr>
              <w:spacing w:after="20"/>
              <w:ind w:left="20"/>
              <w:jc w:val="both"/>
            </w:pPr>
            <w:r>
              <w:rPr>
                <w:rFonts w:ascii="Times New Roman"/>
                <w:b w:val="false"/>
                <w:i w:val="false"/>
                <w:color w:val="000000"/>
                <w:sz w:val="20"/>
              </w:rPr>
              <w:t>
Авиациялық оқу орталығы сертификатының қолданылу саласын кеңейту – 27 (жиырма жеті) жұмыс күн;</w:t>
            </w:r>
          </w:p>
          <w:p>
            <w:pPr>
              <w:spacing w:after="20"/>
              <w:ind w:left="20"/>
              <w:jc w:val="both"/>
            </w:pPr>
            <w:r>
              <w:rPr>
                <w:rFonts w:ascii="Times New Roman"/>
                <w:b w:val="false"/>
                <w:i w:val="false"/>
                <w:color w:val="000000"/>
                <w:sz w:val="20"/>
              </w:rPr>
              <w:t>
Авиациялық оқу орталығының нұсқаушы және емтихан алушы персоналын келісу – 10 (он) жұмыс күні..</w:t>
            </w:r>
          </w:p>
          <w:p>
            <w:pPr>
              <w:spacing w:after="20"/>
              <w:ind w:left="20"/>
              <w:jc w:val="both"/>
            </w:pPr>
            <w:r>
              <w:rPr>
                <w:rFonts w:ascii="Times New Roman"/>
                <w:b w:val="false"/>
                <w:i w:val="false"/>
                <w:color w:val="000000"/>
                <w:sz w:val="20"/>
              </w:rPr>
              <w:t>
Персоналды даярлау және рәсімдер жөніндегі басшылықты келісу – 60 (алпыс) жұмыс күні.</w:t>
            </w:r>
          </w:p>
          <w:p>
            <w:pPr>
              <w:spacing w:after="20"/>
              <w:ind w:left="20"/>
              <w:jc w:val="both"/>
            </w:pPr>
            <w:r>
              <w:rPr>
                <w:rFonts w:ascii="Times New Roman"/>
                <w:b w:val="false"/>
                <w:i w:val="false"/>
                <w:color w:val="000000"/>
                <w:sz w:val="20"/>
              </w:rPr>
              <w:t>
Кәсіптік даярлау бағдарламасын келісу - 60 (алпыс) жұмыс күні.</w:t>
            </w:r>
          </w:p>
          <w:p>
            <w:pPr>
              <w:spacing w:after="20"/>
              <w:ind w:left="20"/>
              <w:jc w:val="both"/>
            </w:pPr>
            <w:r>
              <w:rPr>
                <w:rFonts w:ascii="Times New Roman"/>
                <w:b w:val="false"/>
                <w:i w:val="false"/>
                <w:color w:val="000000"/>
                <w:sz w:val="20"/>
              </w:rPr>
              <w:t>
Қолданыстағы авиациялық оқу орталығының сертификатының қолданылу аясын өзгертпейтін Азаматтық авиацияның авиациялық оқу орталығының сертификатына өзгерістер енгізу – 10 (он)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азаматтық авиацияның авиациялық оқу орталығының сертификаты не мемлекеттік қызмет көрсетуден бас тарту туралы дәлелді жауап;</w:t>
            </w:r>
          </w:p>
          <w:p>
            <w:pPr>
              <w:spacing w:after="20"/>
              <w:ind w:left="20"/>
              <w:jc w:val="both"/>
            </w:pPr>
            <w:r>
              <w:rPr>
                <w:rFonts w:ascii="Times New Roman"/>
                <w:b w:val="false"/>
                <w:i w:val="false"/>
                <w:color w:val="000000"/>
                <w:sz w:val="20"/>
              </w:rPr>
              <w:t>
2) азаматтық авиацияның авиациялық оқу орталығы сертификатының қолданылу саласын кеңейту не мемлекеттік қызмет көрсетуден бас тарту туралы дәлелді жауап;</w:t>
            </w:r>
          </w:p>
          <w:p>
            <w:pPr>
              <w:spacing w:after="20"/>
              <w:ind w:left="20"/>
              <w:jc w:val="both"/>
            </w:pPr>
            <w:r>
              <w:rPr>
                <w:rFonts w:ascii="Times New Roman"/>
                <w:b w:val="false"/>
                <w:i w:val="false"/>
                <w:color w:val="000000"/>
                <w:sz w:val="20"/>
              </w:rPr>
              <w:t>
3) нұсқаушы және емтихан алушының авиациялық оқу персоналын келісу туралы хабарлама не мемлекеттік қызмет көрсетуден бас тарту туралы дәлелді жауап;</w:t>
            </w:r>
          </w:p>
          <w:p>
            <w:pPr>
              <w:spacing w:after="20"/>
              <w:ind w:left="20"/>
              <w:jc w:val="both"/>
            </w:pPr>
            <w:r>
              <w:rPr>
                <w:rFonts w:ascii="Times New Roman"/>
                <w:b w:val="false"/>
                <w:i w:val="false"/>
                <w:color w:val="000000"/>
                <w:sz w:val="20"/>
              </w:rPr>
              <w:t>
4) персоналды даярлау және рәсімдер жөніндегі басшылықты келісу туралы хабарлама не мемлекеттік қызмет көрсетуден бас тарту туралы дәлелді жауап;</w:t>
            </w:r>
          </w:p>
          <w:p>
            <w:pPr>
              <w:spacing w:after="20"/>
              <w:ind w:left="20"/>
              <w:jc w:val="both"/>
            </w:pPr>
            <w:r>
              <w:rPr>
                <w:rFonts w:ascii="Times New Roman"/>
                <w:b w:val="false"/>
                <w:i w:val="false"/>
                <w:color w:val="000000"/>
                <w:sz w:val="20"/>
              </w:rPr>
              <w:t>
5) кәсіптік даярлық бағдарламасын келісу туралы хабарлама не мемлекеттік қызмет көрсетуден бас тарту туралы дәлелді жауап;</w:t>
            </w:r>
          </w:p>
          <w:p>
            <w:pPr>
              <w:spacing w:after="20"/>
              <w:ind w:left="20"/>
              <w:jc w:val="both"/>
            </w:pPr>
            <w:r>
              <w:rPr>
                <w:rFonts w:ascii="Times New Roman"/>
                <w:b w:val="false"/>
                <w:i w:val="false"/>
                <w:color w:val="000000"/>
                <w:sz w:val="20"/>
              </w:rPr>
              <w:t>
6) қолданыстағы авиациялық оқу орталығы сертификатының қолданылу аясын өзгертпейтін азаматтық авиацияның авиациялық оқу орталығының сертификатына өзгерістер енгізу не мемлекеттік қызмет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Азаматтық авиацияның авиациялық оқу орталығының сертификатын беру және авиациялық оқу орталығы сертификатының қолданылу саласын кеңейту "Қазақстан Республикасының әуе кеңістігін пайдалану және авиация қызметі туралы" Қазақстан Республикасының Заңы </w:t>
            </w:r>
            <w:r>
              <w:rPr>
                <w:rFonts w:ascii="Times New Roman"/>
                <w:b w:val="false"/>
                <w:i w:val="false"/>
                <w:color w:val="000000"/>
                <w:sz w:val="20"/>
              </w:rPr>
              <w:t>16-бабының</w:t>
            </w:r>
            <w:r>
              <w:rPr>
                <w:rFonts w:ascii="Times New Roman"/>
                <w:b w:val="false"/>
                <w:i w:val="false"/>
                <w:color w:val="000000"/>
                <w:sz w:val="20"/>
              </w:rPr>
              <w:t xml:space="preserve"> 3-тармағына және "Азаматтық авиация саласындағы уәкілетті ұйымның ақылы көрсетілетін қызметтерінің тізбесін және азаматтық авиация саласындағы төлем мөлшерлемелерін бекіту туралы" Қазақстан Республикасы Индустрия және инфрақұрылымдық даму министрінің 2023 жылғы 17 наурыздағы № 167 </w:t>
            </w:r>
            <w:r>
              <w:rPr>
                <w:rFonts w:ascii="Times New Roman"/>
                <w:b w:val="false"/>
                <w:i w:val="false"/>
                <w:color w:val="000000"/>
                <w:sz w:val="20"/>
              </w:rPr>
              <w:t>бұйрығына</w:t>
            </w:r>
            <w:r>
              <w:rPr>
                <w:rFonts w:ascii="Times New Roman"/>
                <w:b w:val="false"/>
                <w:i w:val="false"/>
                <w:color w:val="000000"/>
                <w:sz w:val="20"/>
              </w:rPr>
              <w:t xml:space="preserve"> (Нормативтік құқықтық актілердің мемлекеттік тіркеу тізілімінде № 32089 болып тіркелген) сәйкес – ақылы.</w:t>
            </w:r>
          </w:p>
          <w:p>
            <w:pPr>
              <w:spacing w:after="20"/>
              <w:ind w:left="20"/>
              <w:jc w:val="both"/>
            </w:pPr>
            <w:r>
              <w:rPr>
                <w:rFonts w:ascii="Times New Roman"/>
                <w:b w:val="false"/>
                <w:i w:val="false"/>
                <w:color w:val="000000"/>
                <w:sz w:val="20"/>
              </w:rPr>
              <w:t>
Авиациялық оқу орталығының нұсқаушы және емтихан алушы персоналын келісу, персоналды даярлау және рәсімдер жөніндегі нұсқаулықты келісу, кәсіптік даярлық бағдарламасын келісу және қолданыстағы авиациялық оқу орталығы сертификатының қолданылу аясын өзгертпейтін азаматтық авиацияның авиациялық оқу орталығының сертификатына өзгерістер енгізу –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және оның кіші түрлерін (бар болса) берушінің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pPr>
              <w:spacing w:after="20"/>
              <w:ind w:left="20"/>
              <w:jc w:val="both"/>
            </w:pPr>
            <w:r>
              <w:rPr>
                <w:rFonts w:ascii="Times New Roman"/>
                <w:b w:val="false"/>
                <w:i w:val="false"/>
                <w:color w:val="000000"/>
                <w:sz w:val="20"/>
              </w:rPr>
              <w:t>
2) көрсетілетін қызметті берушінің –- Кодекске сәйкес демалыс және мереке күндерін қоспағанда, дүйсенбіден бастап жұманы қоса алғанда сағат 13-00-ден 14-00-ға дейінгі түскі үзіліспен сағат 8-00-ден 17-00-ға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 Авиациялық оқу орталығының сертификатын беру:</w:t>
            </w:r>
          </w:p>
          <w:p>
            <w:pPr>
              <w:spacing w:after="20"/>
              <w:ind w:left="20"/>
              <w:jc w:val="both"/>
            </w:pPr>
            <w:r>
              <w:rPr>
                <w:rFonts w:ascii="Times New Roman"/>
                <w:b w:val="false"/>
                <w:i w:val="false"/>
                <w:color w:val="000000"/>
                <w:sz w:val="20"/>
              </w:rPr>
              <w:t>
1) осы Қағидаларға 1-қосымшаға сәйкес нысан бойынша ЭЦҚ көмегімен қол қойылған авиациялық оқу орталығын сертификаттауды жүргізуге арналған өтініш;</w:t>
            </w:r>
          </w:p>
          <w:p>
            <w:pPr>
              <w:spacing w:after="20"/>
              <w:ind w:left="20"/>
              <w:jc w:val="both"/>
            </w:pPr>
            <w:r>
              <w:rPr>
                <w:rFonts w:ascii="Times New Roman"/>
                <w:b w:val="false"/>
                <w:i w:val="false"/>
                <w:color w:val="000000"/>
                <w:sz w:val="20"/>
              </w:rPr>
              <w:t>
2) құрылтай құжатының (жарғының) электрондық көшірмесі;</w:t>
            </w:r>
          </w:p>
          <w:p>
            <w:pPr>
              <w:spacing w:after="20"/>
              <w:ind w:left="20"/>
              <w:jc w:val="both"/>
            </w:pPr>
            <w:r>
              <w:rPr>
                <w:rFonts w:ascii="Times New Roman"/>
                <w:b w:val="false"/>
                <w:i w:val="false"/>
                <w:color w:val="000000"/>
                <w:sz w:val="20"/>
              </w:rPr>
              <w:t>
3) персоналды даярлау және рәсімдер жөніндегі нұсқаулықтың электрондық көшірмесі;</w:t>
            </w:r>
          </w:p>
          <w:p>
            <w:pPr>
              <w:spacing w:after="20"/>
              <w:ind w:left="20"/>
              <w:jc w:val="both"/>
            </w:pPr>
            <w:r>
              <w:rPr>
                <w:rFonts w:ascii="Times New Roman"/>
                <w:b w:val="false"/>
                <w:i w:val="false"/>
                <w:color w:val="000000"/>
                <w:sz w:val="20"/>
              </w:rPr>
              <w:t>
4) сапа жөніндегі нұсқаулықтың электрондық көшірмесі;</w:t>
            </w:r>
          </w:p>
          <w:p>
            <w:pPr>
              <w:spacing w:after="20"/>
              <w:ind w:left="20"/>
              <w:jc w:val="both"/>
            </w:pPr>
            <w:r>
              <w:rPr>
                <w:rFonts w:ascii="Times New Roman"/>
                <w:b w:val="false"/>
                <w:i w:val="false"/>
                <w:color w:val="000000"/>
                <w:sz w:val="20"/>
              </w:rPr>
              <w:t>
5) ұшу қауіпсіздігі жүйесін басқару жөніндегі нұсқаулықтың электрондық көшірмесі (қажет болған жағдайда);</w:t>
            </w:r>
          </w:p>
          <w:p>
            <w:pPr>
              <w:spacing w:after="20"/>
              <w:ind w:left="20"/>
              <w:jc w:val="both"/>
            </w:pPr>
            <w:r>
              <w:rPr>
                <w:rFonts w:ascii="Times New Roman"/>
                <w:b w:val="false"/>
                <w:i w:val="false"/>
                <w:color w:val="000000"/>
                <w:sz w:val="20"/>
              </w:rPr>
              <w:t>
6) авиациялық оқу орталығының штат кестесінің электрондық көшірмесі;</w:t>
            </w:r>
          </w:p>
          <w:p>
            <w:pPr>
              <w:spacing w:after="20"/>
              <w:ind w:left="20"/>
              <w:jc w:val="both"/>
            </w:pPr>
            <w:r>
              <w:rPr>
                <w:rFonts w:ascii="Times New Roman"/>
                <w:b w:val="false"/>
                <w:i w:val="false"/>
                <w:color w:val="000000"/>
                <w:sz w:val="20"/>
              </w:rPr>
              <w:t>
7) авиациялық оқу орталығы басқа оқу орындарымен, кәсіпорындармен және бөгде ұйымдармен оқу процесін қамтамасыз етуге қатысты (олар болған кезде) жасасқан шарттардың электрондық көшірмесі;</w:t>
            </w:r>
          </w:p>
          <w:p>
            <w:pPr>
              <w:spacing w:after="20"/>
              <w:ind w:left="20"/>
              <w:jc w:val="both"/>
            </w:pPr>
            <w:r>
              <w:rPr>
                <w:rFonts w:ascii="Times New Roman"/>
                <w:b w:val="false"/>
                <w:i w:val="false"/>
                <w:color w:val="000000"/>
                <w:sz w:val="20"/>
              </w:rPr>
              <w:t>
8) мемлекеттік қызмет көрсету ақысын растайтын мәліметтердің электрондық көшірмесі.</w:t>
            </w:r>
          </w:p>
          <w:p>
            <w:pPr>
              <w:spacing w:after="20"/>
              <w:ind w:left="20"/>
              <w:jc w:val="both"/>
            </w:pPr>
            <w:r>
              <w:rPr>
                <w:rFonts w:ascii="Times New Roman"/>
                <w:b w:val="false"/>
                <w:i w:val="false"/>
                <w:color w:val="000000"/>
                <w:sz w:val="20"/>
              </w:rPr>
              <w:t xml:space="preserve">
 8.2. Азаматтық авиацияның авиациялық оқу орталығы сертификатының қолданылу саласын кеңейту: </w:t>
            </w:r>
          </w:p>
          <w:p>
            <w:pPr>
              <w:spacing w:after="20"/>
              <w:ind w:left="20"/>
              <w:jc w:val="both"/>
            </w:pPr>
            <w:r>
              <w:rPr>
                <w:rFonts w:ascii="Times New Roman"/>
                <w:b w:val="false"/>
                <w:i w:val="false"/>
                <w:color w:val="000000"/>
                <w:sz w:val="20"/>
              </w:rPr>
              <w:t>
1) осы Қағидаларға 1-қосымшаға сәйкес нысан бойынша ЭЦҚ көмегімен қол қойылған авиациялық оқу орталығы сертификатының қолданылу саласын кеңейтуге арналған өтініш;</w:t>
            </w:r>
          </w:p>
          <w:p>
            <w:pPr>
              <w:spacing w:after="20"/>
              <w:ind w:left="20"/>
              <w:jc w:val="both"/>
            </w:pPr>
            <w:r>
              <w:rPr>
                <w:rFonts w:ascii="Times New Roman"/>
                <w:b w:val="false"/>
                <w:i w:val="false"/>
                <w:color w:val="000000"/>
                <w:sz w:val="20"/>
              </w:rPr>
              <w:t>
2) құрылтай құжатының (жарғының) электрондық көшірмесі;</w:t>
            </w:r>
          </w:p>
          <w:p>
            <w:pPr>
              <w:spacing w:after="20"/>
              <w:ind w:left="20"/>
              <w:jc w:val="both"/>
            </w:pPr>
            <w:r>
              <w:rPr>
                <w:rFonts w:ascii="Times New Roman"/>
                <w:b w:val="false"/>
                <w:i w:val="false"/>
                <w:color w:val="000000"/>
                <w:sz w:val="20"/>
              </w:rPr>
              <w:t>
3) персоналды даярлау және рәсімдер жөніндегі нұсқаулықтың электрондық көшірмесі;</w:t>
            </w:r>
          </w:p>
          <w:p>
            <w:pPr>
              <w:spacing w:after="20"/>
              <w:ind w:left="20"/>
              <w:jc w:val="both"/>
            </w:pPr>
            <w:r>
              <w:rPr>
                <w:rFonts w:ascii="Times New Roman"/>
                <w:b w:val="false"/>
                <w:i w:val="false"/>
                <w:color w:val="000000"/>
                <w:sz w:val="20"/>
              </w:rPr>
              <w:t>
4) сапа жөніндегі нұсқаулықтың электрондық көшірмесі;</w:t>
            </w:r>
          </w:p>
          <w:p>
            <w:pPr>
              <w:spacing w:after="20"/>
              <w:ind w:left="20"/>
              <w:jc w:val="both"/>
            </w:pPr>
            <w:r>
              <w:rPr>
                <w:rFonts w:ascii="Times New Roman"/>
                <w:b w:val="false"/>
                <w:i w:val="false"/>
                <w:color w:val="000000"/>
                <w:sz w:val="20"/>
              </w:rPr>
              <w:t>
5) ұшу қауіпсіздігі жүйесін басқару жөніндегі нұсқаулықтың электрондық көшірмесі (қажет болған жағдайда);</w:t>
            </w:r>
          </w:p>
          <w:p>
            <w:pPr>
              <w:spacing w:after="20"/>
              <w:ind w:left="20"/>
              <w:jc w:val="both"/>
            </w:pPr>
            <w:r>
              <w:rPr>
                <w:rFonts w:ascii="Times New Roman"/>
                <w:b w:val="false"/>
                <w:i w:val="false"/>
                <w:color w:val="000000"/>
                <w:sz w:val="20"/>
              </w:rPr>
              <w:t>
6) авиациялық оқу орталығының штат кестесінің электрондық көшірмесі;</w:t>
            </w:r>
          </w:p>
          <w:p>
            <w:pPr>
              <w:spacing w:after="20"/>
              <w:ind w:left="20"/>
              <w:jc w:val="both"/>
            </w:pPr>
            <w:r>
              <w:rPr>
                <w:rFonts w:ascii="Times New Roman"/>
                <w:b w:val="false"/>
                <w:i w:val="false"/>
                <w:color w:val="000000"/>
                <w:sz w:val="20"/>
              </w:rPr>
              <w:t>
7) авиациялық оқу орталығы басқа оқу орындарымен, кәсіпорындармен және бөгде ұйымдармен оқу процесін қамтамасыз етуге қатысты (олар болған кезде) жасасқан шарттардың электрондық көшірмесі;</w:t>
            </w:r>
          </w:p>
          <w:p>
            <w:pPr>
              <w:spacing w:after="20"/>
              <w:ind w:left="20"/>
              <w:jc w:val="both"/>
            </w:pPr>
            <w:r>
              <w:rPr>
                <w:rFonts w:ascii="Times New Roman"/>
                <w:b w:val="false"/>
                <w:i w:val="false"/>
                <w:color w:val="000000"/>
                <w:sz w:val="20"/>
              </w:rPr>
              <w:t>
8) мемлекеттік қызмет көрсеткені үшін төленгенін растайтын мәліметтердің электрондық көшірмесі.</w:t>
            </w:r>
          </w:p>
          <w:p>
            <w:pPr>
              <w:spacing w:after="20"/>
              <w:ind w:left="20"/>
              <w:jc w:val="both"/>
            </w:pPr>
            <w:r>
              <w:rPr>
                <w:rFonts w:ascii="Times New Roman"/>
                <w:b w:val="false"/>
                <w:i w:val="false"/>
                <w:color w:val="000000"/>
                <w:sz w:val="20"/>
              </w:rPr>
              <w:t>
8.3. Авиациялық оқу орталығының нұсқаушы және емтихан алушы персоналын келісу:</w:t>
            </w:r>
          </w:p>
          <w:p>
            <w:pPr>
              <w:spacing w:after="20"/>
              <w:ind w:left="20"/>
              <w:jc w:val="both"/>
            </w:pPr>
            <w:r>
              <w:rPr>
                <w:rFonts w:ascii="Times New Roman"/>
                <w:b w:val="false"/>
                <w:i w:val="false"/>
                <w:color w:val="000000"/>
                <w:sz w:val="20"/>
              </w:rPr>
              <w:t>
1) осы Қағидаларға 11 - қосымшаға сәйкес нысан бойынша ЭЦҚ көмегімен қол қойылған авиациялық оқу орталығының нұсқаушы және емтихан алушы персоналын келісуге өтініш;</w:t>
            </w:r>
          </w:p>
          <w:p>
            <w:pPr>
              <w:spacing w:after="20"/>
              <w:ind w:left="20"/>
              <w:jc w:val="both"/>
            </w:pPr>
            <w:r>
              <w:rPr>
                <w:rFonts w:ascii="Times New Roman"/>
                <w:b w:val="false"/>
                <w:i w:val="false"/>
                <w:color w:val="000000"/>
                <w:sz w:val="20"/>
              </w:rPr>
              <w:t>
2) білім туралы дипломның көшірмесі;</w:t>
            </w:r>
          </w:p>
          <w:p>
            <w:pPr>
              <w:spacing w:after="20"/>
              <w:ind w:left="20"/>
              <w:jc w:val="both"/>
            </w:pPr>
            <w:r>
              <w:rPr>
                <w:rFonts w:ascii="Times New Roman"/>
                <w:b w:val="false"/>
                <w:i w:val="false"/>
                <w:color w:val="000000"/>
                <w:sz w:val="20"/>
              </w:rPr>
              <w:t>
3) біліктілік сәйкестігін қамтамасыз ететін кәсіптік даярлықты көрсете отырып, мәлімделетін адамның қатысуы жоспарланатын курстардың тізбесі (курстың (модульдің) атауы, оқу орны мен кезеңі) (кесте нысанында);</w:t>
            </w:r>
          </w:p>
          <w:p>
            <w:pPr>
              <w:spacing w:after="20"/>
              <w:ind w:left="20"/>
              <w:jc w:val="both"/>
            </w:pPr>
            <w:r>
              <w:rPr>
                <w:rFonts w:ascii="Times New Roman"/>
                <w:b w:val="false"/>
                <w:i w:val="false"/>
                <w:color w:val="000000"/>
                <w:sz w:val="20"/>
              </w:rPr>
              <w:t>
4) кәсіптік даярлық курсын сәтті аяқтағаны туралы сертификаттың көшірмесі;</w:t>
            </w:r>
          </w:p>
          <w:p>
            <w:pPr>
              <w:spacing w:after="20"/>
              <w:ind w:left="20"/>
              <w:jc w:val="both"/>
            </w:pPr>
            <w:r>
              <w:rPr>
                <w:rFonts w:ascii="Times New Roman"/>
                <w:b w:val="false"/>
                <w:i w:val="false"/>
                <w:color w:val="000000"/>
                <w:sz w:val="20"/>
              </w:rPr>
              <w:t xml:space="preserve">
5) Қазақстан Республикасы Инвестициялар және даму министрінің міндетін атқарушының 2015 жылғы 24 ақпандағы № 158 бұйрығымен (Нормативтік құқықтық актілерді мемлекеттік тіркеу тізілімінде № 10554 болып тіркелген) бекітілген авиациялық оқу орталықтарына қойылатын сертификаттау талаптарына </w:t>
            </w:r>
            <w:r>
              <w:rPr>
                <w:rFonts w:ascii="Times New Roman"/>
                <w:b w:val="false"/>
                <w:i w:val="false"/>
                <w:color w:val="000000"/>
                <w:sz w:val="20"/>
              </w:rPr>
              <w:t>3-қосымшаға</w:t>
            </w:r>
            <w:r>
              <w:rPr>
                <w:rFonts w:ascii="Times New Roman"/>
                <w:b w:val="false"/>
                <w:i w:val="false"/>
                <w:color w:val="000000"/>
                <w:sz w:val="20"/>
              </w:rPr>
              <w:t xml:space="preserve"> сәйкес нысан бойынша аттестаттау хаттамасы (бұдан әрі – сертификаттау талаптары);</w:t>
            </w:r>
          </w:p>
          <w:p>
            <w:pPr>
              <w:spacing w:after="20"/>
              <w:ind w:left="20"/>
              <w:jc w:val="both"/>
            </w:pPr>
            <w:r>
              <w:rPr>
                <w:rFonts w:ascii="Times New Roman"/>
                <w:b w:val="false"/>
                <w:i w:val="false"/>
                <w:color w:val="000000"/>
                <w:sz w:val="20"/>
              </w:rPr>
              <w:t xml:space="preserve">
6) сертификаттау талаптарына 4-қосымшаға сәйкес нысан бойынша біліктілік парағы. </w:t>
            </w:r>
          </w:p>
          <w:p>
            <w:pPr>
              <w:spacing w:after="20"/>
              <w:ind w:left="20"/>
              <w:jc w:val="both"/>
            </w:pPr>
            <w:r>
              <w:rPr>
                <w:rFonts w:ascii="Times New Roman"/>
                <w:b w:val="false"/>
                <w:i w:val="false"/>
                <w:color w:val="000000"/>
                <w:sz w:val="20"/>
              </w:rPr>
              <w:t>
8.4. Персоналды даярлау және рәсімдер жөніндегі басшылықты келісу:</w:t>
            </w:r>
          </w:p>
          <w:p>
            <w:pPr>
              <w:spacing w:after="20"/>
              <w:ind w:left="20"/>
              <w:jc w:val="both"/>
            </w:pPr>
            <w:r>
              <w:rPr>
                <w:rFonts w:ascii="Times New Roman"/>
                <w:b w:val="false"/>
                <w:i w:val="false"/>
                <w:color w:val="000000"/>
                <w:sz w:val="20"/>
              </w:rPr>
              <w:t>
1) ЭЦҚ көмегімен қол қойылған осы Қағидаларға 11-қосымшаға сәйкес нысан бойынша өтініш;</w:t>
            </w:r>
          </w:p>
          <w:p>
            <w:pPr>
              <w:spacing w:after="20"/>
              <w:ind w:left="20"/>
              <w:jc w:val="both"/>
            </w:pPr>
            <w:r>
              <w:rPr>
                <w:rFonts w:ascii="Times New Roman"/>
                <w:b w:val="false"/>
                <w:i w:val="false"/>
                <w:color w:val="000000"/>
                <w:sz w:val="20"/>
              </w:rPr>
              <w:t>
2) персоналды даярлау және рәсімдер жөніндегі нұсқаулық.</w:t>
            </w:r>
          </w:p>
          <w:p>
            <w:pPr>
              <w:spacing w:after="20"/>
              <w:ind w:left="20"/>
              <w:jc w:val="both"/>
            </w:pPr>
            <w:r>
              <w:rPr>
                <w:rFonts w:ascii="Times New Roman"/>
                <w:b w:val="false"/>
                <w:i w:val="false"/>
                <w:color w:val="000000"/>
                <w:sz w:val="20"/>
              </w:rPr>
              <w:t>
8.5. Кәсіпкерлік даярлық бағдарламасын келісу:</w:t>
            </w:r>
          </w:p>
          <w:p>
            <w:pPr>
              <w:spacing w:after="20"/>
              <w:ind w:left="20"/>
              <w:jc w:val="both"/>
            </w:pPr>
            <w:r>
              <w:rPr>
                <w:rFonts w:ascii="Times New Roman"/>
                <w:b w:val="false"/>
                <w:i w:val="false"/>
                <w:color w:val="000000"/>
                <w:sz w:val="20"/>
              </w:rPr>
              <w:t>
1) ЭЦҚ көмегімен қол қойлған осы Қағидаларға 11-қосымшаға сәйкес нысан бойынша өтініш;</w:t>
            </w:r>
          </w:p>
          <w:p>
            <w:pPr>
              <w:spacing w:after="20"/>
              <w:ind w:left="20"/>
              <w:jc w:val="both"/>
            </w:pPr>
            <w:r>
              <w:rPr>
                <w:rFonts w:ascii="Times New Roman"/>
                <w:b w:val="false"/>
                <w:i w:val="false"/>
                <w:color w:val="000000"/>
                <w:sz w:val="20"/>
              </w:rPr>
              <w:t>
2) кәсіпкер даярлау бағдарламасы.</w:t>
            </w:r>
          </w:p>
          <w:p>
            <w:pPr>
              <w:spacing w:after="20"/>
              <w:ind w:left="20"/>
              <w:jc w:val="both"/>
            </w:pPr>
            <w:r>
              <w:rPr>
                <w:rFonts w:ascii="Times New Roman"/>
                <w:b w:val="false"/>
                <w:i w:val="false"/>
                <w:color w:val="000000"/>
                <w:sz w:val="20"/>
              </w:rPr>
              <w:t>
8.6. Қолданыстағы авиациялық оқу орталығы сертификатының қолданылу аясын өзгертпейтін азаматтық авиацияның авиациялық оқу орталығы сертификатына өзгерістер енгізу:</w:t>
            </w:r>
          </w:p>
          <w:p>
            <w:pPr>
              <w:spacing w:after="20"/>
              <w:ind w:left="20"/>
              <w:jc w:val="both"/>
            </w:pPr>
            <w:r>
              <w:rPr>
                <w:rFonts w:ascii="Times New Roman"/>
                <w:b w:val="false"/>
                <w:i w:val="false"/>
                <w:color w:val="000000"/>
                <w:sz w:val="20"/>
              </w:rPr>
              <w:t>
1) ЭЦҚ көмегімен қол қойылған осы Қағидаларға 11-қосымшаға сәйкес нысан бойынша қолданыстағы авиациялық оқу орталығы сертификатының қолданылу саласын өзгертпейтін азаматтық авиацияның авиациялық оқу орталығы сертификатына өзгерістер енгізу туралы өтініш;</w:t>
            </w:r>
          </w:p>
          <w:p>
            <w:pPr>
              <w:spacing w:after="20"/>
              <w:ind w:left="20"/>
              <w:jc w:val="both"/>
            </w:pPr>
            <w:r>
              <w:rPr>
                <w:rFonts w:ascii="Times New Roman"/>
                <w:b w:val="false"/>
                <w:i w:val="false"/>
                <w:color w:val="000000"/>
                <w:sz w:val="20"/>
              </w:rPr>
              <w:t>
2) өзгерістер енгізілген кезде құрылтай құжатының (жарғының) электрондық көшірмесі (атауы, ұйымдық-құқықтық нысаны және сертификатта көрсетілген басқа да мәліметтер өзгерген кезде).</w:t>
            </w:r>
          </w:p>
          <w:p>
            <w:pPr>
              <w:spacing w:after="20"/>
              <w:ind w:left="20"/>
              <w:jc w:val="both"/>
            </w:pPr>
            <w:r>
              <w:rPr>
                <w:rFonts w:ascii="Times New Roman"/>
                <w:b w:val="false"/>
                <w:i w:val="false"/>
                <w:color w:val="000000"/>
                <w:sz w:val="20"/>
              </w:rPr>
              <w:t>
Жеке басты куәландыратын құжаттар туралы, заңды тұлғаны мемлекеттік тіркеу (қайта тіркеу) туралы, дара кәсіпкер ретінде мемлекеттік тіркеу туралы мәліметтерді уәкілетті ұйым "цифрлық үкімет" шлюзі арқылы тиісті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қызметті алу үшін көрсетілетін қызметті алушы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3) мемлекеттік қызметті көрсету үшін талап етілетін келісу туралы сұрау салуға уәкілетті мемлекеттік органның теріс жауабы,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4) көрсетілетін қызметті алушыға қатысты белгілі бір мемлекеттік қызметті алуды талап ететін қызметке немесе жекелеген қызмет түрлеріне тыйым салу туралы заңды күшіне енген сот шешімі (үкімі) бар;</w:t>
            </w:r>
          </w:p>
          <w:p>
            <w:pPr>
              <w:spacing w:after="20"/>
              <w:ind w:left="20"/>
              <w:jc w:val="both"/>
            </w:pPr>
            <w:r>
              <w:rPr>
                <w:rFonts w:ascii="Times New Roman"/>
                <w:b w:val="false"/>
                <w:i w:val="false"/>
                <w:color w:val="000000"/>
                <w:sz w:val="20"/>
              </w:rPr>
              <w:t>
5) көрсетілетін қызметті алушыға қатысты соттың заңды күшіне енген шешімі бар, оның негізінде көрсетілетін қызметті алушы мемлекеттік көрсетілетін қызметті алуға байланысты арнайы құқығынан айырылады;</w:t>
            </w:r>
          </w:p>
          <w:p>
            <w:pPr>
              <w:spacing w:after="20"/>
              <w:ind w:left="20"/>
              <w:jc w:val="both"/>
            </w:pPr>
            <w:r>
              <w:rPr>
                <w:rFonts w:ascii="Times New Roman"/>
                <w:b w:val="false"/>
                <w:i w:val="false"/>
                <w:color w:val="000000"/>
                <w:sz w:val="20"/>
              </w:rPr>
              <w:t xml:space="preserve">
6)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көрсетілетін қызметті алушының мемлекеттік қызмет көрсету үшін талап етілетін қолжетімділігі шектеулі дербес деректерге қол жеткізуге ұсынылатын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орындарының мекенжайлары интернет-ресурстарда орналастырылған:</w:t>
            </w:r>
          </w:p>
          <w:p>
            <w:pPr>
              <w:spacing w:after="20"/>
              <w:ind w:left="20"/>
              <w:jc w:val="both"/>
            </w:pPr>
            <w:r>
              <w:rPr>
                <w:rFonts w:ascii="Times New Roman"/>
                <w:b w:val="false"/>
                <w:i w:val="false"/>
                <w:color w:val="000000"/>
                <w:sz w:val="20"/>
              </w:rPr>
              <w:t>
Қазақстан Республикасы Көлік министрлігінің –- www.transport.gov.kz "Мемлекеттік көрсетілетін қызметтер" бөлімінде;</w:t>
            </w:r>
          </w:p>
          <w:p>
            <w:pPr>
              <w:spacing w:after="20"/>
              <w:ind w:left="20"/>
              <w:jc w:val="both"/>
            </w:pPr>
            <w:r>
              <w:rPr>
                <w:rFonts w:ascii="Times New Roman"/>
                <w:b w:val="false"/>
                <w:i w:val="false"/>
                <w:color w:val="000000"/>
                <w:sz w:val="20"/>
              </w:rPr>
              <w:t>
Көрсетілетін қызметті алушының ЭЦҚ болған жағдайда, мемлекеттік көрсетілетін қызметті портал арқылы электрондық нысанда алуға мүмкіндігі бар.</w:t>
            </w:r>
          </w:p>
          <w:p>
            <w:pPr>
              <w:spacing w:after="20"/>
              <w:ind w:left="20"/>
              <w:jc w:val="both"/>
            </w:pPr>
            <w:r>
              <w:rPr>
                <w:rFonts w:ascii="Times New Roman"/>
                <w:b w:val="false"/>
                <w:i w:val="false"/>
                <w:color w:val="000000"/>
                <w:sz w:val="20"/>
              </w:rPr>
              <w:t>
Мемлекеттік қызметті көрсету тәртібі мен мәртебесі туралы ақпаратты қашықтықтан қол жеткізу режимінде порталдың "жеке кабинеті", сондай-ақ мемлекеттік қызметтерді көрсету мәселелері жөніндегі Бірыңғай байланыс орталығы арқылы алуға мүмкіндігі бар.</w:t>
            </w:r>
          </w:p>
          <w:p>
            <w:pPr>
              <w:spacing w:after="20"/>
              <w:ind w:left="20"/>
              <w:jc w:val="both"/>
            </w:pPr>
            <w:r>
              <w:rPr>
                <w:rFonts w:ascii="Times New Roman"/>
                <w:b w:val="false"/>
                <w:i w:val="false"/>
                <w:color w:val="000000"/>
                <w:sz w:val="20"/>
              </w:rPr>
              <w:t>
Мемлекеттік қызметтерді көрсету мәселелері жөніндегі бірыңғай байланыс орталығының телефоны: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бұйрықтардың тізбесіне</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авиацияның</w:t>
            </w:r>
            <w:r>
              <w:br/>
            </w:r>
            <w:r>
              <w:rPr>
                <w:rFonts w:ascii="Times New Roman"/>
                <w:b w:val="false"/>
                <w:i w:val="false"/>
                <w:color w:val="000000"/>
                <w:sz w:val="20"/>
              </w:rPr>
              <w:t>авиациялық оқу орталығын</w:t>
            </w:r>
            <w:r>
              <w:br/>
            </w:r>
            <w:r>
              <w:rPr>
                <w:rFonts w:ascii="Times New Roman"/>
                <w:b w:val="false"/>
                <w:i w:val="false"/>
                <w:color w:val="000000"/>
                <w:sz w:val="20"/>
              </w:rPr>
              <w:t>сертификаттау және сертификат</w:t>
            </w:r>
            <w:r>
              <w:br/>
            </w:r>
            <w:r>
              <w:rPr>
                <w:rFonts w:ascii="Times New Roman"/>
                <w:b w:val="false"/>
                <w:i w:val="false"/>
                <w:color w:val="000000"/>
                <w:sz w:val="20"/>
              </w:rPr>
              <w:t>беру қағидаларына</w:t>
            </w:r>
            <w:r>
              <w:br/>
            </w:r>
            <w:r>
              <w:rPr>
                <w:rFonts w:ascii="Times New Roman"/>
                <w:b w:val="false"/>
                <w:i w:val="false"/>
                <w:color w:val="000000"/>
                <w:sz w:val="20"/>
              </w:rPr>
              <w:t>7-қосымша</w:t>
            </w:r>
            <w:r>
              <w:br/>
            </w:r>
            <w:r>
              <w:rPr>
                <w:rFonts w:ascii="Times New Roman"/>
                <w:b w:val="false"/>
                <w:i w:val="false"/>
                <w:color w:val="000000"/>
                <w:sz w:val="20"/>
              </w:rPr>
              <w:t>Нысан</w:t>
            </w:r>
          </w:p>
        </w:tc>
      </w:tr>
    </w:tbl>
    <w:bookmarkStart w:name="z454" w:id="35"/>
    <w:p>
      <w:pPr>
        <w:spacing w:after="0"/>
        <w:ind w:left="0"/>
        <w:jc w:val="left"/>
      </w:pPr>
      <w:r>
        <w:rPr>
          <w:rFonts w:ascii="Times New Roman"/>
          <w:b/>
          <w:i w:val="false"/>
          <w:color w:val="000000"/>
        </w:rPr>
        <w:t xml:space="preserve"> Шетелдік авиациялық оқу орталығының сертификатын тануға өтініш</w:t>
      </w:r>
    </w:p>
    <w:bookmarkEnd w:id="35"/>
    <w:p>
      <w:pPr>
        <w:spacing w:after="0"/>
        <w:ind w:left="0"/>
        <w:jc w:val="both"/>
      </w:pPr>
      <w:bookmarkStart w:name="z455" w:id="36"/>
      <w:r>
        <w:rPr>
          <w:rFonts w:ascii="Times New Roman"/>
          <w:b w:val="false"/>
          <w:i w:val="false"/>
          <w:color w:val="000000"/>
          <w:sz w:val="28"/>
        </w:rPr>
        <w:t>
      ____________________________________________________________________________</w:t>
      </w:r>
    </w:p>
    <w:bookmarkEnd w:id="36"/>
    <w:p>
      <w:pPr>
        <w:spacing w:after="0"/>
        <w:ind w:left="0"/>
        <w:jc w:val="both"/>
      </w:pPr>
      <w:r>
        <w:rPr>
          <w:rFonts w:ascii="Times New Roman"/>
          <w:b w:val="false"/>
          <w:i w:val="false"/>
          <w:color w:val="000000"/>
          <w:sz w:val="28"/>
        </w:rPr>
        <w:t>(ұйымның атауы немесе өтініш берушінің Тегі, аты, әкесінің аты (бар болса))</w:t>
      </w:r>
    </w:p>
    <w:p>
      <w:pPr>
        <w:spacing w:after="0"/>
        <w:ind w:left="0"/>
        <w:jc w:val="both"/>
      </w:pPr>
      <w:r>
        <w:rPr>
          <w:rFonts w:ascii="Times New Roman"/>
          <w:b w:val="false"/>
          <w:i w:val="false"/>
          <w:color w:val="000000"/>
          <w:sz w:val="28"/>
        </w:rPr>
        <w:t xml:space="preserve">төмендегі ақпаратты ескере отырып, шетелдік авиациялық оқу орталығының сертификатын </w:t>
      </w:r>
    </w:p>
    <w:p>
      <w:pPr>
        <w:spacing w:after="0"/>
        <w:ind w:left="0"/>
        <w:jc w:val="both"/>
      </w:pPr>
      <w:r>
        <w:rPr>
          <w:rFonts w:ascii="Times New Roman"/>
          <w:b w:val="false"/>
          <w:i w:val="false"/>
          <w:color w:val="000000"/>
          <w:sz w:val="28"/>
        </w:rPr>
        <w:t>тану рәсімін өткізуді сұраймын.</w:t>
      </w:r>
    </w:p>
    <w:p>
      <w:pPr>
        <w:spacing w:after="0"/>
        <w:ind w:left="0"/>
        <w:jc w:val="both"/>
      </w:pPr>
      <w:r>
        <w:rPr>
          <w:rFonts w:ascii="Times New Roman"/>
          <w:b w:val="false"/>
          <w:i w:val="false"/>
          <w:color w:val="000000"/>
          <w:sz w:val="28"/>
        </w:rPr>
        <w:t>1. Шетелдік авиациялық оқу орталығы орналасқан елдің атауы:</w:t>
      </w:r>
    </w:p>
    <w:p>
      <w:pPr>
        <w:spacing w:after="0"/>
        <w:ind w:left="0"/>
        <w:jc w:val="both"/>
      </w:pPr>
      <w:r>
        <w:rPr>
          <w:rFonts w:ascii="Times New Roman"/>
          <w:b w:val="false"/>
          <w:i w:val="false"/>
          <w:color w:val="000000"/>
          <w:sz w:val="28"/>
        </w:rPr>
        <w:t>____________________________________________________________________________</w:t>
      </w:r>
    </w:p>
    <w:p>
      <w:pPr>
        <w:spacing w:after="0"/>
        <w:ind w:left="0"/>
        <w:jc w:val="both"/>
      </w:pPr>
      <w:r>
        <w:rPr>
          <w:rFonts w:ascii="Times New Roman"/>
          <w:b w:val="false"/>
          <w:i w:val="false"/>
          <w:color w:val="000000"/>
          <w:sz w:val="28"/>
        </w:rPr>
        <w:t>2. Шетелдік авиациялық оқу орталығының атауы:</w:t>
      </w:r>
    </w:p>
    <w:p>
      <w:pPr>
        <w:spacing w:after="0"/>
        <w:ind w:left="0"/>
        <w:jc w:val="both"/>
      </w:pPr>
      <w:r>
        <w:rPr>
          <w:rFonts w:ascii="Times New Roman"/>
          <w:b w:val="false"/>
          <w:i w:val="false"/>
          <w:color w:val="000000"/>
          <w:sz w:val="28"/>
        </w:rPr>
        <w:t>___________________________________________________________________________</w:t>
      </w:r>
    </w:p>
    <w:p>
      <w:pPr>
        <w:spacing w:after="0"/>
        <w:ind w:left="0"/>
        <w:jc w:val="both"/>
      </w:pPr>
      <w:r>
        <w:rPr>
          <w:rFonts w:ascii="Times New Roman"/>
          <w:b w:val="false"/>
          <w:i w:val="false"/>
          <w:color w:val="000000"/>
          <w:sz w:val="28"/>
        </w:rPr>
        <w:t xml:space="preserve"> (шетелдік авиациялық оқу орталығының сертификатында көрсетілгендей)</w:t>
      </w:r>
    </w:p>
    <w:p>
      <w:pPr>
        <w:spacing w:after="0"/>
        <w:ind w:left="0"/>
        <w:jc w:val="both"/>
      </w:pPr>
      <w:r>
        <w:rPr>
          <w:rFonts w:ascii="Times New Roman"/>
          <w:b w:val="false"/>
          <w:i w:val="false"/>
          <w:color w:val="000000"/>
          <w:sz w:val="28"/>
        </w:rPr>
        <w:t xml:space="preserve">3. Шетелдік авиациялық оқу орталығы сертификатының нөмірі және қолданылу мерзімі </w:t>
      </w:r>
    </w:p>
    <w:p>
      <w:pPr>
        <w:spacing w:after="0"/>
        <w:ind w:left="0"/>
        <w:jc w:val="both"/>
      </w:pPr>
      <w:r>
        <w:rPr>
          <w:rFonts w:ascii="Times New Roman"/>
          <w:b w:val="false"/>
          <w:i w:val="false"/>
          <w:color w:val="000000"/>
          <w:sz w:val="28"/>
        </w:rPr>
        <w:t>(тексеру күні):</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4. Кәсіптік даярлықтың түрі:</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 xml:space="preserve">                   (бастапқы дайындық, қайта даярлау, кәсіби деңгейді сақтау)</w:t>
      </w:r>
    </w:p>
    <w:p>
      <w:pPr>
        <w:spacing w:after="0"/>
        <w:ind w:left="0"/>
        <w:jc w:val="both"/>
      </w:pPr>
      <w:r>
        <w:rPr>
          <w:rFonts w:ascii="Times New Roman"/>
          <w:b w:val="false"/>
          <w:i w:val="false"/>
          <w:color w:val="000000"/>
          <w:sz w:val="28"/>
        </w:rPr>
        <w:t>5. Авиациялық персонал:</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 xml:space="preserve">(ұшқыштар, ӘҚҚ диспетчерлері, санаты көрсетілген әуе кемесіне техникалық қызмет </w:t>
      </w:r>
    </w:p>
    <w:p>
      <w:pPr>
        <w:spacing w:after="0"/>
        <w:ind w:left="0"/>
        <w:jc w:val="both"/>
      </w:pPr>
      <w:r>
        <w:rPr>
          <w:rFonts w:ascii="Times New Roman"/>
          <w:b w:val="false"/>
          <w:i w:val="false"/>
          <w:color w:val="000000"/>
          <w:sz w:val="28"/>
        </w:rPr>
        <w:t>көрсету жөніндегі персонал және басқалар)</w:t>
      </w:r>
    </w:p>
    <w:p>
      <w:pPr>
        <w:spacing w:after="0"/>
        <w:ind w:left="0"/>
        <w:jc w:val="both"/>
      </w:pPr>
      <w:r>
        <w:rPr>
          <w:rFonts w:ascii="Times New Roman"/>
          <w:b w:val="false"/>
          <w:i w:val="false"/>
          <w:color w:val="000000"/>
          <w:sz w:val="28"/>
        </w:rPr>
        <w:t>6. Әуе кемесінің түрі (егер қолданылса): ____________________________________</w:t>
      </w:r>
    </w:p>
    <w:p>
      <w:pPr>
        <w:spacing w:after="0"/>
        <w:ind w:left="0"/>
        <w:jc w:val="both"/>
      </w:pPr>
      <w:r>
        <w:rPr>
          <w:rFonts w:ascii="Times New Roman"/>
          <w:b w:val="false"/>
          <w:i w:val="false"/>
          <w:color w:val="000000"/>
          <w:sz w:val="28"/>
        </w:rPr>
        <w:t>7. Өтініш берушінің электрондық мекенжайы: ______________________________</w:t>
      </w:r>
    </w:p>
    <w:p>
      <w:pPr>
        <w:spacing w:after="0"/>
        <w:ind w:left="0"/>
        <w:jc w:val="both"/>
      </w:pPr>
      <w:r>
        <w:rPr>
          <w:rFonts w:ascii="Times New Roman"/>
          <w:b w:val="false"/>
          <w:i w:val="false"/>
          <w:color w:val="000000"/>
          <w:sz w:val="28"/>
        </w:rPr>
        <w:t>8. Өтініш берушінің байланыс телефоны: __________________________________</w:t>
      </w:r>
    </w:p>
    <w:p>
      <w:pPr>
        <w:spacing w:after="0"/>
        <w:ind w:left="0"/>
        <w:jc w:val="both"/>
      </w:pPr>
      <w:r>
        <w:rPr>
          <w:rFonts w:ascii="Times New Roman"/>
          <w:b w:val="false"/>
          <w:i w:val="false"/>
          <w:color w:val="000000"/>
          <w:sz w:val="28"/>
        </w:rPr>
        <w:t xml:space="preserve">9. Құзыретіне шетелдік авиациялық оқу орталығы сертификатын берген шетелдік орган </w:t>
      </w:r>
    </w:p>
    <w:p>
      <w:pPr>
        <w:spacing w:after="0"/>
        <w:ind w:left="0"/>
        <w:jc w:val="both"/>
      </w:pPr>
      <w:r>
        <w:rPr>
          <w:rFonts w:ascii="Times New Roman"/>
          <w:b w:val="false"/>
          <w:i w:val="false"/>
          <w:color w:val="000000"/>
          <w:sz w:val="28"/>
        </w:rPr>
        <w:t xml:space="preserve">қызметкерінің (қызметкерлерінің) электрондық мекенжайы(лары) шетелдік авиациялық оқу </w:t>
      </w:r>
    </w:p>
    <w:p>
      <w:pPr>
        <w:spacing w:after="0"/>
        <w:ind w:left="0"/>
        <w:jc w:val="both"/>
      </w:pPr>
      <w:r>
        <w:rPr>
          <w:rFonts w:ascii="Times New Roman"/>
          <w:b w:val="false"/>
          <w:i w:val="false"/>
          <w:color w:val="000000"/>
          <w:sz w:val="28"/>
        </w:rPr>
        <w:t xml:space="preserve">орталығы сертификатының түпнұсқалығын растау кіреді (бұл ақпаратты өтініш беруші тану </w:t>
      </w:r>
    </w:p>
    <w:p>
      <w:pPr>
        <w:spacing w:after="0"/>
        <w:ind w:left="0"/>
        <w:jc w:val="both"/>
      </w:pPr>
      <w:r>
        <w:rPr>
          <w:rFonts w:ascii="Times New Roman"/>
          <w:b w:val="false"/>
          <w:i w:val="false"/>
          <w:color w:val="000000"/>
          <w:sz w:val="28"/>
        </w:rPr>
        <w:t>рәсімдерін жеделдету мүмкіндігі үшін қалауы бойынша ұсынады)</w:t>
      </w:r>
    </w:p>
    <w:p>
      <w:pPr>
        <w:spacing w:after="0"/>
        <w:ind w:left="0"/>
        <w:jc w:val="both"/>
      </w:pPr>
      <w:r>
        <w:rPr>
          <w:rFonts w:ascii="Times New Roman"/>
          <w:b w:val="false"/>
          <w:i w:val="false"/>
          <w:color w:val="000000"/>
          <w:sz w:val="28"/>
        </w:rPr>
        <w:t>________________________________________________________________________</w:t>
      </w:r>
    </w:p>
    <w:p>
      <w:pPr>
        <w:spacing w:after="0"/>
        <w:ind w:left="0"/>
        <w:jc w:val="both"/>
      </w:pPr>
      <w:r>
        <w:rPr>
          <w:rFonts w:ascii="Times New Roman"/>
          <w:b w:val="false"/>
          <w:i w:val="false"/>
          <w:color w:val="000000"/>
          <w:sz w:val="28"/>
        </w:rPr>
        <w:t xml:space="preserve">Осы өтінімге қол қоя отырып, мен шетелдік авиациялық оқу орталығының авиациялық </w:t>
      </w:r>
    </w:p>
    <w:p>
      <w:pPr>
        <w:spacing w:after="0"/>
        <w:ind w:left="0"/>
        <w:jc w:val="both"/>
      </w:pPr>
      <w:r>
        <w:rPr>
          <w:rFonts w:ascii="Times New Roman"/>
          <w:b w:val="false"/>
          <w:i w:val="false"/>
          <w:color w:val="000000"/>
          <w:sz w:val="28"/>
        </w:rPr>
        <w:t xml:space="preserve">персоналын кәсіби даярлау бағдарламасы жан-жақты зерделенгенін және Қазақстан </w:t>
      </w:r>
    </w:p>
    <w:p>
      <w:pPr>
        <w:spacing w:after="0"/>
        <w:ind w:left="0"/>
        <w:jc w:val="both"/>
      </w:pPr>
      <w:r>
        <w:rPr>
          <w:rFonts w:ascii="Times New Roman"/>
          <w:b w:val="false"/>
          <w:i w:val="false"/>
          <w:color w:val="000000"/>
          <w:sz w:val="28"/>
        </w:rPr>
        <w:t xml:space="preserve">Республикасының әуе кеңістігін пайдалану және авиация қызметі туралы заңнамасының </w:t>
      </w:r>
    </w:p>
    <w:p>
      <w:pPr>
        <w:spacing w:after="0"/>
        <w:ind w:left="0"/>
        <w:jc w:val="both"/>
      </w:pPr>
      <w:r>
        <w:rPr>
          <w:rFonts w:ascii="Times New Roman"/>
          <w:b w:val="false"/>
          <w:i w:val="false"/>
          <w:color w:val="000000"/>
          <w:sz w:val="28"/>
        </w:rPr>
        <w:t>талаптарына сәйкес келетінін растаймын.</w:t>
      </w:r>
    </w:p>
    <w:p>
      <w:pPr>
        <w:spacing w:after="0"/>
        <w:ind w:left="0"/>
        <w:jc w:val="both"/>
      </w:pPr>
      <w:r>
        <w:rPr>
          <w:rFonts w:ascii="Times New Roman"/>
          <w:b w:val="false"/>
          <w:i w:val="false"/>
          <w:color w:val="000000"/>
          <w:sz w:val="28"/>
        </w:rPr>
        <w:t xml:space="preserve">"Мемлекеттік және әлеуметтік маңызы бар көрсетілетін қызметтер туралы" Заңы 5-бабының </w:t>
      </w:r>
    </w:p>
    <w:p>
      <w:pPr>
        <w:spacing w:after="0"/>
        <w:ind w:left="0"/>
        <w:jc w:val="both"/>
      </w:pPr>
      <w:r>
        <w:rPr>
          <w:rFonts w:ascii="Times New Roman"/>
          <w:b w:val="false"/>
          <w:i w:val="false"/>
          <w:color w:val="000000"/>
          <w:sz w:val="28"/>
        </w:rPr>
        <w:t>12-тармағына</w:t>
      </w:r>
      <w:r>
        <w:rPr>
          <w:rFonts w:ascii="Times New Roman"/>
          <w:b w:val="false"/>
          <w:i w:val="false"/>
          <w:color w:val="000000"/>
          <w:sz w:val="28"/>
        </w:rPr>
        <w:t xml:space="preserve"> сәйкес цифрлық жүйелерде қамтылған, заңмен қорғалатын құпияны құрайтын </w:t>
      </w:r>
    </w:p>
    <w:p>
      <w:pPr>
        <w:spacing w:after="0"/>
        <w:ind w:left="0"/>
        <w:jc w:val="both"/>
      </w:pPr>
      <w:r>
        <w:rPr>
          <w:rFonts w:ascii="Times New Roman"/>
          <w:b w:val="false"/>
          <w:i w:val="false"/>
          <w:color w:val="000000"/>
          <w:sz w:val="28"/>
        </w:rPr>
        <w:t>мәліметтерді пайдалануға келісемін.</w:t>
      </w:r>
    </w:p>
    <w:p>
      <w:pPr>
        <w:spacing w:after="0"/>
        <w:ind w:left="0"/>
        <w:jc w:val="both"/>
      </w:pPr>
      <w:r>
        <w:rPr>
          <w:rFonts w:ascii="Times New Roman"/>
          <w:b w:val="false"/>
          <w:i w:val="false"/>
          <w:color w:val="000000"/>
          <w:sz w:val="28"/>
        </w:rPr>
        <w:t>__________________________________________________________________________</w:t>
      </w:r>
    </w:p>
    <w:p>
      <w:pPr>
        <w:spacing w:after="0"/>
        <w:ind w:left="0"/>
        <w:jc w:val="both"/>
      </w:pPr>
      <w:r>
        <w:rPr>
          <w:rFonts w:ascii="Times New Roman"/>
          <w:b w:val="false"/>
          <w:i w:val="false"/>
          <w:color w:val="000000"/>
          <w:sz w:val="28"/>
        </w:rPr>
        <w:t xml:space="preserve">    (азаматтық авиация ұйымы басшысының немесе жеке тұлғаның күні мен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бұйрықтардың тізбесіне</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Әуежайдың (әуеайлақтың)</w:t>
            </w:r>
            <w:r>
              <w:br/>
            </w:r>
            <w:r>
              <w:rPr>
                <w:rFonts w:ascii="Times New Roman"/>
                <w:b w:val="false"/>
                <w:i w:val="false"/>
                <w:color w:val="000000"/>
                <w:sz w:val="20"/>
              </w:rPr>
              <w:t>авиациялық қауіпсіздік қызметін</w:t>
            </w:r>
            <w:r>
              <w:br/>
            </w:r>
            <w:r>
              <w:rPr>
                <w:rFonts w:ascii="Times New Roman"/>
                <w:b w:val="false"/>
                <w:i w:val="false"/>
                <w:color w:val="000000"/>
                <w:sz w:val="20"/>
              </w:rPr>
              <w:t>сертификаттау және сертификат</w:t>
            </w:r>
            <w:r>
              <w:br/>
            </w:r>
            <w:r>
              <w:rPr>
                <w:rFonts w:ascii="Times New Roman"/>
                <w:b w:val="false"/>
                <w:i w:val="false"/>
                <w:color w:val="000000"/>
                <w:sz w:val="20"/>
              </w:rPr>
              <w:t>беру 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bookmarkStart w:name="z468" w:id="37"/>
    <w:p>
      <w:pPr>
        <w:spacing w:after="0"/>
        <w:ind w:left="0"/>
        <w:jc w:val="left"/>
      </w:pPr>
      <w:r>
        <w:rPr>
          <w:rFonts w:ascii="Times New Roman"/>
          <w:b/>
          <w:i w:val="false"/>
          <w:color w:val="000000"/>
        </w:rPr>
        <w:t xml:space="preserve"> "Әуежайдың (әуеайлақтың) авиациялық қауіпсіздік қызметінің сертификатын беру" мемлекеттік қызмет көрсетуге қойылатын негізгі талаптардың тізбесі</w:t>
      </w:r>
    </w:p>
    <w:bookmarkEnd w:id="3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атауы: "Әуежайдың (әуеайлақтың) авиациялық қауіпсіздік қызметінің сертификатын беру".</w:t>
            </w:r>
          </w:p>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кіші түрінің атауы (бар болса):</w:t>
            </w:r>
          </w:p>
          <w:p>
            <w:pPr>
              <w:spacing w:after="20"/>
              <w:ind w:left="20"/>
              <w:jc w:val="both"/>
            </w:pPr>
            <w:r>
              <w:rPr>
                <w:rFonts w:ascii="Times New Roman"/>
                <w:b w:val="false"/>
                <w:i w:val="false"/>
                <w:color w:val="000000"/>
                <w:sz w:val="20"/>
              </w:rPr>
              <w:t>
</w:t>
            </w:r>
            <w:r>
              <w:rPr>
                <w:rFonts w:ascii="Times New Roman"/>
                <w:b/>
                <w:i w:val="false"/>
                <w:color w:val="000000"/>
                <w:sz w:val="20"/>
              </w:rPr>
              <w:t>1. Сертификат беру;</w:t>
            </w:r>
          </w:p>
          <w:p>
            <w:pPr>
              <w:spacing w:after="20"/>
              <w:ind w:left="20"/>
              <w:jc w:val="both"/>
            </w:pPr>
            <w:r>
              <w:rPr>
                <w:rFonts w:ascii="Times New Roman"/>
                <w:b w:val="false"/>
                <w:i w:val="false"/>
                <w:color w:val="000000"/>
                <w:sz w:val="20"/>
              </w:rPr>
              <w:t>
</w:t>
            </w:r>
            <w:r>
              <w:rPr>
                <w:rFonts w:ascii="Times New Roman"/>
                <w:b/>
                <w:i w:val="false"/>
                <w:color w:val="000000"/>
                <w:sz w:val="20"/>
              </w:rPr>
              <w:t>2. Сертификатты қайта ресімдеу.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авиациялық әкімшілігі" акционерлік қоғамы – сертификат беру;</w:t>
            </w:r>
          </w:p>
          <w:p>
            <w:pPr>
              <w:spacing w:after="20"/>
              <w:ind w:left="20"/>
              <w:jc w:val="both"/>
            </w:pPr>
            <w:r>
              <w:rPr>
                <w:rFonts w:ascii="Times New Roman"/>
                <w:b w:val="false"/>
                <w:i w:val="false"/>
                <w:color w:val="000000"/>
                <w:sz w:val="20"/>
              </w:rPr>
              <w:t>
"Қазақстанның авиациялық әкімшілігі" акционерлік қоғамы – сертификатты қайта ресімдеу.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w:t>
            </w:r>
          </w:p>
          <w:p>
            <w:pPr>
              <w:spacing w:after="20"/>
              <w:ind w:left="20"/>
              <w:jc w:val="both"/>
            </w:pPr>
            <w:r>
              <w:rPr>
                <w:rFonts w:ascii="Times New Roman"/>
                <w:b w:val="false"/>
                <w:i w:val="false"/>
                <w:color w:val="000000"/>
                <w:sz w:val="20"/>
              </w:rPr>
              <w:t>
сертификатты қайта ресімдеу –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w:t>
            </w:r>
          </w:p>
          <w:p>
            <w:pPr>
              <w:spacing w:after="20"/>
              <w:ind w:left="20"/>
              <w:jc w:val="both"/>
            </w:pPr>
            <w:r>
              <w:rPr>
                <w:rFonts w:ascii="Times New Roman"/>
                <w:b w:val="false"/>
                <w:i w:val="false"/>
                <w:color w:val="000000"/>
                <w:sz w:val="20"/>
              </w:rPr>
              <w:t>
сертификат беру;</w:t>
            </w:r>
          </w:p>
          <w:p>
            <w:pPr>
              <w:spacing w:after="20"/>
              <w:ind w:left="20"/>
              <w:jc w:val="both"/>
            </w:pPr>
            <w:r>
              <w:rPr>
                <w:rFonts w:ascii="Times New Roman"/>
                <w:b w:val="false"/>
                <w:i w:val="false"/>
                <w:color w:val="000000"/>
                <w:sz w:val="20"/>
              </w:rPr>
              <w:t>
сертификатты қайта ресімдеу.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w:t>
            </w:r>
          </w:p>
          <w:p>
            <w:pPr>
              <w:spacing w:after="20"/>
              <w:ind w:left="20"/>
              <w:jc w:val="both"/>
            </w:pPr>
            <w:r>
              <w:rPr>
                <w:rFonts w:ascii="Times New Roman"/>
                <w:b w:val="false"/>
                <w:i w:val="false"/>
                <w:color w:val="000000"/>
                <w:sz w:val="20"/>
              </w:rPr>
              <w:t>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w:t>
            </w:r>
          </w:p>
          <w:p>
            <w:pPr>
              <w:spacing w:after="20"/>
              <w:ind w:left="20"/>
              <w:jc w:val="both"/>
            </w:pPr>
            <w:r>
              <w:rPr>
                <w:rFonts w:ascii="Times New Roman"/>
                <w:b w:val="false"/>
                <w:i w:val="false"/>
                <w:color w:val="000000"/>
                <w:sz w:val="20"/>
              </w:rPr>
              <w:t>
сертификат беру;</w:t>
            </w:r>
          </w:p>
          <w:p>
            <w:pPr>
              <w:spacing w:after="20"/>
              <w:ind w:left="20"/>
              <w:jc w:val="both"/>
            </w:pPr>
            <w:r>
              <w:rPr>
                <w:rFonts w:ascii="Times New Roman"/>
                <w:b w:val="false"/>
                <w:i w:val="false"/>
                <w:color w:val="000000"/>
                <w:sz w:val="20"/>
              </w:rPr>
              <w:t>
сертификатты қайта ресімдеу.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Әуежайдың авиациялық қауіпсіздік қызметінің сертификаты, әуежайдың (әуеайлақтың) авиациялық қауіпсіздік қызметінің сертификатын қайта ресімдеу немесе мемлекеттік қызметті көрсетуден бас тарту туралы дәлелді жауап. Мемлекеттік көрсетілетін қызметті көрсету нәтижесі портал арқылы көрсетілетін қызметті алушының "жеке кабинетіне" көрсетілетін қызметті берушінің уәкілетті адамының электрондық цифрлық қолтаңбасымен қол қойылған электрондық құжат нысанында жолданады.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"Әуежайдың (әуеайлақтың) авиациялық қауіпсіздік қызметінің сертификатын беру" мемлекеттік көрсетілетін қызметі "Қазақстан Республикасының азаматтық авиациясы саласындағы төлемдерді алу қағидаларын бекіту туралы" Қазақстан Республикасы Индустрия және инфрақұрылымдық даму министрінің міндетін атқарушының 2023 жылғы 24 наурыздағы № 177 </w:t>
            </w:r>
            <w:r>
              <w:rPr>
                <w:rFonts w:ascii="Times New Roman"/>
                <w:b w:val="false"/>
                <w:i w:val="false"/>
                <w:color w:val="000000"/>
                <w:sz w:val="20"/>
              </w:rPr>
              <w:t>бұйрығына</w:t>
            </w:r>
            <w:r>
              <w:rPr>
                <w:rFonts w:ascii="Times New Roman"/>
                <w:b w:val="false"/>
                <w:i w:val="false"/>
                <w:color w:val="000000"/>
                <w:sz w:val="20"/>
              </w:rPr>
              <w:t xml:space="preserve"> (Нормативтік құқықтық актілердің мемлекеттік тіркеу тізілімінде № 32120 болып тіркелген) және "Азаматтық авиация саласындағы уәкілетті ұйымның ақылы көрсетілетін қызметтерінің тізбесін және азаматтық авиация саласындағы төлем мөлшерлемелерін бекіту туралы" Қазақстан Республикасы Индустрия және инфрақұрылымдық даму министрінің 2023 жылғы 17 наурыздағы № 167 </w:t>
            </w:r>
            <w:r>
              <w:rPr>
                <w:rFonts w:ascii="Times New Roman"/>
                <w:b w:val="false"/>
                <w:i w:val="false"/>
                <w:color w:val="000000"/>
                <w:sz w:val="20"/>
              </w:rPr>
              <w:t>бұйрығына</w:t>
            </w:r>
            <w:r>
              <w:rPr>
                <w:rFonts w:ascii="Times New Roman"/>
                <w:b w:val="false"/>
                <w:i w:val="false"/>
                <w:color w:val="000000"/>
                <w:sz w:val="20"/>
              </w:rPr>
              <w:t xml:space="preserve"> (Нормативтік құқықтық актілердің мемлекеттік тіркеу тізілімінде № 32089 болып тіркелген) сәйкес азаматтық авиация саласындағы ұйымдар және азаматтық авиация саласындағы төлемдер тәртібі мен мөлшерлемелер бойынша ақылы негізде жүзеге асырылады.</w:t>
            </w:r>
          </w:p>
          <w:p>
            <w:pPr>
              <w:spacing w:after="20"/>
              <w:ind w:left="20"/>
              <w:jc w:val="both"/>
            </w:pPr>
            <w:r>
              <w:rPr>
                <w:rFonts w:ascii="Times New Roman"/>
                <w:b w:val="false"/>
                <w:i w:val="false"/>
                <w:color w:val="000000"/>
                <w:sz w:val="20"/>
              </w:rPr>
              <w:t>
Сертификатты қайта ресімдеу – тегін.</w:t>
            </w:r>
          </w:p>
          <w:p>
            <w:pPr>
              <w:spacing w:after="20"/>
              <w:ind w:left="20"/>
              <w:jc w:val="both"/>
            </w:pPr>
            <w:r>
              <w:rPr>
                <w:rFonts w:ascii="Times New Roman"/>
                <w:b w:val="false"/>
                <w:i w:val="false"/>
                <w:color w:val="000000"/>
                <w:sz w:val="20"/>
              </w:rPr>
              <w:t>
Төлем екінші деңгейдегі банктер арқылы қолма-қол немесе қолма-қол емес нысанда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 – Қазақстан Республикасының еңбек заңнамасына сәйкес демалыс (сенбі және жексенбі) күндері және мереке күндерінен басқа, дүйсенбіден жұмаға дейін қоса алғанда, сағат 8.00-дан 17.00-ға дейін, сағат 13.00-ден 14.00-ге дейін түскі асқа үзіліспен;</w:t>
            </w:r>
          </w:p>
          <w:p>
            <w:pPr>
              <w:spacing w:after="20"/>
              <w:ind w:left="20"/>
              <w:jc w:val="both"/>
            </w:pPr>
            <w:r>
              <w:rPr>
                <w:rFonts w:ascii="Times New Roman"/>
                <w:b w:val="false"/>
                <w:i w:val="false"/>
                <w:color w:val="000000"/>
                <w:sz w:val="20"/>
              </w:rPr>
              <w:t>
2) портал – тәулік бойы (көрсетілетін қызметті алушы жұмыс уақыты аяқталған соң, Қазақстан Республикасының еңбек заңнамасына сәйкес демалыс және мереке күндері жүгінген кезде өтініштерді қабылдау және мемлекеттік көрсетілетін қызметті көрсету нәтижесін беру электрондық (толық автоматтандырылған нысанда) көрсетілетін мемлекеттік қызметтерді қоспағанда,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Сертификат беру:</w:t>
            </w:r>
          </w:p>
          <w:p>
            <w:pPr>
              <w:spacing w:after="20"/>
              <w:ind w:left="20"/>
              <w:jc w:val="both"/>
            </w:pPr>
            <w:r>
              <w:rPr>
                <w:rFonts w:ascii="Times New Roman"/>
                <w:b w:val="false"/>
                <w:i w:val="false"/>
                <w:color w:val="000000"/>
                <w:sz w:val="20"/>
              </w:rPr>
              <w:t>
1) өтінімнің электрондық көшірмесі;</w:t>
            </w:r>
          </w:p>
          <w:p>
            <w:pPr>
              <w:spacing w:after="20"/>
              <w:ind w:left="20"/>
              <w:jc w:val="both"/>
            </w:pPr>
            <w:r>
              <w:rPr>
                <w:rFonts w:ascii="Times New Roman"/>
                <w:b w:val="false"/>
                <w:i w:val="false"/>
                <w:color w:val="000000"/>
                <w:sz w:val="20"/>
              </w:rPr>
              <w:t>
2) көрсетілетін қызметті берушіге қызмет үшін төлемді растайтын құжаттың электрондық көшірмесі;</w:t>
            </w:r>
          </w:p>
          <w:p>
            <w:pPr>
              <w:spacing w:after="20"/>
              <w:ind w:left="20"/>
              <w:jc w:val="both"/>
            </w:pPr>
            <w:r>
              <w:rPr>
                <w:rFonts w:ascii="Times New Roman"/>
                <w:b w:val="false"/>
                <w:i w:val="false"/>
                <w:color w:val="000000"/>
                <w:sz w:val="20"/>
              </w:rPr>
              <w:t>
3) иондаушы сәулелену көздерімен жұмыс істеу құқығына санитариялық-эпидемиологиялық қорытындының электрондық көшірмесі;</w:t>
            </w:r>
          </w:p>
          <w:p>
            <w:pPr>
              <w:spacing w:after="20"/>
              <w:ind w:left="20"/>
              <w:jc w:val="both"/>
            </w:pPr>
            <w:r>
              <w:rPr>
                <w:rFonts w:ascii="Times New Roman"/>
                <w:b w:val="false"/>
                <w:i w:val="false"/>
                <w:color w:val="000000"/>
                <w:sz w:val="20"/>
              </w:rPr>
              <w:t>
4) әуежайдың авиациялық қауіпсіздік қызметінің персоналы мен басшылық құрамы, әуежайдың авиациялық қауіпсіздік қызметінің өндірістік базасы бойынша жиынтық деректердің электрондық көшірмесі;</w:t>
            </w:r>
          </w:p>
          <w:p>
            <w:pPr>
              <w:spacing w:after="20"/>
              <w:ind w:left="20"/>
              <w:jc w:val="both"/>
            </w:pPr>
            <w:r>
              <w:rPr>
                <w:rFonts w:ascii="Times New Roman"/>
                <w:b w:val="false"/>
                <w:i w:val="false"/>
                <w:color w:val="000000"/>
                <w:sz w:val="20"/>
              </w:rPr>
              <w:t>
5) әуежайдың (әуеайлақтың) авиациялық қауіпсіздік қызметі туралы ережесінің электрондық көшірмесі.</w:t>
            </w:r>
          </w:p>
          <w:p>
            <w:pPr>
              <w:spacing w:after="20"/>
              <w:ind w:left="20"/>
              <w:jc w:val="both"/>
            </w:pPr>
            <w:r>
              <w:rPr>
                <w:rFonts w:ascii="Times New Roman"/>
                <w:b w:val="false"/>
                <w:i w:val="false"/>
                <w:color w:val="000000"/>
                <w:sz w:val="20"/>
              </w:rPr>
              <w:t>
Сертификатты қайта ресімдеу – өтінімнің электрондық көшірмесі.</w:t>
            </w:r>
          </w:p>
          <w:p>
            <w:pPr>
              <w:spacing w:after="20"/>
              <w:ind w:left="20"/>
              <w:jc w:val="both"/>
            </w:pPr>
            <w:r>
              <w:rPr>
                <w:rFonts w:ascii="Times New Roman"/>
                <w:b w:val="false"/>
                <w:i w:val="false"/>
                <w:color w:val="000000"/>
                <w:sz w:val="20"/>
              </w:rPr>
              <w:t>
Мемлекеттік цифрлық жүйелерде қамтылған заңды тұлғаны мемлекеттік тіркеу (қайта тіркеу) туралы куәлік бойынша мәліметтерді көрсетілетін қызметті беруші тиісті мемлекеттік цифрлық жүйелерден цифрлық үкіметтің шлюзі арқылы алады.</w:t>
            </w:r>
          </w:p>
          <w:p>
            <w:pPr>
              <w:spacing w:after="20"/>
              <w:ind w:left="20"/>
              <w:jc w:val="both"/>
            </w:pPr>
            <w:r>
              <w:rPr>
                <w:rFonts w:ascii="Times New Roman"/>
                <w:b w:val="false"/>
                <w:i w:val="false"/>
                <w:color w:val="000000"/>
                <w:sz w:val="20"/>
              </w:rPr>
              <w:t>
Егер Қазақстан Республикасының заңдарында өзгеше көзделмесе, көрсетілетін қызметті беруші мемлекеттік қызметтер көрсету кезінде цифрлық жүйелердегі заңмен қорғалатын құпияны құрайтын мәліметтерді пайдалануға көрсетілетін қызметті алушының келісімін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көрсетілетін қызметті алу үшін ұсынған құжаттардың және (немесе) оларда қамтылған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көрсетілетін қызметті көрсету үшін қажетті ұсынылған материалдардың, объектілердің, деректердің және мәліметтердің сертификаттық талаптарға сәйкес келмеуі;</w:t>
            </w:r>
          </w:p>
          <w:p>
            <w:pPr>
              <w:spacing w:after="20"/>
              <w:ind w:left="20"/>
              <w:jc w:val="both"/>
            </w:pPr>
            <w:r>
              <w:rPr>
                <w:rFonts w:ascii="Times New Roman"/>
                <w:b w:val="false"/>
                <w:i w:val="false"/>
                <w:color w:val="000000"/>
                <w:sz w:val="20"/>
              </w:rPr>
              <w:t xml:space="preserve">
3) "Радиациялық қауіпсіздікті қамтамасыз етуге қойылатын санитариялық-эпидемиологиялық талаптар" санитариялық қағидаларын бекіту туралы" Қазақстан Республикасы Денсаулық сақтау министрінің 2020 жылғы 15 желтоқсандағы № ҚР ДСМ-275/2020 </w:t>
            </w:r>
            <w:r>
              <w:rPr>
                <w:rFonts w:ascii="Times New Roman"/>
                <w:b w:val="false"/>
                <w:i w:val="false"/>
                <w:color w:val="000000"/>
                <w:sz w:val="20"/>
              </w:rPr>
              <w:t>бұйрығына</w:t>
            </w:r>
            <w:r>
              <w:rPr>
                <w:rFonts w:ascii="Times New Roman"/>
                <w:b w:val="false"/>
                <w:i w:val="false"/>
                <w:color w:val="000000"/>
                <w:sz w:val="20"/>
              </w:rPr>
              <w:t xml:space="preserve"> (Нормативтік құқықтық актілерді мемлекеттік тіркеу № 21822 тізілімінде болып тіркелген) сәйкес иондаушы сәулелену көздерімен жұмыс істеу құқығына халықтың санитариялық-эпидемиологиялық саламаттылығы саласындағы уәкілетті мемлекеттік органның теріс қорытындысы;</w:t>
            </w:r>
          </w:p>
          <w:p>
            <w:pPr>
              <w:spacing w:after="20"/>
              <w:ind w:left="20"/>
              <w:jc w:val="both"/>
            </w:pPr>
            <w:r>
              <w:rPr>
                <w:rFonts w:ascii="Times New Roman"/>
                <w:b w:val="false"/>
                <w:i w:val="false"/>
                <w:color w:val="000000"/>
                <w:sz w:val="20"/>
              </w:rPr>
              <w:t>
4) көрсетілетін қызметті алушыға қатысты оның қызметіне немесе мемлекеттік немесе әлеуметтік жауапкершілігі бар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5) көрсетілетін қызметті алушыға қатысты соттың заңды күшіне енген үкімінің болуы, оның негізінде көрсетілетін қызметті алушының мемлекеттік немесе әлеуметтік жауапкершілігі бар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6) көрсетілетін қызметті алушының мемлекеттік немесе әлеуметтік жауапкершілігі бар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немесе әлеуметтік жауапкершілігі бар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орындарының мекенжайлары мынадай интернет-ресурста орналастырылған:</w:t>
            </w:r>
          </w:p>
          <w:p>
            <w:pPr>
              <w:spacing w:after="20"/>
              <w:ind w:left="20"/>
              <w:jc w:val="both"/>
            </w:pPr>
            <w:r>
              <w:rPr>
                <w:rFonts w:ascii="Times New Roman"/>
                <w:b w:val="false"/>
                <w:i w:val="false"/>
                <w:color w:val="000000"/>
                <w:sz w:val="20"/>
              </w:rPr>
              <w:t>
"Қазақстанның авиациялық әкімшілігі" акционерлік қоғамы www.caa.gov.kz.</w:t>
            </w:r>
          </w:p>
          <w:p>
            <w:pPr>
              <w:spacing w:after="20"/>
              <w:ind w:left="20"/>
              <w:jc w:val="both"/>
            </w:pPr>
            <w:r>
              <w:rPr>
                <w:rFonts w:ascii="Times New Roman"/>
                <w:b w:val="false"/>
                <w:i w:val="false"/>
                <w:color w:val="000000"/>
                <w:sz w:val="20"/>
              </w:rPr>
              <w:t>
Көрсетілетін қызметті алушы ЭЦҚ болған жағдайда портал арқылы электрондық нысанда мемлекеттік көрсетілетін қызметті алу мүмкіндігіне ие. Көрсетілетін қызметті алушы порталдың "жеке кабинеті" арқылы қашықтықтан қол жеткізу режимінде мемлекеттік көрсетілетін қызметтерді көрсету тәртібі мен мәртебесі туралы ақпаратты, сондай-ақ Мемлекеттік көрсетілетін қызметтерді ұсынудың бірыңғай байланыс орталығы арқылы: 1414, 8 800 080 7777 алуға болады.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бұйрықтардың тізбесіне</w:t>
            </w:r>
            <w:r>
              <w:br/>
            </w:r>
            <w:r>
              <w:rPr>
                <w:rFonts w:ascii="Times New Roman"/>
                <w:b w:val="false"/>
                <w:i w:val="false"/>
                <w:color w:val="000000"/>
                <w:sz w:val="20"/>
              </w:rPr>
              <w:t>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авиацияның</w:t>
            </w:r>
            <w:r>
              <w:br/>
            </w:r>
            <w:r>
              <w:rPr>
                <w:rFonts w:ascii="Times New Roman"/>
                <w:b w:val="false"/>
                <w:i w:val="false"/>
                <w:color w:val="000000"/>
                <w:sz w:val="20"/>
              </w:rPr>
              <w:t>авиациялық техникасына</w:t>
            </w:r>
            <w:r>
              <w:br/>
            </w:r>
            <w:r>
              <w:rPr>
                <w:rFonts w:ascii="Times New Roman"/>
                <w:b w:val="false"/>
                <w:i w:val="false"/>
                <w:color w:val="000000"/>
                <w:sz w:val="20"/>
              </w:rPr>
              <w:t xml:space="preserve">техникалық қызмет көрсету </w:t>
            </w:r>
            <w:r>
              <w:br/>
            </w:r>
            <w:r>
              <w:rPr>
                <w:rFonts w:ascii="Times New Roman"/>
                <w:b w:val="false"/>
                <w:i w:val="false"/>
                <w:color w:val="000000"/>
                <w:sz w:val="20"/>
              </w:rPr>
              <w:t xml:space="preserve">жөніндегі ұйымды </w:t>
            </w:r>
            <w:r>
              <w:br/>
            </w:r>
            <w:r>
              <w:rPr>
                <w:rFonts w:ascii="Times New Roman"/>
                <w:b w:val="false"/>
                <w:i w:val="false"/>
                <w:color w:val="000000"/>
                <w:sz w:val="20"/>
              </w:rPr>
              <w:t xml:space="preserve">сертификаттау және оған </w:t>
            </w:r>
            <w:r>
              <w:br/>
            </w:r>
            <w:r>
              <w:rPr>
                <w:rFonts w:ascii="Times New Roman"/>
                <w:b w:val="false"/>
                <w:i w:val="false"/>
                <w:color w:val="000000"/>
                <w:sz w:val="20"/>
              </w:rPr>
              <w:t>сертификат беру қағидаларына</w:t>
            </w:r>
            <w:r>
              <w:br/>
            </w:r>
            <w:r>
              <w:rPr>
                <w:rFonts w:ascii="Times New Roman"/>
                <w:b w:val="false"/>
                <w:i w:val="false"/>
                <w:color w:val="000000"/>
                <w:sz w:val="20"/>
              </w:rPr>
              <w:t>3-1-қосымша</w:t>
            </w:r>
          </w:p>
        </w:tc>
      </w:tr>
    </w:tbl>
    <w:bookmarkStart w:name="z471" w:id="38"/>
    <w:p>
      <w:pPr>
        <w:spacing w:after="0"/>
        <w:ind w:left="0"/>
        <w:jc w:val="left"/>
      </w:pPr>
      <w:r>
        <w:rPr>
          <w:rFonts w:ascii="Times New Roman"/>
          <w:b/>
          <w:i w:val="false"/>
          <w:color w:val="000000"/>
        </w:rPr>
        <w:t xml:space="preserve"> "Азаматтық авиацияның авиациялық техникасына техникалық қызмет көрсету және оны жөндеу ұйымына сертификат беру" мемлекеттік қызметті көрсетуге қойылатын негізгі талаптар тізбесі</w:t>
      </w:r>
    </w:p>
    <w:bookmarkEnd w:id="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"Қазақстанның авиациялық әкімшілігі" акционерлік қоғамы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және оның кіші түрлерін (бар болса)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веб-портал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Азаматтық авиацияның авиациялық техникасына техникалық қызмет көрсету және оны жөндеу жөніндегі ұйымның сертификатын беру мерзімі – 22 (жиырма екі) жұмыс күні.</w:t>
            </w:r>
          </w:p>
          <w:p>
            <w:pPr>
              <w:spacing w:after="20"/>
              <w:ind w:left="20"/>
              <w:jc w:val="both"/>
            </w:pPr>
            <w:r>
              <w:rPr>
                <w:rFonts w:ascii="Times New Roman"/>
                <w:b w:val="false"/>
                <w:i w:val="false"/>
                <w:color w:val="000000"/>
                <w:sz w:val="20"/>
              </w:rPr>
              <w:t>
Авиациялық инспекторлардың қосымша зерделеу немесе тексеру жүргізу жағдайларында қарау мерзімі 22 (жиырма екі) жұмыс күніне дейін ұзартылуы мүмкін, бұл туралы қарау мерзімін ұзарту туралы шешім қабылданған сәттен бастап 3 (үш) жұмыс күні ішінде өтініш берушіге хабарланады.</w:t>
            </w:r>
          </w:p>
          <w:p>
            <w:pPr>
              <w:spacing w:after="20"/>
              <w:ind w:left="20"/>
              <w:jc w:val="both"/>
            </w:pPr>
            <w:r>
              <w:rPr>
                <w:rFonts w:ascii="Times New Roman"/>
                <w:b w:val="false"/>
                <w:i w:val="false"/>
                <w:color w:val="000000"/>
                <w:sz w:val="20"/>
              </w:rPr>
              <w:t>
2. Азаматтық авиацияның авиациялық техникасына техникалық қызмет көрсету және оны жөндеу жөніндегі ұйымның сертификатына өзгерістер және (немесе) толықтырулар енгізу мерзімі:</w:t>
            </w:r>
          </w:p>
          <w:p>
            <w:pPr>
              <w:spacing w:after="20"/>
              <w:ind w:left="20"/>
              <w:jc w:val="both"/>
            </w:pPr>
            <w:r>
              <w:rPr>
                <w:rFonts w:ascii="Times New Roman"/>
                <w:b w:val="false"/>
                <w:i w:val="false"/>
                <w:color w:val="000000"/>
                <w:sz w:val="20"/>
              </w:rPr>
              <w:t>
1) ұйымның атауы, ұйымдық-құқықтық нысаны немесе заңды және нақты мекенжайы өзгерген жағдайда – 5 (бес) жұмыс күні;</w:t>
            </w:r>
          </w:p>
          <w:p>
            <w:pPr>
              <w:spacing w:after="20"/>
              <w:ind w:left="20"/>
              <w:jc w:val="both"/>
            </w:pPr>
            <w:r>
              <w:rPr>
                <w:rFonts w:ascii="Times New Roman"/>
                <w:b w:val="false"/>
                <w:i w:val="false"/>
                <w:color w:val="000000"/>
                <w:sz w:val="20"/>
              </w:rPr>
              <w:t>
2) сертификаттың қолданылу саласы өзгерген жағдайда – 22 (жиырма екі)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Авиациялық техникаға техникалық қызмет көрсету және оны жөндеу жөніндегі ұйымның сертификатын беру, авиациялық техникаға техникалық қызмет көрсету және жөндеу жөніндегі ұйымның сертификатына өзгерістер енгізу немесе мемлекеттік қызмет көрсетуден бас тарту туралы дәлелді жауап.</w:t>
            </w:r>
          </w:p>
          <w:p>
            <w:pPr>
              <w:spacing w:after="20"/>
              <w:ind w:left="20"/>
              <w:jc w:val="both"/>
            </w:pPr>
            <w:r>
              <w:rPr>
                <w:rFonts w:ascii="Times New Roman"/>
                <w:b w:val="false"/>
                <w:i w:val="false"/>
                <w:color w:val="000000"/>
                <w:sz w:val="20"/>
              </w:rPr>
              <w:t>
Мемлекеттік қызметті көрсету нәтижесін ұсыну нысаны: электрондық (толық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Азаматтық авиацияның авиациялық техникасына техникалық қызмет көрсету және оны жөндеу ұйымына сертификат беру – "Қазақстан Республикасының әуе кеңістігін пайдалану және авиация қызметі туралы" Қазақстан Республикасының Заңы </w:t>
            </w:r>
            <w:r>
              <w:rPr>
                <w:rFonts w:ascii="Times New Roman"/>
                <w:b w:val="false"/>
                <w:i w:val="false"/>
                <w:color w:val="000000"/>
                <w:sz w:val="20"/>
              </w:rPr>
              <w:t>16-бабының</w:t>
            </w:r>
            <w:r>
              <w:rPr>
                <w:rFonts w:ascii="Times New Roman"/>
                <w:b w:val="false"/>
                <w:i w:val="false"/>
                <w:color w:val="000000"/>
                <w:sz w:val="20"/>
              </w:rPr>
              <w:t xml:space="preserve"> 3-тармағына және азаматтық авиация саласындағы уәкілетті ұйымның ақылы қызметтерінің тізбесіне және азаматтық авиация саласындағы төлем мөлшерлемелеріне сәйкес ақылы.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портал – жөндеу жұмыстарын жүргізуге байланысты техникалық үзілістерді қоспағанда, тәулік бойы (өтініш беруші жұмыс уақыты аяқталғаннан кейін, демалыс және мереке күндері жүгінген кезде Қазақстан Республикасының еңбек заңнамасына сәйкес өтінімді қабылдау және мемлекеттік қызмет көрсету нәтижесін беру келесі жұмыс күні жүзеге асырылады);</w:t>
            </w:r>
          </w:p>
          <w:p>
            <w:pPr>
              <w:spacing w:after="20"/>
              <w:ind w:left="20"/>
              <w:jc w:val="both"/>
            </w:pPr>
            <w:r>
              <w:rPr>
                <w:rFonts w:ascii="Times New Roman"/>
                <w:b w:val="false"/>
                <w:i w:val="false"/>
                <w:color w:val="000000"/>
                <w:sz w:val="20"/>
              </w:rPr>
              <w:t>
2) көрсетілетін қызметті беруші – Қазақстан Республикасының еңбек заңнамасына сәйкес демалыс және мереке күндерінен басқа, дүйсенбіден бастап жұманы қоса алғанда, сағат 13.00-ден 14.00-ға дейінгі түскі үзіліспен сағат 8.00- ден 17.00-ге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авиацияның авиациялық техникасына техникалық қызмет көрсету және оны жөндеу жөніндегі ұйымның сертификатын алу үшін:</w:t>
            </w:r>
          </w:p>
          <w:p>
            <w:pPr>
              <w:spacing w:after="20"/>
              <w:ind w:left="20"/>
              <w:jc w:val="both"/>
            </w:pPr>
            <w:r>
              <w:rPr>
                <w:rFonts w:ascii="Times New Roman"/>
                <w:b w:val="false"/>
                <w:i w:val="false"/>
                <w:color w:val="000000"/>
                <w:sz w:val="20"/>
              </w:rPr>
              <w:t>
1) азаматтық авиацияның авиациялық техникасына техникалық қызмет көрсету және оны жөндеу жөніндегі ұйымның сертификатын алуға/тануға өтінім:</w:t>
            </w:r>
          </w:p>
          <w:p>
            <w:pPr>
              <w:spacing w:after="20"/>
              <w:ind w:left="20"/>
              <w:jc w:val="both"/>
            </w:pPr>
            <w:r>
              <w:rPr>
                <w:rFonts w:ascii="Times New Roman"/>
                <w:b w:val="false"/>
                <w:i w:val="false"/>
                <w:color w:val="000000"/>
                <w:sz w:val="20"/>
              </w:rPr>
              <w:t>
авиациялық техникаға техникалық қызмет көрсету және оны жөндеу жөніндегі ұйымның рәсімдері жөніндегі нұсқаудың электрондық көшірмесі;</w:t>
            </w:r>
          </w:p>
          <w:p>
            <w:pPr>
              <w:spacing w:after="20"/>
              <w:ind w:left="20"/>
              <w:jc w:val="both"/>
            </w:pPr>
            <w:r>
              <w:rPr>
                <w:rFonts w:ascii="Times New Roman"/>
                <w:b w:val="false"/>
                <w:i w:val="false"/>
                <w:color w:val="000000"/>
                <w:sz w:val="20"/>
              </w:rPr>
              <w:t>
авиациялық техникаға техникалық қызмет көрсету және оны жөндеу жөніндегі ұйымның басшы құрамы туралы мәліметтердің электрондық көшірмесі;</w:t>
            </w:r>
          </w:p>
          <w:p>
            <w:pPr>
              <w:spacing w:after="20"/>
              <w:ind w:left="20"/>
              <w:jc w:val="both"/>
            </w:pPr>
            <w:r>
              <w:rPr>
                <w:rFonts w:ascii="Times New Roman"/>
                <w:b w:val="false"/>
                <w:i w:val="false"/>
                <w:color w:val="000000"/>
                <w:sz w:val="20"/>
              </w:rPr>
              <w:t>
уәкілетті ұйымның қызметі үшін төлемді растайтын құжаттың электрондық көшірмесі.</w:t>
            </w:r>
          </w:p>
          <w:p>
            <w:pPr>
              <w:spacing w:after="20"/>
              <w:ind w:left="20"/>
              <w:jc w:val="both"/>
            </w:pPr>
            <w:r>
              <w:rPr>
                <w:rFonts w:ascii="Times New Roman"/>
                <w:b w:val="false"/>
                <w:i w:val="false"/>
                <w:color w:val="000000"/>
                <w:sz w:val="20"/>
              </w:rPr>
              <w:t>
2) азаматтық авиацияның авиациялық техникасына техникалық қызмет көрсету және оны жөндеу жөніндегі ұйымның сертификатына өзгерістер және (немесе) толықтырулар енгізу үшін:</w:t>
            </w:r>
          </w:p>
          <w:p>
            <w:pPr>
              <w:spacing w:after="20"/>
              <w:ind w:left="20"/>
              <w:jc w:val="both"/>
            </w:pPr>
            <w:r>
              <w:rPr>
                <w:rFonts w:ascii="Times New Roman"/>
                <w:b w:val="false"/>
                <w:i w:val="false"/>
                <w:color w:val="000000"/>
                <w:sz w:val="20"/>
              </w:rPr>
              <w:t>
еркін нысандағы өтінім;</w:t>
            </w:r>
          </w:p>
          <w:p>
            <w:pPr>
              <w:spacing w:after="20"/>
              <w:ind w:left="20"/>
              <w:jc w:val="both"/>
            </w:pPr>
            <w:r>
              <w:rPr>
                <w:rFonts w:ascii="Times New Roman"/>
                <w:b w:val="false"/>
                <w:i w:val="false"/>
                <w:color w:val="000000"/>
                <w:sz w:val="20"/>
              </w:rPr>
              <w:t>
цифрлық жүйеде мәліметтер болмаған жағдайда, азаматтық авиацияның авиациялық техникасына техникалық қызмет көрсету және оны жөндеу жөніндегі ұйымның бұрын берілген сертификатының электрондық көшірмесі;</w:t>
            </w:r>
          </w:p>
          <w:p>
            <w:pPr>
              <w:spacing w:after="20"/>
              <w:ind w:left="20"/>
              <w:jc w:val="both"/>
            </w:pPr>
            <w:r>
              <w:rPr>
                <w:rFonts w:ascii="Times New Roman"/>
                <w:b w:val="false"/>
                <w:i w:val="false"/>
                <w:color w:val="000000"/>
                <w:sz w:val="20"/>
              </w:rPr>
              <w:t>
уәкілетті ұйымның қызметі үшін төлемді растайтын құжаттың электрондық көшірмесі.</w:t>
            </w:r>
          </w:p>
          <w:p>
            <w:pPr>
              <w:spacing w:after="20"/>
              <w:ind w:left="20"/>
              <w:jc w:val="both"/>
            </w:pPr>
            <w:r>
              <w:rPr>
                <w:rFonts w:ascii="Times New Roman"/>
                <w:b w:val="false"/>
                <w:i w:val="false"/>
                <w:color w:val="000000"/>
                <w:sz w:val="20"/>
              </w:rPr>
              <w:t>
Жеке басты куәландыратын құжаттар туралы, заңды тұлғаны мемлекеттік тіркеу (қайта тіркеу) туралы, дара кәсіпкер ретінде мемлекеттік тіркеу туралы мәліметтерді уәкілетті ұйым "цифрлық үкіметтің" шлюзі арқылы тиісті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заң талаптарына сәйкес келмеуі;</w:t>
            </w:r>
          </w:p>
          <w:p>
            <w:pPr>
              <w:spacing w:after="20"/>
              <w:ind w:left="20"/>
              <w:jc w:val="both"/>
            </w:pPr>
            <w:r>
              <w:rPr>
                <w:rFonts w:ascii="Times New Roman"/>
                <w:b w:val="false"/>
                <w:i w:val="false"/>
                <w:color w:val="000000"/>
                <w:sz w:val="20"/>
              </w:rPr>
              <w:t>
3) уәкілетті мемлекеттік органның мемлекеттік немесе әлеуметтік жауапкершілігі бар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xml:space="preserve">
 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p>
            <w:pPr>
              <w:spacing w:after="20"/>
              <w:ind w:left="20"/>
              <w:jc w:val="both"/>
            </w:pPr>
            <w:r>
              <w:rPr>
                <w:rFonts w:ascii="Times New Roman"/>
                <w:b w:val="false"/>
                <w:i w:val="false"/>
                <w:color w:val="000000"/>
                <w:sz w:val="20"/>
              </w:rPr>
              <w:t>
5) көрсетілетін қызметті алушыға қатысты соттың заңды күшіне енген үкімінің болуы, оның негізінде көрсетілетін қызметті алушының мемлекеттік немесе әлеуметтік жауапкершілігі бар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6) көрсетілетін қызметті алушының мемлекеттік немесе әлеуметтік жауапкершілігі бар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немесе әлеуметтік жауапкершілігі бар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орындарының мекенжайлары интернет-ресурста орналастырылған:</w:t>
            </w:r>
          </w:p>
          <w:p>
            <w:pPr>
              <w:spacing w:after="20"/>
              <w:ind w:left="20"/>
              <w:jc w:val="both"/>
            </w:pPr>
            <w:r>
              <w:rPr>
                <w:rFonts w:ascii="Times New Roman"/>
                <w:b w:val="false"/>
                <w:i w:val="false"/>
                <w:color w:val="000000"/>
                <w:sz w:val="20"/>
              </w:rPr>
              <w:t>
"Қазақстанның авиациялық әкімшілігі" акционерлік қоғамы www.caakz.com</w:t>
            </w:r>
          </w:p>
          <w:p>
            <w:pPr>
              <w:spacing w:after="20"/>
              <w:ind w:left="20"/>
              <w:jc w:val="both"/>
            </w:pPr>
            <w:r>
              <w:rPr>
                <w:rFonts w:ascii="Times New Roman"/>
                <w:b w:val="false"/>
                <w:i w:val="false"/>
                <w:color w:val="000000"/>
                <w:sz w:val="20"/>
              </w:rPr>
              <w:t>
Көрсетілетін қызметті алушының алу мүмкіндігі бар:</w:t>
            </w:r>
          </w:p>
          <w:p>
            <w:pPr>
              <w:spacing w:after="20"/>
              <w:ind w:left="20"/>
              <w:jc w:val="both"/>
            </w:pPr>
            <w:r>
              <w:rPr>
                <w:rFonts w:ascii="Times New Roman"/>
                <w:b w:val="false"/>
                <w:i w:val="false"/>
                <w:color w:val="000000"/>
                <w:sz w:val="20"/>
              </w:rPr>
              <w:t>
ЭЦҚ болған жағдайда портал арқылы электрондық нысанда мемлекеттік қызмет көрсету;</w:t>
            </w:r>
          </w:p>
          <w:p>
            <w:pPr>
              <w:spacing w:after="20"/>
              <w:ind w:left="20"/>
              <w:jc w:val="both"/>
            </w:pPr>
            <w:r>
              <w:rPr>
                <w:rFonts w:ascii="Times New Roman"/>
                <w:b w:val="false"/>
                <w:i w:val="false"/>
                <w:color w:val="000000"/>
                <w:sz w:val="20"/>
              </w:rPr>
              <w:t>
Мемлекеттік қызмет көрсету тәртібі мен мәртебесі туралы ақпаратты қашықтықтан қол жеткізу режимінде порталдағы "жеке кабинеті", сондай-ақ мемлекеттік қызметтер көрсету мәселелері жөніндегі бірыңғай байланыс орталығы арқылы алуға болады.</w:t>
            </w:r>
          </w:p>
          <w:p>
            <w:pPr>
              <w:spacing w:after="20"/>
              <w:ind w:left="20"/>
              <w:jc w:val="both"/>
            </w:pPr>
            <w:r>
              <w:rPr>
                <w:rFonts w:ascii="Times New Roman"/>
                <w:b w:val="false"/>
                <w:i w:val="false"/>
                <w:color w:val="000000"/>
                <w:sz w:val="20"/>
              </w:rPr>
              <w:t>
Мемлекеттік қызметтер көрсету мәселелері жөніндегі бірыңғай байланыс орталығының телефоны: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бұйрықтардың тізбесіне</w:t>
            </w:r>
            <w:r>
              <w:br/>
            </w:r>
            <w:r>
              <w:rPr>
                <w:rFonts w:ascii="Times New Roman"/>
                <w:b w:val="false"/>
                <w:i w:val="false"/>
                <w:color w:val="000000"/>
                <w:sz w:val="20"/>
              </w:rPr>
              <w:t>11-қосымша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азаматтық әуе кемесін </w:t>
            </w:r>
            <w:r>
              <w:br/>
            </w:r>
            <w:r>
              <w:rPr>
                <w:rFonts w:ascii="Times New Roman"/>
                <w:b w:val="false"/>
                <w:i w:val="false"/>
                <w:color w:val="000000"/>
                <w:sz w:val="20"/>
              </w:rPr>
              <w:t xml:space="preserve">сертификаттау және ұшу </w:t>
            </w:r>
            <w:r>
              <w:br/>
            </w:r>
            <w:r>
              <w:rPr>
                <w:rFonts w:ascii="Times New Roman"/>
                <w:b w:val="false"/>
                <w:i w:val="false"/>
                <w:color w:val="000000"/>
                <w:sz w:val="20"/>
              </w:rPr>
              <w:t xml:space="preserve">жарамдылығы сертификатын </w:t>
            </w:r>
            <w:r>
              <w:br/>
            </w:r>
            <w:r>
              <w:rPr>
                <w:rFonts w:ascii="Times New Roman"/>
                <w:b w:val="false"/>
                <w:i w:val="false"/>
                <w:color w:val="000000"/>
                <w:sz w:val="20"/>
              </w:rPr>
              <w:t>беру қағидаларына</w:t>
            </w:r>
            <w:r>
              <w:br/>
            </w:r>
            <w:r>
              <w:rPr>
                <w:rFonts w:ascii="Times New Roman"/>
                <w:b w:val="false"/>
                <w:i w:val="false"/>
                <w:color w:val="000000"/>
                <w:sz w:val="20"/>
              </w:rPr>
              <w:t>1-1-қосымша</w:t>
            </w:r>
          </w:p>
        </w:tc>
      </w:tr>
    </w:tbl>
    <w:bookmarkStart w:name="z474" w:id="39"/>
    <w:p>
      <w:pPr>
        <w:spacing w:after="0"/>
        <w:ind w:left="0"/>
        <w:jc w:val="left"/>
      </w:pPr>
      <w:r>
        <w:rPr>
          <w:rFonts w:ascii="Times New Roman"/>
          <w:b/>
          <w:i w:val="false"/>
          <w:color w:val="000000"/>
        </w:rPr>
        <w:t xml:space="preserve"> "Азаматтық әуе кемесінің ұшуға жарамдылығы сертификатын беру" мемлекеттік қызмет көрсетуге қойылатын негізгі талаптардың тізбесі</w:t>
      </w:r>
    </w:p>
    <w:bookmarkEnd w:id="3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қызметтің атауы "Азаматтық әуе кемесінің ұшуға жарамдылық сертификатын беру"</w:t>
            </w:r>
          </w:p>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кіші түрінің атауы (бар болса):</w:t>
            </w:r>
          </w:p>
          <w:p>
            <w:pPr>
              <w:spacing w:after="20"/>
              <w:ind w:left="20"/>
              <w:jc w:val="both"/>
            </w:pPr>
            <w:r>
              <w:rPr>
                <w:rFonts w:ascii="Times New Roman"/>
                <w:b w:val="false"/>
                <w:i w:val="false"/>
                <w:color w:val="000000"/>
                <w:sz w:val="20"/>
              </w:rPr>
              <w:t>
</w:t>
            </w:r>
            <w:r>
              <w:rPr>
                <w:rFonts w:ascii="Times New Roman"/>
                <w:b/>
                <w:i w:val="false"/>
                <w:color w:val="000000"/>
                <w:sz w:val="20"/>
              </w:rPr>
              <w:t>1. Азаматтық әуе кемесінің ұшуға жарамдылық сертификатын алғаш рет алу;</w:t>
            </w:r>
          </w:p>
          <w:p>
            <w:pPr>
              <w:spacing w:after="20"/>
              <w:ind w:left="20"/>
              <w:jc w:val="both"/>
            </w:pPr>
            <w:r>
              <w:rPr>
                <w:rFonts w:ascii="Times New Roman"/>
                <w:b w:val="false"/>
                <w:i w:val="false"/>
                <w:color w:val="000000"/>
                <w:sz w:val="20"/>
              </w:rPr>
              <w:t>
</w:t>
            </w:r>
            <w:r>
              <w:rPr>
                <w:rFonts w:ascii="Times New Roman"/>
                <w:b/>
                <w:i w:val="false"/>
                <w:color w:val="000000"/>
                <w:sz w:val="20"/>
              </w:rPr>
              <w:t>2. Бұрын ұшуға жарамдылық сертификаты болған азаматтық әуе кемесінің ұшуға жарамдылық сертификатын беру;</w:t>
            </w:r>
          </w:p>
          <w:p>
            <w:pPr>
              <w:spacing w:after="20"/>
              <w:ind w:left="20"/>
              <w:jc w:val="both"/>
            </w:pPr>
            <w:r>
              <w:rPr>
                <w:rFonts w:ascii="Times New Roman"/>
                <w:b w:val="false"/>
                <w:i w:val="false"/>
                <w:color w:val="000000"/>
                <w:sz w:val="20"/>
              </w:rPr>
              <w:t>
</w:t>
            </w:r>
            <w:r>
              <w:rPr>
                <w:rFonts w:ascii="Times New Roman"/>
                <w:b/>
                <w:i w:val="false"/>
                <w:color w:val="000000"/>
                <w:sz w:val="20"/>
              </w:rPr>
              <w:t>3. Бекітілген үлгілік конструкциясы жоқ азаматтық әуе кемесінің ұшуға жарамдылық сертификатын беру;</w:t>
            </w:r>
          </w:p>
          <w:p>
            <w:pPr>
              <w:spacing w:after="20"/>
              <w:ind w:left="20"/>
              <w:jc w:val="both"/>
            </w:pPr>
            <w:r>
              <w:rPr>
                <w:rFonts w:ascii="Times New Roman"/>
                <w:b w:val="false"/>
                <w:i w:val="false"/>
                <w:color w:val="000000"/>
                <w:sz w:val="20"/>
              </w:rPr>
              <w:t>
</w:t>
            </w:r>
            <w:r>
              <w:rPr>
                <w:rFonts w:ascii="Times New Roman"/>
                <w:b/>
                <w:i w:val="false"/>
                <w:color w:val="000000"/>
                <w:sz w:val="20"/>
              </w:rPr>
              <w:t>4. Азаматтық әуе кемесінің ұшуға жарамдылық сертификатын ұзарту.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авиациялық әкімшілігі" акционерлік қоғамы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барлық кіші түрлері бойынша:</w:t>
            </w:r>
          </w:p>
          <w:p>
            <w:pPr>
              <w:spacing w:after="20"/>
              <w:ind w:left="20"/>
              <w:jc w:val="both"/>
            </w:pPr>
            <w:r>
              <w:rPr>
                <w:rFonts w:ascii="Times New Roman"/>
                <w:b w:val="false"/>
                <w:i w:val="false"/>
                <w:color w:val="000000"/>
                <w:sz w:val="20"/>
              </w:rPr>
              <w:t>
"Цифрлық үкімет" 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барлық кіші түрлері бойынша:</w:t>
            </w:r>
          </w:p>
          <w:p>
            <w:pPr>
              <w:spacing w:after="20"/>
              <w:ind w:left="20"/>
              <w:jc w:val="both"/>
            </w:pPr>
            <w:r>
              <w:rPr>
                <w:rFonts w:ascii="Times New Roman"/>
                <w:b w:val="false"/>
                <w:i w:val="false"/>
                <w:color w:val="000000"/>
                <w:sz w:val="20"/>
              </w:rPr>
              <w:t>
20 (жиырма) жұмыс күні.</w:t>
            </w:r>
          </w:p>
          <w:p>
            <w:pPr>
              <w:spacing w:after="20"/>
              <w:ind w:left="20"/>
              <w:jc w:val="both"/>
            </w:pPr>
            <w:r>
              <w:rPr>
                <w:rFonts w:ascii="Times New Roman"/>
                <w:b w:val="false"/>
                <w:i w:val="false"/>
                <w:color w:val="000000"/>
                <w:sz w:val="20"/>
              </w:rPr>
              <w:t>
Қосымша зерделеу немесе тексеру жүргізу не көрсетілетін қызметті алушы оны жойған жағдайда қызметті жүзеге асыруға кедергі келтірмейтін сертификаттау талаптарына сәйкес келмеген жағдайда, қарау мерзімі 20 (жиырма) жұмыс күніне дейін ұзартылады.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Азаматтық әуе кемесінің ұшуға жарамдылығының бастапқы сертификатын беру немесе мемлекеттік қызмет көрсетуден бас тарту туралы дәлелді жауап;</w:t>
            </w:r>
          </w:p>
          <w:p>
            <w:pPr>
              <w:spacing w:after="20"/>
              <w:ind w:left="20"/>
              <w:jc w:val="both"/>
            </w:pPr>
            <w:r>
              <w:rPr>
                <w:rFonts w:ascii="Times New Roman"/>
                <w:b w:val="false"/>
                <w:i w:val="false"/>
                <w:color w:val="000000"/>
                <w:sz w:val="20"/>
              </w:rPr>
              <w:t>
2. Бұрын ұшуға жарамдылық сертификаты болған азаматтық әуе кемесінің ұшуға жарамдылық сертификатын не мемлекеттік қызметті көрсетуден бас тарту туралы дәлелді жауап беру;</w:t>
            </w:r>
          </w:p>
          <w:p>
            <w:pPr>
              <w:spacing w:after="20"/>
              <w:ind w:left="20"/>
              <w:jc w:val="both"/>
            </w:pPr>
            <w:r>
              <w:rPr>
                <w:rFonts w:ascii="Times New Roman"/>
                <w:b w:val="false"/>
                <w:i w:val="false"/>
                <w:color w:val="000000"/>
                <w:sz w:val="20"/>
              </w:rPr>
              <w:t>
3. Бекітілген үлгілік конструкциясы жоқ азаматтық әуе кемесінің ұшуға жарамдылық сертификатын не мемлекеттік қызмет көрсетуден бас тарту туралы дәлелді жауап беру;</w:t>
            </w:r>
          </w:p>
          <w:p>
            <w:pPr>
              <w:spacing w:after="20"/>
              <w:ind w:left="20"/>
              <w:jc w:val="both"/>
            </w:pPr>
            <w:r>
              <w:rPr>
                <w:rFonts w:ascii="Times New Roman"/>
                <w:b w:val="false"/>
                <w:i w:val="false"/>
                <w:color w:val="000000"/>
                <w:sz w:val="20"/>
              </w:rPr>
              <w:t>
4. Азаматтық әуе кемесінің ұшуға жарамдылық сертификатын ұзарту не мемлекеттік қызмет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көрсетілетін қызмет – "Қазақстан Республикасының әуе кеңістігін пайдалану және авиация қызметі туралы" Қазақстан Республикасының Заңы </w:t>
            </w:r>
            <w:r>
              <w:rPr>
                <w:rFonts w:ascii="Times New Roman"/>
                <w:b w:val="false"/>
                <w:i w:val="false"/>
                <w:color w:val="000000"/>
                <w:sz w:val="20"/>
              </w:rPr>
              <w:t>16-бабының</w:t>
            </w:r>
            <w:r>
              <w:rPr>
                <w:rFonts w:ascii="Times New Roman"/>
                <w:b w:val="false"/>
                <w:i w:val="false"/>
                <w:color w:val="000000"/>
                <w:sz w:val="20"/>
              </w:rPr>
              <w:t xml:space="preserve"> 3-тармағына, азаматтық авиация саласындағы уәкілетті ұйымның ақылы қызметтерінің тізбесіне және азаматтық авиация саласындағы төлем мөлшерлемелеріне және азаматтық авиация саласындағы төлемдерді алу қағидаларына сәйкес ақылы.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портал – жөндеу жұмыстарын жүргізуге байланысты техникалық үзілістерді қоспағанда, тәулік бойы (өтініш беруші жұмыс уақыты аяқталғаннан кейін, демалыс және мереке күндері жүгінген кезде Қазақстан Республикасының еңбек заңнамасына сәйкес өтінімді қабылдау және мемлекеттік қызмет көрсету нәтижесін беру келесі жұмыс күні жүзеге асырылады);</w:t>
            </w:r>
          </w:p>
          <w:p>
            <w:pPr>
              <w:spacing w:after="20"/>
              <w:ind w:left="20"/>
              <w:jc w:val="both"/>
            </w:pPr>
            <w:r>
              <w:rPr>
                <w:rFonts w:ascii="Times New Roman"/>
                <w:b w:val="false"/>
                <w:i w:val="false"/>
                <w:color w:val="000000"/>
                <w:sz w:val="20"/>
              </w:rPr>
              <w:t>
2) көрсетілетін қызметті беруші – Қазақстан Республикасының еңбек заңнамасына сәйкес демалыс және мереке күндерінен басқа, дүйсенбіден бастап жұманы қоса алғанда, сағат 13.00-ден 14.00-ға дейінгі түскі үзіліспен сағат 8.30- ден 17.30-ға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басты куәландыратын құжаттар туралы, заңды тұлғаны мемлекеттік тіркеу (қайта тіркеу) туралы, дара кәсіпкер ретінде мемлекеттік тіркеу туралы, азаматтық әуе кемесін мемлекеттік тіркеу туралы, пайдаланушы сертификаты, авиациялық жұмыстарды орындау құқығына куәлік, ұшуды орындау құқығына куәлік туралы мәліметтер, азаматтық әуе кемесінің ұшуға жарамдылығын сертификаттау үшін бюджетке алым төленгенін растауды уәкілетті ұйым "цифрлық үкіметтің" шлюзі арқылы тиісті мемлекеттік цифрлық жүйелерден алады.</w:t>
            </w:r>
          </w:p>
          <w:p>
            <w:pPr>
              <w:spacing w:after="20"/>
              <w:ind w:left="20"/>
              <w:jc w:val="both"/>
            </w:pPr>
            <w:r>
              <w:rPr>
                <w:rFonts w:ascii="Times New Roman"/>
                <w:b w:val="false"/>
                <w:i w:val="false"/>
                <w:color w:val="000000"/>
                <w:sz w:val="20"/>
              </w:rPr>
              <w:t>
1. Азаматтық әуе кемесінің ұшуға жарамдылық сертификатын алғашқы алу үшін мынадай құжаттарды қоса бере отырып, электрондық цифрлық қолтаңбамен қол қойылған өтінім беріледі:</w:t>
            </w:r>
          </w:p>
          <w:p>
            <w:pPr>
              <w:spacing w:after="20"/>
              <w:ind w:left="20"/>
              <w:jc w:val="both"/>
            </w:pPr>
            <w:r>
              <w:rPr>
                <w:rFonts w:ascii="Times New Roman"/>
                <w:b w:val="false"/>
                <w:i w:val="false"/>
                <w:color w:val="000000"/>
                <w:sz w:val="20"/>
              </w:rPr>
              <w:t>
1) көрсетілетін қызметті берушіде өтінімді тіркеген күнге дейін 22 жұмыс күнінен аспайтын мерзімге әуе кемесінің техникалық жай-күйін тексеру және ұшуға жарамдылығын айқындау актісінің электрондық көшірмесі;</w:t>
            </w:r>
          </w:p>
          <w:p>
            <w:pPr>
              <w:spacing w:after="20"/>
              <w:ind w:left="20"/>
              <w:jc w:val="both"/>
            </w:pPr>
            <w:r>
              <w:rPr>
                <w:rFonts w:ascii="Times New Roman"/>
                <w:b w:val="false"/>
                <w:i w:val="false"/>
                <w:color w:val="000000"/>
                <w:sz w:val="20"/>
              </w:rPr>
              <w:t>
2) егер әуе кемесі жалға алынған болса, жалдау туралы шарттың және қабылдау-тапсыру актісінің электрондық көшірмесі;</w:t>
            </w:r>
          </w:p>
          <w:p>
            <w:pPr>
              <w:spacing w:after="20"/>
              <w:ind w:left="20"/>
              <w:jc w:val="both"/>
            </w:pPr>
            <w:r>
              <w:rPr>
                <w:rFonts w:ascii="Times New Roman"/>
                <w:b w:val="false"/>
                <w:i w:val="false"/>
                <w:color w:val="000000"/>
                <w:sz w:val="20"/>
              </w:rPr>
              <w:t>
3) әуе кемелерін сертификаттауды жүзеге асыратын және көрсетілетін қызметті беруші таныған шет мемлекеттің, халықаралық азаматтық авиация ұйымының ұшуға жарамдылығы нормаларына сәйкестігін куәландыратын үлгі сертификаттың немесе оған балама құжаттың электрондық көшірмесі;</w:t>
            </w:r>
          </w:p>
          <w:p>
            <w:pPr>
              <w:spacing w:after="20"/>
              <w:ind w:left="20"/>
              <w:jc w:val="both"/>
            </w:pPr>
            <w:r>
              <w:rPr>
                <w:rFonts w:ascii="Times New Roman"/>
                <w:b w:val="false"/>
                <w:i w:val="false"/>
                <w:color w:val="000000"/>
                <w:sz w:val="20"/>
              </w:rPr>
              <w:t>
4) бекітілген техникалық қызмет көрсету бағдарламасының (регламент) электрондық көшірмесі;</w:t>
            </w:r>
          </w:p>
          <w:p>
            <w:pPr>
              <w:spacing w:after="20"/>
              <w:ind w:left="20"/>
              <w:jc w:val="both"/>
            </w:pPr>
            <w:r>
              <w:rPr>
                <w:rFonts w:ascii="Times New Roman"/>
                <w:b w:val="false"/>
                <w:i w:val="false"/>
                <w:color w:val="000000"/>
                <w:sz w:val="20"/>
              </w:rPr>
              <w:t>
5) әуе кемесін қайта жабдықтау жөніндегі құжаттың электрондық көшірмесі (қайта жабдықтау кезінде);</w:t>
            </w:r>
          </w:p>
          <w:p>
            <w:pPr>
              <w:spacing w:after="20"/>
              <w:ind w:left="20"/>
              <w:jc w:val="both"/>
            </w:pPr>
            <w:r>
              <w:rPr>
                <w:rFonts w:ascii="Times New Roman"/>
                <w:b w:val="false"/>
                <w:i w:val="false"/>
                <w:color w:val="000000"/>
                <w:sz w:val="20"/>
              </w:rPr>
              <w:t>
6) жаңа әуе кемесінің үлгі сертификатына сәйкестігін растайтын дайындаушы зауыт сертификатының электрондық көшірмесі;</w:t>
            </w:r>
          </w:p>
          <w:p>
            <w:pPr>
              <w:spacing w:after="20"/>
              <w:ind w:left="20"/>
              <w:jc w:val="both"/>
            </w:pPr>
            <w:r>
              <w:rPr>
                <w:rFonts w:ascii="Times New Roman"/>
                <w:b w:val="false"/>
                <w:i w:val="false"/>
                <w:color w:val="000000"/>
                <w:sz w:val="20"/>
              </w:rPr>
              <w:t>
7) уәкілетті ұйым бекіткен алдыңғы пайдаланушыға техникалық қызмет көрсету бағдарламасының жаңа техникалық қызмет көрсету бағдарламасына көшуі бойынша техникалық қызмет көрсетудің орындалғанын растайтын құжаттың электрондық көшірмесі;</w:t>
            </w:r>
          </w:p>
          <w:p>
            <w:pPr>
              <w:spacing w:after="20"/>
              <w:ind w:left="20"/>
              <w:jc w:val="both"/>
            </w:pPr>
            <w:r>
              <w:rPr>
                <w:rFonts w:ascii="Times New Roman"/>
                <w:b w:val="false"/>
                <w:i w:val="false"/>
                <w:color w:val="000000"/>
                <w:sz w:val="20"/>
              </w:rPr>
              <w:t>
8) орталықтандыру және тиеу деректерін көрсете отырып, қолданыстағы құрастыруда әуе кемесін өлшеу жөніндегі деректердің электрондық көшірмесі;</w:t>
            </w:r>
          </w:p>
          <w:p>
            <w:pPr>
              <w:spacing w:after="20"/>
              <w:ind w:left="20"/>
              <w:jc w:val="both"/>
            </w:pPr>
            <w:r>
              <w:rPr>
                <w:rFonts w:ascii="Times New Roman"/>
                <w:b w:val="false"/>
                <w:i w:val="false"/>
                <w:color w:val="000000"/>
                <w:sz w:val="20"/>
              </w:rPr>
              <w:t>
9) үлгі сертификатын ұстаушы жасаған ең аз жабдықтың негізгі тізбесі болған кезде пайдаланушы жасаған ең аз жабдықтың бекітілген тізбесінің электрондық көшірмесі;</w:t>
            </w:r>
          </w:p>
          <w:p>
            <w:pPr>
              <w:spacing w:after="20"/>
              <w:ind w:left="20"/>
              <w:jc w:val="both"/>
            </w:pPr>
            <w:r>
              <w:rPr>
                <w:rFonts w:ascii="Times New Roman"/>
                <w:b w:val="false"/>
                <w:i w:val="false"/>
                <w:color w:val="000000"/>
                <w:sz w:val="20"/>
              </w:rPr>
              <w:t>
10) ұшуды пайдалану жөніндегі нұсқаулықтың электрондық көшірмесі;</w:t>
            </w:r>
          </w:p>
          <w:p>
            <w:pPr>
              <w:spacing w:after="20"/>
              <w:ind w:left="20"/>
              <w:jc w:val="both"/>
            </w:pPr>
            <w:r>
              <w:rPr>
                <w:rFonts w:ascii="Times New Roman"/>
                <w:b w:val="false"/>
                <w:i w:val="false"/>
                <w:color w:val="000000"/>
                <w:sz w:val="20"/>
              </w:rPr>
              <w:t>
11) өтінім уәкілетті ұйымда тіркелген күнге дейін 22 жұмыс күнінен аспайтын мерзімде ұшуға жарамдылығы директивалары, әзірлеуші ұйымның бюллетеньдері, ресурстары шектеулі агрегаттар, орындалған модификациялар және жөндеулер мәртебелерінің электрондық көшірмесі;</w:t>
            </w:r>
          </w:p>
          <w:p>
            <w:pPr>
              <w:spacing w:after="20"/>
              <w:ind w:left="20"/>
              <w:jc w:val="both"/>
            </w:pPr>
            <w:r>
              <w:rPr>
                <w:rFonts w:ascii="Times New Roman"/>
                <w:b w:val="false"/>
                <w:i w:val="false"/>
                <w:color w:val="000000"/>
                <w:sz w:val="20"/>
              </w:rPr>
              <w:t>
12) ұшу сынақтарының нәтижелері туралы баяндаманың электрондық көшірмесі;</w:t>
            </w:r>
          </w:p>
          <w:p>
            <w:pPr>
              <w:spacing w:after="20"/>
              <w:ind w:left="20"/>
              <w:jc w:val="both"/>
            </w:pPr>
            <w:r>
              <w:rPr>
                <w:rFonts w:ascii="Times New Roman"/>
                <w:b w:val="false"/>
                <w:i w:val="false"/>
                <w:color w:val="000000"/>
                <w:sz w:val="20"/>
              </w:rPr>
              <w:t>
13) барлық борттық тұтынушыларды ескере отырып, электрмен жабдықтау жүйесіндегі жүктемелерді талдау материалдарының электрондық көшірмесі;</w:t>
            </w:r>
          </w:p>
          <w:p>
            <w:pPr>
              <w:spacing w:after="20"/>
              <w:ind w:left="20"/>
              <w:jc w:val="both"/>
            </w:pPr>
            <w:r>
              <w:rPr>
                <w:rFonts w:ascii="Times New Roman"/>
                <w:b w:val="false"/>
                <w:i w:val="false"/>
                <w:color w:val="000000"/>
                <w:sz w:val="20"/>
              </w:rPr>
              <w:t>
14) Area Navigation (RNAV), Minimum Navigation Performance Specifications (MNPS) и Category III бойынша әуе кемесінің рұқсатын растайтын құжаттардың электрондық көшірмесі;</w:t>
            </w:r>
          </w:p>
          <w:p>
            <w:pPr>
              <w:spacing w:after="20"/>
              <w:ind w:left="20"/>
              <w:jc w:val="both"/>
            </w:pPr>
            <w:r>
              <w:rPr>
                <w:rFonts w:ascii="Times New Roman"/>
                <w:b w:val="false"/>
                <w:i w:val="false"/>
                <w:color w:val="000000"/>
                <w:sz w:val="20"/>
              </w:rPr>
              <w:t>
15) уәкілетті ұйымның қызметі үшін төлемді растайтын құжаттың электрондық көшірмесі;</w:t>
            </w:r>
          </w:p>
          <w:p>
            <w:pPr>
              <w:spacing w:after="20"/>
              <w:ind w:left="20"/>
              <w:jc w:val="both"/>
            </w:pPr>
            <w:r>
              <w:rPr>
                <w:rFonts w:ascii="Times New Roman"/>
                <w:b w:val="false"/>
                <w:i w:val="false"/>
                <w:color w:val="000000"/>
                <w:sz w:val="20"/>
              </w:rPr>
              <w:t>
2. Бұрын ұшуға жарамдылық сертификаты болған азаматтық әуе кемесінің ұшуға жарамдылық сертификатын алу үшін мынадай құжаттармен қоса электрондық цифрлық қолтаңбамен қойылған өтінім беріледі:</w:t>
            </w:r>
          </w:p>
          <w:p>
            <w:pPr>
              <w:spacing w:after="20"/>
              <w:ind w:left="20"/>
              <w:jc w:val="both"/>
            </w:pPr>
            <w:r>
              <w:rPr>
                <w:rFonts w:ascii="Times New Roman"/>
                <w:b w:val="false"/>
                <w:i w:val="false"/>
                <w:color w:val="000000"/>
                <w:sz w:val="20"/>
              </w:rPr>
              <w:t>
1) әуе кемесінің техникалық жай-күйін тексеру және ұшуға жарамдылығын айқындау актісінің электрондық көшірмесі;</w:t>
            </w:r>
          </w:p>
          <w:p>
            <w:pPr>
              <w:spacing w:after="20"/>
              <w:ind w:left="20"/>
              <w:jc w:val="both"/>
            </w:pPr>
            <w:r>
              <w:rPr>
                <w:rFonts w:ascii="Times New Roman"/>
                <w:b w:val="false"/>
                <w:i w:val="false"/>
                <w:color w:val="000000"/>
                <w:sz w:val="20"/>
              </w:rPr>
              <w:t>
2) егер әуе кемесі жалға алынған болса, жалдау туралы шарттың және қабылдау-тапсыру актісінің электрондық көшірмесі;</w:t>
            </w:r>
          </w:p>
          <w:p>
            <w:pPr>
              <w:spacing w:after="20"/>
              <w:ind w:left="20"/>
              <w:jc w:val="both"/>
            </w:pPr>
            <w:r>
              <w:rPr>
                <w:rFonts w:ascii="Times New Roman"/>
                <w:b w:val="false"/>
                <w:i w:val="false"/>
                <w:color w:val="000000"/>
                <w:sz w:val="20"/>
              </w:rPr>
              <w:t>
3) уәкілетті ұйымның қызметі үшін төлемді растайтын құжаттың электрондық көшірмесі;</w:t>
            </w:r>
          </w:p>
          <w:p>
            <w:pPr>
              <w:spacing w:after="20"/>
              <w:ind w:left="20"/>
              <w:jc w:val="both"/>
            </w:pPr>
            <w:r>
              <w:rPr>
                <w:rFonts w:ascii="Times New Roman"/>
                <w:b w:val="false"/>
                <w:i w:val="false"/>
                <w:color w:val="000000"/>
                <w:sz w:val="20"/>
              </w:rPr>
              <w:t>
4) ұшуға жарамдылығы директивалары мәртебесінің, әзірлеуші ұйым бюллетендерінің, ресурстары шектеулі агрегаттардың, орындалған модификациялардың және жөндеулердің электрондық көшірмесі;</w:t>
            </w:r>
          </w:p>
          <w:p>
            <w:pPr>
              <w:spacing w:after="20"/>
              <w:ind w:left="20"/>
              <w:jc w:val="both"/>
            </w:pPr>
            <w:r>
              <w:rPr>
                <w:rFonts w:ascii="Times New Roman"/>
                <w:b w:val="false"/>
                <w:i w:val="false"/>
                <w:color w:val="000000"/>
                <w:sz w:val="20"/>
              </w:rPr>
              <w:t>
3. Бекітілген үлгілік конструкциясы жоқ азаматтық әуе кемесінің ұшуға жарамдылығы сертификатын алу үшін мынадай құжаттармен қоса электрондық цифрлық қолтаңбамен қойылған өтінім беріледі:</w:t>
            </w:r>
          </w:p>
          <w:p>
            <w:pPr>
              <w:spacing w:after="20"/>
              <w:ind w:left="20"/>
              <w:jc w:val="both"/>
            </w:pPr>
            <w:r>
              <w:rPr>
                <w:rFonts w:ascii="Times New Roman"/>
                <w:b w:val="false"/>
                <w:i w:val="false"/>
                <w:color w:val="000000"/>
                <w:sz w:val="20"/>
              </w:rPr>
              <w:t>
1) техникалық жай-күйін тексеру және ұшуға жарамдылығын айқындау актісінің электрондық көшірмесі;</w:t>
            </w:r>
          </w:p>
          <w:p>
            <w:pPr>
              <w:spacing w:after="20"/>
              <w:ind w:left="20"/>
              <w:jc w:val="both"/>
            </w:pPr>
            <w:r>
              <w:rPr>
                <w:rFonts w:ascii="Times New Roman"/>
                <w:b w:val="false"/>
                <w:i w:val="false"/>
                <w:color w:val="000000"/>
                <w:sz w:val="20"/>
              </w:rPr>
              <w:t>
2) егер әуе кемесі жалға алынған болса, жалдау туралы шарттардың және қабылдау-тапсыру актісінің электрондық көшірмесі;</w:t>
            </w:r>
          </w:p>
          <w:p>
            <w:pPr>
              <w:spacing w:after="20"/>
              <w:ind w:left="20"/>
              <w:jc w:val="both"/>
            </w:pPr>
            <w:r>
              <w:rPr>
                <w:rFonts w:ascii="Times New Roman"/>
                <w:b w:val="false"/>
                <w:i w:val="false"/>
                <w:color w:val="000000"/>
                <w:sz w:val="20"/>
              </w:rPr>
              <w:t xml:space="preserve">
3) Қазақстан Республикасы Инвестициялар және даму министрінің 2017 жылғы 19 шілдедегі № 483 бұйрығымен бекітілген (Нормативтік құқықтық актілердің мемлекеттік тіркеу тізілімінде № 15633 болып тіркелген) Жеңіл және аса жеңіл авиация саласындағы сертификаттау қағидаларына </w:t>
            </w:r>
            <w:r>
              <w:rPr>
                <w:rFonts w:ascii="Times New Roman"/>
                <w:b w:val="false"/>
                <w:i w:val="false"/>
                <w:color w:val="000000"/>
                <w:sz w:val="20"/>
              </w:rPr>
              <w:t>3-қосымшаға</w:t>
            </w:r>
            <w:r>
              <w:rPr>
                <w:rFonts w:ascii="Times New Roman"/>
                <w:b w:val="false"/>
                <w:i w:val="false"/>
                <w:color w:val="000000"/>
                <w:sz w:val="20"/>
              </w:rPr>
              <w:t xml:space="preserve"> сәйкес коммерциялық емес ұйым берген азаматтық әуе кемелерінің пайдалануға жарамдылығы туралы бағалау актісінің электрондық көшірмесі;</w:t>
            </w:r>
          </w:p>
          <w:p>
            <w:pPr>
              <w:spacing w:after="20"/>
              <w:ind w:left="20"/>
              <w:jc w:val="both"/>
            </w:pPr>
            <w:r>
              <w:rPr>
                <w:rFonts w:ascii="Times New Roman"/>
                <w:b w:val="false"/>
                <w:i w:val="false"/>
                <w:color w:val="000000"/>
                <w:sz w:val="20"/>
              </w:rPr>
              <w:t>
4) модификацияның қолданылуы көрсетілген әуе кемесі данасының сертификатының электрондық көшірмесі;</w:t>
            </w:r>
          </w:p>
          <w:p>
            <w:pPr>
              <w:spacing w:after="20"/>
              <w:ind w:left="20"/>
              <w:jc w:val="both"/>
            </w:pPr>
            <w:r>
              <w:rPr>
                <w:rFonts w:ascii="Times New Roman"/>
                <w:b w:val="false"/>
                <w:i w:val="false"/>
                <w:color w:val="000000"/>
                <w:sz w:val="20"/>
              </w:rPr>
              <w:t>
5) бекітілген техникалық қызмет көрсету бағдарламасының (регламент) электрондық көшірмесі (бастапқы беру кезінде);</w:t>
            </w:r>
          </w:p>
          <w:p>
            <w:pPr>
              <w:spacing w:after="20"/>
              <w:ind w:left="20"/>
              <w:jc w:val="both"/>
            </w:pPr>
            <w:r>
              <w:rPr>
                <w:rFonts w:ascii="Times New Roman"/>
                <w:b w:val="false"/>
                <w:i w:val="false"/>
                <w:color w:val="000000"/>
                <w:sz w:val="20"/>
              </w:rPr>
              <w:t>
6) Ұшуды пайдалану жөніндегі нұсқаулықта (бастапқы беру кезінде) ең аз жабдықтың негізгі тізбесі болған кезде пайдаланушы жасаған ең аз жабдықтың бекітілген тізбесінің электрондық көшірмесі;</w:t>
            </w:r>
          </w:p>
          <w:p>
            <w:pPr>
              <w:spacing w:after="20"/>
              <w:ind w:left="20"/>
              <w:jc w:val="both"/>
            </w:pPr>
            <w:r>
              <w:rPr>
                <w:rFonts w:ascii="Times New Roman"/>
                <w:b w:val="false"/>
                <w:i w:val="false"/>
                <w:color w:val="000000"/>
                <w:sz w:val="20"/>
              </w:rPr>
              <w:t>
7) уәкілетті ұйымның қызметі үшін төлемді растайтын құжаттың электрондық көшірмесі.</w:t>
            </w:r>
          </w:p>
          <w:p>
            <w:pPr>
              <w:spacing w:after="20"/>
              <w:ind w:left="20"/>
              <w:jc w:val="both"/>
            </w:pPr>
            <w:r>
              <w:rPr>
                <w:rFonts w:ascii="Times New Roman"/>
                <w:b w:val="false"/>
                <w:i w:val="false"/>
                <w:color w:val="000000"/>
                <w:sz w:val="20"/>
              </w:rPr>
              <w:t>
4. Азаматтық әуе кемесінің ұшуға жарамдылық сертификатын ұзарту үшін мынадай құжаттарды қоса бере отырып электрондық цифрлық қолтаңбамен қойылған өтінім беріледі:</w:t>
            </w:r>
          </w:p>
          <w:p>
            <w:pPr>
              <w:spacing w:after="20"/>
              <w:ind w:left="20"/>
              <w:jc w:val="both"/>
            </w:pPr>
            <w:r>
              <w:rPr>
                <w:rFonts w:ascii="Times New Roman"/>
                <w:b w:val="false"/>
                <w:i w:val="false"/>
                <w:color w:val="000000"/>
                <w:sz w:val="20"/>
              </w:rPr>
              <w:t>
1) әуе кемесінің техникалық жай-күйін тексеру және ұшуға жарамдылығын айқындау актісінің электрондық көшірмесі;</w:t>
            </w:r>
          </w:p>
          <w:p>
            <w:pPr>
              <w:spacing w:after="20"/>
              <w:ind w:left="20"/>
              <w:jc w:val="both"/>
            </w:pPr>
            <w:r>
              <w:rPr>
                <w:rFonts w:ascii="Times New Roman"/>
                <w:b w:val="false"/>
                <w:i w:val="false"/>
                <w:color w:val="000000"/>
                <w:sz w:val="20"/>
              </w:rPr>
              <w:t>
2) егер әуе кемесі жалға алынған болса, жалға алу туралы шарттардың және қабылдау тапсыру актісінің электрондық көшірмесі;</w:t>
            </w:r>
          </w:p>
          <w:p>
            <w:pPr>
              <w:spacing w:after="20"/>
              <w:ind w:left="20"/>
              <w:jc w:val="both"/>
            </w:pPr>
            <w:r>
              <w:rPr>
                <w:rFonts w:ascii="Times New Roman"/>
                <w:b w:val="false"/>
                <w:i w:val="false"/>
                <w:color w:val="000000"/>
                <w:sz w:val="20"/>
              </w:rPr>
              <w:t>
3) ұшуға жарамдылығы директивалары мәртебесінің, әзірлеуші ұйым бюллетендерінің, ресурстары шектеулі агрегаттардың, орындалған модификациялардың және жөндеулердің электрондық көшірмесі;</w:t>
            </w:r>
          </w:p>
          <w:p>
            <w:pPr>
              <w:spacing w:after="20"/>
              <w:ind w:left="20"/>
              <w:jc w:val="both"/>
            </w:pPr>
            <w:r>
              <w:rPr>
                <w:rFonts w:ascii="Times New Roman"/>
                <w:b w:val="false"/>
                <w:i w:val="false"/>
                <w:color w:val="000000"/>
                <w:sz w:val="20"/>
              </w:rPr>
              <w:t>
4) уәкілетті ұйымның қызметі үшін төлемді растайтын құжаттың электрондық көшірмесі.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осы Қағидалардың талаптарына, Қазақстан Республикасы Азаматтық әуе кемелерінің ұшуға жарамдылығы нормаларының, Заңның талаптарына сәйкес келмеуі;</w:t>
            </w:r>
          </w:p>
          <w:p>
            <w:pPr>
              <w:spacing w:after="20"/>
              <w:ind w:left="20"/>
              <w:jc w:val="both"/>
            </w:pPr>
            <w:r>
              <w:rPr>
                <w:rFonts w:ascii="Times New Roman"/>
                <w:b w:val="false"/>
                <w:i w:val="false"/>
                <w:color w:val="000000"/>
                <w:sz w:val="20"/>
              </w:rPr>
              <w:t>
3) көрсетілетін қызметті алушыға қатысты белгілі бір мемлекеттік қызметті алуды талап ететін қызметке немесе жекелеген қызмет түрлеріне тыйым салу туралы заңды күшіне енген сот шешімі (үкімі) болған жағдайда;</w:t>
            </w:r>
          </w:p>
          <w:p>
            <w:pPr>
              <w:spacing w:after="20"/>
              <w:ind w:left="20"/>
              <w:jc w:val="both"/>
            </w:pPr>
            <w:r>
              <w:rPr>
                <w:rFonts w:ascii="Times New Roman"/>
                <w:b w:val="false"/>
                <w:i w:val="false"/>
                <w:color w:val="000000"/>
                <w:sz w:val="20"/>
              </w:rPr>
              <w:t xml:space="preserve">
 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p>
            <w:pPr>
              <w:spacing w:after="20"/>
              <w:ind w:left="20"/>
              <w:jc w:val="both"/>
            </w:pPr>
            <w:r>
              <w:rPr>
                <w:rFonts w:ascii="Times New Roman"/>
                <w:b w:val="false"/>
                <w:i w:val="false"/>
                <w:color w:val="000000"/>
                <w:sz w:val="20"/>
              </w:rPr>
              <w:t>
5) көрсетілетін қызметті алушыға қатысты соттың заңды күшіне енген үкімінің болуы, оның негізінде көрсетілетін қызметті алушының мемлекеттік немесе әлеуметтік жауапкершілігі бар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6) көрсетілетін қызметті алушының мемлекеттік немесе әлеуметтік жауапкершілігі бар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немесе әлеуметтік жауапкершілігі бар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қызметтерді және оның кіші түрлерін (бар болса) көрсету ерекшеліктерін ескере отырып, оның ішінде электрондық нысанда көрсетілетін басқа да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орындарының мекенжайлары интернет-ресурста орналастырылған:</w:t>
            </w:r>
          </w:p>
          <w:p>
            <w:pPr>
              <w:spacing w:after="20"/>
              <w:ind w:left="20"/>
              <w:jc w:val="both"/>
            </w:pPr>
            <w:r>
              <w:rPr>
                <w:rFonts w:ascii="Times New Roman"/>
                <w:b w:val="false"/>
                <w:i w:val="false"/>
                <w:color w:val="000000"/>
                <w:sz w:val="20"/>
              </w:rPr>
              <w:t>
"Қазақстанның авиациялық әкімшілігі" акционерлік қоғамы www.caa.gov.kz.</w:t>
            </w:r>
          </w:p>
          <w:p>
            <w:pPr>
              <w:spacing w:after="20"/>
              <w:ind w:left="20"/>
              <w:jc w:val="both"/>
            </w:pPr>
            <w:r>
              <w:rPr>
                <w:rFonts w:ascii="Times New Roman"/>
                <w:b w:val="false"/>
                <w:i w:val="false"/>
                <w:color w:val="000000"/>
                <w:sz w:val="20"/>
              </w:rPr>
              <w:t>
Көрсетілетін қызметті алушының алу мүмкіндігі бар:</w:t>
            </w:r>
          </w:p>
          <w:p>
            <w:pPr>
              <w:spacing w:after="20"/>
              <w:ind w:left="20"/>
              <w:jc w:val="both"/>
            </w:pPr>
            <w:r>
              <w:rPr>
                <w:rFonts w:ascii="Times New Roman"/>
                <w:b w:val="false"/>
                <w:i w:val="false"/>
                <w:color w:val="000000"/>
                <w:sz w:val="20"/>
              </w:rPr>
              <w:t>
электрондық цифрлық қолтаңба болған жағдайда портал арқылы электрондық нысанда мемлекеттік қызмет көрсету;</w:t>
            </w:r>
          </w:p>
          <w:p>
            <w:pPr>
              <w:spacing w:after="20"/>
              <w:ind w:left="20"/>
              <w:jc w:val="both"/>
            </w:pPr>
            <w:r>
              <w:rPr>
                <w:rFonts w:ascii="Times New Roman"/>
                <w:b w:val="false"/>
                <w:i w:val="false"/>
                <w:color w:val="000000"/>
                <w:sz w:val="20"/>
              </w:rPr>
              <w:t>
Мемлекеттік қызмет көрсету тәртібі мен мәртебесі туралы ақпаратты қашықтықтан қол жеткізу режимінде порталдағы "жеке кабинеті", сондай-ақ мемлекеттік қызметтер көрсету мәселелері жөніндегі бірыңғай байланыс орталығы арқылы алуға болады.</w:t>
            </w:r>
          </w:p>
          <w:p>
            <w:pPr>
              <w:spacing w:after="20"/>
              <w:ind w:left="20"/>
              <w:jc w:val="both"/>
            </w:pPr>
            <w:r>
              <w:rPr>
                <w:rFonts w:ascii="Times New Roman"/>
                <w:b w:val="false"/>
                <w:i w:val="false"/>
                <w:color w:val="000000"/>
                <w:sz w:val="20"/>
              </w:rPr>
              <w:t>
Мемлекеттік қызметтер көрсету мәселелері жөніндегі бірыңғай байланыс орталығының телефоны: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бұйрықтардың тізбесіне</w:t>
            </w:r>
            <w:r>
              <w:br/>
            </w:r>
            <w:r>
              <w:rPr>
                <w:rFonts w:ascii="Times New Roman"/>
                <w:b w:val="false"/>
                <w:i w:val="false"/>
                <w:color w:val="000000"/>
                <w:sz w:val="20"/>
              </w:rPr>
              <w:t>12-қосымша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азаматтық әуе кемесін </w:t>
            </w:r>
            <w:r>
              <w:br/>
            </w:r>
            <w:r>
              <w:rPr>
                <w:rFonts w:ascii="Times New Roman"/>
                <w:b w:val="false"/>
                <w:i w:val="false"/>
                <w:color w:val="000000"/>
                <w:sz w:val="20"/>
              </w:rPr>
              <w:t xml:space="preserve">сертификаттау және ұшу </w:t>
            </w:r>
            <w:r>
              <w:br/>
            </w:r>
            <w:r>
              <w:rPr>
                <w:rFonts w:ascii="Times New Roman"/>
                <w:b w:val="false"/>
                <w:i w:val="false"/>
                <w:color w:val="000000"/>
                <w:sz w:val="20"/>
              </w:rPr>
              <w:t xml:space="preserve">жарамдылығы сертификатын </w:t>
            </w:r>
            <w:r>
              <w:br/>
            </w:r>
            <w:r>
              <w:rPr>
                <w:rFonts w:ascii="Times New Roman"/>
                <w:b w:val="false"/>
                <w:i w:val="false"/>
                <w:color w:val="000000"/>
                <w:sz w:val="20"/>
              </w:rPr>
              <w:t>беру қағидаларына</w:t>
            </w:r>
            <w:r>
              <w:br/>
            </w:r>
            <w:r>
              <w:rPr>
                <w:rFonts w:ascii="Times New Roman"/>
                <w:b w:val="false"/>
                <w:i w:val="false"/>
                <w:color w:val="000000"/>
                <w:sz w:val="20"/>
              </w:rPr>
              <w:t>3-2-қосымша</w:t>
            </w:r>
          </w:p>
        </w:tc>
      </w:tr>
    </w:tbl>
    <w:bookmarkStart w:name="z477" w:id="40"/>
    <w:p>
      <w:pPr>
        <w:spacing w:after="0"/>
        <w:ind w:left="0"/>
        <w:jc w:val="left"/>
      </w:pPr>
      <w:r>
        <w:rPr>
          <w:rFonts w:ascii="Times New Roman"/>
          <w:b/>
          <w:i w:val="false"/>
          <w:color w:val="000000"/>
        </w:rPr>
        <w:t xml:space="preserve"> "Шуыл бойынша әуе кемесінің сертификатын беру" мемлекеттік қызмет көрсетуге қойылатын негізгі талаптардың тізбесі</w:t>
      </w:r>
    </w:p>
    <w:bookmarkEnd w:id="4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"Қазақстанның авиациялық әкімшілігі" акционерлік қоғамы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 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(бес)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(ішінара автоматтандырылған)/ "бір өтініш" қағидаты бойынша көрсетілген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кемесіне шуыл бойынша сертификат беру немесе мемлекеттік қызмет көрсетуден бас тарту туралы дәлелді жауап. Мемлекеттік қызметті көрсету нәтижесін ұсыну нысаны: электрондық.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портал – жөндеу жұмыстарын жүргізуге байланысты техникалық үзілістерді қоспағанда, тәулік бойы (өтініш беруші жұмыс уақыты аяқталғаннан кейін, демалыс және мереке күндері жүгінген кезде Қазақстан Республикасының еңбек заңнамасына сәйкес өтінімді қабылдау және мемлекеттік қызмет көрсету нәтижесін беру келесі жұмыс күні жүзеге асырылады);</w:t>
            </w:r>
          </w:p>
          <w:p>
            <w:pPr>
              <w:spacing w:after="20"/>
              <w:ind w:left="20"/>
              <w:jc w:val="both"/>
            </w:pPr>
            <w:r>
              <w:rPr>
                <w:rFonts w:ascii="Times New Roman"/>
                <w:b w:val="false"/>
                <w:i w:val="false"/>
                <w:color w:val="000000"/>
                <w:sz w:val="20"/>
              </w:rPr>
              <w:t>
2) көрсетілетін қызметті беруші – Қазақстан Республикасының еңбек заңнамасына сәйкес демалыс және мереке күндерінен басқа, дүйсенбіден бастап жұманы қоса алғанда, сағат 13.00- ден 14.00-ға дейінгі түскі үзіліспен сағат 8.00- ден 17.00-ға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басын куәландыратын құжаттар туралы, заңды тұлғаны мемлекеттік тіркеу (қайта тіркеу) туралы, жеке кәсіпкер ретінде мемлекеттік тіркеу туралы мәліметтерді уәкілетті ұйым тиісті мемлекеттік цифрлық жүйелерден "цифрлық үкімет" шлюзі арқылы алады.</w:t>
            </w:r>
          </w:p>
          <w:p>
            <w:pPr>
              <w:spacing w:after="20"/>
              <w:ind w:left="20"/>
              <w:jc w:val="both"/>
            </w:pPr>
            <w:r>
              <w:rPr>
                <w:rFonts w:ascii="Times New Roman"/>
                <w:b w:val="false"/>
                <w:i w:val="false"/>
                <w:color w:val="000000"/>
                <w:sz w:val="20"/>
              </w:rPr>
              <w:t>
Шуыл бойынша әуе кемесінің сертификатын алу үшін электрондық цифрлық қолтаңбамен қол қойылған өтінім 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осы Қағидалардың талаптарына, Қазақстан Республикасы азаматтық әуе кемелерінің ұшу жарамдылығы нормаларының, Заңның талаптарына сәйкес келмеуі;</w:t>
            </w:r>
          </w:p>
          <w:p>
            <w:pPr>
              <w:spacing w:after="20"/>
              <w:ind w:left="20"/>
              <w:jc w:val="both"/>
            </w:pPr>
            <w:r>
              <w:rPr>
                <w:rFonts w:ascii="Times New Roman"/>
                <w:b w:val="false"/>
                <w:i w:val="false"/>
                <w:color w:val="000000"/>
                <w:sz w:val="20"/>
              </w:rPr>
              <w:t>
3) көрсетілетін қызметті алушыға қатысты белгілі бір мемлекеттік қызметті алуды талап ететін қызметке немесе жекелеген қызмет түрлеріне тыйым салу туралы заңды күшіне енген сот шешімі (үкімі) болған жағдайда;</w:t>
            </w:r>
          </w:p>
          <w:p>
            <w:pPr>
              <w:spacing w:after="20"/>
              <w:ind w:left="20"/>
              <w:jc w:val="both"/>
            </w:pPr>
            <w:r>
              <w:rPr>
                <w:rFonts w:ascii="Times New Roman"/>
                <w:b w:val="false"/>
                <w:i w:val="false"/>
                <w:color w:val="000000"/>
                <w:sz w:val="20"/>
              </w:rPr>
              <w:t xml:space="preserve">
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p>
            <w:pPr>
              <w:spacing w:after="20"/>
              <w:ind w:left="20"/>
              <w:jc w:val="both"/>
            </w:pPr>
            <w:r>
              <w:rPr>
                <w:rFonts w:ascii="Times New Roman"/>
                <w:b w:val="false"/>
                <w:i w:val="false"/>
                <w:color w:val="000000"/>
                <w:sz w:val="20"/>
              </w:rPr>
              <w:t>
5) көрсетілетін қызметті алушыға қатысты соттың заңды күшіне енген үкімінің болуы, оның негізінде көрсетілетін қызметті алушының мемлекеттік немесе әлеуметтік жауапкершілігі бар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6) көрсетілетін қызметті алушының мемлекеттік немесе әлеуметтік жауапкершілігі бар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немесе әлеуметтік жауапкершілігі бар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орындарының мекенжайлары интернет-ресурста орналастырылған:</w:t>
            </w:r>
          </w:p>
          <w:p>
            <w:pPr>
              <w:spacing w:after="20"/>
              <w:ind w:left="20"/>
              <w:jc w:val="both"/>
            </w:pPr>
            <w:r>
              <w:rPr>
                <w:rFonts w:ascii="Times New Roman"/>
                <w:b w:val="false"/>
                <w:i w:val="false"/>
                <w:color w:val="000000"/>
                <w:sz w:val="20"/>
              </w:rPr>
              <w:t>
"Қазақстанның авиациялық әкімшілігі" акционерлік қоғамы www.caa.gov.kz</w:t>
            </w:r>
          </w:p>
          <w:p>
            <w:pPr>
              <w:spacing w:after="20"/>
              <w:ind w:left="20"/>
              <w:jc w:val="both"/>
            </w:pPr>
            <w:r>
              <w:rPr>
                <w:rFonts w:ascii="Times New Roman"/>
                <w:b w:val="false"/>
                <w:i w:val="false"/>
                <w:color w:val="000000"/>
                <w:sz w:val="20"/>
              </w:rPr>
              <w:t>
Көрсетілетін қызметті алушының таңдауы бойынша "Әуе кемесіне шуыл бойынша сертификат беру" мемлекеттік қызметі "Қазақстан Республикасының азаматтық әуе кемелерін мемлекеттік тіркеу туралы куәліктер беру" мемлекеттік көрсетілетін қызметімен жиынтықта "бір өтініш" қағидаты бойынша көрсетіледі.</w:t>
            </w:r>
          </w:p>
          <w:p>
            <w:pPr>
              <w:spacing w:after="20"/>
              <w:ind w:left="20"/>
              <w:jc w:val="both"/>
            </w:pPr>
            <w:r>
              <w:rPr>
                <w:rFonts w:ascii="Times New Roman"/>
                <w:b w:val="false"/>
                <w:i w:val="false"/>
                <w:color w:val="000000"/>
                <w:sz w:val="20"/>
              </w:rPr>
              <w:t>
Көрсетілетін қызметті алушының алу мүмкіндігі бар:</w:t>
            </w:r>
          </w:p>
          <w:p>
            <w:pPr>
              <w:spacing w:after="20"/>
              <w:ind w:left="20"/>
              <w:jc w:val="both"/>
            </w:pPr>
            <w:r>
              <w:rPr>
                <w:rFonts w:ascii="Times New Roman"/>
                <w:b w:val="false"/>
                <w:i w:val="false"/>
                <w:color w:val="000000"/>
                <w:sz w:val="20"/>
              </w:rPr>
              <w:t>
Электрондық цифрлық қолтаңбаболған жағдайда портал арқылы электрондық нысанда мемлекеттік қызмет көрсету;</w:t>
            </w:r>
          </w:p>
          <w:p>
            <w:pPr>
              <w:spacing w:after="20"/>
              <w:ind w:left="20"/>
              <w:jc w:val="both"/>
            </w:pPr>
            <w:r>
              <w:rPr>
                <w:rFonts w:ascii="Times New Roman"/>
                <w:b w:val="false"/>
                <w:i w:val="false"/>
                <w:color w:val="000000"/>
                <w:sz w:val="20"/>
              </w:rPr>
              <w:t>
Мемлекеттік қызмет көрсету тәртібі мен мәртебесі туралы ақпаратты қашықтықтан қол жеткізу режимінде порталдағы "жеке кабинеті", сондай-ақ мемлекеттік қызметтер көрсету мәселелері жөніндегі бірыңғай байланыс орталығы арқылы алуға болады.</w:t>
            </w:r>
          </w:p>
          <w:p>
            <w:pPr>
              <w:spacing w:after="20"/>
              <w:ind w:left="20"/>
              <w:jc w:val="both"/>
            </w:pPr>
            <w:r>
              <w:rPr>
                <w:rFonts w:ascii="Times New Roman"/>
                <w:b w:val="false"/>
                <w:i w:val="false"/>
                <w:color w:val="000000"/>
                <w:sz w:val="20"/>
              </w:rPr>
              <w:t>
Мемлекеттік қызметтер көрсету мәселелері жөніндегі бірыңғай байланыс орталығының телефоны: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бұйрықтардың тізбесіне</w:t>
            </w:r>
            <w:r>
              <w:br/>
            </w:r>
            <w:r>
              <w:rPr>
                <w:rFonts w:ascii="Times New Roman"/>
                <w:b w:val="false"/>
                <w:i w:val="false"/>
                <w:color w:val="000000"/>
                <w:sz w:val="20"/>
              </w:rPr>
              <w:t>13-қосымша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азаматтық әуе кемесін </w:t>
            </w:r>
            <w:r>
              <w:br/>
            </w:r>
            <w:r>
              <w:rPr>
                <w:rFonts w:ascii="Times New Roman"/>
                <w:b w:val="false"/>
                <w:i w:val="false"/>
                <w:color w:val="000000"/>
                <w:sz w:val="20"/>
              </w:rPr>
              <w:t xml:space="preserve">сертификаттау және ұшу </w:t>
            </w:r>
            <w:r>
              <w:br/>
            </w:r>
            <w:r>
              <w:rPr>
                <w:rFonts w:ascii="Times New Roman"/>
                <w:b w:val="false"/>
                <w:i w:val="false"/>
                <w:color w:val="000000"/>
                <w:sz w:val="20"/>
              </w:rPr>
              <w:t xml:space="preserve">жарамдылығы сертификатын </w:t>
            </w:r>
            <w:r>
              <w:br/>
            </w:r>
            <w:r>
              <w:rPr>
                <w:rFonts w:ascii="Times New Roman"/>
                <w:b w:val="false"/>
                <w:i w:val="false"/>
                <w:color w:val="000000"/>
                <w:sz w:val="20"/>
              </w:rPr>
              <w:t>беру қағидаларына</w:t>
            </w:r>
            <w:r>
              <w:br/>
            </w:r>
            <w:r>
              <w:rPr>
                <w:rFonts w:ascii="Times New Roman"/>
                <w:b w:val="false"/>
                <w:i w:val="false"/>
                <w:color w:val="000000"/>
                <w:sz w:val="20"/>
              </w:rPr>
              <w:t>5-1-қосымша</w:t>
            </w:r>
          </w:p>
        </w:tc>
      </w:tr>
    </w:tbl>
    <w:bookmarkStart w:name="z480" w:id="41"/>
    <w:p>
      <w:pPr>
        <w:spacing w:after="0"/>
        <w:ind w:left="0"/>
        <w:jc w:val="left"/>
      </w:pPr>
      <w:r>
        <w:rPr>
          <w:rFonts w:ascii="Times New Roman"/>
          <w:b/>
          <w:i w:val="false"/>
          <w:color w:val="000000"/>
        </w:rPr>
        <w:t xml:space="preserve"> "Азаматтық әуе кемелерінің шет мемлекет берген ұшуға жарамдылығы сертификатын тану туралы шешім беру" мемлекеттік қызмет көрсетуге қойылатын негізгі талаптардың тізбесі</w:t>
      </w:r>
    </w:p>
    <w:bookmarkEnd w:id="4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"Қазақстанның авиациялық әкімшілігі" акционерлік қоғамы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 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(бес)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 және оның кіші түрлерін (бар болса)</w:t>
            </w:r>
          </w:p>
          <w:p>
            <w:pPr>
              <w:spacing w:after="20"/>
              <w:ind w:left="20"/>
              <w:jc w:val="both"/>
            </w:pPr>
            <w:r>
              <w:rPr>
                <w:rFonts w:ascii="Times New Roman"/>
                <w:b w:val="false"/>
                <w:i w:val="false"/>
                <w:color w:val="000000"/>
                <w:sz w:val="20"/>
              </w:rPr>
              <w:t>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Азаматтық әуе кемелерінің шет мемлекет берген ұшуға жарамдылығы сертификатын тану туралы шешім беру немесе мемлекеттік қызметті көрсетуден бас тарту туралы дәлелді жауап.</w:t>
            </w:r>
          </w:p>
          <w:p>
            <w:pPr>
              <w:spacing w:after="20"/>
              <w:ind w:left="20"/>
              <w:jc w:val="both"/>
            </w:pPr>
            <w:r>
              <w:rPr>
                <w:rFonts w:ascii="Times New Roman"/>
                <w:b w:val="false"/>
                <w:i w:val="false"/>
                <w:color w:val="000000"/>
                <w:sz w:val="20"/>
              </w:rPr>
              <w:t>
Мемлекеттік қызметті көрсету нәтижесін ұсыну нысаны: электрондық.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істеу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портал – жөндеу жұмыстарын жүргізуге байланысты техникалық үзілістерді қоспағанда, тәулік бойы (өтініш беруші жұмыс уақыты аяқталғаннан кейін, демалыс және мереке күндері жүгінген кезде Қазақстан Республикасының еңбек заңнамасына сәйкес өтінімді қабылдау және мемлекеттік қызмет көрсету нәтижесін беру келесі жұмыс күні жүзеге асырылады);</w:t>
            </w:r>
          </w:p>
          <w:p>
            <w:pPr>
              <w:spacing w:after="20"/>
              <w:ind w:left="20"/>
              <w:jc w:val="both"/>
            </w:pPr>
            <w:r>
              <w:rPr>
                <w:rFonts w:ascii="Times New Roman"/>
                <w:b w:val="false"/>
                <w:i w:val="false"/>
                <w:color w:val="000000"/>
                <w:sz w:val="20"/>
              </w:rPr>
              <w:t>
2) көрсетілетін қызметті беруші – Қазақстан Республикасының еңбек заңнамасына сәйкес демалыс және мереке күндерінен басқа, дүйсенбіден бастап жұманы қоса алғанда, сағат 13.00- ден 14.00-ға дейінгі түскі үзіліспен сағат 8.00- ден 17.00-ге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басын куәландыратын құжаттар туралы, заңды тұлғаны мемлекеттік тіркеу (қайта тіркеу) туралы, дара кәсіпкер ретінде мемлекеттік тіркеу туралы, азаматтық әуе кемесін мемлекеттік тіркеу туралы мәліметтерді, пайдаланушы сертификатын, авиациялық жұмыстарды орындау құқығына куәлікті, ұшуды орындау құқығына куәлікті көрсетілетін уәкілетті ұйым тиісті мемлекеттік цифрлық жүйелерден "цифрлық үкімет" шлюзі арқылы алады.</w:t>
            </w:r>
          </w:p>
          <w:p>
            <w:pPr>
              <w:spacing w:after="20"/>
              <w:ind w:left="20"/>
              <w:jc w:val="both"/>
            </w:pPr>
            <w:r>
              <w:rPr>
                <w:rFonts w:ascii="Times New Roman"/>
                <w:b w:val="false"/>
                <w:i w:val="false"/>
                <w:color w:val="000000"/>
                <w:sz w:val="20"/>
              </w:rPr>
              <w:t>
Шет мемлекет берген азаматтық әуе кемелерінің ұшуға жарамдылығы сертификатын тану туралы шешім алу үшін мынадай құжаттарды қоса бере отырып, электрондық цифрлық қолтаңбамен қойылған өтінім беріледі:</w:t>
            </w:r>
          </w:p>
          <w:p>
            <w:pPr>
              <w:spacing w:after="20"/>
              <w:ind w:left="20"/>
              <w:jc w:val="both"/>
            </w:pPr>
            <w:r>
              <w:rPr>
                <w:rFonts w:ascii="Times New Roman"/>
                <w:b w:val="false"/>
                <w:i w:val="false"/>
                <w:color w:val="000000"/>
                <w:sz w:val="20"/>
              </w:rPr>
              <w:t>
1) шет мемлекет берген әуе кемесінің ұшуға жарамдылығы сертификатының электрондық көшірмесі;</w:t>
            </w:r>
          </w:p>
          <w:p>
            <w:pPr>
              <w:spacing w:after="20"/>
              <w:ind w:left="20"/>
              <w:jc w:val="both"/>
            </w:pPr>
            <w:r>
              <w:rPr>
                <w:rFonts w:ascii="Times New Roman"/>
                <w:b w:val="false"/>
                <w:i w:val="false"/>
                <w:color w:val="000000"/>
                <w:sz w:val="20"/>
              </w:rPr>
              <w:t>
2) осы Қағидаларға 9-қосымшаға сәйкес нысан бойынша әуе кемесінің техникалық жай-күйін тексеру және ұшуға жарамдылығын айқындау актісінің электрондық көшірмесі.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қызметті алу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осы Қағидалардың талаптарына, Қазақстан Республикасы азаматтық әуе кемелерінің ұшу жарамдылығы нормаларының, Заңның талаптарына сәйкес келмеуі;</w:t>
            </w:r>
          </w:p>
          <w:p>
            <w:pPr>
              <w:spacing w:after="20"/>
              <w:ind w:left="20"/>
              <w:jc w:val="both"/>
            </w:pPr>
            <w:r>
              <w:rPr>
                <w:rFonts w:ascii="Times New Roman"/>
                <w:b w:val="false"/>
                <w:i w:val="false"/>
                <w:color w:val="000000"/>
                <w:sz w:val="20"/>
              </w:rPr>
              <w:t>
33) уәкілетті мемлекеттік органның мемлекеттік немесе әлеуметтік жауапкершілігі бар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4) көрсетілетін қызметті алушыға қатысты оның қызметіне немесе мемлекеттік немесе әлеуметтік жауапкершілігі бар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5) көрсетілетін қызметті алушыға қатысты соттың заңды күшіне енген үкімінің болуы, оның негізінде көрсетілетін қызметті алушының мемлекеттік немесе әлеуметтік жауапкершілігі бар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6)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орындарының мекенжайлары интернет-ресурста орналастырылған:</w:t>
            </w:r>
          </w:p>
          <w:p>
            <w:pPr>
              <w:spacing w:after="20"/>
              <w:ind w:left="20"/>
              <w:jc w:val="both"/>
            </w:pPr>
            <w:r>
              <w:rPr>
                <w:rFonts w:ascii="Times New Roman"/>
                <w:b w:val="false"/>
                <w:i w:val="false"/>
                <w:color w:val="000000"/>
                <w:sz w:val="20"/>
              </w:rPr>
              <w:t>
"Қазақстанның авиациялық әкімшілігі" акционерлік қоғамы www.caa.gov.kz</w:t>
            </w:r>
          </w:p>
          <w:p>
            <w:pPr>
              <w:spacing w:after="20"/>
              <w:ind w:left="20"/>
              <w:jc w:val="both"/>
            </w:pPr>
            <w:r>
              <w:rPr>
                <w:rFonts w:ascii="Times New Roman"/>
                <w:b w:val="false"/>
                <w:i w:val="false"/>
                <w:color w:val="000000"/>
                <w:sz w:val="20"/>
              </w:rPr>
              <w:t>
Көрсетілетін қызметті алушының алу мүмкіндігі бар:</w:t>
            </w:r>
          </w:p>
          <w:p>
            <w:pPr>
              <w:spacing w:after="20"/>
              <w:ind w:left="20"/>
              <w:jc w:val="both"/>
            </w:pPr>
            <w:r>
              <w:rPr>
                <w:rFonts w:ascii="Times New Roman"/>
                <w:b w:val="false"/>
                <w:i w:val="false"/>
                <w:color w:val="000000"/>
                <w:sz w:val="20"/>
              </w:rPr>
              <w:t>
Электрондық цифрлық қолтаңба болған жағдайда портал арқылы электрондық нысанда мемлекеттік қызмет көрсету;</w:t>
            </w:r>
          </w:p>
          <w:p>
            <w:pPr>
              <w:spacing w:after="20"/>
              <w:ind w:left="20"/>
              <w:jc w:val="both"/>
            </w:pPr>
            <w:r>
              <w:rPr>
                <w:rFonts w:ascii="Times New Roman"/>
                <w:b w:val="false"/>
                <w:i w:val="false"/>
                <w:color w:val="000000"/>
                <w:sz w:val="20"/>
              </w:rPr>
              <w:t>
Мемлекеттік қызмет көрсету тәртібі мен мәртебесі туралы ақпаратты қашықтықтан қол жеткізу режимінде порталдағы "жеке кабинеті", сондай-ақ мемлекеттік қызметтер көрсету мәселелері жөніндегі бірыңғай байланыс орталығы арқылы алуға болады.</w:t>
            </w:r>
          </w:p>
          <w:p>
            <w:pPr>
              <w:spacing w:after="20"/>
              <w:ind w:left="20"/>
              <w:jc w:val="both"/>
            </w:pPr>
            <w:r>
              <w:rPr>
                <w:rFonts w:ascii="Times New Roman"/>
                <w:b w:val="false"/>
                <w:i w:val="false"/>
                <w:color w:val="000000"/>
                <w:sz w:val="20"/>
              </w:rPr>
              <w:t>
Мемлекеттік қызметтер көрсету мәселелері жөніндегі бірыңғай байланыс орталығының телефоны: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бұйрықтардың тізбесіне</w:t>
            </w:r>
            <w:r>
              <w:br/>
            </w:r>
            <w:r>
              <w:rPr>
                <w:rFonts w:ascii="Times New Roman"/>
                <w:b w:val="false"/>
                <w:i w:val="false"/>
                <w:color w:val="000000"/>
                <w:sz w:val="20"/>
              </w:rPr>
              <w:t>14-қосымша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азаматтық әуе кемесін </w:t>
            </w:r>
            <w:r>
              <w:br/>
            </w:r>
            <w:r>
              <w:rPr>
                <w:rFonts w:ascii="Times New Roman"/>
                <w:b w:val="false"/>
                <w:i w:val="false"/>
                <w:color w:val="000000"/>
                <w:sz w:val="20"/>
              </w:rPr>
              <w:t xml:space="preserve">сертификаттау және ұшу </w:t>
            </w:r>
            <w:r>
              <w:br/>
            </w:r>
            <w:r>
              <w:rPr>
                <w:rFonts w:ascii="Times New Roman"/>
                <w:b w:val="false"/>
                <w:i w:val="false"/>
                <w:color w:val="000000"/>
                <w:sz w:val="20"/>
              </w:rPr>
              <w:t xml:space="preserve">жарамдылығы сертификатын </w:t>
            </w:r>
            <w:r>
              <w:br/>
            </w:r>
            <w:r>
              <w:rPr>
                <w:rFonts w:ascii="Times New Roman"/>
                <w:b w:val="false"/>
                <w:i w:val="false"/>
                <w:color w:val="000000"/>
                <w:sz w:val="20"/>
              </w:rPr>
              <w:t>беру қағидаларына</w:t>
            </w:r>
            <w:r>
              <w:br/>
            </w:r>
            <w:r>
              <w:rPr>
                <w:rFonts w:ascii="Times New Roman"/>
                <w:b w:val="false"/>
                <w:i w:val="false"/>
                <w:color w:val="000000"/>
                <w:sz w:val="20"/>
              </w:rPr>
              <w:t>7-1-қосымша</w:t>
            </w:r>
          </w:p>
        </w:tc>
      </w:tr>
    </w:tbl>
    <w:bookmarkStart w:name="z483" w:id="42"/>
    <w:p>
      <w:pPr>
        <w:spacing w:after="0"/>
        <w:ind w:left="0"/>
        <w:jc w:val="left"/>
      </w:pPr>
      <w:r>
        <w:rPr>
          <w:rFonts w:ascii="Times New Roman"/>
          <w:b/>
          <w:i w:val="false"/>
          <w:color w:val="000000"/>
        </w:rPr>
        <w:t xml:space="preserve"> "Арнайы ұшуды орындауға рұқсат беру" мемлекеттік қызмет көрсетуге қойылатын негізгі талаптардың тізбесі</w:t>
      </w:r>
    </w:p>
    <w:bookmarkEnd w:id="4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"Қазақстанның авиациялық әкімшілігі" акционерлік қоғамы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 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(үш) жұмыс күні Әуе кемесінің жай-күйіне қосымша бағалау жүргізу қажет болған жағдайда қарау мерзімі 3 (үш) жұмыс күніне дейін ұзартылады, бұл туралы осы тармақтың бірінші бөлігінде көрсетілген мерзім өткенге дейін өтініш берушінің "жеке кабинетіне" портал арқылы хабарлама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Арнайы ұшуды орындауға рұқсат беру немесе мемлекеттік қызмет көрсетуден бас тарту туралы дәлелді жауап.</w:t>
            </w:r>
          </w:p>
          <w:p>
            <w:pPr>
              <w:spacing w:after="20"/>
              <w:ind w:left="20"/>
              <w:jc w:val="both"/>
            </w:pPr>
            <w:r>
              <w:rPr>
                <w:rFonts w:ascii="Times New Roman"/>
                <w:b w:val="false"/>
                <w:i w:val="false"/>
                <w:color w:val="000000"/>
                <w:sz w:val="20"/>
              </w:rPr>
              <w:t>
Мемлекеттік қызметті көрсету нәтижесін ұсыну нысаны: электрондық.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істеу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портал – жөндеу жұмыстарын жүргізуге байланысты техникалық үзілістерді қоспағанда, тәулік бойы (өтініш беруші жұмыс уақыты аяқталғаннан кейін, демалыс және мереке күндері жүгінген кезде Қазақстан Республикасының еңбек заңнамасына сәйкес өтінімді қабылдау және мемлекеттік қызмет көрсету нәтижесін беру келесі жұмыс күні жүзеге асырылады);</w:t>
            </w:r>
          </w:p>
          <w:p>
            <w:pPr>
              <w:spacing w:after="20"/>
              <w:ind w:left="20"/>
              <w:jc w:val="both"/>
            </w:pPr>
            <w:r>
              <w:rPr>
                <w:rFonts w:ascii="Times New Roman"/>
                <w:b w:val="false"/>
                <w:i w:val="false"/>
                <w:color w:val="000000"/>
                <w:sz w:val="20"/>
              </w:rPr>
              <w:t>
2) көрсетілетін қызметті беруші – Қазақстан Республикасының еңбек заңнамасына сәйкес демалыс және мереке күндерінен басқа, дүйсенбіден бастап жұманы қоса алғанда, сағат 13.00- ден 14.00-ға дейінгі түскі үзіліспен сағат 8.00- ден 17.00-ге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басты куәландыратын құжаттар туралы, заңды тұлғаны мемлекеттік тіркеу (қайта тіркеу) туралы, дара кәсіпкер ретінде мемлекеттік тіркеу туралы, азаматтық әуе кемесін мемлекеттік тіркеу туралы, пайдаланушы сертификаты, авиациялық жұмыстарды орындау құқығына куәлік, ұшуды орындау құқығына куәлік туралы мәліметтерді уәкілетті ұйым тиісті мемлекеттік цифрлық жүйелерден "цифрлық үкімет" шлюзі арқылы алады.</w:t>
            </w:r>
          </w:p>
          <w:p>
            <w:pPr>
              <w:spacing w:after="20"/>
              <w:ind w:left="20"/>
              <w:jc w:val="both"/>
            </w:pPr>
            <w:r>
              <w:rPr>
                <w:rFonts w:ascii="Times New Roman"/>
                <w:b w:val="false"/>
                <w:i w:val="false"/>
                <w:color w:val="000000"/>
                <w:sz w:val="20"/>
              </w:rPr>
              <w:t>
Арнайы ұшуды орындауға рұқсат алу үшін электрондық цифрлық қолтаңбамен қол қойылған өтінім 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қызметті алу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осы Қағидалардың талаптарына, Қазақстан Республикасы азаматтық әуе кемелерінің ұшу жарамдылығы нормаларының, Заңның талаптарына сәйкес келмеуі;</w:t>
            </w:r>
          </w:p>
          <w:p>
            <w:pPr>
              <w:spacing w:after="20"/>
              <w:ind w:left="20"/>
              <w:jc w:val="both"/>
            </w:pPr>
            <w:r>
              <w:rPr>
                <w:rFonts w:ascii="Times New Roman"/>
                <w:b w:val="false"/>
                <w:i w:val="false"/>
                <w:color w:val="000000"/>
                <w:sz w:val="20"/>
              </w:rPr>
              <w:t>
3) уәкілетті мемлекеттік органның мемлекеттік немесе әлеуметтік жауапкершілігі бар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4) көрсетілетін қызметті алушыға қатысты оның қызметіне немесе мемлекеттік немесе әлеуметтік жауапкершілігі бар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5) көрсетілетін қызметті алушыға қатысты соттың заңды күшіне енген үкімінің болуы, оның негізінде көрсетілетін қызметті алушының мемлекеттік немесе әлеуметтік жауапкершілігі бар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6) көрсетілетін қызметті алушының мемлекеттік немесе әлеуметтік жауапкершілігі бар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немесе әлеуметтік жауапкершілігі бар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орындарының мекенжайлары интернет-ресурста орналастырылған:</w:t>
            </w:r>
          </w:p>
          <w:p>
            <w:pPr>
              <w:spacing w:after="20"/>
              <w:ind w:left="20"/>
              <w:jc w:val="both"/>
            </w:pPr>
            <w:r>
              <w:rPr>
                <w:rFonts w:ascii="Times New Roman"/>
                <w:b w:val="false"/>
                <w:i w:val="false"/>
                <w:color w:val="000000"/>
                <w:sz w:val="20"/>
              </w:rPr>
              <w:t xml:space="preserve">
 "Қазақстанның авиациялық әкімшілігі" акционерлік қоғамы www.caa.gov.kz </w:t>
            </w:r>
          </w:p>
          <w:p>
            <w:pPr>
              <w:spacing w:after="20"/>
              <w:ind w:left="20"/>
              <w:jc w:val="both"/>
            </w:pPr>
            <w:r>
              <w:rPr>
                <w:rFonts w:ascii="Times New Roman"/>
                <w:b w:val="false"/>
                <w:i w:val="false"/>
                <w:color w:val="000000"/>
                <w:sz w:val="20"/>
              </w:rPr>
              <w:t>
Көрсетілетін қызметті алушының алу мүмкіндігі бар:</w:t>
            </w:r>
          </w:p>
          <w:p>
            <w:pPr>
              <w:spacing w:after="20"/>
              <w:ind w:left="20"/>
              <w:jc w:val="both"/>
            </w:pPr>
            <w:r>
              <w:rPr>
                <w:rFonts w:ascii="Times New Roman"/>
                <w:b w:val="false"/>
                <w:i w:val="false"/>
                <w:color w:val="000000"/>
                <w:sz w:val="20"/>
              </w:rPr>
              <w:t>
Электрондық цифрлық қолтаңба болған жағдайда портал арқылы электрондық нысанда мемлекеттік қызмет көрсету;</w:t>
            </w:r>
          </w:p>
          <w:p>
            <w:pPr>
              <w:spacing w:after="20"/>
              <w:ind w:left="20"/>
              <w:jc w:val="both"/>
            </w:pPr>
            <w:r>
              <w:rPr>
                <w:rFonts w:ascii="Times New Roman"/>
                <w:b w:val="false"/>
                <w:i w:val="false"/>
                <w:color w:val="000000"/>
                <w:sz w:val="20"/>
              </w:rPr>
              <w:t>
Мемлекеттік қызмет көрсету тәртібі мен мәртебесі туралы ақпаратты қашықтықтан қол жеткізу режимінде порталдағы "жеке кабинеті", сондай-ақ мемлекеттік қызметтер көрсету мәселелері жөніндегі бірыңғай байланыс орталығы арқылы алуға болады.</w:t>
            </w:r>
          </w:p>
          <w:p>
            <w:pPr>
              <w:spacing w:after="20"/>
              <w:ind w:left="20"/>
              <w:jc w:val="both"/>
            </w:pPr>
            <w:r>
              <w:rPr>
                <w:rFonts w:ascii="Times New Roman"/>
                <w:b w:val="false"/>
                <w:i w:val="false"/>
                <w:color w:val="000000"/>
                <w:sz w:val="20"/>
              </w:rPr>
              <w:t>
Мемлекеттік қызметтер көрсету мәселелері жөніндегі бірыңғай байланыс орталығының телефоны: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бұйрықтардың тізбесіне</w:t>
            </w:r>
            <w:r>
              <w:br/>
            </w:r>
            <w:r>
              <w:rPr>
                <w:rFonts w:ascii="Times New Roman"/>
                <w:b w:val="false"/>
                <w:i w:val="false"/>
                <w:color w:val="000000"/>
                <w:sz w:val="20"/>
              </w:rPr>
              <w:t>15-қосымша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азаматтық әуе кемесін </w:t>
            </w:r>
            <w:r>
              <w:br/>
            </w:r>
            <w:r>
              <w:rPr>
                <w:rFonts w:ascii="Times New Roman"/>
                <w:b w:val="false"/>
                <w:i w:val="false"/>
                <w:color w:val="000000"/>
                <w:sz w:val="20"/>
              </w:rPr>
              <w:t xml:space="preserve">сертификаттау және ұшу </w:t>
            </w:r>
            <w:r>
              <w:br/>
            </w:r>
            <w:r>
              <w:rPr>
                <w:rFonts w:ascii="Times New Roman"/>
                <w:b w:val="false"/>
                <w:i w:val="false"/>
                <w:color w:val="000000"/>
                <w:sz w:val="20"/>
              </w:rPr>
              <w:t xml:space="preserve">жарамдылығы сертификатын </w:t>
            </w:r>
            <w:r>
              <w:br/>
            </w:r>
            <w:r>
              <w:rPr>
                <w:rFonts w:ascii="Times New Roman"/>
                <w:b w:val="false"/>
                <w:i w:val="false"/>
                <w:color w:val="000000"/>
                <w:sz w:val="20"/>
              </w:rPr>
              <w:t>беру қағидаларына</w:t>
            </w:r>
            <w:r>
              <w:br/>
            </w:r>
            <w:r>
              <w:rPr>
                <w:rFonts w:ascii="Times New Roman"/>
                <w:b w:val="false"/>
                <w:i w:val="false"/>
                <w:color w:val="000000"/>
                <w:sz w:val="20"/>
              </w:rPr>
              <w:t>9-1-қосымша</w:t>
            </w:r>
            <w:r>
              <w:br/>
            </w:r>
            <w:r>
              <w:rPr>
                <w:rFonts w:ascii="Times New Roman"/>
                <w:b w:val="false"/>
                <w:i w:val="false"/>
                <w:color w:val="000000"/>
                <w:sz w:val="20"/>
              </w:rPr>
              <w:t>Нысан</w:t>
            </w:r>
          </w:p>
        </w:tc>
      </w:tr>
    </w:tbl>
    <w:bookmarkStart w:name="z487" w:id="43"/>
    <w:p>
      <w:pPr>
        <w:spacing w:after="0"/>
        <w:ind w:left="0"/>
        <w:jc w:val="left"/>
      </w:pPr>
      <w:r>
        <w:rPr>
          <w:rFonts w:ascii="Times New Roman"/>
          <w:b/>
          <w:i w:val="false"/>
          <w:color w:val="000000"/>
        </w:rPr>
        <w:t xml:space="preserve"> "Радиомен хабарлау аппаратурасын пайдалануға рұқсат беру" мемлекеттік қызмет көрсетуге қойылатын негізгі талаптардың тізбесі</w:t>
      </w:r>
    </w:p>
    <w:bookmarkEnd w:id="4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"Қазақстанның авиациялық әкімшілігі" акционерлік қоғамы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 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(бес)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w:t>
            </w:r>
          </w:p>
          <w:p>
            <w:pPr>
              <w:spacing w:after="20"/>
              <w:ind w:left="20"/>
              <w:jc w:val="both"/>
            </w:pPr>
            <w:r>
              <w:rPr>
                <w:rFonts w:ascii="Times New Roman"/>
                <w:b w:val="false"/>
                <w:i w:val="false"/>
                <w:color w:val="000000"/>
                <w:sz w:val="20"/>
              </w:rPr>
              <w:t>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(ішінара автоматтандырылған)/ "бір өтініш" қағидаты бойынша көрсетілген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 және оның кіші түрлерін (бар болса)</w:t>
            </w:r>
          </w:p>
          <w:p>
            <w:pPr>
              <w:spacing w:after="20"/>
              <w:ind w:left="20"/>
              <w:jc w:val="both"/>
            </w:pPr>
            <w:r>
              <w:rPr>
                <w:rFonts w:ascii="Times New Roman"/>
                <w:b w:val="false"/>
                <w:i w:val="false"/>
                <w:color w:val="000000"/>
                <w:sz w:val="20"/>
              </w:rPr>
              <w:t>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Радиомен хабарлау аппаратурасын пайдалануға рұқсат беру немесе мемлекеттік қызметті көрсетуден бас тарту туралы дәлелді жауап.</w:t>
            </w:r>
          </w:p>
          <w:p>
            <w:pPr>
              <w:spacing w:after="20"/>
              <w:ind w:left="20"/>
              <w:jc w:val="both"/>
            </w:pPr>
            <w:r>
              <w:rPr>
                <w:rFonts w:ascii="Times New Roman"/>
                <w:b w:val="false"/>
                <w:i w:val="false"/>
                <w:color w:val="000000"/>
                <w:sz w:val="20"/>
              </w:rPr>
              <w:t>
Мемлекеттік қызметті көрсету нәтижесін ұсыну нысаны: электрондық.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істеу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портал – жөндеу жұмыстарын жүргізуге байланысты техникалық үзілістерді қоспағанда, тәулік бойы (өтініш беруші жұмыс уақыты аяқталғаннан кейін, демалыс және мереке күндері жүгінген кезде Қазақстан Республикасының еңбек заңнамасына сәйкес өтінімді қабылдау және мемлекеттік қызмет көрсету нәтижесін беру келесі жұмыс күні жүзеге асырылады);</w:t>
            </w:r>
          </w:p>
          <w:p>
            <w:pPr>
              <w:spacing w:after="20"/>
              <w:ind w:left="20"/>
              <w:jc w:val="both"/>
            </w:pPr>
            <w:r>
              <w:rPr>
                <w:rFonts w:ascii="Times New Roman"/>
                <w:b w:val="false"/>
                <w:i w:val="false"/>
                <w:color w:val="000000"/>
                <w:sz w:val="20"/>
              </w:rPr>
              <w:t>
2) көрсетілетін қызметті беруші – Қазақстан Республикасының еңбек заңнамасына сәйкес демалыс және мереке күндерінен басқа, дүйсенбіден бастап жұманы қоса алғанда, сағат 13.00- ден 14.00-ға дейінгі түскі үзіліспен сағат 8.00- ден 17.00-ге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Жеке басын куәландыратын құжаттар туралы, заңды тұлғаны мемлекеттік тіркеу (қайта тіркеу) туралы, дара кәсіпкер ретінде мемлекеттік тіркеу туралы мәліметтерді уәкілетті ұйым тиісті мемлекеттік цифрлық жүйелерден "цифрлық үкіметтің" шлюзі арқылы алады. </w:t>
            </w:r>
          </w:p>
          <w:p>
            <w:pPr>
              <w:spacing w:after="20"/>
              <w:ind w:left="20"/>
              <w:jc w:val="both"/>
            </w:pPr>
            <w:r>
              <w:rPr>
                <w:rFonts w:ascii="Times New Roman"/>
                <w:b w:val="false"/>
                <w:i w:val="false"/>
                <w:color w:val="000000"/>
                <w:sz w:val="20"/>
              </w:rPr>
              <w:t>
Радиомен хабарлау аппаратурасын пайдалануға рұқсат алу үшін мынадай құжатты қоса бере отырып электрондық цифрлық қолтаңбамен қол қойылған өтінім беріледі:</w:t>
            </w:r>
          </w:p>
          <w:p>
            <w:pPr>
              <w:spacing w:after="20"/>
              <w:ind w:left="20"/>
              <w:jc w:val="both"/>
            </w:pPr>
            <w:r>
              <w:rPr>
                <w:rFonts w:ascii="Times New Roman"/>
                <w:b w:val="false"/>
                <w:i w:val="false"/>
                <w:color w:val="000000"/>
                <w:sz w:val="20"/>
              </w:rPr>
              <w:t>
1) осы Қағидаларға 9-қосымшаға сәйкес нысан бойынша азаматтық әуе кемелерінде орналасқан Радиомен хабарлау аппаратурасын пайдалануға рұқсат алу үшін ұсынылатын мәліметтер.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қызметті алу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осы Қағидалардың талаптарына, Қазақстан Республикасы азаматтық әуе кемелерінің ұшу жарамдылығы нормаларының, Заңның талаптарына сәйкес келмеуі;</w:t>
            </w:r>
          </w:p>
          <w:p>
            <w:pPr>
              <w:spacing w:after="20"/>
              <w:ind w:left="20"/>
              <w:jc w:val="both"/>
            </w:pPr>
            <w:r>
              <w:rPr>
                <w:rFonts w:ascii="Times New Roman"/>
                <w:b w:val="false"/>
                <w:i w:val="false"/>
                <w:color w:val="000000"/>
                <w:sz w:val="20"/>
              </w:rPr>
              <w:t>
3) уәкілетті мемлекеттік органның мемлекеттік немесе әлеуметтік жауапкершілігі бар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4) көрсетілетін қызметті алушыға қатысты оның қызметіне немесе мемлекеттік немесе әлеуметтік жауапкершілігі бар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5) көрсетілетін қызметті алушыға қатысты соттың заңды күшіне енген үкімінің болуы, оның негізінде көрсетілетін қызметті алушының мемлекеттік немесе әлеуметтік жауапкершілігі бар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6) көрсетілетін қызметті алушының мемлекеттік немесе әлеуметтік жауапкершілігі бар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немесе әлеуметтік жауапкершілігі бар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орындарының мекенжайлары интернет-ресурста орналастырылған:</w:t>
            </w:r>
          </w:p>
          <w:p>
            <w:pPr>
              <w:spacing w:after="20"/>
              <w:ind w:left="20"/>
              <w:jc w:val="both"/>
            </w:pPr>
            <w:r>
              <w:rPr>
                <w:rFonts w:ascii="Times New Roman"/>
                <w:b w:val="false"/>
                <w:i w:val="false"/>
                <w:color w:val="000000"/>
                <w:sz w:val="20"/>
              </w:rPr>
              <w:t>
"Қазақстанның авиациялық әкімшілігі" акционерлік қоғамы www.caa.gov.kz.</w:t>
            </w:r>
          </w:p>
          <w:p>
            <w:pPr>
              <w:spacing w:after="20"/>
              <w:ind w:left="20"/>
              <w:jc w:val="both"/>
            </w:pPr>
            <w:r>
              <w:rPr>
                <w:rFonts w:ascii="Times New Roman"/>
                <w:b w:val="false"/>
                <w:i w:val="false"/>
                <w:color w:val="000000"/>
                <w:sz w:val="20"/>
              </w:rPr>
              <w:t>
Көрсетілетін қызметті алушының таңдауы бойынша "Радиомен хабарлау аппаратурасын пайдалануға рұқсат беру" мемлекеттік қызметі "Қазақстан Республикасының азаматтық әуе кемелерін мемлекеттік тіркеу туралы куәліктер беру" мемлекеттік көрсетілетін қызметімен жиынтықта "бір өтініш" қағидаты бойынша көрсетіледі.</w:t>
            </w:r>
          </w:p>
          <w:p>
            <w:pPr>
              <w:spacing w:after="20"/>
              <w:ind w:left="20"/>
              <w:jc w:val="both"/>
            </w:pPr>
            <w:r>
              <w:rPr>
                <w:rFonts w:ascii="Times New Roman"/>
                <w:b w:val="false"/>
                <w:i w:val="false"/>
                <w:color w:val="000000"/>
                <w:sz w:val="20"/>
              </w:rPr>
              <w:t>
Көрсетілетін қызметті алушының алу мүмкіндігі бар:</w:t>
            </w:r>
          </w:p>
          <w:p>
            <w:pPr>
              <w:spacing w:after="20"/>
              <w:ind w:left="20"/>
              <w:jc w:val="both"/>
            </w:pPr>
            <w:r>
              <w:rPr>
                <w:rFonts w:ascii="Times New Roman"/>
                <w:b w:val="false"/>
                <w:i w:val="false"/>
                <w:color w:val="000000"/>
                <w:sz w:val="20"/>
              </w:rPr>
              <w:t>
Электрондық цифрлық қолтаңба болған жағдайда портал арқылы электрондық нысанда мемлекеттік қызмет көрсету;</w:t>
            </w:r>
          </w:p>
          <w:p>
            <w:pPr>
              <w:spacing w:after="20"/>
              <w:ind w:left="20"/>
              <w:jc w:val="both"/>
            </w:pPr>
            <w:r>
              <w:rPr>
                <w:rFonts w:ascii="Times New Roman"/>
                <w:b w:val="false"/>
                <w:i w:val="false"/>
                <w:color w:val="000000"/>
                <w:sz w:val="20"/>
              </w:rPr>
              <w:t>
Мемлекеттік қызмет көрсету тәртібі мен мәртебесі туралы ақпаратты қашықтықтан қол жеткізу режимінде порталдағы "жеке кабинеті", сондай-ақ мемлекеттік қызметтер көрсету мәселелері жөніндегі бірыңғай байланыс орталығы арқылы алуға болады.</w:t>
            </w:r>
          </w:p>
          <w:p>
            <w:pPr>
              <w:spacing w:after="20"/>
              <w:ind w:left="20"/>
              <w:jc w:val="both"/>
            </w:pPr>
            <w:r>
              <w:rPr>
                <w:rFonts w:ascii="Times New Roman"/>
                <w:b w:val="false"/>
                <w:i w:val="false"/>
                <w:color w:val="000000"/>
                <w:sz w:val="20"/>
              </w:rPr>
              <w:t>
Мемлекеттік қызметтер көрсету мәселелері жөніндегі бірыңғай байланыс орталығының телефоны: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бұйрықтардың тізбесіне</w:t>
            </w:r>
            <w:r>
              <w:br/>
            </w:r>
            <w:r>
              <w:rPr>
                <w:rFonts w:ascii="Times New Roman"/>
                <w:b w:val="false"/>
                <w:i w:val="false"/>
                <w:color w:val="000000"/>
                <w:sz w:val="20"/>
              </w:rPr>
              <w:t>16-қосымша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 xml:space="preserve">азаматтық әуе кемесін </w:t>
            </w:r>
            <w:r>
              <w:br/>
            </w:r>
            <w:r>
              <w:rPr>
                <w:rFonts w:ascii="Times New Roman"/>
                <w:b w:val="false"/>
                <w:i w:val="false"/>
                <w:color w:val="000000"/>
                <w:sz w:val="20"/>
              </w:rPr>
              <w:t xml:space="preserve">сертификаттау және ұшу </w:t>
            </w:r>
            <w:r>
              <w:br/>
            </w:r>
            <w:r>
              <w:rPr>
                <w:rFonts w:ascii="Times New Roman"/>
                <w:b w:val="false"/>
                <w:i w:val="false"/>
                <w:color w:val="000000"/>
                <w:sz w:val="20"/>
              </w:rPr>
              <w:t xml:space="preserve">жарамдылығы сертификатын </w:t>
            </w:r>
            <w:r>
              <w:br/>
            </w:r>
            <w:r>
              <w:rPr>
                <w:rFonts w:ascii="Times New Roman"/>
                <w:b w:val="false"/>
                <w:i w:val="false"/>
                <w:color w:val="000000"/>
                <w:sz w:val="20"/>
              </w:rPr>
              <w:t>беру қағидаларына</w:t>
            </w:r>
            <w:r>
              <w:br/>
            </w:r>
            <w:r>
              <w:rPr>
                <w:rFonts w:ascii="Times New Roman"/>
                <w:b w:val="false"/>
                <w:i w:val="false"/>
                <w:color w:val="000000"/>
                <w:sz w:val="20"/>
              </w:rPr>
              <w:t>11-1-қосымша</w:t>
            </w:r>
            <w:r>
              <w:br/>
            </w:r>
            <w:r>
              <w:rPr>
                <w:rFonts w:ascii="Times New Roman"/>
                <w:b w:val="false"/>
                <w:i w:val="false"/>
                <w:color w:val="000000"/>
                <w:sz w:val="20"/>
              </w:rPr>
              <w:t>Нысан</w:t>
            </w:r>
          </w:p>
        </w:tc>
      </w:tr>
    </w:tbl>
    <w:bookmarkStart w:name="z491" w:id="44"/>
    <w:p>
      <w:pPr>
        <w:spacing w:after="0"/>
        <w:ind w:left="0"/>
        <w:jc w:val="left"/>
      </w:pPr>
      <w:r>
        <w:rPr>
          <w:rFonts w:ascii="Times New Roman"/>
          <w:b/>
          <w:i w:val="false"/>
          <w:color w:val="000000"/>
        </w:rPr>
        <w:t xml:space="preserve"> "Ұшу жарамдылығының экспорттық сертификатын беру" мемлекеттік қызмет көрсетуге қойылатын негізгі талаптардың тізбесі</w:t>
      </w:r>
    </w:p>
    <w:bookmarkEnd w:id="4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"Қазақстанның авиациялық әкімшілігі" акционерлік қоғамы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 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(бес)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 жарамдылығының экспорттық сертификатын беру немесе мемлекеттік қызметті көрсетуден бас тарту туралы дәлелді жауап.</w:t>
            </w:r>
          </w:p>
          <w:p>
            <w:pPr>
              <w:spacing w:after="20"/>
              <w:ind w:left="20"/>
              <w:jc w:val="both"/>
            </w:pPr>
            <w:r>
              <w:rPr>
                <w:rFonts w:ascii="Times New Roman"/>
                <w:b w:val="false"/>
                <w:i w:val="false"/>
                <w:color w:val="000000"/>
                <w:sz w:val="20"/>
              </w:rPr>
              <w:t>
Мемлекеттік қызметті көрсету нәтижесін ұсыну нысаны: электрондық.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істеу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портал – жөндеу жұмыстарын жүргізуге байланысты техникалық үзілістерді қоспағанда, тәулік бойы (өтініш беруші жұмыс уақыты аяқталғаннан кейін, демалыс және мереке күндері жүгінген кезде Қазақстан Республикасының еңбек заңнамасына сәйкес өтінімді қабылдау және мемлекеттік қызмет көрсету нәтижесін беру келесі жұмыс күні жүзеге асырылады);</w:t>
            </w:r>
          </w:p>
          <w:p>
            <w:pPr>
              <w:spacing w:after="20"/>
              <w:ind w:left="20"/>
              <w:jc w:val="both"/>
            </w:pPr>
            <w:r>
              <w:rPr>
                <w:rFonts w:ascii="Times New Roman"/>
                <w:b w:val="false"/>
                <w:i w:val="false"/>
                <w:color w:val="000000"/>
                <w:sz w:val="20"/>
              </w:rPr>
              <w:t>
2) көрсетілетін қызметті беруші – Қазақстан Республикасының еңбек заңнамасына сәйкес демалыс және мереке күндерінен басқа, дүйсенбіден бастап жұманы қоса алғанда, сағат 13.00- ден 14.00-ға дейінгі түскі үзіліспен сағат 8.00- ден 17.00-ге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басын куәландыратын құжаттар туралы, заңды тұлғаны мемлекеттік тіркеу (қайта тіркеу) туралы, дара кәсіпкер ретінде мемлекеттік тіркеу туралы мәліметтерді уәкілетті ұйым тиісті мемлекеттік цифрлық жүйелерден "цифрлық үкіметтің" шлюзі арқылы алады.</w:t>
            </w:r>
          </w:p>
          <w:p>
            <w:pPr>
              <w:spacing w:after="20"/>
              <w:ind w:left="20"/>
              <w:jc w:val="both"/>
            </w:pPr>
            <w:r>
              <w:rPr>
                <w:rFonts w:ascii="Times New Roman"/>
                <w:b w:val="false"/>
                <w:i w:val="false"/>
                <w:color w:val="000000"/>
                <w:sz w:val="20"/>
              </w:rPr>
              <w:t>
Ұшу жарамдылығының экспорттық сертификатын алу үшін электрондық цифрлық қолтаңбамен қол қойылған өтінім 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қызметті алу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осы Қағидалардың талаптарына, Қазақстан Республикасы азаматтық әуе кемелерінің ұшу жарамдылығы нормаларының, Заңның талаптарына сәйкес келмеуі;</w:t>
            </w:r>
          </w:p>
          <w:p>
            <w:pPr>
              <w:spacing w:after="20"/>
              <w:ind w:left="20"/>
              <w:jc w:val="both"/>
            </w:pPr>
            <w:r>
              <w:rPr>
                <w:rFonts w:ascii="Times New Roman"/>
                <w:b w:val="false"/>
                <w:i w:val="false"/>
                <w:color w:val="000000"/>
                <w:sz w:val="20"/>
              </w:rPr>
              <w:t>
3) уәкілетті мемлекеттік органның мемлекеттік немесе әлеуметтік жауапкершілігі бар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4) көрсетілетін қызметті алушыға қатысты оның қызметіне немесе мемлекеттік немесе әлеуметтік жауапкершілігі бар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5) көрсетілетін қызметті алушыға қатысты соттың заңды күшіне енген үкімінің болуы, оның негізінде көрсетілетін қызметті алушының мемлекеттік немесе әлеуметтік жауапкершілігі бар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6) көрсетілетін қызметті алушының мемлекеттік немесе әлеуметтік жауапкершілігі бар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немесе әлеуметтік жауапкершілігі бар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орындарының мекенжайлары интернет-ресурста орналастырылған:</w:t>
            </w:r>
          </w:p>
          <w:p>
            <w:pPr>
              <w:spacing w:after="20"/>
              <w:ind w:left="20"/>
              <w:jc w:val="both"/>
            </w:pPr>
            <w:r>
              <w:rPr>
                <w:rFonts w:ascii="Times New Roman"/>
                <w:b w:val="false"/>
                <w:i w:val="false"/>
                <w:color w:val="000000"/>
                <w:sz w:val="20"/>
              </w:rPr>
              <w:t>
"Қазақстанның авиациялық әкімшілігі" акционерлік қоғамы www.caa.gov.kz</w:t>
            </w:r>
          </w:p>
          <w:p>
            <w:pPr>
              <w:spacing w:after="20"/>
              <w:ind w:left="20"/>
              <w:jc w:val="both"/>
            </w:pPr>
            <w:r>
              <w:rPr>
                <w:rFonts w:ascii="Times New Roman"/>
                <w:b w:val="false"/>
                <w:i w:val="false"/>
                <w:color w:val="000000"/>
                <w:sz w:val="20"/>
              </w:rPr>
              <w:t>
Көрсетілетін қызметті алушының алу мүмкіндігі бар:</w:t>
            </w:r>
          </w:p>
          <w:p>
            <w:pPr>
              <w:spacing w:after="20"/>
              <w:ind w:left="20"/>
              <w:jc w:val="both"/>
            </w:pPr>
            <w:r>
              <w:rPr>
                <w:rFonts w:ascii="Times New Roman"/>
                <w:b w:val="false"/>
                <w:i w:val="false"/>
                <w:color w:val="000000"/>
                <w:sz w:val="20"/>
              </w:rPr>
              <w:t>
Электрондық цифрлық қолтаңба болған жағдайда портал арқылы электрондық нысанда мемлекеттік қызмет көрсету;</w:t>
            </w:r>
          </w:p>
          <w:p>
            <w:pPr>
              <w:spacing w:after="20"/>
              <w:ind w:left="20"/>
              <w:jc w:val="both"/>
            </w:pPr>
            <w:r>
              <w:rPr>
                <w:rFonts w:ascii="Times New Roman"/>
                <w:b w:val="false"/>
                <w:i w:val="false"/>
                <w:color w:val="000000"/>
                <w:sz w:val="20"/>
              </w:rPr>
              <w:t>
Мемлекеттік қызмет көрсету тәртібі мен мәртебесі туралы ақпаратты қашықтықтан қол жеткізу режимінде порталдағы "жеке кабинеті", сондай-ақ мемлекеттік қызметтер көрсету мәселелері жөніндегі бірыңғай байланыс орталығы арқылы алуға болады.</w:t>
            </w:r>
          </w:p>
          <w:p>
            <w:pPr>
              <w:spacing w:after="20"/>
              <w:ind w:left="20"/>
              <w:jc w:val="both"/>
            </w:pPr>
            <w:r>
              <w:rPr>
                <w:rFonts w:ascii="Times New Roman"/>
                <w:b w:val="false"/>
                <w:i w:val="false"/>
                <w:color w:val="000000"/>
                <w:sz w:val="20"/>
              </w:rPr>
              <w:t>
Мемлекеттік қызметтер көрсету мәселелері жөніндегі бірыңғай байланыс орталығының телефоны: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бұйрықтардың тізбесіне</w:t>
            </w:r>
            <w:r>
              <w:br/>
            </w:r>
            <w:r>
              <w:rPr>
                <w:rFonts w:ascii="Times New Roman"/>
                <w:b w:val="false"/>
                <w:i w:val="false"/>
                <w:color w:val="000000"/>
                <w:sz w:val="20"/>
              </w:rPr>
              <w:t>17-қосымша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Азаматтық әуе кемелерін</w:t>
            </w:r>
            <w:r>
              <w:br/>
            </w:r>
            <w:r>
              <w:rPr>
                <w:rFonts w:ascii="Times New Roman"/>
                <w:b w:val="false"/>
                <w:i w:val="false"/>
                <w:color w:val="000000"/>
                <w:sz w:val="20"/>
              </w:rPr>
              <w:t>пайдаланушыны сертификаттау</w:t>
            </w:r>
            <w:r>
              <w:br/>
            </w:r>
            <w:r>
              <w:rPr>
                <w:rFonts w:ascii="Times New Roman"/>
                <w:b w:val="false"/>
                <w:i w:val="false"/>
                <w:color w:val="000000"/>
                <w:sz w:val="20"/>
              </w:rPr>
              <w:t>және оған сертификат беру</w:t>
            </w:r>
            <w:r>
              <w:br/>
            </w:r>
            <w:r>
              <w:rPr>
                <w:rFonts w:ascii="Times New Roman"/>
                <w:b w:val="false"/>
                <w:i w:val="false"/>
                <w:color w:val="000000"/>
                <w:sz w:val="20"/>
              </w:rPr>
              <w:t>қағидаларына</w:t>
            </w:r>
            <w:r>
              <w:br/>
            </w:r>
            <w:r>
              <w:rPr>
                <w:rFonts w:ascii="Times New Roman"/>
                <w:b w:val="false"/>
                <w:i w:val="false"/>
                <w:color w:val="000000"/>
                <w:sz w:val="20"/>
              </w:rPr>
              <w:t>1-қосымша</w:t>
            </w:r>
          </w:p>
        </w:tc>
      </w:tr>
    </w:tbl>
    <w:bookmarkStart w:name="z494" w:id="45"/>
    <w:p>
      <w:pPr>
        <w:spacing w:after="0"/>
        <w:ind w:left="0"/>
        <w:jc w:val="left"/>
      </w:pPr>
      <w:r>
        <w:rPr>
          <w:rFonts w:ascii="Times New Roman"/>
          <w:b/>
          <w:i w:val="false"/>
          <w:color w:val="000000"/>
        </w:rPr>
        <w:t xml:space="preserve"> "Пайдаланушы сертификатын беру" мемлекеттік қызметін көрсетуге қойылатын негізгі талаптар тізбесі</w:t>
      </w:r>
    </w:p>
    <w:bookmarkEnd w:id="4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атауы: "Пайдаланушы сертификатын беру".</w:t>
            </w:r>
          </w:p>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кіші түрлері (бар болса):</w:t>
            </w:r>
          </w:p>
          <w:p>
            <w:pPr>
              <w:spacing w:after="20"/>
              <w:ind w:left="20"/>
              <w:jc w:val="both"/>
            </w:pPr>
            <w:r>
              <w:rPr>
                <w:rFonts w:ascii="Times New Roman"/>
                <w:b w:val="false"/>
                <w:i w:val="false"/>
                <w:color w:val="000000"/>
                <w:sz w:val="20"/>
              </w:rPr>
              <w:t>
</w:t>
            </w:r>
            <w:r>
              <w:rPr>
                <w:rFonts w:ascii="Times New Roman"/>
                <w:b/>
                <w:i w:val="false"/>
                <w:color w:val="000000"/>
                <w:sz w:val="20"/>
              </w:rPr>
              <w:t>1) пайдаланушының атауы, заңды тұлғаның ұйымдық-құқықтық нысаны, заңды мекенжайы, өзгерген кезде сертификат және/немесе онымен байланысты пайдалану ерекшеліктерін беру;</w:t>
            </w:r>
          </w:p>
          <w:p>
            <w:pPr>
              <w:spacing w:after="20"/>
              <w:ind w:left="20"/>
              <w:jc w:val="both"/>
            </w:pPr>
            <w:r>
              <w:rPr>
                <w:rFonts w:ascii="Times New Roman"/>
                <w:b w:val="false"/>
                <w:i w:val="false"/>
                <w:color w:val="000000"/>
                <w:sz w:val="20"/>
              </w:rPr>
              <w:t>
</w:t>
            </w:r>
            <w:r>
              <w:rPr>
                <w:rFonts w:ascii="Times New Roman"/>
                <w:b/>
                <w:i w:val="false"/>
                <w:color w:val="000000"/>
                <w:sz w:val="20"/>
              </w:rPr>
              <w:t>2) пайдаланылатындары бар бір үлгідегі әуе кемелерін енгізу кезінде пайдалану ерекшеліктерін беру;</w:t>
            </w:r>
          </w:p>
          <w:p>
            <w:pPr>
              <w:spacing w:after="20"/>
              <w:ind w:left="20"/>
              <w:jc w:val="both"/>
            </w:pPr>
            <w:r>
              <w:rPr>
                <w:rFonts w:ascii="Times New Roman"/>
                <w:b w:val="false"/>
                <w:i w:val="false"/>
                <w:color w:val="000000"/>
                <w:sz w:val="20"/>
              </w:rPr>
              <w:t>
</w:t>
            </w:r>
            <w:r>
              <w:rPr>
                <w:rFonts w:ascii="Times New Roman"/>
                <w:b/>
                <w:i w:val="false"/>
                <w:color w:val="000000"/>
                <w:sz w:val="20"/>
              </w:rPr>
              <w:t>3) бұрын пайдаланылма ған басқа типтегі әуе кемелерін енгізу кезінде пайдалану ерекшеліктерін беру;</w:t>
            </w:r>
          </w:p>
          <w:p>
            <w:pPr>
              <w:spacing w:after="20"/>
              <w:ind w:left="20"/>
              <w:jc w:val="both"/>
            </w:pPr>
            <w:r>
              <w:rPr>
                <w:rFonts w:ascii="Times New Roman"/>
                <w:b w:val="false"/>
                <w:i w:val="false"/>
                <w:color w:val="000000"/>
                <w:sz w:val="20"/>
              </w:rPr>
              <w:t>
</w:t>
            </w:r>
            <w:r>
              <w:rPr>
                <w:rFonts w:ascii="Times New Roman"/>
                <w:b/>
                <w:i w:val="false"/>
                <w:color w:val="000000"/>
                <w:sz w:val="20"/>
              </w:rPr>
              <w:t>4) ұшудың басқа түрлерін енгізу кезінде пайдалану ерекшеліктерін беру, оның ішінде арнайы бекітулер;</w:t>
            </w:r>
          </w:p>
          <w:p>
            <w:pPr>
              <w:spacing w:after="20"/>
              <w:ind w:left="20"/>
              <w:jc w:val="both"/>
            </w:pPr>
            <w:r>
              <w:rPr>
                <w:rFonts w:ascii="Times New Roman"/>
                <w:b w:val="false"/>
                <w:i w:val="false"/>
                <w:color w:val="000000"/>
                <w:sz w:val="20"/>
              </w:rPr>
              <w:t>
</w:t>
            </w:r>
            <w:r>
              <w:rPr>
                <w:rFonts w:ascii="Times New Roman"/>
                <w:b/>
                <w:i w:val="false"/>
                <w:color w:val="000000"/>
                <w:sz w:val="20"/>
              </w:rPr>
              <w:t>5) әуе кемелерін алып тастау кезінде пайдалану ерекшеліктерін беру;</w:t>
            </w:r>
          </w:p>
          <w:p>
            <w:pPr>
              <w:spacing w:after="20"/>
              <w:ind w:left="20"/>
              <w:jc w:val="both"/>
            </w:pPr>
            <w:r>
              <w:rPr>
                <w:rFonts w:ascii="Times New Roman"/>
                <w:b w:val="false"/>
                <w:i w:val="false"/>
                <w:color w:val="000000"/>
                <w:sz w:val="20"/>
              </w:rPr>
              <w:t>
</w:t>
            </w:r>
            <w:r>
              <w:rPr>
                <w:rFonts w:ascii="Times New Roman"/>
                <w:b/>
                <w:i w:val="false"/>
                <w:color w:val="000000"/>
                <w:sz w:val="20"/>
              </w:rPr>
              <w:t>6) пайдаланушы сертификатының уәкілетті ұйымының мөрімен расталған көшірмесін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авиациялық әкімшілігі" АҚ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және оның кіші түрлерін (бар болса)</w:t>
            </w:r>
          </w:p>
          <w:p>
            <w:pPr>
              <w:spacing w:after="20"/>
              <w:ind w:left="20"/>
              <w:jc w:val="both"/>
            </w:pPr>
            <w:r>
              <w:rPr>
                <w:rFonts w:ascii="Times New Roman"/>
                <w:b w:val="false"/>
                <w:i w:val="false"/>
                <w:color w:val="000000"/>
                <w:sz w:val="20"/>
              </w:rPr>
              <w:t>
көрсету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үшін құжаттарды қабылдау "цифрлық үкімет" веб-порталы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w:t>
            </w:r>
          </w:p>
          <w:p>
            <w:pPr>
              <w:spacing w:after="20"/>
              <w:ind w:left="20"/>
              <w:jc w:val="both"/>
            </w:pPr>
            <w:r>
              <w:rPr>
                <w:rFonts w:ascii="Times New Roman"/>
                <w:b w:val="false"/>
                <w:i w:val="false"/>
                <w:color w:val="000000"/>
                <w:sz w:val="20"/>
              </w:rPr>
              <w:t>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ұйымның құжаттар топтамасымен өтінім берілген сәттен бастап, сондай-ақ порталға жүгінген кезде:</w:t>
            </w:r>
          </w:p>
          <w:p>
            <w:pPr>
              <w:spacing w:after="20"/>
              <w:ind w:left="20"/>
              <w:jc w:val="both"/>
            </w:pPr>
            <w:r>
              <w:rPr>
                <w:rFonts w:ascii="Times New Roman"/>
                <w:b w:val="false"/>
                <w:i w:val="false"/>
                <w:color w:val="000000"/>
                <w:sz w:val="20"/>
              </w:rPr>
              <w:t>
пайдаланушы сертификатын (бұдан әрі – сертификат) беру – 64 (алпыс төрт) жұмыс күні;</w:t>
            </w:r>
          </w:p>
          <w:p>
            <w:pPr>
              <w:spacing w:after="20"/>
              <w:ind w:left="20"/>
              <w:jc w:val="both"/>
            </w:pPr>
            <w:r>
              <w:rPr>
                <w:rFonts w:ascii="Times New Roman"/>
                <w:b w:val="false"/>
                <w:i w:val="false"/>
                <w:color w:val="000000"/>
                <w:sz w:val="20"/>
              </w:rPr>
              <w:t>
 Бұл мерзім өтініш берушіге 2 (екі) күнтізбелік күн ішінде хабарлай отырып, осы Қағидалардың 21-тармағына сәйкес белгіленетін 2-деңгейді анықталған сәйкессіздіктерін жою үшін қажетті мерзімге ұзартылады.</w:t>
            </w:r>
          </w:p>
          <w:p>
            <w:pPr>
              <w:spacing w:after="20"/>
              <w:ind w:left="20"/>
              <w:jc w:val="both"/>
            </w:pPr>
            <w:r>
              <w:rPr>
                <w:rFonts w:ascii="Times New Roman"/>
                <w:b w:val="false"/>
                <w:i w:val="false"/>
                <w:color w:val="000000"/>
                <w:sz w:val="20"/>
              </w:rPr>
              <w:t>
Түзету іс-қимылдарының жоспарында көрсетілген мерзімді уәкілетті ұйым өтініш беруші оны өзгерту қажеттілігі туралы негіздеме ұсынған жағдайда үш айдан аспайтын мерзімге бір реттен артық емес мерзімге ұзартады, бұл туралы өтініш берушіге 2 (екі) күнтізбелік күн ішінде хабарланады.</w:t>
            </w:r>
          </w:p>
          <w:p>
            <w:pPr>
              <w:spacing w:after="20"/>
              <w:ind w:left="20"/>
              <w:jc w:val="both"/>
            </w:pPr>
            <w:r>
              <w:rPr>
                <w:rFonts w:ascii="Times New Roman"/>
                <w:b w:val="false"/>
                <w:i w:val="false"/>
                <w:color w:val="000000"/>
                <w:sz w:val="20"/>
              </w:rPr>
              <w:t>
Сертификатқа және/немесе пайдалану ерекшеліктеріне өзгерістер енгізу:</w:t>
            </w:r>
          </w:p>
          <w:p>
            <w:pPr>
              <w:spacing w:after="20"/>
              <w:ind w:left="20"/>
              <w:jc w:val="both"/>
            </w:pPr>
            <w:r>
              <w:rPr>
                <w:rFonts w:ascii="Times New Roman"/>
                <w:b w:val="false"/>
                <w:i w:val="false"/>
                <w:color w:val="000000"/>
                <w:sz w:val="20"/>
              </w:rPr>
              <w:t>
1) пайдаланушының атауы, заңды тұлғаның ұйымдық-құқықтық нысаны, заңды мекенжайы, өзгерген кезде сертификатқа және/немесе онымен байланысты пайдалану ерекшеліктеріне – 10 (он) жұмыс күні;</w:t>
            </w:r>
          </w:p>
          <w:p>
            <w:pPr>
              <w:spacing w:after="20"/>
              <w:ind w:left="20"/>
              <w:jc w:val="both"/>
            </w:pPr>
            <w:r>
              <w:rPr>
                <w:rFonts w:ascii="Times New Roman"/>
                <w:b w:val="false"/>
                <w:i w:val="false"/>
                <w:color w:val="000000"/>
                <w:sz w:val="20"/>
              </w:rPr>
              <w:t xml:space="preserve">
2) пайдаланылатын әуе кемелерінің бір үлгідегі пайдалану ерекшеліктеріне енгізу – 20 (жиырма) жұмыс күні; </w:t>
            </w:r>
          </w:p>
          <w:p>
            <w:pPr>
              <w:spacing w:after="20"/>
              <w:ind w:left="20"/>
              <w:jc w:val="both"/>
            </w:pPr>
            <w:r>
              <w:rPr>
                <w:rFonts w:ascii="Times New Roman"/>
                <w:b w:val="false"/>
                <w:i w:val="false"/>
                <w:color w:val="000000"/>
                <w:sz w:val="20"/>
              </w:rPr>
              <w:t>
3) бұрын пайдаланылмаған басқа үлгідегі әуе кемелерін пайдалану ерекшеліктеріне енгізу – 30 (отыз) жұмыс күні;</w:t>
            </w:r>
          </w:p>
          <w:p>
            <w:pPr>
              <w:spacing w:after="20"/>
              <w:ind w:left="20"/>
              <w:jc w:val="both"/>
            </w:pPr>
            <w:r>
              <w:rPr>
                <w:rFonts w:ascii="Times New Roman"/>
                <w:b w:val="false"/>
                <w:i w:val="false"/>
                <w:color w:val="000000"/>
                <w:sz w:val="20"/>
              </w:rPr>
              <w:t>
4) ұшудың басқа түрлерін пайдалану ерекшеліктеріне, оның ішінде арнайы бекітулерге енгізу – 30 (отыз) жұмыс күні;</w:t>
            </w:r>
          </w:p>
          <w:p>
            <w:pPr>
              <w:spacing w:after="20"/>
              <w:ind w:left="20"/>
              <w:jc w:val="both"/>
            </w:pPr>
            <w:r>
              <w:rPr>
                <w:rFonts w:ascii="Times New Roman"/>
                <w:b w:val="false"/>
                <w:i w:val="false"/>
                <w:color w:val="000000"/>
                <w:sz w:val="20"/>
              </w:rPr>
              <w:t>
5) әуе кемелерін пайдалану ерекшеліктерінен алып тастау – 3 (үш) жұмыс күні.</w:t>
            </w:r>
          </w:p>
          <w:p>
            <w:pPr>
              <w:spacing w:after="20"/>
              <w:ind w:left="20"/>
              <w:jc w:val="both"/>
            </w:pPr>
            <w:r>
              <w:rPr>
                <w:rFonts w:ascii="Times New Roman"/>
                <w:b w:val="false"/>
                <w:i w:val="false"/>
                <w:color w:val="000000"/>
                <w:sz w:val="20"/>
              </w:rPr>
              <w:t>
уәкілетті ұйымның мөрімен куәландырылған сертификаттың көшірмесін беру – 2 (екі)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Электрондық (ішінара автоматтандырылған)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Пайдаланушы сертификатын беру.</w:t>
            </w:r>
          </w:p>
          <w:p>
            <w:pPr>
              <w:spacing w:after="20"/>
              <w:ind w:left="20"/>
              <w:jc w:val="both"/>
            </w:pPr>
            <w:r>
              <w:rPr>
                <w:rFonts w:ascii="Times New Roman"/>
                <w:b w:val="false"/>
                <w:i w:val="false"/>
                <w:color w:val="000000"/>
                <w:sz w:val="20"/>
              </w:rPr>
              <w:t>
Пайдаланушының атауы, заңды тұлғаның ұйымдық-құқықтық нысаны, заңды мекенжайы, өзгерген кезде сертификат және/немесе онымен байланысты пайдалану ерекшеліктерін беру. Пайдаланылатындары бар бір үлгідегі әуе кемелерін енгізу кезінде пайдалану ерекшеліктерін беру.</w:t>
            </w:r>
          </w:p>
          <w:p>
            <w:pPr>
              <w:spacing w:after="20"/>
              <w:ind w:left="20"/>
              <w:jc w:val="both"/>
            </w:pPr>
            <w:r>
              <w:rPr>
                <w:rFonts w:ascii="Times New Roman"/>
                <w:b w:val="false"/>
                <w:i w:val="false"/>
                <w:color w:val="000000"/>
                <w:sz w:val="20"/>
              </w:rPr>
              <w:t>
Бұрын пайдаланылмаған басқа типтегі әуе кемелерін енгізу кезінде пайдалану ерекшеліктерін беру. Ұшудың басқа түрлерін енгізу кезінде пайдалану ерекшеліктерін беру, оның ішінде арнайы бекітулер. Әуе кемелерін алып тастау кезінде пайдалану ерекшеліктерін беру.</w:t>
            </w:r>
          </w:p>
          <w:p>
            <w:pPr>
              <w:spacing w:after="20"/>
              <w:ind w:left="20"/>
              <w:jc w:val="both"/>
            </w:pPr>
            <w:r>
              <w:rPr>
                <w:rFonts w:ascii="Times New Roman"/>
                <w:b w:val="false"/>
                <w:i w:val="false"/>
                <w:color w:val="000000"/>
                <w:sz w:val="20"/>
              </w:rPr>
              <w:t>
Пайдаланушы сертификатының уәкілетті ұйымның мөрімен расталған көшірмесін беру.</w:t>
            </w:r>
          </w:p>
          <w:p>
            <w:pPr>
              <w:spacing w:after="20"/>
              <w:ind w:left="20"/>
              <w:jc w:val="both"/>
            </w:pPr>
            <w:r>
              <w:rPr>
                <w:rFonts w:ascii="Times New Roman"/>
                <w:b w:val="false"/>
                <w:i w:val="false"/>
                <w:color w:val="000000"/>
                <w:sz w:val="20"/>
              </w:rPr>
              <w:t>
Мемлекеттік қызмет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Пайдаланушы сертификатын беру мемлекеттік көрсетілетін қызметі заңды және жеке тұлғаларға 1 (бір) әуе кемесі үшін ақылы негізде көрсетіледі: </w:t>
            </w:r>
          </w:p>
          <w:p>
            <w:pPr>
              <w:spacing w:after="20"/>
              <w:ind w:left="20"/>
              <w:jc w:val="both"/>
            </w:pPr>
            <w:r>
              <w:rPr>
                <w:rFonts w:ascii="Times New Roman"/>
                <w:b w:val="false"/>
                <w:i w:val="false"/>
                <w:color w:val="000000"/>
                <w:sz w:val="20"/>
              </w:rPr>
              <w:t>
1) бір моторлы ұшақтар – 25 АЕК;</w:t>
            </w:r>
          </w:p>
          <w:p>
            <w:pPr>
              <w:spacing w:after="20"/>
              <w:ind w:left="20"/>
              <w:jc w:val="both"/>
            </w:pPr>
            <w:r>
              <w:rPr>
                <w:rFonts w:ascii="Times New Roman"/>
                <w:b w:val="false"/>
                <w:i w:val="false"/>
                <w:color w:val="000000"/>
                <w:sz w:val="20"/>
              </w:rPr>
              <w:t>
2) салмағы 5700 кг аспайтын ұшақтар – 36 АЕК;</w:t>
            </w:r>
          </w:p>
          <w:p>
            <w:pPr>
              <w:spacing w:after="20"/>
              <w:ind w:left="20"/>
              <w:jc w:val="both"/>
            </w:pPr>
            <w:r>
              <w:rPr>
                <w:rFonts w:ascii="Times New Roman"/>
                <w:b w:val="false"/>
                <w:i w:val="false"/>
                <w:color w:val="000000"/>
                <w:sz w:val="20"/>
              </w:rPr>
              <w:t>
3) салмағы 5700 кг-нан 40 000 кг-ға дейінгі ұшақтар – 348 АЕК;</w:t>
            </w:r>
          </w:p>
          <w:p>
            <w:pPr>
              <w:spacing w:after="20"/>
              <w:ind w:left="20"/>
              <w:jc w:val="both"/>
            </w:pPr>
            <w:r>
              <w:rPr>
                <w:rFonts w:ascii="Times New Roman"/>
                <w:b w:val="false"/>
                <w:i w:val="false"/>
                <w:color w:val="000000"/>
                <w:sz w:val="20"/>
              </w:rPr>
              <w:t xml:space="preserve">
 4) салмағы 40 000 кг-нан асатын ұшақтар – 468 АЕК; </w:t>
            </w:r>
          </w:p>
          <w:p>
            <w:pPr>
              <w:spacing w:after="20"/>
              <w:ind w:left="20"/>
              <w:jc w:val="both"/>
            </w:pPr>
            <w:r>
              <w:rPr>
                <w:rFonts w:ascii="Times New Roman"/>
                <w:b w:val="false"/>
                <w:i w:val="false"/>
                <w:color w:val="000000"/>
                <w:sz w:val="20"/>
              </w:rPr>
              <w:t>
5) құрлықта жұмыс істейтін көп моторлы тікұшақтар – 92 АЕК;</w:t>
            </w:r>
          </w:p>
          <w:p>
            <w:pPr>
              <w:spacing w:after="20"/>
              <w:ind w:left="20"/>
              <w:jc w:val="both"/>
            </w:pPr>
            <w:r>
              <w:rPr>
                <w:rFonts w:ascii="Times New Roman"/>
                <w:b w:val="false"/>
                <w:i w:val="false"/>
                <w:color w:val="000000"/>
                <w:sz w:val="20"/>
              </w:rPr>
              <w:t>
6) ашық теңізде жұмыс істейтін көп моторлы тікұшақтар – 104 АЕК.</w:t>
            </w:r>
          </w:p>
          <w:p>
            <w:pPr>
              <w:spacing w:after="20"/>
              <w:ind w:left="20"/>
              <w:jc w:val="both"/>
            </w:pPr>
            <w:r>
              <w:rPr>
                <w:rFonts w:ascii="Times New Roman"/>
                <w:b w:val="false"/>
                <w:i w:val="false"/>
                <w:color w:val="000000"/>
                <w:sz w:val="20"/>
              </w:rPr>
              <w:t>
Мыналарды беру:</w:t>
            </w:r>
          </w:p>
          <w:p>
            <w:pPr>
              <w:spacing w:after="20"/>
              <w:ind w:left="20"/>
              <w:jc w:val="both"/>
            </w:pPr>
            <w:r>
              <w:rPr>
                <w:rFonts w:ascii="Times New Roman"/>
                <w:b w:val="false"/>
                <w:i w:val="false"/>
                <w:color w:val="000000"/>
                <w:sz w:val="20"/>
              </w:rPr>
              <w:t>
1) пайдаланушының атауы, заңды тұлғаның ұйымдық-құқықтық нысаны, заңды мекенжайы, өзгерген кезде сертификат және/немесе онымен байланысты пайдалану ерекшеліктерін – ақысыз;</w:t>
            </w:r>
          </w:p>
          <w:p>
            <w:pPr>
              <w:spacing w:after="20"/>
              <w:ind w:left="20"/>
              <w:jc w:val="both"/>
            </w:pPr>
            <w:r>
              <w:rPr>
                <w:rFonts w:ascii="Times New Roman"/>
                <w:b w:val="false"/>
                <w:i w:val="false"/>
                <w:color w:val="000000"/>
                <w:sz w:val="20"/>
              </w:rPr>
              <w:t>
2) пайдаланылатын бір үлгідегі әуе кемелерін енгізу кезінде пайдалану ерекшеліктерін – ақысыз;</w:t>
            </w:r>
          </w:p>
          <w:p>
            <w:pPr>
              <w:spacing w:after="20"/>
              <w:ind w:left="20"/>
              <w:jc w:val="both"/>
            </w:pPr>
            <w:r>
              <w:rPr>
                <w:rFonts w:ascii="Times New Roman"/>
                <w:b w:val="false"/>
                <w:i w:val="false"/>
                <w:color w:val="000000"/>
                <w:sz w:val="20"/>
              </w:rPr>
              <w:t>
3) бұрын пайдаланылмаған басқа типтегі әуе кемелерін енгізу кезінде пайдалану ерекшеліктерін – ақысыз;</w:t>
            </w:r>
          </w:p>
          <w:p>
            <w:pPr>
              <w:spacing w:after="20"/>
              <w:ind w:left="20"/>
              <w:jc w:val="both"/>
            </w:pPr>
            <w:r>
              <w:rPr>
                <w:rFonts w:ascii="Times New Roman"/>
                <w:b w:val="false"/>
                <w:i w:val="false"/>
                <w:color w:val="000000"/>
                <w:sz w:val="20"/>
              </w:rPr>
              <w:t>
4) ұшудың басқа түрлерін енгізу кезінде пайдалану ерекшеліктерін, оның ішінде арнайы бекітулер – ақысыз;</w:t>
            </w:r>
          </w:p>
          <w:p>
            <w:pPr>
              <w:spacing w:after="20"/>
              <w:ind w:left="20"/>
              <w:jc w:val="both"/>
            </w:pPr>
            <w:r>
              <w:rPr>
                <w:rFonts w:ascii="Times New Roman"/>
                <w:b w:val="false"/>
                <w:i w:val="false"/>
                <w:color w:val="000000"/>
                <w:sz w:val="20"/>
              </w:rPr>
              <w:t>
5) әуе кемелерін алып тастау кезінде пайдалану ерекшеліктерін – ақысыз;</w:t>
            </w:r>
          </w:p>
          <w:p>
            <w:pPr>
              <w:spacing w:after="20"/>
              <w:ind w:left="20"/>
              <w:jc w:val="both"/>
            </w:pPr>
            <w:r>
              <w:rPr>
                <w:rFonts w:ascii="Times New Roman"/>
                <w:b w:val="false"/>
                <w:i w:val="false"/>
                <w:color w:val="000000"/>
                <w:sz w:val="20"/>
              </w:rPr>
              <w:t>
6) пайдаланушы сертификатының уәкілетті ұйымның мөрімен расталған көшірмесін – ақысыз.</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жұмыс істеу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уәкілетті ұйымның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сәйкес (бұдан әрі – Кодекс) демалыс және мереке күндерінен басқа, дүйсенбіден бастап жұманы қоса алғанда, сағат 13:00-ден 14:00-ге дейінгі түскі үзіліспен сағат 8:00-ден 17:00-ге дейін.</w:t>
            </w:r>
          </w:p>
          <w:p>
            <w:pPr>
              <w:spacing w:after="20"/>
              <w:ind w:left="20"/>
              <w:jc w:val="both"/>
            </w:pPr>
            <w:r>
              <w:rPr>
                <w:rFonts w:ascii="Times New Roman"/>
                <w:b w:val="false"/>
                <w:i w:val="false"/>
                <w:color w:val="000000"/>
                <w:sz w:val="20"/>
              </w:rPr>
              <w:t>
2) порталдың – тәулік бойы жөндеу жұмыстарын жүргізу мен байланыстағы техникалық үзілістерді қоспағанда (өтініш беруші жұмыс уақыты аяқталғаннан кейін, демалыс күндері және Кодекске сәйкес мереке күндері жүгінген кезде өтінімді қабылдау және мемлекеттік қызметті көрсету нәтижесін беру келесі жұмыс күнінде жүзеге асырылады).</w:t>
            </w:r>
          </w:p>
          <w:p>
            <w:pPr>
              <w:spacing w:after="20"/>
              <w:ind w:left="20"/>
              <w:jc w:val="both"/>
            </w:pPr>
            <w:r>
              <w:rPr>
                <w:rFonts w:ascii="Times New Roman"/>
                <w:b w:val="false"/>
                <w:i w:val="false"/>
                <w:color w:val="000000"/>
                <w:sz w:val="20"/>
              </w:rPr>
              <w:t>
Уәкілетті ұйымның қызмет көрсету шарттары:</w:t>
            </w:r>
          </w:p>
          <w:p>
            <w:pPr>
              <w:spacing w:after="20"/>
              <w:ind w:left="20"/>
              <w:jc w:val="both"/>
            </w:pPr>
            <w:r>
              <w:rPr>
                <w:rFonts w:ascii="Times New Roman"/>
                <w:b w:val="false"/>
                <w:i w:val="false"/>
                <w:color w:val="000000"/>
                <w:sz w:val="20"/>
              </w:rPr>
              <w:t>
1) уәкілетті ұйымның интернет-ресурсында;</w:t>
            </w:r>
          </w:p>
          <w:p>
            <w:pPr>
              <w:spacing w:after="20"/>
              <w:ind w:left="20"/>
              <w:jc w:val="both"/>
            </w:pPr>
            <w:r>
              <w:rPr>
                <w:rFonts w:ascii="Times New Roman"/>
                <w:b w:val="false"/>
                <w:i w:val="false"/>
                <w:color w:val="000000"/>
                <w:sz w:val="20"/>
              </w:rPr>
              <w:t>
2) www.egov. kz порталында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Сертификат алу үшін осы Қағидаларға 2-қосымшаға сәйкес нысан бойынша ЭЦҚ қол қойылған өтінім мынадай құжаттармен бірге беріледі: </w:t>
            </w:r>
          </w:p>
          <w:p>
            <w:pPr>
              <w:spacing w:after="20"/>
              <w:ind w:left="20"/>
              <w:jc w:val="both"/>
            </w:pPr>
            <w:r>
              <w:rPr>
                <w:rFonts w:ascii="Times New Roman"/>
                <w:b w:val="false"/>
                <w:i w:val="false"/>
                <w:color w:val="000000"/>
                <w:sz w:val="20"/>
              </w:rPr>
              <w:t>
1) уәкілетті ұйымның қызметі үшін төлемді растайтын құжаттың қағаз жеткізгіштегі көшірмесі немесе құжаттың pdf форматындағы электрондық көшірмесі;</w:t>
            </w:r>
          </w:p>
          <w:p>
            <w:pPr>
              <w:spacing w:after="20"/>
              <w:ind w:left="20"/>
              <w:jc w:val="both"/>
            </w:pPr>
            <w:r>
              <w:rPr>
                <w:rFonts w:ascii="Times New Roman"/>
                <w:b w:val="false"/>
                <w:i w:val="false"/>
                <w:color w:val="000000"/>
                <w:sz w:val="20"/>
              </w:rPr>
              <w:t>
2) азаматтық авиация саласындағы уәкілетті ұйымның ұшу қауіпсіздігін және авиацияны қамтамасыз етуге үздіксіз қадағалауды жүзеге асыруы үшін Азаматтық авиация саласындағы төлемдерді алу қағидаларында белгіленген тәртіппен (қайта сертификаттау үшін) міндетті аударымдарды төлегенін растайтын құжаттың электрондық көшірмесі;</w:t>
            </w:r>
          </w:p>
          <w:p>
            <w:pPr>
              <w:spacing w:after="20"/>
              <w:ind w:left="20"/>
              <w:jc w:val="both"/>
            </w:pPr>
            <w:r>
              <w:rPr>
                <w:rFonts w:ascii="Times New Roman"/>
                <w:b w:val="false"/>
                <w:i w:val="false"/>
                <w:color w:val="000000"/>
                <w:sz w:val="20"/>
              </w:rPr>
              <w:t xml:space="preserve">
3) пайдаланушының бірінші басшысы қол қойған сәйкестік туралы декларацияның электрондық көшірмесі; </w:t>
            </w:r>
          </w:p>
          <w:p>
            <w:pPr>
              <w:spacing w:after="20"/>
              <w:ind w:left="20"/>
              <w:jc w:val="both"/>
            </w:pPr>
            <w:r>
              <w:rPr>
                <w:rFonts w:ascii="Times New Roman"/>
                <w:b w:val="false"/>
                <w:i w:val="false"/>
                <w:color w:val="000000"/>
                <w:sz w:val="20"/>
              </w:rPr>
              <w:t>
4) іс-шаралар жоспарының электрондық көшірмесі;</w:t>
            </w:r>
          </w:p>
          <w:p>
            <w:pPr>
              <w:spacing w:after="20"/>
              <w:ind w:left="20"/>
              <w:jc w:val="both"/>
            </w:pPr>
            <w:r>
              <w:rPr>
                <w:rFonts w:ascii="Times New Roman"/>
                <w:b w:val="false"/>
                <w:i w:val="false"/>
                <w:color w:val="000000"/>
                <w:sz w:val="20"/>
              </w:rPr>
              <w:t xml:space="preserve">
5) өтініш беруші жарғысының және құрылтай шартының (болған жағдайда) электрондық көшірмесі; </w:t>
            </w:r>
          </w:p>
          <w:p>
            <w:pPr>
              <w:spacing w:after="20"/>
              <w:ind w:left="20"/>
              <w:jc w:val="both"/>
            </w:pPr>
            <w:r>
              <w:rPr>
                <w:rFonts w:ascii="Times New Roman"/>
                <w:b w:val="false"/>
                <w:i w:val="false"/>
                <w:color w:val="000000"/>
                <w:sz w:val="20"/>
              </w:rPr>
              <w:t xml:space="preserve">
6) лауазымы, тегі, аты, әкесінің аты (бар болса), білімі, біліктілігі және жұмыс тәжірибесі көрсетілген ұйымдық құрылымның, басқару құрылымының және жауапты тұлғалардың электрондық көшірмесі; </w:t>
            </w:r>
          </w:p>
          <w:p>
            <w:pPr>
              <w:spacing w:after="20"/>
              <w:ind w:left="20"/>
              <w:jc w:val="both"/>
            </w:pPr>
            <w:r>
              <w:rPr>
                <w:rFonts w:ascii="Times New Roman"/>
                <w:b w:val="false"/>
                <w:i w:val="false"/>
                <w:color w:val="000000"/>
                <w:sz w:val="20"/>
              </w:rPr>
              <w:t xml:space="preserve">
7) өтініш берушінің басшыларды және/немесе ұшу қауіпсіздігі жөніндегі қызметтер; ұшу қызметі; ұшуға жарамдылықты қолдау қызметтері; жермен қамтамасыз ету бойынша; персоналды даярлау бойынша; авиациялық қауіпсіздік бойынша; бортсерік қызметтері (бар болса); сапаны бақылау бойынша жауапты тұлғаларды тағайындағанын растайтын құжаттардың электрондық көшірмесі; </w:t>
            </w:r>
          </w:p>
          <w:p>
            <w:pPr>
              <w:spacing w:after="20"/>
              <w:ind w:left="20"/>
              <w:jc w:val="both"/>
            </w:pPr>
            <w:r>
              <w:rPr>
                <w:rFonts w:ascii="Times New Roman"/>
                <w:b w:val="false"/>
                <w:i w:val="false"/>
                <w:color w:val="000000"/>
                <w:sz w:val="20"/>
              </w:rPr>
              <w:t>
8) Қазақстан Республикасының міндетті сақтандыру түрлері туралы Заңдарына сәйкес пайдаланушының азаматтық-құқықтық жауапкершілігін міндетті сақтандыру сақтандыру полистерінің электрондық көшірмесі;</w:t>
            </w:r>
          </w:p>
          <w:p>
            <w:pPr>
              <w:spacing w:after="20"/>
              <w:ind w:left="20"/>
              <w:jc w:val="both"/>
            </w:pPr>
            <w:r>
              <w:rPr>
                <w:rFonts w:ascii="Times New Roman"/>
                <w:b w:val="false"/>
                <w:i w:val="false"/>
                <w:color w:val="000000"/>
                <w:sz w:val="20"/>
              </w:rPr>
              <w:t xml:space="preserve">
9) әуе кемелерін бояу және мәтіндік сипаттау үлгілерінің электрондық көшірмесі; </w:t>
            </w:r>
          </w:p>
          <w:p>
            <w:pPr>
              <w:spacing w:after="20"/>
              <w:ind w:left="20"/>
              <w:jc w:val="both"/>
            </w:pPr>
            <w:r>
              <w:rPr>
                <w:rFonts w:ascii="Times New Roman"/>
                <w:b w:val="false"/>
                <w:i w:val="false"/>
                <w:color w:val="000000"/>
                <w:sz w:val="20"/>
              </w:rPr>
              <w:t xml:space="preserve">
10), бөгде ұйымдармен ұшу жарамдылығын қолдау жөніндегі шарттардың (егер қолданылса) электрондық көшірмесі; </w:t>
            </w:r>
          </w:p>
          <w:p>
            <w:pPr>
              <w:spacing w:after="20"/>
              <w:ind w:left="20"/>
              <w:jc w:val="both"/>
            </w:pPr>
            <w:r>
              <w:rPr>
                <w:rFonts w:ascii="Times New Roman"/>
                <w:b w:val="false"/>
                <w:i w:val="false"/>
                <w:color w:val="000000"/>
                <w:sz w:val="20"/>
              </w:rPr>
              <w:t xml:space="preserve">
11) ұшуды жүргізу туралы нұсқаудың электрондық көшірмесі; </w:t>
            </w:r>
          </w:p>
          <w:p>
            <w:pPr>
              <w:spacing w:after="20"/>
              <w:ind w:left="20"/>
              <w:jc w:val="both"/>
            </w:pPr>
            <w:r>
              <w:rPr>
                <w:rFonts w:ascii="Times New Roman"/>
                <w:b w:val="false"/>
                <w:i w:val="false"/>
                <w:color w:val="000000"/>
                <w:sz w:val="20"/>
              </w:rPr>
              <w:t>
12) ұшу қауіпсіздігін басқару жүйесін ұйымдастыру жөніндегі нұсқаулықтың электрондық көшірмесі;</w:t>
            </w:r>
          </w:p>
          <w:p>
            <w:pPr>
              <w:spacing w:after="20"/>
              <w:ind w:left="20"/>
              <w:jc w:val="both"/>
            </w:pPr>
            <w:r>
              <w:rPr>
                <w:rFonts w:ascii="Times New Roman"/>
                <w:b w:val="false"/>
                <w:i w:val="false"/>
                <w:color w:val="000000"/>
                <w:sz w:val="20"/>
              </w:rPr>
              <w:t xml:space="preserve">
13) техникалық қызмет көрсетуді реттеу жөніндегі пайдаланушы басшылығының электрондық көшірмесі; </w:t>
            </w:r>
          </w:p>
          <w:p>
            <w:pPr>
              <w:spacing w:after="20"/>
              <w:ind w:left="20"/>
              <w:jc w:val="both"/>
            </w:pPr>
            <w:r>
              <w:rPr>
                <w:rFonts w:ascii="Times New Roman"/>
                <w:b w:val="false"/>
                <w:i w:val="false"/>
                <w:color w:val="000000"/>
                <w:sz w:val="20"/>
              </w:rPr>
              <w:t xml:space="preserve">
14) әрбір пайдаланылатын әуе кемесіне бекітілген техникалық қызмет көрсету бағдарламасының электрондық көшірмесі; </w:t>
            </w:r>
          </w:p>
          <w:p>
            <w:pPr>
              <w:spacing w:after="20"/>
              <w:ind w:left="20"/>
              <w:jc w:val="both"/>
            </w:pPr>
            <w:r>
              <w:rPr>
                <w:rFonts w:ascii="Times New Roman"/>
                <w:b w:val="false"/>
                <w:i w:val="false"/>
                <w:color w:val="000000"/>
                <w:sz w:val="20"/>
              </w:rPr>
              <w:t xml:space="preserve">
15) бекітілген сенімділік бағдарламасының электрондық көшірмесі болған жағдайда; </w:t>
            </w:r>
          </w:p>
          <w:p>
            <w:pPr>
              <w:spacing w:after="20"/>
              <w:ind w:left="20"/>
              <w:jc w:val="both"/>
            </w:pPr>
            <w:r>
              <w:rPr>
                <w:rFonts w:ascii="Times New Roman"/>
                <w:b w:val="false"/>
                <w:i w:val="false"/>
                <w:color w:val="000000"/>
                <w:sz w:val="20"/>
              </w:rPr>
              <w:t>
16) әрбір пайдаланылатын әуе кемесіне арналған ең аз жабдық тізбесінің электрондық көшірмесі;</w:t>
            </w:r>
          </w:p>
          <w:p>
            <w:pPr>
              <w:spacing w:after="20"/>
              <w:ind w:left="20"/>
              <w:jc w:val="both"/>
            </w:pPr>
            <w:r>
              <w:rPr>
                <w:rFonts w:ascii="Times New Roman"/>
                <w:b w:val="false"/>
                <w:i w:val="false"/>
                <w:color w:val="000000"/>
                <w:sz w:val="20"/>
              </w:rPr>
              <w:t>
17) пайдаланушының авиациялық қауіпсіздік бағдарламасының электрондық көшірмесі;</w:t>
            </w:r>
          </w:p>
          <w:p>
            <w:pPr>
              <w:spacing w:after="20"/>
              <w:ind w:left="20"/>
              <w:jc w:val="both"/>
            </w:pPr>
            <w:r>
              <w:rPr>
                <w:rFonts w:ascii="Times New Roman"/>
                <w:b w:val="false"/>
                <w:i w:val="false"/>
                <w:color w:val="000000"/>
                <w:sz w:val="20"/>
              </w:rPr>
              <w:t xml:space="preserve">
18) өтініш берушінің электрондық түрдегі басқару әдістері және ұшу өндірісін бақылау, түрі, моделі, сериясы, ұлттық және тіркеу белгілері көрсетілген әуе кемелерінің тізімі; ұшуды жердегі қамтамасыз ету; </w:t>
            </w:r>
          </w:p>
          <w:p>
            <w:pPr>
              <w:spacing w:after="20"/>
              <w:ind w:left="20"/>
              <w:jc w:val="both"/>
            </w:pPr>
            <w:r>
              <w:rPr>
                <w:rFonts w:ascii="Times New Roman"/>
                <w:b w:val="false"/>
                <w:i w:val="false"/>
                <w:color w:val="000000"/>
                <w:sz w:val="20"/>
              </w:rPr>
              <w:t xml:space="preserve">
19) Қазақстан Республикасы Инвестициялар және даму министрінің міндетін атқарушының 2015 жылғы 24 ақпандағы № 153 бұйрығымен бекітілген Азаматтық әуе кемелерін пайдаланушыларға қойылатын сертификаттық талаптарының </w:t>
            </w:r>
            <w:r>
              <w:rPr>
                <w:rFonts w:ascii="Times New Roman"/>
                <w:b w:val="false"/>
                <w:i w:val="false"/>
                <w:color w:val="000000"/>
                <w:sz w:val="20"/>
              </w:rPr>
              <w:t>8-тармағында</w:t>
            </w:r>
            <w:r>
              <w:rPr>
                <w:rFonts w:ascii="Times New Roman"/>
                <w:b w:val="false"/>
                <w:i w:val="false"/>
                <w:color w:val="000000"/>
                <w:sz w:val="20"/>
              </w:rPr>
              <w:t xml:space="preserve"> көзделген шарттар тізімі (Нормативтік құқықтық актілерді мемлекеттік тіркеу тізілімінде № 11459 болып тіркелген);</w:t>
            </w:r>
          </w:p>
          <w:p>
            <w:pPr>
              <w:spacing w:after="20"/>
              <w:ind w:left="20"/>
              <w:jc w:val="both"/>
            </w:pPr>
            <w:r>
              <w:rPr>
                <w:rFonts w:ascii="Times New Roman"/>
                <w:b w:val="false"/>
                <w:i w:val="false"/>
                <w:color w:val="000000"/>
                <w:sz w:val="20"/>
              </w:rPr>
              <w:t>
20) әрбір әуе кемесіне азаматтық әуе кемесін мемлекеттік тіркеу туралы қолданыстағы куәліктің электрондық көшірмесі;</w:t>
            </w:r>
          </w:p>
          <w:p>
            <w:pPr>
              <w:spacing w:after="20"/>
              <w:ind w:left="20"/>
              <w:jc w:val="both"/>
            </w:pPr>
            <w:r>
              <w:rPr>
                <w:rFonts w:ascii="Times New Roman"/>
                <w:b w:val="false"/>
                <w:i w:val="false"/>
                <w:color w:val="000000"/>
                <w:sz w:val="20"/>
              </w:rPr>
              <w:t xml:space="preserve">
 21) әрбір әуе кемесіне азаматтық әуе кемесінің қолданыстағы ұшу жарамдылығы сертификатының электрондық көшірмесі; </w:t>
            </w:r>
          </w:p>
          <w:p>
            <w:pPr>
              <w:spacing w:after="20"/>
              <w:ind w:left="20"/>
              <w:jc w:val="both"/>
            </w:pPr>
            <w:r>
              <w:rPr>
                <w:rFonts w:ascii="Times New Roman"/>
                <w:b w:val="false"/>
                <w:i w:val="false"/>
                <w:color w:val="000000"/>
                <w:sz w:val="20"/>
              </w:rPr>
              <w:t>
22) әуе кемелерінің әрбір түріне авиациялық техникаға техникалық қызмет көрсету және жөндеу жөніндегі ұйымның жеке сертификаты болмаған жағдайда әуе кемесінің әрбір түріне техникалық қызмет көрсету шарттарының электрондық көшірмесі;</w:t>
            </w:r>
          </w:p>
          <w:p>
            <w:pPr>
              <w:spacing w:after="20"/>
              <w:ind w:left="20"/>
              <w:jc w:val="both"/>
            </w:pPr>
            <w:r>
              <w:rPr>
                <w:rFonts w:ascii="Times New Roman"/>
                <w:b w:val="false"/>
                <w:i w:val="false"/>
                <w:color w:val="000000"/>
                <w:sz w:val="20"/>
              </w:rPr>
              <w:t>
23) әрбір әуе кемесін сатып алуға немесе жалға алуға арналған шарттардың электрондық көшірмесі;</w:t>
            </w:r>
          </w:p>
          <w:p>
            <w:pPr>
              <w:spacing w:after="20"/>
              <w:ind w:left="20"/>
              <w:jc w:val="both"/>
            </w:pPr>
            <w:r>
              <w:rPr>
                <w:rFonts w:ascii="Times New Roman"/>
                <w:b w:val="false"/>
                <w:i w:val="false"/>
                <w:color w:val="000000"/>
                <w:sz w:val="20"/>
              </w:rPr>
              <w:t>
24) ұшу, техникалық және жердегі персоналды даярлау бағдарламасының электрондық көшірмесі;</w:t>
            </w:r>
          </w:p>
          <w:p>
            <w:pPr>
              <w:spacing w:after="20"/>
              <w:ind w:left="20"/>
              <w:jc w:val="both"/>
            </w:pPr>
            <w:r>
              <w:rPr>
                <w:rFonts w:ascii="Times New Roman"/>
                <w:b w:val="false"/>
                <w:i w:val="false"/>
                <w:color w:val="000000"/>
                <w:sz w:val="20"/>
              </w:rPr>
              <w:t>
25) авариялық эвакуациялау және демонстрациялық ұшуларды көрсету жоспарының электрондық көшірмесі;</w:t>
            </w:r>
          </w:p>
          <w:p>
            <w:pPr>
              <w:spacing w:after="20"/>
              <w:ind w:left="20"/>
              <w:jc w:val="both"/>
            </w:pPr>
            <w:r>
              <w:rPr>
                <w:rFonts w:ascii="Times New Roman"/>
                <w:b w:val="false"/>
                <w:i w:val="false"/>
                <w:color w:val="000000"/>
                <w:sz w:val="20"/>
              </w:rPr>
              <w:t>
26) кеңсе және өндірістік үй-жайларды сатып алуға немесе жалға алуға арналған шарттардың электрондық көшірмесі;</w:t>
            </w:r>
          </w:p>
          <w:p>
            <w:pPr>
              <w:spacing w:after="20"/>
              <w:ind w:left="20"/>
              <w:jc w:val="both"/>
            </w:pPr>
            <w:r>
              <w:rPr>
                <w:rFonts w:ascii="Times New Roman"/>
                <w:b w:val="false"/>
                <w:i w:val="false"/>
                <w:color w:val="000000"/>
                <w:sz w:val="20"/>
              </w:rPr>
              <w:t>
27) көрсетілетін қызметті берушіде өтінім тіркелген күнге дейін 22 жұмыс күнінен аспайтын мерзіммен техникалық қызмет көрсетуді орындау мәртебесінің, ұшуға жарамдылық директиваларының, әзірлеуші ұйымның бюллетеньдерінің, ресурстары шектеулі агрегаттардың, әрбір әуе кемесінің орындалған модификациялары мен жөндеулерінің электрондық көшірмелері;</w:t>
            </w:r>
          </w:p>
          <w:p>
            <w:pPr>
              <w:spacing w:after="20"/>
              <w:ind w:left="20"/>
              <w:jc w:val="both"/>
            </w:pPr>
            <w:r>
              <w:rPr>
                <w:rFonts w:ascii="Times New Roman"/>
                <w:b w:val="false"/>
                <w:i w:val="false"/>
                <w:color w:val="000000"/>
                <w:sz w:val="20"/>
              </w:rPr>
              <w:t>
28) төтенше жағдайда не істеу керектігі туралы ақпараты бар жолаушыларға арналған карталар.</w:t>
            </w:r>
          </w:p>
          <w:p>
            <w:pPr>
              <w:spacing w:after="20"/>
              <w:ind w:left="20"/>
              <w:jc w:val="both"/>
            </w:pPr>
            <w:r>
              <w:rPr>
                <w:rFonts w:ascii="Times New Roman"/>
                <w:b w:val="false"/>
                <w:i w:val="false"/>
                <w:color w:val="000000"/>
                <w:sz w:val="20"/>
              </w:rPr>
              <w:t>
 Пайдаланушының сертификатына және/немесе онымен байланысты пайдалану ерекшеліктеріне өзгерістер енгізу үшін пайдаланушының атауы, заңды тұлғаның ұйымдық-құқықтық нысаны, заңды мекенжайы, өзгерген кезде өтініш беруші ЭЦҚ қойылған 2-қосымшаға сәйкес өтінімді мынадай құжаттармен қоса береді:</w:t>
            </w:r>
          </w:p>
          <w:p>
            <w:pPr>
              <w:spacing w:after="20"/>
              <w:ind w:left="20"/>
              <w:jc w:val="both"/>
            </w:pPr>
            <w:r>
              <w:rPr>
                <w:rFonts w:ascii="Times New Roman"/>
                <w:b w:val="false"/>
                <w:i w:val="false"/>
                <w:color w:val="000000"/>
                <w:sz w:val="20"/>
              </w:rPr>
              <w:t>
1) өзгерістері бар пайдалану ерекшеліктерінің жобасы;</w:t>
            </w:r>
          </w:p>
          <w:p>
            <w:pPr>
              <w:spacing w:after="20"/>
              <w:ind w:left="20"/>
              <w:jc w:val="both"/>
            </w:pPr>
            <w:r>
              <w:rPr>
                <w:rFonts w:ascii="Times New Roman"/>
                <w:b w:val="false"/>
                <w:i w:val="false"/>
                <w:color w:val="000000"/>
                <w:sz w:val="20"/>
              </w:rPr>
              <w:t>
2) өзгерістермен ұшуды жүргізу жөніндегі нұсқаулық;</w:t>
            </w:r>
          </w:p>
          <w:p>
            <w:pPr>
              <w:spacing w:after="20"/>
              <w:ind w:left="20"/>
              <w:jc w:val="both"/>
            </w:pPr>
            <w:r>
              <w:rPr>
                <w:rFonts w:ascii="Times New Roman"/>
                <w:b w:val="false"/>
                <w:i w:val="false"/>
                <w:color w:val="000000"/>
                <w:sz w:val="20"/>
              </w:rPr>
              <w:t>
3) техникалық қызмет көрсетуді реттеу жөніндегі пайдаланушы басшылығының электрондық көшірмесі;</w:t>
            </w:r>
          </w:p>
          <w:p>
            <w:pPr>
              <w:spacing w:after="20"/>
              <w:ind w:left="20"/>
              <w:jc w:val="both"/>
            </w:pPr>
            <w:r>
              <w:rPr>
                <w:rFonts w:ascii="Times New Roman"/>
                <w:b w:val="false"/>
                <w:i w:val="false"/>
                <w:color w:val="000000"/>
                <w:sz w:val="20"/>
              </w:rPr>
              <w:t>
4) әуе кемелеріне техникалық қызмет көрсету бағдарламасының электрондық көшірмесі. Пайдаланылатын бір үлгідегі әуе кемелерінің пайдалану ерекшеліктеріне өзгерістер енгізу үшін өтініш беруші мынадай құжаттарды қоса бере отырып ЭЦҚ қол қойылған 2-қосымшаға сәйкес өтінімді береді:</w:t>
            </w:r>
          </w:p>
          <w:p>
            <w:pPr>
              <w:spacing w:after="20"/>
              <w:ind w:left="20"/>
              <w:jc w:val="both"/>
            </w:pPr>
            <w:r>
              <w:rPr>
                <w:rFonts w:ascii="Times New Roman"/>
                <w:b w:val="false"/>
                <w:i w:val="false"/>
                <w:color w:val="000000"/>
                <w:sz w:val="20"/>
              </w:rPr>
              <w:t xml:space="preserve">
1) өзгерістері бар пайдалану ерекшеліктерінің жобасы; </w:t>
            </w:r>
          </w:p>
          <w:p>
            <w:pPr>
              <w:spacing w:after="20"/>
              <w:ind w:left="20"/>
              <w:jc w:val="both"/>
            </w:pPr>
            <w:r>
              <w:rPr>
                <w:rFonts w:ascii="Times New Roman"/>
                <w:b w:val="false"/>
                <w:i w:val="false"/>
                <w:color w:val="000000"/>
                <w:sz w:val="20"/>
              </w:rPr>
              <w:t>
2) өзгерістермен ұшу өндірісі жөніндегі нұсқаулықтың электрондық көшірмесі;</w:t>
            </w:r>
          </w:p>
          <w:p>
            <w:pPr>
              <w:spacing w:after="20"/>
              <w:ind w:left="20"/>
              <w:jc w:val="both"/>
            </w:pPr>
            <w:r>
              <w:rPr>
                <w:rFonts w:ascii="Times New Roman"/>
                <w:b w:val="false"/>
                <w:i w:val="false"/>
                <w:color w:val="000000"/>
                <w:sz w:val="20"/>
              </w:rPr>
              <w:t>
3) техникалық қызмет көрсетуді реттеу жөніндегі пайдаланушы басшылығының электрондық көшірмесі;</w:t>
            </w:r>
          </w:p>
          <w:p>
            <w:pPr>
              <w:spacing w:after="20"/>
              <w:ind w:left="20"/>
              <w:jc w:val="both"/>
            </w:pPr>
            <w:r>
              <w:rPr>
                <w:rFonts w:ascii="Times New Roman"/>
                <w:b w:val="false"/>
                <w:i w:val="false"/>
                <w:color w:val="000000"/>
                <w:sz w:val="20"/>
              </w:rPr>
              <w:t>
4) әрбір енгізілетін әуе кемесіне әуе кемелеріне техникалық қызмет көрсетудің бекітілген бағдарламасының электрондық көшірмесі;</w:t>
            </w:r>
          </w:p>
          <w:p>
            <w:pPr>
              <w:spacing w:after="20"/>
              <w:ind w:left="20"/>
              <w:jc w:val="both"/>
            </w:pPr>
            <w:r>
              <w:rPr>
                <w:rFonts w:ascii="Times New Roman"/>
                <w:b w:val="false"/>
                <w:i w:val="false"/>
                <w:color w:val="000000"/>
                <w:sz w:val="20"/>
              </w:rPr>
              <w:t>
5) ең аз жабдықтар тізбесінің электрондық көшірмесі.</w:t>
            </w:r>
          </w:p>
          <w:p>
            <w:pPr>
              <w:spacing w:after="20"/>
              <w:ind w:left="20"/>
              <w:jc w:val="both"/>
            </w:pPr>
            <w:r>
              <w:rPr>
                <w:rFonts w:ascii="Times New Roman"/>
                <w:b w:val="false"/>
                <w:i w:val="false"/>
                <w:color w:val="000000"/>
                <w:sz w:val="20"/>
              </w:rPr>
              <w:t>
6) әрбір енгізілетін әуе кемесіне азаматтық әуе кемесін мемлекеттік тіркеу туралы қолданыстағы куәліктің электрондық көшірмесі;</w:t>
            </w:r>
          </w:p>
          <w:p>
            <w:pPr>
              <w:spacing w:after="20"/>
              <w:ind w:left="20"/>
              <w:jc w:val="both"/>
            </w:pPr>
            <w:r>
              <w:rPr>
                <w:rFonts w:ascii="Times New Roman"/>
                <w:b w:val="false"/>
                <w:i w:val="false"/>
                <w:color w:val="000000"/>
                <w:sz w:val="20"/>
              </w:rPr>
              <w:t>
7) әрбір енгізілетін әуе кемесіне азаматтық әуе кемесінің қолданыстағы ұшу жарамдылығы сертификатының электрондық көшірмесі;</w:t>
            </w:r>
          </w:p>
          <w:p>
            <w:pPr>
              <w:spacing w:after="20"/>
              <w:ind w:left="20"/>
              <w:jc w:val="both"/>
            </w:pPr>
            <w:r>
              <w:rPr>
                <w:rFonts w:ascii="Times New Roman"/>
                <w:b w:val="false"/>
                <w:i w:val="false"/>
                <w:color w:val="000000"/>
                <w:sz w:val="20"/>
              </w:rPr>
              <w:t>
8) әрбір енгізілетін әуе кемесіне авиациялық техникаға техникалық қызмет көрсету және жөндеу жөніндегі ұйымның жеке сертификаты болмаған жағдайда әрбір енгізілетін әуе кемесіне техникалық қызмет көрсету шарттарының электрондық көшірмесі;</w:t>
            </w:r>
          </w:p>
          <w:p>
            <w:pPr>
              <w:spacing w:after="20"/>
              <w:ind w:left="20"/>
              <w:jc w:val="both"/>
            </w:pPr>
            <w:r>
              <w:rPr>
                <w:rFonts w:ascii="Times New Roman"/>
                <w:b w:val="false"/>
                <w:i w:val="false"/>
                <w:color w:val="000000"/>
                <w:sz w:val="20"/>
              </w:rPr>
              <w:t>
9) әрбір енгізілетін әуе кемесін сатып алуға немесе жалға алуға арналған шарттардың электрондық көшірмесі;</w:t>
            </w:r>
          </w:p>
          <w:p>
            <w:pPr>
              <w:spacing w:after="20"/>
              <w:ind w:left="20"/>
              <w:jc w:val="both"/>
            </w:pPr>
            <w:r>
              <w:rPr>
                <w:rFonts w:ascii="Times New Roman"/>
                <w:b w:val="false"/>
                <w:i w:val="false"/>
                <w:color w:val="000000"/>
                <w:sz w:val="20"/>
              </w:rPr>
              <w:t>
10) көрсетілетін қызметті берушіде өтінім тіркелген күнге дейін 22 жұмыс күнінен аспайтын мерзіммен техникалық қызмет көрсетуді орындау мәртебесінің, ұшуға жарамдылық директиваларының, әзірлеуші ұйымның бюллетеньдерінің, ресурстары шектеулі агрегаттардың, әрбір енгізілетін әуе кемесінің орындалған модификациялары мен жөндеулерінің электрондық көшірмелері.</w:t>
            </w:r>
          </w:p>
          <w:p>
            <w:pPr>
              <w:spacing w:after="20"/>
              <w:ind w:left="20"/>
              <w:jc w:val="both"/>
            </w:pPr>
            <w:r>
              <w:rPr>
                <w:rFonts w:ascii="Times New Roman"/>
                <w:b w:val="false"/>
                <w:i w:val="false"/>
                <w:color w:val="000000"/>
                <w:sz w:val="20"/>
              </w:rPr>
              <w:t>
Бұрын пайдаланылмаған басқа үлгідегі әуе кемелерінің пайдалану ерекшеліктеріне енгізу үшін өтініш беруші ЭЦҚ қойылған 2-қосымшаға сәйкес өтінімді мынадай құжаттарды қоса бере отырып береді:</w:t>
            </w:r>
          </w:p>
          <w:p>
            <w:pPr>
              <w:spacing w:after="20"/>
              <w:ind w:left="20"/>
              <w:jc w:val="both"/>
            </w:pPr>
            <w:r>
              <w:rPr>
                <w:rFonts w:ascii="Times New Roman"/>
                <w:b w:val="false"/>
                <w:i w:val="false"/>
                <w:color w:val="000000"/>
                <w:sz w:val="20"/>
              </w:rPr>
              <w:t>
1) Қазақстан Республикасының міндетті сақтандыру түрлері туралы Заңдарына сәйкес пайдаланушының азаматтық-құқықтық жауапкершілігін міндетті сақтандыру полистерінің электрондық көшірмесі;</w:t>
            </w:r>
          </w:p>
          <w:p>
            <w:pPr>
              <w:spacing w:after="20"/>
              <w:ind w:left="20"/>
              <w:jc w:val="both"/>
            </w:pPr>
            <w:r>
              <w:rPr>
                <w:rFonts w:ascii="Times New Roman"/>
                <w:b w:val="false"/>
                <w:i w:val="false"/>
                <w:color w:val="000000"/>
                <w:sz w:val="20"/>
              </w:rPr>
              <w:t>
2) әуе кемелерін бояу және мәтіндік сипаттау үлгілерінің электрондық көшірмесі;</w:t>
            </w:r>
          </w:p>
          <w:p>
            <w:pPr>
              <w:spacing w:after="20"/>
              <w:ind w:left="20"/>
              <w:jc w:val="both"/>
            </w:pPr>
            <w:r>
              <w:rPr>
                <w:rFonts w:ascii="Times New Roman"/>
                <w:b w:val="false"/>
                <w:i w:val="false"/>
                <w:color w:val="000000"/>
                <w:sz w:val="20"/>
              </w:rPr>
              <w:t>
3) егер қажет болса, бөгде ұйымдармен ұшу жарамдылығын қолдау жөніндегі шарттардың электрондық көшірмесі;</w:t>
            </w:r>
          </w:p>
          <w:p>
            <w:pPr>
              <w:spacing w:after="20"/>
              <w:ind w:left="20"/>
              <w:jc w:val="both"/>
            </w:pPr>
            <w:r>
              <w:rPr>
                <w:rFonts w:ascii="Times New Roman"/>
                <w:b w:val="false"/>
                <w:i w:val="false"/>
                <w:color w:val="000000"/>
                <w:sz w:val="20"/>
              </w:rPr>
              <w:t>
4) ұшу өндірісі бойынша нұсқаулықтың электрондық көшірмесі;</w:t>
            </w:r>
          </w:p>
          <w:p>
            <w:pPr>
              <w:spacing w:after="20"/>
              <w:ind w:left="20"/>
              <w:jc w:val="both"/>
            </w:pPr>
            <w:r>
              <w:rPr>
                <w:rFonts w:ascii="Times New Roman"/>
                <w:b w:val="false"/>
                <w:i w:val="false"/>
                <w:color w:val="000000"/>
                <w:sz w:val="20"/>
              </w:rPr>
              <w:t>
5) техникалық қызмет көрсетуді реттеу жөніндегі пайдаланушы басшылығының электрондық көшірмесі;</w:t>
            </w:r>
          </w:p>
          <w:p>
            <w:pPr>
              <w:spacing w:after="20"/>
              <w:ind w:left="20"/>
              <w:jc w:val="both"/>
            </w:pPr>
            <w:r>
              <w:rPr>
                <w:rFonts w:ascii="Times New Roman"/>
                <w:b w:val="false"/>
                <w:i w:val="false"/>
                <w:color w:val="000000"/>
                <w:sz w:val="20"/>
              </w:rPr>
              <w:t>
6) әрбір енгізілетін әуе кемесіне бекітілген әуе кемелеріне техникалық қызмет көрсету бағдарламасының электрондық көшірмесі және қажет болған жағдайда сенімділік бағдарламасы;</w:t>
            </w:r>
          </w:p>
          <w:p>
            <w:pPr>
              <w:spacing w:after="20"/>
              <w:ind w:left="20"/>
              <w:jc w:val="both"/>
            </w:pPr>
            <w:r>
              <w:rPr>
                <w:rFonts w:ascii="Times New Roman"/>
                <w:b w:val="false"/>
                <w:i w:val="false"/>
                <w:color w:val="000000"/>
                <w:sz w:val="20"/>
              </w:rPr>
              <w:t>
7) әрбір енгізілетін әуе кемесі ең аз жабдық тізбесінің электрондық көшірмесі;</w:t>
            </w:r>
          </w:p>
          <w:p>
            <w:pPr>
              <w:spacing w:after="20"/>
              <w:ind w:left="20"/>
              <w:jc w:val="both"/>
            </w:pPr>
            <w:r>
              <w:rPr>
                <w:rFonts w:ascii="Times New Roman"/>
                <w:b w:val="false"/>
                <w:i w:val="false"/>
                <w:color w:val="000000"/>
                <w:sz w:val="20"/>
              </w:rPr>
              <w:t>
8) әрбір енгізілетін әуе кемесіне азаматтық әуе кемесін мемлекеттік тіркеу туралы қолданыстағы куәліктің электрондық көшірмесі;</w:t>
            </w:r>
          </w:p>
          <w:p>
            <w:pPr>
              <w:spacing w:after="20"/>
              <w:ind w:left="20"/>
              <w:jc w:val="both"/>
            </w:pPr>
            <w:r>
              <w:rPr>
                <w:rFonts w:ascii="Times New Roman"/>
                <w:b w:val="false"/>
                <w:i w:val="false"/>
                <w:color w:val="000000"/>
                <w:sz w:val="20"/>
              </w:rPr>
              <w:t>
9) әрбір енгізілетін әуе кемесіне азаматтық әуе кемесінің қолданыстағы ұшу жарамдылығы сертификатының электрондық көшірмесі;</w:t>
            </w:r>
          </w:p>
          <w:p>
            <w:pPr>
              <w:spacing w:after="20"/>
              <w:ind w:left="20"/>
              <w:jc w:val="both"/>
            </w:pPr>
            <w:r>
              <w:rPr>
                <w:rFonts w:ascii="Times New Roman"/>
                <w:b w:val="false"/>
                <w:i w:val="false"/>
                <w:color w:val="000000"/>
                <w:sz w:val="20"/>
              </w:rPr>
              <w:t>
10) әрбір енгізілетін әуе кемелеріне авиациялық техникаға техникалық қызмет көрсету және жөндеу жөніндегі ұйымның жеке сертификаты болмаған жағдайда әрбір енгізілетін әуе кемесіне техникалық қызмет көрсету шарттарының электрондық көшірмесі;</w:t>
            </w:r>
          </w:p>
          <w:p>
            <w:pPr>
              <w:spacing w:after="20"/>
              <w:ind w:left="20"/>
              <w:jc w:val="both"/>
            </w:pPr>
            <w:r>
              <w:rPr>
                <w:rFonts w:ascii="Times New Roman"/>
                <w:b w:val="false"/>
                <w:i w:val="false"/>
                <w:color w:val="000000"/>
                <w:sz w:val="20"/>
              </w:rPr>
              <w:t>
11) әрбір енгізілетін әуе кемесін сатып алуға немесе жалға алуға арналған шарттардың электрондық көшірмесі;</w:t>
            </w:r>
          </w:p>
          <w:p>
            <w:pPr>
              <w:spacing w:after="20"/>
              <w:ind w:left="20"/>
              <w:jc w:val="both"/>
            </w:pPr>
            <w:r>
              <w:rPr>
                <w:rFonts w:ascii="Times New Roman"/>
                <w:b w:val="false"/>
                <w:i w:val="false"/>
                <w:color w:val="000000"/>
                <w:sz w:val="20"/>
              </w:rPr>
              <w:t>
12) әуе кемесінің енгізілетін түріне ұшу, техникалық және жерүсті персоналын даярлау бағдарламасының электрондық көшірмесі;</w:t>
            </w:r>
          </w:p>
          <w:p>
            <w:pPr>
              <w:spacing w:after="20"/>
              <w:ind w:left="20"/>
              <w:jc w:val="both"/>
            </w:pPr>
            <w:r>
              <w:rPr>
                <w:rFonts w:ascii="Times New Roman"/>
                <w:b w:val="false"/>
                <w:i w:val="false"/>
                <w:color w:val="000000"/>
                <w:sz w:val="20"/>
              </w:rPr>
              <w:t>
13) авариялық эвакуациялау және демонстрациялық ұшуларды көрсету жоспарының электрондық көшірмесі;</w:t>
            </w:r>
          </w:p>
          <w:p>
            <w:pPr>
              <w:spacing w:after="20"/>
              <w:ind w:left="20"/>
              <w:jc w:val="both"/>
            </w:pPr>
            <w:r>
              <w:rPr>
                <w:rFonts w:ascii="Times New Roman"/>
                <w:b w:val="false"/>
                <w:i w:val="false"/>
                <w:color w:val="000000"/>
                <w:sz w:val="20"/>
              </w:rPr>
              <w:t>
14) кеңсе және өндірістік үй-жайларды сатып алуға немесе жалға алуға арналған шарттардың электрондық көшірмесі;</w:t>
            </w:r>
          </w:p>
          <w:p>
            <w:pPr>
              <w:spacing w:after="20"/>
              <w:ind w:left="20"/>
              <w:jc w:val="both"/>
            </w:pPr>
            <w:r>
              <w:rPr>
                <w:rFonts w:ascii="Times New Roman"/>
                <w:b w:val="false"/>
                <w:i w:val="false"/>
                <w:color w:val="000000"/>
                <w:sz w:val="20"/>
              </w:rPr>
              <w:t>
15) техникалық қызмет көрсетуді орындау мәртебелерінің, ұшуға жарамдылық директиваларының, әзірлеуші ұйымның бюллетеньдерінің, ресурстары шектеулі агрегаттардың, орындалған модификациялар мен жөндеулердің электрондық көшірмелері көрсетілетін қызметті берушіде өтінім тіркелген күнге дейін 22 жұмыс күнінен аспайтын мерзіммен әрбір енгізілетін әуе кемесі.</w:t>
            </w:r>
          </w:p>
          <w:p>
            <w:pPr>
              <w:spacing w:after="20"/>
              <w:ind w:left="20"/>
              <w:jc w:val="both"/>
            </w:pPr>
            <w:r>
              <w:rPr>
                <w:rFonts w:ascii="Times New Roman"/>
                <w:b w:val="false"/>
                <w:i w:val="false"/>
                <w:color w:val="000000"/>
                <w:sz w:val="20"/>
              </w:rPr>
              <w:t>
Ұшудың басқа түрлерін, оның ішінде арнайы бекітулерді пайдалану ерекшеліктеріне енгізу үшін өтініш беруші ЭЦҚ қол қойылған 2-қосымшаға сәйкес өтінімді мынадай құжаттарды қоса бере отырып береді:</w:t>
            </w:r>
          </w:p>
          <w:p>
            <w:pPr>
              <w:spacing w:after="20"/>
              <w:ind w:left="20"/>
              <w:jc w:val="both"/>
            </w:pPr>
            <w:r>
              <w:rPr>
                <w:rFonts w:ascii="Times New Roman"/>
                <w:b w:val="false"/>
                <w:i w:val="false"/>
                <w:color w:val="000000"/>
                <w:sz w:val="20"/>
              </w:rPr>
              <w:t>
1) егер қажет болса, бөгде ұйымдармен ұшу жарамдылығын қолдау жөніндегі шарттардың электрондық көшірмесі;</w:t>
            </w:r>
          </w:p>
          <w:p>
            <w:pPr>
              <w:spacing w:after="20"/>
              <w:ind w:left="20"/>
              <w:jc w:val="both"/>
            </w:pPr>
            <w:r>
              <w:rPr>
                <w:rFonts w:ascii="Times New Roman"/>
                <w:b w:val="false"/>
                <w:i w:val="false"/>
                <w:color w:val="000000"/>
                <w:sz w:val="20"/>
              </w:rPr>
              <w:t>
2) ұшу өндірісі бойынша нұсқаулықтың электрондық көшірмесі;</w:t>
            </w:r>
          </w:p>
          <w:p>
            <w:pPr>
              <w:spacing w:after="20"/>
              <w:ind w:left="20"/>
              <w:jc w:val="both"/>
            </w:pPr>
            <w:r>
              <w:rPr>
                <w:rFonts w:ascii="Times New Roman"/>
                <w:b w:val="false"/>
                <w:i w:val="false"/>
                <w:color w:val="000000"/>
                <w:sz w:val="20"/>
              </w:rPr>
              <w:t xml:space="preserve">
 3) техникалық қызмет көрсетуді реттеу жөніндегі пайдаланушы басшылығының электрондық көшірмесі; </w:t>
            </w:r>
          </w:p>
          <w:p>
            <w:pPr>
              <w:spacing w:after="20"/>
              <w:ind w:left="20"/>
              <w:jc w:val="both"/>
            </w:pPr>
            <w:r>
              <w:rPr>
                <w:rFonts w:ascii="Times New Roman"/>
                <w:b w:val="false"/>
                <w:i w:val="false"/>
                <w:color w:val="000000"/>
                <w:sz w:val="20"/>
              </w:rPr>
              <w:t xml:space="preserve">
 4) әрбір енгізілетін әуе кемесіне бекітілген әуе кемелеріне техникалық қызмет көрсету бағдарламасының электрондық көшірмесі және қажет болған жағдайда сенімділік бағдарламасы; </w:t>
            </w:r>
          </w:p>
          <w:p>
            <w:pPr>
              <w:spacing w:after="20"/>
              <w:ind w:left="20"/>
              <w:jc w:val="both"/>
            </w:pPr>
            <w:r>
              <w:rPr>
                <w:rFonts w:ascii="Times New Roman"/>
                <w:b w:val="false"/>
                <w:i w:val="false"/>
                <w:color w:val="000000"/>
                <w:sz w:val="20"/>
              </w:rPr>
              <w:t xml:space="preserve">
 5) әрбір енгізілетін әуе кемесі ең аз жабдық тізбесінің электрондық көшірмесі; </w:t>
            </w:r>
          </w:p>
          <w:p>
            <w:pPr>
              <w:spacing w:after="20"/>
              <w:ind w:left="20"/>
              <w:jc w:val="both"/>
            </w:pPr>
            <w:r>
              <w:rPr>
                <w:rFonts w:ascii="Times New Roman"/>
                <w:b w:val="false"/>
                <w:i w:val="false"/>
                <w:color w:val="000000"/>
                <w:sz w:val="20"/>
              </w:rPr>
              <w:t xml:space="preserve">
 6) ұшу жұмысын ұйымдастыру; ұшу және техникалық персоналдың дайындығы; техникалық қызмет көрсету объектілерінің дайындығы; </w:t>
            </w:r>
          </w:p>
          <w:p>
            <w:pPr>
              <w:spacing w:after="20"/>
              <w:ind w:left="20"/>
              <w:jc w:val="both"/>
            </w:pPr>
            <w:r>
              <w:rPr>
                <w:rFonts w:ascii="Times New Roman"/>
                <w:b w:val="false"/>
                <w:i w:val="false"/>
                <w:color w:val="000000"/>
                <w:sz w:val="20"/>
              </w:rPr>
              <w:t xml:space="preserve">
 7) әуе кемелерінің дайындығы; </w:t>
            </w:r>
          </w:p>
          <w:p>
            <w:pPr>
              <w:spacing w:after="20"/>
              <w:ind w:left="20"/>
              <w:jc w:val="both"/>
            </w:pPr>
            <w:r>
              <w:rPr>
                <w:rFonts w:ascii="Times New Roman"/>
                <w:b w:val="false"/>
                <w:i w:val="false"/>
                <w:color w:val="000000"/>
                <w:sz w:val="20"/>
              </w:rPr>
              <w:t xml:space="preserve">
 8) жұмыс түрлерін көрсете отырып, бөгде ұйымдармен техникалық қызмет көрсетуге арналған шарттардың тізбесі. </w:t>
            </w:r>
          </w:p>
          <w:p>
            <w:pPr>
              <w:spacing w:after="20"/>
              <w:ind w:left="20"/>
              <w:jc w:val="both"/>
            </w:pPr>
            <w:r>
              <w:rPr>
                <w:rFonts w:ascii="Times New Roman"/>
                <w:b w:val="false"/>
                <w:i w:val="false"/>
                <w:color w:val="000000"/>
                <w:sz w:val="20"/>
              </w:rPr>
              <w:t xml:space="preserve">
 Әуе кемелерінің пайдалану ерекшеліктерінен шығару үшін өтініш беруші ЭЦҚ қол қойылған 2-қосымшаға сәйкес өтінімді мынадай құжаттармен қоса береді: </w:t>
            </w:r>
          </w:p>
          <w:p>
            <w:pPr>
              <w:spacing w:after="20"/>
              <w:ind w:left="20"/>
              <w:jc w:val="both"/>
            </w:pPr>
            <w:r>
              <w:rPr>
                <w:rFonts w:ascii="Times New Roman"/>
                <w:b w:val="false"/>
                <w:i w:val="false"/>
                <w:color w:val="000000"/>
                <w:sz w:val="20"/>
              </w:rPr>
              <w:t xml:space="preserve">
 1) өзгерістері бар пайдалану ерекшеліктерінің жобасы; </w:t>
            </w:r>
          </w:p>
          <w:p>
            <w:pPr>
              <w:spacing w:after="20"/>
              <w:ind w:left="20"/>
              <w:jc w:val="both"/>
            </w:pPr>
            <w:r>
              <w:rPr>
                <w:rFonts w:ascii="Times New Roman"/>
                <w:b w:val="false"/>
                <w:i w:val="false"/>
                <w:color w:val="000000"/>
                <w:sz w:val="20"/>
              </w:rPr>
              <w:t>
2) өзгерістермен ұшуды жүргізу жөніндегі басшылық;</w:t>
            </w:r>
          </w:p>
          <w:p>
            <w:pPr>
              <w:spacing w:after="20"/>
              <w:ind w:left="20"/>
              <w:jc w:val="both"/>
            </w:pPr>
            <w:r>
              <w:rPr>
                <w:rFonts w:ascii="Times New Roman"/>
                <w:b w:val="false"/>
                <w:i w:val="false"/>
                <w:color w:val="000000"/>
                <w:sz w:val="20"/>
              </w:rPr>
              <w:t>
 Пайдаланушы сертификатының уәкілетті ұйымның мөрімен расталған көшірмесін алу үшін ЭЦҚ қол қойылған 2-қосымшаға сәйкес өтінімді береді.</w:t>
            </w:r>
          </w:p>
          <w:p>
            <w:pPr>
              <w:spacing w:after="20"/>
              <w:ind w:left="20"/>
              <w:jc w:val="both"/>
            </w:pPr>
            <w:r>
              <w:rPr>
                <w:rFonts w:ascii="Times New Roman"/>
                <w:b w:val="false"/>
                <w:i w:val="false"/>
                <w:color w:val="000000"/>
                <w:sz w:val="20"/>
              </w:rPr>
              <w:t>
Жеке басты куәләндыратын құжаттар және заңды тұлғаны мемлекеттік тіркеу (қайта тіркеу) туралы, жеке кәсіпкер ретінде мемлекеттік тіркеу туралы мәліметтерді уәкілетті ұйым "цифрлық үкіметтің" шлюзі арқылы тиісті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өтініш берушінің мемлекеттік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xml:space="preserve">
2) өтініш берушінің және (немесе) мемлекеттік көрсетілетін қызметті алу үшін қажетті ұсынылған материалдардың, объектілердің, деректердің және мәліметтердің "Қазақстан Республикасының әуе кеңістігін пайдалану және авиация қызметі туралы" Қазақстан Республикасының Заңы 16-бабының </w:t>
            </w:r>
            <w:r>
              <w:rPr>
                <w:rFonts w:ascii="Times New Roman"/>
                <w:b w:val="false"/>
                <w:i w:val="false"/>
                <w:color w:val="000000"/>
                <w:sz w:val="20"/>
              </w:rPr>
              <w:t>7-тармағында</w:t>
            </w:r>
            <w:r>
              <w:rPr>
                <w:rFonts w:ascii="Times New Roman"/>
                <w:b w:val="false"/>
                <w:i w:val="false"/>
                <w:color w:val="000000"/>
                <w:sz w:val="20"/>
              </w:rPr>
              <w:t xml:space="preserve"> көзделген талаптарға сәйкес келмеуі;</w:t>
            </w:r>
          </w:p>
          <w:p>
            <w:pPr>
              <w:spacing w:after="20"/>
              <w:ind w:left="20"/>
              <w:jc w:val="both"/>
            </w:pPr>
            <w:r>
              <w:rPr>
                <w:rFonts w:ascii="Times New Roman"/>
                <w:b w:val="false"/>
                <w:i w:val="false"/>
                <w:color w:val="000000"/>
                <w:sz w:val="20"/>
              </w:rPr>
              <w:t>
3) уәкілетті мемлекеттік органның мемлекеттік немесе әлеуметтік жауапкершілігі бар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4) көрсетілетін қызметті алушыға қатысты оның қызметіне немесе мемлекеттік немесе әлеуметтік жауапкершілігі бар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5) көрсетілетін қызметті алушыға қатысты соттың заңды күшіне енген үкімінің болуы, оның негізінде көрсетілетін қызметті алушының мемлекеттік немесе әлеуметтік жауапкершілігі бар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6) көрсетілетін қызметті алушының мемлекеттік немесе әлеуметтік жауапкершілігі бар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немесе әлеуметтік жауапкершілігі бар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орындарының мекенжайлары мынадай интернет-ресурстарда орналастырылған:</w:t>
            </w:r>
          </w:p>
          <w:p>
            <w:pPr>
              <w:spacing w:after="20"/>
              <w:ind w:left="20"/>
              <w:jc w:val="both"/>
            </w:pPr>
            <w:r>
              <w:rPr>
                <w:rFonts w:ascii="Times New Roman"/>
                <w:b w:val="false"/>
                <w:i w:val="false"/>
                <w:color w:val="000000"/>
                <w:sz w:val="20"/>
              </w:rPr>
              <w:t>
"Қазақстанның авиациялық әкімшілігі" акционерлік қоғамы https://caa.gov.kz</w:t>
            </w:r>
          </w:p>
          <w:p>
            <w:pPr>
              <w:spacing w:after="20"/>
              <w:ind w:left="20"/>
              <w:jc w:val="both"/>
            </w:pPr>
            <w:r>
              <w:rPr>
                <w:rFonts w:ascii="Times New Roman"/>
                <w:b w:val="false"/>
                <w:i w:val="false"/>
                <w:color w:val="000000"/>
                <w:sz w:val="20"/>
              </w:rPr>
              <w:t>
Өтініш берушінің:</w:t>
            </w:r>
          </w:p>
          <w:p>
            <w:pPr>
              <w:spacing w:after="20"/>
              <w:ind w:left="20"/>
              <w:jc w:val="both"/>
            </w:pPr>
            <w:r>
              <w:rPr>
                <w:rFonts w:ascii="Times New Roman"/>
                <w:b w:val="false"/>
                <w:i w:val="false"/>
                <w:color w:val="000000"/>
                <w:sz w:val="20"/>
              </w:rPr>
              <w:t>
ЭЦҚ болған жағдайда портал арқылы электрондық нысанда мемлекеттік қызмет көрсету;</w:t>
            </w:r>
          </w:p>
          <w:p>
            <w:pPr>
              <w:spacing w:after="20"/>
              <w:ind w:left="20"/>
              <w:jc w:val="both"/>
            </w:pPr>
            <w:r>
              <w:rPr>
                <w:rFonts w:ascii="Times New Roman"/>
                <w:b w:val="false"/>
                <w:i w:val="false"/>
                <w:color w:val="000000"/>
                <w:sz w:val="20"/>
              </w:rPr>
              <w:t>
порталдағы "жеке кабинеті", сондай-ақ мемлекеттік қызметтерді көрсету мәселелері жөніндегі бірыңғай байланыс орталығы арқылы қашықтықтан қол жеткізу режимінде мемлекеттік қызметті көрсету тәртібі мен мәртебесі туралы ақпаратты мүмкіндігі бар.</w:t>
            </w:r>
          </w:p>
          <w:p>
            <w:pPr>
              <w:spacing w:after="20"/>
              <w:ind w:left="20"/>
              <w:jc w:val="both"/>
            </w:pPr>
            <w:r>
              <w:rPr>
                <w:rFonts w:ascii="Times New Roman"/>
                <w:b w:val="false"/>
                <w:i w:val="false"/>
                <w:color w:val="000000"/>
                <w:sz w:val="20"/>
              </w:rPr>
              <w:t>
Мемлекеттік қызметтерді көрсету мәселелері жөніндегі бірыңғай байланыс орталығының телефоны: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бұйрықтардың тізбесіне</w:t>
            </w:r>
            <w:r>
              <w:br/>
            </w:r>
            <w:r>
              <w:rPr>
                <w:rFonts w:ascii="Times New Roman"/>
                <w:b w:val="false"/>
                <w:i w:val="false"/>
                <w:color w:val="000000"/>
                <w:sz w:val="20"/>
              </w:rPr>
              <w:t>18-қосымша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Сертификаттау және үлгі</w:t>
            </w:r>
            <w:r>
              <w:br/>
            </w:r>
            <w:r>
              <w:rPr>
                <w:rFonts w:ascii="Times New Roman"/>
                <w:b w:val="false"/>
                <w:i w:val="false"/>
                <w:color w:val="000000"/>
                <w:sz w:val="20"/>
              </w:rPr>
              <w:t>сертификатын беру</w:t>
            </w:r>
            <w:r>
              <w:br/>
            </w:r>
            <w:r>
              <w:rPr>
                <w:rFonts w:ascii="Times New Roman"/>
                <w:b w:val="false"/>
                <w:i w:val="false"/>
                <w:color w:val="000000"/>
                <w:sz w:val="20"/>
              </w:rPr>
              <w:t>қағидаларына</w:t>
            </w:r>
            <w:r>
              <w:br/>
            </w:r>
            <w:r>
              <w:rPr>
                <w:rFonts w:ascii="Times New Roman"/>
                <w:b w:val="false"/>
                <w:i w:val="false"/>
                <w:color w:val="000000"/>
                <w:sz w:val="20"/>
              </w:rPr>
              <w:t>1-1-қосымша</w:t>
            </w:r>
            <w:r>
              <w:br/>
            </w:r>
            <w:r>
              <w:rPr>
                <w:rFonts w:ascii="Times New Roman"/>
                <w:b w:val="false"/>
                <w:i w:val="false"/>
                <w:color w:val="000000"/>
                <w:sz w:val="20"/>
              </w:rPr>
              <w:t>Нысан</w:t>
            </w:r>
          </w:p>
        </w:tc>
      </w:tr>
    </w:tbl>
    <w:bookmarkStart w:name="z498" w:id="46"/>
    <w:p>
      <w:pPr>
        <w:spacing w:after="0"/>
        <w:ind w:left="0"/>
        <w:jc w:val="left"/>
      </w:pPr>
      <w:r>
        <w:rPr>
          <w:rFonts w:ascii="Times New Roman"/>
          <w:b/>
          <w:i w:val="false"/>
          <w:color w:val="000000"/>
        </w:rPr>
        <w:t xml:space="preserve"> "Азаматтық әуе кемесінің, қозғалтқыштың және әуе винтінің үлгі сертификатын беру" мемлекеттік қызметін көрсетуге қойылатын негізгі талаптар тізбесі</w:t>
      </w:r>
    </w:p>
    <w:bookmarkEnd w:id="4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"Қазақстанның авиациялық әкімшілігі" акционерлік қоғамы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және оның кіші түрлерін (бар болса)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веб-порталы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(он бес)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Үлгі сертификатын беру немесе мемлекеттік қызмет көрсетуден бас тарту туралы дәлелді жауап.</w:t>
            </w:r>
          </w:p>
          <w:p>
            <w:pPr>
              <w:spacing w:after="20"/>
              <w:ind w:left="20"/>
              <w:jc w:val="both"/>
            </w:pPr>
            <w:r>
              <w:rPr>
                <w:rFonts w:ascii="Times New Roman"/>
                <w:b w:val="false"/>
                <w:i w:val="false"/>
                <w:color w:val="000000"/>
                <w:sz w:val="20"/>
              </w:rPr>
              <w:t>
Мемлекеттік қызметті көрсету нәтижесін ұсыну нысаны: электрондық.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Азаматтық әуе кемесінің, қозғалтқыштың және әуе винтінің үлгі сертификатын беру – "Қазақстан Республикасының әуе кеңістігін пайдалану және авиация қызметі туралы" Қазақстан Республикасы Заңының </w:t>
            </w:r>
            <w:r>
              <w:rPr>
                <w:rFonts w:ascii="Times New Roman"/>
                <w:b w:val="false"/>
                <w:i w:val="false"/>
                <w:color w:val="000000"/>
                <w:sz w:val="20"/>
              </w:rPr>
              <w:t>16-бабының</w:t>
            </w:r>
            <w:r>
              <w:rPr>
                <w:rFonts w:ascii="Times New Roman"/>
                <w:b w:val="false"/>
                <w:i w:val="false"/>
                <w:color w:val="000000"/>
                <w:sz w:val="20"/>
              </w:rPr>
              <w:t xml:space="preserve"> 3-тармағына, азаматтық авиация саласындағы уәкілетті ұйымның ақылы қызметтерінің тізбесіне және азаматтық авиация саласындағы төлем мөлшерлемелеріне және азаматтық авиация саласындағы төлемдерді алу қағидаларына сәйкес ақылы.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портал – жөндеу жұмыстарын жүргізуге байланысты техникалық үзілістерді қоспағанда, тәулік бойы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өтінімді қабылдау және мемлекеттік қызмет көрсету нәтижесін беру келесі жұмыс күні жүзеге асырылады);</w:t>
            </w:r>
          </w:p>
          <w:p>
            <w:pPr>
              <w:spacing w:after="20"/>
              <w:ind w:left="20"/>
              <w:jc w:val="both"/>
            </w:pPr>
            <w:r>
              <w:rPr>
                <w:rFonts w:ascii="Times New Roman"/>
                <w:b w:val="false"/>
                <w:i w:val="false"/>
                <w:color w:val="000000"/>
                <w:sz w:val="20"/>
              </w:rPr>
              <w:t>
2) көрсетілетін қызметті беруші – Қазақстан Республикасының еңбек заңнамасына сәйкес демалыс және мереке күндерінен басқа, дүйсенбіден бастап жұманы қоса алғанда, сағат 13.00-ден 14.00-ға дейінгі түскі үзіліспен сағат 8.30-дан 17.00-ге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Төменде көрсетілген құжаттардың тізбесіне сәйкес өтінім және құжаттардың электрондық көшірмелері:</w:t>
            </w:r>
          </w:p>
          <w:p>
            <w:pPr>
              <w:spacing w:after="20"/>
              <w:ind w:left="20"/>
              <w:jc w:val="both"/>
            </w:pPr>
            <w:r>
              <w:rPr>
                <w:rFonts w:ascii="Times New Roman"/>
                <w:b w:val="false"/>
                <w:i w:val="false"/>
                <w:color w:val="000000"/>
                <w:sz w:val="20"/>
              </w:rPr>
              <w:t>
1) ұшуды пайдалану жөніндегі нұсқаулық;</w:t>
            </w:r>
          </w:p>
          <w:p>
            <w:pPr>
              <w:spacing w:after="20"/>
              <w:ind w:left="20"/>
              <w:jc w:val="both"/>
            </w:pPr>
            <w:r>
              <w:rPr>
                <w:rFonts w:ascii="Times New Roman"/>
                <w:b w:val="false"/>
                <w:i w:val="false"/>
                <w:color w:val="000000"/>
                <w:sz w:val="20"/>
              </w:rPr>
              <w:t>
2) формулярлар;</w:t>
            </w:r>
          </w:p>
          <w:p>
            <w:pPr>
              <w:spacing w:after="20"/>
              <w:ind w:left="20"/>
              <w:jc w:val="both"/>
            </w:pPr>
            <w:r>
              <w:rPr>
                <w:rFonts w:ascii="Times New Roman"/>
                <w:b w:val="false"/>
                <w:i w:val="false"/>
                <w:color w:val="000000"/>
                <w:sz w:val="20"/>
              </w:rPr>
              <w:t>
3) материалдың негізгі өлшемдері мен маркалары көрсетілген негізгі күш тораптарының, оның ішінде қанатын бекіту, тірек тораптарының, қозғалтқыштың, шассидің сызбалары (эскиздері);</w:t>
            </w:r>
          </w:p>
          <w:p>
            <w:pPr>
              <w:spacing w:after="20"/>
              <w:ind w:left="20"/>
              <w:jc w:val="both"/>
            </w:pPr>
            <w:r>
              <w:rPr>
                <w:rFonts w:ascii="Times New Roman"/>
                <w:b w:val="false"/>
                <w:i w:val="false"/>
                <w:color w:val="000000"/>
                <w:sz w:val="20"/>
              </w:rPr>
              <w:t>
4) отын және тежегіш жүйелерінің, электр жабдығының, басқару жүйесінің схемалары;</w:t>
            </w:r>
          </w:p>
          <w:p>
            <w:pPr>
              <w:spacing w:after="20"/>
              <w:ind w:left="20"/>
              <w:jc w:val="both"/>
            </w:pPr>
            <w:r>
              <w:rPr>
                <w:rFonts w:ascii="Times New Roman"/>
                <w:b w:val="false"/>
                <w:i w:val="false"/>
                <w:color w:val="000000"/>
                <w:sz w:val="20"/>
              </w:rPr>
              <w:t>
5) үлгінің фотосуреттері (алдынан, жанынан, артынан) жоғарыдан;</w:t>
            </w:r>
          </w:p>
          <w:p>
            <w:pPr>
              <w:spacing w:after="20"/>
              <w:ind w:left="20"/>
              <w:jc w:val="both"/>
            </w:pPr>
            <w:r>
              <w:rPr>
                <w:rFonts w:ascii="Times New Roman"/>
                <w:b w:val="false"/>
                <w:i w:val="false"/>
                <w:color w:val="000000"/>
                <w:sz w:val="20"/>
              </w:rPr>
              <w:t>
6) әуе кемесінің, қозғалтқыштың және әуе винтінің үлгісін зауыттық, мемлекеттік және пайдалануда сынау нәтижелері;</w:t>
            </w:r>
          </w:p>
          <w:p>
            <w:pPr>
              <w:spacing w:after="20"/>
              <w:ind w:left="20"/>
              <w:jc w:val="both"/>
            </w:pPr>
            <w:r>
              <w:rPr>
                <w:rFonts w:ascii="Times New Roman"/>
                <w:b w:val="false"/>
                <w:i w:val="false"/>
                <w:color w:val="000000"/>
                <w:sz w:val="20"/>
              </w:rPr>
              <w:t>
7) схемалар, жүйелер, негiзгi сипаттамалар, пайдаланудың межеленген шарттары мен диапозонында үлгi сертификатталатын шектеулер қысқаша баяндалған техникалық құжаттаманы, сондай-ақ ұшуға жарамдылық нормаларының осы үлгiге қолданылатын тарауларының, бөлiмдерi мен тармақтарының, оның ұшуға жарамдылығына қатысты арнайы техникалық шарттардың және қоршаған ортаны қорғауға қойылатын талаптардың тiзбесi;</w:t>
            </w:r>
          </w:p>
          <w:p>
            <w:pPr>
              <w:spacing w:after="20"/>
              <w:ind w:left="20"/>
              <w:jc w:val="both"/>
            </w:pPr>
            <w:r>
              <w:rPr>
                <w:rFonts w:ascii="Times New Roman"/>
                <w:b w:val="false"/>
                <w:i w:val="false"/>
                <w:color w:val="000000"/>
                <w:sz w:val="20"/>
              </w:rPr>
              <w:t>
8) уәкілетті ұйымның қызметі үшін төлемді растайтын құжаттың электрондық көшірмесі.</w:t>
            </w:r>
          </w:p>
          <w:p>
            <w:pPr>
              <w:spacing w:after="20"/>
              <w:ind w:left="20"/>
              <w:jc w:val="both"/>
            </w:pPr>
            <w:r>
              <w:rPr>
                <w:rFonts w:ascii="Times New Roman"/>
                <w:b w:val="false"/>
                <w:i w:val="false"/>
                <w:color w:val="000000"/>
                <w:sz w:val="20"/>
              </w:rPr>
              <w:t>
Жеке басты куәландыратын құжаттар туралы, заңды тұлғаны мемлекеттік тіркеу (қайта тіркеу) туралы, дара кәсіпкер ретінде мемлекеттік тіркеу туралы мәліметтерді уәкілетті ұйым "цифрлық үкіметтің" шлюзі арқылы тиісті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ұсынған құжаттардың мемлекеттік қызметті алу үшін және (немесе) оларда қамтылған деректердің (мәліметтердің) анық еместігін анықтау;</w:t>
            </w:r>
          </w:p>
          <w:p>
            <w:pPr>
              <w:spacing w:after="20"/>
              <w:ind w:left="20"/>
              <w:jc w:val="both"/>
            </w:pPr>
            <w:r>
              <w:rPr>
                <w:rFonts w:ascii="Times New Roman"/>
                <w:b w:val="false"/>
                <w:i w:val="false"/>
                <w:color w:val="000000"/>
                <w:sz w:val="20"/>
              </w:rPr>
              <w:t xml:space="preserve">
2)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осы Қағидалармен және Қазақстан Республикасы Инвестициялар және даму министрінің міндетін атқарушының 2015 жылғы 27 наурыздағы № 367 </w:t>
            </w:r>
            <w:r>
              <w:rPr>
                <w:rFonts w:ascii="Times New Roman"/>
                <w:b w:val="false"/>
                <w:i w:val="false"/>
                <w:color w:val="000000"/>
                <w:sz w:val="20"/>
              </w:rPr>
              <w:t>бұйрығымен</w:t>
            </w:r>
            <w:r>
              <w:rPr>
                <w:rFonts w:ascii="Times New Roman"/>
                <w:b w:val="false"/>
                <w:i w:val="false"/>
                <w:color w:val="000000"/>
                <w:sz w:val="20"/>
              </w:rPr>
              <w:t xml:space="preserve"> бекітілген (Нормативтік құқықтық актілерді мемлекеттік тіркеу тізілімінде № 12038 болып тіркелген) Қазақстан Республикасы азаматтық әуе кемелерінің ұшуға жарамдылық нормаларымен айқындалған талаптарға сәйкес келмеуі;</w:t>
            </w:r>
          </w:p>
          <w:p>
            <w:pPr>
              <w:spacing w:after="20"/>
              <w:ind w:left="20"/>
              <w:jc w:val="both"/>
            </w:pPr>
            <w:r>
              <w:rPr>
                <w:rFonts w:ascii="Times New Roman"/>
                <w:b w:val="false"/>
                <w:i w:val="false"/>
                <w:color w:val="000000"/>
                <w:sz w:val="20"/>
              </w:rPr>
              <w:t>
3) уәкілетті мемлекеттік органның мемлекеттік немесе әлеуметтік жауапкершілігі бар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4) көрсетілетін қызметті алушыға қатысты оның қызметіне немесе мемлекеттік немесе әлеуметтік жауапкершілігі бар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5) көрсетілетін қызметті алушыға қатысты соттың заңды күшіне енген үкімінің болуы, оның негізінде көрсетілетін қызметті алушының мемлекеттік немесе әлеуметтік жауапкершілігі бар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6) көрсетілетін қызметті алушының мемлекеттік немесе әлеуметтік жауапкершілігі бар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немесе әлеуметтік жауапкершілігі бар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орындарының мекенжайлары мынадай интернет-ресурстарда орналастырылған:</w:t>
            </w:r>
          </w:p>
          <w:p>
            <w:pPr>
              <w:spacing w:after="20"/>
              <w:ind w:left="20"/>
              <w:jc w:val="both"/>
            </w:pPr>
            <w:r>
              <w:rPr>
                <w:rFonts w:ascii="Times New Roman"/>
                <w:b w:val="false"/>
                <w:i w:val="false"/>
                <w:color w:val="000000"/>
                <w:sz w:val="20"/>
              </w:rPr>
              <w:t>
Қазақстан Республикасы Көлік министрлігі – www.transport.gov.kz, "Мемлекеттік көрсетілетін қызметтер" бөлімі, "Азаматтық авиация комитеті" бөлімі.</w:t>
            </w:r>
          </w:p>
          <w:p>
            <w:pPr>
              <w:spacing w:after="20"/>
              <w:ind w:left="20"/>
              <w:jc w:val="both"/>
            </w:pPr>
            <w:r>
              <w:rPr>
                <w:rFonts w:ascii="Times New Roman"/>
                <w:b w:val="false"/>
                <w:i w:val="false"/>
                <w:color w:val="000000"/>
                <w:sz w:val="20"/>
              </w:rPr>
              <w:t>
Қызмет алушы:</w:t>
            </w:r>
          </w:p>
          <w:p>
            <w:pPr>
              <w:spacing w:after="20"/>
              <w:ind w:left="20"/>
              <w:jc w:val="both"/>
            </w:pPr>
            <w:r>
              <w:rPr>
                <w:rFonts w:ascii="Times New Roman"/>
                <w:b w:val="false"/>
                <w:i w:val="false"/>
                <w:color w:val="000000"/>
                <w:sz w:val="20"/>
              </w:rPr>
              <w:t>
мемлекеттік қызметті электрондық түрде портал арқылы ЭЦҚ-сы болған жағдайда ала алады;</w:t>
            </w:r>
          </w:p>
          <w:p>
            <w:pPr>
              <w:spacing w:after="20"/>
              <w:ind w:left="20"/>
              <w:jc w:val="both"/>
            </w:pPr>
            <w:r>
              <w:rPr>
                <w:rFonts w:ascii="Times New Roman"/>
                <w:b w:val="false"/>
                <w:i w:val="false"/>
                <w:color w:val="000000"/>
                <w:sz w:val="20"/>
              </w:rPr>
              <w:t>
мемлекеттiк қызметтi көрсету тәртiбi және мәртебесi туралы ақпаратты қашықтықтан порталдың "жеке кабинетi" арқылы, сондай-ақ мемлекеттiк қызметтердi көрсету мәселелерi жөнiндегi бiрыңғай байланыс орталығы арқылы алу мүмкiндiгi бар.</w:t>
            </w:r>
          </w:p>
          <w:p>
            <w:pPr>
              <w:spacing w:after="20"/>
              <w:ind w:left="20"/>
              <w:jc w:val="both"/>
            </w:pPr>
            <w:r>
              <w:rPr>
                <w:rFonts w:ascii="Times New Roman"/>
                <w:b w:val="false"/>
                <w:i w:val="false"/>
                <w:color w:val="000000"/>
                <w:sz w:val="20"/>
              </w:rPr>
              <w:t>
Мемлекеттiк қызметтердi көрсету мәселелерi жөнiндегi Бiрыңғай байланыс орталығының телефоны: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бұйрықтардың тізбесіне</w:t>
            </w:r>
            <w:r>
              <w:br/>
            </w:r>
            <w:r>
              <w:rPr>
                <w:rFonts w:ascii="Times New Roman"/>
                <w:b w:val="false"/>
                <w:i w:val="false"/>
                <w:color w:val="000000"/>
                <w:sz w:val="20"/>
              </w:rPr>
              <w:t>19-қосымша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Жалпы мақсаттағы авиацияны</w:t>
            </w:r>
            <w:r>
              <w:br/>
            </w:r>
            <w:r>
              <w:rPr>
                <w:rFonts w:ascii="Times New Roman"/>
                <w:b w:val="false"/>
                <w:i w:val="false"/>
                <w:color w:val="000000"/>
                <w:sz w:val="20"/>
              </w:rPr>
              <w:t>пайдаланушылардың ұшуларына</w:t>
            </w:r>
            <w:r>
              <w:br/>
            </w:r>
            <w:r>
              <w:rPr>
                <w:rFonts w:ascii="Times New Roman"/>
                <w:b w:val="false"/>
                <w:i w:val="false"/>
                <w:color w:val="000000"/>
                <w:sz w:val="20"/>
              </w:rPr>
              <w:t>рұқсат беру 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bookmarkStart w:name="z502" w:id="47"/>
    <w:p>
      <w:pPr>
        <w:spacing w:after="0"/>
        <w:ind w:left="0"/>
        <w:jc w:val="left"/>
      </w:pPr>
      <w:r>
        <w:rPr>
          <w:rFonts w:ascii="Times New Roman"/>
          <w:b/>
          <w:i w:val="false"/>
          <w:color w:val="000000"/>
        </w:rPr>
        <w:t xml:space="preserve"> "Ұшуларды орындау құқығына куәлік беру" (жалпы мақсаттағы авиацияны пайдаланушы)" мемлекеттік қызметін көрсетуге қойылатын негізгі талаптардың тізбесі</w:t>
      </w:r>
    </w:p>
    <w:bookmarkEnd w:id="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атауы: "Ұшуларды орындау құқығына куәлік беру" (жалпы мақсаттағы авиацияны пайдаланушы)".</w:t>
            </w:r>
          </w:p>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кіші түрлер (бар болса)і:</w:t>
            </w:r>
          </w:p>
          <w:p>
            <w:pPr>
              <w:spacing w:after="20"/>
              <w:ind w:left="20"/>
              <w:jc w:val="both"/>
            </w:pPr>
            <w:r>
              <w:rPr>
                <w:rFonts w:ascii="Times New Roman"/>
                <w:b w:val="false"/>
                <w:i w:val="false"/>
                <w:color w:val="000000"/>
                <w:sz w:val="20"/>
              </w:rPr>
              <w:t>
</w:t>
            </w:r>
            <w:r>
              <w:rPr>
                <w:rFonts w:ascii="Times New Roman"/>
                <w:b/>
                <w:i w:val="false"/>
                <w:color w:val="000000"/>
                <w:sz w:val="20"/>
              </w:rPr>
              <w:t>1) пайдаланушының атауы өзгерген, әуе кемесін пайдалану тоқтатылған, сондай-ақ бірдей типтегі әуе кемесін пайдаланушы меншік құқығына немесе экипажсыз жалға алған жағдайда, куәлікке және/немесе пайдаланушының пайдалану ерекшеліктеріне өзгерістер енгізу;</w:t>
            </w:r>
          </w:p>
          <w:p>
            <w:pPr>
              <w:spacing w:after="20"/>
              <w:ind w:left="20"/>
              <w:jc w:val="both"/>
            </w:pPr>
            <w:r>
              <w:rPr>
                <w:rFonts w:ascii="Times New Roman"/>
                <w:b w:val="false"/>
                <w:i w:val="false"/>
                <w:color w:val="000000"/>
                <w:sz w:val="20"/>
              </w:rPr>
              <w:t>
</w:t>
            </w:r>
            <w:r>
              <w:rPr>
                <w:rFonts w:ascii="Times New Roman"/>
                <w:b/>
                <w:i w:val="false"/>
                <w:color w:val="000000"/>
                <w:sz w:val="20"/>
              </w:rPr>
              <w:t>2) басқа типтегі әуе кемесін пайдаланушы меншік құқығына немесе экипажсыз жалға алған жағдайда ұшуларды орындау құқығына куәлікке және/немесе пайдалану ерекшеліктеріне өзгерістер енгізу.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 көрсетушінің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авиациялық әкімшілігі" акционерлік қоғамы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және оның кіші түрлерін (бар болса) қызметті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Барлық кіші түрлері бойынша:</w:t>
            </w:r>
          </w:p>
          <w:p>
            <w:pPr>
              <w:spacing w:after="20"/>
              <w:ind w:left="20"/>
              <w:jc w:val="both"/>
            </w:pPr>
            <w:r>
              <w:rPr>
                <w:rFonts w:ascii="Times New Roman"/>
                <w:b w:val="false"/>
                <w:i w:val="false"/>
                <w:color w:val="000000"/>
                <w:sz w:val="20"/>
              </w:rPr>
              <w:t>
"Цифрлық үкіметтің" 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Ұшуларды орындау құқығына куәлік (жалпы мақсаттағы авиация пайдаланушы) (бұдан әрі – куәлік) беру – 60 (алпыс) жұмыс күні.</w:t>
            </w:r>
          </w:p>
          <w:p>
            <w:pPr>
              <w:spacing w:after="20"/>
              <w:ind w:left="20"/>
              <w:jc w:val="both"/>
            </w:pPr>
            <w:r>
              <w:rPr>
                <w:rFonts w:ascii="Times New Roman"/>
                <w:b w:val="false"/>
                <w:i w:val="false"/>
                <w:color w:val="000000"/>
                <w:sz w:val="20"/>
              </w:rPr>
              <w:t>
Пайдаланушының атауы өзгерген, әуе кемесін пайдалану тоқтатылған, сондай-ақ бірдей типтегі әуе кемесін пайдаланушы меншік құқығына немесе экипажсыз жалға алған жағдайда ұшуларды орындау құқығына куәлікке және/немесе пайдалану ерекшеліктеріне өзгерістер енгізу – 20 (жиырма) жұмыс күні.</w:t>
            </w:r>
          </w:p>
          <w:p>
            <w:pPr>
              <w:spacing w:after="20"/>
              <w:ind w:left="20"/>
              <w:jc w:val="both"/>
            </w:pPr>
            <w:r>
              <w:rPr>
                <w:rFonts w:ascii="Times New Roman"/>
                <w:b w:val="false"/>
                <w:i w:val="false"/>
                <w:color w:val="000000"/>
                <w:sz w:val="20"/>
              </w:rPr>
              <w:t>
Басқа типтегі әуе кемесін пайдаланушы меншік құқығына немесе экипажсыз жалға алған жағдайда ұшуларды орындау құқығына куәлікке және/немесе пайдалану ерекшеліктеріне өзгерістер енгізу – 30 (жиырма)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мақсаттағы авиацияны пайдаланушыларға ұшуды орындау құқығына куәлік немесе мемлекеттік қызметті көрсетуден бас тарту туралы дәлелді жауабы: электрондық (толық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портал – тәулік бойы, жөндеу жұмыстарын жүргізумен байланысты техникалық үзілістерді қоспағанда (көрсетілетін қызметті алушы жұмыс уақыты аяқталғаннан кейін өтініш берген кезде, демалыс күндері және мереке күндері Қазақстан Республикасының еңбек заңнамасына сәйкес жүгінген кезде өтінімді қабылдау және мемлекеттік қызметті көрсету нәтижесін беру келесі жұмыс күнінде жүзеге асырылады);</w:t>
            </w:r>
          </w:p>
          <w:p>
            <w:pPr>
              <w:spacing w:after="20"/>
              <w:ind w:left="20"/>
              <w:jc w:val="both"/>
            </w:pPr>
            <w:r>
              <w:rPr>
                <w:rFonts w:ascii="Times New Roman"/>
                <w:b w:val="false"/>
                <w:i w:val="false"/>
                <w:color w:val="000000"/>
                <w:sz w:val="20"/>
              </w:rPr>
              <w:t>
2) көрсетілетін қызметті беруші – Қазақстан Республикасының еңбек заңнамасына сәйкес демалыс және мереке күндерінен басқа, дүйсенбіден бастап жұманы қоса алғанда, сағат 13:00-ден 14:00-ға дейінгі түскі үзіліспен сағат 8:00-ден 17:00-ге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Ұшуларды орындау құқығына куәлік алу үшін (жалпы мақсаттағы авиация пайдаланушысы):</w:t>
            </w:r>
          </w:p>
          <w:p>
            <w:pPr>
              <w:spacing w:after="20"/>
              <w:ind w:left="20"/>
              <w:jc w:val="both"/>
            </w:pPr>
            <w:r>
              <w:rPr>
                <w:rFonts w:ascii="Times New Roman"/>
                <w:b w:val="false"/>
                <w:i w:val="false"/>
                <w:color w:val="000000"/>
                <w:sz w:val="20"/>
              </w:rPr>
              <w:t>
 1) мынадай құжаттарды қоса бере отырып осы Қағидалардың 1-қосымшасына сәйкес нысан бойынша өтінім:</w:t>
            </w:r>
          </w:p>
          <w:p>
            <w:pPr>
              <w:spacing w:after="20"/>
              <w:ind w:left="20"/>
              <w:jc w:val="both"/>
            </w:pPr>
            <w:r>
              <w:rPr>
                <w:rFonts w:ascii="Times New Roman"/>
                <w:b w:val="false"/>
                <w:i w:val="false"/>
                <w:color w:val="000000"/>
                <w:sz w:val="20"/>
              </w:rPr>
              <w:t>
2) Қазақстан Республикасы Жоғарғы Кеңесінің қаулысымен ратификацияланған Халықаралық азаматтық авиация туралы конвенцияның 6-қосымшасына сәйкес ұшуды жүргізу жөніндегі нұсқаулықтың электрондық көшірмесі;</w:t>
            </w:r>
          </w:p>
          <w:p>
            <w:pPr>
              <w:spacing w:after="20"/>
              <w:ind w:left="20"/>
              <w:jc w:val="both"/>
            </w:pPr>
            <w:r>
              <w:rPr>
                <w:rFonts w:ascii="Times New Roman"/>
                <w:b w:val="false"/>
                <w:i w:val="false"/>
                <w:color w:val="000000"/>
                <w:sz w:val="20"/>
              </w:rPr>
              <w:t>
3) Қазақстан Республикасы Жоғарғы Кеңесінің қаулысымен ратификацияланған Халықаралық азаматтық авиация туралы конвенцияның 6-қосымшасына сәйкес техникалық қызмет көрсетуді реттеу жөніндегі пайдаланушының нұсқаулығы немесе техникалық қызмет көрсету жөніндегі ұйымға арналған шарттың электрондық көшірмесі;</w:t>
            </w:r>
          </w:p>
          <w:p>
            <w:pPr>
              <w:spacing w:after="20"/>
              <w:ind w:left="20"/>
              <w:jc w:val="both"/>
            </w:pPr>
            <w:r>
              <w:rPr>
                <w:rFonts w:ascii="Times New Roman"/>
                <w:b w:val="false"/>
                <w:i w:val="false"/>
                <w:color w:val="000000"/>
                <w:sz w:val="20"/>
              </w:rPr>
              <w:t>
4) ұшуды қамтамасыз етуге арналған шарттардың электрондық көшірмесі;</w:t>
            </w:r>
          </w:p>
          <w:p>
            <w:pPr>
              <w:spacing w:after="20"/>
              <w:ind w:left="20"/>
              <w:jc w:val="both"/>
            </w:pPr>
            <w:r>
              <w:rPr>
                <w:rFonts w:ascii="Times New Roman"/>
                <w:b w:val="false"/>
                <w:i w:val="false"/>
                <w:color w:val="000000"/>
                <w:sz w:val="20"/>
              </w:rPr>
              <w:t>
5) пайдаланушының авиациялық қауіпсіздік бағдарламасының электрондық көшірмесі;</w:t>
            </w:r>
          </w:p>
          <w:p>
            <w:pPr>
              <w:spacing w:after="20"/>
              <w:ind w:left="20"/>
              <w:jc w:val="both"/>
            </w:pPr>
            <w:r>
              <w:rPr>
                <w:rFonts w:ascii="Times New Roman"/>
                <w:b w:val="false"/>
                <w:i w:val="false"/>
                <w:color w:val="000000"/>
                <w:sz w:val="20"/>
              </w:rPr>
              <w:t>
6) пайдалану ерекшеліктерінің жобасының электрондық көшірмесі;</w:t>
            </w:r>
          </w:p>
          <w:p>
            <w:pPr>
              <w:spacing w:after="20"/>
              <w:ind w:left="20"/>
              <w:jc w:val="both"/>
            </w:pPr>
            <w:r>
              <w:rPr>
                <w:rFonts w:ascii="Times New Roman"/>
                <w:b w:val="false"/>
                <w:i w:val="false"/>
                <w:color w:val="000000"/>
                <w:sz w:val="20"/>
              </w:rPr>
              <w:t>
7) әуе кемесін экипажсыз жалға алу шарттарының (келісімшарттың) электрондық көшірмесі (жалға алынған әуе кемесі болған жағдайда).</w:t>
            </w:r>
          </w:p>
          <w:p>
            <w:pPr>
              <w:spacing w:after="20"/>
              <w:ind w:left="20"/>
              <w:jc w:val="both"/>
            </w:pPr>
            <w:r>
              <w:rPr>
                <w:rFonts w:ascii="Times New Roman"/>
                <w:b w:val="false"/>
                <w:i w:val="false"/>
                <w:color w:val="000000"/>
                <w:sz w:val="20"/>
              </w:rPr>
              <w:t>
8) азаматтық әуе кемелерін мемлекеттік тіркеу куәліктерінің, азаматтық әуе кемелерінің ұшуға жарамдылық сертификаттарының, радиостанцияларға рұқсаттардың (лицензиялардың), әуе кемелерінің шуы туралы куәліктердің көшірмелері.</w:t>
            </w:r>
          </w:p>
          <w:p>
            <w:pPr>
              <w:spacing w:after="20"/>
              <w:ind w:left="20"/>
              <w:jc w:val="both"/>
            </w:pPr>
            <w:r>
              <w:rPr>
                <w:rFonts w:ascii="Times New Roman"/>
                <w:b w:val="false"/>
                <w:i w:val="false"/>
                <w:color w:val="000000"/>
                <w:sz w:val="20"/>
              </w:rPr>
              <w:t>
 Жеке тұлға құжаттарды портал арқылы берген кезде жоғарыда көрсетілген құжаттарды электрондық түрде қоса бере отырып, осы Қағидалардың 1-қосымшасына сәйкес нысан бойынша өтінім ұсынылады.</w:t>
            </w:r>
          </w:p>
          <w:p>
            <w:pPr>
              <w:spacing w:after="20"/>
              <w:ind w:left="20"/>
              <w:jc w:val="both"/>
            </w:pPr>
            <w:r>
              <w:rPr>
                <w:rFonts w:ascii="Times New Roman"/>
                <w:b w:val="false"/>
                <w:i w:val="false"/>
                <w:color w:val="000000"/>
                <w:sz w:val="20"/>
              </w:rPr>
              <w:t>
2. Атаулар өзгерген кезде пайдаланушы атауының өзгергенін растайтын құжаттар ұсынылады.</w:t>
            </w:r>
          </w:p>
          <w:p>
            <w:pPr>
              <w:spacing w:after="20"/>
              <w:ind w:left="20"/>
              <w:jc w:val="both"/>
            </w:pPr>
            <w:r>
              <w:rPr>
                <w:rFonts w:ascii="Times New Roman"/>
                <w:b w:val="false"/>
                <w:i w:val="false"/>
                <w:color w:val="000000"/>
                <w:sz w:val="20"/>
              </w:rPr>
              <w:t>
3. Пайдаланушы әуе кемесiн меншік құқығына алып, ұшуды орындау құқығына арналған куәлiкке қосу кезiнде:</w:t>
            </w:r>
          </w:p>
          <w:p>
            <w:pPr>
              <w:spacing w:after="20"/>
              <w:ind w:left="20"/>
              <w:jc w:val="both"/>
            </w:pPr>
            <w:r>
              <w:rPr>
                <w:rFonts w:ascii="Times New Roman"/>
                <w:b w:val="false"/>
                <w:i w:val="false"/>
                <w:color w:val="000000"/>
                <w:sz w:val="20"/>
              </w:rPr>
              <w:t>
1) ұшуды пайдалану жөніндегі нұсқаулыққа;</w:t>
            </w:r>
          </w:p>
          <w:p>
            <w:pPr>
              <w:spacing w:after="20"/>
              <w:ind w:left="20"/>
              <w:jc w:val="both"/>
            </w:pPr>
            <w:r>
              <w:rPr>
                <w:rFonts w:ascii="Times New Roman"/>
                <w:b w:val="false"/>
                <w:i w:val="false"/>
                <w:color w:val="000000"/>
                <w:sz w:val="20"/>
              </w:rPr>
              <w:t>
2) пайдаланушының техникалық қызмет көрсетуді реттейтін нұсқаулыққа;</w:t>
            </w:r>
          </w:p>
          <w:p>
            <w:pPr>
              <w:spacing w:after="20"/>
              <w:ind w:left="20"/>
              <w:jc w:val="both"/>
            </w:pPr>
            <w:r>
              <w:rPr>
                <w:rFonts w:ascii="Times New Roman"/>
                <w:b w:val="false"/>
                <w:i w:val="false"/>
                <w:color w:val="000000"/>
                <w:sz w:val="20"/>
              </w:rPr>
              <w:t>
3) техникалық қызмет көрсету бағдарламасына;</w:t>
            </w:r>
          </w:p>
          <w:p>
            <w:pPr>
              <w:spacing w:after="20"/>
              <w:ind w:left="20"/>
              <w:jc w:val="both"/>
            </w:pPr>
            <w:r>
              <w:rPr>
                <w:rFonts w:ascii="Times New Roman"/>
                <w:b w:val="false"/>
                <w:i w:val="false"/>
                <w:color w:val="000000"/>
                <w:sz w:val="20"/>
              </w:rPr>
              <w:t>
4) минималды жабдық тізбесіне (MEL);</w:t>
            </w:r>
          </w:p>
          <w:p>
            <w:pPr>
              <w:spacing w:after="20"/>
              <w:ind w:left="20"/>
              <w:jc w:val="both"/>
            </w:pPr>
            <w:r>
              <w:rPr>
                <w:rFonts w:ascii="Times New Roman"/>
                <w:b w:val="false"/>
                <w:i w:val="false"/>
                <w:color w:val="000000"/>
                <w:sz w:val="20"/>
              </w:rPr>
              <w:t>
4. Ұшуларды орындау құқығына куәлікке экипажсыз жалға алынған әуе кемесін енгізген кезде өтініш беруші осы тізбенің 3-тармағында көрсетілген құжаттардан басқа:</w:t>
            </w:r>
          </w:p>
          <w:p>
            <w:pPr>
              <w:spacing w:after="20"/>
              <w:ind w:left="20"/>
              <w:jc w:val="both"/>
            </w:pPr>
            <w:r>
              <w:rPr>
                <w:rFonts w:ascii="Times New Roman"/>
                <w:b w:val="false"/>
                <w:i w:val="false"/>
                <w:color w:val="000000"/>
                <w:sz w:val="20"/>
              </w:rPr>
              <w:t>
1) әуе кемесінің түрі, үлгісі және сериялық нөмірі туралы мәліметтер;</w:t>
            </w:r>
          </w:p>
          <w:p>
            <w:pPr>
              <w:spacing w:after="20"/>
              <w:ind w:left="20"/>
              <w:jc w:val="both"/>
            </w:pPr>
            <w:r>
              <w:rPr>
                <w:rFonts w:ascii="Times New Roman"/>
                <w:b w:val="false"/>
                <w:i w:val="false"/>
                <w:color w:val="000000"/>
                <w:sz w:val="20"/>
              </w:rPr>
              <w:t>
2) әуе кемесі иесінің тегі (аты) мен мекенжайы;</w:t>
            </w:r>
          </w:p>
          <w:p>
            <w:pPr>
              <w:spacing w:after="20"/>
              <w:ind w:left="20"/>
              <w:jc w:val="both"/>
            </w:pPr>
            <w:r>
              <w:rPr>
                <w:rFonts w:ascii="Times New Roman"/>
                <w:b w:val="false"/>
                <w:i w:val="false"/>
                <w:color w:val="000000"/>
                <w:sz w:val="20"/>
              </w:rPr>
              <w:t>
3) тіркеу мемлекеті, ұлттық және тіркеу белгілері туралы мәліметтер;</w:t>
            </w:r>
          </w:p>
          <w:p>
            <w:pPr>
              <w:spacing w:after="20"/>
              <w:ind w:left="20"/>
              <w:jc w:val="both"/>
            </w:pPr>
            <w:r>
              <w:rPr>
                <w:rFonts w:ascii="Times New Roman"/>
                <w:b w:val="false"/>
                <w:i w:val="false"/>
                <w:color w:val="000000"/>
                <w:sz w:val="20"/>
              </w:rPr>
              <w:t>
4) әуе кемесін пайдалану бақылауына, ұшуға жарамдылығына техникалық қызмет көрсетуге және ұстауға жауапты тараптар, сондай-ақ жалға алудың қолданылу мерзімі көрсетілген әуе кемесін экипажсыз жалға алу туралы шарттың көшірмесін ұсынады.</w:t>
            </w:r>
          </w:p>
          <w:p>
            <w:pPr>
              <w:spacing w:after="20"/>
              <w:ind w:left="20"/>
              <w:jc w:val="both"/>
            </w:pPr>
            <w:r>
              <w:rPr>
                <w:rFonts w:ascii="Times New Roman"/>
                <w:b w:val="false"/>
                <w:i w:val="false"/>
                <w:color w:val="000000"/>
                <w:sz w:val="20"/>
              </w:rPr>
              <w:t>
Жеке басын куәландыратын құжаттар, заңды тұлғаны мемлекеттік тіркеу (қайта тіркеу) туралы, жеке кәсіпкер ретінде мемлекеттік тіркеу туралы, ұшуды орындау құқығына куәлік туралы мәліметтерді көрсетілетін уәкілетті ұйымның тиісті мемлекеттік цифрлық жүйелерден "цифрлық үкіметтің" шлюзі (қажет болған жағдайда) арқылы алады.</w:t>
            </w:r>
          </w:p>
          <w:p>
            <w:pPr>
              <w:spacing w:after="20"/>
              <w:ind w:left="20"/>
              <w:jc w:val="both"/>
            </w:pPr>
            <w:r>
              <w:rPr>
                <w:rFonts w:ascii="Times New Roman"/>
                <w:b w:val="false"/>
                <w:i w:val="false"/>
                <w:color w:val="000000"/>
                <w:sz w:val="20"/>
              </w:rPr>
              <w:t>
Өтініш беруші барлық қажетті құжаттарды портал арқылы өтініш берушінің "жеке кабинетіне" берген жағдайда мемлекеттік көрсетілетін қызмет нәтижесін алу күні мен уақытын көрсете отырып, мемлекеттік қызметті көрсету үшін сұрау салудың қабылданғаны туралы мәртебе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көрсетілетін қызметті алу үшін өтініш беруші ұсынған құжаттардың және (немесе) оларда қамтылған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қажетті ұсынылған материалдардың осы Қағидалардың талаптарына, Қазақстан Республикасының азаматтық әуе кемелерінің ұшу жарамдылығы нормаларына, Заңға сәйкес келмеуі;</w:t>
            </w:r>
          </w:p>
          <w:p>
            <w:pPr>
              <w:spacing w:after="20"/>
              <w:ind w:left="20"/>
              <w:jc w:val="both"/>
            </w:pPr>
            <w:r>
              <w:rPr>
                <w:rFonts w:ascii="Times New Roman"/>
                <w:b w:val="false"/>
                <w:i w:val="false"/>
                <w:color w:val="000000"/>
                <w:sz w:val="20"/>
              </w:rPr>
              <w:t>
3) уәкілетті мемлекеттік органның мемлекеттік немесе әлеуметтік жауапкершілігі бар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4) көрсетілетін қызметті алушыға қатысты оның қызметіне немесе мемлекеттік немесе әлеуметтік жауапкершілігі бар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5) көрсетілетін қызметті алушыға қатысты соттың заңды күшіне енген үкімінің болуы, оның негізінде көрсетілетін қызметті алушының мемлекеттік немесе әлеуметтік жауапкершілігі бар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6) көрсетілетін қызметті алушының мемлекеттік немесе әлеуметтік жауапкершілігі бар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немесе әлеуметтік жауапкершілігі бар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3" w:id="48"/>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bookmarkEnd w:id="48"/>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орындарының мекенжайлары мынадай интернет-ресурстарда орналасқан:</w:t>
            </w:r>
          </w:p>
          <w:p>
            <w:pPr>
              <w:spacing w:after="20"/>
              <w:ind w:left="20"/>
              <w:jc w:val="both"/>
            </w:pPr>
            <w:r>
              <w:rPr>
                <w:rFonts w:ascii="Times New Roman"/>
                <w:b w:val="false"/>
                <w:i w:val="false"/>
                <w:color w:val="000000"/>
                <w:sz w:val="20"/>
              </w:rPr>
              <w:t>
"Қазақстанның авиациялық әкімшілігі" акционерлік қоғамы www. caa. gov. kz.</w:t>
            </w:r>
          </w:p>
          <w:p>
            <w:pPr>
              <w:spacing w:after="20"/>
              <w:ind w:left="20"/>
              <w:jc w:val="both"/>
            </w:pPr>
            <w:r>
              <w:rPr>
                <w:rFonts w:ascii="Times New Roman"/>
                <w:b w:val="false"/>
                <w:i w:val="false"/>
                <w:color w:val="000000"/>
                <w:sz w:val="20"/>
              </w:rPr>
              <w:t>
Өтініш берушінің ЭЦҚ бар болған жағдайда мемлекеттік көрсетілетін қызметті портал арқылы электрондық түрде алуға мүмкіндігі бар.</w:t>
            </w:r>
          </w:p>
          <w:p>
            <w:pPr>
              <w:spacing w:after="20"/>
              <w:ind w:left="20"/>
              <w:jc w:val="both"/>
            </w:pPr>
            <w:r>
              <w:rPr>
                <w:rFonts w:ascii="Times New Roman"/>
                <w:b w:val="false"/>
                <w:i w:val="false"/>
                <w:color w:val="000000"/>
                <w:sz w:val="20"/>
              </w:rPr>
              <w:t>
Өтініш берушінің порталдың "жеке кабинеті" арқылы қашықтықтан қол жеткізу режимінде, сондай-ақ мемлекеттік қызметтер көрсету мәселелері жөніндегі бірыңғай байланыс орталығы арқылы мемлекеттік қызметтерді көрсету тәртібі мен мәртебесі туралы ақпаратты алуға мүмкіндігі бар.</w:t>
            </w:r>
          </w:p>
          <w:p>
            <w:pPr>
              <w:spacing w:after="20"/>
              <w:ind w:left="20"/>
              <w:jc w:val="both"/>
            </w:pPr>
            <w:r>
              <w:rPr>
                <w:rFonts w:ascii="Times New Roman"/>
                <w:b w:val="false"/>
                <w:i w:val="false"/>
                <w:color w:val="000000"/>
                <w:sz w:val="20"/>
              </w:rPr>
              <w:t>
Мемлекеттік қызметтер көрсету мәселелері жөніндегі бірыңғай байланыс орталығының телефондары: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бұйрықтардың тізбесіне</w:t>
            </w:r>
            <w:r>
              <w:br/>
            </w:r>
            <w:r>
              <w:rPr>
                <w:rFonts w:ascii="Times New Roman"/>
                <w:b w:val="false"/>
                <w:i w:val="false"/>
                <w:color w:val="000000"/>
                <w:sz w:val="20"/>
              </w:rPr>
              <w:t>20-қосымша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Пайдаланушыны авиациялық</w:t>
            </w:r>
            <w:r>
              <w:br/>
            </w:r>
            <w:r>
              <w:rPr>
                <w:rFonts w:ascii="Times New Roman"/>
                <w:b w:val="false"/>
                <w:i w:val="false"/>
                <w:color w:val="000000"/>
                <w:sz w:val="20"/>
              </w:rPr>
              <w:t>жұмыстарға рұқсат беру</w:t>
            </w:r>
            <w:r>
              <w:br/>
            </w:r>
            <w:r>
              <w:rPr>
                <w:rFonts w:ascii="Times New Roman"/>
                <w:b w:val="false"/>
                <w:i w:val="false"/>
                <w:color w:val="000000"/>
                <w:sz w:val="20"/>
              </w:rPr>
              <w:t>қағидаларына</w:t>
            </w:r>
            <w:r>
              <w:br/>
            </w:r>
            <w:r>
              <w:rPr>
                <w:rFonts w:ascii="Times New Roman"/>
                <w:b w:val="false"/>
                <w:i w:val="false"/>
                <w:color w:val="000000"/>
                <w:sz w:val="20"/>
              </w:rPr>
              <w:t>2-қосымша</w:t>
            </w:r>
            <w:r>
              <w:br/>
            </w:r>
            <w:r>
              <w:rPr>
                <w:rFonts w:ascii="Times New Roman"/>
                <w:b w:val="false"/>
                <w:i w:val="false"/>
                <w:color w:val="000000"/>
                <w:sz w:val="20"/>
              </w:rPr>
              <w:t>Нысан</w:t>
            </w:r>
          </w:p>
        </w:tc>
      </w:tr>
    </w:tbl>
    <w:bookmarkStart w:name="z507" w:id="49"/>
    <w:p>
      <w:pPr>
        <w:spacing w:after="0"/>
        <w:ind w:left="0"/>
        <w:jc w:val="left"/>
      </w:pPr>
      <w:r>
        <w:rPr>
          <w:rFonts w:ascii="Times New Roman"/>
          <w:b/>
          <w:i w:val="false"/>
          <w:color w:val="000000"/>
        </w:rPr>
        <w:t xml:space="preserve"> "Авиациялық жұмыстарды орындау құқығына арналған куәлік беру" мемлекеттік қызмет көрсетуге қойылатын негізгі талаптардың тізбесі</w:t>
      </w:r>
    </w:p>
    <w:bookmarkEnd w:id="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атауы "Авиациялық жұмыстарды орындау құқығына арналған куәлік беру"</w:t>
            </w:r>
          </w:p>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кіші түрлері (бар болса):</w:t>
            </w:r>
          </w:p>
          <w:p>
            <w:pPr>
              <w:spacing w:after="20"/>
              <w:ind w:left="20"/>
              <w:jc w:val="both"/>
            </w:pPr>
            <w:r>
              <w:rPr>
                <w:rFonts w:ascii="Times New Roman"/>
                <w:b w:val="false"/>
                <w:i w:val="false"/>
                <w:color w:val="000000"/>
                <w:sz w:val="20"/>
              </w:rPr>
              <w:t>
</w:t>
            </w:r>
            <w:r>
              <w:rPr>
                <w:rFonts w:ascii="Times New Roman"/>
                <w:b/>
                <w:i w:val="false"/>
                <w:color w:val="000000"/>
                <w:sz w:val="20"/>
              </w:rPr>
              <w:t>1) авиациялық-химиялық жұмыстар;</w:t>
            </w:r>
          </w:p>
          <w:p>
            <w:pPr>
              <w:spacing w:after="20"/>
              <w:ind w:left="20"/>
              <w:jc w:val="both"/>
            </w:pPr>
            <w:r>
              <w:rPr>
                <w:rFonts w:ascii="Times New Roman"/>
                <w:b w:val="false"/>
                <w:i w:val="false"/>
                <w:color w:val="000000"/>
                <w:sz w:val="20"/>
              </w:rPr>
              <w:t>
</w:t>
            </w:r>
            <w:r>
              <w:rPr>
                <w:rFonts w:ascii="Times New Roman"/>
                <w:b/>
                <w:i w:val="false"/>
                <w:color w:val="000000"/>
                <w:sz w:val="20"/>
              </w:rPr>
              <w:t>2) әуелік түсірілімдер және бақылау;</w:t>
            </w:r>
          </w:p>
          <w:p>
            <w:pPr>
              <w:spacing w:after="20"/>
              <w:ind w:left="20"/>
              <w:jc w:val="both"/>
            </w:pPr>
            <w:r>
              <w:rPr>
                <w:rFonts w:ascii="Times New Roman"/>
                <w:b w:val="false"/>
                <w:i w:val="false"/>
                <w:color w:val="000000"/>
                <w:sz w:val="20"/>
              </w:rPr>
              <w:t>
</w:t>
            </w:r>
            <w:r>
              <w:rPr>
                <w:rFonts w:ascii="Times New Roman"/>
                <w:b/>
                <w:i w:val="false"/>
                <w:color w:val="000000"/>
                <w:sz w:val="20"/>
              </w:rPr>
              <w:t>3) орман қорын күзету және қорғау бойынша авиациялық жұмыстар;</w:t>
            </w:r>
          </w:p>
          <w:p>
            <w:pPr>
              <w:spacing w:after="20"/>
              <w:ind w:left="20"/>
              <w:jc w:val="both"/>
            </w:pPr>
            <w:r>
              <w:rPr>
                <w:rFonts w:ascii="Times New Roman"/>
                <w:b w:val="false"/>
                <w:i w:val="false"/>
                <w:color w:val="000000"/>
                <w:sz w:val="20"/>
              </w:rPr>
              <w:t>
</w:t>
            </w:r>
            <w:r>
              <w:rPr>
                <w:rFonts w:ascii="Times New Roman"/>
                <w:b/>
                <w:i w:val="false"/>
                <w:color w:val="000000"/>
                <w:sz w:val="20"/>
              </w:rPr>
              <w:t>4) құрылыс-монтаждау және тиеу-түсіру жұмыстары;</w:t>
            </w:r>
          </w:p>
          <w:p>
            <w:pPr>
              <w:spacing w:after="20"/>
              <w:ind w:left="20"/>
              <w:jc w:val="both"/>
            </w:pPr>
            <w:r>
              <w:rPr>
                <w:rFonts w:ascii="Times New Roman"/>
                <w:b w:val="false"/>
                <w:i w:val="false"/>
                <w:color w:val="000000"/>
                <w:sz w:val="20"/>
              </w:rPr>
              <w:t>
</w:t>
            </w:r>
            <w:r>
              <w:rPr>
                <w:rFonts w:ascii="Times New Roman"/>
                <w:b/>
                <w:i w:val="false"/>
                <w:color w:val="000000"/>
                <w:sz w:val="20"/>
              </w:rPr>
              <w:t>5) ашық теңіздер мен мұхиттар аралдарына ұшу;</w:t>
            </w:r>
          </w:p>
          <w:p>
            <w:pPr>
              <w:spacing w:after="20"/>
              <w:ind w:left="20"/>
              <w:jc w:val="both"/>
            </w:pPr>
            <w:r>
              <w:rPr>
                <w:rFonts w:ascii="Times New Roman"/>
                <w:b w:val="false"/>
                <w:i w:val="false"/>
                <w:color w:val="000000"/>
                <w:sz w:val="20"/>
              </w:rPr>
              <w:t>
</w:t>
            </w:r>
            <w:r>
              <w:rPr>
                <w:rFonts w:ascii="Times New Roman"/>
                <w:b/>
                <w:i w:val="false"/>
                <w:color w:val="000000"/>
                <w:sz w:val="20"/>
              </w:rPr>
              <w:t>6) теңіз кемелері мен теңіз бұрғылау жабдықтарынан ұшу;</w:t>
            </w:r>
          </w:p>
          <w:p>
            <w:pPr>
              <w:spacing w:after="20"/>
              <w:ind w:left="20"/>
              <w:jc w:val="both"/>
            </w:pPr>
            <w:r>
              <w:rPr>
                <w:rFonts w:ascii="Times New Roman"/>
                <w:b w:val="false"/>
                <w:i w:val="false"/>
                <w:color w:val="000000"/>
                <w:sz w:val="20"/>
              </w:rPr>
              <w:t>
</w:t>
            </w:r>
            <w:r>
              <w:rPr>
                <w:rFonts w:ascii="Times New Roman"/>
                <w:b/>
                <w:i w:val="false"/>
                <w:color w:val="000000"/>
                <w:sz w:val="20"/>
              </w:rPr>
              <w:t>7) халыққа медициналық көмек көрсету және санитариялық іс-шараларды өткізуге арналған ұшулар;</w:t>
            </w:r>
          </w:p>
          <w:p>
            <w:pPr>
              <w:spacing w:after="20"/>
              <w:ind w:left="20"/>
              <w:jc w:val="both"/>
            </w:pPr>
            <w:r>
              <w:rPr>
                <w:rFonts w:ascii="Times New Roman"/>
                <w:b w:val="false"/>
                <w:i w:val="false"/>
                <w:color w:val="000000"/>
                <w:sz w:val="20"/>
              </w:rPr>
              <w:t>
</w:t>
            </w:r>
            <w:r>
              <w:rPr>
                <w:rFonts w:ascii="Times New Roman"/>
                <w:b/>
                <w:i w:val="false"/>
                <w:color w:val="000000"/>
                <w:sz w:val="20"/>
              </w:rPr>
              <w:t>8) тәжірибелік және ғылыми-зерттеу жұмыстарын жүргізуге арналған ұшулар;</w:t>
            </w:r>
          </w:p>
          <w:p>
            <w:pPr>
              <w:spacing w:after="20"/>
              <w:ind w:left="20"/>
              <w:jc w:val="both"/>
            </w:pPr>
            <w:r>
              <w:rPr>
                <w:rFonts w:ascii="Times New Roman"/>
                <w:b w:val="false"/>
                <w:i w:val="false"/>
                <w:color w:val="000000"/>
                <w:sz w:val="20"/>
              </w:rPr>
              <w:t>
</w:t>
            </w:r>
            <w:r>
              <w:rPr>
                <w:rFonts w:ascii="Times New Roman"/>
                <w:b/>
                <w:i w:val="false"/>
                <w:color w:val="000000"/>
                <w:sz w:val="20"/>
              </w:rPr>
              <w:t>9) десант түсіру және парашютшілерді түсіру немесе парашюттардағы жүктерді тастауға арналған ұшулар;</w:t>
            </w:r>
          </w:p>
          <w:p>
            <w:pPr>
              <w:spacing w:after="20"/>
              <w:ind w:left="20"/>
              <w:jc w:val="both"/>
            </w:pPr>
            <w:r>
              <w:rPr>
                <w:rFonts w:ascii="Times New Roman"/>
                <w:b w:val="false"/>
                <w:i w:val="false"/>
                <w:color w:val="000000"/>
                <w:sz w:val="20"/>
              </w:rPr>
              <w:t>
</w:t>
            </w:r>
            <w:r>
              <w:rPr>
                <w:rFonts w:ascii="Times New Roman"/>
                <w:b/>
                <w:i w:val="false"/>
                <w:color w:val="000000"/>
                <w:sz w:val="20"/>
              </w:rPr>
              <w:t>10) іздеу және апаттық-құтқару жұмыстары;</w:t>
            </w:r>
          </w:p>
          <w:p>
            <w:pPr>
              <w:spacing w:after="20"/>
              <w:ind w:left="20"/>
              <w:jc w:val="both"/>
            </w:pPr>
            <w:r>
              <w:rPr>
                <w:rFonts w:ascii="Times New Roman"/>
                <w:b w:val="false"/>
                <w:i w:val="false"/>
                <w:color w:val="000000"/>
                <w:sz w:val="20"/>
              </w:rPr>
              <w:t>
</w:t>
            </w:r>
            <w:r>
              <w:rPr>
                <w:rFonts w:ascii="Times New Roman"/>
                <w:b/>
                <w:i w:val="false"/>
                <w:color w:val="000000"/>
                <w:sz w:val="20"/>
              </w:rPr>
              <w:t>11) ұшуларды радиотехникалық қамтамасыз етудің жерде орналасқан жабдықтарын, авиациялық радиобайланыс және әуеайлақтардың схемаларды тексеру ұшулары (айналып ұшулары);</w:t>
            </w:r>
          </w:p>
          <w:p>
            <w:pPr>
              <w:spacing w:after="20"/>
              <w:ind w:left="20"/>
              <w:jc w:val="both"/>
            </w:pPr>
            <w:r>
              <w:rPr>
                <w:rFonts w:ascii="Times New Roman"/>
                <w:b w:val="false"/>
                <w:i w:val="false"/>
                <w:color w:val="000000"/>
                <w:sz w:val="20"/>
              </w:rPr>
              <w:t>
</w:t>
            </w:r>
            <w:r>
              <w:rPr>
                <w:rFonts w:ascii="Times New Roman"/>
                <w:b/>
                <w:i w:val="false"/>
                <w:color w:val="000000"/>
                <w:sz w:val="20"/>
              </w:rPr>
              <w:t>12) басқа жеке және (немесе) заңды тұлғалар мүдделері үшін арнайы операцияларды орындаумен байланысты басқа да авиациялық жұмыстарының түрлері;</w:t>
            </w:r>
          </w:p>
          <w:p>
            <w:pPr>
              <w:spacing w:after="20"/>
              <w:ind w:left="20"/>
              <w:jc w:val="both"/>
            </w:pPr>
            <w:r>
              <w:rPr>
                <w:rFonts w:ascii="Times New Roman"/>
                <w:b w:val="false"/>
                <w:i w:val="false"/>
                <w:color w:val="000000"/>
                <w:sz w:val="20"/>
              </w:rPr>
              <w:t>
</w:t>
            </w:r>
            <w:r>
              <w:rPr>
                <w:rFonts w:ascii="Times New Roman"/>
                <w:b/>
                <w:i w:val="false"/>
                <w:color w:val="000000"/>
                <w:sz w:val="20"/>
              </w:rPr>
              <w:t xml:space="preserve">13) пайдаланушының атауы, заңды тұлғаның ұйымдық-құқықтық нысаны, заңды мекенжайы, ведомстволық бағыныстылығы өзгерген жағдайда куәлік және/немесе онымен байланысты пайдалану ерекшеліктерін беру; </w:t>
            </w:r>
          </w:p>
          <w:p>
            <w:pPr>
              <w:spacing w:after="20"/>
              <w:ind w:left="20"/>
              <w:jc w:val="both"/>
            </w:pPr>
            <w:r>
              <w:rPr>
                <w:rFonts w:ascii="Times New Roman"/>
                <w:b w:val="false"/>
                <w:i w:val="false"/>
                <w:color w:val="000000"/>
                <w:sz w:val="20"/>
              </w:rPr>
              <w:t>
</w:t>
            </w:r>
            <w:r>
              <w:rPr>
                <w:rFonts w:ascii="Times New Roman"/>
                <w:b/>
                <w:i w:val="false"/>
                <w:color w:val="000000"/>
                <w:sz w:val="20"/>
              </w:rPr>
              <w:t>14) пайдаланылатын бірдей типтегі әуе кемелерін енгізген жағдайда А және В бөліктерінің пайдалану ерекшеліктерін беру;</w:t>
            </w:r>
          </w:p>
          <w:p>
            <w:pPr>
              <w:spacing w:after="20"/>
              <w:ind w:left="20"/>
              <w:jc w:val="both"/>
            </w:pPr>
            <w:r>
              <w:rPr>
                <w:rFonts w:ascii="Times New Roman"/>
                <w:b w:val="false"/>
                <w:i w:val="false"/>
                <w:color w:val="000000"/>
                <w:sz w:val="20"/>
              </w:rPr>
              <w:t>
</w:t>
            </w:r>
            <w:r>
              <w:rPr>
                <w:rFonts w:ascii="Times New Roman"/>
                <w:b/>
                <w:i w:val="false"/>
                <w:color w:val="000000"/>
                <w:sz w:val="20"/>
              </w:rPr>
              <w:t>15) бұдан бұрын пайдаланылмаған басқа типтегі әуе кемелерін енгізген жағдайда А және В бөліктерінің пайдалану ерекшеліктерін беру;</w:t>
            </w:r>
          </w:p>
          <w:p>
            <w:pPr>
              <w:spacing w:after="20"/>
              <w:ind w:left="20"/>
              <w:jc w:val="both"/>
            </w:pPr>
            <w:r>
              <w:rPr>
                <w:rFonts w:ascii="Times New Roman"/>
                <w:b w:val="false"/>
                <w:i w:val="false"/>
                <w:color w:val="000000"/>
                <w:sz w:val="20"/>
              </w:rPr>
              <w:t>
</w:t>
            </w:r>
            <w:r>
              <w:rPr>
                <w:rFonts w:ascii="Times New Roman"/>
                <w:b/>
                <w:i w:val="false"/>
                <w:color w:val="000000"/>
                <w:sz w:val="20"/>
              </w:rPr>
              <w:t>16) авиациялық жұмыстардың түрлерін енгізген жағдайда В бөлігінің пайдалану ерекшеліктерін беру;</w:t>
            </w:r>
          </w:p>
          <w:p>
            <w:pPr>
              <w:spacing w:after="20"/>
              <w:ind w:left="20"/>
              <w:jc w:val="both"/>
            </w:pPr>
            <w:r>
              <w:rPr>
                <w:rFonts w:ascii="Times New Roman"/>
                <w:b w:val="false"/>
                <w:i w:val="false"/>
                <w:color w:val="000000"/>
                <w:sz w:val="20"/>
              </w:rPr>
              <w:t>
</w:t>
            </w:r>
            <w:r>
              <w:rPr>
                <w:rFonts w:ascii="Times New Roman"/>
                <w:b/>
                <w:i w:val="false"/>
                <w:color w:val="000000"/>
                <w:sz w:val="20"/>
              </w:rPr>
              <w:t>17) әуе кемелерін және/немесе авиациялық жұмыстардың түрін алып тастаған жағдайда А және/немесе В бөліктерінің пайдалану ерекшеліктерін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авиациялық әкімшілігі" акционерлік қоғамы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барлық кіші түлері бойынша:</w:t>
            </w:r>
          </w:p>
          <w:p>
            <w:pPr>
              <w:spacing w:after="20"/>
              <w:ind w:left="20"/>
              <w:jc w:val="both"/>
            </w:pPr>
            <w:r>
              <w:rPr>
                <w:rFonts w:ascii="Times New Roman"/>
                <w:b w:val="false"/>
                <w:i w:val="false"/>
                <w:color w:val="000000"/>
                <w:sz w:val="20"/>
              </w:rPr>
              <w:t>
"Цифрлық үкімет" 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Авиациялық жұмыстарды орындау құқығына арналған куәлікті беру – 38 (отыз сегіз) жұмыс күні.</w:t>
            </w:r>
          </w:p>
          <w:p>
            <w:pPr>
              <w:spacing w:after="20"/>
              <w:ind w:left="20"/>
              <w:jc w:val="both"/>
            </w:pPr>
            <w:r>
              <w:rPr>
                <w:rFonts w:ascii="Times New Roman"/>
                <w:b w:val="false"/>
                <w:i w:val="false"/>
                <w:color w:val="000000"/>
                <w:sz w:val="20"/>
              </w:rPr>
              <w:t>
Осы мерзім 2-деңгейдегі анықталған сәйкессіздіктерді жою үшін қажетті, бірақ осы Қағидалардың 16-тармағына сәйкес үш айдан аспайтын мерзімге ұзартылады.</w:t>
            </w:r>
          </w:p>
          <w:p>
            <w:pPr>
              <w:spacing w:after="20"/>
              <w:ind w:left="20"/>
              <w:jc w:val="both"/>
            </w:pPr>
            <w:r>
              <w:rPr>
                <w:rFonts w:ascii="Times New Roman"/>
                <w:b w:val="false"/>
                <w:i w:val="false"/>
                <w:color w:val="000000"/>
                <w:sz w:val="20"/>
              </w:rPr>
              <w:t>
Куәлікке және/немесе пайдалану ерекшеліктеріне өзгерістер енгізу:</w:t>
            </w:r>
          </w:p>
          <w:p>
            <w:pPr>
              <w:spacing w:after="20"/>
              <w:ind w:left="20"/>
              <w:jc w:val="both"/>
            </w:pPr>
            <w:r>
              <w:rPr>
                <w:rFonts w:ascii="Times New Roman"/>
                <w:b w:val="false"/>
                <w:i w:val="false"/>
                <w:color w:val="000000"/>
                <w:sz w:val="20"/>
              </w:rPr>
              <w:t>
1) пайдаланушының атауы, заңды тұлғаның ұйымдық-құқықтық нысаны, заңды мекенжайы, ведомстволық бағыныстылығы өзгерген жағдайда куәлікке және/немесе онымен байланысты пайдалану ерекшеліктеріне өзгерістер енгізу – 10 жұмыс күні;</w:t>
            </w:r>
          </w:p>
          <w:p>
            <w:pPr>
              <w:spacing w:after="20"/>
              <w:ind w:left="20"/>
              <w:jc w:val="both"/>
            </w:pPr>
            <w:r>
              <w:rPr>
                <w:rFonts w:ascii="Times New Roman"/>
                <w:b w:val="false"/>
                <w:i w:val="false"/>
                <w:color w:val="000000"/>
                <w:sz w:val="20"/>
              </w:rPr>
              <w:t>
2) пайдаланылатын бірдей типтегі әуе кемелерінің А және В бөліктерінің пайдалану ерекшеліктерін енгізу – 15 жұмыс күні;</w:t>
            </w:r>
          </w:p>
          <w:p>
            <w:pPr>
              <w:spacing w:after="20"/>
              <w:ind w:left="20"/>
              <w:jc w:val="both"/>
            </w:pPr>
            <w:r>
              <w:rPr>
                <w:rFonts w:ascii="Times New Roman"/>
                <w:b w:val="false"/>
                <w:i w:val="false"/>
                <w:color w:val="000000"/>
                <w:sz w:val="20"/>
              </w:rPr>
              <w:t>
3) бұдан бұрын пайдаланылмаған басқа типтегі әуе кемелерінің А және В бөліктерінің пайдалану ерекшеліктерін енгізу – 20 жұмыс күні;</w:t>
            </w:r>
          </w:p>
          <w:p>
            <w:pPr>
              <w:spacing w:after="20"/>
              <w:ind w:left="20"/>
              <w:jc w:val="both"/>
            </w:pPr>
            <w:r>
              <w:rPr>
                <w:rFonts w:ascii="Times New Roman"/>
                <w:b w:val="false"/>
                <w:i w:val="false"/>
                <w:color w:val="000000"/>
                <w:sz w:val="20"/>
              </w:rPr>
              <w:t>
4) авиациялық жұмыстардың түрлерінің В бөлігінің пайдалану ерекшеліктерін енгізу – 20 жұмыс күні;</w:t>
            </w:r>
          </w:p>
          <w:p>
            <w:pPr>
              <w:spacing w:after="20"/>
              <w:ind w:left="20"/>
              <w:jc w:val="both"/>
            </w:pPr>
            <w:r>
              <w:rPr>
                <w:rFonts w:ascii="Times New Roman"/>
                <w:b w:val="false"/>
                <w:i w:val="false"/>
                <w:color w:val="000000"/>
                <w:sz w:val="20"/>
              </w:rPr>
              <w:t>
5) әуе кемелерін және/немесе авиациялық жұмыстардың түрлерінен А және/немесе В бөліктерінің пайдалану ерекшеліктерінен алып тастау – 3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 және оның кіші түрлерін (бар болса)</w:t>
            </w:r>
          </w:p>
          <w:p>
            <w:pPr>
              <w:spacing w:after="20"/>
              <w:ind w:left="20"/>
              <w:jc w:val="both"/>
            </w:pPr>
            <w:r>
              <w:rPr>
                <w:rFonts w:ascii="Times New Roman"/>
                <w:b w:val="false"/>
                <w:i w:val="false"/>
                <w:color w:val="000000"/>
                <w:sz w:val="20"/>
              </w:rPr>
              <w:t>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Авиациялық жұмыстарды орындауға арналған куәлік және пайдалану ерекшеліктерін беру.</w:t>
            </w:r>
          </w:p>
          <w:p>
            <w:pPr>
              <w:spacing w:after="20"/>
              <w:ind w:left="20"/>
              <w:jc w:val="both"/>
            </w:pPr>
            <w:r>
              <w:rPr>
                <w:rFonts w:ascii="Times New Roman"/>
                <w:b w:val="false"/>
                <w:i w:val="false"/>
                <w:color w:val="000000"/>
                <w:sz w:val="20"/>
              </w:rPr>
              <w:t>
Пайдаланушының атауы, заңды тұлғаның ұйымдық-құқықтық нысаны, заңды мекенжайы, ведомстволық бағыныстылығы өзгерген жағдайда куәлік және/немесе онымен байланысты пайдалану ерекшеліктерін беру.</w:t>
            </w:r>
          </w:p>
          <w:p>
            <w:pPr>
              <w:spacing w:after="20"/>
              <w:ind w:left="20"/>
              <w:jc w:val="both"/>
            </w:pPr>
            <w:r>
              <w:rPr>
                <w:rFonts w:ascii="Times New Roman"/>
                <w:b w:val="false"/>
                <w:i w:val="false"/>
                <w:color w:val="000000"/>
                <w:sz w:val="20"/>
              </w:rPr>
              <w:t>
Пайдаланылатын бірдей типтегі әуе кемелерін енгізген жағдайда А және В бөліктерінің пайдалану ерекшеліктерін беру;</w:t>
            </w:r>
          </w:p>
          <w:p>
            <w:pPr>
              <w:spacing w:after="20"/>
              <w:ind w:left="20"/>
              <w:jc w:val="both"/>
            </w:pPr>
            <w:r>
              <w:rPr>
                <w:rFonts w:ascii="Times New Roman"/>
                <w:b w:val="false"/>
                <w:i w:val="false"/>
                <w:color w:val="000000"/>
                <w:sz w:val="20"/>
              </w:rPr>
              <w:t>
Бұдан бұрын пайдаланылмаған басқа типтегі әуе кемелерін енгізген жағдайда А және В бөліктерінің пайдалану ерекшеліктерін беру;</w:t>
            </w:r>
          </w:p>
          <w:p>
            <w:pPr>
              <w:spacing w:after="20"/>
              <w:ind w:left="20"/>
              <w:jc w:val="both"/>
            </w:pPr>
            <w:r>
              <w:rPr>
                <w:rFonts w:ascii="Times New Roman"/>
                <w:b w:val="false"/>
                <w:i w:val="false"/>
                <w:color w:val="000000"/>
                <w:sz w:val="20"/>
              </w:rPr>
              <w:t>
Авиациялық жұмыстардың түрлерін енгізген жағдайда В бөлігінің пайдалану ерекшеліктерін беру;</w:t>
            </w:r>
          </w:p>
          <w:p>
            <w:pPr>
              <w:spacing w:after="20"/>
              <w:ind w:left="20"/>
              <w:jc w:val="both"/>
            </w:pPr>
            <w:r>
              <w:rPr>
                <w:rFonts w:ascii="Times New Roman"/>
                <w:b w:val="false"/>
                <w:i w:val="false"/>
                <w:color w:val="000000"/>
                <w:sz w:val="20"/>
              </w:rPr>
              <w:t>
Әуе кемелерін және/немесе авиациялық жұмыстардың түрлерінен алып тастаған жағдайда А және/немесе В бөліктерінің пайдалану ерекшеліктерін беру.</w:t>
            </w:r>
          </w:p>
          <w:p>
            <w:pPr>
              <w:spacing w:after="20"/>
              <w:ind w:left="20"/>
              <w:jc w:val="both"/>
            </w:pPr>
            <w:r>
              <w:rPr>
                <w:rFonts w:ascii="Times New Roman"/>
                <w:b w:val="false"/>
                <w:i w:val="false"/>
                <w:color w:val="000000"/>
                <w:sz w:val="20"/>
              </w:rPr>
              <w:t>
Мемлекеттік қызмет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Авиациялық жұмыстарды орындау құқығына арналған куәлік беру мемлекеттік көрсетілетін қызмет "Азаматтық авиация саласындағы уәкілетті ұйымның ақылы көрсетілетін қызметтерінің тізбесін және азаматтық авиация саласындағы төлем мөлшерлемелерін бекіту туралы" Қазақстан Республикасы Индустрия және инфрақұрылымдық даму министрінің 2023 жылғы 17 наурыздағы № 167 </w:t>
            </w:r>
            <w:r>
              <w:rPr>
                <w:rFonts w:ascii="Times New Roman"/>
                <w:b w:val="false"/>
                <w:i w:val="false"/>
                <w:color w:val="000000"/>
                <w:sz w:val="20"/>
              </w:rPr>
              <w:t>бұйрығына</w:t>
            </w:r>
            <w:r>
              <w:rPr>
                <w:rFonts w:ascii="Times New Roman"/>
                <w:b w:val="false"/>
                <w:i w:val="false"/>
                <w:color w:val="000000"/>
                <w:sz w:val="20"/>
              </w:rPr>
              <w:t xml:space="preserve"> (Нормативтік құқықтық актілерді мемлекеттік тіркеу тізілімінде № 32089 болып тіркелген) сәйкес заңды және жеке тұлғаларға ақылы негізде көрсетіледі.</w:t>
            </w:r>
          </w:p>
          <w:p>
            <w:pPr>
              <w:spacing w:after="20"/>
              <w:ind w:left="20"/>
              <w:jc w:val="both"/>
            </w:pPr>
            <w:r>
              <w:rPr>
                <w:rFonts w:ascii="Times New Roman"/>
                <w:b w:val="false"/>
                <w:i w:val="false"/>
                <w:color w:val="000000"/>
                <w:sz w:val="20"/>
              </w:rPr>
              <w:t>
2. Пайдаланушының атауы, заңды тұлғаның ұйымдық-құқықтық нысаны, заңды мекенжайы, ведомстволық бағыныстылығы өзгерген жағдайда куәлікке және/немесе онымен байланысты пайдалану ерекшеліктеріне өзгерістер енгізу – ақысыз көрсетіледі.</w:t>
            </w:r>
          </w:p>
          <w:p>
            <w:pPr>
              <w:spacing w:after="20"/>
              <w:ind w:left="20"/>
              <w:jc w:val="both"/>
            </w:pPr>
            <w:r>
              <w:rPr>
                <w:rFonts w:ascii="Times New Roman"/>
                <w:b w:val="false"/>
                <w:i w:val="false"/>
                <w:color w:val="000000"/>
                <w:sz w:val="20"/>
              </w:rPr>
              <w:t>
3. Пайдаланылатын бірдей типтегі әуе кемелерінің А және В бөліктерінің пайдалану ерекшеліктерін енгізу – ақысыз көрсетіледі.</w:t>
            </w:r>
          </w:p>
          <w:p>
            <w:pPr>
              <w:spacing w:after="20"/>
              <w:ind w:left="20"/>
              <w:jc w:val="both"/>
            </w:pPr>
            <w:r>
              <w:rPr>
                <w:rFonts w:ascii="Times New Roman"/>
                <w:b w:val="false"/>
                <w:i w:val="false"/>
                <w:color w:val="000000"/>
                <w:sz w:val="20"/>
              </w:rPr>
              <w:t>
4. Бұдан бұрын пайдаланылмаған басқа типтегі әуе кемелерінің А және В бөліктерінің пайдалану ерекшеліктерін енгізу – ақысыз көрсетіледі.</w:t>
            </w:r>
          </w:p>
          <w:p>
            <w:pPr>
              <w:spacing w:after="20"/>
              <w:ind w:left="20"/>
              <w:jc w:val="both"/>
            </w:pPr>
            <w:r>
              <w:rPr>
                <w:rFonts w:ascii="Times New Roman"/>
                <w:b w:val="false"/>
                <w:i w:val="false"/>
                <w:color w:val="000000"/>
                <w:sz w:val="20"/>
              </w:rPr>
              <w:t>
5. Авиациялық жұмыстардың түрлерінің В бөлігінің пайдалану ерекшеліктерін енгізу – ақысыз көрсетіледі.</w:t>
            </w:r>
          </w:p>
          <w:p>
            <w:pPr>
              <w:spacing w:after="20"/>
              <w:ind w:left="20"/>
              <w:jc w:val="both"/>
            </w:pPr>
            <w:r>
              <w:rPr>
                <w:rFonts w:ascii="Times New Roman"/>
                <w:b w:val="false"/>
                <w:i w:val="false"/>
                <w:color w:val="000000"/>
                <w:sz w:val="20"/>
              </w:rPr>
              <w:t>
6. Әуе кемелерін және/немесе авиациялық жұмыстардың түрлерінен А және/немесе В бөліктерінің пайдалану ерекшеліктерінен алып тастау – ақысыз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портал – жөндеу жұмыстарын жүргізуге байланысты техникалық үзілістерді қоспағанда, тәулік бойы (өтініш беруші жұмыс уақыты аяқталғаннан кейін, Қазақстан Республикасының еңбек заңнамасына сәйкес демалыс және мереке күндері, жүгінген жағдайда өтінімдерді қабылдау және мемлекеттік қызмет көрсету нәтижесін беру келесі жұмыс күні жүзеге асырылады);</w:t>
            </w:r>
          </w:p>
          <w:p>
            <w:pPr>
              <w:spacing w:after="20"/>
              <w:ind w:left="20"/>
              <w:jc w:val="both"/>
            </w:pPr>
            <w:r>
              <w:rPr>
                <w:rFonts w:ascii="Times New Roman"/>
                <w:b w:val="false"/>
                <w:i w:val="false"/>
                <w:color w:val="000000"/>
                <w:sz w:val="20"/>
              </w:rPr>
              <w:t>
2) уәкілетті ұйым – Қазақстан Республикасының еңбек заңнамасына сәйкес демалыс және мереке күндерін қоспағанда, дүйсенбіден бастап жұма аралығында сағат 8-00-дан 17-00-ге дейін, түскі үзіліс 13-00-ден 14-00-ге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Куәлікті алу үшін мынадай құжаттар тіркелген ЭЦҚ қойылған өтінім беріледі:</w:t>
            </w:r>
          </w:p>
          <w:p>
            <w:pPr>
              <w:spacing w:after="20"/>
              <w:ind w:left="20"/>
              <w:jc w:val="both"/>
            </w:pPr>
            <w:r>
              <w:rPr>
                <w:rFonts w:ascii="Times New Roman"/>
                <w:b w:val="false"/>
                <w:i w:val="false"/>
                <w:color w:val="000000"/>
                <w:sz w:val="20"/>
              </w:rPr>
              <w:t xml:space="preserve">
1) уәкілетті ұйымның қызметі үшін ақы төленгенін растайтын құжаттың қағаз жеткізгіштегі көшірмесі немесе құжаттың pdf форматындағы электрондық көшірмесі; </w:t>
            </w:r>
          </w:p>
          <w:p>
            <w:pPr>
              <w:spacing w:after="20"/>
              <w:ind w:left="20"/>
              <w:jc w:val="both"/>
            </w:pPr>
            <w:r>
              <w:rPr>
                <w:rFonts w:ascii="Times New Roman"/>
                <w:b w:val="false"/>
                <w:i w:val="false"/>
                <w:color w:val="000000"/>
                <w:sz w:val="20"/>
              </w:rPr>
              <w:t>
2) ұшуды орындау жөніндегі нұсқаулықтың электрондық көшірмесі;</w:t>
            </w:r>
          </w:p>
          <w:p>
            <w:pPr>
              <w:spacing w:after="20"/>
              <w:ind w:left="20"/>
              <w:jc w:val="both"/>
            </w:pPr>
            <w:r>
              <w:rPr>
                <w:rFonts w:ascii="Times New Roman"/>
                <w:b w:val="false"/>
                <w:i w:val="false"/>
                <w:color w:val="000000"/>
                <w:sz w:val="20"/>
              </w:rPr>
              <w:t>
3) ұшу қауіпсіздігін басқару жүйесін ұйымдастыру жөніндегі нұсқаулықтың электрондық көшірмесі (бар болған жағдайда);</w:t>
            </w:r>
          </w:p>
          <w:p>
            <w:pPr>
              <w:spacing w:after="20"/>
              <w:ind w:left="20"/>
              <w:jc w:val="both"/>
            </w:pPr>
            <w:r>
              <w:rPr>
                <w:rFonts w:ascii="Times New Roman"/>
                <w:b w:val="false"/>
                <w:i w:val="false"/>
                <w:color w:val="000000"/>
                <w:sz w:val="20"/>
              </w:rPr>
              <w:t>
4) техникалық қызмет көрсетуді реттеу жөніндегі пайдаланушының нұсқаулығының электрондық көшірмесі;</w:t>
            </w:r>
          </w:p>
          <w:p>
            <w:pPr>
              <w:spacing w:after="20"/>
              <w:ind w:left="20"/>
              <w:jc w:val="both"/>
            </w:pPr>
            <w:r>
              <w:rPr>
                <w:rFonts w:ascii="Times New Roman"/>
                <w:b w:val="false"/>
                <w:i w:val="false"/>
                <w:color w:val="000000"/>
                <w:sz w:val="20"/>
              </w:rPr>
              <w:t>
5) әуе кемелерінің техникалық қызмет көрсету бағдарламасының (регламент) электрондық көшірмесі;</w:t>
            </w:r>
          </w:p>
          <w:p>
            <w:pPr>
              <w:spacing w:after="20"/>
              <w:ind w:left="20"/>
              <w:jc w:val="both"/>
            </w:pPr>
            <w:r>
              <w:rPr>
                <w:rFonts w:ascii="Times New Roman"/>
                <w:b w:val="false"/>
                <w:i w:val="false"/>
                <w:color w:val="000000"/>
                <w:sz w:val="20"/>
              </w:rPr>
              <w:t>
6) Қазақстан Республикасының міндетті сақтандыру түрлері туралы заңдарына сәйкес пайдаланушының азаматтық-құқықтық жауапкершілігін міндетті сақтандырудың сақтандыру полистерінің электрондық көшірмелері.</w:t>
            </w:r>
          </w:p>
          <w:p>
            <w:pPr>
              <w:spacing w:after="20"/>
              <w:ind w:left="20"/>
              <w:jc w:val="both"/>
            </w:pPr>
            <w:r>
              <w:rPr>
                <w:rFonts w:ascii="Times New Roman"/>
                <w:b w:val="false"/>
                <w:i w:val="false"/>
                <w:color w:val="000000"/>
                <w:sz w:val="20"/>
              </w:rPr>
              <w:t>
7) пайдаланушы басшысымен бекітілетін әуе кемелерінің бояу үлгілері және мәтіндік сипаттамасының электрондық көшірмесі;</w:t>
            </w:r>
          </w:p>
          <w:p>
            <w:pPr>
              <w:spacing w:after="20"/>
              <w:ind w:left="20"/>
              <w:jc w:val="both"/>
            </w:pPr>
            <w:r>
              <w:rPr>
                <w:rFonts w:ascii="Times New Roman"/>
                <w:b w:val="false"/>
                <w:i w:val="false"/>
                <w:color w:val="000000"/>
                <w:sz w:val="20"/>
              </w:rPr>
              <w:t>
8) пайдаланушының авиациялық қауіпсіздік бағдарламасының электрондық көшірмесі;</w:t>
            </w:r>
          </w:p>
          <w:p>
            <w:pPr>
              <w:spacing w:after="20"/>
              <w:ind w:left="20"/>
              <w:jc w:val="both"/>
            </w:pPr>
            <w:r>
              <w:rPr>
                <w:rFonts w:ascii="Times New Roman"/>
                <w:b w:val="false"/>
                <w:i w:val="false"/>
                <w:color w:val="000000"/>
                <w:sz w:val="20"/>
              </w:rPr>
              <w:t>
9) Азаматтық авиация саласындағы уәкілетті ұйымның ақылы қызметтерінің тізбесімен және азаматтық авиация саласындағы төлем мөлшерлемелерімен айқындалатын тәртіппен және мөлшерде алынатын, уәкілетті ұйымның ұшу қауіпсіздігі мен авиациялық қауіпсіздікті қамтамасыз етуді тұрақты қадағалауды жүзеге асырғаны үшін сертификатталған пайдаланушылардың міндетті аударымдарын растайтын құжаттың электрондық көшірмесі.</w:t>
            </w:r>
          </w:p>
          <w:p>
            <w:pPr>
              <w:spacing w:after="20"/>
              <w:ind w:left="20"/>
              <w:jc w:val="both"/>
            </w:pPr>
            <w:r>
              <w:rPr>
                <w:rFonts w:ascii="Times New Roman"/>
                <w:b w:val="false"/>
                <w:i w:val="false"/>
                <w:color w:val="000000"/>
                <w:sz w:val="20"/>
              </w:rPr>
              <w:t>
2. Пайдаланушының атауы, заңды тұлғаның ұйымдық-құқықтық нысаны, заңды мекенжайы, ведомстволық бағыныстылығы өзгерген жағдайда куәлікке және/немесе онымен байланысты пайдалану ерекшеліктеріне өзгерістер енгізу кезінде өтініш беруші келесі құжаттарды тіркей отырып, ЭЦҚ қойылған өтінім береді:</w:t>
            </w:r>
          </w:p>
          <w:p>
            <w:pPr>
              <w:spacing w:after="20"/>
              <w:ind w:left="20"/>
              <w:jc w:val="both"/>
            </w:pPr>
            <w:r>
              <w:rPr>
                <w:rFonts w:ascii="Times New Roman"/>
                <w:b w:val="false"/>
                <w:i w:val="false"/>
                <w:color w:val="000000"/>
                <w:sz w:val="20"/>
              </w:rPr>
              <w:t>
1) ұшуды орындау жөніндегі нұсқаулықтың электрондық көшірмесі;</w:t>
            </w:r>
          </w:p>
          <w:p>
            <w:pPr>
              <w:spacing w:after="20"/>
              <w:ind w:left="20"/>
              <w:jc w:val="both"/>
            </w:pPr>
            <w:r>
              <w:rPr>
                <w:rFonts w:ascii="Times New Roman"/>
                <w:b w:val="false"/>
                <w:i w:val="false"/>
                <w:color w:val="000000"/>
                <w:sz w:val="20"/>
              </w:rPr>
              <w:t>
2) ұшу қауіпсіздігін басқару жүйесін ұйымдастыру жөніндегі нұсқаулықтың электрондық көшірмесі (бар болған жағдайда);</w:t>
            </w:r>
          </w:p>
          <w:p>
            <w:pPr>
              <w:spacing w:after="20"/>
              <w:ind w:left="20"/>
              <w:jc w:val="both"/>
            </w:pPr>
            <w:r>
              <w:rPr>
                <w:rFonts w:ascii="Times New Roman"/>
                <w:b w:val="false"/>
                <w:i w:val="false"/>
                <w:color w:val="000000"/>
                <w:sz w:val="20"/>
              </w:rPr>
              <w:t>
3) техникалық қызмет көрсетуді реттеу жөніндегі пайдаланушының нұсқаулығының электрондық көшірмесі;</w:t>
            </w:r>
          </w:p>
          <w:p>
            <w:pPr>
              <w:spacing w:after="20"/>
              <w:ind w:left="20"/>
              <w:jc w:val="both"/>
            </w:pPr>
            <w:r>
              <w:rPr>
                <w:rFonts w:ascii="Times New Roman"/>
                <w:b w:val="false"/>
                <w:i w:val="false"/>
                <w:color w:val="000000"/>
                <w:sz w:val="20"/>
              </w:rPr>
              <w:t>
4) әуе кемелерінің техникалық қызмет көрсету бағдарламасының (регламент) электрондық көшірмесі;</w:t>
            </w:r>
          </w:p>
          <w:p>
            <w:pPr>
              <w:spacing w:after="20"/>
              <w:ind w:left="20"/>
              <w:jc w:val="both"/>
            </w:pPr>
            <w:r>
              <w:rPr>
                <w:rFonts w:ascii="Times New Roman"/>
                <w:b w:val="false"/>
                <w:i w:val="false"/>
                <w:color w:val="000000"/>
                <w:sz w:val="20"/>
              </w:rPr>
              <w:t>
5) пайдаланушы басшысымен бекітілетін әуе кемелерінің әуе кемелерінің бояу үлгілері және мәтіндік сипаттамасының электрондық көшірмесі;</w:t>
            </w:r>
          </w:p>
          <w:p>
            <w:pPr>
              <w:spacing w:after="20"/>
              <w:ind w:left="20"/>
              <w:jc w:val="both"/>
            </w:pPr>
            <w:r>
              <w:rPr>
                <w:rFonts w:ascii="Times New Roman"/>
                <w:b w:val="false"/>
                <w:i w:val="false"/>
                <w:color w:val="000000"/>
                <w:sz w:val="20"/>
              </w:rPr>
              <w:t>
6) пайдаланушының авиациялық қауіпсіздік бағдарламасының электрондық көшірмесі.</w:t>
            </w:r>
          </w:p>
          <w:p>
            <w:pPr>
              <w:spacing w:after="20"/>
              <w:ind w:left="20"/>
              <w:jc w:val="both"/>
            </w:pPr>
            <w:r>
              <w:rPr>
                <w:rFonts w:ascii="Times New Roman"/>
                <w:b w:val="false"/>
                <w:i w:val="false"/>
                <w:color w:val="000000"/>
                <w:sz w:val="20"/>
              </w:rPr>
              <w:t>
3. Пайдаланылатын бірдей типтегі әуе кемелерін А және В бөліктерінің пайдалану ерекшеліктерін енгізу кезінде өтініш беруші келесі құжаттарды тіркей отырып, ЭЦҚ қойылған өтінім береді:</w:t>
            </w:r>
          </w:p>
          <w:p>
            <w:pPr>
              <w:spacing w:after="20"/>
              <w:ind w:left="20"/>
              <w:jc w:val="both"/>
            </w:pPr>
            <w:r>
              <w:rPr>
                <w:rFonts w:ascii="Times New Roman"/>
                <w:b w:val="false"/>
                <w:i w:val="false"/>
                <w:color w:val="000000"/>
                <w:sz w:val="20"/>
              </w:rPr>
              <w:t xml:space="preserve">
 1) әуе кемесін пайдалануының бақылауына, техникалық қызмет және ұшуға жарамдылығына жауапты тараптар, сонымен қатар әуе кемесін жалға алудың қолданылуы мерзімі көрсетілген экипажсыз жалға алу шартының электрондық көшірмесі; </w:t>
            </w:r>
          </w:p>
          <w:p>
            <w:pPr>
              <w:spacing w:after="20"/>
              <w:ind w:left="20"/>
              <w:jc w:val="both"/>
            </w:pPr>
            <w:r>
              <w:rPr>
                <w:rFonts w:ascii="Times New Roman"/>
                <w:b w:val="false"/>
                <w:i w:val="false"/>
                <w:color w:val="000000"/>
                <w:sz w:val="20"/>
              </w:rPr>
              <w:t>
2) ұшуды орындау жөніндегі нұсқаулыққа, техникалық қызмет көрсетуді реттеу жөніндегі пайдаланушының нұсқаулығына, техникалық қызмет көрсету бағдарламасына, ең аз жабдықтар тізбесіне (MEL) (бар болған жағдайда) енгізілген өзгерістердің электрондық көшірмесі;</w:t>
            </w:r>
          </w:p>
          <w:p>
            <w:pPr>
              <w:spacing w:after="20"/>
              <w:ind w:left="20"/>
              <w:jc w:val="both"/>
            </w:pPr>
            <w:r>
              <w:rPr>
                <w:rFonts w:ascii="Times New Roman"/>
                <w:b w:val="false"/>
                <w:i w:val="false"/>
                <w:color w:val="000000"/>
                <w:sz w:val="20"/>
              </w:rPr>
              <w:t>
3) Қазақстан Республикасының міндетті сақтандыру түрлері туралы заңдарына сәйкес пайдаланушының азаматтық-құқықтық жауапкершілігін міндетті сақтандырудың сақтандыру полистерінің электрондық көшірмелері.</w:t>
            </w:r>
          </w:p>
          <w:p>
            <w:pPr>
              <w:spacing w:after="20"/>
              <w:ind w:left="20"/>
              <w:jc w:val="both"/>
            </w:pPr>
            <w:r>
              <w:rPr>
                <w:rFonts w:ascii="Times New Roman"/>
                <w:b w:val="false"/>
                <w:i w:val="false"/>
                <w:color w:val="000000"/>
                <w:sz w:val="20"/>
              </w:rPr>
              <w:t>
4. Басқа типтегі әуе кемелерін А және В бөліктерінің пайдалану ерекшеліктерінің енгізу кезінде өтініш беруші келесі құжаттарды тіркей отырып, ЭЦҚ қойылған өтінім береді:</w:t>
            </w:r>
          </w:p>
          <w:p>
            <w:pPr>
              <w:spacing w:after="20"/>
              <w:ind w:left="20"/>
              <w:jc w:val="both"/>
            </w:pPr>
            <w:r>
              <w:rPr>
                <w:rFonts w:ascii="Times New Roman"/>
                <w:b w:val="false"/>
                <w:i w:val="false"/>
                <w:color w:val="000000"/>
                <w:sz w:val="20"/>
              </w:rPr>
              <w:t>
1) әуе кемесін пайдалануының бақылауына, техникалық қызмет және ұшуға жарамдылығына жауапты тараптар, сонымен қатар әуе кемесін жалға алудың қолданылуы мерзімі көрсетілген экипажсыз жалға алу шартының электрондық көшірмесі;</w:t>
            </w:r>
          </w:p>
          <w:p>
            <w:pPr>
              <w:spacing w:after="20"/>
              <w:ind w:left="20"/>
              <w:jc w:val="both"/>
            </w:pPr>
            <w:r>
              <w:rPr>
                <w:rFonts w:ascii="Times New Roman"/>
                <w:b w:val="false"/>
                <w:i w:val="false"/>
                <w:color w:val="000000"/>
                <w:sz w:val="20"/>
              </w:rPr>
              <w:t>
2) ұшуды орындау жөніндегі нұсқаулыққа, техникалық қызмет көрсетуді реттеу жөніндегі пайдаланушының нұсқаулығына, техникалық қызмет көрсету бағдарламасына, ең аз жабдықтар тізбесіне (MEL) (бар болған жағдайда) енгізілген өзгерістердің электрондық көшірмесі;</w:t>
            </w:r>
          </w:p>
          <w:p>
            <w:pPr>
              <w:spacing w:after="20"/>
              <w:ind w:left="20"/>
              <w:jc w:val="both"/>
            </w:pPr>
            <w:r>
              <w:rPr>
                <w:rFonts w:ascii="Times New Roman"/>
                <w:b w:val="false"/>
                <w:i w:val="false"/>
                <w:color w:val="000000"/>
                <w:sz w:val="20"/>
              </w:rPr>
              <w:t>
3) Қазақстан Республикасының міндетті сақтандыру түрлері туралы заңдарына сәйкес пайдаланушының азаматтық-құқықтық жауапкершілігін міндетті сақтандырудың сақтандыру полистерінің электрондық көшірмелері.</w:t>
            </w:r>
          </w:p>
          <w:p>
            <w:pPr>
              <w:spacing w:after="20"/>
              <w:ind w:left="20"/>
              <w:jc w:val="both"/>
            </w:pPr>
            <w:r>
              <w:rPr>
                <w:rFonts w:ascii="Times New Roman"/>
                <w:b w:val="false"/>
                <w:i w:val="false"/>
                <w:color w:val="000000"/>
                <w:sz w:val="20"/>
              </w:rPr>
              <w:t>
5. Авиациялық жұмыстардың түрдерігің В бөлігінің пайдалану ерекшеліктерін енгізу үшін өтініш беруші келесі құжаттарды тіркей отырып, ЭЦҚ қойылған өтінім береді:</w:t>
            </w:r>
          </w:p>
          <w:p>
            <w:pPr>
              <w:spacing w:after="20"/>
              <w:ind w:left="20"/>
              <w:jc w:val="both"/>
            </w:pPr>
            <w:r>
              <w:rPr>
                <w:rFonts w:ascii="Times New Roman"/>
                <w:b w:val="false"/>
                <w:i w:val="false"/>
                <w:color w:val="000000"/>
                <w:sz w:val="20"/>
              </w:rPr>
              <w:t>
1) ұшуды орындау жөніндегі нұсқаулыққа енгізілген өзгерістер мен толықтырулардың электрондық көшірмесі;</w:t>
            </w:r>
          </w:p>
          <w:p>
            <w:pPr>
              <w:spacing w:after="20"/>
              <w:ind w:left="20"/>
              <w:jc w:val="both"/>
            </w:pPr>
            <w:r>
              <w:rPr>
                <w:rFonts w:ascii="Times New Roman"/>
                <w:b w:val="false"/>
                <w:i w:val="false"/>
                <w:color w:val="000000"/>
                <w:sz w:val="20"/>
              </w:rPr>
              <w:t>
2) пайдаланушы әзірлеген және бекіткен авиациялық жұмыстардың жекелеген түрлерін орындау тәртібі туралы нұсқаулықтың электрондық көшірмесі.</w:t>
            </w:r>
          </w:p>
          <w:p>
            <w:pPr>
              <w:spacing w:after="20"/>
              <w:ind w:left="20"/>
              <w:jc w:val="both"/>
            </w:pPr>
            <w:r>
              <w:rPr>
                <w:rFonts w:ascii="Times New Roman"/>
                <w:b w:val="false"/>
                <w:i w:val="false"/>
                <w:color w:val="000000"/>
                <w:sz w:val="20"/>
              </w:rPr>
              <w:t>
6. Әуе кемелерін және/немесе авиациялық жұмыстардың түрлерінен А және/немесе В бөліктерінің пайдалану ерекшеліктерін алып тастау үшін өтініш беруші ЭЦҚ қойылған өтінім береді.</w:t>
            </w:r>
          </w:p>
          <w:p>
            <w:pPr>
              <w:spacing w:after="20"/>
              <w:ind w:left="20"/>
              <w:jc w:val="both"/>
            </w:pPr>
            <w:r>
              <w:rPr>
                <w:rFonts w:ascii="Times New Roman"/>
                <w:b w:val="false"/>
                <w:i w:val="false"/>
                <w:color w:val="000000"/>
                <w:sz w:val="20"/>
              </w:rPr>
              <w:t>
Жеке басын куәландыратын құжаттар, білімі, еңбек шарттары, авиациялық персоналдың куәлігі, заңды тұлғаны мемлекеттік тіркеу (қайта тіркеу) туралы, жеке кәсіпкер ретінде мемлекеттік тіркеу туралы мәліметтерді, авиациялық жұмыстарды орындауға арналған куәлік (бар болған жағдайда), азаматтық әуе кемесін мемлекеттік тіркеу, ұшуға жарамдылық сертификаты, әуе кемесінің шуыл бойынша сертификаты, радиотаратқыш аппаратураны пайдалануға рұқсаттарын уәкілетті ұйым тиісті мемлекеттік цифрлық жүйелерден "цифрлық үкіметтің" шлюзі арқылы алады.</w:t>
            </w:r>
          </w:p>
          <w:p>
            <w:pPr>
              <w:spacing w:after="20"/>
              <w:ind w:left="20"/>
              <w:jc w:val="both"/>
            </w:pPr>
            <w:r>
              <w:rPr>
                <w:rFonts w:ascii="Times New Roman"/>
                <w:b w:val="false"/>
                <w:i w:val="false"/>
                <w:color w:val="000000"/>
                <w:sz w:val="20"/>
              </w:rPr>
              <w:t>
Өтініш беруші, егер Қазақстан Республикасының заңдарында өзгеше көзделмесе, мемлекеттік қызметтер көрсету кезінде цифрлық жүйелерде қамтылған, заңмен қорғалатын құпияны құрайтын мәліметтерді пайдалануға келісім береді.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өтініш берушінің және (немесе) ұсынылған материалдардың, объектілердің, деректердің және мемлекеттік қызмет көрсетуге қажетті мәліметтердің Заңның </w:t>
            </w:r>
            <w:r>
              <w:rPr>
                <w:rFonts w:ascii="Times New Roman"/>
                <w:b w:val="false"/>
                <w:i w:val="false"/>
                <w:color w:val="000000"/>
                <w:sz w:val="20"/>
              </w:rPr>
              <w:t>16-бабының</w:t>
            </w:r>
            <w:r>
              <w:rPr>
                <w:rFonts w:ascii="Times New Roman"/>
                <w:b w:val="false"/>
                <w:i w:val="false"/>
                <w:color w:val="000000"/>
                <w:sz w:val="20"/>
              </w:rPr>
              <w:t xml:space="preserve"> 7-тармағында көзделген талаптарға сәйкес келмеуі;</w:t>
            </w:r>
          </w:p>
          <w:p>
            <w:pPr>
              <w:spacing w:after="20"/>
              <w:ind w:left="20"/>
              <w:jc w:val="both"/>
            </w:pPr>
            <w:r>
              <w:rPr>
                <w:rFonts w:ascii="Times New Roman"/>
                <w:b w:val="false"/>
                <w:i w:val="false"/>
                <w:color w:val="000000"/>
                <w:sz w:val="20"/>
              </w:rPr>
              <w:t>
2) өтініш берушіге қатысты белгілі бір мемлекеттік қызметті алуды талап ететін қызметке немесе қызметтің жекелеген түрлеріне тыйым салу туралы сот шешімінің (үкімінің) заңды күшіне енуі.</w:t>
            </w:r>
          </w:p>
          <w:p>
            <w:pPr>
              <w:spacing w:after="20"/>
              <w:ind w:left="20"/>
              <w:jc w:val="both"/>
            </w:pPr>
            <w:r>
              <w:rPr>
                <w:rFonts w:ascii="Times New Roman"/>
                <w:b w:val="false"/>
                <w:i w:val="false"/>
                <w:color w:val="000000"/>
                <w:sz w:val="20"/>
              </w:rPr>
              <w:t>
3) уәкілетті мемлекеттік органның мемлекеттік немесе әлеуметтік жауапкершілігі бар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4) көрсетілетін қызметті алушыға қатысты оның қызметіне немесе мемлекеттік немесе әлеуметтік жауапкершілігі бар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5) көрсетілетін қызметті алушыға қатысты соттың заңды күшіне енген үкімінің болуы, оның негізінде көрсетілетін қызметті алушының мемлекеттік немесе әлеуметтік жауапкершілігі бар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6) көрсетілетін қызметті алушының мемлекеттік немесе әлеуметтік жауапкершілігі бар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немесе әлеуметтік жауапкершілігі бар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орындарының мекенжайлары мынадай интернет-ресурстарда орналасқан: "Қазақстанның авиациялық әкімшілігі" акционерлік қоғамының www.caa.gov.kz.</w:t>
            </w:r>
          </w:p>
          <w:p>
            <w:pPr>
              <w:spacing w:after="20"/>
              <w:ind w:left="20"/>
              <w:jc w:val="both"/>
            </w:pPr>
            <w:r>
              <w:rPr>
                <w:rFonts w:ascii="Times New Roman"/>
                <w:b w:val="false"/>
                <w:i w:val="false"/>
                <w:color w:val="000000"/>
                <w:sz w:val="20"/>
              </w:rPr>
              <w:t>
Өтініш берушінің ЭЦҚ бар болған жағдайда мемлекеттік көрсетілетін қызметті портал арқылы электрондық түрде алуға мүмкіндігі бар.</w:t>
            </w:r>
          </w:p>
          <w:p>
            <w:pPr>
              <w:spacing w:after="20"/>
              <w:ind w:left="20"/>
              <w:jc w:val="both"/>
            </w:pPr>
            <w:r>
              <w:rPr>
                <w:rFonts w:ascii="Times New Roman"/>
                <w:b w:val="false"/>
                <w:i w:val="false"/>
                <w:color w:val="000000"/>
                <w:sz w:val="20"/>
              </w:rPr>
              <w:t>
Өтініш берушінің порталдың "жеке кабинеті" арқылы қашықтықтан қол жеткізу режимінде, сондай-ақ мемлекеттік қызметтер көрсету мәселелері жөніндегі бірыңғай байланыс орталығы арқылы мемлекеттік қызметтерді көрсету тәртібі мен мәртебесі туралы ақпаратты алуға мүмкіндігі бар. Мемлекеттік қызметтер көрсету мәселелері жөніндегі бірыңғай байланыс орталығының телефондары: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бұйрықтардың тізбесіне</w:t>
            </w:r>
            <w:r>
              <w:br/>
            </w:r>
            <w:r>
              <w:rPr>
                <w:rFonts w:ascii="Times New Roman"/>
                <w:b w:val="false"/>
                <w:i w:val="false"/>
                <w:color w:val="000000"/>
                <w:sz w:val="20"/>
              </w:rPr>
              <w:t>21-қосымша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Ұшу құрамының, кабина</w:t>
            </w:r>
            <w:r>
              <w:br/>
            </w:r>
            <w:r>
              <w:rPr>
                <w:rFonts w:ascii="Times New Roman"/>
                <w:b w:val="false"/>
                <w:i w:val="false"/>
                <w:color w:val="000000"/>
                <w:sz w:val="20"/>
              </w:rPr>
              <w:t>экипажының адамдарына,</w:t>
            </w:r>
            <w:r>
              <w:br/>
            </w:r>
            <w:r>
              <w:rPr>
                <w:rFonts w:ascii="Times New Roman"/>
                <w:b w:val="false"/>
                <w:i w:val="false"/>
                <w:color w:val="000000"/>
                <w:sz w:val="20"/>
              </w:rPr>
              <w:t>ұшуларға техникалық қолдауды</w:t>
            </w:r>
            <w:r>
              <w:br/>
            </w:r>
            <w:r>
              <w:rPr>
                <w:rFonts w:ascii="Times New Roman"/>
                <w:b w:val="false"/>
                <w:i w:val="false"/>
                <w:color w:val="000000"/>
                <w:sz w:val="20"/>
              </w:rPr>
              <w:t>қамтамасыз етуші инженерлік-</w:t>
            </w:r>
            <w:r>
              <w:br/>
            </w:r>
            <w:r>
              <w:rPr>
                <w:rFonts w:ascii="Times New Roman"/>
                <w:b w:val="false"/>
                <w:i w:val="false"/>
                <w:color w:val="000000"/>
                <w:sz w:val="20"/>
              </w:rPr>
              <w:t>техникалық құрамға және ұшу</w:t>
            </w:r>
            <w:r>
              <w:br/>
            </w:r>
            <w:r>
              <w:rPr>
                <w:rFonts w:ascii="Times New Roman"/>
                <w:b w:val="false"/>
                <w:i w:val="false"/>
                <w:color w:val="000000"/>
                <w:sz w:val="20"/>
              </w:rPr>
              <w:t>кезінде әуе кемесінің</w:t>
            </w:r>
            <w:r>
              <w:br/>
            </w:r>
            <w:r>
              <w:rPr>
                <w:rFonts w:ascii="Times New Roman"/>
                <w:b w:val="false"/>
                <w:i w:val="false"/>
                <w:color w:val="000000"/>
                <w:sz w:val="20"/>
              </w:rPr>
              <w:t>қауіпсіздігін қамтамасыз ететін</w:t>
            </w:r>
            <w:r>
              <w:br/>
            </w:r>
            <w:r>
              <w:rPr>
                <w:rFonts w:ascii="Times New Roman"/>
                <w:b w:val="false"/>
                <w:i w:val="false"/>
                <w:color w:val="000000"/>
                <w:sz w:val="20"/>
              </w:rPr>
              <w:t>персоналға экипаж мүшесі</w:t>
            </w:r>
            <w:r>
              <w:br/>
            </w:r>
            <w:r>
              <w:rPr>
                <w:rFonts w:ascii="Times New Roman"/>
                <w:b w:val="false"/>
                <w:i w:val="false"/>
                <w:color w:val="000000"/>
                <w:sz w:val="20"/>
              </w:rPr>
              <w:t>куәлігін беру қағидаларына</w:t>
            </w:r>
            <w:r>
              <w:br/>
            </w:r>
            <w:r>
              <w:rPr>
                <w:rFonts w:ascii="Times New Roman"/>
                <w:b w:val="false"/>
                <w:i w:val="false"/>
                <w:color w:val="000000"/>
                <w:sz w:val="20"/>
              </w:rPr>
              <w:t>1-қосымша</w:t>
            </w:r>
          </w:p>
        </w:tc>
      </w:tr>
    </w:tbl>
    <w:bookmarkStart w:name="z510" w:id="50"/>
    <w:p>
      <w:pPr>
        <w:spacing w:after="0"/>
        <w:ind w:left="0"/>
        <w:jc w:val="left"/>
      </w:pPr>
      <w:r>
        <w:rPr>
          <w:rFonts w:ascii="Times New Roman"/>
          <w:b/>
          <w:i w:val="false"/>
          <w:color w:val="000000"/>
        </w:rPr>
        <w:t xml:space="preserve"> "Экипаж мүшесінің куәлігін беру" мемлекеттік қызмет көрсетуге қойылатын негізгі талаптардың тізбесі</w:t>
      </w:r>
    </w:p>
    <w:bookmarkEnd w:id="5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"Қазақстанның авиациялық әкімшілігі" акционерлік қоғамы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және оның кіші түрлерін (бар болса)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корпорация, "Цифрлық үкіметтің" веб-порталы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(жеті)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Экипаж мүшесінің куәлігі (бұдан әрі – ЭМК) не осы мемлекеттік қызмет көрсетуге қойылатын негізгі талаптардың тізбесінің 9-бағанында көзделген негіздер бойынша мемлекеттік көрсетілетін қызметті көрсетуден бас тарту туралы дәлелді жауап. Мемлекеттік көрсетілетін қызметті көрсету нәтижесі Мемлекеттік корпорация арқылы беріледі. Мемлекеттік көрсетілетін қызметтерді көрсету нысаны: Электрондық / қағаз түрінде.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көрсетілетін қызмет "Қазақстан Республикасының азаматтық авиациясы саласындағы төлемдерді алу қағидаларын бекіту туралы" Қазақстан Республикасы Индустрия және инфрақұрылымдық даму министрінің міндетін атқарушының 2023 жылғы 24 наурыздағы </w:t>
            </w:r>
            <w:r>
              <w:rPr>
                <w:rFonts w:ascii="Times New Roman"/>
                <w:b w:val="false"/>
                <w:i w:val="false"/>
                <w:color w:val="000000"/>
                <w:sz w:val="20"/>
              </w:rPr>
              <w:t>№ 177</w:t>
            </w:r>
            <w:r>
              <w:rPr>
                <w:rFonts w:ascii="Times New Roman"/>
                <w:b w:val="false"/>
                <w:i w:val="false"/>
                <w:color w:val="000000"/>
                <w:sz w:val="20"/>
              </w:rPr>
              <w:t xml:space="preserve"> (Нормативтік құқықтық актілердің мемлекеттік тіркеу тізілімінде № 32120 болып тіркелген) және "Азаматтық авиация саласындағы уәкілетті ұйымның ақылы көрсетілетін қызметтерінің тізбесін және азаматтық авиация саласындағы төлем мөлшерлемелерін бекіту туралы" Қазақстан Республикасы Индустрия және инфрақұрылымдық даму министрінің 2023 жылғы 17 наурыздағы № 167 </w:t>
            </w:r>
            <w:r>
              <w:rPr>
                <w:rFonts w:ascii="Times New Roman"/>
                <w:b w:val="false"/>
                <w:i w:val="false"/>
                <w:color w:val="000000"/>
                <w:sz w:val="20"/>
              </w:rPr>
              <w:t>бұйрықтарына</w:t>
            </w:r>
            <w:r>
              <w:rPr>
                <w:rFonts w:ascii="Times New Roman"/>
                <w:b w:val="false"/>
                <w:i w:val="false"/>
                <w:color w:val="000000"/>
                <w:sz w:val="20"/>
              </w:rPr>
              <w:t xml:space="preserve"> (Нормативтік құқықтық актілердің мемлекеттік тіркеу тізілімінде № 32089 болып тіркелген) сәйкес азаматтық авиация саласындағы тәртіпте және мөлшерлемелер бойынша ақылы негізде көрсетіледі. Төлем екінші деңгейдегі банктер қолма-қол немесе қолма-қол емес нысанда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Мемлекеттік корпорацияның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беруші – Қазақстан Республикасының Еңбек кодексіне (бұдан әрі – Кодекс) сәйкес демалыс және мереке күндерін қоспағанда, дүйсенбіден жұмаға дейін қоса алғанда, сағат 13.00-ден 14.00-ге дейін түскі асқа үзіліспен сағат 08.00-дан 17.00-ге дейін;</w:t>
            </w:r>
          </w:p>
          <w:p>
            <w:pPr>
              <w:spacing w:after="20"/>
              <w:ind w:left="20"/>
              <w:jc w:val="both"/>
            </w:pPr>
            <w:r>
              <w:rPr>
                <w:rFonts w:ascii="Times New Roman"/>
                <w:b w:val="false"/>
                <w:i w:val="false"/>
                <w:color w:val="000000"/>
                <w:sz w:val="20"/>
              </w:rPr>
              <w:t>
2) мемлекеттік корпорация – Кодекске сәйкес демалыс және мереке күндерін қоспағанда, дүйсенбіден жұмаға дейін, белгіленген жұмыс кестесіне сәйкес сағат 9:00-ден 18:30-ға дейін, түскі үзіліс сағат 13:00-ден 14:30-ға дейін;</w:t>
            </w:r>
          </w:p>
          <w:p>
            <w:pPr>
              <w:spacing w:after="20"/>
              <w:ind w:left="20"/>
              <w:jc w:val="both"/>
            </w:pPr>
            <w:r>
              <w:rPr>
                <w:rFonts w:ascii="Times New Roman"/>
                <w:b w:val="false"/>
                <w:i w:val="false"/>
                <w:color w:val="000000"/>
                <w:sz w:val="20"/>
              </w:rPr>
              <w:t>
3) портал – тәулік бойы (көрсетілетін қызметті алушы жұмыс уақыты аяқталған соң, Қазақстан Республикасының еңбек заңнамасына сәйкес демалыс және мереке күндері жүгінген кезде өтініштерді қабылдау және мемлекеттік қызмет көрсету нәтижесін беру электрондық (толық автоматтандырылған нысанда) көрсетілетін мемлекеттік қызметтерді қоспағанда, келесі жұмыс күні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осы Қағидаларға 2-қосымшаға сәйкес нысан бойынша хат-өтінім;</w:t>
            </w:r>
          </w:p>
          <w:p>
            <w:pPr>
              <w:spacing w:after="20"/>
              <w:ind w:left="20"/>
              <w:jc w:val="both"/>
            </w:pPr>
            <w:r>
              <w:rPr>
                <w:rFonts w:ascii="Times New Roman"/>
                <w:b w:val="false"/>
                <w:i w:val="false"/>
                <w:color w:val="000000"/>
                <w:sz w:val="20"/>
              </w:rPr>
              <w:t>
2) лауазымға тағайындау туралы бұйрықтың көшірмесі;</w:t>
            </w:r>
          </w:p>
          <w:p>
            <w:pPr>
              <w:spacing w:after="20"/>
              <w:ind w:left="20"/>
              <w:jc w:val="both"/>
            </w:pPr>
            <w:r>
              <w:rPr>
                <w:rFonts w:ascii="Times New Roman"/>
                <w:b w:val="false"/>
                <w:i w:val="false"/>
                <w:color w:val="000000"/>
                <w:sz w:val="20"/>
              </w:rPr>
              <w:t>
3) ЭМК алушының тегін, атын, әкесінің атын (бар болған кезде), лауазымын көрсете отырып, жеке қолы үлгісінің, мөлшері 9x12 түрлі-түсті (күңгірт) фотоның (jpg графикалық форматта бас киімсіз және нысанды киімде) көшірмесі;</w:t>
            </w:r>
          </w:p>
          <w:p>
            <w:pPr>
              <w:spacing w:after="20"/>
              <w:ind w:left="20"/>
              <w:jc w:val="both"/>
            </w:pPr>
            <w:r>
              <w:rPr>
                <w:rFonts w:ascii="Times New Roman"/>
                <w:b w:val="false"/>
                <w:i w:val="false"/>
                <w:color w:val="000000"/>
                <w:sz w:val="20"/>
              </w:rPr>
              <w:t>
4) осы Қағидаларға 3-қосымшаға сәйкес мәліметтер нысаны;</w:t>
            </w:r>
          </w:p>
          <w:p>
            <w:pPr>
              <w:spacing w:after="20"/>
              <w:ind w:left="20"/>
              <w:jc w:val="both"/>
            </w:pPr>
            <w:r>
              <w:rPr>
                <w:rFonts w:ascii="Times New Roman"/>
                <w:b w:val="false"/>
                <w:i w:val="false"/>
                <w:color w:val="000000"/>
                <w:sz w:val="20"/>
              </w:rPr>
              <w:t>
5) мемлекеттік цифрлық жүйеде мәліметтер болмаған жағдайда, авиациялық персоналдың қолданыстағы куәлігінің көшірмесі (ұшу құрамының адамдарына, ұшуды техникалық сүйемелдеуді қамтамасыз ететін инженерлік-техникалық құрамға);</w:t>
            </w:r>
          </w:p>
          <w:p>
            <w:pPr>
              <w:spacing w:after="20"/>
              <w:ind w:left="20"/>
              <w:jc w:val="both"/>
            </w:pPr>
            <w:r>
              <w:rPr>
                <w:rFonts w:ascii="Times New Roman"/>
                <w:b w:val="false"/>
                <w:i w:val="false"/>
                <w:color w:val="000000"/>
                <w:sz w:val="20"/>
              </w:rPr>
              <w:t>
6) Қазақстан Республикасының ұлттық қауіпсіздік органының келісу хатының электрондық көшірмесі;</w:t>
            </w:r>
          </w:p>
          <w:p>
            <w:pPr>
              <w:spacing w:after="20"/>
              <w:ind w:left="20"/>
              <w:jc w:val="both"/>
            </w:pPr>
            <w:r>
              <w:rPr>
                <w:rFonts w:ascii="Times New Roman"/>
                <w:b w:val="false"/>
                <w:i w:val="false"/>
                <w:color w:val="000000"/>
                <w:sz w:val="20"/>
              </w:rPr>
              <w:t>
7) жеке басын куәландыратын құжаттар, заңды тұлғаны мемлекеттік тіркеу (қайта тіркеу), авиациялық персоналдың қолданыстағы куәлігінің (ұшу құрамының, кабина экипажының адамдарына, ұшуды техникалық сүйемелдеуді қамтамасыз ететін инженерлік-техникалық құрамға) туралы мәліметті көрсетілетін қызметті беруші "цифрлық үкіметтің" шлюзі арқылы тиісті мемлекеттік цифрлық жүйеден алады;</w:t>
            </w:r>
          </w:p>
          <w:p>
            <w:pPr>
              <w:spacing w:after="20"/>
              <w:ind w:left="20"/>
              <w:jc w:val="both"/>
            </w:pPr>
            <w:r>
              <w:rPr>
                <w:rFonts w:ascii="Times New Roman"/>
                <w:b w:val="false"/>
                <w:i w:val="false"/>
                <w:color w:val="000000"/>
                <w:sz w:val="20"/>
              </w:rPr>
              <w:t>
8) көрсетілетін қызметті берушіге қызмет ақысын растайтын құжаттың электрондық көшірмесі.</w:t>
            </w:r>
          </w:p>
          <w:p>
            <w:pPr>
              <w:spacing w:after="20"/>
              <w:ind w:left="20"/>
              <w:jc w:val="both"/>
            </w:pPr>
            <w:r>
              <w:rPr>
                <w:rFonts w:ascii="Times New Roman"/>
                <w:b w:val="false"/>
                <w:i w:val="false"/>
                <w:color w:val="000000"/>
                <w:sz w:val="20"/>
              </w:rPr>
              <w:t>
Авиация персоналының шетелдік сертификаттарын ұсынған жағдайда азаматтық авиация саласындағы уәкілетті ұйымның осы куәліктерді растаудың көшірмесін қоса беру қажет.</w:t>
            </w:r>
          </w:p>
          <w:p>
            <w:pPr>
              <w:spacing w:after="20"/>
              <w:ind w:left="20"/>
              <w:jc w:val="both"/>
            </w:pPr>
            <w:r>
              <w:rPr>
                <w:rFonts w:ascii="Times New Roman"/>
                <w:b w:val="false"/>
                <w:i w:val="false"/>
                <w:color w:val="000000"/>
                <w:sz w:val="20"/>
              </w:rPr>
              <w:t>
Ұшуда әуе кемесінің авиациялық қауіпсіздігін қамтамасыз ететін персонал үшін ИКАО оқу орталығында алынған авиациялық қауіпсіздік қызметінің басшысы сертификаттың көшірмесі.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 ЭМК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ЭМК алу үшін қажетті ұсынылған материалдардың, объектілердің, деректердің және мәліметтердің осы Қағидаларда белгіленген талаптарға сәйкес келмеуі;</w:t>
            </w:r>
          </w:p>
          <w:p>
            <w:pPr>
              <w:spacing w:after="20"/>
              <w:ind w:left="20"/>
              <w:jc w:val="both"/>
            </w:pPr>
            <w:r>
              <w:rPr>
                <w:rFonts w:ascii="Times New Roman"/>
                <w:b w:val="false"/>
                <w:i w:val="false"/>
                <w:color w:val="000000"/>
                <w:sz w:val="20"/>
              </w:rPr>
              <w:t>
3) уәкілетті мемлекеттік органның мемлекеттік немесе әлеуметтік жауапкершілігі бар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4) көрсетілетін қызметті алушыға қатысты оның қызметіне немесе мемлекеттік немесе әлеуметтік жауапкершілігі бар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5) көрсетілетін қызметті алушыға қатысты соттың заңды күшіне енген үкімінің болуы, оның негізінде көрсетілетін қызметті алушының мемлекеттік немесе әлеуметтік жауапкершілігі бар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6) көрсетілетін қызметті алушының мемлекеттік немесе әлеуметтік жауапкершілігі бар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немесе әлеуметтік жауапкершілігі бар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орындарының мекенжайлары мынадай интернет-ресурста орналастырылған:</w:t>
            </w:r>
          </w:p>
          <w:p>
            <w:pPr>
              <w:spacing w:after="20"/>
              <w:ind w:left="20"/>
              <w:jc w:val="both"/>
            </w:pPr>
            <w:r>
              <w:rPr>
                <w:rFonts w:ascii="Times New Roman"/>
                <w:b w:val="false"/>
                <w:i w:val="false"/>
                <w:color w:val="000000"/>
                <w:sz w:val="20"/>
              </w:rPr>
              <w:t>
"Қазақстанның авиациялық әкімшілігі" акционерлік қоғамы www.caa.gov.kz.</w:t>
            </w:r>
          </w:p>
          <w:p>
            <w:pPr>
              <w:spacing w:after="20"/>
              <w:ind w:left="20"/>
              <w:jc w:val="both"/>
            </w:pPr>
            <w:r>
              <w:rPr>
                <w:rFonts w:ascii="Times New Roman"/>
                <w:b w:val="false"/>
                <w:i w:val="false"/>
                <w:color w:val="000000"/>
                <w:sz w:val="20"/>
              </w:rPr>
              <w:t>
Көрсетілетін қызметті алушы ЭЦҚ болған жағдайда портал арқылы электрондық нысанда мемлекеттік көрсетілетін қызметті алу мүмкіндігіне ие. Көрсетілетін қызметті алушы порталдың "жеке кабинеті" арқылы қашықтықтан қол жеткізу режимінде мемлекеттік көрсетілетін қызметтерді көрсету тәртібі мен мәртебесі туралы ақпаратты, сондай-ақ Мемлекеттік көрсетілетін қызметтерді ұсынудың бірыңғай байланыс орталығы арқылы: 1414, 8 800 080 7777 алуға болады.</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бұйрықтардың тізбесіне</w:t>
            </w:r>
            <w:r>
              <w:br/>
            </w:r>
            <w:r>
              <w:rPr>
                <w:rFonts w:ascii="Times New Roman"/>
                <w:b w:val="false"/>
                <w:i w:val="false"/>
                <w:color w:val="000000"/>
                <w:sz w:val="20"/>
              </w:rPr>
              <w:t>22-қосымша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Аэронавигациялық қызмет</w:t>
            </w:r>
            <w:r>
              <w:br/>
            </w:r>
            <w:r>
              <w:rPr>
                <w:rFonts w:ascii="Times New Roman"/>
                <w:b w:val="false"/>
                <w:i w:val="false"/>
                <w:color w:val="000000"/>
                <w:sz w:val="20"/>
              </w:rPr>
              <w:t>көрсетуді берушіні</w:t>
            </w:r>
            <w:r>
              <w:br/>
            </w:r>
            <w:r>
              <w:rPr>
                <w:rFonts w:ascii="Times New Roman"/>
                <w:b w:val="false"/>
                <w:i w:val="false"/>
                <w:color w:val="000000"/>
                <w:sz w:val="20"/>
              </w:rPr>
              <w:t>сертификаттау және оған</w:t>
            </w:r>
            <w:r>
              <w:br/>
            </w:r>
            <w:r>
              <w:rPr>
                <w:rFonts w:ascii="Times New Roman"/>
                <w:b w:val="false"/>
                <w:i w:val="false"/>
                <w:color w:val="000000"/>
                <w:sz w:val="20"/>
              </w:rPr>
              <w:t>сертификат беру қағидаларына</w:t>
            </w:r>
            <w:r>
              <w:br/>
            </w:r>
            <w:r>
              <w:rPr>
                <w:rFonts w:ascii="Times New Roman"/>
                <w:b w:val="false"/>
                <w:i w:val="false"/>
                <w:color w:val="000000"/>
                <w:sz w:val="20"/>
              </w:rPr>
              <w:t>2-қосымша</w:t>
            </w:r>
          </w:p>
        </w:tc>
      </w:tr>
    </w:tbl>
    <w:bookmarkStart w:name="z513" w:id="51"/>
    <w:p>
      <w:pPr>
        <w:spacing w:after="0"/>
        <w:ind w:left="0"/>
        <w:jc w:val="left"/>
      </w:pPr>
      <w:r>
        <w:rPr>
          <w:rFonts w:ascii="Times New Roman"/>
          <w:b/>
          <w:i w:val="false"/>
          <w:color w:val="000000"/>
        </w:rPr>
        <w:t xml:space="preserve"> "Аэронавигациялық қызмет көрсетуді берушінің сертификатын беру" мемлекеттік қызмет көрсетуге қойылатын негізгі талаптардың тізбесі</w:t>
      </w:r>
    </w:p>
    <w:bookmarkEnd w:id="5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"Аэронавигациялық қызмет көрсетуді берушінің сертификатын беру" мемлекеттік қызмет көрсетуге қойылатын негізгі талаптардың тізбесі</w:t>
            </w:r>
          </w:p>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кіші түрінің атауы (бар болса):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авиациялық әкімшілігі" акционерлік қоғамы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 және оның кіші түрлерін (бар болса)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үкіметтің" веб-порталы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Аэронавигациялық қызмет көрсетуді берушінің сертификаты немесе осы негізгі талаптардың тізбесінің 9-тармағында көрсетілген негіздер бойынша мемлекеттік қызметті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көрсетілетін қызмет заңды тұлғаларға ақылы негізде көрсетіледі. Аэронавигациялық қызмет көрсетуді берушінің сертификатын бергені үшін төлемақы мөлшерлемелері "Азаматтық авиация саласындағы уәкілетті ұйымның ақылы көрсетілетін қызметтерінің тізбесін және азаматтық авиация саласындағы төлем мөлшерлемелерін бекіту туралы" Қазақстан Республикасы Индустрия және инфрақұрылымдық даму министрінің 2023 жылғы 17 наурыздағы № 167 </w:t>
            </w:r>
            <w:r>
              <w:rPr>
                <w:rFonts w:ascii="Times New Roman"/>
                <w:b w:val="false"/>
                <w:i w:val="false"/>
                <w:color w:val="000000"/>
                <w:sz w:val="20"/>
              </w:rPr>
              <w:t>бұйрығымен</w:t>
            </w:r>
            <w:r>
              <w:rPr>
                <w:rFonts w:ascii="Times New Roman"/>
                <w:b w:val="false"/>
                <w:i w:val="false"/>
                <w:color w:val="000000"/>
                <w:sz w:val="20"/>
              </w:rPr>
              <w:t xml:space="preserve"> (Нормативтік құқықтық актілердің мемлекеттік тіркеу тізілімінде № 32089 болып тіркелген) анықталады. Төлем екінші деңгейдегі банктегі уәкілетті ұйымның ағымдағы шотына қолма-қол ақшаны/қолма-қол ақшасыз төлемдерді пайдалана отырып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істеу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берушіде – Қазақстан Республикасының </w:t>
            </w:r>
            <w:r>
              <w:rPr>
                <w:rFonts w:ascii="Times New Roman"/>
                <w:b w:val="false"/>
                <w:i w:val="false"/>
                <w:color w:val="000000"/>
                <w:sz w:val="20"/>
              </w:rPr>
              <w:t>Еңбек кодексіне</w:t>
            </w:r>
            <w:r>
              <w:rPr>
                <w:rFonts w:ascii="Times New Roman"/>
                <w:b w:val="false"/>
                <w:i w:val="false"/>
                <w:color w:val="000000"/>
                <w:sz w:val="20"/>
              </w:rPr>
              <w:t xml:space="preserve"> (бұдан әрі – Кодекс) сәйкес демалыс және мереке күндерінен басқа, дүйсенбіден бастап жұманы қоса алғанда, сағат 13:00-ден 14:00-ға дейінгі түскі үзіліспен сағат 8:00-ден 17:00-ге дейін.</w:t>
            </w:r>
          </w:p>
          <w:p>
            <w:pPr>
              <w:spacing w:after="20"/>
              <w:ind w:left="20"/>
              <w:jc w:val="both"/>
            </w:pPr>
            <w:r>
              <w:rPr>
                <w:rFonts w:ascii="Times New Roman"/>
                <w:b w:val="false"/>
                <w:i w:val="false"/>
                <w:color w:val="000000"/>
                <w:sz w:val="20"/>
              </w:rPr>
              <w:t>
2) портал – жөндеу жұмыстарына байланысты техникалық үзілістерді қоспағанда, тәулік бойы (көрсетілетін қызметті алушы жұмыс уақыты аяқталғаннан кейін, Кодекске сәйкес демалыс және мереке күндері жүгінген кезде, мемлекеттік қызмет көрсетуге өтінішті тіркеу келесі жұмыс күні жүзеге асырылады).</w:t>
            </w:r>
          </w:p>
          <w:p>
            <w:pPr>
              <w:spacing w:after="20"/>
              <w:ind w:left="20"/>
              <w:jc w:val="both"/>
            </w:pPr>
            <w:r>
              <w:rPr>
                <w:rFonts w:ascii="Times New Roman"/>
                <w:b w:val="false"/>
                <w:i w:val="false"/>
                <w:color w:val="000000"/>
                <w:sz w:val="20"/>
              </w:rPr>
              <w:t>
Мемлекеттік қызметтерді көрсету орындарының мекен-жайы мына жерде орналастырылған:</w:t>
            </w:r>
          </w:p>
          <w:p>
            <w:pPr>
              <w:spacing w:after="20"/>
              <w:ind w:left="20"/>
              <w:jc w:val="both"/>
            </w:pPr>
            <w:r>
              <w:rPr>
                <w:rFonts w:ascii="Times New Roman"/>
                <w:b w:val="false"/>
                <w:i w:val="false"/>
                <w:color w:val="000000"/>
                <w:sz w:val="20"/>
              </w:rPr>
              <w:t>
1) Көрсетілетін қызметті беруші "Қазақстанның авиациялық әкімшілігі" акционерлік қоғамының интернет-ресурсында – www.caa.gov.kz, "Мемлекеттік көрсетілетін қызметтер" бөлімі;</w:t>
            </w:r>
          </w:p>
          <w:p>
            <w:pPr>
              <w:spacing w:after="20"/>
              <w:ind w:left="20"/>
              <w:jc w:val="both"/>
            </w:pPr>
            <w:r>
              <w:rPr>
                <w:rFonts w:ascii="Times New Roman"/>
                <w:b w:val="false"/>
                <w:i w:val="false"/>
                <w:color w:val="000000"/>
                <w:sz w:val="20"/>
              </w:rPr>
              <w:t>
2) www.egov.kz порталында.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осы Қағидаларға 1-қосымшаға сәйкес нысан бойынша аэронавигациялық қызмет көрсетуді берушінің сертификатын алуға өтініш.</w:t>
            </w:r>
          </w:p>
          <w:p>
            <w:pPr>
              <w:spacing w:after="20"/>
              <w:ind w:left="20"/>
              <w:jc w:val="both"/>
            </w:pPr>
            <w:r>
              <w:rPr>
                <w:rFonts w:ascii="Times New Roman"/>
                <w:b w:val="false"/>
                <w:i w:val="false"/>
                <w:color w:val="000000"/>
                <w:sz w:val="20"/>
              </w:rPr>
              <w:t>
2) ҰРТҚ және байланыс құралдарын пайдалану, техникалық қызмет көрсету тәртібін анықтайтын құжаттардың электрондық көшірмесі:</w:t>
            </w:r>
          </w:p>
          <w:p>
            <w:pPr>
              <w:spacing w:after="20"/>
              <w:ind w:left="20"/>
              <w:jc w:val="both"/>
            </w:pPr>
            <w:r>
              <w:rPr>
                <w:rFonts w:ascii="Times New Roman"/>
                <w:b w:val="false"/>
                <w:i w:val="false"/>
                <w:color w:val="000000"/>
                <w:sz w:val="20"/>
              </w:rPr>
              <w:t>
Радиотехникалық жабдықты және радиобайланысты пайдалану қызметіне бекітілген ұшуды радиотехникалық қамтамасыз ету (бұдан әрі – ҰРТҚ) және байланыс жабдықтарының (құралдарының) жиынтық тізбесі.</w:t>
            </w:r>
          </w:p>
          <w:p>
            <w:pPr>
              <w:spacing w:after="20"/>
              <w:ind w:left="20"/>
              <w:jc w:val="both"/>
            </w:pPr>
            <w:r>
              <w:rPr>
                <w:rFonts w:ascii="Times New Roman"/>
                <w:b w:val="false"/>
                <w:i w:val="false"/>
                <w:color w:val="000000"/>
                <w:sz w:val="20"/>
              </w:rPr>
              <w:t>
ҰРТҚ және байланыс құралдарын резервтеу жөніндегі бекітілген нұсқаулықтардың тізбесі;</w:t>
            </w:r>
          </w:p>
          <w:p>
            <w:pPr>
              <w:spacing w:after="20"/>
              <w:ind w:left="20"/>
              <w:jc w:val="both"/>
            </w:pPr>
            <w:r>
              <w:rPr>
                <w:rFonts w:ascii="Times New Roman"/>
                <w:b w:val="false"/>
                <w:i w:val="false"/>
                <w:color w:val="000000"/>
                <w:sz w:val="20"/>
              </w:rPr>
              <w:t>
ҰРТҚ және байланыс құралдарына жерде тексеру жүргізу туралы ақпарат;</w:t>
            </w:r>
          </w:p>
          <w:p>
            <w:pPr>
              <w:spacing w:after="20"/>
              <w:ind w:left="20"/>
              <w:jc w:val="both"/>
            </w:pPr>
            <w:r>
              <w:rPr>
                <w:rFonts w:ascii="Times New Roman"/>
                <w:b w:val="false"/>
                <w:i w:val="false"/>
                <w:color w:val="000000"/>
                <w:sz w:val="20"/>
              </w:rPr>
              <w:t>
ҰРТҚ және байланыс құралдарына ұшу тексеру жүргізу туралы ақпарат;</w:t>
            </w:r>
          </w:p>
          <w:p>
            <w:pPr>
              <w:spacing w:after="20"/>
              <w:ind w:left="20"/>
              <w:jc w:val="both"/>
            </w:pPr>
            <w:r>
              <w:rPr>
                <w:rFonts w:ascii="Times New Roman"/>
                <w:b w:val="false"/>
                <w:i w:val="false"/>
                <w:color w:val="000000"/>
                <w:sz w:val="20"/>
              </w:rPr>
              <w:t xml:space="preserve">
Қазақстан Республикасы Инвестициялар және даму министрінің 2017 жылғы 29 маусымдағы № 402 </w:t>
            </w:r>
            <w:r>
              <w:rPr>
                <w:rFonts w:ascii="Times New Roman"/>
                <w:b w:val="false"/>
                <w:i w:val="false"/>
                <w:color w:val="000000"/>
                <w:sz w:val="20"/>
              </w:rPr>
              <w:t>бұйрығымен</w:t>
            </w:r>
            <w:r>
              <w:rPr>
                <w:rFonts w:ascii="Times New Roman"/>
                <w:b w:val="false"/>
                <w:i w:val="false"/>
                <w:color w:val="000000"/>
                <w:sz w:val="20"/>
              </w:rPr>
              <w:t xml:space="preserve"> бекітілген Азаматтық авиациядағы ұшуларды және авиациялық электр байланысын радиотехникалық қамтамасыз ету қағидаларына (Қазақстан Республикасы нормативтік құқықтық актілерінің мемлекеттік тізілімінде № 15554 болып тіркелген) және Қазақстан Республикасы Инвестициялар және даму министрінің 2015 жылғы 31 наурыздағы </w:t>
            </w:r>
            <w:r>
              <w:rPr>
                <w:rFonts w:ascii="Times New Roman"/>
                <w:b w:val="false"/>
                <w:i w:val="false"/>
                <w:color w:val="000000"/>
                <w:sz w:val="20"/>
              </w:rPr>
              <w:t>бұйрығымен</w:t>
            </w:r>
            <w:r>
              <w:rPr>
                <w:rFonts w:ascii="Times New Roman"/>
                <w:b w:val="false"/>
                <w:i w:val="false"/>
                <w:color w:val="000000"/>
                <w:sz w:val="20"/>
              </w:rPr>
              <w:t xml:space="preserve"> бекітілген Азаматтық авиация әуеайлақтарын (тікұшақ айлақтарын) пайдалануға жарамдылық нормаларына № 381 (Нормативтік құқықтық актілердің мемлекеттік тіркеу тізілімінде № 12303 болып тіркелген) ҰРТҚ және байланыс құралдарының сәйкестігі туралы ақпарат;</w:t>
            </w:r>
          </w:p>
          <w:p>
            <w:pPr>
              <w:spacing w:after="20"/>
              <w:ind w:left="20"/>
              <w:jc w:val="both"/>
            </w:pPr>
            <w:r>
              <w:rPr>
                <w:rFonts w:ascii="Times New Roman"/>
                <w:b w:val="false"/>
                <w:i w:val="false"/>
                <w:color w:val="000000"/>
                <w:sz w:val="20"/>
              </w:rPr>
              <w:t>
3) Аэронавигациялық ақпаратты басқару қызметі (бұдан әрі – ААБ қызметі) персоналының жұмыс тәртібін айқындайтын құжаттардың электрондық көшірмесі:</w:t>
            </w:r>
          </w:p>
          <w:p>
            <w:pPr>
              <w:spacing w:after="20"/>
              <w:ind w:left="20"/>
              <w:jc w:val="both"/>
            </w:pPr>
            <w:r>
              <w:rPr>
                <w:rFonts w:ascii="Times New Roman"/>
                <w:b w:val="false"/>
                <w:i w:val="false"/>
                <w:color w:val="000000"/>
                <w:sz w:val="20"/>
              </w:rPr>
              <w:t>
ААБ қызметі персоналының бекітілген лауазымдық нұсқаулықтары және олардың жұмыс тәртібін анықтайтын рәсімдер;</w:t>
            </w:r>
          </w:p>
          <w:p>
            <w:pPr>
              <w:spacing w:after="20"/>
              <w:ind w:left="20"/>
              <w:jc w:val="both"/>
            </w:pPr>
            <w:r>
              <w:rPr>
                <w:rFonts w:ascii="Times New Roman"/>
                <w:b w:val="false"/>
                <w:i w:val="false"/>
                <w:color w:val="000000"/>
                <w:sz w:val="20"/>
              </w:rPr>
              <w:t>
бекітілген құрылымы;</w:t>
            </w:r>
          </w:p>
          <w:p>
            <w:pPr>
              <w:spacing w:after="20"/>
              <w:ind w:left="20"/>
              <w:jc w:val="both"/>
            </w:pPr>
            <w:r>
              <w:rPr>
                <w:rFonts w:ascii="Times New Roman"/>
                <w:b w:val="false"/>
                <w:i w:val="false"/>
                <w:color w:val="000000"/>
                <w:sz w:val="20"/>
              </w:rPr>
              <w:t>
4) әуеайлақта ұшуды метеорологиялық қамтамасыз ету жөніндегі нұсқаулықтың электрондық көшірмесі;</w:t>
            </w:r>
          </w:p>
          <w:p>
            <w:pPr>
              <w:spacing w:after="20"/>
              <w:ind w:left="20"/>
              <w:jc w:val="both"/>
            </w:pPr>
            <w:r>
              <w:rPr>
                <w:rFonts w:ascii="Times New Roman"/>
                <w:b w:val="false"/>
                <w:i w:val="false"/>
                <w:color w:val="000000"/>
                <w:sz w:val="20"/>
              </w:rPr>
              <w:t>
метеорологиялық қамтамасыз етуді жүзеге асыратын персоналдың бекітілген үлгілік лауазымдық нұсқаулықтарының электрондық көшірмесі;</w:t>
            </w:r>
          </w:p>
          <w:p>
            <w:pPr>
              <w:spacing w:after="20"/>
              <w:ind w:left="20"/>
              <w:jc w:val="both"/>
            </w:pPr>
            <w:r>
              <w:rPr>
                <w:rFonts w:ascii="Times New Roman"/>
                <w:b w:val="false"/>
                <w:i w:val="false"/>
                <w:color w:val="000000"/>
                <w:sz w:val="20"/>
              </w:rPr>
              <w:t>
авиациялық метеорологиялық персоналдың құзыретіне соңғы бағалау жүргізу жөніндегі анықтама;</w:t>
            </w:r>
          </w:p>
          <w:p>
            <w:pPr>
              <w:spacing w:after="20"/>
              <w:ind w:left="20"/>
              <w:jc w:val="both"/>
            </w:pPr>
            <w:r>
              <w:rPr>
                <w:rFonts w:ascii="Times New Roman"/>
                <w:b w:val="false"/>
                <w:i w:val="false"/>
                <w:color w:val="000000"/>
                <w:sz w:val="20"/>
              </w:rPr>
              <w:t>
5) Стандарттау бойынша халықаралық ұйымның (ИСО) 9001 сериялы сапа менеджменті жүйесінің сертификаттарының электрондық көшірмесі. (метеорологиялық қызмет, ААБ қызметі);</w:t>
            </w:r>
          </w:p>
          <w:p>
            <w:pPr>
              <w:spacing w:after="20"/>
              <w:ind w:left="20"/>
              <w:jc w:val="both"/>
            </w:pPr>
            <w:r>
              <w:rPr>
                <w:rFonts w:ascii="Times New Roman"/>
                <w:b w:val="false"/>
                <w:i w:val="false"/>
                <w:color w:val="000000"/>
                <w:sz w:val="20"/>
              </w:rPr>
              <w:t>
6) іздестіру мен құтқаруды үйлестіру орталығы персоналының жұмыс тәртібін айқындайтын құжаттардың электрондық көшірмелері:</w:t>
            </w:r>
          </w:p>
          <w:p>
            <w:pPr>
              <w:spacing w:after="20"/>
              <w:ind w:left="20"/>
              <w:jc w:val="both"/>
            </w:pPr>
            <w:r>
              <w:rPr>
                <w:rFonts w:ascii="Times New Roman"/>
                <w:b w:val="false"/>
                <w:i w:val="false"/>
                <w:color w:val="000000"/>
                <w:sz w:val="20"/>
              </w:rPr>
              <w:t>
бекітілген лауазымдық нұсқаулықтар;</w:t>
            </w:r>
          </w:p>
          <w:p>
            <w:pPr>
              <w:spacing w:after="20"/>
              <w:ind w:left="20"/>
              <w:jc w:val="both"/>
            </w:pPr>
            <w:r>
              <w:rPr>
                <w:rFonts w:ascii="Times New Roman"/>
                <w:b w:val="false"/>
                <w:i w:val="false"/>
                <w:color w:val="000000"/>
                <w:sz w:val="20"/>
              </w:rPr>
              <w:t>
бекітілген жұмыс технологиясы;</w:t>
            </w:r>
          </w:p>
          <w:p>
            <w:pPr>
              <w:spacing w:after="20"/>
              <w:ind w:left="20"/>
              <w:jc w:val="both"/>
            </w:pPr>
            <w:r>
              <w:rPr>
                <w:rFonts w:ascii="Times New Roman"/>
                <w:b w:val="false"/>
                <w:i w:val="false"/>
                <w:color w:val="000000"/>
                <w:sz w:val="20"/>
              </w:rPr>
              <w:t>
7) азаматтық авиация саласындағы уәкілетті ұйымның азаматтық авиация саласындағы төлемдерді алу қағидаларында және азаматтық авиация саласындағы уәкілетті ұйымның ақылы қызметтерінің тізбесінде және азаматтық авиация саласындағы төлем мөлшерлемелеріне айқындалатын тәртіппен және мөлшерде алынатын ұшу қауіпсіздігін және авиациялық қауіпсіздікті қамтамасыз етуді тұрақты қадағалауды (қайта сертификаттау кезінде) жүзеге асырғаны үшін аэронавигациялық қызмет көрсетуді берушінің міндетті аударымдарын растайтын құжат;</w:t>
            </w:r>
          </w:p>
          <w:p>
            <w:pPr>
              <w:spacing w:after="20"/>
              <w:ind w:left="20"/>
              <w:jc w:val="both"/>
            </w:pPr>
            <w:r>
              <w:rPr>
                <w:rFonts w:ascii="Times New Roman"/>
                <w:b w:val="false"/>
                <w:i w:val="false"/>
                <w:color w:val="000000"/>
                <w:sz w:val="20"/>
              </w:rPr>
              <w:t>
8) азаматтық авиация саласындағы уәкілетті ұйымның қызметі үшін төлемді растайтын құжаттың электрондық көшірмесі.</w:t>
            </w:r>
          </w:p>
          <w:p>
            <w:pPr>
              <w:spacing w:after="20"/>
              <w:ind w:left="20"/>
              <w:jc w:val="both"/>
            </w:pPr>
            <w:r>
              <w:rPr>
                <w:rFonts w:ascii="Times New Roman"/>
                <w:b w:val="false"/>
                <w:i w:val="false"/>
                <w:color w:val="000000"/>
                <w:sz w:val="20"/>
              </w:rPr>
              <w:t>
Жеке басты куәландыратын құжаттар туралы, заңды тұлғаны мемлекеттік тіркеу (қайта тіркеу) туралы, дара кәсіпкер ретінде мемлекеттік тіркеу туралы мәліметтерді уәкілетті ұйым "цифрлық үкіметтің" шлюзі арқылы тиісті мемлекеттік цифрлық жүйелерден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көрсетілетін қызметті алу үшін көрсетілетін қызметті алушы ұсынған құжаттардың және (немесе) оларда қамтылған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қызметті көрсету үшін қажетті ұсынылған материалдардың, деректер мен мәліметтердің Қазақстан Республикасының әуе кеңістігін пайдалану және авиация қызметі саласындағы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3) уәкілетті мемлекеттік органның мемлекеттік немесе әлеуметтік жауапкершілігі бар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4) көрсетілетін қызметті алушыға қатысты оның қызметіне немесе мемлекеттік немесе әлеуметтік жауапкершілігі бар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5) көрсетілетін қызметті алушыға қатысты соттың заңды күшіне енген үкімінің болуы, оның негізінде көрсетілетін қызметті алушының мемлекеттік немесе әлеуметтік жауапкершілігі бар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6) көрсетілетін қызметті алушының мемлекеттік немесе әлеуметтік жауапкершілігі бар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немесе әлеуметтік жауапкершілігі бар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 ЭЦҚ болған жағдайда мемлекеттік көрсетілетін қызметті портал арқылы электрондық нысанда алуға мүмкіндігі бар. Көрсетілетін қызметті алушының мемлекеттік қызмет көрсету тәртібі мен мәртебесі туралы ақпаратты қашықтықтан қол жеткізу режимінде порталдағы "жеке кабинеті", көрсетілетін қызметті берушінің анықтама қызметтері арқылы алуға мүмкіндігі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бұйрықтардың тізбесіне</w:t>
            </w:r>
            <w:r>
              <w:br/>
            </w:r>
            <w:r>
              <w:rPr>
                <w:rFonts w:ascii="Times New Roman"/>
                <w:b w:val="false"/>
                <w:i w:val="false"/>
                <w:color w:val="000000"/>
                <w:sz w:val="20"/>
              </w:rPr>
              <w:t>23-қосымша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Республикасында</w:t>
            </w:r>
            <w:r>
              <w:br/>
            </w:r>
            <w:r>
              <w:rPr>
                <w:rFonts w:ascii="Times New Roman"/>
                <w:b w:val="false"/>
                <w:i w:val="false"/>
                <w:color w:val="000000"/>
                <w:sz w:val="20"/>
              </w:rPr>
              <w:t>шетелдік әуемен</w:t>
            </w:r>
            <w:r>
              <w:br/>
            </w:r>
            <w:r>
              <w:rPr>
                <w:rFonts w:ascii="Times New Roman"/>
                <w:b w:val="false"/>
                <w:i w:val="false"/>
                <w:color w:val="000000"/>
                <w:sz w:val="20"/>
              </w:rPr>
              <w:t>тасымалдаушыларды</w:t>
            </w:r>
            <w:r>
              <w:br/>
            </w:r>
            <w:r>
              <w:rPr>
                <w:rFonts w:ascii="Times New Roman"/>
                <w:b w:val="false"/>
                <w:i w:val="false"/>
                <w:color w:val="000000"/>
                <w:sz w:val="20"/>
              </w:rPr>
              <w:t>аккредиттеу қағидаларына</w:t>
            </w:r>
            <w:r>
              <w:br/>
            </w:r>
            <w:r>
              <w:rPr>
                <w:rFonts w:ascii="Times New Roman"/>
                <w:b w:val="false"/>
                <w:i w:val="false"/>
                <w:color w:val="000000"/>
                <w:sz w:val="20"/>
              </w:rPr>
              <w:t>2-қосымша</w:t>
            </w:r>
          </w:p>
        </w:tc>
      </w:tr>
    </w:tbl>
    <w:bookmarkStart w:name="z516" w:id="52"/>
    <w:p>
      <w:pPr>
        <w:spacing w:after="0"/>
        <w:ind w:left="0"/>
        <w:jc w:val="left"/>
      </w:pPr>
      <w:r>
        <w:rPr>
          <w:rFonts w:ascii="Times New Roman"/>
          <w:b/>
          <w:i w:val="false"/>
          <w:color w:val="000000"/>
        </w:rPr>
        <w:t xml:space="preserve"> "Қазақстан Республикасының аумағында өз қызметін жүзеге асыратын шетелдiк тасымалдаушыларды аккредиттеу туралы куәлік беру" мемлекеттік қызметті көрсету үшін негізгі талаптардың тізбесі</w:t>
      </w:r>
    </w:p>
    <w:bookmarkEnd w:id="5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қызметтің атауы:</w:t>
            </w:r>
          </w:p>
          <w:p>
            <w:pPr>
              <w:spacing w:after="20"/>
              <w:ind w:left="20"/>
              <w:jc w:val="both"/>
            </w:pPr>
            <w:r>
              <w:rPr>
                <w:rFonts w:ascii="Times New Roman"/>
                <w:b w:val="false"/>
                <w:i w:val="false"/>
                <w:color w:val="000000"/>
                <w:sz w:val="20"/>
              </w:rPr>
              <w:t>
</w:t>
            </w:r>
            <w:r>
              <w:rPr>
                <w:rFonts w:ascii="Times New Roman"/>
                <w:b/>
                <w:i w:val="false"/>
                <w:color w:val="000000"/>
                <w:sz w:val="20"/>
              </w:rPr>
              <w:t>"Қазақстан Республикасының аумағында өз қызметін жүзеге асыратын шетелдiк тасымалдаушыларды аккредиттеу туралы куәлік беру"</w:t>
            </w:r>
          </w:p>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кіші түрінің атауы (бар болса):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және оның кіші түрлерін (бар болса)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Көлік министрлігінің Азаматтық авиация комитеті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ұсыну тәсілдері (қолжетімдік арналары)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қабылдау және мемлекеттік қызметті көрсету нәтижесін беру www.egov.kz, www.elicense.kz "Цифрлық үкімет" веб-порталы арқылы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(жиырма) жұмыс күн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аумағында өз қызметін жүзеге асыратын шетелдiк тасымалдаушыларды аккредиттеу туралы куәлік беру не мемлекеттік қызмет көрсетуден бас тарту туралы дәлелді жауап. Қызметті көрсету нысаны: электронды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портал - құжаттарды қабылдау жөндеу жұмыстарының жүргізілуіне байланысты техникалық үзілістерді қоспағанда тәулік бойы жүзеге асырылады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мемлекеттік қызмет көрсетуге өтінішті қабылдау мен оның нәтижесін беру келесі жұмыс күнінде жүзеге асырылады);</w:t>
            </w:r>
          </w:p>
          <w:p>
            <w:pPr>
              <w:spacing w:after="20"/>
              <w:ind w:left="20"/>
              <w:jc w:val="both"/>
            </w:pPr>
            <w:r>
              <w:rPr>
                <w:rFonts w:ascii="Times New Roman"/>
                <w:b w:val="false"/>
                <w:i w:val="false"/>
                <w:color w:val="000000"/>
                <w:sz w:val="20"/>
              </w:rPr>
              <w:t>
2) көрсетілетін қызметті беруші – Қазақстан Республикасының еңбек заңнамасына сәйкес демалыс (сенбі және жексенбі) және мереке күндерінен басқа, дүйсенбіден бастап жұманы қоса алғанда, сағат 13:00-ден 14:00-ге дейінгі түскі үзіліспен сағат 8:00-ден 17:00-ге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алу үшін ұсынылады:</w:t>
            </w:r>
          </w:p>
          <w:p>
            <w:pPr>
              <w:spacing w:after="20"/>
              <w:ind w:left="20"/>
              <w:jc w:val="both"/>
            </w:pPr>
            <w:r>
              <w:rPr>
                <w:rFonts w:ascii="Times New Roman"/>
                <w:b w:val="false"/>
                <w:i w:val="false"/>
                <w:color w:val="000000"/>
                <w:sz w:val="20"/>
              </w:rPr>
              <w:t>
1) өтініш:</w:t>
            </w:r>
          </w:p>
          <w:p>
            <w:pPr>
              <w:spacing w:after="20"/>
              <w:ind w:left="20"/>
              <w:jc w:val="both"/>
            </w:pPr>
            <w:r>
              <w:rPr>
                <w:rFonts w:ascii="Times New Roman"/>
                <w:b w:val="false"/>
                <w:i w:val="false"/>
                <w:color w:val="000000"/>
                <w:sz w:val="20"/>
              </w:rPr>
              <w:t>
2) шетелдік тасымалдаушы жарғысының электронды көшірмесі;</w:t>
            </w:r>
          </w:p>
          <w:p>
            <w:pPr>
              <w:spacing w:after="20"/>
              <w:ind w:left="20"/>
              <w:jc w:val="both"/>
            </w:pPr>
            <w:r>
              <w:rPr>
                <w:rFonts w:ascii="Times New Roman"/>
                <w:b w:val="false"/>
                <w:i w:val="false"/>
                <w:color w:val="000000"/>
                <w:sz w:val="20"/>
              </w:rPr>
              <w:t>
3) Қазақстан Республикасындағы шетелдік тасымалдаушының өкілдігі немесе филиалы туралы ереженің немесе бас агент жарғысының электронды көшірмесі;</w:t>
            </w:r>
          </w:p>
          <w:p>
            <w:pPr>
              <w:spacing w:after="20"/>
              <w:ind w:left="20"/>
              <w:jc w:val="both"/>
            </w:pPr>
            <w:r>
              <w:rPr>
                <w:rFonts w:ascii="Times New Roman"/>
                <w:b w:val="false"/>
                <w:i w:val="false"/>
                <w:color w:val="000000"/>
                <w:sz w:val="20"/>
              </w:rPr>
              <w:t>
4) Қазақстан Республикасында тиiстi қаржылық жылға жасалған әуежайлық қызмет көрсету шартының, агенттiк шарттардың электронды көшiрмелерi;</w:t>
            </w:r>
          </w:p>
          <w:p>
            <w:pPr>
              <w:spacing w:after="20"/>
              <w:ind w:left="20"/>
              <w:jc w:val="both"/>
            </w:pPr>
            <w:r>
              <w:rPr>
                <w:rFonts w:ascii="Times New Roman"/>
                <w:b w:val="false"/>
                <w:i w:val="false"/>
                <w:color w:val="000000"/>
                <w:sz w:val="20"/>
              </w:rPr>
              <w:t>
5) шетелдік тасымалдаушы өкілдігінің, немесе филиалының басшысына немесе бас агентке сенімхаттың электронды көшірмесі;</w:t>
            </w:r>
          </w:p>
          <w:p>
            <w:pPr>
              <w:spacing w:after="20"/>
              <w:ind w:left="20"/>
              <w:jc w:val="both"/>
            </w:pPr>
            <w:r>
              <w:rPr>
                <w:rFonts w:ascii="Times New Roman"/>
                <w:b w:val="false"/>
                <w:i w:val="false"/>
                <w:color w:val="000000"/>
                <w:sz w:val="20"/>
              </w:rPr>
              <w:t>
6) азаматтық әуе кемесін пайдаланушының авиациялық қауіпсіздік бағдарламасының электронды көшірмесі;</w:t>
            </w:r>
          </w:p>
          <w:p>
            <w:pPr>
              <w:spacing w:after="20"/>
              <w:ind w:left="20"/>
              <w:jc w:val="both"/>
            </w:pPr>
            <w:r>
              <w:rPr>
                <w:rFonts w:ascii="Times New Roman"/>
                <w:b w:val="false"/>
                <w:i w:val="false"/>
                <w:color w:val="000000"/>
                <w:sz w:val="20"/>
              </w:rPr>
              <w:t xml:space="preserve">
7) Қазақстан Республикасы Инвестициялар және даму министрінің міндетін атқарушының 2015 жылғы 29 сәуірдегі № 527 </w:t>
            </w:r>
            <w:r>
              <w:rPr>
                <w:rFonts w:ascii="Times New Roman"/>
                <w:b w:val="false"/>
                <w:i w:val="false"/>
                <w:color w:val="000000"/>
                <w:sz w:val="20"/>
              </w:rPr>
              <w:t>бұйрығымен</w:t>
            </w:r>
            <w:r>
              <w:rPr>
                <w:rFonts w:ascii="Times New Roman"/>
                <w:b w:val="false"/>
                <w:i w:val="false"/>
                <w:color w:val="000000"/>
                <w:sz w:val="20"/>
              </w:rPr>
              <w:t xml:space="preserve"> бекітілген Уәкілетті мемлекеттік органға және (немесе) құқық қорғау органдары мен арнаулы мемлекеттік органдарға ресімделген және (немесе) броньға қойылған билеттер туралы мәліметтерді беру қағидаларына (Нормативтік құқықтық актілердің мемлекеттік тіркеу тізілімінде № 12993 болып тіркелген) сәйкес, авиажолаушылар туралы берілгендерді өңдеу үшін цифрлық жүйеге ақпаратты беруге дайындығын растайтын,</w:t>
            </w:r>
          </w:p>
          <w:p>
            <w:pPr>
              <w:spacing w:after="20"/>
              <w:ind w:left="20"/>
              <w:jc w:val="both"/>
            </w:pPr>
            <w:r>
              <w:rPr>
                <w:rFonts w:ascii="Times New Roman"/>
                <w:b w:val="false"/>
                <w:i w:val="false"/>
                <w:color w:val="000000"/>
                <w:sz w:val="20"/>
              </w:rPr>
              <w:t xml:space="preserve">
Қазақстан Республикасы Инвестициялар және даму министрінің 2015 жылғы 27 қарашадағы № 1118 </w:t>
            </w:r>
            <w:r>
              <w:rPr>
                <w:rFonts w:ascii="Times New Roman"/>
                <w:b w:val="false"/>
                <w:i w:val="false"/>
                <w:color w:val="000000"/>
                <w:sz w:val="20"/>
              </w:rPr>
              <w:t>бұйрығымен</w:t>
            </w:r>
            <w:r>
              <w:rPr>
                <w:rFonts w:ascii="Times New Roman"/>
                <w:b w:val="false"/>
                <w:i w:val="false"/>
                <w:color w:val="000000"/>
                <w:sz w:val="20"/>
              </w:rPr>
              <w:t xml:space="preserve"> бекітілген Әуе көлігімен багажды, пошта жөнелтілімдерін және жүктерді тасымалдау және өңдеу кезінде ақпараттық өзара іс-қимыл қағидаларына (Нормативтік құқықтық актілердің мемлекеттік тіркеу тізілімінде № 12545 болып тіркелген) сәйкес, "E-Freight" жүйесіне әуе кемелер туралы ақпаратты беру туралы,</w:t>
            </w:r>
          </w:p>
          <w:p>
            <w:pPr>
              <w:spacing w:after="20"/>
              <w:ind w:left="20"/>
              <w:jc w:val="both"/>
            </w:pPr>
            <w:r>
              <w:rPr>
                <w:rFonts w:ascii="Times New Roman"/>
                <w:b w:val="false"/>
                <w:i w:val="false"/>
                <w:color w:val="000000"/>
                <w:sz w:val="20"/>
              </w:rPr>
              <w:t>
қызметті алушының кепіл хатының электронды көшірмесі;</w:t>
            </w:r>
          </w:p>
          <w:p>
            <w:pPr>
              <w:spacing w:after="20"/>
              <w:ind w:left="20"/>
              <w:jc w:val="both"/>
            </w:pPr>
            <w:r>
              <w:rPr>
                <w:rFonts w:ascii="Times New Roman"/>
                <w:b w:val="false"/>
                <w:i w:val="false"/>
                <w:color w:val="000000"/>
                <w:sz w:val="20"/>
              </w:rPr>
              <w:t>
8) пайдаланушы куәлігінің және оған байланысты пайдалану ерекшеліктерінің электронды көшірмесі;</w:t>
            </w:r>
          </w:p>
          <w:p>
            <w:pPr>
              <w:spacing w:after="20"/>
              <w:ind w:left="20"/>
              <w:jc w:val="both"/>
            </w:pPr>
            <w:r>
              <w:rPr>
                <w:rFonts w:ascii="Times New Roman"/>
                <w:b w:val="false"/>
                <w:i w:val="false"/>
                <w:color w:val="000000"/>
                <w:sz w:val="20"/>
              </w:rPr>
              <w:t>
9) Қазақстан Республикасына ұшуларды орындауға жоспарланып отырған барлық әуе кемелерінің тіркеу туралы куәліктерінің электронды көшірмесі. Әуе кемесін экипажбен жалға алу кезінде әуе кемесінің ұшуларына басшылықты жүзеге асыратын пайдаланушыны көрсете отырып, пайдаланушы мемлекеттің азаматтық авиация саласындағы уәкiлеттi органның келісуі;</w:t>
            </w:r>
          </w:p>
          <w:p>
            <w:pPr>
              <w:spacing w:after="20"/>
              <w:ind w:left="20"/>
              <w:jc w:val="both"/>
            </w:pPr>
            <w:r>
              <w:rPr>
                <w:rFonts w:ascii="Times New Roman"/>
                <w:b w:val="false"/>
                <w:i w:val="false"/>
                <w:color w:val="000000"/>
                <w:sz w:val="20"/>
              </w:rPr>
              <w:t>
10) Қазақстан Республикасына ұшуларды орындауға жоспарланып отырған барлық ұшақтарының ұшу жарамдылық сертификатының электронды көшірмесі;</w:t>
            </w:r>
          </w:p>
          <w:p>
            <w:pPr>
              <w:spacing w:after="20"/>
              <w:ind w:left="20"/>
              <w:jc w:val="both"/>
            </w:pPr>
            <w:r>
              <w:rPr>
                <w:rFonts w:ascii="Times New Roman"/>
                <w:b w:val="false"/>
                <w:i w:val="false"/>
                <w:color w:val="000000"/>
                <w:sz w:val="20"/>
              </w:rPr>
              <w:t>
11) шетел тасымалдаушының жолаушылар және үшінші тұлғалар алдындағы азаматтық жауаптылығының сақтандыру полисінің электронды көшірмесі;</w:t>
            </w:r>
          </w:p>
          <w:p>
            <w:pPr>
              <w:spacing w:after="20"/>
              <w:ind w:left="20"/>
              <w:jc w:val="both"/>
            </w:pPr>
            <w:r>
              <w:rPr>
                <w:rFonts w:ascii="Times New Roman"/>
                <w:b w:val="false"/>
                <w:i w:val="false"/>
                <w:color w:val="000000"/>
                <w:sz w:val="20"/>
              </w:rPr>
              <w:t>
12) Қазақстан Республикасына тұрақты рейстерді орындауға шетелдік тасымалдаушыны тағайындалғанын растайтын хаттың электронды көшірмесі. Жеке басты куәландыратын құжаттар және заңды тұлғаны мемлекеттік тіркеу туралы мәліметтерді қызмет көрсетуші тиісті мемлекеттік цифрлық жүйелерден "цифрлық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көрсетуден бас тарту кезінде қызмет беруші көрсетілетін қызметті алушыға бас тарту себебі көрсетілген жауапты жолдайды: </w:t>
            </w:r>
          </w:p>
          <w:p>
            <w:pPr>
              <w:spacing w:after="20"/>
              <w:ind w:left="20"/>
              <w:jc w:val="both"/>
            </w:pPr>
            <w:r>
              <w:rPr>
                <w:rFonts w:ascii="Times New Roman"/>
                <w:b w:val="false"/>
                <w:i w:val="false"/>
                <w:color w:val="000000"/>
                <w:sz w:val="20"/>
              </w:rPr>
              <w:t>
1) көрсетілетін қызметті алушының мемлекеттік немесе әлеуметтік жауапкершілігі бар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немесе әлеуметтік жауапкершілігі бар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3) уәкілетті мемлекеттік органның мемлекеттік немесе әлеуметтік жауапкершілігі бар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4) көрсетілетін қызметті алушыға қатысты оның қызметіне немесе мемлекеттік немесе әлеуметтік жауапкершілігі бар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5) көрсетілетін қызметті алушыға қатысты соттың заңды күшіне енген үкімінің болуы, оның негізінде көрсетілетін қызметті алушының мемлекеттік немесе әлеуметтік жауапкершілігі бар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6) көрсетілетін қызметті алушының мемлекеттік немесе әлеуметтік жауапкершілігі бар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немесе әлеуметтік жауапкершілігі бар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орындарының мекенжайлары қызмет берушінің интернет-ресурсында орналастырылған: www.gov.kz ("Азаматтық авиация комитеті" бөлімінің "Мемлекеттік қызметтер бөлімшесінде").</w:t>
            </w:r>
          </w:p>
          <w:p>
            <w:pPr>
              <w:spacing w:after="20"/>
              <w:ind w:left="20"/>
              <w:jc w:val="both"/>
            </w:pPr>
            <w:r>
              <w:rPr>
                <w:rFonts w:ascii="Times New Roman"/>
                <w:b w:val="false"/>
                <w:i w:val="false"/>
                <w:color w:val="000000"/>
                <w:sz w:val="20"/>
              </w:rPr>
              <w:t>
Көрсетілетін қызмет алушы мемлекеттік қызметті ЭЦҚ болуы шартында электронды нысанда портал арқылы алуға мүмкіндігі бар.</w:t>
            </w:r>
          </w:p>
          <w:p>
            <w:pPr>
              <w:spacing w:after="20"/>
              <w:ind w:left="20"/>
              <w:jc w:val="both"/>
            </w:pPr>
            <w:r>
              <w:rPr>
                <w:rFonts w:ascii="Times New Roman"/>
                <w:b w:val="false"/>
                <w:i w:val="false"/>
                <w:color w:val="000000"/>
                <w:sz w:val="20"/>
              </w:rPr>
              <w:t>
Мемлекеттік қызметті портал арқылы көрсеткен кезде нашар көретіндерге нашар көретіндерге версия қолжетімді</w:t>
            </w:r>
          </w:p>
          <w:p>
            <w:pPr>
              <w:spacing w:after="20"/>
              <w:ind w:left="20"/>
              <w:jc w:val="both"/>
            </w:pPr>
            <w:r>
              <w:rPr>
                <w:rFonts w:ascii="Times New Roman"/>
                <w:b w:val="false"/>
                <w:i w:val="false"/>
                <w:color w:val="000000"/>
                <w:sz w:val="20"/>
              </w:rPr>
              <w:t>
Көрсетілетін қызмет алушы мемлекеттік қызметті көрсетудің тәртібі мен мәртебесі бойынша ақпаратты алыс жердегі қолжетімділік режимінде порталда "жеке кабинет" арқылы көрсетілетін қызмет берушінің анықтамасы арқылы, және Бірыңғай байланыс орталығы 1414, 8-800-080-7777 арқылы алуға мүмкіндігі бар.</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бұйрықтардың тізбесіне</w:t>
            </w:r>
            <w:r>
              <w:br/>
            </w:r>
            <w:r>
              <w:rPr>
                <w:rFonts w:ascii="Times New Roman"/>
                <w:b w:val="false"/>
                <w:i w:val="false"/>
                <w:color w:val="000000"/>
                <w:sz w:val="20"/>
              </w:rPr>
              <w:t>24-қосымша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азаматтық әуе кемелерін және</w:t>
            </w:r>
            <w:r>
              <w:br/>
            </w:r>
            <w:r>
              <w:rPr>
                <w:rFonts w:ascii="Times New Roman"/>
                <w:b w:val="false"/>
                <w:i w:val="false"/>
                <w:color w:val="000000"/>
                <w:sz w:val="20"/>
              </w:rPr>
              <w:t>оларға құқықтарды мемлекеттік</w:t>
            </w:r>
            <w:r>
              <w:br/>
            </w:r>
            <w:r>
              <w:rPr>
                <w:rFonts w:ascii="Times New Roman"/>
                <w:b w:val="false"/>
                <w:i w:val="false"/>
                <w:color w:val="000000"/>
                <w:sz w:val="20"/>
              </w:rPr>
              <w:t>тіркеу қағидаларына</w:t>
            </w:r>
            <w:r>
              <w:br/>
            </w:r>
            <w:r>
              <w:rPr>
                <w:rFonts w:ascii="Times New Roman"/>
                <w:b w:val="false"/>
                <w:i w:val="false"/>
                <w:color w:val="000000"/>
                <w:sz w:val="20"/>
              </w:rPr>
              <w:t>2-1-қосымша</w:t>
            </w:r>
          </w:p>
        </w:tc>
      </w:tr>
    </w:tbl>
    <w:bookmarkStart w:name="z519" w:id="53"/>
    <w:p>
      <w:pPr>
        <w:spacing w:after="0"/>
        <w:ind w:left="0"/>
        <w:jc w:val="left"/>
      </w:pPr>
      <w:r>
        <w:rPr>
          <w:rFonts w:ascii="Times New Roman"/>
          <w:b/>
          <w:i w:val="false"/>
          <w:color w:val="000000"/>
        </w:rPr>
        <w:t xml:space="preserve"> "Қазақстан Республикасының азаматтық әуе кемелерін мемлекеттік тіркеу туралы куәліктер беру" мемлекеттік қызмет көрсетуге қойылатын негізгі талаптардың тізбесі</w:t>
      </w:r>
    </w:p>
    <w:bookmarkEnd w:id="5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атауы "Қазақстан Республикасының азаматтық әуе кемелерін мемлекеттік тіркеу туралы куәліктер беру" Мемлекеттік көрсетілетін қызметтің кіші түрінің атауы (бар болса):</w:t>
            </w:r>
          </w:p>
          <w:p>
            <w:pPr>
              <w:spacing w:after="20"/>
              <w:ind w:left="20"/>
              <w:jc w:val="both"/>
            </w:pPr>
            <w:r>
              <w:rPr>
                <w:rFonts w:ascii="Times New Roman"/>
                <w:b w:val="false"/>
                <w:i w:val="false"/>
                <w:color w:val="000000"/>
                <w:sz w:val="20"/>
              </w:rPr>
              <w:t>
</w:t>
            </w:r>
            <w:r>
              <w:rPr>
                <w:rFonts w:ascii="Times New Roman"/>
                <w:b/>
                <w:i w:val="false"/>
                <w:color w:val="000000"/>
                <w:sz w:val="20"/>
              </w:rPr>
              <w:t>1. Қазақстан Республикасының азаматтық әуе кемелерін мемлекеттік тіркеу туралы куәліктер беру;</w:t>
            </w:r>
          </w:p>
          <w:p>
            <w:pPr>
              <w:spacing w:after="20"/>
              <w:ind w:left="20"/>
              <w:jc w:val="both"/>
            </w:pPr>
            <w:r>
              <w:rPr>
                <w:rFonts w:ascii="Times New Roman"/>
                <w:b w:val="false"/>
                <w:i w:val="false"/>
                <w:color w:val="000000"/>
                <w:sz w:val="20"/>
              </w:rPr>
              <w:t>
</w:t>
            </w:r>
            <w:r>
              <w:rPr>
                <w:rFonts w:ascii="Times New Roman"/>
                <w:b/>
                <w:i w:val="false"/>
                <w:color w:val="000000"/>
                <w:sz w:val="20"/>
              </w:rPr>
              <w:t>2. Әуе кемесін Мемлекеттік тізілімнен шығару туралы куәлік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авиациялық әкімшілігі" акционерлік қоғамы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w:t>
            </w:r>
          </w:p>
          <w:p>
            <w:pPr>
              <w:spacing w:after="20"/>
              <w:ind w:left="20"/>
              <w:jc w:val="both"/>
            </w:pPr>
            <w:r>
              <w:rPr>
                <w:rFonts w:ascii="Times New Roman"/>
                <w:b w:val="false"/>
                <w:i w:val="false"/>
                <w:color w:val="000000"/>
                <w:sz w:val="20"/>
              </w:rPr>
              <w:t>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 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және оның кіші түрлерін (бар болса)</w:t>
            </w:r>
          </w:p>
          <w:p>
            <w:pPr>
              <w:spacing w:after="20"/>
              <w:ind w:left="20"/>
              <w:jc w:val="both"/>
            </w:pPr>
            <w:r>
              <w:rPr>
                <w:rFonts w:ascii="Times New Roman"/>
                <w:b w:val="false"/>
                <w:i w:val="false"/>
                <w:color w:val="000000"/>
                <w:sz w:val="20"/>
              </w:rPr>
              <w:t>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 (жиырма) жұмыс күні. "бір өтініш" қағидаты бойынша қызметті көрсету мерзімі – 25 жұмыс күнін құрайды, оның ішінде:</w:t>
            </w:r>
          </w:p>
          <w:p>
            <w:pPr>
              <w:spacing w:after="20"/>
              <w:ind w:left="20"/>
              <w:jc w:val="both"/>
            </w:pPr>
            <w:r>
              <w:rPr>
                <w:rFonts w:ascii="Times New Roman"/>
                <w:b w:val="false"/>
                <w:i w:val="false"/>
                <w:color w:val="000000"/>
                <w:sz w:val="20"/>
              </w:rPr>
              <w:t>
Қазақстан Республикасының азаматтық әуе кемелерін мемлекеттік тіркеу туралы куәліктерді, әуе кемесін Мемлекеттік тізілімнен шығару туралы куәлік беру мерзімі – 20 (жиырма) жұмыс күнін құрайды;</w:t>
            </w:r>
          </w:p>
          <w:p>
            <w:pPr>
              <w:spacing w:after="20"/>
              <w:ind w:left="20"/>
              <w:jc w:val="both"/>
            </w:pPr>
            <w:r>
              <w:rPr>
                <w:rFonts w:ascii="Times New Roman"/>
                <w:b w:val="false"/>
                <w:i w:val="false"/>
                <w:color w:val="000000"/>
                <w:sz w:val="20"/>
              </w:rPr>
              <w:t>
шуыл бойынша әуе кемесінің сертификатын беру және (немесе) радиомен хабарлау аппаратурасын пайдалануға рұқсат беру мерзімі – 5 (бес) жұмыс күнін құрайды.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Азаматтық әуе кемесін мемлекеттік тіркеу туралы куәлік беру, азаматтық әуе кемесін мемлекеттік тіркеу туралы куәлікке өзгерістер енгізу не мемлекеттік қызметті көрсетуден бас тарту туралы дәлелді жауап;</w:t>
            </w:r>
          </w:p>
          <w:p>
            <w:pPr>
              <w:spacing w:after="20"/>
              <w:ind w:left="20"/>
              <w:jc w:val="both"/>
            </w:pPr>
            <w:r>
              <w:rPr>
                <w:rFonts w:ascii="Times New Roman"/>
                <w:b w:val="false"/>
                <w:i w:val="false"/>
                <w:color w:val="000000"/>
                <w:sz w:val="20"/>
              </w:rPr>
              <w:t>
2. Әуе кемесін Қазақстан Республикасының азаматтық әуе кемелерінің мемлекеттік тізілімінен шығару туралы куәлік беру не мемлекеттік қызмет көрсетуден бас тарту туралы дәлелді жауап.</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"Қазақстан Республикасының азаматтық әуе кемелерін мемлекеттік тіркеу туралы куәліктер беру" мемлекеттік көрсетілетін қызметі – "Қазақстан Республикасының әуе кеңістігін пайдалану және авиация қызметі туралы" Қазақстан Республикасы Заңының </w:t>
            </w:r>
            <w:r>
              <w:rPr>
                <w:rFonts w:ascii="Times New Roman"/>
                <w:b w:val="false"/>
                <w:i w:val="false"/>
                <w:color w:val="000000"/>
                <w:sz w:val="20"/>
              </w:rPr>
              <w:t>16-бабының</w:t>
            </w:r>
            <w:r>
              <w:rPr>
                <w:rFonts w:ascii="Times New Roman"/>
                <w:b w:val="false"/>
                <w:i w:val="false"/>
                <w:color w:val="000000"/>
                <w:sz w:val="20"/>
              </w:rPr>
              <w:t xml:space="preserve"> 3-тармағына және азаматтық авиация саласындағы уәкілетті ұйымның ақылы көрсетілетін қызметтерінің және азаматтық авиация саласындағы төлем мөлшерлемелерінің тізбесіне сәйкес ақылы көрсетіледі.</w:t>
            </w:r>
          </w:p>
          <w:p>
            <w:pPr>
              <w:spacing w:after="20"/>
              <w:ind w:left="20"/>
              <w:jc w:val="both"/>
            </w:pPr>
            <w:r>
              <w:rPr>
                <w:rFonts w:ascii="Times New Roman"/>
                <w:b w:val="false"/>
                <w:i w:val="false"/>
                <w:color w:val="000000"/>
                <w:sz w:val="20"/>
              </w:rPr>
              <w:t>
2. "Әуе кемесін Мемлекеттік тізілімнен шығару туралы куәлік беру" мемлекеттік көрсетілетін қызметі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pPr>
              <w:spacing w:after="20"/>
              <w:ind w:left="20"/>
              <w:jc w:val="both"/>
            </w:pPr>
            <w:r>
              <w:rPr>
                <w:rFonts w:ascii="Times New Roman"/>
                <w:b w:val="false"/>
                <w:i w:val="false"/>
                <w:color w:val="000000"/>
                <w:sz w:val="20"/>
              </w:rPr>
              <w:t>
2. Көрсетілетін қызметті беруші – Қазақстан Республикасының еңбек заңнамасына сәйкес демалыс және мереке күндерінен басқа, дүйсенбіден бастап жұманы қоса алғанда, сағат 13.00-ден 14.00-ға дейінгі түскі үзіліспен сағат 8.00-ден 17.00-ге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басын куәландыратын құжаттар туралы, заңды тұлғаны мемлекеттік тіркеу (қайта тіркеу) туралы, жеке кәсіпкер ретінде мемлекеттік тіркеу туралы, азаматтық әуе кемесін мемлекеттік тіркеу туралы, пайдаланушы сертификаты, жергілікті жердегі шуыл бойынша сертификат, радиостанцияға сертификат, авиациялық жұмыстарды орындау құқығына куәлік туралы мәліметтерді уәкілетті ұйым "цифрлық үкіметтің" шлюзі арқылы тиісті мемлекеттік цифрлық жүйелерден алады.</w:t>
            </w:r>
          </w:p>
          <w:p>
            <w:pPr>
              <w:spacing w:after="20"/>
              <w:ind w:left="20"/>
              <w:jc w:val="both"/>
            </w:pPr>
            <w:r>
              <w:rPr>
                <w:rFonts w:ascii="Times New Roman"/>
                <w:b w:val="false"/>
                <w:i w:val="false"/>
                <w:color w:val="000000"/>
                <w:sz w:val="20"/>
              </w:rPr>
              <w:t>
1. Азаматтық әуе кемесін мемлекеттік тіркеу туралы куәлікті алу үшін мынадай құжаттармен қоса ЭЦҚ қойылған өтінім беріледі:</w:t>
            </w:r>
          </w:p>
          <w:p>
            <w:pPr>
              <w:spacing w:after="20"/>
              <w:ind w:left="20"/>
              <w:jc w:val="both"/>
            </w:pPr>
            <w:r>
              <w:rPr>
                <w:rFonts w:ascii="Times New Roman"/>
                <w:b w:val="false"/>
                <w:i w:val="false"/>
                <w:color w:val="000000"/>
                <w:sz w:val="20"/>
              </w:rPr>
              <w:t>
1) құрылтай құжатының (заңды тұлғалар үшін) электрондық көшірмесі немесе жеке басты куәландыратын құжаттың (шетелдік жеке тұлғалар үшін) не нотариалды куәландырылған құрылтай құжаттарының (шетелдік заңды тұлғалар үшін) электрондық көшірмелері;</w:t>
            </w:r>
          </w:p>
          <w:p>
            <w:pPr>
              <w:spacing w:after="20"/>
              <w:ind w:left="20"/>
              <w:jc w:val="both"/>
            </w:pPr>
            <w:r>
              <w:rPr>
                <w:rFonts w:ascii="Times New Roman"/>
                <w:b w:val="false"/>
                <w:i w:val="false"/>
                <w:color w:val="000000"/>
                <w:sz w:val="20"/>
              </w:rPr>
              <w:t>
2) мемлекеттік және (немесе) орыс тілдерінде меншік құқығын растайтын сатып алу-сату шартының немесе өзге де құжаттың электрондық көшірмесі немесе нотариалды куәландырылған сатып алу-сату шартының немесе ресми аудармасы бар ағылшын тілінде меншік құқығын растайтын өзге де құжаттың электрондық көшірмесі (шетелдік жеке және заңды тұлғалар үшін);</w:t>
            </w:r>
          </w:p>
          <w:p>
            <w:pPr>
              <w:spacing w:after="20"/>
              <w:ind w:left="20"/>
              <w:jc w:val="both"/>
            </w:pPr>
            <w:r>
              <w:rPr>
                <w:rFonts w:ascii="Times New Roman"/>
                <w:b w:val="false"/>
                <w:i w:val="false"/>
                <w:color w:val="000000"/>
                <w:sz w:val="20"/>
              </w:rPr>
              <w:t>
3) әуе кемесіне ортақ меншік құқығындағы үлесті әуе кемесіне меншікке қатысушы болып табылмайтын тұлғаға сату кезінде (үлестік меншік кезінде) үлестік меншікке қатысушылардың жазбаша келісімін растайтын құжаттың электрондық көшірмесі;</w:t>
            </w:r>
          </w:p>
          <w:p>
            <w:pPr>
              <w:spacing w:after="20"/>
              <w:ind w:left="20"/>
              <w:jc w:val="both"/>
            </w:pPr>
            <w:r>
              <w:rPr>
                <w:rFonts w:ascii="Times New Roman"/>
                <w:b w:val="false"/>
                <w:i w:val="false"/>
                <w:color w:val="000000"/>
                <w:sz w:val="20"/>
              </w:rPr>
              <w:t>
4) жалдау, лизинг, мүліктік жалдау шартының, әуе кемесін мемлекеттік және (немесе) орыс тілдерінде пайдалану құқығын растайтын өзге де құжаттың электрондық көшірмесі немесе нотариалды куәландырылған жалдау, лизинг, мүліктік жалдау шартының, әуе кемесін ағылшын тілінде пайдалану құқығын растайтын өзге де құжаттың ресми аудармасы бар электрондық көшірмесі (шетелдік жеке және заңды тұлғалар үшін);</w:t>
            </w:r>
          </w:p>
          <w:p>
            <w:pPr>
              <w:spacing w:after="20"/>
              <w:ind w:left="20"/>
              <w:jc w:val="both"/>
            </w:pPr>
            <w:r>
              <w:rPr>
                <w:rFonts w:ascii="Times New Roman"/>
                <w:b w:val="false"/>
                <w:i w:val="false"/>
                <w:color w:val="000000"/>
                <w:sz w:val="20"/>
              </w:rPr>
              <w:t>
5) азаматтық әуе кемесін қабылдау-тапсыру актісінің электрондық көшірмесі;</w:t>
            </w:r>
          </w:p>
          <w:p>
            <w:pPr>
              <w:spacing w:after="20"/>
              <w:ind w:left="20"/>
              <w:jc w:val="both"/>
            </w:pPr>
            <w:r>
              <w:rPr>
                <w:rFonts w:ascii="Times New Roman"/>
                <w:b w:val="false"/>
                <w:i w:val="false"/>
                <w:color w:val="000000"/>
                <w:sz w:val="20"/>
              </w:rPr>
              <w:t>
6) әуе кемесінің техникалық жай-күйін тексеру актісінің электрондық көшірмесі;</w:t>
            </w:r>
          </w:p>
          <w:p>
            <w:pPr>
              <w:spacing w:after="20"/>
              <w:ind w:left="20"/>
              <w:jc w:val="both"/>
            </w:pPr>
            <w:r>
              <w:rPr>
                <w:rFonts w:ascii="Times New Roman"/>
                <w:b w:val="false"/>
                <w:i w:val="false"/>
                <w:color w:val="000000"/>
                <w:sz w:val="20"/>
              </w:rPr>
              <w:t>
7) азаматтық әуе кемесін әзірлеуші мемлекет берген үлгі сертификатының немесе оның ұшуға жарамдылық нормаларына сәйкестігін куәландыратын оған балама құжаттың электрондық көшірмесі.</w:t>
            </w:r>
          </w:p>
          <w:p>
            <w:pPr>
              <w:spacing w:after="20"/>
              <w:ind w:left="20"/>
              <w:jc w:val="both"/>
            </w:pPr>
            <w:r>
              <w:rPr>
                <w:rFonts w:ascii="Times New Roman"/>
                <w:b w:val="false"/>
                <w:i w:val="false"/>
                <w:color w:val="000000"/>
                <w:sz w:val="20"/>
              </w:rPr>
              <w:t>
8) уәкілетті ұйымның қызметі үшін төлемді растайтын құжаттың электрондық көшірмесі;</w:t>
            </w:r>
          </w:p>
          <w:p>
            <w:pPr>
              <w:spacing w:after="20"/>
              <w:ind w:left="20"/>
              <w:jc w:val="both"/>
            </w:pPr>
            <w:r>
              <w:rPr>
                <w:rFonts w:ascii="Times New Roman"/>
                <w:b w:val="false"/>
                <w:i w:val="false"/>
                <w:color w:val="000000"/>
                <w:sz w:val="20"/>
              </w:rPr>
              <w:t>
Болған жағдайда мынадай құжаттар ұсынылады:</w:t>
            </w:r>
          </w:p>
          <w:p>
            <w:pPr>
              <w:spacing w:after="20"/>
              <w:ind w:left="20"/>
              <w:jc w:val="both"/>
            </w:pPr>
            <w:r>
              <w:rPr>
                <w:rFonts w:ascii="Times New Roman"/>
                <w:b w:val="false"/>
                <w:i w:val="false"/>
                <w:color w:val="000000"/>
                <w:sz w:val="20"/>
              </w:rPr>
              <w:t>
1) Азаматтық әуе кемесінің мемлекеттік авиация тізілімінен немесе шет мемлекеттің азаматтық әуе кемелері тізілімінен шығарылғанын растайтын құжаттың электрондық көшірмесі;</w:t>
            </w:r>
          </w:p>
          <w:p>
            <w:pPr>
              <w:spacing w:after="20"/>
              <w:ind w:left="20"/>
              <w:jc w:val="both"/>
            </w:pPr>
            <w:r>
              <w:rPr>
                <w:rFonts w:ascii="Times New Roman"/>
                <w:b w:val="false"/>
                <w:i w:val="false"/>
                <w:color w:val="000000"/>
                <w:sz w:val="20"/>
              </w:rPr>
              <w:t>
2) шет мемлекет берген ұшу жарамдылығы экспорттық сертификатының электрондық көшірмесі;</w:t>
            </w:r>
          </w:p>
          <w:p>
            <w:pPr>
              <w:spacing w:after="20"/>
              <w:ind w:left="20"/>
              <w:jc w:val="both"/>
            </w:pPr>
            <w:r>
              <w:rPr>
                <w:rFonts w:ascii="Times New Roman"/>
                <w:b w:val="false"/>
                <w:i w:val="false"/>
                <w:color w:val="000000"/>
                <w:sz w:val="20"/>
              </w:rPr>
              <w:t>
3) әуе кемесін қайта жабдықтау туралы құжаттардың электрондық көшірмесі;</w:t>
            </w:r>
          </w:p>
          <w:p>
            <w:pPr>
              <w:spacing w:after="20"/>
              <w:ind w:left="20"/>
              <w:jc w:val="both"/>
            </w:pPr>
            <w:r>
              <w:rPr>
                <w:rFonts w:ascii="Times New Roman"/>
                <w:b w:val="false"/>
                <w:i w:val="false"/>
                <w:color w:val="000000"/>
                <w:sz w:val="20"/>
              </w:rPr>
              <w:t>
4) әуе кемесінің ұшуға жарамдылығы туралы дайындаушы зауыт берген уақытша куәліктің электрондық көшірмесі;</w:t>
            </w:r>
          </w:p>
          <w:p>
            <w:pPr>
              <w:spacing w:after="20"/>
              <w:ind w:left="20"/>
              <w:jc w:val="both"/>
            </w:pPr>
            <w:r>
              <w:rPr>
                <w:rFonts w:ascii="Times New Roman"/>
                <w:b w:val="false"/>
                <w:i w:val="false"/>
                <w:color w:val="000000"/>
                <w:sz w:val="20"/>
              </w:rPr>
              <w:t>
Азаматтық әуе кемесін жаңа, бұрын пайдаланылмаған, азаматтық әуе кемелерін мемлекеттік тіркеу туралы куәлікті алу үшін (дайындаушы зауыттан қабылдау кезінде) мынадай құжаттармен қоса ЭЦҚ қойылған өтінім беріледі:</w:t>
            </w:r>
          </w:p>
          <w:p>
            <w:pPr>
              <w:spacing w:after="20"/>
              <w:ind w:left="20"/>
              <w:jc w:val="both"/>
            </w:pPr>
            <w:r>
              <w:rPr>
                <w:rFonts w:ascii="Times New Roman"/>
                <w:b w:val="false"/>
                <w:i w:val="false"/>
                <w:color w:val="000000"/>
                <w:sz w:val="20"/>
              </w:rPr>
              <w:t>
1) құрылтай құжатының электрондық көшірмесі (заңды тұлғалар үшін) немесе жеке басын куәландыратын құжаттың (шетелдік жеке тұлғалар үшін) не нотариалды куәландырылған құрылтай құжаттарының (шетелдік заңды тұлғалар үшін) электрондық көшірмелері;</w:t>
            </w:r>
          </w:p>
          <w:p>
            <w:pPr>
              <w:spacing w:after="20"/>
              <w:ind w:left="20"/>
              <w:jc w:val="both"/>
            </w:pPr>
            <w:r>
              <w:rPr>
                <w:rFonts w:ascii="Times New Roman"/>
                <w:b w:val="false"/>
                <w:i w:val="false"/>
                <w:color w:val="000000"/>
                <w:sz w:val="20"/>
              </w:rPr>
              <w:t>
2) мемлекеттік және (немесе)орыс тілдерінде меншік құқығын растайтын сатып алу-сату шартының немесе өзге де құжаттың электрондық көшірмесі немесе ресми аудармасымен (шетелдік жеке және заңды тұлғалар үшін) ағылшын тілінде меншік құқығын растайтын сатып алу-сату шартының немесе өзге де құжаттың нотариалды куәландырылған электрондық көшірмесі;</w:t>
            </w:r>
          </w:p>
          <w:p>
            <w:pPr>
              <w:spacing w:after="20"/>
              <w:ind w:left="20"/>
              <w:jc w:val="both"/>
            </w:pPr>
            <w:r>
              <w:rPr>
                <w:rFonts w:ascii="Times New Roman"/>
                <w:b w:val="false"/>
                <w:i w:val="false"/>
                <w:color w:val="000000"/>
                <w:sz w:val="20"/>
              </w:rPr>
              <w:t>
3) әуе кемесіне ортақ меншік құқығындағы үлесті әуе кемесіне меншікке қатысушы болып табылмайтын тұлғаға (үлестік меншік кезінде) сату кезінде үлестік меншікке қатысушылардың жазбаша келісімін растайтын құжаттың электрондық көшірмесі;</w:t>
            </w:r>
          </w:p>
          <w:p>
            <w:pPr>
              <w:spacing w:after="20"/>
              <w:ind w:left="20"/>
              <w:jc w:val="both"/>
            </w:pPr>
            <w:r>
              <w:rPr>
                <w:rFonts w:ascii="Times New Roman"/>
                <w:b w:val="false"/>
                <w:i w:val="false"/>
                <w:color w:val="000000"/>
                <w:sz w:val="20"/>
              </w:rPr>
              <w:t>
4) мемлекеттік және (немесе) орыс тілдерінде әуе кемесін пайдалану құқығын растайтын жалдау, лизинг, мүліктік жалдау шартының, өзге де құжаттың электрондық көшірмесі немесе ресми аудармасы бар ағылшын тілінде әуе кемесін пайдалану құқығын растайтын өзге де құжаттың нотариалды куәландырылған жалдау, лизинг, мүліктік жалдау шартының электрондық көшірмесі (шетелдік жеке және заңды тұлғалардың);</w:t>
            </w:r>
          </w:p>
          <w:p>
            <w:pPr>
              <w:spacing w:after="20"/>
              <w:ind w:left="20"/>
              <w:jc w:val="both"/>
            </w:pPr>
            <w:r>
              <w:rPr>
                <w:rFonts w:ascii="Times New Roman"/>
                <w:b w:val="false"/>
                <w:i w:val="false"/>
                <w:color w:val="000000"/>
                <w:sz w:val="20"/>
              </w:rPr>
              <w:t>
5) азаматтық әуе кемесін қабылдау-беру актісінің электрондық көшірмесі;</w:t>
            </w:r>
          </w:p>
          <w:p>
            <w:pPr>
              <w:spacing w:after="20"/>
              <w:ind w:left="20"/>
              <w:jc w:val="both"/>
            </w:pPr>
            <w:r>
              <w:rPr>
                <w:rFonts w:ascii="Times New Roman"/>
                <w:b w:val="false"/>
                <w:i w:val="false"/>
                <w:color w:val="000000"/>
                <w:sz w:val="20"/>
              </w:rPr>
              <w:t>
6) әуе кемесінің техникалық жай-күйін тексеру актісінің электрондық көшірмесі;</w:t>
            </w:r>
          </w:p>
          <w:p>
            <w:pPr>
              <w:spacing w:after="20"/>
              <w:ind w:left="20"/>
              <w:jc w:val="both"/>
            </w:pPr>
            <w:r>
              <w:rPr>
                <w:rFonts w:ascii="Times New Roman"/>
                <w:b w:val="false"/>
                <w:i w:val="false"/>
                <w:color w:val="000000"/>
                <w:sz w:val="20"/>
              </w:rPr>
              <w:t>
7) азаматтық әуе кемесін әзірлеуші мемлекет берген ұшу жарамдылығы нормаларына сәйкестігін куәландыратын үлгі сертификатының немесе оған баламалы құжаттың электрондық көшірмесі.</w:t>
            </w:r>
          </w:p>
          <w:p>
            <w:pPr>
              <w:spacing w:after="20"/>
              <w:ind w:left="20"/>
              <w:jc w:val="both"/>
            </w:pPr>
            <w:r>
              <w:rPr>
                <w:rFonts w:ascii="Times New Roman"/>
                <w:b w:val="false"/>
                <w:i w:val="false"/>
                <w:color w:val="000000"/>
                <w:sz w:val="20"/>
              </w:rPr>
              <w:t>
8) уәкілетті ұйымның қызметі үшін төлемді растайтын құжаттың электрондық көшірмесі;</w:t>
            </w:r>
          </w:p>
          <w:p>
            <w:pPr>
              <w:spacing w:after="20"/>
              <w:ind w:left="20"/>
              <w:jc w:val="both"/>
            </w:pPr>
            <w:r>
              <w:rPr>
                <w:rFonts w:ascii="Times New Roman"/>
                <w:b w:val="false"/>
                <w:i w:val="false"/>
                <w:color w:val="000000"/>
                <w:sz w:val="20"/>
              </w:rPr>
              <w:t>
9) өтініш берушінің не дайындаушы зауыттың: дайындаушы зауыттың тану тақтайшаларында көрсетілген әуе кемесінің сериялық (зауыттық) нөмірі;</w:t>
            </w:r>
          </w:p>
          <w:p>
            <w:pPr>
              <w:spacing w:after="20"/>
              <w:ind w:left="20"/>
              <w:jc w:val="both"/>
            </w:pPr>
            <w:r>
              <w:rPr>
                <w:rFonts w:ascii="Times New Roman"/>
                <w:b w:val="false"/>
                <w:i w:val="false"/>
                <w:color w:val="000000"/>
                <w:sz w:val="20"/>
              </w:rPr>
              <w:t>
мемлекеттік және тіркеу тану белгілері көрсетілген тану тақтайшасы; әуе кемесінің мемлекеттік және тіркеу тану белгілерінің орналасқан жері; әуе кемесінің 24-биттік мекенжайы болған жағдайда дұрыс кодталғанын растайтын құжаттары мен суреттері қоса берілген хаты.</w:t>
            </w:r>
          </w:p>
          <w:p>
            <w:pPr>
              <w:spacing w:after="20"/>
              <w:ind w:left="20"/>
              <w:jc w:val="both"/>
            </w:pPr>
            <w:r>
              <w:rPr>
                <w:rFonts w:ascii="Times New Roman"/>
                <w:b w:val="false"/>
                <w:i w:val="false"/>
                <w:color w:val="000000"/>
                <w:sz w:val="20"/>
              </w:rPr>
              <w:t>
Азаматтық әуе кемесін мемлекеттік тіркеу туралы куәлікке өзгерістер енгізу үшін мынадай құжаттарды қоса бере отырып, ЭЦҚ қойылған өтінім беріледі: Азаматтық әуе кемесінің меншік иесі және (немесе) оның атауы және (немесе) тегі, аты, әкесінің аты (бар болса); азаматтық әуе кемесінің пайдаланушысы және (немесе) оның атауы не Мемлекеттік тіркеу туралы куәліктің қолданылу мерзімі:</w:t>
            </w:r>
          </w:p>
          <w:p>
            <w:pPr>
              <w:spacing w:after="20"/>
              <w:ind w:left="20"/>
              <w:jc w:val="both"/>
            </w:pPr>
            <w:r>
              <w:rPr>
                <w:rFonts w:ascii="Times New Roman"/>
                <w:b w:val="false"/>
                <w:i w:val="false"/>
                <w:color w:val="000000"/>
                <w:sz w:val="20"/>
              </w:rPr>
              <w:t>
1) құрылтай құжатының (заңды тұлғалар үшін) электрондық көшірмесі немесе жеке басты куәландыратын құжаттың (шетелдік жеке тұлғалар үшін) не нотариалды куәландырылған құрылтай құжаттарының (шетелдік заңды тұлғалар үшін) электрондық көшірмелері;</w:t>
            </w:r>
          </w:p>
          <w:p>
            <w:pPr>
              <w:spacing w:after="20"/>
              <w:ind w:left="20"/>
              <w:jc w:val="both"/>
            </w:pPr>
            <w:r>
              <w:rPr>
                <w:rFonts w:ascii="Times New Roman"/>
                <w:b w:val="false"/>
                <w:i w:val="false"/>
                <w:color w:val="000000"/>
                <w:sz w:val="20"/>
              </w:rPr>
              <w:t>
2) мемлекеттік және (немесе) орыс тілдерінде меншік құқығын растайтын сатып алу-сату шартының немесе өзге де құжаттың электрондық көшірмесі немесе нотариалды куәландырылған сатып алу-сату шартының немесе ресми аудармасы бар ағылшын тілінде меншік құқығын растайтын өзге де құжаттың электрондық көшірмесі (шетелдік жеке және заңды тұлғалар үшін);</w:t>
            </w:r>
          </w:p>
          <w:p>
            <w:pPr>
              <w:spacing w:after="20"/>
              <w:ind w:left="20"/>
              <w:jc w:val="both"/>
            </w:pPr>
            <w:r>
              <w:rPr>
                <w:rFonts w:ascii="Times New Roman"/>
                <w:b w:val="false"/>
                <w:i w:val="false"/>
                <w:color w:val="000000"/>
                <w:sz w:val="20"/>
              </w:rPr>
              <w:t>
3) әуе кемесіне ортақ меншік құқығындағы үлесті әуе кемесіне меншікке қатысушы болып табылмайтын тұлғаға сату кезінде (үлестік меншік кезінде) үлестік меншікке қатысушылардың жазбаша келісімін растайтын құжаттың электрондық көшірмесі;</w:t>
            </w:r>
          </w:p>
          <w:p>
            <w:pPr>
              <w:spacing w:after="20"/>
              <w:ind w:left="20"/>
              <w:jc w:val="both"/>
            </w:pPr>
            <w:r>
              <w:rPr>
                <w:rFonts w:ascii="Times New Roman"/>
                <w:b w:val="false"/>
                <w:i w:val="false"/>
                <w:color w:val="000000"/>
                <w:sz w:val="20"/>
              </w:rPr>
              <w:t>
4) жалдау, лизинг, мүліктік жалдау шартының, әуе кемесін мемлекеттік және (немесе) орыс тілдерінде пайдалану құқығын растайтын өзге де құжаттың электрондық көшірмесі немесе нотариалды куәландырылған жалдау, лизинг, мүліктік жалдау шартының, әуе кемесін ағылшын тілінде пайдалану құқығын растайтын өзге де құжаттың ресми аудармасы бар электрондық көшірмесі (шетелдік жеке және заңды тұлғалар үшін);</w:t>
            </w:r>
          </w:p>
          <w:p>
            <w:pPr>
              <w:spacing w:after="20"/>
              <w:ind w:left="20"/>
              <w:jc w:val="both"/>
            </w:pPr>
            <w:r>
              <w:rPr>
                <w:rFonts w:ascii="Times New Roman"/>
                <w:b w:val="false"/>
                <w:i w:val="false"/>
                <w:color w:val="000000"/>
                <w:sz w:val="20"/>
              </w:rPr>
              <w:t>
5) азаматтық әуе кемесін қабылдау-тапсыру актісінің электрондық көшірмесі;</w:t>
            </w:r>
          </w:p>
          <w:p>
            <w:pPr>
              <w:spacing w:after="20"/>
              <w:ind w:left="20"/>
              <w:jc w:val="both"/>
            </w:pPr>
            <w:r>
              <w:rPr>
                <w:rFonts w:ascii="Times New Roman"/>
                <w:b w:val="false"/>
                <w:i w:val="false"/>
                <w:color w:val="000000"/>
                <w:sz w:val="20"/>
              </w:rPr>
              <w:t>
6) уәкілетті ұйымның қызметі үшін төлемді растайтын құжаттың электрондық көшірмесі. Әуе кемесінің мақсаты өзгерген кезде, ол қайта жабдықталғаннан кейін мынадай құжаттарды қоса бере отырып, ЭЦҚ қойылған өтінім беріледі:</w:t>
            </w:r>
          </w:p>
          <w:p>
            <w:pPr>
              <w:spacing w:after="20"/>
              <w:ind w:left="20"/>
              <w:jc w:val="both"/>
            </w:pPr>
            <w:r>
              <w:rPr>
                <w:rFonts w:ascii="Times New Roman"/>
                <w:b w:val="false"/>
                <w:i w:val="false"/>
                <w:color w:val="000000"/>
                <w:sz w:val="20"/>
              </w:rPr>
              <w:t>
1) азаматтық әуе кемесін қайта жабдықтау құқығына арналған құжаттардың электрондық көшірмесі;</w:t>
            </w:r>
          </w:p>
          <w:p>
            <w:pPr>
              <w:spacing w:after="20"/>
              <w:ind w:left="20"/>
              <w:jc w:val="both"/>
            </w:pPr>
            <w:r>
              <w:rPr>
                <w:rFonts w:ascii="Times New Roman"/>
                <w:b w:val="false"/>
                <w:i w:val="false"/>
                <w:color w:val="000000"/>
                <w:sz w:val="20"/>
              </w:rPr>
              <w:t>
2) азаматтық әуе кемесін қайта жабдықтау бойынша жүргізілген жұмыстар актісінің электрондық көшірмесі;</w:t>
            </w:r>
          </w:p>
          <w:p>
            <w:pPr>
              <w:spacing w:after="20"/>
              <w:ind w:left="20"/>
              <w:jc w:val="both"/>
            </w:pPr>
            <w:r>
              <w:rPr>
                <w:rFonts w:ascii="Times New Roman"/>
                <w:b w:val="false"/>
                <w:i w:val="false"/>
                <w:color w:val="000000"/>
                <w:sz w:val="20"/>
              </w:rPr>
              <w:t>
3) осы Қағидаларға 2-қосымшаға сәйкес нысан бойынша әуе кемесінің техникалық жай-күйін тексеру актісінің электрондық көшірмесі;</w:t>
            </w:r>
          </w:p>
          <w:p>
            <w:pPr>
              <w:spacing w:after="20"/>
              <w:ind w:left="20"/>
              <w:jc w:val="both"/>
            </w:pPr>
            <w:r>
              <w:rPr>
                <w:rFonts w:ascii="Times New Roman"/>
                <w:b w:val="false"/>
                <w:i w:val="false"/>
                <w:color w:val="000000"/>
                <w:sz w:val="20"/>
              </w:rPr>
              <w:t>
4) құрылтай құжатының (заңды тұлғалар үшін) электрондық көшірмесі немесе жеке басты куәландыратын құжаттың (шетелдік жеке тұлғалар үшін) не нотариат куәландырған құрылтай құжаттарының (шетелдік заңды тұлғалар үшін) электрондық көшірмелері қоса беріледі;</w:t>
            </w:r>
          </w:p>
          <w:p>
            <w:pPr>
              <w:spacing w:after="20"/>
              <w:ind w:left="20"/>
              <w:jc w:val="both"/>
            </w:pPr>
            <w:r>
              <w:rPr>
                <w:rFonts w:ascii="Times New Roman"/>
                <w:b w:val="false"/>
                <w:i w:val="false"/>
                <w:color w:val="000000"/>
                <w:sz w:val="20"/>
              </w:rPr>
              <w:t>
5) уәкілетті ұйымның қызметі үшін төлемді растайтын құжаттың электрондық көшірмесі.</w:t>
            </w:r>
          </w:p>
          <w:p>
            <w:pPr>
              <w:spacing w:after="20"/>
              <w:ind w:left="20"/>
              <w:jc w:val="both"/>
            </w:pPr>
            <w:r>
              <w:rPr>
                <w:rFonts w:ascii="Times New Roman"/>
                <w:b w:val="false"/>
                <w:i w:val="false"/>
                <w:color w:val="000000"/>
                <w:sz w:val="20"/>
              </w:rPr>
              <w:t>
2. Әуе кемесін Мемлекеттік тізілімнен шығару туралы куәлікті алу үшін 6-қосымшаға сәйкес нысан бойынша өтінім не Азаматтық әуе кемесін мемлекеттік тіркеу туралы куәлікті "UN" ұлттық тану белгісінен "UP" мемлекеттік және тіркеу тану белгілеріне ауыстыруға арналған осы Қағидаларға 6-1-қосымшаға сәйкес нысан бойынша өтінімнің электрондық көшірмесі кейіннен алып тастала отырып және "UN" ұлттық тану белгісімен мемлекеттік тіркеу туралы куәліктің түпнұсқасы, ЭЦҚ-мен қол қойылған, мынадай құжаттар қоса берілген:</w:t>
            </w:r>
          </w:p>
          <w:p>
            <w:pPr>
              <w:spacing w:after="20"/>
              <w:ind w:left="20"/>
              <w:jc w:val="both"/>
            </w:pPr>
            <w:r>
              <w:rPr>
                <w:rFonts w:ascii="Times New Roman"/>
                <w:b w:val="false"/>
                <w:i w:val="false"/>
                <w:color w:val="000000"/>
                <w:sz w:val="20"/>
              </w:rPr>
              <w:t>
1) әуе кемесінің меншік құқығының шет мемлекетке (жеке, заңды тұлғаға) өткендігін растайтын құжат немесе әуе кемесін Мемлекеттік тізілімнен шығару жағдайларын қарастырған құжат немесе олардың электрондық көшірмелері;</w:t>
            </w:r>
          </w:p>
          <w:p>
            <w:pPr>
              <w:spacing w:after="20"/>
              <w:ind w:left="20"/>
              <w:jc w:val="both"/>
            </w:pPr>
            <w:r>
              <w:rPr>
                <w:rFonts w:ascii="Times New Roman"/>
                <w:b w:val="false"/>
                <w:i w:val="false"/>
                <w:color w:val="000000"/>
                <w:sz w:val="20"/>
              </w:rPr>
              <w:t>
2) меншік иесі Қазақстан Республикасының резидент емес болған жағдайда жеке тұлғаның тұлғаны куәландыратын құжаттарының немесе өтініш иесі – Заңды тұлғаны мемлекеттік тіркеу (қайта тіркеу) туралы анықтамасының (куәлік) электрондық көшірмесі;</w:t>
            </w:r>
          </w:p>
          <w:p>
            <w:pPr>
              <w:spacing w:after="20"/>
              <w:ind w:left="20"/>
              <w:jc w:val="both"/>
            </w:pPr>
            <w:r>
              <w:rPr>
                <w:rFonts w:ascii="Times New Roman"/>
                <w:b w:val="false"/>
                <w:i w:val="false"/>
                <w:color w:val="000000"/>
                <w:sz w:val="20"/>
              </w:rPr>
              <w:t>
3) әуе кемесі кепілде тұрған жағдайда кепіл ұстаушының оның тізілімнен шығарылуына жазбаша келісімінің электрондық көшірмесі;</w:t>
            </w:r>
          </w:p>
          <w:p>
            <w:pPr>
              <w:spacing w:after="20"/>
              <w:ind w:left="20"/>
              <w:jc w:val="both"/>
            </w:pPr>
            <w:r>
              <w:rPr>
                <w:rFonts w:ascii="Times New Roman"/>
                <w:b w:val="false"/>
                <w:i w:val="false"/>
                <w:color w:val="000000"/>
                <w:sz w:val="20"/>
              </w:rPr>
              <w:t xml:space="preserve">
 4) Қазақстан Республикасы Көлік және коммуникация министрінің 2011 жылғы 9 наурыздағы № 123 бұйрығымен бекітілген (Нормативтік құқықтық актілердің мемлекеттік тіркеу тізілімінде № 6868 болып тіркелген) Әуе кемелерін есептен шығару қағидаларына </w:t>
            </w:r>
            <w:r>
              <w:rPr>
                <w:rFonts w:ascii="Times New Roman"/>
                <w:b w:val="false"/>
                <w:i w:val="false"/>
                <w:color w:val="000000"/>
                <w:sz w:val="20"/>
              </w:rPr>
              <w:t>1-қосымшаға</w:t>
            </w:r>
            <w:r>
              <w:rPr>
                <w:rFonts w:ascii="Times New Roman"/>
                <w:b w:val="false"/>
                <w:i w:val="false"/>
                <w:color w:val="000000"/>
                <w:sz w:val="20"/>
              </w:rPr>
              <w:t xml:space="preserve"> сәйкес нысан бойынша есептен шығарып тастау актісінің электрондық көшірмесі (әуе кемесі есептен шығарылған кезде);</w:t>
            </w:r>
          </w:p>
          <w:p>
            <w:pPr>
              <w:spacing w:after="20"/>
              <w:ind w:left="20"/>
              <w:jc w:val="both"/>
            </w:pPr>
            <w:r>
              <w:rPr>
                <w:rFonts w:ascii="Times New Roman"/>
                <w:b w:val="false"/>
                <w:i w:val="false"/>
                <w:color w:val="000000"/>
                <w:sz w:val="20"/>
              </w:rPr>
              <w:t>
5) әуе кемесін кәдеге жарату туралы құжаттардың электрондық көшірмесі немесе олардың көшірмелері (әуе кемесі есептен шығарылған кезде);</w:t>
            </w:r>
          </w:p>
          <w:p>
            <w:pPr>
              <w:spacing w:after="20"/>
              <w:ind w:left="20"/>
              <w:jc w:val="both"/>
            </w:pPr>
            <w:r>
              <w:rPr>
                <w:rFonts w:ascii="Times New Roman"/>
                <w:b w:val="false"/>
                <w:i w:val="false"/>
                <w:color w:val="000000"/>
                <w:sz w:val="20"/>
              </w:rPr>
              <w:t>
6) әуе кемесінен айырым белгілерді алып тастау туралы актісінің электрондық көшірмесі және оны растайтын фотосуреттер (әуе кемесін есептен шығару жағдайларын қоспаған кезде).</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немесе әлеуметтік жауапкершілігі бар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немесе әлеуметтік жауапкершілігі бар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3) уәкілетті мемлекеттік органның мемлекеттік немесе әлеуметтік жауапкершілігі бар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4) көрсетілетін қызметті алушыға қатысты оның қызметіне немесе мемлекеттік немесе әлеуметтік жауапкершілігі бар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5) көрсетілетін қызметті алушыға қатысты соттың заңды күшіне енген үкімінің болуы, оның негізінде көрсетілетін қызметті алушының мемлекеттік немесе әлеуметтік жауапкершілігі бар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6) көрсетілетін қызметті алушының мемлекеттік немесе әлеуметтік жауапкершілігі бар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немесе әлеуметтік жауапкершілігі бар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орындарының мекенжайлары мынадай интернет-ресурста орналастырылған: "Қазақстанның авиациялық әкімшілігі" акционерлік қоғамы www.caa.gov.kz Көрсетілетін қызметті алушының: ЭЦҚ болған жағдайда портал арқылы электрондық нысанда мемлекеттік қызмет көрсету; Мемлекеттік қызмет көрсету тәртібі мен мәртебесі туралы ақпаратты қашықтықтан қол жеткізу режимінде порталдағы "жеке кабинеті", сондай-ақ мемлекеттік қызметтер көрсету мәселелері жөніндегі бірыңғай байланыс орталығы арқылы алуға мүмкіндігі бар. Мемлекеттік қызметтер көрсету мәселелері жөніндегі бірыңғай байланыс орталығының телефоны: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бұйрықтардың тізбесіне</w:t>
            </w:r>
            <w:r>
              <w:br/>
            </w:r>
            <w:r>
              <w:rPr>
                <w:rFonts w:ascii="Times New Roman"/>
                <w:b w:val="false"/>
                <w:i w:val="false"/>
                <w:color w:val="000000"/>
                <w:sz w:val="20"/>
              </w:rPr>
              <w:t>25-қосымша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Республикасының</w:t>
            </w:r>
            <w:r>
              <w:br/>
            </w:r>
            <w:r>
              <w:rPr>
                <w:rFonts w:ascii="Times New Roman"/>
                <w:b w:val="false"/>
                <w:i w:val="false"/>
                <w:color w:val="000000"/>
                <w:sz w:val="20"/>
              </w:rPr>
              <w:t>азаматтық әуе кемелерін және</w:t>
            </w:r>
            <w:r>
              <w:br/>
            </w:r>
            <w:r>
              <w:rPr>
                <w:rFonts w:ascii="Times New Roman"/>
                <w:b w:val="false"/>
                <w:i w:val="false"/>
                <w:color w:val="000000"/>
                <w:sz w:val="20"/>
              </w:rPr>
              <w:t>оларға құқықтарды мемлекеттік</w:t>
            </w:r>
            <w:r>
              <w:br/>
            </w:r>
            <w:r>
              <w:rPr>
                <w:rFonts w:ascii="Times New Roman"/>
                <w:b w:val="false"/>
                <w:i w:val="false"/>
                <w:color w:val="000000"/>
                <w:sz w:val="20"/>
              </w:rPr>
              <w:t>тіркеу қағидаларына</w:t>
            </w:r>
            <w:r>
              <w:br/>
            </w:r>
            <w:r>
              <w:rPr>
                <w:rFonts w:ascii="Times New Roman"/>
                <w:b w:val="false"/>
                <w:i w:val="false"/>
                <w:color w:val="000000"/>
                <w:sz w:val="20"/>
              </w:rPr>
              <w:t>10-2-қосымша</w:t>
            </w:r>
          </w:p>
        </w:tc>
      </w:tr>
    </w:tbl>
    <w:bookmarkStart w:name="z522" w:id="54"/>
    <w:p>
      <w:pPr>
        <w:spacing w:after="0"/>
        <w:ind w:left="0"/>
        <w:jc w:val="left"/>
      </w:pPr>
      <w:r>
        <w:rPr>
          <w:rFonts w:ascii="Times New Roman"/>
          <w:b/>
          <w:i w:val="false"/>
          <w:color w:val="000000"/>
        </w:rPr>
        <w:t xml:space="preserve"> Пилотсыз авиациялық жүйені есепке қою" мемлекеттік қызмет көрсетуге қойылатын негізгі талаптардың тізбесі</w:t>
      </w:r>
    </w:p>
    <w:bookmarkEnd w:id="5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атауы "Пилотсыз авиациялық жүйені есепке қою".</w:t>
            </w:r>
          </w:p>
          <w:p>
            <w:pPr>
              <w:spacing w:after="20"/>
              <w:ind w:left="20"/>
              <w:jc w:val="both"/>
            </w:pPr>
            <w:r>
              <w:rPr>
                <w:rFonts w:ascii="Times New Roman"/>
                <w:b w:val="false"/>
                <w:i w:val="false"/>
                <w:color w:val="000000"/>
                <w:sz w:val="20"/>
              </w:rPr>
              <w:t>
</w:t>
            </w:r>
            <w:r>
              <w:rPr>
                <w:rFonts w:ascii="Times New Roman"/>
                <w:b/>
                <w:i w:val="false"/>
                <w:color w:val="000000"/>
                <w:sz w:val="20"/>
              </w:rPr>
              <w:t>Мемлекеттік көрсетілетін қызметтің кіші түрінің атауы (бар болса):</w:t>
            </w:r>
          </w:p>
          <w:p>
            <w:pPr>
              <w:spacing w:after="20"/>
              <w:ind w:left="20"/>
              <w:jc w:val="both"/>
            </w:pPr>
            <w:r>
              <w:rPr>
                <w:rFonts w:ascii="Times New Roman"/>
                <w:b w:val="false"/>
                <w:i w:val="false"/>
                <w:color w:val="000000"/>
                <w:sz w:val="20"/>
              </w:rPr>
              <w:t>
</w:t>
            </w:r>
            <w:r>
              <w:rPr>
                <w:rFonts w:ascii="Times New Roman"/>
                <w:b/>
                <w:i w:val="false"/>
                <w:color w:val="000000"/>
                <w:sz w:val="20"/>
              </w:rPr>
              <w:t>1. Пилотсыз авиациялық жүйені есепке қою туралы куәлік беру;</w:t>
            </w:r>
          </w:p>
          <w:p>
            <w:pPr>
              <w:spacing w:after="20"/>
              <w:ind w:left="20"/>
              <w:jc w:val="both"/>
            </w:pPr>
            <w:r>
              <w:rPr>
                <w:rFonts w:ascii="Times New Roman"/>
                <w:b w:val="false"/>
                <w:i w:val="false"/>
                <w:color w:val="000000"/>
                <w:sz w:val="20"/>
              </w:rPr>
              <w:t>
</w:t>
            </w:r>
            <w:r>
              <w:rPr>
                <w:rFonts w:ascii="Times New Roman"/>
                <w:b/>
                <w:i w:val="false"/>
                <w:color w:val="000000"/>
                <w:sz w:val="20"/>
              </w:rPr>
              <w:t>2. Пилотсыз авиациялық жүйені пилотсыз авиациялық жүйелердің тізілімінен шығару туралы куәлік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авиациялық әкімшілігі" АҚ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ұсыну тәсілдері (қол жеткізу арналары)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"Цифрлық үкіметтің" веб-порталы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және оның кіші түрлерін (бар болса)</w:t>
            </w:r>
          </w:p>
          <w:p>
            <w:pPr>
              <w:spacing w:after="20"/>
              <w:ind w:left="20"/>
              <w:jc w:val="both"/>
            </w:pPr>
            <w:r>
              <w:rPr>
                <w:rFonts w:ascii="Times New Roman"/>
                <w:b w:val="false"/>
                <w:i w:val="false"/>
                <w:color w:val="000000"/>
                <w:sz w:val="20"/>
              </w:rPr>
              <w:t>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Пилотсыз авиациялық жүйені есепке қою туралы куәлік беру - 10 (он) жұмыс күні.</w:t>
            </w:r>
          </w:p>
          <w:p>
            <w:pPr>
              <w:spacing w:after="20"/>
              <w:ind w:left="20"/>
              <w:jc w:val="both"/>
            </w:pPr>
            <w:r>
              <w:rPr>
                <w:rFonts w:ascii="Times New Roman"/>
                <w:b w:val="false"/>
                <w:i w:val="false"/>
                <w:color w:val="000000"/>
                <w:sz w:val="20"/>
              </w:rPr>
              <w:t>
Пилотсыз авиациялық жүйені есепке қою туралы куәлікке өзгерістер енгізу - 10 (он) жұмыс күні.</w:t>
            </w:r>
          </w:p>
          <w:p>
            <w:pPr>
              <w:spacing w:after="20"/>
              <w:ind w:left="20"/>
              <w:jc w:val="both"/>
            </w:pPr>
            <w:r>
              <w:rPr>
                <w:rFonts w:ascii="Times New Roman"/>
                <w:b w:val="false"/>
                <w:i w:val="false"/>
                <w:color w:val="000000"/>
                <w:sz w:val="20"/>
              </w:rPr>
              <w:t>
Пилотсыз авиациялық жүйені есепке қою туралы куәліктің қолданысын ұзарту - 10 (он) жұмыс күні.</w:t>
            </w:r>
          </w:p>
          <w:p>
            <w:pPr>
              <w:spacing w:after="20"/>
              <w:ind w:left="20"/>
              <w:jc w:val="both"/>
            </w:pPr>
            <w:r>
              <w:rPr>
                <w:rFonts w:ascii="Times New Roman"/>
                <w:b w:val="false"/>
                <w:i w:val="false"/>
                <w:color w:val="000000"/>
                <w:sz w:val="20"/>
              </w:rPr>
              <w:t>
Пилотсыз авиациялық жүйені алып тастау туралы куәлік беру-10 (он) жұмыс күні.</w:t>
            </w:r>
          </w:p>
          <w:p>
            <w:pPr>
              <w:spacing w:after="20"/>
              <w:ind w:left="20"/>
              <w:jc w:val="both"/>
            </w:pPr>
            <w:r>
              <w:rPr>
                <w:rFonts w:ascii="Times New Roman"/>
                <w:b w:val="false"/>
                <w:i w:val="false"/>
                <w:color w:val="000000"/>
                <w:sz w:val="20"/>
              </w:rPr>
              <w:t>
Ұсынылған құжаттарға қосымша бағалау жүргізу қажет болған жағдайда қарау мерзімі 5 (бес) жұмыс күніне дейін ұзартылады, бұл туралы осы тармақтың бірінші бөлігінде көрсетілген мерзім өткенге дейін өтініш берушінің "жеке кабинетіне" портал арқылы хабарлама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w:t>
            </w:r>
          </w:p>
          <w:p>
            <w:pPr>
              <w:spacing w:after="20"/>
              <w:ind w:left="20"/>
              <w:jc w:val="both"/>
            </w:pPr>
            <w:r>
              <w:rPr>
                <w:rFonts w:ascii="Times New Roman"/>
                <w:b w:val="false"/>
                <w:i w:val="false"/>
                <w:color w:val="000000"/>
                <w:sz w:val="20"/>
              </w:rPr>
              <w:t>
көрсетудің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Пилотсыз авиациялық жүйені есепке қою туралы куәлік беру – электрондық (ішінара автоматтандырылған );</w:t>
            </w:r>
          </w:p>
          <w:p>
            <w:pPr>
              <w:spacing w:after="20"/>
              <w:ind w:left="20"/>
              <w:jc w:val="both"/>
            </w:pPr>
            <w:r>
              <w:rPr>
                <w:rFonts w:ascii="Times New Roman"/>
                <w:b w:val="false"/>
                <w:i w:val="false"/>
                <w:color w:val="000000"/>
                <w:sz w:val="20"/>
              </w:rPr>
              <w:t>
2. Пилотсыз авиация жүйені пилотсыз авиация тізілімінен шығару туралы куәлік беру – электрондық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және оның кіші түрлерін (бар болса)</w:t>
            </w:r>
          </w:p>
          <w:p>
            <w:pPr>
              <w:spacing w:after="20"/>
              <w:ind w:left="20"/>
              <w:jc w:val="both"/>
            </w:pPr>
            <w:r>
              <w:rPr>
                <w:rFonts w:ascii="Times New Roman"/>
                <w:b w:val="false"/>
                <w:i w:val="false"/>
                <w:color w:val="000000"/>
                <w:sz w:val="20"/>
              </w:rPr>
              <w:t>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Пилотсыз авиациялық жүйені есепке қою туралы куәлік беру, пилотсыз авиациялық жүйені есепке қою туралы куәлікке өзгерістер енгізу не мемлекеттік қызмет көрсетуден бас тарту туралы дәлелді жауап;</w:t>
            </w:r>
          </w:p>
          <w:p>
            <w:pPr>
              <w:spacing w:after="20"/>
              <w:ind w:left="20"/>
              <w:jc w:val="both"/>
            </w:pPr>
            <w:r>
              <w:rPr>
                <w:rFonts w:ascii="Times New Roman"/>
                <w:b w:val="false"/>
                <w:i w:val="false"/>
                <w:color w:val="000000"/>
                <w:sz w:val="20"/>
              </w:rPr>
              <w:t>
2. Пилотсыз авиациялық жүйені пилотсыз авиациялық жүйелер тізілімінен шығару туралы куәлік немесе Мемлекеттік қызмет көрсетуден бас тарту туралы дәлелді жауап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Пилотсыз авиациялық жүйені есепке қою туралы куәлік беру мемлекеттік қызметі тегін көрсетіледі.</w:t>
            </w:r>
          </w:p>
          <w:p>
            <w:pPr>
              <w:spacing w:after="20"/>
              <w:ind w:left="20"/>
              <w:jc w:val="both"/>
            </w:pPr>
            <w:r>
              <w:rPr>
                <w:rFonts w:ascii="Times New Roman"/>
                <w:b w:val="false"/>
                <w:i w:val="false"/>
                <w:color w:val="000000"/>
                <w:sz w:val="20"/>
              </w:rPr>
              <w:t>
2. Пилотсыз авиациялық жүйелерді пилотсыз авиациялық жүйелер тізілімінен шығару туралы куәлік беру мемлекеттік көрсетілетін қызметі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Портал-жөндеу жұмыстарын жүргізуге байланысты техникалық үзілістерді қоспағанда, тәулік бойы (көрсетілетін қызметті алушы жұмыс уақыты аяқталғаннан кейін, Қазақстан Республикасының еңбек заңнамасына сәйкес демалыс және мереке күндері жүгінген кезде өтінішті қабылдау және мемлекеттік қызметті көрсету нәтижесін беру келесі жұмыс күні жүзеге асырылады);</w:t>
            </w:r>
          </w:p>
          <w:p>
            <w:pPr>
              <w:spacing w:after="20"/>
              <w:ind w:left="20"/>
              <w:jc w:val="both"/>
            </w:pPr>
            <w:r>
              <w:rPr>
                <w:rFonts w:ascii="Times New Roman"/>
                <w:b w:val="false"/>
                <w:i w:val="false"/>
                <w:color w:val="000000"/>
                <w:sz w:val="20"/>
              </w:rPr>
              <w:t>
2. Көрсетілетін қызметті беруші-Қазақстан Республикасының еңбек заңнамасына сәйкес демалыс және мереке күндерін қоспағанда, дүйсенбіден жұманы қоса алғанда, сағат 13.00-ден 14.00-ге дейін түскі үзіліспен сағат 8.00-дан 17.00-ге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басты куәландыратын құжаттар туралы, заңды тұлғаны мемлекеттік тіркеу (қайта тіркеу) туралы, жеке кәсіпкер ретінде мемлекеттік тіркеу туралы, пилотсыз авиациялық жүйені есепке қою туралы мәліметтерді уәкілетті ұйым "цифрлық үкімет" шлюзі арқылы тиісті мемлекеттік цифрлық жүйелерден алады.</w:t>
            </w:r>
          </w:p>
          <w:p>
            <w:pPr>
              <w:spacing w:after="20"/>
              <w:ind w:left="20"/>
              <w:jc w:val="both"/>
            </w:pPr>
            <w:r>
              <w:rPr>
                <w:rFonts w:ascii="Times New Roman"/>
                <w:b w:val="false"/>
                <w:i w:val="false"/>
                <w:color w:val="000000"/>
                <w:sz w:val="20"/>
              </w:rPr>
              <w:t>
Пилотсыз авиациялық жүйені есепке қою туралы куәлікті алу үшін ең жоғары ұшу салмағы 0,25 кг-ға дейін мынадай құжатты қоса бере отырып, ЭЦҚ-мен қол қойылған өтінім беріледі.</w:t>
            </w:r>
          </w:p>
          <w:p>
            <w:pPr>
              <w:spacing w:after="20"/>
              <w:ind w:left="20"/>
              <w:jc w:val="both"/>
            </w:pPr>
            <w:r>
              <w:rPr>
                <w:rFonts w:ascii="Times New Roman"/>
                <w:b w:val="false"/>
                <w:i w:val="false"/>
                <w:color w:val="000000"/>
                <w:sz w:val="20"/>
              </w:rPr>
              <w:t>
1) пилотсыз авиациялық жүйені (пилотсыз авиациялық жүйе шет мемлекеттің есебінде болған жағдайда) шет мемлекеттің есебінен шығару туралы куәлік.</w:t>
            </w:r>
          </w:p>
          <w:p>
            <w:pPr>
              <w:spacing w:after="20"/>
              <w:ind w:left="20"/>
              <w:jc w:val="both"/>
            </w:pPr>
            <w:r>
              <w:rPr>
                <w:rFonts w:ascii="Times New Roman"/>
                <w:b w:val="false"/>
                <w:i w:val="false"/>
                <w:color w:val="000000"/>
                <w:sz w:val="20"/>
              </w:rPr>
              <w:t>
Пилотсыз авиациялық жүйені есепке қою туралы куәлікті алу үшін ең жоғары ұшу салмағы 0,25 кг және одан астам мынадай құжаттарды қоса бере отырып, ЭЦҚ-мен қол қойылған өтінім беріледі:</w:t>
            </w:r>
          </w:p>
          <w:p>
            <w:pPr>
              <w:spacing w:after="20"/>
              <w:ind w:left="20"/>
              <w:jc w:val="both"/>
            </w:pPr>
            <w:r>
              <w:rPr>
                <w:rFonts w:ascii="Times New Roman"/>
                <w:b w:val="false"/>
                <w:i w:val="false"/>
                <w:color w:val="000000"/>
                <w:sz w:val="20"/>
              </w:rPr>
              <w:t>
1) нотариат куәландырған және нотариат куәландырған сатып алу-сату шартының немесе мемлекеттік және (немесе) орыс тілдерінде меншік құқығын растайтын өзге де құжаттың электрондық көшірмесі немесе нотариат куәландырған және нотариат куәландырған сатып алу-сату шартының немесе ресми аудармасы бар ағылшын тілінде меншік құқығын растайтын өзге де құжаттың (шетелдік жеке және заңды тұлғалар үшін) электрондық көшірмесі;</w:t>
            </w:r>
          </w:p>
          <w:p>
            <w:pPr>
              <w:spacing w:after="20"/>
              <w:ind w:left="20"/>
              <w:jc w:val="both"/>
            </w:pPr>
            <w:r>
              <w:rPr>
                <w:rFonts w:ascii="Times New Roman"/>
                <w:b w:val="false"/>
                <w:i w:val="false"/>
                <w:color w:val="000000"/>
                <w:sz w:val="20"/>
              </w:rPr>
              <w:t>
2) мемлекеттік және (немесе) орыс тілінде пайдалану құқығын растайтын жалдау, лизинг, мүліктік жалдау шартының, өзге де құжаттың электрондық көшірмесі немесе ресми аудармасымен ағылшын тілінде пайдалану құқығын растайтын өзге де құжаттың (шетелдік жеке және заңды тұлғалар үшін) нотариалды куәландырылған жалдау, лизинг, мүліктік жалдау шартының, электрондық көшірмесі;ілдерінде пайдалану құқығын растайтын жалдау, лизинг, мүліктік жалдау шартының, өзге де құжаттың электрондық көшірмесі немесе ресми аудармасымен ағылшын тілінде пайдалану құқығын растайтын өзге де құжаттың (шетелдік жеке және заңды тұлғалар үшін) нотариалды куәландырылған жалдау, лизинг, мүліктік жалдау шартының, электрондық көшірмесі;</w:t>
            </w:r>
          </w:p>
          <w:p>
            <w:pPr>
              <w:spacing w:after="20"/>
              <w:ind w:left="20"/>
              <w:jc w:val="both"/>
            </w:pPr>
            <w:r>
              <w:rPr>
                <w:rFonts w:ascii="Times New Roman"/>
                <w:b w:val="false"/>
                <w:i w:val="false"/>
                <w:color w:val="000000"/>
                <w:sz w:val="20"/>
              </w:rPr>
              <w:t>
3) пилотсыз авиациялық жүйені (пилотсыз авиациялық жүйе шет мемлекеттің есебінде болған жағдайда) шет мемлекеттің есебінен шығару туралы куәлік.</w:t>
            </w:r>
          </w:p>
          <w:p>
            <w:pPr>
              <w:spacing w:after="20"/>
              <w:ind w:left="20"/>
              <w:jc w:val="both"/>
            </w:pPr>
            <w:r>
              <w:rPr>
                <w:rFonts w:ascii="Times New Roman"/>
                <w:b w:val="false"/>
                <w:i w:val="false"/>
                <w:color w:val="000000"/>
                <w:sz w:val="20"/>
              </w:rPr>
              <w:t>
Ең жоғары ұшу салмағы 0,25 кг дейін Пилотсыз авиациялық жүйені есепке қою туралы куәлікке өзгерістер енгізу үшін ЭЦҚ қойылған өтінім беріледі.</w:t>
            </w:r>
          </w:p>
          <w:p>
            <w:pPr>
              <w:spacing w:after="20"/>
              <w:ind w:left="20"/>
              <w:jc w:val="both"/>
            </w:pPr>
            <w:r>
              <w:rPr>
                <w:rFonts w:ascii="Times New Roman"/>
                <w:b w:val="false"/>
                <w:i w:val="false"/>
                <w:color w:val="000000"/>
                <w:sz w:val="20"/>
              </w:rPr>
              <w:t>
Ең жоғары ұшу салмағы 0,25 кг және одан жоғары пилотсыз авиациялық жүйені есепке қою туралы куәлікке өзгерістер енгізу үшін мынадай құжаттарды қоса бере отырып, ЭЦҚ-мен қол қойылған өтінім беріледі:</w:t>
            </w:r>
          </w:p>
          <w:p>
            <w:pPr>
              <w:spacing w:after="20"/>
              <w:ind w:left="20"/>
              <w:jc w:val="both"/>
            </w:pPr>
            <w:r>
              <w:rPr>
                <w:rFonts w:ascii="Times New Roman"/>
                <w:b w:val="false"/>
                <w:i w:val="false"/>
                <w:color w:val="000000"/>
                <w:sz w:val="20"/>
              </w:rPr>
              <w:t>
1) құрылтай құжатының электрондық көшірмесі (заңды тұлғалар үшін) немесе жеке басын куәландыратын құжаттың (шетелдік жеке тұлғалар үшін)не нотариалды куәландырылған құрылтай құжаттарының (шетелдік заңды тұлғалар үшін) электрондық көшірмелері;</w:t>
            </w:r>
          </w:p>
          <w:p>
            <w:pPr>
              <w:spacing w:after="20"/>
              <w:ind w:left="20"/>
              <w:jc w:val="both"/>
            </w:pPr>
            <w:r>
              <w:rPr>
                <w:rFonts w:ascii="Times New Roman"/>
                <w:b w:val="false"/>
                <w:i w:val="false"/>
                <w:color w:val="000000"/>
                <w:sz w:val="20"/>
              </w:rPr>
              <w:t>
3) мемлекеттік және (немесе) орыс тілдерінде пайдалану құқығын растайтын жалдау, лизинг, мүліктік жалдау шартының, өзге де құжаттың электрондық көшірмесі немесе ресми аудармасымен ағылшын тілінде пайдалану құқығын растайтын өзге де құжаттың (шетелдік жеке және заңды тұлғалар үшін) нотариалды куәландырылған жалдау, лизинг, мүліктік жалдау шартының, электрондық көшірмесі;</w:t>
            </w:r>
          </w:p>
          <w:p>
            <w:pPr>
              <w:spacing w:after="20"/>
              <w:ind w:left="20"/>
              <w:jc w:val="both"/>
            </w:pPr>
            <w:r>
              <w:rPr>
                <w:rFonts w:ascii="Times New Roman"/>
                <w:b w:val="false"/>
                <w:i w:val="false"/>
                <w:color w:val="000000"/>
                <w:sz w:val="20"/>
              </w:rPr>
              <w:t>
Пилотсыз авиациялық жүйені есепке қою туралы куәліктің қолданылуын ұзарту үшін үшін мынадай құжаттарды қоса бере отырып, ЭЦҚ-мен қол қойылған өтінім беріледі:</w:t>
            </w:r>
          </w:p>
          <w:p>
            <w:pPr>
              <w:spacing w:after="20"/>
              <w:ind w:left="20"/>
              <w:jc w:val="both"/>
            </w:pPr>
            <w:r>
              <w:rPr>
                <w:rFonts w:ascii="Times New Roman"/>
                <w:b w:val="false"/>
                <w:i w:val="false"/>
                <w:color w:val="000000"/>
                <w:sz w:val="20"/>
              </w:rPr>
              <w:t>
1) мемлекеттік және (немесе) орыс тілдерінде пайдалану құқығын растайтын жалдау, лизинг, мүліктік жалдау шартының, өзге де құжаттың электрондық көшірмесі немесе ресми аудармасымен ағылшын тілінде пайдалану құқығын растайтын өзге де құжаттың (шетелдік жеке және заңды тұлғалар үшін) нотариалды куәландырылған жалдау, лизинг, мүліктік жалдау шартының, электрондық көшірмесі;</w:t>
            </w:r>
          </w:p>
          <w:p>
            <w:pPr>
              <w:spacing w:after="20"/>
              <w:ind w:left="20"/>
              <w:jc w:val="both"/>
            </w:pPr>
            <w:r>
              <w:rPr>
                <w:rFonts w:ascii="Times New Roman"/>
                <w:b w:val="false"/>
                <w:i w:val="false"/>
                <w:color w:val="000000"/>
                <w:sz w:val="20"/>
              </w:rPr>
              <w:t>
Пилотсыз авиациялық жүйені пилотсыз авиациялық жүйелер тізілімінен шығару туралы куәлікті алу үшін ЭЦҚ-мен қол қойылған өтінім 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көрсетілетін қызметті алушының мемлекеттік немесе әлеуметтік жауапкершілігі бар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немесе әлеуметтік жауапкершілігі бар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3) уәкілетті мемлекеттік органның мемлекеттік немесе әлеуметтік жауапкершілігі бар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4) көрсетілетін қызметті алушыға қатысты оның қызметіне немесе мемлекеттік немесе әлеуметтік жауапкершілігі бар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5) көрсетілетін қызметті алушыға қатысты соттың заңды күшіне енген үкімінің болуы, оның негізінде көрсетілетін қызметті алушының мемлекеттік немесе әлеуметтік жауапкершілігі бар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6) көрсетілетін қызметті алушының мемлекеттік немесе әлеуметтік жауапкершілігі бар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немесе әлеуметтік жауапкершілігі бар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орындарының мекенжайлары мынадай интернет-ресурста орналастырылған:</w:t>
            </w:r>
          </w:p>
          <w:p>
            <w:pPr>
              <w:spacing w:after="20"/>
              <w:ind w:left="20"/>
              <w:jc w:val="both"/>
            </w:pPr>
            <w:r>
              <w:rPr>
                <w:rFonts w:ascii="Times New Roman"/>
                <w:b w:val="false"/>
                <w:i w:val="false"/>
                <w:color w:val="000000"/>
                <w:sz w:val="20"/>
              </w:rPr>
              <w:t>
"Қазақстанның авиациялық әкімшілігі" акционерлік қоғамы www.caa.gov.kz</w:t>
            </w:r>
          </w:p>
          <w:p>
            <w:pPr>
              <w:spacing w:after="20"/>
              <w:ind w:left="20"/>
              <w:jc w:val="both"/>
            </w:pPr>
            <w:r>
              <w:rPr>
                <w:rFonts w:ascii="Times New Roman"/>
                <w:b w:val="false"/>
                <w:i w:val="false"/>
                <w:color w:val="000000"/>
                <w:sz w:val="20"/>
              </w:rPr>
              <w:t>
Көрсетілетін қызметті алушының:</w:t>
            </w:r>
          </w:p>
          <w:p>
            <w:pPr>
              <w:spacing w:after="20"/>
              <w:ind w:left="20"/>
              <w:jc w:val="both"/>
            </w:pPr>
            <w:r>
              <w:rPr>
                <w:rFonts w:ascii="Times New Roman"/>
                <w:b w:val="false"/>
                <w:i w:val="false"/>
                <w:color w:val="000000"/>
                <w:sz w:val="20"/>
              </w:rPr>
              <w:t>
ЭЦҚ болған жағдайда портал арқылы электрондық нысанда мемлекеттік көрсетілетін қызметті;</w:t>
            </w:r>
          </w:p>
          <w:p>
            <w:pPr>
              <w:spacing w:after="20"/>
              <w:ind w:left="20"/>
              <w:jc w:val="both"/>
            </w:pPr>
            <w:r>
              <w:rPr>
                <w:rFonts w:ascii="Times New Roman"/>
                <w:b w:val="false"/>
                <w:i w:val="false"/>
                <w:color w:val="000000"/>
                <w:sz w:val="20"/>
              </w:rPr>
              <w:t>
порталдың "жеке кабинеті", сондай-ақ мемлекеттік қызметтер көрсету мәселелері жөніндегі бірыңғай байланыс орталығы арқылы қашықтан қол жеткізу режимінде Мемлекеттік қызмет көрсетудің тәртібі мен мәртебесі туралы ақпаратты алуға мүмкіндігі бар.</w:t>
            </w:r>
          </w:p>
          <w:p>
            <w:pPr>
              <w:spacing w:after="20"/>
              <w:ind w:left="20"/>
              <w:jc w:val="both"/>
            </w:pPr>
            <w:r>
              <w:rPr>
                <w:rFonts w:ascii="Times New Roman"/>
                <w:b w:val="false"/>
                <w:i w:val="false"/>
                <w:color w:val="000000"/>
                <w:sz w:val="20"/>
              </w:rPr>
              <w:t>
Мемлекеттік қызмет көрсету мәселелері жөніндегі бірыңғай байланыс орталығының телефоны: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бұйрықтардың тізбесіне</w:t>
            </w:r>
            <w:r>
              <w:br/>
            </w:r>
            <w:r>
              <w:rPr>
                <w:rFonts w:ascii="Times New Roman"/>
                <w:b w:val="false"/>
                <w:i w:val="false"/>
                <w:color w:val="000000"/>
                <w:sz w:val="20"/>
              </w:rPr>
              <w:t>26-қосымша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Жеңіл және аса жеңіл</w:t>
            </w:r>
            <w:r>
              <w:br/>
            </w:r>
            <w:r>
              <w:rPr>
                <w:rFonts w:ascii="Times New Roman"/>
                <w:b w:val="false"/>
                <w:i w:val="false"/>
                <w:color w:val="000000"/>
                <w:sz w:val="20"/>
              </w:rPr>
              <w:t>авиация саласындағы</w:t>
            </w:r>
            <w:r>
              <w:br/>
            </w:r>
            <w:r>
              <w:rPr>
                <w:rFonts w:ascii="Times New Roman"/>
                <w:b w:val="false"/>
                <w:i w:val="false"/>
                <w:color w:val="000000"/>
                <w:sz w:val="20"/>
              </w:rPr>
              <w:t>сертификаттау қағидаларына</w:t>
            </w:r>
            <w:r>
              <w:br/>
            </w:r>
            <w:r>
              <w:rPr>
                <w:rFonts w:ascii="Times New Roman"/>
                <w:b w:val="false"/>
                <w:i w:val="false"/>
                <w:color w:val="000000"/>
                <w:sz w:val="20"/>
              </w:rPr>
              <w:t>2-қосымша</w:t>
            </w:r>
          </w:p>
        </w:tc>
      </w:tr>
    </w:tbl>
    <w:bookmarkStart w:name="z525" w:id="55"/>
    <w:p>
      <w:pPr>
        <w:spacing w:after="0"/>
        <w:ind w:left="0"/>
        <w:jc w:val="left"/>
      </w:pPr>
      <w:r>
        <w:rPr>
          <w:rFonts w:ascii="Times New Roman"/>
          <w:b/>
          <w:i w:val="false"/>
          <w:color w:val="000000"/>
        </w:rPr>
        <w:t xml:space="preserve"> "Жеңіл және аса жеңіл әуе кемелерінің ұшуға жарамдылығы сертификатын беру" мемлекеттік қызметін көрсетуге қойылатын негізгі талаптар тізбесі</w:t>
      </w:r>
    </w:p>
    <w:bookmarkEnd w:id="5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"Қазақстанның авиациялық әкімшілігі" акционерлік қоғамы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 веб-порталы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 (жиырма екі) жұмыс күні. Ұсынылған құжаттарды қосымша зерделеу немесе тексеру қажет болғанда қарау мерзімі 22 (жиырма екі) жұмыс күніне дейін ұзартылады.</w:t>
            </w:r>
          </w:p>
          <w:p>
            <w:pPr>
              <w:spacing w:after="20"/>
              <w:ind w:left="20"/>
              <w:jc w:val="both"/>
            </w:pPr>
            <w:r>
              <w:rPr>
                <w:rFonts w:ascii="Times New Roman"/>
                <w:b w:val="false"/>
                <w:i w:val="false"/>
                <w:color w:val="000000"/>
                <w:sz w:val="20"/>
              </w:rPr>
              <w:t>
Алдыңғы қағаз нысанда берілген аса жеңіл авиация әуе кемесінің ұшуға жарамдылығы сертификатын электрондық форматқа ауыстыру мерзімі 2 (екі) жұмыс күнін құрайды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(ішінара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және аса жеңіл авиация әуе кемесінің ұшуға жарамдылығы сертификатын беру, алдыңғы қағаз нысанда берілген жеңіл және аса жеңіл авиация әуе кемесінің ұшуға жарамдылығы сертификатын электрондық форматқа ауыстыру немесе мемлекеттік қызмет көрсетуден бас тарту туралы дәлелді жауап беру.</w:t>
            </w:r>
          </w:p>
          <w:p>
            <w:pPr>
              <w:spacing w:after="20"/>
              <w:ind w:left="20"/>
              <w:jc w:val="both"/>
            </w:pPr>
            <w:r>
              <w:rPr>
                <w:rFonts w:ascii="Times New Roman"/>
                <w:b w:val="false"/>
                <w:i w:val="false"/>
                <w:color w:val="000000"/>
                <w:sz w:val="20"/>
              </w:rPr>
              <w:t>
Мемлекеттік қызметті көрсету нәтижесін ұсыну нысаны: электрондық.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және оның кіші түрлерін (бар болса) көрсету кезінде өтініш берушіден алынатын төлем мөлшері және Қазақстан Республикасының заңнамасында көзделген жағдайларда оны өндіріп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 тегін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істеу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портал – жөндеу жұмыстарын жүргізуге байланысты техникалық үзілістерді қоспағанда, тәулік бойы (өтініш беруші жұмыс уақыты аяқталғаннан кейін, демалыс және мереке күндері жүгінген кезде Қазақстан Республикасының еңбек заңнамасына сәйкес өтінімді қабылдау және мемлекеттік қызмет көрсету нәтижесін беру келесі жұмыс күні жүзеге асырылады);</w:t>
            </w:r>
          </w:p>
          <w:p>
            <w:pPr>
              <w:spacing w:after="20"/>
              <w:ind w:left="20"/>
              <w:jc w:val="both"/>
            </w:pPr>
            <w:r>
              <w:rPr>
                <w:rFonts w:ascii="Times New Roman"/>
                <w:b w:val="false"/>
                <w:i w:val="false"/>
                <w:color w:val="000000"/>
                <w:sz w:val="20"/>
              </w:rPr>
              <w:t>
2) көрсетілетін қызметті беруші – Қазақстан Республикасының еңбек заңнамасына сәйкес демалыс және мереке күндерінен басқа, дүйсенбіден бастап жұманы қоса алғанда, сағат 13.00-ден 14.00-ға дейінгі түскі үзіліспен сағат 08.00- ден 17.00-ге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басты куәландыратын құжаттар туралы, заңды тұлғаны мемлекеттік тіркеу (қайта тіркеу) туралы, дара кәсіпкер ретінде мемлекеттік тіркеу туралы, азаматтық әуе кемесін мемлекеттік тіркеу туралы, пайдаланушы сертификаты, авиациялық жұмыстарды орындау құқығына куәлік, ұшуды орындау құқығына куәлік туралы мәліметтер, азаматтық әуе кемесінің ұшуға жарамдылығын сертификаттау үшін бюджетке алым төленгенін растауды уәкілетті ұйым "цифрлық үкімет" шлюзі арқылы тиісті мемлекеттік цифрлық жүйелерден алады.</w:t>
            </w:r>
          </w:p>
          <w:p>
            <w:pPr>
              <w:spacing w:after="20"/>
              <w:ind w:left="20"/>
              <w:jc w:val="both"/>
            </w:pPr>
            <w:r>
              <w:rPr>
                <w:rFonts w:ascii="Times New Roman"/>
                <w:b w:val="false"/>
                <w:i w:val="false"/>
                <w:color w:val="000000"/>
                <w:sz w:val="20"/>
              </w:rPr>
              <w:t>
Жеңіл және аса жеңіл авиация әуе кемесінің ұшуға жарамдылығы сертификатын алу үшін мынадай құжаттарды қоса бере отырып, ЭЦҚ-мен қол қойылған өтінім беріледі:</w:t>
            </w:r>
          </w:p>
          <w:p>
            <w:pPr>
              <w:spacing w:after="20"/>
              <w:ind w:left="20"/>
              <w:jc w:val="both"/>
            </w:pPr>
            <w:r>
              <w:rPr>
                <w:rFonts w:ascii="Times New Roman"/>
                <w:b w:val="false"/>
                <w:i w:val="false"/>
                <w:color w:val="000000"/>
                <w:sz w:val="20"/>
              </w:rPr>
              <w:t>
 1) өтініш тіркелген күнге дейін 22 жұмыс күнінен аспайтын мерзімде осы Қағидаларға 3-қосымшаға сәйкес нысан бойынша әуе кемесінің техникалық жай-күйін тексеру және ұшуға жарамдылығын анықтау актінің электрондық көшірмесі. уәкілетті ұйым;</w:t>
            </w:r>
          </w:p>
          <w:p>
            <w:pPr>
              <w:spacing w:after="20"/>
              <w:ind w:left="20"/>
              <w:jc w:val="both"/>
            </w:pPr>
            <w:r>
              <w:rPr>
                <w:rFonts w:ascii="Times New Roman"/>
                <w:b w:val="false"/>
                <w:i w:val="false"/>
                <w:color w:val="000000"/>
                <w:sz w:val="20"/>
              </w:rPr>
              <w:t>
2) егер әуе кемесі жалға алынған болса, жалға алу шарттарының және қабылдау-тапсыру актінің электрондық көшірмелері;</w:t>
            </w:r>
          </w:p>
          <w:p>
            <w:pPr>
              <w:spacing w:after="20"/>
              <w:ind w:left="20"/>
              <w:jc w:val="both"/>
            </w:pPr>
            <w:r>
              <w:rPr>
                <w:rFonts w:ascii="Times New Roman"/>
                <w:b w:val="false"/>
                <w:i w:val="false"/>
                <w:color w:val="000000"/>
                <w:sz w:val="20"/>
              </w:rPr>
              <w:t>
3) үлгі сертификатының немесе оның ұшуға жарамдылық стандарттарына, шет мемлекеттің, әуе кемесін сертификаттауды жүзеге асыратын халықаралық азаматтық авиация ұйымының сәйкестігін куәландыратын балама құжаттың немесе конструкциясының, сипаттамаларының және пайдалану-техникалық сипаттамаларының сәйкестігі туралы сертификаттың электрондық көшірмесі. уәкілетті ұйым шығарған немесе мойындаған ұшуға жарамдылық стандарттары бар құжаттама.</w:t>
            </w:r>
          </w:p>
          <w:p>
            <w:pPr>
              <w:spacing w:after="20"/>
              <w:ind w:left="20"/>
              <w:jc w:val="both"/>
            </w:pPr>
            <w:r>
              <w:rPr>
                <w:rFonts w:ascii="Times New Roman"/>
                <w:b w:val="false"/>
                <w:i w:val="false"/>
                <w:color w:val="000000"/>
                <w:sz w:val="20"/>
              </w:rPr>
              <w:t>
4) бекітілген техникалық қызмет көрсету бағдарламасының электрондық көшірмесі;</w:t>
            </w:r>
          </w:p>
          <w:p>
            <w:pPr>
              <w:spacing w:after="20"/>
              <w:ind w:left="20"/>
              <w:jc w:val="both"/>
            </w:pPr>
            <w:r>
              <w:rPr>
                <w:rFonts w:ascii="Times New Roman"/>
                <w:b w:val="false"/>
                <w:i w:val="false"/>
                <w:color w:val="000000"/>
                <w:sz w:val="20"/>
              </w:rPr>
              <w:t>
5) үлгілік жобаға жауапты ұйым жасаған ең аз жабдықтың негізгі тізбесі болғанда пайдаланушы құрастырған ең аз жабдықтың бекітілген тізбесінің электрондық көшірмесі;</w:t>
            </w:r>
          </w:p>
          <w:p>
            <w:pPr>
              <w:spacing w:after="20"/>
              <w:ind w:left="20"/>
              <w:jc w:val="both"/>
            </w:pPr>
            <w:r>
              <w:rPr>
                <w:rFonts w:ascii="Times New Roman"/>
                <w:b w:val="false"/>
                <w:i w:val="false"/>
                <w:color w:val="000000"/>
                <w:sz w:val="20"/>
              </w:rPr>
              <w:t>
6) уәкiлеттi ұйымда өтiнiш тiркелген күнге дейiн 22 жұмыс күнiнен аспайтын мерзiммен ресурстары шектелген бөлiмшелер мәртебесiнiң электрондық көшiрмесi;</w:t>
            </w:r>
          </w:p>
          <w:p>
            <w:pPr>
              <w:spacing w:after="20"/>
              <w:ind w:left="20"/>
              <w:jc w:val="both"/>
            </w:pPr>
            <w:r>
              <w:rPr>
                <w:rFonts w:ascii="Times New Roman"/>
                <w:b w:val="false"/>
                <w:i w:val="false"/>
                <w:color w:val="000000"/>
                <w:sz w:val="20"/>
              </w:rPr>
              <w:t>
7) өтінішті уәкілетті ұйымда тіркеген күнге дейін 22 жұмыс күнінен аспайтын мерзімде ұшуға жарамдылық директивалары мәртебесінің электрондық көшірмесі;</w:t>
            </w:r>
          </w:p>
          <w:p>
            <w:pPr>
              <w:spacing w:after="20"/>
              <w:ind w:left="20"/>
              <w:jc w:val="both"/>
            </w:pPr>
            <w:r>
              <w:rPr>
                <w:rFonts w:ascii="Times New Roman"/>
                <w:b w:val="false"/>
                <w:i w:val="false"/>
                <w:color w:val="000000"/>
                <w:sz w:val="20"/>
              </w:rPr>
              <w:t>
8) өтінімді уәкілетті ұйымда тіркеген күнге дейін 22 жұмыс күнінен аспайтын мерзімде әзірлеуші ұйымы бюллетеньдерінің, өзгерістердің мәртебесінің электрондық көшірмесі;</w:t>
            </w:r>
          </w:p>
          <w:p>
            <w:pPr>
              <w:spacing w:after="20"/>
              <w:ind w:left="20"/>
              <w:jc w:val="both"/>
            </w:pPr>
            <w:r>
              <w:rPr>
                <w:rFonts w:ascii="Times New Roman"/>
                <w:b w:val="false"/>
                <w:i w:val="false"/>
                <w:color w:val="000000"/>
                <w:sz w:val="20"/>
              </w:rPr>
              <w:t>
9) әуе кемесін қайта құру туралы құжаттың электрондық көшірмесі (конверсиялау кезінде);</w:t>
            </w:r>
          </w:p>
          <w:p>
            <w:pPr>
              <w:spacing w:after="20"/>
              <w:ind w:left="20"/>
              <w:jc w:val="both"/>
            </w:pPr>
            <w:r>
              <w:rPr>
                <w:rFonts w:ascii="Times New Roman"/>
                <w:b w:val="false"/>
                <w:i w:val="false"/>
                <w:color w:val="000000"/>
                <w:sz w:val="20"/>
              </w:rPr>
              <w:t>
10) өндіруші сертификатының электрондық көшірмесі немесе жаңа әуе кемесінің үлгі сертификатына сәйкестігін растайтын балама құжат;</w:t>
            </w:r>
          </w:p>
          <w:p>
            <w:pPr>
              <w:spacing w:after="20"/>
              <w:ind w:left="20"/>
              <w:jc w:val="both"/>
            </w:pPr>
            <w:r>
              <w:rPr>
                <w:rFonts w:ascii="Times New Roman"/>
                <w:b w:val="false"/>
                <w:i w:val="false"/>
                <w:color w:val="000000"/>
                <w:sz w:val="20"/>
              </w:rPr>
              <w:t>
11) ұшу жөніндегі нұсқаулықтың электрондық көшірмесі;</w:t>
            </w:r>
          </w:p>
          <w:p>
            <w:pPr>
              <w:spacing w:after="20"/>
              <w:ind w:left="20"/>
              <w:jc w:val="both"/>
            </w:pPr>
            <w:r>
              <w:rPr>
                <w:rFonts w:ascii="Times New Roman"/>
                <w:b w:val="false"/>
                <w:i w:val="false"/>
                <w:color w:val="000000"/>
                <w:sz w:val="20"/>
              </w:rPr>
              <w:t>
12) өтінішті уәкілетті ұйымда тіркегенге дейін 22 жұмыс күнінен аспайтын мерзімде техникалық қызмет көрсету бағдарламасында қамтылған ағымдағы жөндеу жұмыстарының аяқталу мәртебесінің көшірмесі.</w:t>
            </w:r>
          </w:p>
          <w:p>
            <w:pPr>
              <w:spacing w:after="20"/>
              <w:ind w:left="20"/>
              <w:jc w:val="both"/>
            </w:pPr>
            <w:r>
              <w:rPr>
                <w:rFonts w:ascii="Times New Roman"/>
                <w:b w:val="false"/>
                <w:i w:val="false"/>
                <w:color w:val="000000"/>
                <w:sz w:val="20"/>
              </w:rPr>
              <w:t>
13) ұшу сынақтарының нәтижелері туралы хаттаманың көшірмесі;</w:t>
            </w:r>
          </w:p>
          <w:p>
            <w:pPr>
              <w:spacing w:after="20"/>
              <w:ind w:left="20"/>
              <w:jc w:val="both"/>
            </w:pPr>
            <w:r>
              <w:rPr>
                <w:rFonts w:ascii="Times New Roman"/>
                <w:b w:val="false"/>
                <w:i w:val="false"/>
                <w:color w:val="000000"/>
                <w:sz w:val="20"/>
              </w:rPr>
              <w:t>
Жеңіл және аса жеңіл әуе кемесі үшін бұрын берілген қағаз жүзіндегі ұшуға жарамдылық сертификатын электронды форматқа ауыстыру үшін:</w:t>
            </w:r>
          </w:p>
          <w:p>
            <w:pPr>
              <w:spacing w:after="20"/>
              <w:ind w:left="20"/>
              <w:jc w:val="both"/>
            </w:pPr>
            <w:r>
              <w:rPr>
                <w:rFonts w:ascii="Times New Roman"/>
                <w:b w:val="false"/>
                <w:i w:val="false"/>
                <w:color w:val="000000"/>
                <w:sz w:val="20"/>
              </w:rPr>
              <w:t>
куәліктің бүліну немесе жоғалу (ұрлау) фактісін сипаттайтын өтініш;</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заңнамасында бекітілген мемлекеттік қызметті және оның кіші түрлерін (бар болса) көрсетуден бас тартуға негіздемелер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қызметті көрсету үшін қажетті ұсынылған материалдардың, объектілердің, деректер мен мәліметтердің осы Қағидалардың талаптарына, Қазақстан Республикасы Азаматтық әуе кемелерінің ұшуға жарамдылығы нормаларының, Заңның немесе ИКАО авиациялық стандарттарына сәйкес келмеуі;</w:t>
            </w:r>
          </w:p>
          <w:p>
            <w:pPr>
              <w:spacing w:after="20"/>
              <w:ind w:left="20"/>
              <w:jc w:val="both"/>
            </w:pPr>
            <w:r>
              <w:rPr>
                <w:rFonts w:ascii="Times New Roman"/>
                <w:b w:val="false"/>
                <w:i w:val="false"/>
                <w:color w:val="000000"/>
                <w:sz w:val="20"/>
              </w:rPr>
              <w:t>
3) көрсетілетін қызметті алушыға қатысты белгілі бір мемлекеттік қызметті алуды талап ететін қызметке немесе жекелеген қызмет түрлеріне тыйым салу туралы заңды күшіне енген сот шешімі (үкімі) болғанда;</w:t>
            </w:r>
          </w:p>
          <w:p>
            <w:pPr>
              <w:spacing w:after="20"/>
              <w:ind w:left="20"/>
              <w:jc w:val="both"/>
            </w:pPr>
            <w:r>
              <w:rPr>
                <w:rFonts w:ascii="Times New Roman"/>
                <w:b w:val="false"/>
                <w:i w:val="false"/>
                <w:color w:val="000000"/>
                <w:sz w:val="20"/>
              </w:rPr>
              <w:t xml:space="preserve">
 4)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қызметтерді көрсету және оның кіші түрлерін (бар болса)</w:t>
            </w:r>
          </w:p>
          <w:p>
            <w:pPr>
              <w:spacing w:after="20"/>
              <w:ind w:left="20"/>
              <w:jc w:val="both"/>
            </w:pPr>
            <w:r>
              <w:rPr>
                <w:rFonts w:ascii="Times New Roman"/>
                <w:b w:val="false"/>
                <w:i w:val="false"/>
                <w:color w:val="000000"/>
                <w:sz w:val="20"/>
              </w:rPr>
              <w:t>
ерекшеліктерін ескере отырып, оның ішінде электрондық нысанда көрсетілетін басқа да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орындарының мекенжайлары интернет-ресурста орналастырылған:</w:t>
            </w:r>
          </w:p>
          <w:p>
            <w:pPr>
              <w:spacing w:after="20"/>
              <w:ind w:left="20"/>
              <w:jc w:val="both"/>
            </w:pPr>
            <w:r>
              <w:rPr>
                <w:rFonts w:ascii="Times New Roman"/>
                <w:b w:val="false"/>
                <w:i w:val="false"/>
                <w:color w:val="000000"/>
                <w:sz w:val="20"/>
              </w:rPr>
              <w:t>
"Қазақстанның авиациялық әкімшілігі" акционерлік қоғамы www.caa.gov.kz</w:t>
            </w:r>
          </w:p>
          <w:p>
            <w:pPr>
              <w:spacing w:after="20"/>
              <w:ind w:left="20"/>
              <w:jc w:val="both"/>
            </w:pPr>
            <w:r>
              <w:rPr>
                <w:rFonts w:ascii="Times New Roman"/>
                <w:b w:val="false"/>
                <w:i w:val="false"/>
                <w:color w:val="000000"/>
                <w:sz w:val="20"/>
              </w:rPr>
              <w:t>
Көрсетілетін қызметті алушының алу мүмкіндігі бар:</w:t>
            </w:r>
          </w:p>
          <w:p>
            <w:pPr>
              <w:spacing w:after="20"/>
              <w:ind w:left="20"/>
              <w:jc w:val="both"/>
            </w:pPr>
            <w:r>
              <w:rPr>
                <w:rFonts w:ascii="Times New Roman"/>
                <w:b w:val="false"/>
                <w:i w:val="false"/>
                <w:color w:val="000000"/>
                <w:sz w:val="20"/>
              </w:rPr>
              <w:t>
электрондық цифрлық қолтаңба болғанда портал арқылы электрондық нысанда мемлекеттік қызмет көрсету;</w:t>
            </w:r>
          </w:p>
          <w:p>
            <w:pPr>
              <w:spacing w:after="20"/>
              <w:ind w:left="20"/>
              <w:jc w:val="both"/>
            </w:pPr>
            <w:r>
              <w:rPr>
                <w:rFonts w:ascii="Times New Roman"/>
                <w:b w:val="false"/>
                <w:i w:val="false"/>
                <w:color w:val="000000"/>
                <w:sz w:val="20"/>
              </w:rPr>
              <w:t>
Мемлекеттік қызмет көрсету тәртібі мен мәртебесі туралы ақпаратты қашықтықтан қол жеткізу режимінде порталдағы "жеке кабинеті", сондай-ақ мемлекеттік қызметтер көрсету мәселелері жөніндегі бірыңғай байланыс орталығы арқылы алуға болады.</w:t>
            </w:r>
          </w:p>
          <w:p>
            <w:pPr>
              <w:spacing w:after="20"/>
              <w:ind w:left="20"/>
              <w:jc w:val="both"/>
            </w:pPr>
            <w:r>
              <w:rPr>
                <w:rFonts w:ascii="Times New Roman"/>
                <w:b w:val="false"/>
                <w:i w:val="false"/>
                <w:color w:val="000000"/>
                <w:sz w:val="20"/>
              </w:rPr>
              <w:t>
Мемлекеттік қызметтер көрсету мәселелері жөніндегі бірыңғай байланыс орталығының телефоны: 1414, 8 800 080 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Өзгерістер енгізілетін кейбір</w:t>
            </w:r>
            <w:r>
              <w:br/>
            </w:r>
            <w:r>
              <w:rPr>
                <w:rFonts w:ascii="Times New Roman"/>
                <w:b w:val="false"/>
                <w:i w:val="false"/>
                <w:color w:val="000000"/>
                <w:sz w:val="20"/>
              </w:rPr>
              <w:t>бұйрықтардың тізбесіне</w:t>
            </w:r>
            <w:r>
              <w:br/>
            </w:r>
            <w:r>
              <w:rPr>
                <w:rFonts w:ascii="Times New Roman"/>
                <w:b w:val="false"/>
                <w:i w:val="false"/>
                <w:color w:val="000000"/>
                <w:sz w:val="20"/>
              </w:rPr>
              <w:t>27-қосымша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Жеңіл және аса жеңіл</w:t>
            </w:r>
            <w:r>
              <w:br/>
            </w:r>
            <w:r>
              <w:rPr>
                <w:rFonts w:ascii="Times New Roman"/>
                <w:b w:val="false"/>
                <w:i w:val="false"/>
                <w:color w:val="000000"/>
                <w:sz w:val="20"/>
              </w:rPr>
              <w:t>авиация саласындағы</w:t>
            </w:r>
            <w:r>
              <w:br/>
            </w:r>
            <w:r>
              <w:rPr>
                <w:rFonts w:ascii="Times New Roman"/>
                <w:b w:val="false"/>
                <w:i w:val="false"/>
                <w:color w:val="000000"/>
                <w:sz w:val="20"/>
              </w:rPr>
              <w:t>сертификаттау қағидаларына</w:t>
            </w:r>
            <w:r>
              <w:br/>
            </w:r>
            <w:r>
              <w:rPr>
                <w:rFonts w:ascii="Times New Roman"/>
                <w:b w:val="false"/>
                <w:i w:val="false"/>
                <w:color w:val="000000"/>
                <w:sz w:val="20"/>
              </w:rPr>
              <w:t>10-қосымша</w:t>
            </w:r>
            <w:r>
              <w:br/>
            </w:r>
            <w:r>
              <w:rPr>
                <w:rFonts w:ascii="Times New Roman"/>
                <w:b w:val="false"/>
                <w:i w:val="false"/>
                <w:color w:val="000000"/>
                <w:sz w:val="20"/>
              </w:rPr>
              <w:t>Нысан</w:t>
            </w:r>
          </w:p>
        </w:tc>
      </w:tr>
    </w:tbl>
    <w:bookmarkStart w:name="z529" w:id="56"/>
    <w:p>
      <w:pPr>
        <w:spacing w:after="0"/>
        <w:ind w:left="0"/>
        <w:jc w:val="left"/>
      </w:pPr>
      <w:r>
        <w:rPr>
          <w:rFonts w:ascii="Times New Roman"/>
          <w:b/>
          <w:i w:val="false"/>
          <w:color w:val="000000"/>
        </w:rPr>
        <w:t xml:space="preserve"> "Азаматтық әуе кемесі данасының ұшу жарамдылығы нормаларына сәйкестігі туралы куәлік беру" мемлекеттік қызмет көрсетуге қойылатын негізгі талаптардың тізбесі</w:t>
      </w:r>
    </w:p>
    <w:bookmarkEnd w:id="5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Қызмет көрсетушінің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"Қазақстанның авиациялық әкімшілігі" акционерлік қоғамы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w:t>
            </w:r>
          </w:p>
          <w:p>
            <w:pPr>
              <w:spacing w:after="20"/>
              <w:ind w:left="20"/>
              <w:jc w:val="both"/>
            </w:pPr>
            <w:r>
              <w:rPr>
                <w:rFonts w:ascii="Times New Roman"/>
                <w:b w:val="false"/>
                <w:i w:val="false"/>
                <w:color w:val="000000"/>
                <w:sz w:val="20"/>
              </w:rPr>
              <w:t>
ұсыну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үкімет" веб-порталы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w:t>
            </w:r>
          </w:p>
          <w:p>
            <w:pPr>
              <w:spacing w:after="20"/>
              <w:ind w:left="20"/>
              <w:jc w:val="both"/>
            </w:pPr>
            <w:r>
              <w:rPr>
                <w:rFonts w:ascii="Times New Roman"/>
                <w:b w:val="false"/>
                <w:i w:val="false"/>
                <w:color w:val="000000"/>
                <w:sz w:val="20"/>
              </w:rPr>
              <w:t>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(он бес) жұмыс күні. Ұсынылған құжаттарды қосымша зерделеу немесе тексеру қажет болған жағдайда қарау мерзімі 10 (он) жұмыс күніне дейін ұзартылады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(толық автоматтандырылған)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қызметтер және оның кіші түрлерін (бар болса)</w:t>
            </w:r>
          </w:p>
          <w:p>
            <w:pPr>
              <w:spacing w:after="20"/>
              <w:ind w:left="20"/>
              <w:jc w:val="both"/>
            </w:pPr>
            <w:r>
              <w:rPr>
                <w:rFonts w:ascii="Times New Roman"/>
                <w:b w:val="false"/>
                <w:i w:val="false"/>
                <w:color w:val="000000"/>
                <w:sz w:val="20"/>
              </w:rPr>
              <w:t>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 жеңіл авиация әуе кемесінің ұшуға жарамдылығы сертификатын немесе Мемлекеттік қызмет көрсетуден бас тарту туралы дәлелді жауап беру.</w:t>
            </w:r>
          </w:p>
          <w:p>
            <w:pPr>
              <w:spacing w:after="20"/>
              <w:ind w:left="20"/>
              <w:jc w:val="both"/>
            </w:pPr>
            <w:r>
              <w:rPr>
                <w:rFonts w:ascii="Times New Roman"/>
                <w:b w:val="false"/>
                <w:i w:val="false"/>
                <w:color w:val="000000"/>
                <w:sz w:val="20"/>
              </w:rPr>
              <w:t>
Мемлекеттік қызметті көрсету нәтижесін ұсыну нысаны: электрондық.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көрсетілетін қызмет "Қазақстан Республикасының әуе кеңістігін пайдалану және авиация қызметі туралы" Қазақстан Республикасы Заңының </w:t>
            </w:r>
            <w:r>
              <w:rPr>
                <w:rFonts w:ascii="Times New Roman"/>
                <w:b w:val="false"/>
                <w:i w:val="false"/>
                <w:color w:val="000000"/>
                <w:sz w:val="20"/>
              </w:rPr>
              <w:t>16-бабының</w:t>
            </w:r>
            <w:r>
              <w:rPr>
                <w:rFonts w:ascii="Times New Roman"/>
                <w:b w:val="false"/>
                <w:i w:val="false"/>
                <w:color w:val="000000"/>
                <w:sz w:val="20"/>
              </w:rPr>
              <w:t xml:space="preserve"> 3-тармағына және азаматтық авиация саласындағы уәкілетті ұйымның ақылы қызметтерінің тізбесіне және азаматтық авиация саласындағы төлем мөлшерлемелеріне сәйкес заңды тұлғаларға (бұдан әрі – өтініш беруші) ақылы негізде көрсетіледі.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және ақпарат объектілерінің жұмыс графигі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портал – жөндеу жұмыстарын жүргізуге байланысты техникалық үзілістерді қоспағанда, тәулік бойы (көрсетілетін қызметті алушы Қазақстан Республикасының еңбек заңнамасына сәйкес жұмыс уақыты аяқталғаннан кейін, демалыс және мереке күндері жүгінген кезде өтінішті қабылдау және мемлекеттік қызмет көрсету нәтижесін беру келесі жұмыс күні жүзеге асырылады);</w:t>
            </w:r>
          </w:p>
          <w:p>
            <w:pPr>
              <w:spacing w:after="20"/>
              <w:ind w:left="20"/>
              <w:jc w:val="both"/>
            </w:pPr>
            <w:r>
              <w:rPr>
                <w:rFonts w:ascii="Times New Roman"/>
                <w:b w:val="false"/>
                <w:i w:val="false"/>
                <w:color w:val="000000"/>
                <w:sz w:val="20"/>
              </w:rPr>
              <w:t>
2) көрсетілетін қызметті беруші – Қазақстан Республикасының еңбек заңнамасына сәйкес демалыс және мереке күндерінен басқа, дүйсенбіден бастап жұманы қоса алғанда, сағат 13.00-ден 14.00-ға дейінгі түскі үзіліспен сағат 08.00-ден 17.00-ге дейін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басты куәландыратын құжаттар туралы, заңды тұлғаны мемлекеттік тіркеу (қайта тіркеу) туралы, дара кәсіпкер ретінде мемлекеттік тіркеу туралы, азаматтық әуе кемесін мемлекеттік тіркеу туралы, пайдаланушы сертификаты, авиациялық жұмыстарды орындау құқығына куәлік, ұшуды орындау құқығына куәлік туралы мәліметтер, азаматтық әуе кемесінің ұшуға жарамдылығын сертификаттау үшін бюджетке алым төленгенін растауды уәкілетті ұйым "цифрлық үкіметтің" шлюзі арқылы тиісті мемлекеттік цифрлық жүйелерден алады.</w:t>
            </w:r>
          </w:p>
          <w:p>
            <w:pPr>
              <w:spacing w:after="20"/>
              <w:ind w:left="20"/>
              <w:jc w:val="both"/>
            </w:pPr>
            <w:r>
              <w:rPr>
                <w:rFonts w:ascii="Times New Roman"/>
                <w:b w:val="false"/>
                <w:i w:val="false"/>
                <w:color w:val="000000"/>
                <w:sz w:val="20"/>
              </w:rPr>
              <w:t>
Азаматтық әуе кемесі данасының ұшу жарамдылығы нормаларына сәйкестігі туралы куәлікті алу үшін осы Қағидаларға 9-қосымшаға сәйкес қол қойылған өтініммен бірге мынадай құжаттармен беріледі:</w:t>
            </w:r>
          </w:p>
          <w:p>
            <w:pPr>
              <w:spacing w:after="20"/>
              <w:ind w:left="20"/>
              <w:jc w:val="both"/>
            </w:pPr>
            <w:r>
              <w:rPr>
                <w:rFonts w:ascii="Times New Roman"/>
                <w:b w:val="false"/>
                <w:i w:val="false"/>
                <w:color w:val="000000"/>
                <w:sz w:val="20"/>
              </w:rPr>
              <w:t>
1) уәкілетті ұйымның қызметі үшін ақы төленгенін растайтын құжаттың электрондық көшірмесі;</w:t>
            </w:r>
          </w:p>
          <w:p>
            <w:pPr>
              <w:spacing w:after="20"/>
              <w:ind w:left="20"/>
              <w:jc w:val="both"/>
            </w:pPr>
            <w:r>
              <w:rPr>
                <w:rFonts w:ascii="Times New Roman"/>
                <w:b w:val="false"/>
                <w:i w:val="false"/>
                <w:color w:val="000000"/>
                <w:sz w:val="20"/>
              </w:rPr>
              <w:t>
2) әуе кемесі данасының пайдалану құжаттамасы жиынтығының электрондық көшірмесі;</w:t>
            </w:r>
          </w:p>
          <w:p>
            <w:pPr>
              <w:spacing w:after="20"/>
              <w:ind w:left="20"/>
              <w:jc w:val="both"/>
            </w:pPr>
            <w:r>
              <w:rPr>
                <w:rFonts w:ascii="Times New Roman"/>
                <w:b w:val="false"/>
                <w:i w:val="false"/>
                <w:color w:val="000000"/>
                <w:sz w:val="20"/>
              </w:rPr>
              <w:t>
3) әуе кемесінің қысқаша техникалық сипаттамасын, жүйелердің қағидаттық схемаларын, негізгі сипаттамаларын, сондай-ақ диапазонында әуе кемесінің данасы сертификатталатын пайдаланудың күтілетін шарттары мен шектеулерін қамтуға тиіс әуе кемесі данасы ерекшелігінің электрондық көшірмесі;</w:t>
            </w:r>
          </w:p>
          <w:p>
            <w:pPr>
              <w:spacing w:after="20"/>
              <w:ind w:left="20"/>
              <w:jc w:val="both"/>
            </w:pPr>
            <w:r>
              <w:rPr>
                <w:rFonts w:ascii="Times New Roman"/>
                <w:b w:val="false"/>
                <w:i w:val="false"/>
                <w:color w:val="000000"/>
                <w:sz w:val="20"/>
              </w:rPr>
              <w:t>
4) әуе кемесі түрлерінің үш проекциядағы электрондық көшірмесі немесе әртүрлі бұрыштардағы цифрлық фотосуреттер: алдыңғы, бүйір, артқы;</w:t>
            </w:r>
          </w:p>
          <w:p>
            <w:pPr>
              <w:spacing w:after="20"/>
              <w:ind w:left="20"/>
              <w:jc w:val="both"/>
            </w:pPr>
            <w:r>
              <w:rPr>
                <w:rFonts w:ascii="Times New Roman"/>
                <w:b w:val="false"/>
                <w:i w:val="false"/>
                <w:color w:val="000000"/>
                <w:sz w:val="20"/>
              </w:rPr>
              <w:t>
5) әуе кемесін немесе құрастыру жиынтығын, қозғалтқышты, бұранданы, агрегаттар мен жинақтаушы бұйымдарды сатып алудың заңдылығын растайтын бастапқы төлем құжаттарының электрондық көшірмелері.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алушының мемлекеттік немесе әлеуметтік жауапкершілігі бар көрсетілетін қызметті алу үшін ұсынған құжаттардың және (немесе) олардағы деректердің (мәліметтердің) анық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немесе әлеуметтік жауапкершілігі бар қызмет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pPr>
              <w:spacing w:after="20"/>
              <w:ind w:left="20"/>
              <w:jc w:val="both"/>
            </w:pPr>
            <w:r>
              <w:rPr>
                <w:rFonts w:ascii="Times New Roman"/>
                <w:b w:val="false"/>
                <w:i w:val="false"/>
                <w:color w:val="000000"/>
                <w:sz w:val="20"/>
              </w:rPr>
              <w:t>
3) уәкілетті мемлекеттік органның мемлекеттік немесе әлеуметтік жауапкершілігі бар қызмет көрсету үшін қажетті келісімі туралы сұрау салуға берілген теріс жауап, сондай-ақ сараптаманың, зерттеудің не тексерудің теріс қорытындысы;</w:t>
            </w:r>
          </w:p>
          <w:p>
            <w:pPr>
              <w:spacing w:after="20"/>
              <w:ind w:left="20"/>
              <w:jc w:val="both"/>
            </w:pPr>
            <w:r>
              <w:rPr>
                <w:rFonts w:ascii="Times New Roman"/>
                <w:b w:val="false"/>
                <w:i w:val="false"/>
                <w:color w:val="000000"/>
                <w:sz w:val="20"/>
              </w:rPr>
              <w:t>
4) көрсетілетін қызметті алушыға қатысты оның қызметіне немесе мемлекеттік немесе әлеуметтік жауапкершілігі бар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5) көрсетілетін қызметті алушыға қатысты соттың заңды күшіне енген үкімінің болуы, оның негізінде көрсетілетін қызметті алушының мемлекеттік немесе әлеуметтік жауапкершілігі бар көрсетілетін қызметті алумен байланысты арнаулы құқығынан айырылуы бойынша;</w:t>
            </w:r>
          </w:p>
          <w:p>
            <w:pPr>
              <w:spacing w:after="20"/>
              <w:ind w:left="20"/>
              <w:jc w:val="both"/>
            </w:pPr>
            <w:r>
              <w:rPr>
                <w:rFonts w:ascii="Times New Roman"/>
                <w:b w:val="false"/>
                <w:i w:val="false"/>
                <w:color w:val="000000"/>
                <w:sz w:val="20"/>
              </w:rPr>
              <w:t xml:space="preserve">
6) көрсетілетін қызметті алушының мемлекеттік немесе әлеуметтік жауапкершілігі бар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немесе әлеуметтік жауапкершілігі бар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орындарының мекенжайлары мынадай интернет-ресурста орналастырылған:</w:t>
            </w:r>
          </w:p>
          <w:p>
            <w:pPr>
              <w:spacing w:after="20"/>
              <w:ind w:left="20"/>
              <w:jc w:val="both"/>
            </w:pPr>
            <w:r>
              <w:rPr>
                <w:rFonts w:ascii="Times New Roman"/>
                <w:b w:val="false"/>
                <w:i w:val="false"/>
                <w:color w:val="000000"/>
                <w:sz w:val="20"/>
              </w:rPr>
              <w:t>
"Қазақстанның авиациялық әкімшілігі" акционерлік қоғамы https://caa.gov.kz</w:t>
            </w:r>
          </w:p>
          <w:p>
            <w:pPr>
              <w:spacing w:after="20"/>
              <w:ind w:left="20"/>
              <w:jc w:val="both"/>
            </w:pPr>
            <w:r>
              <w:rPr>
                <w:rFonts w:ascii="Times New Roman"/>
                <w:b w:val="false"/>
                <w:i w:val="false"/>
                <w:color w:val="000000"/>
                <w:sz w:val="20"/>
              </w:rPr>
              <w:t>
Көрсетілетін қызметті алушының:</w:t>
            </w:r>
          </w:p>
          <w:p>
            <w:pPr>
              <w:spacing w:after="20"/>
              <w:ind w:left="20"/>
              <w:jc w:val="both"/>
            </w:pPr>
            <w:r>
              <w:rPr>
                <w:rFonts w:ascii="Times New Roman"/>
                <w:b w:val="false"/>
                <w:i w:val="false"/>
                <w:color w:val="000000"/>
                <w:sz w:val="20"/>
              </w:rPr>
              <w:t>
ЭЦҚ болған жағдайда портал арқылы электрондық нысанда мемлекеттік көрсетілетін қызметті;</w:t>
            </w:r>
          </w:p>
          <w:p>
            <w:pPr>
              <w:spacing w:after="20"/>
              <w:ind w:left="20"/>
              <w:jc w:val="both"/>
            </w:pPr>
            <w:r>
              <w:rPr>
                <w:rFonts w:ascii="Times New Roman"/>
                <w:b w:val="false"/>
                <w:i w:val="false"/>
                <w:color w:val="000000"/>
                <w:sz w:val="20"/>
              </w:rPr>
              <w:t>
порталдың "жеке кабинеті", сондай-ақ мемлекеттік қызметтер көрсету мәселелері жөніндегі бірыңғай байланыс орталығы арқылы қашықтан қол жеткізу режимінде мемлекеттік қызмет көрсетудің тәртібі мен мәртебесі туралы ақпаратты алуға мүмкіндігі бар.</w:t>
            </w:r>
          </w:p>
          <w:p>
            <w:pPr>
              <w:spacing w:after="20"/>
              <w:ind w:left="20"/>
              <w:jc w:val="both"/>
            </w:pPr>
            <w:r>
              <w:rPr>
                <w:rFonts w:ascii="Times New Roman"/>
                <w:b w:val="false"/>
                <w:i w:val="false"/>
                <w:color w:val="000000"/>
                <w:sz w:val="20"/>
              </w:rPr>
              <w:t>
Мемлекеттік қызмет көрсету мәселелері жөніндегі бірыңғай байланыс орталығының телефоны: 1414, 8 800 080 7777.</w:t>
            </w: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