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dfaf" w14:textId="f62d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 деңгейі бойынша үй шаруашылықтарының іріктемелі зерттеуін ұйымдастыру және өткізу әдістемесін бекіту туралы" Қазақстан Республикасы Ұлттық экономика министрлігі Статистика комитеті Төрағасының 2020 жылғы 2 шiлдедегi № 31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2026 жылғы 11 маусымдағы № 12 бұйрығы. Қазақстан Республикасының Әділет министрлігінде 2026 жылғы 12 маусымда № 38951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"Тұрмыс деңгейі бойынша үй шаруашылықтарының іріктемелі зерттеуін ұйымдастыру және өткізу әдістемесін бекіту туралы" Қазақстан Республикасы Ұлттық экономика министрлігі Статистика комитеті Төрағасының 2020 жылғы 2 шiлдедегi № 31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20922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Ұлттық статистика бюросының басшысының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бюросының басшысы 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