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b7ed" w14:textId="8f1b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"Өзіндік ерекшелігі бар тауарлардың экспорты мен импортына лицензия беру қағидаларын және біліктілік талаптарын бекіту туралы" Қазақстан Республикасы Индустрия және инфрақұрылымдық даму министрінің 2023 жылғы 9 маусымдағы № 425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2026 жылғы 10 маусымдағы № 295 бұйрығы. Қазақстан Республикасының Әділет министрлігінде 2026 жылғы 11 маусымда № 38941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"Өзіндік ерекшелігі бар тауарлардың экспорты мен импортына лицензия беру қағидаларын және біліктілік талаптарын бекіту туралы" Қазақстан Республикасы Индустрия және инфрақұрылымдық даму министрінің 2023 жылғы 9 маусымдағы № 425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32759 болып тіркелген) мынадай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Өзіндік ерекшелігі бар тауарлардың экспортын жүзеге асыру жөніндегі қызметке қойылатын </w:t>
      </w:r>
      <w:r>
        <w:rPr>
          <w:rFonts w:ascii="Times New Roman"/>
          <w:b w:val="false"/>
          <w:i w:val="false"/>
          <w:color w:val="000000"/>
          <w:sz w:val="28"/>
        </w:rPr>
        <w:t>біліктілік талаптарында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біліктілік талаптар):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Біліктілік талаптарының 7-жолы алып тасталсын.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Өнеркәсіп комитеті заңнамада белгіленген тәртіппен: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 күнінен кейін Қазақстан Республикасы Өнеркәсіп және құрылыс министрлігінің интернет-ресурсында орналастыруды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Атом энергиясы жөніндегі агенттігі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Қаржылық мониторинг агенттігі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қауіпсіздік комитеті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министрлігі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Ғылым және жоғары білім министрлігі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Денсаулық сақтау министрлігі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Жасанды интеллект және цифрлық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даму министрлігі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министрлігі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Қорғаныс министрлігі</w:t>
      </w:r>
    </w:p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 және интеграция министрлігі</w:t>
      </w:r>
    </w:p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істер министрлігі</w:t>
      </w:r>
    </w:p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