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03fe" w14:textId="8b70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жеке кәсіпкерлікті қолдау бойынша мемлекеттік кепілдігін беру қағидаларын және оны беру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9 маусымдағы № 384 бұйрығы. Қазақстан Республикасының Әділет министрлігінде 2026 жылғы 9 маусымда № 38928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144-1-бабының</w:t>
      </w:r>
      <w:r>
        <w:rPr>
          <w:rFonts w:ascii="Times New Roman"/>
          <w:b w:val="false"/>
          <w:i w:val="false"/>
          <w:color w:val="000000"/>
          <w:sz w:val="28"/>
        </w:rPr>
        <w:t xml:space="preserve"> 2-тармағына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жеке кәсіпкерлікті қолдау бойынша мемлекеттік кепілдігін беру қағидалары;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жеке кәсіпкерлікті қолдау бойынша мемлекеттік кепілдігін беру нысаны бекітілсін.</w:t>
      </w:r>
    </w:p>
    <w:bookmarkEnd w:id="3"/>
    <w:bookmarkStart w:name="z9" w:id="4"/>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 алғашқы ресми жарияланған күннен кейін Қазақстан Республикасы Қаржы министрлігінің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
    <w:bookmarkStart w:name="z13" w:id="8"/>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9 маусымдағы</w:t>
            </w:r>
            <w:r>
              <w:br/>
            </w:r>
            <w:r>
              <w:rPr>
                <w:rFonts w:ascii="Times New Roman"/>
                <w:b w:val="false"/>
                <w:i w:val="false"/>
                <w:color w:val="000000"/>
                <w:sz w:val="20"/>
              </w:rPr>
              <w:t>№ 384</w:t>
            </w:r>
            <w:r>
              <w:br/>
            </w:r>
            <w:r>
              <w:rPr>
                <w:rFonts w:ascii="Times New Roman"/>
                <w:b w:val="false"/>
                <w:i w:val="false"/>
                <w:color w:val="000000"/>
                <w:sz w:val="20"/>
              </w:rPr>
              <w:t>бұйрығына 1-қосымша</w:t>
            </w:r>
          </w:p>
        </w:tc>
      </w:tr>
    </w:tbl>
    <w:bookmarkStart w:name="z17" w:id="10"/>
    <w:p>
      <w:pPr>
        <w:spacing w:after="0"/>
        <w:ind w:left="0"/>
        <w:jc w:val="left"/>
      </w:pPr>
      <w:r>
        <w:rPr>
          <w:rFonts w:ascii="Times New Roman"/>
          <w:b/>
          <w:i w:val="false"/>
          <w:color w:val="000000"/>
        </w:rPr>
        <w:t xml:space="preserve"> Қазақстан Республикасының жеке кәсіпкерлікті қолдау бойынша мемлекеттік кепілдігін беру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Қазақстан Республикасының жеке кәсіпкерлікті қолдау бойынша мемлекеттік кепілдігін беру қағидалары (бұдан әрі – Қағидалар) Қазақстан Республикасы Бюджет кодексінің (бұдан әрі – Бюджет кодексі) </w:t>
      </w:r>
      <w:r>
        <w:rPr>
          <w:rFonts w:ascii="Times New Roman"/>
          <w:b w:val="false"/>
          <w:i w:val="false"/>
          <w:color w:val="000000"/>
          <w:sz w:val="28"/>
        </w:rPr>
        <w:t>144-1-бабының</w:t>
      </w:r>
      <w:r>
        <w:rPr>
          <w:rFonts w:ascii="Times New Roman"/>
          <w:b w:val="false"/>
          <w:i w:val="false"/>
          <w:color w:val="000000"/>
          <w:sz w:val="28"/>
        </w:rPr>
        <w:t xml:space="preserve"> 2-тармағына сәйкес әзірленді және Қазақстан Республикасының жеке кәсіпкерлікті қолдау бойынша мемлекеттік кепілдігін беру тәртібін айқындайды.</w:t>
      </w:r>
    </w:p>
    <w:bookmarkEnd w:id="12"/>
    <w:bookmarkStart w:name="z20" w:id="13"/>
    <w:p>
      <w:pPr>
        <w:spacing w:after="0"/>
        <w:ind w:left="0"/>
        <w:jc w:val="both"/>
      </w:pPr>
      <w:r>
        <w:rPr>
          <w:rFonts w:ascii="Times New Roman"/>
          <w:b w:val="false"/>
          <w:i w:val="false"/>
          <w:color w:val="000000"/>
          <w:sz w:val="28"/>
        </w:rPr>
        <w:t>
      2. Қазақстан Республикасының жеке кәсіпкерлікті қолдау бойынша мемлекеттік кепілдігі қаржыландыру сомасы 7 (жеті) миллиард теңгеден асатын инвестициялық жобалар бойынша оларға берілген кепілдіктер бойынша міндеттемелерді орындау үшін Кәсіпкерлікті дамытудың Арнаулы қорының (бұдан әрі – Арнаулы қор) қаражаты жеткіліксіз болған кезде оның қаржы және өзге де ұйымдар алдындағы берешегін өтеуді қамтамасыз ету үшін Арнаулы қорға беріледі.</w:t>
      </w:r>
    </w:p>
    <w:bookmarkEnd w:id="13"/>
    <w:bookmarkStart w:name="z21" w:id="14"/>
    <w:p>
      <w:pPr>
        <w:spacing w:after="0"/>
        <w:ind w:left="0"/>
        <w:jc w:val="both"/>
      </w:pPr>
      <w:r>
        <w:rPr>
          <w:rFonts w:ascii="Times New Roman"/>
          <w:b w:val="false"/>
          <w:i w:val="false"/>
          <w:color w:val="000000"/>
          <w:sz w:val="28"/>
        </w:rPr>
        <w:t>
      3. Осы Қағидаларда мынадай негізгі ұғымдар мен терминдер пайдаланылады:</w:t>
      </w:r>
    </w:p>
    <w:bookmarkEnd w:id="14"/>
    <w:bookmarkStart w:name="z22" w:id="15"/>
    <w:p>
      <w:pPr>
        <w:spacing w:after="0"/>
        <w:ind w:left="0"/>
        <w:jc w:val="both"/>
      </w:pPr>
      <w:r>
        <w:rPr>
          <w:rFonts w:ascii="Times New Roman"/>
          <w:b w:val="false"/>
          <w:i w:val="false"/>
          <w:color w:val="000000"/>
          <w:sz w:val="28"/>
        </w:rPr>
        <w:t>
      1) Арнаулы қор – Қазақстан Республикасы Үкіметінің шешімімен құрылған, жеке кәсіпкерлік субъектілерінің бастамаларын мемлекет тарапынан қаржылай қолдауды жүзеге асыратын, акцияларының бақылау пакеті ұлттық басқарушы холдингке тиесілі кәсіпкерлікті дамыту қоры;</w:t>
      </w:r>
    </w:p>
    <w:bookmarkEnd w:id="15"/>
    <w:bookmarkStart w:name="z23" w:id="16"/>
    <w:p>
      <w:pPr>
        <w:spacing w:after="0"/>
        <w:ind w:left="0"/>
        <w:jc w:val="both"/>
      </w:pPr>
      <w:r>
        <w:rPr>
          <w:rFonts w:ascii="Times New Roman"/>
          <w:b w:val="false"/>
          <w:i w:val="false"/>
          <w:color w:val="000000"/>
          <w:sz w:val="28"/>
        </w:rPr>
        <w:t>
      2) арнайы несиелік шот – Арнаулы қор екінші деңгейдегі банкте немесе банк операцияларының жекелеген түрлерін жүзеге асыратын және жеке кәсіпкерлікті қолдау бойынша мемлекет кепілдік берген міндеттемелерді орындау мақсатында республикалық бюджеттің қаражатын аударуға, сондай-ақ жеке кәсіпкерлікті қолдау бойынша мемлекеттік кепілдік бойынша міндеттемелерді орындауға бөлінген қаражатты республикалық бюджетке қайтаруға арналған шот;</w:t>
      </w:r>
    </w:p>
    <w:bookmarkEnd w:id="16"/>
    <w:bookmarkStart w:name="z24" w:id="17"/>
    <w:p>
      <w:pPr>
        <w:spacing w:after="0"/>
        <w:ind w:left="0"/>
        <w:jc w:val="both"/>
      </w:pPr>
      <w:r>
        <w:rPr>
          <w:rFonts w:ascii="Times New Roman"/>
          <w:b w:val="false"/>
          <w:i w:val="false"/>
          <w:color w:val="000000"/>
          <w:sz w:val="28"/>
        </w:rPr>
        <w:t>
      3) бюджетті атқару жөніндегі орталық уәкілетті орган (бұдан әрі – бюджетті атқару жөніндегі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және салааралық үйлестіруді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4) бюджеттік жоспарлау жөніндегі орталық уәкілетті орган (бұдан әрі – бюджетті жоспарлау жөніндегі уәкілетті орган) – бюджеттік жоспарлау саласында басшылықты және салааралық үйлестіруді, өз құзыреті шегінде бюджеттік жоспарлау жөніндегі әдіснамалық басшылықты, сондай-ақ бюджеттік жоспарлау жүйесін жетілдіру жөнінде ұсыныстар әзірлеуді жүзеге асыратын орталық атқарушы орган;</w:t>
      </w:r>
    </w:p>
    <w:bookmarkEnd w:id="18"/>
    <w:bookmarkStart w:name="z26" w:id="19"/>
    <w:p>
      <w:pPr>
        <w:spacing w:after="0"/>
        <w:ind w:left="0"/>
        <w:jc w:val="both"/>
      </w:pPr>
      <w:r>
        <w:rPr>
          <w:rFonts w:ascii="Times New Roman"/>
          <w:b w:val="false"/>
          <w:i w:val="false"/>
          <w:color w:val="000000"/>
          <w:sz w:val="28"/>
        </w:rPr>
        <w:t xml:space="preserve">
      5) бюджет саясаты жөніндегі орталық уәкілетті орган (бұдан әрі – бюджет саясаты жөніндегі уәкілетті орган) – бюджет саясаты, оның ішінде бюджет жүйесін дамыту саласында, мемлекеттік қаржыны басқару және кірістерді болжау, экономикалық саясат, инвестицияларды тарту саясаты, мемлекеттік-жекешелік әріптестік, мемлекеттік инвестициялық жобалар, бюджетаралық қатынастар, мемлекеттік және мемлекет кепілдік берген қарыз алу мен борыш, мемлекеттік активтерді басқару, осы </w:t>
      </w:r>
      <w:r>
        <w:rPr>
          <w:rFonts w:ascii="Times New Roman"/>
          <w:b w:val="false"/>
          <w:i w:val="false"/>
          <w:color w:val="000000"/>
          <w:sz w:val="28"/>
        </w:rPr>
        <w:t>Кодексте</w:t>
      </w:r>
      <w:r>
        <w:rPr>
          <w:rFonts w:ascii="Times New Roman"/>
          <w:b w:val="false"/>
          <w:i w:val="false"/>
          <w:color w:val="000000"/>
          <w:sz w:val="28"/>
        </w:rPr>
        <w:t xml:space="preserve"> белгіленген құзыреттер шегінде гранттар тарту және пайдалану саласында басшылықты және салааралық үйлестіруді жүзеге асыратын орталық атқарушы орган;</w:t>
      </w:r>
    </w:p>
    <w:bookmarkEnd w:id="19"/>
    <w:bookmarkStart w:name="z27" w:id="20"/>
    <w:p>
      <w:pPr>
        <w:spacing w:after="0"/>
        <w:ind w:left="0"/>
        <w:jc w:val="both"/>
      </w:pPr>
      <w:r>
        <w:rPr>
          <w:rFonts w:ascii="Times New Roman"/>
          <w:b w:val="false"/>
          <w:i w:val="false"/>
          <w:color w:val="000000"/>
          <w:sz w:val="28"/>
        </w:rPr>
        <w:t>
      6) жеке кәсіпкерлікті қолдау бойынша кепілдік шарты (бұдан әрі – Кепілдік шарты) – бюджетті атқару жөніндегі уәкілетті орган мен Арнаулы қор арасындағы Мемлекеттік кепілдік беру кезіндегі тараптардың құқықтық қатынастарын, міндеттемелері мен жауапкершілігін белгілейтін жазбаша келісім;</w:t>
      </w:r>
    </w:p>
    <w:bookmarkEnd w:id="20"/>
    <w:bookmarkStart w:name="z28" w:id="21"/>
    <w:p>
      <w:pPr>
        <w:spacing w:after="0"/>
        <w:ind w:left="0"/>
        <w:jc w:val="both"/>
      </w:pPr>
      <w:r>
        <w:rPr>
          <w:rFonts w:ascii="Times New Roman"/>
          <w:b w:val="false"/>
          <w:i w:val="false"/>
          <w:color w:val="000000"/>
          <w:sz w:val="28"/>
        </w:rPr>
        <w:t>
      7) жеке кәсіпкерлікті қолдау бойынша мемлекет кепілдік берген міндеттеме – Арнаулы қор кепілдік төлемдерін жүзеге асырмаған, Мемлекеттік кепілдікпен қамтамасыз етілген кепілдіктер бойынша өтелмеген міндеттемелердің белгілі бір күнгі сомасы;</w:t>
      </w:r>
    </w:p>
    <w:bookmarkEnd w:id="21"/>
    <w:bookmarkStart w:name="z29" w:id="22"/>
    <w:p>
      <w:pPr>
        <w:spacing w:after="0"/>
        <w:ind w:left="0"/>
        <w:jc w:val="both"/>
      </w:pPr>
      <w:r>
        <w:rPr>
          <w:rFonts w:ascii="Times New Roman"/>
          <w:b w:val="false"/>
          <w:i w:val="false"/>
          <w:color w:val="000000"/>
          <w:sz w:val="28"/>
        </w:rPr>
        <w:t>
      8) жеке кәсіпкерлікті қолдау бойынша мемлекеттік кепілдік беру туралы келісім (бұдан әрі – Келісім) – бюджетті атқару жөніндегі орталық уәкілетті орган, сенім білдірілген өкіл (агент) және Арнаулы қор арасындағы тараптардың мемлекеттік кепілдік беру, мемлекеттік кепілдік бойынша міндеттемелер орындалған жағдайда оқшауландырылған республикалық бюджет қаражатын қайтару жөніндегі құқықтық қатынастарын белгілейтін келісім;</w:t>
      </w:r>
    </w:p>
    <w:bookmarkEnd w:id="22"/>
    <w:bookmarkStart w:name="z30" w:id="23"/>
    <w:p>
      <w:pPr>
        <w:spacing w:after="0"/>
        <w:ind w:left="0"/>
        <w:jc w:val="both"/>
      </w:pPr>
      <w:r>
        <w:rPr>
          <w:rFonts w:ascii="Times New Roman"/>
          <w:b w:val="false"/>
          <w:i w:val="false"/>
          <w:color w:val="000000"/>
          <w:sz w:val="28"/>
        </w:rPr>
        <w:t>
      9) Қазақстан Республикасының жеке кәсіпкерлікті қолдау бойынша мемлекеттік кепілдігі (бұдан әрі – Мемлекеттік кепілдік) – инвестициялық жобалар бойынша қаржыландыру сомасы 7 (жеті) миллиард теңгеден асатын жағдайларда кәсіпкерлікті дамытудың арнаулы қоры ұсынған кепілдіктер бойынша міндеттемелерді орындау үшін оның қаражаты жеткіліксіз болған кезде, Қазақстан Республикасының Үкіметінің кәсіпкерлікті дамытудың арнаулы қорымен жасалған жеке кәсіпкерлікті қолдау жөніндегі кепілдік шартының талаптарына сәйкес қаржы және өзге де ұйымдар алдындағы оның берешегін толық немесе ішінара өтеу жөніндегі міндеттемесі;</w:t>
      </w:r>
    </w:p>
    <w:bookmarkEnd w:id="23"/>
    <w:bookmarkStart w:name="z31" w:id="24"/>
    <w:p>
      <w:pPr>
        <w:spacing w:after="0"/>
        <w:ind w:left="0"/>
        <w:jc w:val="both"/>
      </w:pPr>
      <w:r>
        <w:rPr>
          <w:rFonts w:ascii="Times New Roman"/>
          <w:b w:val="false"/>
          <w:i w:val="false"/>
          <w:color w:val="000000"/>
          <w:sz w:val="28"/>
        </w:rPr>
        <w:t>
      10) мемлекеттік кепілдік беру үшін бюджет саясаты жөніндегі уәкілетті органның экономикалық қорытындысы – бюджет саясаты жөніндегі уәкілетті органның Агенттікке Мемлекеттік кепілдік берудің орындылығы (сыртқы сауда қызметін реттеу саласындағы уәкілетті органның оң салалық қорытындысы негізінде дайындалған, оның елдің экономикасына әсері мен стратегиялық және (немесе) бағдарламалық құжаттарға сәйкестігі) тұрғысынан қорытындысы;</w:t>
      </w:r>
    </w:p>
    <w:bookmarkEnd w:id="24"/>
    <w:bookmarkStart w:name="z32" w:id="25"/>
    <w:p>
      <w:pPr>
        <w:spacing w:after="0"/>
        <w:ind w:left="0"/>
        <w:jc w:val="both"/>
      </w:pPr>
      <w:r>
        <w:rPr>
          <w:rFonts w:ascii="Times New Roman"/>
          <w:b w:val="false"/>
          <w:i w:val="false"/>
          <w:color w:val="000000"/>
          <w:sz w:val="28"/>
        </w:rPr>
        <w:t>
      11) сенім білдірілген өкіл (агент) – Мемлекеттік кепілдік беру туралы келісім негізінде берілген Мемлекеттік кепілдік және Мемлекеттік кепілдік бойынша міндеттемелер орындалған жағдайда республикалық бюджеттен оқшауландырылған қаражаттың қайтарылуын қамтамасыз етуге байланысты жұмыстардың орындалуын қамтамасыз ететін тұлға болып табылады;</w:t>
      </w:r>
    </w:p>
    <w:bookmarkEnd w:id="25"/>
    <w:bookmarkStart w:name="z33" w:id="26"/>
    <w:p>
      <w:pPr>
        <w:spacing w:after="0"/>
        <w:ind w:left="0"/>
        <w:jc w:val="both"/>
      </w:pPr>
      <w:r>
        <w:rPr>
          <w:rFonts w:ascii="Times New Roman"/>
          <w:b w:val="false"/>
          <w:i w:val="false"/>
          <w:color w:val="000000"/>
          <w:sz w:val="28"/>
        </w:rPr>
        <w:t>
      12) тиісті саладағы уәкілетті органның салалық қорытындысы – Мемлекеттік кепілдік беру арқылы саланы дамыту басымдықтарына сәйкестігі тұрғысынан тиісті Арнаулы қорға уәкілетті органның қорытындысы.</w:t>
      </w:r>
    </w:p>
    <w:bookmarkEnd w:id="26"/>
    <w:bookmarkStart w:name="z34" w:id="27"/>
    <w:p>
      <w:pPr>
        <w:spacing w:after="0"/>
        <w:ind w:left="0"/>
        <w:jc w:val="left"/>
      </w:pPr>
      <w:r>
        <w:rPr>
          <w:rFonts w:ascii="Times New Roman"/>
          <w:b/>
          <w:i w:val="false"/>
          <w:color w:val="000000"/>
        </w:rPr>
        <w:t xml:space="preserve"> 2-тарау. Қазақстан Республикасының жеке кәсіпкерлікті қолдау бойынша мемлекеттік кепілдігін беру тәртібі</w:t>
      </w:r>
    </w:p>
    <w:bookmarkEnd w:id="27"/>
    <w:bookmarkStart w:name="z35" w:id="28"/>
    <w:p>
      <w:pPr>
        <w:spacing w:after="0"/>
        <w:ind w:left="0"/>
        <w:jc w:val="both"/>
      </w:pPr>
      <w:r>
        <w:rPr>
          <w:rFonts w:ascii="Times New Roman"/>
          <w:b w:val="false"/>
          <w:i w:val="false"/>
          <w:color w:val="000000"/>
          <w:sz w:val="28"/>
        </w:rPr>
        <w:t xml:space="preserve">
      4. Мемлекеттік кепілдік беру Қазақстан Республикасы Үкіметі қаулысының негізінде және Бюджет кодексінің </w:t>
      </w:r>
      <w:r>
        <w:rPr>
          <w:rFonts w:ascii="Times New Roman"/>
          <w:b w:val="false"/>
          <w:i w:val="false"/>
          <w:color w:val="000000"/>
          <w:sz w:val="28"/>
        </w:rPr>
        <w:t>144-1</w:t>
      </w:r>
      <w:r>
        <w:rPr>
          <w:rFonts w:ascii="Times New Roman"/>
          <w:b w:val="false"/>
          <w:i w:val="false"/>
          <w:color w:val="000000"/>
          <w:sz w:val="28"/>
        </w:rPr>
        <w:t xml:space="preserve"> және осы Қағидалардың 5-тармағында көзделген талапты Арнаулы қор сақтаған кезде жүзеге асырылады.</w:t>
      </w:r>
    </w:p>
    <w:bookmarkEnd w:id="28"/>
    <w:bookmarkStart w:name="z36" w:id="29"/>
    <w:p>
      <w:pPr>
        <w:spacing w:after="0"/>
        <w:ind w:left="0"/>
        <w:jc w:val="both"/>
      </w:pPr>
      <w:r>
        <w:rPr>
          <w:rFonts w:ascii="Times New Roman"/>
          <w:b w:val="false"/>
          <w:i w:val="false"/>
          <w:color w:val="000000"/>
          <w:sz w:val="28"/>
        </w:rPr>
        <w:t>
      5. Арнаулы қор Қазақстан Республикасының жеке кәсіпкерлікті қолдау бойынша мемлекеттік кепілдігін алу үшін Бюджетті атқару жөніндегі уәкілетті органға келесі құжаттарды ұсынады:</w:t>
      </w:r>
    </w:p>
    <w:bookmarkEnd w:id="29"/>
    <w:bookmarkStart w:name="z37" w:id="30"/>
    <w:p>
      <w:pPr>
        <w:spacing w:after="0"/>
        <w:ind w:left="0"/>
        <w:jc w:val="both"/>
      </w:pPr>
      <w:r>
        <w:rPr>
          <w:rFonts w:ascii="Times New Roman"/>
          <w:b w:val="false"/>
          <w:i w:val="false"/>
          <w:color w:val="000000"/>
          <w:sz w:val="28"/>
        </w:rPr>
        <w:t>
      1) Тиісті саланың уәкілетті органының оң салалық қорытындысы;</w:t>
      </w:r>
    </w:p>
    <w:bookmarkEnd w:id="30"/>
    <w:bookmarkStart w:name="z38" w:id="31"/>
    <w:p>
      <w:pPr>
        <w:spacing w:after="0"/>
        <w:ind w:left="0"/>
        <w:jc w:val="both"/>
      </w:pPr>
      <w:r>
        <w:rPr>
          <w:rFonts w:ascii="Times New Roman"/>
          <w:b w:val="false"/>
          <w:i w:val="false"/>
          <w:color w:val="000000"/>
          <w:sz w:val="28"/>
        </w:rPr>
        <w:t>
      2) Бюджет саясаты жөніндегі орталық уәкілетті органның оң экономикалық қорытындысы;</w:t>
      </w:r>
    </w:p>
    <w:bookmarkEnd w:id="31"/>
    <w:bookmarkStart w:name="z39" w:id="32"/>
    <w:p>
      <w:pPr>
        <w:spacing w:after="0"/>
        <w:ind w:left="0"/>
        <w:jc w:val="both"/>
      </w:pPr>
      <w:r>
        <w:rPr>
          <w:rFonts w:ascii="Times New Roman"/>
          <w:b w:val="false"/>
          <w:i w:val="false"/>
          <w:color w:val="000000"/>
          <w:sz w:val="28"/>
        </w:rPr>
        <w:t>
      3) Республикалық бюджет комиссиясының хаттамалары (бар болған жағдайда);</w:t>
      </w:r>
    </w:p>
    <w:bookmarkEnd w:id="32"/>
    <w:bookmarkStart w:name="z40" w:id="33"/>
    <w:p>
      <w:pPr>
        <w:spacing w:after="0"/>
        <w:ind w:left="0"/>
        <w:jc w:val="both"/>
      </w:pPr>
      <w:r>
        <w:rPr>
          <w:rFonts w:ascii="Times New Roman"/>
          <w:b w:val="false"/>
          <w:i w:val="false"/>
          <w:color w:val="000000"/>
          <w:sz w:val="28"/>
        </w:rPr>
        <w:t>
      4) Жеке кәсіпкерлікті қолдау бойынша мемлекеттік кепілдік сомасының 0,2 пайыз мөлшерінде біржолғы төлемді (алымды) төлеу туралы үзінді-көшірме;</w:t>
      </w:r>
    </w:p>
    <w:bookmarkEnd w:id="33"/>
    <w:bookmarkStart w:name="z41" w:id="34"/>
    <w:p>
      <w:pPr>
        <w:spacing w:after="0"/>
        <w:ind w:left="0"/>
        <w:jc w:val="both"/>
      </w:pPr>
      <w:r>
        <w:rPr>
          <w:rFonts w:ascii="Times New Roman"/>
          <w:b w:val="false"/>
          <w:i w:val="false"/>
          <w:color w:val="000000"/>
          <w:sz w:val="28"/>
        </w:rPr>
        <w:t>
      5) Құрылтай құжаттарының нотариалды куәландырылған көшірмелері;</w:t>
      </w:r>
    </w:p>
    <w:bookmarkEnd w:id="34"/>
    <w:bookmarkStart w:name="z42" w:id="35"/>
    <w:p>
      <w:pPr>
        <w:spacing w:after="0"/>
        <w:ind w:left="0"/>
        <w:jc w:val="both"/>
      </w:pPr>
      <w:r>
        <w:rPr>
          <w:rFonts w:ascii="Times New Roman"/>
          <w:b w:val="false"/>
          <w:i w:val="false"/>
          <w:color w:val="000000"/>
          <w:sz w:val="28"/>
        </w:rPr>
        <w:t xml:space="preserve">
      6)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берілетін кредиттік есепке сәйкес салық берешегінің және мерзімі өткен берешегінің жоқтығы туралы анықтама;</w:t>
      </w:r>
    </w:p>
    <w:bookmarkEnd w:id="35"/>
    <w:bookmarkStart w:name="z43" w:id="36"/>
    <w:p>
      <w:pPr>
        <w:spacing w:after="0"/>
        <w:ind w:left="0"/>
        <w:jc w:val="both"/>
      </w:pPr>
      <w:r>
        <w:rPr>
          <w:rFonts w:ascii="Times New Roman"/>
          <w:b w:val="false"/>
          <w:i w:val="false"/>
          <w:color w:val="000000"/>
          <w:sz w:val="28"/>
        </w:rPr>
        <w:t>
      7) Қабылданған кепілдік міндеттемелер шеңберіндегі кәсіпкерлікті дамыту жөніндегі арнаулы қор жеке кәсіпкерлікті қолдау бойынша мемлекеттік кепілдікті алуға жүгінген кезге дейінгі соңғы бес жылдағы нақты жүзеге асырылған кепілдік төлемдер туралы ақпарат.</w:t>
      </w:r>
    </w:p>
    <w:bookmarkEnd w:id="36"/>
    <w:bookmarkStart w:name="z44" w:id="37"/>
    <w:p>
      <w:pPr>
        <w:spacing w:after="0"/>
        <w:ind w:left="0"/>
        <w:jc w:val="both"/>
      </w:pPr>
      <w:r>
        <w:rPr>
          <w:rFonts w:ascii="Times New Roman"/>
          <w:b w:val="false"/>
          <w:i w:val="false"/>
          <w:color w:val="000000"/>
          <w:sz w:val="28"/>
        </w:rPr>
        <w:t>
      Арнаулы қор құжаттар топтамасын толық ұсынған жағдайда, бюджетті атқару жөніндегі уәкілетті орган ұсынылған құжаттарды олар келіп түскен күннен бастап 10 (он) жұмыс күні ішінде қарайды.</w:t>
      </w:r>
    </w:p>
    <w:bookmarkEnd w:id="37"/>
    <w:bookmarkStart w:name="z45" w:id="38"/>
    <w:p>
      <w:pPr>
        <w:spacing w:after="0"/>
        <w:ind w:left="0"/>
        <w:jc w:val="both"/>
      </w:pPr>
      <w:r>
        <w:rPr>
          <w:rFonts w:ascii="Times New Roman"/>
          <w:b w:val="false"/>
          <w:i w:val="false"/>
          <w:color w:val="000000"/>
          <w:sz w:val="28"/>
        </w:rPr>
        <w:t xml:space="preserve">
      Арнаулы қор құжаттар топтамасын толық ұсынбаған жағдайда, бюджетті атқару жөніндегі уәкілетті орган 5 (бес) жұмыс күні ішінде себептерін көрсете отырып, Арнаулы қорға жазбаша хабарлама жібере отырып, құжаттарды қараусыз қайтарады. </w:t>
      </w:r>
    </w:p>
    <w:bookmarkEnd w:id="38"/>
    <w:bookmarkStart w:name="z46" w:id="39"/>
    <w:p>
      <w:pPr>
        <w:spacing w:after="0"/>
        <w:ind w:left="0"/>
        <w:jc w:val="both"/>
      </w:pPr>
      <w:r>
        <w:rPr>
          <w:rFonts w:ascii="Times New Roman"/>
          <w:b w:val="false"/>
          <w:i w:val="false"/>
          <w:color w:val="000000"/>
          <w:sz w:val="28"/>
        </w:rPr>
        <w:t>
      Қайтару себептері жойылғаннан кейін Арнаулы қор осы Қағидалардың 5 тармағына сәйкес құжаттарды бюджетті атқару жөніндегі уәкілетті органға қайта ұсынады.</w:t>
      </w:r>
    </w:p>
    <w:bookmarkEnd w:id="39"/>
    <w:bookmarkStart w:name="z47" w:id="40"/>
    <w:p>
      <w:pPr>
        <w:spacing w:after="0"/>
        <w:ind w:left="0"/>
        <w:jc w:val="both"/>
      </w:pPr>
      <w:r>
        <w:rPr>
          <w:rFonts w:ascii="Times New Roman"/>
          <w:b w:val="false"/>
          <w:i w:val="false"/>
          <w:color w:val="000000"/>
          <w:sz w:val="28"/>
        </w:rPr>
        <w:t>
      Ұсынылған құжаттар топтамасы толық және осы Қағиданың 4-тармағында көзделген талаптарға сәйкес келген жағдайда, бюджетті атқару жөніндегі уәкілетті орган Арнаулы қормен және сенім білдірілген өкілмен (агентпен) Келісім 20 (жиырма) жұмыс күні ішінде жасасады, сондай-ақ Бюджет кодексінің 144-1 бабының 5-тармағына сәйкес оны Қазақстан Республикасы Үкіметі айқындайтын тәртіппен рәсімдеуді және мемлекеттік қазынашылықта тіркеуді қамтамасыз етеді.</w:t>
      </w:r>
    </w:p>
    <w:bookmarkEnd w:id="40"/>
    <w:bookmarkStart w:name="z48" w:id="41"/>
    <w:p>
      <w:pPr>
        <w:spacing w:after="0"/>
        <w:ind w:left="0"/>
        <w:jc w:val="both"/>
      </w:pPr>
      <w:r>
        <w:rPr>
          <w:rFonts w:ascii="Times New Roman"/>
          <w:b w:val="false"/>
          <w:i w:val="false"/>
          <w:color w:val="000000"/>
          <w:sz w:val="28"/>
        </w:rPr>
        <w:t xml:space="preserve">
      6. Мемлекеттік кепілдікті орындауға республикалық бюджеттен бөлінген қаражатты қайтару шарттары, мерзімдері, сыйақы мөлшерлемелері мен тәртібі Бюджет кодексінің </w:t>
      </w:r>
      <w:r>
        <w:rPr>
          <w:rFonts w:ascii="Times New Roman"/>
          <w:b w:val="false"/>
          <w:i w:val="false"/>
          <w:color w:val="000000"/>
          <w:sz w:val="28"/>
        </w:rPr>
        <w:t>144-2</w:t>
      </w:r>
      <w:r>
        <w:rPr>
          <w:rFonts w:ascii="Times New Roman"/>
          <w:b w:val="false"/>
          <w:i w:val="false"/>
          <w:color w:val="000000"/>
          <w:sz w:val="28"/>
        </w:rPr>
        <w:t xml:space="preserve"> бабының 4-тармағына сәйкес Келісімде айқындалады.</w:t>
      </w:r>
    </w:p>
    <w:bookmarkEnd w:id="41"/>
    <w:bookmarkStart w:name="z49" w:id="42"/>
    <w:p>
      <w:pPr>
        <w:spacing w:after="0"/>
        <w:ind w:left="0"/>
        <w:jc w:val="both"/>
      </w:pPr>
      <w:r>
        <w:rPr>
          <w:rFonts w:ascii="Times New Roman"/>
          <w:b w:val="false"/>
          <w:i w:val="false"/>
          <w:color w:val="000000"/>
          <w:sz w:val="28"/>
        </w:rPr>
        <w:t xml:space="preserve">
      7. Келісімге қол қойылғаннан кейін бюджетті атқару жөніндегі уәкілетті орган Бюджет кодексінің </w:t>
      </w:r>
      <w:r>
        <w:rPr>
          <w:rFonts w:ascii="Times New Roman"/>
          <w:b w:val="false"/>
          <w:i w:val="false"/>
          <w:color w:val="000000"/>
          <w:sz w:val="28"/>
        </w:rPr>
        <w:t>144-1-бабының</w:t>
      </w:r>
      <w:r>
        <w:rPr>
          <w:rFonts w:ascii="Times New Roman"/>
          <w:b w:val="false"/>
          <w:i w:val="false"/>
          <w:color w:val="000000"/>
          <w:sz w:val="28"/>
        </w:rPr>
        <w:t xml:space="preserve"> 2-тармағына сәйкес Мемлекеттік кепілдік беру туралы Қазақстан Республикасы Үкіметінің қаулысының жобасын Қазақстан Республикасының Үкіметіне енгізуді қамтамасыз етеді.</w:t>
      </w:r>
    </w:p>
    <w:bookmarkEnd w:id="42"/>
    <w:bookmarkStart w:name="z50" w:id="43"/>
    <w:p>
      <w:pPr>
        <w:spacing w:after="0"/>
        <w:ind w:left="0"/>
        <w:jc w:val="both"/>
      </w:pPr>
      <w:r>
        <w:rPr>
          <w:rFonts w:ascii="Times New Roman"/>
          <w:b w:val="false"/>
          <w:i w:val="false"/>
          <w:color w:val="000000"/>
          <w:sz w:val="28"/>
        </w:rPr>
        <w:t xml:space="preserve">
      8. Мемлекеттік кепілдік бюджетті атқару жөніндегі уәкілетті орган мен Арнаулы қор арасында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кәсіпкерлікті қолдау бойынша кепілдік шарты жасасу арқылы беріледі.</w:t>
      </w:r>
    </w:p>
    <w:bookmarkEnd w:id="43"/>
    <w:bookmarkStart w:name="z51" w:id="44"/>
    <w:p>
      <w:pPr>
        <w:spacing w:after="0"/>
        <w:ind w:left="0"/>
        <w:jc w:val="both"/>
      </w:pPr>
      <w:r>
        <w:rPr>
          <w:rFonts w:ascii="Times New Roman"/>
          <w:b w:val="false"/>
          <w:i w:val="false"/>
          <w:color w:val="000000"/>
          <w:sz w:val="28"/>
        </w:rPr>
        <w:t>
      Мемлекеттік кепілдік беру туралы Қазақстан Республикасы Үкіметінің қаулысы қабылданған жағдайда бюджетті атқару жөніндегі уәкілетті орган Арнаулы қормен Кепілдік шартын жазбаша нысанда 20 (жиырма) жұмыс күні ішінде жасасады.</w:t>
      </w:r>
    </w:p>
    <w:bookmarkEnd w:id="44"/>
    <w:bookmarkStart w:name="z52" w:id="45"/>
    <w:p>
      <w:pPr>
        <w:spacing w:after="0"/>
        <w:ind w:left="0"/>
        <w:jc w:val="both"/>
      </w:pPr>
      <w:r>
        <w:rPr>
          <w:rFonts w:ascii="Times New Roman"/>
          <w:b w:val="false"/>
          <w:i w:val="false"/>
          <w:color w:val="000000"/>
          <w:sz w:val="28"/>
        </w:rPr>
        <w:t>
      Кепілдік шартына бюджетті атқару жөніндегі уәкілетті органның және Арнаулы қордың бірінші басшысымен не оның уәкілеттік берген тұлғаларымен қол қояды.</w:t>
      </w:r>
    </w:p>
    <w:bookmarkEnd w:id="45"/>
    <w:bookmarkStart w:name="z53" w:id="46"/>
    <w:p>
      <w:pPr>
        <w:spacing w:after="0"/>
        <w:ind w:left="0"/>
        <w:jc w:val="both"/>
      </w:pPr>
      <w:r>
        <w:rPr>
          <w:rFonts w:ascii="Times New Roman"/>
          <w:b w:val="false"/>
          <w:i w:val="false"/>
          <w:color w:val="000000"/>
          <w:sz w:val="28"/>
        </w:rPr>
        <w:t>
      9. Кепілдік шарты бірдей заң күшіне ие қазақ және орыс тілдерінде тараптардың әрқайсысы үшін бір-бір данадан 2 (екі) данада жасалады.</w:t>
      </w:r>
    </w:p>
    <w:bookmarkEnd w:id="46"/>
    <w:bookmarkStart w:name="z54" w:id="47"/>
    <w:p>
      <w:pPr>
        <w:spacing w:after="0"/>
        <w:ind w:left="0"/>
        <w:jc w:val="both"/>
      </w:pPr>
      <w:r>
        <w:rPr>
          <w:rFonts w:ascii="Times New Roman"/>
          <w:b w:val="false"/>
          <w:i w:val="false"/>
          <w:color w:val="000000"/>
          <w:sz w:val="28"/>
        </w:rPr>
        <w:t>
      10. Бюджетті атқару жөніндегі уәкілетті орган Бюджет кодексінің 144-2-бабының 1-тармағына сәйкес Арнаулы қордың ұсынған кепілдіктер бойынша төлемдерді жүзеге асыру үшін Арнулы қордың қаражаты жеткіліксіз болған жағдайда, сенім білдірілген өкілдің (агенттің), Арнаулы қордың қорытындылары, оның шоттарынан екінші деңгейдегі банктер берген үзінді-көшірмелер, сондай-ақ Мемлекеттік кепілдікті орындауға жүгінердің алдындағы қаржы жылындағы аудиттелген қаржылық есептілік және Мемлекеттік кепілдікті орындауға жүгінген кездегі қаржылық есептілік болған кезде Мемлекеттік кепілдіктің орындалуын жүзеге асырады.</w:t>
      </w:r>
    </w:p>
    <w:bookmarkEnd w:id="47"/>
    <w:bookmarkStart w:name="z55" w:id="48"/>
    <w:p>
      <w:pPr>
        <w:spacing w:after="0"/>
        <w:ind w:left="0"/>
        <w:jc w:val="both"/>
      </w:pPr>
      <w:r>
        <w:rPr>
          <w:rFonts w:ascii="Times New Roman"/>
          <w:b w:val="false"/>
          <w:i w:val="false"/>
          <w:color w:val="000000"/>
          <w:sz w:val="28"/>
        </w:rPr>
        <w:t>
      11. Мемлекет кепілдік берген міндеттемелерді алдағы өтеу көлемін жоспарлауды бюджетті атқару жөніндегі уәкілетті орган жыл сайын кезекті қаржы жылына арналған республикалық бюджеттің жобасын әзірлеу шеңберінде жүргізеді.</w:t>
      </w:r>
    </w:p>
    <w:bookmarkEnd w:id="48"/>
    <w:bookmarkStart w:name="z56" w:id="49"/>
    <w:p>
      <w:pPr>
        <w:spacing w:after="0"/>
        <w:ind w:left="0"/>
        <w:jc w:val="both"/>
      </w:pPr>
      <w:r>
        <w:rPr>
          <w:rFonts w:ascii="Times New Roman"/>
          <w:b w:val="false"/>
          <w:i w:val="false"/>
          <w:color w:val="000000"/>
          <w:sz w:val="28"/>
        </w:rPr>
        <w:t>
      Республикалық бюджеттің жобасын қалыптастыру кезеңінде жоспарлау болмаған кезде тиісті есептеулер кепілдік берген міндеттемелерді алдағы өтеу көлемінің болжамды есептеулері негізінде республикалық бюджетті нақтылау кезінде орындалады.</w:t>
      </w:r>
    </w:p>
    <w:bookmarkEnd w:id="49"/>
    <w:bookmarkStart w:name="z57" w:id="50"/>
    <w:p>
      <w:pPr>
        <w:spacing w:after="0"/>
        <w:ind w:left="0"/>
        <w:jc w:val="both"/>
      </w:pPr>
      <w:r>
        <w:rPr>
          <w:rFonts w:ascii="Times New Roman"/>
          <w:b w:val="false"/>
          <w:i w:val="false"/>
          <w:color w:val="000000"/>
          <w:sz w:val="28"/>
        </w:rPr>
        <w:t>
      12. Жоспарланған жылы мемлекет кепілдік берген міндеттемелерді өтеу көлемі сенім білдірілген өкілдің (агенттің), Арнаулы қордың қорытындылары негізінде айқындалады және кезекті қаржы жылына арналған республикалық бюджетте ұлттық валютада және жеке бюджеттік бағдарлама бойынша көрсетіледі.</w:t>
      </w:r>
    </w:p>
    <w:bookmarkEnd w:id="50"/>
    <w:bookmarkStart w:name="z58" w:id="51"/>
    <w:p>
      <w:pPr>
        <w:spacing w:after="0"/>
        <w:ind w:left="0"/>
        <w:jc w:val="both"/>
      </w:pPr>
      <w:r>
        <w:rPr>
          <w:rFonts w:ascii="Times New Roman"/>
          <w:b w:val="false"/>
          <w:i w:val="false"/>
          <w:color w:val="000000"/>
          <w:sz w:val="28"/>
        </w:rPr>
        <w:t xml:space="preserve">
      13. Республикалық бюджеттің шығыстарын жоспарлау үшін бюджеттік бағдарламалардың әкімшілері Қазақстан Республикасы Қаржы министрінің 2025 жылғы 22 сәуірдегі № 185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Бюджеттік сұранымды жасау, ұсыну, қарау қағидаларына сәйкес бюджеттік жоспарлау жөніндегі уәкілетті органға бюджеттік сұраным ұсынады.</w:t>
      </w:r>
    </w:p>
    <w:bookmarkEnd w:id="51"/>
    <w:bookmarkStart w:name="z59" w:id="52"/>
    <w:p>
      <w:pPr>
        <w:spacing w:after="0"/>
        <w:ind w:left="0"/>
        <w:jc w:val="both"/>
      </w:pPr>
      <w:r>
        <w:rPr>
          <w:rFonts w:ascii="Times New Roman"/>
          <w:b w:val="false"/>
          <w:i w:val="false"/>
          <w:color w:val="000000"/>
          <w:sz w:val="28"/>
        </w:rPr>
        <w:t>
      14. Арнаулы қор қолданыстағы Мемлекеттік кепілдік шеңберінде республикалық бюджеттен бұрын оқшауландырылған қаражат бойынша берешекті өтеу жөніндегі міндеттемелерді орындамаған жағдайда, ол бойынша республикалық бюджеттен кейінгі сомаларды беруге жол берілмейді.</w:t>
      </w:r>
    </w:p>
    <w:bookmarkEnd w:id="52"/>
    <w:bookmarkStart w:name="z60" w:id="53"/>
    <w:p>
      <w:pPr>
        <w:spacing w:after="0"/>
        <w:ind w:left="0"/>
        <w:jc w:val="both"/>
      </w:pPr>
      <w:r>
        <w:rPr>
          <w:rFonts w:ascii="Times New Roman"/>
          <w:b w:val="false"/>
          <w:i w:val="false"/>
          <w:color w:val="000000"/>
          <w:sz w:val="28"/>
        </w:rPr>
        <w:t>
      15. Мемлекеттік кепілдікті орындау қаржыландыру сомасы 7 (жеті) миллиард теңгеден асатын жобалар бойынша жеке кәсіпкерлік субъектілерінің міндеттемелерін кепілдік беру мақсаттарына арналған резерв қалыптастыру үшін Арнаулы қорға бөлінген қаражаттың қалдығын және Арнаулы қордың меншікті капиталын шегергендегі кепілдік төлемдерінің өтелмеген бөлігінде ғана, сондай-ақ Арнаулы қор, қаржылық және өзге де ұйымдар тарапынан берешекті өндіріп алу бойынша көзделген барлық шаралардың қабылданғаны фактісі расталғаннан кейін жүзеге асырылады.</w:t>
      </w:r>
    </w:p>
    <w:bookmarkEnd w:id="53"/>
    <w:bookmarkStart w:name="z61" w:id="54"/>
    <w:p>
      <w:pPr>
        <w:spacing w:after="0"/>
        <w:ind w:left="0"/>
        <w:jc w:val="both"/>
      </w:pPr>
      <w:r>
        <w:rPr>
          <w:rFonts w:ascii="Times New Roman"/>
          <w:b w:val="false"/>
          <w:i w:val="false"/>
          <w:color w:val="000000"/>
          <w:sz w:val="28"/>
        </w:rPr>
        <w:t>
      16. Мемлекеттік кепілдік бойынша міндеттемелерді орындауға бөлінген қаражатты Арнаулы қор кепілдік төлемдерін өтеу қаражатының және өзге де қаржы көздері есебінен республикалық бюджетке қайтаруы тиіс.</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9 маусымдағы</w:t>
            </w:r>
            <w:r>
              <w:br/>
            </w:r>
            <w:r>
              <w:rPr>
                <w:rFonts w:ascii="Times New Roman"/>
                <w:b w:val="false"/>
                <w:i w:val="false"/>
                <w:color w:val="000000"/>
                <w:sz w:val="20"/>
              </w:rPr>
              <w:t>№ 384</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жеке кәсіпкерлікті қолдау</w:t>
            </w:r>
            <w:r>
              <w:br/>
            </w:r>
            <w:r>
              <w:rPr>
                <w:rFonts w:ascii="Times New Roman"/>
                <w:b w:val="false"/>
                <w:i w:val="false"/>
                <w:color w:val="000000"/>
                <w:sz w:val="20"/>
              </w:rPr>
              <w:t>бойынша мемлекеттік</w:t>
            </w:r>
            <w:r>
              <w:br/>
            </w:r>
            <w:r>
              <w:rPr>
                <w:rFonts w:ascii="Times New Roman"/>
                <w:b w:val="false"/>
                <w:i w:val="false"/>
                <w:color w:val="000000"/>
                <w:sz w:val="20"/>
              </w:rPr>
              <w:t>кепілдігін беру нысаны</w:t>
            </w:r>
          </w:p>
        </w:tc>
      </w:tr>
    </w:tbl>
    <w:bookmarkStart w:name="z63" w:id="55"/>
    <w:p>
      <w:pPr>
        <w:spacing w:after="0"/>
        <w:ind w:left="0"/>
        <w:jc w:val="left"/>
      </w:pPr>
      <w:r>
        <w:rPr>
          <w:rFonts w:ascii="Times New Roman"/>
          <w:b/>
          <w:i w:val="false"/>
          <w:color w:val="000000"/>
        </w:rPr>
        <w:t xml:space="preserve"> Жеке кәсіпкерлікті қолдау бойынша кепілдік шарты № ________</w:t>
      </w:r>
    </w:p>
    <w:bookmarkEnd w:id="55"/>
    <w:bookmarkStart w:name="z64" w:id="56"/>
    <w:p>
      <w:pPr>
        <w:spacing w:after="0"/>
        <w:ind w:left="0"/>
        <w:jc w:val="both"/>
      </w:pPr>
      <w:r>
        <w:rPr>
          <w:rFonts w:ascii="Times New Roman"/>
          <w:b w:val="false"/>
          <w:i w:val="false"/>
          <w:color w:val="000000"/>
          <w:sz w:val="28"/>
        </w:rPr>
        <w:t>
      ____________ қаласы                         "___" _____________ 20___ жыл</w:t>
      </w:r>
    </w:p>
    <w:bookmarkEnd w:id="56"/>
    <w:p>
      <w:pPr>
        <w:spacing w:after="0"/>
        <w:ind w:left="0"/>
        <w:jc w:val="both"/>
      </w:pPr>
      <w:bookmarkStart w:name="z65" w:id="57"/>
      <w:r>
        <w:rPr>
          <w:rFonts w:ascii="Times New Roman"/>
          <w:b w:val="false"/>
          <w:i w:val="false"/>
          <w:color w:val="000000"/>
          <w:sz w:val="28"/>
        </w:rPr>
        <w:t xml:space="preserve">
      Бұдан әpi "Кепілгер" деп аталатын "Қазақстан Республикасының Қаржы </w:t>
      </w:r>
    </w:p>
    <w:bookmarkEnd w:id="57"/>
    <w:p>
      <w:pPr>
        <w:spacing w:after="0"/>
        <w:ind w:left="0"/>
        <w:jc w:val="both"/>
      </w:pPr>
      <w:r>
        <w:rPr>
          <w:rFonts w:ascii="Times New Roman"/>
          <w:b w:val="false"/>
          <w:i w:val="false"/>
          <w:color w:val="000000"/>
          <w:sz w:val="28"/>
        </w:rPr>
        <w:t xml:space="preserve"> министрлігі" мемлекеттік мекемесі атынан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(жеке кәсіпкерлікті қолдау бойынша мемлекеттік кепілдік беретін тұлғаның  толық атауы),</w:t>
      </w:r>
    </w:p>
    <w:p>
      <w:pPr>
        <w:spacing w:after="0"/>
        <w:ind w:left="0"/>
        <w:jc w:val="both"/>
      </w:pPr>
      <w:r>
        <w:rPr>
          <w:rFonts w:ascii="Times New Roman"/>
          <w:b w:val="false"/>
          <w:i w:val="false"/>
          <w:color w:val="000000"/>
          <w:sz w:val="28"/>
        </w:rPr>
        <w:t xml:space="preserve"> _______________________________________________негізінде әрекет етуші </w:t>
      </w:r>
    </w:p>
    <w:p>
      <w:pPr>
        <w:spacing w:after="0"/>
        <w:ind w:left="0"/>
        <w:jc w:val="both"/>
      </w:pPr>
      <w:r>
        <w:rPr>
          <w:rFonts w:ascii="Times New Roman"/>
          <w:b w:val="false"/>
          <w:i w:val="false"/>
          <w:color w:val="000000"/>
          <w:sz w:val="28"/>
        </w:rPr>
        <w:t>(құжаттың атауы (№, күні)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w:t>
      </w:r>
    </w:p>
    <w:p>
      <w:pPr>
        <w:spacing w:after="0"/>
        <w:ind w:left="0"/>
        <w:jc w:val="both"/>
      </w:pPr>
      <w:r>
        <w:rPr>
          <w:rFonts w:ascii="Times New Roman"/>
          <w:b w:val="false"/>
          <w:i w:val="false"/>
          <w:color w:val="000000"/>
          <w:sz w:val="28"/>
        </w:rPr>
        <w:t xml:space="preserve"> бұдан әрі "Арнаулы қор" деп аталатын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кәсіпкерлікті қолдау бойынша мемлекеттік кепілдік алатын </w:t>
      </w:r>
    </w:p>
    <w:p>
      <w:pPr>
        <w:spacing w:after="0"/>
        <w:ind w:left="0"/>
        <w:jc w:val="both"/>
      </w:pPr>
      <w:r>
        <w:rPr>
          <w:rFonts w:ascii="Times New Roman"/>
          <w:b w:val="false"/>
          <w:i w:val="false"/>
          <w:color w:val="000000"/>
          <w:sz w:val="28"/>
        </w:rPr>
        <w:t xml:space="preserve">                               тұлғаның толық атауы),</w:t>
      </w:r>
    </w:p>
    <w:p>
      <w:pPr>
        <w:spacing w:after="0"/>
        <w:ind w:left="0"/>
        <w:jc w:val="both"/>
      </w:pPr>
      <w:r>
        <w:rPr>
          <w:rFonts w:ascii="Times New Roman"/>
          <w:b w:val="false"/>
          <w:i w:val="false"/>
          <w:color w:val="000000"/>
          <w:sz w:val="28"/>
        </w:rPr>
        <w:t xml:space="preserve"> атынан _____________________________________________________негізінде әрекет етуші </w:t>
      </w:r>
    </w:p>
    <w:p>
      <w:pPr>
        <w:spacing w:after="0"/>
        <w:ind w:left="0"/>
        <w:jc w:val="both"/>
      </w:pPr>
      <w:r>
        <w:rPr>
          <w:rFonts w:ascii="Times New Roman"/>
          <w:b w:val="false"/>
          <w:i w:val="false"/>
          <w:color w:val="000000"/>
          <w:sz w:val="28"/>
        </w:rPr>
        <w:t xml:space="preserve">                         (құжаттың атауы (№,күні)</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лауазымы)</w:t>
      </w:r>
    </w:p>
    <w:p>
      <w:pPr>
        <w:spacing w:after="0"/>
        <w:ind w:left="0"/>
        <w:jc w:val="both"/>
      </w:pPr>
      <w:r>
        <w:rPr>
          <w:rFonts w:ascii="Times New Roman"/>
          <w:b w:val="false"/>
          <w:i w:val="false"/>
          <w:color w:val="000000"/>
          <w:sz w:val="28"/>
        </w:rPr>
        <w:t xml:space="preserve"> бұдан әрі бірлесіп – "Тараптар", әрқайсысы жеке-жеке "Тарап" немесе </w:t>
      </w:r>
    </w:p>
    <w:p>
      <w:pPr>
        <w:spacing w:after="0"/>
        <w:ind w:left="0"/>
        <w:jc w:val="both"/>
      </w:pPr>
      <w:r>
        <w:rPr>
          <w:rFonts w:ascii="Times New Roman"/>
          <w:b w:val="false"/>
          <w:i w:val="false"/>
          <w:color w:val="000000"/>
          <w:sz w:val="28"/>
        </w:rPr>
        <w:t xml:space="preserve"> жоғарыда көрсетілгендей аталып: </w:t>
      </w:r>
    </w:p>
    <w:p>
      <w:pPr>
        <w:spacing w:after="0"/>
        <w:ind w:left="0"/>
        <w:jc w:val="both"/>
      </w:pPr>
      <w:r>
        <w:rPr>
          <w:rFonts w:ascii="Times New Roman"/>
          <w:b w:val="false"/>
          <w:i w:val="false"/>
          <w:color w:val="000000"/>
          <w:sz w:val="28"/>
        </w:rPr>
        <w:t xml:space="preserve">_______________________________________________________ сәйкес, </w:t>
      </w:r>
    </w:p>
    <w:p>
      <w:pPr>
        <w:spacing w:after="0"/>
        <w:ind w:left="0"/>
        <w:jc w:val="both"/>
      </w:pPr>
      <w:r>
        <w:rPr>
          <w:rFonts w:ascii="Times New Roman"/>
          <w:b w:val="false"/>
          <w:i w:val="false"/>
          <w:color w:val="000000"/>
          <w:sz w:val="28"/>
        </w:rPr>
        <w:t xml:space="preserve">             (құжаттың атауы, № және күні) </w:t>
      </w:r>
    </w:p>
    <w:p>
      <w:pPr>
        <w:spacing w:after="0"/>
        <w:ind w:left="0"/>
        <w:jc w:val="both"/>
      </w:pPr>
      <w:r>
        <w:rPr>
          <w:rFonts w:ascii="Times New Roman"/>
          <w:b w:val="false"/>
          <w:i w:val="false"/>
          <w:color w:val="000000"/>
          <w:sz w:val="28"/>
        </w:rPr>
        <w:t>төмендегі шарттармен осы жеке кәсіпкерлікті қолдау бойынша кепілдік шартын</w:t>
      </w:r>
    </w:p>
    <w:p>
      <w:pPr>
        <w:spacing w:after="0"/>
        <w:ind w:left="0"/>
        <w:jc w:val="both"/>
      </w:pPr>
      <w:r>
        <w:rPr>
          <w:rFonts w:ascii="Times New Roman"/>
          <w:b w:val="false"/>
          <w:i w:val="false"/>
          <w:color w:val="000000"/>
          <w:sz w:val="28"/>
        </w:rPr>
        <w:t xml:space="preserve"> (бұдан әрі – Шарт) жасасты:</w:t>
      </w:r>
    </w:p>
    <w:bookmarkStart w:name="z66" w:id="58"/>
    <w:p>
      <w:pPr>
        <w:spacing w:after="0"/>
        <w:ind w:left="0"/>
        <w:jc w:val="left"/>
      </w:pPr>
      <w:r>
        <w:rPr>
          <w:rFonts w:ascii="Times New Roman"/>
          <w:b/>
          <w:i w:val="false"/>
          <w:color w:val="000000"/>
        </w:rPr>
        <w:t xml:space="preserve"> 1-тарау. Шарттың мәні</w:t>
      </w:r>
    </w:p>
    <w:bookmarkEnd w:id="58"/>
    <w:bookmarkStart w:name="z67" w:id="59"/>
    <w:p>
      <w:pPr>
        <w:spacing w:after="0"/>
        <w:ind w:left="0"/>
        <w:jc w:val="both"/>
      </w:pPr>
      <w:r>
        <w:rPr>
          <w:rFonts w:ascii="Times New Roman"/>
          <w:b w:val="false"/>
          <w:i w:val="false"/>
          <w:color w:val="000000"/>
          <w:sz w:val="28"/>
        </w:rPr>
        <w:t>
      1.1. Осы Шарттың талаптарымен Кепілгер Қазақстан Республикасы Үкіметінің атынан Арнаулы қор алдында Арнаулы қордың меншікті капиталының сомасы жаппаған кепілдік төлемдері бойынша берешегін өтеуге міндеттенеді.</w:t>
      </w:r>
    </w:p>
    <w:bookmarkEnd w:id="59"/>
    <w:bookmarkStart w:name="z68" w:id="60"/>
    <w:p>
      <w:pPr>
        <w:spacing w:after="0"/>
        <w:ind w:left="0"/>
        <w:jc w:val="both"/>
      </w:pPr>
      <w:r>
        <w:rPr>
          <w:rFonts w:ascii="Times New Roman"/>
          <w:b w:val="false"/>
          <w:i w:val="false"/>
          <w:color w:val="000000"/>
          <w:sz w:val="28"/>
        </w:rPr>
        <w:t>
      1.2. Жеке кәсiпкерлiктi қолдау бойынша мемлекеттік кепілдік (бұдан әрі – Мемлекеттік кепілдік) Арнаулы қор кепілгер ретінде әрекет ететін кепілдік шарттары бойынша кепілдік жағдайлары туындаған жағдайда, Арнаулы қордың қазақстандық және шетелдік пайда алушылар алдындағы кепілдік төлемдерін жүзеге асыру бойынша берешегін өтеуді қамтамасыз ету үшін беріледі.</w:t>
      </w:r>
    </w:p>
    <w:bookmarkEnd w:id="60"/>
    <w:bookmarkStart w:name="z69" w:id="61"/>
    <w:p>
      <w:pPr>
        <w:spacing w:after="0"/>
        <w:ind w:left="0"/>
        <w:jc w:val="both"/>
      </w:pPr>
      <w:r>
        <w:rPr>
          <w:rFonts w:ascii="Times New Roman"/>
          <w:b w:val="false"/>
          <w:i w:val="false"/>
          <w:color w:val="000000"/>
          <w:sz w:val="28"/>
        </w:rPr>
        <w:t>
      1.3. Мемлекеттік кепілдік __ жыл қолданылу мерзімімен ___________ теңге сомасына (сомасы жазбаша) беріледі</w:t>
      </w:r>
    </w:p>
    <w:bookmarkEnd w:id="61"/>
    <w:bookmarkStart w:name="z70" w:id="62"/>
    <w:p>
      <w:pPr>
        <w:spacing w:after="0"/>
        <w:ind w:left="0"/>
        <w:jc w:val="both"/>
      </w:pPr>
      <w:r>
        <w:rPr>
          <w:rFonts w:ascii="Times New Roman"/>
          <w:b w:val="false"/>
          <w:i w:val="false"/>
          <w:color w:val="000000"/>
          <w:sz w:val="28"/>
        </w:rPr>
        <w:t>
      1.4. Мемлекеттік кепілдік мынадай жағдайларда өзінің қолданысын тоқтатады:</w:t>
      </w:r>
    </w:p>
    <w:bookmarkEnd w:id="62"/>
    <w:bookmarkStart w:name="z71" w:id="63"/>
    <w:p>
      <w:pPr>
        <w:spacing w:after="0"/>
        <w:ind w:left="0"/>
        <w:jc w:val="both"/>
      </w:pPr>
      <w:r>
        <w:rPr>
          <w:rFonts w:ascii="Times New Roman"/>
          <w:b w:val="false"/>
          <w:i w:val="false"/>
          <w:color w:val="000000"/>
          <w:sz w:val="28"/>
        </w:rPr>
        <w:t>
      1) осы Шартта айтылған міндеттемелер толық орындалған;</w:t>
      </w:r>
    </w:p>
    <w:bookmarkEnd w:id="63"/>
    <w:bookmarkStart w:name="z72" w:id="64"/>
    <w:p>
      <w:pPr>
        <w:spacing w:after="0"/>
        <w:ind w:left="0"/>
        <w:jc w:val="both"/>
      </w:pPr>
      <w:r>
        <w:rPr>
          <w:rFonts w:ascii="Times New Roman"/>
          <w:b w:val="false"/>
          <w:i w:val="false"/>
          <w:color w:val="000000"/>
          <w:sz w:val="28"/>
        </w:rPr>
        <w:t>
      2) оның қолданылу мерзімі өткеннен кейін.</w:t>
      </w:r>
    </w:p>
    <w:bookmarkEnd w:id="64"/>
    <w:bookmarkStart w:name="z73" w:id="65"/>
    <w:p>
      <w:pPr>
        <w:spacing w:after="0"/>
        <w:ind w:left="0"/>
        <w:jc w:val="both"/>
      </w:pPr>
      <w:r>
        <w:rPr>
          <w:rFonts w:ascii="Times New Roman"/>
          <w:b w:val="false"/>
          <w:i w:val="false"/>
          <w:color w:val="000000"/>
          <w:sz w:val="28"/>
        </w:rPr>
        <w:t>
      1.5. Мемлекеттік кепілдік Арнаулы қордың Мемлекеттік кепілдікті орындауы үшін Қазақстан Республикасының Үкіметі жұмсайтын бюджет қаражатын қайтаруы шартымен беріледі.</w:t>
      </w:r>
    </w:p>
    <w:bookmarkEnd w:id="65"/>
    <w:bookmarkStart w:name="z74" w:id="66"/>
    <w:p>
      <w:pPr>
        <w:spacing w:after="0"/>
        <w:ind w:left="0"/>
        <w:jc w:val="both"/>
      </w:pPr>
      <w:r>
        <w:rPr>
          <w:rFonts w:ascii="Times New Roman"/>
          <w:b w:val="false"/>
          <w:i w:val="false"/>
          <w:color w:val="000000"/>
          <w:sz w:val="28"/>
        </w:rPr>
        <w:t>
      1.6. Кепілгер Мемлекеттік кепілдік бойынша міндеттемелерін Арнаулы қор Мемлекеттік кепілдіктің қолданысын тоқтатылғанға дейін тиісті талапты қойған жағдайда, орындайды.</w:t>
      </w:r>
    </w:p>
    <w:bookmarkEnd w:id="66"/>
    <w:bookmarkStart w:name="z75" w:id="67"/>
    <w:p>
      <w:pPr>
        <w:spacing w:after="0"/>
        <w:ind w:left="0"/>
        <w:jc w:val="left"/>
      </w:pPr>
      <w:r>
        <w:rPr>
          <w:rFonts w:ascii="Times New Roman"/>
          <w:b/>
          <w:i w:val="false"/>
          <w:color w:val="000000"/>
        </w:rPr>
        <w:t xml:space="preserve"> 2-тарау. Қорытынды ережелер</w:t>
      </w:r>
    </w:p>
    <w:bookmarkEnd w:id="67"/>
    <w:bookmarkStart w:name="z76" w:id="68"/>
    <w:p>
      <w:pPr>
        <w:spacing w:after="0"/>
        <w:ind w:left="0"/>
        <w:jc w:val="both"/>
      </w:pPr>
      <w:r>
        <w:rPr>
          <w:rFonts w:ascii="Times New Roman"/>
          <w:b w:val="false"/>
          <w:i w:val="false"/>
          <w:color w:val="000000"/>
          <w:sz w:val="28"/>
        </w:rPr>
        <w:t>
      2.1. Шартқа енгізілетін барлық өзгерістер мен толықтырулар жазбаша нысанда ресімделеді, Тараптардың уәкілетті өкілдерінің қолы қойылады және Тараптардың мөрлерінің баспа-таңбасымен бекітіледі.</w:t>
      </w:r>
    </w:p>
    <w:bookmarkEnd w:id="68"/>
    <w:bookmarkStart w:name="z77" w:id="69"/>
    <w:p>
      <w:pPr>
        <w:spacing w:after="0"/>
        <w:ind w:left="0"/>
        <w:jc w:val="both"/>
      </w:pPr>
      <w:r>
        <w:rPr>
          <w:rFonts w:ascii="Times New Roman"/>
          <w:b w:val="false"/>
          <w:i w:val="false"/>
          <w:color w:val="000000"/>
          <w:sz w:val="28"/>
        </w:rPr>
        <w:t>
      2.2. Осы Шарт Тараптардың әрқайсысы үшін бірдей заңды күші бар қазақ және орыс тілдерінде бір-бір данадан 2 (екі) данада жасалды.</w:t>
      </w:r>
    </w:p>
    <w:bookmarkEnd w:id="69"/>
    <w:bookmarkStart w:name="z78" w:id="70"/>
    <w:p>
      <w:pPr>
        <w:spacing w:after="0"/>
        <w:ind w:left="0"/>
        <w:jc w:val="both"/>
      </w:pPr>
      <w:r>
        <w:rPr>
          <w:rFonts w:ascii="Times New Roman"/>
          <w:b w:val="false"/>
          <w:i w:val="false"/>
          <w:color w:val="000000"/>
          <w:sz w:val="28"/>
        </w:rPr>
        <w:t>
      2.3. Осы Шартта көзделмеген барлық өзге жағдайларда Тараптар Қазақстан Республикасының азаматтық және бюджет заңнамасын басшылыққа алады.</w:t>
      </w:r>
    </w:p>
    <w:bookmarkEnd w:id="70"/>
    <w:bookmarkStart w:name="z79" w:id="71"/>
    <w:p>
      <w:pPr>
        <w:spacing w:after="0"/>
        <w:ind w:left="0"/>
        <w:jc w:val="both"/>
      </w:pPr>
      <w:r>
        <w:rPr>
          <w:rFonts w:ascii="Times New Roman"/>
          <w:b w:val="false"/>
          <w:i w:val="false"/>
          <w:color w:val="000000"/>
          <w:sz w:val="28"/>
        </w:rPr>
        <w:t>
      2.4. Шарт Қазақстан Республикасы Қаржы министірлігінің Мемлекеттік қазынашылық комитетінде тіркелген сәттен бастап күшіне енеді.</w:t>
      </w:r>
    </w:p>
    <w:bookmarkEnd w:id="71"/>
    <w:bookmarkStart w:name="z80" w:id="72"/>
    <w:p>
      <w:pPr>
        <w:spacing w:after="0"/>
        <w:ind w:left="0"/>
        <w:jc w:val="left"/>
      </w:pPr>
      <w:r>
        <w:rPr>
          <w:rFonts w:ascii="Times New Roman"/>
          <w:b/>
          <w:i w:val="false"/>
          <w:color w:val="000000"/>
        </w:rPr>
        <w:t xml:space="preserve"> 3-тарау . Тараптардың заңды мекенжайы, банктік деректемелері мен қолдары</w:t>
      </w:r>
    </w:p>
    <w:bookmarkEnd w:id="7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Kепілгер</w:t>
            </w:r>
            <w:r>
              <w:rPr>
                <w:rFonts w:ascii="Times New Roman"/>
                <w:b/>
                <w:i w:val="false"/>
                <w:color w:val="000000"/>
                <w:sz w:val="20"/>
              </w:rPr>
              <w:t>:</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___________________ қаласы</w:t>
            </w:r>
          </w:p>
          <w:p>
            <w:pPr>
              <w:spacing w:after="20"/>
              <w:ind w:left="20"/>
              <w:jc w:val="both"/>
            </w:pPr>
            <w:r>
              <w:rPr>
                <w:rFonts w:ascii="Times New Roman"/>
                <w:b w:val="false"/>
                <w:i w:val="false"/>
                <w:color w:val="000000"/>
                <w:sz w:val="20"/>
              </w:rPr>
              <w:t xml:space="preserve">____________________көшесі </w:t>
            </w:r>
          </w:p>
          <w:p>
            <w:pPr>
              <w:spacing w:after="20"/>
              <w:ind w:left="20"/>
              <w:jc w:val="both"/>
            </w:pPr>
            <w:r>
              <w:rPr>
                <w:rFonts w:ascii="Times New Roman"/>
                <w:b w:val="false"/>
                <w:i w:val="false"/>
                <w:color w:val="000000"/>
                <w:sz w:val="20"/>
              </w:rPr>
              <w:t>бизнес-сәйкестендiру нөмiрi</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жеке сәйкестендіру коды</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банктік сәйкестендіру коды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____________________(Тегі, Аты,</w:t>
            </w:r>
          </w:p>
          <w:p>
            <w:pPr>
              <w:spacing w:after="20"/>
              <w:ind w:left="20"/>
              <w:jc w:val="both"/>
            </w:pPr>
            <w:r>
              <w:rPr>
                <w:rFonts w:ascii="Times New Roman"/>
                <w:b w:val="false"/>
                <w:i w:val="false"/>
                <w:color w:val="000000"/>
                <w:sz w:val="20"/>
              </w:rPr>
              <w:t>Әкесінің аты (бар болса),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қор</w:t>
            </w:r>
            <w:r>
              <w:rPr>
                <w:rFonts w:ascii="Times New Roman"/>
                <w:b/>
                <w:i w:val="false"/>
                <w:color w:val="000000"/>
                <w:sz w:val="20"/>
              </w:rPr>
              <w:t>:</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__________________ қаласы</w:t>
            </w:r>
          </w:p>
          <w:p>
            <w:pPr>
              <w:spacing w:after="20"/>
              <w:ind w:left="20"/>
              <w:jc w:val="both"/>
            </w:pPr>
            <w:r>
              <w:rPr>
                <w:rFonts w:ascii="Times New Roman"/>
                <w:b w:val="false"/>
                <w:i w:val="false"/>
                <w:color w:val="000000"/>
                <w:sz w:val="20"/>
              </w:rPr>
              <w:t xml:space="preserve">____________________көшесі </w:t>
            </w:r>
          </w:p>
          <w:p>
            <w:pPr>
              <w:spacing w:after="20"/>
              <w:ind w:left="20"/>
              <w:jc w:val="both"/>
            </w:pPr>
            <w:r>
              <w:rPr>
                <w:rFonts w:ascii="Times New Roman"/>
                <w:b w:val="false"/>
                <w:i w:val="false"/>
                <w:color w:val="000000"/>
                <w:sz w:val="20"/>
              </w:rPr>
              <w:t>бизнес-сәйкестендiру нөмiрi</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жеке сәйкестендіру коды</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банктік сәйкестендіру коды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 (Тегі, Аты,</w:t>
            </w:r>
          </w:p>
          <w:p>
            <w:pPr>
              <w:spacing w:after="20"/>
              <w:ind w:left="20"/>
              <w:jc w:val="both"/>
            </w:pPr>
            <w:r>
              <w:rPr>
                <w:rFonts w:ascii="Times New Roman"/>
                <w:b w:val="false"/>
                <w:i w:val="false"/>
                <w:color w:val="000000"/>
                <w:sz w:val="20"/>
              </w:rPr>
              <w:t>Әкесінің аты (бар болса), лауазымы)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