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b35e" w14:textId="c64b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және мемлекеттік емес ұйымдарда құжаттама жасау, құжаттаманы басқару және электрондық құжат айналымы жүйелерін пайдалану қағидаларын бекіту туралы" Қазақстан Республикасы Мәдениет және спорт министрінің 2023 жылғы 25 тамыздағы № 236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Мәдениет және ақпарат министрінің 2026 жылғы 9 маусымдағы № 281-НҚ бұйрығы. Қазақстан Республикасының Әділет министрлігінде 2026 жылғы 9 маусымда № 38925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және мемлекеттік емес ұйымдарда құжаттама жасау, құжаттаманы басқару және электрондық құжат айналымы жүйелерін пайдалану қағидаларын бекіту туралы" Қазақстан Республикасы Мәдениет және спорт министрінің 2023 жылғы 25 тамыздағы № 236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33339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және мемлекеттік емес ұйымдарда құжаттама жасау, құжаттаманы басқару және электрондық құжат айналымы жүйелерін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үшінші бөлікпен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шекара өкілдерінде Қазақстан Республикасының Мемлекеттік Елтаңбасы бейнеленген, Қазақстан Республикасымен ратификацияланған тиісті халықаралық шартта айқындалған учаскесінің атауы көрсетілген мөрлері болады.".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Архив, құжаттама және кітап ісі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