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ca0a" w14:textId="6cac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инспекторлардың құрылыс саласындағы қызметті тоқтата тұру туралы қаулыcының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2026 жылғы 5 маусымдағы № 285 бұйрығы. Қазақстан Республикасының Әділет министрлігінде 2026 жылғы 8 маусымда № 38918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Құрылыс Кодексі 24-бабының </w:t>
      </w:r>
      <w:r>
        <w:rPr>
          <w:rFonts w:ascii="Times New Roman"/>
          <w:b w:val="false"/>
          <w:i w:val="false"/>
          <w:color w:val="000000"/>
          <w:sz w:val="28"/>
        </w:rPr>
        <w:t>56)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инспекторлардың құрылыс саласындағы қызметті тоқтата тұру туралы қаулысының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инспекторлардың құрылыс саласындағы қызметті тоқтата тұру туралы актісінің нысандарын бекіту туралы" Қазақстан Республикасы Өнеркәсіп және құрылыс министрінің м.а. 2024 жылғы 25 қыркүйектегі № 333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35125 болып тіркелген)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шілдеден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инспекторлардың құрылыс саласындағы қызметті тоқтата тұру туралы қаулы</w:t>
      </w:r>
    </w:p>
    <w:bookmarkEnd w:id="8"/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1) Жедел ден қою шарасының түрі: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2) Қаулының жасалған күні, уақыты мен орны: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атауы: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4) Қаулыны жасайтын адамның тегі, аты, әкесінің аты (егер ол жеке басты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 және лауазымы: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5) Бақылау мен қадағалау субъектісінің атауы немесе тегі, аты, әкесінің аты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(егер ол жеке басты куәландыратын құжатта көрсетілсе), оның басшысының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(егер ол жеке басты куәландыратын құжатта көрсетілсе),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ресімдеу кезінде қатысушы бақылау мен қадағалау субъектісі өкілінің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Жедел ден қою шарасын қолдану негізі: ___________________________</w:t>
      </w:r>
    </w:p>
    <w:bookmarkEnd w:id="14"/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7) Жедел ден қою шарасының қолданылу мерзімі (қажет болған кезде):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8) Қаулыны алғаны немесе алудан бас тартқаны туралы мәліметтер (күні және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мен қадағалау субъектісі басшысының немесе бақылау мен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 өкілінің қолтаңбасы):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9) Қаулыны ресімдеген лауазымды адамның қолтаңбасы: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10) Бақылау және қадағалау органы басшысының лауазымы, тегі, аты, әкесінің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(егер ол жеке басты куәландыратын құжатта көрсетілсе) және қолтаңбасы: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қаулы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153-бабына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прокурормен келісуге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қаулыға шағым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29-тарауында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жоғары тұрған мемлекеттік органға не Қазақстан Республикасының заңнамасында белгіленген тәртіппен сотқа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Шағым беру жедел ден қою шараларын қолдану туралы қаулының орындалуын тоқтата тұрмайды.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