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2d9a" w14:textId="5132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3 маусымдағы № 154-НҚ бұйрығы. Қазақстан Республикасының Әділет министрлігінде 2026 жылғы 5 маусымда № 38911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өзгерістер енгізілетін кейбір бұйрықтардың тізбесі (бұдан әрі - Тізбе) бекітілсін.</w:t>
      </w:r>
    </w:p>
    <w:bookmarkEnd w:id="0"/>
    <w:bookmarkStart w:name="z6" w:id="1"/>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орналастырылуын;</w:t>
      </w:r>
    </w:p>
    <w:bookmarkEnd w:id="3"/>
    <w:bookmarkStart w:name="z9"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Оқу-ағарту министрлігінің Заң департаментіне ұсынуды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4. Осы бұйрық алғашқы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бірінші, екінші, үшінші, төртінші, бесінші, алтыншы, он төртінші, он бесінші, жиырма бесінші, жиырма алтыншы, отыз үшінші абзацтарын, </w:t>
      </w:r>
      <w:r>
        <w:rPr>
          <w:rFonts w:ascii="Times New Roman"/>
          <w:b w:val="false"/>
          <w:i w:val="false"/>
          <w:color w:val="000000"/>
          <w:sz w:val="28"/>
        </w:rPr>
        <w:t>2-тармақты</w:t>
      </w:r>
      <w:r>
        <w:rPr>
          <w:rFonts w:ascii="Times New Roman"/>
          <w:b w:val="false"/>
          <w:i w:val="false"/>
          <w:color w:val="000000"/>
          <w:sz w:val="28"/>
        </w:rPr>
        <w:t xml:space="preserve">, </w:t>
      </w:r>
      <w:r>
        <w:rPr>
          <w:rFonts w:ascii="Times New Roman"/>
          <w:b w:val="false"/>
          <w:i w:val="false"/>
          <w:color w:val="000000"/>
          <w:sz w:val="28"/>
        </w:rPr>
        <w:t>3-тармақты</w:t>
      </w:r>
      <w:r>
        <w:rPr>
          <w:rFonts w:ascii="Times New Roman"/>
          <w:b w:val="false"/>
          <w:i w:val="false"/>
          <w:color w:val="000000"/>
          <w:sz w:val="28"/>
        </w:rPr>
        <w:t xml:space="preserve">, </w:t>
      </w:r>
      <w:r>
        <w:rPr>
          <w:rFonts w:ascii="Times New Roman"/>
          <w:b w:val="false"/>
          <w:i w:val="false"/>
          <w:color w:val="000000"/>
          <w:sz w:val="28"/>
        </w:rPr>
        <w:t>5- тармақты</w:t>
      </w: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жүз отызыншы, жүз отыз бірінші абзацтарын, </w:t>
      </w:r>
      <w:r>
        <w:rPr>
          <w:rFonts w:ascii="Times New Roman"/>
          <w:b w:val="false"/>
          <w:i w:val="false"/>
          <w:color w:val="000000"/>
          <w:sz w:val="28"/>
        </w:rPr>
        <w:t>7-тармағының</w:t>
      </w:r>
      <w:r>
        <w:rPr>
          <w:rFonts w:ascii="Times New Roman"/>
          <w:b w:val="false"/>
          <w:i w:val="false"/>
          <w:color w:val="000000"/>
          <w:sz w:val="28"/>
        </w:rPr>
        <w:t xml:space="preserve"> бірінші, екінші, үшінші, төртінші абзацтарын, </w:t>
      </w:r>
      <w:r>
        <w:rPr>
          <w:rFonts w:ascii="Times New Roman"/>
          <w:b w:val="false"/>
          <w:i w:val="false"/>
          <w:color w:val="000000"/>
          <w:sz w:val="28"/>
        </w:rPr>
        <w:t>8-тармағының</w:t>
      </w:r>
      <w:r>
        <w:rPr>
          <w:rFonts w:ascii="Times New Roman"/>
          <w:b w:val="false"/>
          <w:i w:val="false"/>
          <w:color w:val="000000"/>
          <w:sz w:val="28"/>
        </w:rPr>
        <w:t xml:space="preserve"> бірінші, екінші, үшінші, төртінші абзацтарын қоспағанда, 2026 жылғы 12 шілдеден бастап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xml:space="preserve">
      2026 жылғы 12 шілдеден бастап, Тізбеге </w:t>
      </w:r>
      <w:r>
        <w:rPr>
          <w:rFonts w:ascii="Times New Roman"/>
          <w:b w:val="false"/>
          <w:i w:val="false"/>
          <w:color w:val="000000"/>
          <w:sz w:val="28"/>
        </w:rPr>
        <w:t xml:space="preserve">2-қосымша </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қолданылады деп белгіленсін.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3 маусымдағы</w:t>
            </w:r>
            <w:r>
              <w:br/>
            </w:r>
            <w:r>
              <w:rPr>
                <w:rFonts w:ascii="Times New Roman"/>
                <w:b w:val="false"/>
                <w:i w:val="false"/>
                <w:color w:val="000000"/>
                <w:sz w:val="20"/>
              </w:rPr>
              <w:t>№ 154-НҚ бұйрығына</w:t>
            </w:r>
            <w:r>
              <w:br/>
            </w:r>
            <w:r>
              <w:rPr>
                <w:rFonts w:ascii="Times New Roman"/>
                <w:b w:val="false"/>
                <w:i w:val="false"/>
                <w:color w:val="000000"/>
                <w:sz w:val="20"/>
              </w:rPr>
              <w:t>1-қосымша</w:t>
            </w:r>
          </w:p>
        </w:tc>
      </w:tr>
    </w:tbl>
    <w:bookmarkStart w:name="z19"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20" w:id="8"/>
    <w:p>
      <w:pPr>
        <w:spacing w:after="0"/>
        <w:ind w:left="0"/>
        <w:jc w:val="both"/>
      </w:pPr>
      <w:r>
        <w:rPr>
          <w:rFonts w:ascii="Times New Roman"/>
          <w:b w:val="false"/>
          <w:i w:val="false"/>
          <w:color w:val="000000"/>
          <w:sz w:val="28"/>
        </w:rPr>
        <w:t xml:space="preserve">
      1. "Бала асырап алу жөніндегі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 туралы" Қазақстан Республикасы Білім және ғылым министрінің 2014 жылғы 9 желтоқсандағы № 513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10372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кодексінің 111-бабының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23" w:id="10"/>
    <w:p>
      <w:pPr>
        <w:spacing w:after="0"/>
        <w:ind w:left="0"/>
        <w:jc w:val="both"/>
      </w:pPr>
      <w:r>
        <w:rPr>
          <w:rFonts w:ascii="Times New Roman"/>
          <w:b w:val="false"/>
          <w:i w:val="false"/>
          <w:color w:val="000000"/>
          <w:sz w:val="28"/>
        </w:rPr>
        <w:t>
      көрсетілген бұйрыққа 1-қосымшамен бекітілген Бала асырап алу жөніндегі агенттіктерді аккредиттеу қағидаларында: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xml:space="preserve">
      "1. Осы Бала асырап алу жөніндегі агенттіктерді аккредиттеу қағидалары (бұдан әрі – Қағидалар) "Неке (ерлі-зайыптылық) және отбасы туралы" Қазақстан Республикасының кодексінің (бұдан әрі – Кодекс) 111-бабының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аумағында бала асырап алу жөніндегі қызметті филиалдар және (немесе) өкілдіктер құру жолымен жүзеге асыратын агенттіктерді аккредиттеу тәртібін айқындайды.";</w:t>
      </w:r>
    </w:p>
    <w:bookmarkEnd w:id="11"/>
    <w:bookmarkStart w:name="z26"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12"/>
    <w:bookmarkStart w:name="z27" w:id="13"/>
    <w:p>
      <w:pPr>
        <w:spacing w:after="0"/>
        <w:ind w:left="0"/>
        <w:jc w:val="both"/>
      </w:pPr>
      <w:r>
        <w:rPr>
          <w:rFonts w:ascii="Times New Roman"/>
          <w:b w:val="false"/>
          <w:i w:val="false"/>
          <w:color w:val="000000"/>
          <w:sz w:val="28"/>
        </w:rPr>
        <w:t>
      "4) "цифрлық үкіметтің" веб-порталы –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3"/>
    <w:bookmarkStart w:name="z28" w:id="14"/>
    <w:p>
      <w:pPr>
        <w:spacing w:after="0"/>
        <w:ind w:left="0"/>
        <w:jc w:val="both"/>
      </w:pPr>
      <w:r>
        <w:rPr>
          <w:rFonts w:ascii="Times New Roman"/>
          <w:b w:val="false"/>
          <w:i w:val="false"/>
          <w:color w:val="000000"/>
          <w:sz w:val="28"/>
        </w:rPr>
        <w:t>
      "5)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"9. Көрсетілетін қызметті алушының жеке басын куәландыратын, заңды тұлғаны мемлекеттік тіркеу (қайта тіркеу) туралы жеке кәсіпкер ретінде мемлекеттік тіркеу туралы құжаттардың мәліметтерін көрсетілетін қызметті беруші тиісті мемлекеттік цифрлық жүйелерден "цифрлық үкімет" шлюзі арқылы алады.</w:t>
      </w:r>
    </w:p>
    <w:bookmarkEnd w:id="15"/>
    <w:bookmarkStart w:name="z31" w:id="1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цифрлық жүйелерде қамтылған, заңмен қорғалатын құпияны құрайтын мәліметтерді пайдалануға көрсетілетін қызметті берушіге келісім береді.</w:t>
      </w:r>
    </w:p>
    <w:bookmarkEnd w:id="16"/>
    <w:bookmarkStart w:name="z32" w:id="17"/>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және (немесе) қолданылу мерзімі өткен құжаттарды ұсынған жағдайда, көрсетілетін қызметті беруші көрсетілетін қызметті алушыдан өтінішті қараудан бас тартады.";</w:t>
      </w:r>
    </w:p>
    <w:bookmarkEnd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бөлігі мынадай редакцияда жазылсын:</w:t>
      </w:r>
    </w:p>
    <w:bookmarkStart w:name="z34" w:id="18"/>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xml:space="preserve">
      "17.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цифрлық жүйесіне енгізуді қамтамасыз етеді.</w:t>
      </w:r>
    </w:p>
    <w:bookmarkEnd w:id="19"/>
    <w:bookmarkStart w:name="z37" w:id="20"/>
    <w:p>
      <w:pPr>
        <w:spacing w:after="0"/>
        <w:ind w:left="0"/>
        <w:jc w:val="both"/>
      </w:pPr>
      <w:r>
        <w:rPr>
          <w:rFonts w:ascii="Times New Roman"/>
          <w:b w:val="false"/>
          <w:i w:val="false"/>
          <w:color w:val="000000"/>
          <w:sz w:val="28"/>
        </w:rPr>
        <w:t>
      Цифрлық жүйе істен шыққан кезде көрсетілетін қызметті беруші анықталған сәттен бастап дереу көрсетілетін қызметті берушінің цифрлық инфрақұрылымға жауапты құрылымдық бөлімшесінің қызметкеріне хабардар етеді.</w:t>
      </w:r>
    </w:p>
    <w:bookmarkEnd w:id="20"/>
    <w:bookmarkStart w:name="z38" w:id="21"/>
    <w:p>
      <w:pPr>
        <w:spacing w:after="0"/>
        <w:ind w:left="0"/>
        <w:jc w:val="both"/>
      </w:pPr>
      <w:r>
        <w:rPr>
          <w:rFonts w:ascii="Times New Roman"/>
          <w:b w:val="false"/>
          <w:i w:val="false"/>
          <w:color w:val="000000"/>
          <w:sz w:val="28"/>
        </w:rPr>
        <w:t>
      Бұл жағдайда цифрлық инфрақұрылымға жауапты қызметкер Қағидалардың осы тармағының екінші бөлігінде көрсетілген мерзім ішінде техникалық проблема туралы хаттаманы жасайды және оған көрсетілетін қызметті беруші қол қояды.</w:t>
      </w:r>
    </w:p>
    <w:bookmarkEnd w:id="21"/>
    <w:bookmarkStart w:name="z39" w:id="22"/>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Қазақстан Республикасының балалардың құқықтарын қорғау саласындағы уәкілетті орган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1" w:id="23"/>
    <w:p>
      <w:pPr>
        <w:spacing w:after="0"/>
        <w:ind w:left="0"/>
        <w:jc w:val="both"/>
      </w:pPr>
      <w:r>
        <w:rPr>
          <w:rFonts w:ascii="Times New Roman"/>
          <w:b w:val="false"/>
          <w:i w:val="false"/>
          <w:color w:val="000000"/>
          <w:sz w:val="28"/>
        </w:rPr>
        <w:t>
      "23. Көрсетілетін қызметті алушының жеке басын куәландыратын, заңды тұлғаны мемлекеттік тіркеу (қайта тіркеу) туралы, жеке кәсіпкер ретінде мемлекеттік тіркеу туралы құжаттардың мәліметтерін көрсетілетін қызметті беруші тиісті мемлекеттік цифрлық жүйелерден "цифрлық үкімет" шлюзі арқылы алады".</w:t>
      </w:r>
    </w:p>
    <w:bookmarkEnd w:id="23"/>
    <w:bookmarkStart w:name="z42" w:id="24"/>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цифрлық жүйелерде қамтылған, заңмен қорғалатын құпияны құрайтын мәліметтерді пайдалануға көрсетілетін қызметті берушіге келісім береді.</w:t>
      </w:r>
    </w:p>
    <w:bookmarkEnd w:id="24"/>
    <w:bookmarkStart w:name="z43" w:id="25"/>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және (немесе) қолданылу мерзімі өткен құжаттарды ұсынған жағдайда, көрсетілетін қызметті беруші көрсетілетін қызметті алушыдан өтінішті қараудан бас тартады.";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үшінші бөлігі мынадай редакцияда жазылсын:</w:t>
      </w:r>
    </w:p>
    <w:bookmarkStart w:name="z45" w:id="26"/>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7" w:id="27"/>
    <w:p>
      <w:pPr>
        <w:spacing w:after="0"/>
        <w:ind w:left="0"/>
        <w:jc w:val="both"/>
      </w:pPr>
      <w:r>
        <w:rPr>
          <w:rFonts w:ascii="Times New Roman"/>
          <w:b w:val="false"/>
          <w:i w:val="false"/>
          <w:color w:val="000000"/>
          <w:sz w:val="28"/>
        </w:rPr>
        <w:t>
      "27. Көрсетілетін қызметті беруші Заңның 5-бабы 2-тармағының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27"/>
    <w:bookmarkStart w:name="z48" w:id="28"/>
    <w:p>
      <w:pPr>
        <w:spacing w:after="0"/>
        <w:ind w:left="0"/>
        <w:jc w:val="both"/>
      </w:pPr>
      <w:r>
        <w:rPr>
          <w:rFonts w:ascii="Times New Roman"/>
          <w:b w:val="false"/>
          <w:i w:val="false"/>
          <w:color w:val="000000"/>
          <w:sz w:val="28"/>
        </w:rPr>
        <w:t>
      Цифрлық жүйе істен шыққан кезде көрсетілетін қызметті беруші анықталған сәттен бастап дереу көрсетілетін қызметті берушінің цифрлық инфрақұрылымға жауапты құрылымдық бөлімшесінің қызметкерін хабардар етеді.</w:t>
      </w:r>
    </w:p>
    <w:bookmarkEnd w:id="28"/>
    <w:bookmarkStart w:name="z49" w:id="29"/>
    <w:p>
      <w:pPr>
        <w:spacing w:after="0"/>
        <w:ind w:left="0"/>
        <w:jc w:val="both"/>
      </w:pPr>
      <w:r>
        <w:rPr>
          <w:rFonts w:ascii="Times New Roman"/>
          <w:b w:val="false"/>
          <w:i w:val="false"/>
          <w:color w:val="000000"/>
          <w:sz w:val="28"/>
        </w:rPr>
        <w:t>
      Бұл жағдайда цифрлық инфрақұрылымға жауапты қызметкер Қағидалардың осы тармағының екінші бөлігінде көрсетілген мерзім ішінде техникалық проблема туралы хаттаманы жасайды және оған көрсетілетін қызметті беруші қол қояды.</w:t>
      </w:r>
    </w:p>
    <w:bookmarkEnd w:id="29"/>
    <w:bookmarkStart w:name="z50" w:id="30"/>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Қазақстан Республикасының балалардың құқықтарын қорғау саласындағы уәкілетті орган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1-қосымша </w:t>
      </w:r>
      <w:r>
        <w:rPr>
          <w:rFonts w:ascii="Times New Roman"/>
          <w:b w:val="false"/>
          <w:i w:val="false"/>
          <w:color w:val="000000"/>
          <w:sz w:val="28"/>
        </w:rPr>
        <w:t xml:space="preserve"> өзгерістер енгізілетін бұйрықтардың осы тізбесіне 1-қосымшаға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өзгерістер енгізілетін бұйрықтардың осы тізбесіне 2-қосымшаға сәйкес жаңа редакцияда жазылсын.</w:t>
      </w:r>
    </w:p>
    <w:bookmarkStart w:name="z53" w:id="31"/>
    <w:p>
      <w:pPr>
        <w:spacing w:after="0"/>
        <w:ind w:left="0"/>
        <w:jc w:val="both"/>
      </w:pPr>
      <w:r>
        <w:rPr>
          <w:rFonts w:ascii="Times New Roman"/>
          <w:b w:val="false"/>
          <w:i w:val="false"/>
          <w:color w:val="000000"/>
          <w:sz w:val="28"/>
        </w:rPr>
        <w:t xml:space="preserve">
      2. "Патронаттық тәрбие туралы ережені бекіту туралы" Қазақстан Республикасы Білім және ғылым министрінің 2015 жылғы 16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10285 болып тіркелген) мынадай өзгерістер енгізілсін:</w:t>
      </w:r>
    </w:p>
    <w:bookmarkEnd w:id="31"/>
    <w:bookmarkStart w:name="z54" w:id="32"/>
    <w:p>
      <w:pPr>
        <w:spacing w:after="0"/>
        <w:ind w:left="0"/>
        <w:jc w:val="both"/>
      </w:pPr>
      <w:r>
        <w:rPr>
          <w:rFonts w:ascii="Times New Roman"/>
          <w:b w:val="false"/>
          <w:i w:val="false"/>
          <w:color w:val="000000"/>
          <w:sz w:val="28"/>
        </w:rPr>
        <w:t>
      көрсетілген бұйрықпен бекітілген Патронаттық тәрбие туралы ережеде: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6" w:id="33"/>
    <w:p>
      <w:pPr>
        <w:spacing w:after="0"/>
        <w:ind w:left="0"/>
        <w:jc w:val="both"/>
      </w:pPr>
      <w:r>
        <w:rPr>
          <w:rFonts w:ascii="Times New Roman"/>
          <w:b w:val="false"/>
          <w:i w:val="false"/>
          <w:color w:val="000000"/>
          <w:sz w:val="28"/>
        </w:rPr>
        <w:t xml:space="preserve">
      "10. "Баланы (балаларды) патронаттық тәрбиелеуге беру "Отбасы және балалар саласындағы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20478 нөмірімен тіркелген) "Баланы (балаларды) патронаттық тәрбиелеуге беру және патронат тәрбиешілерге берілген баланы (балаларды) күтіп-бағуға бөлінетін ақша қаражатын төлеуді және оның мөлшері" мемлекеттік қызметін көрсету қағидаларына сәйкес жүзеге асырылады.";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bookmarkStart w:name="z58" w:id="34"/>
    <w:p>
      <w:pPr>
        <w:spacing w:after="0"/>
        <w:ind w:left="0"/>
        <w:jc w:val="both"/>
      </w:pPr>
      <w:r>
        <w:rPr>
          <w:rFonts w:ascii="Times New Roman"/>
          <w:b w:val="false"/>
          <w:i w:val="false"/>
          <w:color w:val="000000"/>
          <w:sz w:val="28"/>
        </w:rPr>
        <w:t xml:space="preserve">
      3. "Бала қонақтайтын отбасы туралы ережені бекіту туралы" Қазақстан Республикасы Білім және ғылым министрінің 2016 жылғы 28 маусымдағы № 402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14053 болып тіркелген) мынадай өзгерістер енгізілсін:</w:t>
      </w:r>
    </w:p>
    <w:bookmarkEnd w:id="34"/>
    <w:bookmarkStart w:name="z59" w:id="35"/>
    <w:p>
      <w:pPr>
        <w:spacing w:after="0"/>
        <w:ind w:left="0"/>
        <w:jc w:val="both"/>
      </w:pPr>
      <w:r>
        <w:rPr>
          <w:rFonts w:ascii="Times New Roman"/>
          <w:b w:val="false"/>
          <w:i w:val="false"/>
          <w:color w:val="000000"/>
          <w:sz w:val="28"/>
        </w:rPr>
        <w:t>
      көрсетілген бұйрықпен бекітілген Бала қонақтайтын отбасы туралы ережеде: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1" w:id="36"/>
    <w:p>
      <w:pPr>
        <w:spacing w:after="0"/>
        <w:ind w:left="0"/>
        <w:jc w:val="both"/>
      </w:pPr>
      <w:r>
        <w:rPr>
          <w:rFonts w:ascii="Times New Roman"/>
          <w:b w:val="false"/>
          <w:i w:val="false"/>
          <w:color w:val="000000"/>
          <w:sz w:val="28"/>
        </w:rPr>
        <w:t xml:space="preserve">
      "9. Баланы (балаларды) қонақтайтын отбасына беру "Отбасы және балалар саласындағы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20478 нөмірімен тіркелген) "Баланы (балаларды) қонақтайтын отбасына беру" мемлекеттік қызметін көрсету қағидаларына сәйкес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Start w:name="z63" w:id="37"/>
    <w:p>
      <w:pPr>
        <w:spacing w:after="0"/>
        <w:ind w:left="0"/>
        <w:jc w:val="both"/>
      </w:pPr>
      <w:r>
        <w:rPr>
          <w:rFonts w:ascii="Times New Roman"/>
          <w:b w:val="false"/>
          <w:i w:val="false"/>
          <w:color w:val="000000"/>
          <w:sz w:val="28"/>
        </w:rPr>
        <w:t xml:space="preserve">
      4.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14067 болып тіркелген) мынадай өзгерістер енгізілсін:</w:t>
      </w:r>
    </w:p>
    <w:bookmarkEnd w:id="37"/>
    <w:bookmarkStart w:name="z64" w:id="38"/>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қағидаларында: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6" w:id="39"/>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көрсетілетін қызметті берушіге "цифрлық үкіметтің" веб-порталы (бұдан әрі – портал) арқылы осы Қағидаларға 1-қосымшаға сәйкес "Бала асырап алуға тілек білдірген адамдарды есепке қою"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бала асырап алуға тілек білдірген адамдарды есепке қою туралы өтініш (еркін нысанда) береді.";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8" w:id="40"/>
    <w:p>
      <w:pPr>
        <w:spacing w:after="0"/>
        <w:ind w:left="0"/>
        <w:jc w:val="both"/>
      </w:pPr>
      <w:r>
        <w:rPr>
          <w:rFonts w:ascii="Times New Roman"/>
          <w:b w:val="false"/>
          <w:i w:val="false"/>
          <w:color w:val="000000"/>
          <w:sz w:val="28"/>
        </w:rPr>
        <w:t xml:space="preserve">
      "9. Көрсетілетін қызметті алушының егер некеде тұрса, зайыбының (жұбайының) және бірге тұратын өзге де адамдардың (бар болса) жеке басын куәландыратын құжаттары, көрсетілетін қызметті алушының және (немесе) зайыбының (жұбайының) және бірге тұратын өзге де адамдардың (бар болса), тұрғын үйге меншік құқығын растайтын құжаттар туралы мәліметтерді, "АХАТ тіркеу пункті" цифрлық жүйесінде мәліметтер болмаған кезде балалардың туу туралы куәлігін, неке қию туралы куәлігі,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 психикалық денсаулық орталығы, "Психиатрия" психикалық денсаулық орталығы бойынша динамикалық бақылауда тұруы (немесе динамикалық бақылауда тұрмауы) туралы мәліметтер көрсетілетін қызметті беруші "цифрлық үкімет" шлюзі арқылы тиісті мемлекеттік цифрлық жүйелерден алады".</w:t>
      </w:r>
    </w:p>
    <w:bookmarkEnd w:id="40"/>
    <w:bookmarkStart w:name="z69" w:id="41"/>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қызмет көрсету кезінде заңмен қорғалатын құпияны қамтитын цифрлық жүйелердегі мәліметтерді пайдалануға көрсетілетін қызметті алушының келісімін алады.</w:t>
      </w:r>
    </w:p>
    <w:bookmarkEnd w:id="41"/>
    <w:bookmarkStart w:name="z70" w:id="42"/>
    <w:p>
      <w:pPr>
        <w:spacing w:after="0"/>
        <w:ind w:left="0"/>
        <w:jc w:val="both"/>
      </w:pPr>
      <w:r>
        <w:rPr>
          <w:rFonts w:ascii="Times New Roman"/>
          <w:b w:val="false"/>
          <w:i w:val="false"/>
          <w:color w:val="000000"/>
          <w:sz w:val="28"/>
        </w:rPr>
        <w:t>
      Көрсетілетін қызметті беруші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порталдың хабарламасына жауап ретінде қысқа мәтіндік хабарлама жіберу арқылы алады.</w:t>
      </w:r>
    </w:p>
    <w:bookmarkEnd w:id="42"/>
    <w:bookmarkStart w:name="z71" w:id="43"/>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кезде, көрсетілетін қызметті беруші көрсетілетін қызметті алушыға өтінішті одан әрі қараудан бас тартады.</w:t>
      </w:r>
    </w:p>
    <w:bookmarkEnd w:id="43"/>
    <w:bookmarkStart w:name="z72" w:id="44"/>
    <w:p>
      <w:pPr>
        <w:spacing w:after="0"/>
        <w:ind w:left="0"/>
        <w:jc w:val="both"/>
      </w:pPr>
      <w:r>
        <w:rPr>
          <w:rFonts w:ascii="Times New Roman"/>
          <w:b w:val="false"/>
          <w:i w:val="false"/>
          <w:color w:val="000000"/>
          <w:sz w:val="28"/>
        </w:rPr>
        <w:t>
      Көрсетілетін қызметті алушының және зайыбының (жұбайының) (егер некеде тұрса), бірге тұратын өзге де адамдардың (бар болса) соттылығының болуы не болмауы туралы мәліметтерді орган Қазақстан Республикасы Бас прокуратурасының Құқықтық статистика және арнайы есепке алу Комитетінің цифрлық жүйесінен алады.";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4" w:id="45"/>
    <w:p>
      <w:pPr>
        <w:spacing w:after="0"/>
        <w:ind w:left="0"/>
        <w:jc w:val="both"/>
      </w:pPr>
      <w:r>
        <w:rPr>
          <w:rFonts w:ascii="Times New Roman"/>
          <w:b w:val="false"/>
          <w:i w:val="false"/>
          <w:color w:val="000000"/>
          <w:sz w:val="28"/>
        </w:rPr>
        <w:t xml:space="preserve">
      "13.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45"/>
    <w:bookmarkStart w:name="z75" w:id="46"/>
    <w:p>
      <w:pPr>
        <w:spacing w:after="0"/>
        <w:ind w:left="0"/>
        <w:jc w:val="both"/>
      </w:pPr>
      <w:r>
        <w:rPr>
          <w:rFonts w:ascii="Times New Roman"/>
          <w:b w:val="false"/>
          <w:i w:val="false"/>
          <w:color w:val="000000"/>
          <w:sz w:val="28"/>
        </w:rPr>
        <w:t>
      Цифрлық жүйе істен шыққан кезде көрсетілетін қызметті беруші анықталған сәттен бастап дереу көрсетілетін қызметті берушінің цифрлық инфрақұрылымға жауапты құрылымдық бөлімшесінің қызметкерін хабардар етеді.</w:t>
      </w:r>
    </w:p>
    <w:bookmarkEnd w:id="46"/>
    <w:bookmarkStart w:name="z76" w:id="47"/>
    <w:p>
      <w:pPr>
        <w:spacing w:after="0"/>
        <w:ind w:left="0"/>
        <w:jc w:val="both"/>
      </w:pPr>
      <w:r>
        <w:rPr>
          <w:rFonts w:ascii="Times New Roman"/>
          <w:b w:val="false"/>
          <w:i w:val="false"/>
          <w:color w:val="000000"/>
          <w:sz w:val="28"/>
        </w:rPr>
        <w:t>
      Бұл жағдайда цифрлық инфрақұрылымға жауапты қызметкер Қағидалардың осы тармағының екінші бөлігінде көрсетілген мерзім ішінде техникалық проблема туралы хаттаманы жасайды және оған көрсетілетін қызметті беруші қол қояды.</w:t>
      </w:r>
    </w:p>
    <w:bookmarkEnd w:id="47"/>
    <w:bookmarkStart w:name="z77" w:id="48"/>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Қазақстан Республикасының балалардың құқықтарын қорғау саласындағы уәкілетті органы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p>
    <w:bookmarkStart w:name="z79" w:id="49"/>
    <w:p>
      <w:pPr>
        <w:spacing w:after="0"/>
        <w:ind w:left="0"/>
        <w:jc w:val="both"/>
      </w:pPr>
      <w:r>
        <w:rPr>
          <w:rFonts w:ascii="Times New Roman"/>
          <w:b w:val="false"/>
          <w:i w:val="false"/>
          <w:color w:val="000000"/>
          <w:sz w:val="28"/>
        </w:rPr>
        <w:t>
      реттік нөмірі 3-жол мынадай редакцияда жазылсын:</w:t>
      </w:r>
    </w:p>
    <w:bookmarkEnd w:id="49"/>
    <w:bookmarkStart w:name="z80"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"цифрлық үкіметтің" www.egov. kz веб-порталы (бұдан әрі – портал) арқылы жүзеге асырылады.</w:t>
            </w:r>
          </w:p>
        </w:tc>
      </w:tr>
    </w:tbl>
    <w:bookmarkStart w:name="z81" w:id="51"/>
    <w:p>
      <w:pPr>
        <w:spacing w:after="0"/>
        <w:ind w:left="0"/>
        <w:jc w:val="both"/>
      </w:pPr>
      <w:r>
        <w:rPr>
          <w:rFonts w:ascii="Times New Roman"/>
          <w:b w:val="false"/>
          <w:i w:val="false"/>
          <w:color w:val="000000"/>
          <w:sz w:val="28"/>
        </w:rPr>
        <w:t>
      ";</w:t>
      </w:r>
    </w:p>
    <w:bookmarkEnd w:id="51"/>
    <w:bookmarkStart w:name="z82" w:id="52"/>
    <w:p>
      <w:pPr>
        <w:spacing w:after="0"/>
        <w:ind w:left="0"/>
        <w:jc w:val="both"/>
      </w:pPr>
      <w:r>
        <w:rPr>
          <w:rFonts w:ascii="Times New Roman"/>
          <w:b w:val="false"/>
          <w:i w:val="false"/>
          <w:color w:val="000000"/>
          <w:sz w:val="28"/>
        </w:rPr>
        <w:t>
      реттік нөмірі 5-жол мынадай редакцияда жазылсын:</w:t>
      </w:r>
    </w:p>
    <w:bookmarkEnd w:id="52"/>
    <w:bookmarkStart w:name="z83"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bl>
    <w:bookmarkStart w:name="z84" w:id="54"/>
    <w:p>
      <w:pPr>
        <w:spacing w:after="0"/>
        <w:ind w:left="0"/>
        <w:jc w:val="both"/>
      </w:pPr>
      <w:r>
        <w:rPr>
          <w:rFonts w:ascii="Times New Roman"/>
          <w:b w:val="false"/>
          <w:i w:val="false"/>
          <w:color w:val="000000"/>
          <w:sz w:val="28"/>
        </w:rPr>
        <w:t>
      ";</w:t>
      </w:r>
    </w:p>
    <w:bookmarkEnd w:id="54"/>
    <w:bookmarkStart w:name="z85" w:id="55"/>
    <w:p>
      <w:pPr>
        <w:spacing w:after="0"/>
        <w:ind w:left="0"/>
        <w:jc w:val="both"/>
      </w:pPr>
      <w:r>
        <w:rPr>
          <w:rFonts w:ascii="Times New Roman"/>
          <w:b w:val="false"/>
          <w:i w:val="false"/>
          <w:color w:val="000000"/>
          <w:sz w:val="28"/>
        </w:rPr>
        <w:t>
      реттік нөмірі 11-жол мынадай редакцияда жазылсын:</w:t>
      </w:r>
    </w:p>
    <w:bookmarkEnd w:id="55"/>
    <w:bookmarkStart w:name="z86"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7"/>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цифрлық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цифрлық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bookmarkStart w:name="z90" w:id="58"/>
    <w:p>
      <w:pPr>
        <w:spacing w:after="0"/>
        <w:ind w:left="0"/>
        <w:jc w:val="both"/>
      </w:pPr>
      <w:r>
        <w:rPr>
          <w:rFonts w:ascii="Times New Roman"/>
          <w:b w:val="false"/>
          <w:i w:val="false"/>
          <w:color w:val="000000"/>
          <w:sz w:val="28"/>
        </w:rPr>
        <w:t>
      ".</w:t>
      </w:r>
    </w:p>
    <w:bookmarkEnd w:id="58"/>
    <w:bookmarkStart w:name="z91" w:id="59"/>
    <w:p>
      <w:pPr>
        <w:spacing w:after="0"/>
        <w:ind w:left="0"/>
        <w:jc w:val="both"/>
      </w:pPr>
      <w:r>
        <w:rPr>
          <w:rFonts w:ascii="Times New Roman"/>
          <w:b w:val="false"/>
          <w:i w:val="false"/>
          <w:color w:val="000000"/>
          <w:sz w:val="28"/>
        </w:rPr>
        <w:t xml:space="preserve">
      5. "Баланы қабылдайтын отбасы туралы ережені бекіту туралы" Қазақстан Республикасы Білім және ғылым министрінің 2016 жылғы 7 қазандағы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14425 болып тіркелген) мынадай өзгерістер енгізілсін:</w:t>
      </w:r>
    </w:p>
    <w:bookmarkEnd w:id="59"/>
    <w:bookmarkStart w:name="z92" w:id="60"/>
    <w:p>
      <w:pPr>
        <w:spacing w:after="0"/>
        <w:ind w:left="0"/>
        <w:jc w:val="both"/>
      </w:pPr>
      <w:r>
        <w:rPr>
          <w:rFonts w:ascii="Times New Roman"/>
          <w:b w:val="false"/>
          <w:i w:val="false"/>
          <w:color w:val="000000"/>
          <w:sz w:val="28"/>
        </w:rPr>
        <w:t>
      көрсетілген бұйрықпен бекітілген Баланы қабылдайтын отбасы туралы ережеде: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4" w:id="61"/>
    <w:p>
      <w:pPr>
        <w:spacing w:after="0"/>
        <w:ind w:left="0"/>
        <w:jc w:val="both"/>
      </w:pPr>
      <w:r>
        <w:rPr>
          <w:rFonts w:ascii="Times New Roman"/>
          <w:b w:val="false"/>
          <w:i w:val="false"/>
          <w:color w:val="000000"/>
          <w:sz w:val="28"/>
        </w:rPr>
        <w:t xml:space="preserve">
      "4. Баланы (балаларды) қабылдаушы отбасына беру "Отбасы және балалар саласындағы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20478 нөмірімен тіркелген) "Баланы (балаларды) қабылдаушы отбасына тәрбиелеуге беру және оларды асырауға ақшалай қаражат төлеуді тағайындау" мемлекеттік қызметін көрсету қағидаларына сәйкес жүзеге асырылады.";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bookmarkStart w:name="z96" w:id="62"/>
    <w:p>
      <w:pPr>
        <w:spacing w:after="0"/>
        <w:ind w:left="0"/>
        <w:jc w:val="both"/>
      </w:pPr>
      <w:r>
        <w:rPr>
          <w:rFonts w:ascii="Times New Roman"/>
          <w:b w:val="false"/>
          <w:i w:val="false"/>
          <w:color w:val="000000"/>
          <w:sz w:val="28"/>
        </w:rPr>
        <w:t xml:space="preserve">
      6. "Отбасы және балалар саласында мемлекеттік қызметтерді көрсету қағидаларын бекіту туралы" Қазақстан отбасыРеспубликасы Білім және ғылым министрінің 2020 жылғы 24 сәуірдегі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20478 болып тіркелген) мынадай өзгерістер енгізілсін:</w:t>
      </w:r>
    </w:p>
    <w:bookmarkEnd w:id="62"/>
    <w:bookmarkStart w:name="z97" w:id="6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"Қорғаншылық және қамқоршылық жөнінде анықтамалар беру" мемлекеттік қызметті көрсету қағидаларында: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99" w:id="64"/>
    <w:p>
      <w:pPr>
        <w:spacing w:after="0"/>
        <w:ind w:left="0"/>
        <w:jc w:val="both"/>
      </w:pPr>
      <w:r>
        <w:rPr>
          <w:rFonts w:ascii="Times New Roman"/>
          <w:b w:val="false"/>
          <w:i w:val="false"/>
          <w:color w:val="000000"/>
          <w:sz w:val="28"/>
        </w:rPr>
        <w:t xml:space="preserve">
      "3. "Қорғаншылық және қамқоршылық жөнінде анықтамалар беру" мемлекеттік көрсетілетін қызметін (бұдан әрі – мемлекеттік көрсетілетін қызмет) алу үшін жеке тұлғалар (бұдан әрі - көрсетілетін қызметті алушы) "цифрлық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цифрлық қолтаңбамен қол қойылған нысан бойынша өтініш береді (бұдан әрі – ЭЦҚ) көрсетілетін қызметті алушының ұялы байланыс операторы ұсынған абоненттік нөмірін тіркеу және порталдың есептік жазбасына қосу кезінде көрсетілетін қызметті алушының немесе бір реттік парольмен куәландырылады.</w:t>
      </w:r>
    </w:p>
    <w:bookmarkEnd w:id="64"/>
    <w:bookmarkStart w:name="z100" w:id="65"/>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тәсілдерін, мерзімін, нысанын,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көрсетілетін қызметті берушінің және ақпарат объектілерінің жұмыс кестесін,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"Қорғаншылық және қамқоршылық жөнінде анықтама беру" мемлекеттік қызмет көрсетуге қойылатын негізгі талаптардың тізбесінде (бұдан әрі – Мемлекеттік қызмет көрсетуге қойылатын талаптар) келтірілген.</w:t>
      </w:r>
    </w:p>
    <w:bookmarkEnd w:id="65"/>
    <w:bookmarkStart w:name="z101" w:id="66"/>
    <w:p>
      <w:pPr>
        <w:spacing w:after="0"/>
        <w:ind w:left="0"/>
        <w:jc w:val="both"/>
      </w:pPr>
      <w:r>
        <w:rPr>
          <w:rFonts w:ascii="Times New Roman"/>
          <w:b w:val="false"/>
          <w:i w:val="false"/>
          <w:color w:val="000000"/>
          <w:sz w:val="28"/>
        </w:rPr>
        <w:t>
      4. Егер Қазақстан Республикасының заңдарында өзгеше көзделмесе, көрсетілетін қызметті алушы мемлекеттік қызметті көрсету кезінде цифрлық жүйелерде қамтылған заңмен қорғалатын құпияны құрайтын мәліметтерді пайдалануға келісім береді.</w:t>
      </w:r>
    </w:p>
    <w:bookmarkEnd w:id="66"/>
    <w:bookmarkStart w:name="z102" w:id="67"/>
    <w:p>
      <w:pPr>
        <w:spacing w:after="0"/>
        <w:ind w:left="0"/>
        <w:jc w:val="both"/>
      </w:pPr>
      <w:r>
        <w:rPr>
          <w:rFonts w:ascii="Times New Roman"/>
          <w:b w:val="false"/>
          <w:i w:val="false"/>
          <w:color w:val="000000"/>
          <w:sz w:val="28"/>
        </w:rPr>
        <w:t>
      Көрсетілетін қызметті беруші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арқылы немесе порталдағы хабарламаға жауап ретінде қысқа мәтіндік хабарлама жіберу арқылы ұсынылған құжат иесінің келісімі болуы қажет.";</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7-1-тармақ </w:t>
      </w:r>
      <w:r>
        <w:rPr>
          <w:rFonts w:ascii="Times New Roman"/>
          <w:b w:val="false"/>
          <w:i w:val="false"/>
          <w:color w:val="000000"/>
          <w:sz w:val="28"/>
        </w:rPr>
        <w:t xml:space="preserve"> мынадай редакцияда жазылсын:</w:t>
      </w:r>
    </w:p>
    <w:bookmarkStart w:name="z104" w:id="68"/>
    <w:p>
      <w:pPr>
        <w:spacing w:after="0"/>
        <w:ind w:left="0"/>
        <w:jc w:val="both"/>
      </w:pPr>
      <w:r>
        <w:rPr>
          <w:rFonts w:ascii="Times New Roman"/>
          <w:b w:val="false"/>
          <w:i w:val="false"/>
          <w:color w:val="000000"/>
          <w:sz w:val="28"/>
        </w:rPr>
        <w:t>
      "7-1. Мемлекеттік қызметтер көрсету мониторингінің цифрлық жүйесіне деректерді енгізу автоматтандырылған.</w:t>
      </w:r>
    </w:p>
    <w:bookmarkEnd w:id="68"/>
    <w:bookmarkStart w:name="z105" w:id="69"/>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Қазақстан Республикасының балалардың құқықтарын қорғау саласындағы уәкілетті орган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1-қосымша </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08" w:id="70"/>
    <w:p>
      <w:pPr>
        <w:spacing w:after="0"/>
        <w:ind w:left="0"/>
        <w:jc w:val="both"/>
      </w:pPr>
      <w:r>
        <w:rPr>
          <w:rFonts w:ascii="Times New Roman"/>
          <w:b w:val="false"/>
          <w:i w:val="false"/>
          <w:color w:val="000000"/>
          <w:sz w:val="28"/>
        </w:rPr>
        <w:t>
      реттік нөмірі 3-жол мынадай редакцияда жазылсын:</w:t>
      </w:r>
    </w:p>
    <w:bookmarkEnd w:id="70"/>
    <w:bookmarkStart w:name="z109"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"цифрлық үкіметтің" www.egov.kz веб-порталы (бұдан әрі – портал) арқылы жүзеге асырылады.</w:t>
            </w:r>
          </w:p>
        </w:tc>
      </w:tr>
    </w:tbl>
    <w:bookmarkStart w:name="z110" w:id="72"/>
    <w:p>
      <w:pPr>
        <w:spacing w:after="0"/>
        <w:ind w:left="0"/>
        <w:jc w:val="both"/>
      </w:pPr>
      <w:r>
        <w:rPr>
          <w:rFonts w:ascii="Times New Roman"/>
          <w:b w:val="false"/>
          <w:i w:val="false"/>
          <w:color w:val="000000"/>
          <w:sz w:val="28"/>
        </w:rPr>
        <w:t>
      ";</w:t>
      </w:r>
    </w:p>
    <w:bookmarkEnd w:id="72"/>
    <w:bookmarkStart w:name="z111" w:id="73"/>
    <w:p>
      <w:pPr>
        <w:spacing w:after="0"/>
        <w:ind w:left="0"/>
        <w:jc w:val="both"/>
      </w:pPr>
      <w:r>
        <w:rPr>
          <w:rFonts w:ascii="Times New Roman"/>
          <w:b w:val="false"/>
          <w:i w:val="false"/>
          <w:color w:val="000000"/>
          <w:sz w:val="28"/>
        </w:rPr>
        <w:t>
      реттік нөмірі 5-жол мынадай редакцияда жазылсын:</w:t>
      </w:r>
    </w:p>
    <w:bookmarkEnd w:id="73"/>
    <w:bookmarkStart w:name="z112"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bl>
    <w:bookmarkStart w:name="z113" w:id="75"/>
    <w:p>
      <w:pPr>
        <w:spacing w:after="0"/>
        <w:ind w:left="0"/>
        <w:jc w:val="both"/>
      </w:pPr>
      <w:r>
        <w:rPr>
          <w:rFonts w:ascii="Times New Roman"/>
          <w:b w:val="false"/>
          <w:i w:val="false"/>
          <w:color w:val="000000"/>
          <w:sz w:val="28"/>
        </w:rPr>
        <w:t>
      ";</w:t>
      </w:r>
    </w:p>
    <w:bookmarkEnd w:id="75"/>
    <w:bookmarkStart w:name="z114" w:id="7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2-қосымшада</w:t>
      </w:r>
      <w:r>
        <w:rPr>
          <w:rFonts w:ascii="Times New Roman"/>
          <w:b w:val="false"/>
          <w:i w:val="false"/>
          <w:color w:val="000000"/>
          <w:sz w:val="28"/>
        </w:rPr>
        <w:t xml:space="preserve"> сәйкес бекітілген "Кәмелетке толмағандардың мүлкіне иелік ету үшін анықтамалар беру" мемлекеттік қызметті көрсету қағидаларында:</w:t>
      </w:r>
    </w:p>
    <w:bookmarkEnd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 мынадай редакцияда жазылсын:</w:t>
      </w:r>
    </w:p>
    <w:bookmarkStart w:name="z116" w:id="77"/>
    <w:p>
      <w:pPr>
        <w:spacing w:after="0"/>
        <w:ind w:left="0"/>
        <w:jc w:val="both"/>
      </w:pPr>
      <w:r>
        <w:rPr>
          <w:rFonts w:ascii="Times New Roman"/>
          <w:b w:val="false"/>
          <w:i w:val="false"/>
          <w:color w:val="000000"/>
          <w:sz w:val="28"/>
        </w:rPr>
        <w:t xml:space="preserve">
      "3. Кәмелетке толмағандардың мүлкіне иелік ету үшін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"цифрлық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8" w:id="78"/>
    <w:p>
      <w:pPr>
        <w:spacing w:after="0"/>
        <w:ind w:left="0"/>
        <w:jc w:val="both"/>
      </w:pPr>
      <w:r>
        <w:rPr>
          <w:rFonts w:ascii="Times New Roman"/>
          <w:b w:val="false"/>
          <w:i w:val="false"/>
          <w:color w:val="000000"/>
          <w:sz w:val="28"/>
        </w:rPr>
        <w:t>
      "6. Көрсетілетін қызметті алушының жеке басын куәландыратын құжаттар, баланың туу туралы куәлігі, неке қию немесе бұзу куәлігі туралы мәліметтерді, туу туралы анықтаманы ("АХАТ тіркеу пункті" цифрлық жүйесінде мәліметтер болмаған кезде), мүліктің бар екенін растайтын құжаттар, қорғаншылық және қамқоршылық туралы анықтамаларды (қорғаншылар үшін) көрсетілетін қызметті беруші "цифрлық үкімет" шлюзі арқылы тиісті мемлекеттік цифрлық жүйелерден алады.</w:t>
      </w:r>
    </w:p>
    <w:bookmarkEnd w:id="78"/>
    <w:bookmarkStart w:name="z119" w:id="79"/>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цифрлық жүйелерде қамтылған, заңмен қорғалатын құпияны құрайтын мәліметтерді пайдалануға көрсетілетін қызметті берушіге келісім береді.</w:t>
      </w:r>
    </w:p>
    <w:bookmarkEnd w:id="79"/>
    <w:bookmarkStart w:name="z120" w:id="80"/>
    <w:p>
      <w:pPr>
        <w:spacing w:after="0"/>
        <w:ind w:left="0"/>
        <w:jc w:val="both"/>
      </w:pPr>
      <w:r>
        <w:rPr>
          <w:rFonts w:ascii="Times New Roman"/>
          <w:b w:val="false"/>
          <w:i w:val="false"/>
          <w:color w:val="000000"/>
          <w:sz w:val="28"/>
        </w:rPr>
        <w:t>
      Көрсетілетін қызметті беруші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порталдың хабарламасына жауап ретінде қысқа мәтіндік хабарлама жіберу арқылы алады.</w:t>
      </w:r>
    </w:p>
    <w:bookmarkEnd w:id="80"/>
    <w:bookmarkStart w:name="z121" w:id="81"/>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23" w:id="82"/>
    <w:p>
      <w:pPr>
        <w:spacing w:after="0"/>
        <w:ind w:left="0"/>
        <w:jc w:val="both"/>
      </w:pPr>
      <w:r>
        <w:rPr>
          <w:rFonts w:ascii="Times New Roman"/>
          <w:b w:val="false"/>
          <w:i w:val="false"/>
          <w:color w:val="000000"/>
          <w:sz w:val="28"/>
        </w:rPr>
        <w:t xml:space="preserve">
      "8-1.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82"/>
    <w:bookmarkStart w:name="z124" w:id="83"/>
    <w:p>
      <w:pPr>
        <w:spacing w:after="0"/>
        <w:ind w:left="0"/>
        <w:jc w:val="both"/>
      </w:pPr>
      <w:r>
        <w:rPr>
          <w:rFonts w:ascii="Times New Roman"/>
          <w:b w:val="false"/>
          <w:i w:val="false"/>
          <w:color w:val="000000"/>
          <w:sz w:val="28"/>
        </w:rPr>
        <w:t>
      Цифрлық жүйе істен шыққан кезде көрсетілетін қызметті беруші анықталған сәттен бастап дереу көрсетілетін қызметті берушінің цифрлық инфрақұрылымға жауапты құрылымдық бөлімшесінің қызметкерін хабардар етеді.</w:t>
      </w:r>
    </w:p>
    <w:bookmarkEnd w:id="83"/>
    <w:bookmarkStart w:name="z125" w:id="84"/>
    <w:p>
      <w:pPr>
        <w:spacing w:after="0"/>
        <w:ind w:left="0"/>
        <w:jc w:val="both"/>
      </w:pPr>
      <w:r>
        <w:rPr>
          <w:rFonts w:ascii="Times New Roman"/>
          <w:b w:val="false"/>
          <w:i w:val="false"/>
          <w:color w:val="000000"/>
          <w:sz w:val="28"/>
        </w:rPr>
        <w:t>
      Бұл жағдайда цифрлық инфрақұрылымға жауапты қызметкер Қағидалардың осы тармағының екінші бөлігінде көрсетілген мерзім ішінде техникалық проблема туралы хаттаманы жасайды және оған көрсетілетін қызметті беруші қол қояды.</w:t>
      </w:r>
    </w:p>
    <w:bookmarkEnd w:id="84"/>
    <w:bookmarkStart w:name="z126" w:id="85"/>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Қазақстан Республикасының балалардың құқықтарын қорғау саласындағы уәкілетті орган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1-қосымша </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29" w:id="86"/>
    <w:p>
      <w:pPr>
        <w:spacing w:after="0"/>
        <w:ind w:left="0"/>
        <w:jc w:val="both"/>
      </w:pPr>
      <w:r>
        <w:rPr>
          <w:rFonts w:ascii="Times New Roman"/>
          <w:b w:val="false"/>
          <w:i w:val="false"/>
          <w:color w:val="000000"/>
          <w:sz w:val="28"/>
        </w:rPr>
        <w:t>
      реттік нөмірі 3-жол мынадай редакцияда жазылсын:</w:t>
      </w:r>
    </w:p>
    <w:bookmarkEnd w:id="86"/>
    <w:bookmarkStart w:name="z130"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"цифрлық үкіметтің" www.egov.kz веб-порталы (бұдан әрі – портал) арқылы жүзеге асырылады</w:t>
            </w:r>
          </w:p>
        </w:tc>
      </w:tr>
    </w:tbl>
    <w:bookmarkStart w:name="z131" w:id="88"/>
    <w:p>
      <w:pPr>
        <w:spacing w:after="0"/>
        <w:ind w:left="0"/>
        <w:jc w:val="both"/>
      </w:pPr>
      <w:r>
        <w:rPr>
          <w:rFonts w:ascii="Times New Roman"/>
          <w:b w:val="false"/>
          <w:i w:val="false"/>
          <w:color w:val="000000"/>
          <w:sz w:val="28"/>
        </w:rPr>
        <w:t>
      ";</w:t>
      </w:r>
    </w:p>
    <w:bookmarkEnd w:id="88"/>
    <w:bookmarkStart w:name="z132" w:id="89"/>
    <w:p>
      <w:pPr>
        <w:spacing w:after="0"/>
        <w:ind w:left="0"/>
        <w:jc w:val="both"/>
      </w:pPr>
      <w:r>
        <w:rPr>
          <w:rFonts w:ascii="Times New Roman"/>
          <w:b w:val="false"/>
          <w:i w:val="false"/>
          <w:color w:val="000000"/>
          <w:sz w:val="28"/>
        </w:rPr>
        <w:t>
      реттік нөмірі 5-жол мынадай редакцияда жазылсын:</w:t>
      </w:r>
    </w:p>
    <w:bookmarkEnd w:id="89"/>
    <w:bookmarkStart w:name="z133"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bl>
    <w:bookmarkStart w:name="z134" w:id="91"/>
    <w:p>
      <w:pPr>
        <w:spacing w:after="0"/>
        <w:ind w:left="0"/>
        <w:jc w:val="both"/>
      </w:pPr>
      <w:r>
        <w:rPr>
          <w:rFonts w:ascii="Times New Roman"/>
          <w:b w:val="false"/>
          <w:i w:val="false"/>
          <w:color w:val="000000"/>
          <w:sz w:val="28"/>
        </w:rPr>
        <w:t>
      реттік нөмірі 9-жол мынадай редакцияда жазылсын:</w:t>
      </w:r>
    </w:p>
    <w:bookmarkEnd w:id="91"/>
    <w:bookmarkStart w:name="z135"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3"/>
          <w:p>
            <w:pPr>
              <w:spacing w:after="20"/>
              <w:ind w:left="20"/>
              <w:jc w:val="both"/>
            </w:pPr>
            <w:r>
              <w:rPr>
                <w:rFonts w:ascii="Times New Roman"/>
                <w:b w:val="false"/>
                <w:i w:val="false"/>
                <w:color w:val="000000"/>
                <w:sz w:val="20"/>
              </w:rPr>
              <w:t>
1) баланың (балалардың) заңды өкілдерінің біреуінің кәмелетке толмағандардың мүлкіне иелік етуге арналған электрондық құжат нысанындағы өтініші;</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"АХАТ тіркеу пункті" цифрлық жүйесінде (бұдан әрі – АХАТ ЦЖ) мәліметтер болмаған жағдайда не Қазақстан Республикасынан тыс жерде туған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10764 болып тіркелген) бекітілген нысан бойынша зайыбының (жұбайының) нотариус куәландырған келісімінің электрондық көшірмесі не баланың (балалардың) жеке тұратын заңды өкілінің келісімі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ата-анасын хабарсыз кеткен деп тану, әрекетке қабілетсіз (әрекет қабілеті шектеулі) деп тану, оларды қайтыс болды деп жариялау туралы сот шешімі, туу туралы анықтама және т. б. (АХАТ ЦЖ-да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 бойынша мұрагерлікке құқығы туралы куәліктің электрондық көшірмесі (нотариустен) (заң бойынша мұрагерлікке құқық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мүліктің болуын растайтын құжаттардың электрондық көшірмесі (тиісті цифрлық жүйелерде тұрғынмәліметтер болмаған жағдайда);</w:t>
            </w:r>
          </w:p>
          <w:p>
            <w:pPr>
              <w:spacing w:after="20"/>
              <w:ind w:left="20"/>
              <w:jc w:val="both"/>
            </w:pPr>
            <w:r>
              <w:rPr>
                <w:rFonts w:ascii="Times New Roman"/>
                <w:b w:val="false"/>
                <w:i w:val="false"/>
                <w:color w:val="000000"/>
                <w:sz w:val="20"/>
              </w:rPr>
              <w:t>
6) осы бұйрықпен бекітілген отбасы және балалар саласында мемлекеттік қызметті көрсету қағидаларына 12-қосымшаға сәйкес бала (балалар) (он жасқа толған жағдайда) пікірінің электрондық көшірмесі.</w:t>
            </w:r>
          </w:p>
        </w:tc>
      </w:tr>
    </w:tbl>
    <w:bookmarkStart w:name="z141" w:id="94"/>
    <w:p>
      <w:pPr>
        <w:spacing w:after="0"/>
        <w:ind w:left="0"/>
        <w:jc w:val="both"/>
      </w:pPr>
      <w:r>
        <w:rPr>
          <w:rFonts w:ascii="Times New Roman"/>
          <w:b w:val="false"/>
          <w:i w:val="false"/>
          <w:color w:val="000000"/>
          <w:sz w:val="28"/>
        </w:rPr>
        <w:t>
      ";</w:t>
      </w:r>
    </w:p>
    <w:bookmarkEnd w:id="94"/>
    <w:bookmarkStart w:name="z142" w:id="9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қағидаларында: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4" w:id="96"/>
    <w:p>
      <w:pPr>
        <w:spacing w:after="0"/>
        <w:ind w:left="0"/>
        <w:jc w:val="both"/>
      </w:pPr>
      <w:r>
        <w:rPr>
          <w:rFonts w:ascii="Times New Roman"/>
          <w:b w:val="false"/>
          <w:i w:val="false"/>
          <w:color w:val="000000"/>
          <w:sz w:val="28"/>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алу үшін жеке тұлғалар (бұдан әрі – көрсетілетін қызметті алушы) "Азаматтарға арналған үкімет" мемлекеттік корпорациясы (бұдан әрі – Мемлекеттік корпорация) немесе "цифрлық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6" w:id="97"/>
    <w:p>
      <w:pPr>
        <w:spacing w:after="0"/>
        <w:ind w:left="0"/>
        <w:jc w:val="both"/>
      </w:pPr>
      <w:r>
        <w:rPr>
          <w:rFonts w:ascii="Times New Roman"/>
          <w:b w:val="false"/>
          <w:i w:val="false"/>
          <w:color w:val="000000"/>
          <w:sz w:val="28"/>
        </w:rPr>
        <w:t xml:space="preserve">
      "9. Көрсетілетін қызмевеб порталтті алушының жеке басын растайтын құжаттары, баланың туу туралы куәлігі, туу туралы анықтама, некеге тұру туралы куәлік туралы мәліметтерді ("АХАТ тіркеу пункті" цифрлық жүйесінде мәліметтер болмаған жағдайда),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 психикалық денсаулық орталығы мен "Психиатрия" психикалық денсаулық орталығынан динамикалық бақылауда болуы (немесе болмауы) туралы мәліметтерді, қызметті алушының және егер некеде тұрған болса, зайыбының (жұбайының) және бірге тұратын өзге де адамдар (бар болса) тұрғын үйге меншік құқығының бар екендігін растайтын құжаттарды, мемлекеттік әлеуметтік жәрдемақыларды және өзге де әлеуметтік төлемдерді алуды, көрсетілетін қызметті алушының және (немесе) егер некеде тұрса, зайыбының (жұбайының) табысы туралы мәліметтерді растайтын құжаттарды Мемлекеттік корпорация қызметкері және көрсетілетін қызметті беруші "цифрлық үкімет" шлюзі арқылы тиісті мемлекеттік цифрлық жүйелерден алады".</w:t>
      </w:r>
    </w:p>
    <w:bookmarkEnd w:id="97"/>
    <w:bookmarkStart w:name="z147" w:id="98"/>
    <w:p>
      <w:pPr>
        <w:spacing w:after="0"/>
        <w:ind w:left="0"/>
        <w:jc w:val="both"/>
      </w:pPr>
      <w:r>
        <w:rPr>
          <w:rFonts w:ascii="Times New Roman"/>
          <w:b w:val="false"/>
          <w:i w:val="false"/>
          <w:color w:val="000000"/>
          <w:sz w:val="28"/>
        </w:rPr>
        <w:t>
      Көрсетілетін қызметті алушы мен зайыбының (жұбайының) (егер некеде тұрса) және бірге тұратын өзге де тұлғалардың (бар болса)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цифрлық жүйесінен алады.</w:t>
      </w:r>
    </w:p>
    <w:bookmarkEnd w:id="98"/>
    <w:bookmarkStart w:name="z148" w:id="99"/>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немесе көрсетілетін қызметті беруші мемлекеттік қызмет көрсету кезінде заңмен қорғалатын құпияны қамтитын, цифрлық жүйелердегі мәліметтерді пайдалануға көрсетілетін қызметті алушының келісімін алады.</w:t>
      </w:r>
    </w:p>
    <w:bookmarkEnd w:id="99"/>
    <w:bookmarkStart w:name="z149" w:id="100"/>
    <w:p>
      <w:pPr>
        <w:spacing w:after="0"/>
        <w:ind w:left="0"/>
        <w:jc w:val="both"/>
      </w:pPr>
      <w:r>
        <w:rPr>
          <w:rFonts w:ascii="Times New Roman"/>
          <w:b w:val="false"/>
          <w:i w:val="false"/>
          <w:color w:val="000000"/>
          <w:sz w:val="28"/>
        </w:rPr>
        <w:t>
      Көрсетілетін қызметті беруші мен Мемлекеттік корпорацияның қызметкері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порталдың хабарламасына жауап ретінде қысқа мәтіндік хабарлама жіберу арқылы алады.";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w:t>
      </w:r>
      <w:r>
        <w:rPr>
          <w:rFonts w:ascii="Times New Roman"/>
          <w:b w:val="false"/>
          <w:i w:val="false"/>
          <w:color w:val="000000"/>
          <w:sz w:val="28"/>
        </w:rPr>
        <w:t xml:space="preserve"> мынадай редакцияда жазылсын:</w:t>
      </w:r>
    </w:p>
    <w:bookmarkStart w:name="z151" w:id="101"/>
    <w:p>
      <w:pPr>
        <w:spacing w:after="0"/>
        <w:ind w:left="0"/>
        <w:jc w:val="both"/>
      </w:pPr>
      <w:r>
        <w:rPr>
          <w:rFonts w:ascii="Times New Roman"/>
          <w:b w:val="false"/>
          <w:i w:val="false"/>
          <w:color w:val="000000"/>
          <w:sz w:val="28"/>
        </w:rPr>
        <w:t xml:space="preserve">
      "16-1.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01"/>
    <w:bookmarkStart w:name="z152" w:id="102"/>
    <w:p>
      <w:pPr>
        <w:spacing w:after="0"/>
        <w:ind w:left="0"/>
        <w:jc w:val="both"/>
      </w:pPr>
      <w:r>
        <w:rPr>
          <w:rFonts w:ascii="Times New Roman"/>
          <w:b w:val="false"/>
          <w:i w:val="false"/>
          <w:color w:val="000000"/>
          <w:sz w:val="28"/>
        </w:rPr>
        <w:t>
      Цифрлық жүйе істен шыққан кезде көрсетілетін қызметті беруші анықталған сәттен бастап дереу көрсетілетін қызметті берушінің цифрлық инфрақұрылымға жауапты құрылымдық бөлімшесінің қызметкерін хабардар етеді.</w:t>
      </w:r>
    </w:p>
    <w:bookmarkEnd w:id="102"/>
    <w:bookmarkStart w:name="z153" w:id="103"/>
    <w:p>
      <w:pPr>
        <w:spacing w:after="0"/>
        <w:ind w:left="0"/>
        <w:jc w:val="both"/>
      </w:pPr>
      <w:r>
        <w:rPr>
          <w:rFonts w:ascii="Times New Roman"/>
          <w:b w:val="false"/>
          <w:i w:val="false"/>
          <w:color w:val="000000"/>
          <w:sz w:val="28"/>
        </w:rPr>
        <w:t>
      Бұл жағдайда цифрлық инфрақұрылымға жауапты қызметкер Қағидалардың осы тармағының екінші бөлігінде көрсетілген мерзім ішінде техникалық проблема туралы хаттаманы жасайды және оған көрсетілетін қызметті беруші қол қояды.</w:t>
      </w:r>
    </w:p>
    <w:bookmarkEnd w:id="103"/>
    <w:bookmarkStart w:name="z154" w:id="104"/>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Қазақстан Республикасының балалардың құқықтарын қорғау саласындағы уәкілетті орган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w:t>
      </w:r>
    </w:p>
    <w:bookmarkStart w:name="z157" w:id="105"/>
    <w:p>
      <w:pPr>
        <w:spacing w:after="0"/>
        <w:ind w:left="0"/>
        <w:jc w:val="both"/>
      </w:pPr>
      <w:r>
        <w:rPr>
          <w:rFonts w:ascii="Times New Roman"/>
          <w:b w:val="false"/>
          <w:i w:val="false"/>
          <w:color w:val="000000"/>
          <w:sz w:val="28"/>
        </w:rPr>
        <w:t>
      реттік нөмірі 3-жол мынадай редакцияда жазылсын:</w:t>
      </w:r>
    </w:p>
    <w:bookmarkEnd w:id="105"/>
    <w:bookmarkStart w:name="z158"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7"/>
          <w:p>
            <w:pPr>
              <w:spacing w:after="20"/>
              <w:ind w:left="20"/>
              <w:jc w:val="both"/>
            </w:pPr>
            <w:r>
              <w:rPr>
                <w:rFonts w:ascii="Times New Roman"/>
                <w:b w:val="false"/>
                <w:i w:val="false"/>
                <w:color w:val="000000"/>
                <w:sz w:val="20"/>
              </w:rPr>
              <w:t xml:space="preserve">
Мемлекеттік </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қызметті және оның кіші түрлерін </w:t>
            </w:r>
          </w:p>
          <w:p>
            <w:pPr>
              <w:spacing w:after="20"/>
              <w:ind w:left="20"/>
              <w:jc w:val="both"/>
            </w:pPr>
            <w:r>
              <w:rPr>
                <w:rFonts w:ascii="Times New Roman"/>
                <w:b w:val="false"/>
                <w:i w:val="false"/>
                <w:color w:val="000000"/>
                <w:sz w:val="20"/>
              </w:rPr>
              <w:t>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8"/>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"цифрлық үкіметтің" www.egov.kz веб-порталы (бұдан әрі – портал) арқылы жүзеге асырылады.</w:t>
            </w:r>
          </w:p>
        </w:tc>
      </w:tr>
    </w:tbl>
    <w:bookmarkStart w:name="z163" w:id="109"/>
    <w:p>
      <w:pPr>
        <w:spacing w:after="0"/>
        <w:ind w:left="0"/>
        <w:jc w:val="both"/>
      </w:pPr>
      <w:r>
        <w:rPr>
          <w:rFonts w:ascii="Times New Roman"/>
          <w:b w:val="false"/>
          <w:i w:val="false"/>
          <w:color w:val="000000"/>
          <w:sz w:val="28"/>
        </w:rPr>
        <w:t>
      ";</w:t>
      </w:r>
    </w:p>
    <w:bookmarkEnd w:id="109"/>
    <w:bookmarkStart w:name="z164" w:id="110"/>
    <w:p>
      <w:pPr>
        <w:spacing w:after="0"/>
        <w:ind w:left="0"/>
        <w:jc w:val="both"/>
      </w:pPr>
      <w:r>
        <w:rPr>
          <w:rFonts w:ascii="Times New Roman"/>
          <w:b w:val="false"/>
          <w:i w:val="false"/>
          <w:color w:val="000000"/>
          <w:sz w:val="28"/>
        </w:rPr>
        <w:t>
      реттік нөмірі 5-жол мынадай редакцияда жазылсын:</w:t>
      </w:r>
    </w:p>
    <w:bookmarkEnd w:id="110"/>
    <w:bookmarkStart w:name="z165"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bl>
    <w:bookmarkStart w:name="z166" w:id="112"/>
    <w:p>
      <w:pPr>
        <w:spacing w:after="0"/>
        <w:ind w:left="0"/>
        <w:jc w:val="both"/>
      </w:pPr>
      <w:r>
        <w:rPr>
          <w:rFonts w:ascii="Times New Roman"/>
          <w:b w:val="false"/>
          <w:i w:val="false"/>
          <w:color w:val="000000"/>
          <w:sz w:val="28"/>
        </w:rPr>
        <w:t>
      ";</w:t>
      </w:r>
    </w:p>
    <w:bookmarkEnd w:id="112"/>
    <w:bookmarkStart w:name="z167" w:id="113"/>
    <w:p>
      <w:pPr>
        <w:spacing w:after="0"/>
        <w:ind w:left="0"/>
        <w:jc w:val="both"/>
      </w:pPr>
      <w:r>
        <w:rPr>
          <w:rFonts w:ascii="Times New Roman"/>
          <w:b w:val="false"/>
          <w:i w:val="false"/>
          <w:color w:val="000000"/>
          <w:sz w:val="28"/>
        </w:rPr>
        <w:t>
      реттік нөмірі 9-жол мынадай редакцияда жазылсын:</w:t>
      </w:r>
    </w:p>
    <w:bookmarkEnd w:id="113"/>
    <w:bookmarkStart w:name="z168"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5"/>
          <w:p>
            <w:pPr>
              <w:spacing w:after="20"/>
              <w:ind w:left="20"/>
              <w:jc w:val="both"/>
            </w:pPr>
            <w:r>
              <w:rPr>
                <w:rFonts w:ascii="Times New Roman"/>
                <w:b w:val="false"/>
                <w:i w:val="false"/>
                <w:color w:val="000000"/>
                <w:sz w:val="20"/>
              </w:rPr>
              <w:t>
Мемлекеттік корпорацияға:</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некеде тұрған жағдайда зайыбының (жұбайының) нотариалды расталған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сондай-ақ зайыбының (жұбайының), егер некеде тұрса, және көрсетілетін қызметті алушымен бірге тұратын өзге де адамдардың (бар болса) денсаулық жағдайы туралы анықтамалар,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(бұдан әрі – № ҚР ДСМ-49/2020 бұйрық) бекітілген нысанға сәйкес "Наркология" психикалық денсаулық орталығы мен "Психиатрия" психикалық денсаулық орталығынан динамикалық бақылауда болу (немесе болмауы)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"АХАТ тіркеу пункті" цифрлық жүйесі (бұдан әрі – АХАТ ЦЖ) не Қазақстан Республикасынан тыс жерде некеге тұрған жағдайда некеге тұру туралы куәліктің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АХАТ ЦЖ-да мәліметтер болмаған жағдайда не Қазақстан Республикасынан тыс жерде туған баланың (балалардың) туу туралы куәлігі электрондық нысанда немесе оның қағаз түріндегі көшірмесі (түпнұсқасы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кеткен деп тану,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28 ақпандағы № 112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10764 болып тіркелген) (бұдан әрі – № 112 бұйрық) бекітілген нысан бойынша туу туралы анықтама (АХАТ ЦЖ-да мәліметтер болмаған жағдайда) көшiрмелері;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егер ол некеде тұрса оның зайыбының (жұбайының) табысы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туыстарының,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алушының және (немесе) зайыбының (жұбайының) тұрғын үйді пайдалану құқығын растайтын құжаттардың көшірмесі (тұрғын үйге меншік құқығы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тексеру үшін түпнұсқада ұсынылады, содан кейін түпнұсқалар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қол қойылған немесе ұялы байланыс операторы берген көрсетілетін қызметті алушының абоненттік нөмірі порталдың есеп жазбасына тіркелген және қосылған кезде бір рет пайдаланатын пароль арқылы куәландырылған электрондық құжат нысанында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некеде тұрған жағдайда, зайыбының (жұбайының) нотариалды расталған келісімінің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 692 бұйрықпен бекітілген тізбеге сәйкес көрсетілетін қызметті алушының және егер ол некеде тұрса оның зайыбының (жұбайының) бірге тұратын өзге де адамдардың (бар болса) ауруының жоқтығын растайтын денсаулық жағдайы туралы анықтама, сондай-ақ № ҚР ДСМ 49/2020 бұйрығымен бекітілген нысанға сәйкес "Наркология" психикалық денсаулық орталығы мен "Психиатрия" психикалық денсаулық орталығынан динамикалық бақылауда болу (немесе болмауы)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АХАТ ЦЖ-да мәліметтер болмаған жағдайда не Қазақстан Республикасынан тыс жерде некеге тұрған жағдайда некеге тұру туралы куәліктің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АХАТ ЦЖ-да мәліметтер болмаған жағдайда не Қазақстан Республикасынан тыс жерде туған жағдайда, баланың (балалардың) туу туралы куәлігінің электрондық көшірмесі (түпнұсқасы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және (немесе) егер ол некеде тұрса оның зайыбының (жұбайының) табысы туралы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кеткен деп тану,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 112 бұйрықпен бекітілген нысан бойынша туу туралы анықтаманың (АХАТ ЦЖ-да мәліметтер болмаған жағдайда) электрондық көшiрмелері;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зайыбының (жұбайының)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берушіге және Мемлекеттік корпорацияға тапсырылатын тізбенің 7) тармақшасында көрсетілген құжаттарды ұсыну талап етілмейді.</w:t>
            </w:r>
          </w:p>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 "Неке (ерлі-зайыптылық) және отбасы туралы" Қазақстан Республикасы кодексінің 122-бабы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жетім балаларды және ата-анасының қамқорлығынсыз қалған балаларды туыстарына, өгей әкелеріне (өгей аналарына) қорғаншылыққа немесе қамқоршылыққа береді.</w:t>
            </w:r>
          </w:p>
        </w:tc>
      </w:tr>
    </w:tbl>
    <w:bookmarkStart w:name="z194" w:id="116"/>
    <w:p>
      <w:pPr>
        <w:spacing w:after="0"/>
        <w:ind w:left="0"/>
        <w:jc w:val="both"/>
      </w:pPr>
      <w:r>
        <w:rPr>
          <w:rFonts w:ascii="Times New Roman"/>
          <w:b w:val="false"/>
          <w:i w:val="false"/>
          <w:color w:val="000000"/>
          <w:sz w:val="28"/>
        </w:rPr>
        <w:t>
      ";</w:t>
      </w:r>
    </w:p>
    <w:bookmarkEnd w:id="116"/>
    <w:bookmarkStart w:name="z195" w:id="1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"Қорғаншыларға немесе қамқоршыларға жетім баланы (жетім балаларды) және ата-анасының қамқорлығынсыз қалған баланы (балаларды) асырап-бағуға берілетін жәрдемақыны тағайындау және төлеу мөлшері" мемлекеттік қызмет көрсету қағидалары: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7" w:id="118"/>
    <w:p>
      <w:pPr>
        <w:spacing w:after="0"/>
        <w:ind w:left="0"/>
        <w:jc w:val="both"/>
      </w:pPr>
      <w:r>
        <w:rPr>
          <w:rFonts w:ascii="Times New Roman"/>
          <w:b w:val="false"/>
          <w:i w:val="false"/>
          <w:color w:val="000000"/>
          <w:sz w:val="28"/>
        </w:rPr>
        <w:t xml:space="preserve">
      "3.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көрсетілетін қызметті (бұдан әрі – мемлекеттік көрсетілетін қызмет) алу үшін жеке тұлға (бұдан әрі – көрсетілетін қызметті алушы) "Азаматтарға арналған үкімет" мемлекеттік корпорациясы (бұдан әрі – Мемлекеттік корпорация) немесе "цифрлық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9" w:id="119"/>
    <w:p>
      <w:pPr>
        <w:spacing w:after="0"/>
        <w:ind w:left="0"/>
        <w:jc w:val="both"/>
      </w:pPr>
      <w:r>
        <w:rPr>
          <w:rFonts w:ascii="Times New Roman"/>
          <w:b w:val="false"/>
          <w:i w:val="false"/>
          <w:color w:val="000000"/>
          <w:sz w:val="28"/>
        </w:rPr>
        <w:t>
      "8. Көрсетілетін қызметті алушының жеке басын растайтын құжаттары, баланың туу туралы куәлігі туралы мәліметтерді ("АХАТ тіркеу пункті" цифрлық жүйесінде мәліметтер болмаған жағдайда),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"цифрлық үкімет" шлюзі арқылы тиісті мемлекеттік цифрлық жүйелерден алады".</w:t>
      </w:r>
    </w:p>
    <w:bookmarkEnd w:id="119"/>
    <w:bookmarkStart w:name="z200" w:id="120"/>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көрсетілетін қызметті беруші мен Мемлекеттік корпорация қызметкері,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көрсетілетін қызметті алушының келісімін алады.</w:t>
      </w:r>
    </w:p>
    <w:bookmarkEnd w:id="120"/>
    <w:bookmarkStart w:name="z201" w:id="121"/>
    <w:p>
      <w:pPr>
        <w:spacing w:after="0"/>
        <w:ind w:left="0"/>
        <w:jc w:val="both"/>
      </w:pPr>
      <w:r>
        <w:rPr>
          <w:rFonts w:ascii="Times New Roman"/>
          <w:b w:val="false"/>
          <w:i w:val="false"/>
          <w:color w:val="000000"/>
          <w:sz w:val="28"/>
        </w:rPr>
        <w:t>
      Көрсетілетін қызметті беруші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порталдың хабарламасына жауап ретінде қысқа мәтіндік хабарлама жіберу арқылы алады.";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03" w:id="122"/>
    <w:p>
      <w:pPr>
        <w:spacing w:after="0"/>
        <w:ind w:left="0"/>
        <w:jc w:val="both"/>
      </w:pPr>
      <w:r>
        <w:rPr>
          <w:rFonts w:ascii="Times New Roman"/>
          <w:b w:val="false"/>
          <w:i w:val="false"/>
          <w:color w:val="000000"/>
          <w:sz w:val="28"/>
        </w:rPr>
        <w:t xml:space="preserve">
      "12.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22"/>
    <w:bookmarkStart w:name="z204" w:id="123"/>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Қағидаларға</w:t>
      </w:r>
      <w:r>
        <w:rPr>
          <w:rFonts w:ascii="Times New Roman"/>
          <w:b w:val="false"/>
          <w:i w:val="false"/>
          <w:color w:val="000000"/>
          <w:sz w:val="28"/>
        </w:rPr>
        <w:t xml:space="preserve"> өзгерістер және (немесе) толықтырулар енгізілген кезде Қазақстан Республикасының балалардың құқықтарын қорғау саласындағы уәкілетті орган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07" w:id="124"/>
    <w:p>
      <w:pPr>
        <w:spacing w:after="0"/>
        <w:ind w:left="0"/>
        <w:jc w:val="both"/>
      </w:pPr>
      <w:r>
        <w:rPr>
          <w:rFonts w:ascii="Times New Roman"/>
          <w:b w:val="false"/>
          <w:i w:val="false"/>
          <w:color w:val="000000"/>
          <w:sz w:val="28"/>
        </w:rPr>
        <w:t>
      реттік нөмірі 3-жол мынадай редакцияда жазылсын:</w:t>
      </w:r>
    </w:p>
    <w:bookmarkEnd w:id="124"/>
    <w:bookmarkStart w:name="z208"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6"/>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"цифрлық үкіметтің" www.egov.kz веб-порталы (бұдан әрі – портал) арқылы жүзеге асырылады.</w:t>
            </w:r>
          </w:p>
        </w:tc>
      </w:tr>
    </w:tbl>
    <w:bookmarkStart w:name="z211" w:id="127"/>
    <w:p>
      <w:pPr>
        <w:spacing w:after="0"/>
        <w:ind w:left="0"/>
        <w:jc w:val="both"/>
      </w:pPr>
      <w:r>
        <w:rPr>
          <w:rFonts w:ascii="Times New Roman"/>
          <w:b w:val="false"/>
          <w:i w:val="false"/>
          <w:color w:val="000000"/>
          <w:sz w:val="28"/>
        </w:rPr>
        <w:t>
      ";</w:t>
      </w:r>
    </w:p>
    <w:bookmarkEnd w:id="127"/>
    <w:bookmarkStart w:name="z212" w:id="128"/>
    <w:p>
      <w:pPr>
        <w:spacing w:after="0"/>
        <w:ind w:left="0"/>
        <w:jc w:val="both"/>
      </w:pPr>
      <w:r>
        <w:rPr>
          <w:rFonts w:ascii="Times New Roman"/>
          <w:b w:val="false"/>
          <w:i w:val="false"/>
          <w:color w:val="000000"/>
          <w:sz w:val="28"/>
        </w:rPr>
        <w:t>
      реттік нөмірі 5-жол мынадай редакцияда жазылсын:</w:t>
      </w:r>
    </w:p>
    <w:bookmarkEnd w:id="128"/>
    <w:bookmarkStart w:name="z213"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композиттік</w:t>
            </w:r>
          </w:p>
        </w:tc>
      </w:tr>
    </w:tbl>
    <w:bookmarkStart w:name="z214" w:id="130"/>
    <w:p>
      <w:pPr>
        <w:spacing w:after="0"/>
        <w:ind w:left="0"/>
        <w:jc w:val="both"/>
      </w:pPr>
      <w:r>
        <w:rPr>
          <w:rFonts w:ascii="Times New Roman"/>
          <w:b w:val="false"/>
          <w:i w:val="false"/>
          <w:color w:val="000000"/>
          <w:sz w:val="28"/>
        </w:rPr>
        <w:t>
      ";</w:t>
      </w:r>
    </w:p>
    <w:bookmarkEnd w:id="130"/>
    <w:bookmarkStart w:name="z215" w:id="131"/>
    <w:p>
      <w:pPr>
        <w:spacing w:after="0"/>
        <w:ind w:left="0"/>
        <w:jc w:val="both"/>
      </w:pPr>
      <w:r>
        <w:rPr>
          <w:rFonts w:ascii="Times New Roman"/>
          <w:b w:val="false"/>
          <w:i w:val="false"/>
          <w:color w:val="000000"/>
          <w:sz w:val="28"/>
        </w:rPr>
        <w:t>
      реттік нөмірі 9-жол мынадай редакцияда жазылсын:</w:t>
      </w:r>
    </w:p>
    <w:bookmarkEnd w:id="131"/>
    <w:bookmarkStart w:name="z216"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3"/>
          <w:p>
            <w:pPr>
              <w:spacing w:after="20"/>
              <w:ind w:left="20"/>
              <w:jc w:val="both"/>
            </w:pPr>
            <w:r>
              <w:rPr>
                <w:rFonts w:ascii="Times New Roman"/>
                <w:b w:val="false"/>
                <w:i w:val="false"/>
                <w:color w:val="000000"/>
                <w:sz w:val="20"/>
              </w:rPr>
              <w:t>
Мемлекеттік корпорацияға:</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"АХАТ тіркеу пункті" цифрлық жүйесінде (бұдан әрі – АХАТ ЦЖ) мәліметтер болмаған жағдайда не Қазақстан Республикасынан тыс жерде туған жағдайда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аудандар мен облыстық маңызы бар қалалардың, Астана, Алматы және Шымкент қалаларының білім бөлімінің (басқармасының) қорғаншылық немесе қамқоршылық белгілеу туралы бұйрығының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құжаттар түпнұсқада ұсынылады,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АХАТ ЦЖ-да мәліметтер болмаған жағдайда не Қазақстан Республикасынан тыс жерде туған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баланың (балалардың) табысы (мемлекеттік әлеуметтік жәрдемақыларды және өзге де әлеуметтік төлемдер, алименттер, баланың (балалардың) мүлкінен түсетін табыстары туралы мәліметтер) туралы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аудандар мен облыстық маңызы бар қалалардың, Астана, Алматы және Шымкент қалаларының білім бөлімінің (басқармасының) қорғаншылық немесе қамқоршылық белгілеу туралы бұйрығының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"Жетім балаға (жетім балаларға) және ата-анасының қамқорлығынсыз қалған балаға (балаларға) қорғаншылық немесе қамқоршылық белгілеу" мемлекеттік көрсетілетін қызметін алуға "бір өтініш" қағидаты бойынша өтініш берген кезде көрсетілетін қызметті берушіге тапсырылатын тізбенің 5) тармақшасындағы көрсетілген құжатты ұсыну талап етілмейді.</w:t>
            </w:r>
          </w:p>
          <w:p>
            <w:pPr>
              <w:spacing w:after="20"/>
              <w:ind w:left="20"/>
              <w:jc w:val="both"/>
            </w:pPr>
            <w:r>
              <w:rPr>
                <w:rFonts w:ascii="Times New Roman"/>
                <w:b w:val="false"/>
                <w:i w:val="false"/>
                <w:color w:val="000000"/>
                <w:sz w:val="20"/>
              </w:rPr>
              <w:t>
Көрсетілетін қызметті алушының жеке басын растайтын құжаттары, баланың туу туралы куәлігі туралы мәліметтерді,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"цифрлық үкімет" шлюзі арқылы тиісті мемлекеттік цифрлық жүйелерден алады".</w:t>
            </w:r>
          </w:p>
        </w:tc>
      </w:tr>
    </w:tbl>
    <w:bookmarkStart w:name="z232" w:id="134"/>
    <w:p>
      <w:pPr>
        <w:spacing w:after="0"/>
        <w:ind w:left="0"/>
        <w:jc w:val="both"/>
      </w:pPr>
      <w:r>
        <w:rPr>
          <w:rFonts w:ascii="Times New Roman"/>
          <w:b w:val="false"/>
          <w:i w:val="false"/>
          <w:color w:val="000000"/>
          <w:sz w:val="28"/>
        </w:rPr>
        <w:t>
      ";</w:t>
      </w:r>
    </w:p>
    <w:bookmarkEnd w:id="134"/>
    <w:bookmarkStart w:name="z233" w:id="135"/>
    <w:p>
      <w:pPr>
        <w:spacing w:after="0"/>
        <w:ind w:left="0"/>
        <w:jc w:val="both"/>
      </w:pPr>
      <w:r>
        <w:rPr>
          <w:rFonts w:ascii="Times New Roman"/>
          <w:b w:val="false"/>
          <w:i w:val="false"/>
          <w:color w:val="000000"/>
          <w:sz w:val="28"/>
        </w:rPr>
        <w:t>
      реттік нөмірі 11-жол мынадай редакцияда жазылсын:</w:t>
      </w:r>
    </w:p>
    <w:bookmarkEnd w:id="135"/>
    <w:bookmarkStart w:name="z234" w:id="136"/>
    <w:p>
      <w:pPr>
        <w:spacing w:after="0"/>
        <w:ind w:left="0"/>
        <w:jc w:val="both"/>
      </w:pP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7"/>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анықтамалар,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цифрлық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цифрлық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bookmarkStart w:name="z238" w:id="138"/>
    <w:p>
      <w:pPr>
        <w:spacing w:after="0"/>
        <w:ind w:left="0"/>
        <w:jc w:val="both"/>
      </w:pPr>
      <w:r>
        <w:rPr>
          <w:rFonts w:ascii="Times New Roman"/>
          <w:b w:val="false"/>
          <w:i w:val="false"/>
          <w:color w:val="000000"/>
          <w:sz w:val="28"/>
        </w:rPr>
        <w:t>
      ";</w:t>
      </w:r>
    </w:p>
    <w:bookmarkEnd w:id="138"/>
    <w:bookmarkStart w:name="z239" w:id="1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тәрбиешілерге берілген баланы (балаларды) күтіп-бағуға бөлінетін ақша қаражатын төлеуді және оның мөлшері" мемлекеттік қызметті көрсету қағидаларында:</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41" w:id="140"/>
    <w:p>
      <w:pPr>
        <w:spacing w:after="0"/>
        <w:ind w:left="0"/>
        <w:jc w:val="both"/>
      </w:pPr>
      <w:r>
        <w:rPr>
          <w:rFonts w:ascii="Times New Roman"/>
          <w:b w:val="false"/>
          <w:i w:val="false"/>
          <w:color w:val="000000"/>
          <w:sz w:val="28"/>
        </w:rPr>
        <w:t xml:space="preserve">
      "3.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көрсетілетін қызметті (бұдан әрі – мемлекеттік көрсетілетін қызмет) алу үшін жеке тұлға (бұдан әрі – көрсетілетін қызметті алушы) "цифрлық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43" w:id="141"/>
    <w:p>
      <w:pPr>
        <w:spacing w:after="0"/>
        <w:ind w:left="0"/>
        <w:jc w:val="both"/>
      </w:pPr>
      <w:r>
        <w:rPr>
          <w:rFonts w:ascii="Times New Roman"/>
          <w:b w:val="false"/>
          <w:i w:val="false"/>
          <w:color w:val="000000"/>
          <w:sz w:val="28"/>
        </w:rPr>
        <w:t xml:space="preserve">
      "6. Жеке басын растайтын құжаттар, некеге тұру туралы куәлік туралы мәліметтерді ("АХАТ тіркеу пункті" цифрлық жүйесінде мәліметтер болмаған жағдайда), көрсетілетін қызметті алушының және егер некеде тұрса,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 психикалық денсаулық орталығы мен "Психиатрия" психикалық денсаулық орталығынан динамикалық бақылауда болу (немесе болмауы) туралы мәліметтерді, көрсетілетін қызметті алушының және егер некеде тұрған болса, зайыбының (жұбайының) бірге тұратын өзге де адамдардың (бар болса)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"цифрлық үкімет" шлюзі арқылы тиісті мемлекеттік цифрлық жүйелерден алады".</w:t>
      </w:r>
    </w:p>
    <w:bookmarkEnd w:id="141"/>
    <w:bookmarkStart w:name="z244" w:id="142"/>
    <w:p>
      <w:pPr>
        <w:spacing w:after="0"/>
        <w:ind w:left="0"/>
        <w:jc w:val="both"/>
      </w:pPr>
      <w:r>
        <w:rPr>
          <w:rFonts w:ascii="Times New Roman"/>
          <w:b w:val="false"/>
          <w:i w:val="false"/>
          <w:color w:val="000000"/>
          <w:sz w:val="28"/>
        </w:rPr>
        <w:t>
      Қызметті алушы мен зайыбының (жұбайының) (егер некеде тұрса), бірге тұратын өзге де адамдардың (бар болса)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цифрлық жүйесінен алады.</w:t>
      </w:r>
    </w:p>
    <w:bookmarkEnd w:id="142"/>
    <w:bookmarkStart w:name="z245" w:id="14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цифрлық жүйелердегі мәліметтерді пайдалануға көрсетілетін қызметті алушының келісімін алады.</w:t>
      </w:r>
    </w:p>
    <w:bookmarkEnd w:id="143"/>
    <w:bookmarkStart w:name="z246" w:id="144"/>
    <w:p>
      <w:pPr>
        <w:spacing w:after="0"/>
        <w:ind w:left="0"/>
        <w:jc w:val="both"/>
      </w:pPr>
      <w:r>
        <w:rPr>
          <w:rFonts w:ascii="Times New Roman"/>
          <w:b w:val="false"/>
          <w:i w:val="false"/>
          <w:color w:val="000000"/>
          <w:sz w:val="28"/>
        </w:rPr>
        <w:t>
      Көрсетілетін қызметті беруші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порталдың хабарламасына жауап ретінде қысқа мәтіндік хабарлама жіберу арқылы алады.</w:t>
      </w:r>
    </w:p>
    <w:bookmarkEnd w:id="144"/>
    <w:bookmarkStart w:name="z247" w:id="145"/>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49" w:id="146"/>
    <w:p>
      <w:pPr>
        <w:spacing w:after="0"/>
        <w:ind w:left="0"/>
        <w:jc w:val="both"/>
      </w:pPr>
      <w:r>
        <w:rPr>
          <w:rFonts w:ascii="Times New Roman"/>
          <w:b w:val="false"/>
          <w:i w:val="false"/>
          <w:color w:val="000000"/>
          <w:sz w:val="28"/>
        </w:rPr>
        <w:t xml:space="preserve">
      "13.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46"/>
    <w:bookmarkStart w:name="z250" w:id="147"/>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Қағидаларға</w:t>
      </w:r>
      <w:r>
        <w:rPr>
          <w:rFonts w:ascii="Times New Roman"/>
          <w:b w:val="false"/>
          <w:i w:val="false"/>
          <w:color w:val="000000"/>
          <w:sz w:val="28"/>
        </w:rPr>
        <w:t xml:space="preserve"> өзгерістер және (немесе) толықтырулар енгізілген кезде Қазақстан Республикасының балалардың құқықтарын қорғау саласындағы уәкілетті орган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53" w:id="148"/>
    <w:p>
      <w:pPr>
        <w:spacing w:after="0"/>
        <w:ind w:left="0"/>
        <w:jc w:val="both"/>
      </w:pPr>
      <w:r>
        <w:rPr>
          <w:rFonts w:ascii="Times New Roman"/>
          <w:b w:val="false"/>
          <w:i w:val="false"/>
          <w:color w:val="000000"/>
          <w:sz w:val="28"/>
        </w:rPr>
        <w:t>
      реттік нөмірі 3-жол мынадай редакцияда жазылсын:</w:t>
      </w:r>
    </w:p>
    <w:bookmarkEnd w:id="148"/>
    <w:bookmarkStart w:name="z254"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 "цифрлық үкіметтің" www.egov.kz веб-порталы (бұдан әрі – портал) арқылы жүзеге асырылады</w:t>
            </w:r>
          </w:p>
        </w:tc>
      </w:tr>
    </w:tbl>
    <w:bookmarkStart w:name="z255" w:id="150"/>
    <w:p>
      <w:pPr>
        <w:spacing w:after="0"/>
        <w:ind w:left="0"/>
        <w:jc w:val="both"/>
      </w:pPr>
      <w:r>
        <w:rPr>
          <w:rFonts w:ascii="Times New Roman"/>
          <w:b w:val="false"/>
          <w:i w:val="false"/>
          <w:color w:val="000000"/>
          <w:sz w:val="28"/>
        </w:rPr>
        <w:t>
      ";</w:t>
      </w:r>
    </w:p>
    <w:bookmarkEnd w:id="150"/>
    <w:bookmarkStart w:name="z256" w:id="151"/>
    <w:p>
      <w:pPr>
        <w:spacing w:after="0"/>
        <w:ind w:left="0"/>
        <w:jc w:val="both"/>
      </w:pPr>
      <w:r>
        <w:rPr>
          <w:rFonts w:ascii="Times New Roman"/>
          <w:b w:val="false"/>
          <w:i w:val="false"/>
          <w:color w:val="000000"/>
          <w:sz w:val="28"/>
        </w:rPr>
        <w:t>
      реттік нөмірі 5-жол мынадай редакцияда жазылсын:</w:t>
      </w:r>
    </w:p>
    <w:bookmarkEnd w:id="151"/>
    <w:bookmarkStart w:name="z257" w:id="152"/>
    <w:p>
      <w:pPr>
        <w:spacing w:after="0"/>
        <w:ind w:left="0"/>
        <w:jc w:val="both"/>
      </w:pPr>
      <w:r>
        <w:rPr>
          <w:rFonts w:ascii="Times New Roman"/>
          <w:b w:val="false"/>
          <w:i w:val="false"/>
          <w:color w:val="000000"/>
          <w:sz w:val="28"/>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bl>
    <w:bookmarkStart w:name="z258" w:id="153"/>
    <w:p>
      <w:pPr>
        <w:spacing w:after="0"/>
        <w:ind w:left="0"/>
        <w:jc w:val="both"/>
      </w:pPr>
      <w:r>
        <w:rPr>
          <w:rFonts w:ascii="Times New Roman"/>
          <w:b w:val="false"/>
          <w:i w:val="false"/>
          <w:color w:val="000000"/>
          <w:sz w:val="28"/>
        </w:rPr>
        <w:t>
      ";</w:t>
      </w:r>
    </w:p>
    <w:bookmarkEnd w:id="153"/>
    <w:bookmarkStart w:name="z259" w:id="154"/>
    <w:p>
      <w:pPr>
        <w:spacing w:after="0"/>
        <w:ind w:left="0"/>
        <w:jc w:val="both"/>
      </w:pPr>
      <w:r>
        <w:rPr>
          <w:rFonts w:ascii="Times New Roman"/>
          <w:b w:val="false"/>
          <w:i w:val="false"/>
          <w:color w:val="000000"/>
          <w:sz w:val="28"/>
        </w:rPr>
        <w:t>
      реттік нөмірі 9-жол мынадай редакцияда жазылсын:</w:t>
      </w:r>
    </w:p>
    <w:bookmarkEnd w:id="154"/>
    <w:bookmarkStart w:name="z260"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үшін көрсетілетін қызметті алушыдан талап етілетін құжаттар мен мәліметтердің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6"/>
          <w:p>
            <w:pPr>
              <w:spacing w:after="20"/>
              <w:ind w:left="20"/>
              <w:jc w:val="both"/>
            </w:pPr>
            <w:r>
              <w:rPr>
                <w:rFonts w:ascii="Times New Roman"/>
                <w:b w:val="false"/>
                <w:i w:val="false"/>
                <w:color w:val="000000"/>
                <w:sz w:val="20"/>
              </w:rPr>
              <w:t>
1) көрсетілетін қызметті алушының ЭЦҚ-сы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кезде бір реттік пароль арқылы куәландырылған электрондық құжат нысанындағы баланы (балаларды) патронаттық тәрбиелеуге беру және ақшалай қаражат төлеуді тағайындау туралы өтініш;</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егер көрсетілетін қызметті алушы некеде тұрса оның зайыбының (жұбайының) келiсiмiнің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"АХАТ тіркеу пункті" цифрлық жүйесінде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және (немесе) зайыбының (жұбайының) тұрғын үйді пайдалану құқығын растайтын құжаттардың электрондық көшірмелері (тұрғын үйге меншік құқығы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ол некеде тұрса оның зайыбының (жұбайының), бірге тұратын өзге де адамдардың (бар болса) ауруының жоқтығын растайтын денсаулық жағдайы туралы анықтамалар,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(бұдан әрі – № ҚР ДСМ-49/2020 бұйрық) бекітілген нысанға сәйкес "Наркология" психикалық денсаулық орталығы мен "Психиатрия" психикалық денсаулық орталығынан динамикалық бақылауда болу (немесе болмауы)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білімі туралы мәліметінің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екінші деңгейдегі банкте немесе банктік операциялардың жеке түрлерін жүзеге асыруға Қазақстан Республикасы Ұлттық Банкінің лицензиясы бар ұйымда дербес шот ашу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растайтын құжаттар, некеге тұру туралы куәлік туралы мәліметтерді, көрсетілетін қызметті алушының және егер некеде тұрса, № ҚР ДСМ-49/2020 бұйрығымен бекітілген нысан бойынша "Наркология" психикалық денсаулық орталығы мен "Психиатрия" психикалық денсаулық орталығынан динамикалық бақылауда болу (немесе болмауы) туралы мәліметтерді, көрсетілетін қызметті алушының және егер некеде тұрған болса, зайыбының (жұбайының)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мен зайыбының (жұбайының) (егер некеде тұрса)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цифрлық жүйесінен алады.</w:t>
            </w:r>
          </w:p>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 кодекстің </w:t>
            </w:r>
            <w:r>
              <w:rPr>
                <w:rFonts w:ascii="Times New Roman"/>
                <w:b w:val="false"/>
                <w:i w:val="false"/>
                <w:color w:val="000000"/>
                <w:sz w:val="20"/>
              </w:rPr>
              <w:t>122-бабы</w:t>
            </w:r>
            <w:r>
              <w:rPr>
                <w:rFonts w:ascii="Times New Roman"/>
                <w:b w:val="false"/>
                <w:i w:val="false"/>
                <w:color w:val="000000"/>
                <w:sz w:val="20"/>
              </w:rPr>
              <w:t xml:space="preserve"> 1-тармағының талаптарына сәйкес жетім балаларды және ата-анасының қамқорлығынсыз қалған балаларды туыстарына, өгей әкелеріне (өгей аналарына) патронаттық тәрбиеге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157"/>
    <w:p>
      <w:pPr>
        <w:spacing w:after="0"/>
        <w:ind w:left="0"/>
        <w:jc w:val="both"/>
      </w:pPr>
      <w:r>
        <w:rPr>
          <w:rFonts w:ascii="Times New Roman"/>
          <w:b w:val="false"/>
          <w:i w:val="false"/>
          <w:color w:val="000000"/>
          <w:sz w:val="28"/>
        </w:rPr>
        <w:t>
      реттік нөмірі 11-жол мынадай редакцияда жазылсын:</w:t>
      </w:r>
    </w:p>
    <w:bookmarkEnd w:id="157"/>
    <w:bookmarkStart w:name="z273"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9"/>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159"/>
          <w:bookmarkStart w:name="z275" w:id="160"/>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bookmarkEnd w:id="160"/>
          <w:bookmarkStart w:name="z276" w:id="161"/>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цифрлық жүйелерінде авторландырылған субъектілер үшін қолжетімді.</w:t>
            </w:r>
          </w:p>
          <w:bookmarkEnd w:id="161"/>
          <w:p>
            <w:pPr>
              <w:spacing w:after="20"/>
              <w:ind w:left="20"/>
              <w:jc w:val="both"/>
            </w:pPr>
            <w:r>
              <w:rPr>
                <w:rFonts w:ascii="Times New Roman"/>
                <w:b w:val="false"/>
                <w:i w:val="false"/>
                <w:color w:val="000000"/>
                <w:sz w:val="20"/>
              </w:rPr>
              <w:t xml:space="preserve">
Субъект мобильді қосымшада және пайдаланушылардың цифрлық жүйелерінде қолжетімді әдістермен авторизациядан өтеді, бұдан әрі "Цифрлық құжаттар" бөлімінде одан әрі пайдалану үшін қажетті құжатты қарайды. </w:t>
            </w:r>
          </w:p>
        </w:tc>
      </w:tr>
    </w:tbl>
    <w:bookmarkStart w:name="z277" w:id="162"/>
    <w:p>
      <w:pPr>
        <w:spacing w:after="0"/>
        <w:ind w:left="0"/>
        <w:jc w:val="both"/>
      </w:pPr>
      <w:r>
        <w:rPr>
          <w:rFonts w:ascii="Times New Roman"/>
          <w:b w:val="false"/>
          <w:i w:val="false"/>
          <w:color w:val="000000"/>
          <w:sz w:val="28"/>
        </w:rPr>
        <w:t>
      ";</w:t>
      </w:r>
    </w:p>
    <w:bookmarkEnd w:id="162"/>
    <w:bookmarkStart w:name="z278" w:id="16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0" w:id="164"/>
    <w:p>
      <w:pPr>
        <w:spacing w:after="0"/>
        <w:ind w:left="0"/>
        <w:jc w:val="both"/>
      </w:pPr>
      <w:r>
        <w:rPr>
          <w:rFonts w:ascii="Times New Roman"/>
          <w:b w:val="false"/>
          <w:i w:val="false"/>
          <w:color w:val="000000"/>
          <w:sz w:val="28"/>
        </w:rPr>
        <w:t>
      3. "Баланы (балаларды) қабылдаушы отбасына тәрбиелеуге беру және оларды асырауға ақшалай қаражат төлеуді тағайындау"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 балалардың құқықтарын қорғау жөніндегі басқармалары, аудандардағы, облыстық маңызы бар қалалардағы білім бөлімдеріне (бұдан әрі – көрсетілетін қызметті беруші) немесе "цифрлық үкіметтің" веб-порталы (бұдан әрі – портал) арқылы осы Қағидаларға 2-қосымшаға сәйкес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2" w:id="165"/>
    <w:p>
      <w:pPr>
        <w:spacing w:after="0"/>
        <w:ind w:left="0"/>
        <w:jc w:val="both"/>
      </w:pPr>
      <w:r>
        <w:rPr>
          <w:rFonts w:ascii="Times New Roman"/>
          <w:b w:val="false"/>
          <w:i w:val="false"/>
          <w:color w:val="000000"/>
          <w:sz w:val="28"/>
        </w:rPr>
        <w:t xml:space="preserve">
      "6. Жеке басын куәландыратын құжаттар туралы мәліметтерді, туу туралы анықтаманы, неке қию туралы куәлікті ("АХАТ тіркеу пункті" цифрлық жүйесінде мәліметтер болмаған жағдайда),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 психикалық денсаулық орталығы мен "Психиатрия" психикалық денсаулық орталығынан динамикалық бақылауда болу (немесе болмауы) туралы мәліметтерді, көрсетілетін қызметті алушының және (немесе) некеде тұрған болса, зайыбының (жұбайының) бірге тұратын өзге де адамдардың (бар болса) тұрғын үйге меншік құқығын, екінші деңгейдегі банкте ағымдағы шот ашу туралы шартын растайтын құжаттарды көрсетілетін қызметті беруші тиісті мемлекеттік цифрлық жүйелерден "цифрлық үкімет" шлюзі арқылы алады".</w:t>
      </w:r>
    </w:p>
    <w:bookmarkEnd w:id="165"/>
    <w:bookmarkStart w:name="z283" w:id="166"/>
    <w:p>
      <w:pPr>
        <w:spacing w:after="0"/>
        <w:ind w:left="0"/>
        <w:jc w:val="both"/>
      </w:pPr>
      <w:r>
        <w:rPr>
          <w:rFonts w:ascii="Times New Roman"/>
          <w:b w:val="false"/>
          <w:i w:val="false"/>
          <w:color w:val="000000"/>
          <w:sz w:val="28"/>
        </w:rPr>
        <w:t>
      Көрсетілетін қызметті алушы мен зайыбының (жұбайының) (егер некеде тұрса) және бірге тұратын өзге де адамдардың (бар болса)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цифрлық жүйесінен алады.</w:t>
      </w:r>
    </w:p>
    <w:bookmarkEnd w:id="166"/>
    <w:bookmarkStart w:name="z284" w:id="16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цифрлық жүйелерде қамтылған, заңмен қорғалатын құпияны құрайтын мәліметтерді пайдалануға көрсетілетін қызметті берушіге келісім береді.</w:t>
      </w:r>
    </w:p>
    <w:bookmarkEnd w:id="167"/>
    <w:bookmarkStart w:name="z285" w:id="168"/>
    <w:p>
      <w:pPr>
        <w:spacing w:after="0"/>
        <w:ind w:left="0"/>
        <w:jc w:val="both"/>
      </w:pPr>
      <w:r>
        <w:rPr>
          <w:rFonts w:ascii="Times New Roman"/>
          <w:b w:val="false"/>
          <w:i w:val="false"/>
          <w:color w:val="000000"/>
          <w:sz w:val="28"/>
        </w:rPr>
        <w:t>
      Көрсетілетін қызметті беруші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порталдың хабарламасына жауап ретінде қысқа мәтіндік хабарлама жіберу арқылы алады.</w:t>
      </w:r>
    </w:p>
    <w:bookmarkEnd w:id="168"/>
    <w:bookmarkStart w:name="z286" w:id="169"/>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288" w:id="170"/>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70"/>
    <w:bookmarkStart w:name="z289" w:id="171"/>
    <w:p>
      <w:pPr>
        <w:spacing w:after="0"/>
        <w:ind w:left="0"/>
        <w:jc w:val="both"/>
      </w:pPr>
      <w:r>
        <w:rPr>
          <w:rFonts w:ascii="Times New Roman"/>
          <w:b w:val="false"/>
          <w:i w:val="false"/>
          <w:color w:val="000000"/>
          <w:sz w:val="28"/>
        </w:rPr>
        <w:t>
      Цифрлық жүйе істен шыққан кезде көрсетілетін қызметті беруші анықталған сәттен бастап дереу көрсетілетін қызметті берушінің цифрлық инфрақұрылымға жауапты құрылымдық бөлімшесінің қызметкерін хабардар етеді.</w:t>
      </w:r>
    </w:p>
    <w:bookmarkEnd w:id="171"/>
    <w:bookmarkStart w:name="z290" w:id="172"/>
    <w:p>
      <w:pPr>
        <w:spacing w:after="0"/>
        <w:ind w:left="0"/>
        <w:jc w:val="both"/>
      </w:pPr>
      <w:r>
        <w:rPr>
          <w:rFonts w:ascii="Times New Roman"/>
          <w:b w:val="false"/>
          <w:i w:val="false"/>
          <w:color w:val="000000"/>
          <w:sz w:val="28"/>
        </w:rPr>
        <w:t>
      Бұл жағдайда цифрлық инфрақұрылымға жауапты қызметкер Қағидалардың осы тармағының екінші бөлігінде көрсетілген мерзім ішінде техникалық проблема туралы хаттаманы жасайды және оған көрсетілетін қызметті беруші қол қояды.</w:t>
      </w:r>
    </w:p>
    <w:bookmarkEnd w:id="172"/>
    <w:bookmarkStart w:name="z291" w:id="173"/>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Қазақстан Республикасының балалардың құқықтарын қорғау саласындағы уәкілетті орган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94" w:id="174"/>
    <w:p>
      <w:pPr>
        <w:spacing w:after="0"/>
        <w:ind w:left="0"/>
        <w:jc w:val="both"/>
      </w:pPr>
      <w:r>
        <w:rPr>
          <w:rFonts w:ascii="Times New Roman"/>
          <w:b w:val="false"/>
          <w:i w:val="false"/>
          <w:color w:val="000000"/>
          <w:sz w:val="28"/>
        </w:rPr>
        <w:t>
      реттік нөмірі 3-жол мынадай редакцияда жазылсын:</w:t>
      </w:r>
    </w:p>
    <w:bookmarkEnd w:id="174"/>
    <w:bookmarkStart w:name="z295" w:id="175"/>
    <w:p>
      <w:pPr>
        <w:spacing w:after="0"/>
        <w:ind w:left="0"/>
        <w:jc w:val="both"/>
      </w:pPr>
      <w:r>
        <w:rPr>
          <w:rFonts w:ascii="Times New Roman"/>
          <w:b w:val="false"/>
          <w:i w:val="false"/>
          <w:color w:val="000000"/>
          <w:sz w:val="28"/>
        </w:rPr>
        <w:t>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76"/>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2) "цифрлық үкіметтің" www.egov.kz веб-порталы (бұдан әрі – портал) арқылы жүзеге асырылады.</w:t>
            </w:r>
          </w:p>
        </w:tc>
      </w:tr>
    </w:tbl>
    <w:bookmarkStart w:name="z298" w:id="177"/>
    <w:p>
      <w:pPr>
        <w:spacing w:after="0"/>
        <w:ind w:left="0"/>
        <w:jc w:val="both"/>
      </w:pPr>
      <w:r>
        <w:rPr>
          <w:rFonts w:ascii="Times New Roman"/>
          <w:b w:val="false"/>
          <w:i w:val="false"/>
          <w:color w:val="000000"/>
          <w:sz w:val="28"/>
        </w:rPr>
        <w:t>
      ";</w:t>
      </w:r>
    </w:p>
    <w:bookmarkEnd w:id="177"/>
    <w:bookmarkStart w:name="z299" w:id="178"/>
    <w:p>
      <w:pPr>
        <w:spacing w:after="0"/>
        <w:ind w:left="0"/>
        <w:jc w:val="both"/>
      </w:pPr>
      <w:r>
        <w:rPr>
          <w:rFonts w:ascii="Times New Roman"/>
          <w:b w:val="false"/>
          <w:i w:val="false"/>
          <w:color w:val="000000"/>
          <w:sz w:val="28"/>
        </w:rPr>
        <w:t>
      реттік нөмірі 5-жол мынадай редакцияда жазылсын:</w:t>
      </w:r>
    </w:p>
    <w:bookmarkEnd w:id="178"/>
    <w:bookmarkStart w:name="z300"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bl>
    <w:bookmarkStart w:name="z301" w:id="180"/>
    <w:p>
      <w:pPr>
        <w:spacing w:after="0"/>
        <w:ind w:left="0"/>
        <w:jc w:val="both"/>
      </w:pPr>
      <w:r>
        <w:rPr>
          <w:rFonts w:ascii="Times New Roman"/>
          <w:b w:val="false"/>
          <w:i w:val="false"/>
          <w:color w:val="000000"/>
          <w:sz w:val="28"/>
        </w:rPr>
        <w:t>
      ";</w:t>
      </w:r>
    </w:p>
    <w:bookmarkEnd w:id="180"/>
    <w:bookmarkStart w:name="z302" w:id="181"/>
    <w:p>
      <w:pPr>
        <w:spacing w:after="0"/>
        <w:ind w:left="0"/>
        <w:jc w:val="both"/>
      </w:pPr>
      <w:r>
        <w:rPr>
          <w:rFonts w:ascii="Times New Roman"/>
          <w:b w:val="false"/>
          <w:i w:val="false"/>
          <w:color w:val="000000"/>
          <w:sz w:val="28"/>
        </w:rPr>
        <w:t>
      реттік нөмірі 9-жол мынадай редакцияда жазылсын:</w:t>
      </w:r>
    </w:p>
    <w:bookmarkEnd w:id="181"/>
    <w:bookmarkStart w:name="z303" w:id="182"/>
    <w:p>
      <w:pPr>
        <w:spacing w:after="0"/>
        <w:ind w:left="0"/>
        <w:jc w:val="both"/>
      </w:pPr>
      <w:r>
        <w:rPr>
          <w:rFonts w:ascii="Times New Roman"/>
          <w:b w:val="false"/>
          <w:i w:val="false"/>
          <w:color w:val="000000"/>
          <w:sz w:val="28"/>
        </w:rPr>
        <w:t>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83"/>
          <w:p>
            <w:pPr>
              <w:spacing w:after="20"/>
              <w:ind w:left="20"/>
              <w:jc w:val="both"/>
            </w:pPr>
            <w:r>
              <w:rPr>
                <w:rFonts w:ascii="Times New Roman"/>
                <w:b w:val="false"/>
                <w:i w:val="false"/>
                <w:color w:val="000000"/>
                <w:sz w:val="20"/>
              </w:rPr>
              <w:t>
Көрсетілетін қызметті берушіге:</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"АХАТ тіркеу пункті" цифрлық жүйесінде (бұдан әрі – АХАТ ЦЖ) не Қазақстан Республикасынан тыс жерлерде мәліметтер болмаған кезде неке қию туралы куәліктің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және зайыбының (жұбайының), көрсетілетін қызметті алушымен бірге тұратын өзге де тұлғалардың (бар болса)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(бұдан әрі – № ҚР ДСМ-49/2020 бұйрық) бекітілген нысанға сәйкес сәйкес "Наркология" психикалық денсаулық орталығы мен "Психиатрия" психикалық денсаулық орталығынан динамикалық бақылауда болу (немесе болмауы)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және зайыбының (жұбайының) тұрғын үйге меншік құқығын немесе тұрғын үйді пайдалану құқығын (жалдау шартын)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туысқандарының,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екінші деңгейдегі банкте ағымдағы шотты ашу туралы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 арқылы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АХАТ ЦЖ-де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сондай-ақ егер некеде тұрса зайыбының (жұбайының), көрсетілетін қызметті алушымен бірге тұратын өзге де адамдардың (бар болса), № 692 бұйрықпен бекітілген тізбеге сәйкес аурулардың жоқтығын растайтын денсаулық жағдайы туралы анықтамалардың электрондық көшірмесі, сондай-ақ динамикалық байқаудағы (не динамикалық байқаудың болмауы) жай-күйі туралы мәліметтер) "Наркология" психикалық денсаулық орталығынан, "Психиатрия" психикалық денсаулық орталығынан № ҚР ДСМ-49/2020 бұйрығымен бекітілген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және зайыбының (жұбайының) тұрғын үйге меншік құқығын немесе тұрғын үйді пайдалану (жалдау шарты) құқығын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екінші деңгейдегі банкте ағымдағы шотты ашу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xml:space="preserve">
7)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 Қорғаншылық немесе қамқоршылық жөніндегі функцияларды жүзеге асыратын органдар "Неке (ерлі-зайыптылық) және отбасы туралы" Қазақстан Республикасы кодексінің </w:t>
            </w:r>
            <w:r>
              <w:rPr>
                <w:rFonts w:ascii="Times New Roman"/>
                <w:b w:val="false"/>
                <w:i w:val="false"/>
                <w:color w:val="000000"/>
                <w:sz w:val="20"/>
              </w:rPr>
              <w:t>122-бабы</w:t>
            </w:r>
            <w:r>
              <w:rPr>
                <w:rFonts w:ascii="Times New Roman"/>
                <w:b w:val="false"/>
                <w:i w:val="false"/>
                <w:color w:val="000000"/>
                <w:sz w:val="20"/>
              </w:rPr>
              <w:t xml:space="preserve"> 1-тармағының талаптарына сәйкес жетім балаларды және ата-анасының қамқорлығынсыз қалған балаларды туыстарына, өгей әкелеріне (өгей аналарына) қабылдаушы отбасына тәрбиелеуге береді.</w:t>
            </w:r>
          </w:p>
        </w:tc>
      </w:tr>
    </w:tbl>
    <w:bookmarkStart w:name="z320" w:id="184"/>
    <w:p>
      <w:pPr>
        <w:spacing w:after="0"/>
        <w:ind w:left="0"/>
        <w:jc w:val="both"/>
      </w:pPr>
      <w:r>
        <w:rPr>
          <w:rFonts w:ascii="Times New Roman"/>
          <w:b w:val="false"/>
          <w:i w:val="false"/>
          <w:color w:val="000000"/>
          <w:sz w:val="28"/>
        </w:rPr>
        <w:t>
      ";</w:t>
      </w:r>
    </w:p>
    <w:bookmarkEnd w:id="184"/>
    <w:bookmarkStart w:name="z321" w:id="18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тағайындалуы, қайтарылуы және мөлшері" мемлекеттік қызметті көрсету қағидаларында:</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3" w:id="186"/>
    <w:p>
      <w:pPr>
        <w:spacing w:after="0"/>
        <w:ind w:left="0"/>
        <w:jc w:val="both"/>
      </w:pPr>
      <w:r>
        <w:rPr>
          <w:rFonts w:ascii="Times New Roman"/>
          <w:b w:val="false"/>
          <w:i w:val="false"/>
          <w:color w:val="000000"/>
          <w:sz w:val="28"/>
        </w:rPr>
        <w:t>
      "4.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көрсетілетін қызметті (бұдан әрі – мемлекеттік көрсетілетін қызмет) алу үшін жеке тұлға (бұдан әрі – көрсетілетін қызметті алушы) "цифрлық үкіметтің" веб-порталы (бұдан әрі – портал) арқылы Республикалық маңызы бар қалалар мен астананың балалардың құқықтарын қорғау жөніндегі білім басқармаларына, аудандардың, облыстық маңызы бар қалалардың білім бөлімдеріне (бұдан әрі – көрсетілетін қызметті беруші) бала асырап алу туралы сот шешімі шығарылған жер бойынша осы Қағидаларға 2-қосымшаға сәйкес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25" w:id="187"/>
    <w:p>
      <w:pPr>
        <w:spacing w:after="0"/>
        <w:ind w:left="0"/>
        <w:jc w:val="both"/>
      </w:pPr>
      <w:r>
        <w:rPr>
          <w:rFonts w:ascii="Times New Roman"/>
          <w:b w:val="false"/>
          <w:i w:val="false"/>
          <w:color w:val="000000"/>
          <w:sz w:val="28"/>
        </w:rPr>
        <w:t xml:space="preserve">
      "7. Жеке басын растайтын құжаттар, екінші деңгейдегі банкте немесе банктік операциялардың жеке түрлерін жүзеге асыруға Қазақстан Республикасы Ұлттық Банкінің лицензиясы бар ұйымда бала асырап алушылардың бірінің атына жеке шот ашу туралы шарт туралы мәліметтерді көрсетілетін қызметті беруші "цифрлық үкімет" шлюзі арқылы тиісті мемлекеттік цифрлық жүйелерден алады". </w:t>
      </w:r>
    </w:p>
    <w:bookmarkEnd w:id="187"/>
    <w:bookmarkStart w:name="z326" w:id="18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цифрлық жүйелерде қамтылған заңмен қорғалатын құпияны құрайтын мәліметтерді пайдалануға келісім береді.</w:t>
      </w:r>
    </w:p>
    <w:bookmarkEnd w:id="188"/>
    <w:bookmarkStart w:name="z327" w:id="189"/>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порталдың хабарламасына жауап ретінде қысқа мәтіндік хабарлама жіберу арқылы алады.";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мынадай редакцияда жазылсын:</w:t>
      </w:r>
    </w:p>
    <w:bookmarkStart w:name="z329" w:id="190"/>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31" w:id="191"/>
    <w:p>
      <w:pPr>
        <w:spacing w:after="0"/>
        <w:ind w:left="0"/>
        <w:jc w:val="both"/>
      </w:pPr>
      <w:r>
        <w:rPr>
          <w:rFonts w:ascii="Times New Roman"/>
          <w:b w:val="false"/>
          <w:i w:val="false"/>
          <w:color w:val="000000"/>
          <w:sz w:val="28"/>
        </w:rPr>
        <w:t xml:space="preserve">
      "12.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91"/>
    <w:bookmarkStart w:name="z332" w:id="192"/>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Қазақстан Республикасының балалардың құқықтарын қорғау саласындағы уәкілетті орган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335" w:id="193"/>
    <w:p>
      <w:pPr>
        <w:spacing w:after="0"/>
        <w:ind w:left="0"/>
        <w:jc w:val="both"/>
      </w:pPr>
      <w:r>
        <w:rPr>
          <w:rFonts w:ascii="Times New Roman"/>
          <w:b w:val="false"/>
          <w:i w:val="false"/>
          <w:color w:val="000000"/>
          <w:sz w:val="28"/>
        </w:rPr>
        <w:t>
      реттік нөмірі 3-жол мынадай редакцияда жазылсын:</w:t>
      </w:r>
    </w:p>
    <w:bookmarkEnd w:id="193"/>
    <w:bookmarkStart w:name="z336" w:id="194"/>
    <w:p>
      <w:pPr>
        <w:spacing w:after="0"/>
        <w:ind w:left="0"/>
        <w:jc w:val="both"/>
      </w:pPr>
      <w:r>
        <w:rPr>
          <w:rFonts w:ascii="Times New Roman"/>
          <w:b w:val="false"/>
          <w:i w:val="false"/>
          <w:color w:val="000000"/>
          <w:sz w:val="28"/>
        </w:rPr>
        <w:t>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"цифрлық үкіметтің" www.egov.kz веб-порталы (бұдан әрі – портал) арқылы жүзеге асырылады.</w:t>
            </w:r>
          </w:p>
        </w:tc>
      </w:tr>
    </w:tbl>
    <w:bookmarkStart w:name="z337" w:id="195"/>
    <w:p>
      <w:pPr>
        <w:spacing w:after="0"/>
        <w:ind w:left="0"/>
        <w:jc w:val="both"/>
      </w:pPr>
      <w:r>
        <w:rPr>
          <w:rFonts w:ascii="Times New Roman"/>
          <w:b w:val="false"/>
          <w:i w:val="false"/>
          <w:color w:val="000000"/>
          <w:sz w:val="28"/>
        </w:rPr>
        <w:t>
      ";</w:t>
      </w:r>
    </w:p>
    <w:bookmarkEnd w:id="195"/>
    <w:bookmarkStart w:name="z338" w:id="196"/>
    <w:p>
      <w:pPr>
        <w:spacing w:after="0"/>
        <w:ind w:left="0"/>
        <w:jc w:val="both"/>
      </w:pPr>
      <w:r>
        <w:rPr>
          <w:rFonts w:ascii="Times New Roman"/>
          <w:b w:val="false"/>
          <w:i w:val="false"/>
          <w:color w:val="000000"/>
          <w:sz w:val="28"/>
        </w:rPr>
        <w:t>
      реттік нөмірі 5-жол мынадай редакцияда жазылсын:</w:t>
      </w:r>
    </w:p>
    <w:bookmarkEnd w:id="196"/>
    <w:bookmarkStart w:name="z339" w:id="197"/>
    <w:p>
      <w:pPr>
        <w:spacing w:after="0"/>
        <w:ind w:left="0"/>
        <w:jc w:val="both"/>
      </w:pPr>
      <w:r>
        <w:rPr>
          <w:rFonts w:ascii="Times New Roman"/>
          <w:b w:val="false"/>
          <w:i w:val="false"/>
          <w:color w:val="000000"/>
          <w:sz w:val="28"/>
        </w:rPr>
        <w:t>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bl>
    <w:bookmarkStart w:name="z340" w:id="198"/>
    <w:p>
      <w:pPr>
        <w:spacing w:after="0"/>
        <w:ind w:left="0"/>
        <w:jc w:val="both"/>
      </w:pPr>
      <w:r>
        <w:rPr>
          <w:rFonts w:ascii="Times New Roman"/>
          <w:b w:val="false"/>
          <w:i w:val="false"/>
          <w:color w:val="000000"/>
          <w:sz w:val="28"/>
        </w:rPr>
        <w:t>
      ";</w:t>
      </w:r>
    </w:p>
    <w:bookmarkEnd w:id="198"/>
    <w:bookmarkStart w:name="z341" w:id="199"/>
    <w:p>
      <w:pPr>
        <w:spacing w:after="0"/>
        <w:ind w:left="0"/>
        <w:jc w:val="both"/>
      </w:pPr>
      <w:r>
        <w:rPr>
          <w:rFonts w:ascii="Times New Roman"/>
          <w:b w:val="false"/>
          <w:i w:val="false"/>
          <w:color w:val="000000"/>
          <w:sz w:val="28"/>
        </w:rPr>
        <w:t>
      реттік нөмірі 9-жол мынадай редакцияда жазылсын:</w:t>
      </w:r>
    </w:p>
    <w:bookmarkEnd w:id="199"/>
    <w:bookmarkStart w:name="z342" w:id="200"/>
    <w:p>
      <w:pPr>
        <w:spacing w:after="0"/>
        <w:ind w:left="0"/>
        <w:jc w:val="both"/>
      </w:pPr>
      <w:r>
        <w:rPr>
          <w:rFonts w:ascii="Times New Roman"/>
          <w:b w:val="false"/>
          <w:i w:val="false"/>
          <w:color w:val="000000"/>
          <w:sz w:val="28"/>
        </w:rPr>
        <w:t>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01"/>
          <w:p>
            <w:pPr>
              <w:spacing w:after="20"/>
              <w:ind w:left="20"/>
              <w:jc w:val="both"/>
            </w:pPr>
            <w:r>
              <w:rPr>
                <w:rFonts w:ascii="Times New Roman"/>
                <w:b w:val="false"/>
                <w:i w:val="false"/>
                <w:color w:val="000000"/>
                <w:sz w:val="20"/>
              </w:rPr>
              <w:t>
1) өтініш;</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баланы асырап алу туралы заңды күшіне енген сот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p>
            <w:pPr>
              <w:spacing w:after="20"/>
              <w:ind w:left="20"/>
              <w:jc w:val="both"/>
            </w:pPr>
            <w:r>
              <w:rPr>
                <w:rFonts w:ascii="Times New Roman"/>
                <w:b w:val="false"/>
                <w:i w:val="false"/>
                <w:color w:val="000000"/>
                <w:sz w:val="20"/>
              </w:rPr>
              <w:t>
Жеке басын растайтын құжаттар, екінші деңгейдегі банкте немесе банктік операциялардың жеке түрлерін жүзеге асыруға Қазақстан Республикасы Ұлттық Банкінің лицензиясы бар ұйымда бала асырап алушылардың бірінің атына жеке шот ашу туралы шарт туралы мәліметтерді көрсетілетін қызметті беруші "цифрлық үкімет" шлюзі арқылы тиісті мемлекеттік цифрлық жүйелерден алады".</w:t>
            </w:r>
          </w:p>
        </w:tc>
      </w:tr>
    </w:tbl>
    <w:bookmarkStart w:name="z346" w:id="202"/>
    <w:p>
      <w:pPr>
        <w:spacing w:after="0"/>
        <w:ind w:left="0"/>
        <w:jc w:val="both"/>
      </w:pPr>
      <w:r>
        <w:rPr>
          <w:rFonts w:ascii="Times New Roman"/>
          <w:b w:val="false"/>
          <w:i w:val="false"/>
          <w:color w:val="000000"/>
          <w:sz w:val="28"/>
        </w:rPr>
        <w:t>
      ";</w:t>
      </w:r>
    </w:p>
    <w:bookmarkEnd w:id="202"/>
    <w:bookmarkStart w:name="z347" w:id="203"/>
    <w:p>
      <w:pPr>
        <w:spacing w:after="0"/>
        <w:ind w:left="0"/>
        <w:jc w:val="both"/>
      </w:pPr>
      <w:r>
        <w:rPr>
          <w:rFonts w:ascii="Times New Roman"/>
          <w:b w:val="false"/>
          <w:i w:val="false"/>
          <w:color w:val="000000"/>
          <w:sz w:val="28"/>
        </w:rPr>
        <w:t>
      реттік нөмірі 11-жол мынадай редакцияда жазылсын:</w:t>
      </w:r>
    </w:p>
    <w:bookmarkEnd w:id="203"/>
    <w:bookmarkStart w:name="z348"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05"/>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цифрлық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цифрлық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bookmarkStart w:name="z352" w:id="206"/>
    <w:p>
      <w:pPr>
        <w:spacing w:after="0"/>
        <w:ind w:left="0"/>
        <w:jc w:val="both"/>
      </w:pPr>
      <w:r>
        <w:rPr>
          <w:rFonts w:ascii="Times New Roman"/>
          <w:b w:val="false"/>
          <w:i w:val="false"/>
          <w:color w:val="000000"/>
          <w:sz w:val="28"/>
        </w:rPr>
        <w:t>
      ";</w:t>
      </w:r>
    </w:p>
    <w:bookmarkEnd w:id="206"/>
    <w:bookmarkStart w:name="z353" w:id="20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қызметті көрсету қағидаларында:</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 жазылсын:</w:t>
      </w:r>
    </w:p>
    <w:bookmarkStart w:name="z355" w:id="208"/>
    <w:p>
      <w:pPr>
        <w:spacing w:after="0"/>
        <w:ind w:left="0"/>
        <w:jc w:val="both"/>
      </w:pPr>
      <w:r>
        <w:rPr>
          <w:rFonts w:ascii="Times New Roman"/>
          <w:b w:val="false"/>
          <w:i w:val="false"/>
          <w:color w:val="000000"/>
          <w:sz w:val="28"/>
        </w:rPr>
        <w:t>
      "8. Көрсетілетін қызметті алушының жеке басын растайтын құжаттар туралы мәліметтерді Мемлекеттік корпорациясының қызметкері және көрсетілетін қызметті беруші "цифрлық үкімет" шлюзі арқылы тиісті мемлекеттік цифрлық жүйеден алады".</w:t>
      </w:r>
    </w:p>
    <w:bookmarkEnd w:id="208"/>
    <w:bookmarkStart w:name="z356" w:id="209"/>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цифрлық жүйелерде қамтылған, заңмен қорғалатын құпияны құрайтын мәліметтерді пайдалануға көрсетілетін қызметті алушының келісімін алады.</w:t>
      </w:r>
    </w:p>
    <w:bookmarkEnd w:id="209"/>
    <w:bookmarkStart w:name="z357" w:id="210"/>
    <w:p>
      <w:pPr>
        <w:spacing w:after="0"/>
        <w:ind w:left="0"/>
        <w:jc w:val="both"/>
      </w:pPr>
      <w:r>
        <w:rPr>
          <w:rFonts w:ascii="Times New Roman"/>
          <w:b w:val="false"/>
          <w:i w:val="false"/>
          <w:color w:val="000000"/>
          <w:sz w:val="28"/>
        </w:rPr>
        <w:t>
      Көрсетілетін қызметті беруші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порталдың хабарламасына жауап ретінде қысқа мәтіндік хабарлама жіберу арқылы алады.";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359" w:id="211"/>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211"/>
    <w:bookmarkStart w:name="z360" w:id="212"/>
    <w:p>
      <w:pPr>
        <w:spacing w:after="0"/>
        <w:ind w:left="0"/>
        <w:jc w:val="both"/>
      </w:pPr>
      <w:r>
        <w:rPr>
          <w:rFonts w:ascii="Times New Roman"/>
          <w:b w:val="false"/>
          <w:i w:val="false"/>
          <w:color w:val="000000"/>
          <w:sz w:val="28"/>
        </w:rPr>
        <w:t>
      Цифрлық жүйе істен шыққан кезде көрсетілетін қызметті беруші анықталған сәттен бастап дереу көрсетілетін қызметті берушінің цифрлық инфрақұрылымға жауапты құрылымдық бөлімшесінің қызметкерін хабардар етеді.</w:t>
      </w:r>
    </w:p>
    <w:bookmarkEnd w:id="212"/>
    <w:bookmarkStart w:name="z361" w:id="213"/>
    <w:p>
      <w:pPr>
        <w:spacing w:after="0"/>
        <w:ind w:left="0"/>
        <w:jc w:val="both"/>
      </w:pPr>
      <w:r>
        <w:rPr>
          <w:rFonts w:ascii="Times New Roman"/>
          <w:b w:val="false"/>
          <w:i w:val="false"/>
          <w:color w:val="000000"/>
          <w:sz w:val="28"/>
        </w:rPr>
        <w:t>
      Бұл жағдайда цифрлық инфрақұрылымға жауапты қызметкер Қағидалардың осы тармағының екінші бөлігінде көрсетілген мерзім ішінде техникалық проблема туралы хаттаманы жасайды және оған көрсетілетін қызметті беруші қол қояды.</w:t>
      </w:r>
    </w:p>
    <w:bookmarkEnd w:id="213"/>
    <w:bookmarkStart w:name="z362" w:id="214"/>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Қазақстан Республикасының балалардың құқықтарын қорғау саласындағы уәкілетті орган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1-қосымша </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Start w:name="z364" w:id="215"/>
    <w:p>
      <w:pPr>
        <w:spacing w:after="0"/>
        <w:ind w:left="0"/>
        <w:jc w:val="both"/>
      </w:pPr>
      <w:r>
        <w:rPr>
          <w:rFonts w:ascii="Times New Roman"/>
          <w:b w:val="false"/>
          <w:i w:val="false"/>
          <w:color w:val="000000"/>
          <w:sz w:val="28"/>
        </w:rPr>
        <w:t>
      осы бұйрыққа 9-қосымшаға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қағидаларында:</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редацияда жазылсын:</w:t>
      </w:r>
    </w:p>
    <w:bookmarkStart w:name="z366" w:id="216"/>
    <w:p>
      <w:pPr>
        <w:spacing w:after="0"/>
        <w:ind w:left="0"/>
        <w:jc w:val="both"/>
      </w:pPr>
      <w:r>
        <w:rPr>
          <w:rFonts w:ascii="Times New Roman"/>
          <w:b w:val="false"/>
          <w:i w:val="false"/>
          <w:color w:val="000000"/>
          <w:sz w:val="28"/>
        </w:rPr>
        <w:t>
      "3.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қызметін (бұдан әрі – мемлекеттік көрсетілетін қызмет) алу үшін жеке тұлға (бұдан әрі – көрсетілетін қызметті алушы) аудандардағы, облыстық маңызы бар қалалардағы білім бөлімдеріне, білім беру ұйымдарына (бұдан әрі – көрсетілетін қызметті беруші), "Азаматтарға арналған үкімет" мемлекеттік корпорациясы (бұдан әрі – Мемлекеттік корпорация) немесе "цифрлық үкіметтің" веб-порталы (бұдан әрі – портал) арқылы осы Қағидаларға 2-қосымшаға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8" w:id="217"/>
    <w:p>
      <w:pPr>
        <w:spacing w:after="0"/>
        <w:ind w:left="0"/>
        <w:jc w:val="both"/>
      </w:pPr>
      <w:r>
        <w:rPr>
          <w:rFonts w:ascii="Times New Roman"/>
          <w:b w:val="false"/>
          <w:i w:val="false"/>
          <w:color w:val="000000"/>
          <w:sz w:val="28"/>
        </w:rPr>
        <w:t>
      "9. Көрсетілетін қызметті алушының жеке басын куәландыратын құжаттар, баланың туу туралы куәлігі туралы мәліметтерді ("АХАТ тіркеу пункті" цифрлық жүйесінде мәліметтер болмаған кезде) және оқу орнынан анықтаманы Мемлекеттік корпорацияның қызметкері және көрсетілетін қызметті беруші "цифрлық үкімет" шлюзі арқылы тиісті мемлекеттік цифрлық жүйелерден алады.</w:t>
      </w:r>
    </w:p>
    <w:bookmarkEnd w:id="217"/>
    <w:bookmarkStart w:name="z369" w:id="21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қызметті көрсету кезінде цифрлық жүйелерде қамтылған, заңмен қорғалатын құпияны құрайтын мәліметтерді пайдалануға көрсетілетін қызметті алушының келісімін алады.</w:t>
      </w:r>
    </w:p>
    <w:bookmarkEnd w:id="218"/>
    <w:bookmarkStart w:name="z370" w:id="219"/>
    <w:p>
      <w:pPr>
        <w:spacing w:after="0"/>
        <w:ind w:left="0"/>
        <w:jc w:val="both"/>
      </w:pPr>
      <w:r>
        <w:rPr>
          <w:rFonts w:ascii="Times New Roman"/>
          <w:b w:val="false"/>
          <w:i w:val="false"/>
          <w:color w:val="000000"/>
          <w:sz w:val="28"/>
        </w:rPr>
        <w:t>
      Көрсетілетін қызметті беруші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порталдың хабарламасына жауап ретінде қысқа мәтіндік хабарлама жіберу арқылы алады.";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372" w:id="220"/>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220"/>
    <w:bookmarkStart w:name="z373" w:id="221"/>
    <w:p>
      <w:pPr>
        <w:spacing w:after="0"/>
        <w:ind w:left="0"/>
        <w:jc w:val="both"/>
      </w:pPr>
      <w:r>
        <w:rPr>
          <w:rFonts w:ascii="Times New Roman"/>
          <w:b w:val="false"/>
          <w:i w:val="false"/>
          <w:color w:val="000000"/>
          <w:sz w:val="28"/>
        </w:rPr>
        <w:t>
      Цифрлық жүйе істен шыққан кезде көрсетілетін қызметті беруші анықталған сәттен бастап дереу көрсетілетін қызметті берушінің цифрлық инфрақұрылымға жауапты құрылымдық бөлімшесінің қызметкерін хабардар етеді.</w:t>
      </w:r>
    </w:p>
    <w:bookmarkEnd w:id="221"/>
    <w:bookmarkStart w:name="z374" w:id="222"/>
    <w:p>
      <w:pPr>
        <w:spacing w:after="0"/>
        <w:ind w:left="0"/>
        <w:jc w:val="both"/>
      </w:pPr>
      <w:r>
        <w:rPr>
          <w:rFonts w:ascii="Times New Roman"/>
          <w:b w:val="false"/>
          <w:i w:val="false"/>
          <w:color w:val="000000"/>
          <w:sz w:val="28"/>
        </w:rPr>
        <w:t>
      Бұл жағдайда цифрлық инфрақұрылымға жауапты қызметкер Қағидалардың осы тармағының екінші бөлігінде көрсетілген мерзім ішінде техникалық проблема туралы хаттаманы жасайды және оған көрсетілетін қызметті беруші қол қояды.</w:t>
      </w:r>
    </w:p>
    <w:bookmarkEnd w:id="222"/>
    <w:bookmarkStart w:name="z375" w:id="223"/>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Қазақстан Республикасының балалардың құқықтарын қорғау саласындағы уәкілетті орган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bookmarkStart w:name="z378" w:id="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реттік нөмірі 3-жол мынадай редакцияда жазылсын:</w:t>
      </w:r>
    </w:p>
    <w:bookmarkEnd w:id="224"/>
    <w:bookmarkStart w:name="z379" w:id="225"/>
    <w:p>
      <w:pPr>
        <w:spacing w:after="0"/>
        <w:ind w:left="0"/>
        <w:jc w:val="both"/>
      </w:pPr>
      <w:r>
        <w:rPr>
          <w:rFonts w:ascii="Times New Roman"/>
          <w:b w:val="false"/>
          <w:i w:val="false"/>
          <w:color w:val="000000"/>
          <w:sz w:val="28"/>
        </w:rPr>
        <w:t>
      "</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26"/>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"цифрлық үкіметтің" www.egov.kz веб-порталы (бұдан әрі – портал) арқылы жүзеге асырылады.</w:t>
            </w:r>
          </w:p>
        </w:tc>
      </w:tr>
    </w:tbl>
    <w:bookmarkStart w:name="z383" w:id="227"/>
    <w:p>
      <w:pPr>
        <w:spacing w:after="0"/>
        <w:ind w:left="0"/>
        <w:jc w:val="both"/>
      </w:pPr>
      <w:r>
        <w:rPr>
          <w:rFonts w:ascii="Times New Roman"/>
          <w:b w:val="false"/>
          <w:i w:val="false"/>
          <w:color w:val="000000"/>
          <w:sz w:val="28"/>
        </w:rPr>
        <w:t>
      ";</w:t>
      </w:r>
    </w:p>
    <w:bookmarkEnd w:id="227"/>
    <w:bookmarkStart w:name="z384" w:id="228"/>
    <w:p>
      <w:pPr>
        <w:spacing w:after="0"/>
        <w:ind w:left="0"/>
        <w:jc w:val="both"/>
      </w:pPr>
      <w:r>
        <w:rPr>
          <w:rFonts w:ascii="Times New Roman"/>
          <w:b w:val="false"/>
          <w:i w:val="false"/>
          <w:color w:val="000000"/>
          <w:sz w:val="28"/>
        </w:rPr>
        <w:t>
      реттік нөмірі 5-жол мынадай редакцияда жазылсын:</w:t>
      </w:r>
    </w:p>
    <w:bookmarkEnd w:id="228"/>
    <w:bookmarkStart w:name="z385" w:id="229"/>
    <w:p>
      <w:pPr>
        <w:spacing w:after="0"/>
        <w:ind w:left="0"/>
        <w:jc w:val="both"/>
      </w:pPr>
      <w:r>
        <w:rPr>
          <w:rFonts w:ascii="Times New Roman"/>
          <w:b w:val="false"/>
          <w:i w:val="false"/>
          <w:color w:val="000000"/>
          <w:sz w:val="28"/>
        </w:rPr>
        <w:t>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bl>
    <w:bookmarkStart w:name="z386" w:id="230"/>
    <w:p>
      <w:pPr>
        <w:spacing w:after="0"/>
        <w:ind w:left="0"/>
        <w:jc w:val="both"/>
      </w:pPr>
      <w:r>
        <w:rPr>
          <w:rFonts w:ascii="Times New Roman"/>
          <w:b w:val="false"/>
          <w:i w:val="false"/>
          <w:color w:val="000000"/>
          <w:sz w:val="28"/>
        </w:rPr>
        <w:t>
      ";</w:t>
      </w:r>
    </w:p>
    <w:bookmarkEnd w:id="230"/>
    <w:bookmarkStart w:name="z387" w:id="231"/>
    <w:p>
      <w:pPr>
        <w:spacing w:after="0"/>
        <w:ind w:left="0"/>
        <w:jc w:val="both"/>
      </w:pPr>
      <w:r>
        <w:rPr>
          <w:rFonts w:ascii="Times New Roman"/>
          <w:b w:val="false"/>
          <w:i w:val="false"/>
          <w:color w:val="000000"/>
          <w:sz w:val="28"/>
        </w:rPr>
        <w:t>
      реттік нөмірі 9-жол мынадай редакцияда жазылсын:</w:t>
      </w:r>
    </w:p>
    <w:bookmarkEnd w:id="231"/>
    <w:bookmarkStart w:name="z388" w:id="232"/>
    <w:p>
      <w:pPr>
        <w:spacing w:after="0"/>
        <w:ind w:left="0"/>
        <w:jc w:val="both"/>
      </w:pPr>
      <w:r>
        <w:rPr>
          <w:rFonts w:ascii="Times New Roman"/>
          <w:b w:val="false"/>
          <w:i w:val="false"/>
          <w:color w:val="000000"/>
          <w:sz w:val="28"/>
        </w:rPr>
        <w:t>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33"/>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"АХАТ тіркеу пункті" цифрлық жүйесінде (бұдан әрі – АХАТ ЦЖ) мәліметтер болмаған кезде не Қазақстан Республикасынан тыс жерде туған (туылған)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мемлекеттік қызмет көрсетуге қойылатын талаптарының қосымшасына сәйкес нысан бойынша оқу орнынан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АХАТ ЦЖ мәліметтері болмаған не Қазақстан Республикасынан тыс жерде туған баланың (балалардың) туу туралы куәлігінің электрондық көшірмесі;</w:t>
            </w:r>
          </w:p>
          <w:p>
            <w:pPr>
              <w:spacing w:after="20"/>
              <w:ind w:left="20"/>
              <w:jc w:val="both"/>
            </w:pPr>
            <w:r>
              <w:rPr>
                <w:rFonts w:ascii="Times New Roman"/>
                <w:b w:val="false"/>
                <w:i w:val="false"/>
                <w:color w:val="000000"/>
                <w:sz w:val="20"/>
              </w:rPr>
              <w:t>
3) осы мемлекеттік қызмет көрсетуге қойылатын талаптарының қосымшасына сәйкес нысан бойынша оқу орнынан анықтаманың электрондық көшірмесі.</w:t>
            </w:r>
          </w:p>
        </w:tc>
      </w:tr>
    </w:tbl>
    <w:bookmarkStart w:name="z398" w:id="234"/>
    <w:p>
      <w:pPr>
        <w:spacing w:after="0"/>
        <w:ind w:left="0"/>
        <w:jc w:val="both"/>
      </w:pPr>
      <w:r>
        <w:rPr>
          <w:rFonts w:ascii="Times New Roman"/>
          <w:b w:val="false"/>
          <w:i w:val="false"/>
          <w:color w:val="000000"/>
          <w:sz w:val="28"/>
        </w:rPr>
        <w:t>
      ";</w:t>
      </w:r>
    </w:p>
    <w:bookmarkEnd w:id="234"/>
    <w:bookmarkStart w:name="z399" w:id="2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қағидаларында:</w:t>
      </w:r>
    </w:p>
    <w:bookmarkEnd w:id="2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01" w:id="236"/>
    <w:p>
      <w:pPr>
        <w:spacing w:after="0"/>
        <w:ind w:left="0"/>
        <w:jc w:val="both"/>
      </w:pPr>
      <w:r>
        <w:rPr>
          <w:rFonts w:ascii="Times New Roman"/>
          <w:b w:val="false"/>
          <w:i w:val="false"/>
          <w:color w:val="000000"/>
          <w:sz w:val="28"/>
        </w:rPr>
        <w:t>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Астана,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"цифрлық үкіметтің" веб-порталы (бұдан әрі – портал) арқылы осы Қағидаларға 2-қосымшаға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03" w:id="237"/>
    <w:p>
      <w:pPr>
        <w:spacing w:after="0"/>
        <w:ind w:left="0"/>
        <w:jc w:val="both"/>
      </w:pPr>
      <w:r>
        <w:rPr>
          <w:rFonts w:ascii="Times New Roman"/>
          <w:b w:val="false"/>
          <w:i w:val="false"/>
          <w:color w:val="000000"/>
          <w:sz w:val="28"/>
        </w:rPr>
        <w:t>
      "6. Көрсетілетін қызметті алушының жеке басын, баланың туғанын, некеге тұруды немесе бұзуды куәаландыратын құжаттар туралы ("АХАТ тіркеу пункті" цифрлық жүйесінде мәліметтер болмаған жағдайда), жұмыссыз ретінде тіркеу туралы, көрсетілетін қызметті алушының (отбасының) мемлекеттік 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 және қамқоршылық туралы анықтаманы көрсетілетін қызметті беруші тиісті мемлекеттік цифрлық жүйелерден "цифрлық үкімет" шлюзі арқылы алады.</w:t>
      </w:r>
    </w:p>
    <w:bookmarkEnd w:id="237"/>
    <w:bookmarkStart w:name="z404" w:id="23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цифрлық жүйелерде қамтылған, заңмен қорғалатын құпияны құрайтын мәліметтерді пайдалануға көрсетілетін қызметті алушының келісімін алады.</w:t>
      </w:r>
    </w:p>
    <w:bookmarkEnd w:id="238"/>
    <w:bookmarkStart w:name="z405" w:id="239"/>
    <w:p>
      <w:pPr>
        <w:spacing w:after="0"/>
        <w:ind w:left="0"/>
        <w:jc w:val="both"/>
      </w:pPr>
      <w:r>
        <w:rPr>
          <w:rFonts w:ascii="Times New Roman"/>
          <w:b w:val="false"/>
          <w:i w:val="false"/>
          <w:color w:val="000000"/>
          <w:sz w:val="28"/>
        </w:rPr>
        <w:t>
      Көрсетілетін қызметті беруші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порталдың хабарламасына жауап ретінде қысқа мәтіндік хабарлама жіберу арқылы алады.";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w:t>
      </w:r>
      <w:r>
        <w:rPr>
          <w:rFonts w:ascii="Times New Roman"/>
          <w:b w:val="false"/>
          <w:i w:val="false"/>
          <w:color w:val="000000"/>
          <w:sz w:val="28"/>
        </w:rPr>
        <w:t xml:space="preserve"> мынадай редакцияда жазылсын:</w:t>
      </w:r>
    </w:p>
    <w:bookmarkStart w:name="z407" w:id="240"/>
    <w:p>
      <w:pPr>
        <w:spacing w:after="0"/>
        <w:ind w:left="0"/>
        <w:jc w:val="both"/>
      </w:pPr>
      <w:r>
        <w:rPr>
          <w:rFonts w:ascii="Times New Roman"/>
          <w:b w:val="false"/>
          <w:i w:val="false"/>
          <w:color w:val="000000"/>
          <w:sz w:val="28"/>
        </w:rPr>
        <w:t>
      "7-1.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цифрлық жүйелері арқылы көрсетілетін қызметті алушының ұялы байланысының абоненттік құрылғысының телефон нөмірін "цифрлық үкіметтің" www.egov.kz веб-порталында тіркей отырып, проактивті жолмен көрсетуге болады және оған:</w:t>
      </w:r>
    </w:p>
    <w:bookmarkEnd w:id="240"/>
    <w:bookmarkStart w:name="z408" w:id="241"/>
    <w:p>
      <w:pPr>
        <w:spacing w:after="0"/>
        <w:ind w:left="0"/>
        <w:jc w:val="both"/>
      </w:pPr>
      <w:r>
        <w:rPr>
          <w:rFonts w:ascii="Times New Roman"/>
          <w:b w:val="false"/>
          <w:i w:val="false"/>
          <w:color w:val="000000"/>
          <w:sz w:val="28"/>
        </w:rPr>
        <w:t>
      1) көрсетілетін қызметті алушыға кезекке қою жөніндегі мемлекеттік қызметті көрсетуге сұраным жасалған автоматты хабарлама жіберу;</w:t>
      </w:r>
    </w:p>
    <w:bookmarkEnd w:id="241"/>
    <w:bookmarkStart w:name="z409" w:id="242"/>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bookmarkEnd w:id="2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411" w:id="243"/>
    <w:p>
      <w:pPr>
        <w:spacing w:after="0"/>
        <w:ind w:left="0"/>
        <w:jc w:val="both"/>
      </w:pPr>
      <w:r>
        <w:rPr>
          <w:rFonts w:ascii="Times New Roman"/>
          <w:b w:val="false"/>
          <w:i w:val="false"/>
          <w:color w:val="000000"/>
          <w:sz w:val="28"/>
        </w:rPr>
        <w:t xml:space="preserve">
      "9-1.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243"/>
    <w:bookmarkStart w:name="z412" w:id="244"/>
    <w:p>
      <w:pPr>
        <w:spacing w:after="0"/>
        <w:ind w:left="0"/>
        <w:jc w:val="both"/>
      </w:pPr>
      <w:r>
        <w:rPr>
          <w:rFonts w:ascii="Times New Roman"/>
          <w:b w:val="false"/>
          <w:i w:val="false"/>
          <w:color w:val="000000"/>
          <w:sz w:val="28"/>
        </w:rPr>
        <w:t>
      Цифрлық жүйе істен шыққан кезде көрсетілетін қызметті беруші анықталған сәттен бастап дереу көрсетілетін қызметті берушінің цифрлық инфрақұрылымға жауапты құрылымдық бөлімшесінің қызметкерін хабардар етеді.</w:t>
      </w:r>
    </w:p>
    <w:bookmarkEnd w:id="244"/>
    <w:bookmarkStart w:name="z413" w:id="245"/>
    <w:p>
      <w:pPr>
        <w:spacing w:after="0"/>
        <w:ind w:left="0"/>
        <w:jc w:val="both"/>
      </w:pPr>
      <w:r>
        <w:rPr>
          <w:rFonts w:ascii="Times New Roman"/>
          <w:b w:val="false"/>
          <w:i w:val="false"/>
          <w:color w:val="000000"/>
          <w:sz w:val="28"/>
        </w:rPr>
        <w:t>
      Бұл жағдайда цифрлық инфрақұрылымға жауапты қызметкер Қағидалардың осы тармағының екінші бөлігінде көрсетілген мерзім ішінде техникалық проблема туралы хаттаманы жасайды және оған көрсетілетін қызметті беруші қол қояды.</w:t>
      </w:r>
    </w:p>
    <w:bookmarkEnd w:id="245"/>
    <w:bookmarkStart w:name="z414" w:id="24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Қағидаларға</w:t>
      </w:r>
      <w:r>
        <w:rPr>
          <w:rFonts w:ascii="Times New Roman"/>
          <w:b w:val="false"/>
          <w:i w:val="false"/>
          <w:color w:val="000000"/>
          <w:sz w:val="28"/>
        </w:rPr>
        <w:t xml:space="preserve"> өзгерістер және (немесе) толықтырулар енгізілген кезде Қазақстан Республикасының балалардың құқықтарын қорғау саласындағы уәкілетті орган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17" w:id="247"/>
    <w:p>
      <w:pPr>
        <w:spacing w:after="0"/>
        <w:ind w:left="0"/>
        <w:jc w:val="both"/>
      </w:pPr>
      <w:r>
        <w:rPr>
          <w:rFonts w:ascii="Times New Roman"/>
          <w:b w:val="false"/>
          <w:i w:val="false"/>
          <w:color w:val="000000"/>
          <w:sz w:val="28"/>
        </w:rPr>
        <w:t>
      реттік нөмірі 3-жол мынадай редакцияда жазылсын:</w:t>
      </w:r>
    </w:p>
    <w:bookmarkEnd w:id="247"/>
    <w:bookmarkStart w:name="z418" w:id="248"/>
    <w:p>
      <w:pPr>
        <w:spacing w:after="0"/>
        <w:ind w:left="0"/>
        <w:jc w:val="both"/>
      </w:pPr>
      <w:r>
        <w:rPr>
          <w:rFonts w:ascii="Times New Roman"/>
          <w:b w:val="false"/>
          <w:i w:val="false"/>
          <w:color w:val="000000"/>
          <w:sz w:val="28"/>
        </w:rPr>
        <w:t>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49"/>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2) "цифрлық үкіметтің" www.egov.kz веб-порталы (бұдан әрі – портал) арқылы жүзеге асырылады.</w:t>
            </w:r>
          </w:p>
        </w:tc>
      </w:tr>
    </w:tbl>
    <w:bookmarkStart w:name="z421" w:id="250"/>
    <w:p>
      <w:pPr>
        <w:spacing w:after="0"/>
        <w:ind w:left="0"/>
        <w:jc w:val="both"/>
      </w:pPr>
      <w:r>
        <w:rPr>
          <w:rFonts w:ascii="Times New Roman"/>
          <w:b w:val="false"/>
          <w:i w:val="false"/>
          <w:color w:val="000000"/>
          <w:sz w:val="28"/>
        </w:rPr>
        <w:t>
      ";</w:t>
      </w:r>
    </w:p>
    <w:bookmarkEnd w:id="250"/>
    <w:bookmarkStart w:name="z422" w:id="251"/>
    <w:p>
      <w:pPr>
        <w:spacing w:after="0"/>
        <w:ind w:left="0"/>
        <w:jc w:val="both"/>
      </w:pPr>
      <w:r>
        <w:rPr>
          <w:rFonts w:ascii="Times New Roman"/>
          <w:b w:val="false"/>
          <w:i w:val="false"/>
          <w:color w:val="000000"/>
          <w:sz w:val="28"/>
        </w:rPr>
        <w:t>
      реттік нөмірі 5-жол мынадай редакцияда жазылсын:</w:t>
      </w:r>
    </w:p>
    <w:bookmarkEnd w:id="251"/>
    <w:bookmarkStart w:name="z423" w:id="252"/>
    <w:p>
      <w:pPr>
        <w:spacing w:after="0"/>
        <w:ind w:left="0"/>
        <w:jc w:val="both"/>
      </w:pPr>
      <w:r>
        <w:rPr>
          <w:rFonts w:ascii="Times New Roman"/>
          <w:b w:val="false"/>
          <w:i w:val="false"/>
          <w:color w:val="000000"/>
          <w:sz w:val="28"/>
        </w:rPr>
        <w:t>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bl>
    <w:bookmarkStart w:name="z424" w:id="253"/>
    <w:p>
      <w:pPr>
        <w:spacing w:after="0"/>
        <w:ind w:left="0"/>
        <w:jc w:val="both"/>
      </w:pPr>
      <w:r>
        <w:rPr>
          <w:rFonts w:ascii="Times New Roman"/>
          <w:b w:val="false"/>
          <w:i w:val="false"/>
          <w:color w:val="000000"/>
          <w:sz w:val="28"/>
        </w:rPr>
        <w:t>
      ";</w:t>
      </w:r>
    </w:p>
    <w:bookmarkEnd w:id="253"/>
    <w:bookmarkStart w:name="z425" w:id="254"/>
    <w:p>
      <w:pPr>
        <w:spacing w:after="0"/>
        <w:ind w:left="0"/>
        <w:jc w:val="both"/>
      </w:pPr>
      <w:r>
        <w:rPr>
          <w:rFonts w:ascii="Times New Roman"/>
          <w:b w:val="false"/>
          <w:i w:val="false"/>
          <w:color w:val="000000"/>
          <w:sz w:val="28"/>
        </w:rPr>
        <w:t>
      реттік нөмірі 9-жол мынадай редакцияда жазылсын:</w:t>
      </w:r>
    </w:p>
    <w:bookmarkEnd w:id="254"/>
    <w:bookmarkStart w:name="z426" w:id="255"/>
    <w:p>
      <w:pPr>
        <w:spacing w:after="0"/>
        <w:ind w:left="0"/>
        <w:jc w:val="both"/>
      </w:pPr>
      <w:r>
        <w:rPr>
          <w:rFonts w:ascii="Times New Roman"/>
          <w:b w:val="false"/>
          <w:i w:val="false"/>
          <w:color w:val="000000"/>
          <w:sz w:val="28"/>
        </w:rPr>
        <w:t>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56"/>
          <w:p>
            <w:pPr>
              <w:spacing w:after="20"/>
              <w:ind w:left="20"/>
              <w:jc w:val="both"/>
            </w:pPr>
            <w:r>
              <w:rPr>
                <w:rFonts w:ascii="Times New Roman"/>
                <w:b w:val="false"/>
                <w:i w:val="false"/>
                <w:color w:val="000000"/>
                <w:sz w:val="20"/>
              </w:rPr>
              <w:t>
көрсетілетін қызметті берушіге:</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"АХАТ тіркеу пункті" цифрлық жүйесінде (бұдан әрі – АХАТ ЦЖ)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қию немесе некені бұзу туралы куәліктің көшірмесі (АХАТ ЦЖ-де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мәртебесін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АХАТ ЦЖ-да мәліметтер болмаған жағдайда не Қазақстан Республикасынан тыс жерде туған баланың (балалардың) туу туралы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қию немесе некені бұзу туралы куәліктің электрондық көшірмесі (АХАТ ЦЖ-да мәліметтер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мәртебесін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отбасыларда тәрбиеленетін жетім балалар, ата-анасының қамқорлығынсыз қалған балалар үшін –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bl>
    <w:bookmarkStart w:name="z446" w:id="257"/>
    <w:p>
      <w:pPr>
        <w:spacing w:after="0"/>
        <w:ind w:left="0"/>
        <w:jc w:val="both"/>
      </w:pPr>
      <w:r>
        <w:rPr>
          <w:rFonts w:ascii="Times New Roman"/>
          <w:b w:val="false"/>
          <w:i w:val="false"/>
          <w:color w:val="000000"/>
          <w:sz w:val="28"/>
        </w:rPr>
        <w:t>
      ";</w:t>
      </w:r>
    </w:p>
    <w:bookmarkEnd w:id="257"/>
    <w:bookmarkStart w:name="z447" w:id="25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қағидаларында:</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 мынадай редацияда жазылсын:</w:t>
      </w:r>
    </w:p>
    <w:bookmarkStart w:name="z449" w:id="259"/>
    <w:p>
      <w:pPr>
        <w:spacing w:after="0"/>
        <w:ind w:left="0"/>
        <w:jc w:val="both"/>
      </w:pPr>
      <w:r>
        <w:rPr>
          <w:rFonts w:ascii="Times New Roman"/>
          <w:b w:val="false"/>
          <w:i w:val="false"/>
          <w:color w:val="000000"/>
          <w:sz w:val="28"/>
        </w:rPr>
        <w:t>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балалардың құқықтарын қорғау жөніндегі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әрі – Мемлекеттік корпорация) немесе "цифрлық үкімет" веб-порталы (бұдан әрі – портал) арқылы осы Қағидаларға 2-қосымшаға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451" w:id="260"/>
    <w:p>
      <w:pPr>
        <w:spacing w:after="0"/>
        <w:ind w:left="0"/>
        <w:jc w:val="both"/>
      </w:pPr>
      <w:r>
        <w:rPr>
          <w:rFonts w:ascii="Times New Roman"/>
          <w:b w:val="false"/>
          <w:i w:val="false"/>
          <w:color w:val="000000"/>
          <w:sz w:val="28"/>
        </w:rPr>
        <w:t>
      "9. Жеке басты куәландыратын құжаттар, баланың туу туралы куәлігі, неке қию туралы куәлігі ("АХАТ тіркеу пункті" цифрлық жүйесінде мәліметтер болмаған кезде) туралы мәліметтерді Мемлекеттік корпорацияның қызметкері және көрсетілетін қызметті беруші "цифрлық үкімет" шлюзі арқылы тиісті мемлекеттік цифрлық жүйелерден алады.</w:t>
      </w:r>
    </w:p>
    <w:bookmarkEnd w:id="260"/>
    <w:bookmarkStart w:name="z452" w:id="261"/>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кезінде цифрлық жүйелерде қамтылған, заңмен қорғалатын құпияны құрайтын мәліметтерді пайдалануға көрсетілетін қызметті алушының келісімін алады.</w:t>
      </w:r>
    </w:p>
    <w:bookmarkEnd w:id="261"/>
    <w:bookmarkStart w:name="z453" w:id="262"/>
    <w:p>
      <w:pPr>
        <w:spacing w:after="0"/>
        <w:ind w:left="0"/>
        <w:jc w:val="both"/>
      </w:pPr>
      <w:r>
        <w:rPr>
          <w:rFonts w:ascii="Times New Roman"/>
          <w:b w:val="false"/>
          <w:i w:val="false"/>
          <w:color w:val="000000"/>
          <w:sz w:val="28"/>
        </w:rPr>
        <w:t>
      Көрсетілетін қызметті беруші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порталдың хабарламасына жауап ретінде қысқа мәтіндік хабарлама жіберу арқылы алады.";</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455" w:id="263"/>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263"/>
    <w:bookmarkStart w:name="z456" w:id="264"/>
    <w:p>
      <w:pPr>
        <w:spacing w:after="0"/>
        <w:ind w:left="0"/>
        <w:jc w:val="both"/>
      </w:pPr>
      <w:r>
        <w:rPr>
          <w:rFonts w:ascii="Times New Roman"/>
          <w:b w:val="false"/>
          <w:i w:val="false"/>
          <w:color w:val="000000"/>
          <w:sz w:val="28"/>
        </w:rPr>
        <w:t>
      Цифрлық жүйе істен шыққан кезде көрсетілетін қызметті беруші анықталған сәттен бастап дереу көрсетілетін қызметті берушінің цифрлық инфрақұрылымға жауапты құрылымдық бөлімшесінің қызметкерін хабардар етеді.</w:t>
      </w:r>
    </w:p>
    <w:bookmarkEnd w:id="264"/>
    <w:bookmarkStart w:name="z457" w:id="265"/>
    <w:p>
      <w:pPr>
        <w:spacing w:after="0"/>
        <w:ind w:left="0"/>
        <w:jc w:val="both"/>
      </w:pPr>
      <w:r>
        <w:rPr>
          <w:rFonts w:ascii="Times New Roman"/>
          <w:b w:val="false"/>
          <w:i w:val="false"/>
          <w:color w:val="000000"/>
          <w:sz w:val="28"/>
        </w:rPr>
        <w:t>
      Бұл жағдайда цифрлық инфрақұрылымға жауапты қызметкер Қағидалардың осы тармағының екінші бөлігінде көрсетілген мерзім ішінде техникалық проблема туралы хаттаманы жасайды және оған көрсетілетін қызметті беруші қол қояды.</w:t>
      </w:r>
    </w:p>
    <w:bookmarkEnd w:id="265"/>
    <w:bookmarkStart w:name="z458" w:id="26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Қағидаларға</w:t>
      </w:r>
      <w:r>
        <w:rPr>
          <w:rFonts w:ascii="Times New Roman"/>
          <w:b w:val="false"/>
          <w:i w:val="false"/>
          <w:color w:val="000000"/>
          <w:sz w:val="28"/>
        </w:rPr>
        <w:t xml:space="preserve"> өзгерістер және (немесе) толықтырулар енгізілген кезде Қазақстан Республикасының балалардың құқықтарын қорғау саласындағы уәкілетті орган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61" w:id="267"/>
    <w:p>
      <w:pPr>
        <w:spacing w:after="0"/>
        <w:ind w:left="0"/>
        <w:jc w:val="both"/>
      </w:pPr>
      <w:r>
        <w:rPr>
          <w:rFonts w:ascii="Times New Roman"/>
          <w:b w:val="false"/>
          <w:i w:val="false"/>
          <w:color w:val="000000"/>
          <w:sz w:val="28"/>
        </w:rPr>
        <w:t>
      реттік нөмірі 3-жол мынадай редакцияда жазылсын:</w:t>
      </w:r>
    </w:p>
    <w:bookmarkEnd w:id="267"/>
    <w:bookmarkStart w:name="z462" w:id="268"/>
    <w:p>
      <w:pPr>
        <w:spacing w:after="0"/>
        <w:ind w:left="0"/>
        <w:jc w:val="both"/>
      </w:pPr>
      <w:r>
        <w:rPr>
          <w:rFonts w:ascii="Times New Roman"/>
          <w:b w:val="false"/>
          <w:i w:val="false"/>
          <w:color w:val="000000"/>
          <w:sz w:val="28"/>
        </w:rPr>
        <w:t>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69"/>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"цифрлық үкіметтің" www.egov.kz веб-порталы (бұдан әрі – портал) арқылы жүзеге асырылады.</w:t>
            </w:r>
          </w:p>
        </w:tc>
      </w:tr>
    </w:tbl>
    <w:bookmarkStart w:name="z466" w:id="270"/>
    <w:p>
      <w:pPr>
        <w:spacing w:after="0"/>
        <w:ind w:left="0"/>
        <w:jc w:val="both"/>
      </w:pPr>
      <w:r>
        <w:rPr>
          <w:rFonts w:ascii="Times New Roman"/>
          <w:b w:val="false"/>
          <w:i w:val="false"/>
          <w:color w:val="000000"/>
          <w:sz w:val="28"/>
        </w:rPr>
        <w:t>
      ";</w:t>
      </w:r>
    </w:p>
    <w:bookmarkEnd w:id="270"/>
    <w:bookmarkStart w:name="z467" w:id="271"/>
    <w:p>
      <w:pPr>
        <w:spacing w:after="0"/>
        <w:ind w:left="0"/>
        <w:jc w:val="both"/>
      </w:pPr>
      <w:r>
        <w:rPr>
          <w:rFonts w:ascii="Times New Roman"/>
          <w:b w:val="false"/>
          <w:i w:val="false"/>
          <w:color w:val="000000"/>
          <w:sz w:val="28"/>
        </w:rPr>
        <w:t>
      реттік нөмірі 5-жол мынадай редакцияда жазылсын:</w:t>
      </w:r>
    </w:p>
    <w:bookmarkEnd w:id="271"/>
    <w:bookmarkStart w:name="z468" w:id="272"/>
    <w:p>
      <w:pPr>
        <w:spacing w:after="0"/>
        <w:ind w:left="0"/>
        <w:jc w:val="both"/>
      </w:pPr>
      <w:r>
        <w:rPr>
          <w:rFonts w:ascii="Times New Roman"/>
          <w:b w:val="false"/>
          <w:i w:val="false"/>
          <w:color w:val="000000"/>
          <w:sz w:val="28"/>
        </w:rPr>
        <w:t>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bl>
    <w:bookmarkStart w:name="z469" w:id="273"/>
    <w:p>
      <w:pPr>
        <w:spacing w:after="0"/>
        <w:ind w:left="0"/>
        <w:jc w:val="both"/>
      </w:pPr>
      <w:r>
        <w:rPr>
          <w:rFonts w:ascii="Times New Roman"/>
          <w:b w:val="false"/>
          <w:i w:val="false"/>
          <w:color w:val="000000"/>
          <w:sz w:val="28"/>
        </w:rPr>
        <w:t>
      ";</w:t>
      </w:r>
    </w:p>
    <w:bookmarkEnd w:id="273"/>
    <w:bookmarkStart w:name="z470" w:id="274"/>
    <w:p>
      <w:pPr>
        <w:spacing w:after="0"/>
        <w:ind w:left="0"/>
        <w:jc w:val="both"/>
      </w:pPr>
      <w:r>
        <w:rPr>
          <w:rFonts w:ascii="Times New Roman"/>
          <w:b w:val="false"/>
          <w:i w:val="false"/>
          <w:color w:val="000000"/>
          <w:sz w:val="28"/>
        </w:rPr>
        <w:t>
      реттік нөмірі 9-жол мынадай редакцияда жазылсын:</w:t>
      </w:r>
    </w:p>
    <w:bookmarkEnd w:id="274"/>
    <w:bookmarkStart w:name="z471" w:id="275"/>
    <w:p>
      <w:pPr>
        <w:spacing w:after="0"/>
        <w:ind w:left="0"/>
        <w:jc w:val="both"/>
      </w:pPr>
      <w:r>
        <w:rPr>
          <w:rFonts w:ascii="Times New Roman"/>
          <w:b w:val="false"/>
          <w:i w:val="false"/>
          <w:color w:val="000000"/>
          <w:sz w:val="28"/>
        </w:rPr>
        <w:t>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76"/>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"АХАТ тіркеу пункті" цифрлық жүйесінде (бұдан әрі – АХАТ ЦЖ) мәліметтер болмаған кезде электрондық нысандағы баланың (балалардың) туу туралы куәлігі немесе оның қағаз жеткізгіштегі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қию немесе некені бұзу туралы куәліктің көшірмесі (АХАТ ЦЖ-де мәліметтер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 071/у нысанына сәйкес сауықтыру лагеріне баратын оқушыға берілетін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мәртебесін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отбасыларда тәрбиеленетін жетім балалар, ата-анасының қамқорлығынсыз қалған балалар үшін –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"АХАТ тіркеу пункті" цифрлық жүйесінде мәліметтер болмаған жағдайда (бұдан әрі – АХАТ ЦЖ) не Қазақстан Республикасынан тыс жерде туған жағдайда баланың (балалардың) туу туралы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қию немесе некені бұзу туралы куәліктің электрондық көшірмесі (АХАТ ЦЖ-декуіландырылады мәліметтер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мәртебесін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отбасыларда тәрбиеленетін жетім балалар, ата-анасының қамқорлығынсыз қалған балалар үшін –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bl>
    <w:bookmarkStart w:name="z492" w:id="277"/>
    <w:p>
      <w:pPr>
        <w:spacing w:after="0"/>
        <w:ind w:left="0"/>
        <w:jc w:val="both"/>
      </w:pPr>
      <w:r>
        <w:rPr>
          <w:rFonts w:ascii="Times New Roman"/>
          <w:b w:val="false"/>
          <w:i w:val="false"/>
          <w:color w:val="000000"/>
          <w:sz w:val="28"/>
        </w:rPr>
        <w:t>
      ";</w:t>
      </w:r>
    </w:p>
    <w:bookmarkEnd w:id="277"/>
    <w:bookmarkStart w:name="z493" w:id="27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"Он жасқа толған баланың пiкiрiн ескеру туралы қорғаншылық немесе қамқоршылық органының шешімін беру" мемлекеттік қызметті көрсету қағидаларында:</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495" w:id="279"/>
    <w:p>
      <w:pPr>
        <w:spacing w:after="0"/>
        <w:ind w:left="0"/>
        <w:jc w:val="both"/>
      </w:pPr>
      <w:r>
        <w:rPr>
          <w:rFonts w:ascii="Times New Roman"/>
          <w:b w:val="false"/>
          <w:i w:val="false"/>
          <w:color w:val="000000"/>
          <w:sz w:val="28"/>
        </w:rPr>
        <w:t>
      "4. Көрсетілетін қызметті беруші құжаттарды қабылдауды жүзеге асырады және ұсынылған құжаттардың толықтығын тексереді.</w:t>
      </w:r>
    </w:p>
    <w:bookmarkEnd w:id="279"/>
    <w:bookmarkStart w:name="z496" w:id="28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цифрлық жүйелерде қамтылған, заңмен қорғалатын құпияны құрайтын мәліметтерді пайдалануға көрсетілетін қызметті алушыдан келісім алады.</w:t>
      </w:r>
    </w:p>
    <w:bookmarkEnd w:id="280"/>
    <w:bookmarkStart w:name="z497" w:id="281"/>
    <w:p>
      <w:pPr>
        <w:spacing w:after="0"/>
        <w:ind w:left="0"/>
        <w:jc w:val="both"/>
      </w:pPr>
      <w:r>
        <w:rPr>
          <w:rFonts w:ascii="Times New Roman"/>
          <w:b w:val="false"/>
          <w:i w:val="false"/>
          <w:color w:val="000000"/>
          <w:sz w:val="28"/>
        </w:rPr>
        <w:t>
      Көрсетілетін қызметті беруші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порталдың хабарламасына жауап ретінде қысқа мәтіндік хабарлама жіберу арқылы алады.</w:t>
      </w:r>
    </w:p>
    <w:bookmarkEnd w:id="281"/>
    <w:bookmarkStart w:name="z498" w:id="282"/>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және Мемлекеттік корпорацияның қызметкерлері көрсетілетін қызметті алушыға өтінішті қараудан бас тартады.";</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 жазылсын:</w:t>
      </w:r>
    </w:p>
    <w:bookmarkStart w:name="z500" w:id="283"/>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283"/>
    <w:bookmarkStart w:name="z501" w:id="284"/>
    <w:p>
      <w:pPr>
        <w:spacing w:after="0"/>
        <w:ind w:left="0"/>
        <w:jc w:val="both"/>
      </w:pPr>
      <w:r>
        <w:rPr>
          <w:rFonts w:ascii="Times New Roman"/>
          <w:b w:val="false"/>
          <w:i w:val="false"/>
          <w:color w:val="000000"/>
          <w:sz w:val="28"/>
        </w:rPr>
        <w:t>
      Цифрлық жүйе істен шыққан кезде көрсетілетін қызметті беруші анықталған сәттен бастап дереу көрсетілетін қызметті берушінің цифрлық инфрақұрылымға жауапты құрылымдық бөлімшесінің қызметкерін хабардар етеді.</w:t>
      </w:r>
    </w:p>
    <w:bookmarkEnd w:id="284"/>
    <w:bookmarkStart w:name="z502" w:id="285"/>
    <w:p>
      <w:pPr>
        <w:spacing w:after="0"/>
        <w:ind w:left="0"/>
        <w:jc w:val="both"/>
      </w:pPr>
      <w:r>
        <w:rPr>
          <w:rFonts w:ascii="Times New Roman"/>
          <w:b w:val="false"/>
          <w:i w:val="false"/>
          <w:color w:val="000000"/>
          <w:sz w:val="28"/>
        </w:rPr>
        <w:t>
      Бұл жағдайда цифрлық инфрақұрылымға жауапты қызметкер Қағидалардың осы тармағының екінші бөлігінде көрсетілген мерзім ішінде техникалық проблема туралы хаттаманы жасайды және оған көрсетілетін қызметті беруші қол қояды.</w:t>
      </w:r>
    </w:p>
    <w:bookmarkEnd w:id="285"/>
    <w:bookmarkStart w:name="z503" w:id="286"/>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Қазақстан Республикасының балалардың құқықтарын қорғау саласындағы уәкілетті орган Қазақстан Республикасы Әділет министрлігінде тіркелген күннен кейін 3 (үш) жұмыс күні ішінде мемлекеттік қызметтер көрсету тәртібіне өзгерістер туралы Бірыңғай байланыс орталығына, "цифрлық үкіметтің" цифрлық инфрақұрылым операторына және қызмет көрсетушілерге ақпарат жібереді.";</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реттік нөмірі 9-жол мынадай редакцияда жазылсын:</w:t>
      </w:r>
    </w:p>
    <w:bookmarkStart w:name="z506" w:id="287"/>
    <w:p>
      <w:pPr>
        <w:spacing w:after="0"/>
        <w:ind w:left="0"/>
        <w:jc w:val="both"/>
      </w:pPr>
      <w:r>
        <w:rPr>
          <w:rFonts w:ascii="Times New Roman"/>
          <w:b w:val="false"/>
          <w:i w:val="false"/>
          <w:color w:val="000000"/>
          <w:sz w:val="28"/>
        </w:rPr>
        <w:t>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88"/>
          <w:p>
            <w:pPr>
              <w:spacing w:after="20"/>
              <w:ind w:left="20"/>
              <w:jc w:val="both"/>
            </w:pPr>
            <w:r>
              <w:rPr>
                <w:rFonts w:ascii="Times New Roman"/>
                <w:b w:val="false"/>
                <w:i w:val="false"/>
                <w:color w:val="000000"/>
                <w:sz w:val="20"/>
              </w:rPr>
              <w:t>
1) баланың (балалардың) заңды өкілдерінің бірінің өтініші;</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зайыбының (жұбайының) нотариалдық келісімі не баланың (балалардың) бөлек тұратын заңды өкілдерінің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"АХАТ тіркеу пункті" цифрлық жүйесінде (бұдан әрі – АХАТ ЦЖ) мәліметтер болмаған жағдайда не Қазақстан Республикасынан тыс жерде некеде тұрған жағдайда некеге тұру туралы куәліктің көшірмесі,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10764 болып тіркелген) бекітілген нысан бойынша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ата-анасын хабарсыз кеткен деп тану, әрекетке қабілетсіз (әрекет қабілеті шектеулі) деп тану, оларды қайтыс болды деп жариялау туралы сот шешімі, туу туралы анықтама және т. б.;</w:t>
            </w:r>
          </w:p>
          <w:p>
            <w:pPr>
              <w:spacing w:after="20"/>
              <w:ind w:left="20"/>
              <w:jc w:val="both"/>
            </w:pPr>
            <w:r>
              <w:rPr>
                <w:rFonts w:ascii="Times New Roman"/>
                <w:b w:val="false"/>
                <w:i w:val="false"/>
                <w:color w:val="000000"/>
                <w:sz w:val="20"/>
              </w:rPr>
              <w:t>
5) АХАТ ЦЖ-да мәліметтер болмаған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tc>
      </w:tr>
    </w:tbl>
    <w:bookmarkStart w:name="z511" w:id="289"/>
    <w:p>
      <w:pPr>
        <w:spacing w:after="0"/>
        <w:ind w:left="0"/>
        <w:jc w:val="both"/>
      </w:pPr>
      <w:r>
        <w:rPr>
          <w:rFonts w:ascii="Times New Roman"/>
          <w:b w:val="false"/>
          <w:i w:val="false"/>
          <w:color w:val="000000"/>
          <w:sz w:val="28"/>
        </w:rPr>
        <w:t>
      ";</w:t>
      </w:r>
    </w:p>
    <w:bookmarkEnd w:id="289"/>
    <w:bookmarkStart w:name="z512" w:id="29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"Білім беру ұйымдарының білім алушылары мен тәрбиеленушілеріне қаржылық және материалдық көмек көрсету" мемлекеттік қызметтер көрсету қағидаларында:</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14" w:id="291"/>
    <w:p>
      <w:pPr>
        <w:spacing w:after="0"/>
        <w:ind w:left="0"/>
        <w:jc w:val="both"/>
      </w:pPr>
      <w:r>
        <w:rPr>
          <w:rFonts w:ascii="Times New Roman"/>
          <w:b w:val="false"/>
          <w:i w:val="false"/>
          <w:color w:val="000000"/>
          <w:sz w:val="28"/>
        </w:rPr>
        <w:t>
      "4. Көрсетілетін қызметті алушының жеке басын, баланың туғанын, некеге тұруды немесе бұзуды куәаландыратын құжаттар туралы, жұмыссыз ретінде тіркеу туралы, көрсетілетін қызметті алушының (отбасының) мемлекеттік атаулы әлеуметтік көмек алушыларға тиесілілігі туралы, жан басына шаққандағы табысы ең төменгі күнкөріс деңгейінің шамасынан төмен, мемлекеттік әлеуметтік көмек алмайтын адамдардың табыстары туралы, жетім балалар мен ата-анасының қамқорлығынсыз қалған, қорғаншылыққа немесе қамқоршылыққа, патронаттық тәрбиеге және қабылдаушы отбасына берілген балалар туралы мәліметті көрсетілетін қызметті беруші тиісті мемлекеттік цифрлық жүйелерден алады.</w:t>
      </w:r>
    </w:p>
    <w:bookmarkEnd w:id="291"/>
    <w:bookmarkStart w:name="z515" w:id="292"/>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цифрлық жүйелерде қамтылған, заңмен қорғалатын құпияны құрайтын мәліметтерді пайдалануға көрсетілетін қызметті алушының келісімін алады.</w:t>
      </w:r>
    </w:p>
    <w:bookmarkEnd w:id="292"/>
    <w:bookmarkStart w:name="z516" w:id="293"/>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құжат иесінің келісімі болған жағдайда, порталда тіркелген пайдаланушының ұялы байланысының абоненттік нөмірі арқылы ұсынылған бір реттік парольді беру арқылы немесе порталдың хабарламасына жауап ретінде қысқа мәтіндік хабарлама жіберу арқылы алады.";</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18" w:id="294"/>
    <w:p>
      <w:pPr>
        <w:spacing w:after="0"/>
        <w:ind w:left="0"/>
        <w:jc w:val="both"/>
      </w:pPr>
      <w:r>
        <w:rPr>
          <w:rFonts w:ascii="Times New Roman"/>
          <w:b w:val="false"/>
          <w:i w:val="false"/>
          <w:color w:val="000000"/>
          <w:sz w:val="28"/>
        </w:rPr>
        <w:t xml:space="preserve">
      "14.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294"/>
    <w:bookmarkStart w:name="z519" w:id="29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10-бабының</w:t>
      </w:r>
      <w:r>
        <w:rPr>
          <w:rFonts w:ascii="Times New Roman"/>
          <w:b w:val="false"/>
          <w:i w:val="false"/>
          <w:color w:val="000000"/>
          <w:sz w:val="28"/>
        </w:rPr>
        <w:t xml:space="preserve"> 5) тармақшасына, </w:t>
      </w:r>
      <w:r>
        <w:rPr>
          <w:rFonts w:ascii="Times New Roman"/>
          <w:b w:val="false"/>
          <w:i w:val="false"/>
          <w:color w:val="000000"/>
          <w:sz w:val="28"/>
        </w:rPr>
        <w:t>14-бабының</w:t>
      </w:r>
      <w:r>
        <w:rPr>
          <w:rFonts w:ascii="Times New Roman"/>
          <w:b w:val="false"/>
          <w:i w:val="false"/>
          <w:color w:val="000000"/>
          <w:sz w:val="28"/>
        </w:rPr>
        <w:t xml:space="preserve"> 3) тармақшасына,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көрсетілетін қызметті берушілерге, Бірыңғай байланыс орталығына, Мемлекеттік корпорацияға жібереді.";</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реттік нөмірі 9-жол мынадай редакцияда жазылсын:</w:t>
      </w:r>
    </w:p>
    <w:bookmarkStart w:name="z522" w:id="296"/>
    <w:p>
      <w:pPr>
        <w:spacing w:after="0"/>
        <w:ind w:left="0"/>
        <w:jc w:val="both"/>
      </w:pPr>
      <w:r>
        <w:rPr>
          <w:rFonts w:ascii="Times New Roman"/>
          <w:b w:val="false"/>
          <w:i w:val="false"/>
          <w:color w:val="000000"/>
          <w:sz w:val="28"/>
        </w:rPr>
        <w:t>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97"/>
          <w:p>
            <w:pPr>
              <w:spacing w:after="20"/>
              <w:ind w:left="20"/>
              <w:jc w:val="both"/>
            </w:pPr>
            <w:r>
              <w:rPr>
                <w:rFonts w:ascii="Times New Roman"/>
                <w:b w:val="false"/>
                <w:i w:val="false"/>
                <w:color w:val="000000"/>
                <w:sz w:val="20"/>
              </w:rPr>
              <w:t>
Мемлекеттік корпорацияға:</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"АХАТ тіркеу пункті" цифрлық жүйесінде (бұдан әрі – АХАТ ЦЖ) мәліметтер болмаған жағдайда не Қазақстан Республикасынан тыс жерде туған жағдайда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қию немесе некені бұзу туралы куәліктің көшірмесі (АХАТ ЦЖ-да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қорғаншылықты (қамқоршылықты) белгілеу туралы, осы Қағидалардың 3) тармақшасында көрсетілген адамдар санатын патронаттық тәрбиелеуге және қабылдау отбасына беру туралы уәкілетті органның шешімінің көшірмесі;</w:t>
            </w:r>
          </w:p>
          <w:p>
            <w:pPr>
              <w:spacing w:after="20"/>
              <w:ind w:left="20"/>
              <w:jc w:val="both"/>
            </w:pPr>
            <w:r>
              <w:rPr>
                <w:rFonts w:ascii="Times New Roman"/>
                <w:b w:val="false"/>
                <w:i w:val="false"/>
                <w:color w:val="000000"/>
                <w:sz w:val="20"/>
              </w:rPr>
              <w:t>
6) осы Қағидалардың 4) тармақшасында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Ішкі істер министрінің 2015 жылғы 23 қаңтардағы № 46 (Қазақстан Республикасының нормативтік 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қоса беріледі. Осы Қағидалардың 5)5) көрсетілген адамдардың санатын отбасының материалдық-тұрмыстық жағдайын тексеру қорытындысы негізінде білім беру қамқоршылық кеңесі айқындайды.</w:t>
            </w:r>
          </w:p>
        </w:tc>
      </w:tr>
    </w:tbl>
    <w:bookmarkStart w:name="z529" w:id="298"/>
    <w:p>
      <w:pPr>
        <w:spacing w:after="0"/>
        <w:ind w:left="0"/>
        <w:jc w:val="both"/>
      </w:pPr>
      <w:r>
        <w:rPr>
          <w:rFonts w:ascii="Times New Roman"/>
          <w:b w:val="false"/>
          <w:i w:val="false"/>
          <w:color w:val="000000"/>
          <w:sz w:val="28"/>
        </w:rPr>
        <w:t>
      ";</w:t>
      </w:r>
    </w:p>
    <w:bookmarkEnd w:id="298"/>
    <w:bookmarkStart w:name="z530" w:id="29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"Баланы (балаларды) қонақтайтын отбасына беру" мемлекеттік қызметін көрсету қағидаларында:</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32" w:id="300"/>
    <w:p>
      <w:pPr>
        <w:spacing w:after="0"/>
        <w:ind w:left="0"/>
        <w:jc w:val="both"/>
      </w:pPr>
      <w:r>
        <w:rPr>
          <w:rFonts w:ascii="Times New Roman"/>
          <w:b w:val="false"/>
          <w:i w:val="false"/>
          <w:color w:val="000000"/>
          <w:sz w:val="28"/>
        </w:rPr>
        <w:t>
      "4. Көрсетілетін қызметті беруші құжаттарды алған сәттен бастап 1 (бір) жұмыс күні ішінде ұсынылған құжаттардың толықтығын тексереді.</w:t>
      </w:r>
    </w:p>
    <w:bookmarkEnd w:id="300"/>
    <w:bookmarkStart w:name="z533" w:id="301"/>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301"/>
    <w:bookmarkStart w:name="z534" w:id="302"/>
    <w:p>
      <w:pPr>
        <w:spacing w:after="0"/>
        <w:ind w:left="0"/>
        <w:jc w:val="both"/>
      </w:pPr>
      <w:r>
        <w:rPr>
          <w:rFonts w:ascii="Times New Roman"/>
          <w:b w:val="false"/>
          <w:i w:val="false"/>
          <w:color w:val="000000"/>
          <w:sz w:val="28"/>
        </w:rPr>
        <w:t xml:space="preserve">
      Қызмет беруші жеке басын куәландыратын құжаттар туралы, неке қию туралы куәлігі ("АХАТ тіркеу пункті" цифрлық жүйесінде мәліметтер болмаған кезде), "Денсаулық сақтау саласындағы мемлекеттік көрсетілетін қызметтердің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нысанға сәйкес "Наркология" психикалық денсаулық орталығы мен "Психиатрия" психикалық денсаулық орталығынан динамикалық бақылауда болу (немесе болмауы) туралы мәліметтерді, көрсетілетін қызметті алушының және (немесе) егер некеде тұрса зайыбының (жұбайының) тұрғын үйге меншік құқығын растайтын құжаттар, екінші деңгейдегі банкте ағымдағы шот ашу туралы шартты "цифрлық үкімет" шлюзі арқылы тиісті мемлекеттік цифрлық жүйелерден алады.</w:t>
      </w:r>
    </w:p>
    <w:bookmarkEnd w:id="302"/>
    <w:bookmarkStart w:name="z535" w:id="303"/>
    <w:p>
      <w:pPr>
        <w:spacing w:after="0"/>
        <w:ind w:left="0"/>
        <w:jc w:val="both"/>
      </w:pPr>
      <w:r>
        <w:rPr>
          <w:rFonts w:ascii="Times New Roman"/>
          <w:b w:val="false"/>
          <w:i w:val="false"/>
          <w:color w:val="000000"/>
          <w:sz w:val="28"/>
        </w:rPr>
        <w:t>
      Көрсетілетін қызметті алушы мен зайыбының (жұбайының) (егер некеде тұрса) бірге тұратын өзге де адамдардың (бар болса)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цифрлық жүйесінен алады.</w:t>
      </w:r>
    </w:p>
    <w:bookmarkEnd w:id="303"/>
    <w:bookmarkStart w:name="z536" w:id="304"/>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цифрлық жүйелердегі мәліметтерді пайдалануға көрсетілетін қызметті алушының келісімін алады.</w:t>
      </w:r>
    </w:p>
    <w:bookmarkEnd w:id="304"/>
    <w:bookmarkStart w:name="z537" w:id="305"/>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порталдың хабарламасына жауап ретінде қысқа мәтіндік хабарлама жіберу арқылы алады.</w:t>
      </w:r>
    </w:p>
    <w:bookmarkEnd w:id="305"/>
    <w:bookmarkStart w:name="z538" w:id="306"/>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40" w:id="307"/>
    <w:p>
      <w:pPr>
        <w:spacing w:after="0"/>
        <w:ind w:left="0"/>
        <w:jc w:val="both"/>
      </w:pPr>
      <w:r>
        <w:rPr>
          <w:rFonts w:ascii="Times New Roman"/>
          <w:b w:val="false"/>
          <w:i w:val="false"/>
          <w:color w:val="000000"/>
          <w:sz w:val="28"/>
        </w:rPr>
        <w:t xml:space="preserve">
      "10.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реттік нөмірі 9-жол мынадай редакцияда жазылсын:</w:t>
      </w:r>
    </w:p>
    <w:bookmarkStart w:name="z542" w:id="308"/>
    <w:p>
      <w:pPr>
        <w:spacing w:after="0"/>
        <w:ind w:left="0"/>
        <w:jc w:val="both"/>
      </w:pPr>
      <w:r>
        <w:rPr>
          <w:rFonts w:ascii="Times New Roman"/>
          <w:b w:val="false"/>
          <w:i w:val="false"/>
          <w:color w:val="000000"/>
          <w:sz w:val="28"/>
        </w:rPr>
        <w:t>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09"/>
          <w:p>
            <w:pPr>
              <w:spacing w:after="20"/>
              <w:ind w:left="20"/>
              <w:jc w:val="both"/>
            </w:pPr>
            <w:r>
              <w:rPr>
                <w:rFonts w:ascii="Times New Roman"/>
                <w:b w:val="false"/>
                <w:i w:val="false"/>
                <w:color w:val="000000"/>
                <w:sz w:val="20"/>
              </w:rPr>
              <w:t>
1) осы Қағиданың 2-қосымшасына сәйкес нысан бойынша баланы (балаларды) қонақтайтын отбасына қабылдауға тілек білдіргені туралы өтінішті;</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некеде тұрған болса, зайыбының (жұбайының) нотариалды расталған келісімін;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баланы қонақтайтын отбасына қабылдауға тілек білдірген адамның және немесе егер некеде тұрған болса, зайыбының (жұбайының) соңғы 12 айдағы табысы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бала қонақтайтын отбасына қабылдауға тілек білдірген адамның және егер некеде тұрса, зайыбының (жұбайының)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ол некеде тұрса оның зайыбының (жұбайының) ауруының жоқтығын растайтын денсаулық жағдайы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үйге меншік құқығы болмаған жағдайда, қызмет алушының және (немесе) зайыбының (жұбайының) тұрғын үйді пайдалану құқығын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неке қию туралы куәлігі (егер некеде тұрса) немесе цифрлық құжаттар сервисінен электрондық құжат ("АХАТ тіркеу пункті" цифрлық жүйесінде мәліметтер болмаған жағдайда талап етіледі);</w:t>
            </w:r>
          </w:p>
          <w:p>
            <w:pPr>
              <w:spacing w:after="20"/>
              <w:ind w:left="20"/>
              <w:jc w:val="both"/>
            </w:pP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адамдардың даярлықтан өткені туралы сертификат (жақын туыстарын қоспағанда) береді.</w:t>
            </w:r>
          </w:p>
        </w:tc>
      </w:tr>
    </w:tbl>
    <w:bookmarkStart w:name="z550" w:id="310"/>
    <w:p>
      <w:pPr>
        <w:spacing w:after="0"/>
        <w:ind w:left="0"/>
        <w:jc w:val="both"/>
      </w:pPr>
      <w:r>
        <w:rPr>
          <w:rFonts w:ascii="Times New Roman"/>
          <w:b w:val="false"/>
          <w:i w:val="false"/>
          <w:color w:val="000000"/>
          <w:sz w:val="28"/>
        </w:rPr>
        <w:t>
      ";</w:t>
      </w:r>
    </w:p>
    <w:bookmarkEnd w:id="310"/>
    <w:bookmarkStart w:name="z551" w:id="311"/>
    <w:p>
      <w:pPr>
        <w:spacing w:after="0"/>
        <w:ind w:left="0"/>
        <w:jc w:val="both"/>
      </w:pPr>
      <w:r>
        <w:rPr>
          <w:rFonts w:ascii="Times New Roman"/>
          <w:b w:val="false"/>
          <w:i w:val="false"/>
          <w:color w:val="000000"/>
          <w:sz w:val="28"/>
        </w:rPr>
        <w:t xml:space="preserve">
      7.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 туралы" Қазақстан Республикасы Білім және ғылым министрінің 2020 жылғы 27 сәуірдегі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20507 болып тіркелген) мынадай өзгерістер енгізілсін:</w:t>
      </w:r>
    </w:p>
    <w:bookmarkEnd w:id="311"/>
    <w:bookmarkStart w:name="z552" w:id="312"/>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жөніндегі қызметті ұйымдастыру тәртібі қағидаларында:</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4" w:id="313"/>
    <w:p>
      <w:pPr>
        <w:spacing w:after="0"/>
        <w:ind w:left="0"/>
        <w:jc w:val="both"/>
      </w:pPr>
      <w:r>
        <w:rPr>
          <w:rFonts w:ascii="Times New Roman"/>
          <w:b w:val="false"/>
          <w:i w:val="false"/>
          <w:color w:val="000000"/>
          <w:sz w:val="28"/>
        </w:rPr>
        <w:t xml:space="preserve">
      "1.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жөніндегі қызметті ұйымдастыру тәртібі қағидалары (бұдан әрі – Қағидалар) "Неке (ерлі-зайыптылық) және отбасы туралы" Қазақстан Республикасы Кодексінің (бұдан әрі – Кодекс) 91-бабының </w:t>
      </w:r>
      <w:r>
        <w:rPr>
          <w:rFonts w:ascii="Times New Roman"/>
          <w:b w:val="false"/>
          <w:i w:val="false"/>
          <w:color w:val="000000"/>
          <w:sz w:val="28"/>
        </w:rPr>
        <w:t>9-тармағына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(бұдан әрі – психологиялық даярлық) жөніндегі қызметті ұйымдастыру тәртібін, сондай-ақ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даярлауға құжаттарды қабылдау" мемлекеттік қызметін көрсету тәртібін айқындайды.";</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56" w:id="314"/>
    <w:p>
      <w:pPr>
        <w:spacing w:after="0"/>
        <w:ind w:left="0"/>
        <w:jc w:val="both"/>
      </w:pPr>
      <w:r>
        <w:rPr>
          <w:rFonts w:ascii="Times New Roman"/>
          <w:b w:val="false"/>
          <w:i w:val="false"/>
          <w:color w:val="000000"/>
          <w:sz w:val="28"/>
        </w:rPr>
        <w:t>
      "17. Көрсетілетін қызметті беруші құжаттарды алған сәттен бастап 1 (бір) жұмыс күні ішінде ұсынылған құжаттардың толықтығын тексереді.</w:t>
      </w:r>
    </w:p>
    <w:bookmarkEnd w:id="314"/>
    <w:bookmarkStart w:name="z557" w:id="315"/>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315"/>
    <w:bookmarkStart w:name="z558" w:id="316"/>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мәліметтерді "цифрлық үкімет" шлюзі арқылы тиісті мемлекеттік цифрлық жүйелерден алады.</w:t>
      </w:r>
    </w:p>
    <w:bookmarkEnd w:id="316"/>
    <w:bookmarkStart w:name="z559" w:id="31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цифрлық жүйелердегі заңмен қорғалатын құпияны қамтитын мәліметтерді пайдалануға көрсетілетін қызметті алушының келісімін алады.</w:t>
      </w:r>
    </w:p>
    <w:bookmarkEnd w:id="317"/>
    <w:bookmarkStart w:name="z560" w:id="318"/>
    <w:p>
      <w:pPr>
        <w:spacing w:after="0"/>
        <w:ind w:left="0"/>
        <w:jc w:val="both"/>
      </w:pPr>
      <w:r>
        <w:rPr>
          <w:rFonts w:ascii="Times New Roman"/>
          <w:b w:val="false"/>
          <w:i w:val="false"/>
          <w:color w:val="000000"/>
          <w:sz w:val="28"/>
        </w:rPr>
        <w:t>
      Көрсетілетін қызметті беруші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немесе порталдың хабарламасына жауап ретінде қысқа мәтіндік хабарлама жіберу арқылы ұсынылған құжат иесінің келісімі болған жағдайда алады.</w:t>
      </w:r>
    </w:p>
    <w:bookmarkEnd w:id="318"/>
    <w:bookmarkStart w:name="z561" w:id="319"/>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 өтінішті қараудан бас тартады.";</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63" w:id="320"/>
    <w:p>
      <w:pPr>
        <w:spacing w:after="0"/>
        <w:ind w:left="0"/>
        <w:jc w:val="both"/>
      </w:pPr>
      <w:r>
        <w:rPr>
          <w:rFonts w:ascii="Times New Roman"/>
          <w:b w:val="false"/>
          <w:i w:val="false"/>
          <w:color w:val="000000"/>
          <w:sz w:val="28"/>
        </w:rPr>
        <w:t xml:space="preserve">
      "20.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өзгерістер енгізілетін кейбір бұйрықтардың осы тізбесіне 16-қосымшаға сәйкес жаңа редакцияда жазылсын.</w:t>
      </w:r>
    </w:p>
    <w:bookmarkStart w:name="z565" w:id="321"/>
    <w:p>
      <w:pPr>
        <w:spacing w:after="0"/>
        <w:ind w:left="0"/>
        <w:jc w:val="both"/>
      </w:pPr>
      <w:r>
        <w:rPr>
          <w:rFonts w:ascii="Times New Roman"/>
          <w:b w:val="false"/>
          <w:i w:val="false"/>
          <w:color w:val="000000"/>
          <w:sz w:val="28"/>
        </w:rPr>
        <w:t xml:space="preserve">
      8. "Жасөспірімдер үйі туралы үлгі қағидаларын бекіту туралы" Қазақстан Республикасы Білім және ғылым министрінің 2022 жылғы 17 наурыздағы № 101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27180 болып тіркелген) мынадай өзгерістер енгізілсін:</w:t>
      </w:r>
    </w:p>
    <w:bookmarkEnd w:id="321"/>
    <w:bookmarkStart w:name="z566" w:id="322"/>
    <w:p>
      <w:pPr>
        <w:spacing w:after="0"/>
        <w:ind w:left="0"/>
        <w:jc w:val="both"/>
      </w:pPr>
      <w:r>
        <w:rPr>
          <w:rFonts w:ascii="Times New Roman"/>
          <w:b w:val="false"/>
          <w:i w:val="false"/>
          <w:color w:val="000000"/>
          <w:sz w:val="28"/>
        </w:rPr>
        <w:t xml:space="preserve">
      Жасөспірімдер үйі туралы үлгі </w:t>
      </w:r>
      <w:r>
        <w:rPr>
          <w:rFonts w:ascii="Times New Roman"/>
          <w:b w:val="false"/>
          <w:i w:val="false"/>
          <w:color w:val="000000"/>
          <w:sz w:val="28"/>
        </w:rPr>
        <w:t>қағидаларында</w:t>
      </w:r>
      <w:r>
        <w:rPr>
          <w:rFonts w:ascii="Times New Roman"/>
          <w:b w:val="false"/>
          <w:i w:val="false"/>
          <w:color w:val="000000"/>
          <w:sz w:val="28"/>
        </w:rPr>
        <w:t>:</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68" w:id="323"/>
    <w:p>
      <w:pPr>
        <w:spacing w:after="0"/>
        <w:ind w:left="0"/>
        <w:jc w:val="both"/>
      </w:pPr>
      <w:r>
        <w:rPr>
          <w:rFonts w:ascii="Times New Roman"/>
          <w:b w:val="false"/>
          <w:i w:val="false"/>
          <w:color w:val="000000"/>
          <w:sz w:val="28"/>
        </w:rPr>
        <w:t xml:space="preserve">
      "1. Осы Жасөспірімдер үйі (әлеуметтік бейімдеу орталығы) (бұдан әрі – Жасөспірімдер үйі) туралы үлгі </w:t>
      </w:r>
      <w:r>
        <w:rPr>
          <w:rFonts w:ascii="Times New Roman"/>
          <w:b w:val="false"/>
          <w:i w:val="false"/>
          <w:color w:val="000000"/>
          <w:sz w:val="28"/>
        </w:rPr>
        <w:t>қағидалар</w:t>
      </w:r>
      <w:r>
        <w:rPr>
          <w:rFonts w:ascii="Times New Roman"/>
          <w:b w:val="false"/>
          <w:i w:val="false"/>
          <w:color w:val="000000"/>
          <w:sz w:val="28"/>
        </w:rPr>
        <w:t xml:space="preserve"> "Отбасы үлгісіндегі балалар ауылдары және жасөспірімдер үйлері туралы" Қазақстан Республикасы Заңының </w:t>
      </w:r>
      <w:r>
        <w:rPr>
          <w:rFonts w:ascii="Times New Roman"/>
          <w:b w:val="false"/>
          <w:i w:val="false"/>
          <w:color w:val="000000"/>
          <w:sz w:val="28"/>
        </w:rPr>
        <w:t>22-бабының</w:t>
      </w:r>
      <w:r>
        <w:rPr>
          <w:rFonts w:ascii="Times New Roman"/>
          <w:b w:val="false"/>
          <w:i w:val="false"/>
          <w:color w:val="000000"/>
          <w:sz w:val="28"/>
        </w:rPr>
        <w:t xml:space="preserve"> 2-тармағы мен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олардың меншік нысанына және ведомстволық бағыныстылығына қарамастан, жасөспірімдер үйлері қызметінің тәртібін, сондай-ақ "Құжаттарды қабылдау және жасөспірімдер үйлеріне қабылдау" мемлекеттік қызметін көрсету тәртібін айқындайды.";</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70" w:id="324"/>
    <w:p>
      <w:pPr>
        <w:spacing w:after="0"/>
        <w:ind w:left="0"/>
        <w:jc w:val="both"/>
      </w:pPr>
      <w:r>
        <w:rPr>
          <w:rFonts w:ascii="Times New Roman"/>
          <w:b w:val="false"/>
          <w:i w:val="false"/>
          <w:color w:val="000000"/>
          <w:sz w:val="28"/>
        </w:rPr>
        <w:t>
      "15. Көрсетілетін қызметті беруші 1 (бір) жұмыс күні ішінде осы Қағидаларға 1-қосымшаға сәйкес нысан бойынша өтініш береді.</w:t>
      </w:r>
    </w:p>
    <w:bookmarkEnd w:id="324"/>
    <w:bookmarkStart w:name="z571" w:id="325"/>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325"/>
    <w:bookmarkStart w:name="z572" w:id="326"/>
    <w:p>
      <w:pPr>
        <w:spacing w:after="0"/>
        <w:ind w:left="0"/>
        <w:jc w:val="both"/>
      </w:pPr>
      <w:r>
        <w:rPr>
          <w:rFonts w:ascii="Times New Roman"/>
          <w:b w:val="false"/>
          <w:i w:val="false"/>
          <w:color w:val="000000"/>
          <w:sz w:val="28"/>
        </w:rPr>
        <w:t xml:space="preserve">
      Қызмет беруші жеке басын куәландыратын құжаттар туралы, "Наркология" психикалық денсаулық орталығы мен "Психиатрия"" психикалық денсаулық орталығынан динамикалық бақылауда болу (немесе болмауы) туралы мәліметтерді "Денсаулық сақтау саласындағы мемлекеттік көрсетілетін қызметтердің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нысанға сәйкес "цифрлық үкімет" шлюзі арқылы тиісті мемлекеттік цифрлық жүйелерден алады.</w:t>
      </w:r>
    </w:p>
    <w:bookmarkEnd w:id="326"/>
    <w:bookmarkStart w:name="z573" w:id="32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цифрлық жүйелердегі заңмен қорғалатын құпияны қамтитын, мәліметтерді пайдалануға көрсетілетін қызметті алушының келісімін алады.</w:t>
      </w:r>
    </w:p>
    <w:bookmarkEnd w:id="327"/>
    <w:bookmarkStart w:name="z574" w:id="328"/>
    <w:p>
      <w:pPr>
        <w:spacing w:after="0"/>
        <w:ind w:left="0"/>
        <w:jc w:val="both"/>
      </w:pPr>
      <w:r>
        <w:rPr>
          <w:rFonts w:ascii="Times New Roman"/>
          <w:b w:val="false"/>
          <w:i w:val="false"/>
          <w:color w:val="000000"/>
          <w:sz w:val="28"/>
        </w:rPr>
        <w:t>
      Көрсетілетін қызметті беруші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немесе порталдың хабарламасына жауап ретінде қысқа мәтіндік хабарлама жіберу арқылы ұсынылған құжат иесінің келісімі болған жағдайда алады.</w:t>
      </w:r>
    </w:p>
    <w:bookmarkEnd w:id="328"/>
    <w:bookmarkStart w:name="z575" w:id="329"/>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 өтінішті қараудан бас тартады.";</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77" w:id="330"/>
    <w:p>
      <w:pPr>
        <w:spacing w:after="0"/>
        <w:ind w:left="0"/>
        <w:jc w:val="both"/>
      </w:pPr>
      <w:r>
        <w:rPr>
          <w:rFonts w:ascii="Times New Roman"/>
          <w:b w:val="false"/>
          <w:i w:val="false"/>
          <w:color w:val="000000"/>
          <w:sz w:val="28"/>
        </w:rPr>
        <w:t xml:space="preserve">
      "18.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бұдан әрітәртіппен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Start w:name="z579" w:id="331"/>
    <w:p>
      <w:pPr>
        <w:spacing w:after="0"/>
        <w:ind w:left="0"/>
        <w:jc w:val="both"/>
      </w:pPr>
      <w:r>
        <w:rPr>
          <w:rFonts w:ascii="Times New Roman"/>
          <w:b w:val="false"/>
          <w:i w:val="false"/>
          <w:color w:val="000000"/>
          <w:sz w:val="28"/>
        </w:rPr>
        <w:t xml:space="preserve">
      9. "Баланы қабылдайтын кәсіби отбасылар туралы ережені бекіту туралы" Қазақстан Республикасы Оқу-ағарту министрінің 2025 жылғы 31 наурыздағы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35895 болып тіркелген) мынадай өзгеріс енгізілсін:</w:t>
      </w:r>
    </w:p>
    <w:bookmarkEnd w:id="331"/>
    <w:bookmarkStart w:name="z580" w:id="332"/>
    <w:p>
      <w:pPr>
        <w:spacing w:after="0"/>
        <w:ind w:left="0"/>
        <w:jc w:val="both"/>
      </w:pPr>
      <w:r>
        <w:rPr>
          <w:rFonts w:ascii="Times New Roman"/>
          <w:b w:val="false"/>
          <w:i w:val="false"/>
          <w:color w:val="000000"/>
          <w:sz w:val="28"/>
        </w:rPr>
        <w:t>
      Баланы қабылдайтын кәсіби отбасылар туралы ережеде:</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1-қосымша </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r>
              <w:br/>
            </w:r>
            <w:r>
              <w:rPr>
                <w:rFonts w:ascii="Times New Roman"/>
                <w:b w:val="false"/>
                <w:i w:val="false"/>
                <w:color w:val="000000"/>
                <w:sz w:val="20"/>
              </w:rPr>
              <w:t>Бала асырап алу жөніндегі</w:t>
            </w:r>
            <w:r>
              <w:br/>
            </w:r>
            <w:r>
              <w:rPr>
                <w:rFonts w:ascii="Times New Roman"/>
                <w:b w:val="false"/>
                <w:i w:val="false"/>
                <w:color w:val="000000"/>
                <w:sz w:val="20"/>
              </w:rPr>
              <w:t>агенттіктерді аккредиттеу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w:t>
            </w:r>
            <w:r>
              <w:br/>
            </w:r>
            <w:r>
              <w:rPr>
                <w:rFonts w:ascii="Times New Roman"/>
                <w:b w:val="false"/>
                <w:i w:val="false"/>
                <w:color w:val="000000"/>
                <w:sz w:val="20"/>
              </w:rPr>
              <w:t>Балалардың құқықтарын</w:t>
            </w:r>
            <w:r>
              <w:br/>
            </w:r>
            <w:r>
              <w:rPr>
                <w:rFonts w:ascii="Times New Roman"/>
                <w:b w:val="false"/>
                <w:i w:val="false"/>
                <w:color w:val="000000"/>
                <w:sz w:val="20"/>
              </w:rPr>
              <w:t>қорғау комитетінің төрағасы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бала асырап алу жөніндегі</w:t>
            </w:r>
            <w:r>
              <w:br/>
            </w:r>
            <w:r>
              <w:rPr>
                <w:rFonts w:ascii="Times New Roman"/>
                <w:b w:val="false"/>
                <w:i w:val="false"/>
                <w:color w:val="000000"/>
                <w:sz w:val="20"/>
              </w:rPr>
              <w:t>агенттіктің cенім білдірген</w:t>
            </w:r>
            <w:r>
              <w:br/>
            </w:r>
            <w:r>
              <w:rPr>
                <w:rFonts w:ascii="Times New Roman"/>
                <w:b w:val="false"/>
                <w:i w:val="false"/>
                <w:color w:val="000000"/>
                <w:sz w:val="20"/>
              </w:rPr>
              <w:t>адамы</w:t>
            </w:r>
            <w:r>
              <w:br/>
            </w:r>
            <w:r>
              <w:rPr>
                <w:rFonts w:ascii="Times New Roman"/>
                <w:b w:val="false"/>
                <w:i w:val="false"/>
                <w:color w:val="000000"/>
                <w:sz w:val="20"/>
              </w:rPr>
              <w:t>__________________________</w:t>
            </w:r>
            <w:r>
              <w:br/>
            </w:r>
            <w:r>
              <w:rPr>
                <w:rFonts w:ascii="Times New Roman"/>
                <w:b w:val="false"/>
                <w:i w:val="false"/>
                <w:color w:val="000000"/>
                <w:sz w:val="20"/>
              </w:rPr>
              <w:t>(байланыс телефондарын</w:t>
            </w:r>
            <w:r>
              <w:br/>
            </w:r>
            <w:r>
              <w:rPr>
                <w:rFonts w:ascii="Times New Roman"/>
                <w:b w:val="false"/>
                <w:i w:val="false"/>
                <w:color w:val="000000"/>
                <w:sz w:val="20"/>
              </w:rPr>
              <w:t>көрсете отырып, агенттіктің</w:t>
            </w:r>
            <w:r>
              <w:br/>
            </w:r>
            <w:r>
              <w:rPr>
                <w:rFonts w:ascii="Times New Roman"/>
                <w:b w:val="false"/>
                <w:i w:val="false"/>
                <w:color w:val="000000"/>
                <w:sz w:val="20"/>
              </w:rPr>
              <w:t>қысқартусыз толық атауы, тегі, аты,</w:t>
            </w:r>
            <w:r>
              <w:br/>
            </w:r>
            <w:r>
              <w:rPr>
                <w:rFonts w:ascii="Times New Roman"/>
                <w:b w:val="false"/>
                <w:i w:val="false"/>
                <w:color w:val="000000"/>
                <w:sz w:val="20"/>
              </w:rPr>
              <w:t>әкесінің аты (ол болған жағдайда)</w:t>
            </w:r>
          </w:p>
        </w:tc>
      </w:tr>
    </w:tbl>
    <w:bookmarkStart w:name="z605" w:id="333"/>
    <w:p>
      <w:pPr>
        <w:spacing w:after="0"/>
        <w:ind w:left="0"/>
        <w:jc w:val="left"/>
      </w:pPr>
      <w:r>
        <w:rPr>
          <w:rFonts w:ascii="Times New Roman"/>
          <w:b/>
          <w:i w:val="false"/>
          <w:color w:val="000000"/>
        </w:rPr>
        <w:t xml:space="preserve"> Өтініш</w:t>
      </w:r>
    </w:p>
    <w:bookmarkEnd w:id="333"/>
    <w:bookmarkStart w:name="z606" w:id="334"/>
    <w:p>
      <w:pPr>
        <w:spacing w:after="0"/>
        <w:ind w:left="0"/>
        <w:jc w:val="both"/>
      </w:pPr>
      <w:r>
        <w:rPr>
          <w:rFonts w:ascii="Times New Roman"/>
          <w:b w:val="false"/>
          <w:i w:val="false"/>
          <w:color w:val="000000"/>
          <w:sz w:val="28"/>
        </w:rPr>
        <w:t>
      Сізден Қазақстан Республикасының аумағында бала асырап алу жөніндегі  қызметті жүзеге асыру үшін</w:t>
      </w:r>
    </w:p>
    <w:bookmarkEnd w:id="334"/>
    <w:bookmarkStart w:name="z607" w:id="335"/>
    <w:p>
      <w:pPr>
        <w:spacing w:after="0"/>
        <w:ind w:left="0"/>
        <w:jc w:val="both"/>
      </w:pPr>
      <w:r>
        <w:rPr>
          <w:rFonts w:ascii="Times New Roman"/>
          <w:b w:val="false"/>
          <w:i w:val="false"/>
          <w:color w:val="000000"/>
          <w:sz w:val="28"/>
        </w:rPr>
        <w:t>
      ____________________________________________________________________  (агенттіктің және ол орналасқан мемлекеттің атауы)</w:t>
      </w:r>
    </w:p>
    <w:bookmarkEnd w:id="335"/>
    <w:bookmarkStart w:name="z608" w:id="336"/>
    <w:p>
      <w:pPr>
        <w:spacing w:after="0"/>
        <w:ind w:left="0"/>
        <w:jc w:val="both"/>
      </w:pPr>
      <w:r>
        <w:rPr>
          <w:rFonts w:ascii="Times New Roman"/>
          <w:b w:val="false"/>
          <w:i w:val="false"/>
          <w:color w:val="000000"/>
          <w:sz w:val="28"/>
        </w:rPr>
        <w:t xml:space="preserve">
      бала асырап алу жөніндегі агенттікті аккредиттеу немесе бала асырап алу  жөніндегі агенттікті аккредиттеу мерзімін ұзарту үшін ұсынған құжаттарын  (керегін таңдау) қарастыруды сұраймын. </w:t>
      </w:r>
    </w:p>
    <w:bookmarkEnd w:id="336"/>
    <w:bookmarkStart w:name="z609" w:id="337"/>
    <w:p>
      <w:pPr>
        <w:spacing w:after="0"/>
        <w:ind w:left="0"/>
        <w:jc w:val="both"/>
      </w:pPr>
      <w:r>
        <w:rPr>
          <w:rFonts w:ascii="Times New Roman"/>
          <w:b w:val="false"/>
          <w:i w:val="false"/>
          <w:color w:val="000000"/>
          <w:sz w:val="28"/>
        </w:rPr>
        <w:t>
      Цифрлық жүйелердегі заңмен қорғалатын құпияны қамтитын мәліметтерді  пайдалануға келісім беремін.</w:t>
      </w:r>
    </w:p>
    <w:bookmarkEnd w:id="337"/>
    <w:bookmarkStart w:name="z610" w:id="338"/>
    <w:p>
      <w:pPr>
        <w:spacing w:after="0"/>
        <w:ind w:left="0"/>
        <w:jc w:val="both"/>
      </w:pPr>
      <w:r>
        <w:rPr>
          <w:rFonts w:ascii="Times New Roman"/>
          <w:b w:val="false"/>
          <w:i w:val="false"/>
          <w:color w:val="000000"/>
          <w:sz w:val="28"/>
        </w:rPr>
        <w:t>
      20__ жылғы "__" _______ _____________ сенім білдірген адамның қолы</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r>
              <w:br/>
            </w:r>
            <w:r>
              <w:rPr>
                <w:rFonts w:ascii="Times New Roman"/>
                <w:b w:val="false"/>
                <w:i w:val="false"/>
                <w:color w:val="000000"/>
                <w:sz w:val="20"/>
              </w:rPr>
              <w:t>Бала асырап алу жөніндегі</w:t>
            </w:r>
            <w:r>
              <w:br/>
            </w:r>
            <w:r>
              <w:rPr>
                <w:rFonts w:ascii="Times New Roman"/>
                <w:b w:val="false"/>
                <w:i w:val="false"/>
                <w:color w:val="000000"/>
                <w:sz w:val="20"/>
              </w:rPr>
              <w:t>агенттіктерді аккредиттеу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агенттігін аккредиттеу немесе аккредиттеу мерзімін ұзарту"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Балалардың құқықтарын қорғау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39"/>
          <w:p>
            <w:pPr>
              <w:spacing w:after="20"/>
              <w:ind w:left="20"/>
              <w:jc w:val="both"/>
            </w:pPr>
            <w:r>
              <w:rPr>
                <w:rFonts w:ascii="Times New Roman"/>
                <w:b w:val="false"/>
                <w:i w:val="false"/>
                <w:color w:val="000000"/>
                <w:sz w:val="20"/>
              </w:rPr>
              <w:t xml:space="preserve">
"Бала асырап алу жөніндегі агенттікті аккредиттеу" мемлекеттік көрсетілетін қызметтің кіші түрі </w:t>
            </w:r>
          </w:p>
          <w:bookmarkEnd w:id="339"/>
          <w:p>
            <w:pPr>
              <w:spacing w:after="20"/>
              <w:ind w:left="20"/>
              <w:jc w:val="both"/>
            </w:pPr>
            <w:r>
              <w:rPr>
                <w:rFonts w:ascii="Times New Roman"/>
                <w:b w:val="false"/>
                <w:i w:val="false"/>
                <w:color w:val="000000"/>
                <w:sz w:val="20"/>
              </w:rPr>
              <w:t>
"Бала асырап алу жөніндегі агенттікті аккредиттеу мерзімін ұзарту" мемлекеттік көрсетілетін қызметтің кіші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40"/>
          <w:p>
            <w:pPr>
              <w:spacing w:after="20"/>
              <w:ind w:left="20"/>
              <w:jc w:val="both"/>
            </w:pPr>
            <w:r>
              <w:rPr>
                <w:rFonts w:ascii="Times New Roman"/>
                <w:b w:val="false"/>
                <w:i w:val="false"/>
                <w:color w:val="000000"/>
                <w:sz w:val="20"/>
              </w:rPr>
              <w:t>
Өтінішті қабылдау және "Бала асырап алу жөніндегі агенттікті аккредиттеу" және "Бала асырап алу жөніндегі агенттікті аккредиттеу мерзімін ұзарту" мемлекеттік көрсетілетін қызметтердің кіші түрлерін көрсету нәтижесін беру:</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41"/>
          <w:p>
            <w:pPr>
              <w:spacing w:after="20"/>
              <w:ind w:left="20"/>
              <w:jc w:val="both"/>
            </w:pPr>
            <w:r>
              <w:rPr>
                <w:rFonts w:ascii="Times New Roman"/>
                <w:b w:val="false"/>
                <w:i w:val="false"/>
                <w:color w:val="000000"/>
                <w:sz w:val="20"/>
              </w:rPr>
              <w:t>
Мемлекеттік қызмет көрсету мерзімдері:</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 бала асырап алу жөніндегі агенттікті аккредиттеу: көрсетілетін қызметті берушіге құжаттарды тапсырған сәттен бастап, сондай-ақ портал арқылы өтініш берген кезде – күнтізбелік отыз күн; бала асырап алу жөніндегі агенттікті аккредиттеу мерзімін ұзарту: көрсетілетін қызметті берушіге құжаттарды тапсырған сәттен бастап, сондай-ақ портал арқылы өтініш берген кезде – күнтізбелік он бес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құжаттарды тапсыруы үшін күтудің барынша рұқсат берілетін уақыты – 20 минут;</w:t>
            </w:r>
          </w:p>
          <w:p>
            <w:pPr>
              <w:spacing w:after="20"/>
              <w:ind w:left="20"/>
              <w:jc w:val="both"/>
            </w:pPr>
            <w:r>
              <w:rPr>
                <w:rFonts w:ascii="Times New Roman"/>
                <w:b w:val="false"/>
                <w:i w:val="false"/>
                <w:color w:val="000000"/>
                <w:sz w:val="20"/>
              </w:rPr>
              <w:t>
3) көрсетілетін қызметті алушыға қызмет көрсетудің барынша рұқсат берілетін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 және "Бала асырап алу жөніндегі агенттікті аккредиттеу мерзімін ұзарту"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Мемлекеттік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42"/>
          <w:p>
            <w:pPr>
              <w:spacing w:after="20"/>
              <w:ind w:left="20"/>
              <w:jc w:val="both"/>
            </w:pPr>
            <w:r>
              <w:rPr>
                <w:rFonts w:ascii="Times New Roman"/>
                <w:b w:val="false"/>
                <w:i w:val="false"/>
                <w:color w:val="000000"/>
                <w:sz w:val="20"/>
              </w:rPr>
              <w:t>
Осы мемлекеттік қызмет көрсетуге қойылатын талаптардың 10-тармағында көрсетілген негіздер бойынша бала асырап алу жөніндегі агенттікті аккредиттеу туралы шешім не бала асырап алу жөніндегі агенттікті аккредиттеу мерзімін ұзарту не мемлекеттік қызмет көрсетуден бас тарту туралы дәлелді шешім.</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 (ішінара автоматтандырылған).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нәтижесіне қағаз тасымалдағышта жүгінген кезде, мемлекеттік қызмет көрсету нәтижесі электронды нысанда ресімделеді, басып шығарылады, мөрмен және көрсетілетін қызметті берушінің уәкілетті адамының қолымен расталады.</w:t>
            </w:r>
          </w:p>
          <w:p>
            <w:pPr>
              <w:spacing w:after="20"/>
              <w:ind w:left="20"/>
              <w:jc w:val="both"/>
            </w:pPr>
            <w:r>
              <w:rPr>
                <w:rFonts w:ascii="Times New Roman"/>
                <w:b w:val="false"/>
                <w:i w:val="false"/>
                <w:color w:val="000000"/>
                <w:sz w:val="20"/>
              </w:rPr>
              <w:t>
Порталда мемлекеттік қызмет көрсету нәтижесі электрондық құжат нысанында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Мемлекеттік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4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343"/>
          <w:p>
            <w:pPr>
              <w:spacing w:after="20"/>
              <w:ind w:left="20"/>
              <w:jc w:val="both"/>
            </w:pPr>
            <w:r>
              <w:rPr>
                <w:rFonts w:ascii="Times New Roman"/>
                <w:b w:val="false"/>
                <w:i w:val="false"/>
                <w:color w:val="000000"/>
                <w:sz w:val="20"/>
              </w:rPr>
              <w:t xml:space="preserve">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44"/>
          <w:p>
            <w:pPr>
              <w:spacing w:after="20"/>
              <w:ind w:left="20"/>
              <w:jc w:val="both"/>
            </w:pPr>
            <w:r>
              <w:rPr>
                <w:rFonts w:ascii="Times New Roman"/>
                <w:b w:val="false"/>
                <w:i w:val="false"/>
                <w:color w:val="000000"/>
                <w:sz w:val="20"/>
              </w:rPr>
              <w:t>
көрсетілетін қызметті берушіге:</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"Бала асырап алу жөніндегі агенттікті аккредиттеу" мемлекеттік көрсетілетін қызметтің кіші түрі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осы мемлекеттік қызмет көрсетуге қойылатын талаптарға 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басын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1-3) шетел мемлекетінде тіркелген заңды тұлғаның құрылтай құжаттарының нотариалды куәландырылған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тиісті салада қызметті жүзеге асыруға өкілеттігін растайтын, бала асырап алу жөніндегі агенттік (бұдан әрі – агенттік) орналасқан мемлекеттің құзыретті органы берген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1-5)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1-6) бала асырап алуға үміткерлерге агенттік ұсынатын, көрсетілетін қызметтердің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"Неке (ерлі-зайыптылық) және отбасы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асырап алынған балалардың тұрмыс жағдайлары мен тәрбиесіне бақылауды жүзеге асыру және тиісті есептер беру жөніндегі 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1-8)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1-9) агенттіктің көрсетілетін қызметті алушыға берген нотариалды куәландырылған сенімхаты;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1-10)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1-11)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балалардың құқықтарын қорғау саласындағы уәкілетті органына хабар беру туралы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1-12) агенттік орналасқан мемлекеттің құзыретті органының агенттіктің құрылтай құжаттарындағы өзгерістер туралы Қазақстан Республикасының балалардың құқықтарын қорғау саласындағы уәкілетті органын хабардар ету туралы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"Бала асырап алу жөніндегі агенттікті аккредиттеу" мемлекеттік көрсетілетін қызметтің кіші түрі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алушының ЭЦҚ қойылған электрондық құжат нысанындағы сұрау;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шетел мемлекетінде тіркелген заңды тұлғаның құрылтай құжаттарының нотариалды куәландырылған көшірмелері;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бала асырап алу жөніндегі агенттік (бұдан әрі – агенттік) орналасқан мемлекеттің құзыретті органы берген оның тиісті салада қызметті жүзеге асыруға өкілеттігін растайтын құжаттың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бала асырап алуға үміткерлерге агенттік ұсынатын, көрсетілетін қызметтер тізбесінің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"Неке (ерлі-зайыптылық) және отбасы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асырап алынған балалардың тұрмыс жағдайлары мен тәрбиесіне бақылауды жүзеге асыру және тиісті есептер беру жөніндегі міндеттеменің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1-7)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міндеттеменің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1-8) агенттіктің көрсетілетін қызметті алушыға берген нотариалды куәландырылған сенімхатының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1-9)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міндеттемесінің электрондық көшермесі;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1-10)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хабар беру туралы міндеттемесінің электрондық көшермесі;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1-11) агенттік орналасқан мемлекеттің құзыретті органының агенттіктің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міндеттемесінің электрондық көшермесі.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 асырап алу жөніндегі агенттікті аккредиттеу мерзімін ұзарту" мемлекеттік көрсетілетін қызметтің кіші түрі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2-1) осы Қағидаларға 1-қосымшаға сәйкес нысан бойынша көрсетілетін қызметті алушының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2-2) бала асырап алу жөніндегі агенттіктің сенім білдірген адамға берген нотариалды куәландырылған сенімхатының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 асырап алу жөніндегі агенттікті аккредиттеу мерзімін ұзарту" мемлекеттік көрсетілетін қызметтің кіші түрі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көрсетілетін қызметті алушының ЭЦҚ қойылған электрондық құжат нысанындағы сұрау;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агенттіктің сенім білдірген адамға берген нотариалды куәландырылған сенімхатының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заңдастырылады.</w:t>
            </w:r>
          </w:p>
          <w:p>
            <w:pPr>
              <w:spacing w:after="20"/>
              <w:ind w:left="20"/>
              <w:jc w:val="both"/>
            </w:pPr>
            <w:r>
              <w:rPr>
                <w:rFonts w:ascii="Times New Roman"/>
                <w:b w:val="false"/>
                <w:i w:val="false"/>
                <w:color w:val="000000"/>
                <w:sz w:val="20"/>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45"/>
          <w:p>
            <w:pPr>
              <w:spacing w:after="20"/>
              <w:ind w:left="20"/>
              <w:jc w:val="both"/>
            </w:pPr>
            <w:r>
              <w:rPr>
                <w:rFonts w:ascii="Times New Roman"/>
                <w:b w:val="false"/>
                <w:i w:val="false"/>
                <w:color w:val="000000"/>
                <w:sz w:val="20"/>
              </w:rPr>
              <w:t>
1) "Бала асырап алу агенттігін аккредиттеу" мемлекеттік қызметінің кіші түрі үшін:</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1-1) ұсынылған құжаттардың Қазақстан Республикасының заңнамасында белгіленген талаптарға сәйкес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өз қызметі туралы дәйексіз мәліметтер ұсынылуы;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1-3) агенттіктің немесе оның филиалдарының және (немесе) өкілдіктерінің қызметі туралы шет мемлекеттің құзыретті органдарынан, сондай-ақ Қазақстан Республикасының мемлекеттік органдарынан келіп түскен жағымсыз ақпараттың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1-4) агенттік орналасқан мемлекеттегі қолайсыз әлеуметтік-экономикалық, саяси, экологиялық ахуал, әскери іс-қимылдардың жүзеге асырылуы;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агенттіктің филиалы және (немесе) өкілдігі қызметкерлерінің Қазақстан Республикасының заңнамасын бұзуы;</w:t>
            </w:r>
          </w:p>
          <w:p>
            <w:pPr>
              <w:spacing w:after="20"/>
              <w:ind w:left="20"/>
              <w:jc w:val="both"/>
            </w:pPr>
            <w:r>
              <w:rPr>
                <w:rFonts w:ascii="Times New Roman"/>
                <w:b w:val="false"/>
                <w:i w:val="false"/>
                <w:color w:val="000000"/>
                <w:sz w:val="20"/>
              </w:rPr>
              <w:t>
</w:t>
            </w:r>
            <w:r>
              <w:rPr>
                <w:rFonts w:ascii="Times New Roman"/>
                <w:b w:val="false"/>
                <w:i w:val="false"/>
                <w:color w:val="000000"/>
                <w:sz w:val="20"/>
              </w:rPr>
              <w:t>1-6) агенттіктің асырап алынған балалардың тұрмыс жағдайлары мен тәрбиесін бақылауды жүзеге асыру және белгіленген тәртіппен тиісті есептер мен ақпарат беру жөніндегі өз міндеттемелерін бұзуы;</w:t>
            </w:r>
          </w:p>
          <w:p>
            <w:pPr>
              <w:spacing w:after="20"/>
              <w:ind w:left="20"/>
              <w:jc w:val="both"/>
            </w:pPr>
            <w:r>
              <w:rPr>
                <w:rFonts w:ascii="Times New Roman"/>
                <w:b w:val="false"/>
                <w:i w:val="false"/>
                <w:color w:val="000000"/>
                <w:sz w:val="20"/>
              </w:rPr>
              <w:t>
</w:t>
            </w:r>
            <w:r>
              <w:rPr>
                <w:rFonts w:ascii="Times New Roman"/>
                <w:b w:val="false"/>
                <w:i w:val="false"/>
                <w:color w:val="000000"/>
                <w:sz w:val="20"/>
              </w:rPr>
              <w:t>1-7)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p>
          <w:p>
            <w:pPr>
              <w:spacing w:after="20"/>
              <w:ind w:left="20"/>
              <w:jc w:val="both"/>
            </w:pPr>
            <w:r>
              <w:rPr>
                <w:rFonts w:ascii="Times New Roman"/>
                <w:b w:val="false"/>
                <w:i w:val="false"/>
                <w:color w:val="000000"/>
                <w:sz w:val="20"/>
              </w:rPr>
              <w:t>
</w:t>
            </w:r>
            <w:r>
              <w:rPr>
                <w:rFonts w:ascii="Times New Roman"/>
                <w:b w:val="false"/>
                <w:i w:val="false"/>
                <w:color w:val="000000"/>
                <w:sz w:val="20"/>
              </w:rPr>
              <w:t>1-8) агенттіктің өз мемлекеті аумағында қызметінің тоқтатылуы;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Қазақстан Республикасының аумағында аккредиттелген агенттіктердің белгіленген санынан 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1-11)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1-12)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1-13)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(бұдан әрі – Заң)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 асырап алу жөніндегі агенттікті аккредиттеу мерзімін ұзарту" мемлекеттік көрсетілетін қызметтің кіші түрі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2-1) "Неке (ерлі-зайыптылық) және отбасы туралы" Қазақстан Республикасы Кодексі нормаларының сақталмауы;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2-2)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2-6)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2-7) көрсетілетін қызметті алушының мемлекеттік қызмет көрсету үшін талап етілетін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46"/>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кезде бір реттік парольмен куәландыру арқылы алады.</w:t>
            </w:r>
          </w:p>
          <w:bookmarkEnd w:id="346"/>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орталығының "1414", 8 800 080 7777 телефоны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r>
              <w:br/>
            </w: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қорғаншы (қамқоршы)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болғанд жағдайда) және</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телефоны _________________</w:t>
            </w:r>
          </w:p>
        </w:tc>
      </w:tr>
    </w:tbl>
    <w:bookmarkStart w:name="z709" w:id="347"/>
    <w:p>
      <w:pPr>
        <w:spacing w:after="0"/>
        <w:ind w:left="0"/>
        <w:jc w:val="left"/>
      </w:pPr>
      <w:r>
        <w:rPr>
          <w:rFonts w:ascii="Times New Roman"/>
          <w:b/>
          <w:i w:val="false"/>
          <w:color w:val="000000"/>
        </w:rPr>
        <w:t xml:space="preserve"> Өтініш</w:t>
      </w:r>
    </w:p>
    <w:bookmarkEnd w:id="347"/>
    <w:bookmarkStart w:name="z710" w:id="348"/>
    <w:p>
      <w:pPr>
        <w:spacing w:after="0"/>
        <w:ind w:left="0"/>
        <w:jc w:val="both"/>
      </w:pPr>
      <w:r>
        <w:rPr>
          <w:rFonts w:ascii="Times New Roman"/>
          <w:b w:val="false"/>
          <w:i w:val="false"/>
          <w:color w:val="000000"/>
          <w:sz w:val="28"/>
        </w:rPr>
        <w:t>
      Сізден мына: ___________________________________________________</w:t>
      </w:r>
    </w:p>
    <w:bookmarkEnd w:id="348"/>
    <w:bookmarkStart w:name="z711" w:id="349"/>
    <w:p>
      <w:pPr>
        <w:spacing w:after="0"/>
        <w:ind w:left="0"/>
        <w:jc w:val="both"/>
      </w:pPr>
      <w:r>
        <w:rPr>
          <w:rFonts w:ascii="Times New Roman"/>
          <w:b w:val="false"/>
          <w:i w:val="false"/>
          <w:color w:val="000000"/>
          <w:sz w:val="28"/>
        </w:rPr>
        <w:t>
      мекенжай бойынша тұратын кәмелеттік жасқа толмаған балаға (балаларға) қорғаншылық және қамқоршылық жөнінде анықтама беруіңізді сұраймын.</w:t>
      </w:r>
    </w:p>
    <w:bookmarkEnd w:id="349"/>
    <w:bookmarkStart w:name="z712" w:id="350"/>
    <w:p>
      <w:pPr>
        <w:spacing w:after="0"/>
        <w:ind w:left="0"/>
        <w:jc w:val="both"/>
      </w:pPr>
      <w:r>
        <w:rPr>
          <w:rFonts w:ascii="Times New Roman"/>
          <w:b w:val="false"/>
          <w:i w:val="false"/>
          <w:color w:val="000000"/>
          <w:sz w:val="28"/>
        </w:rPr>
        <w:t>
      Балалар:</w:t>
      </w:r>
    </w:p>
    <w:bookmarkEnd w:id="350"/>
    <w:bookmarkStart w:name="z713" w:id="351"/>
    <w:p>
      <w:pPr>
        <w:spacing w:after="0"/>
        <w:ind w:left="0"/>
        <w:jc w:val="both"/>
      </w:pPr>
      <w:r>
        <w:rPr>
          <w:rFonts w:ascii="Times New Roman"/>
          <w:b w:val="false"/>
          <w:i w:val="false"/>
          <w:color w:val="000000"/>
          <w:sz w:val="28"/>
        </w:rPr>
        <w:t>
      1) ___________________________________________________________</w:t>
      </w:r>
    </w:p>
    <w:bookmarkEnd w:id="351"/>
    <w:bookmarkStart w:name="z714" w:id="352"/>
    <w:p>
      <w:pPr>
        <w:spacing w:after="0"/>
        <w:ind w:left="0"/>
        <w:jc w:val="both"/>
      </w:pPr>
      <w:r>
        <w:rPr>
          <w:rFonts w:ascii="Times New Roman"/>
          <w:b w:val="false"/>
          <w:i w:val="false"/>
          <w:color w:val="000000"/>
          <w:sz w:val="28"/>
        </w:rPr>
        <w:t>
      2) ____________________________________________________________</w:t>
      </w:r>
    </w:p>
    <w:bookmarkEnd w:id="352"/>
    <w:bookmarkStart w:name="z715" w:id="353"/>
    <w:p>
      <w:pPr>
        <w:spacing w:after="0"/>
        <w:ind w:left="0"/>
        <w:jc w:val="both"/>
      </w:pPr>
      <w:r>
        <w:rPr>
          <w:rFonts w:ascii="Times New Roman"/>
          <w:b w:val="false"/>
          <w:i w:val="false"/>
          <w:color w:val="000000"/>
          <w:sz w:val="28"/>
        </w:rPr>
        <w:t>
      (көрсетілетін қызметті алушы балалардың тегі, аты, әкесінің аты (ол болған жағдайда) және жеке сәйкестендіру нөмірін көрсетеді, көрсетілетін қызметті беруші тиісті мемлекеттік цифрлық жүйелерден "цифрлық үкімет" шлюзі арқылы баланың туған күні мен туу туралы куәлігінің № туралы деректерді алады).</w:t>
      </w:r>
    </w:p>
    <w:bookmarkEnd w:id="353"/>
    <w:bookmarkStart w:name="z716" w:id="354"/>
    <w:p>
      <w:pPr>
        <w:spacing w:after="0"/>
        <w:ind w:left="0"/>
        <w:jc w:val="both"/>
      </w:pPr>
      <w:r>
        <w:rPr>
          <w:rFonts w:ascii="Times New Roman"/>
          <w:b w:val="false"/>
          <w:i w:val="false"/>
          <w:color w:val="000000"/>
          <w:sz w:val="28"/>
        </w:rPr>
        <w:t>
      Цифрлық жүйелердегі "Дербес деректер және оларды қорғау туралы" Қазақстан Республикасы Заңымен қорғалатын құпияны құрайтын мәліметтерді пайдалануға келісім беремін.</w:t>
      </w:r>
    </w:p>
    <w:bookmarkEnd w:id="354"/>
    <w:bookmarkStart w:name="z717" w:id="355"/>
    <w:p>
      <w:pPr>
        <w:spacing w:after="0"/>
        <w:ind w:left="0"/>
        <w:jc w:val="both"/>
      </w:pPr>
      <w:r>
        <w:rPr>
          <w:rFonts w:ascii="Times New Roman"/>
          <w:b w:val="false"/>
          <w:i w:val="false"/>
          <w:color w:val="000000"/>
          <w:sz w:val="28"/>
        </w:rPr>
        <w:t>
      20__ жылғы "____" ____ _________________________  қорғаншының (қамқоршының) қолы</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r>
              <w:br/>
            </w: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азамат(ша)</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 және</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p>
        </w:tc>
      </w:tr>
    </w:tbl>
    <w:bookmarkStart w:name="z740" w:id="356"/>
    <w:p>
      <w:pPr>
        <w:spacing w:after="0"/>
        <w:ind w:left="0"/>
        <w:jc w:val="left"/>
      </w:pPr>
      <w:r>
        <w:rPr>
          <w:rFonts w:ascii="Times New Roman"/>
          <w:b/>
          <w:i w:val="false"/>
          <w:color w:val="000000"/>
        </w:rPr>
        <w:t xml:space="preserve"> Кәмелетке толмағандардың мүлкіне иелік ету үшін өтініш</w:t>
      </w:r>
    </w:p>
    <w:bookmarkEnd w:id="356"/>
    <w:bookmarkStart w:name="z741" w:id="357"/>
    <w:p>
      <w:pPr>
        <w:spacing w:after="0"/>
        <w:ind w:left="0"/>
        <w:jc w:val="both"/>
      </w:pPr>
      <w:r>
        <w:rPr>
          <w:rFonts w:ascii="Times New Roman"/>
          <w:b w:val="false"/>
          <w:i w:val="false"/>
          <w:color w:val="000000"/>
          <w:sz w:val="28"/>
        </w:rPr>
        <w:t>
      Сізден (керегін таңдау):</w:t>
      </w:r>
    </w:p>
    <w:bookmarkEnd w:id="357"/>
    <w:bookmarkStart w:name="z742" w:id="358"/>
    <w:p>
      <w:pPr>
        <w:spacing w:after="0"/>
        <w:ind w:left="0"/>
        <w:jc w:val="both"/>
      </w:pPr>
      <w:r>
        <w:rPr>
          <w:rFonts w:ascii="Times New Roman"/>
          <w:b w:val="false"/>
          <w:i w:val="false"/>
          <w:color w:val="000000"/>
          <w:sz w:val="28"/>
        </w:rPr>
        <w:t>
      – мұра мүлікке иелік ету _______________ (ұйым атауы) мұраға құқық туралы куәліктегі жазбаға сәйкес көрсетіледі) салымшының қайтыс болуына байланысты (тегі, аты, әкесінің аты (ол болған жағдайда)) _________________;</w:t>
      </w:r>
    </w:p>
    <w:bookmarkEnd w:id="358"/>
    <w:bookmarkStart w:name="z743" w:id="359"/>
    <w:p>
      <w:pPr>
        <w:spacing w:after="0"/>
        <w:ind w:left="0"/>
        <w:jc w:val="both"/>
      </w:pPr>
      <w:r>
        <w:rPr>
          <w:rFonts w:ascii="Times New Roman"/>
          <w:b w:val="false"/>
          <w:i w:val="false"/>
          <w:color w:val="000000"/>
          <w:sz w:val="28"/>
        </w:rPr>
        <w:t>
      – кәмелетке толмаған балаға (балаларға) меншік құқығында тиесілі көлік құралына қатысты мәмілені жүзеге асыруға);</w:t>
      </w:r>
    </w:p>
    <w:bookmarkEnd w:id="359"/>
    <w:bookmarkStart w:name="z744" w:id="360"/>
    <w:p>
      <w:pPr>
        <w:spacing w:after="0"/>
        <w:ind w:left="0"/>
        <w:jc w:val="both"/>
      </w:pPr>
      <w:r>
        <w:rPr>
          <w:rFonts w:ascii="Times New Roman"/>
          <w:b w:val="false"/>
          <w:i w:val="false"/>
          <w:color w:val="000000"/>
          <w:sz w:val="28"/>
        </w:rPr>
        <w:t>
      – кәмелетке толмаған балалардың мүлкіне иелік етуге (құқықтар мен міндеттемелерді басқаға беру, шарттарды бұзу) ______________ (ұйымның атауы);</w:t>
      </w:r>
    </w:p>
    <w:bookmarkEnd w:id="360"/>
    <w:bookmarkStart w:name="z745" w:id="361"/>
    <w:p>
      <w:pPr>
        <w:spacing w:after="0"/>
        <w:ind w:left="0"/>
        <w:jc w:val="both"/>
      </w:pPr>
      <w:r>
        <w:rPr>
          <w:rFonts w:ascii="Times New Roman"/>
          <w:b w:val="false"/>
          <w:i w:val="false"/>
          <w:color w:val="000000"/>
          <w:sz w:val="28"/>
        </w:rPr>
        <w:t>
      – кәмелетке толмаған балаға (балаларға) меншік құқығында тиесілі ___________ мекенжайы бойынша орналасқан мүлікті (немесе мүліктен _____ үлесті) иеліктен шығаруға;</w:t>
      </w:r>
    </w:p>
    <w:bookmarkEnd w:id="361"/>
    <w:bookmarkStart w:name="z746" w:id="362"/>
    <w:p>
      <w:pPr>
        <w:spacing w:after="0"/>
        <w:ind w:left="0"/>
        <w:jc w:val="both"/>
      </w:pPr>
      <w:r>
        <w:rPr>
          <w:rFonts w:ascii="Times New Roman"/>
          <w:b w:val="false"/>
          <w:i w:val="false"/>
          <w:color w:val="000000"/>
          <w:sz w:val="28"/>
        </w:rPr>
        <w:t>
      – кәмелетке толмаған балаға (балаларға) меншік құқығында тиесілі ___________ мекенжайы бойынша орналасқан мүлікті (немесе мүліктен _____ үлесті) кепілге қою кәмелетке толмаған баланың (балалардың) мүлкіне қатысты): ______________________________________________________________ (балалардың тегі, аты, әкесінің аты (ол болған жағдайда), туған жылы, туу туралы куәліктің № көрсету)</w:t>
      </w:r>
    </w:p>
    <w:bookmarkEnd w:id="362"/>
    <w:bookmarkStart w:name="z747" w:id="363"/>
    <w:p>
      <w:pPr>
        <w:spacing w:after="0"/>
        <w:ind w:left="0"/>
        <w:jc w:val="both"/>
      </w:pPr>
      <w:r>
        <w:rPr>
          <w:rFonts w:ascii="Times New Roman"/>
          <w:b w:val="false"/>
          <w:i w:val="false"/>
          <w:color w:val="000000"/>
          <w:sz w:val="28"/>
        </w:rPr>
        <w:t>
      __________________________________________________________________________</w:t>
      </w:r>
    </w:p>
    <w:bookmarkEnd w:id="363"/>
    <w:bookmarkStart w:name="z748" w:id="364"/>
    <w:p>
      <w:pPr>
        <w:spacing w:after="0"/>
        <w:ind w:left="0"/>
        <w:jc w:val="both"/>
      </w:pPr>
      <w:r>
        <w:rPr>
          <w:rFonts w:ascii="Times New Roman"/>
          <w:b w:val="false"/>
          <w:i w:val="false"/>
          <w:color w:val="000000"/>
          <w:sz w:val="28"/>
        </w:rPr>
        <w:t>
      Цифрлық жүйелердегі "Дербес деректер және оларды қорғау туралы" Қазақстан Республикасы Заңымен қорғалатын құпияны құрайтын мәліметтерді пайдалануға келісім беремін.</w:t>
      </w:r>
    </w:p>
    <w:bookmarkEnd w:id="364"/>
    <w:bookmarkStart w:name="z749" w:id="365"/>
    <w:p>
      <w:pPr>
        <w:spacing w:after="0"/>
        <w:ind w:left="0"/>
        <w:jc w:val="both"/>
      </w:pPr>
      <w:r>
        <w:rPr>
          <w:rFonts w:ascii="Times New Roman"/>
          <w:b w:val="false"/>
          <w:i w:val="false"/>
          <w:color w:val="000000"/>
          <w:sz w:val="28"/>
        </w:rPr>
        <w:t>
      20__ жылғы "__" __________</w:t>
      </w:r>
    </w:p>
    <w:bookmarkEnd w:id="365"/>
    <w:bookmarkStart w:name="z750" w:id="366"/>
    <w:p>
      <w:pPr>
        <w:spacing w:after="0"/>
        <w:ind w:left="0"/>
        <w:jc w:val="both"/>
      </w:pPr>
      <w:r>
        <w:rPr>
          <w:rFonts w:ascii="Times New Roman"/>
          <w:b w:val="false"/>
          <w:i w:val="false"/>
          <w:color w:val="000000"/>
          <w:sz w:val="28"/>
        </w:rPr>
        <w:t>
      _______________________</w:t>
      </w:r>
    </w:p>
    <w:bookmarkEnd w:id="366"/>
    <w:bookmarkStart w:name="z751" w:id="367"/>
    <w:p>
      <w:pPr>
        <w:spacing w:after="0"/>
        <w:ind w:left="0"/>
        <w:jc w:val="both"/>
      </w:pPr>
      <w:r>
        <w:rPr>
          <w:rFonts w:ascii="Times New Roman"/>
          <w:b w:val="false"/>
          <w:i w:val="false"/>
          <w:color w:val="000000"/>
          <w:sz w:val="28"/>
        </w:rPr>
        <w:t>
      (өтініш берушінің қолы)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r>
              <w:br/>
            </w: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(мекеменің атауы)</w:t>
            </w:r>
            <w:r>
              <w:br/>
            </w:r>
            <w:r>
              <w:rPr>
                <w:rFonts w:ascii="Times New Roman"/>
                <w:b w:val="false"/>
                <w:i w:val="false"/>
                <w:color w:val="000000"/>
                <w:sz w:val="20"/>
              </w:rPr>
              <w:t>азамат(ша) 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 және</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телефоны</w:t>
            </w:r>
          </w:p>
        </w:tc>
      </w:tr>
    </w:tbl>
    <w:bookmarkStart w:name="z773" w:id="368"/>
    <w:p>
      <w:pPr>
        <w:spacing w:after="0"/>
        <w:ind w:left="0"/>
        <w:jc w:val="left"/>
      </w:pPr>
      <w:r>
        <w:rPr>
          <w:rFonts w:ascii="Times New Roman"/>
          <w:b/>
          <w:i w:val="false"/>
          <w:color w:val="000000"/>
        </w:rPr>
        <w:t xml:space="preserve"> Өтініш</w:t>
      </w:r>
    </w:p>
    <w:bookmarkEnd w:id="368"/>
    <w:bookmarkStart w:name="z774" w:id="369"/>
    <w:p>
      <w:pPr>
        <w:spacing w:after="0"/>
        <w:ind w:left="0"/>
        <w:jc w:val="both"/>
      </w:pPr>
      <w:r>
        <w:rPr>
          <w:rFonts w:ascii="Times New Roman"/>
          <w:b w:val="false"/>
          <w:i w:val="false"/>
          <w:color w:val="000000"/>
          <w:sz w:val="28"/>
        </w:rPr>
        <w:t>
      Сізден жетім балаға (жетім балаларға) және ата-анасының қамқорлығынсыз қалған кәмелетке толмаған:</w:t>
      </w:r>
    </w:p>
    <w:bookmarkEnd w:id="369"/>
    <w:bookmarkStart w:name="z775" w:id="370"/>
    <w:p>
      <w:pPr>
        <w:spacing w:after="0"/>
        <w:ind w:left="0"/>
        <w:jc w:val="both"/>
      </w:pPr>
      <w:r>
        <w:rPr>
          <w:rFonts w:ascii="Times New Roman"/>
          <w:b w:val="false"/>
          <w:i w:val="false"/>
          <w:color w:val="000000"/>
          <w:sz w:val="28"/>
        </w:rPr>
        <w:t>
      1. _______________________________________мекенжайында тұратын  баланың тегі, аты, әкесінің аты (ол болған жағдайда)</w:t>
      </w:r>
    </w:p>
    <w:bookmarkEnd w:id="370"/>
    <w:bookmarkStart w:name="z776" w:id="371"/>
    <w:p>
      <w:pPr>
        <w:spacing w:after="0"/>
        <w:ind w:left="0"/>
        <w:jc w:val="both"/>
      </w:pPr>
      <w:r>
        <w:rPr>
          <w:rFonts w:ascii="Times New Roman"/>
          <w:b w:val="false"/>
          <w:i w:val="false"/>
          <w:color w:val="000000"/>
          <w:sz w:val="28"/>
        </w:rPr>
        <w:t>
      2. _____________________________________________________________</w:t>
      </w:r>
    </w:p>
    <w:bookmarkEnd w:id="371"/>
    <w:bookmarkStart w:name="z777" w:id="372"/>
    <w:p>
      <w:pPr>
        <w:spacing w:after="0"/>
        <w:ind w:left="0"/>
        <w:jc w:val="both"/>
      </w:pPr>
      <w:r>
        <w:rPr>
          <w:rFonts w:ascii="Times New Roman"/>
          <w:b w:val="false"/>
          <w:i w:val="false"/>
          <w:color w:val="000000"/>
          <w:sz w:val="28"/>
        </w:rPr>
        <w:t>
      қорғаншылық немесе қамқоршылық белгілеуді сұраймын.</w:t>
      </w:r>
    </w:p>
    <w:bookmarkEnd w:id="372"/>
    <w:bookmarkStart w:name="z778" w:id="373"/>
    <w:p>
      <w:pPr>
        <w:spacing w:after="0"/>
        <w:ind w:left="0"/>
        <w:jc w:val="both"/>
      </w:pPr>
      <w:r>
        <w:rPr>
          <w:rFonts w:ascii="Times New Roman"/>
          <w:b w:val="false"/>
          <w:i w:val="false"/>
          <w:color w:val="000000"/>
          <w:sz w:val="28"/>
        </w:rPr>
        <w:t>
      ________________________________ мекенжай бойынша тұрады.</w:t>
      </w:r>
    </w:p>
    <w:bookmarkEnd w:id="373"/>
    <w:bookmarkStart w:name="z779" w:id="374"/>
    <w:p>
      <w:pPr>
        <w:spacing w:after="0"/>
        <w:ind w:left="0"/>
        <w:jc w:val="both"/>
      </w:pPr>
      <w:r>
        <w:rPr>
          <w:rFonts w:ascii="Times New Roman"/>
          <w:b w:val="false"/>
          <w:i w:val="false"/>
          <w:color w:val="000000"/>
          <w:sz w:val="28"/>
        </w:rPr>
        <w:t>
      Бірге тұратын адамдар туралы мәліметтер: __________________________  (тегі, аты, әкесінің аты (ол болған жағдайда)</w:t>
      </w:r>
    </w:p>
    <w:bookmarkEnd w:id="374"/>
    <w:bookmarkStart w:name="z780" w:id="375"/>
    <w:p>
      <w:pPr>
        <w:spacing w:after="0"/>
        <w:ind w:left="0"/>
        <w:jc w:val="both"/>
      </w:pPr>
      <w:r>
        <w:rPr>
          <w:rFonts w:ascii="Times New Roman"/>
          <w:b w:val="false"/>
          <w:i w:val="false"/>
          <w:color w:val="000000"/>
          <w:sz w:val="28"/>
        </w:rPr>
        <w:t>
      Тұрғын үй-тұрмыстық жағдайын зерделеуін өткізуге қарсы емеспін.</w:t>
      </w:r>
    </w:p>
    <w:bookmarkEnd w:id="375"/>
    <w:bookmarkStart w:name="z781" w:id="376"/>
    <w:p>
      <w:pPr>
        <w:spacing w:after="0"/>
        <w:ind w:left="0"/>
        <w:jc w:val="both"/>
      </w:pPr>
      <w:r>
        <w:rPr>
          <w:rFonts w:ascii="Times New Roman"/>
          <w:b w:val="false"/>
          <w:i w:val="false"/>
          <w:color w:val="000000"/>
          <w:sz w:val="28"/>
        </w:rPr>
        <w:t>
      Цифрлық жүйелерде сипатталған "Дербес деректер және оларды қорғау туралы" Қазақстан Республикасының Заңымен құпия қорғалатын мәліметтерді қолдануға келісемін.</w:t>
      </w:r>
    </w:p>
    <w:bookmarkEnd w:id="376"/>
    <w:bookmarkStart w:name="z782" w:id="377"/>
    <w:p>
      <w:pPr>
        <w:spacing w:after="0"/>
        <w:ind w:left="0"/>
        <w:jc w:val="both"/>
      </w:pPr>
      <w:r>
        <w:rPr>
          <w:rFonts w:ascii="Times New Roman"/>
          <w:b w:val="false"/>
          <w:i w:val="false"/>
          <w:color w:val="000000"/>
          <w:sz w:val="28"/>
        </w:rPr>
        <w:t>
      20___ жылғы "___" ____________ _______________________ қолы</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r>
              <w:br/>
            </w: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күтіп-бағуға жәрдемақы</w:t>
            </w:r>
            <w:r>
              <w:br/>
            </w:r>
            <w:r>
              <w:rPr>
                <w:rFonts w:ascii="Times New Roman"/>
                <w:b w:val="false"/>
                <w:i w:val="false"/>
                <w:color w:val="000000"/>
                <w:sz w:val="20"/>
              </w:rPr>
              <w:t>тағайындау және төлеу</w:t>
            </w:r>
            <w:r>
              <w:br/>
            </w:r>
            <w:r>
              <w:rPr>
                <w:rFonts w:ascii="Times New Roman"/>
                <w:b w:val="false"/>
                <w:i w:val="false"/>
                <w:color w:val="000000"/>
                <w:sz w:val="20"/>
              </w:rPr>
              <w:t>мөлшері"</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w:t>
            </w:r>
            <w:r>
              <w:br/>
            </w:r>
            <w:r>
              <w:rPr>
                <w:rFonts w:ascii="Times New Roman"/>
                <w:b w:val="false"/>
                <w:i w:val="false"/>
                <w:color w:val="000000"/>
                <w:sz w:val="20"/>
              </w:rPr>
              <w:t>1-қосымша</w:t>
            </w:r>
            <w:r>
              <w:br/>
            </w:r>
            <w:r>
              <w:rPr>
                <w:rFonts w:ascii="Times New Roman"/>
                <w:b w:val="false"/>
                <w:i w:val="false"/>
                <w:color w:val="000000"/>
                <w:sz w:val="20"/>
              </w:rPr>
              <w:t>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берушінің атауы)</w:t>
            </w:r>
          </w:p>
        </w:tc>
      </w:tr>
    </w:tbl>
    <w:bookmarkStart w:name="z800" w:id="378"/>
    <w:p>
      <w:pPr>
        <w:spacing w:after="0"/>
        <w:ind w:left="0"/>
        <w:jc w:val="left"/>
      </w:pPr>
      <w:r>
        <w:rPr>
          <w:rFonts w:ascii="Times New Roman"/>
          <w:b/>
          <w:i w:val="false"/>
          <w:color w:val="000000"/>
        </w:rPr>
        <w:t xml:space="preserve"> Жетім баланы (жетім балаларды) және ата-анасының қамқорлығынсыз қалған баланы (балаларды) күтіп-бағуға жәрдемақы тағайындау үшін көрсетілетін қызмет алушының өтініші</w:t>
      </w:r>
    </w:p>
    <w:bookmarkEnd w:id="378"/>
    <w:bookmarkStart w:name="z801" w:id="379"/>
    <w:p>
      <w:pPr>
        <w:spacing w:after="0"/>
        <w:ind w:left="0"/>
        <w:jc w:val="both"/>
      </w:pPr>
      <w:r>
        <w:rPr>
          <w:rFonts w:ascii="Times New Roman"/>
          <w:b w:val="false"/>
          <w:i w:val="false"/>
          <w:color w:val="000000"/>
          <w:sz w:val="28"/>
        </w:rPr>
        <w:t>
      Ата-анасының қамқорлығынсыз қалған баланы (балаларды) күтіп-бағуға  жәрдемақы тағайындауды сұраймын ____________________________________  баланың (балалардың) тегі, аты, әкесінің аты (ол болған жағдайда),</w:t>
      </w:r>
    </w:p>
    <w:bookmarkEnd w:id="379"/>
    <w:bookmarkStart w:name="z802" w:id="380"/>
    <w:p>
      <w:pPr>
        <w:spacing w:after="0"/>
        <w:ind w:left="0"/>
        <w:jc w:val="both"/>
      </w:pPr>
      <w:r>
        <w:rPr>
          <w:rFonts w:ascii="Times New Roman"/>
          <w:b w:val="false"/>
          <w:i w:val="false"/>
          <w:color w:val="000000"/>
          <w:sz w:val="28"/>
        </w:rPr>
        <w:t>
      Қызмет алушының:</w:t>
      </w:r>
    </w:p>
    <w:bookmarkEnd w:id="380"/>
    <w:bookmarkStart w:name="z803" w:id="381"/>
    <w:p>
      <w:pPr>
        <w:spacing w:after="0"/>
        <w:ind w:left="0"/>
        <w:jc w:val="both"/>
      </w:pPr>
      <w:r>
        <w:rPr>
          <w:rFonts w:ascii="Times New Roman"/>
          <w:b w:val="false"/>
          <w:i w:val="false"/>
          <w:color w:val="000000"/>
          <w:sz w:val="28"/>
        </w:rPr>
        <w:t>
      Тегі__________________________________________________________</w:t>
      </w:r>
    </w:p>
    <w:bookmarkEnd w:id="381"/>
    <w:bookmarkStart w:name="z804" w:id="382"/>
    <w:p>
      <w:pPr>
        <w:spacing w:after="0"/>
        <w:ind w:left="0"/>
        <w:jc w:val="both"/>
      </w:pPr>
      <w:r>
        <w:rPr>
          <w:rFonts w:ascii="Times New Roman"/>
          <w:b w:val="false"/>
          <w:i w:val="false"/>
          <w:color w:val="000000"/>
          <w:sz w:val="28"/>
        </w:rPr>
        <w:t>
      Аты ______________Әкесінің аты (ол болған жағдайда) _____________</w:t>
      </w:r>
    </w:p>
    <w:bookmarkEnd w:id="382"/>
    <w:bookmarkStart w:name="z805" w:id="383"/>
    <w:p>
      <w:pPr>
        <w:spacing w:after="0"/>
        <w:ind w:left="0"/>
        <w:jc w:val="both"/>
      </w:pPr>
      <w:r>
        <w:rPr>
          <w:rFonts w:ascii="Times New Roman"/>
          <w:b w:val="false"/>
          <w:i w:val="false"/>
          <w:color w:val="000000"/>
          <w:sz w:val="28"/>
        </w:rPr>
        <w:t>
      Мекенжайы: __________________________________________________</w:t>
      </w:r>
    </w:p>
    <w:bookmarkEnd w:id="383"/>
    <w:bookmarkStart w:name="z806" w:id="384"/>
    <w:p>
      <w:pPr>
        <w:spacing w:after="0"/>
        <w:ind w:left="0"/>
        <w:jc w:val="both"/>
      </w:pPr>
      <w:r>
        <w:rPr>
          <w:rFonts w:ascii="Times New Roman"/>
          <w:b w:val="false"/>
          <w:i w:val="false"/>
          <w:color w:val="000000"/>
          <w:sz w:val="28"/>
        </w:rPr>
        <w:t>
      20__ жылғы "___" __________ қорғаншылық немесе қамқоршылық тағайындау туралы органның шешімі</w:t>
      </w:r>
    </w:p>
    <w:bookmarkEnd w:id="384"/>
    <w:bookmarkStart w:name="z807" w:id="385"/>
    <w:p>
      <w:pPr>
        <w:spacing w:after="0"/>
        <w:ind w:left="0"/>
        <w:jc w:val="both"/>
      </w:pPr>
      <w:r>
        <w:rPr>
          <w:rFonts w:ascii="Times New Roman"/>
          <w:b w:val="false"/>
          <w:i w:val="false"/>
          <w:color w:val="000000"/>
          <w:sz w:val="28"/>
        </w:rPr>
        <w:t>
      Көрсетілетін қызмет алушының жеке басын растайтын құжаттың түрі ____________сериясы ________________нөмірі _______________ кiм берді _____________________</w:t>
      </w:r>
    </w:p>
    <w:bookmarkEnd w:id="385"/>
    <w:bookmarkStart w:name="z808" w:id="386"/>
    <w:p>
      <w:pPr>
        <w:spacing w:after="0"/>
        <w:ind w:left="0"/>
        <w:jc w:val="both"/>
      </w:pPr>
      <w:r>
        <w:rPr>
          <w:rFonts w:ascii="Times New Roman"/>
          <w:b w:val="false"/>
          <w:i w:val="false"/>
          <w:color w:val="000000"/>
          <w:sz w:val="28"/>
        </w:rPr>
        <w:t>
      Жеке сәйкестендiру нөмiрi ______________________________</w:t>
      </w:r>
    </w:p>
    <w:bookmarkEnd w:id="386"/>
    <w:bookmarkStart w:name="z809" w:id="387"/>
    <w:p>
      <w:pPr>
        <w:spacing w:after="0"/>
        <w:ind w:left="0"/>
        <w:jc w:val="both"/>
      </w:pPr>
      <w:r>
        <w:rPr>
          <w:rFonts w:ascii="Times New Roman"/>
          <w:b w:val="false"/>
          <w:i w:val="false"/>
          <w:color w:val="000000"/>
          <w:sz w:val="28"/>
        </w:rPr>
        <w:t>
      Дербес шотының № ____________________________________</w:t>
      </w:r>
    </w:p>
    <w:bookmarkEnd w:id="387"/>
    <w:bookmarkStart w:name="z810" w:id="388"/>
    <w:p>
      <w:pPr>
        <w:spacing w:after="0"/>
        <w:ind w:left="0"/>
        <w:jc w:val="both"/>
      </w:pPr>
      <w:r>
        <w:rPr>
          <w:rFonts w:ascii="Times New Roman"/>
          <w:b w:val="false"/>
          <w:i w:val="false"/>
          <w:color w:val="000000"/>
          <w:sz w:val="28"/>
        </w:rPr>
        <w:t>
      Банктiң атауы _________________________________________</w:t>
      </w:r>
    </w:p>
    <w:bookmarkEnd w:id="388"/>
    <w:bookmarkStart w:name="z811" w:id="389"/>
    <w:p>
      <w:pPr>
        <w:spacing w:after="0"/>
        <w:ind w:left="0"/>
        <w:jc w:val="both"/>
      </w:pPr>
      <w:r>
        <w:rPr>
          <w:rFonts w:ascii="Times New Roman"/>
          <w:b w:val="false"/>
          <w:i w:val="false"/>
          <w:color w:val="000000"/>
          <w:sz w:val="28"/>
        </w:rPr>
        <w:t>
      Жеке деректерде өзгерістер болған кезде 15 (он бес) жұмыс күні ішінде олар туралы хабарлауға міндеттенемін.</w:t>
      </w:r>
    </w:p>
    <w:bookmarkEnd w:id="389"/>
    <w:bookmarkStart w:name="z812" w:id="390"/>
    <w:p>
      <w:pPr>
        <w:spacing w:after="0"/>
        <w:ind w:left="0"/>
        <w:jc w:val="both"/>
      </w:pPr>
      <w:r>
        <w:rPr>
          <w:rFonts w:ascii="Times New Roman"/>
          <w:b w:val="false"/>
          <w:i w:val="false"/>
          <w:color w:val="000000"/>
          <w:sz w:val="28"/>
        </w:rPr>
        <w:t>
      Дұрыс емес мәлiметтер мен жалған құжаттар ұсынғаны үшiн жауапкершiлiкке тартылу туралы маған ескертiлдi.</w:t>
      </w:r>
    </w:p>
    <w:bookmarkEnd w:id="390"/>
    <w:bookmarkStart w:name="z813" w:id="391"/>
    <w:p>
      <w:pPr>
        <w:spacing w:after="0"/>
        <w:ind w:left="0"/>
        <w:jc w:val="both"/>
      </w:pPr>
      <w:r>
        <w:rPr>
          <w:rFonts w:ascii="Times New Roman"/>
          <w:b w:val="false"/>
          <w:i w:val="false"/>
          <w:color w:val="000000"/>
          <w:sz w:val="28"/>
        </w:rPr>
        <w:t>
      Цифрлық жүйелерде сипатталған "Дербес деректер және оларды қорғау туралы" Қазақстан Республикасының Заңымен құпия қорғалатын мәліметтерді қолдануға келісемін.</w:t>
      </w:r>
    </w:p>
    <w:bookmarkEnd w:id="391"/>
    <w:bookmarkStart w:name="z814" w:id="392"/>
    <w:p>
      <w:pPr>
        <w:spacing w:after="0"/>
        <w:ind w:left="0"/>
        <w:jc w:val="both"/>
      </w:pPr>
      <w:r>
        <w:rPr>
          <w:rFonts w:ascii="Times New Roman"/>
          <w:b w:val="false"/>
          <w:i w:val="false"/>
          <w:color w:val="000000"/>
          <w:sz w:val="28"/>
        </w:rPr>
        <w:t>
      20__жылғы "___"_____________ ___________________  (қолы)</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7-қосымша</w:t>
            </w:r>
            <w:r>
              <w:br/>
            </w: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тәрбиешілерге</w:t>
            </w:r>
            <w:r>
              <w:br/>
            </w:r>
            <w:r>
              <w:rPr>
                <w:rFonts w:ascii="Times New Roman"/>
                <w:b w:val="false"/>
                <w:i w:val="false"/>
                <w:color w:val="000000"/>
                <w:sz w:val="20"/>
              </w:rPr>
              <w:t>берілген баланы (балаларды)</w:t>
            </w:r>
            <w:r>
              <w:br/>
            </w:r>
            <w:r>
              <w:rPr>
                <w:rFonts w:ascii="Times New Roman"/>
                <w:b w:val="false"/>
                <w:i w:val="false"/>
                <w:color w:val="000000"/>
                <w:sz w:val="20"/>
              </w:rPr>
              <w:t>күтіп-бағуға ақшалай</w:t>
            </w:r>
            <w:r>
              <w:br/>
            </w:r>
            <w:r>
              <w:rPr>
                <w:rFonts w:ascii="Times New Roman"/>
                <w:b w:val="false"/>
                <w:i w:val="false"/>
                <w:color w:val="000000"/>
                <w:sz w:val="20"/>
              </w:rPr>
              <w:t>қаражатты тағайындау</w:t>
            </w:r>
            <w:r>
              <w:br/>
            </w:r>
            <w:r>
              <w:rPr>
                <w:rFonts w:ascii="Times New Roman"/>
                <w:b w:val="false"/>
                <w:i w:val="false"/>
                <w:color w:val="000000"/>
                <w:sz w:val="20"/>
              </w:rPr>
              <w:t xml:space="preserve">және төлеу мөлшері" </w:t>
            </w:r>
            <w:r>
              <w:br/>
            </w:r>
            <w:r>
              <w:rPr>
                <w:rFonts w:ascii="Times New Roman"/>
                <w:b w:val="false"/>
                <w:i w:val="false"/>
                <w:color w:val="000000"/>
                <w:sz w:val="20"/>
              </w:rPr>
              <w:t>қағидалары</w:t>
            </w:r>
            <w:r>
              <w:br/>
            </w:r>
            <w:r>
              <w:rPr>
                <w:rFonts w:ascii="Times New Roman"/>
                <w:b w:val="false"/>
                <w:i w:val="false"/>
                <w:color w:val="000000"/>
                <w:sz w:val="20"/>
              </w:rPr>
              <w:t>1-қосымша</w:t>
            </w:r>
            <w:r>
              <w:br/>
            </w:r>
            <w:r>
              <w:rPr>
                <w:rFonts w:ascii="Times New Roman"/>
                <w:b w:val="false"/>
                <w:i w:val="false"/>
                <w:color w:val="000000"/>
                <w:sz w:val="20"/>
              </w:rPr>
              <w:t>___________________________</w:t>
            </w:r>
            <w:r>
              <w:br/>
            </w:r>
            <w:r>
              <w:rPr>
                <w:rFonts w:ascii="Times New Roman"/>
                <w:b w:val="false"/>
                <w:i w:val="false"/>
                <w:color w:val="000000"/>
                <w:sz w:val="20"/>
              </w:rPr>
              <w:t>(органның атауы)</w:t>
            </w:r>
          </w:p>
        </w:tc>
      </w:tr>
    </w:tbl>
    <w:bookmarkStart w:name="z829" w:id="393"/>
    <w:p>
      <w:pPr>
        <w:spacing w:after="0"/>
        <w:ind w:left="0"/>
        <w:jc w:val="left"/>
      </w:pPr>
      <w:r>
        <w:rPr>
          <w:rFonts w:ascii="Times New Roman"/>
          <w:b/>
          <w:i w:val="false"/>
          <w:color w:val="000000"/>
        </w:rPr>
        <w:t xml:space="preserve"> Патронаттық тәрбиеші болуға ниет білдіру және ақшалай қаражат тағайындау туралы өтініш</w:t>
      </w:r>
    </w:p>
    <w:bookmarkEnd w:id="393"/>
    <w:bookmarkStart w:name="z830" w:id="394"/>
    <w:p>
      <w:pPr>
        <w:spacing w:after="0"/>
        <w:ind w:left="0"/>
        <w:jc w:val="both"/>
      </w:pPr>
      <w:r>
        <w:rPr>
          <w:rFonts w:ascii="Times New Roman"/>
          <w:b w:val="false"/>
          <w:i w:val="false"/>
          <w:color w:val="000000"/>
          <w:sz w:val="28"/>
        </w:rPr>
        <w:t>
      Балаларды патронаттық тәрбиеге беруді және оларға асырап-бағуға ақшалай қаражат тағайындауды сұраймын</w:t>
      </w:r>
    </w:p>
    <w:bookmarkEnd w:id="394"/>
    <w:bookmarkStart w:name="z831" w:id="395"/>
    <w:p>
      <w:pPr>
        <w:spacing w:after="0"/>
        <w:ind w:left="0"/>
        <w:jc w:val="both"/>
      </w:pPr>
      <w:r>
        <w:rPr>
          <w:rFonts w:ascii="Times New Roman"/>
          <w:b w:val="false"/>
          <w:i w:val="false"/>
          <w:color w:val="000000"/>
          <w:sz w:val="28"/>
        </w:rPr>
        <w:t xml:space="preserve">
      1.___________________ тұратын баланың (балалардың) тегі, Аты, әкесінің аты (бар болса) көрсетілсін _________________________________. (білім беру ұйымының атауы)________________________________ </w:t>
      </w:r>
    </w:p>
    <w:bookmarkEnd w:id="395"/>
    <w:bookmarkStart w:name="z832" w:id="396"/>
    <w:p>
      <w:pPr>
        <w:spacing w:after="0"/>
        <w:ind w:left="0"/>
        <w:jc w:val="both"/>
      </w:pPr>
      <w:r>
        <w:rPr>
          <w:rFonts w:ascii="Times New Roman"/>
          <w:b w:val="false"/>
          <w:i w:val="false"/>
          <w:color w:val="000000"/>
          <w:sz w:val="28"/>
        </w:rPr>
        <w:t>
      Бірге тұратын адамдар туралы мәліметтер:_________________________</w:t>
      </w:r>
    </w:p>
    <w:bookmarkEnd w:id="396"/>
    <w:bookmarkStart w:name="z833" w:id="397"/>
    <w:p>
      <w:pPr>
        <w:spacing w:after="0"/>
        <w:ind w:left="0"/>
        <w:jc w:val="both"/>
      </w:pPr>
      <w:r>
        <w:rPr>
          <w:rFonts w:ascii="Times New Roman"/>
          <w:b w:val="false"/>
          <w:i w:val="false"/>
          <w:color w:val="000000"/>
          <w:sz w:val="28"/>
        </w:rPr>
        <w:t>
      Тұрғын үй-тұрмыстық жағдай зерделеуін өткізуге қарсы емеспін.</w:t>
      </w:r>
    </w:p>
    <w:bookmarkEnd w:id="397"/>
    <w:bookmarkStart w:name="z834" w:id="398"/>
    <w:p>
      <w:pPr>
        <w:spacing w:after="0"/>
        <w:ind w:left="0"/>
        <w:jc w:val="both"/>
      </w:pPr>
      <w:r>
        <w:rPr>
          <w:rFonts w:ascii="Times New Roman"/>
          <w:b w:val="false"/>
          <w:i w:val="false"/>
          <w:color w:val="000000"/>
          <w:sz w:val="28"/>
        </w:rPr>
        <w:t>
      Тұрғылықты мекенжайым өзгерген жағдайда күнтізбелік 10 (он) күн ішінде ол туралы міндетті түрде хабарлаймын.</w:t>
      </w:r>
    </w:p>
    <w:bookmarkEnd w:id="398"/>
    <w:bookmarkStart w:name="z835" w:id="399"/>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bookmarkEnd w:id="399"/>
    <w:bookmarkStart w:name="z836" w:id="400"/>
    <w:p>
      <w:pPr>
        <w:spacing w:after="0"/>
        <w:ind w:left="0"/>
        <w:jc w:val="both"/>
      </w:pPr>
      <w:r>
        <w:rPr>
          <w:rFonts w:ascii="Times New Roman"/>
          <w:b w:val="false"/>
          <w:i w:val="false"/>
          <w:color w:val="000000"/>
          <w:sz w:val="28"/>
        </w:rPr>
        <w:t>
      Цифрлық жүйелерде сипатталған "Дербес деректер және оларды қорғау туралы" Қазақстан Республикасының Заңымен құпия қорғалатын мәліметтерді қолдануға келісемін.</w:t>
      </w:r>
    </w:p>
    <w:bookmarkEnd w:id="400"/>
    <w:bookmarkStart w:name="z837" w:id="401"/>
    <w:p>
      <w:pPr>
        <w:spacing w:after="0"/>
        <w:ind w:left="0"/>
        <w:jc w:val="both"/>
      </w:pPr>
      <w:r>
        <w:rPr>
          <w:rFonts w:ascii="Times New Roman"/>
          <w:b w:val="false"/>
          <w:i w:val="false"/>
          <w:color w:val="000000"/>
          <w:sz w:val="28"/>
        </w:rPr>
        <w:t>
      20__ жылғы "___" _____________ __________________</w:t>
      </w:r>
    </w:p>
    <w:bookmarkEnd w:id="401"/>
    <w:bookmarkStart w:name="z838" w:id="402"/>
    <w:p>
      <w:pPr>
        <w:spacing w:after="0"/>
        <w:ind w:left="0"/>
        <w:jc w:val="both"/>
      </w:pPr>
      <w:r>
        <w:rPr>
          <w:rFonts w:ascii="Times New Roman"/>
          <w:b w:val="false"/>
          <w:i w:val="false"/>
          <w:color w:val="000000"/>
          <w:sz w:val="28"/>
        </w:rPr>
        <w:t>
      (қолы)</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8-қосымша</w:t>
            </w:r>
            <w:r>
              <w:br/>
            </w: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 және</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w:t>
            </w:r>
            <w:r>
              <w:br/>
            </w:r>
            <w:r>
              <w:rPr>
                <w:rFonts w:ascii="Times New Roman"/>
                <w:b w:val="false"/>
                <w:i w:val="false"/>
                <w:color w:val="000000"/>
                <w:sz w:val="20"/>
              </w:rPr>
              <w:t>мекенжайы және телефоны</w:t>
            </w:r>
          </w:p>
        </w:tc>
      </w:tr>
    </w:tbl>
    <w:bookmarkStart w:name="z859" w:id="403"/>
    <w:p>
      <w:pPr>
        <w:spacing w:after="0"/>
        <w:ind w:left="0"/>
        <w:jc w:val="left"/>
      </w:pPr>
      <w:r>
        <w:rPr>
          <w:rFonts w:ascii="Times New Roman"/>
          <w:b/>
          <w:i w:val="false"/>
          <w:color w:val="000000"/>
        </w:rPr>
        <w:t xml:space="preserve"> Өтініш</w:t>
      </w:r>
    </w:p>
    <w:bookmarkEnd w:id="403"/>
    <w:bookmarkStart w:name="z860" w:id="404"/>
    <w:p>
      <w:pPr>
        <w:spacing w:after="0"/>
        <w:ind w:left="0"/>
        <w:jc w:val="both"/>
      </w:pPr>
      <w:r>
        <w:rPr>
          <w:rFonts w:ascii="Times New Roman"/>
          <w:b w:val="false"/>
          <w:i w:val="false"/>
          <w:color w:val="000000"/>
          <w:sz w:val="28"/>
        </w:rPr>
        <w:t>
      Сізден қабылдаушы отбасына балаларды тәрбиелеуге беруді және оларды асырап-бағуға ақшалай қаражат тағайындауды сұраймын:</w:t>
      </w:r>
    </w:p>
    <w:bookmarkEnd w:id="404"/>
    <w:bookmarkStart w:name="z861" w:id="405"/>
    <w:p>
      <w:pPr>
        <w:spacing w:after="0"/>
        <w:ind w:left="0"/>
        <w:jc w:val="both"/>
      </w:pPr>
      <w:r>
        <w:rPr>
          <w:rFonts w:ascii="Times New Roman"/>
          <w:b w:val="false"/>
          <w:i w:val="false"/>
          <w:color w:val="000000"/>
          <w:sz w:val="28"/>
        </w:rPr>
        <w:t>
      1. _______________________________________тұратын баланың тегі, аты, әкесінің аты (ол болған жағдайда);</w:t>
      </w:r>
    </w:p>
    <w:bookmarkEnd w:id="405"/>
    <w:bookmarkStart w:name="z862" w:id="406"/>
    <w:p>
      <w:pPr>
        <w:spacing w:after="0"/>
        <w:ind w:left="0"/>
        <w:jc w:val="both"/>
      </w:pPr>
      <w:r>
        <w:rPr>
          <w:rFonts w:ascii="Times New Roman"/>
          <w:b w:val="false"/>
          <w:i w:val="false"/>
          <w:color w:val="000000"/>
          <w:sz w:val="28"/>
        </w:rPr>
        <w:t>
      2. ___________________________ баланың тегі, аты, әкесінің аты (ол болған жағдайда);</w:t>
      </w:r>
    </w:p>
    <w:bookmarkEnd w:id="406"/>
    <w:bookmarkStart w:name="z863" w:id="407"/>
    <w:p>
      <w:pPr>
        <w:spacing w:after="0"/>
        <w:ind w:left="0"/>
        <w:jc w:val="both"/>
      </w:pPr>
      <w:r>
        <w:rPr>
          <w:rFonts w:ascii="Times New Roman"/>
          <w:b w:val="false"/>
          <w:i w:val="false"/>
          <w:color w:val="000000"/>
          <w:sz w:val="28"/>
        </w:rPr>
        <w:t xml:space="preserve">
      3. _______________________________________ баланың тегі, аты, әкесінің аты (ол болған жағдайда) </w:t>
      </w:r>
    </w:p>
    <w:bookmarkEnd w:id="407"/>
    <w:bookmarkStart w:name="z864" w:id="408"/>
    <w:p>
      <w:pPr>
        <w:spacing w:after="0"/>
        <w:ind w:left="0"/>
        <w:jc w:val="both"/>
      </w:pPr>
      <w:r>
        <w:rPr>
          <w:rFonts w:ascii="Times New Roman"/>
          <w:b w:val="false"/>
          <w:i w:val="false"/>
          <w:color w:val="000000"/>
          <w:sz w:val="28"/>
        </w:rPr>
        <w:t>
      4. _______________________________________ баланың тегі, аты, әкесінің аты (ол болған жағдайда);</w:t>
      </w:r>
    </w:p>
    <w:bookmarkEnd w:id="408"/>
    <w:bookmarkStart w:name="z865" w:id="409"/>
    <w:p>
      <w:pPr>
        <w:spacing w:after="0"/>
        <w:ind w:left="0"/>
        <w:jc w:val="both"/>
      </w:pPr>
      <w:r>
        <w:rPr>
          <w:rFonts w:ascii="Times New Roman"/>
          <w:b w:val="false"/>
          <w:i w:val="false"/>
          <w:color w:val="000000"/>
          <w:sz w:val="28"/>
        </w:rPr>
        <w:t>
      Бірге тұратын адамдар туралы мәліметтер:____________________________</w:t>
      </w:r>
    </w:p>
    <w:bookmarkEnd w:id="409"/>
    <w:bookmarkStart w:name="z866" w:id="410"/>
    <w:p>
      <w:pPr>
        <w:spacing w:after="0"/>
        <w:ind w:left="0"/>
        <w:jc w:val="both"/>
      </w:pPr>
      <w:r>
        <w:rPr>
          <w:rFonts w:ascii="Times New Roman"/>
          <w:b w:val="false"/>
          <w:i w:val="false"/>
          <w:color w:val="000000"/>
          <w:sz w:val="28"/>
        </w:rPr>
        <w:t>
      Тұрғын үй-тұрмыстық жағдайды тексеруге қарсы емеспін.</w:t>
      </w:r>
    </w:p>
    <w:bookmarkEnd w:id="410"/>
    <w:bookmarkStart w:name="z867" w:id="411"/>
    <w:p>
      <w:pPr>
        <w:spacing w:after="0"/>
        <w:ind w:left="0"/>
        <w:jc w:val="both"/>
      </w:pPr>
      <w:r>
        <w:rPr>
          <w:rFonts w:ascii="Times New Roman"/>
          <w:b w:val="false"/>
          <w:i w:val="false"/>
          <w:color w:val="000000"/>
          <w:sz w:val="28"/>
        </w:rPr>
        <w:t>
      Дұрыс емес мәліметтер мен жалған құжаттар ұсынылғаны үшін жауапкершілік туралы ескертілді.</w:t>
      </w:r>
    </w:p>
    <w:bookmarkEnd w:id="411"/>
    <w:bookmarkStart w:name="z868" w:id="412"/>
    <w:p>
      <w:pPr>
        <w:spacing w:after="0"/>
        <w:ind w:left="0"/>
        <w:jc w:val="both"/>
      </w:pPr>
      <w:r>
        <w:rPr>
          <w:rFonts w:ascii="Times New Roman"/>
          <w:b w:val="false"/>
          <w:i w:val="false"/>
          <w:color w:val="000000"/>
          <w:sz w:val="28"/>
        </w:rPr>
        <w:t>
      Цифрлық жүйелердегі "Дербес деректер және оларды қорғау туралы" Қазақстан Республикасының Заңымен қорғалатын құпия мәліметтерді пайдалануға келісім беремін.</w:t>
      </w:r>
    </w:p>
    <w:bookmarkEnd w:id="412"/>
    <w:bookmarkStart w:name="z869" w:id="413"/>
    <w:p>
      <w:pPr>
        <w:spacing w:after="0"/>
        <w:ind w:left="0"/>
        <w:jc w:val="both"/>
      </w:pPr>
      <w:r>
        <w:rPr>
          <w:rFonts w:ascii="Times New Roman"/>
          <w:b w:val="false"/>
          <w:i w:val="false"/>
          <w:color w:val="000000"/>
          <w:sz w:val="28"/>
        </w:rPr>
        <w:t>
      20__ жылғы "___" ______________ тұлғалардың қолы</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9-қосымша</w:t>
            </w:r>
            <w:r>
              <w:br/>
            </w: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төлемнің тағайындалуы,</w:t>
            </w:r>
            <w:r>
              <w:br/>
            </w:r>
            <w:r>
              <w:rPr>
                <w:rFonts w:ascii="Times New Roman"/>
                <w:b w:val="false"/>
                <w:i w:val="false"/>
                <w:color w:val="000000"/>
                <w:sz w:val="20"/>
              </w:rPr>
              <w:t>қайтарылуы және мөлшері"</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bookmarkStart w:name="z886" w:id="414"/>
    <w:p>
      <w:pPr>
        <w:spacing w:after="0"/>
        <w:ind w:left="0"/>
        <w:jc w:val="left"/>
      </w:pPr>
      <w:r>
        <w:rPr>
          <w:rFonts w:ascii="Times New Roman"/>
          <w:b/>
          <w:i w:val="false"/>
          <w:color w:val="000000"/>
        </w:rPr>
        <w:t xml:space="preserve"> Өтініш</w:t>
      </w:r>
    </w:p>
    <w:bookmarkEnd w:id="414"/>
    <w:bookmarkStart w:name="z887" w:id="415"/>
    <w:p>
      <w:pPr>
        <w:spacing w:after="0"/>
        <w:ind w:left="0"/>
        <w:jc w:val="both"/>
      </w:pPr>
      <w:r>
        <w:rPr>
          <w:rFonts w:ascii="Times New Roman"/>
          <w:b w:val="false"/>
          <w:i w:val="false"/>
          <w:color w:val="000000"/>
          <w:sz w:val="28"/>
        </w:rPr>
        <w:t>
      Бала асырап алуға байланысты біржолы ақшалай төлем тағайындауды сұраймын____________________________________________________________</w:t>
      </w:r>
    </w:p>
    <w:bookmarkEnd w:id="415"/>
    <w:bookmarkStart w:name="z888" w:id="416"/>
    <w:p>
      <w:pPr>
        <w:spacing w:after="0"/>
        <w:ind w:left="0"/>
        <w:jc w:val="both"/>
      </w:pPr>
      <w:r>
        <w:rPr>
          <w:rFonts w:ascii="Times New Roman"/>
          <w:b w:val="false"/>
          <w:i w:val="false"/>
          <w:color w:val="000000"/>
          <w:sz w:val="28"/>
        </w:rPr>
        <w:t>
      (баланың (балалардың) тегі, аты, әкесінің аты (ол болған жағдайда), туған күні)</w:t>
      </w:r>
    </w:p>
    <w:bookmarkEnd w:id="416"/>
    <w:bookmarkStart w:name="z889" w:id="417"/>
    <w:p>
      <w:pPr>
        <w:spacing w:after="0"/>
        <w:ind w:left="0"/>
        <w:jc w:val="both"/>
      </w:pPr>
      <w:r>
        <w:rPr>
          <w:rFonts w:ascii="Times New Roman"/>
          <w:b w:val="false"/>
          <w:i w:val="false"/>
          <w:color w:val="000000"/>
          <w:sz w:val="28"/>
        </w:rPr>
        <w:t>
      Тегі ___________________________</w:t>
      </w:r>
    </w:p>
    <w:bookmarkEnd w:id="417"/>
    <w:bookmarkStart w:name="z890" w:id="418"/>
    <w:p>
      <w:pPr>
        <w:spacing w:after="0"/>
        <w:ind w:left="0"/>
        <w:jc w:val="both"/>
      </w:pPr>
      <w:r>
        <w:rPr>
          <w:rFonts w:ascii="Times New Roman"/>
          <w:b w:val="false"/>
          <w:i w:val="false"/>
          <w:color w:val="000000"/>
          <w:sz w:val="28"/>
        </w:rPr>
        <w:t>
      (қызмет алушы)</w:t>
      </w:r>
    </w:p>
    <w:bookmarkEnd w:id="418"/>
    <w:bookmarkStart w:name="z891" w:id="419"/>
    <w:p>
      <w:pPr>
        <w:spacing w:after="0"/>
        <w:ind w:left="0"/>
        <w:jc w:val="both"/>
      </w:pPr>
      <w:r>
        <w:rPr>
          <w:rFonts w:ascii="Times New Roman"/>
          <w:b w:val="false"/>
          <w:i w:val="false"/>
          <w:color w:val="000000"/>
          <w:sz w:val="28"/>
        </w:rPr>
        <w:t>
      Аты _________________________________</w:t>
      </w:r>
    </w:p>
    <w:bookmarkEnd w:id="419"/>
    <w:bookmarkStart w:name="z892" w:id="420"/>
    <w:p>
      <w:pPr>
        <w:spacing w:after="0"/>
        <w:ind w:left="0"/>
        <w:jc w:val="both"/>
      </w:pPr>
      <w:r>
        <w:rPr>
          <w:rFonts w:ascii="Times New Roman"/>
          <w:b w:val="false"/>
          <w:i w:val="false"/>
          <w:color w:val="000000"/>
          <w:sz w:val="28"/>
        </w:rPr>
        <w:t>
      Әкесінің аты (ол болған жағдайда) _________________________________</w:t>
      </w:r>
    </w:p>
    <w:bookmarkEnd w:id="420"/>
    <w:bookmarkStart w:name="z893" w:id="421"/>
    <w:p>
      <w:pPr>
        <w:spacing w:after="0"/>
        <w:ind w:left="0"/>
        <w:jc w:val="both"/>
      </w:pPr>
      <w:r>
        <w:rPr>
          <w:rFonts w:ascii="Times New Roman"/>
          <w:b w:val="false"/>
          <w:i w:val="false"/>
          <w:color w:val="000000"/>
          <w:sz w:val="28"/>
        </w:rPr>
        <w:t>
      Соттың атауы ___________________________________________________</w:t>
      </w:r>
    </w:p>
    <w:bookmarkEnd w:id="421"/>
    <w:bookmarkStart w:name="z894" w:id="422"/>
    <w:p>
      <w:pPr>
        <w:spacing w:after="0"/>
        <w:ind w:left="0"/>
        <w:jc w:val="both"/>
      </w:pPr>
      <w:r>
        <w:rPr>
          <w:rFonts w:ascii="Times New Roman"/>
          <w:b w:val="false"/>
          <w:i w:val="false"/>
          <w:color w:val="000000"/>
          <w:sz w:val="28"/>
        </w:rPr>
        <w:t>
      Соттың 20___ жылғы "___" _____________ № _________ шешімі</w:t>
      </w:r>
    </w:p>
    <w:bookmarkEnd w:id="422"/>
    <w:bookmarkStart w:name="z895" w:id="423"/>
    <w:p>
      <w:pPr>
        <w:spacing w:after="0"/>
        <w:ind w:left="0"/>
        <w:jc w:val="both"/>
      </w:pPr>
      <w:r>
        <w:rPr>
          <w:rFonts w:ascii="Times New Roman"/>
          <w:b w:val="false"/>
          <w:i w:val="false"/>
          <w:color w:val="000000"/>
          <w:sz w:val="28"/>
        </w:rPr>
        <w:t>
      Көрсетілетін қызмет алушының жеке басын куәландыратын құжатының түрі сериясы _________ нөмірі ___ кім берген ____________________________</w:t>
      </w:r>
    </w:p>
    <w:bookmarkEnd w:id="423"/>
    <w:bookmarkStart w:name="z896" w:id="424"/>
    <w:p>
      <w:pPr>
        <w:spacing w:after="0"/>
        <w:ind w:left="0"/>
        <w:jc w:val="both"/>
      </w:pPr>
      <w:r>
        <w:rPr>
          <w:rFonts w:ascii="Times New Roman"/>
          <w:b w:val="false"/>
          <w:i w:val="false"/>
          <w:color w:val="000000"/>
          <w:sz w:val="28"/>
        </w:rPr>
        <w:t>
      Жеке сәйкестендіру нөмірі ________________________________________</w:t>
      </w:r>
    </w:p>
    <w:bookmarkEnd w:id="424"/>
    <w:bookmarkStart w:name="z897" w:id="425"/>
    <w:p>
      <w:pPr>
        <w:spacing w:after="0"/>
        <w:ind w:left="0"/>
        <w:jc w:val="both"/>
      </w:pPr>
      <w:r>
        <w:rPr>
          <w:rFonts w:ascii="Times New Roman"/>
          <w:b w:val="false"/>
          <w:i w:val="false"/>
          <w:color w:val="000000"/>
          <w:sz w:val="28"/>
        </w:rPr>
        <w:t>
      Жеке шотының № _______________________________________________</w:t>
      </w:r>
    </w:p>
    <w:bookmarkEnd w:id="425"/>
    <w:bookmarkStart w:name="z898" w:id="426"/>
    <w:p>
      <w:pPr>
        <w:spacing w:after="0"/>
        <w:ind w:left="0"/>
        <w:jc w:val="both"/>
      </w:pPr>
      <w:r>
        <w:rPr>
          <w:rFonts w:ascii="Times New Roman"/>
          <w:b w:val="false"/>
          <w:i w:val="false"/>
          <w:color w:val="000000"/>
          <w:sz w:val="28"/>
        </w:rPr>
        <w:t>
      Банктің атауы ___________________________________________________</w:t>
      </w:r>
    </w:p>
    <w:bookmarkEnd w:id="426"/>
    <w:bookmarkStart w:name="z899" w:id="427"/>
    <w:p>
      <w:pPr>
        <w:spacing w:after="0"/>
        <w:ind w:left="0"/>
        <w:jc w:val="both"/>
      </w:pPr>
      <w:r>
        <w:rPr>
          <w:rFonts w:ascii="Times New Roman"/>
          <w:b w:val="false"/>
          <w:i w:val="false"/>
          <w:color w:val="000000"/>
          <w:sz w:val="28"/>
        </w:rPr>
        <w:t>
      Анық емес мәліметтер мен жалған құжаттарды ұсынғаным үшін жауаптылық туралы ескертілді.</w:t>
      </w:r>
    </w:p>
    <w:bookmarkEnd w:id="427"/>
    <w:bookmarkStart w:name="z900" w:id="428"/>
    <w:p>
      <w:pPr>
        <w:spacing w:after="0"/>
        <w:ind w:left="0"/>
        <w:jc w:val="both"/>
      </w:pPr>
      <w:r>
        <w:rPr>
          <w:rFonts w:ascii="Times New Roman"/>
          <w:b w:val="false"/>
          <w:i w:val="false"/>
          <w:color w:val="000000"/>
          <w:sz w:val="28"/>
        </w:rPr>
        <w:t>
      Цифрлық жүйелерде қамтылған "Дербес деректер және оларды қорғау туралы" Қазақстан Республикасының Заңымен құпия қорғалатын мәліметтерді қолдануға келісемін.</w:t>
      </w:r>
    </w:p>
    <w:bookmarkEnd w:id="428"/>
    <w:bookmarkStart w:name="z901" w:id="429"/>
    <w:p>
      <w:pPr>
        <w:spacing w:after="0"/>
        <w:ind w:left="0"/>
        <w:jc w:val="both"/>
      </w:pPr>
      <w:r>
        <w:rPr>
          <w:rFonts w:ascii="Times New Roman"/>
          <w:b w:val="false"/>
          <w:i w:val="false"/>
          <w:color w:val="000000"/>
          <w:sz w:val="28"/>
        </w:rPr>
        <w:t>
      20 ___ жылғы "___" ______ қолы _______________</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10-қосымша</w:t>
            </w:r>
            <w:r>
              <w:br/>
            </w: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 xml:space="preserve">ата-ана құқықтарынан </w:t>
            </w:r>
            <w:r>
              <w:br/>
            </w:r>
            <w:r>
              <w:rPr>
                <w:rFonts w:ascii="Times New Roman"/>
                <w:b w:val="false"/>
                <w:i w:val="false"/>
                <w:color w:val="000000"/>
                <w:sz w:val="20"/>
              </w:rPr>
              <w:t>айырылған</w:t>
            </w:r>
            <w:r>
              <w:br/>
            </w:r>
            <w:r>
              <w:rPr>
                <w:rFonts w:ascii="Times New Roman"/>
                <w:b w:val="false"/>
                <w:i w:val="false"/>
                <w:color w:val="000000"/>
                <w:sz w:val="20"/>
              </w:rPr>
              <w:t>ата-аналарға баламен кездесуіне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 xml:space="preserve">әкесінің аты (бар болған </w:t>
            </w:r>
            <w:r>
              <w:br/>
            </w:r>
            <w:r>
              <w:rPr>
                <w:rFonts w:ascii="Times New Roman"/>
                <w:b w:val="false"/>
                <w:i w:val="false"/>
                <w:color w:val="000000"/>
                <w:sz w:val="20"/>
              </w:rPr>
              <w:t>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мекенжайы және телефоны</w:t>
            </w:r>
          </w:p>
        </w:tc>
      </w:tr>
    </w:tbl>
    <w:bookmarkStart w:name="z919" w:id="430"/>
    <w:p>
      <w:pPr>
        <w:spacing w:after="0"/>
        <w:ind w:left="0"/>
        <w:jc w:val="left"/>
      </w:pPr>
      <w:r>
        <w:rPr>
          <w:rFonts w:ascii="Times New Roman"/>
          <w:b/>
          <w:i w:val="false"/>
          <w:color w:val="000000"/>
        </w:rPr>
        <w:t xml:space="preserve"> Өтініш</w:t>
      </w:r>
    </w:p>
    <w:bookmarkEnd w:id="430"/>
    <w:bookmarkStart w:name="z920" w:id="431"/>
    <w:p>
      <w:pPr>
        <w:spacing w:after="0"/>
        <w:ind w:left="0"/>
        <w:jc w:val="both"/>
      </w:pPr>
      <w:r>
        <w:rPr>
          <w:rFonts w:ascii="Times New Roman"/>
          <w:b w:val="false"/>
          <w:i w:val="false"/>
          <w:color w:val="000000"/>
          <w:sz w:val="28"/>
        </w:rPr>
        <w:t>
      Сізден ______________________________________________________</w:t>
      </w:r>
    </w:p>
    <w:bookmarkEnd w:id="431"/>
    <w:bookmarkStart w:name="z921" w:id="432"/>
    <w:p>
      <w:pPr>
        <w:spacing w:after="0"/>
        <w:ind w:left="0"/>
        <w:jc w:val="both"/>
      </w:pPr>
      <w:r>
        <w:rPr>
          <w:rFonts w:ascii="Times New Roman"/>
          <w:b w:val="false"/>
          <w:i w:val="false"/>
          <w:color w:val="000000"/>
          <w:sz w:val="28"/>
        </w:rPr>
        <w:t>
       (қорғаншылықтағы, қамқоршылықтағы, патронаттық тәрбиедегі, қабылдау отбасындағы, жетім балалар мен ата-анасының қамқорлығынсыз қалған балаларға арналған білім беру ұйымдарындағы) бала (балалар)</w:t>
      </w:r>
    </w:p>
    <w:bookmarkEnd w:id="432"/>
    <w:bookmarkStart w:name="z922" w:id="433"/>
    <w:p>
      <w:pPr>
        <w:spacing w:after="0"/>
        <w:ind w:left="0"/>
        <w:jc w:val="both"/>
      </w:pPr>
      <w:r>
        <w:rPr>
          <w:rFonts w:ascii="Times New Roman"/>
          <w:b w:val="false"/>
          <w:i w:val="false"/>
          <w:color w:val="000000"/>
          <w:sz w:val="28"/>
        </w:rPr>
        <w:t>
      ___________________________________________________________________</w:t>
      </w:r>
    </w:p>
    <w:bookmarkEnd w:id="433"/>
    <w:bookmarkStart w:name="z923" w:id="434"/>
    <w:p>
      <w:pPr>
        <w:spacing w:after="0"/>
        <w:ind w:left="0"/>
        <w:jc w:val="both"/>
      </w:pPr>
      <w:r>
        <w:rPr>
          <w:rFonts w:ascii="Times New Roman"/>
          <w:b w:val="false"/>
          <w:i w:val="false"/>
          <w:color w:val="000000"/>
          <w:sz w:val="28"/>
        </w:rPr>
        <w:t>
       (баланы(балалардың) тегі, аты, әкесінің аты (бар болғанда)</w:t>
      </w:r>
    </w:p>
    <w:bookmarkEnd w:id="434"/>
    <w:bookmarkStart w:name="z924" w:id="435"/>
    <w:p>
      <w:pPr>
        <w:spacing w:after="0"/>
        <w:ind w:left="0"/>
        <w:jc w:val="both"/>
      </w:pPr>
      <w:r>
        <w:rPr>
          <w:rFonts w:ascii="Times New Roman"/>
          <w:b w:val="false"/>
          <w:i w:val="false"/>
          <w:color w:val="000000"/>
          <w:sz w:val="28"/>
        </w:rPr>
        <w:t>
      ___________________________________________________________________</w:t>
      </w:r>
    </w:p>
    <w:bookmarkEnd w:id="435"/>
    <w:bookmarkStart w:name="z925" w:id="436"/>
    <w:p>
      <w:pPr>
        <w:spacing w:after="0"/>
        <w:ind w:left="0"/>
        <w:jc w:val="both"/>
      </w:pPr>
      <w:r>
        <w:rPr>
          <w:rFonts w:ascii="Times New Roman"/>
          <w:b w:val="false"/>
          <w:i w:val="false"/>
          <w:color w:val="000000"/>
          <w:sz w:val="28"/>
        </w:rPr>
        <w:t>
      аралығында кездесуге рұқсат беруіңізді сұраймын.</w:t>
      </w:r>
    </w:p>
    <w:bookmarkEnd w:id="436"/>
    <w:bookmarkStart w:name="z926" w:id="437"/>
    <w:p>
      <w:pPr>
        <w:spacing w:after="0"/>
        <w:ind w:left="0"/>
        <w:jc w:val="both"/>
      </w:pPr>
      <w:r>
        <w:rPr>
          <w:rFonts w:ascii="Times New Roman"/>
          <w:b w:val="false"/>
          <w:i w:val="false"/>
          <w:color w:val="000000"/>
          <w:sz w:val="28"/>
        </w:rPr>
        <w:t>
      Цифрлық жүйелердегі "Дербес деректер және оларды қорғау туралы" Қазақстан Республикасының Заңымен қорғалатын құпия мәліметтерді пайдалануға келісім беремін.</w:t>
      </w:r>
    </w:p>
    <w:bookmarkEnd w:id="437"/>
    <w:bookmarkStart w:name="z927" w:id="438"/>
    <w:p>
      <w:pPr>
        <w:spacing w:after="0"/>
        <w:ind w:left="0"/>
        <w:jc w:val="both"/>
      </w:pPr>
      <w:r>
        <w:rPr>
          <w:rFonts w:ascii="Times New Roman"/>
          <w:b w:val="false"/>
          <w:i w:val="false"/>
          <w:color w:val="000000"/>
          <w:sz w:val="28"/>
        </w:rPr>
        <w:t>
      20_____жылғы "___"_____ _________________________  (өтініш берушінің қолы)</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11-қосымша</w:t>
            </w:r>
            <w:r>
              <w:br/>
            </w: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кейін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басшысына</w:t>
            </w:r>
            <w:r>
              <w:br/>
            </w:r>
            <w:r>
              <w:rPr>
                <w:rFonts w:ascii="Times New Roman"/>
                <w:b w:val="false"/>
                <w:i w:val="false"/>
                <w:color w:val="000000"/>
                <w:sz w:val="20"/>
              </w:rPr>
              <w:t>______________________</w:t>
            </w:r>
            <w:r>
              <w:br/>
            </w:r>
            <w:r>
              <w:rPr>
                <w:rFonts w:ascii="Times New Roman"/>
                <w:b w:val="false"/>
                <w:i w:val="false"/>
                <w:color w:val="000000"/>
                <w:sz w:val="20"/>
              </w:rPr>
              <w:t>(өтініш берушінің</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 және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телефоны)</w:t>
            </w:r>
          </w:p>
        </w:tc>
      </w:tr>
    </w:tbl>
    <w:bookmarkStart w:name="z947" w:id="439"/>
    <w:p>
      <w:pPr>
        <w:spacing w:after="0"/>
        <w:ind w:left="0"/>
        <w:jc w:val="left"/>
      </w:pPr>
      <w:r>
        <w:rPr>
          <w:rFonts w:ascii="Times New Roman"/>
          <w:b/>
          <w:i w:val="false"/>
          <w:color w:val="000000"/>
        </w:rPr>
        <w:t xml:space="preserve"> Өтініш</w:t>
      </w:r>
    </w:p>
    <w:bookmarkEnd w:id="439"/>
    <w:bookmarkStart w:name="z948" w:id="440"/>
    <w:p>
      <w:pPr>
        <w:spacing w:after="0"/>
        <w:ind w:left="0"/>
        <w:jc w:val="both"/>
      </w:pPr>
      <w:r>
        <w:rPr>
          <w:rFonts w:ascii="Times New Roman"/>
          <w:b w:val="false"/>
          <w:i w:val="false"/>
          <w:color w:val="000000"/>
          <w:sz w:val="28"/>
        </w:rPr>
        <w:t>
      Сізден __________________________ тұратын _______________________  (ауданның, елді мекеннің атауы)</w:t>
      </w:r>
    </w:p>
    <w:bookmarkEnd w:id="440"/>
    <w:bookmarkStart w:name="z949" w:id="441"/>
    <w:p>
      <w:pPr>
        <w:spacing w:after="0"/>
        <w:ind w:left="0"/>
        <w:jc w:val="both"/>
      </w:pPr>
      <w:r>
        <w:rPr>
          <w:rFonts w:ascii="Times New Roman"/>
          <w:b w:val="false"/>
          <w:i w:val="false"/>
          <w:color w:val="000000"/>
          <w:sz w:val="28"/>
        </w:rPr>
        <w:t>
      ____________________________________________________________________  (сынып, білім беру ұйымның толық атауы)</w:t>
      </w:r>
    </w:p>
    <w:bookmarkEnd w:id="441"/>
    <w:bookmarkStart w:name="z950" w:id="442"/>
    <w:p>
      <w:pPr>
        <w:spacing w:after="0"/>
        <w:ind w:left="0"/>
        <w:jc w:val="both"/>
      </w:pPr>
      <w:r>
        <w:rPr>
          <w:rFonts w:ascii="Times New Roman"/>
          <w:b w:val="false"/>
          <w:i w:val="false"/>
          <w:color w:val="000000"/>
          <w:sz w:val="28"/>
        </w:rPr>
        <w:t>
      менің кәмелетке толмаған балам _________________________________________</w:t>
      </w:r>
    </w:p>
    <w:bookmarkEnd w:id="442"/>
    <w:bookmarkStart w:name="z951" w:id="443"/>
    <w:p>
      <w:pPr>
        <w:spacing w:after="0"/>
        <w:ind w:left="0"/>
        <w:jc w:val="both"/>
      </w:pPr>
      <w:r>
        <w:rPr>
          <w:rFonts w:ascii="Times New Roman"/>
          <w:b w:val="false"/>
          <w:i w:val="false"/>
          <w:color w:val="000000"/>
          <w:sz w:val="28"/>
        </w:rPr>
        <w:t>
      (тегі, аты, әкесінің аты (ол болған жағдайда) туған күні және жеке сәйкестендіру нөмері) 20___ - 20___ оқу жылында (оқу жылын белгілеу қажет) жалпы білім беру ұйымына және кері қарай үйге тегін тасымалдаумен қамтамасыз етуді сұраймын.</w:t>
      </w:r>
    </w:p>
    <w:bookmarkEnd w:id="443"/>
    <w:bookmarkStart w:name="z952" w:id="444"/>
    <w:p>
      <w:pPr>
        <w:spacing w:after="0"/>
        <w:ind w:left="0"/>
        <w:jc w:val="both"/>
      </w:pPr>
      <w:r>
        <w:rPr>
          <w:rFonts w:ascii="Times New Roman"/>
          <w:b w:val="false"/>
          <w:i w:val="false"/>
          <w:color w:val="000000"/>
          <w:sz w:val="28"/>
        </w:rPr>
        <w:t>
      Цифрлық жүйелердегі "Дербес деректер және оларды қорғау туралы" Қазақстан Республикасының Заңымен қорғалатын құпия мәліметтерді пайдалануға келісім беремін.</w:t>
      </w:r>
    </w:p>
    <w:bookmarkEnd w:id="444"/>
    <w:bookmarkStart w:name="z953" w:id="445"/>
    <w:p>
      <w:pPr>
        <w:spacing w:after="0"/>
        <w:ind w:left="0"/>
        <w:jc w:val="both"/>
      </w:pPr>
      <w:r>
        <w:rPr>
          <w:rFonts w:ascii="Times New Roman"/>
          <w:b w:val="false"/>
          <w:i w:val="false"/>
          <w:color w:val="000000"/>
          <w:sz w:val="28"/>
        </w:rPr>
        <w:t>
      20__ жылғы "___" __________ ________________________  өтініш берушінің қолы</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12-қосымша</w:t>
            </w:r>
            <w:r>
              <w:br/>
            </w: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басшысына</w:t>
            </w:r>
            <w:r>
              <w:br/>
            </w:r>
            <w:r>
              <w:rPr>
                <w:rFonts w:ascii="Times New Roman"/>
                <w:b w:val="false"/>
                <w:i w:val="false"/>
                <w:color w:val="000000"/>
                <w:sz w:val="20"/>
              </w:rPr>
              <w:t>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r>
              <w:br/>
            </w:r>
            <w:r>
              <w:rPr>
                <w:rFonts w:ascii="Times New Roman"/>
                <w:b w:val="false"/>
                <w:i w:val="false"/>
                <w:color w:val="000000"/>
                <w:sz w:val="20"/>
              </w:rPr>
              <w:t>мекенжай бойынша тұратын</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(ол болған жағдайда) және </w:t>
            </w:r>
            <w:r>
              <w:br/>
            </w:r>
            <w:r>
              <w:rPr>
                <w:rFonts w:ascii="Times New Roman"/>
                <w:b w:val="false"/>
                <w:i w:val="false"/>
                <w:color w:val="000000"/>
                <w:sz w:val="20"/>
              </w:rPr>
              <w:t>Жеке сәйкестендіру нөмірі)</w:t>
            </w:r>
          </w:p>
        </w:tc>
      </w:tr>
    </w:tbl>
    <w:bookmarkStart w:name="z977" w:id="446"/>
    <w:p>
      <w:pPr>
        <w:spacing w:after="0"/>
        <w:ind w:left="0"/>
        <w:jc w:val="left"/>
      </w:pPr>
      <w:r>
        <w:rPr>
          <w:rFonts w:ascii="Times New Roman"/>
          <w:b/>
          <w:i w:val="false"/>
          <w:color w:val="000000"/>
        </w:rPr>
        <w:t xml:space="preserve"> Өтініш</w:t>
      </w:r>
    </w:p>
    <w:bookmarkEnd w:id="446"/>
    <w:bookmarkStart w:name="z978" w:id="447"/>
    <w:p>
      <w:pPr>
        <w:spacing w:after="0"/>
        <w:ind w:left="0"/>
        <w:jc w:val="both"/>
      </w:pPr>
      <w:r>
        <w:rPr>
          <w:rFonts w:ascii="Times New Roman"/>
          <w:b w:val="false"/>
          <w:i w:val="false"/>
          <w:color w:val="000000"/>
          <w:sz w:val="28"/>
        </w:rPr>
        <w:t>
      Сізден (мектеп №, № және сынып литерін көрсету) оқитын менің кәмелетке толмаған баламды (тегі, аты, әкесінің аты (бар болған жағдайда) және жеке сәйкестендіру нөмірі, туған күні) (оқу жылын көрсету) тегін және жеңілдікпен тамақтандырумен қамтамасыз етілетін білім алушылар мен тәрбиеленушілердің тізіміне қосуды сұраймын.</w:t>
      </w:r>
    </w:p>
    <w:bookmarkEnd w:id="447"/>
    <w:bookmarkStart w:name="z979" w:id="448"/>
    <w:p>
      <w:pPr>
        <w:spacing w:after="0"/>
        <w:ind w:left="0"/>
        <w:jc w:val="both"/>
      </w:pPr>
      <w:r>
        <w:rPr>
          <w:rFonts w:ascii="Times New Roman"/>
          <w:b w:val="false"/>
          <w:i w:val="false"/>
          <w:color w:val="000000"/>
          <w:sz w:val="28"/>
        </w:rPr>
        <w:t>
      Цифрлық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
    <w:bookmarkEnd w:id="448"/>
    <w:bookmarkStart w:name="z980" w:id="449"/>
    <w:p>
      <w:pPr>
        <w:spacing w:after="0"/>
        <w:ind w:left="0"/>
        <w:jc w:val="both"/>
      </w:pPr>
      <w:r>
        <w:rPr>
          <w:rFonts w:ascii="Times New Roman"/>
          <w:b w:val="false"/>
          <w:i w:val="false"/>
          <w:color w:val="000000"/>
          <w:sz w:val="28"/>
        </w:rPr>
        <w:t>
      20__ жылғы "___" _____________ _________________________   азаматтың (азаматшаның) қолы</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13-қосымша</w:t>
            </w:r>
            <w:r>
              <w:br/>
            </w: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bookmarkStart w:name="z1007" w:id="450"/>
    <w:p>
      <w:pPr>
        <w:spacing w:after="0"/>
        <w:ind w:left="0"/>
        <w:jc w:val="left"/>
      </w:pPr>
      <w:r>
        <w:rPr>
          <w:rFonts w:ascii="Times New Roman"/>
          <w:b/>
          <w:i w:val="false"/>
          <w:color w:val="000000"/>
        </w:rPr>
        <w:t xml:space="preserve"> Өтініш</w:t>
      </w:r>
    </w:p>
    <w:bookmarkEnd w:id="450"/>
    <w:bookmarkStart w:name="z1008" w:id="451"/>
    <w:p>
      <w:pPr>
        <w:spacing w:after="0"/>
        <w:ind w:left="0"/>
        <w:jc w:val="both"/>
      </w:pPr>
      <w:r>
        <w:rPr>
          <w:rFonts w:ascii="Times New Roman"/>
          <w:b w:val="false"/>
          <w:i w:val="false"/>
          <w:color w:val="000000"/>
          <w:sz w:val="28"/>
        </w:rPr>
        <w:t>
      Менің кәмелет жасқа толмаған ____________________________________</w:t>
      </w:r>
    </w:p>
    <w:bookmarkEnd w:id="451"/>
    <w:bookmarkStart w:name="z1009" w:id="452"/>
    <w:p>
      <w:pPr>
        <w:spacing w:after="0"/>
        <w:ind w:left="0"/>
        <w:jc w:val="both"/>
      </w:pPr>
      <w:r>
        <w:rPr>
          <w:rFonts w:ascii="Times New Roman"/>
          <w:b w:val="false"/>
          <w:i w:val="false"/>
          <w:color w:val="000000"/>
          <w:sz w:val="28"/>
        </w:rPr>
        <w:t>
      (тегі, аты, әкесінің аты (бар болғанда) туған күні және жеке сәйкестендіру нөмірі) (мектеп № және сынып литерін көрсету) оқитын балам _______________________________________________ (оқу жылын көрсету) қала сыртындағы және мектеп жанындағы лагерьлерге жолдамамен қамтамасыз етілетін білім алушылар мен тәрбиеленушілердің тізіміне қосуды сұраймын.</w:t>
      </w:r>
    </w:p>
    <w:bookmarkEnd w:id="452"/>
    <w:bookmarkStart w:name="z1010" w:id="453"/>
    <w:p>
      <w:pPr>
        <w:spacing w:after="0"/>
        <w:ind w:left="0"/>
        <w:jc w:val="both"/>
      </w:pPr>
      <w:r>
        <w:rPr>
          <w:rFonts w:ascii="Times New Roman"/>
          <w:b w:val="false"/>
          <w:i w:val="false"/>
          <w:color w:val="000000"/>
          <w:sz w:val="28"/>
        </w:rPr>
        <w:t>
      Цифрлық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
    <w:bookmarkEnd w:id="453"/>
    <w:bookmarkStart w:name="z1011" w:id="454"/>
    <w:p>
      <w:pPr>
        <w:spacing w:after="0"/>
        <w:ind w:left="0"/>
        <w:jc w:val="both"/>
      </w:pPr>
      <w:r>
        <w:rPr>
          <w:rFonts w:ascii="Times New Roman"/>
          <w:b w:val="false"/>
          <w:i w:val="false"/>
          <w:color w:val="000000"/>
          <w:sz w:val="28"/>
        </w:rPr>
        <w:t>
      20__ жылғы "___" _____________ қолы</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14-қосымша</w:t>
            </w:r>
            <w:r>
              <w:br/>
            </w:r>
            <w:r>
              <w:rPr>
                <w:rFonts w:ascii="Times New Roman"/>
                <w:b w:val="false"/>
                <w:i w:val="false"/>
                <w:color w:val="000000"/>
                <w:sz w:val="20"/>
              </w:rPr>
              <w:t>"Он жасқа толған баланың</w:t>
            </w:r>
            <w:r>
              <w:br/>
            </w:r>
            <w:r>
              <w:rPr>
                <w:rFonts w:ascii="Times New Roman"/>
                <w:b w:val="false"/>
                <w:i w:val="false"/>
                <w:color w:val="000000"/>
                <w:sz w:val="20"/>
              </w:rPr>
              <w:t>пiкiрiн ескеру туралы</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органының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 xml:space="preserve">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________________басшысына</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 телефоны)</w:t>
            </w:r>
          </w:p>
        </w:tc>
      </w:tr>
    </w:tbl>
    <w:bookmarkStart w:name="z1031" w:id="455"/>
    <w:p>
      <w:pPr>
        <w:spacing w:after="0"/>
        <w:ind w:left="0"/>
        <w:jc w:val="left"/>
      </w:pPr>
      <w:r>
        <w:rPr>
          <w:rFonts w:ascii="Times New Roman"/>
          <w:b/>
          <w:i w:val="false"/>
          <w:color w:val="000000"/>
        </w:rPr>
        <w:t xml:space="preserve"> Өтініш</w:t>
      </w:r>
    </w:p>
    <w:bookmarkEnd w:id="455"/>
    <w:bookmarkStart w:name="z1032" w:id="456"/>
    <w:p>
      <w:pPr>
        <w:spacing w:after="0"/>
        <w:ind w:left="0"/>
        <w:jc w:val="both"/>
      </w:pPr>
      <w:r>
        <w:rPr>
          <w:rFonts w:ascii="Times New Roman"/>
          <w:b w:val="false"/>
          <w:i w:val="false"/>
          <w:color w:val="000000"/>
          <w:sz w:val="28"/>
        </w:rPr>
        <w:t>
      Менің ________________ мекенжайында тұратын он жасқа толған балам (балаларым):</w:t>
      </w:r>
    </w:p>
    <w:bookmarkEnd w:id="456"/>
    <w:bookmarkStart w:name="z1033" w:id="457"/>
    <w:p>
      <w:pPr>
        <w:spacing w:after="0"/>
        <w:ind w:left="0"/>
        <w:jc w:val="both"/>
      </w:pPr>
      <w:r>
        <w:rPr>
          <w:rFonts w:ascii="Times New Roman"/>
          <w:b w:val="false"/>
          <w:i w:val="false"/>
          <w:color w:val="000000"/>
          <w:sz w:val="28"/>
        </w:rPr>
        <w:t>
      1. _____________________________________________________________  (балалардың тегі, аты, әкесінің аты (бар болған жағдайда) және  жеке сәйкестендіру нөмірі)</w:t>
      </w:r>
    </w:p>
    <w:bookmarkEnd w:id="457"/>
    <w:bookmarkStart w:name="z1034" w:id="458"/>
    <w:p>
      <w:pPr>
        <w:spacing w:after="0"/>
        <w:ind w:left="0"/>
        <w:jc w:val="both"/>
      </w:pPr>
      <w:r>
        <w:rPr>
          <w:rFonts w:ascii="Times New Roman"/>
          <w:b w:val="false"/>
          <w:i w:val="false"/>
          <w:color w:val="000000"/>
          <w:sz w:val="28"/>
        </w:rPr>
        <w:t>
      2. _____________________________________________________________</w:t>
      </w:r>
    </w:p>
    <w:bookmarkEnd w:id="458"/>
    <w:bookmarkStart w:name="z1035" w:id="459"/>
    <w:p>
      <w:pPr>
        <w:spacing w:after="0"/>
        <w:ind w:left="0"/>
        <w:jc w:val="both"/>
      </w:pPr>
      <w:r>
        <w:rPr>
          <w:rFonts w:ascii="Times New Roman"/>
          <w:b w:val="false"/>
          <w:i w:val="false"/>
          <w:color w:val="000000"/>
          <w:sz w:val="28"/>
        </w:rPr>
        <w:t>
      3. _____________________________________________________________</w:t>
      </w:r>
    </w:p>
    <w:bookmarkEnd w:id="459"/>
    <w:bookmarkStart w:name="z1036" w:id="460"/>
    <w:p>
      <w:pPr>
        <w:spacing w:after="0"/>
        <w:ind w:left="0"/>
        <w:jc w:val="both"/>
      </w:pPr>
      <w:r>
        <w:rPr>
          <w:rFonts w:ascii="Times New Roman"/>
          <w:b w:val="false"/>
          <w:i w:val="false"/>
          <w:color w:val="000000"/>
          <w:sz w:val="28"/>
        </w:rPr>
        <w:t>
      пікірін есепке алу туралы шешім беруіңізді сұраймын.</w:t>
      </w:r>
    </w:p>
    <w:bookmarkEnd w:id="460"/>
    <w:bookmarkStart w:name="z1037" w:id="461"/>
    <w:p>
      <w:pPr>
        <w:spacing w:after="0"/>
        <w:ind w:left="0"/>
        <w:jc w:val="both"/>
      </w:pPr>
      <w:r>
        <w:rPr>
          <w:rFonts w:ascii="Times New Roman"/>
          <w:b w:val="false"/>
          <w:i w:val="false"/>
          <w:color w:val="000000"/>
          <w:sz w:val="28"/>
        </w:rPr>
        <w:t>
      Цифрлық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
    <w:bookmarkEnd w:id="461"/>
    <w:bookmarkStart w:name="z1038" w:id="462"/>
    <w:p>
      <w:pPr>
        <w:spacing w:after="0"/>
        <w:ind w:left="0"/>
        <w:jc w:val="both"/>
      </w:pPr>
      <w:r>
        <w:rPr>
          <w:rFonts w:ascii="Times New Roman"/>
          <w:b w:val="false"/>
          <w:i w:val="false"/>
          <w:color w:val="000000"/>
          <w:sz w:val="28"/>
        </w:rPr>
        <w:t>
      20___ жылғы "___" ____________ азаматтың (азаматшаның) қолы</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15-қосымша</w:t>
            </w:r>
            <w:r>
              <w:br/>
            </w:r>
            <w:r>
              <w:rPr>
                <w:rFonts w:ascii="Times New Roman"/>
                <w:b w:val="false"/>
                <w:i w:val="false"/>
                <w:color w:val="000000"/>
                <w:sz w:val="20"/>
              </w:rPr>
              <w:t xml:space="preserve">"Білім беру ұйымдарының білім </w:t>
            </w:r>
            <w:r>
              <w:br/>
            </w:r>
            <w:r>
              <w:rPr>
                <w:rFonts w:ascii="Times New Roman"/>
                <w:b w:val="false"/>
                <w:i w:val="false"/>
                <w:color w:val="000000"/>
                <w:sz w:val="20"/>
              </w:rPr>
              <w:t xml:space="preserve">алушылары мен </w:t>
            </w:r>
            <w:r>
              <w:br/>
            </w:r>
            <w:r>
              <w:rPr>
                <w:rFonts w:ascii="Times New Roman"/>
                <w:b w:val="false"/>
                <w:i w:val="false"/>
                <w:color w:val="000000"/>
                <w:sz w:val="20"/>
              </w:rPr>
              <w:t xml:space="preserve">тәрбиеленушілеріне қаржылық </w:t>
            </w:r>
            <w:r>
              <w:br/>
            </w:r>
            <w:r>
              <w:rPr>
                <w:rFonts w:ascii="Times New Roman"/>
                <w:b w:val="false"/>
                <w:i w:val="false"/>
                <w:color w:val="000000"/>
                <w:sz w:val="20"/>
              </w:rPr>
              <w:t xml:space="preserve">және материалдық көмек </w:t>
            </w:r>
            <w:r>
              <w:br/>
            </w:r>
            <w:r>
              <w:rPr>
                <w:rFonts w:ascii="Times New Roman"/>
                <w:b w:val="false"/>
                <w:i w:val="false"/>
                <w:color w:val="000000"/>
                <w:sz w:val="20"/>
              </w:rPr>
              <w:t xml:space="preserve">көрсету"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w:t>
            </w:r>
            <w:r>
              <w:br/>
            </w:r>
            <w:r>
              <w:rPr>
                <w:rFonts w:ascii="Times New Roman"/>
                <w:b w:val="false"/>
                <w:i w:val="false"/>
                <w:color w:val="000000"/>
                <w:sz w:val="20"/>
              </w:rPr>
              <w:t>ұйымының басшысына</w:t>
            </w:r>
            <w:r>
              <w:br/>
            </w:r>
            <w:r>
              <w:rPr>
                <w:rFonts w:ascii="Times New Roman"/>
                <w:b w:val="false"/>
                <w:i w:val="false"/>
                <w:color w:val="000000"/>
                <w:sz w:val="20"/>
              </w:rPr>
              <w:t>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w:t>
            </w:r>
            <w:r>
              <w:br/>
            </w:r>
            <w:r>
              <w:rPr>
                <w:rFonts w:ascii="Times New Roman"/>
                <w:b w:val="false"/>
                <w:i w:val="false"/>
                <w:color w:val="000000"/>
                <w:sz w:val="20"/>
              </w:rPr>
              <w:t>(ұялы телефоны, Е-mail)</w:t>
            </w:r>
          </w:p>
        </w:tc>
      </w:tr>
    </w:tbl>
    <w:bookmarkStart w:name="z1055" w:id="463"/>
    <w:p>
      <w:pPr>
        <w:spacing w:after="0"/>
        <w:ind w:left="0"/>
        <w:jc w:val="left"/>
      </w:pPr>
      <w:r>
        <w:rPr>
          <w:rFonts w:ascii="Times New Roman"/>
          <w:b/>
          <w:i w:val="false"/>
          <w:color w:val="000000"/>
        </w:rPr>
        <w:t xml:space="preserve"> Өтініш</w:t>
      </w:r>
    </w:p>
    <w:bookmarkEnd w:id="463"/>
    <w:bookmarkStart w:name="z1056" w:id="464"/>
    <w:p>
      <w:pPr>
        <w:spacing w:after="0"/>
        <w:ind w:left="0"/>
        <w:jc w:val="both"/>
      </w:pPr>
      <w:r>
        <w:rPr>
          <w:rFonts w:ascii="Times New Roman"/>
          <w:b w:val="false"/>
          <w:i w:val="false"/>
          <w:color w:val="000000"/>
          <w:sz w:val="28"/>
        </w:rPr>
        <w:t>
      Сізден _______________________________________________________   (себептер көрсетіледі) байланысты</w:t>
      </w:r>
    </w:p>
    <w:bookmarkEnd w:id="464"/>
    <w:bookmarkStart w:name="z1057" w:id="465"/>
    <w:p>
      <w:pPr>
        <w:spacing w:after="0"/>
        <w:ind w:left="0"/>
        <w:jc w:val="both"/>
      </w:pPr>
      <w:r>
        <w:rPr>
          <w:rFonts w:ascii="Times New Roman"/>
          <w:b w:val="false"/>
          <w:i w:val="false"/>
          <w:color w:val="000000"/>
          <w:sz w:val="28"/>
        </w:rPr>
        <w:t>
      _______________________________ сыныптың білім алушысы, тәрбиеленушісі</w:t>
      </w:r>
    </w:p>
    <w:bookmarkEnd w:id="465"/>
    <w:bookmarkStart w:name="z1058" w:id="466"/>
    <w:p>
      <w:pPr>
        <w:spacing w:after="0"/>
        <w:ind w:left="0"/>
        <w:jc w:val="both"/>
      </w:pPr>
      <w:r>
        <w:rPr>
          <w:rFonts w:ascii="Times New Roman"/>
          <w:b w:val="false"/>
          <w:i w:val="false"/>
          <w:color w:val="000000"/>
          <w:sz w:val="28"/>
        </w:rPr>
        <w:t>
      _________________________________________________________________  түрінде (тегі, аты, әкесінің аты (ол болған жағдайда)</w:t>
      </w:r>
    </w:p>
    <w:bookmarkEnd w:id="466"/>
    <w:bookmarkStart w:name="z1059" w:id="467"/>
    <w:p>
      <w:pPr>
        <w:spacing w:after="0"/>
        <w:ind w:left="0"/>
        <w:jc w:val="both"/>
      </w:pPr>
      <w:r>
        <w:rPr>
          <w:rFonts w:ascii="Times New Roman"/>
          <w:b w:val="false"/>
          <w:i w:val="false"/>
          <w:color w:val="000000"/>
          <w:sz w:val="28"/>
        </w:rPr>
        <w:t>
      ___________қаржылық/материалдық көмек көрсетуіңізді сұраймын.</w:t>
      </w:r>
    </w:p>
    <w:bookmarkEnd w:id="467"/>
    <w:bookmarkStart w:name="z1060" w:id="468"/>
    <w:p>
      <w:pPr>
        <w:spacing w:after="0"/>
        <w:ind w:left="0"/>
        <w:jc w:val="both"/>
      </w:pPr>
      <w:r>
        <w:rPr>
          <w:rFonts w:ascii="Times New Roman"/>
          <w:b w:val="false"/>
          <w:i w:val="false"/>
          <w:color w:val="000000"/>
          <w:sz w:val="28"/>
        </w:rPr>
        <w:t>
      Киім, аяқ киім, мектеп керек-жарақтарын сатып алғанда оларды сатып алған күннен бастап 15 жұмыс күні ішінде қаражаттың нысаналы жұмсалғанын растайтын құжаттарды ұсынуға келісемін.</w:t>
      </w:r>
    </w:p>
    <w:bookmarkEnd w:id="468"/>
    <w:bookmarkStart w:name="z1061" w:id="469"/>
    <w:p>
      <w:pPr>
        <w:spacing w:after="0"/>
        <w:ind w:left="0"/>
        <w:jc w:val="both"/>
      </w:pPr>
      <w:r>
        <w:rPr>
          <w:rFonts w:ascii="Times New Roman"/>
          <w:b w:val="false"/>
          <w:i w:val="false"/>
          <w:color w:val="000000"/>
          <w:sz w:val="28"/>
        </w:rPr>
        <w:t>
      Жалған ақпарат пен анық емес (жалған) құжаттар бергенім үшін жауапкершілік туралы ескертілді.</w:t>
      </w:r>
    </w:p>
    <w:bookmarkEnd w:id="469"/>
    <w:bookmarkStart w:name="z1062" w:id="470"/>
    <w:p>
      <w:pPr>
        <w:spacing w:after="0"/>
        <w:ind w:left="0"/>
        <w:jc w:val="both"/>
      </w:pPr>
      <w:r>
        <w:rPr>
          <w:rFonts w:ascii="Times New Roman"/>
          <w:b w:val="false"/>
          <w:i w:val="false"/>
          <w:color w:val="000000"/>
          <w:sz w:val="28"/>
        </w:rPr>
        <w:t>
      Цифрлық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
    <w:bookmarkEnd w:id="470"/>
    <w:bookmarkStart w:name="z1063" w:id="471"/>
    <w:p>
      <w:pPr>
        <w:spacing w:after="0"/>
        <w:ind w:left="0"/>
        <w:jc w:val="both"/>
      </w:pPr>
      <w:r>
        <w:rPr>
          <w:rFonts w:ascii="Times New Roman"/>
          <w:b w:val="false"/>
          <w:i w:val="false"/>
          <w:color w:val="000000"/>
          <w:sz w:val="28"/>
        </w:rPr>
        <w:t>
      20___ жылғы "____" ______________ (қолы)</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тұрақты тұратын,</w:t>
            </w:r>
            <w:r>
              <w:br/>
            </w:r>
            <w:r>
              <w:rPr>
                <w:rFonts w:ascii="Times New Roman"/>
                <w:b w:val="false"/>
                <w:i w:val="false"/>
                <w:color w:val="000000"/>
                <w:sz w:val="20"/>
              </w:rPr>
              <w:t xml:space="preserve">жетім балаларды, </w:t>
            </w:r>
            <w:r>
              <w:br/>
            </w:r>
            <w:r>
              <w:rPr>
                <w:rFonts w:ascii="Times New Roman"/>
                <w:b w:val="false"/>
                <w:i w:val="false"/>
                <w:color w:val="000000"/>
                <w:sz w:val="20"/>
              </w:rPr>
              <w:t xml:space="preserve">ата-аналарының </w:t>
            </w:r>
            <w:r>
              <w:br/>
            </w:r>
            <w:r>
              <w:rPr>
                <w:rFonts w:ascii="Times New Roman"/>
                <w:b w:val="false"/>
                <w:i w:val="false"/>
                <w:color w:val="000000"/>
                <w:sz w:val="20"/>
              </w:rPr>
              <w:t>қамқорлығынсыз</w:t>
            </w:r>
            <w:r>
              <w:br/>
            </w:r>
            <w:r>
              <w:rPr>
                <w:rFonts w:ascii="Times New Roman"/>
                <w:b w:val="false"/>
                <w:i w:val="false"/>
                <w:color w:val="000000"/>
                <w:sz w:val="20"/>
              </w:rPr>
              <w:t>қалған балаларды өз отбасына</w:t>
            </w:r>
            <w:r>
              <w:br/>
            </w:r>
            <w:r>
              <w:rPr>
                <w:rFonts w:ascii="Times New Roman"/>
                <w:b w:val="false"/>
                <w:i w:val="false"/>
                <w:color w:val="000000"/>
                <w:sz w:val="20"/>
              </w:rPr>
              <w:t>тәрбиелеуге қабылдауға тілек</w:t>
            </w:r>
            <w:r>
              <w:br/>
            </w:r>
            <w:r>
              <w:rPr>
                <w:rFonts w:ascii="Times New Roman"/>
                <w:b w:val="false"/>
                <w:i w:val="false"/>
                <w:color w:val="000000"/>
                <w:sz w:val="20"/>
              </w:rPr>
              <w:t>білдірген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психологиялық даярлау</w:t>
            </w:r>
            <w:r>
              <w:br/>
            </w:r>
            <w:r>
              <w:rPr>
                <w:rFonts w:ascii="Times New Roman"/>
                <w:b w:val="false"/>
                <w:i w:val="false"/>
                <w:color w:val="000000"/>
                <w:sz w:val="20"/>
              </w:rPr>
              <w:t>бағдарламасының мазмұнына</w:t>
            </w:r>
            <w:r>
              <w:br/>
            </w:r>
            <w:r>
              <w:rPr>
                <w:rFonts w:ascii="Times New Roman"/>
                <w:b w:val="false"/>
                <w:i w:val="false"/>
                <w:color w:val="000000"/>
                <w:sz w:val="20"/>
              </w:rPr>
              <w:t>қойылатын талаптарды, оларды</w:t>
            </w:r>
            <w:r>
              <w:br/>
            </w:r>
            <w:r>
              <w:rPr>
                <w:rFonts w:ascii="Times New Roman"/>
                <w:b w:val="false"/>
                <w:i w:val="false"/>
                <w:color w:val="000000"/>
                <w:sz w:val="20"/>
              </w:rPr>
              <w:t>психологиялық даярлау</w:t>
            </w:r>
            <w:r>
              <w:br/>
            </w:r>
            <w:r>
              <w:rPr>
                <w:rFonts w:ascii="Times New Roman"/>
                <w:b w:val="false"/>
                <w:i w:val="false"/>
                <w:color w:val="000000"/>
                <w:sz w:val="20"/>
              </w:rPr>
              <w:t>жөніндегі қызметті</w:t>
            </w:r>
            <w:r>
              <w:br/>
            </w:r>
            <w:r>
              <w:rPr>
                <w:rFonts w:ascii="Times New Roman"/>
                <w:b w:val="false"/>
                <w:i w:val="false"/>
                <w:color w:val="000000"/>
                <w:sz w:val="20"/>
              </w:rPr>
              <w:t>ұйымдастыру тәртібі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даярлауға құжаттарды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орналастыруға жәрдемдесу жөніндегі ұйымдар, сондай-ақ жетім балалар мен ата-анасының қамқорлығынсыз қалған балаларға арналған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даярлаудың үш айлық бағдарламасы аяқталғаннан кейін оның аумағында тұрақты тұратын және отбасына жетім балалар мен ата-анасының қамқорлығынсыз қалған балаларды қабылдағысы келетін Қазақстан Республикасының азаматтарына 7 жұмыс күні ішінде психологиялық даярлықтан өткені туралы сертификат (бұдан әрі – сертификат) не мемлекеттік қызмет көрсетуден бас тарту туралы дәлелді жауап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және оның кіші түрлерін (бар болса)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14.00-ға дейінгі аралықтағы түскі үзіліспен сағат 9.00-ден 18.00-ға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472"/>
          <w:p>
            <w:pPr>
              <w:spacing w:after="20"/>
              <w:ind w:left="20"/>
              <w:jc w:val="both"/>
            </w:pPr>
            <w:r>
              <w:rPr>
                <w:rFonts w:ascii="Times New Roman"/>
                <w:b w:val="false"/>
                <w:i w:val="false"/>
                <w:color w:val="000000"/>
                <w:sz w:val="20"/>
              </w:rPr>
              <w:t>
көрсетілетін қызметті берушіге жүгінген кезде:</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цифрлық құжат (жеке басын сәйкестендіру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473"/>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және оның кіші түрлерін (бар болса)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17-қосымша</w:t>
            </w:r>
            <w:r>
              <w:br/>
            </w:r>
            <w:r>
              <w:rPr>
                <w:rFonts w:ascii="Times New Roman"/>
                <w:b w:val="false"/>
                <w:i w:val="false"/>
                <w:color w:val="000000"/>
                <w:sz w:val="20"/>
              </w:rPr>
              <w:t>Жасөспірімдер үйі туралы</w:t>
            </w:r>
            <w:r>
              <w:br/>
            </w:r>
            <w:r>
              <w:rPr>
                <w:rFonts w:ascii="Times New Roman"/>
                <w:b w:val="false"/>
                <w:i w:val="false"/>
                <w:color w:val="000000"/>
                <w:sz w:val="20"/>
              </w:rPr>
              <w:t>үлгілік қағидаларға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Жасөспірімдер үйіне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474"/>
          <w:p>
            <w:pPr>
              <w:spacing w:after="20"/>
              <w:ind w:left="20"/>
              <w:jc w:val="both"/>
            </w:pPr>
            <w:r>
              <w:rPr>
                <w:rFonts w:ascii="Times New Roman"/>
                <w:b w:val="false"/>
                <w:i w:val="false"/>
                <w:color w:val="000000"/>
                <w:sz w:val="20"/>
              </w:rPr>
              <w:t xml:space="preserve">
Мемлекеттік қызмет және кіші түрлерін </w:t>
            </w:r>
          </w:p>
          <w:bookmarkEnd w:id="474"/>
          <w:p>
            <w:pPr>
              <w:spacing w:after="20"/>
              <w:ind w:left="20"/>
              <w:jc w:val="both"/>
            </w:pPr>
            <w:r>
              <w:rPr>
                <w:rFonts w:ascii="Times New Roman"/>
                <w:b w:val="false"/>
                <w:i w:val="false"/>
                <w:color w:val="000000"/>
                <w:sz w:val="20"/>
              </w:rPr>
              <w:t>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75"/>
          <w:p>
            <w:pPr>
              <w:spacing w:after="20"/>
              <w:ind w:left="20"/>
              <w:jc w:val="both"/>
            </w:pPr>
            <w:r>
              <w:rPr>
                <w:rFonts w:ascii="Times New Roman"/>
                <w:b w:val="false"/>
                <w:i w:val="false"/>
                <w:color w:val="000000"/>
                <w:sz w:val="20"/>
              </w:rPr>
              <w:t xml:space="preserve">
Мемлекеттік қызмет және кіші түрлерін </w:t>
            </w:r>
          </w:p>
          <w:bookmarkEnd w:id="475"/>
          <w:p>
            <w:pPr>
              <w:spacing w:after="20"/>
              <w:ind w:left="20"/>
              <w:jc w:val="both"/>
            </w:pPr>
            <w:r>
              <w:rPr>
                <w:rFonts w:ascii="Times New Roman"/>
                <w:b w:val="false"/>
                <w:i w:val="false"/>
                <w:color w:val="000000"/>
                <w:sz w:val="20"/>
              </w:rPr>
              <w:t>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476"/>
          <w:p>
            <w:pPr>
              <w:spacing w:after="20"/>
              <w:ind w:left="20"/>
              <w:jc w:val="both"/>
            </w:pPr>
            <w:r>
              <w:rPr>
                <w:rFonts w:ascii="Times New Roman"/>
                <w:b w:val="false"/>
                <w:i w:val="false"/>
                <w:color w:val="000000"/>
                <w:sz w:val="20"/>
              </w:rPr>
              <w:t xml:space="preserve">
Мемлекеттік қызмет және кіші түрлерін </w:t>
            </w:r>
          </w:p>
          <w:bookmarkEnd w:id="476"/>
          <w:p>
            <w:pPr>
              <w:spacing w:after="20"/>
              <w:ind w:left="20"/>
              <w:jc w:val="both"/>
            </w:pPr>
            <w:r>
              <w:rPr>
                <w:rFonts w:ascii="Times New Roman"/>
                <w:b w:val="false"/>
                <w:i w:val="false"/>
                <w:color w:val="000000"/>
                <w:sz w:val="20"/>
              </w:rPr>
              <w:t>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477"/>
          <w:p>
            <w:pPr>
              <w:spacing w:after="20"/>
              <w:ind w:left="20"/>
              <w:jc w:val="both"/>
            </w:pPr>
            <w:r>
              <w:rPr>
                <w:rFonts w:ascii="Times New Roman"/>
                <w:b w:val="false"/>
                <w:i w:val="false"/>
                <w:color w:val="000000"/>
                <w:sz w:val="20"/>
              </w:rPr>
              <w:t>
Мемлекеттік қызметті және кіші түрлерін</w:t>
            </w:r>
          </w:p>
          <w:bookmarkEnd w:id="477"/>
          <w:p>
            <w:pPr>
              <w:spacing w:after="20"/>
              <w:ind w:left="20"/>
              <w:jc w:val="both"/>
            </w:pPr>
            <w:r>
              <w:rPr>
                <w:rFonts w:ascii="Times New Roman"/>
                <w:b w:val="false"/>
                <w:i w:val="false"/>
                <w:color w:val="000000"/>
                <w:sz w:val="20"/>
              </w:rPr>
              <w:t>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үйіне қабылдау туралы хабарлама немесе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478"/>
          <w:p>
            <w:pPr>
              <w:spacing w:after="20"/>
              <w:ind w:left="20"/>
              <w:jc w:val="both"/>
            </w:pPr>
            <w:r>
              <w:rPr>
                <w:rFonts w:ascii="Times New Roman"/>
                <w:b w:val="false"/>
                <w:i w:val="false"/>
                <w:color w:val="000000"/>
                <w:sz w:val="20"/>
              </w:rPr>
              <w:t>
Көрсетілетін қызметті және кіші түрлерін</w:t>
            </w:r>
          </w:p>
          <w:bookmarkEnd w:id="478"/>
          <w:p>
            <w:pPr>
              <w:spacing w:after="20"/>
              <w:ind w:left="20"/>
              <w:jc w:val="both"/>
            </w:pPr>
            <w:r>
              <w:rPr>
                <w:rFonts w:ascii="Times New Roman"/>
                <w:b w:val="false"/>
                <w:i w:val="false"/>
                <w:color w:val="000000"/>
                <w:sz w:val="20"/>
              </w:rPr>
              <w:t>
(бар болса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14.00-ға дейінгі түскі үзіліспен дүйсенбіден бастап жұма аралығын қоса алғанда сағат 9.00-ден 18.00-ға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479"/>
          <w:p>
            <w:pPr>
              <w:spacing w:after="20"/>
              <w:ind w:left="20"/>
              <w:jc w:val="both"/>
            </w:pPr>
            <w:r>
              <w:rPr>
                <w:rFonts w:ascii="Times New Roman"/>
                <w:b w:val="false"/>
                <w:i w:val="false"/>
                <w:color w:val="000000"/>
                <w:sz w:val="20"/>
              </w:rPr>
              <w:t>
Мемлекеттік қызмет және кіші түрлерін</w:t>
            </w:r>
          </w:p>
          <w:bookmarkEnd w:id="479"/>
          <w:p>
            <w:pPr>
              <w:spacing w:after="20"/>
              <w:ind w:left="20"/>
              <w:jc w:val="both"/>
            </w:pPr>
            <w:r>
              <w:rPr>
                <w:rFonts w:ascii="Times New Roman"/>
                <w:b w:val="false"/>
                <w:i w:val="false"/>
                <w:color w:val="000000"/>
                <w:sz w:val="20"/>
              </w:rPr>
              <w:t>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480"/>
          <w:p>
            <w:pPr>
              <w:spacing w:after="20"/>
              <w:ind w:left="20"/>
              <w:jc w:val="both"/>
            </w:pPr>
            <w:r>
              <w:rPr>
                <w:rFonts w:ascii="Times New Roman"/>
                <w:b w:val="false"/>
                <w:i w:val="false"/>
                <w:color w:val="000000"/>
                <w:sz w:val="20"/>
              </w:rPr>
              <w:t>
1) еркін нысандағы өтініш;</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ата-аналары туралы мәліметті (ата-анасының қайтыс болуы, ата-ана құқықтарының шектелуі немесе олардан айрылуы, ата-анасының хабар-ошарсыз кетті деп танылуы, олардың қайтыс болды деп жариялануы, әрекетке қабілетсіз, әрекетке қабілеті шектеулі деп танылуы, ата-анасының бас бостандығынан айыру орындарында жазасын өтеуі, ата-анасының іздестірілуі, ата-анасының баласын тәрбиелеуден немесе оның құқықтары мен мүдделерін қорғаудан жалтаруы, оның ішінде ата-анасының өз баласын стационарлық үлгідегі тәрбиелеу, емдеу және медициналық-әлеуметтік мекемесінен алудан бас тартуы, сондай-ақ ата-ана қамқоршылығы болмаған өзге де жағдайлар);</w:t>
            </w:r>
          </w:p>
          <w:p>
            <w:pPr>
              <w:spacing w:after="20"/>
              <w:ind w:left="20"/>
              <w:jc w:val="both"/>
            </w:pPr>
            <w:r>
              <w:rPr>
                <w:rFonts w:ascii="Times New Roman"/>
                <w:b w:val="false"/>
                <w:i w:val="false"/>
                <w:color w:val="000000"/>
                <w:sz w:val="20"/>
              </w:rPr>
              <w:t>
4) оқу немесе жұмыс орнынан анықтаманы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81"/>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және кіші түрлерін</w:t>
            </w:r>
          </w:p>
          <w:bookmarkEnd w:id="481"/>
          <w:p>
            <w:pPr>
              <w:spacing w:after="20"/>
              <w:ind w:left="20"/>
              <w:jc w:val="both"/>
            </w:pPr>
            <w:r>
              <w:rPr>
                <w:rFonts w:ascii="Times New Roman"/>
                <w:b w:val="false"/>
                <w:i w:val="false"/>
                <w:color w:val="000000"/>
                <w:sz w:val="20"/>
              </w:rPr>
              <w:t>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482"/>
          <w:p>
            <w:pPr>
              <w:spacing w:after="20"/>
              <w:ind w:left="20"/>
              <w:jc w:val="both"/>
            </w:pPr>
            <w:r>
              <w:rPr>
                <w:rFonts w:ascii="Times New Roman"/>
                <w:b w:val="false"/>
                <w:i w:val="false"/>
                <w:color w:val="000000"/>
                <w:sz w:val="20"/>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483"/>
          <w:p>
            <w:pPr>
              <w:spacing w:after="20"/>
              <w:ind w:left="20"/>
              <w:jc w:val="both"/>
            </w:pPr>
            <w:r>
              <w:rPr>
                <w:rFonts w:ascii="Times New Roman"/>
                <w:b w:val="false"/>
                <w:i w:val="false"/>
                <w:color w:val="000000"/>
                <w:sz w:val="20"/>
              </w:rPr>
              <w:t>
Мемлекеттік қызмет және кіші түрлерін</w:t>
            </w:r>
          </w:p>
          <w:bookmarkEnd w:id="483"/>
          <w:p>
            <w:pPr>
              <w:spacing w:after="20"/>
              <w:ind w:left="20"/>
              <w:jc w:val="both"/>
            </w:pPr>
            <w:r>
              <w:rPr>
                <w:rFonts w:ascii="Times New Roman"/>
                <w:b w:val="false"/>
                <w:i w:val="false"/>
                <w:color w:val="000000"/>
                <w:sz w:val="20"/>
              </w:rPr>
              <w:t>
(бар болса)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18-қосымша</w:t>
            </w:r>
            <w:r>
              <w:br/>
            </w:r>
            <w:r>
              <w:rPr>
                <w:rFonts w:ascii="Times New Roman"/>
                <w:b w:val="false"/>
                <w:i w:val="false"/>
                <w:color w:val="000000"/>
                <w:sz w:val="20"/>
              </w:rPr>
              <w:t>Баланы қабылдайтын кәсіби</w:t>
            </w:r>
            <w:r>
              <w:br/>
            </w:r>
            <w:r>
              <w:rPr>
                <w:rFonts w:ascii="Times New Roman"/>
                <w:b w:val="false"/>
                <w:i w:val="false"/>
                <w:color w:val="000000"/>
                <w:sz w:val="20"/>
              </w:rPr>
              <w:t>отбасылар туралы ережеге</w:t>
            </w:r>
            <w:r>
              <w:br/>
            </w:r>
            <w:r>
              <w:rPr>
                <w:rFonts w:ascii="Times New Roman"/>
                <w:b w:val="false"/>
                <w:i w:val="false"/>
                <w:color w:val="000000"/>
                <w:sz w:val="20"/>
              </w:rPr>
              <w:t>1-қосымша</w:t>
            </w:r>
            <w:r>
              <w:br/>
            </w:r>
            <w:r>
              <w:rPr>
                <w:rFonts w:ascii="Times New Roman"/>
                <w:b w:val="false"/>
                <w:i w:val="false"/>
                <w:color w:val="000000"/>
                <w:sz w:val="20"/>
              </w:rPr>
              <w:t>______________басшысына</w:t>
            </w:r>
            <w:r>
              <w:br/>
            </w:r>
            <w:r>
              <w:rPr>
                <w:rFonts w:ascii="Times New Roman"/>
                <w:b w:val="false"/>
                <w:i w:val="false"/>
                <w:color w:val="000000"/>
                <w:sz w:val="20"/>
              </w:rPr>
              <w:t>(орган атауы)</w:t>
            </w:r>
            <w:r>
              <w:br/>
            </w:r>
            <w:r>
              <w:rPr>
                <w:rFonts w:ascii="Times New Roman"/>
                <w:b w:val="false"/>
                <w:i w:val="false"/>
                <w:color w:val="000000"/>
                <w:sz w:val="20"/>
              </w:rPr>
              <w:t>________________________</w:t>
            </w:r>
            <w:r>
              <w:br/>
            </w:r>
            <w:r>
              <w:rPr>
                <w:rFonts w:ascii="Times New Roman"/>
                <w:b w:val="false"/>
                <w:i w:val="false"/>
                <w:color w:val="000000"/>
                <w:sz w:val="20"/>
              </w:rPr>
              <w:t>азаматтардан (тан), (шадан)</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(ол болған жағдайда)) және </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тұрғылықты мекен жайы,</w:t>
            </w:r>
            <w:r>
              <w:br/>
            </w:r>
            <w:r>
              <w:rPr>
                <w:rFonts w:ascii="Times New Roman"/>
                <w:b w:val="false"/>
                <w:i w:val="false"/>
                <w:color w:val="000000"/>
                <w:sz w:val="20"/>
              </w:rPr>
              <w:t xml:space="preserve">телефон нөмірі, </w:t>
            </w:r>
            <w:r>
              <w:br/>
            </w:r>
            <w:r>
              <w:rPr>
                <w:rFonts w:ascii="Times New Roman"/>
                <w:b w:val="false"/>
                <w:i w:val="false"/>
                <w:color w:val="000000"/>
                <w:sz w:val="20"/>
              </w:rPr>
              <w:t>электрондық поштасы</w:t>
            </w:r>
          </w:p>
        </w:tc>
      </w:tr>
    </w:tbl>
    <w:bookmarkStart w:name="z1122" w:id="484"/>
    <w:p>
      <w:pPr>
        <w:spacing w:after="0"/>
        <w:ind w:left="0"/>
        <w:jc w:val="left"/>
      </w:pPr>
      <w:r>
        <w:rPr>
          <w:rFonts w:ascii="Times New Roman"/>
          <w:b/>
          <w:i w:val="false"/>
          <w:color w:val="000000"/>
        </w:rPr>
        <w:t xml:space="preserve"> Өтініш</w:t>
      </w:r>
    </w:p>
    <w:bookmarkEnd w:id="484"/>
    <w:bookmarkStart w:name="z1123" w:id="485"/>
    <w:p>
      <w:pPr>
        <w:spacing w:after="0"/>
        <w:ind w:left="0"/>
        <w:jc w:val="both"/>
      </w:pPr>
      <w:r>
        <w:rPr>
          <w:rFonts w:ascii="Times New Roman"/>
          <w:b w:val="false"/>
          <w:i w:val="false"/>
          <w:color w:val="000000"/>
          <w:sz w:val="28"/>
        </w:rPr>
        <w:t>
      Мені (бізді) ____________________________________________________  (тегі, аты, әкесінің аты (ол болған жағдайда))</w:t>
      </w:r>
    </w:p>
    <w:bookmarkEnd w:id="485"/>
    <w:bookmarkStart w:name="z1124" w:id="486"/>
    <w:p>
      <w:pPr>
        <w:spacing w:after="0"/>
        <w:ind w:left="0"/>
        <w:jc w:val="both"/>
      </w:pPr>
      <w:r>
        <w:rPr>
          <w:rFonts w:ascii="Times New Roman"/>
          <w:b w:val="false"/>
          <w:i w:val="false"/>
          <w:color w:val="000000"/>
          <w:sz w:val="28"/>
        </w:rPr>
        <w:t>
      баланы қабылдайтын кәсіби тәрбиеші(лер) деп тануыңызды сұраймын.</w:t>
      </w:r>
    </w:p>
    <w:bookmarkEnd w:id="486"/>
    <w:bookmarkStart w:name="z1125" w:id="487"/>
    <w:p>
      <w:pPr>
        <w:spacing w:after="0"/>
        <w:ind w:left="0"/>
        <w:jc w:val="both"/>
      </w:pPr>
      <w:r>
        <w:rPr>
          <w:rFonts w:ascii="Times New Roman"/>
          <w:b w:val="false"/>
          <w:i w:val="false"/>
          <w:color w:val="000000"/>
          <w:sz w:val="28"/>
        </w:rPr>
        <w:t>
      Арнаулы әлеуметтік қызметтерге мұқтаж балаларды күтіп-бағуға, тәрбиелеуге және оларға білім беруге қолайлы жағдайлар жасау мақсатында тексеру үшін тұрғын үй-тұрмыстық жағдайларға тексеру жүргізуге келісім беремін (міз).</w:t>
      </w:r>
    </w:p>
    <w:bookmarkEnd w:id="487"/>
    <w:bookmarkStart w:name="z1126" w:id="488"/>
    <w:p>
      <w:pPr>
        <w:spacing w:after="0"/>
        <w:ind w:left="0"/>
        <w:jc w:val="both"/>
      </w:pPr>
      <w:r>
        <w:rPr>
          <w:rFonts w:ascii="Times New Roman"/>
          <w:b w:val="false"/>
          <w:i w:val="false"/>
          <w:color w:val="000000"/>
          <w:sz w:val="28"/>
        </w:rPr>
        <w:t>
      Бірге тұратын адамдар туралы мәліметтер:</w:t>
      </w:r>
    </w:p>
    <w:bookmarkEnd w:id="488"/>
    <w:bookmarkStart w:name="z1127" w:id="489"/>
    <w:p>
      <w:pPr>
        <w:spacing w:after="0"/>
        <w:ind w:left="0"/>
        <w:jc w:val="both"/>
      </w:pPr>
      <w:r>
        <w:rPr>
          <w:rFonts w:ascii="Times New Roman"/>
          <w:b w:val="false"/>
          <w:i w:val="false"/>
          <w:color w:val="000000"/>
          <w:sz w:val="28"/>
        </w:rPr>
        <w:t>
      _____________________________________________________________________</w:t>
      </w:r>
    </w:p>
    <w:bookmarkEnd w:id="489"/>
    <w:bookmarkStart w:name="z1128" w:id="490"/>
    <w:p>
      <w:pPr>
        <w:spacing w:after="0"/>
        <w:ind w:left="0"/>
        <w:jc w:val="both"/>
      </w:pPr>
      <w:r>
        <w:rPr>
          <w:rFonts w:ascii="Times New Roman"/>
          <w:b w:val="false"/>
          <w:i w:val="false"/>
          <w:color w:val="000000"/>
          <w:sz w:val="28"/>
        </w:rPr>
        <w:t>
      _____________________________________________________________________  (тегі, аты, әкесінің аты (ол болғана жағдайда)</w:t>
      </w:r>
    </w:p>
    <w:bookmarkEnd w:id="490"/>
    <w:bookmarkStart w:name="z1129" w:id="491"/>
    <w:p>
      <w:pPr>
        <w:spacing w:after="0"/>
        <w:ind w:left="0"/>
        <w:jc w:val="both"/>
      </w:pPr>
      <w:r>
        <w:rPr>
          <w:rFonts w:ascii="Times New Roman"/>
          <w:b w:val="false"/>
          <w:i w:val="false"/>
          <w:color w:val="000000"/>
          <w:sz w:val="28"/>
        </w:rPr>
        <w:t>
      Жалған мәліметтер мен жалған құжаттарды ұсынғаны үшін жауапкершілік туралы ескертілді.</w:t>
      </w:r>
    </w:p>
    <w:bookmarkEnd w:id="491"/>
    <w:bookmarkStart w:name="z1130" w:id="492"/>
    <w:p>
      <w:pPr>
        <w:spacing w:after="0"/>
        <w:ind w:left="0"/>
        <w:jc w:val="both"/>
      </w:pPr>
      <w:r>
        <w:rPr>
          <w:rFonts w:ascii="Times New Roman"/>
          <w:b w:val="false"/>
          <w:i w:val="false"/>
          <w:color w:val="000000"/>
          <w:sz w:val="28"/>
        </w:rPr>
        <w:t>
      Цифрлық жүйелердегі "Дербес деректер және оларды қорғау туралы" Қазақстан Республикасы Заңымен қорғалатын құпияны қамтитын мәліметтерді пайдалануға келісемін (міз).</w:t>
      </w:r>
    </w:p>
    <w:bookmarkEnd w:id="492"/>
    <w:bookmarkStart w:name="z1131" w:id="493"/>
    <w:p>
      <w:pPr>
        <w:spacing w:after="0"/>
        <w:ind w:left="0"/>
        <w:jc w:val="both"/>
      </w:pPr>
      <w:r>
        <w:rPr>
          <w:rFonts w:ascii="Times New Roman"/>
          <w:b w:val="false"/>
          <w:i w:val="false"/>
          <w:color w:val="000000"/>
          <w:sz w:val="28"/>
        </w:rPr>
        <w:t>
      өтініш берушінің қолы 20__ жылғы "____" ______________</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абоненттік нөмірі</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3 маусымдағы</w:t>
            </w:r>
            <w:r>
              <w:br/>
            </w:r>
            <w:r>
              <w:rPr>
                <w:rFonts w:ascii="Times New Roman"/>
                <w:b w:val="false"/>
                <w:i w:val="false"/>
                <w:color w:val="000000"/>
                <w:sz w:val="20"/>
              </w:rPr>
              <w:t>№ 154-НҚ бұйрығына</w:t>
            </w:r>
            <w:r>
              <w:br/>
            </w:r>
            <w:r>
              <w:rPr>
                <w:rFonts w:ascii="Times New Roman"/>
                <w:b w:val="false"/>
                <w:i w:val="false"/>
                <w:color w:val="000000"/>
                <w:sz w:val="20"/>
              </w:rPr>
              <w:t>2-қосымша</w:t>
            </w:r>
            <w:r>
              <w:br/>
            </w:r>
            <w:r>
              <w:rPr>
                <w:rFonts w:ascii="Times New Roman"/>
                <w:b w:val="false"/>
                <w:i w:val="false"/>
                <w:color w:val="000000"/>
                <w:sz w:val="20"/>
              </w:rPr>
              <w:t>Бала асырап алу жөніндегі</w:t>
            </w:r>
            <w:r>
              <w:br/>
            </w:r>
            <w:r>
              <w:rPr>
                <w:rFonts w:ascii="Times New Roman"/>
                <w:b w:val="false"/>
                <w:i w:val="false"/>
                <w:color w:val="000000"/>
                <w:sz w:val="20"/>
              </w:rPr>
              <w:t>агенттіктерді аккредиттеу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агенттігін аккредиттеу немесе аккредиттеу мерзімін ұзарту"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Балалардың құқықтарын қорғау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494"/>
          <w:p>
            <w:pPr>
              <w:spacing w:after="20"/>
              <w:ind w:left="20"/>
              <w:jc w:val="both"/>
            </w:pPr>
            <w:r>
              <w:rPr>
                <w:rFonts w:ascii="Times New Roman"/>
                <w:b w:val="false"/>
                <w:i w:val="false"/>
                <w:color w:val="000000"/>
                <w:sz w:val="20"/>
              </w:rPr>
              <w:t xml:space="preserve">
"Бала асырап алу жөніндегі агенттікті аккредиттеу" мемлекеттік көрсетілетін қызметтің кіші түрі </w:t>
            </w:r>
          </w:p>
          <w:bookmarkEnd w:id="494"/>
          <w:p>
            <w:pPr>
              <w:spacing w:after="20"/>
              <w:ind w:left="20"/>
              <w:jc w:val="both"/>
            </w:pPr>
            <w:r>
              <w:rPr>
                <w:rFonts w:ascii="Times New Roman"/>
                <w:b w:val="false"/>
                <w:i w:val="false"/>
                <w:color w:val="000000"/>
                <w:sz w:val="20"/>
              </w:rPr>
              <w:t>
"Бала асырап алу жөніндегі агенттікті аккредиттеу мерзімін ұзарту" мемлекеттік көрсетілетін қызметтің кіші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495"/>
          <w:p>
            <w:pPr>
              <w:spacing w:after="20"/>
              <w:ind w:left="20"/>
              <w:jc w:val="both"/>
            </w:pPr>
            <w:r>
              <w:rPr>
                <w:rFonts w:ascii="Times New Roman"/>
                <w:b w:val="false"/>
                <w:i w:val="false"/>
                <w:color w:val="000000"/>
                <w:sz w:val="20"/>
              </w:rPr>
              <w:t>
Өтінішті қабылдау және "Бала асырап алу жөніндегі агенттікті аккредиттеу" және "Бала асырап алу жөніндегі агенттікті аккредиттеу мерзімін ұзарту" мемлекеттік көрсетілетін қызметтердің кіші түрлерін көрсету нәтижесін беру:</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2) "цифрлық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496"/>
          <w:p>
            <w:pPr>
              <w:spacing w:after="20"/>
              <w:ind w:left="20"/>
              <w:jc w:val="both"/>
            </w:pPr>
            <w:r>
              <w:rPr>
                <w:rFonts w:ascii="Times New Roman"/>
                <w:b w:val="false"/>
                <w:i w:val="false"/>
                <w:color w:val="000000"/>
                <w:sz w:val="20"/>
              </w:rPr>
              <w:t>
Мемлекеттік қызмет көрсету мерзімдері:</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бала асырап алу жөніндегі агенттікті аккредиттеу: көрсетілетін қызметті берушіге құжаттарды тапсырған сәттен бастап, сондай-ақ портал арқылы өтініш берген кезде – күнтізбелік отыз күн; бала асырап алу жөніндегі агенттікті аккредиттеу мерзімін ұзарту: көрсетілетін қызметті берушіге құжаттарды тапсырған сәттен бастап, сондай-ақ портал арқылы өтініш берген кезде – күнтізбелік он бес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құжаттарды тапсыруы үшін күтудің барынша рұқсат берілетін уақыты – 20 минут;</w:t>
            </w:r>
          </w:p>
          <w:p>
            <w:pPr>
              <w:spacing w:after="20"/>
              <w:ind w:left="20"/>
              <w:jc w:val="both"/>
            </w:pPr>
            <w:r>
              <w:rPr>
                <w:rFonts w:ascii="Times New Roman"/>
                <w:b w:val="false"/>
                <w:i w:val="false"/>
                <w:color w:val="000000"/>
                <w:sz w:val="20"/>
              </w:rPr>
              <w:t>
3) көрсетілетін қызметті алушыға қызмет көрсетудің барынша рұқсат берілетін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 және "Бала асырап алу жөніндегі агенттікті аккредиттеу мерзімін ұзарту"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Мемлекеттік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497"/>
          <w:p>
            <w:pPr>
              <w:spacing w:after="20"/>
              <w:ind w:left="20"/>
              <w:jc w:val="both"/>
            </w:pPr>
            <w:r>
              <w:rPr>
                <w:rFonts w:ascii="Times New Roman"/>
                <w:b w:val="false"/>
                <w:i w:val="false"/>
                <w:color w:val="000000"/>
                <w:sz w:val="20"/>
              </w:rPr>
              <w:t>
Осы мемлекеттік қызмет көрсетуге қойылатын талаптардың 10-тармағында көрсетілген негіздер бойынша бала асырап алу жөніндегі агенттікті аккредиттеу туралы шешім не бала асырап алу жөніндегі агенттікті аккредиттеу мерзімін ұзарту не мемлекеттік қызмет көрсетуден бас тарту туралы дәлелді шешім.</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 (ішінара цифрландырылған).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нәтижесіне қағаз тасымалдағышта жүгінген кезде, мемлекеттік қызмет көрсету нәтижесі электронды нысанда ресімделеді, басып шығарылады, мөрмен және көрсетілетін қызметті берушінің уәкілетті адамының қолымен расталады.</w:t>
            </w:r>
          </w:p>
          <w:p>
            <w:pPr>
              <w:spacing w:after="20"/>
              <w:ind w:left="20"/>
              <w:jc w:val="both"/>
            </w:pPr>
            <w:r>
              <w:rPr>
                <w:rFonts w:ascii="Times New Roman"/>
                <w:b w:val="false"/>
                <w:i w:val="false"/>
                <w:color w:val="000000"/>
                <w:sz w:val="20"/>
              </w:rPr>
              <w:t>
Порталда мемлекеттік қызмет көрсету нәтижесі электрондық туған құжат нысанында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Мемлекеттік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498"/>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хабарсыз 13.00-ден 14.30-ға дейінгі түскі үзіліспен сағат 9.00-ден 18.30-ға дейін.</w:t>
            </w:r>
          </w:p>
          <w:bookmarkEnd w:id="498"/>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499"/>
          <w:p>
            <w:pPr>
              <w:spacing w:after="20"/>
              <w:ind w:left="20"/>
              <w:jc w:val="both"/>
            </w:pPr>
            <w:r>
              <w:rPr>
                <w:rFonts w:ascii="Times New Roman"/>
                <w:b w:val="false"/>
                <w:i w:val="false"/>
                <w:color w:val="000000"/>
                <w:sz w:val="20"/>
              </w:rPr>
              <w:t>
көрсетілетін қызметті берушіге:</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"Бала асырап алу жөніндегі агенттікті аккредиттеу" мемлекеттік көрсетілетін қызметтің кіші түрі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осы мемлекеттік қызмет көрсетуге қойылатын талаптарға 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басын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1-3) шетел мемлекетінде тіркелген заңды тұлғаның құрылтай құжаттарының нотариалды куәландырылған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тиісті салада қызметті жүзеге асыруға өкілеттігін растайтын, бала асырап алу жөніндегі агенттік (бұдан әрі – агенттік) орналасқан мемлекеттің құзыретті органы берген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1-5)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1-6) бала асырап алуға үміткерлерге агенттік ұсынатын, көрсетілетін қызметтердің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"Неке (ерлі-зайыптылық) және отбасы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асырап алынған балалардың тұрмыс жағдайлары мен тәрбиесіне бақылауды жүзеге асыру және тиісті есептер беру жөніндегі 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1-8)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1-9) агенттіктің көрсетілетін қызметті алушыға берген нотариалды куәландырылған сенімхаты;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1-10)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1-11)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балалардың құқықтарын қорғау саласындағы уәкілетті органына хабар беру туралы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1-12) агенттік орналасқан мемлекеттің құзыретті органының агенттіктің құрылтай құжаттарындағы өзгерістер туралы Қазақстан Республикасының балалардың құқықтарын қорғау саласындағы уәкілетті органын хабардар ету туралы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"Бала асырап алу жөніндегі агенттікті аккредиттеу" мемлекеттік көрсетілетін қызметтің кіші түрі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алушының ЭЦҚ қойылған электрондық құжат нысанындағы сұрау;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шетел мемлекетінде тіркелген заңды тұлғаның құрылтай құжаттарының нотариалды куәландырылған көшірмелері;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бала асырап алу жөніндегі агенттік (бұдан әрі – агенттік) орналасқан мемлекеттің құзыретті органы берген оның тиісті салада қызметті жүзеге асыруға өкілеттігін растайтын құжаттың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бала асырап алуға үміткерлерге агенттік ұсынатын, көрсетілетін қызметтер тізбесінің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"Неке (ерлі-зайыптылық) және отбасы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асырап алынған балалардың тұрмыс жағдайлары мен тәрбиесіне бақылауды жүзеге асыру және тиісті есептер беру жөніндегі міндеттеменің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1-7)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міндеттеменің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1-8) агенттіктің көрсетілетін қызметті алушыға берген нотариалды куәландырылған сенімхатының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1-9)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міндеттемесінің электрондық көшермесі;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1-10)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хабар беру туралы міндеттемесінің электрондық көшермесі;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1-11) агенттік орналасқан мемлекеттің құзыретті органының агенттіктің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міндеттемесінің электрондық көшермесі.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 асырап алу жөніндегі агенттікті аккредиттеу мерзімін ұзарту" мемлекеттік көрсетілетін қызметтің кіші түрі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2-1) осы Қағидаларға 1-қосымшаға сәйкес нысан бойынша көрсетілетін қызметті алушының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2-2) бала асырап алу жөніндегі агенттіктің сенім білдірген адамға берген нотариалды куәландырылған сенімхатының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 асырап алу жөніндегі агенттікті аккредиттеу мерзімін ұзарту" мемлекеттік көрсетілетін қызметтің кіші түрі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көрсетілетін қызметті алушының ЭЦҚ қойылған электрондық құжат нысанындағы сұрау;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агенттіктің сенім білдірген адамға берген нотариалды куәландырылған сенімхатының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заңдастырылады.</w:t>
            </w:r>
          </w:p>
          <w:p>
            <w:pPr>
              <w:spacing w:after="20"/>
              <w:ind w:left="20"/>
              <w:jc w:val="both"/>
            </w:pPr>
            <w:r>
              <w:rPr>
                <w:rFonts w:ascii="Times New Roman"/>
                <w:b w:val="false"/>
                <w:i w:val="false"/>
                <w:color w:val="000000"/>
                <w:sz w:val="20"/>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500"/>
          <w:p>
            <w:pPr>
              <w:spacing w:after="20"/>
              <w:ind w:left="20"/>
              <w:jc w:val="both"/>
            </w:pPr>
            <w:r>
              <w:rPr>
                <w:rFonts w:ascii="Times New Roman"/>
                <w:b w:val="false"/>
                <w:i w:val="false"/>
                <w:color w:val="000000"/>
                <w:sz w:val="20"/>
              </w:rPr>
              <w:t>
1) "Бала асырап алу агенттігін аккредиттеу" мемлекеттік қызметінің кіші түрі үшін:</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1-1) ұсынылған құжаттардың Қазақстан Республикасының заңнамасында белгіленген талаптарға сәйкес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өз қызметі туралы дәйексіз мәліметтер ұсынылуы;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1-3) агенттіктің немесе оның филиалдарының және (немесе) өкілдіктерінің қызметі туралы шет мемлекеттің құзыретті органдарынан, сондай-ақ Қазақстан Республикасының мемлекеттік органдарынан келіп түскен жағымсыз ақпараттың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1-4) агенттік орналасқан мемлекеттегі қолайсыз әлеуметтік-экономикалық, саяси, экологиялық ахуал, әскери іс-қимылдардың жүзеге асырылуы;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агенттіктің филиалы және (немесе) өкілдігі қызметкерлерінің Қазақстан Республикасының заңнамасын бұзуы;</w:t>
            </w:r>
          </w:p>
          <w:p>
            <w:pPr>
              <w:spacing w:after="20"/>
              <w:ind w:left="20"/>
              <w:jc w:val="both"/>
            </w:pPr>
            <w:r>
              <w:rPr>
                <w:rFonts w:ascii="Times New Roman"/>
                <w:b w:val="false"/>
                <w:i w:val="false"/>
                <w:color w:val="000000"/>
                <w:sz w:val="20"/>
              </w:rPr>
              <w:t>
</w:t>
            </w:r>
            <w:r>
              <w:rPr>
                <w:rFonts w:ascii="Times New Roman"/>
                <w:b w:val="false"/>
                <w:i w:val="false"/>
                <w:color w:val="000000"/>
                <w:sz w:val="20"/>
              </w:rPr>
              <w:t>1-6) агенттіктің асырап алынған балалардың тұрмыс жағдайлары мен тәрбиесін бақылауды жүзеге асыру және белгіленген тәртіппен тиісті есептер мен ақпарат беру жөніндегі өз міндеттемелерін бұзуы;</w:t>
            </w:r>
          </w:p>
          <w:p>
            <w:pPr>
              <w:spacing w:after="20"/>
              <w:ind w:left="20"/>
              <w:jc w:val="both"/>
            </w:pPr>
            <w:r>
              <w:rPr>
                <w:rFonts w:ascii="Times New Roman"/>
                <w:b w:val="false"/>
                <w:i w:val="false"/>
                <w:color w:val="000000"/>
                <w:sz w:val="20"/>
              </w:rPr>
              <w:t>
</w:t>
            </w:r>
            <w:r>
              <w:rPr>
                <w:rFonts w:ascii="Times New Roman"/>
                <w:b w:val="false"/>
                <w:i w:val="false"/>
                <w:color w:val="000000"/>
                <w:sz w:val="20"/>
              </w:rPr>
              <w:t>1-7)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p>
          <w:p>
            <w:pPr>
              <w:spacing w:after="20"/>
              <w:ind w:left="20"/>
              <w:jc w:val="both"/>
            </w:pPr>
            <w:r>
              <w:rPr>
                <w:rFonts w:ascii="Times New Roman"/>
                <w:b w:val="false"/>
                <w:i w:val="false"/>
                <w:color w:val="000000"/>
                <w:sz w:val="20"/>
              </w:rPr>
              <w:t>
</w:t>
            </w:r>
            <w:r>
              <w:rPr>
                <w:rFonts w:ascii="Times New Roman"/>
                <w:b w:val="false"/>
                <w:i w:val="false"/>
                <w:color w:val="000000"/>
                <w:sz w:val="20"/>
              </w:rPr>
              <w:t>1-8) агенттіктің өз мемлекеті аумағында қызметінің тоқтатылуы;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Қазақстан Республикасының аумағында аккредиттелген агенттіктердің белгіленген санынан 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1-11)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1-12)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1-13)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(бұдан әрі – Заң)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 асырап алу жөніндегі агенттікті аккредиттеу мерзімін ұзарту" мемлекеттік көрсетілетін қызметтің кіші түрі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"Неке (ерлі-зайыптылық) және отбасы туралы" Қазақстан Республикасы </w:t>
            </w:r>
            <w:r>
              <w:rPr>
                <w:rFonts w:ascii="Times New Roman"/>
                <w:b w:val="false"/>
                <w:i w:val="false"/>
                <w:color w:val="000000"/>
                <w:sz w:val="20"/>
              </w:rPr>
              <w:t>Кодексі</w:t>
            </w:r>
            <w:r>
              <w:rPr>
                <w:rFonts w:ascii="Times New Roman"/>
                <w:b w:val="false"/>
                <w:i w:val="false"/>
                <w:color w:val="000000"/>
                <w:sz w:val="20"/>
              </w:rPr>
              <w:t xml:space="preserve"> нормаларының сақталмауы;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2-2)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2-6)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2-7) көрсетілетін қызметті алушының мемлекеттік қызмет көрсету үшін талап етілетін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кезде бір реттік парольмен куәландыру арқылы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орталығының "1414", 8 800 080 7777 телефоны арқылы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