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624" w14:textId="254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30 қыркүйектегі № 614/НҚ "Мамандарға қойылатын біліктілік талаптарын және оларға "электрондық үкіметтің" ақпараттық-коммуникациялық платформасында жұмысқа жіберу қағидаларын бекіту туралы"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2 маусымдағы № 282/НҚ бұйрығы. Қазақстан Республикасының Әділет министрлігінде 2026 жылғы 3 маусымда № 38893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бұйрық 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Цифрлық даму, инновациялар және аэроғарыш өнеркәсібі министрінің 2024 жылғы 30 қыркүйектегі № 614/НҚ "Мамандарға қойылатын біліктілік талаптарын және оларға "электрондық үкіметтің" ақпараттық-коммуникациялық платформасында жұмысқа жіберу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35168 болып тіркелген).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Жасанды интеллект және цифрлық даму министрлігінің Цифрлық трансформация архитектурасы және саясаты департаменті заңнамада белгіленген тәртіппен мыналарды қамтамасыз етсін: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Жасанды интеллект және цифрлық даму министрлігінің интернет-ресурсында орналастыруды;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Жасанды интеллект және цифрлық даму министрлігінің Заң департаментіне ұсынуды.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