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37e8" w14:textId="08f3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"Масс-медиа саласында мемлекеттік қызметтер көрсету қағидаларын бекіту туралы" 2024 жылғы 17 қазандағы № 488-НҚ Қазақстан Республикасы Мәдениет және ақпарат министрінің міндетін атқарушының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 маусымдағы № 263-НҚ бұйрығы. Қазақстан Республикасының Әділет министрлігінде 2026 жылғы 3 маусымда № 38892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35283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 </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куәлігін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xml:space="preserve">
      "1. Осы "Отандық теле-, радиоарнаны есепке қою, қайта есепке қою, куәлігін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"Отандық теле-, радиоарнаны есепке қою, қайта есепке қою, куәлігін беру"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 (бұдан әрі – көрсетілетін қызметті алушы).</w:t>
      </w:r>
    </w:p>
    <w:bookmarkEnd w:id="5"/>
    <w:bookmarkStart w:name="z13" w:id="6"/>
    <w:p>
      <w:pPr>
        <w:spacing w:after="0"/>
        <w:ind w:left="0"/>
        <w:jc w:val="both"/>
      </w:pPr>
      <w:r>
        <w:rPr>
          <w:rFonts w:ascii="Times New Roman"/>
          <w:b w:val="false"/>
          <w:i w:val="false"/>
          <w:color w:val="000000"/>
          <w:sz w:val="28"/>
        </w:rPr>
        <w:t>
      4.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
    <w:bookmarkStart w:name="z14" w:id="7"/>
    <w:p>
      <w:pPr>
        <w:spacing w:after="0"/>
        <w:ind w:left="0"/>
        <w:jc w:val="both"/>
      </w:pPr>
      <w:r>
        <w:rPr>
          <w:rFonts w:ascii="Times New Roman"/>
          <w:b w:val="false"/>
          <w:i w:val="false"/>
          <w:color w:val="000000"/>
          <w:sz w:val="28"/>
        </w:rPr>
        <w:t>
      5. Қағидаларға өзгерістер мен (немесе) толықтырулар енгізілген кезде көрсетілетін қызметті беруші "цифрлық үкімет" цифрлық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келесі редакцияда жазылсын:</w:t>
      </w:r>
    </w:p>
    <w:bookmarkStart w:name="z16" w:id="8"/>
    <w:p>
      <w:pPr>
        <w:spacing w:after="0"/>
        <w:ind w:left="0"/>
        <w:jc w:val="both"/>
      </w:pPr>
      <w:r>
        <w:rPr>
          <w:rFonts w:ascii="Times New Roman"/>
          <w:b w:val="false"/>
          <w:i w:val="false"/>
          <w:color w:val="000000"/>
          <w:sz w:val="28"/>
        </w:rPr>
        <w:t xml:space="preserve">
      "6. Көрсетілетін қызметті алушы көрсетілетін қызметті берушіге "цифрлық Үкіметтің", "Е-лицензиялау" "мемлекеттік деректер базасы" веб-порталы (бұдан әрі – Портал),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алты ай ішінде таратылатын және ретрансляцияланатын теле -, радиобағдарламаларды жазу және сақтау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оларды жалға алуға мүліктік құқықтарының болуы туралы мәліметтер нысанын жібереді.";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келесі редакцияда жазылсын:</w:t>
      </w:r>
    </w:p>
    <w:bookmarkStart w:name="z18" w:id="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9"/>
    <w:bookmarkStart w:name="z19" w:id="10"/>
    <w:p>
      <w:pPr>
        <w:spacing w:after="0"/>
        <w:ind w:left="0"/>
        <w:jc w:val="both"/>
      </w:pPr>
      <w:r>
        <w:rPr>
          <w:rFonts w:ascii="Times New Roman"/>
          <w:b w:val="false"/>
          <w:i w:val="false"/>
          <w:color w:val="000000"/>
          <w:sz w:val="28"/>
        </w:rPr>
        <w:t xml:space="preserve">
      "Отандық теле -, радиоарнаны есепке қою, қайта есепке қою, куәлігін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0"/>
    <w:bookmarkStart w:name="z20" w:id="11"/>
    <w:p>
      <w:pPr>
        <w:spacing w:after="0"/>
        <w:ind w:left="0"/>
        <w:jc w:val="both"/>
      </w:pPr>
      <w:r>
        <w:rPr>
          <w:rFonts w:ascii="Times New Roman"/>
          <w:b w:val="false"/>
          <w:i w:val="false"/>
          <w:color w:val="000000"/>
          <w:sz w:val="28"/>
        </w:rPr>
        <w:t xml:space="preserve">
      "Отандық теле -, радиоарнаны есепке қою, қайта есепке алу, куәлігін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21" w:id="12"/>
    <w:p>
      <w:pPr>
        <w:spacing w:after="0"/>
        <w:ind w:left="0"/>
        <w:jc w:val="both"/>
      </w:pPr>
      <w:r>
        <w:rPr>
          <w:rFonts w:ascii="Times New Roman"/>
          <w:b w:val="false"/>
          <w:i w:val="false"/>
          <w:color w:val="000000"/>
          <w:sz w:val="28"/>
        </w:rPr>
        <w:t xml:space="preserve">
      "Отандық теле -, радиоарнаны есепке қою, қайта есепке алу, куәлігін беру" мемлекеттік қызмет көрсету қағидаларына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куәлігін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24" w:id="14"/>
    <w:p>
      <w:pPr>
        <w:spacing w:after="0"/>
        <w:ind w:left="0"/>
        <w:jc w:val="both"/>
      </w:pPr>
      <w:r>
        <w:rPr>
          <w:rFonts w:ascii="Times New Roman"/>
          <w:b w:val="false"/>
          <w:i w:val="false"/>
          <w:color w:val="000000"/>
          <w:sz w:val="28"/>
        </w:rPr>
        <w:t xml:space="preserve">
      "1. Осы "Қазақстан Республикасының аумағында таратылатын шетелдік теле-, радиоарнаны есепке қою, қайта есепке қою, куәлігін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 таратылатын шетелдік теле-, радиоарнаны есепке қою, қайта есепке қою, куәлігін беру" мемлекеттік көрсетілетін қызметтің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редакцияда жазылсын:</w:t>
      </w:r>
    </w:p>
    <w:bookmarkStart w:name="z26" w:id="15"/>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15"/>
    <w:bookmarkStart w:name="z27" w:id="16"/>
    <w:p>
      <w:pPr>
        <w:spacing w:after="0"/>
        <w:ind w:left="0"/>
        <w:jc w:val="both"/>
      </w:pPr>
      <w:r>
        <w:rPr>
          <w:rFonts w:ascii="Times New Roman"/>
          <w:b w:val="false"/>
          <w:i w:val="false"/>
          <w:color w:val="000000"/>
          <w:sz w:val="28"/>
        </w:rPr>
        <w:t>
      4.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6"/>
    <w:bookmarkStart w:name="z28" w:id="17"/>
    <w:p>
      <w:pPr>
        <w:spacing w:after="0"/>
        <w:ind w:left="0"/>
        <w:jc w:val="both"/>
      </w:pPr>
      <w:r>
        <w:rPr>
          <w:rFonts w:ascii="Times New Roman"/>
          <w:b w:val="false"/>
          <w:i w:val="false"/>
          <w:color w:val="000000"/>
          <w:sz w:val="28"/>
        </w:rPr>
        <w:t>
      5. Қағидаларға өзгерістер мен (немесе) толықтырулар енгізілген кезде көрсетілетін қызметті беруші "цифрлық үкімет" цифрлық инфрақұрылым операторына, Бірыңғай байланыс орталығына және көрсетілетін қызметті берушіге бекітілген күннен бастап 3 (үш) жұмыс күні ішінде осындай өзгерістер мен (немесе) толықтырулар туралы ақпаратты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келесі редакцияда жазылсын:</w:t>
      </w:r>
    </w:p>
    <w:bookmarkStart w:name="z30" w:id="18"/>
    <w:p>
      <w:pPr>
        <w:spacing w:after="0"/>
        <w:ind w:left="0"/>
        <w:jc w:val="both"/>
      </w:pPr>
      <w:r>
        <w:rPr>
          <w:rFonts w:ascii="Times New Roman"/>
          <w:b w:val="false"/>
          <w:i w:val="false"/>
          <w:color w:val="000000"/>
          <w:sz w:val="28"/>
        </w:rPr>
        <w:t xml:space="preserve">
      "6. Көрсетілетін қызметті алушы көрсетілетін қызметті берушіге "цифрлық үкімет", "Е-лицензиялау "мемлекеттік деректер базасы" веб-порталы (бұдан әрі – Портал) арқылы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келесі редакцияда жазылсын:</w:t>
      </w:r>
    </w:p>
    <w:bookmarkStart w:name="z32" w:id="1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9"/>
    <w:bookmarkStart w:name="z33" w:id="20"/>
    <w:p>
      <w:pPr>
        <w:spacing w:after="0"/>
        <w:ind w:left="0"/>
        <w:jc w:val="both"/>
      </w:pPr>
      <w:r>
        <w:rPr>
          <w:rFonts w:ascii="Times New Roman"/>
          <w:b w:val="false"/>
          <w:i w:val="false"/>
          <w:color w:val="000000"/>
          <w:sz w:val="28"/>
        </w:rPr>
        <w:t xml:space="preserve">
      "Қазақстан Республикасының аумағында таратылатын шетелдік теле-, радиоарнаны есепке қою, қайта есепке қою, куәлік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w:t>
      </w:r>
    </w:p>
    <w:bookmarkEnd w:id="20"/>
    <w:bookmarkStart w:name="z34" w:id="21"/>
    <w:p>
      <w:pPr>
        <w:spacing w:after="0"/>
        <w:ind w:left="0"/>
        <w:jc w:val="both"/>
      </w:pPr>
      <w:r>
        <w:rPr>
          <w:rFonts w:ascii="Times New Roman"/>
          <w:b w:val="false"/>
          <w:i w:val="false"/>
          <w:color w:val="000000"/>
          <w:sz w:val="28"/>
        </w:rPr>
        <w:t xml:space="preserve">
      "Қазақстан Республикасының аумағында таратылатын шетелдік теле -, радиоарнаны есепке қою, қайта есепке қою, куәлігін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1"/>
    <w:bookmarkStart w:name="z35" w:id="22"/>
    <w:p>
      <w:pPr>
        <w:spacing w:after="0"/>
        <w:ind w:left="0"/>
        <w:jc w:val="both"/>
      </w:pPr>
      <w:r>
        <w:rPr>
          <w:rFonts w:ascii="Times New Roman"/>
          <w:b w:val="false"/>
          <w:i w:val="false"/>
          <w:color w:val="000000"/>
          <w:sz w:val="28"/>
        </w:rPr>
        <w:t xml:space="preserve">
      көрсетілген бұйрықпен бекітілген "Мерзімді баспа басылымдарын, интернет-басылымдарды есепке қою немесе қайта есепке алу"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37" w:id="23"/>
    <w:p>
      <w:pPr>
        <w:spacing w:after="0"/>
        <w:ind w:left="0"/>
        <w:jc w:val="both"/>
      </w:pPr>
      <w:r>
        <w:rPr>
          <w:rFonts w:ascii="Times New Roman"/>
          <w:b w:val="false"/>
          <w:i w:val="false"/>
          <w:color w:val="000000"/>
          <w:sz w:val="28"/>
        </w:rPr>
        <w:t xml:space="preserve">
      "1. Осы "Мерзімді баспасөз басылымдарын, интернет-басылымдарды есепке қою немесе қайта есепке алу"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"Мерзімді баспасөз басылымдарын, интернет-басылымдарды есепке қою немесе қайта есепке алу" мемлекеттік қызмет көрсету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редакцияда жазылсын:</w:t>
      </w:r>
    </w:p>
    <w:bookmarkStart w:name="z39" w:id="24"/>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24"/>
    <w:bookmarkStart w:name="z40" w:id="25"/>
    <w:p>
      <w:pPr>
        <w:spacing w:after="0"/>
        <w:ind w:left="0"/>
        <w:jc w:val="both"/>
      </w:pPr>
      <w:r>
        <w:rPr>
          <w:rFonts w:ascii="Times New Roman"/>
          <w:b w:val="false"/>
          <w:i w:val="false"/>
          <w:color w:val="000000"/>
          <w:sz w:val="28"/>
        </w:rPr>
        <w:t>
      4.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5"/>
    <w:bookmarkStart w:name="z41" w:id="26"/>
    <w:p>
      <w:pPr>
        <w:spacing w:after="0"/>
        <w:ind w:left="0"/>
        <w:jc w:val="both"/>
      </w:pPr>
      <w:r>
        <w:rPr>
          <w:rFonts w:ascii="Times New Roman"/>
          <w:b w:val="false"/>
          <w:i w:val="false"/>
          <w:color w:val="000000"/>
          <w:sz w:val="28"/>
        </w:rPr>
        <w:t>
      5. Қағидаларға өзгерістер және (немесе) толықтырулар енгізілген кезде көрсетілетін қызметті беруші "цифрлық үкімет" цифрлық инфрақұрылым операторына, Бірыңғай байланыс орталығына бекітілген күннен бастап 3 (үш) жұмыс күні ішінде осындай өзгерістер және (немесе) толықтырулар туралы ақпаратты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келесі редакцияда жазылсын:</w:t>
      </w:r>
    </w:p>
    <w:bookmarkStart w:name="z43" w:id="27"/>
    <w:p>
      <w:pPr>
        <w:spacing w:after="0"/>
        <w:ind w:left="0"/>
        <w:jc w:val="both"/>
      </w:pPr>
      <w:r>
        <w:rPr>
          <w:rFonts w:ascii="Times New Roman"/>
          <w:b w:val="false"/>
          <w:i w:val="false"/>
          <w:color w:val="000000"/>
          <w:sz w:val="28"/>
        </w:rPr>
        <w:t xml:space="preserve">
      "6. Көрсетілетін қызметті алушы көрсетілетін қызметті берушіге "цифрлық үкімет", "Е-лицензиялау "мемлекеттік деректер базасы" веб-порталы (бұдан әрі – Портал) арқылы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келесі редакцияда жазылсын:</w:t>
      </w:r>
    </w:p>
    <w:bookmarkStart w:name="z45" w:id="2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8"/>
    <w:bookmarkStart w:name="z46" w:id="29"/>
    <w:p>
      <w:pPr>
        <w:spacing w:after="0"/>
        <w:ind w:left="0"/>
        <w:jc w:val="both"/>
      </w:pPr>
      <w:r>
        <w:rPr>
          <w:rFonts w:ascii="Times New Roman"/>
          <w:b w:val="false"/>
          <w:i w:val="false"/>
          <w:color w:val="000000"/>
          <w:sz w:val="28"/>
        </w:rPr>
        <w:t xml:space="preserve">
      "Мерзімді баспа басылымдарын, интернет-басылымдарды есепке қою немесе қайта есепке қою"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29"/>
    <w:bookmarkStart w:name="z47" w:id="30"/>
    <w:p>
      <w:pPr>
        <w:spacing w:after="0"/>
        <w:ind w:left="0"/>
        <w:jc w:val="both"/>
      </w:pPr>
      <w:r>
        <w:rPr>
          <w:rFonts w:ascii="Times New Roman"/>
          <w:b w:val="false"/>
          <w:i w:val="false"/>
          <w:color w:val="000000"/>
          <w:sz w:val="28"/>
        </w:rPr>
        <w:t xml:space="preserve">
      "Мерзімді баспа басылымдарын, интернет-басылымдарды есепке қою немесе қайта есепке қою"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0"/>
    <w:bookmarkStart w:name="z48" w:id="31"/>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31"/>
    <w:bookmarkStart w:name="z49"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50" w:id="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33"/>
    <w:bookmarkStart w:name="z51"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4"/>
    <w:bookmarkStart w:name="z52" w:id="35"/>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сегізінші, тоғызыншы, оныншы, он бірінші, он екінші, он бесінші, он жетінші, жиырма екінші, жиырма үшінші, жиырма төртінші, жиырма бесінші, жиырма алтыншы, жиырма тоғызыншы, отызыншы, отыз бесінші, отыз алтыншы, отыз жетінші, отыз сегізінші, отыз тоғызыншы, қырық екінші, сондай-ақ қырық үшінші абзацтарын қоспағанда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54" w:id="36"/>
    <w:p>
      <w:pPr>
        <w:spacing w:after="0"/>
        <w:ind w:left="0"/>
        <w:jc w:val="both"/>
      </w:pPr>
      <w:r>
        <w:rPr>
          <w:rFonts w:ascii="Times New Roman"/>
          <w:b w:val="false"/>
          <w:i w:val="false"/>
          <w:color w:val="000000"/>
          <w:sz w:val="28"/>
        </w:rPr>
        <w:t>
      "КЕЛІСІЛДІ"</w:t>
      </w:r>
    </w:p>
    <w:bookmarkEnd w:id="36"/>
    <w:bookmarkStart w:name="z55" w:id="37"/>
    <w:p>
      <w:pPr>
        <w:spacing w:after="0"/>
        <w:ind w:left="0"/>
        <w:jc w:val="both"/>
      </w:pPr>
      <w:r>
        <w:rPr>
          <w:rFonts w:ascii="Times New Roman"/>
          <w:b w:val="false"/>
          <w:i w:val="false"/>
          <w:color w:val="000000"/>
          <w:sz w:val="28"/>
        </w:rPr>
        <w:t xml:space="preserve">
      Қазақстан Республикасының </w:t>
      </w:r>
    </w:p>
    <w:bookmarkEnd w:id="37"/>
    <w:bookmarkStart w:name="z56" w:id="38"/>
    <w:p>
      <w:pPr>
        <w:spacing w:after="0"/>
        <w:ind w:left="0"/>
        <w:jc w:val="both"/>
      </w:pPr>
      <w:r>
        <w:rPr>
          <w:rFonts w:ascii="Times New Roman"/>
          <w:b w:val="false"/>
          <w:i w:val="false"/>
          <w:color w:val="000000"/>
          <w:sz w:val="28"/>
        </w:rPr>
        <w:t xml:space="preserve">
      Жасанды интелект және цифрлық </w:t>
      </w:r>
    </w:p>
    <w:bookmarkEnd w:id="38"/>
    <w:bookmarkStart w:name="z57" w:id="39"/>
    <w:p>
      <w:pPr>
        <w:spacing w:after="0"/>
        <w:ind w:left="0"/>
        <w:jc w:val="both"/>
      </w:pPr>
      <w:r>
        <w:rPr>
          <w:rFonts w:ascii="Times New Roman"/>
          <w:b w:val="false"/>
          <w:i w:val="false"/>
          <w:color w:val="000000"/>
          <w:sz w:val="28"/>
        </w:rPr>
        <w:t>
      даму министрлігі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1 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туралы куәлікті</w:t>
            </w:r>
            <w:r>
              <w:br/>
            </w:r>
            <w:r>
              <w:rPr>
                <w:rFonts w:ascii="Times New Roman"/>
                <w:b w:val="false"/>
                <w:i w:val="false"/>
                <w:color w:val="000000"/>
                <w:sz w:val="20"/>
              </w:rPr>
              <w:t>беретін органның</w:t>
            </w:r>
            <w:r>
              <w:br/>
            </w:r>
            <w:r>
              <w:rPr>
                <w:rFonts w:ascii="Times New Roman"/>
                <w:b w:val="false"/>
                <w:i w:val="false"/>
                <w:color w:val="000000"/>
                <w:sz w:val="20"/>
              </w:rPr>
              <w:t>толық атауы)</w:t>
            </w:r>
          </w:p>
        </w:tc>
      </w:tr>
    </w:tbl>
    <w:bookmarkStart w:name="z59" w:id="40"/>
    <w:p>
      <w:pPr>
        <w:spacing w:after="0"/>
        <w:ind w:left="0"/>
        <w:jc w:val="left"/>
      </w:pPr>
      <w:r>
        <w:rPr>
          <w:rFonts w:ascii="Times New Roman"/>
          <w:b/>
          <w:i w:val="false"/>
          <w:color w:val="000000"/>
        </w:rPr>
        <w:t xml:space="preserve"> Өтініш</w:t>
      </w:r>
    </w:p>
    <w:bookmarkEnd w:id="40"/>
    <w:bookmarkStart w:name="z60" w:id="41"/>
    <w:p>
      <w:pPr>
        <w:spacing w:after="0"/>
        <w:ind w:left="0"/>
        <w:jc w:val="both"/>
      </w:pPr>
      <w:r>
        <w:rPr>
          <w:rFonts w:ascii="Times New Roman"/>
          <w:b w:val="false"/>
          <w:i w:val="false"/>
          <w:color w:val="000000"/>
          <w:sz w:val="28"/>
        </w:rPr>
        <w:t>
      Сізден отандық теле-, радиоарна _______________________________</w:t>
      </w:r>
    </w:p>
    <w:bookmarkEnd w:id="41"/>
    <w:bookmarkStart w:name="z61" w:id="42"/>
    <w:p>
      <w:pPr>
        <w:spacing w:after="0"/>
        <w:ind w:left="0"/>
        <w:jc w:val="both"/>
      </w:pPr>
      <w:r>
        <w:rPr>
          <w:rFonts w:ascii="Times New Roman"/>
          <w:b w:val="false"/>
          <w:i w:val="false"/>
          <w:color w:val="000000"/>
          <w:sz w:val="28"/>
        </w:rPr>
        <w:t>
      (теле-, радиоарнаның атауы) есепке қоюды сұраймын.</w:t>
      </w:r>
    </w:p>
    <w:bookmarkEnd w:id="42"/>
    <w:bookmarkStart w:name="z62" w:id="43"/>
    <w:p>
      <w:pPr>
        <w:spacing w:after="0"/>
        <w:ind w:left="0"/>
        <w:jc w:val="both"/>
      </w:pPr>
      <w:r>
        <w:rPr>
          <w:rFonts w:ascii="Times New Roman"/>
          <w:b w:val="false"/>
          <w:i w:val="false"/>
          <w:color w:val="000000"/>
          <w:sz w:val="28"/>
        </w:rPr>
        <w:t>
      Теле-, радиоарнаның меншік иесінің атауы _________________________</w:t>
      </w:r>
    </w:p>
    <w:bookmarkEnd w:id="43"/>
    <w:bookmarkStart w:name="z63" w:id="44"/>
    <w:p>
      <w:pPr>
        <w:spacing w:after="0"/>
        <w:ind w:left="0"/>
        <w:jc w:val="both"/>
      </w:pPr>
      <w:r>
        <w:rPr>
          <w:rFonts w:ascii="Times New Roman"/>
          <w:b w:val="false"/>
          <w:i w:val="false"/>
          <w:color w:val="000000"/>
          <w:sz w:val="28"/>
        </w:rPr>
        <w:t>
      (меншік иесінің тегі, аты, әкесінің аты (егер ол жеке басты куәландыратын құжатта көрсетілсе) атауы және ұйымдық-құқықтық нысаны)</w:t>
      </w:r>
    </w:p>
    <w:bookmarkEnd w:id="44"/>
    <w:bookmarkStart w:name="z64" w:id="45"/>
    <w:p>
      <w:pPr>
        <w:spacing w:after="0"/>
        <w:ind w:left="0"/>
        <w:jc w:val="both"/>
      </w:pPr>
      <w:r>
        <w:rPr>
          <w:rFonts w:ascii="Times New Roman"/>
          <w:b w:val="false"/>
          <w:i w:val="false"/>
          <w:color w:val="000000"/>
          <w:sz w:val="28"/>
        </w:rPr>
        <w:t>
      Теле-, радиоарнаның меншік иесінің мекенжайы _____________________</w:t>
      </w:r>
    </w:p>
    <w:bookmarkEnd w:id="45"/>
    <w:bookmarkStart w:name="z65" w:id="46"/>
    <w:p>
      <w:pPr>
        <w:spacing w:after="0"/>
        <w:ind w:left="0"/>
        <w:jc w:val="both"/>
      </w:pPr>
      <w:r>
        <w:rPr>
          <w:rFonts w:ascii="Times New Roman"/>
          <w:b w:val="false"/>
          <w:i w:val="false"/>
          <w:color w:val="000000"/>
          <w:sz w:val="28"/>
        </w:rPr>
        <w:t>
      (тұрғылықты жері/орналасқан жері, байланыс деректері)</w:t>
      </w:r>
    </w:p>
    <w:bookmarkEnd w:id="46"/>
    <w:bookmarkStart w:name="z66" w:id="47"/>
    <w:p>
      <w:pPr>
        <w:spacing w:after="0"/>
        <w:ind w:left="0"/>
        <w:jc w:val="both"/>
      </w:pPr>
      <w:r>
        <w:rPr>
          <w:rFonts w:ascii="Times New Roman"/>
          <w:b w:val="false"/>
          <w:i w:val="false"/>
          <w:color w:val="000000"/>
          <w:sz w:val="28"/>
        </w:rPr>
        <w:t>
      БСН/ЖСН _____________________________________________________</w:t>
      </w:r>
    </w:p>
    <w:bookmarkEnd w:id="47"/>
    <w:bookmarkStart w:name="z67" w:id="48"/>
    <w:p>
      <w:pPr>
        <w:spacing w:after="0"/>
        <w:ind w:left="0"/>
        <w:jc w:val="both"/>
      </w:pPr>
      <w:r>
        <w:rPr>
          <w:rFonts w:ascii="Times New Roman"/>
          <w:b w:val="false"/>
          <w:i w:val="false"/>
          <w:color w:val="000000"/>
          <w:sz w:val="28"/>
        </w:rPr>
        <w:t>
      Теле-, радиоарнаның тақырыптық бағыты: ____________________________</w:t>
      </w:r>
    </w:p>
    <w:bookmarkEnd w:id="48"/>
    <w:bookmarkStart w:name="z68" w:id="49"/>
    <w:p>
      <w:pPr>
        <w:spacing w:after="0"/>
        <w:ind w:left="0"/>
        <w:jc w:val="both"/>
      </w:pPr>
      <w:r>
        <w:rPr>
          <w:rFonts w:ascii="Times New Roman"/>
          <w:b w:val="false"/>
          <w:i w:val="false"/>
          <w:color w:val="000000"/>
          <w:sz w:val="28"/>
        </w:rPr>
        <w:t>
      Меншікті хабар таратудың орташа тәуліктік көлемі: ___________________</w:t>
      </w:r>
    </w:p>
    <w:bookmarkEnd w:id="49"/>
    <w:bookmarkStart w:name="z69" w:id="50"/>
    <w:p>
      <w:pPr>
        <w:spacing w:after="0"/>
        <w:ind w:left="0"/>
        <w:jc w:val="both"/>
      </w:pPr>
      <w:r>
        <w:rPr>
          <w:rFonts w:ascii="Times New Roman"/>
          <w:b w:val="false"/>
          <w:i w:val="false"/>
          <w:color w:val="000000"/>
          <w:sz w:val="28"/>
        </w:rPr>
        <w:t>
      Ретрансляцияланатын хабар таратудың орташа тәуліктік көлемі: __________</w:t>
      </w:r>
    </w:p>
    <w:bookmarkEnd w:id="50"/>
    <w:bookmarkStart w:name="z70" w:id="51"/>
    <w:p>
      <w:pPr>
        <w:spacing w:after="0"/>
        <w:ind w:left="0"/>
        <w:jc w:val="both"/>
      </w:pPr>
      <w:r>
        <w:rPr>
          <w:rFonts w:ascii="Times New Roman"/>
          <w:b w:val="false"/>
          <w:i w:val="false"/>
          <w:color w:val="000000"/>
          <w:sz w:val="28"/>
        </w:rPr>
        <w:t>
      (өтініш берушінің тегі, аты, әкесінің аты (егер ол жеке басты куәландыратын құжатта көрсетілсе) (қолы) атауы)</w:t>
      </w:r>
    </w:p>
    <w:bookmarkEnd w:id="51"/>
    <w:bookmarkStart w:name="z71" w:id="52"/>
    <w:p>
      <w:pPr>
        <w:spacing w:after="0"/>
        <w:ind w:left="0"/>
        <w:jc w:val="both"/>
      </w:pPr>
      <w:r>
        <w:rPr>
          <w:rFonts w:ascii="Times New Roman"/>
          <w:b w:val="false"/>
          <w:i w:val="false"/>
          <w:color w:val="000000"/>
          <w:sz w:val="28"/>
        </w:rPr>
        <w:t>
      Цифрлық жүйелерінде қамтылған заңмен қорғалатын құпияны құрайтын</w:t>
      </w:r>
    </w:p>
    <w:bookmarkEnd w:id="52"/>
    <w:bookmarkStart w:name="z72" w:id="53"/>
    <w:p>
      <w:pPr>
        <w:spacing w:after="0"/>
        <w:ind w:left="0"/>
        <w:jc w:val="both"/>
      </w:pPr>
      <w:r>
        <w:rPr>
          <w:rFonts w:ascii="Times New Roman"/>
          <w:b w:val="false"/>
          <w:i w:val="false"/>
          <w:color w:val="000000"/>
          <w:sz w:val="28"/>
        </w:rPr>
        <w:t>
      мәліметтерді пайдалануға келісемін.</w:t>
      </w:r>
    </w:p>
    <w:bookmarkEnd w:id="53"/>
    <w:bookmarkStart w:name="z73" w:id="54"/>
    <w:p>
      <w:pPr>
        <w:spacing w:after="0"/>
        <w:ind w:left="0"/>
        <w:jc w:val="both"/>
      </w:pPr>
      <w:r>
        <w:rPr>
          <w:rFonts w:ascii="Times New Roman"/>
          <w:b w:val="false"/>
          <w:i w:val="false"/>
          <w:color w:val="000000"/>
          <w:sz w:val="28"/>
        </w:rPr>
        <w:t>
      (трансляцияланатын және ретрансляцияланатын теле-, радиобағдарламаларды жазып алу және алты ай бойы сақтау туралы)</w:t>
      </w:r>
    </w:p>
    <w:bookmarkEnd w:id="54"/>
    <w:bookmarkStart w:name="z74" w:id="55"/>
    <w:p>
      <w:pPr>
        <w:spacing w:after="0"/>
        <w:ind w:left="0"/>
        <w:jc w:val="both"/>
      </w:pPr>
      <w:r>
        <w:rPr>
          <w:rFonts w:ascii="Times New Roman"/>
          <w:b w:val="false"/>
          <w:i w:val="false"/>
          <w:color w:val="000000"/>
          <w:sz w:val="28"/>
        </w:rPr>
        <w:t>
      Мөр орны (ол болған жағдайда) 20___ жылғы "____" ________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2-қосымша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қою,</w:t>
            </w:r>
            <w:r>
              <w:br/>
            </w:r>
            <w:r>
              <w:rPr>
                <w:rFonts w:ascii="Times New Roman"/>
                <w:b w:val="false"/>
                <w:i w:val="false"/>
                <w:color w:val="000000"/>
                <w:sz w:val="20"/>
              </w:rPr>
              <w:t>куәлігін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Нысаны</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туралы куәлікті</w:t>
            </w:r>
            <w:r>
              <w:br/>
            </w:r>
            <w:r>
              <w:rPr>
                <w:rFonts w:ascii="Times New Roman"/>
                <w:b w:val="false"/>
                <w:i w:val="false"/>
                <w:color w:val="000000"/>
                <w:sz w:val="20"/>
              </w:rPr>
              <w:t>беретін органның толық</w:t>
            </w:r>
            <w:r>
              <w:br/>
            </w:r>
            <w:r>
              <w:rPr>
                <w:rFonts w:ascii="Times New Roman"/>
                <w:b w:val="false"/>
                <w:i w:val="false"/>
                <w:color w:val="000000"/>
                <w:sz w:val="20"/>
              </w:rPr>
              <w:t>атауы)</w:t>
            </w:r>
          </w:p>
        </w:tc>
      </w:tr>
    </w:tbl>
    <w:bookmarkStart w:name="z76" w:id="56"/>
    <w:p>
      <w:pPr>
        <w:spacing w:after="0"/>
        <w:ind w:left="0"/>
        <w:jc w:val="left"/>
      </w:pPr>
      <w:r>
        <w:rPr>
          <w:rFonts w:ascii="Times New Roman"/>
          <w:b/>
          <w:i w:val="false"/>
          <w:color w:val="000000"/>
        </w:rPr>
        <w:t xml:space="preserve"> Өтініш</w:t>
      </w:r>
    </w:p>
    <w:bookmarkEnd w:id="56"/>
    <w:bookmarkStart w:name="z77" w:id="57"/>
    <w:p>
      <w:pPr>
        <w:spacing w:after="0"/>
        <w:ind w:left="0"/>
        <w:jc w:val="both"/>
      </w:pPr>
      <w:r>
        <w:rPr>
          <w:rFonts w:ascii="Times New Roman"/>
          <w:b w:val="false"/>
          <w:i w:val="false"/>
          <w:color w:val="000000"/>
          <w:sz w:val="28"/>
        </w:rPr>
        <w:t>
      Сізден _________________________________себебі бойынша</w:t>
      </w:r>
    </w:p>
    <w:bookmarkEnd w:id="57"/>
    <w:p>
      <w:pPr>
        <w:spacing w:after="0"/>
        <w:ind w:left="0"/>
        <w:jc w:val="both"/>
      </w:pPr>
      <w:r>
        <w:rPr>
          <w:rFonts w:ascii="Times New Roman"/>
          <w:b w:val="false"/>
          <w:i w:val="false"/>
          <w:color w:val="000000"/>
          <w:sz w:val="28"/>
        </w:rPr>
        <w:t>
      (себебін көрсету)</w:t>
      </w:r>
    </w:p>
    <w:bookmarkStart w:name="z78" w:id="58"/>
    <w:p>
      <w:pPr>
        <w:spacing w:after="0"/>
        <w:ind w:left="0"/>
        <w:jc w:val="both"/>
      </w:pPr>
      <w:r>
        <w:rPr>
          <w:rFonts w:ascii="Times New Roman"/>
          <w:b w:val="false"/>
          <w:i w:val="false"/>
          <w:color w:val="000000"/>
          <w:sz w:val="28"/>
        </w:rPr>
        <w:t>
      отандық теле-, радиоарна__________________________________________</w:t>
      </w:r>
    </w:p>
    <w:bookmarkEnd w:id="58"/>
    <w:p>
      <w:pPr>
        <w:spacing w:after="0"/>
        <w:ind w:left="0"/>
        <w:jc w:val="both"/>
      </w:pPr>
      <w:r>
        <w:rPr>
          <w:rFonts w:ascii="Times New Roman"/>
          <w:b w:val="false"/>
          <w:i w:val="false"/>
          <w:color w:val="000000"/>
          <w:sz w:val="28"/>
        </w:rPr>
        <w:t>
      (теле-, радиоарнаның атауы қайта есепке қоюды жүзеге асыруды сұраймын.</w:t>
      </w:r>
    </w:p>
    <w:bookmarkStart w:name="z79" w:id="59"/>
    <w:p>
      <w:pPr>
        <w:spacing w:after="0"/>
        <w:ind w:left="0"/>
        <w:jc w:val="both"/>
      </w:pPr>
      <w:r>
        <w:rPr>
          <w:rFonts w:ascii="Times New Roman"/>
          <w:b w:val="false"/>
          <w:i w:val="false"/>
          <w:color w:val="000000"/>
          <w:sz w:val="28"/>
        </w:rPr>
        <w:t>
      Теле-, радиоарнаның меншік иесінің атауы____________________________</w:t>
      </w:r>
    </w:p>
    <w:bookmarkEnd w:id="59"/>
    <w:p>
      <w:pPr>
        <w:spacing w:after="0"/>
        <w:ind w:left="0"/>
        <w:jc w:val="both"/>
      </w:pPr>
      <w:r>
        <w:rPr>
          <w:rFonts w:ascii="Times New Roman"/>
          <w:b w:val="false"/>
          <w:i w:val="false"/>
          <w:color w:val="000000"/>
          <w:sz w:val="28"/>
        </w:rPr>
        <w:t>
      (тегі, аты, әкесінің аты (егер ол жеке басты куәландыратын құжатта</w:t>
      </w:r>
    </w:p>
    <w:p>
      <w:pPr>
        <w:spacing w:after="0"/>
        <w:ind w:left="0"/>
        <w:jc w:val="both"/>
      </w:pPr>
      <w:r>
        <w:rPr>
          <w:rFonts w:ascii="Times New Roman"/>
          <w:b w:val="false"/>
          <w:i w:val="false"/>
          <w:color w:val="000000"/>
          <w:sz w:val="28"/>
        </w:rPr>
        <w:t>
      көрсетілсе))_______________________________________________________</w:t>
      </w:r>
    </w:p>
    <w:p>
      <w:pPr>
        <w:spacing w:after="0"/>
        <w:ind w:left="0"/>
        <w:jc w:val="both"/>
      </w:pPr>
      <w:r>
        <w:rPr>
          <w:rFonts w:ascii="Times New Roman"/>
          <w:b w:val="false"/>
          <w:i w:val="false"/>
          <w:color w:val="000000"/>
          <w:sz w:val="28"/>
        </w:rPr>
        <w:t>
      (меншік иесінің (бар болған жағдайда) атауы және ұйымдық-құқықтық нысаны)</w:t>
      </w:r>
    </w:p>
    <w:bookmarkStart w:name="z80" w:id="60"/>
    <w:p>
      <w:pPr>
        <w:spacing w:after="0"/>
        <w:ind w:left="0"/>
        <w:jc w:val="both"/>
      </w:pPr>
      <w:r>
        <w:rPr>
          <w:rFonts w:ascii="Times New Roman"/>
          <w:b w:val="false"/>
          <w:i w:val="false"/>
          <w:color w:val="000000"/>
          <w:sz w:val="28"/>
        </w:rPr>
        <w:t>
      Теле-, радиоарнаның меншік иесінің мекенжайы__________________________</w:t>
      </w:r>
    </w:p>
    <w:bookmarkEnd w:id="60"/>
    <w:p>
      <w:pPr>
        <w:spacing w:after="0"/>
        <w:ind w:left="0"/>
        <w:jc w:val="both"/>
      </w:pPr>
      <w:r>
        <w:rPr>
          <w:rFonts w:ascii="Times New Roman"/>
          <w:b w:val="false"/>
          <w:i w:val="false"/>
          <w:color w:val="000000"/>
          <w:sz w:val="28"/>
        </w:rPr>
        <w:t>
      (тұрғылықты жері/орналасқан жері, байланыс деректері)</w:t>
      </w:r>
    </w:p>
    <w:bookmarkStart w:name="z81" w:id="61"/>
    <w:p>
      <w:pPr>
        <w:spacing w:after="0"/>
        <w:ind w:left="0"/>
        <w:jc w:val="both"/>
      </w:pPr>
      <w:r>
        <w:rPr>
          <w:rFonts w:ascii="Times New Roman"/>
          <w:b w:val="false"/>
          <w:i w:val="false"/>
          <w:color w:val="000000"/>
          <w:sz w:val="28"/>
        </w:rPr>
        <w:t>
      БСН/ЖСН____________________________________</w:t>
      </w:r>
    </w:p>
    <w:bookmarkEnd w:id="61"/>
    <w:bookmarkStart w:name="z82" w:id="62"/>
    <w:p>
      <w:pPr>
        <w:spacing w:after="0"/>
        <w:ind w:left="0"/>
        <w:jc w:val="both"/>
      </w:pPr>
      <w:r>
        <w:rPr>
          <w:rFonts w:ascii="Times New Roman"/>
          <w:b w:val="false"/>
          <w:i w:val="false"/>
          <w:color w:val="000000"/>
          <w:sz w:val="28"/>
        </w:rPr>
        <w:t>
      Теле-, радиоарнаның тақырыптық бағыты:__________________</w:t>
      </w:r>
    </w:p>
    <w:bookmarkEnd w:id="62"/>
    <w:bookmarkStart w:name="z83" w:id="63"/>
    <w:p>
      <w:pPr>
        <w:spacing w:after="0"/>
        <w:ind w:left="0"/>
        <w:jc w:val="both"/>
      </w:pPr>
      <w:r>
        <w:rPr>
          <w:rFonts w:ascii="Times New Roman"/>
          <w:b w:val="false"/>
          <w:i w:val="false"/>
          <w:color w:val="000000"/>
          <w:sz w:val="28"/>
        </w:rPr>
        <w:t>
      Меншікті хабар таратудың орташа тәуліктік көлемі:___________</w:t>
      </w:r>
    </w:p>
    <w:bookmarkEnd w:id="63"/>
    <w:bookmarkStart w:name="z84" w:id="64"/>
    <w:p>
      <w:pPr>
        <w:spacing w:after="0"/>
        <w:ind w:left="0"/>
        <w:jc w:val="both"/>
      </w:pPr>
      <w:r>
        <w:rPr>
          <w:rFonts w:ascii="Times New Roman"/>
          <w:b w:val="false"/>
          <w:i w:val="false"/>
          <w:color w:val="000000"/>
          <w:sz w:val="28"/>
        </w:rPr>
        <w:t>
      Ретрансляцияланатын хабар таратуының орташа тәуліктік көлемі: __________________</w:t>
      </w:r>
    </w:p>
    <w:bookmarkEnd w:id="64"/>
    <w:bookmarkStart w:name="z85" w:id="65"/>
    <w:p>
      <w:pPr>
        <w:spacing w:after="0"/>
        <w:ind w:left="0"/>
        <w:jc w:val="both"/>
      </w:pPr>
      <w:r>
        <w:rPr>
          <w:rFonts w:ascii="Times New Roman"/>
          <w:b w:val="false"/>
          <w:i w:val="false"/>
          <w:color w:val="000000"/>
          <w:sz w:val="28"/>
        </w:rPr>
        <w:t>
      Меншік иесінің ауысуын/меншік құқықтарды беруді растайтын құжаттардың деректері:</w:t>
      </w:r>
    </w:p>
    <w:bookmarkEnd w:id="65"/>
    <w:bookmarkStart w:name="z86" w:id="66"/>
    <w:p>
      <w:pPr>
        <w:spacing w:after="0"/>
        <w:ind w:left="0"/>
        <w:jc w:val="both"/>
      </w:pPr>
      <w:r>
        <w:rPr>
          <w:rFonts w:ascii="Times New Roman"/>
          <w:b w:val="false"/>
          <w:i w:val="false"/>
          <w:color w:val="000000"/>
          <w:sz w:val="28"/>
        </w:rPr>
        <w:t>
      (меншік құқығы өтетін адамның құжатының деректері, құжатының нөмірі мен күні, ЖСН/БСН және тегі, аты, әкесінің аты (егер ол жеке басты куәландыратын құжатта көрсетілсе) атауы және ұйымдық- құқықтық нысаны (меншік иесі ауысқан жағдайда толтырылады))</w:t>
      </w:r>
    </w:p>
    <w:bookmarkEnd w:id="66"/>
    <w:bookmarkStart w:name="z87" w:id="67"/>
    <w:p>
      <w:pPr>
        <w:spacing w:after="0"/>
        <w:ind w:left="0"/>
        <w:jc w:val="both"/>
      </w:pPr>
      <w:r>
        <w:rPr>
          <w:rFonts w:ascii="Times New Roman"/>
          <w:b w:val="false"/>
          <w:i w:val="false"/>
          <w:color w:val="000000"/>
          <w:sz w:val="28"/>
        </w:rPr>
        <w:t>
      Р/с № құжаттың деректері</w:t>
      </w:r>
    </w:p>
    <w:bookmarkEnd w:id="67"/>
    <w:bookmarkStart w:name="z88" w:id="68"/>
    <w:p>
      <w:pPr>
        <w:spacing w:after="0"/>
        <w:ind w:left="0"/>
        <w:jc w:val="both"/>
      </w:pPr>
      <w:r>
        <w:rPr>
          <w:rFonts w:ascii="Times New Roman"/>
          <w:b w:val="false"/>
          <w:i w:val="false"/>
          <w:color w:val="000000"/>
          <w:sz w:val="28"/>
        </w:rPr>
        <w:t>
      1.______________</w:t>
      </w:r>
    </w:p>
    <w:bookmarkEnd w:id="68"/>
    <w:bookmarkStart w:name="z89" w:id="69"/>
    <w:p>
      <w:pPr>
        <w:spacing w:after="0"/>
        <w:ind w:left="0"/>
        <w:jc w:val="both"/>
      </w:pPr>
      <w:r>
        <w:rPr>
          <w:rFonts w:ascii="Times New Roman"/>
          <w:b w:val="false"/>
          <w:i w:val="false"/>
          <w:color w:val="000000"/>
          <w:sz w:val="28"/>
        </w:rPr>
        <w:t>
      2.______________</w:t>
      </w:r>
    </w:p>
    <w:bookmarkEnd w:id="69"/>
    <w:bookmarkStart w:name="z90" w:id="7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70"/>
    <w:bookmarkStart w:name="z91" w:id="71"/>
    <w:p>
      <w:pPr>
        <w:spacing w:after="0"/>
        <w:ind w:left="0"/>
        <w:jc w:val="both"/>
      </w:pPr>
      <w:r>
        <w:rPr>
          <w:rFonts w:ascii="Times New Roman"/>
          <w:b w:val="false"/>
          <w:i w:val="false"/>
          <w:color w:val="000000"/>
          <w:sz w:val="28"/>
        </w:rPr>
        <w:t>
      __________ 20 __ жылғы "____" __________ (қолы)</w:t>
      </w:r>
    </w:p>
    <w:bookmarkEnd w:id="71"/>
    <w:bookmarkStart w:name="z92" w:id="72"/>
    <w:p>
      <w:pPr>
        <w:spacing w:after="0"/>
        <w:ind w:left="0"/>
        <w:jc w:val="both"/>
      </w:pPr>
      <w:r>
        <w:rPr>
          <w:rFonts w:ascii="Times New Roman"/>
          <w:b w:val="false"/>
          <w:i w:val="false"/>
          <w:color w:val="000000"/>
          <w:sz w:val="28"/>
        </w:rPr>
        <w:t>
      (өтініш берушінің тегі, аты, әкесінің аты (егер ол жеке басты куәландыратын құжатта көрсетілсе) (қолы))</w:t>
      </w:r>
    </w:p>
    <w:bookmarkEnd w:id="72"/>
    <w:bookmarkStart w:name="z93" w:id="73"/>
    <w:p>
      <w:pPr>
        <w:spacing w:after="0"/>
        <w:ind w:left="0"/>
        <w:jc w:val="both"/>
      </w:pPr>
      <w:r>
        <w:rPr>
          <w:rFonts w:ascii="Times New Roman"/>
          <w:b w:val="false"/>
          <w:i w:val="false"/>
          <w:color w:val="000000"/>
          <w:sz w:val="28"/>
        </w:rPr>
        <w:t>
      Мөр орны 20 __ жылғы "_ " _________ (ол болған жағдайда)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3-қосымша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Нысаны</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туралы куәлікті</w:t>
            </w:r>
            <w:r>
              <w:br/>
            </w:r>
            <w:r>
              <w:rPr>
                <w:rFonts w:ascii="Times New Roman"/>
                <w:b w:val="false"/>
                <w:i w:val="false"/>
                <w:color w:val="000000"/>
                <w:sz w:val="20"/>
              </w:rPr>
              <w:t>беретін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w:t>
            </w:r>
          </w:p>
        </w:tc>
      </w:tr>
    </w:tbl>
    <w:bookmarkStart w:name="z95" w:id="74"/>
    <w:p>
      <w:pPr>
        <w:spacing w:after="0"/>
        <w:ind w:left="0"/>
        <w:jc w:val="left"/>
      </w:pPr>
      <w:r>
        <w:rPr>
          <w:rFonts w:ascii="Times New Roman"/>
          <w:b/>
          <w:i w:val="false"/>
          <w:color w:val="000000"/>
        </w:rPr>
        <w:t xml:space="preserve"> Трансляцияланатын және ретрансляцияланатын теле-, радиобағдарламаларды жазып алу және алты ай бойы сақтау туралы</w:t>
      </w:r>
    </w:p>
    <w:bookmarkEnd w:id="74"/>
    <w:bookmarkStart w:name="z96" w:id="75"/>
    <w:p>
      <w:pPr>
        <w:spacing w:after="0"/>
        <w:ind w:left="0"/>
        <w:jc w:val="both"/>
      </w:pPr>
      <w:r>
        <w:rPr>
          <w:rFonts w:ascii="Times New Roman"/>
          <w:b w:val="false"/>
          <w:i w:val="false"/>
          <w:color w:val="000000"/>
          <w:sz w:val="28"/>
        </w:rPr>
        <w:t>
      Теле-, радиоарнаның меншік иесінің атауы</w:t>
      </w:r>
    </w:p>
    <w:bookmarkEnd w:id="75"/>
    <w:bookmarkStart w:name="z97" w:id="76"/>
    <w:p>
      <w:pPr>
        <w:spacing w:after="0"/>
        <w:ind w:left="0"/>
        <w:jc w:val="both"/>
      </w:pPr>
      <w:r>
        <w:rPr>
          <w:rFonts w:ascii="Times New Roman"/>
          <w:b w:val="false"/>
          <w:i w:val="false"/>
          <w:color w:val="000000"/>
          <w:sz w:val="28"/>
        </w:rPr>
        <w:t>
      ______________________________</w:t>
      </w:r>
    </w:p>
    <w:bookmarkEnd w:id="76"/>
    <w:bookmarkStart w:name="z98" w:id="77"/>
    <w:p>
      <w:pPr>
        <w:spacing w:after="0"/>
        <w:ind w:left="0"/>
        <w:jc w:val="both"/>
      </w:pPr>
      <w:r>
        <w:rPr>
          <w:rFonts w:ascii="Times New Roman"/>
          <w:b w:val="false"/>
          <w:i w:val="false"/>
          <w:color w:val="000000"/>
          <w:sz w:val="28"/>
        </w:rPr>
        <w:t xml:space="preserve">
      (меншік иесінің тегі, аты, әкесінің аты (егер ол жеке басты куәландыратын құжатта көрсетілсе) атауы және ұйымдық-құқықтық нысаны) "Масс-медиа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теле-, радиоарналар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тіркеп қоюға және оны осы журналда соңғы жазба жасалған кезден бастап кемiнде бiр жыл сақтауға міндетті) (меншік иесінің тегі, аты, әкесінің аты (егер ол жеке басты куәландыратын құжатта көрсетілсе) атауы және ұйымдық-құқықтық нысаны) қолы.</w:t>
      </w:r>
    </w:p>
    <w:bookmarkEnd w:id="77"/>
    <w:bookmarkStart w:name="z99" w:id="78"/>
    <w:p>
      <w:pPr>
        <w:spacing w:after="0"/>
        <w:ind w:left="0"/>
        <w:jc w:val="both"/>
      </w:pPr>
      <w:r>
        <w:rPr>
          <w:rFonts w:ascii="Times New Roman"/>
          <w:b w:val="false"/>
          <w:i w:val="false"/>
          <w:color w:val="000000"/>
          <w:sz w:val="28"/>
        </w:rPr>
        <w:t>
      Қол қойылды және __:__ сағатта жіберілді "__" ______ 20__ жыл</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4 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теле-, радиоарнаны есепке қою, қайта есепке қою, куәлігін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Көрсетілетін қызметті берушінің</w:t>
            </w:r>
          </w:p>
          <w:bookmarkEnd w:id="79"/>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Қазақстан Республикасы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ақпарат</w:t>
            </w:r>
          </w:p>
          <w:p>
            <w:pPr>
              <w:spacing w:after="20"/>
              <w:ind w:left="20"/>
              <w:jc w:val="both"/>
            </w:pPr>
            <w:r>
              <w:rPr>
                <w:rFonts w:ascii="Times New Roman"/>
                <w:b w:val="false"/>
                <w:i w:val="false"/>
                <w:color w:val="000000"/>
                <w:sz w:val="20"/>
              </w:rPr>
              <w:t>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elicense. 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Қызмет көрсету мерзімі – 10 (он)</w:t>
            </w:r>
          </w:p>
          <w:bookmarkEnd w:id="81"/>
          <w:p>
            <w:pPr>
              <w:spacing w:after="20"/>
              <w:ind w:left="20"/>
              <w:jc w:val="both"/>
            </w:pPr>
            <w:r>
              <w:rPr>
                <w:rFonts w:ascii="Times New Roman"/>
                <w:b w:val="false"/>
                <w:i w:val="false"/>
                <w:color w:val="000000"/>
                <w:sz w:val="20"/>
              </w:rPr>
              <w:t>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Электрондық (ішінара</w:t>
            </w:r>
          </w:p>
          <w:bookmarkEnd w:id="82"/>
          <w:p>
            <w:pPr>
              <w:spacing w:after="20"/>
              <w:ind w:left="20"/>
              <w:jc w:val="both"/>
            </w:pPr>
            <w:r>
              <w:rPr>
                <w:rFonts w:ascii="Times New Roman"/>
                <w:b w:val="false"/>
                <w:i w:val="false"/>
                <w:color w:val="000000"/>
                <w:sz w:val="20"/>
              </w:rPr>
              <w:t>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Мемлекеттік қызмет көрсету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 – отандық 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радиоарнаны есепке қою, 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туралы куәлік (бұдан</w:t>
            </w:r>
          </w:p>
          <w:p>
            <w:pPr>
              <w:spacing w:after="20"/>
              <w:ind w:left="20"/>
              <w:jc w:val="both"/>
            </w:pPr>
            <w:r>
              <w:rPr>
                <w:rFonts w:ascii="Times New Roman"/>
                <w:b w:val="false"/>
                <w:i w:val="false"/>
                <w:color w:val="000000"/>
                <w:sz w:val="20"/>
              </w:rPr>
              <w:t>
</w:t>
            </w:r>
            <w:r>
              <w:rPr>
                <w:rFonts w:ascii="Times New Roman"/>
                <w:b w:val="false"/>
                <w:i w:val="false"/>
                <w:color w:val="000000"/>
                <w:sz w:val="20"/>
              </w:rPr>
              <w:t>әрі – куәлік), куәліктің 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Қағидаларда көзделген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жағдайларда және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көрсетуден бас тарту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уәжді жауап.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нәтижесі не мемлекеттік қызметті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көрсетуден бас тарту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уәжді жауап көрсетілетін қызметті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берушінің уәкілетті адамының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ЭЦҚ-сымен қол қойылған</w:t>
            </w:r>
          </w:p>
          <w:p>
            <w:pPr>
              <w:spacing w:after="20"/>
              <w:ind w:left="20"/>
              <w:jc w:val="both"/>
            </w:pPr>
            <w:r>
              <w:rPr>
                <w:rFonts w:ascii="Times New Roman"/>
                <w:b w:val="false"/>
                <w:i w:val="false"/>
                <w:color w:val="000000"/>
                <w:sz w:val="20"/>
              </w:rPr>
              <w:t>
электрондық құжат нысанында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84"/>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түскі үзіліспен дүйсенбіден бастап жұманы қоса алғанда. Өтініштер қабылданып, мемлекеттік қызметті көрсету нәтижесі сағат 9.00-ден 17.00-ге дейін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1) отандық теле-, радиоарнаны есепке қою үшін көрсетілетін қызметті алушы: көрсетілетін қызметті алушының ЭЦҚ қойылған электрондық құжат нысанындағы өтінішті (сұрау салуды), теле -, радиоарна меншік иесінің жеке кіреберісі бар үй-жайлар мен алаңдарға немесе оларды жалға алуға мүліктік құқықтарының болуы туралы мәліметтер нысанын осы Қағидаларға 5-қосымшаға сәйкес ұсынады;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теле-, радиоарнаны қайта қою үшін көрсетілетін қызметті алушы порталға: көрсетілетін қызметті алушының ЭЦҚ-сымен қол қойылған электрондық құжат нысанындағы өтінішті (сұрау салуды) осы Қағидаларға 5-қосымшаға сәйкес теле-, радиоарнаның меншік иесінің кірер есігі бөлек үй-жайлар мен алаңдарға немесе оларды жалға алуға мүліктік құқықтарының болуы туралы мәліметтер нысанын ұсынады;</w:t>
            </w:r>
          </w:p>
          <w:p>
            <w:pPr>
              <w:spacing w:after="20"/>
              <w:ind w:left="20"/>
              <w:jc w:val="both"/>
            </w:pPr>
            <w:r>
              <w:rPr>
                <w:rFonts w:ascii="Times New Roman"/>
                <w:b w:val="false"/>
                <w:i w:val="false"/>
                <w:color w:val="000000"/>
                <w:sz w:val="20"/>
              </w:rPr>
              <w:t>
 3) осы Қағидаларға 3-қосымшаға сәйкес нысан бойынша трансляцияланатын және ретрансляцияланатын теле-, радиобағдарламаларды жазып алу және алты ай бойы сақтау туралы;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теле-, радиоарнаның атауымен айырғысыз дәрежеде ұқсас теле-, радиоарнаны есепке қойғаны туралы куәлікті беруі;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теле -, радиоарнаны есепке қою немесе қайта есепке қою туралы өтініштің мазмұны "Масс-медиа туралы" Қазақстан Республикасы Заңының 22-бабы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ауысуына орай теле -, радиоарнаны қайта есепке қою туралы өтініште теле-, радиоарнаға меншік құқықтарын басқа адамға беру туралы шарттың нөмірі мен күнінің көрсетілмеуі;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шығарылуын бұрын сот тоқтатқан, атауы (атауының бір бөлігі) бірдей және тақырыптық бағыты дәл сондай теле-, радиоарнаны есепке қоюдың мәлімделуі немесе атауы мен тақырыптық бағытын қайталайтын теле-, радиоарнаның мәлімделуі, сондай-ақ шығарылуы сот шешімімен тоқтатылған теле-, радиоарналардың меншік иесі немесе бас редакторы (редакторы) соттың шешімі заңды күшіне енген күннен бастап 3 (үш) жыл ішінде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қызметті алу үшін көрсетілетін қызметті алушы ұсынған құжаттардың және (немесе) онда қамтылған деректердің (мәліметтердің) анық емес екендігі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7) "Дербес деректер және оларды қорғау туралы" Қазақстан Республикасы Заңының 8-бабына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ол болған жағдайда мемлекеттік көрсетілетін қызметті портал арқылы цифрлық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туралы"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5-қосымша</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bookmarkStart w:name="z132" w:id="87"/>
    <w:p>
      <w:pPr>
        <w:spacing w:after="0"/>
        <w:ind w:left="0"/>
        <w:jc w:val="left"/>
      </w:pPr>
      <w:r>
        <w:rPr>
          <w:rFonts w:ascii="Times New Roman"/>
          <w:b/>
          <w:i w:val="false"/>
          <w:color w:val="000000"/>
        </w:rPr>
        <w:t xml:space="preserve"> Теле-, радиоарнаның меншік иесінің кірер есігі бөлек үй-жайлар мен алаңдарға немесе оларды жалға алуға мүліктік құқықтарының болуы туралы мәліметтер нысаны: (үй-жайлардың орналасқан жері және олардың сипаттамасы көрсетіледі) (алаң шаршы метрде, кадастрлық нөмірі, мүліктік құқықтың түрі, жалға алу шарттының деректері).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жұмыс істеуіне қажетті техникалық құралдарды орналастыру және пайдалану үшін (студиялық, аппараттық,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(редакциялық) персоналды орналастыру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иесіне тиесілі әкімшілік-басқару персоналы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88"/>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меншік иесінің атауы және ұйымдық-</w:t>
      </w:r>
    </w:p>
    <w:bookmarkEnd w:id="88"/>
    <w:bookmarkStart w:name="z134" w:id="89"/>
    <w:p>
      <w:pPr>
        <w:spacing w:after="0"/>
        <w:ind w:left="0"/>
        <w:jc w:val="both"/>
      </w:pPr>
      <w:r>
        <w:rPr>
          <w:rFonts w:ascii="Times New Roman"/>
          <w:b w:val="false"/>
          <w:i w:val="false"/>
          <w:color w:val="000000"/>
          <w:sz w:val="28"/>
        </w:rPr>
        <w:t>
      құқықтық нысаны) трансляцияланатын және рестрансляцияланатын теле-,</w:t>
      </w:r>
    </w:p>
    <w:bookmarkEnd w:id="89"/>
    <w:bookmarkStart w:name="z135" w:id="90"/>
    <w:p>
      <w:pPr>
        <w:spacing w:after="0"/>
        <w:ind w:left="0"/>
        <w:jc w:val="both"/>
      </w:pPr>
      <w:r>
        <w:rPr>
          <w:rFonts w:ascii="Times New Roman"/>
          <w:b w:val="false"/>
          <w:i w:val="false"/>
          <w:color w:val="000000"/>
          <w:sz w:val="28"/>
        </w:rPr>
        <w:t>
      радиобағдарламаларды таспаға басуға және алты ай бойы сақтауға міндеттенеді.</w:t>
      </w:r>
    </w:p>
    <w:bookmarkEnd w:id="90"/>
    <w:bookmarkStart w:name="z136" w:id="91"/>
    <w:p>
      <w:pPr>
        <w:spacing w:after="0"/>
        <w:ind w:left="0"/>
        <w:jc w:val="both"/>
      </w:pPr>
      <w:r>
        <w:rPr>
          <w:rFonts w:ascii="Times New Roman"/>
          <w:b w:val="false"/>
          <w:i w:val="false"/>
          <w:color w:val="000000"/>
          <w:sz w:val="28"/>
        </w:rPr>
        <w:t>
      Цифрлық жүйелердегі заңмен қорғалатын құпия мәліметтерді пайдалануға келісемін</w:t>
      </w:r>
    </w:p>
    <w:bookmarkEnd w:id="91"/>
    <w:bookmarkStart w:name="z137" w:id="92"/>
    <w:p>
      <w:pPr>
        <w:spacing w:after="0"/>
        <w:ind w:left="0"/>
        <w:jc w:val="both"/>
      </w:pPr>
      <w:r>
        <w:rPr>
          <w:rFonts w:ascii="Times New Roman"/>
          <w:b w:val="false"/>
          <w:i w:val="false"/>
          <w:color w:val="000000"/>
          <w:sz w:val="28"/>
        </w:rPr>
        <w:t>
      __________ 20__ жылғы "__" _________ (қолы)</w:t>
      </w:r>
    </w:p>
    <w:bookmarkEnd w:id="92"/>
    <w:bookmarkStart w:name="z138" w:id="93"/>
    <w:p>
      <w:pPr>
        <w:spacing w:after="0"/>
        <w:ind w:left="0"/>
        <w:jc w:val="both"/>
      </w:pPr>
      <w:r>
        <w:rPr>
          <w:rFonts w:ascii="Times New Roman"/>
          <w:b w:val="false"/>
          <w:i w:val="false"/>
          <w:color w:val="000000"/>
          <w:sz w:val="28"/>
        </w:rPr>
        <w:t>
      _________________________________________________ __________</w:t>
      </w:r>
    </w:p>
    <w:bookmarkEnd w:id="93"/>
    <w:bookmarkStart w:name="z139" w:id="94"/>
    <w:p>
      <w:pPr>
        <w:spacing w:after="0"/>
        <w:ind w:left="0"/>
        <w:jc w:val="both"/>
      </w:pPr>
      <w:r>
        <w:rPr>
          <w:rFonts w:ascii="Times New Roman"/>
          <w:b w:val="false"/>
          <w:i w:val="false"/>
          <w:color w:val="000000"/>
          <w:sz w:val="28"/>
        </w:rPr>
        <w:t>
      (өтініш берушінің тегі, аты, әкесінің аты (егер ол жеке басты куәландыратын құжатта көрсетілсе) (қолы)</w:t>
      </w:r>
    </w:p>
    <w:bookmarkEnd w:id="94"/>
    <w:bookmarkStart w:name="z140" w:id="95"/>
    <w:p>
      <w:pPr>
        <w:spacing w:after="0"/>
        <w:ind w:left="0"/>
        <w:jc w:val="both"/>
      </w:pPr>
      <w:r>
        <w:rPr>
          <w:rFonts w:ascii="Times New Roman"/>
          <w:b w:val="false"/>
          <w:i w:val="false"/>
          <w:color w:val="000000"/>
          <w:sz w:val="28"/>
        </w:rPr>
        <w:t>
      Мөр орны 20__ жылғы "___" _____</w:t>
      </w:r>
    </w:p>
    <w:bookmarkEnd w:id="95"/>
    <w:bookmarkStart w:name="z141" w:id="96"/>
    <w:p>
      <w:pPr>
        <w:spacing w:after="0"/>
        <w:ind w:left="0"/>
        <w:jc w:val="both"/>
      </w:pPr>
      <w:r>
        <w:rPr>
          <w:rFonts w:ascii="Times New Roman"/>
          <w:b w:val="false"/>
          <w:i w:val="false"/>
          <w:color w:val="000000"/>
          <w:sz w:val="28"/>
        </w:rPr>
        <w:t>
      (ол болған жағдайда)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(шетелдік теле-, радиоарнаны</w:t>
            </w:r>
            <w:r>
              <w:br/>
            </w:r>
            <w:r>
              <w:rPr>
                <w:rFonts w:ascii="Times New Roman"/>
                <w:b w:val="false"/>
                <w:i w:val="false"/>
                <w:color w:val="000000"/>
                <w:sz w:val="20"/>
              </w:rPr>
              <w:t>есепке қою туралы куәлікті</w:t>
            </w:r>
            <w:r>
              <w:br/>
            </w:r>
            <w:r>
              <w:rPr>
                <w:rFonts w:ascii="Times New Roman"/>
                <w:b w:val="false"/>
                <w:i w:val="false"/>
                <w:color w:val="000000"/>
                <w:sz w:val="20"/>
              </w:rPr>
              <w:t>беретін органның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(шетелдік теле-, радиоарнаны</w:t>
            </w:r>
            <w:r>
              <w:br/>
            </w:r>
            <w:r>
              <w:rPr>
                <w:rFonts w:ascii="Times New Roman"/>
                <w:b w:val="false"/>
                <w:i w:val="false"/>
                <w:color w:val="000000"/>
                <w:sz w:val="20"/>
              </w:rPr>
              <w:t>есепке қою туралы куәлікті</w:t>
            </w:r>
            <w:r>
              <w:br/>
            </w:r>
            <w:r>
              <w:rPr>
                <w:rFonts w:ascii="Times New Roman"/>
                <w:b w:val="false"/>
                <w:i w:val="false"/>
                <w:color w:val="000000"/>
                <w:sz w:val="20"/>
              </w:rPr>
              <w:t>беретін орган басшысының</w:t>
            </w:r>
            <w:r>
              <w:br/>
            </w:r>
            <w:r>
              <w:rPr>
                <w:rFonts w:ascii="Times New Roman"/>
                <w:b w:val="false"/>
                <w:i w:val="false"/>
                <w:color w:val="000000"/>
                <w:sz w:val="20"/>
              </w:rPr>
              <w:t>Т.А.Ә. (егер ол жеке басты</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w:t>
            </w:r>
          </w:p>
        </w:tc>
      </w:tr>
    </w:tbl>
    <w:bookmarkStart w:name="z143" w:id="97"/>
    <w:p>
      <w:pPr>
        <w:spacing w:after="0"/>
        <w:ind w:left="0"/>
        <w:jc w:val="left"/>
      </w:pPr>
      <w:r>
        <w:rPr>
          <w:rFonts w:ascii="Times New Roman"/>
          <w:b/>
          <w:i w:val="false"/>
          <w:color w:val="000000"/>
        </w:rPr>
        <w:t xml:space="preserve"> Өтініш</w:t>
      </w:r>
    </w:p>
    <w:bookmarkEnd w:id="97"/>
    <w:bookmarkStart w:name="z144" w:id="98"/>
    <w:p>
      <w:pPr>
        <w:spacing w:after="0"/>
        <w:ind w:left="0"/>
        <w:jc w:val="both"/>
      </w:pPr>
      <w:r>
        <w:rPr>
          <w:rFonts w:ascii="Times New Roman"/>
          <w:b w:val="false"/>
          <w:i w:val="false"/>
          <w:color w:val="000000"/>
          <w:sz w:val="28"/>
        </w:rPr>
        <w:t>
      Сізден шетелдік теле-, радиоарнаны есепке қоюды (қайта есепке қоюды жүзеге асыруды) сұраймын.________________________________________ (қайта есепке қоюды жүзеге асырған жағдайда, себебі көрсетіледі)</w:t>
      </w:r>
    </w:p>
    <w:bookmarkEnd w:id="98"/>
    <w:bookmarkStart w:name="z145" w:id="99"/>
    <w:p>
      <w:pPr>
        <w:spacing w:after="0"/>
        <w:ind w:left="0"/>
        <w:jc w:val="both"/>
      </w:pPr>
      <w:r>
        <w:rPr>
          <w:rFonts w:ascii="Times New Roman"/>
          <w:b w:val="false"/>
          <w:i w:val="false"/>
          <w:color w:val="000000"/>
          <w:sz w:val="28"/>
        </w:rPr>
        <w:t>
      Теле-, радиоарнаның меншік иесінің атауы____________________</w:t>
      </w:r>
    </w:p>
    <w:bookmarkEnd w:id="99"/>
    <w:bookmarkStart w:name="z146" w:id="100"/>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тұрғылықты жері, орналасқан жері, ұйымдық-құқықтық нысаны, телефоны, электрондық мекенжайы)</w:t>
      </w:r>
    </w:p>
    <w:bookmarkEnd w:id="100"/>
    <w:bookmarkStart w:name="z147" w:id="101"/>
    <w:p>
      <w:pPr>
        <w:spacing w:after="0"/>
        <w:ind w:left="0"/>
        <w:jc w:val="both"/>
      </w:pPr>
      <w:r>
        <w:rPr>
          <w:rFonts w:ascii="Times New Roman"/>
          <w:b w:val="false"/>
          <w:i w:val="false"/>
          <w:color w:val="000000"/>
          <w:sz w:val="28"/>
        </w:rPr>
        <w:t>
      Теле-, радиобағдарламалардың тілі (тілдері) _____________________</w:t>
      </w:r>
    </w:p>
    <w:bookmarkEnd w:id="101"/>
    <w:bookmarkStart w:name="z148" w:id="102"/>
    <w:p>
      <w:pPr>
        <w:spacing w:after="0"/>
        <w:ind w:left="0"/>
        <w:jc w:val="both"/>
      </w:pPr>
      <w:r>
        <w:rPr>
          <w:rFonts w:ascii="Times New Roman"/>
          <w:b w:val="false"/>
          <w:i w:val="false"/>
          <w:color w:val="000000"/>
          <w:sz w:val="28"/>
        </w:rPr>
        <w:t>
      Теле-, радиоарнаның хабар тарату торы _________________________</w:t>
      </w:r>
    </w:p>
    <w:bookmarkEnd w:id="102"/>
    <w:bookmarkStart w:name="z149" w:id="103"/>
    <w:p>
      <w:pPr>
        <w:spacing w:after="0"/>
        <w:ind w:left="0"/>
        <w:jc w:val="both"/>
      </w:pPr>
      <w:r>
        <w:rPr>
          <w:rFonts w:ascii="Times New Roman"/>
          <w:b w:val="false"/>
          <w:i w:val="false"/>
          <w:color w:val="000000"/>
          <w:sz w:val="28"/>
        </w:rPr>
        <w:t>
      (кейінгі айға)</w:t>
      </w:r>
    </w:p>
    <w:bookmarkEnd w:id="103"/>
    <w:bookmarkStart w:name="z150" w:id="104"/>
    <w:p>
      <w:pPr>
        <w:spacing w:after="0"/>
        <w:ind w:left="0"/>
        <w:jc w:val="both"/>
      </w:pPr>
      <w:r>
        <w:rPr>
          <w:rFonts w:ascii="Times New Roman"/>
          <w:b w:val="false"/>
          <w:i w:val="false"/>
          <w:color w:val="000000"/>
          <w:sz w:val="28"/>
        </w:rPr>
        <w:t>
      Теле-, радиоарнаның негізгі тақырыптық бағыты ____________________</w:t>
      </w:r>
    </w:p>
    <w:bookmarkEnd w:id="104"/>
    <w:bookmarkStart w:name="z151" w:id="105"/>
    <w:p>
      <w:pPr>
        <w:spacing w:after="0"/>
        <w:ind w:left="0"/>
        <w:jc w:val="both"/>
      </w:pPr>
      <w:r>
        <w:rPr>
          <w:rFonts w:ascii="Times New Roman"/>
          <w:b w:val="false"/>
          <w:i w:val="false"/>
          <w:color w:val="000000"/>
          <w:sz w:val="28"/>
        </w:rPr>
        <w:t>
      Теле-, радиоарнаның бас редакторы/редакторы ______________________</w:t>
      </w:r>
    </w:p>
    <w:bookmarkEnd w:id="105"/>
    <w:bookmarkStart w:name="z152" w:id="106"/>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06"/>
    <w:bookmarkStart w:name="z153" w:id="107"/>
    <w:p>
      <w:pPr>
        <w:spacing w:after="0"/>
        <w:ind w:left="0"/>
        <w:jc w:val="both"/>
      </w:pPr>
      <w:r>
        <w:rPr>
          <w:rFonts w:ascii="Times New Roman"/>
          <w:b w:val="false"/>
          <w:i w:val="false"/>
          <w:color w:val="000000"/>
          <w:sz w:val="28"/>
        </w:rPr>
        <w:t>
      Теле-, радиокомпанияның заңды мекенжайы ________________________</w:t>
      </w:r>
    </w:p>
    <w:bookmarkEnd w:id="107"/>
    <w:bookmarkStart w:name="z154" w:id="108"/>
    <w:p>
      <w:pPr>
        <w:spacing w:after="0"/>
        <w:ind w:left="0"/>
        <w:jc w:val="both"/>
      </w:pPr>
      <w:r>
        <w:rPr>
          <w:rFonts w:ascii="Times New Roman"/>
          <w:b w:val="false"/>
          <w:i w:val="false"/>
          <w:color w:val="000000"/>
          <w:sz w:val="28"/>
        </w:rPr>
        <w:t>
      (индексі, қала, аудан, көше, үй, телефоны, электрондық мекенжайы)</w:t>
      </w:r>
    </w:p>
    <w:bookmarkEnd w:id="108"/>
    <w:bookmarkStart w:name="z155" w:id="109"/>
    <w:p>
      <w:pPr>
        <w:spacing w:after="0"/>
        <w:ind w:left="0"/>
        <w:jc w:val="both"/>
      </w:pPr>
      <w:r>
        <w:rPr>
          <w:rFonts w:ascii="Times New Roman"/>
          <w:b w:val="false"/>
          <w:i w:val="false"/>
          <w:color w:val="000000"/>
          <w:sz w:val="28"/>
        </w:rPr>
        <w:t xml:space="preserve">
      "Масс-медиа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сақтау туралы</w:t>
      </w:r>
    </w:p>
    <w:bookmarkEnd w:id="109"/>
    <w:bookmarkStart w:name="z156" w:id="110"/>
    <w:p>
      <w:pPr>
        <w:spacing w:after="0"/>
        <w:ind w:left="0"/>
        <w:jc w:val="both"/>
      </w:pPr>
      <w:r>
        <w:rPr>
          <w:rFonts w:ascii="Times New Roman"/>
          <w:b w:val="false"/>
          <w:i w:val="false"/>
          <w:color w:val="000000"/>
          <w:sz w:val="28"/>
        </w:rPr>
        <w:t>
      ____________________________________________________________</w:t>
      </w:r>
    </w:p>
    <w:bookmarkEnd w:id="110"/>
    <w:bookmarkStart w:name="z157" w:id="111"/>
    <w:p>
      <w:pPr>
        <w:spacing w:after="0"/>
        <w:ind w:left="0"/>
        <w:jc w:val="both"/>
      </w:pPr>
      <w:r>
        <w:rPr>
          <w:rFonts w:ascii="Times New Roman"/>
          <w:b w:val="false"/>
          <w:i w:val="false"/>
          <w:color w:val="000000"/>
          <w:sz w:val="28"/>
        </w:rPr>
        <w:t>
      Өтінішке қоса беріледі:</w:t>
      </w:r>
    </w:p>
    <w:bookmarkEnd w:id="111"/>
    <w:bookmarkStart w:name="z158" w:id="112"/>
    <w:p>
      <w:pPr>
        <w:spacing w:after="0"/>
        <w:ind w:left="0"/>
        <w:jc w:val="both"/>
      </w:pPr>
      <w:r>
        <w:rPr>
          <w:rFonts w:ascii="Times New Roman"/>
          <w:b w:val="false"/>
          <w:i w:val="false"/>
          <w:color w:val="000000"/>
          <w:sz w:val="28"/>
        </w:rPr>
        <w:t>
      1._________________________</w:t>
      </w:r>
    </w:p>
    <w:bookmarkEnd w:id="112"/>
    <w:bookmarkStart w:name="z159" w:id="113"/>
    <w:p>
      <w:pPr>
        <w:spacing w:after="0"/>
        <w:ind w:left="0"/>
        <w:jc w:val="both"/>
      </w:pPr>
      <w:r>
        <w:rPr>
          <w:rFonts w:ascii="Times New Roman"/>
          <w:b w:val="false"/>
          <w:i w:val="false"/>
          <w:color w:val="000000"/>
          <w:sz w:val="28"/>
        </w:rPr>
        <w:t>
      2._________________________</w:t>
      </w:r>
    </w:p>
    <w:bookmarkEnd w:id="113"/>
    <w:bookmarkStart w:name="z160" w:id="114"/>
    <w:p>
      <w:pPr>
        <w:spacing w:after="0"/>
        <w:ind w:left="0"/>
        <w:jc w:val="both"/>
      </w:pPr>
      <w:r>
        <w:rPr>
          <w:rFonts w:ascii="Times New Roman"/>
          <w:b w:val="false"/>
          <w:i w:val="false"/>
          <w:color w:val="000000"/>
          <w:sz w:val="28"/>
        </w:rPr>
        <w:t>
      __________________________</w:t>
      </w:r>
    </w:p>
    <w:bookmarkEnd w:id="114"/>
    <w:bookmarkStart w:name="z161" w:id="115"/>
    <w:p>
      <w:pPr>
        <w:spacing w:after="0"/>
        <w:ind w:left="0"/>
        <w:jc w:val="both"/>
      </w:pPr>
      <w:r>
        <w:rPr>
          <w:rFonts w:ascii="Times New Roman"/>
          <w:b w:val="false"/>
          <w:i w:val="false"/>
          <w:color w:val="000000"/>
          <w:sz w:val="28"/>
        </w:rPr>
        <w:t>
      (өтініш берушінің тегі, аты, әкесінің аты (егер ол жеке басты куәландыратын құжатта көрсетілсе) атауы)</w:t>
      </w:r>
    </w:p>
    <w:bookmarkEnd w:id="115"/>
    <w:bookmarkStart w:name="z162" w:id="116"/>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дербес деректерді жинауға, өңдеуге мәліметтерді пайдалануға келісемін.</w:t>
      </w:r>
    </w:p>
    <w:bookmarkEnd w:id="116"/>
    <w:bookmarkStart w:name="z163" w:id="117"/>
    <w:p>
      <w:pPr>
        <w:spacing w:after="0"/>
        <w:ind w:left="0"/>
        <w:jc w:val="both"/>
      </w:pPr>
      <w:r>
        <w:rPr>
          <w:rFonts w:ascii="Times New Roman"/>
          <w:b w:val="false"/>
          <w:i w:val="false"/>
          <w:color w:val="000000"/>
          <w:sz w:val="28"/>
        </w:rPr>
        <w:t>
      (қолы)</w:t>
      </w:r>
    </w:p>
    <w:bookmarkEnd w:id="117"/>
    <w:bookmarkStart w:name="z164" w:id="118"/>
    <w:p>
      <w:pPr>
        <w:spacing w:after="0"/>
        <w:ind w:left="0"/>
        <w:jc w:val="both"/>
      </w:pPr>
      <w:r>
        <w:rPr>
          <w:rFonts w:ascii="Times New Roman"/>
          <w:b w:val="false"/>
          <w:i w:val="false"/>
          <w:color w:val="000000"/>
          <w:sz w:val="28"/>
        </w:rPr>
        <w:t>
      Мөрдің орны "__" ______20 ___ жыл (ол болған жағдайда)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теле-, радиоарнаны</w:t>
            </w:r>
            <w:r>
              <w:br/>
            </w:r>
            <w:r>
              <w:rPr>
                <w:rFonts w:ascii="Times New Roman"/>
                <w:b w:val="false"/>
                <w:i w:val="false"/>
                <w:color w:val="000000"/>
                <w:sz w:val="20"/>
              </w:rPr>
              <w:t>есепке қою, қайта есепке</w:t>
            </w:r>
            <w:r>
              <w:br/>
            </w:r>
            <w:r>
              <w:rPr>
                <w:rFonts w:ascii="Times New Roman"/>
                <w:b w:val="false"/>
                <w:i w:val="false"/>
                <w:color w:val="000000"/>
                <w:sz w:val="20"/>
              </w:rPr>
              <w:t>қою, куәлігін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таралатын шетелдік теле-, радиоарнаны есепке қою, қайта есепке қою, куәлігін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Көрсетілетін қызметті берушінің</w:t>
            </w:r>
          </w:p>
          <w:bookmarkEnd w:id="119"/>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Қазақстан Республикасы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ақпарат</w:t>
            </w:r>
          </w:p>
          <w:p>
            <w:pPr>
              <w:spacing w:after="20"/>
              <w:ind w:left="20"/>
              <w:jc w:val="both"/>
            </w:pPr>
            <w:r>
              <w:rPr>
                <w:rFonts w:ascii="Times New Roman"/>
                <w:b w:val="false"/>
                <w:i w:val="false"/>
                <w:color w:val="000000"/>
                <w:sz w:val="20"/>
              </w:rPr>
              <w:t>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және олардың кіші түрлері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elicense. 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Қызмет көрсету мерзімі – 15 (он бес)</w:t>
            </w:r>
          </w:p>
          <w:bookmarkEnd w:id="121"/>
          <w:p>
            <w:pPr>
              <w:spacing w:after="20"/>
              <w:ind w:left="20"/>
              <w:jc w:val="both"/>
            </w:pPr>
            <w:r>
              <w:rPr>
                <w:rFonts w:ascii="Times New Roman"/>
                <w:b w:val="false"/>
                <w:i w:val="false"/>
                <w:color w:val="000000"/>
                <w:sz w:val="20"/>
              </w:rPr>
              <w:t>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Электрондық (ішінара</w:t>
            </w:r>
          </w:p>
          <w:bookmarkEnd w:id="122"/>
          <w:p>
            <w:pPr>
              <w:spacing w:after="20"/>
              <w:ind w:left="20"/>
              <w:jc w:val="both"/>
            </w:pPr>
            <w:r>
              <w:rPr>
                <w:rFonts w:ascii="Times New Roman"/>
                <w:b w:val="false"/>
                <w:i w:val="false"/>
                <w:color w:val="000000"/>
                <w:sz w:val="20"/>
              </w:rPr>
              <w:t>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Республикасының аумағында таралатын шетелдік теле-, радиоарнаны есепке қою, қайта есепке қою туралы куәлік (бұдан әрі – куәлік) куәліктің осы Қағидаларда көзделген жағдайларда және негіздер бойынша мемлекеттік қызмет көрсетуден бас тарту уәжді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123"/>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түскі үзіліспен дүйсенбіден бастап жұманы қоса алғанда. Өтініштер қабылданып, мемлекеттік қызметті көрсету нәтижесі сағат 9.00-ден 17.00-ге дейін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4"/>
          <w:p>
            <w:pPr>
              <w:spacing w:after="20"/>
              <w:ind w:left="20"/>
              <w:jc w:val="both"/>
            </w:pPr>
            <w:r>
              <w:rPr>
                <w:rFonts w:ascii="Times New Roman"/>
                <w:b w:val="false"/>
                <w:i w:val="false"/>
                <w:color w:val="000000"/>
                <w:sz w:val="20"/>
              </w:rPr>
              <w:t>
1) көрсетілетін қызметті алушының –ЭЦҚ-мен қол қойылған теле-, радиоарнаның хабар тарату торын (келесі айға) қоса бере отырып, электрондық құжат нысанындағы сұрау салу;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есепке алу үшін: көрсетілетін қызметті алушының ЭЦҚ қойылған электрондық құжат нысанындағы сұрау салу; 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теле-, радиоарнаның меншік иесі - шетелдік жеке тұлғаның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айналысу құқығын растайтын құжаттың электрондық көшірмесі;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5"/>
          <w:p>
            <w:pPr>
              <w:spacing w:after="20"/>
              <w:ind w:left="20"/>
              <w:jc w:val="both"/>
            </w:pPr>
            <w:r>
              <w:rPr>
                <w:rFonts w:ascii="Times New Roman"/>
                <w:b w:val="false"/>
                <w:i w:val="false"/>
                <w:color w:val="000000"/>
                <w:sz w:val="20"/>
              </w:rPr>
              <w:t>
1) өтініш уәкілетті орган белгілеген талаптарға сәйкес келмейді;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теле-, радиоарнаның материалдары Қазақстан Республикасының Конституциялық құрылысын күштеп өзгертуді, тұтастығын бұзуды, мемлекет қауіпсіздігіне нұқсан келтіруді, соғысты, экстремизмді немесе терроризмді, қатыгездік пен зорлық-зомбылықты, әлеуметтік, нәсілдік, ұлттық, діни, тектік-топтық және рулық басымдықты насихаттауды немесе үгіттеуді,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бейнеөнімдерді, сондай-ақ суицидті насихаттайтын ақпаратты қамтитын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 сараптамасының нәтижелері бойынша теріс қорытындының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теле-, радиоарнаның өніміне қатысты оны Қазақстан Республикасының аумағында таратуға тыйым салу туралы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тіркеу (қайта тіркеу) немесе филиалды (өкілдікті) Порталда есептік тіркеу (қайта тіркеу) туралы мәліметтер жоқ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8) "Дербес деректер және оларды қорғау туралы" Қазақстан Республикасы Заңының 8-бабына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ол болған жағдайда мемлекеттік көрсетілетін қызметті портал арқылы электрондық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туралы"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8-қосымша</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 туралы</w:t>
            </w:r>
            <w:r>
              <w:br/>
            </w:r>
            <w:r>
              <w:rPr>
                <w:rFonts w:ascii="Times New Roman"/>
                <w:b w:val="false"/>
                <w:i w:val="false"/>
                <w:color w:val="000000"/>
                <w:sz w:val="20"/>
              </w:rPr>
              <w:t>куәлікті беретін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 туралы</w:t>
            </w:r>
            <w:r>
              <w:br/>
            </w:r>
            <w:r>
              <w:rPr>
                <w:rFonts w:ascii="Times New Roman"/>
                <w:b w:val="false"/>
                <w:i w:val="false"/>
                <w:color w:val="000000"/>
                <w:sz w:val="20"/>
              </w:rPr>
              <w:t>куәлікті беретін орган</w:t>
            </w:r>
            <w:r>
              <w:br/>
            </w:r>
            <w:r>
              <w:rPr>
                <w:rFonts w:ascii="Times New Roman"/>
                <w:b w:val="false"/>
                <w:i w:val="false"/>
                <w:color w:val="000000"/>
                <w:sz w:val="20"/>
              </w:rPr>
              <w:t>басшысының тегі, аты және</w:t>
            </w:r>
            <w:r>
              <w:br/>
            </w:r>
            <w:r>
              <w:rPr>
                <w:rFonts w:ascii="Times New Roman"/>
                <w:b w:val="false"/>
                <w:i w:val="false"/>
                <w:color w:val="000000"/>
                <w:sz w:val="20"/>
              </w:rPr>
              <w:t>әкесінің аты (егер ол жеке басты</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w:t>
            </w:r>
          </w:p>
        </w:tc>
      </w:tr>
    </w:tbl>
    <w:bookmarkStart w:name="z187" w:id="126"/>
    <w:p>
      <w:pPr>
        <w:spacing w:after="0"/>
        <w:ind w:left="0"/>
        <w:jc w:val="left"/>
      </w:pPr>
      <w:r>
        <w:rPr>
          <w:rFonts w:ascii="Times New Roman"/>
          <w:b/>
          <w:i w:val="false"/>
          <w:color w:val="000000"/>
        </w:rPr>
        <w:t xml:space="preserve"> Өтініш</w:t>
      </w:r>
    </w:p>
    <w:bookmarkEnd w:id="126"/>
    <w:bookmarkStart w:name="z188" w:id="127"/>
    <w:p>
      <w:pPr>
        <w:spacing w:after="0"/>
        <w:ind w:left="0"/>
        <w:jc w:val="both"/>
      </w:pPr>
      <w:r>
        <w:rPr>
          <w:rFonts w:ascii="Times New Roman"/>
          <w:b w:val="false"/>
          <w:i w:val="false"/>
          <w:color w:val="000000"/>
          <w:sz w:val="28"/>
        </w:rPr>
        <w:t>
      Сізден _____________________________ (мерзімді баспасөз басылымының, интернет-басылымдардың атауы, түрі) мерзімді баспасөз басылымын, интернет-басылымды есепке қоюды сұраймын.</w:t>
      </w:r>
    </w:p>
    <w:bookmarkEnd w:id="127"/>
    <w:bookmarkStart w:name="z189" w:id="128"/>
    <w:p>
      <w:pPr>
        <w:spacing w:after="0"/>
        <w:ind w:left="0"/>
        <w:jc w:val="both"/>
      </w:pPr>
      <w:r>
        <w:rPr>
          <w:rFonts w:ascii="Times New Roman"/>
          <w:b w:val="false"/>
          <w:i w:val="false"/>
          <w:color w:val="000000"/>
          <w:sz w:val="28"/>
        </w:rPr>
        <w:t>
      Меншік иесі _____________________________________________</w:t>
      </w:r>
    </w:p>
    <w:bookmarkEnd w:id="128"/>
    <w:bookmarkStart w:name="z190" w:id="129"/>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атауы және ұйымдық- құқықтық нысаны)</w:t>
      </w:r>
    </w:p>
    <w:bookmarkEnd w:id="129"/>
    <w:bookmarkStart w:name="z191" w:id="130"/>
    <w:p>
      <w:pPr>
        <w:spacing w:after="0"/>
        <w:ind w:left="0"/>
        <w:jc w:val="both"/>
      </w:pPr>
      <w:r>
        <w:rPr>
          <w:rFonts w:ascii="Times New Roman"/>
          <w:b w:val="false"/>
          <w:i w:val="false"/>
          <w:color w:val="000000"/>
          <w:sz w:val="28"/>
        </w:rPr>
        <w:t>
      Шетелдік қатысу (шетелдік қатысу пайызын көрсету)________________</w:t>
      </w:r>
    </w:p>
    <w:bookmarkEnd w:id="130"/>
    <w:bookmarkStart w:name="z192" w:id="131"/>
    <w:p>
      <w:pPr>
        <w:spacing w:after="0"/>
        <w:ind w:left="0"/>
        <w:jc w:val="both"/>
      </w:pPr>
      <w:r>
        <w:rPr>
          <w:rFonts w:ascii="Times New Roman"/>
          <w:b w:val="false"/>
          <w:i w:val="false"/>
          <w:color w:val="000000"/>
          <w:sz w:val="28"/>
        </w:rPr>
        <w:t>
      БСН/ЖСН ____________</w:t>
      </w:r>
    </w:p>
    <w:bookmarkEnd w:id="131"/>
    <w:bookmarkStart w:name="z193" w:id="132"/>
    <w:p>
      <w:pPr>
        <w:spacing w:after="0"/>
        <w:ind w:left="0"/>
        <w:jc w:val="both"/>
      </w:pPr>
      <w:r>
        <w:rPr>
          <w:rFonts w:ascii="Times New Roman"/>
          <w:b w:val="false"/>
          <w:i w:val="false"/>
          <w:color w:val="000000"/>
          <w:sz w:val="28"/>
        </w:rPr>
        <w:t>
      Меншік иесінің мекенжайы_____________________</w:t>
      </w:r>
    </w:p>
    <w:bookmarkEnd w:id="132"/>
    <w:bookmarkStart w:name="z194" w:id="133"/>
    <w:p>
      <w:pPr>
        <w:spacing w:after="0"/>
        <w:ind w:left="0"/>
        <w:jc w:val="both"/>
      </w:pPr>
      <w:r>
        <w:rPr>
          <w:rFonts w:ascii="Times New Roman"/>
          <w:b w:val="false"/>
          <w:i w:val="false"/>
          <w:color w:val="000000"/>
          <w:sz w:val="28"/>
        </w:rPr>
        <w:t>
      (тұрғылықты жері/орналасқан жері, байланыс деректері)</w:t>
      </w:r>
    </w:p>
    <w:bookmarkEnd w:id="133"/>
    <w:bookmarkStart w:name="z195" w:id="134"/>
    <w:p>
      <w:pPr>
        <w:spacing w:after="0"/>
        <w:ind w:left="0"/>
        <w:jc w:val="both"/>
      </w:pPr>
      <w:r>
        <w:rPr>
          <w:rFonts w:ascii="Times New Roman"/>
          <w:b w:val="false"/>
          <w:i w:val="false"/>
          <w:color w:val="000000"/>
          <w:sz w:val="28"/>
        </w:rPr>
        <w:t>
      Мерзімді баспасөз басылымының, интернет-басылымның атауы</w:t>
      </w:r>
    </w:p>
    <w:bookmarkEnd w:id="134"/>
    <w:bookmarkStart w:name="z196" w:id="135"/>
    <w:p>
      <w:pPr>
        <w:spacing w:after="0"/>
        <w:ind w:left="0"/>
        <w:jc w:val="both"/>
      </w:pPr>
      <w:r>
        <w:rPr>
          <w:rFonts w:ascii="Times New Roman"/>
          <w:b w:val="false"/>
          <w:i w:val="false"/>
          <w:color w:val="000000"/>
          <w:sz w:val="28"/>
        </w:rPr>
        <w:t>
      _______________________________________________</w:t>
      </w:r>
    </w:p>
    <w:bookmarkEnd w:id="135"/>
    <w:bookmarkStart w:name="z197" w:id="136"/>
    <w:p>
      <w:pPr>
        <w:spacing w:after="0"/>
        <w:ind w:left="0"/>
        <w:jc w:val="both"/>
      </w:pPr>
      <w:r>
        <w:rPr>
          <w:rFonts w:ascii="Times New Roman"/>
          <w:b w:val="false"/>
          <w:i w:val="false"/>
          <w:color w:val="000000"/>
          <w:sz w:val="28"/>
        </w:rPr>
        <w:t>
      Мерзімді баспасөз басылымының, интернет-басылымдардың материалдары мен хабарларының тілі (тілдері)____________________________</w:t>
      </w:r>
    </w:p>
    <w:bookmarkEnd w:id="136"/>
    <w:bookmarkStart w:name="z198" w:id="137"/>
    <w:p>
      <w:pPr>
        <w:spacing w:after="0"/>
        <w:ind w:left="0"/>
        <w:jc w:val="both"/>
      </w:pPr>
      <w:r>
        <w:rPr>
          <w:rFonts w:ascii="Times New Roman"/>
          <w:b w:val="false"/>
          <w:i w:val="false"/>
          <w:color w:val="000000"/>
          <w:sz w:val="28"/>
        </w:rPr>
        <w:t>
      Болжамды шығару мерзімділігі___________________________</w:t>
      </w:r>
    </w:p>
    <w:bookmarkEnd w:id="137"/>
    <w:bookmarkStart w:name="z199" w:id="138"/>
    <w:p>
      <w:pPr>
        <w:spacing w:after="0"/>
        <w:ind w:left="0"/>
        <w:jc w:val="both"/>
      </w:pPr>
      <w:r>
        <w:rPr>
          <w:rFonts w:ascii="Times New Roman"/>
          <w:b w:val="false"/>
          <w:i w:val="false"/>
          <w:color w:val="000000"/>
          <w:sz w:val="28"/>
        </w:rPr>
        <w:t>
      Негізгі тақырыптық бағыты______________________________</w:t>
      </w:r>
    </w:p>
    <w:bookmarkEnd w:id="138"/>
    <w:bookmarkStart w:name="z200" w:id="139"/>
    <w:p>
      <w:pPr>
        <w:spacing w:after="0"/>
        <w:ind w:left="0"/>
        <w:jc w:val="both"/>
      </w:pPr>
      <w:r>
        <w:rPr>
          <w:rFonts w:ascii="Times New Roman"/>
          <w:b w:val="false"/>
          <w:i w:val="false"/>
          <w:color w:val="000000"/>
          <w:sz w:val="28"/>
        </w:rPr>
        <w:t>
      Таралу аумағы _____________________________________</w:t>
      </w:r>
    </w:p>
    <w:bookmarkEnd w:id="139"/>
    <w:bookmarkStart w:name="z201" w:id="140"/>
    <w:p>
      <w:pPr>
        <w:spacing w:after="0"/>
        <w:ind w:left="0"/>
        <w:jc w:val="both"/>
      </w:pPr>
      <w:r>
        <w:rPr>
          <w:rFonts w:ascii="Times New Roman"/>
          <w:b w:val="false"/>
          <w:i w:val="false"/>
          <w:color w:val="000000"/>
          <w:sz w:val="28"/>
        </w:rPr>
        <w:t>
      Редакцияның мекен жайы ___________________________________</w:t>
      </w:r>
    </w:p>
    <w:bookmarkEnd w:id="140"/>
    <w:bookmarkStart w:name="z202" w:id="141"/>
    <w:p>
      <w:pPr>
        <w:spacing w:after="0"/>
        <w:ind w:left="0"/>
        <w:jc w:val="both"/>
      </w:pPr>
      <w:r>
        <w:rPr>
          <w:rFonts w:ascii="Times New Roman"/>
          <w:b w:val="false"/>
          <w:i w:val="false"/>
          <w:color w:val="000000"/>
          <w:sz w:val="28"/>
        </w:rPr>
        <w:t>
      Бас редактордың тегі, аты, әкесінің аты (егер ол жеке басты куәландыратын құжатта көрсетілсе) және азаматтығы___________________________________________________</w:t>
      </w:r>
    </w:p>
    <w:bookmarkEnd w:id="141"/>
    <w:bookmarkStart w:name="z203" w:id="142"/>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дербес деректерді жинауға, өңдеуге мәліметтерді пайдалануға келісемін.</w:t>
      </w:r>
    </w:p>
    <w:bookmarkEnd w:id="142"/>
    <w:bookmarkStart w:name="z204" w:id="143"/>
    <w:p>
      <w:pPr>
        <w:spacing w:after="0"/>
        <w:ind w:left="0"/>
        <w:jc w:val="both"/>
      </w:pPr>
      <w:r>
        <w:rPr>
          <w:rFonts w:ascii="Times New Roman"/>
          <w:b w:val="false"/>
          <w:i w:val="false"/>
          <w:color w:val="000000"/>
          <w:sz w:val="28"/>
        </w:rPr>
        <w:t>
      Мөр орны (ол болған жағдайда)______ (қолы) 20_ жылғы "___"_____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9-қосымша</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r>
              <w:br/>
            </w:r>
            <w:r>
              <w:rPr>
                <w:rFonts w:ascii="Times New Roman"/>
                <w:b w:val="false"/>
                <w:i w:val="false"/>
                <w:color w:val="000000"/>
                <w:sz w:val="20"/>
              </w:rPr>
              <w:t>________________________</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 -</w:t>
            </w:r>
            <w:r>
              <w:br/>
            </w:r>
            <w:r>
              <w:rPr>
                <w:rFonts w:ascii="Times New Roman"/>
                <w:b w:val="false"/>
                <w:i w:val="false"/>
                <w:color w:val="000000"/>
                <w:sz w:val="20"/>
              </w:rPr>
              <w:t>басылымдарды есепке</w:t>
            </w:r>
            <w:r>
              <w:br/>
            </w:r>
            <w:r>
              <w:rPr>
                <w:rFonts w:ascii="Times New Roman"/>
                <w:b w:val="false"/>
                <w:i w:val="false"/>
                <w:color w:val="000000"/>
                <w:sz w:val="20"/>
              </w:rPr>
              <w:t>қою немесе қайта есепке алу</w:t>
            </w:r>
            <w:r>
              <w:br/>
            </w:r>
            <w:r>
              <w:rPr>
                <w:rFonts w:ascii="Times New Roman"/>
                <w:b w:val="false"/>
                <w:i w:val="false"/>
                <w:color w:val="000000"/>
                <w:sz w:val="20"/>
              </w:rPr>
              <w:t>туралы куәлікті беретін</w:t>
            </w:r>
            <w:r>
              <w:br/>
            </w:r>
            <w:r>
              <w:rPr>
                <w:rFonts w:ascii="Times New Roman"/>
                <w:b w:val="false"/>
                <w:i w:val="false"/>
                <w:color w:val="000000"/>
                <w:sz w:val="20"/>
              </w:rPr>
              <w:t>органның толық атауы)</w:t>
            </w:r>
            <w:r>
              <w:br/>
            </w:r>
            <w:r>
              <w:rPr>
                <w:rFonts w:ascii="Times New Roman"/>
                <w:b w:val="false"/>
                <w:i w:val="false"/>
                <w:color w:val="000000"/>
                <w:sz w:val="20"/>
              </w:rPr>
              <w:t>________________________</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 туралы</w:t>
            </w:r>
            <w:r>
              <w:br/>
            </w:r>
            <w:r>
              <w:rPr>
                <w:rFonts w:ascii="Times New Roman"/>
                <w:b w:val="false"/>
                <w:i w:val="false"/>
                <w:color w:val="000000"/>
                <w:sz w:val="20"/>
              </w:rPr>
              <w:t>куәлікті беретін орган</w:t>
            </w:r>
            <w:r>
              <w:br/>
            </w:r>
            <w:r>
              <w:rPr>
                <w:rFonts w:ascii="Times New Roman"/>
                <w:b w:val="false"/>
                <w:i w:val="false"/>
                <w:color w:val="000000"/>
                <w:sz w:val="20"/>
              </w:rPr>
              <w:t>басшысының тегі, аты және</w:t>
            </w:r>
            <w:r>
              <w:br/>
            </w:r>
            <w:r>
              <w:rPr>
                <w:rFonts w:ascii="Times New Roman"/>
                <w:b w:val="false"/>
                <w:i w:val="false"/>
                <w:color w:val="000000"/>
                <w:sz w:val="20"/>
              </w:rPr>
              <w:t>әкесінің аты (егер ол</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құжатта көрсетілсе))</w:t>
            </w:r>
          </w:p>
        </w:tc>
      </w:tr>
    </w:tbl>
    <w:bookmarkStart w:name="z206" w:id="144"/>
    <w:p>
      <w:pPr>
        <w:spacing w:after="0"/>
        <w:ind w:left="0"/>
        <w:jc w:val="left"/>
      </w:pPr>
      <w:r>
        <w:rPr>
          <w:rFonts w:ascii="Times New Roman"/>
          <w:b/>
          <w:i w:val="false"/>
          <w:color w:val="000000"/>
        </w:rPr>
        <w:t xml:space="preserve"> Өтініш</w:t>
      </w:r>
    </w:p>
    <w:bookmarkEnd w:id="144"/>
    <w:bookmarkStart w:name="z207" w:id="145"/>
    <w:p>
      <w:pPr>
        <w:spacing w:after="0"/>
        <w:ind w:left="0"/>
        <w:jc w:val="both"/>
      </w:pPr>
      <w:r>
        <w:rPr>
          <w:rFonts w:ascii="Times New Roman"/>
          <w:b w:val="false"/>
          <w:i w:val="false"/>
          <w:color w:val="000000"/>
          <w:sz w:val="28"/>
        </w:rPr>
        <w:t>
      Сізден ______________________________________өзгеруіне байланысты _____________________________________________________________ (мерзімді баспасөз басылымының, интернет-басылымдардың атауы, түрі) мерзімді баспасөз басылымын, интернет-басылымын қайта есепке алуды жүргізуді сұраймын.</w:t>
      </w:r>
    </w:p>
    <w:bookmarkEnd w:id="145"/>
    <w:bookmarkStart w:name="z208" w:id="146"/>
    <w:p>
      <w:pPr>
        <w:spacing w:after="0"/>
        <w:ind w:left="0"/>
        <w:jc w:val="both"/>
      </w:pPr>
      <w:r>
        <w:rPr>
          <w:rFonts w:ascii="Times New Roman"/>
          <w:b w:val="false"/>
          <w:i w:val="false"/>
          <w:color w:val="000000"/>
          <w:sz w:val="28"/>
        </w:rPr>
        <w:t>
      Меншік иесі_________________________________________ (тегі, аты, әкесінің аты (егер ол жеке басты куәландыратын құжатта көрсетілсе) атауы және ұйымдық-құқықтық нысаны)</w:t>
      </w:r>
    </w:p>
    <w:bookmarkEnd w:id="146"/>
    <w:bookmarkStart w:name="z209" w:id="147"/>
    <w:p>
      <w:pPr>
        <w:spacing w:after="0"/>
        <w:ind w:left="0"/>
        <w:jc w:val="both"/>
      </w:pPr>
      <w:r>
        <w:rPr>
          <w:rFonts w:ascii="Times New Roman"/>
          <w:b w:val="false"/>
          <w:i w:val="false"/>
          <w:color w:val="000000"/>
          <w:sz w:val="28"/>
        </w:rPr>
        <w:t>
      Шетелдік қатысу (шетелдік қатысу пайызын көрсету)________________</w:t>
      </w:r>
    </w:p>
    <w:bookmarkEnd w:id="147"/>
    <w:bookmarkStart w:name="z210" w:id="148"/>
    <w:p>
      <w:pPr>
        <w:spacing w:after="0"/>
        <w:ind w:left="0"/>
        <w:jc w:val="both"/>
      </w:pPr>
      <w:r>
        <w:rPr>
          <w:rFonts w:ascii="Times New Roman"/>
          <w:b w:val="false"/>
          <w:i w:val="false"/>
          <w:color w:val="000000"/>
          <w:sz w:val="28"/>
        </w:rPr>
        <w:t>
      БСН/ЖСН____________________________________________________</w:t>
      </w:r>
    </w:p>
    <w:bookmarkEnd w:id="148"/>
    <w:bookmarkStart w:name="z211" w:id="149"/>
    <w:p>
      <w:pPr>
        <w:spacing w:after="0"/>
        <w:ind w:left="0"/>
        <w:jc w:val="both"/>
      </w:pPr>
      <w:r>
        <w:rPr>
          <w:rFonts w:ascii="Times New Roman"/>
          <w:b w:val="false"/>
          <w:i w:val="false"/>
          <w:color w:val="000000"/>
          <w:sz w:val="28"/>
        </w:rPr>
        <w:t>
      Меншік иесінің мекенжайы______________________________________</w:t>
      </w:r>
    </w:p>
    <w:bookmarkEnd w:id="149"/>
    <w:bookmarkStart w:name="z212" w:id="150"/>
    <w:p>
      <w:pPr>
        <w:spacing w:after="0"/>
        <w:ind w:left="0"/>
        <w:jc w:val="both"/>
      </w:pPr>
      <w:r>
        <w:rPr>
          <w:rFonts w:ascii="Times New Roman"/>
          <w:b w:val="false"/>
          <w:i w:val="false"/>
          <w:color w:val="000000"/>
          <w:sz w:val="28"/>
        </w:rPr>
        <w:t>
      Мерзімді баспасөз басылымының, интернет-басылымның атауы________</w:t>
      </w:r>
    </w:p>
    <w:bookmarkEnd w:id="150"/>
    <w:bookmarkStart w:name="z213" w:id="151"/>
    <w:p>
      <w:pPr>
        <w:spacing w:after="0"/>
        <w:ind w:left="0"/>
        <w:jc w:val="both"/>
      </w:pPr>
      <w:r>
        <w:rPr>
          <w:rFonts w:ascii="Times New Roman"/>
          <w:b w:val="false"/>
          <w:i w:val="false"/>
          <w:color w:val="000000"/>
          <w:sz w:val="28"/>
        </w:rPr>
        <w:t>
      Мерзімді баспасөз басылымының, интернет-басылымдар материалдары мен хабарламаларының тілі ______</w:t>
      </w:r>
    </w:p>
    <w:bookmarkEnd w:id="151"/>
    <w:bookmarkStart w:name="z214" w:id="152"/>
    <w:p>
      <w:pPr>
        <w:spacing w:after="0"/>
        <w:ind w:left="0"/>
        <w:jc w:val="both"/>
      </w:pPr>
      <w:r>
        <w:rPr>
          <w:rFonts w:ascii="Times New Roman"/>
          <w:b w:val="false"/>
          <w:i w:val="false"/>
          <w:color w:val="000000"/>
          <w:sz w:val="28"/>
        </w:rPr>
        <w:t>
      Болжамды шығару мерзімділігі _____________</w:t>
      </w:r>
    </w:p>
    <w:bookmarkEnd w:id="152"/>
    <w:bookmarkStart w:name="z215" w:id="153"/>
    <w:p>
      <w:pPr>
        <w:spacing w:after="0"/>
        <w:ind w:left="0"/>
        <w:jc w:val="both"/>
      </w:pPr>
      <w:r>
        <w:rPr>
          <w:rFonts w:ascii="Times New Roman"/>
          <w:b w:val="false"/>
          <w:i w:val="false"/>
          <w:color w:val="000000"/>
          <w:sz w:val="28"/>
        </w:rPr>
        <w:t>
      Негізгі тақырыптық бағыты________________</w:t>
      </w:r>
    </w:p>
    <w:bookmarkEnd w:id="153"/>
    <w:bookmarkStart w:name="z216" w:id="154"/>
    <w:p>
      <w:pPr>
        <w:spacing w:after="0"/>
        <w:ind w:left="0"/>
        <w:jc w:val="both"/>
      </w:pPr>
      <w:r>
        <w:rPr>
          <w:rFonts w:ascii="Times New Roman"/>
          <w:b w:val="false"/>
          <w:i w:val="false"/>
          <w:color w:val="000000"/>
          <w:sz w:val="28"/>
        </w:rPr>
        <w:t>
      Таралу аумағы ______________</w:t>
      </w:r>
    </w:p>
    <w:bookmarkEnd w:id="154"/>
    <w:bookmarkStart w:name="z217" w:id="155"/>
    <w:p>
      <w:pPr>
        <w:spacing w:after="0"/>
        <w:ind w:left="0"/>
        <w:jc w:val="both"/>
      </w:pPr>
      <w:r>
        <w:rPr>
          <w:rFonts w:ascii="Times New Roman"/>
          <w:b w:val="false"/>
          <w:i w:val="false"/>
          <w:color w:val="000000"/>
          <w:sz w:val="28"/>
        </w:rPr>
        <w:t>
      Редакцияның мекенжайы____________________________________</w:t>
      </w:r>
    </w:p>
    <w:bookmarkEnd w:id="155"/>
    <w:bookmarkStart w:name="z218" w:id="156"/>
    <w:p>
      <w:pPr>
        <w:spacing w:after="0"/>
        <w:ind w:left="0"/>
        <w:jc w:val="both"/>
      </w:pPr>
      <w:r>
        <w:rPr>
          <w:rFonts w:ascii="Times New Roman"/>
          <w:b w:val="false"/>
          <w:i w:val="false"/>
          <w:color w:val="000000"/>
          <w:sz w:val="28"/>
        </w:rPr>
        <w:t>
      Бас редактордың тегі, аты және әкесінің аты (егер ол жеке басты куәландыратын құжатта көрсетілсе) және</w:t>
      </w:r>
    </w:p>
    <w:bookmarkEnd w:id="156"/>
    <w:bookmarkStart w:name="z219" w:id="157"/>
    <w:p>
      <w:pPr>
        <w:spacing w:after="0"/>
        <w:ind w:left="0"/>
        <w:jc w:val="both"/>
      </w:pPr>
      <w:r>
        <w:rPr>
          <w:rFonts w:ascii="Times New Roman"/>
          <w:b w:val="false"/>
          <w:i w:val="false"/>
          <w:color w:val="000000"/>
          <w:sz w:val="28"/>
        </w:rPr>
        <w:t>
      азаматтығы___________________________________________________</w:t>
      </w:r>
    </w:p>
    <w:bookmarkEnd w:id="157"/>
    <w:bookmarkStart w:name="z220" w:id="158"/>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дербес деректерді жинауға, өңдеуге мәліметтерді пайдалануға келісемін.</w:t>
      </w:r>
    </w:p>
    <w:bookmarkEnd w:id="158"/>
    <w:bookmarkStart w:name="z221" w:id="159"/>
    <w:p>
      <w:pPr>
        <w:spacing w:after="0"/>
        <w:ind w:left="0"/>
        <w:jc w:val="both"/>
      </w:pPr>
      <w:r>
        <w:rPr>
          <w:rFonts w:ascii="Times New Roman"/>
          <w:b w:val="false"/>
          <w:i w:val="false"/>
          <w:color w:val="000000"/>
          <w:sz w:val="28"/>
        </w:rPr>
        <w:t>
      Мөр орны (ол болған жағдайда) ______ (қолы) 20_ жылғы "___"_____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263-НҚ бұйрығына</w:t>
            </w:r>
            <w:r>
              <w:br/>
            </w:r>
            <w:r>
              <w:rPr>
                <w:rFonts w:ascii="Times New Roman"/>
                <w:b w:val="false"/>
                <w:i w:val="false"/>
                <w:color w:val="000000"/>
                <w:sz w:val="20"/>
              </w:rPr>
              <w:t>10-қосымша</w:t>
            </w:r>
            <w:r>
              <w:br/>
            </w:r>
            <w:r>
              <w:rPr>
                <w:rFonts w:ascii="Times New Roman"/>
                <w:b w:val="false"/>
                <w:i w:val="false"/>
                <w:color w:val="000000"/>
                <w:sz w:val="20"/>
              </w:rPr>
              <w:t>"Мерзімді баспасөз</w:t>
            </w:r>
            <w:r>
              <w:br/>
            </w:r>
            <w:r>
              <w:rPr>
                <w:rFonts w:ascii="Times New Roman"/>
                <w:b w:val="false"/>
                <w:i w:val="false"/>
                <w:color w:val="000000"/>
                <w:sz w:val="20"/>
              </w:rPr>
              <w:t>басылымдарын, интернет-</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интернет-басылымдарды есепке қою немесе қайта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0"/>
          <w:p>
            <w:pPr>
              <w:spacing w:after="20"/>
              <w:ind w:left="20"/>
              <w:jc w:val="both"/>
            </w:pPr>
            <w:r>
              <w:rPr>
                <w:rFonts w:ascii="Times New Roman"/>
                <w:b w:val="false"/>
                <w:i w:val="false"/>
                <w:color w:val="000000"/>
                <w:sz w:val="20"/>
              </w:rPr>
              <w:t>
Көрсетілетін қызметті берушінің</w:t>
            </w:r>
          </w:p>
          <w:bookmarkEnd w:id="160"/>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1"/>
          <w:p>
            <w:pPr>
              <w:spacing w:after="20"/>
              <w:ind w:left="20"/>
              <w:jc w:val="both"/>
            </w:pPr>
            <w:r>
              <w:rPr>
                <w:rFonts w:ascii="Times New Roman"/>
                <w:b w:val="false"/>
                <w:i w:val="false"/>
                <w:color w:val="000000"/>
                <w:sz w:val="20"/>
              </w:rPr>
              <w:t>
Қазақстан Республикасы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ақпарат</w:t>
            </w:r>
          </w:p>
          <w:p>
            <w:pPr>
              <w:spacing w:after="20"/>
              <w:ind w:left="20"/>
              <w:jc w:val="both"/>
            </w:pPr>
            <w:r>
              <w:rPr>
                <w:rFonts w:ascii="Times New Roman"/>
                <w:b w:val="false"/>
                <w:i w:val="false"/>
                <w:color w:val="000000"/>
                <w:sz w:val="20"/>
              </w:rPr>
              <w:t>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elicense. 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2"/>
          <w:p>
            <w:pPr>
              <w:spacing w:after="20"/>
              <w:ind w:left="20"/>
              <w:jc w:val="both"/>
            </w:pPr>
            <w:r>
              <w:rPr>
                <w:rFonts w:ascii="Times New Roman"/>
                <w:b w:val="false"/>
                <w:i w:val="false"/>
                <w:color w:val="000000"/>
                <w:sz w:val="20"/>
              </w:rPr>
              <w:t>
Электрондық (ішінара</w:t>
            </w:r>
          </w:p>
          <w:bookmarkEnd w:id="162"/>
          <w:p>
            <w:pPr>
              <w:spacing w:after="20"/>
              <w:ind w:left="20"/>
              <w:jc w:val="both"/>
            </w:pPr>
            <w:r>
              <w:rPr>
                <w:rFonts w:ascii="Times New Roman"/>
                <w:b w:val="false"/>
                <w:i w:val="false"/>
                <w:color w:val="000000"/>
                <w:sz w:val="20"/>
              </w:rPr>
              <w:t>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мерзімді баспасөз басылымдарын, интернет-басылымдарды есепке қою немесе қайта есепке алу туралы куәлік (бұдан әрі – куәлік) не осы Қағидаларда көзделген жағдайларда және негіздер бойынша мемлекеттік қызмет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тұлғаның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163"/>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түскі үзіліспен дүйсенбіден бастап жұманы қоса алғанда. Өтініштер қабылданып, мемлекеттік қызметті көрсету нәтижесі сағат 9.00-ден 17.00-ге дейін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4"/>
          <w:p>
            <w:pPr>
              <w:spacing w:after="20"/>
              <w:ind w:left="20"/>
              <w:jc w:val="both"/>
            </w:pPr>
            <w:r>
              <w:rPr>
                <w:rFonts w:ascii="Times New Roman"/>
                <w:b w:val="false"/>
                <w:i w:val="false"/>
                <w:color w:val="000000"/>
                <w:sz w:val="20"/>
              </w:rPr>
              <w:t>
 1) мерзімді баспасөз басылымдарын, интернет-басылымдарды есепке қою үшін көрсетілетін қызметті алушы: көрсетілетін қызметті алушының ЭЦҚ-сымен қол қойылған электрондық құжат нысанындағы сұрау салуды (осы мемлекеттік қызмет көрсетуге қойылатын негізгі талаптардың тізбесіне 1-қосымшаға сәйкес) ұсынады;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мерзімді баспасөз басылымын, интернет-басылымдарды қайта есепке алу үшін (меншік иесінің ауысуына не ұйымдық-құқықтық нысанының, мерзімді баспасөз басылымының, интернет-басылымдар атауының, негізгі тақырыптық бағыттылығы мен шығару мерзімділігінің, сондай-ақ тарату аумағының өзгеруіне байланысты) көрсетілетін қызметті алушы: көрсетілетін қызметті алушының ЭЦҚ-сымен қол қойылған электрондық құжат нысанындағы сұрау салуды (осы мемлекеттік қызмет көрсетуге қойылатын негізгі талаптардың тізбесіне 2-қосымшаға сәйкес);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Порталдан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5"/>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мерзімді баспасөз басылымының, интернет-басылымдардың атауымен айырғысыз дәрежеде ұқсас мерзімді баспасөз басылымына, интернет- басылымдарды есепке қойғаны туралы куәлікті беруі;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мерзімді баспасөз басылымын, интернет-басылымды есепке қою немесе қайта есепке алу туралы өтініштің мазмұны "Масс-медиа туралы" Қазақстан Республикасы Заңының 22-бабы </w:t>
            </w:r>
            <w:r>
              <w:rPr>
                <w:rFonts w:ascii="Times New Roman"/>
                <w:b w:val="false"/>
                <w:i w:val="false"/>
                <w:color w:val="000000"/>
                <w:sz w:val="20"/>
              </w:rPr>
              <w:t>5-тармағының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ауысуына орай мерзімді баспасөз басылымын, интернет- басылымдарды қайта есепке алу туралы өтініште мерзімді баспасөз басылымына, интернет-басылымдарды меншік құқықтарын басқа адамға беруді растайтын шарттың нөмірі мен күнінің көрсетілмеуі;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шығарылуын бұрын сот тоқтатқан атауы (атауының бір бөлігі) бірдей және тақырыптық бағыты дәл сондай мерзімді баспасөз басылымын, интернет-басылымдарды есепке қоюдың мәлімделуі немесе атауы мен тақырыптық бағытын қайталайтын мерзімді баспасөз басылымының, интернет-басылымдардың мәлімделуі, сондай-ақ шығарылуы сот шешімімен тоқтатылған мерзімді баспасөз басылымының, интернет-басылымдардың меншік иесі немесе бас редакторы (редакторы) соттың шешімі заңды күшіне енген күннен бастап үш жыл ішінде өтініш берген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p>
            <w:pPr>
              <w:spacing w:after="20"/>
              <w:ind w:left="20"/>
              <w:jc w:val="both"/>
            </w:pPr>
            <w:r>
              <w:rPr>
                <w:rFonts w:ascii="Times New Roman"/>
                <w:b w:val="false"/>
                <w:i w:val="false"/>
                <w:color w:val="000000"/>
                <w:sz w:val="20"/>
              </w:rPr>
              <w:t>
7) Көрсетілетін қызметті алушы мемлекеттік қызметті алу үшін ұсынған құжаттардың және (немесе) оларда қамтылған деректердің (мәлеметтердің) дұрыс еместігін анықтағанда.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ол болған жағдайда мемлекеттік көрсетілетін қызметті портал арқылы электрондық нысанда алады.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"Мемлекеттік көрсетілетін қызметтер туралы"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