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d9de" w14:textId="937d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электрондық ақпараттық ресурстардың құрамына енгізілетін жеке тұлғалардың дербес деректерінің тізбесін бекіту туралы" Қазақстан Республикасы Цифрлық даму, инновациялар және аэроғарыш өнеркәсібі министрінің 2024 жылғы 29 тамыздағы № 526/НҚ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 маусымдағы № 274/НҚ бұйрығы. Қазақстан Республикасының Әділет министрлігінде 2026 жылғы 3 маусымда № 38887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"Мемлекеттік электрондық ақпараттық ресурстардың құрамына енгізілетін жеке тұлғалардың дербес деректерінің тізбесін бекіту туралы" Қазақстан Республикасы Цифрлық даму, инновациялар және аэроғарыш өнеркәсібі министрінің 2024 жылғы 29 тамыздағы № 526/НҚ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35010 болып тіркелген) күші жойылды деп танылсын.</w:t>
      </w:r>
    </w:p>
    <w:bookmarkEnd w:id="1"/>
    <w:bookmarkStart w:name="z8"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