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118e" w14:textId="2e51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жер қойнауы қорының бірыңғай кадастрын жүргізу қағидаларын және Пайдалы қазбалар қорларын мемлекеттік есепке алу бойынша ақпаратты мемлекеттік органдарға ұсыну қағидаларын бекіту туралы" Қазақстан Республикасы Инвестициялар және даму министрінің міндетін атқарушының 2018 жылғы 25 мамырдағы № 393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29 мамырдағы № 271 бұйрығы. Қазақстан Республикасының Әділет министрлігінде 2026 жылғы 2 маусымда № 38884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"Мемлекеттік жер қойнауы қорының бірыңғай кадастрын жүргізу қағидаларын және Пайдалы қазбалар қорларын мемлекеттік есепке алу бойынша ақпаратты мемлекеттік органдарға ұсыну қағидаларын бекіту туралы" Қазақстан Республикасы Инвестициялар және даму министрінің міндетін атқарушының 2018 жылғы 25 мамырдағы № 393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17053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Кодексінің 72-бабының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Мемлекеттік жер қойнауы қорының бірыңғай кадастрын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"2. Қазақстан Республикасының минералдық-шикізат базасының жай-күйін есепке алу мақсатында мемлекеттік жер қойнауы қорының бірыңғай кадастрын жүргізуді жер қойнауын зерттеу жөніндегі уәкілетті органмен жүзеге асырылады және "Жер қойнауын пайдаланудың бірыңғай платформасы" (бұдан әрі – ЖҚПБП) – ақпараттандыру объектісі арқылы электрондық түрде жүзеге асырады.</w:t>
      </w:r>
    </w:p>
    <w:bookmarkEnd w:id="5"/>
    <w:bookmarkStart w:name="z11" w:id="6"/>
    <w:p>
      <w:pPr>
        <w:spacing w:after="0"/>
        <w:ind w:left="0"/>
        <w:jc w:val="both"/>
      </w:pPr>
      <w:r>
        <w:rPr>
          <w:rFonts w:ascii="Times New Roman"/>
          <w:b w:val="false"/>
          <w:i w:val="false"/>
          <w:color w:val="000000"/>
          <w:sz w:val="28"/>
        </w:rPr>
        <w:t>
      ЖҚПБП жер қойнауын пайдалану саласында мемлекеттік қызметтер көрсету бизнес-процестерін автоматтандыру және мемлекеттік жер қойнауы қорының бірыңғай кадастрын жүргізу үшін мемлекеттік мүлік тізілімінің веб-порталындағы ақпараттық сервисті білдіреді.";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"4. Кодекстің 72-бабының </w:t>
      </w:r>
      <w:r>
        <w:rPr>
          <w:rFonts w:ascii="Times New Roman"/>
          <w:b w:val="false"/>
          <w:i w:val="false"/>
          <w:color w:val="000000"/>
          <w:sz w:val="28"/>
        </w:rPr>
        <w:t>2-тармағына</w:t>
      </w:r>
      <w:r>
        <w:rPr>
          <w:rFonts w:ascii="Times New Roman"/>
          <w:b w:val="false"/>
          <w:i w:val="false"/>
          <w:color w:val="000000"/>
          <w:sz w:val="28"/>
        </w:rPr>
        <w:t xml:space="preserve"> сәйкес пайдалы қазбаларды мемлекеттік есепке алу пайдалы қазбалардың кен орындары, негізгі және олармен тұтасып жатқан пайдалы қазбалардың саны мен сапасы, олардың құрамындағы құрауыштар, өнеркәсіптік маңызы бар кен орынының тау-кен-техникалық, гидрогеологиялық, экологиялық және басқа да сипаттамалары, олардың орналасуы, зерттелу дәрежесі, өнеркәсіптік игерілу деңгейі, өндіру, шығындар, өнеркәсіптің пайдалы қазбалармен қамтамасыз етілуі туралы, сондай-ақ пайдалы қазбаларды өндіру немесе олардың ресурстарын және (немесе) қорларын қайта бағалау нәтижесінде есепті жылда пайдалы қазбалар ресурстары мен қорларын бағалаудағы өзгерістер туралы мәліметтерді қамтиды.</w:t>
      </w:r>
    </w:p>
    <w:bookmarkEnd w:id="7"/>
    <w:bookmarkStart w:name="z14" w:id="8"/>
    <w:p>
      <w:pPr>
        <w:spacing w:after="0"/>
        <w:ind w:left="0"/>
        <w:jc w:val="both"/>
      </w:pPr>
      <w:r>
        <w:rPr>
          <w:rFonts w:ascii="Times New Roman"/>
          <w:b w:val="false"/>
          <w:i w:val="false"/>
          <w:color w:val="000000"/>
          <w:sz w:val="28"/>
        </w:rPr>
        <w:t>
      Пайдалы қазбалардың әрбір көрінісі табуы бойынша пайдалы қазбалардың болжамды (перспективалы) ресурстары, олардың көрініс табуының гидрогеологиялық және басқа сипаттамалары туралы геологиялық-экономикалық деректер, тіркеледі.</w:t>
      </w:r>
    </w:p>
    <w:bookmarkEnd w:id="8"/>
    <w:bookmarkStart w:name="z15" w:id="9"/>
    <w:p>
      <w:pPr>
        <w:spacing w:after="0"/>
        <w:ind w:left="0"/>
        <w:jc w:val="both"/>
      </w:pPr>
      <w:r>
        <w:rPr>
          <w:rFonts w:ascii="Times New Roman"/>
          <w:b w:val="false"/>
          <w:i w:val="false"/>
          <w:color w:val="000000"/>
          <w:sz w:val="28"/>
        </w:rPr>
        <w:t>
      Жер қойнауы кеңістігінің объектілері туралы мәліметтер жер қойнауы қуысының орналасу координаттары, мен сипаттамалары туралы, оларда өндірістік, шаруашылық және басқа да объектілер мен заттардың орналасу, оларда технологиялық және өзге де процестерді жүзеге асыру мүмкіндіктері туралы деректерді қамтиды.</w:t>
      </w:r>
    </w:p>
    <w:bookmarkEnd w:id="9"/>
    <w:bookmarkStart w:name="z16" w:id="10"/>
    <w:p>
      <w:pPr>
        <w:spacing w:after="0"/>
        <w:ind w:left="0"/>
        <w:jc w:val="both"/>
      </w:pPr>
      <w:r>
        <w:rPr>
          <w:rFonts w:ascii="Times New Roman"/>
          <w:b w:val="false"/>
          <w:i w:val="false"/>
          <w:color w:val="000000"/>
          <w:sz w:val="28"/>
        </w:rPr>
        <w:t>
      Аталған мәліметтерді растау үшін осы бұйрыққа 30-қосымшаға сәйкес жер қойнауын зерделеу саласындағы уәкілетті органның аумақтық бөлімшесінде ұсынылатын геологиялық-маркшейдерлік құжаттаманы және (немесе) топографиялық түсірілім материалдарын ескеру қажет.";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"11. Аумақтық бөлімше паспортты тексергеннен кейін оның бір данасын геология саласындағы ұлттық операторға жібереді.";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"16. Аумақтық бөлімше есепке алу парағын және (немесе) есепке алу карточкасын тексергеннен кейін, оның бір данасын геология саласындағы ұлттық операторға жібереді.";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абзацы мынадай редакцияда жазылсын:</w:t>
      </w:r>
    </w:p>
    <w:bookmarkStart w:name="z22" w:id="13"/>
    <w:p>
      <w:pPr>
        <w:spacing w:after="0"/>
        <w:ind w:left="0"/>
        <w:jc w:val="both"/>
      </w:pPr>
      <w:r>
        <w:rPr>
          <w:rFonts w:ascii="Times New Roman"/>
          <w:b w:val="false"/>
          <w:i w:val="false"/>
          <w:color w:val="000000"/>
          <w:sz w:val="28"/>
        </w:rPr>
        <w:t>
      "17. Геология саласындағы ұлттық оператор келіп түскен паспорттарды, есепке алу парақтарын және есепке алу карточкаларын бірыңғай кадастрға енгізеді:";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"18. Пайдалы қазбалардың қорлары мен ресурстарын бағалаудағы өзгерістер туралы мемлекеттік есепке алу деректерін бірыңғай кадастрға енгізу уәкілетті органның аумақтық бөлімшелері ұсынған жиынтық есептер бойынша геология саласындағы ұлттық оператормен жыл сайын, есепті жылдан кейінгі жылдың 1 қыркүйегіне дейінгі мерзімге жүргізіледі.</w:t>
      </w:r>
    </w:p>
    <w:bookmarkEnd w:id="14"/>
    <w:bookmarkStart w:name="z25" w:id="15"/>
    <w:p>
      <w:pPr>
        <w:spacing w:after="0"/>
        <w:ind w:left="0"/>
        <w:jc w:val="both"/>
      </w:pPr>
      <w:r>
        <w:rPr>
          <w:rFonts w:ascii="Times New Roman"/>
          <w:b w:val="false"/>
          <w:i w:val="false"/>
          <w:color w:val="000000"/>
          <w:sz w:val="28"/>
        </w:rPr>
        <w:t>
      Қорлар мен ресурстарды бағалаудағы өзгерістер туралы мемлекеттік есепке алуға:</w:t>
      </w:r>
    </w:p>
    <w:bookmarkEnd w:id="15"/>
    <w:bookmarkStart w:name="z26" w:id="16"/>
    <w:p>
      <w:pPr>
        <w:spacing w:after="0"/>
        <w:ind w:left="0"/>
        <w:jc w:val="both"/>
      </w:pPr>
      <w:r>
        <w:rPr>
          <w:rFonts w:ascii="Times New Roman"/>
          <w:b w:val="false"/>
          <w:i w:val="false"/>
          <w:color w:val="000000"/>
          <w:sz w:val="28"/>
        </w:rPr>
        <w:t>
      1) Қазақстан Республикасының жер қойнауында барланған пайдалы қазбалардың барлық түрлері бойынша ресурстары және (немесе) қорлары;</w:t>
      </w:r>
    </w:p>
    <w:bookmarkEnd w:id="16"/>
    <w:bookmarkStart w:name="z27" w:id="17"/>
    <w:p>
      <w:pPr>
        <w:spacing w:after="0"/>
        <w:ind w:left="0"/>
        <w:jc w:val="both"/>
      </w:pPr>
      <w:r>
        <w:rPr>
          <w:rFonts w:ascii="Times New Roman"/>
          <w:b w:val="false"/>
          <w:i w:val="false"/>
          <w:color w:val="000000"/>
          <w:sz w:val="28"/>
        </w:rPr>
        <w:t>
      2) кен орындарын пайдалану кезіндегі жер қойнауындағы пайдалы қазбаларды өндіру және ысырап деректері;</w:t>
      </w:r>
    </w:p>
    <w:bookmarkEnd w:id="17"/>
    <w:bookmarkStart w:name="z28" w:id="18"/>
    <w:p>
      <w:pPr>
        <w:spacing w:after="0"/>
        <w:ind w:left="0"/>
        <w:jc w:val="both"/>
      </w:pPr>
      <w:r>
        <w:rPr>
          <w:rFonts w:ascii="Times New Roman"/>
          <w:b w:val="false"/>
          <w:i w:val="false"/>
          <w:color w:val="000000"/>
          <w:sz w:val="28"/>
        </w:rPr>
        <w:t>
      3) бұрын мемлекеттік балансқа енгізілген пайдалы қазбалар қорлары енеді.";</w:t>
      </w:r>
    </w:p>
    <w:bookmarkEnd w:id="18"/>
    <w:bookmarkStart w:name="z29" w:id="1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24-қосымшаларға</w:t>
      </w:r>
      <w:r>
        <w:rPr>
          <w:rFonts w:ascii="Times New Roman"/>
          <w:b w:val="false"/>
          <w:i w:val="false"/>
          <w:color w:val="000000"/>
          <w:sz w:val="28"/>
        </w:rPr>
        <w:t xml:space="preserve"> сәйкес жаңа редакцияда жазылсын.</w:t>
      </w:r>
    </w:p>
    <w:bookmarkEnd w:id="19"/>
    <w:bookmarkStart w:name="z30" w:id="2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30-қосымшамен толықтырылсын.</w:t>
      </w:r>
    </w:p>
    <w:bookmarkEnd w:id="20"/>
    <w:bookmarkStart w:name="z31" w:id="21"/>
    <w:p>
      <w:pPr>
        <w:spacing w:after="0"/>
        <w:ind w:left="0"/>
        <w:jc w:val="both"/>
      </w:pPr>
      <w:r>
        <w:rPr>
          <w:rFonts w:ascii="Times New Roman"/>
          <w:b w:val="false"/>
          <w:i w:val="false"/>
          <w:color w:val="000000"/>
          <w:sz w:val="28"/>
        </w:rPr>
        <w:t xml:space="preserve">
      көрсетілген бұйрықпен бекітілген Пайдалы қазбалардың қорларын мемлекеттік тіркеу бойынша ақпаратты мемлекеттік органдарға ұсыну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жаңа редакцияда жазылсын:</w:t>
      </w:r>
    </w:p>
    <w:bookmarkStart w:name="z33" w:id="22"/>
    <w:p>
      <w:pPr>
        <w:spacing w:after="0"/>
        <w:ind w:left="0"/>
        <w:jc w:val="both"/>
      </w:pPr>
      <w:r>
        <w:rPr>
          <w:rFonts w:ascii="Times New Roman"/>
          <w:b w:val="false"/>
          <w:i w:val="false"/>
          <w:color w:val="000000"/>
          <w:sz w:val="28"/>
        </w:rPr>
        <w:t>
      "2-тарау. Пайдалы қазбалардың қорларын мемлекеттік есепке алу бойынша ақпаратты беру тәртібі";</w:t>
      </w:r>
    </w:p>
    <w:bookmarkEnd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35" w:id="23"/>
    <w:p>
      <w:pPr>
        <w:spacing w:after="0"/>
        <w:ind w:left="0"/>
        <w:jc w:val="both"/>
      </w:pPr>
      <w:r>
        <w:rPr>
          <w:rFonts w:ascii="Times New Roman"/>
          <w:b w:val="false"/>
          <w:i w:val="false"/>
          <w:color w:val="000000"/>
          <w:sz w:val="28"/>
        </w:rPr>
        <w:t>
      "2. Жер қойнауын зерттеу жөніндегі уәкілетті органмен қалыптастырылған пайдалы қазбалар қорларын мемлекеттік есепке алу жөніндегі ақпарат мемлекеттік органдарға ресми сұрау салу бойынша, мұндай сұрау салу түскен күннен бастап он (10) жұмыс күнінен кешіктірмей:</w:t>
      </w:r>
    </w:p>
    <w:bookmarkEnd w:id="23"/>
    <w:bookmarkStart w:name="z36" w:id="24"/>
    <w:p>
      <w:pPr>
        <w:spacing w:after="0"/>
        <w:ind w:left="0"/>
        <w:jc w:val="both"/>
      </w:pPr>
      <w:r>
        <w:rPr>
          <w:rFonts w:ascii="Times New Roman"/>
          <w:b w:val="false"/>
          <w:i w:val="false"/>
          <w:color w:val="000000"/>
          <w:sz w:val="28"/>
        </w:rPr>
        <w:t>
      Қазақстан Республикасы Үкіметінің Аппаратына және мемлекеттік жоспарлау саласындағы уәкілетті органға – пайдалы қазбалардың барлық түрлері бойынша;</w:t>
      </w:r>
    </w:p>
    <w:bookmarkEnd w:id="24"/>
    <w:bookmarkStart w:name="z37" w:id="25"/>
    <w:p>
      <w:pPr>
        <w:spacing w:after="0"/>
        <w:ind w:left="0"/>
        <w:jc w:val="both"/>
      </w:pPr>
      <w:r>
        <w:rPr>
          <w:rFonts w:ascii="Times New Roman"/>
          <w:b w:val="false"/>
          <w:i w:val="false"/>
          <w:color w:val="000000"/>
          <w:sz w:val="28"/>
        </w:rPr>
        <w:t>
      көмірсутектер саласындағы уәкілетті органға – көмірсутектер мен көмір бойынша;</w:t>
      </w:r>
    </w:p>
    <w:bookmarkEnd w:id="25"/>
    <w:bookmarkStart w:name="z38" w:id="26"/>
    <w:p>
      <w:pPr>
        <w:spacing w:after="0"/>
        <w:ind w:left="0"/>
        <w:jc w:val="both"/>
      </w:pPr>
      <w:r>
        <w:rPr>
          <w:rFonts w:ascii="Times New Roman"/>
          <w:b w:val="false"/>
          <w:i w:val="false"/>
          <w:color w:val="000000"/>
          <w:sz w:val="28"/>
        </w:rPr>
        <w:t>
      атом энергиясын пайдалану саласындағы уәкілетті органға – уран бойынша;</w:t>
      </w:r>
    </w:p>
    <w:bookmarkEnd w:id="26"/>
    <w:bookmarkStart w:name="z39" w:id="27"/>
    <w:p>
      <w:pPr>
        <w:spacing w:after="0"/>
        <w:ind w:left="0"/>
        <w:jc w:val="both"/>
      </w:pPr>
      <w:r>
        <w:rPr>
          <w:rFonts w:ascii="Times New Roman"/>
          <w:b w:val="false"/>
          <w:i w:val="false"/>
          <w:color w:val="000000"/>
          <w:sz w:val="28"/>
        </w:rPr>
        <w:t>
      су қорын қорғау және пайдалану саласындағы уәкілетті органға – су ресурстары бойынша;</w:t>
      </w:r>
    </w:p>
    <w:bookmarkEnd w:id="27"/>
    <w:bookmarkStart w:name="z40" w:id="28"/>
    <w:p>
      <w:pPr>
        <w:spacing w:after="0"/>
        <w:ind w:left="0"/>
        <w:jc w:val="both"/>
      </w:pPr>
      <w:r>
        <w:rPr>
          <w:rFonts w:ascii="Times New Roman"/>
          <w:b w:val="false"/>
          <w:i w:val="false"/>
          <w:color w:val="000000"/>
          <w:sz w:val="28"/>
        </w:rPr>
        <w:t>
      қоршаған ортаны қорғау саласындағы уәкілетті органға – экология бойынша.";</w:t>
      </w:r>
    </w:p>
    <w:bookmarkEnd w:id="28"/>
    <w:bookmarkStart w:name="z41" w:id="29"/>
    <w:p>
      <w:pPr>
        <w:spacing w:after="0"/>
        <w:ind w:left="0"/>
        <w:jc w:val="both"/>
      </w:pPr>
      <w:r>
        <w:rPr>
          <w:rFonts w:ascii="Times New Roman"/>
          <w:b w:val="false"/>
          <w:i w:val="false"/>
          <w:color w:val="000000"/>
          <w:sz w:val="28"/>
        </w:rPr>
        <w:t xml:space="preserve">
      Пайдалы қазбалар қорларын мемлекеттік есепке алу мәліметтерін қоса алғанда, уәкілетті орган бес жыл өткеннен кейін ашқан геологиялық ақпаратты ұлттық оператор, өзге тұлғалардың сұрау салуы бойынша Қазақстан Республикасы Инвестициялар және даму министрінің міндетін атқарушының 2018 жылғы 24 мамырдағы № 380 </w:t>
      </w:r>
      <w:r>
        <w:rPr>
          <w:rFonts w:ascii="Times New Roman"/>
          <w:b w:val="false"/>
          <w:i w:val="false"/>
          <w:color w:val="000000"/>
          <w:sz w:val="28"/>
        </w:rPr>
        <w:t>бұйрығымен</w:t>
      </w:r>
      <w:r>
        <w:rPr>
          <w:rFonts w:ascii="Times New Roman"/>
          <w:b w:val="false"/>
          <w:i w:val="false"/>
          <w:color w:val="000000"/>
          <w:sz w:val="28"/>
        </w:rPr>
        <w:t xml:space="preserve"> бекітілген, Меншіктегі, сондай-ақ мемлекет иеленуі мен пайдалануындағы геологиялық ақпаратты есепке алу, сақтау, жүйеге келтіру, жинақтап қорыту және беру қағидаларында (Нормативтік құқықтық актілерді мемлекеттік тіркеу тізілімінде №17079 болып тіркелген) айқындалған тәртіппен ұсынады.</w:t>
      </w:r>
    </w:p>
    <w:bookmarkEnd w:id="29"/>
    <w:bookmarkStart w:name="z42" w:id="3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редакцияда жазылсын.</w:t>
      </w:r>
    </w:p>
    <w:bookmarkEnd w:id="30"/>
    <w:bookmarkStart w:name="z43" w:id="31"/>
    <w:p>
      <w:pPr>
        <w:spacing w:after="0"/>
        <w:ind w:left="0"/>
        <w:jc w:val="both"/>
      </w:pPr>
      <w:r>
        <w:rPr>
          <w:rFonts w:ascii="Times New Roman"/>
          <w:b w:val="false"/>
          <w:i w:val="false"/>
          <w:color w:val="000000"/>
          <w:sz w:val="28"/>
        </w:rPr>
        <w:t>
      2. Қазақстан Республикасы Өнеркәсіп және құрылыс министрлігінің Геология комитеті заңнамада белгіленген тәртіппен:</w:t>
      </w:r>
    </w:p>
    <w:bookmarkEnd w:id="31"/>
    <w:bookmarkStart w:name="z44" w:id="3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2"/>
    <w:bookmarkStart w:name="z45" w:id="33"/>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33"/>
    <w:bookmarkStart w:name="z46" w:id="3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End w:id="34"/>
    <w:bookmarkStart w:name="z47" w:id="3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49" w:id="36"/>
      <w:r>
        <w:rPr>
          <w:rFonts w:ascii="Times New Roman"/>
          <w:b w:val="false"/>
          <w:i w:val="false"/>
          <w:color w:val="000000"/>
          <w:sz w:val="28"/>
        </w:rPr>
        <w:t>
      "КЕЛІСІЛДІ"</w:t>
      </w:r>
    </w:p>
    <w:bookmarkEnd w:id="3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 агенттігі</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50" w:id="37"/>
      <w:r>
        <w:rPr>
          <w:rFonts w:ascii="Times New Roman"/>
          <w:b w:val="false"/>
          <w:i w:val="false"/>
          <w:color w:val="000000"/>
          <w:sz w:val="28"/>
        </w:rPr>
        <w:t>
      "КЕЛІСІЛДІ"</w:t>
      </w:r>
    </w:p>
    <w:bookmarkEnd w:id="3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bookmarkStart w:name="z51" w:id="38"/>
      <w:r>
        <w:rPr>
          <w:rFonts w:ascii="Times New Roman"/>
          <w:b w:val="false"/>
          <w:i w:val="false"/>
          <w:color w:val="000000"/>
          <w:sz w:val="28"/>
        </w:rPr>
        <w:t>
      "КЕЛІСІЛДІ"</w:t>
      </w:r>
    </w:p>
    <w:bookmarkEnd w:id="3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52" w:id="39"/>
      <w:r>
        <w:rPr>
          <w:rFonts w:ascii="Times New Roman"/>
          <w:b w:val="false"/>
          <w:i w:val="false"/>
          <w:color w:val="000000"/>
          <w:sz w:val="28"/>
        </w:rPr>
        <w:t>
      "КЕЛІСІЛДІ"</w:t>
      </w:r>
    </w:p>
    <w:bookmarkEnd w:id="3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53" w:id="40"/>
      <w:r>
        <w:rPr>
          <w:rFonts w:ascii="Times New Roman"/>
          <w:b w:val="false"/>
          <w:i w:val="false"/>
          <w:color w:val="000000"/>
          <w:sz w:val="28"/>
        </w:rPr>
        <w:t>
      "КЕЛІСІЛДІ"</w:t>
      </w:r>
    </w:p>
    <w:bookmarkEnd w:id="4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Су ресурстары және </w:t>
      </w:r>
    </w:p>
    <w:p>
      <w:pPr>
        <w:spacing w:after="0"/>
        <w:ind w:left="0"/>
        <w:jc w:val="both"/>
      </w:pPr>
      <w:r>
        <w:rPr>
          <w:rFonts w:ascii="Times New Roman"/>
          <w:b w:val="false"/>
          <w:i w:val="false"/>
          <w:color w:val="000000"/>
          <w:sz w:val="28"/>
        </w:rPr>
        <w:t>ирригация министрлігі</w:t>
      </w:r>
    </w:p>
    <w:p>
      <w:pPr>
        <w:spacing w:after="0"/>
        <w:ind w:left="0"/>
        <w:jc w:val="both"/>
      </w:pPr>
      <w:bookmarkStart w:name="z54" w:id="41"/>
      <w:r>
        <w:rPr>
          <w:rFonts w:ascii="Times New Roman"/>
          <w:b w:val="false"/>
          <w:i w:val="false"/>
          <w:color w:val="000000"/>
          <w:sz w:val="28"/>
        </w:rPr>
        <w:t>
      "КЕЛІСІЛДІ"</w:t>
      </w:r>
    </w:p>
    <w:bookmarkEnd w:id="4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55" w:id="42"/>
      <w:r>
        <w:rPr>
          <w:rFonts w:ascii="Times New Roman"/>
          <w:b w:val="false"/>
          <w:i w:val="false"/>
          <w:color w:val="000000"/>
          <w:sz w:val="28"/>
        </w:rPr>
        <w:t>
      "КЕЛІСІЛДІ"</w:t>
      </w:r>
    </w:p>
    <w:bookmarkEnd w:id="4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271 Бұйрыққа 1-қосымша</w:t>
            </w:r>
            <w:r>
              <w:br/>
            </w: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7" w:id="43"/>
    <w:p>
      <w:pPr>
        <w:spacing w:after="0"/>
        <w:ind w:left="0"/>
        <w:jc w:val="left"/>
      </w:pPr>
      <w:r>
        <w:rPr>
          <w:rFonts w:ascii="Times New Roman"/>
          <w:b/>
          <w:i w:val="false"/>
          <w:color w:val="000000"/>
        </w:rPr>
        <w:t xml:space="preserve"> Металл пайдалы қазбалар кен орнының "А-ҚПҚ-1" паспорты</w:t>
      </w:r>
    </w:p>
    <w:bookmarkEnd w:id="43"/>
    <w:bookmarkStart w:name="z58" w:id="44"/>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44"/>
    <w:bookmarkStart w:name="z59" w:id="45"/>
    <w:p>
      <w:pPr>
        <w:spacing w:after="0"/>
        <w:ind w:left="0"/>
        <w:jc w:val="both"/>
      </w:pPr>
      <w:r>
        <w:rPr>
          <w:rFonts w:ascii="Times New Roman"/>
          <w:b w:val="false"/>
          <w:i w:val="false"/>
          <w:color w:val="000000"/>
          <w:sz w:val="28"/>
        </w:rPr>
        <w:t>
      Әкімшілік деректер нысаны www.minerals.gov.kz-qazyna@kz интернет-ресурсында өтеусіз негізде орналастырылған.</w:t>
      </w:r>
    </w:p>
    <w:bookmarkEnd w:id="45"/>
    <w:bookmarkStart w:name="z60" w:id="4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"А-ҚПҚ-1" паспорты.</w:t>
      </w:r>
    </w:p>
    <w:bookmarkEnd w:id="46"/>
    <w:bookmarkStart w:name="z61" w:id="47"/>
    <w:p>
      <w:pPr>
        <w:spacing w:after="0"/>
        <w:ind w:left="0"/>
        <w:jc w:val="both"/>
      </w:pPr>
      <w:r>
        <w:rPr>
          <w:rFonts w:ascii="Times New Roman"/>
          <w:b w:val="false"/>
          <w:i w:val="false"/>
          <w:color w:val="000000"/>
          <w:sz w:val="28"/>
        </w:rPr>
        <w:t>
      Жиілігі: жыл сайын.</w:t>
      </w:r>
    </w:p>
    <w:bookmarkEnd w:id="47"/>
    <w:bookmarkStart w:name="z62" w:id="48"/>
    <w:p>
      <w:pPr>
        <w:spacing w:after="0"/>
        <w:ind w:left="0"/>
        <w:jc w:val="both"/>
      </w:pPr>
      <w:r>
        <w:rPr>
          <w:rFonts w:ascii="Times New Roman"/>
          <w:b w:val="false"/>
          <w:i w:val="false"/>
          <w:color w:val="000000"/>
          <w:sz w:val="28"/>
        </w:rPr>
        <w:t>
      Есепті кезең: 20__ жылғы "___" __________ жағдай бойынша.</w:t>
      </w:r>
    </w:p>
    <w:bookmarkEnd w:id="48"/>
    <w:bookmarkStart w:name="z63" w:id="49"/>
    <w:p>
      <w:pPr>
        <w:spacing w:after="0"/>
        <w:ind w:left="0"/>
        <w:jc w:val="both"/>
      </w:pPr>
      <w:r>
        <w:rPr>
          <w:rFonts w:ascii="Times New Roman"/>
          <w:b w:val="false"/>
          <w:i w:val="false"/>
          <w:color w:val="000000"/>
          <w:sz w:val="28"/>
        </w:rPr>
        <w:t>
      Әкімшілік деректерді жинауға арналған нысанды өтеусіз негізде ұсынатын тұлғалар тобы: жер қойнауын пайдаланушылар.</w:t>
      </w:r>
    </w:p>
    <w:bookmarkEnd w:id="49"/>
    <w:bookmarkStart w:name="z64" w:id="50"/>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50"/>
    <w:bookmarkStart w:name="z65" w:id="5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51"/>
    <w:bookmarkStart w:name="z66" w:id="52"/>
    <w:p>
      <w:pPr>
        <w:spacing w:after="0"/>
        <w:ind w:left="0"/>
        <w:jc w:val="both"/>
      </w:pPr>
      <w:r>
        <w:rPr>
          <w:rFonts w:ascii="Times New Roman"/>
          <w:b w:val="false"/>
          <w:i w:val="false"/>
          <w:color w:val="000000"/>
          <w:sz w:val="28"/>
        </w:rPr>
        <w:t>
      ЖСН/БСН</w:t>
      </w:r>
    </w:p>
    <w:bookmarkEnd w:id="52"/>
    <w:bookmarkStart w:name="z67"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4"/>
    <w:p>
      <w:pPr>
        <w:spacing w:after="0"/>
        <w:ind w:left="0"/>
        <w:jc w:val="both"/>
      </w:pPr>
      <w:r>
        <w:rPr>
          <w:rFonts w:ascii="Times New Roman"/>
          <w:b w:val="false"/>
          <w:i w:val="false"/>
          <w:color w:val="000000"/>
          <w:sz w:val="28"/>
        </w:rPr>
        <w:t>
      Жинау әдісі (қағаз жеткізгіште, электронды түрде)</w:t>
      </w:r>
    </w:p>
    <w:bookmarkEnd w:id="54"/>
    <w:bookmarkStart w:name="z69" w:id="55"/>
    <w:p>
      <w:pPr>
        <w:spacing w:after="0"/>
        <w:ind w:left="0"/>
        <w:jc w:val="both"/>
      </w:pPr>
      <w:r>
        <w:rPr>
          <w:rFonts w:ascii="Times New Roman"/>
          <w:b w:val="false"/>
          <w:i w:val="false"/>
          <w:color w:val="000000"/>
          <w:sz w:val="28"/>
        </w:rPr>
        <w:t>
      Схемалық геологиялық карта</w:t>
      </w:r>
    </w:p>
    <w:bookmarkEnd w:id="55"/>
    <w:bookmarkStart w:name="z70" w:id="56"/>
    <w:p>
      <w:pPr>
        <w:spacing w:after="0"/>
        <w:ind w:left="0"/>
        <w:jc w:val="both"/>
      </w:pPr>
      <w:r>
        <w:rPr>
          <w:rFonts w:ascii="Times New Roman"/>
          <w:b w:val="false"/>
          <w:i w:val="false"/>
          <w:color w:val="000000"/>
          <w:sz w:val="28"/>
        </w:rPr>
        <w:t>
      Схемалық геологиялық бөлік</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деректер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объекті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Өңір</w:t>
            </w:r>
          </w:p>
          <w:bookmarkEnd w:id="57"/>
          <w:p>
            <w:pPr>
              <w:spacing w:after="20"/>
              <w:ind w:left="20"/>
              <w:jc w:val="both"/>
            </w:pPr>
            <w:r>
              <w:rPr>
                <w:rFonts w:ascii="Times New Roman"/>
                <w:b w:val="false"/>
                <w:i w:val="false"/>
                <w:color w:val="000000"/>
                <w:sz w:val="20"/>
              </w:rPr>
              <w:t>
(ӘАОЖ)</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Атаулардың синонимдері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58"/>
    <w:p>
      <w:pPr>
        <w:spacing w:after="0"/>
        <w:ind w:left="0"/>
        <w:jc w:val="both"/>
      </w:pPr>
      <w:r>
        <w:rPr>
          <w:rFonts w:ascii="Times New Roman"/>
          <w:b w:val="false"/>
          <w:i w:val="false"/>
          <w:color w:val="000000"/>
          <w:sz w:val="28"/>
        </w:rPr>
        <w:t>
      кестенің жалғасы: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Металлогенді</w:t>
            </w:r>
            <w:r>
              <w:rPr>
                <w:rFonts w:ascii="Times New Roman"/>
                <w:b w:val="false"/>
                <w:i w:val="false"/>
                <w:color w:val="000000"/>
                <w:sz w:val="20"/>
              </w:rPr>
              <w:t xml:space="preserve"> </w:t>
            </w:r>
            <w:r>
              <w:rPr>
                <w:rFonts w:ascii="Times New Roman"/>
                <w:b/>
                <w:i w:val="false"/>
                <w:color w:val="000000"/>
                <w:sz w:val="20"/>
              </w:rPr>
              <w:t>өңір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Барлайтын</w:t>
            </w:r>
            <w:r>
              <w:rPr>
                <w:rFonts w:ascii="Times New Roman"/>
                <w:b w:val="false"/>
                <w:i w:val="false"/>
                <w:color w:val="000000"/>
                <w:sz w:val="20"/>
              </w:rPr>
              <w:t xml:space="preserve">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бөлініс</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орналасуы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аудан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белдеу (бассейн)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ауданы (торап)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аудан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59"/>
    <w:p>
      <w:pPr>
        <w:spacing w:after="0"/>
        <w:ind w:left="0"/>
        <w:jc w:val="both"/>
      </w:pPr>
      <w:r>
        <w:rPr>
          <w:rFonts w:ascii="Times New Roman"/>
          <w:b w:val="false"/>
          <w:i w:val="false"/>
          <w:color w:val="000000"/>
          <w:sz w:val="28"/>
        </w:rPr>
        <w:t>
      кестенің жалғасы: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1:200 000 масштабтағы парақтардың номенклатурасы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Абсолют таңбалар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Шығыс бойлық</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1:200 000 масштабтағы парақтардың номенклатурасы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60"/>
    <w:p>
      <w:pPr>
        <w:spacing w:after="0"/>
        <w:ind w:left="0"/>
        <w:jc w:val="both"/>
      </w:pPr>
      <w:r>
        <w:rPr>
          <w:rFonts w:ascii="Times New Roman"/>
          <w:b w:val="false"/>
          <w:i w:val="false"/>
          <w:color w:val="000000"/>
          <w:sz w:val="28"/>
        </w:rPr>
        <w:t>
      кестенің жалғасы: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Акваторийдің</w:t>
            </w:r>
            <w:r>
              <w:rPr>
                <w:rFonts w:ascii="Times New Roman"/>
                <w:b w:val="false"/>
                <w:i w:val="false"/>
                <w:color w:val="000000"/>
                <w:sz w:val="20"/>
              </w:rPr>
              <w:t xml:space="preserve"> </w:t>
            </w:r>
            <w:r>
              <w:rPr>
                <w:rFonts w:ascii="Times New Roman"/>
                <w:b/>
                <w:i w:val="false"/>
                <w:color w:val="000000"/>
                <w:sz w:val="20"/>
              </w:rPr>
              <w:t>жағдайы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ақпарат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Ашылу</w:t>
            </w:r>
            <w:r>
              <w:rPr>
                <w:rFonts w:ascii="Times New Roman"/>
                <w:b w:val="false"/>
                <w:i w:val="false"/>
                <w:color w:val="000000"/>
                <w:sz w:val="20"/>
              </w:rPr>
              <w:t xml:space="preserve"> </w:t>
            </w:r>
            <w:r>
              <w:rPr>
                <w:rFonts w:ascii="Times New Roman"/>
                <w:b/>
                <w:i w:val="false"/>
                <w:color w:val="000000"/>
                <w:sz w:val="20"/>
              </w:rPr>
              <w:t>жылы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Ашылу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деректер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Өңірлік</w:t>
            </w:r>
            <w:r>
              <w:rPr>
                <w:rFonts w:ascii="Times New Roman"/>
                <w:b w:val="false"/>
                <w:i w:val="false"/>
                <w:color w:val="000000"/>
                <w:sz w:val="20"/>
              </w:rPr>
              <w:t xml:space="preserve"> </w:t>
            </w:r>
            <w:r>
              <w:rPr>
                <w:rFonts w:ascii="Times New Roman"/>
                <w:b/>
                <w:i w:val="false"/>
                <w:color w:val="000000"/>
                <w:sz w:val="20"/>
              </w:rPr>
              <w:t>геологиялық</w:t>
            </w:r>
            <w:r>
              <w:rPr>
                <w:rFonts w:ascii="Times New Roman"/>
                <w:b w:val="false"/>
                <w:i w:val="false"/>
                <w:color w:val="000000"/>
                <w:sz w:val="20"/>
              </w:rPr>
              <w:t xml:space="preserve"> </w:t>
            </w:r>
            <w:r>
              <w:rPr>
                <w:rFonts w:ascii="Times New Roman"/>
                <w:b/>
                <w:i w:val="false"/>
                <w:color w:val="000000"/>
                <w:sz w:val="20"/>
              </w:rPr>
              <w:t>түсірілім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геофизикалық</w:t>
            </w:r>
            <w:r>
              <w:rPr>
                <w:rFonts w:ascii="Times New Roman"/>
                <w:b w:val="false"/>
                <w:i w:val="false"/>
                <w:color w:val="000000"/>
                <w:sz w:val="20"/>
              </w:rPr>
              <w:t xml:space="preserve"> </w:t>
            </w:r>
            <w:r>
              <w:rPr>
                <w:rFonts w:ascii="Times New Roman"/>
                <w:b/>
                <w:i w:val="false"/>
                <w:color w:val="000000"/>
                <w:sz w:val="20"/>
              </w:rPr>
              <w:t>жұмыстар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жете </w:t>
            </w:r>
            <w:r>
              <w:rPr>
                <w:rFonts w:ascii="Times New Roman"/>
                <w:b/>
                <w:i w:val="false"/>
                <w:color w:val="000000"/>
                <w:sz w:val="20"/>
              </w:rPr>
              <w:t>іздеулер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Акваторийдің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Акваторийдің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Жағаға дейінгі қашықтық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61"/>
    <w:p>
      <w:pPr>
        <w:spacing w:after="0"/>
        <w:ind w:left="0"/>
        <w:jc w:val="both"/>
      </w:pPr>
      <w:r>
        <w:rPr>
          <w:rFonts w:ascii="Times New Roman"/>
          <w:b w:val="false"/>
          <w:i w:val="false"/>
          <w:color w:val="000000"/>
          <w:sz w:val="28"/>
        </w:rPr>
        <w:t>
      кестенің жалғасы: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Геологиялық</w:t>
            </w:r>
            <w:r>
              <w:rPr>
                <w:rFonts w:ascii="Times New Roman"/>
                <w:b w:val="false"/>
                <w:i w:val="false"/>
                <w:color w:val="000000"/>
                <w:sz w:val="20"/>
              </w:rPr>
              <w:t xml:space="preserve"> </w:t>
            </w:r>
            <w:r>
              <w:rPr>
                <w:rFonts w:ascii="Times New Roman"/>
                <w:b/>
                <w:i w:val="false"/>
                <w:color w:val="000000"/>
                <w:sz w:val="20"/>
              </w:rPr>
              <w:t>барлау</w:t>
            </w:r>
            <w:r>
              <w:rPr>
                <w:rFonts w:ascii="Times New Roman"/>
                <w:b w:val="false"/>
                <w:i w:val="false"/>
                <w:color w:val="000000"/>
                <w:sz w:val="20"/>
              </w:rPr>
              <w:t xml:space="preserve"> </w:t>
            </w:r>
            <w:r>
              <w:rPr>
                <w:rFonts w:ascii="Times New Roman"/>
                <w:b/>
                <w:i w:val="false"/>
                <w:color w:val="000000"/>
                <w:sz w:val="20"/>
              </w:rPr>
              <w:t>жұмыстарының</w:t>
            </w:r>
            <w:r>
              <w:rPr>
                <w:rFonts w:ascii="Times New Roman"/>
                <w:b w:val="false"/>
                <w:i w:val="false"/>
                <w:color w:val="000000"/>
                <w:sz w:val="20"/>
              </w:rPr>
              <w:t xml:space="preserve"> </w:t>
            </w:r>
            <w:r>
              <w:rPr>
                <w:rFonts w:ascii="Times New Roman"/>
                <w:b/>
                <w:i w:val="false"/>
                <w:color w:val="000000"/>
                <w:sz w:val="20"/>
              </w:rPr>
              <w:t>сатылары</w:t>
            </w:r>
            <w:r>
              <w:rPr>
                <w:rFonts w:ascii="Times New Roman"/>
                <w:b/>
                <w:i w:val="false"/>
                <w:color w:val="000000"/>
                <w:sz w:val="20"/>
              </w:rPr>
              <w:t xml:space="preserve">, </w:t>
            </w:r>
            <w:r>
              <w:rPr>
                <w:rFonts w:ascii="Times New Roman"/>
                <w:b/>
                <w:i w:val="false"/>
                <w:color w:val="000000"/>
                <w:sz w:val="20"/>
              </w:rPr>
              <w:t>көлемдері</w:t>
            </w:r>
            <w:r>
              <w:rPr>
                <w:rFonts w:ascii="Times New Roman"/>
                <w:b/>
                <w:i w:val="false"/>
                <w:color w:val="000000"/>
                <w:sz w:val="20"/>
              </w:rPr>
              <w:t xml:space="preserve"> мен </w:t>
            </w:r>
            <w:r>
              <w:rPr>
                <w:rFonts w:ascii="Times New Roman"/>
                <w:b/>
                <w:i w:val="false"/>
                <w:color w:val="000000"/>
                <w:sz w:val="20"/>
              </w:rPr>
              <w:t>құны</w:t>
            </w:r>
            <w:r>
              <w:rPr>
                <w:rFonts w:ascii="Times New Roman"/>
                <w:b/>
                <w:i w:val="false"/>
                <w:color w:val="000000"/>
                <w:sz w:val="20"/>
              </w:rPr>
              <w:t xml:space="preserve">,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игеру</w:t>
            </w:r>
            <w:r>
              <w:rPr>
                <w:rFonts w:ascii="Times New Roman"/>
                <w:b w:val="false"/>
                <w:i w:val="false"/>
                <w:color w:val="000000"/>
                <w:sz w:val="20"/>
              </w:rPr>
              <w:t xml:space="preserve"> </w:t>
            </w:r>
            <w:r>
              <w:rPr>
                <w:rFonts w:ascii="Times New Roman"/>
                <w:b/>
                <w:i w:val="false"/>
                <w:color w:val="000000"/>
                <w:sz w:val="20"/>
              </w:rPr>
              <w:t>деңгейі</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сатылары, өнеркәсіптік игеру деңгейі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тау-кен жұмыстары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жұмыстары,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стадиясының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Жыралар мен орлар, текшеметр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Кеніштер, текшеметр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Шурфтар мен тілгіштер,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2"/>
    <w:p>
      <w:pPr>
        <w:spacing w:after="0"/>
        <w:ind w:left="0"/>
        <w:jc w:val="both"/>
      </w:pPr>
      <w:r>
        <w:rPr>
          <w:rFonts w:ascii="Times New Roman"/>
          <w:b w:val="false"/>
          <w:i w:val="false"/>
          <w:color w:val="000000"/>
          <w:sz w:val="28"/>
        </w:rPr>
        <w:t>
      кестенің жалғасы: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Геологиялық</w:t>
            </w:r>
            <w:r>
              <w:rPr>
                <w:rFonts w:ascii="Times New Roman"/>
                <w:b w:val="false"/>
                <w:i w:val="false"/>
                <w:color w:val="000000"/>
                <w:sz w:val="20"/>
              </w:rPr>
              <w:t xml:space="preserve"> </w:t>
            </w:r>
            <w:r>
              <w:rPr>
                <w:rFonts w:ascii="Times New Roman"/>
                <w:b/>
                <w:i w:val="false"/>
                <w:color w:val="000000"/>
                <w:sz w:val="20"/>
              </w:rPr>
              <w:t>барлау</w:t>
            </w:r>
            <w:r>
              <w:rPr>
                <w:rFonts w:ascii="Times New Roman"/>
                <w:b w:val="false"/>
                <w:i w:val="false"/>
                <w:color w:val="000000"/>
                <w:sz w:val="20"/>
              </w:rPr>
              <w:t xml:space="preserve"> </w:t>
            </w:r>
            <w:r>
              <w:rPr>
                <w:rFonts w:ascii="Times New Roman"/>
                <w:b/>
                <w:i w:val="false"/>
                <w:color w:val="000000"/>
                <w:sz w:val="20"/>
              </w:rPr>
              <w:t>жұмыстарының</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тиімділігі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Барлау</w:t>
            </w:r>
            <w:r>
              <w:rPr>
                <w:rFonts w:ascii="Times New Roman"/>
                <w:b w:val="false"/>
                <w:i w:val="false"/>
                <w:color w:val="000000"/>
                <w:sz w:val="20"/>
              </w:rPr>
              <w:t xml:space="preserve"> </w:t>
            </w:r>
            <w:r>
              <w:rPr>
                <w:rFonts w:ascii="Times New Roman"/>
                <w:b/>
                <w:i w:val="false"/>
                <w:color w:val="000000"/>
                <w:sz w:val="20"/>
              </w:rPr>
              <w:t>әдістемесі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i w:val="false"/>
                <w:color w:val="000000"/>
                <w:sz w:val="20"/>
              </w:rPr>
              <w:t>-тектоникалық</w:t>
            </w:r>
            <w:r>
              <w:rPr>
                <w:rFonts w:ascii="Times New Roman"/>
                <w:b w:val="false"/>
                <w:i w:val="false"/>
                <w:color w:val="000000"/>
                <w:sz w:val="20"/>
              </w:rPr>
              <w:t xml:space="preserve"> </w:t>
            </w:r>
            <w:r>
              <w:rPr>
                <w:rFonts w:ascii="Times New Roman"/>
                <w:b/>
                <w:i w:val="false"/>
                <w:color w:val="000000"/>
                <w:sz w:val="20"/>
              </w:rPr>
              <w:t>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Кен </w:t>
            </w:r>
            <w:r>
              <w:rPr>
                <w:rFonts w:ascii="Times New Roman"/>
                <w:b/>
                <w:i w:val="false"/>
                <w:color w:val="000000"/>
                <w:sz w:val="20"/>
              </w:rPr>
              <w:t>сиятын</w:t>
            </w:r>
            <w:r>
              <w:rPr>
                <w:rFonts w:ascii="Times New Roman"/>
                <w:b w:val="false"/>
                <w:i w:val="false"/>
                <w:color w:val="000000"/>
                <w:sz w:val="20"/>
              </w:rPr>
              <w:t xml:space="preserve"> </w:t>
            </w:r>
            <w:r>
              <w:rPr>
                <w:rFonts w:ascii="Times New Roman"/>
                <w:b/>
                <w:i w:val="false"/>
                <w:color w:val="000000"/>
                <w:sz w:val="20"/>
              </w:rPr>
              <w:t>құрылым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Кенденуді</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бақылау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бақылаушы</w:t>
            </w:r>
            <w:r>
              <w:rPr>
                <w:rFonts w:ascii="Times New Roman"/>
                <w:b w:val="false"/>
                <w:i w:val="false"/>
                <w:color w:val="000000"/>
                <w:sz w:val="20"/>
              </w:rPr>
              <w:t xml:space="preserve"> </w:t>
            </w:r>
            <w:r>
              <w:rPr>
                <w:rFonts w:ascii="Times New Roman"/>
                <w:b/>
                <w:i w:val="false"/>
                <w:color w:val="000000"/>
                <w:sz w:val="20"/>
              </w:rPr>
              <w:t>факторлар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Геоморфологиялық</w:t>
            </w:r>
            <w:r>
              <w:rPr>
                <w:rFonts w:ascii="Times New Roman"/>
                <w:b w:val="false"/>
                <w:i w:val="false"/>
                <w:color w:val="000000"/>
                <w:sz w:val="20"/>
              </w:rPr>
              <w:t xml:space="preserve"> </w:t>
            </w:r>
            <w:r>
              <w:rPr>
                <w:rFonts w:ascii="Times New Roman"/>
                <w:b/>
                <w:i w:val="false"/>
                <w:color w:val="000000"/>
                <w:sz w:val="20"/>
              </w:rPr>
              <w:t>бақылау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Кендену</w:t>
            </w:r>
            <w:r>
              <w:rPr>
                <w:rFonts w:ascii="Times New Roman"/>
                <w:b w:val="false"/>
                <w:i w:val="false"/>
                <w:color w:val="000000"/>
                <w:sz w:val="20"/>
              </w:rPr>
              <w:t xml:space="preserve"> </w:t>
            </w:r>
            <w:r>
              <w:rPr>
                <w:rFonts w:ascii="Times New Roman"/>
                <w:b/>
                <w:i w:val="false"/>
                <w:color w:val="000000"/>
                <w:sz w:val="20"/>
              </w:rPr>
              <w:t>генезисі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63"/>
    <w:p>
      <w:pPr>
        <w:spacing w:after="0"/>
        <w:ind w:left="0"/>
        <w:jc w:val="both"/>
      </w:pPr>
      <w:r>
        <w:rPr>
          <w:rFonts w:ascii="Times New Roman"/>
          <w:b w:val="false"/>
          <w:i w:val="false"/>
          <w:color w:val="000000"/>
          <w:sz w:val="28"/>
        </w:rPr>
        <w:t>
      кестенің жалғасы: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Желмен</w:t>
            </w:r>
            <w:r>
              <w:rPr>
                <w:rFonts w:ascii="Times New Roman"/>
                <w:b w:val="false"/>
                <w:i w:val="false"/>
                <w:color w:val="000000"/>
                <w:sz w:val="20"/>
              </w:rPr>
              <w:t xml:space="preserve"> </w:t>
            </w:r>
            <w:r>
              <w:rPr>
                <w:rFonts w:ascii="Times New Roman"/>
                <w:b/>
                <w:i w:val="false"/>
                <w:color w:val="000000"/>
                <w:sz w:val="20"/>
              </w:rPr>
              <w:t>мүжілген</w:t>
            </w:r>
            <w:r>
              <w:rPr>
                <w:rFonts w:ascii="Times New Roman"/>
                <w:b w:val="false"/>
                <w:i w:val="false"/>
                <w:color w:val="000000"/>
                <w:sz w:val="20"/>
              </w:rPr>
              <w:t xml:space="preserve"> </w:t>
            </w:r>
            <w:r>
              <w:rPr>
                <w:rFonts w:ascii="Times New Roman"/>
                <w:b/>
                <w:i w:val="false"/>
                <w:color w:val="000000"/>
                <w:sz w:val="20"/>
              </w:rPr>
              <w:t>қыртыстар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геологиялық</w:t>
            </w:r>
            <w:r>
              <w:rPr>
                <w:rFonts w:ascii="Times New Roman"/>
                <w:b w:val="false"/>
                <w:i w:val="false"/>
                <w:color w:val="000000"/>
                <w:sz w:val="20"/>
              </w:rPr>
              <w:t xml:space="preserve"> </w:t>
            </w:r>
            <w:r>
              <w:rPr>
                <w:rFonts w:ascii="Times New Roman"/>
                <w:b/>
                <w:i w:val="false"/>
                <w:color w:val="000000"/>
                <w:sz w:val="20"/>
              </w:rPr>
              <w:t>жасы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i w:val="false"/>
                <w:color w:val="000000"/>
                <w:sz w:val="20"/>
              </w:rPr>
              <w:t xml:space="preserve"> абсолют </w:t>
            </w:r>
            <w:r>
              <w:rPr>
                <w:rFonts w:ascii="Times New Roman"/>
                <w:b/>
                <w:i w:val="false"/>
                <w:color w:val="000000"/>
                <w:sz w:val="20"/>
              </w:rPr>
              <w:t>жасы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Сиятын</w:t>
            </w:r>
            <w:r>
              <w:rPr>
                <w:rFonts w:ascii="Times New Roman"/>
                <w:b w:val="false"/>
                <w:i w:val="false"/>
                <w:color w:val="000000"/>
                <w:sz w:val="20"/>
              </w:rPr>
              <w:t xml:space="preserve"> </w:t>
            </w:r>
            <w:r>
              <w:rPr>
                <w:rFonts w:ascii="Times New Roman"/>
                <w:b/>
                <w:i w:val="false"/>
                <w:color w:val="000000"/>
                <w:sz w:val="20"/>
              </w:rPr>
              <w:t>құрылымдар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Сиятын</w:t>
            </w:r>
            <w:r>
              <w:rPr>
                <w:rFonts w:ascii="Times New Roman"/>
                <w:b w:val="false"/>
                <w:i w:val="false"/>
                <w:color w:val="000000"/>
                <w:sz w:val="20"/>
              </w:rPr>
              <w:t xml:space="preserve"> </w:t>
            </w:r>
            <w:r>
              <w:rPr>
                <w:rFonts w:ascii="Times New Roman"/>
                <w:b/>
                <w:i w:val="false"/>
                <w:color w:val="000000"/>
                <w:sz w:val="20"/>
              </w:rPr>
              <w:t>жыныстардың</w:t>
            </w:r>
            <w:r>
              <w:rPr>
                <w:rFonts w:ascii="Times New Roman"/>
                <w:b w:val="false"/>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маңы</w:t>
            </w:r>
            <w:r>
              <w:rPr>
                <w:rFonts w:ascii="Times New Roman"/>
                <w:b w:val="false"/>
                <w:i w:val="false"/>
                <w:color w:val="000000"/>
                <w:sz w:val="20"/>
              </w:rPr>
              <w:t xml:space="preserve"> </w:t>
            </w:r>
            <w:r>
              <w:rPr>
                <w:rFonts w:ascii="Times New Roman"/>
                <w:b/>
                <w:i w:val="false"/>
                <w:color w:val="000000"/>
                <w:sz w:val="20"/>
              </w:rPr>
              <w:t>өзгерістері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Сиятын</w:t>
            </w:r>
            <w:r>
              <w:rPr>
                <w:rFonts w:ascii="Times New Roman"/>
                <w:b w:val="false"/>
                <w:i w:val="false"/>
                <w:color w:val="000000"/>
                <w:sz w:val="20"/>
              </w:rPr>
              <w:t xml:space="preserve"> </w:t>
            </w:r>
            <w:r>
              <w:rPr>
                <w:rFonts w:ascii="Times New Roman"/>
                <w:b/>
                <w:i w:val="false"/>
                <w:color w:val="000000"/>
                <w:sz w:val="20"/>
              </w:rPr>
              <w:t>жыныстар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тау жынысы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немесе дәуір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жыныстарының әдеттегі түрлілігі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немесе дәуір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64"/>
    <w:p>
      <w:pPr>
        <w:spacing w:after="0"/>
        <w:ind w:left="0"/>
        <w:jc w:val="both"/>
      </w:pPr>
      <w:r>
        <w:rPr>
          <w:rFonts w:ascii="Times New Roman"/>
          <w:b w:val="false"/>
          <w:i w:val="false"/>
          <w:color w:val="000000"/>
          <w:sz w:val="28"/>
        </w:rPr>
        <w:t>
      кестенің жалғасы: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учаскелер</w:t>
            </w:r>
            <w:r>
              <w:rPr>
                <w:rFonts w:ascii="Times New Roman"/>
                <w:b/>
                <w:i w:val="false"/>
                <w:color w:val="000000"/>
                <w:sz w:val="20"/>
              </w:rPr>
              <w:t xml:space="preserve"> мен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аймақтары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денелері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атауы (денелердің топтары)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Жайылу бағыты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Құлаудың басым бағыты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Жату 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Жайылу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көлемі,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5"/>
    <w:p>
      <w:pPr>
        <w:spacing w:after="0"/>
        <w:ind w:left="0"/>
        <w:jc w:val="both"/>
      </w:pPr>
      <w:r>
        <w:rPr>
          <w:rFonts w:ascii="Times New Roman"/>
          <w:b w:val="false"/>
          <w:i w:val="false"/>
          <w:color w:val="000000"/>
          <w:sz w:val="28"/>
        </w:rPr>
        <w:t>
      кестенің жалғасы: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денелері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Денелердің</w:t>
            </w:r>
            <w:r>
              <w:rPr>
                <w:rFonts w:ascii="Times New Roman"/>
                <w:b w:val="false"/>
                <w:i w:val="false"/>
                <w:color w:val="000000"/>
                <w:sz w:val="20"/>
              </w:rPr>
              <w:t xml:space="preserve"> </w:t>
            </w:r>
            <w:r>
              <w:rPr>
                <w:rFonts w:ascii="Times New Roman"/>
                <w:b/>
                <w:i w:val="false"/>
                <w:color w:val="000000"/>
                <w:sz w:val="20"/>
              </w:rPr>
              <w:t>кенішілік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сыртындағы</w:t>
            </w:r>
            <w:r>
              <w:rPr>
                <w:rFonts w:ascii="Times New Roman"/>
                <w:b w:val="false"/>
                <w:i w:val="false"/>
                <w:color w:val="000000"/>
                <w:sz w:val="20"/>
              </w:rPr>
              <w:t xml:space="preserve"> </w:t>
            </w:r>
            <w:r>
              <w:rPr>
                <w:rFonts w:ascii="Times New Roman"/>
                <w:b/>
                <w:i w:val="false"/>
                <w:color w:val="000000"/>
                <w:sz w:val="20"/>
              </w:rPr>
              <w:t>тектоникасы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Денелердің</w:t>
            </w:r>
            <w:r>
              <w:rPr>
                <w:rFonts w:ascii="Times New Roman"/>
                <w:b w:val="false"/>
                <w:i w:val="false"/>
                <w:color w:val="000000"/>
                <w:sz w:val="20"/>
              </w:rPr>
              <w:t xml:space="preserve"> </w:t>
            </w:r>
            <w:r>
              <w:rPr>
                <w:rFonts w:ascii="Times New Roman"/>
                <w:b/>
                <w:i w:val="false"/>
                <w:color w:val="000000"/>
                <w:sz w:val="20"/>
              </w:rPr>
              <w:t>үстіндегі</w:t>
            </w:r>
            <w:r>
              <w:rPr>
                <w:rFonts w:ascii="Times New Roman"/>
                <w:b w:val="false"/>
                <w:i w:val="false"/>
                <w:color w:val="000000"/>
                <w:sz w:val="20"/>
              </w:rPr>
              <w:t xml:space="preserve"> </w:t>
            </w:r>
            <w:r>
              <w:rPr>
                <w:rFonts w:ascii="Times New Roman"/>
                <w:b/>
                <w:i w:val="false"/>
                <w:color w:val="000000"/>
                <w:sz w:val="20"/>
              </w:rPr>
              <w:t>өзгерістер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денелері</w:t>
            </w:r>
            <w:r>
              <w:rPr>
                <w:rFonts w:ascii="Times New Roman"/>
                <w:b/>
                <w:i w:val="false"/>
                <w:color w:val="000000"/>
                <w:sz w:val="20"/>
              </w:rPr>
              <w:t xml:space="preserve">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минералдану</w:t>
            </w:r>
            <w:r>
              <w:rPr>
                <w:rFonts w:ascii="Times New Roman"/>
                <w:b/>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жату тереңдігі бастап/дейін, 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Кеннің баланстық қорлары,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Денелердің құрылымдық шектелуі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Құрылымдардың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Құрылымдардың тобы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66"/>
    <w:p>
      <w:pPr>
        <w:spacing w:after="0"/>
        <w:ind w:left="0"/>
        <w:jc w:val="both"/>
      </w:pPr>
      <w:r>
        <w:rPr>
          <w:rFonts w:ascii="Times New Roman"/>
          <w:b w:val="false"/>
          <w:i w:val="false"/>
          <w:color w:val="000000"/>
          <w:sz w:val="28"/>
        </w:rPr>
        <w:t>
      кестенің жалғасы: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Кендердің</w:t>
            </w:r>
            <w:r>
              <w:rPr>
                <w:rFonts w:ascii="Times New Roman"/>
                <w:b w:val="false"/>
                <w:i w:val="false"/>
                <w:color w:val="000000"/>
                <w:sz w:val="20"/>
              </w:rPr>
              <w:t xml:space="preserve"> </w:t>
            </w:r>
            <w:r>
              <w:rPr>
                <w:rFonts w:ascii="Times New Roman"/>
                <w:b/>
                <w:i w:val="false"/>
                <w:color w:val="000000"/>
                <w:sz w:val="20"/>
              </w:rPr>
              <w:t>минералды</w:t>
            </w:r>
            <w:r>
              <w:rPr>
                <w:rFonts w:ascii="Times New Roman"/>
                <w:b w:val="false"/>
                <w:i w:val="false"/>
                <w:color w:val="000000"/>
                <w:sz w:val="20"/>
              </w:rPr>
              <w:t xml:space="preserve"> </w:t>
            </w:r>
            <w:r>
              <w:rPr>
                <w:rFonts w:ascii="Times New Roman"/>
                <w:b/>
                <w:i w:val="false"/>
                <w:color w:val="000000"/>
                <w:sz w:val="20"/>
              </w:rPr>
              <w:t>құрамы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минералдар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кен минералдары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дәрежелі кен минералдары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кен минералдары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кен емес минералдар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дәрежелі кен емес минералдар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67"/>
    <w:p>
      <w:pPr>
        <w:spacing w:after="0"/>
        <w:ind w:left="0"/>
        <w:jc w:val="both"/>
      </w:pPr>
      <w:r>
        <w:rPr>
          <w:rFonts w:ascii="Times New Roman"/>
          <w:b w:val="false"/>
          <w:i w:val="false"/>
          <w:color w:val="000000"/>
          <w:sz w:val="28"/>
        </w:rPr>
        <w:t>
      кестенің жалғасы: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минералдардың</w:t>
            </w:r>
            <w:r>
              <w:rPr>
                <w:rFonts w:ascii="Times New Roman"/>
                <w:b w:val="false"/>
                <w:i w:val="false"/>
                <w:color w:val="000000"/>
                <w:sz w:val="20"/>
              </w:rPr>
              <w:t xml:space="preserve"> </w:t>
            </w:r>
            <w:r>
              <w:rPr>
                <w:rFonts w:ascii="Times New Roman"/>
                <w:b/>
                <w:i w:val="false"/>
                <w:color w:val="000000"/>
                <w:sz w:val="20"/>
              </w:rPr>
              <w:t>сипаттамасы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Кендердің</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xml:space="preserve"> мен </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Al2O3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Fe2O3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Fe2O3+FeO</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68"/>
    <w:p>
      <w:pPr>
        <w:spacing w:after="0"/>
        <w:ind w:left="0"/>
        <w:jc w:val="both"/>
      </w:pPr>
      <w:r>
        <w:rPr>
          <w:rFonts w:ascii="Times New Roman"/>
          <w:b w:val="false"/>
          <w:i w:val="false"/>
          <w:color w:val="000000"/>
          <w:sz w:val="28"/>
        </w:rPr>
        <w:t>
      кестенің жалғасы: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Кендердің</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xml:space="preserve"> мен </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Na2O+K2O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69"/>
    <w:p>
      <w:pPr>
        <w:spacing w:after="0"/>
        <w:ind w:left="0"/>
        <w:jc w:val="both"/>
      </w:pPr>
      <w:r>
        <w:rPr>
          <w:rFonts w:ascii="Times New Roman"/>
          <w:b w:val="false"/>
          <w:i w:val="false"/>
          <w:color w:val="000000"/>
          <w:sz w:val="28"/>
        </w:rPr>
        <w:t>
      кестенің жалғасы: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Кендердің</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xml:space="preserve"> мен </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Cr2O3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MgCO3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BaSO4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70"/>
    <w:p>
      <w:pPr>
        <w:spacing w:after="0"/>
        <w:ind w:left="0"/>
        <w:jc w:val="both"/>
      </w:pPr>
      <w:r>
        <w:rPr>
          <w:rFonts w:ascii="Times New Roman"/>
          <w:b w:val="false"/>
          <w:i w:val="false"/>
          <w:color w:val="000000"/>
          <w:sz w:val="28"/>
        </w:rPr>
        <w:t>
      кестенің жалғасы: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Кендердің</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xml:space="preserve"> мен </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Кеннің</w:t>
            </w:r>
            <w:r>
              <w:rPr>
                <w:rFonts w:ascii="Times New Roman"/>
                <w:b w:val="false"/>
                <w:i w:val="false"/>
                <w:color w:val="000000"/>
                <w:sz w:val="20"/>
              </w:rPr>
              <w:t xml:space="preserve"> </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ҚМҚ</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казбалар</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Sжалпы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ZrO2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қорлардағы орташа құрам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ҚМК бекіткен баланстық қорлардағы орташа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71"/>
    <w:p>
      <w:pPr>
        <w:spacing w:after="0"/>
        <w:ind w:left="0"/>
        <w:jc w:val="both"/>
      </w:pPr>
      <w:r>
        <w:rPr>
          <w:rFonts w:ascii="Times New Roman"/>
          <w:b w:val="false"/>
          <w:i w:val="false"/>
          <w:color w:val="000000"/>
          <w:sz w:val="28"/>
        </w:rPr>
        <w:t>
      кестенің жалғасы: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Зиянды</w:t>
            </w:r>
            <w:r>
              <w:rPr>
                <w:rFonts w:ascii="Times New Roman"/>
                <w:b w:val="false"/>
                <w:i w:val="false"/>
                <w:color w:val="000000"/>
                <w:sz w:val="20"/>
              </w:rPr>
              <w:t xml:space="preserve"> </w:t>
            </w:r>
            <w:r>
              <w:rPr>
                <w:rFonts w:ascii="Times New Roman"/>
                <w:b/>
                <w:i w:val="false"/>
                <w:color w:val="000000"/>
                <w:sz w:val="20"/>
              </w:rPr>
              <w:t>қоспалар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қорлардағы орташа құрам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ҚМК бекіткен баланстық қорлардағы орташа құрам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72"/>
    <w:p>
      <w:pPr>
        <w:spacing w:after="0"/>
        <w:ind w:left="0"/>
        <w:jc w:val="both"/>
      </w:pPr>
      <w:r>
        <w:rPr>
          <w:rFonts w:ascii="Times New Roman"/>
          <w:b w:val="false"/>
          <w:i w:val="false"/>
          <w:color w:val="000000"/>
          <w:sz w:val="28"/>
        </w:rPr>
        <w:t>
      кестенің жалғасы: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Зиянды</w:t>
            </w:r>
            <w:r>
              <w:rPr>
                <w:rFonts w:ascii="Times New Roman"/>
                <w:b w:val="false"/>
                <w:i w:val="false"/>
                <w:color w:val="000000"/>
                <w:sz w:val="20"/>
              </w:rPr>
              <w:t xml:space="preserve"> </w:t>
            </w:r>
            <w:r>
              <w:rPr>
                <w:rFonts w:ascii="Times New Roman"/>
                <w:b/>
                <w:i w:val="false"/>
                <w:color w:val="000000"/>
                <w:sz w:val="20"/>
              </w:rPr>
              <w:t>қоспалар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Кендердің</w:t>
            </w:r>
            <w:r>
              <w:rPr>
                <w:rFonts w:ascii="Times New Roman"/>
                <w:b w:val="false"/>
                <w:i w:val="false"/>
                <w:color w:val="000000"/>
                <w:sz w:val="20"/>
              </w:rPr>
              <w:t xml:space="preserve"> </w:t>
            </w:r>
            <w:r>
              <w:rPr>
                <w:rFonts w:ascii="Times New Roman"/>
                <w:b/>
                <w:i w:val="false"/>
                <w:color w:val="000000"/>
                <w:sz w:val="20"/>
              </w:rPr>
              <w:t>қасиеттеріндегі</w:t>
            </w:r>
            <w:r>
              <w:rPr>
                <w:rFonts w:ascii="Times New Roman"/>
                <w:b w:val="false"/>
                <w:i w:val="false"/>
                <w:color w:val="000000"/>
                <w:sz w:val="20"/>
              </w:rPr>
              <w:t xml:space="preserve"> </w:t>
            </w:r>
            <w:r>
              <w:rPr>
                <w:rFonts w:ascii="Times New Roman"/>
                <w:b/>
                <w:i w:val="false"/>
                <w:color w:val="000000"/>
                <w:sz w:val="20"/>
              </w:rPr>
              <w:t>минералдардың</w:t>
            </w:r>
            <w:r>
              <w:rPr>
                <w:rFonts w:ascii="Times New Roman"/>
                <w:b w:val="false"/>
                <w:i w:val="false"/>
                <w:color w:val="000000"/>
                <w:sz w:val="20"/>
              </w:rPr>
              <w:t xml:space="preserve"> </w:t>
            </w:r>
            <w:r>
              <w:rPr>
                <w:rFonts w:ascii="Times New Roman"/>
                <w:b/>
                <w:i w:val="false"/>
                <w:color w:val="000000"/>
                <w:sz w:val="20"/>
              </w:rPr>
              <w:t>көріністері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қорлары</w:t>
            </w:r>
            <w:r>
              <w:rPr>
                <w:rFonts w:ascii="Times New Roman"/>
                <w:b/>
                <w:i w:val="false"/>
                <w:color w:val="000000"/>
                <w:sz w:val="20"/>
              </w:rPr>
              <w:t xml:space="preserve"> (______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құрамы</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Байытушылық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қорлардағы A+B+C1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Бекіткен қорлардағы A+B+C1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контурларында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73"/>
    <w:p>
      <w:pPr>
        <w:spacing w:after="0"/>
        <w:ind w:left="0"/>
        <w:jc w:val="both"/>
      </w:pPr>
      <w:r>
        <w:rPr>
          <w:rFonts w:ascii="Times New Roman"/>
          <w:b w:val="false"/>
          <w:i w:val="false"/>
          <w:color w:val="000000"/>
          <w:sz w:val="28"/>
        </w:rPr>
        <w:t>
      кестенің жалғасы: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қорлары</w:t>
            </w:r>
            <w:r>
              <w:rPr>
                <w:rFonts w:ascii="Times New Roman"/>
                <w:b/>
                <w:i w:val="false"/>
                <w:color w:val="000000"/>
                <w:sz w:val="20"/>
              </w:rPr>
              <w:t xml:space="preserve"> (______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қорлары</w:t>
            </w:r>
            <w:r>
              <w:rPr>
                <w:rFonts w:ascii="Times New Roman"/>
                <w:b/>
                <w:i w:val="false"/>
                <w:color w:val="000000"/>
                <w:sz w:val="20"/>
              </w:rPr>
              <w:t xml:space="preserve">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басынан бергі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ҚӨК бекіткен баланстық қорлар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контурларында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74"/>
    <w:p>
      <w:pPr>
        <w:spacing w:after="0"/>
        <w:ind w:left="0"/>
        <w:jc w:val="both"/>
      </w:pPr>
      <w:r>
        <w:rPr>
          <w:rFonts w:ascii="Times New Roman"/>
          <w:b w:val="false"/>
          <w:i w:val="false"/>
          <w:color w:val="000000"/>
          <w:sz w:val="28"/>
        </w:rPr>
        <w:t>
      кестенің жалғасы: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қорлары</w:t>
            </w:r>
            <w:r>
              <w:rPr>
                <w:rFonts w:ascii="Times New Roman"/>
                <w:b/>
                <w:i w:val="false"/>
                <w:color w:val="000000"/>
                <w:sz w:val="20"/>
              </w:rPr>
              <w:t xml:space="preserve">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ілеспе</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қорлары</w:t>
            </w:r>
            <w:r>
              <w:rPr>
                <w:rFonts w:ascii="Times New Roman"/>
                <w:b/>
                <w:i w:val="false"/>
                <w:color w:val="000000"/>
                <w:sz w:val="20"/>
              </w:rPr>
              <w:t xml:space="preserve">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басынан бергі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ҚӨК бекіткен баланстық қорлар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мүмкіндігі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контурларында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75"/>
    <w:p>
      <w:pPr>
        <w:spacing w:after="0"/>
        <w:ind w:left="0"/>
        <w:jc w:val="both"/>
      </w:pPr>
      <w:r>
        <w:rPr>
          <w:rFonts w:ascii="Times New Roman"/>
          <w:b w:val="false"/>
          <w:i w:val="false"/>
          <w:color w:val="000000"/>
          <w:sz w:val="28"/>
        </w:rPr>
        <w:t>
      кестенің жалғасы: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ілеспе</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қорлары</w:t>
            </w:r>
            <w:r>
              <w:rPr>
                <w:rFonts w:ascii="Times New Roman"/>
                <w:b/>
                <w:i w:val="false"/>
                <w:color w:val="000000"/>
                <w:sz w:val="20"/>
              </w:rPr>
              <w:t xml:space="preserve">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КAZRC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ресурстар</w:t>
            </w:r>
            <w:r>
              <w:rPr>
                <w:rFonts w:ascii="Times New Roman"/>
                <w:b/>
                <w:i w:val="false"/>
                <w:color w:val="000000"/>
                <w:sz w:val="20"/>
              </w:rPr>
              <w:t xml:space="preserve"> мен </w:t>
            </w:r>
            <w:r>
              <w:rPr>
                <w:rFonts w:ascii="Times New Roman"/>
                <w:b/>
                <w:i w:val="false"/>
                <w:color w:val="000000"/>
                <w:sz w:val="20"/>
              </w:rPr>
              <w:t>қорлар</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басынан бергі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ҚӨК бекіткен баланстық қорлар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Байытушылық</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76"/>
    <w:p>
      <w:pPr>
        <w:spacing w:after="0"/>
        <w:ind w:left="0"/>
        <w:jc w:val="both"/>
      </w:pPr>
      <w:r>
        <w:rPr>
          <w:rFonts w:ascii="Times New Roman"/>
          <w:b w:val="false"/>
          <w:i w:val="false"/>
          <w:color w:val="000000"/>
          <w:sz w:val="28"/>
        </w:rPr>
        <w:t>
      кестенің жалғасы: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KAZRC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ілеспе</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w:t>
            </w:r>
            <w:r>
              <w:rPr>
                <w:rFonts w:ascii="Times New Roman"/>
                <w:b w:val="false"/>
                <w:i w:val="false"/>
                <w:color w:val="000000"/>
                <w:sz w:val="20"/>
              </w:rPr>
              <w:t xml:space="preserve"> </w:t>
            </w:r>
            <w:r>
              <w:rPr>
                <w:rFonts w:ascii="Times New Roman"/>
                <w:b/>
                <w:i w:val="false"/>
                <w:color w:val="000000"/>
                <w:sz w:val="20"/>
              </w:rPr>
              <w:t>қоры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мүмкіндігі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77"/>
    <w:p>
      <w:pPr>
        <w:spacing w:after="0"/>
        <w:ind w:left="0"/>
        <w:jc w:val="both"/>
      </w:pPr>
      <w:r>
        <w:rPr>
          <w:rFonts w:ascii="Times New Roman"/>
          <w:b w:val="false"/>
          <w:i w:val="false"/>
          <w:color w:val="000000"/>
          <w:sz w:val="28"/>
        </w:rPr>
        <w:t>
      кестенің жалғасы: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Аршылған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төселген</w:t>
            </w:r>
            <w:r>
              <w:rPr>
                <w:rFonts w:ascii="Times New Roman"/>
                <w:b w:val="false"/>
                <w:i w:val="false"/>
                <w:color w:val="000000"/>
                <w:sz w:val="20"/>
              </w:rPr>
              <w:t xml:space="preserve"> </w:t>
            </w:r>
            <w:r>
              <w:rPr>
                <w:rFonts w:ascii="Times New Roman"/>
                <w:b/>
                <w:i w:val="false"/>
                <w:color w:val="000000"/>
                <w:sz w:val="20"/>
              </w:rPr>
              <w:t>жыныстардағы</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таралған</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w:t>
            </w:r>
            <w:r>
              <w:rPr>
                <w:rFonts w:ascii="Times New Roman"/>
                <w:b w:val="false"/>
                <w:i w:val="false"/>
                <w:color w:val="000000"/>
                <w:sz w:val="20"/>
              </w:rPr>
              <w:t xml:space="preserve"> </w:t>
            </w:r>
            <w:r>
              <w:rPr>
                <w:rFonts w:ascii="Times New Roman"/>
                <w:b/>
                <w:i w:val="false"/>
                <w:color w:val="000000"/>
                <w:sz w:val="20"/>
              </w:rPr>
              <w:t>қоры</w:t>
            </w:r>
            <w:r>
              <w:rPr>
                <w:rFonts w:ascii="Times New Roman"/>
                <w:b w:val="false"/>
                <w:i w:val="false"/>
                <w:color w:val="000000"/>
                <w:sz w:val="20"/>
              </w:rPr>
              <w:t xml:space="preserve"> </w:t>
            </w:r>
            <w:r>
              <w:rPr>
                <w:rFonts w:ascii="Times New Roman"/>
                <w:b/>
                <w:i w:val="false"/>
                <w:color w:val="000000"/>
                <w:sz w:val="20"/>
              </w:rPr>
              <w:t>үшін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басынан бергі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контурларында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78"/>
    <w:p>
      <w:pPr>
        <w:spacing w:after="0"/>
        <w:ind w:left="0"/>
        <w:jc w:val="both"/>
      </w:pPr>
      <w:r>
        <w:rPr>
          <w:rFonts w:ascii="Times New Roman"/>
          <w:b w:val="false"/>
          <w:i w:val="false"/>
          <w:color w:val="000000"/>
          <w:sz w:val="28"/>
        </w:rPr>
        <w:t>
      кестенің жалғасы: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Аршылған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төселген</w:t>
            </w:r>
            <w:r>
              <w:rPr>
                <w:rFonts w:ascii="Times New Roman"/>
                <w:b w:val="false"/>
                <w:i w:val="false"/>
                <w:color w:val="000000"/>
                <w:sz w:val="20"/>
              </w:rPr>
              <w:t xml:space="preserve"> </w:t>
            </w:r>
            <w:r>
              <w:rPr>
                <w:rFonts w:ascii="Times New Roman"/>
                <w:b/>
                <w:i w:val="false"/>
                <w:color w:val="000000"/>
                <w:sz w:val="20"/>
              </w:rPr>
              <w:t>жыныстардағы</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таралған</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w:t>
            </w:r>
            <w:r>
              <w:rPr>
                <w:rFonts w:ascii="Times New Roman"/>
                <w:b w:val="false"/>
                <w:i w:val="false"/>
                <w:color w:val="000000"/>
                <w:sz w:val="20"/>
              </w:rPr>
              <w:t xml:space="preserve"> </w:t>
            </w:r>
            <w:r>
              <w:rPr>
                <w:rFonts w:ascii="Times New Roman"/>
                <w:b/>
                <w:i w:val="false"/>
                <w:color w:val="000000"/>
                <w:sz w:val="20"/>
              </w:rPr>
              <w:t>қоры</w:t>
            </w:r>
            <w:r>
              <w:rPr>
                <w:rFonts w:ascii="Times New Roman"/>
                <w:b w:val="false"/>
                <w:i w:val="false"/>
                <w:color w:val="000000"/>
                <w:sz w:val="20"/>
              </w:rPr>
              <w:t xml:space="preserve"> </w:t>
            </w:r>
            <w:r>
              <w:rPr>
                <w:rFonts w:ascii="Times New Roman"/>
                <w:b/>
                <w:i w:val="false"/>
                <w:color w:val="000000"/>
                <w:sz w:val="20"/>
              </w:rPr>
              <w:t>үшін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басынан бергі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контурларында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79"/>
    <w:p>
      <w:pPr>
        <w:spacing w:after="0"/>
        <w:ind w:left="0"/>
        <w:jc w:val="both"/>
      </w:pPr>
      <w:r>
        <w:rPr>
          <w:rFonts w:ascii="Times New Roman"/>
          <w:b w:val="false"/>
          <w:i w:val="false"/>
          <w:color w:val="000000"/>
          <w:sz w:val="28"/>
        </w:rPr>
        <w:t>
      кестенің жалғасы: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Аршылған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төселген</w:t>
            </w:r>
            <w:r>
              <w:rPr>
                <w:rFonts w:ascii="Times New Roman"/>
                <w:b w:val="false"/>
                <w:i w:val="false"/>
                <w:color w:val="000000"/>
                <w:sz w:val="20"/>
              </w:rPr>
              <w:t xml:space="preserve"> </w:t>
            </w:r>
            <w:r>
              <w:rPr>
                <w:rFonts w:ascii="Times New Roman"/>
                <w:b/>
                <w:i w:val="false"/>
                <w:color w:val="000000"/>
                <w:sz w:val="20"/>
              </w:rPr>
              <w:t>жыныстардағы</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таралған</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w:t>
            </w:r>
            <w:r>
              <w:rPr>
                <w:rFonts w:ascii="Times New Roman"/>
                <w:b w:val="false"/>
                <w:i w:val="false"/>
                <w:color w:val="000000"/>
                <w:sz w:val="20"/>
              </w:rPr>
              <w:t xml:space="preserve"> </w:t>
            </w:r>
            <w:r>
              <w:rPr>
                <w:rFonts w:ascii="Times New Roman"/>
                <w:b/>
                <w:i w:val="false"/>
                <w:color w:val="000000"/>
                <w:sz w:val="20"/>
              </w:rPr>
              <w:t>қоры</w:t>
            </w:r>
            <w:r>
              <w:rPr>
                <w:rFonts w:ascii="Times New Roman"/>
                <w:b w:val="false"/>
                <w:i w:val="false"/>
                <w:color w:val="000000"/>
                <w:sz w:val="20"/>
              </w:rPr>
              <w:t xml:space="preserve"> </w:t>
            </w:r>
            <w:r>
              <w:rPr>
                <w:rFonts w:ascii="Times New Roman"/>
                <w:b/>
                <w:i w:val="false"/>
                <w:color w:val="000000"/>
                <w:sz w:val="20"/>
              </w:rPr>
              <w:t>үшін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KAZRC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аршылған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төселген</w:t>
            </w:r>
            <w:r>
              <w:rPr>
                <w:rFonts w:ascii="Times New Roman"/>
                <w:b w:val="false"/>
                <w:i w:val="false"/>
                <w:color w:val="000000"/>
                <w:sz w:val="20"/>
              </w:rPr>
              <w:t xml:space="preserve"> </w:t>
            </w:r>
            <w:r>
              <w:rPr>
                <w:rFonts w:ascii="Times New Roman"/>
                <w:b/>
                <w:i w:val="false"/>
                <w:color w:val="000000"/>
                <w:sz w:val="20"/>
              </w:rPr>
              <w:t>жыныстардағы</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таралған</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қорлары</w:t>
            </w:r>
            <w:r>
              <w:rPr>
                <w:rFonts w:ascii="Times New Roman"/>
                <w:b/>
                <w:i w:val="false"/>
                <w:color w:val="000000"/>
                <w:sz w:val="20"/>
              </w:rPr>
              <w: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Ресурстар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қорлар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Аршылған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төселген</w:t>
            </w:r>
            <w:r>
              <w:rPr>
                <w:rFonts w:ascii="Times New Roman"/>
                <w:b w:val="false"/>
                <w:i w:val="false"/>
                <w:color w:val="000000"/>
                <w:sz w:val="20"/>
              </w:rPr>
              <w:t xml:space="preserve"> </w:t>
            </w:r>
            <w:r>
              <w:rPr>
                <w:rFonts w:ascii="Times New Roman"/>
                <w:b/>
                <w:i w:val="false"/>
                <w:color w:val="000000"/>
                <w:sz w:val="20"/>
              </w:rPr>
              <w:t>жыныстардағы</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таралған</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xml:space="preserve"> мен </w:t>
            </w:r>
            <w:r>
              <w:rPr>
                <w:rFonts w:ascii="Times New Roman"/>
                <w:b/>
                <w:i w:val="false"/>
                <w:color w:val="000000"/>
                <w:sz w:val="20"/>
              </w:rPr>
              <w:t>қасиеттері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Кеннің</w:t>
            </w:r>
            <w:r>
              <w:rPr>
                <w:rFonts w:ascii="Times New Roman"/>
                <w:b w:val="false"/>
                <w:i w:val="false"/>
                <w:color w:val="000000"/>
                <w:sz w:val="20"/>
              </w:rPr>
              <w:t xml:space="preserve"> </w:t>
            </w:r>
            <w:r>
              <w:rPr>
                <w:rFonts w:ascii="Times New Roman"/>
                <w:b/>
                <w:i w:val="false"/>
                <w:color w:val="000000"/>
                <w:sz w:val="20"/>
              </w:rPr>
              <w:t>технологиялық</w:t>
            </w:r>
            <w:r>
              <w:rPr>
                <w:rFonts w:ascii="Times New Roman"/>
                <w:b w:val="false"/>
                <w:i w:val="false"/>
                <w:color w:val="000000"/>
                <w:sz w:val="20"/>
              </w:rPr>
              <w:t xml:space="preserve"> </w:t>
            </w:r>
            <w:r>
              <w:rPr>
                <w:rFonts w:ascii="Times New Roman"/>
                <w:b/>
                <w:i w:val="false"/>
                <w:color w:val="000000"/>
                <w:sz w:val="20"/>
              </w:rPr>
              <w:t>құрамы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Кондициялар</w:t>
            </w:r>
            <w:r>
              <w:rPr>
                <w:rFonts w:ascii="Times New Roman"/>
                <w:b/>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 xml:space="preserve">1 </w:t>
            </w:r>
            <w:r>
              <w:rPr>
                <w:rFonts w:ascii="Times New Roman"/>
                <w:b/>
                <w:i w:val="false"/>
                <w:color w:val="000000"/>
                <w:sz w:val="20"/>
              </w:rPr>
              <w:t>қаңтарға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ҚӨК бекіткен баланстық қорлар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Қалғаны A+B+C1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80"/>
    <w:p>
      <w:pPr>
        <w:spacing w:after="0"/>
        <w:ind w:left="0"/>
        <w:jc w:val="both"/>
      </w:pPr>
      <w:r>
        <w:rPr>
          <w:rFonts w:ascii="Times New Roman"/>
          <w:b w:val="false"/>
          <w:i w:val="false"/>
          <w:color w:val="000000"/>
          <w:sz w:val="28"/>
        </w:rPr>
        <w:t>
      кестенің жалғасы: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Өңдеудің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көрсеткіштері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Аршу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ысырап,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өңдеу тереңдігі, 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млн. 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81"/>
    <w:p>
      <w:pPr>
        <w:spacing w:after="0"/>
        <w:ind w:left="0"/>
        <w:jc w:val="both"/>
      </w:pPr>
      <w:r>
        <w:rPr>
          <w:rFonts w:ascii="Times New Roman"/>
          <w:b w:val="false"/>
          <w:i w:val="false"/>
          <w:color w:val="000000"/>
          <w:sz w:val="28"/>
        </w:rPr>
        <w:t>
      кестенің жалғасы: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тау-кен техникалық шарттары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даму жағдайлары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дамытудың негізгі экономикалық 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тұтынушылар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қалпына келтіру жөніндегі іс-шаралар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мәні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82"/>
    <w:p>
      <w:pPr>
        <w:spacing w:after="0"/>
        <w:ind w:left="0"/>
        <w:jc w:val="both"/>
      </w:pPr>
      <w:r>
        <w:rPr>
          <w:rFonts w:ascii="Times New Roman"/>
          <w:b w:val="false"/>
          <w:i w:val="false"/>
          <w:color w:val="000000"/>
          <w:sz w:val="28"/>
        </w:rPr>
        <w:t>
      кестенің жалғасы: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Перспективалар мен ұсыныстар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жабудың себептері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данных об объекте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(құрастырушы)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сақтау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Атауы _____________________________</w:t>
            </w:r>
          </w:p>
          <w:bookmarkEnd w:id="83"/>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Мекенжай _________________________</w:t>
            </w:r>
          </w:p>
          <w:bookmarkEnd w:id="84"/>
          <w:p>
            <w:pPr>
              <w:spacing w:after="20"/>
              <w:ind w:left="20"/>
              <w:jc w:val="both"/>
            </w:pPr>
            <w:r>
              <w:rPr>
                <w:rFonts w:ascii="Times New Roman"/>
                <w:b w:val="false"/>
                <w:i w:val="false"/>
                <w:color w:val="000000"/>
                <w:sz w:val="20"/>
              </w:rPr>
              <w:t>
___________________________________</w:t>
            </w:r>
          </w:p>
        </w:tc>
      </w:tr>
    </w:tbl>
    <w:bookmarkStart w:name="z99" w:id="85"/>
    <w:p>
      <w:pPr>
        <w:spacing w:after="0"/>
        <w:ind w:left="0"/>
        <w:jc w:val="both"/>
      </w:pPr>
      <w:r>
        <w:rPr>
          <w:rFonts w:ascii="Times New Roman"/>
          <w:b w:val="false"/>
          <w:i w:val="false"/>
          <w:color w:val="000000"/>
          <w:sz w:val="28"/>
        </w:rPr>
        <w:t xml:space="preserve">
      Басшы: __________________________________________________ ______________ </w:t>
      </w:r>
    </w:p>
    <w:bookmarkEnd w:id="85"/>
    <w:bookmarkStart w:name="z100" w:id="86"/>
    <w:p>
      <w:pPr>
        <w:spacing w:after="0"/>
        <w:ind w:left="0"/>
        <w:jc w:val="both"/>
      </w:pPr>
      <w:r>
        <w:rPr>
          <w:rFonts w:ascii="Times New Roman"/>
          <w:b w:val="false"/>
          <w:i w:val="false"/>
          <w:color w:val="000000"/>
          <w:sz w:val="28"/>
        </w:rPr>
        <w:t>
       тегі, аты, әкесінің аты (бар болса) (қолы)</w:t>
      </w:r>
    </w:p>
    <w:bookmarkEnd w:id="86"/>
    <w:bookmarkStart w:name="z101" w:id="87"/>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87"/>
    <w:bookmarkStart w:name="z102" w:id="88"/>
    <w:p>
      <w:pPr>
        <w:spacing w:after="0"/>
        <w:ind w:left="0"/>
        <w:jc w:val="both"/>
      </w:pPr>
      <w:r>
        <w:rPr>
          <w:rFonts w:ascii="Times New Roman"/>
          <w:b w:val="false"/>
          <w:i w:val="false"/>
          <w:color w:val="000000"/>
          <w:sz w:val="28"/>
        </w:rPr>
        <w:t xml:space="preserve">
      Орындаушы: _____________________________________________ ______________ </w:t>
      </w:r>
    </w:p>
    <w:bookmarkEnd w:id="88"/>
    <w:bookmarkStart w:name="z103" w:id="89"/>
    <w:p>
      <w:pPr>
        <w:spacing w:after="0"/>
        <w:ind w:left="0"/>
        <w:jc w:val="both"/>
      </w:pPr>
      <w:r>
        <w:rPr>
          <w:rFonts w:ascii="Times New Roman"/>
          <w:b w:val="false"/>
          <w:i w:val="false"/>
          <w:color w:val="000000"/>
          <w:sz w:val="28"/>
        </w:rPr>
        <w:t>
       тегі, аты, әкесінің аты (бар болса) (қолы)</w:t>
      </w:r>
    </w:p>
    <w:bookmarkEnd w:id="89"/>
    <w:bookmarkStart w:name="z104" w:id="90"/>
    <w:p>
      <w:pPr>
        <w:spacing w:after="0"/>
        <w:ind w:left="0"/>
        <w:jc w:val="both"/>
      </w:pPr>
      <w:r>
        <w:rPr>
          <w:rFonts w:ascii="Times New Roman"/>
          <w:b w:val="false"/>
          <w:i w:val="false"/>
          <w:color w:val="000000"/>
          <w:sz w:val="28"/>
        </w:rPr>
        <w:t>
      Орындаушының телефон нөмірі: ______________________________________</w:t>
      </w:r>
    </w:p>
    <w:bookmarkEnd w:id="90"/>
    <w:bookmarkStart w:name="z105" w:id="91"/>
    <w:p>
      <w:pPr>
        <w:spacing w:after="0"/>
        <w:ind w:left="0"/>
        <w:jc w:val="both"/>
      </w:pPr>
      <w:r>
        <w:rPr>
          <w:rFonts w:ascii="Times New Roman"/>
          <w:b w:val="false"/>
          <w:i w:val="false"/>
          <w:color w:val="000000"/>
          <w:sz w:val="28"/>
        </w:rPr>
        <w:t>
      Электрондық пошта мекенжайы __________________________________</w:t>
      </w:r>
    </w:p>
    <w:bookmarkEnd w:id="91"/>
    <w:bookmarkStart w:name="z106" w:id="92"/>
    <w:p>
      <w:pPr>
        <w:spacing w:after="0"/>
        <w:ind w:left="0"/>
        <w:jc w:val="both"/>
      </w:pPr>
      <w:r>
        <w:rPr>
          <w:rFonts w:ascii="Times New Roman"/>
          <w:b w:val="false"/>
          <w:i w:val="false"/>
          <w:color w:val="000000"/>
          <w:sz w:val="28"/>
        </w:rPr>
        <w:t>
      Ескертпе: аббревиатураларға түсініктеме:</w:t>
      </w:r>
    </w:p>
    <w:bookmarkEnd w:id="92"/>
    <w:bookmarkStart w:name="z107" w:id="93"/>
    <w:p>
      <w:pPr>
        <w:spacing w:after="0"/>
        <w:ind w:left="0"/>
        <w:jc w:val="both"/>
      </w:pPr>
      <w:r>
        <w:rPr>
          <w:rFonts w:ascii="Times New Roman"/>
          <w:b w:val="false"/>
          <w:i w:val="false"/>
          <w:color w:val="000000"/>
          <w:sz w:val="28"/>
        </w:rPr>
        <w:t>
      Толық аты – тегі, аты, әкесінің аты (бар болса);</w:t>
      </w:r>
    </w:p>
    <w:bookmarkEnd w:id="93"/>
    <w:bookmarkStart w:name="z108" w:id="94"/>
    <w:p>
      <w:pPr>
        <w:spacing w:after="0"/>
        <w:ind w:left="0"/>
        <w:jc w:val="both"/>
      </w:pPr>
      <w:r>
        <w:rPr>
          <w:rFonts w:ascii="Times New Roman"/>
          <w:b w:val="false"/>
          <w:i w:val="false"/>
          <w:color w:val="000000"/>
          <w:sz w:val="28"/>
        </w:rPr>
        <w:t>
      ҚПҚ – қатты пайдалы қазбалар;</w:t>
      </w:r>
    </w:p>
    <w:bookmarkEnd w:id="94"/>
    <w:bookmarkStart w:name="z109" w:id="95"/>
    <w:p>
      <w:pPr>
        <w:spacing w:after="0"/>
        <w:ind w:left="0"/>
        <w:jc w:val="both"/>
      </w:pPr>
      <w:r>
        <w:rPr>
          <w:rFonts w:ascii="Times New Roman"/>
          <w:b w:val="false"/>
          <w:i w:val="false"/>
          <w:color w:val="000000"/>
          <w:sz w:val="28"/>
        </w:rPr>
        <w:t>
      м – метр;</w:t>
      </w:r>
    </w:p>
    <w:bookmarkEnd w:id="95"/>
    <w:bookmarkStart w:name="z110" w:id="96"/>
    <w:p>
      <w:pPr>
        <w:spacing w:after="0"/>
        <w:ind w:left="0"/>
        <w:jc w:val="both"/>
      </w:pPr>
      <w:r>
        <w:rPr>
          <w:rFonts w:ascii="Times New Roman"/>
          <w:b w:val="false"/>
          <w:i w:val="false"/>
          <w:color w:val="000000"/>
          <w:sz w:val="28"/>
        </w:rPr>
        <w:t>
      млн. м3 – миллион текше метр;</w:t>
      </w:r>
    </w:p>
    <w:bookmarkEnd w:id="96"/>
    <w:bookmarkStart w:name="z111" w:id="97"/>
    <w:p>
      <w:pPr>
        <w:spacing w:after="0"/>
        <w:ind w:left="0"/>
        <w:jc w:val="both"/>
      </w:pPr>
      <w:r>
        <w:rPr>
          <w:rFonts w:ascii="Times New Roman"/>
          <w:b w:val="false"/>
          <w:i w:val="false"/>
          <w:color w:val="000000"/>
          <w:sz w:val="28"/>
        </w:rPr>
        <w:t>
      ҚМК – қорлар жөніндегі мемлекеттік комиссиясы;</w:t>
      </w:r>
    </w:p>
    <w:bookmarkEnd w:id="97"/>
    <w:bookmarkStart w:name="z112" w:id="98"/>
    <w:p>
      <w:pPr>
        <w:spacing w:after="0"/>
        <w:ind w:left="0"/>
        <w:jc w:val="both"/>
      </w:pPr>
      <w:r>
        <w:rPr>
          <w:rFonts w:ascii="Times New Roman"/>
          <w:b w:val="false"/>
          <w:i w:val="false"/>
          <w:color w:val="000000"/>
          <w:sz w:val="28"/>
        </w:rPr>
        <w:t>
      ҚӨК – қорлар жөніндегі өңіраралық комиссия;</w:t>
      </w:r>
    </w:p>
    <w:bookmarkEnd w:id="98"/>
    <w:bookmarkStart w:name="z113" w:id="99"/>
    <w:p>
      <w:pPr>
        <w:spacing w:after="0"/>
        <w:ind w:left="0"/>
        <w:jc w:val="both"/>
      </w:pPr>
      <w:r>
        <w:rPr>
          <w:rFonts w:ascii="Times New Roman"/>
          <w:b w:val="false"/>
          <w:i w:val="false"/>
          <w:color w:val="000000"/>
          <w:sz w:val="28"/>
        </w:rPr>
        <w:t>
      KAZRC – Геологиялық барлау жұмыстарының, минералды ресурстар мен минералды қорлардың нәтижелері туралы көпшілікке есеп берудің қазақстандық қауымдастығы.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15" w:id="100"/>
    <w:p>
      <w:pPr>
        <w:spacing w:after="0"/>
        <w:ind w:left="0"/>
        <w:jc w:val="both"/>
      </w:pPr>
      <w:r>
        <w:rPr>
          <w:rFonts w:ascii="Times New Roman"/>
          <w:b w:val="false"/>
          <w:i w:val="false"/>
          <w:color w:val="000000"/>
          <w:sz w:val="28"/>
        </w:rPr>
        <w:t>
      "Металл пайдалы қазбалар кен орнының "А-ҚПҚ-1" паспорты"</w:t>
      </w:r>
    </w:p>
    <w:bookmarkEnd w:id="100"/>
    <w:bookmarkStart w:name="z116" w:id="101"/>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түсініктеме</w:t>
      </w:r>
    </w:p>
    <w:bookmarkEnd w:id="101"/>
    <w:bookmarkStart w:name="z117" w:id="102"/>
    <w:p>
      <w:pPr>
        <w:spacing w:after="0"/>
        <w:ind w:left="0"/>
        <w:jc w:val="both"/>
      </w:pPr>
      <w:r>
        <w:rPr>
          <w:rFonts w:ascii="Times New Roman"/>
          <w:b w:val="false"/>
          <w:i w:val="false"/>
          <w:color w:val="000000"/>
          <w:sz w:val="28"/>
        </w:rPr>
        <w:t>
      1-бағанда массив индексі көрсетіледі.</w:t>
      </w:r>
    </w:p>
    <w:bookmarkEnd w:id="102"/>
    <w:bookmarkStart w:name="z118" w:id="103"/>
    <w:p>
      <w:pPr>
        <w:spacing w:after="0"/>
        <w:ind w:left="0"/>
        <w:jc w:val="both"/>
      </w:pPr>
      <w:r>
        <w:rPr>
          <w:rFonts w:ascii="Times New Roman"/>
          <w:b w:val="false"/>
          <w:i w:val="false"/>
          <w:color w:val="000000"/>
          <w:sz w:val="28"/>
        </w:rPr>
        <w:t>
      2-бағанда аумақтық бөлімшенің паспортының нөмірі көрсетіледі.</w:t>
      </w:r>
    </w:p>
    <w:bookmarkEnd w:id="103"/>
    <w:bookmarkStart w:name="z119" w:id="104"/>
    <w:p>
      <w:pPr>
        <w:spacing w:after="0"/>
        <w:ind w:left="0"/>
        <w:jc w:val="both"/>
      </w:pPr>
      <w:r>
        <w:rPr>
          <w:rFonts w:ascii="Times New Roman"/>
          <w:b w:val="false"/>
          <w:i w:val="false"/>
          <w:color w:val="000000"/>
          <w:sz w:val="28"/>
        </w:rPr>
        <w:t>
      3-бағанда уәкілетті органның паспортының нөмірі көрсетіледі.</w:t>
      </w:r>
    </w:p>
    <w:bookmarkEnd w:id="104"/>
    <w:bookmarkStart w:name="z120" w:id="105"/>
    <w:p>
      <w:pPr>
        <w:spacing w:after="0"/>
        <w:ind w:left="0"/>
        <w:jc w:val="both"/>
      </w:pPr>
      <w:r>
        <w:rPr>
          <w:rFonts w:ascii="Times New Roman"/>
          <w:b w:val="false"/>
          <w:i w:val="false"/>
          <w:color w:val="000000"/>
          <w:sz w:val="28"/>
        </w:rPr>
        <w:t>
      4-бағанда құжаттың шифрі көрсетіледі.</w:t>
      </w:r>
    </w:p>
    <w:bookmarkEnd w:id="105"/>
    <w:bookmarkStart w:name="z121" w:id="106"/>
    <w:p>
      <w:pPr>
        <w:spacing w:after="0"/>
        <w:ind w:left="0"/>
        <w:jc w:val="both"/>
      </w:pPr>
      <w:r>
        <w:rPr>
          <w:rFonts w:ascii="Times New Roman"/>
          <w:b w:val="false"/>
          <w:i w:val="false"/>
          <w:color w:val="000000"/>
          <w:sz w:val="28"/>
        </w:rPr>
        <w:t>
      5-бағанда паспорттың құрастырылған жылы көрсетіледі.</w:t>
      </w:r>
    </w:p>
    <w:bookmarkEnd w:id="106"/>
    <w:bookmarkStart w:name="z122" w:id="107"/>
    <w:p>
      <w:pPr>
        <w:spacing w:after="0"/>
        <w:ind w:left="0"/>
        <w:jc w:val="both"/>
      </w:pPr>
      <w:r>
        <w:rPr>
          <w:rFonts w:ascii="Times New Roman"/>
          <w:b w:val="false"/>
          <w:i w:val="false"/>
          <w:color w:val="000000"/>
          <w:sz w:val="28"/>
        </w:rPr>
        <w:t>
      6-бағанда өңір (Әкімшілік-аумақтық объектілердің сыныптауышы) көрсетіледі.</w:t>
      </w:r>
    </w:p>
    <w:bookmarkEnd w:id="107"/>
    <w:bookmarkStart w:name="z123" w:id="108"/>
    <w:p>
      <w:pPr>
        <w:spacing w:after="0"/>
        <w:ind w:left="0"/>
        <w:jc w:val="both"/>
      </w:pPr>
      <w:r>
        <w:rPr>
          <w:rFonts w:ascii="Times New Roman"/>
          <w:b w:val="false"/>
          <w:i w:val="false"/>
          <w:color w:val="000000"/>
          <w:sz w:val="28"/>
        </w:rPr>
        <w:t>
      7-бағанда есепке алу объектісінің түрі көрсетіледі.</w:t>
      </w:r>
    </w:p>
    <w:bookmarkEnd w:id="108"/>
    <w:bookmarkStart w:name="z124" w:id="109"/>
    <w:p>
      <w:pPr>
        <w:spacing w:after="0"/>
        <w:ind w:left="0"/>
        <w:jc w:val="both"/>
      </w:pPr>
      <w:r>
        <w:rPr>
          <w:rFonts w:ascii="Times New Roman"/>
          <w:b w:val="false"/>
          <w:i w:val="false"/>
          <w:color w:val="000000"/>
          <w:sz w:val="28"/>
        </w:rPr>
        <w:t>
      8-бағанда есепке алу объектісінің атауы көрсетіледі.</w:t>
      </w:r>
    </w:p>
    <w:bookmarkEnd w:id="109"/>
    <w:bookmarkStart w:name="z125" w:id="110"/>
    <w:p>
      <w:pPr>
        <w:spacing w:after="0"/>
        <w:ind w:left="0"/>
        <w:jc w:val="both"/>
      </w:pPr>
      <w:r>
        <w:rPr>
          <w:rFonts w:ascii="Times New Roman"/>
          <w:b w:val="false"/>
          <w:i w:val="false"/>
          <w:color w:val="000000"/>
          <w:sz w:val="28"/>
        </w:rPr>
        <w:t>
      9-бағанда есепке алу объектісінің атауына синонимдер көрсетіледі.</w:t>
      </w:r>
    </w:p>
    <w:bookmarkEnd w:id="110"/>
    <w:bookmarkStart w:name="z126" w:id="111"/>
    <w:p>
      <w:pPr>
        <w:spacing w:after="0"/>
        <w:ind w:left="0"/>
        <w:jc w:val="both"/>
      </w:pPr>
      <w:r>
        <w:rPr>
          <w:rFonts w:ascii="Times New Roman"/>
          <w:b w:val="false"/>
          <w:i w:val="false"/>
          <w:color w:val="000000"/>
          <w:sz w:val="28"/>
        </w:rPr>
        <w:t>
      10-бағанда металлогендік аймақ провинциясы көрсетіледі.</w:t>
      </w:r>
    </w:p>
    <w:bookmarkEnd w:id="111"/>
    <w:bookmarkStart w:name="z127" w:id="112"/>
    <w:p>
      <w:pPr>
        <w:spacing w:after="0"/>
        <w:ind w:left="0"/>
        <w:jc w:val="both"/>
      </w:pPr>
      <w:r>
        <w:rPr>
          <w:rFonts w:ascii="Times New Roman"/>
          <w:b w:val="false"/>
          <w:i w:val="false"/>
          <w:color w:val="000000"/>
          <w:sz w:val="28"/>
        </w:rPr>
        <w:t>
      11-бағанда металлогендік кен белдеуі (бассейн) көрсетіледі.</w:t>
      </w:r>
    </w:p>
    <w:bookmarkEnd w:id="112"/>
    <w:bookmarkStart w:name="z128" w:id="113"/>
    <w:p>
      <w:pPr>
        <w:spacing w:after="0"/>
        <w:ind w:left="0"/>
        <w:jc w:val="both"/>
      </w:pPr>
      <w:r>
        <w:rPr>
          <w:rFonts w:ascii="Times New Roman"/>
          <w:b w:val="false"/>
          <w:i w:val="false"/>
          <w:color w:val="000000"/>
          <w:sz w:val="28"/>
        </w:rPr>
        <w:t>
      12-бағанда металлогендік кен аймағы (түйін) көрсетіледі.</w:t>
      </w:r>
    </w:p>
    <w:bookmarkEnd w:id="113"/>
    <w:bookmarkStart w:name="z129" w:id="114"/>
    <w:p>
      <w:pPr>
        <w:spacing w:after="0"/>
        <w:ind w:left="0"/>
        <w:jc w:val="both"/>
      </w:pPr>
      <w:r>
        <w:rPr>
          <w:rFonts w:ascii="Times New Roman"/>
          <w:b w:val="false"/>
          <w:i w:val="false"/>
          <w:color w:val="000000"/>
          <w:sz w:val="28"/>
        </w:rPr>
        <w:t>
      13-бағанда металлогендік кен орны (кен орындары тобы) көрсетіледі.</w:t>
      </w:r>
    </w:p>
    <w:bookmarkEnd w:id="114"/>
    <w:bookmarkStart w:name="z130" w:id="115"/>
    <w:p>
      <w:pPr>
        <w:spacing w:after="0"/>
        <w:ind w:left="0"/>
        <w:jc w:val="both"/>
      </w:pPr>
      <w:r>
        <w:rPr>
          <w:rFonts w:ascii="Times New Roman"/>
          <w:b w:val="false"/>
          <w:i w:val="false"/>
          <w:color w:val="000000"/>
          <w:sz w:val="28"/>
        </w:rPr>
        <w:t>
      14-бағанда жер қойнауын пайдаланушының атауы көрсетіледі.</w:t>
      </w:r>
    </w:p>
    <w:bookmarkEnd w:id="115"/>
    <w:bookmarkStart w:name="z131" w:id="116"/>
    <w:p>
      <w:pPr>
        <w:spacing w:after="0"/>
        <w:ind w:left="0"/>
        <w:jc w:val="both"/>
      </w:pPr>
      <w:r>
        <w:rPr>
          <w:rFonts w:ascii="Times New Roman"/>
          <w:b w:val="false"/>
          <w:i w:val="false"/>
          <w:color w:val="000000"/>
          <w:sz w:val="28"/>
        </w:rPr>
        <w:t>
      15-бағанда жер қойнауын пайдаланушы (барлау ұйымы) көрсетіледі.</w:t>
      </w:r>
    </w:p>
    <w:bookmarkEnd w:id="116"/>
    <w:bookmarkStart w:name="z132" w:id="117"/>
    <w:p>
      <w:pPr>
        <w:spacing w:after="0"/>
        <w:ind w:left="0"/>
        <w:jc w:val="both"/>
      </w:pPr>
      <w:r>
        <w:rPr>
          <w:rFonts w:ascii="Times New Roman"/>
          <w:b w:val="false"/>
          <w:i w:val="false"/>
          <w:color w:val="000000"/>
          <w:sz w:val="28"/>
        </w:rPr>
        <w:t>
      16-бағанда әкімшілік-аумақтық бөлінісі бойынша орналасуы көрсетіледі: облыс – (Әкімшілік-аумақтық объектілердің сыныптауышына сәйкес) көрсетіледі.</w:t>
      </w:r>
    </w:p>
    <w:bookmarkEnd w:id="117"/>
    <w:bookmarkStart w:name="z133" w:id="118"/>
    <w:p>
      <w:pPr>
        <w:spacing w:after="0"/>
        <w:ind w:left="0"/>
        <w:jc w:val="both"/>
      </w:pPr>
      <w:r>
        <w:rPr>
          <w:rFonts w:ascii="Times New Roman"/>
          <w:b w:val="false"/>
          <w:i w:val="false"/>
          <w:color w:val="000000"/>
          <w:sz w:val="28"/>
        </w:rPr>
        <w:t>
      17-бағанда әкімшілік-аумақтық бөлінісі бойынша орналасуы көрсетіледі: аудан – (Әкімшілік-аумақтық объектілердің сыныптауышына сәйкес) көрсетіледі.</w:t>
      </w:r>
    </w:p>
    <w:bookmarkEnd w:id="118"/>
    <w:bookmarkStart w:name="z134" w:id="119"/>
    <w:p>
      <w:pPr>
        <w:spacing w:after="0"/>
        <w:ind w:left="0"/>
        <w:jc w:val="both"/>
      </w:pPr>
      <w:r>
        <w:rPr>
          <w:rFonts w:ascii="Times New Roman"/>
          <w:b w:val="false"/>
          <w:i w:val="false"/>
          <w:color w:val="000000"/>
          <w:sz w:val="28"/>
        </w:rPr>
        <w:t>
      18-бағанда экономикалық аудан көрсетіледі.</w:t>
      </w:r>
    </w:p>
    <w:bookmarkEnd w:id="119"/>
    <w:bookmarkStart w:name="z135" w:id="120"/>
    <w:p>
      <w:pPr>
        <w:spacing w:after="0"/>
        <w:ind w:left="0"/>
        <w:jc w:val="both"/>
      </w:pPr>
      <w:r>
        <w:rPr>
          <w:rFonts w:ascii="Times New Roman"/>
          <w:b w:val="false"/>
          <w:i w:val="false"/>
          <w:color w:val="000000"/>
          <w:sz w:val="28"/>
        </w:rPr>
        <w:t>
      19-бағанда 1:200 000 масштабтағы парақтардың номенклатурасы көрсетіледі.</w:t>
      </w:r>
    </w:p>
    <w:bookmarkEnd w:id="120"/>
    <w:bookmarkStart w:name="z136" w:id="121"/>
    <w:p>
      <w:pPr>
        <w:spacing w:after="0"/>
        <w:ind w:left="0"/>
        <w:jc w:val="both"/>
      </w:pPr>
      <w:r>
        <w:rPr>
          <w:rFonts w:ascii="Times New Roman"/>
          <w:b w:val="false"/>
          <w:i w:val="false"/>
          <w:color w:val="000000"/>
          <w:sz w:val="28"/>
        </w:rPr>
        <w:t>
      20-бағанда солтүстік ендіктің географиялық координаталары градуспен көрсетіледі.</w:t>
      </w:r>
    </w:p>
    <w:bookmarkEnd w:id="121"/>
    <w:bookmarkStart w:name="z137" w:id="122"/>
    <w:p>
      <w:pPr>
        <w:spacing w:after="0"/>
        <w:ind w:left="0"/>
        <w:jc w:val="both"/>
      </w:pPr>
      <w:r>
        <w:rPr>
          <w:rFonts w:ascii="Times New Roman"/>
          <w:b w:val="false"/>
          <w:i w:val="false"/>
          <w:color w:val="000000"/>
          <w:sz w:val="28"/>
        </w:rPr>
        <w:t>
      21-бағанда солтүстік ендіктің географиялық координаталары минутпен көрсетіледі.</w:t>
      </w:r>
    </w:p>
    <w:bookmarkEnd w:id="122"/>
    <w:bookmarkStart w:name="z138" w:id="123"/>
    <w:p>
      <w:pPr>
        <w:spacing w:after="0"/>
        <w:ind w:left="0"/>
        <w:jc w:val="both"/>
      </w:pPr>
      <w:r>
        <w:rPr>
          <w:rFonts w:ascii="Times New Roman"/>
          <w:b w:val="false"/>
          <w:i w:val="false"/>
          <w:color w:val="000000"/>
          <w:sz w:val="28"/>
        </w:rPr>
        <w:t>
      22-бағанда солтүстік ендіктің географиялық координаталары секундтармен көрсетіледі.</w:t>
      </w:r>
    </w:p>
    <w:bookmarkEnd w:id="123"/>
    <w:bookmarkStart w:name="z139" w:id="124"/>
    <w:p>
      <w:pPr>
        <w:spacing w:after="0"/>
        <w:ind w:left="0"/>
        <w:jc w:val="both"/>
      </w:pPr>
      <w:r>
        <w:rPr>
          <w:rFonts w:ascii="Times New Roman"/>
          <w:b w:val="false"/>
          <w:i w:val="false"/>
          <w:color w:val="000000"/>
          <w:sz w:val="28"/>
        </w:rPr>
        <w:t>
      23 -бағанда шығыс бойлықтың географиялық координаталары градуспен көрсетіледі.</w:t>
      </w:r>
    </w:p>
    <w:bookmarkEnd w:id="124"/>
    <w:bookmarkStart w:name="z140" w:id="125"/>
    <w:p>
      <w:pPr>
        <w:spacing w:after="0"/>
        <w:ind w:left="0"/>
        <w:jc w:val="both"/>
      </w:pPr>
      <w:r>
        <w:rPr>
          <w:rFonts w:ascii="Times New Roman"/>
          <w:b w:val="false"/>
          <w:i w:val="false"/>
          <w:color w:val="000000"/>
          <w:sz w:val="28"/>
        </w:rPr>
        <w:t>
      24-бағанда шығыс бойлықтың географиялық координаталары минутпен көрсетіледі.</w:t>
      </w:r>
    </w:p>
    <w:bookmarkEnd w:id="125"/>
    <w:bookmarkStart w:name="z141" w:id="126"/>
    <w:p>
      <w:pPr>
        <w:spacing w:after="0"/>
        <w:ind w:left="0"/>
        <w:jc w:val="both"/>
      </w:pPr>
      <w:r>
        <w:rPr>
          <w:rFonts w:ascii="Times New Roman"/>
          <w:b w:val="false"/>
          <w:i w:val="false"/>
          <w:color w:val="000000"/>
          <w:sz w:val="28"/>
        </w:rPr>
        <w:t>
      25-бағанда шығыс бойлықтың географиялық координаталары секундтармен көрсетіледі.</w:t>
      </w:r>
    </w:p>
    <w:bookmarkEnd w:id="126"/>
    <w:bookmarkStart w:name="z142" w:id="127"/>
    <w:p>
      <w:pPr>
        <w:spacing w:after="0"/>
        <w:ind w:left="0"/>
        <w:jc w:val="both"/>
      </w:pPr>
      <w:r>
        <w:rPr>
          <w:rFonts w:ascii="Times New Roman"/>
          <w:b w:val="false"/>
          <w:i w:val="false"/>
          <w:color w:val="000000"/>
          <w:sz w:val="28"/>
        </w:rPr>
        <w:t>
      26-бағандаабсолюттік белгілер … метрден (метрмен) бастап көрсетіледі.</w:t>
      </w:r>
    </w:p>
    <w:bookmarkEnd w:id="127"/>
    <w:bookmarkStart w:name="z143" w:id="128"/>
    <w:p>
      <w:pPr>
        <w:spacing w:after="0"/>
        <w:ind w:left="0"/>
        <w:jc w:val="both"/>
      </w:pPr>
      <w:r>
        <w:rPr>
          <w:rFonts w:ascii="Times New Roman"/>
          <w:b w:val="false"/>
          <w:i w:val="false"/>
          <w:color w:val="000000"/>
          <w:sz w:val="28"/>
        </w:rPr>
        <w:t>
      27-бағанда … метрге дейінгі абсолютті биіктіктер (метрмен) көрсетіледі.</w:t>
      </w:r>
    </w:p>
    <w:bookmarkEnd w:id="128"/>
    <w:bookmarkStart w:name="z144" w:id="129"/>
    <w:p>
      <w:pPr>
        <w:spacing w:after="0"/>
        <w:ind w:left="0"/>
        <w:jc w:val="both"/>
      </w:pPr>
      <w:r>
        <w:rPr>
          <w:rFonts w:ascii="Times New Roman"/>
          <w:b w:val="false"/>
          <w:i w:val="false"/>
          <w:color w:val="000000"/>
          <w:sz w:val="28"/>
        </w:rPr>
        <w:t>
      28-бағанда акваторияның орналасқан жері мен атауы көрсетіледі.</w:t>
      </w:r>
    </w:p>
    <w:bookmarkEnd w:id="129"/>
    <w:bookmarkStart w:name="z145" w:id="130"/>
    <w:p>
      <w:pPr>
        <w:spacing w:after="0"/>
        <w:ind w:left="0"/>
        <w:jc w:val="both"/>
      </w:pPr>
      <w:r>
        <w:rPr>
          <w:rFonts w:ascii="Times New Roman"/>
          <w:b w:val="false"/>
          <w:i w:val="false"/>
          <w:color w:val="000000"/>
          <w:sz w:val="28"/>
        </w:rPr>
        <w:t>
      29-бағанда акваторияның орны мен түрі көрсетіледі.</w:t>
      </w:r>
    </w:p>
    <w:bookmarkEnd w:id="130"/>
    <w:bookmarkStart w:name="z146" w:id="131"/>
    <w:p>
      <w:pPr>
        <w:spacing w:after="0"/>
        <w:ind w:left="0"/>
        <w:jc w:val="both"/>
      </w:pPr>
      <w:r>
        <w:rPr>
          <w:rFonts w:ascii="Times New Roman"/>
          <w:b w:val="false"/>
          <w:i w:val="false"/>
          <w:color w:val="000000"/>
          <w:sz w:val="28"/>
        </w:rPr>
        <w:t>
      30-бағанда акваторияның жағдайы және жағадан қашықтығы көрсетіледі.</w:t>
      </w:r>
    </w:p>
    <w:bookmarkEnd w:id="131"/>
    <w:bookmarkStart w:name="z147" w:id="132"/>
    <w:p>
      <w:pPr>
        <w:spacing w:after="0"/>
        <w:ind w:left="0"/>
        <w:jc w:val="both"/>
      </w:pPr>
      <w:r>
        <w:rPr>
          <w:rFonts w:ascii="Times New Roman"/>
          <w:b w:val="false"/>
          <w:i w:val="false"/>
          <w:color w:val="000000"/>
          <w:sz w:val="28"/>
        </w:rPr>
        <w:t>
      31-бағанда аудан туралы өзге деректер көрсетіледі.</w:t>
      </w:r>
    </w:p>
    <w:bookmarkEnd w:id="132"/>
    <w:bookmarkStart w:name="z148" w:id="133"/>
    <w:p>
      <w:pPr>
        <w:spacing w:after="0"/>
        <w:ind w:left="0"/>
        <w:jc w:val="both"/>
      </w:pPr>
      <w:r>
        <w:rPr>
          <w:rFonts w:ascii="Times New Roman"/>
          <w:b w:val="false"/>
          <w:i w:val="false"/>
          <w:color w:val="000000"/>
          <w:sz w:val="28"/>
        </w:rPr>
        <w:t>
      32-бағанда ашылу жылы көрсетіледі.</w:t>
      </w:r>
    </w:p>
    <w:bookmarkEnd w:id="133"/>
    <w:bookmarkStart w:name="z149" w:id="134"/>
    <w:p>
      <w:pPr>
        <w:spacing w:after="0"/>
        <w:ind w:left="0"/>
        <w:jc w:val="both"/>
      </w:pPr>
      <w:r>
        <w:rPr>
          <w:rFonts w:ascii="Times New Roman"/>
          <w:b w:val="false"/>
          <w:i w:val="false"/>
          <w:color w:val="000000"/>
          <w:sz w:val="28"/>
        </w:rPr>
        <w:t>
      33-бағанда ашу туралы ақпарат көрсетіледі.</w:t>
      </w:r>
    </w:p>
    <w:bookmarkEnd w:id="134"/>
    <w:bookmarkStart w:name="z150" w:id="135"/>
    <w:p>
      <w:pPr>
        <w:spacing w:after="0"/>
        <w:ind w:left="0"/>
        <w:jc w:val="both"/>
      </w:pPr>
      <w:r>
        <w:rPr>
          <w:rFonts w:ascii="Times New Roman"/>
          <w:b w:val="false"/>
          <w:i w:val="false"/>
          <w:color w:val="000000"/>
          <w:sz w:val="28"/>
        </w:rPr>
        <w:t>
      34-бағанда геологиялық барлау және геофизикалық жұмыстар көрсетіледі.</w:t>
      </w:r>
    </w:p>
    <w:bookmarkEnd w:id="135"/>
    <w:bookmarkStart w:name="z151" w:id="136"/>
    <w:p>
      <w:pPr>
        <w:spacing w:after="0"/>
        <w:ind w:left="0"/>
        <w:jc w:val="both"/>
      </w:pPr>
      <w:r>
        <w:rPr>
          <w:rFonts w:ascii="Times New Roman"/>
          <w:b w:val="false"/>
          <w:i w:val="false"/>
          <w:color w:val="000000"/>
          <w:sz w:val="28"/>
        </w:rPr>
        <w:t>
      35-бағанда жалпы және егжей-тегжейлі іздеулер көрсетіледі.</w:t>
      </w:r>
    </w:p>
    <w:bookmarkEnd w:id="136"/>
    <w:bookmarkStart w:name="z152" w:id="137"/>
    <w:p>
      <w:pPr>
        <w:spacing w:after="0"/>
        <w:ind w:left="0"/>
        <w:jc w:val="both"/>
      </w:pPr>
      <w:r>
        <w:rPr>
          <w:rFonts w:ascii="Times New Roman"/>
          <w:b w:val="false"/>
          <w:i w:val="false"/>
          <w:color w:val="000000"/>
          <w:sz w:val="28"/>
        </w:rPr>
        <w:t>
      36-бағанда жұмыс кезеңдері мен өнеркәсіптік даму дәрежесі көрсетіледі.</w:t>
      </w:r>
    </w:p>
    <w:bookmarkEnd w:id="137"/>
    <w:bookmarkStart w:name="z153" w:id="138"/>
    <w:p>
      <w:pPr>
        <w:spacing w:after="0"/>
        <w:ind w:left="0"/>
        <w:jc w:val="both"/>
      </w:pPr>
      <w:r>
        <w:rPr>
          <w:rFonts w:ascii="Times New Roman"/>
          <w:b w:val="false"/>
          <w:i w:val="false"/>
          <w:color w:val="000000"/>
          <w:sz w:val="28"/>
        </w:rPr>
        <w:t>
      37-бағанда кезең басталған жылы, геологиялық барлау жұмыстарының көлемі мен құны, өнеркәсіптік игеру дәрежесі көрсетіледі.</w:t>
      </w:r>
    </w:p>
    <w:bookmarkEnd w:id="138"/>
    <w:bookmarkStart w:name="z154" w:id="139"/>
    <w:p>
      <w:pPr>
        <w:spacing w:after="0"/>
        <w:ind w:left="0"/>
        <w:jc w:val="both"/>
      </w:pPr>
      <w:r>
        <w:rPr>
          <w:rFonts w:ascii="Times New Roman"/>
          <w:b w:val="false"/>
          <w:i w:val="false"/>
          <w:color w:val="000000"/>
          <w:sz w:val="28"/>
        </w:rPr>
        <w:t>
      38-бағанда кезеңнің аяқталған жылы, геологиялық барлау жұмыстарының көлемі мен құны, сондай-ақ өнеркәсіптік игеру дәрежесі көрсетіледі.</w:t>
      </w:r>
    </w:p>
    <w:bookmarkEnd w:id="139"/>
    <w:bookmarkStart w:name="z155" w:id="140"/>
    <w:p>
      <w:pPr>
        <w:spacing w:after="0"/>
        <w:ind w:left="0"/>
        <w:jc w:val="both"/>
      </w:pPr>
      <w:r>
        <w:rPr>
          <w:rFonts w:ascii="Times New Roman"/>
          <w:b w:val="false"/>
          <w:i w:val="false"/>
          <w:color w:val="000000"/>
          <w:sz w:val="28"/>
        </w:rPr>
        <w:t>
      39-бағанда жерүсті тау-кен жұмыстары: арықтар мен траншеялар текше метрмен көрсетіледі.</w:t>
      </w:r>
    </w:p>
    <w:bookmarkEnd w:id="140"/>
    <w:bookmarkStart w:name="z156" w:id="141"/>
    <w:p>
      <w:pPr>
        <w:spacing w:after="0"/>
        <w:ind w:left="0"/>
        <w:jc w:val="both"/>
      </w:pPr>
      <w:r>
        <w:rPr>
          <w:rFonts w:ascii="Times New Roman"/>
          <w:b w:val="false"/>
          <w:i w:val="false"/>
          <w:color w:val="000000"/>
          <w:sz w:val="28"/>
        </w:rPr>
        <w:t>
      40-бағанда жерүсті тау-кен жұмыстары: карьерлер мен текше метрдегі траншеялар көрсетіледі.</w:t>
      </w:r>
    </w:p>
    <w:bookmarkEnd w:id="141"/>
    <w:bookmarkStart w:name="z157" w:id="142"/>
    <w:p>
      <w:pPr>
        <w:spacing w:after="0"/>
        <w:ind w:left="0"/>
        <w:jc w:val="both"/>
      </w:pPr>
      <w:r>
        <w:rPr>
          <w:rFonts w:ascii="Times New Roman"/>
          <w:b w:val="false"/>
          <w:i w:val="false"/>
          <w:color w:val="000000"/>
          <w:sz w:val="28"/>
        </w:rPr>
        <w:t>
      41-бағанда жерүсті тау-кен жұмыстары көрсетіледі: шурфтар және метрмен кесу.</w:t>
      </w:r>
    </w:p>
    <w:bookmarkEnd w:id="142"/>
    <w:bookmarkStart w:name="z158" w:id="143"/>
    <w:p>
      <w:pPr>
        <w:spacing w:after="0"/>
        <w:ind w:left="0"/>
        <w:jc w:val="both"/>
      </w:pPr>
      <w:r>
        <w:rPr>
          <w:rFonts w:ascii="Times New Roman"/>
          <w:b w:val="false"/>
          <w:i w:val="false"/>
          <w:color w:val="000000"/>
          <w:sz w:val="28"/>
        </w:rPr>
        <w:t>
      42-бағанда метрмен жерасты тік тау-кен жұмыстары көрсетіледі.</w:t>
      </w:r>
    </w:p>
    <w:bookmarkEnd w:id="143"/>
    <w:bookmarkStart w:name="z159" w:id="144"/>
    <w:p>
      <w:pPr>
        <w:spacing w:after="0"/>
        <w:ind w:left="0"/>
        <w:jc w:val="both"/>
      </w:pPr>
      <w:r>
        <w:rPr>
          <w:rFonts w:ascii="Times New Roman"/>
          <w:b w:val="false"/>
          <w:i w:val="false"/>
          <w:color w:val="000000"/>
          <w:sz w:val="28"/>
        </w:rPr>
        <w:t>
      43-бағанда жерасты көлденең тау-кен жұмыстары метрмен көрсетіледі.</w:t>
      </w:r>
    </w:p>
    <w:bookmarkEnd w:id="144"/>
    <w:bookmarkStart w:name="z160" w:id="145"/>
    <w:p>
      <w:pPr>
        <w:spacing w:after="0"/>
        <w:ind w:left="0"/>
        <w:jc w:val="both"/>
      </w:pPr>
      <w:r>
        <w:rPr>
          <w:rFonts w:ascii="Times New Roman"/>
          <w:b w:val="false"/>
          <w:i w:val="false"/>
          <w:color w:val="000000"/>
          <w:sz w:val="28"/>
        </w:rPr>
        <w:t>
      44-бағанда жерасты тау-кен жұмыстарының жалпы көлемі метрмен көрсетіледі.</w:t>
      </w:r>
    </w:p>
    <w:bookmarkEnd w:id="145"/>
    <w:bookmarkStart w:name="z161" w:id="146"/>
    <w:p>
      <w:pPr>
        <w:spacing w:after="0"/>
        <w:ind w:left="0"/>
        <w:jc w:val="both"/>
      </w:pPr>
      <w:r>
        <w:rPr>
          <w:rFonts w:ascii="Times New Roman"/>
          <w:b w:val="false"/>
          <w:i w:val="false"/>
          <w:color w:val="000000"/>
          <w:sz w:val="28"/>
        </w:rPr>
        <w:t>
      45-бағанда кернді бұрғылау метрмен көрсетіледі.</w:t>
      </w:r>
    </w:p>
    <w:bookmarkEnd w:id="146"/>
    <w:bookmarkStart w:name="z162" w:id="147"/>
    <w:p>
      <w:pPr>
        <w:spacing w:after="0"/>
        <w:ind w:left="0"/>
        <w:jc w:val="both"/>
      </w:pPr>
      <w:r>
        <w:rPr>
          <w:rFonts w:ascii="Times New Roman"/>
          <w:b w:val="false"/>
          <w:i w:val="false"/>
          <w:color w:val="000000"/>
          <w:sz w:val="28"/>
        </w:rPr>
        <w:t>
      46-бағанда соқпалы бұрғылау метрмен көрсетіледі.</w:t>
      </w:r>
    </w:p>
    <w:bookmarkEnd w:id="147"/>
    <w:bookmarkStart w:name="z163" w:id="148"/>
    <w:p>
      <w:pPr>
        <w:spacing w:after="0"/>
        <w:ind w:left="0"/>
        <w:jc w:val="both"/>
      </w:pPr>
      <w:r>
        <w:rPr>
          <w:rFonts w:ascii="Times New Roman"/>
          <w:b w:val="false"/>
          <w:i w:val="false"/>
          <w:color w:val="000000"/>
          <w:sz w:val="28"/>
        </w:rPr>
        <w:t>
      47-бағанда бұрғылау жұмыстарының жалпы бейнелері метрмен көрсетіледі.</w:t>
      </w:r>
    </w:p>
    <w:bookmarkEnd w:id="148"/>
    <w:bookmarkStart w:name="z164" w:id="149"/>
    <w:p>
      <w:pPr>
        <w:spacing w:after="0"/>
        <w:ind w:left="0"/>
        <w:jc w:val="both"/>
      </w:pPr>
      <w:r>
        <w:rPr>
          <w:rFonts w:ascii="Times New Roman"/>
          <w:b w:val="false"/>
          <w:i w:val="false"/>
          <w:color w:val="000000"/>
          <w:sz w:val="28"/>
        </w:rPr>
        <w:t>
      48-бағанда геологиялық барлау сатысындағы жұмыстардың құны көрсетіледі.</w:t>
      </w:r>
    </w:p>
    <w:bookmarkEnd w:id="149"/>
    <w:bookmarkStart w:name="z165" w:id="150"/>
    <w:p>
      <w:pPr>
        <w:spacing w:after="0"/>
        <w:ind w:left="0"/>
        <w:jc w:val="both"/>
      </w:pPr>
      <w:r>
        <w:rPr>
          <w:rFonts w:ascii="Times New Roman"/>
          <w:b w:val="false"/>
          <w:i w:val="false"/>
          <w:color w:val="000000"/>
          <w:sz w:val="28"/>
        </w:rPr>
        <w:t>
      49-бағанда геологиялық барлау жұмыстарының экономикалық тиімділігі көрсетіледі.</w:t>
      </w:r>
    </w:p>
    <w:bookmarkEnd w:id="150"/>
    <w:bookmarkStart w:name="z166" w:id="151"/>
    <w:p>
      <w:pPr>
        <w:spacing w:after="0"/>
        <w:ind w:left="0"/>
        <w:jc w:val="both"/>
      </w:pPr>
      <w:r>
        <w:rPr>
          <w:rFonts w:ascii="Times New Roman"/>
          <w:b w:val="false"/>
          <w:i w:val="false"/>
          <w:color w:val="000000"/>
          <w:sz w:val="28"/>
        </w:rPr>
        <w:t>
      50-бағанда барлау әдістемесі көрсетіледі.</w:t>
      </w:r>
    </w:p>
    <w:bookmarkEnd w:id="151"/>
    <w:bookmarkStart w:name="z167" w:id="152"/>
    <w:p>
      <w:pPr>
        <w:spacing w:after="0"/>
        <w:ind w:left="0"/>
        <w:jc w:val="both"/>
      </w:pPr>
      <w:r>
        <w:rPr>
          <w:rFonts w:ascii="Times New Roman"/>
          <w:b w:val="false"/>
          <w:i w:val="false"/>
          <w:color w:val="000000"/>
          <w:sz w:val="28"/>
        </w:rPr>
        <w:t>
      51-бағанда құрылыстың атауы және аумақтың құрылымдық-тектоникалық жағдайы көрсетіледі.</w:t>
      </w:r>
    </w:p>
    <w:bookmarkEnd w:id="152"/>
    <w:bookmarkStart w:name="z168" w:id="153"/>
    <w:p>
      <w:pPr>
        <w:spacing w:after="0"/>
        <w:ind w:left="0"/>
        <w:jc w:val="both"/>
      </w:pPr>
      <w:r>
        <w:rPr>
          <w:rFonts w:ascii="Times New Roman"/>
          <w:b w:val="false"/>
          <w:i w:val="false"/>
          <w:color w:val="000000"/>
          <w:sz w:val="28"/>
        </w:rPr>
        <w:t>
      52-бағанда құрылыстың түрі және аумақтың құрылымдық-тектоникалық жағдайы көрсетіледі.</w:t>
      </w:r>
    </w:p>
    <w:bookmarkEnd w:id="153"/>
    <w:bookmarkStart w:name="z169" w:id="154"/>
    <w:p>
      <w:pPr>
        <w:spacing w:after="0"/>
        <w:ind w:left="0"/>
        <w:jc w:val="both"/>
      </w:pPr>
      <w:r>
        <w:rPr>
          <w:rFonts w:ascii="Times New Roman"/>
          <w:b w:val="false"/>
          <w:i w:val="false"/>
          <w:color w:val="000000"/>
          <w:sz w:val="28"/>
        </w:rPr>
        <w:t>
      53-бағанда құрамындағы құрылымның атауы көрсетіледі.</w:t>
      </w:r>
    </w:p>
    <w:bookmarkEnd w:id="154"/>
    <w:bookmarkStart w:name="z170" w:id="155"/>
    <w:p>
      <w:pPr>
        <w:spacing w:after="0"/>
        <w:ind w:left="0"/>
        <w:jc w:val="both"/>
      </w:pPr>
      <w:r>
        <w:rPr>
          <w:rFonts w:ascii="Times New Roman"/>
          <w:b w:val="false"/>
          <w:i w:val="false"/>
          <w:color w:val="000000"/>
          <w:sz w:val="28"/>
        </w:rPr>
        <w:t>
      54-бағанда құрамындағы құрылым түрі көрсетіледі.</w:t>
      </w:r>
    </w:p>
    <w:bookmarkEnd w:id="155"/>
    <w:bookmarkStart w:name="z171" w:id="156"/>
    <w:p>
      <w:pPr>
        <w:spacing w:after="0"/>
        <w:ind w:left="0"/>
        <w:jc w:val="both"/>
      </w:pPr>
      <w:r>
        <w:rPr>
          <w:rFonts w:ascii="Times New Roman"/>
          <w:b w:val="false"/>
          <w:i w:val="false"/>
          <w:color w:val="000000"/>
          <w:sz w:val="28"/>
        </w:rPr>
        <w:t>
      55-бағанда минералданудың құрылымдық бақылауы көрсетіледі.</w:t>
      </w:r>
    </w:p>
    <w:bookmarkEnd w:id="156"/>
    <w:bookmarkStart w:name="z172" w:id="157"/>
    <w:p>
      <w:pPr>
        <w:spacing w:after="0"/>
        <w:ind w:left="0"/>
        <w:jc w:val="both"/>
      </w:pPr>
      <w:r>
        <w:rPr>
          <w:rFonts w:ascii="Times New Roman"/>
          <w:b w:val="false"/>
          <w:i w:val="false"/>
          <w:color w:val="000000"/>
          <w:sz w:val="28"/>
        </w:rPr>
        <w:t>
      56-бағанда өзге бақылау факторлары көрсетіледі.</w:t>
      </w:r>
    </w:p>
    <w:bookmarkEnd w:id="157"/>
    <w:bookmarkStart w:name="z173" w:id="158"/>
    <w:p>
      <w:pPr>
        <w:spacing w:after="0"/>
        <w:ind w:left="0"/>
        <w:jc w:val="both"/>
      </w:pPr>
      <w:r>
        <w:rPr>
          <w:rFonts w:ascii="Times New Roman"/>
          <w:b w:val="false"/>
          <w:i w:val="false"/>
          <w:color w:val="000000"/>
          <w:sz w:val="28"/>
        </w:rPr>
        <w:t>
      57-бағанда геоморфологиялық бақылау көрсетіледі.</w:t>
      </w:r>
    </w:p>
    <w:bookmarkEnd w:id="158"/>
    <w:bookmarkStart w:name="z174" w:id="159"/>
    <w:p>
      <w:pPr>
        <w:spacing w:after="0"/>
        <w:ind w:left="0"/>
        <w:jc w:val="both"/>
      </w:pPr>
      <w:r>
        <w:rPr>
          <w:rFonts w:ascii="Times New Roman"/>
          <w:b w:val="false"/>
          <w:i w:val="false"/>
          <w:color w:val="000000"/>
          <w:sz w:val="28"/>
        </w:rPr>
        <w:t>
      58-бағанда пайдалы қазбалардың генезисі көрсетіледі.</w:t>
      </w:r>
    </w:p>
    <w:bookmarkEnd w:id="159"/>
    <w:bookmarkStart w:name="z175" w:id="160"/>
    <w:p>
      <w:pPr>
        <w:spacing w:after="0"/>
        <w:ind w:left="0"/>
        <w:jc w:val="both"/>
      </w:pPr>
      <w:r>
        <w:rPr>
          <w:rFonts w:ascii="Times New Roman"/>
          <w:b w:val="false"/>
          <w:i w:val="false"/>
          <w:color w:val="000000"/>
          <w:sz w:val="28"/>
        </w:rPr>
        <w:t>
      59-бағанда үгілу қыртысының түрі көрсетіледі.</w:t>
      </w:r>
    </w:p>
    <w:bookmarkEnd w:id="160"/>
    <w:bookmarkStart w:name="z176" w:id="161"/>
    <w:p>
      <w:pPr>
        <w:spacing w:after="0"/>
        <w:ind w:left="0"/>
        <w:jc w:val="both"/>
      </w:pPr>
      <w:r>
        <w:rPr>
          <w:rFonts w:ascii="Times New Roman"/>
          <w:b w:val="false"/>
          <w:i w:val="false"/>
          <w:color w:val="000000"/>
          <w:sz w:val="28"/>
        </w:rPr>
        <w:t>
      60-бағанда атмосфералық қыртыс профилі көрсетіледі.</w:t>
      </w:r>
    </w:p>
    <w:bookmarkEnd w:id="161"/>
    <w:bookmarkStart w:name="z177" w:id="162"/>
    <w:p>
      <w:pPr>
        <w:spacing w:after="0"/>
        <w:ind w:left="0"/>
        <w:jc w:val="both"/>
      </w:pPr>
      <w:r>
        <w:rPr>
          <w:rFonts w:ascii="Times New Roman"/>
          <w:b w:val="false"/>
          <w:i w:val="false"/>
          <w:color w:val="000000"/>
          <w:sz w:val="28"/>
        </w:rPr>
        <w:t>
      61-бағанда үгілу қыртысының бастапқы жынысы көрсетіледі.</w:t>
      </w:r>
    </w:p>
    <w:bookmarkEnd w:id="162"/>
    <w:bookmarkStart w:name="z178" w:id="163"/>
    <w:p>
      <w:pPr>
        <w:spacing w:after="0"/>
        <w:ind w:left="0"/>
        <w:jc w:val="both"/>
      </w:pPr>
      <w:r>
        <w:rPr>
          <w:rFonts w:ascii="Times New Roman"/>
          <w:b w:val="false"/>
          <w:i w:val="false"/>
          <w:color w:val="000000"/>
          <w:sz w:val="28"/>
        </w:rPr>
        <w:t>
      62-бағанда объектінің геологиялық жасының кезеңі немесе дәуірі көрсетіледі.</w:t>
      </w:r>
    </w:p>
    <w:bookmarkEnd w:id="163"/>
    <w:bookmarkStart w:name="z179" w:id="164"/>
    <w:p>
      <w:pPr>
        <w:spacing w:after="0"/>
        <w:ind w:left="0"/>
        <w:jc w:val="both"/>
      </w:pPr>
      <w:r>
        <w:rPr>
          <w:rFonts w:ascii="Times New Roman"/>
          <w:b w:val="false"/>
          <w:i w:val="false"/>
          <w:color w:val="000000"/>
          <w:sz w:val="28"/>
        </w:rPr>
        <w:t>
      63-бағанда объектінің геологиялық жасы көрсетіледі.</w:t>
      </w:r>
    </w:p>
    <w:bookmarkEnd w:id="164"/>
    <w:bookmarkStart w:name="z180" w:id="165"/>
    <w:p>
      <w:pPr>
        <w:spacing w:after="0"/>
        <w:ind w:left="0"/>
        <w:jc w:val="both"/>
      </w:pPr>
      <w:r>
        <w:rPr>
          <w:rFonts w:ascii="Times New Roman"/>
          <w:b w:val="false"/>
          <w:i w:val="false"/>
          <w:color w:val="000000"/>
          <w:sz w:val="28"/>
        </w:rPr>
        <w:t>
      64-бағанда объектінің абсолютті жасы көрсетіледі.</w:t>
      </w:r>
    </w:p>
    <w:bookmarkEnd w:id="165"/>
    <w:bookmarkStart w:name="z181" w:id="166"/>
    <w:p>
      <w:pPr>
        <w:spacing w:after="0"/>
        <w:ind w:left="0"/>
        <w:jc w:val="both"/>
      </w:pPr>
      <w:r>
        <w:rPr>
          <w:rFonts w:ascii="Times New Roman"/>
          <w:b w:val="false"/>
          <w:i w:val="false"/>
          <w:color w:val="000000"/>
          <w:sz w:val="28"/>
        </w:rPr>
        <w:t>
      65-бағанда негізгі құрылымның жыныстарындағы типтік айырмашылықтар көрсетіледі.</w:t>
      </w:r>
    </w:p>
    <w:bookmarkEnd w:id="166"/>
    <w:bookmarkStart w:name="z182" w:id="167"/>
    <w:p>
      <w:pPr>
        <w:spacing w:after="0"/>
        <w:ind w:left="0"/>
        <w:jc w:val="both"/>
      </w:pPr>
      <w:r>
        <w:rPr>
          <w:rFonts w:ascii="Times New Roman"/>
          <w:b w:val="false"/>
          <w:i w:val="false"/>
          <w:color w:val="000000"/>
          <w:sz w:val="28"/>
        </w:rPr>
        <w:t>
      66-бағанда қамтитын құрылымның орны көрсетіледі.</w:t>
      </w:r>
    </w:p>
    <w:bookmarkEnd w:id="167"/>
    <w:bookmarkStart w:name="z183" w:id="168"/>
    <w:p>
      <w:pPr>
        <w:spacing w:after="0"/>
        <w:ind w:left="0"/>
        <w:jc w:val="both"/>
      </w:pPr>
      <w:r>
        <w:rPr>
          <w:rFonts w:ascii="Times New Roman"/>
          <w:b w:val="false"/>
          <w:i w:val="false"/>
          <w:color w:val="000000"/>
          <w:sz w:val="28"/>
        </w:rPr>
        <w:t>
      67-бағанда құрамындағы құрылымның кезеңі немесе дәуірі көрсетіледі.</w:t>
      </w:r>
    </w:p>
    <w:bookmarkEnd w:id="168"/>
    <w:bookmarkStart w:name="z184" w:id="169"/>
    <w:p>
      <w:pPr>
        <w:spacing w:after="0"/>
        <w:ind w:left="0"/>
        <w:jc w:val="both"/>
      </w:pPr>
      <w:r>
        <w:rPr>
          <w:rFonts w:ascii="Times New Roman"/>
          <w:b w:val="false"/>
          <w:i w:val="false"/>
          <w:color w:val="000000"/>
          <w:sz w:val="28"/>
        </w:rPr>
        <w:t>
      68-бағанда құрамындағы құрылымның жасы көрсетіледі.</w:t>
      </w:r>
    </w:p>
    <w:bookmarkEnd w:id="169"/>
    <w:bookmarkStart w:name="z185" w:id="170"/>
    <w:p>
      <w:pPr>
        <w:spacing w:after="0"/>
        <w:ind w:left="0"/>
        <w:jc w:val="both"/>
      </w:pPr>
      <w:r>
        <w:rPr>
          <w:rFonts w:ascii="Times New Roman"/>
          <w:b w:val="false"/>
          <w:i w:val="false"/>
          <w:color w:val="000000"/>
          <w:sz w:val="28"/>
        </w:rPr>
        <w:t>
      69-бағанда негізгі жыныстардағы кенге жақын өзгерістер көрсетіледі.</w:t>
      </w:r>
    </w:p>
    <w:bookmarkEnd w:id="170"/>
    <w:bookmarkStart w:name="z186" w:id="171"/>
    <w:p>
      <w:pPr>
        <w:spacing w:after="0"/>
        <w:ind w:left="0"/>
        <w:jc w:val="both"/>
      </w:pPr>
      <w:r>
        <w:rPr>
          <w:rFonts w:ascii="Times New Roman"/>
          <w:b w:val="false"/>
          <w:i w:val="false"/>
          <w:color w:val="000000"/>
          <w:sz w:val="28"/>
        </w:rPr>
        <w:t>
      70-бағанда негізгі тау жыныстары бойынша өзге деректер көрсетіледі.</w:t>
      </w:r>
    </w:p>
    <w:bookmarkEnd w:id="171"/>
    <w:bookmarkStart w:name="z187" w:id="172"/>
    <w:p>
      <w:pPr>
        <w:spacing w:after="0"/>
        <w:ind w:left="0"/>
        <w:jc w:val="both"/>
      </w:pPr>
      <w:r>
        <w:rPr>
          <w:rFonts w:ascii="Times New Roman"/>
          <w:b w:val="false"/>
          <w:i w:val="false"/>
          <w:color w:val="000000"/>
          <w:sz w:val="28"/>
        </w:rPr>
        <w:t>
      71-бағанда объектінің өнеркәсіптік аудандары мен кенді аймақтары көрсетіледі.</w:t>
      </w:r>
    </w:p>
    <w:bookmarkEnd w:id="172"/>
    <w:bookmarkStart w:name="z188" w:id="173"/>
    <w:p>
      <w:pPr>
        <w:spacing w:after="0"/>
        <w:ind w:left="0"/>
        <w:jc w:val="both"/>
      </w:pPr>
      <w:r>
        <w:rPr>
          <w:rFonts w:ascii="Times New Roman"/>
          <w:b w:val="false"/>
          <w:i w:val="false"/>
          <w:color w:val="000000"/>
          <w:sz w:val="28"/>
        </w:rPr>
        <w:t>
      72-бағанда пайдалы қазбалардың өнеркәсіптік денелерінің (денелер тобының) атауы көрсетіледі.</w:t>
      </w:r>
    </w:p>
    <w:bookmarkEnd w:id="173"/>
    <w:bookmarkStart w:name="z189" w:id="174"/>
    <w:p>
      <w:pPr>
        <w:spacing w:after="0"/>
        <w:ind w:left="0"/>
        <w:jc w:val="both"/>
      </w:pPr>
      <w:r>
        <w:rPr>
          <w:rFonts w:ascii="Times New Roman"/>
          <w:b w:val="false"/>
          <w:i w:val="false"/>
          <w:color w:val="000000"/>
          <w:sz w:val="28"/>
        </w:rPr>
        <w:t>
      73-бағанда пайдалы қазбалардың өнеркәсіптік денелерінің саны көрсетіледі.</w:t>
      </w:r>
    </w:p>
    <w:bookmarkEnd w:id="174"/>
    <w:bookmarkStart w:name="z190" w:id="175"/>
    <w:p>
      <w:pPr>
        <w:spacing w:after="0"/>
        <w:ind w:left="0"/>
        <w:jc w:val="both"/>
      </w:pPr>
      <w:r>
        <w:rPr>
          <w:rFonts w:ascii="Times New Roman"/>
          <w:b w:val="false"/>
          <w:i w:val="false"/>
          <w:color w:val="000000"/>
          <w:sz w:val="28"/>
        </w:rPr>
        <w:t>
      74-бағанда өнеркәсіптік пайдалы қазба денелерінің пішіні көрсетіледі.</w:t>
      </w:r>
    </w:p>
    <w:bookmarkEnd w:id="175"/>
    <w:bookmarkStart w:name="z191" w:id="176"/>
    <w:p>
      <w:pPr>
        <w:spacing w:after="0"/>
        <w:ind w:left="0"/>
        <w:jc w:val="both"/>
      </w:pPr>
      <w:r>
        <w:rPr>
          <w:rFonts w:ascii="Times New Roman"/>
          <w:b w:val="false"/>
          <w:i w:val="false"/>
          <w:color w:val="000000"/>
          <w:sz w:val="28"/>
        </w:rPr>
        <w:t>
      75-бағанда өнеркәсіптік пайдалы қазба объектілерін кеңейту бағыты ___ бастап көрсетіледі.</w:t>
      </w:r>
    </w:p>
    <w:bookmarkEnd w:id="176"/>
    <w:bookmarkStart w:name="z192" w:id="177"/>
    <w:p>
      <w:pPr>
        <w:spacing w:after="0"/>
        <w:ind w:left="0"/>
        <w:jc w:val="both"/>
      </w:pPr>
      <w:r>
        <w:rPr>
          <w:rFonts w:ascii="Times New Roman"/>
          <w:b w:val="false"/>
          <w:i w:val="false"/>
          <w:color w:val="000000"/>
          <w:sz w:val="28"/>
        </w:rPr>
        <w:t>
      76-бағанда өндірістік пайдалы қазбаларды ___ дейін ұзарту бағыты көрсетіледі.</w:t>
      </w:r>
    </w:p>
    <w:bookmarkEnd w:id="177"/>
    <w:bookmarkStart w:name="z193" w:id="178"/>
    <w:p>
      <w:pPr>
        <w:spacing w:after="0"/>
        <w:ind w:left="0"/>
        <w:jc w:val="both"/>
      </w:pPr>
      <w:r>
        <w:rPr>
          <w:rFonts w:ascii="Times New Roman"/>
          <w:b w:val="false"/>
          <w:i w:val="false"/>
          <w:color w:val="000000"/>
          <w:sz w:val="28"/>
        </w:rPr>
        <w:t>
      77-бағанда пайдалы қазбалардың өнеркәсіптік объектілерінің құлауының басым бағыты көрсетіледі.</w:t>
      </w:r>
    </w:p>
    <w:bookmarkEnd w:id="178"/>
    <w:bookmarkStart w:name="z194" w:id="179"/>
    <w:p>
      <w:pPr>
        <w:spacing w:after="0"/>
        <w:ind w:left="0"/>
        <w:jc w:val="both"/>
      </w:pPr>
      <w:r>
        <w:rPr>
          <w:rFonts w:ascii="Times New Roman"/>
          <w:b w:val="false"/>
          <w:i w:val="false"/>
          <w:color w:val="000000"/>
          <w:sz w:val="28"/>
        </w:rPr>
        <w:t>
      78-бағанда өнеркәсіптік пайдалы қазбалар кен орындарының пайда болу сипаты көрсетіледі.</w:t>
      </w:r>
    </w:p>
    <w:bookmarkEnd w:id="179"/>
    <w:bookmarkStart w:name="z195" w:id="180"/>
    <w:p>
      <w:pPr>
        <w:spacing w:after="0"/>
        <w:ind w:left="0"/>
        <w:jc w:val="both"/>
      </w:pPr>
      <w:r>
        <w:rPr>
          <w:rFonts w:ascii="Times New Roman"/>
          <w:b w:val="false"/>
          <w:i w:val="false"/>
          <w:color w:val="000000"/>
          <w:sz w:val="28"/>
        </w:rPr>
        <w:t>
      79-бағанда өнеркәсіптік пайдалы қазбалардың ені (бастап/ден) метрмен көрсетіледі.</w:t>
      </w:r>
    </w:p>
    <w:bookmarkEnd w:id="180"/>
    <w:bookmarkStart w:name="z196" w:id="181"/>
    <w:p>
      <w:pPr>
        <w:spacing w:after="0"/>
        <w:ind w:left="0"/>
        <w:jc w:val="both"/>
      </w:pPr>
      <w:r>
        <w:rPr>
          <w:rFonts w:ascii="Times New Roman"/>
          <w:b w:val="false"/>
          <w:i w:val="false"/>
          <w:color w:val="000000"/>
          <w:sz w:val="28"/>
        </w:rPr>
        <w:t>
      80-бағанда өнеркәсіптік пайдалы қазбалардың ені (орташа) метрмен көрсетіледі.</w:t>
      </w:r>
    </w:p>
    <w:bookmarkEnd w:id="181"/>
    <w:bookmarkStart w:name="z197" w:id="182"/>
    <w:p>
      <w:pPr>
        <w:spacing w:after="0"/>
        <w:ind w:left="0"/>
        <w:jc w:val="both"/>
      </w:pPr>
      <w:r>
        <w:rPr>
          <w:rFonts w:ascii="Times New Roman"/>
          <w:b w:val="false"/>
          <w:i w:val="false"/>
          <w:color w:val="000000"/>
          <w:sz w:val="28"/>
        </w:rPr>
        <w:t>
      81-бағанда пайдалы қазбалардың өнеркәсiптiк денелерiнiң ұзындығы (бастап/дейін) метрмен көрсетiледi.</w:t>
      </w:r>
    </w:p>
    <w:bookmarkEnd w:id="182"/>
    <w:bookmarkStart w:name="z198" w:id="183"/>
    <w:p>
      <w:pPr>
        <w:spacing w:after="0"/>
        <w:ind w:left="0"/>
        <w:jc w:val="both"/>
      </w:pPr>
      <w:r>
        <w:rPr>
          <w:rFonts w:ascii="Times New Roman"/>
          <w:b w:val="false"/>
          <w:i w:val="false"/>
          <w:color w:val="000000"/>
          <w:sz w:val="28"/>
        </w:rPr>
        <w:t>
      82-бағанда өнеркәсіптік пайдалы қазбалардың ұзындығы (орташа) метрмен көрсетіледі.</w:t>
      </w:r>
    </w:p>
    <w:bookmarkEnd w:id="183"/>
    <w:bookmarkStart w:name="z199" w:id="184"/>
    <w:p>
      <w:pPr>
        <w:spacing w:after="0"/>
        <w:ind w:left="0"/>
        <w:jc w:val="both"/>
      </w:pPr>
      <w:r>
        <w:rPr>
          <w:rFonts w:ascii="Times New Roman"/>
          <w:b w:val="false"/>
          <w:i w:val="false"/>
          <w:color w:val="000000"/>
          <w:sz w:val="28"/>
        </w:rPr>
        <w:t>
      83-бағанда өнеркәсіптік кен денелерінің қалыңдығы (бастап/дейін) метрмен көрсетіледі.</w:t>
      </w:r>
    </w:p>
    <w:bookmarkEnd w:id="184"/>
    <w:bookmarkStart w:name="z200" w:id="185"/>
    <w:p>
      <w:pPr>
        <w:spacing w:after="0"/>
        <w:ind w:left="0"/>
        <w:jc w:val="both"/>
      </w:pPr>
      <w:r>
        <w:rPr>
          <w:rFonts w:ascii="Times New Roman"/>
          <w:b w:val="false"/>
          <w:i w:val="false"/>
          <w:color w:val="000000"/>
          <w:sz w:val="28"/>
        </w:rPr>
        <w:t>
      84-бағанда өнеркәсіптік кен денелерінің қалыңдығы (орташа) метрмен көрсетіледі.</w:t>
      </w:r>
    </w:p>
    <w:bookmarkEnd w:id="185"/>
    <w:bookmarkStart w:name="z201" w:id="186"/>
    <w:p>
      <w:pPr>
        <w:spacing w:after="0"/>
        <w:ind w:left="0"/>
        <w:jc w:val="both"/>
      </w:pPr>
      <w:r>
        <w:rPr>
          <w:rFonts w:ascii="Times New Roman"/>
          <w:b w:val="false"/>
          <w:i w:val="false"/>
          <w:color w:val="000000"/>
          <w:sz w:val="28"/>
        </w:rPr>
        <w:t>
      85-бағанда өнеркәсіптік кен денелерінің пайда болу тереңдігі (бастап/дейін) метрмен көрсетіледі.</w:t>
      </w:r>
    </w:p>
    <w:bookmarkEnd w:id="186"/>
    <w:bookmarkStart w:name="z202" w:id="187"/>
    <w:p>
      <w:pPr>
        <w:spacing w:after="0"/>
        <w:ind w:left="0"/>
        <w:jc w:val="both"/>
      </w:pPr>
      <w:r>
        <w:rPr>
          <w:rFonts w:ascii="Times New Roman"/>
          <w:b w:val="false"/>
          <w:i w:val="false"/>
          <w:color w:val="000000"/>
          <w:sz w:val="28"/>
        </w:rPr>
        <w:t>
      86-бағанда кеннің баланстық қоры пайызбен көрсетіледі.</w:t>
      </w:r>
    </w:p>
    <w:bookmarkEnd w:id="187"/>
    <w:bookmarkStart w:name="z203" w:id="188"/>
    <w:p>
      <w:pPr>
        <w:spacing w:after="0"/>
        <w:ind w:left="0"/>
        <w:jc w:val="both"/>
      </w:pPr>
      <w:r>
        <w:rPr>
          <w:rFonts w:ascii="Times New Roman"/>
          <w:b w:val="false"/>
          <w:i w:val="false"/>
          <w:color w:val="000000"/>
          <w:sz w:val="28"/>
        </w:rPr>
        <w:t>
      87-бағанда өнеркәсіптік кен денелері, баланстық кен қоры %-бен көрсетіледі.</w:t>
      </w:r>
    </w:p>
    <w:bookmarkEnd w:id="188"/>
    <w:bookmarkStart w:name="z204" w:id="189"/>
    <w:p>
      <w:pPr>
        <w:spacing w:after="0"/>
        <w:ind w:left="0"/>
        <w:jc w:val="both"/>
      </w:pPr>
      <w:r>
        <w:rPr>
          <w:rFonts w:ascii="Times New Roman"/>
          <w:b w:val="false"/>
          <w:i w:val="false"/>
          <w:color w:val="000000"/>
          <w:sz w:val="28"/>
        </w:rPr>
        <w:t>
      88-бағанда өнеркәсіптік кен денелері, құрылымдық оқшаулау және дене құрылымдарының тобы көрсетіледі.</w:t>
      </w:r>
    </w:p>
    <w:bookmarkEnd w:id="189"/>
    <w:bookmarkStart w:name="z205" w:id="190"/>
    <w:p>
      <w:pPr>
        <w:spacing w:after="0"/>
        <w:ind w:left="0"/>
        <w:jc w:val="both"/>
      </w:pPr>
      <w:r>
        <w:rPr>
          <w:rFonts w:ascii="Times New Roman"/>
          <w:b w:val="false"/>
          <w:i w:val="false"/>
          <w:color w:val="000000"/>
          <w:sz w:val="28"/>
        </w:rPr>
        <w:t>
      89-бағанда өнеркәсіптік кен денелері, құрылымдық оқшаулау және дене құрылымдарының түрлері көрсетіледі.</w:t>
      </w:r>
    </w:p>
    <w:bookmarkEnd w:id="190"/>
    <w:bookmarkStart w:name="z206" w:id="191"/>
    <w:p>
      <w:pPr>
        <w:spacing w:after="0"/>
        <w:ind w:left="0"/>
        <w:jc w:val="both"/>
      </w:pPr>
      <w:r>
        <w:rPr>
          <w:rFonts w:ascii="Times New Roman"/>
          <w:b w:val="false"/>
          <w:i w:val="false"/>
          <w:color w:val="000000"/>
          <w:sz w:val="28"/>
        </w:rPr>
        <w:t>
      90-бағанда денелердің кенішілік және кеннен кейінгі тектоникасы көрсетіледі.</w:t>
      </w:r>
    </w:p>
    <w:bookmarkEnd w:id="191"/>
    <w:bookmarkStart w:name="z207" w:id="192"/>
    <w:p>
      <w:pPr>
        <w:spacing w:after="0"/>
        <w:ind w:left="0"/>
        <w:jc w:val="both"/>
      </w:pPr>
      <w:r>
        <w:rPr>
          <w:rFonts w:ascii="Times New Roman"/>
          <w:b w:val="false"/>
          <w:i w:val="false"/>
          <w:color w:val="000000"/>
          <w:sz w:val="28"/>
        </w:rPr>
        <w:t>
      91-бағанда денелердің бетке жақын өзгерістері көрсетіледі.</w:t>
      </w:r>
    </w:p>
    <w:bookmarkEnd w:id="192"/>
    <w:bookmarkStart w:name="z208" w:id="193"/>
    <w:p>
      <w:pPr>
        <w:spacing w:after="0"/>
        <w:ind w:left="0"/>
        <w:jc w:val="both"/>
      </w:pPr>
      <w:r>
        <w:rPr>
          <w:rFonts w:ascii="Times New Roman"/>
          <w:b w:val="false"/>
          <w:i w:val="false"/>
          <w:color w:val="000000"/>
          <w:sz w:val="28"/>
        </w:rPr>
        <w:t>
      92-бағанда өнеркәсіптік емес пайдалы қазбалардың кен орындары көрсетіледі.</w:t>
      </w:r>
    </w:p>
    <w:bookmarkEnd w:id="193"/>
    <w:bookmarkStart w:name="z209" w:id="194"/>
    <w:p>
      <w:pPr>
        <w:spacing w:after="0"/>
        <w:ind w:left="0"/>
        <w:jc w:val="both"/>
      </w:pPr>
      <w:r>
        <w:rPr>
          <w:rFonts w:ascii="Times New Roman"/>
          <w:b w:val="false"/>
          <w:i w:val="false"/>
          <w:color w:val="000000"/>
          <w:sz w:val="28"/>
        </w:rPr>
        <w:t>
      93-бағанда кендердің минералдық құрамы: негізгі кен минералдары көрсетіледі.</w:t>
      </w:r>
    </w:p>
    <w:bookmarkEnd w:id="194"/>
    <w:bookmarkStart w:name="z210" w:id="195"/>
    <w:p>
      <w:pPr>
        <w:spacing w:after="0"/>
        <w:ind w:left="0"/>
        <w:jc w:val="both"/>
      </w:pPr>
      <w:r>
        <w:rPr>
          <w:rFonts w:ascii="Times New Roman"/>
          <w:b w:val="false"/>
          <w:i w:val="false"/>
          <w:color w:val="000000"/>
          <w:sz w:val="28"/>
        </w:rPr>
        <w:t>
      94-бағанда кендердің минералдық құрамы: ұсақ рудалық минералдар көрсетіледі.</w:t>
      </w:r>
    </w:p>
    <w:bookmarkEnd w:id="195"/>
    <w:bookmarkStart w:name="z211" w:id="196"/>
    <w:p>
      <w:pPr>
        <w:spacing w:after="0"/>
        <w:ind w:left="0"/>
        <w:jc w:val="both"/>
      </w:pPr>
      <w:r>
        <w:rPr>
          <w:rFonts w:ascii="Times New Roman"/>
          <w:b w:val="false"/>
          <w:i w:val="false"/>
          <w:color w:val="000000"/>
          <w:sz w:val="28"/>
        </w:rPr>
        <w:t>
      95-бағанда кендердің минералдық құрамы: сирек кездесетін кен минералдары көрсетіледі.</w:t>
      </w:r>
    </w:p>
    <w:bookmarkEnd w:id="196"/>
    <w:bookmarkStart w:name="z212" w:id="197"/>
    <w:p>
      <w:pPr>
        <w:spacing w:after="0"/>
        <w:ind w:left="0"/>
        <w:jc w:val="both"/>
      </w:pPr>
      <w:r>
        <w:rPr>
          <w:rFonts w:ascii="Times New Roman"/>
          <w:b w:val="false"/>
          <w:i w:val="false"/>
          <w:color w:val="000000"/>
          <w:sz w:val="28"/>
        </w:rPr>
        <w:t>
      96-бағанда кендердің минералдық құрамы: негізгі металл емес пайдалы қазбалар көрсетіледі.</w:t>
      </w:r>
    </w:p>
    <w:bookmarkEnd w:id="197"/>
    <w:bookmarkStart w:name="z213" w:id="198"/>
    <w:p>
      <w:pPr>
        <w:spacing w:after="0"/>
        <w:ind w:left="0"/>
        <w:jc w:val="both"/>
      </w:pPr>
      <w:r>
        <w:rPr>
          <w:rFonts w:ascii="Times New Roman"/>
          <w:b w:val="false"/>
          <w:i w:val="false"/>
          <w:color w:val="000000"/>
          <w:sz w:val="28"/>
        </w:rPr>
        <w:t>
      97-бағанда кендердің минералдық құрамы көрсетіледі: ұсақ металл емес пайдалы қазбалар.</w:t>
      </w:r>
    </w:p>
    <w:bookmarkEnd w:id="198"/>
    <w:bookmarkStart w:name="z214" w:id="199"/>
    <w:p>
      <w:pPr>
        <w:spacing w:after="0"/>
        <w:ind w:left="0"/>
        <w:jc w:val="both"/>
      </w:pPr>
      <w:r>
        <w:rPr>
          <w:rFonts w:ascii="Times New Roman"/>
          <w:b w:val="false"/>
          <w:i w:val="false"/>
          <w:color w:val="000000"/>
          <w:sz w:val="28"/>
        </w:rPr>
        <w:t>
      98-бағанда негізгі өнеркәсіптік пайдалы қазбалар көрсетіледі.</w:t>
      </w:r>
    </w:p>
    <w:bookmarkEnd w:id="199"/>
    <w:bookmarkStart w:name="z215" w:id="200"/>
    <w:p>
      <w:pPr>
        <w:spacing w:after="0"/>
        <w:ind w:left="0"/>
        <w:jc w:val="both"/>
      </w:pPr>
      <w:r>
        <w:rPr>
          <w:rFonts w:ascii="Times New Roman"/>
          <w:b w:val="false"/>
          <w:i w:val="false"/>
          <w:color w:val="000000"/>
          <w:sz w:val="28"/>
        </w:rPr>
        <w:t>
      99-бағанда негізгі өнеркәсіптік минералдар: I минералдар көрсетіледі.</w:t>
      </w:r>
    </w:p>
    <w:bookmarkEnd w:id="200"/>
    <w:bookmarkStart w:name="z216" w:id="201"/>
    <w:p>
      <w:pPr>
        <w:spacing w:after="0"/>
        <w:ind w:left="0"/>
        <w:jc w:val="both"/>
      </w:pPr>
      <w:r>
        <w:rPr>
          <w:rFonts w:ascii="Times New Roman"/>
          <w:b w:val="false"/>
          <w:i w:val="false"/>
          <w:color w:val="000000"/>
          <w:sz w:val="28"/>
        </w:rPr>
        <w:t>
      100-бағанда негізгі өнеркәсіптік минералдар: II минералдар көрсетіледі.</w:t>
      </w:r>
    </w:p>
    <w:bookmarkEnd w:id="201"/>
    <w:bookmarkStart w:name="z217" w:id="202"/>
    <w:p>
      <w:pPr>
        <w:spacing w:after="0"/>
        <w:ind w:left="0"/>
        <w:jc w:val="both"/>
      </w:pPr>
      <w:r>
        <w:rPr>
          <w:rFonts w:ascii="Times New Roman"/>
          <w:b w:val="false"/>
          <w:i w:val="false"/>
          <w:color w:val="000000"/>
          <w:sz w:val="28"/>
        </w:rPr>
        <w:t>
      101-бағанда негізгі өнеркәсіптік минералдар: III минералдар көрсетіледі.</w:t>
      </w:r>
    </w:p>
    <w:bookmarkEnd w:id="202"/>
    <w:bookmarkStart w:name="z218" w:id="203"/>
    <w:p>
      <w:pPr>
        <w:spacing w:after="0"/>
        <w:ind w:left="0"/>
        <w:jc w:val="both"/>
      </w:pPr>
      <w:r>
        <w:rPr>
          <w:rFonts w:ascii="Times New Roman"/>
          <w:b w:val="false"/>
          <w:i w:val="false"/>
          <w:color w:val="000000"/>
          <w:sz w:val="28"/>
        </w:rPr>
        <w:t>
      102-бағанда өнеркәсіптік минералдардың сипаттамасы көрсетіледі.</w:t>
      </w:r>
    </w:p>
    <w:bookmarkEnd w:id="203"/>
    <w:bookmarkStart w:name="z219" w:id="204"/>
    <w:p>
      <w:pPr>
        <w:spacing w:after="0"/>
        <w:ind w:left="0"/>
        <w:jc w:val="both"/>
      </w:pPr>
      <w:r>
        <w:rPr>
          <w:rFonts w:ascii="Times New Roman"/>
          <w:b w:val="false"/>
          <w:i w:val="false"/>
          <w:color w:val="000000"/>
          <w:sz w:val="28"/>
        </w:rPr>
        <w:t>
      103-бағанда пайдалы қазба көрсетіледі.</w:t>
      </w:r>
    </w:p>
    <w:bookmarkEnd w:id="204"/>
    <w:bookmarkStart w:name="z220" w:id="205"/>
    <w:p>
      <w:pPr>
        <w:spacing w:after="0"/>
        <w:ind w:left="0"/>
        <w:jc w:val="both"/>
      </w:pPr>
      <w:r>
        <w:rPr>
          <w:rFonts w:ascii="Times New Roman"/>
          <w:b w:val="false"/>
          <w:i w:val="false"/>
          <w:color w:val="000000"/>
          <w:sz w:val="28"/>
        </w:rPr>
        <w:t>
      104-бағанда өлшем бірлігі көрсетіледі.</w:t>
      </w:r>
    </w:p>
    <w:bookmarkEnd w:id="205"/>
    <w:bookmarkStart w:name="z221" w:id="206"/>
    <w:p>
      <w:pPr>
        <w:spacing w:after="0"/>
        <w:ind w:left="0"/>
        <w:jc w:val="both"/>
      </w:pPr>
      <w:r>
        <w:rPr>
          <w:rFonts w:ascii="Times New Roman"/>
          <w:b w:val="false"/>
          <w:i w:val="false"/>
          <w:color w:val="000000"/>
          <w:sz w:val="28"/>
        </w:rPr>
        <w:t>
      105-бағанда бастап/дейін мазмұны көрсетіледі.</w:t>
      </w:r>
    </w:p>
    <w:bookmarkEnd w:id="206"/>
    <w:bookmarkStart w:name="z222" w:id="207"/>
    <w:p>
      <w:pPr>
        <w:spacing w:after="0"/>
        <w:ind w:left="0"/>
        <w:jc w:val="both"/>
      </w:pPr>
      <w:r>
        <w:rPr>
          <w:rFonts w:ascii="Times New Roman"/>
          <w:b w:val="false"/>
          <w:i w:val="false"/>
          <w:color w:val="000000"/>
          <w:sz w:val="28"/>
        </w:rPr>
        <w:t>
      106-бағанда орташа мазмұны көрсетіледі.</w:t>
      </w:r>
    </w:p>
    <w:bookmarkEnd w:id="207"/>
    <w:bookmarkStart w:name="z223" w:id="208"/>
    <w:p>
      <w:pPr>
        <w:spacing w:after="0"/>
        <w:ind w:left="0"/>
        <w:jc w:val="both"/>
      </w:pPr>
      <w:r>
        <w:rPr>
          <w:rFonts w:ascii="Times New Roman"/>
          <w:b w:val="false"/>
          <w:i w:val="false"/>
          <w:color w:val="000000"/>
          <w:sz w:val="28"/>
        </w:rPr>
        <w:t>
      107-бағанда кеннің құрамына қатысты өзге мәліметтер және кеннің химиялық құрамы %-бен көрсетіледі.</w:t>
      </w:r>
    </w:p>
    <w:bookmarkEnd w:id="208"/>
    <w:bookmarkStart w:name="z224" w:id="209"/>
    <w:p>
      <w:pPr>
        <w:spacing w:after="0"/>
        <w:ind w:left="0"/>
        <w:jc w:val="both"/>
      </w:pPr>
      <w:r>
        <w:rPr>
          <w:rFonts w:ascii="Times New Roman"/>
          <w:b w:val="false"/>
          <w:i w:val="false"/>
          <w:color w:val="000000"/>
          <w:sz w:val="28"/>
        </w:rPr>
        <w:t>
      108-бағанда кендердің құрамы мен химиялық құрамы бойынша өзге деректер, SiO ₂ %-бен көрсетіледі.</w:t>
      </w:r>
    </w:p>
    <w:bookmarkEnd w:id="209"/>
    <w:bookmarkStart w:name="z225" w:id="210"/>
    <w:p>
      <w:pPr>
        <w:spacing w:after="0"/>
        <w:ind w:left="0"/>
        <w:jc w:val="both"/>
      </w:pPr>
      <w:r>
        <w:rPr>
          <w:rFonts w:ascii="Times New Roman"/>
          <w:b w:val="false"/>
          <w:i w:val="false"/>
          <w:color w:val="000000"/>
          <w:sz w:val="28"/>
        </w:rPr>
        <w:t>
      109-бағанда кендердің құрамы мен химиялық құрамы бойынша өзге деректер, TiO ₂ %-бен көрсетіледі.</w:t>
      </w:r>
    </w:p>
    <w:bookmarkEnd w:id="210"/>
    <w:bookmarkStart w:name="z226" w:id="211"/>
    <w:p>
      <w:pPr>
        <w:spacing w:after="0"/>
        <w:ind w:left="0"/>
        <w:jc w:val="both"/>
      </w:pPr>
      <w:r>
        <w:rPr>
          <w:rFonts w:ascii="Times New Roman"/>
          <w:b w:val="false"/>
          <w:i w:val="false"/>
          <w:color w:val="000000"/>
          <w:sz w:val="28"/>
        </w:rPr>
        <w:t>
      110-бағанда кендердің құрамы мен химиялық құрамы туралы өзге деректер, Al₂O₃ %-бен көрсетіледі.</w:t>
      </w:r>
    </w:p>
    <w:bookmarkEnd w:id="211"/>
    <w:bookmarkStart w:name="z227" w:id="212"/>
    <w:p>
      <w:pPr>
        <w:spacing w:after="0"/>
        <w:ind w:left="0"/>
        <w:jc w:val="both"/>
      </w:pPr>
      <w:r>
        <w:rPr>
          <w:rFonts w:ascii="Times New Roman"/>
          <w:b w:val="false"/>
          <w:i w:val="false"/>
          <w:color w:val="000000"/>
          <w:sz w:val="28"/>
        </w:rPr>
        <w:t>
      111-бағанда кендердің құрамы мен химиялық құрамы туралы өзге деректер, Fe₂O₃ %-бен көрсетіледі.</w:t>
      </w:r>
    </w:p>
    <w:bookmarkEnd w:id="212"/>
    <w:bookmarkStart w:name="z228" w:id="213"/>
    <w:p>
      <w:pPr>
        <w:spacing w:after="0"/>
        <w:ind w:left="0"/>
        <w:jc w:val="both"/>
      </w:pPr>
      <w:r>
        <w:rPr>
          <w:rFonts w:ascii="Times New Roman"/>
          <w:b w:val="false"/>
          <w:i w:val="false"/>
          <w:color w:val="000000"/>
          <w:sz w:val="28"/>
        </w:rPr>
        <w:t>
      112-бағанда кендердің құрамы мен химиялық құрамы бойынша өзге деректер, FeO %-бен көрсетіледі.</w:t>
      </w:r>
    </w:p>
    <w:bookmarkEnd w:id="213"/>
    <w:bookmarkStart w:name="z229" w:id="214"/>
    <w:p>
      <w:pPr>
        <w:spacing w:after="0"/>
        <w:ind w:left="0"/>
        <w:jc w:val="both"/>
      </w:pPr>
      <w:r>
        <w:rPr>
          <w:rFonts w:ascii="Times New Roman"/>
          <w:b w:val="false"/>
          <w:i w:val="false"/>
          <w:color w:val="000000"/>
          <w:sz w:val="28"/>
        </w:rPr>
        <w:t>
      113-бағанда кендердің құрамы мен химиялық құрамы бойынша өзге деректер, Fe₂O ₃ + FeO %-бен көрсетіледі.</w:t>
      </w:r>
    </w:p>
    <w:bookmarkEnd w:id="214"/>
    <w:bookmarkStart w:name="z230" w:id="215"/>
    <w:p>
      <w:pPr>
        <w:spacing w:after="0"/>
        <w:ind w:left="0"/>
        <w:jc w:val="both"/>
      </w:pPr>
      <w:r>
        <w:rPr>
          <w:rFonts w:ascii="Times New Roman"/>
          <w:b w:val="false"/>
          <w:i w:val="false"/>
          <w:color w:val="000000"/>
          <w:sz w:val="28"/>
        </w:rPr>
        <w:t>
      114-бағанда кендердің құрамы мен химиялық құрамы туралы өзге деректер, СаО %-бен көрсетіледі.</w:t>
      </w:r>
    </w:p>
    <w:bookmarkEnd w:id="215"/>
    <w:bookmarkStart w:name="z231" w:id="216"/>
    <w:p>
      <w:pPr>
        <w:spacing w:after="0"/>
        <w:ind w:left="0"/>
        <w:jc w:val="both"/>
      </w:pPr>
      <w:r>
        <w:rPr>
          <w:rFonts w:ascii="Times New Roman"/>
          <w:b w:val="false"/>
          <w:i w:val="false"/>
          <w:color w:val="000000"/>
          <w:sz w:val="28"/>
        </w:rPr>
        <w:t>
      115-бағанда кендердің құрамы мен химиялық құрамы туралы өзге деректер, MgO %-бен көрсетіледі.</w:t>
      </w:r>
    </w:p>
    <w:bookmarkEnd w:id="216"/>
    <w:bookmarkStart w:name="z232" w:id="217"/>
    <w:p>
      <w:pPr>
        <w:spacing w:after="0"/>
        <w:ind w:left="0"/>
        <w:jc w:val="both"/>
      </w:pPr>
      <w:r>
        <w:rPr>
          <w:rFonts w:ascii="Times New Roman"/>
          <w:b w:val="false"/>
          <w:i w:val="false"/>
          <w:color w:val="000000"/>
          <w:sz w:val="28"/>
        </w:rPr>
        <w:t>
      116-бағанда кендердің құрамы мен химиялық құрамы туралы өзге деректер, MnO %-бен көрсетіледі.</w:t>
      </w:r>
    </w:p>
    <w:bookmarkEnd w:id="217"/>
    <w:bookmarkStart w:name="z233" w:id="218"/>
    <w:p>
      <w:pPr>
        <w:spacing w:after="0"/>
        <w:ind w:left="0"/>
        <w:jc w:val="both"/>
      </w:pPr>
      <w:r>
        <w:rPr>
          <w:rFonts w:ascii="Times New Roman"/>
          <w:b w:val="false"/>
          <w:i w:val="false"/>
          <w:color w:val="000000"/>
          <w:sz w:val="28"/>
        </w:rPr>
        <w:t>
      117-бағанда кендердің құрамы мен химиялық құрамы бойынша өзге деректер, Na₂O %-бен көрсетіледі.</w:t>
      </w:r>
    </w:p>
    <w:bookmarkEnd w:id="218"/>
    <w:bookmarkStart w:name="z234" w:id="219"/>
    <w:p>
      <w:pPr>
        <w:spacing w:after="0"/>
        <w:ind w:left="0"/>
        <w:jc w:val="both"/>
      </w:pPr>
      <w:r>
        <w:rPr>
          <w:rFonts w:ascii="Times New Roman"/>
          <w:b w:val="false"/>
          <w:i w:val="false"/>
          <w:color w:val="000000"/>
          <w:sz w:val="28"/>
        </w:rPr>
        <w:t>
      118-бағанда кендердің құрамы мен химиялық құрамы бойынша өзге деректер, K₂O %-бен көрсетіледі.</w:t>
      </w:r>
    </w:p>
    <w:bookmarkEnd w:id="219"/>
    <w:bookmarkStart w:name="z235" w:id="220"/>
    <w:p>
      <w:pPr>
        <w:spacing w:after="0"/>
        <w:ind w:left="0"/>
        <w:jc w:val="both"/>
      </w:pPr>
      <w:r>
        <w:rPr>
          <w:rFonts w:ascii="Times New Roman"/>
          <w:b w:val="false"/>
          <w:i w:val="false"/>
          <w:color w:val="000000"/>
          <w:sz w:val="28"/>
        </w:rPr>
        <w:t>
      119-бағанда кендердің құрамы мен химиялық құрамы бойынша өзге деректер, Na₂O + K₂O %-бен көрсетіледі.</w:t>
      </w:r>
    </w:p>
    <w:bookmarkEnd w:id="220"/>
    <w:bookmarkStart w:name="z236" w:id="221"/>
    <w:p>
      <w:pPr>
        <w:spacing w:after="0"/>
        <w:ind w:left="0"/>
        <w:jc w:val="both"/>
      </w:pPr>
      <w:r>
        <w:rPr>
          <w:rFonts w:ascii="Times New Roman"/>
          <w:b w:val="false"/>
          <w:i w:val="false"/>
          <w:color w:val="000000"/>
          <w:sz w:val="28"/>
        </w:rPr>
        <w:t>
      120-бағанда кендердің құрамы мен химиялық құрамы бойынша өзге деректер, P₂O₅ %-бен көрсетіледі.</w:t>
      </w:r>
    </w:p>
    <w:bookmarkEnd w:id="221"/>
    <w:bookmarkStart w:name="z237" w:id="222"/>
    <w:p>
      <w:pPr>
        <w:spacing w:after="0"/>
        <w:ind w:left="0"/>
        <w:jc w:val="both"/>
      </w:pPr>
      <w:r>
        <w:rPr>
          <w:rFonts w:ascii="Times New Roman"/>
          <w:b w:val="false"/>
          <w:i w:val="false"/>
          <w:color w:val="000000"/>
          <w:sz w:val="28"/>
        </w:rPr>
        <w:t>
      121-бағанда кендердің құрамы мен химиялық құрамы бойынша өзге деректер, SO₃ %-бен көрсетіледі.</w:t>
      </w:r>
    </w:p>
    <w:bookmarkEnd w:id="222"/>
    <w:bookmarkStart w:name="z238" w:id="223"/>
    <w:p>
      <w:pPr>
        <w:spacing w:after="0"/>
        <w:ind w:left="0"/>
        <w:jc w:val="both"/>
      </w:pPr>
      <w:r>
        <w:rPr>
          <w:rFonts w:ascii="Times New Roman"/>
          <w:b w:val="false"/>
          <w:i w:val="false"/>
          <w:color w:val="000000"/>
          <w:sz w:val="28"/>
        </w:rPr>
        <w:t>
      122-бағанда кендердің құрамы мен химиялық құрамы бойынша өзге деректер, CO₂ %-бен көрсетіледі.</w:t>
      </w:r>
    </w:p>
    <w:bookmarkEnd w:id="223"/>
    <w:bookmarkStart w:name="z239" w:id="224"/>
    <w:p>
      <w:pPr>
        <w:spacing w:after="0"/>
        <w:ind w:left="0"/>
        <w:jc w:val="both"/>
      </w:pPr>
      <w:r>
        <w:rPr>
          <w:rFonts w:ascii="Times New Roman"/>
          <w:b w:val="false"/>
          <w:i w:val="false"/>
          <w:color w:val="000000"/>
          <w:sz w:val="28"/>
        </w:rPr>
        <w:t>
      123-бағанда кендердің құрамы мен химиялық құрамы бойынша өзге деректер, H₂O %-бен көрсетіледі.</w:t>
      </w:r>
    </w:p>
    <w:bookmarkEnd w:id="224"/>
    <w:bookmarkStart w:name="z240" w:id="225"/>
    <w:p>
      <w:pPr>
        <w:spacing w:after="0"/>
        <w:ind w:left="0"/>
        <w:jc w:val="both"/>
      </w:pPr>
      <w:r>
        <w:rPr>
          <w:rFonts w:ascii="Times New Roman"/>
          <w:b w:val="false"/>
          <w:i w:val="false"/>
          <w:color w:val="000000"/>
          <w:sz w:val="28"/>
        </w:rPr>
        <w:t>
      124-бағанда кендердің құрамы мен химиялық құрамы бойынша өзге деректер, Cr₂O₃ %-бен көрсетіледі.</w:t>
      </w:r>
    </w:p>
    <w:bookmarkEnd w:id="225"/>
    <w:bookmarkStart w:name="z241" w:id="226"/>
    <w:p>
      <w:pPr>
        <w:spacing w:after="0"/>
        <w:ind w:left="0"/>
        <w:jc w:val="both"/>
      </w:pPr>
      <w:r>
        <w:rPr>
          <w:rFonts w:ascii="Times New Roman"/>
          <w:b w:val="false"/>
          <w:i w:val="false"/>
          <w:color w:val="000000"/>
          <w:sz w:val="28"/>
        </w:rPr>
        <w:t>
      125-бағанда кендердің құрамы мен химиялық құрамы туралы өзге деректер, BaO %-бен көрсетіледі.</w:t>
      </w:r>
    </w:p>
    <w:bookmarkEnd w:id="226"/>
    <w:bookmarkStart w:name="z242" w:id="227"/>
    <w:p>
      <w:pPr>
        <w:spacing w:after="0"/>
        <w:ind w:left="0"/>
        <w:jc w:val="both"/>
      </w:pPr>
      <w:r>
        <w:rPr>
          <w:rFonts w:ascii="Times New Roman"/>
          <w:b w:val="false"/>
          <w:i w:val="false"/>
          <w:color w:val="000000"/>
          <w:sz w:val="28"/>
        </w:rPr>
        <w:t>
      126-бағанда кендердің құрамы мен химиялық құрамы туралы өзге деректер, SrO %-бен көрсетіледі.</w:t>
      </w:r>
    </w:p>
    <w:bookmarkEnd w:id="227"/>
    <w:bookmarkStart w:name="z243" w:id="228"/>
    <w:p>
      <w:pPr>
        <w:spacing w:after="0"/>
        <w:ind w:left="0"/>
        <w:jc w:val="both"/>
      </w:pPr>
      <w:r>
        <w:rPr>
          <w:rFonts w:ascii="Times New Roman"/>
          <w:b w:val="false"/>
          <w:i w:val="false"/>
          <w:color w:val="000000"/>
          <w:sz w:val="28"/>
        </w:rPr>
        <w:t>
      127-бағанда кендердің құрамы мен химиялық құрамы бойынша өзге деректер, CaCO₃ %-бен көрсетіледі.</w:t>
      </w:r>
    </w:p>
    <w:bookmarkEnd w:id="228"/>
    <w:bookmarkStart w:name="z244" w:id="229"/>
    <w:p>
      <w:pPr>
        <w:spacing w:after="0"/>
        <w:ind w:left="0"/>
        <w:jc w:val="both"/>
      </w:pPr>
      <w:r>
        <w:rPr>
          <w:rFonts w:ascii="Times New Roman"/>
          <w:b w:val="false"/>
          <w:i w:val="false"/>
          <w:color w:val="000000"/>
          <w:sz w:val="28"/>
        </w:rPr>
        <w:t>
      128-бағанда кендердің құрамы мен химиялық құрамы бойынша өзге деректер, MgCO₃ %-бен көрсетіледі.</w:t>
      </w:r>
    </w:p>
    <w:bookmarkEnd w:id="229"/>
    <w:bookmarkStart w:name="z245" w:id="230"/>
    <w:p>
      <w:pPr>
        <w:spacing w:after="0"/>
        <w:ind w:left="0"/>
        <w:jc w:val="both"/>
      </w:pPr>
      <w:r>
        <w:rPr>
          <w:rFonts w:ascii="Times New Roman"/>
          <w:b w:val="false"/>
          <w:i w:val="false"/>
          <w:color w:val="000000"/>
          <w:sz w:val="28"/>
        </w:rPr>
        <w:t>
      129-бағанда кендердің құрамы мен химиялық құрамы бойынша өзге деректер, BaSO₄ %-бен көрсетіледі.</w:t>
      </w:r>
    </w:p>
    <w:bookmarkEnd w:id="230"/>
    <w:bookmarkStart w:name="z246" w:id="231"/>
    <w:p>
      <w:pPr>
        <w:spacing w:after="0"/>
        <w:ind w:left="0"/>
        <w:jc w:val="both"/>
      </w:pPr>
      <w:r>
        <w:rPr>
          <w:rFonts w:ascii="Times New Roman"/>
          <w:b w:val="false"/>
          <w:i w:val="false"/>
          <w:color w:val="000000"/>
          <w:sz w:val="28"/>
        </w:rPr>
        <w:t>
      130-бағанда кендердің құрамы мен химиялық құрамы бойынша өзге деректер, S %-бен көрсетіледі.</w:t>
      </w:r>
    </w:p>
    <w:bookmarkEnd w:id="231"/>
    <w:bookmarkStart w:name="z247" w:id="232"/>
    <w:p>
      <w:pPr>
        <w:spacing w:after="0"/>
        <w:ind w:left="0"/>
        <w:jc w:val="both"/>
      </w:pPr>
      <w:r>
        <w:rPr>
          <w:rFonts w:ascii="Times New Roman"/>
          <w:b w:val="false"/>
          <w:i w:val="false"/>
          <w:color w:val="000000"/>
          <w:sz w:val="28"/>
        </w:rPr>
        <w:t>
      131-бағанда кендердің құрамы мен химиялық құрамы бойынша өзге деректер, ZrO2 %-бен көрсетіледі.</w:t>
      </w:r>
    </w:p>
    <w:bookmarkEnd w:id="232"/>
    <w:bookmarkStart w:name="z248" w:id="233"/>
    <w:p>
      <w:pPr>
        <w:spacing w:after="0"/>
        <w:ind w:left="0"/>
        <w:jc w:val="both"/>
      </w:pPr>
      <w:r>
        <w:rPr>
          <w:rFonts w:ascii="Times New Roman"/>
          <w:b w:val="false"/>
          <w:i w:val="false"/>
          <w:color w:val="000000"/>
          <w:sz w:val="28"/>
        </w:rPr>
        <w:t>
      132-бағанда кендердің құрамы мен химиялық құрамы бойынша өзге деректер, F %-бен көрсетіледі.</w:t>
      </w:r>
    </w:p>
    <w:bookmarkEnd w:id="233"/>
    <w:bookmarkStart w:name="z249" w:id="234"/>
    <w:p>
      <w:pPr>
        <w:spacing w:after="0"/>
        <w:ind w:left="0"/>
        <w:jc w:val="both"/>
      </w:pPr>
      <w:r>
        <w:rPr>
          <w:rFonts w:ascii="Times New Roman"/>
          <w:b w:val="false"/>
          <w:i w:val="false"/>
          <w:color w:val="000000"/>
          <w:sz w:val="28"/>
        </w:rPr>
        <w:t>
      133-бағанда кендердің құрамы мен химиялық құрамы туралы өзге деректер, Cl %-бен көрсетіледі.</w:t>
      </w:r>
    </w:p>
    <w:bookmarkEnd w:id="234"/>
    <w:bookmarkStart w:name="z250" w:id="235"/>
    <w:p>
      <w:pPr>
        <w:spacing w:after="0"/>
        <w:ind w:left="0"/>
        <w:jc w:val="both"/>
      </w:pPr>
      <w:r>
        <w:rPr>
          <w:rFonts w:ascii="Times New Roman"/>
          <w:b w:val="false"/>
          <w:i w:val="false"/>
          <w:color w:val="000000"/>
          <w:sz w:val="28"/>
        </w:rPr>
        <w:t>
      134-бағанда кендердің химиялық құрамы бойынша өзге деректер көрсетіледі.</w:t>
      </w:r>
    </w:p>
    <w:bookmarkEnd w:id="235"/>
    <w:bookmarkStart w:name="z251" w:id="236"/>
    <w:p>
      <w:pPr>
        <w:spacing w:after="0"/>
        <w:ind w:left="0"/>
        <w:jc w:val="both"/>
      </w:pPr>
      <w:r>
        <w:rPr>
          <w:rFonts w:ascii="Times New Roman"/>
          <w:b w:val="false"/>
          <w:i w:val="false"/>
          <w:color w:val="000000"/>
          <w:sz w:val="28"/>
        </w:rPr>
        <w:t>
      135-бағанда кенді ҚМК бойынша негізгі пайдалы қазбалар көрсетіледі.</w:t>
      </w:r>
    </w:p>
    <w:bookmarkEnd w:id="236"/>
    <w:bookmarkStart w:name="z252" w:id="237"/>
    <w:p>
      <w:pPr>
        <w:spacing w:after="0"/>
        <w:ind w:left="0"/>
        <w:jc w:val="both"/>
      </w:pPr>
      <w:r>
        <w:rPr>
          <w:rFonts w:ascii="Times New Roman"/>
          <w:b w:val="false"/>
          <w:i w:val="false"/>
          <w:color w:val="000000"/>
          <w:sz w:val="28"/>
        </w:rPr>
        <w:t>
      136-бағанда пайдалы қазбалар ҚМК бойынша негізгі пайдалы қазбалар көрсетіледі.</w:t>
      </w:r>
    </w:p>
    <w:bookmarkEnd w:id="237"/>
    <w:bookmarkStart w:name="z253" w:id="238"/>
    <w:p>
      <w:pPr>
        <w:spacing w:after="0"/>
        <w:ind w:left="0"/>
        <w:jc w:val="both"/>
      </w:pPr>
      <w:r>
        <w:rPr>
          <w:rFonts w:ascii="Times New Roman"/>
          <w:b w:val="false"/>
          <w:i w:val="false"/>
          <w:color w:val="000000"/>
          <w:sz w:val="28"/>
        </w:rPr>
        <w:t>
      137-бағанда ҚМК өлшем бірлігі бойынша негізгі пайдалы қазбалар көрсетіледі.</w:t>
      </w:r>
    </w:p>
    <w:bookmarkEnd w:id="238"/>
    <w:bookmarkStart w:name="z254" w:id="239"/>
    <w:p>
      <w:pPr>
        <w:spacing w:after="0"/>
        <w:ind w:left="0"/>
        <w:jc w:val="both"/>
      </w:pPr>
      <w:r>
        <w:rPr>
          <w:rFonts w:ascii="Times New Roman"/>
          <w:b w:val="false"/>
          <w:i w:val="false"/>
          <w:color w:val="000000"/>
          <w:sz w:val="28"/>
        </w:rPr>
        <w:t>
      138-бағанда ҚМК деректері бойынша негізгі пайдалы қазбалар, ағымдағы қорлардағы орташа құрам A+B+C1 көрсетіледі.</w:t>
      </w:r>
    </w:p>
    <w:bookmarkEnd w:id="239"/>
    <w:bookmarkStart w:name="z255" w:id="240"/>
    <w:p>
      <w:pPr>
        <w:spacing w:after="0"/>
        <w:ind w:left="0"/>
        <w:jc w:val="both"/>
      </w:pPr>
      <w:r>
        <w:rPr>
          <w:rFonts w:ascii="Times New Roman"/>
          <w:b w:val="false"/>
          <w:i w:val="false"/>
          <w:color w:val="000000"/>
          <w:sz w:val="28"/>
        </w:rPr>
        <w:t>
      139-бағанда ҚМК деректері бойынша негізгі пайдалы қазбалар, ағымдағы баланстық қорлардағы С2 орташа мөлшері көрсетіледі.</w:t>
      </w:r>
    </w:p>
    <w:bookmarkEnd w:id="240"/>
    <w:bookmarkStart w:name="z256" w:id="241"/>
    <w:p>
      <w:pPr>
        <w:spacing w:after="0"/>
        <w:ind w:left="0"/>
        <w:jc w:val="both"/>
      </w:pPr>
      <w:r>
        <w:rPr>
          <w:rFonts w:ascii="Times New Roman"/>
          <w:b w:val="false"/>
          <w:i w:val="false"/>
          <w:color w:val="000000"/>
          <w:sz w:val="28"/>
        </w:rPr>
        <w:t>
      140-бағанда ҚМК деректері бойынша негізгі пайдалы қазбалар, кеннің баланстан тыс қорларындағы пайдалы құрамдас бөлігінің орташа мөлшері көрсетіледі.</w:t>
      </w:r>
    </w:p>
    <w:bookmarkEnd w:id="241"/>
    <w:bookmarkStart w:name="z257" w:id="242"/>
    <w:p>
      <w:pPr>
        <w:spacing w:after="0"/>
        <w:ind w:left="0"/>
        <w:jc w:val="both"/>
      </w:pPr>
      <w:r>
        <w:rPr>
          <w:rFonts w:ascii="Times New Roman"/>
          <w:b w:val="false"/>
          <w:i w:val="false"/>
          <w:color w:val="000000"/>
          <w:sz w:val="28"/>
        </w:rPr>
        <w:t>
      141-бағанда ҚМК деректері бойынша негізгі пайдалы қазбалар, А+В+С1 санаттары бойынша бекітілген баланстық қорлардағы пайдалы құрамдастың орташа мөлшері көрсетіледі.</w:t>
      </w:r>
    </w:p>
    <w:bookmarkEnd w:id="242"/>
    <w:bookmarkStart w:name="z258" w:id="243"/>
    <w:p>
      <w:pPr>
        <w:spacing w:after="0"/>
        <w:ind w:left="0"/>
        <w:jc w:val="both"/>
      </w:pPr>
      <w:r>
        <w:rPr>
          <w:rFonts w:ascii="Times New Roman"/>
          <w:b w:val="false"/>
          <w:i w:val="false"/>
          <w:color w:val="000000"/>
          <w:sz w:val="28"/>
        </w:rPr>
        <w:t>
      142-бағанда ҚР ҚМК бекіткен С2 санаты бойынша баланс қорларындағы негізгі пайдалы қазбалардың орташа құрамы көрсетіледі.</w:t>
      </w:r>
    </w:p>
    <w:bookmarkEnd w:id="243"/>
    <w:bookmarkStart w:name="z259" w:id="244"/>
    <w:p>
      <w:pPr>
        <w:spacing w:after="0"/>
        <w:ind w:left="0"/>
        <w:jc w:val="both"/>
      </w:pPr>
      <w:r>
        <w:rPr>
          <w:rFonts w:ascii="Times New Roman"/>
          <w:b w:val="false"/>
          <w:i w:val="false"/>
          <w:color w:val="000000"/>
          <w:sz w:val="28"/>
        </w:rPr>
        <w:t>
      143-бағанда ілеспе пайдалы қазбалар мен кендер көрсетіледі.</w:t>
      </w:r>
    </w:p>
    <w:bookmarkEnd w:id="244"/>
    <w:bookmarkStart w:name="z260" w:id="245"/>
    <w:p>
      <w:pPr>
        <w:spacing w:after="0"/>
        <w:ind w:left="0"/>
        <w:jc w:val="both"/>
      </w:pPr>
      <w:r>
        <w:rPr>
          <w:rFonts w:ascii="Times New Roman"/>
          <w:b w:val="false"/>
          <w:i w:val="false"/>
          <w:color w:val="000000"/>
          <w:sz w:val="28"/>
        </w:rPr>
        <w:t>
      144-бағанда ілеспе пайдалы қазбалар мен пайдалы қазбалар көрсетіледі.</w:t>
      </w:r>
    </w:p>
    <w:bookmarkEnd w:id="245"/>
    <w:bookmarkStart w:name="z261" w:id="246"/>
    <w:p>
      <w:pPr>
        <w:spacing w:after="0"/>
        <w:ind w:left="0"/>
        <w:jc w:val="both"/>
      </w:pPr>
      <w:r>
        <w:rPr>
          <w:rFonts w:ascii="Times New Roman"/>
          <w:b w:val="false"/>
          <w:i w:val="false"/>
          <w:color w:val="000000"/>
          <w:sz w:val="28"/>
        </w:rPr>
        <w:t>
      145-бағанда ілеспе пайдалы қазбалар, өлшем бірлігі көрсетіледі.</w:t>
      </w:r>
    </w:p>
    <w:bookmarkEnd w:id="246"/>
    <w:bookmarkStart w:name="z262" w:id="247"/>
    <w:p>
      <w:pPr>
        <w:spacing w:after="0"/>
        <w:ind w:left="0"/>
        <w:jc w:val="both"/>
      </w:pPr>
      <w:r>
        <w:rPr>
          <w:rFonts w:ascii="Times New Roman"/>
          <w:b w:val="false"/>
          <w:i w:val="false"/>
          <w:color w:val="000000"/>
          <w:sz w:val="28"/>
        </w:rPr>
        <w:t>
      146-бағанда ілеспе пайдалы қазбалар, А+В+С1 санаттары бойынша ағымдағы қорлардағы орташа мөлшері көрсетіледі.</w:t>
      </w:r>
    </w:p>
    <w:bookmarkEnd w:id="247"/>
    <w:bookmarkStart w:name="z263" w:id="248"/>
    <w:p>
      <w:pPr>
        <w:spacing w:after="0"/>
        <w:ind w:left="0"/>
        <w:jc w:val="both"/>
      </w:pPr>
      <w:r>
        <w:rPr>
          <w:rFonts w:ascii="Times New Roman"/>
          <w:b w:val="false"/>
          <w:i w:val="false"/>
          <w:color w:val="000000"/>
          <w:sz w:val="28"/>
        </w:rPr>
        <w:t>
      147-бағанда ілеспе пайдалы қазбалар, С2 санаты бойынша ағымдағы қорлардағы орташа мөлшері көрсетіледі.</w:t>
      </w:r>
    </w:p>
    <w:bookmarkEnd w:id="248"/>
    <w:bookmarkStart w:name="z264" w:id="249"/>
    <w:p>
      <w:pPr>
        <w:spacing w:after="0"/>
        <w:ind w:left="0"/>
        <w:jc w:val="both"/>
      </w:pPr>
      <w:r>
        <w:rPr>
          <w:rFonts w:ascii="Times New Roman"/>
          <w:b w:val="false"/>
          <w:i w:val="false"/>
          <w:color w:val="000000"/>
          <w:sz w:val="28"/>
        </w:rPr>
        <w:t>
      148-бағанда ілеспе пайдалы қазбалар, баланстан тыс қорлардағы орташа мөлшері көрсетіледі.</w:t>
      </w:r>
    </w:p>
    <w:bookmarkEnd w:id="249"/>
    <w:bookmarkStart w:name="z265" w:id="250"/>
    <w:p>
      <w:pPr>
        <w:spacing w:after="0"/>
        <w:ind w:left="0"/>
        <w:jc w:val="both"/>
      </w:pPr>
      <w:r>
        <w:rPr>
          <w:rFonts w:ascii="Times New Roman"/>
          <w:b w:val="false"/>
          <w:i w:val="false"/>
          <w:color w:val="000000"/>
          <w:sz w:val="28"/>
        </w:rPr>
        <w:t>
      149-бағанда ілеспе пайдалы қазбалар, ҚМК бекіткен баланстық қорлардағы орташа мөлшері А+В+С1 санаттары көрсетіледі.</w:t>
      </w:r>
    </w:p>
    <w:bookmarkEnd w:id="250"/>
    <w:bookmarkStart w:name="z266" w:id="251"/>
    <w:p>
      <w:pPr>
        <w:spacing w:after="0"/>
        <w:ind w:left="0"/>
        <w:jc w:val="both"/>
      </w:pPr>
      <w:r>
        <w:rPr>
          <w:rFonts w:ascii="Times New Roman"/>
          <w:b w:val="false"/>
          <w:i w:val="false"/>
          <w:color w:val="000000"/>
          <w:sz w:val="28"/>
        </w:rPr>
        <w:t>
      150-бағанда ілеспе пайдалы қазбалар, С2 санаты бойынша ҚМК бекіткен баланстық қорлардағы орташа құрам көрсетіледі.</w:t>
      </w:r>
    </w:p>
    <w:bookmarkEnd w:id="251"/>
    <w:bookmarkStart w:name="z267" w:id="252"/>
    <w:p>
      <w:pPr>
        <w:spacing w:after="0"/>
        <w:ind w:left="0"/>
        <w:jc w:val="both"/>
      </w:pPr>
      <w:r>
        <w:rPr>
          <w:rFonts w:ascii="Times New Roman"/>
          <w:b w:val="false"/>
          <w:i w:val="false"/>
          <w:color w:val="000000"/>
          <w:sz w:val="28"/>
        </w:rPr>
        <w:t>
      151-бағанда зиянды қоспалар мен кендер көрсетіледі.</w:t>
      </w:r>
    </w:p>
    <w:bookmarkEnd w:id="252"/>
    <w:bookmarkStart w:name="z268" w:id="253"/>
    <w:p>
      <w:pPr>
        <w:spacing w:after="0"/>
        <w:ind w:left="0"/>
        <w:jc w:val="both"/>
      </w:pPr>
      <w:r>
        <w:rPr>
          <w:rFonts w:ascii="Times New Roman"/>
          <w:b w:val="false"/>
          <w:i w:val="false"/>
          <w:color w:val="000000"/>
          <w:sz w:val="28"/>
        </w:rPr>
        <w:t>
      152-бағанда зиянды қоспалар көрсетіледі.</w:t>
      </w:r>
    </w:p>
    <w:bookmarkEnd w:id="253"/>
    <w:bookmarkStart w:name="z269" w:id="254"/>
    <w:p>
      <w:pPr>
        <w:spacing w:after="0"/>
        <w:ind w:left="0"/>
        <w:jc w:val="both"/>
      </w:pPr>
      <w:r>
        <w:rPr>
          <w:rFonts w:ascii="Times New Roman"/>
          <w:b w:val="false"/>
          <w:i w:val="false"/>
          <w:color w:val="000000"/>
          <w:sz w:val="28"/>
        </w:rPr>
        <w:t>
      153-бағанда зиянды қоспаның өлшем бірлігі көрсетіледі.</w:t>
      </w:r>
    </w:p>
    <w:bookmarkEnd w:id="254"/>
    <w:bookmarkStart w:name="z270" w:id="255"/>
    <w:p>
      <w:pPr>
        <w:spacing w:after="0"/>
        <w:ind w:left="0"/>
        <w:jc w:val="both"/>
      </w:pPr>
      <w:r>
        <w:rPr>
          <w:rFonts w:ascii="Times New Roman"/>
          <w:b w:val="false"/>
          <w:i w:val="false"/>
          <w:color w:val="000000"/>
          <w:sz w:val="28"/>
        </w:rPr>
        <w:t>
      154-бағанда A+B+C1 санаттарының ағымдағы қорларындағы зиянды қоспалардың ең жоғарғы көп мөлшері көрсетіледі.</w:t>
      </w:r>
    </w:p>
    <w:bookmarkEnd w:id="255"/>
    <w:bookmarkStart w:name="z271" w:id="256"/>
    <w:p>
      <w:pPr>
        <w:spacing w:after="0"/>
        <w:ind w:left="0"/>
        <w:jc w:val="both"/>
      </w:pPr>
      <w:r>
        <w:rPr>
          <w:rFonts w:ascii="Times New Roman"/>
          <w:b w:val="false"/>
          <w:i w:val="false"/>
          <w:color w:val="000000"/>
          <w:sz w:val="28"/>
        </w:rPr>
        <w:t>
      155-бағанда A+B+C1 санаттарының бекітілген қорларында зиянды қоспалардың ең жоғарғы көп мөлшері көрсетіледі. 156-бағанда кендердің құрамындағы пайдалы қазбалардың болуы көрсетіледі.</w:t>
      </w:r>
    </w:p>
    <w:bookmarkEnd w:id="256"/>
    <w:bookmarkStart w:name="z272" w:id="257"/>
    <w:p>
      <w:pPr>
        <w:spacing w:after="0"/>
        <w:ind w:left="0"/>
        <w:jc w:val="both"/>
      </w:pPr>
      <w:r>
        <w:rPr>
          <w:rFonts w:ascii="Times New Roman"/>
          <w:b w:val="false"/>
          <w:i w:val="false"/>
          <w:color w:val="000000"/>
          <w:sz w:val="28"/>
        </w:rPr>
        <w:t>
      157-бағанда ҚМК деректері бойынша (__ жылғы 1 қаңтардағы жағдай бойынша) кен және кен қорлары көрсетіледі.</w:t>
      </w:r>
    </w:p>
    <w:bookmarkEnd w:id="257"/>
    <w:bookmarkStart w:name="z273" w:id="258"/>
    <w:p>
      <w:pPr>
        <w:spacing w:after="0"/>
        <w:ind w:left="0"/>
        <w:jc w:val="both"/>
      </w:pPr>
      <w:r>
        <w:rPr>
          <w:rFonts w:ascii="Times New Roman"/>
          <w:b w:val="false"/>
          <w:i w:val="false"/>
          <w:color w:val="000000"/>
          <w:sz w:val="28"/>
        </w:rPr>
        <w:t>
      158-бағанда ҚМК деректері бойынша кен қорларының байытылуы көрсетіледі (__ жылғы 1 қаңтардағы жағдай бойынша).</w:t>
      </w:r>
    </w:p>
    <w:bookmarkEnd w:id="258"/>
    <w:bookmarkStart w:name="z274" w:id="259"/>
    <w:p>
      <w:pPr>
        <w:spacing w:after="0"/>
        <w:ind w:left="0"/>
        <w:jc w:val="both"/>
      </w:pPr>
      <w:r>
        <w:rPr>
          <w:rFonts w:ascii="Times New Roman"/>
          <w:b w:val="false"/>
          <w:i w:val="false"/>
          <w:color w:val="000000"/>
          <w:sz w:val="28"/>
        </w:rPr>
        <w:t>
      159-бағанда ҚМК деректері бойынша кендердің баланстық қорларының есебі көрсетіледі (__ жылғы 1 қаңтардағы жағдай бойынша).</w:t>
      </w:r>
    </w:p>
    <w:bookmarkEnd w:id="259"/>
    <w:bookmarkStart w:name="z275" w:id="260"/>
    <w:p>
      <w:pPr>
        <w:spacing w:after="0"/>
        <w:ind w:left="0"/>
        <w:jc w:val="both"/>
      </w:pPr>
      <w:r>
        <w:rPr>
          <w:rFonts w:ascii="Times New Roman"/>
          <w:b w:val="false"/>
          <w:i w:val="false"/>
          <w:color w:val="000000"/>
          <w:sz w:val="28"/>
        </w:rPr>
        <w:t>
      160-бағанда ҚМК деректері бойынша кен қорларының өлшем бірлігі көрсетіледі (__ жылғы 1 қаңтар).</w:t>
      </w:r>
    </w:p>
    <w:bookmarkEnd w:id="260"/>
    <w:bookmarkStart w:name="z276" w:id="261"/>
    <w:p>
      <w:pPr>
        <w:spacing w:after="0"/>
        <w:ind w:left="0"/>
        <w:jc w:val="both"/>
      </w:pPr>
      <w:r>
        <w:rPr>
          <w:rFonts w:ascii="Times New Roman"/>
          <w:b w:val="false"/>
          <w:i w:val="false"/>
          <w:color w:val="000000"/>
          <w:sz w:val="28"/>
        </w:rPr>
        <w:t>
      161-бағанда ҚМК деректері бойынша А+В санатындағы кендердің баланстық қорлары көрсетіледі (__ жылғы 1 қаңтар).</w:t>
      </w:r>
    </w:p>
    <w:bookmarkEnd w:id="261"/>
    <w:bookmarkStart w:name="z277" w:id="262"/>
    <w:p>
      <w:pPr>
        <w:spacing w:after="0"/>
        <w:ind w:left="0"/>
        <w:jc w:val="both"/>
      </w:pPr>
      <w:r>
        <w:rPr>
          <w:rFonts w:ascii="Times New Roman"/>
          <w:b w:val="false"/>
          <w:i w:val="false"/>
          <w:color w:val="000000"/>
          <w:sz w:val="28"/>
        </w:rPr>
        <w:t>
      162-бағанда ҚМК деректері бойынша С1 санатты кендердің баланстық қорлары көрсетіледі (01.01. __ ж. жағдай бойынша).</w:t>
      </w:r>
    </w:p>
    <w:bookmarkEnd w:id="262"/>
    <w:bookmarkStart w:name="z278" w:id="263"/>
    <w:p>
      <w:pPr>
        <w:spacing w:after="0"/>
        <w:ind w:left="0"/>
        <w:jc w:val="both"/>
      </w:pPr>
      <w:r>
        <w:rPr>
          <w:rFonts w:ascii="Times New Roman"/>
          <w:b w:val="false"/>
          <w:i w:val="false"/>
          <w:color w:val="000000"/>
          <w:sz w:val="28"/>
        </w:rPr>
        <w:t>
      163-бағанда ҚМК деректері бойынша A+B+C1 санатындағы кендердің баланстық қоры көрсетіледі (__ жылғы 1 қаңтар).</w:t>
      </w:r>
    </w:p>
    <w:bookmarkEnd w:id="263"/>
    <w:bookmarkStart w:name="z279" w:id="264"/>
    <w:p>
      <w:pPr>
        <w:spacing w:after="0"/>
        <w:ind w:left="0"/>
        <w:jc w:val="both"/>
      </w:pPr>
      <w:r>
        <w:rPr>
          <w:rFonts w:ascii="Times New Roman"/>
          <w:b w:val="false"/>
          <w:i w:val="false"/>
          <w:color w:val="000000"/>
          <w:sz w:val="28"/>
        </w:rPr>
        <w:t>
      164-бағанда С2 санатындағы кендердің баланстық қорлары көрсетіледі (__ жылғы 1 қаңтар).</w:t>
      </w:r>
    </w:p>
    <w:bookmarkEnd w:id="264"/>
    <w:bookmarkStart w:name="z280" w:id="265"/>
    <w:p>
      <w:pPr>
        <w:spacing w:after="0"/>
        <w:ind w:left="0"/>
        <w:jc w:val="both"/>
      </w:pPr>
      <w:r>
        <w:rPr>
          <w:rFonts w:ascii="Times New Roman"/>
          <w:b w:val="false"/>
          <w:i w:val="false"/>
          <w:color w:val="000000"/>
          <w:sz w:val="28"/>
        </w:rPr>
        <w:t>
      165-бағанда ҚМК деректері бойынша жобалық контурлардағы кендердің баланстық қорлары көрсетіледі (__ жылғы 1 қаңтардағы жағдай бойынша).</w:t>
      </w:r>
    </w:p>
    <w:bookmarkEnd w:id="265"/>
    <w:bookmarkStart w:name="z281" w:id="266"/>
    <w:p>
      <w:pPr>
        <w:spacing w:after="0"/>
        <w:ind w:left="0"/>
        <w:jc w:val="both"/>
      </w:pPr>
      <w:r>
        <w:rPr>
          <w:rFonts w:ascii="Times New Roman"/>
          <w:b w:val="false"/>
          <w:i w:val="false"/>
          <w:color w:val="000000"/>
          <w:sz w:val="28"/>
        </w:rPr>
        <w:t>
      166-бағанда ҚМК деректері бойынша негізгі пайдалы қазбалардың баланстан тыс қорлары көрсетіледі (__ жылғы 1 қаңтардағы жағдай бойынша).</w:t>
      </w:r>
    </w:p>
    <w:bookmarkEnd w:id="266"/>
    <w:bookmarkStart w:name="z282" w:id="267"/>
    <w:p>
      <w:pPr>
        <w:spacing w:after="0"/>
        <w:ind w:left="0"/>
        <w:jc w:val="both"/>
      </w:pPr>
      <w:r>
        <w:rPr>
          <w:rFonts w:ascii="Times New Roman"/>
          <w:b w:val="false"/>
          <w:i w:val="false"/>
          <w:color w:val="000000"/>
          <w:sz w:val="28"/>
        </w:rPr>
        <w:t>
      167-бағанда ҚМК деректері бойынша негізгі пайдалы қазбаларды игеру басынан бастап өндіру көрсетіледі (__ жылғы 1 қаңтарға дейін).</w:t>
      </w:r>
    </w:p>
    <w:bookmarkEnd w:id="267"/>
    <w:bookmarkStart w:name="z283" w:id="268"/>
    <w:p>
      <w:pPr>
        <w:spacing w:after="0"/>
        <w:ind w:left="0"/>
        <w:jc w:val="both"/>
      </w:pPr>
      <w:r>
        <w:rPr>
          <w:rFonts w:ascii="Times New Roman"/>
          <w:b w:val="false"/>
          <w:i w:val="false"/>
          <w:color w:val="000000"/>
          <w:sz w:val="28"/>
        </w:rPr>
        <w:t>
      168-бағанда ҚМК (ҚӨК) бекіткен кен қорларының сыныптамасы бойынша А+В+С1 санатының баланстық қорлары көрсетіледі.</w:t>
      </w:r>
    </w:p>
    <w:bookmarkEnd w:id="268"/>
    <w:bookmarkStart w:name="z284" w:id="269"/>
    <w:p>
      <w:pPr>
        <w:spacing w:after="0"/>
        <w:ind w:left="0"/>
        <w:jc w:val="both"/>
      </w:pPr>
      <w:r>
        <w:rPr>
          <w:rFonts w:ascii="Times New Roman"/>
          <w:b w:val="false"/>
          <w:i w:val="false"/>
          <w:color w:val="000000"/>
          <w:sz w:val="28"/>
        </w:rPr>
        <w:t>
      169-бағанда кен қорларының сыныптамасы бойынша С2 санаты бойынша ҚМК (ҚӨК) бекіткен баланстық қорлар көрсетіледі.</w:t>
      </w:r>
    </w:p>
    <w:bookmarkEnd w:id="269"/>
    <w:bookmarkStart w:name="z285" w:id="270"/>
    <w:p>
      <w:pPr>
        <w:spacing w:after="0"/>
        <w:ind w:left="0"/>
        <w:jc w:val="both"/>
      </w:pPr>
      <w:r>
        <w:rPr>
          <w:rFonts w:ascii="Times New Roman"/>
          <w:b w:val="false"/>
          <w:i w:val="false"/>
          <w:color w:val="000000"/>
          <w:sz w:val="28"/>
        </w:rPr>
        <w:t>
      170-бағанда кен қорларының жіктелуіне сәйкес А+В+С1 санаты бойынша ҚМК бекіткен қалдық баланстық қорлар көрсетіледі.</w:t>
      </w:r>
    </w:p>
    <w:bookmarkEnd w:id="270"/>
    <w:bookmarkStart w:name="z286" w:id="271"/>
    <w:p>
      <w:pPr>
        <w:spacing w:after="0"/>
        <w:ind w:left="0"/>
        <w:jc w:val="both"/>
      </w:pPr>
      <w:r>
        <w:rPr>
          <w:rFonts w:ascii="Times New Roman"/>
          <w:b w:val="false"/>
          <w:i w:val="false"/>
          <w:color w:val="000000"/>
          <w:sz w:val="28"/>
        </w:rPr>
        <w:t>
      171-бағанда ҚМК деректері бойынша негізгі пайдалы қазбалар қорларының құрамындағы минералдық ресурс көрсетіледі (__ жылғы 1 қаңтарға дейін).</w:t>
      </w:r>
    </w:p>
    <w:bookmarkEnd w:id="271"/>
    <w:bookmarkStart w:name="z287" w:id="272"/>
    <w:p>
      <w:pPr>
        <w:spacing w:after="0"/>
        <w:ind w:left="0"/>
        <w:jc w:val="both"/>
      </w:pPr>
      <w:r>
        <w:rPr>
          <w:rFonts w:ascii="Times New Roman"/>
          <w:b w:val="false"/>
          <w:i w:val="false"/>
          <w:color w:val="000000"/>
          <w:sz w:val="28"/>
        </w:rPr>
        <w:t>
      172-бағанда ҚМК деректері бойынша негізгі пайдалы қазбалар қорларының құрамындағы мемлекеттік теңгерім бойынша есепке алу көрсетіледі (__ жылғы 1 қаңтарға дейін).</w:t>
      </w:r>
    </w:p>
    <w:bookmarkEnd w:id="272"/>
    <w:bookmarkStart w:name="z288" w:id="273"/>
    <w:p>
      <w:pPr>
        <w:spacing w:after="0"/>
        <w:ind w:left="0"/>
        <w:jc w:val="both"/>
      </w:pPr>
      <w:r>
        <w:rPr>
          <w:rFonts w:ascii="Times New Roman"/>
          <w:b w:val="false"/>
          <w:i w:val="false"/>
          <w:color w:val="000000"/>
          <w:sz w:val="28"/>
        </w:rPr>
        <w:t>
      173-бағанда ҚМК деректері бойынша негізгі пайдалы қазбалар қорларының өлшем бірліктері көрсетіледі (__ жылдың 1 қаңтарына дейін).</w:t>
      </w:r>
    </w:p>
    <w:bookmarkEnd w:id="273"/>
    <w:bookmarkStart w:name="z289" w:id="274"/>
    <w:p>
      <w:pPr>
        <w:spacing w:after="0"/>
        <w:ind w:left="0"/>
        <w:jc w:val="both"/>
      </w:pPr>
      <w:r>
        <w:rPr>
          <w:rFonts w:ascii="Times New Roman"/>
          <w:b w:val="false"/>
          <w:i w:val="false"/>
          <w:color w:val="000000"/>
          <w:sz w:val="28"/>
        </w:rPr>
        <w:t>
      174-бағанда ҚМК деректері бойынша негізгі пайдалы қазбалардың А+В санаты бойынша баланстық қорлары көрсетіледі (__ жылдың 1 қаңтарына дейін).</w:t>
      </w:r>
    </w:p>
    <w:bookmarkEnd w:id="274"/>
    <w:bookmarkStart w:name="z290" w:id="275"/>
    <w:p>
      <w:pPr>
        <w:spacing w:after="0"/>
        <w:ind w:left="0"/>
        <w:jc w:val="both"/>
      </w:pPr>
      <w:r>
        <w:rPr>
          <w:rFonts w:ascii="Times New Roman"/>
          <w:b w:val="false"/>
          <w:i w:val="false"/>
          <w:color w:val="000000"/>
          <w:sz w:val="28"/>
        </w:rPr>
        <w:t>
      175-бағанда ҚМК деректері бойынша негізгі пайдалы қазбалардың С1 санаты бойынша баланстық қорлары көрсетіледі (__ жылдың 1 қаңтарына дейін).</w:t>
      </w:r>
    </w:p>
    <w:bookmarkEnd w:id="275"/>
    <w:bookmarkStart w:name="z291" w:id="276"/>
    <w:p>
      <w:pPr>
        <w:spacing w:after="0"/>
        <w:ind w:left="0"/>
        <w:jc w:val="both"/>
      </w:pPr>
      <w:r>
        <w:rPr>
          <w:rFonts w:ascii="Times New Roman"/>
          <w:b w:val="false"/>
          <w:i w:val="false"/>
          <w:color w:val="000000"/>
          <w:sz w:val="28"/>
        </w:rPr>
        <w:t>
      176-бағанда ҚМК деректері бойынша негізгі пайдалы қазбалардың А+В+С1 санаты бойынша баланстық қорлары көрсетіледі (__ жылдың 1 қаңтарына дейін).</w:t>
      </w:r>
    </w:p>
    <w:bookmarkEnd w:id="276"/>
    <w:bookmarkStart w:name="z292" w:id="277"/>
    <w:p>
      <w:pPr>
        <w:spacing w:after="0"/>
        <w:ind w:left="0"/>
        <w:jc w:val="both"/>
      </w:pPr>
      <w:r>
        <w:rPr>
          <w:rFonts w:ascii="Times New Roman"/>
          <w:b w:val="false"/>
          <w:i w:val="false"/>
          <w:color w:val="000000"/>
          <w:sz w:val="28"/>
        </w:rPr>
        <w:t>
      177-бағанда ҚМК деректері бойынша негізгі пайдалы қазбалардың С2 санаты бойынша баланстық қорлары көрсетіледі (__ жылдың 1 қаңтарына дейін).</w:t>
      </w:r>
    </w:p>
    <w:bookmarkEnd w:id="277"/>
    <w:bookmarkStart w:name="z293" w:id="278"/>
    <w:p>
      <w:pPr>
        <w:spacing w:after="0"/>
        <w:ind w:left="0"/>
        <w:jc w:val="both"/>
      </w:pPr>
      <w:r>
        <w:rPr>
          <w:rFonts w:ascii="Times New Roman"/>
          <w:b w:val="false"/>
          <w:i w:val="false"/>
          <w:color w:val="000000"/>
          <w:sz w:val="28"/>
        </w:rPr>
        <w:t>
      178-бағанда ҚМК мәліметтері бойынша жобалық контурлардағы баланстық қорлар, негізгі пайдалы қазбалардың қорлары (01.01. __ жылға дейін) көрсетіледі.</w:t>
      </w:r>
    </w:p>
    <w:bookmarkEnd w:id="278"/>
    <w:bookmarkStart w:name="z294" w:id="279"/>
    <w:p>
      <w:pPr>
        <w:spacing w:after="0"/>
        <w:ind w:left="0"/>
        <w:jc w:val="both"/>
      </w:pPr>
      <w:r>
        <w:rPr>
          <w:rFonts w:ascii="Times New Roman"/>
          <w:b w:val="false"/>
          <w:i w:val="false"/>
          <w:color w:val="000000"/>
          <w:sz w:val="28"/>
        </w:rPr>
        <w:t>
      179-бағанда ҚМК деректері бойынша негізгі пайдалы қазбалардың баланстан тыс қорлары көрсетіледі (__ жылғы 1 қаңтарға дейін).</w:t>
      </w:r>
    </w:p>
    <w:bookmarkEnd w:id="279"/>
    <w:bookmarkStart w:name="z295" w:id="280"/>
    <w:p>
      <w:pPr>
        <w:spacing w:after="0"/>
        <w:ind w:left="0"/>
        <w:jc w:val="both"/>
      </w:pPr>
      <w:r>
        <w:rPr>
          <w:rFonts w:ascii="Times New Roman"/>
          <w:b w:val="false"/>
          <w:i w:val="false"/>
          <w:color w:val="000000"/>
          <w:sz w:val="28"/>
        </w:rPr>
        <w:t>
      180-бағанда ҚМК деректері бойынша негізгі пайдалы қазбалардың қорларын игеру басынан бастап өндіру (__ жылғы 1 қаңтарға дейін) көрсетіледі.</w:t>
      </w:r>
    </w:p>
    <w:bookmarkEnd w:id="280"/>
    <w:bookmarkStart w:name="z296" w:id="281"/>
    <w:p>
      <w:pPr>
        <w:spacing w:after="0"/>
        <w:ind w:left="0"/>
        <w:jc w:val="both"/>
      </w:pPr>
      <w:r>
        <w:rPr>
          <w:rFonts w:ascii="Times New Roman"/>
          <w:b w:val="false"/>
          <w:i w:val="false"/>
          <w:color w:val="000000"/>
          <w:sz w:val="28"/>
        </w:rPr>
        <w:t>
      181-бағанда ҚМК (01.01. __ дейін) бойынша кен қорларының жіктелуі бойынша А+В+С1 санаты бойынша ҚМК, ҚӨК бекіткен баланстық қорлар көрсетіледі.</w:t>
      </w:r>
    </w:p>
    <w:bookmarkEnd w:id="281"/>
    <w:bookmarkStart w:name="z297" w:id="282"/>
    <w:p>
      <w:pPr>
        <w:spacing w:after="0"/>
        <w:ind w:left="0"/>
        <w:jc w:val="both"/>
      </w:pPr>
      <w:r>
        <w:rPr>
          <w:rFonts w:ascii="Times New Roman"/>
          <w:b w:val="false"/>
          <w:i w:val="false"/>
          <w:color w:val="000000"/>
          <w:sz w:val="28"/>
        </w:rPr>
        <w:t>
      182-бағанда ҚМК және ҚӨК бекіткен кен қорларының сыныптамасының С2 санаты бойынша баланстық қорлары (__ жылғы 1 қаңтарға дейін) көрсетіледі.</w:t>
      </w:r>
    </w:p>
    <w:bookmarkEnd w:id="282"/>
    <w:bookmarkStart w:name="z298" w:id="283"/>
    <w:p>
      <w:pPr>
        <w:spacing w:after="0"/>
        <w:ind w:left="0"/>
        <w:jc w:val="both"/>
      </w:pPr>
      <w:r>
        <w:rPr>
          <w:rFonts w:ascii="Times New Roman"/>
          <w:b w:val="false"/>
          <w:i w:val="false"/>
          <w:color w:val="000000"/>
          <w:sz w:val="28"/>
        </w:rPr>
        <w:t>
      183-бағанда ҚМК (01.01 __ жылға дейін) бойынша кен қорларының жіктелуі бойынша А+В+С1 санаты бойынша ҚМК және ҚӨК бекіткен қалдық баланстық қорлар көрсетіледі.</w:t>
      </w:r>
    </w:p>
    <w:bookmarkEnd w:id="283"/>
    <w:bookmarkStart w:name="z299" w:id="284"/>
    <w:p>
      <w:pPr>
        <w:spacing w:after="0"/>
        <w:ind w:left="0"/>
        <w:jc w:val="both"/>
      </w:pPr>
      <w:r>
        <w:rPr>
          <w:rFonts w:ascii="Times New Roman"/>
          <w:b w:val="false"/>
          <w:i w:val="false"/>
          <w:color w:val="000000"/>
          <w:sz w:val="28"/>
        </w:rPr>
        <w:t>
      184-бағанда ҚМК деректері бойынша ілеспе пайдалы қазбалар қорларының құрамындағы пайдалы қазбалар ресурсы көрсетіледі (__ жылғы 1 қаңтарға дейін).</w:t>
      </w:r>
    </w:p>
    <w:bookmarkEnd w:id="284"/>
    <w:bookmarkStart w:name="z300" w:id="285"/>
    <w:p>
      <w:pPr>
        <w:spacing w:after="0"/>
        <w:ind w:left="0"/>
        <w:jc w:val="both"/>
      </w:pPr>
      <w:r>
        <w:rPr>
          <w:rFonts w:ascii="Times New Roman"/>
          <w:b w:val="false"/>
          <w:i w:val="false"/>
          <w:color w:val="000000"/>
          <w:sz w:val="28"/>
        </w:rPr>
        <w:t>
      185-бағанда ҚМК деректері бойынша ілеспе пайдалы қазбалардың өндіруге қабілеттілігі мен қорлары көрсетіледі (__ жылғы 1 қаңтарға дейін).</w:t>
      </w:r>
    </w:p>
    <w:bookmarkEnd w:id="285"/>
    <w:bookmarkStart w:name="z301" w:id="286"/>
    <w:p>
      <w:pPr>
        <w:spacing w:after="0"/>
        <w:ind w:left="0"/>
        <w:jc w:val="both"/>
      </w:pPr>
      <w:r>
        <w:rPr>
          <w:rFonts w:ascii="Times New Roman"/>
          <w:b w:val="false"/>
          <w:i w:val="false"/>
          <w:color w:val="000000"/>
          <w:sz w:val="28"/>
        </w:rPr>
        <w:t>
      186-бағанда 01.01.__ж. дейін) ҚМК деректері бойынша ілеспе пайдалы қазбалардың баланстық есебі, қорлары көрсетіледі.</w:t>
      </w:r>
    </w:p>
    <w:bookmarkEnd w:id="286"/>
    <w:bookmarkStart w:name="z302" w:id="287"/>
    <w:p>
      <w:pPr>
        <w:spacing w:after="0"/>
        <w:ind w:left="0"/>
        <w:jc w:val="both"/>
      </w:pPr>
      <w:r>
        <w:rPr>
          <w:rFonts w:ascii="Times New Roman"/>
          <w:b w:val="false"/>
          <w:i w:val="false"/>
          <w:color w:val="000000"/>
          <w:sz w:val="28"/>
        </w:rPr>
        <w:t>
      187-бағанда ҚМК деректері бойынша өлшем бірлігі, ілеспе пайдалы қазбалардың қорлары көрсетіледі (__ жылғы 1 қаңтарға дейін).</w:t>
      </w:r>
    </w:p>
    <w:bookmarkEnd w:id="287"/>
    <w:bookmarkStart w:name="z303" w:id="288"/>
    <w:p>
      <w:pPr>
        <w:spacing w:after="0"/>
        <w:ind w:left="0"/>
        <w:jc w:val="both"/>
      </w:pPr>
      <w:r>
        <w:rPr>
          <w:rFonts w:ascii="Times New Roman"/>
          <w:b w:val="false"/>
          <w:i w:val="false"/>
          <w:color w:val="000000"/>
          <w:sz w:val="28"/>
        </w:rPr>
        <w:t>
      188-бағанда ҚМК деректері бойынша А+В санатындағы баланстық қорлар, ілеспе пайдалы қазбалардың қорлары көрсетіледі (__ жылғы 1 қаңтарға дейін).</w:t>
      </w:r>
    </w:p>
    <w:bookmarkEnd w:id="288"/>
    <w:bookmarkStart w:name="z304" w:id="289"/>
    <w:p>
      <w:pPr>
        <w:spacing w:after="0"/>
        <w:ind w:left="0"/>
        <w:jc w:val="both"/>
      </w:pPr>
      <w:r>
        <w:rPr>
          <w:rFonts w:ascii="Times New Roman"/>
          <w:b w:val="false"/>
          <w:i w:val="false"/>
          <w:color w:val="000000"/>
          <w:sz w:val="28"/>
        </w:rPr>
        <w:t>
      189-бағанда ҚМК деректері бойынша С1 санаты бойынша баланстық қорлар, ілеспе пайдалы қазбалардың қорлары көрсетіледі (__ жылғы 1 қаңтарға дейін).</w:t>
      </w:r>
    </w:p>
    <w:bookmarkEnd w:id="289"/>
    <w:bookmarkStart w:name="z305" w:id="290"/>
    <w:p>
      <w:pPr>
        <w:spacing w:after="0"/>
        <w:ind w:left="0"/>
        <w:jc w:val="both"/>
      </w:pPr>
      <w:r>
        <w:rPr>
          <w:rFonts w:ascii="Times New Roman"/>
          <w:b w:val="false"/>
          <w:i w:val="false"/>
          <w:color w:val="000000"/>
          <w:sz w:val="28"/>
        </w:rPr>
        <w:t>
      190-бағанда А+В+С1 санаттарының баланстық қорлары, ҚМК деректері бойынша ілеспе пайдалы қазбалардың қорлары көрсетіледі (__ жылғы 1 қаңтарға дейін).</w:t>
      </w:r>
    </w:p>
    <w:bookmarkEnd w:id="290"/>
    <w:bookmarkStart w:name="z306" w:id="291"/>
    <w:p>
      <w:pPr>
        <w:spacing w:after="0"/>
        <w:ind w:left="0"/>
        <w:jc w:val="both"/>
      </w:pPr>
      <w:r>
        <w:rPr>
          <w:rFonts w:ascii="Times New Roman"/>
          <w:b w:val="false"/>
          <w:i w:val="false"/>
          <w:color w:val="000000"/>
          <w:sz w:val="28"/>
        </w:rPr>
        <w:t>
      191-бағанда ҚМК деректері бойынша С2 санаты бойынша теңгерім қорлары, ілеспе пайдалы қазбалардың қорлары көрсетіледі (__ жылғы 1 қаңтарға дейін).</w:t>
      </w:r>
    </w:p>
    <w:bookmarkEnd w:id="291"/>
    <w:bookmarkStart w:name="z307" w:id="292"/>
    <w:p>
      <w:pPr>
        <w:spacing w:after="0"/>
        <w:ind w:left="0"/>
        <w:jc w:val="both"/>
      </w:pPr>
      <w:r>
        <w:rPr>
          <w:rFonts w:ascii="Times New Roman"/>
          <w:b w:val="false"/>
          <w:i w:val="false"/>
          <w:color w:val="000000"/>
          <w:sz w:val="28"/>
        </w:rPr>
        <w:t>
      192-бағанда ҚМК деректері бойынша жобалық контурлардағы баланстық қорлар, ілеспе пайдалы қазбалардың қорлары көрсетіледі (__ жылғы 1 қаңтарға дейін).</w:t>
      </w:r>
    </w:p>
    <w:bookmarkEnd w:id="292"/>
    <w:bookmarkStart w:name="z308" w:id="293"/>
    <w:p>
      <w:pPr>
        <w:spacing w:after="0"/>
        <w:ind w:left="0"/>
        <w:jc w:val="both"/>
      </w:pPr>
      <w:r>
        <w:rPr>
          <w:rFonts w:ascii="Times New Roman"/>
          <w:b w:val="false"/>
          <w:i w:val="false"/>
          <w:color w:val="000000"/>
          <w:sz w:val="28"/>
        </w:rPr>
        <w:t>
      193-бағанда ҚМК деректері бойынша ілеспе пайдалы қазбалардың баланстан тыс қорлары көрсетіледі (__ жылғы 1 қаңтарға дейін).</w:t>
      </w:r>
    </w:p>
    <w:bookmarkEnd w:id="293"/>
    <w:bookmarkStart w:name="z309" w:id="294"/>
    <w:p>
      <w:pPr>
        <w:spacing w:after="0"/>
        <w:ind w:left="0"/>
        <w:jc w:val="both"/>
      </w:pPr>
      <w:r>
        <w:rPr>
          <w:rFonts w:ascii="Times New Roman"/>
          <w:b w:val="false"/>
          <w:i w:val="false"/>
          <w:color w:val="000000"/>
          <w:sz w:val="28"/>
        </w:rPr>
        <w:t>
      194-бағанда ҚМК деректері бойынша ілеспе пайдалы қазбалар қорларын игеру басынан бастап өндіру көрсетіледі (__ жылғы 1 қаңтарға дейін).</w:t>
      </w:r>
    </w:p>
    <w:bookmarkEnd w:id="294"/>
    <w:bookmarkStart w:name="z310" w:id="295"/>
    <w:p>
      <w:pPr>
        <w:spacing w:after="0"/>
        <w:ind w:left="0"/>
        <w:jc w:val="both"/>
      </w:pPr>
      <w:r>
        <w:rPr>
          <w:rFonts w:ascii="Times New Roman"/>
          <w:b w:val="false"/>
          <w:i w:val="false"/>
          <w:color w:val="000000"/>
          <w:sz w:val="28"/>
        </w:rPr>
        <w:t>
      195-бағанда ҚМК (__ жылғы 1 қаңтарға дейін) бойынша кен қорларының жіктелуі бойынша А+В+С 1-санаттары үшін ҚМК, ҚӨК бекіткен баланстық қорлар көрсетіледі.</w:t>
      </w:r>
    </w:p>
    <w:bookmarkEnd w:id="295"/>
    <w:bookmarkStart w:name="z311" w:id="296"/>
    <w:p>
      <w:pPr>
        <w:spacing w:after="0"/>
        <w:ind w:left="0"/>
        <w:jc w:val="both"/>
      </w:pPr>
      <w:r>
        <w:rPr>
          <w:rFonts w:ascii="Times New Roman"/>
          <w:b w:val="false"/>
          <w:i w:val="false"/>
          <w:color w:val="000000"/>
          <w:sz w:val="28"/>
        </w:rPr>
        <w:t>
      196-бағанда ___ жылғы 1 қаңтарға дейінгі кезеңде ҚМК, ҚӨК бекіткен, ҚМК-нің кен қорларын сыныптауышына сәйкес С2 санатындағы баланс қорлары көрсетіледі.</w:t>
      </w:r>
    </w:p>
    <w:bookmarkEnd w:id="296"/>
    <w:bookmarkStart w:name="z312" w:id="297"/>
    <w:p>
      <w:pPr>
        <w:spacing w:after="0"/>
        <w:ind w:left="0"/>
        <w:jc w:val="both"/>
      </w:pPr>
      <w:r>
        <w:rPr>
          <w:rFonts w:ascii="Times New Roman"/>
          <w:b w:val="false"/>
          <w:i w:val="false"/>
          <w:color w:val="000000"/>
          <w:sz w:val="28"/>
        </w:rPr>
        <w:t>
      197-бағанда ҚМК бекіткен баланстық қорлар көрсетіледі.</w:t>
      </w:r>
    </w:p>
    <w:bookmarkEnd w:id="297"/>
    <w:bookmarkStart w:name="z313" w:id="298"/>
    <w:p>
      <w:pPr>
        <w:spacing w:after="0"/>
        <w:ind w:left="0"/>
        <w:jc w:val="both"/>
      </w:pPr>
      <w:r>
        <w:rPr>
          <w:rFonts w:ascii="Times New Roman"/>
          <w:b w:val="false"/>
          <w:i w:val="false"/>
          <w:color w:val="000000"/>
          <w:sz w:val="28"/>
        </w:rPr>
        <w:t>
      198-бағанда KAZRC стандарты бойынша кен ресурстары мен қорлары көрсетіледі.</w:t>
      </w:r>
    </w:p>
    <w:bookmarkEnd w:id="298"/>
    <w:bookmarkStart w:name="z314" w:id="299"/>
    <w:p>
      <w:pPr>
        <w:spacing w:after="0"/>
        <w:ind w:left="0"/>
        <w:jc w:val="both"/>
      </w:pPr>
      <w:r>
        <w:rPr>
          <w:rFonts w:ascii="Times New Roman"/>
          <w:b w:val="false"/>
          <w:i w:val="false"/>
          <w:color w:val="000000"/>
          <w:sz w:val="28"/>
        </w:rPr>
        <w:t>
      199-бағанда KAZRC стандарты бойынша ресурстар мен қорлар құрамында кендерді байыту көрсетіледі.</w:t>
      </w:r>
    </w:p>
    <w:bookmarkEnd w:id="299"/>
    <w:bookmarkStart w:name="z315" w:id="300"/>
    <w:p>
      <w:pPr>
        <w:spacing w:after="0"/>
        <w:ind w:left="0"/>
        <w:jc w:val="both"/>
      </w:pPr>
      <w:r>
        <w:rPr>
          <w:rFonts w:ascii="Times New Roman"/>
          <w:b w:val="false"/>
          <w:i w:val="false"/>
          <w:color w:val="000000"/>
          <w:sz w:val="28"/>
        </w:rPr>
        <w:t>
      200-бағанда KAZRC стандартына сәйкес ресурстар мен қорлар балансының есебі көрсетіледі.</w:t>
      </w:r>
    </w:p>
    <w:bookmarkEnd w:id="300"/>
    <w:bookmarkStart w:name="z316" w:id="301"/>
    <w:p>
      <w:pPr>
        <w:spacing w:after="0"/>
        <w:ind w:left="0"/>
        <w:jc w:val="both"/>
      </w:pPr>
      <w:r>
        <w:rPr>
          <w:rFonts w:ascii="Times New Roman"/>
          <w:b w:val="false"/>
          <w:i w:val="false"/>
          <w:color w:val="000000"/>
          <w:sz w:val="28"/>
        </w:rPr>
        <w:t>
      201-бағанда KAZRC стандарты бойынша ресурстар мен қорлардың өлшем бірлігі көрсетіледі. 202-бағанда KAZRC стандартына сәйкес дәлелденген қорлар көрсетіледі. 203-бағанда KAZRC стандартына сәйкес ықтимал қорлар көрсетіледі. 204-бағанда KAZRC стандартына сәйкес көрсетілген ресурстар көрсетіледі. 205-бағанда KAZRC стандартына сәйкес болжамды ресурстар көрсетіледі. 206-бағанда KAZRC стандартына сәйкес болжамды ресурстар көрсетіледі.</w:t>
      </w:r>
    </w:p>
    <w:bookmarkEnd w:id="301"/>
    <w:bookmarkStart w:name="z317" w:id="302"/>
    <w:p>
      <w:pPr>
        <w:spacing w:after="0"/>
        <w:ind w:left="0"/>
        <w:jc w:val="both"/>
      </w:pPr>
      <w:r>
        <w:rPr>
          <w:rFonts w:ascii="Times New Roman"/>
          <w:b w:val="false"/>
          <w:i w:val="false"/>
          <w:color w:val="000000"/>
          <w:sz w:val="28"/>
        </w:rPr>
        <w:t>
      207-бағанда KAZRC стандарты бойынша ілеспе пайдалы қазбалар құрамындағы минералдың қатты минералдық құрамы көрсетіледі. 208-бағанда KAZRC стандарты бойынша ілеспе пайдалы қазбалардың қайтарымдылығы көрсетіледі. 209-бағанда KAZRC стандарты бойынша баланс бойынша ілеспе пайдалы қазбаларды есепке алу көрсетіледі. 210-бағанда KAZRC стандарты бойынша ілеспе пайдалы қазбалардың өлшем бірлігі көрсетіледі. 211-бағанда KAZRC стандарты бойынша ілеспе пайдалы қазбалардың барланған қорлары көрсетіледі. 212-бағанда KAZRC стандарты бойынша ілеспе пайдалы қазбалардың болжамды қорлары көрсетіледі. 213-бағанда KAZRC стандарты бойынша ілеспе пайдалы қазбалардың өлшенген ресурстары көрсетіледі.</w:t>
      </w:r>
    </w:p>
    <w:bookmarkEnd w:id="302"/>
    <w:bookmarkStart w:name="z318" w:id="303"/>
    <w:p>
      <w:pPr>
        <w:spacing w:after="0"/>
        <w:ind w:left="0"/>
        <w:jc w:val="both"/>
      </w:pPr>
      <w:r>
        <w:rPr>
          <w:rFonts w:ascii="Times New Roman"/>
          <w:b w:val="false"/>
          <w:i w:val="false"/>
          <w:color w:val="000000"/>
          <w:sz w:val="28"/>
        </w:rPr>
        <w:t>
      214-бағанда KAZRC стандарты бойынша ілеспе пайдалы қазбалардың анықталған ресурстары көрсетіледі. 215-бағанда KAZRC стандарты бойынша ілеспе пайдалы қазбалардың болжамды ресурстары көрсетіледі.</w:t>
      </w:r>
    </w:p>
    <w:bookmarkEnd w:id="303"/>
    <w:bookmarkStart w:name="z319" w:id="304"/>
    <w:p>
      <w:pPr>
        <w:spacing w:after="0"/>
        <w:ind w:left="0"/>
        <w:jc w:val="both"/>
      </w:pPr>
      <w:r>
        <w:rPr>
          <w:rFonts w:ascii="Times New Roman"/>
          <w:b w:val="false"/>
          <w:i w:val="false"/>
          <w:color w:val="000000"/>
          <w:sz w:val="28"/>
        </w:rPr>
        <w:t>
      216-бағанда үйінді жыныстарындағы және жатқан жыныстардағы кең таралған пайдалы қазбалардың қорлары бойынша пайдалы қазбалар ресурсы көрсетіледі.</w:t>
      </w:r>
    </w:p>
    <w:bookmarkEnd w:id="304"/>
    <w:bookmarkStart w:name="z320" w:id="305"/>
    <w:p>
      <w:pPr>
        <w:spacing w:after="0"/>
        <w:ind w:left="0"/>
        <w:jc w:val="both"/>
      </w:pPr>
      <w:r>
        <w:rPr>
          <w:rFonts w:ascii="Times New Roman"/>
          <w:b w:val="false"/>
          <w:i w:val="false"/>
          <w:color w:val="000000"/>
          <w:sz w:val="28"/>
        </w:rPr>
        <w:t>
      217-бағанда үстірт жыныстардағы және жатқан жыныстардағы кең таралған пайдалы қазбалар қорларының пайдаланылуы көрсетіледі.</w:t>
      </w:r>
    </w:p>
    <w:bookmarkEnd w:id="305"/>
    <w:bookmarkStart w:name="z321" w:id="306"/>
    <w:p>
      <w:pPr>
        <w:spacing w:after="0"/>
        <w:ind w:left="0"/>
        <w:jc w:val="both"/>
      </w:pPr>
      <w:r>
        <w:rPr>
          <w:rFonts w:ascii="Times New Roman"/>
          <w:b w:val="false"/>
          <w:i w:val="false"/>
          <w:color w:val="000000"/>
          <w:sz w:val="28"/>
        </w:rPr>
        <w:t>
      218-бағанда үйінді жыныстарындағы және жатқан жыныстардағы кең таралған пайдалы қазбалардың қорлары бойынша баланстың есебі көрсетіледі.</w:t>
      </w:r>
    </w:p>
    <w:bookmarkEnd w:id="306"/>
    <w:bookmarkStart w:name="z322" w:id="307"/>
    <w:p>
      <w:pPr>
        <w:spacing w:after="0"/>
        <w:ind w:left="0"/>
        <w:jc w:val="both"/>
      </w:pPr>
      <w:r>
        <w:rPr>
          <w:rFonts w:ascii="Times New Roman"/>
          <w:b w:val="false"/>
          <w:i w:val="false"/>
          <w:color w:val="000000"/>
          <w:sz w:val="28"/>
        </w:rPr>
        <w:t>
      219-бағанда үйінді жыныстарындағы және жатқан жыныстардағы кең таралған пайдалы қазбалардың қорларының өлшем бірлігі көрсетіледі.</w:t>
      </w:r>
    </w:p>
    <w:bookmarkEnd w:id="307"/>
    <w:bookmarkStart w:name="z323" w:id="308"/>
    <w:p>
      <w:pPr>
        <w:spacing w:after="0"/>
        <w:ind w:left="0"/>
        <w:jc w:val="both"/>
      </w:pPr>
      <w:r>
        <w:rPr>
          <w:rFonts w:ascii="Times New Roman"/>
          <w:b w:val="false"/>
          <w:i w:val="false"/>
          <w:color w:val="000000"/>
          <w:sz w:val="28"/>
        </w:rPr>
        <w:t>
      220-бағанда үйінді жыныстарындағы және жатқан жыныстардағы кең таралған пайдалы қазбалардың қорлары бойынша балансты қорлар көрсетіледі.</w:t>
      </w:r>
    </w:p>
    <w:bookmarkEnd w:id="308"/>
    <w:bookmarkStart w:name="z324" w:id="309"/>
    <w:p>
      <w:pPr>
        <w:spacing w:after="0"/>
        <w:ind w:left="0"/>
        <w:jc w:val="both"/>
      </w:pPr>
      <w:r>
        <w:rPr>
          <w:rFonts w:ascii="Times New Roman"/>
          <w:b w:val="false"/>
          <w:i w:val="false"/>
          <w:color w:val="000000"/>
          <w:sz w:val="28"/>
        </w:rPr>
        <w:t>
      221-бағанда үйінді жыныстарындағы және жатқан жыныстардағы кең таралған пайдалы қазбалардың қорлары бойынша баланстық қорлар көрсетіледі.</w:t>
      </w:r>
    </w:p>
    <w:bookmarkEnd w:id="309"/>
    <w:bookmarkStart w:name="z325" w:id="310"/>
    <w:p>
      <w:pPr>
        <w:spacing w:after="0"/>
        <w:ind w:left="0"/>
        <w:jc w:val="both"/>
      </w:pPr>
      <w:r>
        <w:rPr>
          <w:rFonts w:ascii="Times New Roman"/>
          <w:b w:val="false"/>
          <w:i w:val="false"/>
          <w:color w:val="000000"/>
          <w:sz w:val="28"/>
        </w:rPr>
        <w:t>
      222-бағанда үйінді жыныстарындағы және жатқан жыныстардағы кең таралған пайдалы қазбалардың қорлары бойынша баланстық қорлар көрсетіледі.</w:t>
      </w:r>
    </w:p>
    <w:bookmarkEnd w:id="310"/>
    <w:bookmarkStart w:name="z326" w:id="311"/>
    <w:p>
      <w:pPr>
        <w:spacing w:after="0"/>
        <w:ind w:left="0"/>
        <w:jc w:val="both"/>
      </w:pPr>
      <w:r>
        <w:rPr>
          <w:rFonts w:ascii="Times New Roman"/>
          <w:b w:val="false"/>
          <w:i w:val="false"/>
          <w:color w:val="000000"/>
          <w:sz w:val="28"/>
        </w:rPr>
        <w:t>
      223-бағанда үйінді жыныстарындағы және жатқан жыныстардағы кең таралған пайдалы қазбалардың қорлары бойынша баланстық қорлар көрсетіледі.</w:t>
      </w:r>
    </w:p>
    <w:bookmarkEnd w:id="311"/>
    <w:bookmarkStart w:name="z327" w:id="312"/>
    <w:p>
      <w:pPr>
        <w:spacing w:after="0"/>
        <w:ind w:left="0"/>
        <w:jc w:val="both"/>
      </w:pPr>
      <w:r>
        <w:rPr>
          <w:rFonts w:ascii="Times New Roman"/>
          <w:b w:val="false"/>
          <w:i w:val="false"/>
          <w:color w:val="000000"/>
          <w:sz w:val="28"/>
        </w:rPr>
        <w:t>
      224-бағанда үйінді жыныстарындағы және жатқан жыныстардағы кең таралған пайдалы қазбалардың қорлары бойынша баланстық қорлар көрсетіледі.</w:t>
      </w:r>
    </w:p>
    <w:bookmarkEnd w:id="312"/>
    <w:bookmarkStart w:name="z328" w:id="313"/>
    <w:p>
      <w:pPr>
        <w:spacing w:after="0"/>
        <w:ind w:left="0"/>
        <w:jc w:val="both"/>
      </w:pPr>
      <w:r>
        <w:rPr>
          <w:rFonts w:ascii="Times New Roman"/>
          <w:b w:val="false"/>
          <w:i w:val="false"/>
          <w:color w:val="000000"/>
          <w:sz w:val="28"/>
        </w:rPr>
        <w:t>
      225-бағанда үйінді жыныстарындағы және жатқан жыныстардағы кең таралған пайдалы қазбалардың қорлары бойынша баланстық қорлар көрсетіледі.</w:t>
      </w:r>
    </w:p>
    <w:bookmarkEnd w:id="313"/>
    <w:bookmarkStart w:name="z329" w:id="314"/>
    <w:p>
      <w:pPr>
        <w:spacing w:after="0"/>
        <w:ind w:left="0"/>
        <w:jc w:val="both"/>
      </w:pPr>
      <w:r>
        <w:rPr>
          <w:rFonts w:ascii="Times New Roman"/>
          <w:b w:val="false"/>
          <w:i w:val="false"/>
          <w:color w:val="000000"/>
          <w:sz w:val="28"/>
        </w:rPr>
        <w:t>
      226-бағанда үйінді жыныстарындағы және жатқан жыныстардағы кең таралған пайдалы қазбалардың қорлары бойынша игерудің басынан бастап өндіру көрсетіледі.</w:t>
      </w:r>
    </w:p>
    <w:bookmarkEnd w:id="314"/>
    <w:bookmarkStart w:name="z330" w:id="315"/>
    <w:p>
      <w:pPr>
        <w:spacing w:after="0"/>
        <w:ind w:left="0"/>
        <w:jc w:val="both"/>
      </w:pPr>
      <w:r>
        <w:rPr>
          <w:rFonts w:ascii="Times New Roman"/>
          <w:b w:val="false"/>
          <w:i w:val="false"/>
          <w:color w:val="000000"/>
          <w:sz w:val="28"/>
        </w:rPr>
        <w:t>
      227-бағанда үстіңгі жыныстардағы және жатқан жыныстардағы кең таралған пайдалы қазбалар қорларының құрамына кіретін пайдалы қазбаның атауы көрсетіледі.</w:t>
      </w:r>
    </w:p>
    <w:bookmarkEnd w:id="315"/>
    <w:bookmarkStart w:name="z331" w:id="316"/>
    <w:p>
      <w:pPr>
        <w:spacing w:after="0"/>
        <w:ind w:left="0"/>
        <w:jc w:val="both"/>
      </w:pPr>
      <w:r>
        <w:rPr>
          <w:rFonts w:ascii="Times New Roman"/>
          <w:b w:val="false"/>
          <w:i w:val="false"/>
          <w:color w:val="000000"/>
          <w:sz w:val="28"/>
        </w:rPr>
        <w:t>
      228-бағанда жерүсті жыныстарындағы және жатқан жыныстардағы кең таралған пайдалы қазбалар қорларының құрамына кіретін пайдалы қазбаның пайдаланылуы көрсетіледі.</w:t>
      </w:r>
    </w:p>
    <w:bookmarkEnd w:id="316"/>
    <w:bookmarkStart w:name="z332" w:id="317"/>
    <w:p>
      <w:pPr>
        <w:spacing w:after="0"/>
        <w:ind w:left="0"/>
        <w:jc w:val="both"/>
      </w:pPr>
      <w:r>
        <w:rPr>
          <w:rFonts w:ascii="Times New Roman"/>
          <w:b w:val="false"/>
          <w:i w:val="false"/>
          <w:color w:val="000000"/>
          <w:sz w:val="28"/>
        </w:rPr>
        <w:t>
      229-бағанда үстірт жыныстардағы және жатқан жыныстардағы кең таралған пайдалы қазбалар қорларының құрамына кіретін мемлекеттік баланс бойынша есепке алу көрсетіледі.</w:t>
      </w:r>
    </w:p>
    <w:bookmarkEnd w:id="317"/>
    <w:bookmarkStart w:name="z333" w:id="318"/>
    <w:p>
      <w:pPr>
        <w:spacing w:after="0"/>
        <w:ind w:left="0"/>
        <w:jc w:val="both"/>
      </w:pPr>
      <w:r>
        <w:rPr>
          <w:rFonts w:ascii="Times New Roman"/>
          <w:b w:val="false"/>
          <w:i w:val="false"/>
          <w:color w:val="000000"/>
          <w:sz w:val="28"/>
        </w:rPr>
        <w:t>
      230-бағанда үстірт жыныстардағы және жатқан жыныстардағы кең таралған пайдалы қазбалар қорларының өлшем бірліктері көрсетіледі.</w:t>
      </w:r>
    </w:p>
    <w:bookmarkEnd w:id="318"/>
    <w:bookmarkStart w:name="z334" w:id="319"/>
    <w:p>
      <w:pPr>
        <w:spacing w:after="0"/>
        <w:ind w:left="0"/>
        <w:jc w:val="both"/>
      </w:pPr>
      <w:r>
        <w:rPr>
          <w:rFonts w:ascii="Times New Roman"/>
          <w:b w:val="false"/>
          <w:i w:val="false"/>
          <w:color w:val="000000"/>
          <w:sz w:val="28"/>
        </w:rPr>
        <w:t>
      231-бағанда үйінді жыныстарындағы және жатқан жыныстардағы кең таралған пайдалы қазбалардың А+В санатындағы баланстық қорлары көрсетіледі.</w:t>
      </w:r>
    </w:p>
    <w:bookmarkEnd w:id="319"/>
    <w:bookmarkStart w:name="z335" w:id="320"/>
    <w:p>
      <w:pPr>
        <w:spacing w:after="0"/>
        <w:ind w:left="0"/>
        <w:jc w:val="both"/>
      </w:pPr>
      <w:r>
        <w:rPr>
          <w:rFonts w:ascii="Times New Roman"/>
          <w:b w:val="false"/>
          <w:i w:val="false"/>
          <w:color w:val="000000"/>
          <w:sz w:val="28"/>
        </w:rPr>
        <w:t>
      232-бағанда кең таралған пайдалы қазбалардың үстіңгі қабатындағы және жатқан жыныстардағы баланстық қорлары көрсетіледі.</w:t>
      </w:r>
    </w:p>
    <w:bookmarkEnd w:id="320"/>
    <w:bookmarkStart w:name="z336" w:id="321"/>
    <w:p>
      <w:pPr>
        <w:spacing w:after="0"/>
        <w:ind w:left="0"/>
        <w:jc w:val="both"/>
      </w:pPr>
      <w:r>
        <w:rPr>
          <w:rFonts w:ascii="Times New Roman"/>
          <w:b w:val="false"/>
          <w:i w:val="false"/>
          <w:color w:val="000000"/>
          <w:sz w:val="28"/>
        </w:rPr>
        <w:t>
      233-бағанда үйінді жыныстарындағы және жатқан жыныстардағы кең таралған пайдалы қазбалардың А+В+С1 санатындағы баланстық қорлары көрсетіледі.</w:t>
      </w:r>
    </w:p>
    <w:bookmarkEnd w:id="321"/>
    <w:bookmarkStart w:name="z337" w:id="322"/>
    <w:p>
      <w:pPr>
        <w:spacing w:after="0"/>
        <w:ind w:left="0"/>
        <w:jc w:val="both"/>
      </w:pPr>
      <w:r>
        <w:rPr>
          <w:rFonts w:ascii="Times New Roman"/>
          <w:b w:val="false"/>
          <w:i w:val="false"/>
          <w:color w:val="000000"/>
          <w:sz w:val="28"/>
        </w:rPr>
        <w:t>
      234-бағанда кең таралған пайдалы қазбалардың үстіңгі қабатындағы және жатқан жыныстардағы баланстық қорлары көрсетіледі.</w:t>
      </w:r>
    </w:p>
    <w:bookmarkEnd w:id="322"/>
    <w:bookmarkStart w:name="z338" w:id="323"/>
    <w:p>
      <w:pPr>
        <w:spacing w:after="0"/>
        <w:ind w:left="0"/>
        <w:jc w:val="both"/>
      </w:pPr>
      <w:r>
        <w:rPr>
          <w:rFonts w:ascii="Times New Roman"/>
          <w:b w:val="false"/>
          <w:i w:val="false"/>
          <w:color w:val="000000"/>
          <w:sz w:val="28"/>
        </w:rPr>
        <w:t>
      235-бағанда жабынды жыныстардағы және жатқан жыныстардағы кең таралған пайдалы қазбалардың қорлары бойынша жобалық контурлардағы баланстық қорлар көрсетіледі.</w:t>
      </w:r>
    </w:p>
    <w:bookmarkEnd w:id="323"/>
    <w:bookmarkStart w:name="z339" w:id="324"/>
    <w:p>
      <w:pPr>
        <w:spacing w:after="0"/>
        <w:ind w:left="0"/>
        <w:jc w:val="both"/>
      </w:pPr>
      <w:r>
        <w:rPr>
          <w:rFonts w:ascii="Times New Roman"/>
          <w:b w:val="false"/>
          <w:i w:val="false"/>
          <w:color w:val="000000"/>
          <w:sz w:val="28"/>
        </w:rPr>
        <w:t>
      236-бағанда үйінді жыныстарындағы және жатқан жыныстардағы кең таралған пайдалы қазбалардың баланстан тыс қорлары көрсетіледі.</w:t>
      </w:r>
    </w:p>
    <w:bookmarkEnd w:id="324"/>
    <w:bookmarkStart w:name="z340" w:id="325"/>
    <w:p>
      <w:pPr>
        <w:spacing w:after="0"/>
        <w:ind w:left="0"/>
        <w:jc w:val="both"/>
      </w:pPr>
      <w:r>
        <w:rPr>
          <w:rFonts w:ascii="Times New Roman"/>
          <w:b w:val="false"/>
          <w:i w:val="false"/>
          <w:color w:val="000000"/>
          <w:sz w:val="28"/>
        </w:rPr>
        <w:t>
      237-бағанда үстіңгі жыныстар мен жатқан жыныстардағы кең таралған пайдалы қазбаларды игерудің басынан өндіру көрсетіледі.</w:t>
      </w:r>
    </w:p>
    <w:bookmarkEnd w:id="325"/>
    <w:bookmarkStart w:name="z341" w:id="326"/>
    <w:p>
      <w:pPr>
        <w:spacing w:after="0"/>
        <w:ind w:left="0"/>
        <w:jc w:val="both"/>
      </w:pPr>
      <w:r>
        <w:rPr>
          <w:rFonts w:ascii="Times New Roman"/>
          <w:b w:val="false"/>
          <w:i w:val="false"/>
          <w:color w:val="000000"/>
          <w:sz w:val="28"/>
        </w:rPr>
        <w:t>
      238-бағанда А+В+С1 санаттары бойынша ҚМК/ҚӨК бекіткен баланстық қорлар, үстіңгі жыныстардағы және жатқан жыныстардағы кең таралған пайдалы қазбалардың қорлары үшін көрсетіледі.</w:t>
      </w:r>
    </w:p>
    <w:bookmarkEnd w:id="326"/>
    <w:bookmarkStart w:name="z342" w:id="327"/>
    <w:p>
      <w:pPr>
        <w:spacing w:after="0"/>
        <w:ind w:left="0"/>
        <w:jc w:val="both"/>
      </w:pPr>
      <w:r>
        <w:rPr>
          <w:rFonts w:ascii="Times New Roman"/>
          <w:b w:val="false"/>
          <w:i w:val="false"/>
          <w:color w:val="000000"/>
          <w:sz w:val="28"/>
        </w:rPr>
        <w:t>
      239-бағанда С2 санаты бойынша ҚМК/ҚӨК бекіткен баланстық қорлар, үстіңгі жыныстардағы және жатқан жыныстардағы кең таралған пайдалы қазбалардың қорлары үшін көрсетіледі.</w:t>
      </w:r>
    </w:p>
    <w:bookmarkEnd w:id="327"/>
    <w:bookmarkStart w:name="z343" w:id="328"/>
    <w:p>
      <w:pPr>
        <w:spacing w:after="0"/>
        <w:ind w:left="0"/>
        <w:jc w:val="both"/>
      </w:pPr>
      <w:r>
        <w:rPr>
          <w:rFonts w:ascii="Times New Roman"/>
          <w:b w:val="false"/>
          <w:i w:val="false"/>
          <w:color w:val="000000"/>
          <w:sz w:val="28"/>
        </w:rPr>
        <w:t>
      240-бағанда А+В+С1 санаттары бойынша ҚМК/ҚӨК бекіткен қалдық баланстық қорлар, үстіңгі жыныстардағы және жатқан жыныстардағы кең таралған пайдалы қазбалардың қорлары үшін көрсетіледі.</w:t>
      </w:r>
    </w:p>
    <w:bookmarkEnd w:id="328"/>
    <w:bookmarkStart w:name="z344" w:id="329"/>
    <w:p>
      <w:pPr>
        <w:spacing w:after="0"/>
        <w:ind w:left="0"/>
        <w:jc w:val="both"/>
      </w:pPr>
      <w:r>
        <w:rPr>
          <w:rFonts w:ascii="Times New Roman"/>
          <w:b w:val="false"/>
          <w:i w:val="false"/>
          <w:color w:val="000000"/>
          <w:sz w:val="28"/>
        </w:rPr>
        <w:t>
      241-бағанда KAZRC сныптаушы бойынша үстінгі жыныстардағы және жатқан жыныстардағы кең таралған пайдалы қазбалардың қорлары көрсетіледі.</w:t>
      </w:r>
    </w:p>
    <w:bookmarkEnd w:id="329"/>
    <w:bookmarkStart w:name="z345" w:id="330"/>
    <w:p>
      <w:pPr>
        <w:spacing w:after="0"/>
        <w:ind w:left="0"/>
        <w:jc w:val="both"/>
      </w:pPr>
      <w:r>
        <w:rPr>
          <w:rFonts w:ascii="Times New Roman"/>
          <w:b w:val="false"/>
          <w:i w:val="false"/>
          <w:color w:val="000000"/>
          <w:sz w:val="28"/>
        </w:rPr>
        <w:t>
      242-бағанда ресурстар және/немесе резервтер туралы өзге деректер көрсетіледі.</w:t>
      </w:r>
    </w:p>
    <w:bookmarkEnd w:id="330"/>
    <w:bookmarkStart w:name="z346" w:id="331"/>
    <w:p>
      <w:pPr>
        <w:spacing w:after="0"/>
        <w:ind w:left="0"/>
        <w:jc w:val="both"/>
      </w:pPr>
      <w:r>
        <w:rPr>
          <w:rFonts w:ascii="Times New Roman"/>
          <w:b w:val="false"/>
          <w:i w:val="false"/>
          <w:color w:val="000000"/>
          <w:sz w:val="28"/>
        </w:rPr>
        <w:t>
      243-бағанда үйінді жыныстарындағы және жатқан жыныстардағы кең таралған пайдалы қазбалардың құрамы мен қасиеттері көрсетіледі.</w:t>
      </w:r>
    </w:p>
    <w:bookmarkEnd w:id="331"/>
    <w:bookmarkStart w:name="z347" w:id="332"/>
    <w:p>
      <w:pPr>
        <w:spacing w:after="0"/>
        <w:ind w:left="0"/>
        <w:jc w:val="both"/>
      </w:pPr>
      <w:r>
        <w:rPr>
          <w:rFonts w:ascii="Times New Roman"/>
          <w:b w:val="false"/>
          <w:i w:val="false"/>
          <w:color w:val="000000"/>
          <w:sz w:val="28"/>
        </w:rPr>
        <w:t>
      244-бағанда кендердің технологиялық қасиеттері көрсетіледі.</w:t>
      </w:r>
    </w:p>
    <w:bookmarkEnd w:id="332"/>
    <w:bookmarkStart w:name="z348" w:id="333"/>
    <w:p>
      <w:pPr>
        <w:spacing w:after="0"/>
        <w:ind w:left="0"/>
        <w:jc w:val="both"/>
      </w:pPr>
      <w:r>
        <w:rPr>
          <w:rFonts w:ascii="Times New Roman"/>
          <w:b w:val="false"/>
          <w:i w:val="false"/>
          <w:color w:val="000000"/>
          <w:sz w:val="28"/>
        </w:rPr>
        <w:t>
      245-бағанда шарттар (01.01.__ жылға дейін) көрсетіледі.</w:t>
      </w:r>
    </w:p>
    <w:bookmarkEnd w:id="333"/>
    <w:bookmarkStart w:name="z349" w:id="334"/>
    <w:p>
      <w:pPr>
        <w:spacing w:after="0"/>
        <w:ind w:left="0"/>
        <w:jc w:val="both"/>
      </w:pPr>
      <w:r>
        <w:rPr>
          <w:rFonts w:ascii="Times New Roman"/>
          <w:b w:val="false"/>
          <w:i w:val="false"/>
          <w:color w:val="000000"/>
          <w:sz w:val="28"/>
        </w:rPr>
        <w:t>
      246-бағанда KAZRC стандарты бойынша негізгі пайдалы қазбалардағы қатты пайдалы қазбалардың өлшенген ресурстары көрсетіледі.</w:t>
      </w:r>
    </w:p>
    <w:bookmarkEnd w:id="334"/>
    <w:bookmarkStart w:name="z350" w:id="335"/>
    <w:p>
      <w:pPr>
        <w:spacing w:after="0"/>
        <w:ind w:left="0"/>
        <w:jc w:val="both"/>
      </w:pPr>
      <w:r>
        <w:rPr>
          <w:rFonts w:ascii="Times New Roman"/>
          <w:b w:val="false"/>
          <w:i w:val="false"/>
          <w:color w:val="000000"/>
          <w:sz w:val="28"/>
        </w:rPr>
        <w:t>
      247-бағанда KAZRC стандарты бойынша негізгі пайдалы қазбалардағы анықталған қатты пайдалы қазбалар қоры көрсетіледі.</w:t>
      </w:r>
    </w:p>
    <w:bookmarkEnd w:id="335"/>
    <w:bookmarkStart w:name="z351" w:id="336"/>
    <w:p>
      <w:pPr>
        <w:spacing w:after="0"/>
        <w:ind w:left="0"/>
        <w:jc w:val="both"/>
      </w:pPr>
      <w:r>
        <w:rPr>
          <w:rFonts w:ascii="Times New Roman"/>
          <w:b w:val="false"/>
          <w:i w:val="false"/>
          <w:color w:val="000000"/>
          <w:sz w:val="28"/>
        </w:rPr>
        <w:t>
      248-бағанда KAZRC стандарты бойынша негізгі пайдалы қазбалардағы есептелген ҚПҚ ресурстары көрсетіледі.</w:t>
      </w:r>
    </w:p>
    <w:bookmarkEnd w:id="336"/>
    <w:bookmarkStart w:name="z352" w:id="337"/>
    <w:p>
      <w:pPr>
        <w:spacing w:after="0"/>
        <w:ind w:left="0"/>
        <w:jc w:val="both"/>
      </w:pPr>
      <w:r>
        <w:rPr>
          <w:rFonts w:ascii="Times New Roman"/>
          <w:b w:val="false"/>
          <w:i w:val="false"/>
          <w:color w:val="000000"/>
          <w:sz w:val="28"/>
        </w:rPr>
        <w:t>
      249-бағанда KAZRC стандарты бойынша қатты пайдалы қазбалардың (ҚМ) және ілеспе пайдалы қазбалардың атауы көрсетіледі.</w:t>
      </w:r>
    </w:p>
    <w:bookmarkEnd w:id="337"/>
    <w:bookmarkStart w:name="z353" w:id="338"/>
    <w:p>
      <w:pPr>
        <w:spacing w:after="0"/>
        <w:ind w:left="0"/>
        <w:jc w:val="both"/>
      </w:pPr>
      <w:r>
        <w:rPr>
          <w:rFonts w:ascii="Times New Roman"/>
          <w:b w:val="false"/>
          <w:i w:val="false"/>
          <w:color w:val="000000"/>
          <w:sz w:val="28"/>
        </w:rPr>
        <w:t>
      250-бағанда KAZRC стандарты бойынша ілеспе пайдалы қазбалардың алыну мүмкіндігі көрсетіледі.</w:t>
      </w:r>
    </w:p>
    <w:bookmarkEnd w:id="338"/>
    <w:bookmarkStart w:name="z354" w:id="339"/>
    <w:p>
      <w:pPr>
        <w:spacing w:after="0"/>
        <w:ind w:left="0"/>
        <w:jc w:val="both"/>
      </w:pPr>
      <w:r>
        <w:rPr>
          <w:rFonts w:ascii="Times New Roman"/>
          <w:b w:val="false"/>
          <w:i w:val="false"/>
          <w:color w:val="000000"/>
          <w:sz w:val="28"/>
        </w:rPr>
        <w:t>
      251-бағанда KAZRC стандарты бойынша ілеспе пайдалы қазбалардағы қатты пайдалы қазбаларды есепке алу көрсетіледі.</w:t>
      </w:r>
    </w:p>
    <w:bookmarkEnd w:id="339"/>
    <w:bookmarkStart w:name="z355" w:id="340"/>
    <w:p>
      <w:pPr>
        <w:spacing w:after="0"/>
        <w:ind w:left="0"/>
        <w:jc w:val="both"/>
      </w:pPr>
      <w:r>
        <w:rPr>
          <w:rFonts w:ascii="Times New Roman"/>
          <w:b w:val="false"/>
          <w:i w:val="false"/>
          <w:color w:val="000000"/>
          <w:sz w:val="28"/>
        </w:rPr>
        <w:t>
      252-бағанда KAZRC стандарты бойынша ілеспе пайдалы қазбалардың өлшем бірлігі көрсетіледі.</w:t>
      </w:r>
    </w:p>
    <w:bookmarkEnd w:id="340"/>
    <w:bookmarkStart w:name="z356" w:id="341"/>
    <w:p>
      <w:pPr>
        <w:spacing w:after="0"/>
        <w:ind w:left="0"/>
        <w:jc w:val="both"/>
      </w:pPr>
      <w:r>
        <w:rPr>
          <w:rFonts w:ascii="Times New Roman"/>
          <w:b w:val="false"/>
          <w:i w:val="false"/>
          <w:color w:val="000000"/>
          <w:sz w:val="28"/>
        </w:rPr>
        <w:t>
      253-бағанда KAZRC стандарты бойынша қатты пайдалы қазбалардың және ілеспе пайдалы қазбалардың барланған қорлары көрсетіледі.</w:t>
      </w:r>
    </w:p>
    <w:bookmarkEnd w:id="341"/>
    <w:bookmarkStart w:name="z357" w:id="342"/>
    <w:p>
      <w:pPr>
        <w:spacing w:after="0"/>
        <w:ind w:left="0"/>
        <w:jc w:val="both"/>
      </w:pPr>
      <w:r>
        <w:rPr>
          <w:rFonts w:ascii="Times New Roman"/>
          <w:b w:val="false"/>
          <w:i w:val="false"/>
          <w:color w:val="000000"/>
          <w:sz w:val="28"/>
        </w:rPr>
        <w:t>
      254-бағанда KAZRC стандарты бойынша қатты пайдалы қазбалардың және ілеспе пайдалы қазбалардың болжамды қорлары көрсетіледі.</w:t>
      </w:r>
    </w:p>
    <w:bookmarkEnd w:id="342"/>
    <w:bookmarkStart w:name="z358" w:id="343"/>
    <w:p>
      <w:pPr>
        <w:spacing w:after="0"/>
        <w:ind w:left="0"/>
        <w:jc w:val="both"/>
      </w:pPr>
      <w:r>
        <w:rPr>
          <w:rFonts w:ascii="Times New Roman"/>
          <w:b w:val="false"/>
          <w:i w:val="false"/>
          <w:color w:val="000000"/>
          <w:sz w:val="28"/>
        </w:rPr>
        <w:t>
      255-бағанда KAZRC стандарты бойынша қатты пайдалы қазбалардың және ілеспе пайдалы қазбалардың өлшенген ресурстары көрсетіледі.256-бағанда KAZRC стандарты бойынша ҚПҚ-ның және ілеспе пайдалы қазбалардың анықталған ресурстары көрсетіледі.</w:t>
      </w:r>
    </w:p>
    <w:bookmarkEnd w:id="343"/>
    <w:bookmarkStart w:name="z359" w:id="344"/>
    <w:p>
      <w:pPr>
        <w:spacing w:after="0"/>
        <w:ind w:left="0"/>
        <w:jc w:val="both"/>
      </w:pPr>
      <w:r>
        <w:rPr>
          <w:rFonts w:ascii="Times New Roman"/>
          <w:b w:val="false"/>
          <w:i w:val="false"/>
          <w:color w:val="000000"/>
          <w:sz w:val="28"/>
        </w:rPr>
        <w:t>
      257-бағанда KAZRC стандарты бойынша ҚПҚ-ның және ілеспе пайдалы қазбалардың болжамды ресурстары көрсетіледі.</w:t>
      </w:r>
    </w:p>
    <w:bookmarkEnd w:id="344"/>
    <w:bookmarkStart w:name="z360" w:id="345"/>
    <w:p>
      <w:pPr>
        <w:spacing w:after="0"/>
        <w:ind w:left="0"/>
        <w:jc w:val="both"/>
      </w:pPr>
      <w:r>
        <w:rPr>
          <w:rFonts w:ascii="Times New Roman"/>
          <w:b w:val="false"/>
          <w:i w:val="false"/>
          <w:color w:val="000000"/>
          <w:sz w:val="28"/>
        </w:rPr>
        <w:t>
      258-бағанда KAZRC деректері бойынша үстінгі жыныстардағы және жатқан жыныстардағы қатты пайдалы қазбалардың (ҚПҚ) атауы көрсетіледі.</w:t>
      </w:r>
    </w:p>
    <w:bookmarkEnd w:id="345"/>
    <w:bookmarkStart w:name="z361" w:id="346"/>
    <w:p>
      <w:pPr>
        <w:spacing w:after="0"/>
        <w:ind w:left="0"/>
        <w:jc w:val="both"/>
      </w:pPr>
      <w:r>
        <w:rPr>
          <w:rFonts w:ascii="Times New Roman"/>
          <w:b w:val="false"/>
          <w:i w:val="false"/>
          <w:color w:val="000000"/>
          <w:sz w:val="28"/>
        </w:rPr>
        <w:t>
      259-бағанда KAZRC стандартына сәйкес KAZRC бойынша үстіңгі жыныстардағы және жатқан жыныстардағы пайдалану көрсетіледі.</w:t>
      </w:r>
    </w:p>
    <w:bookmarkEnd w:id="346"/>
    <w:bookmarkStart w:name="z362" w:id="347"/>
    <w:p>
      <w:pPr>
        <w:spacing w:after="0"/>
        <w:ind w:left="0"/>
        <w:jc w:val="both"/>
      </w:pPr>
      <w:r>
        <w:rPr>
          <w:rFonts w:ascii="Times New Roman"/>
          <w:b w:val="false"/>
          <w:i w:val="false"/>
          <w:color w:val="000000"/>
          <w:sz w:val="28"/>
        </w:rPr>
        <w:t>
      260-бағанда KAZRC стандартына сәйкес KAZRC бойынша үстіңгі жыныстардағы және астындағы жыныстардағы қазба қалдықтарының балансының есебі көрсетіледі.</w:t>
      </w:r>
    </w:p>
    <w:bookmarkEnd w:id="347"/>
    <w:bookmarkStart w:name="z363" w:id="348"/>
    <w:p>
      <w:pPr>
        <w:spacing w:after="0"/>
        <w:ind w:left="0"/>
        <w:jc w:val="both"/>
      </w:pPr>
      <w:r>
        <w:rPr>
          <w:rFonts w:ascii="Times New Roman"/>
          <w:b w:val="false"/>
          <w:i w:val="false"/>
          <w:color w:val="000000"/>
          <w:sz w:val="28"/>
        </w:rPr>
        <w:t>
      261-бағанда ҚАЗРК деректері бойынша үстінгі жыныстардағы және жатқан жыныстардағы пайдалы қазбалардың өлшем бірлігі көрсетіледі.</w:t>
      </w:r>
    </w:p>
    <w:bookmarkEnd w:id="348"/>
    <w:bookmarkStart w:name="z364" w:id="349"/>
    <w:p>
      <w:pPr>
        <w:spacing w:after="0"/>
        <w:ind w:left="0"/>
        <w:jc w:val="both"/>
      </w:pPr>
      <w:r>
        <w:rPr>
          <w:rFonts w:ascii="Times New Roman"/>
          <w:b w:val="false"/>
          <w:i w:val="false"/>
          <w:color w:val="000000"/>
          <w:sz w:val="28"/>
        </w:rPr>
        <w:t>
      262-бағанда KAZRC деректері бойынша үстінгі жыныстардағы және жатқан жыныстардағы барланған пайдалы қазбалар қорлары көрсетіледі.</w:t>
      </w:r>
    </w:p>
    <w:bookmarkEnd w:id="349"/>
    <w:bookmarkStart w:name="z365" w:id="350"/>
    <w:p>
      <w:pPr>
        <w:spacing w:after="0"/>
        <w:ind w:left="0"/>
        <w:jc w:val="both"/>
      </w:pPr>
      <w:r>
        <w:rPr>
          <w:rFonts w:ascii="Times New Roman"/>
          <w:b w:val="false"/>
          <w:i w:val="false"/>
          <w:color w:val="000000"/>
          <w:sz w:val="28"/>
        </w:rPr>
        <w:t>
      263-бағанда KAZRC деректері бойынша үстінгі жыныстардағы және жатқан жыныстардағы пайдалы қазбалардың болжамды қорлары көрсетіледі.</w:t>
      </w:r>
    </w:p>
    <w:bookmarkEnd w:id="350"/>
    <w:bookmarkStart w:name="z366" w:id="351"/>
    <w:p>
      <w:pPr>
        <w:spacing w:after="0"/>
        <w:ind w:left="0"/>
        <w:jc w:val="both"/>
      </w:pPr>
      <w:r>
        <w:rPr>
          <w:rFonts w:ascii="Times New Roman"/>
          <w:b w:val="false"/>
          <w:i w:val="false"/>
          <w:color w:val="000000"/>
          <w:sz w:val="28"/>
        </w:rPr>
        <w:t>
      264-бағанда KAZRC деректері бойынша үстіңгі қабаттағы және жатқан жыныстардағы өлшенген пайдалы қазбалар көрсетіледі.</w:t>
      </w:r>
    </w:p>
    <w:bookmarkEnd w:id="351"/>
    <w:bookmarkStart w:name="z367" w:id="352"/>
    <w:p>
      <w:pPr>
        <w:spacing w:after="0"/>
        <w:ind w:left="0"/>
        <w:jc w:val="both"/>
      </w:pPr>
      <w:r>
        <w:rPr>
          <w:rFonts w:ascii="Times New Roman"/>
          <w:b w:val="false"/>
          <w:i w:val="false"/>
          <w:color w:val="000000"/>
          <w:sz w:val="28"/>
        </w:rPr>
        <w:t>
      265-бағанда KAZRC деректері бойынша үстіңгі жыныстардағы және жатқан жыныстардағы анықталған пайдалы қазбалар қоры көрсетіледі.</w:t>
      </w:r>
    </w:p>
    <w:bookmarkEnd w:id="352"/>
    <w:bookmarkStart w:name="z368" w:id="353"/>
    <w:p>
      <w:pPr>
        <w:spacing w:after="0"/>
        <w:ind w:left="0"/>
        <w:jc w:val="both"/>
      </w:pPr>
      <w:r>
        <w:rPr>
          <w:rFonts w:ascii="Times New Roman"/>
          <w:b w:val="false"/>
          <w:i w:val="false"/>
          <w:color w:val="000000"/>
          <w:sz w:val="28"/>
        </w:rPr>
        <w:t>
      266-бағанда KAZRC деректері бойынша үстіңгі қабаттағы және жатқан жыныстардағы болжамды пайдалы қазбалар қоры көрсетіледі.</w:t>
      </w:r>
    </w:p>
    <w:bookmarkEnd w:id="353"/>
    <w:bookmarkStart w:name="z369" w:id="354"/>
    <w:p>
      <w:pPr>
        <w:spacing w:after="0"/>
        <w:ind w:left="0"/>
        <w:jc w:val="both"/>
      </w:pPr>
      <w:r>
        <w:rPr>
          <w:rFonts w:ascii="Times New Roman"/>
          <w:b w:val="false"/>
          <w:i w:val="false"/>
          <w:color w:val="000000"/>
          <w:sz w:val="28"/>
        </w:rPr>
        <w:t>
      267-бағанда әзірлеу әдісі көрсетіледі.</w:t>
      </w:r>
    </w:p>
    <w:bookmarkEnd w:id="354"/>
    <w:bookmarkStart w:name="z370" w:id="355"/>
    <w:p>
      <w:pPr>
        <w:spacing w:after="0"/>
        <w:ind w:left="0"/>
        <w:jc w:val="both"/>
      </w:pPr>
      <w:r>
        <w:rPr>
          <w:rFonts w:ascii="Times New Roman"/>
          <w:b w:val="false"/>
          <w:i w:val="false"/>
          <w:color w:val="000000"/>
          <w:sz w:val="28"/>
        </w:rPr>
        <w:t>
      268-бағанда жобалық өндіріс шығындары пайызбен көрсетіледі.</w:t>
      </w:r>
    </w:p>
    <w:bookmarkEnd w:id="355"/>
    <w:bookmarkStart w:name="z371" w:id="356"/>
    <w:p>
      <w:pPr>
        <w:spacing w:after="0"/>
        <w:ind w:left="0"/>
        <w:jc w:val="both"/>
      </w:pPr>
      <w:r>
        <w:rPr>
          <w:rFonts w:ascii="Times New Roman"/>
          <w:b w:val="false"/>
          <w:i w:val="false"/>
          <w:color w:val="000000"/>
          <w:sz w:val="28"/>
        </w:rPr>
        <w:t>
      269-бағанда өндірістің нақты шығындары пайызбен көрсетіледі.</w:t>
      </w:r>
    </w:p>
    <w:bookmarkEnd w:id="356"/>
    <w:bookmarkStart w:name="z372" w:id="357"/>
    <w:p>
      <w:pPr>
        <w:spacing w:after="0"/>
        <w:ind w:left="0"/>
        <w:jc w:val="both"/>
      </w:pPr>
      <w:r>
        <w:rPr>
          <w:rFonts w:ascii="Times New Roman"/>
          <w:b w:val="false"/>
          <w:i w:val="false"/>
          <w:color w:val="000000"/>
          <w:sz w:val="28"/>
        </w:rPr>
        <w:t>
      270-бағанда жобалық сұйылту пайызбен көрсетіледі.</w:t>
      </w:r>
    </w:p>
    <w:bookmarkEnd w:id="357"/>
    <w:bookmarkStart w:name="z373" w:id="358"/>
    <w:p>
      <w:pPr>
        <w:spacing w:after="0"/>
        <w:ind w:left="0"/>
        <w:jc w:val="both"/>
      </w:pPr>
      <w:r>
        <w:rPr>
          <w:rFonts w:ascii="Times New Roman"/>
          <w:b w:val="false"/>
          <w:i w:val="false"/>
          <w:color w:val="000000"/>
          <w:sz w:val="28"/>
        </w:rPr>
        <w:t>
      271-бағанда нақты сұйылту пайызбен көрсетіледі.</w:t>
      </w:r>
    </w:p>
    <w:bookmarkEnd w:id="358"/>
    <w:bookmarkStart w:name="z374" w:id="359"/>
    <w:p>
      <w:pPr>
        <w:spacing w:after="0"/>
        <w:ind w:left="0"/>
        <w:jc w:val="both"/>
      </w:pPr>
      <w:r>
        <w:rPr>
          <w:rFonts w:ascii="Times New Roman"/>
          <w:b w:val="false"/>
          <w:i w:val="false"/>
          <w:color w:val="000000"/>
          <w:sz w:val="28"/>
        </w:rPr>
        <w:t>
      272-бағанда жобалық ең жоғарғы игеру тереңдігі метрмен көрсетіледі.</w:t>
      </w:r>
    </w:p>
    <w:bookmarkEnd w:id="359"/>
    <w:bookmarkStart w:name="z375" w:id="360"/>
    <w:p>
      <w:pPr>
        <w:spacing w:after="0"/>
        <w:ind w:left="0"/>
        <w:jc w:val="both"/>
      </w:pPr>
      <w:r>
        <w:rPr>
          <w:rFonts w:ascii="Times New Roman"/>
          <w:b w:val="false"/>
          <w:i w:val="false"/>
          <w:color w:val="000000"/>
          <w:sz w:val="28"/>
        </w:rPr>
        <w:t>
      273-бағанда игерудің нақты шекті тереңдігі метрмен көрсетіледі.</w:t>
      </w:r>
    </w:p>
    <w:bookmarkEnd w:id="360"/>
    <w:bookmarkStart w:name="z376" w:id="361"/>
    <w:p>
      <w:pPr>
        <w:spacing w:after="0"/>
        <w:ind w:left="0"/>
        <w:jc w:val="both"/>
      </w:pPr>
      <w:r>
        <w:rPr>
          <w:rFonts w:ascii="Times New Roman"/>
          <w:b w:val="false"/>
          <w:i w:val="false"/>
          <w:color w:val="000000"/>
          <w:sz w:val="28"/>
        </w:rPr>
        <w:t>
      274-бағанда миллион текше метрде жабынның көлемі көрсетіледі.</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271 Бұйрыққа</w:t>
            </w:r>
            <w:r>
              <w:br/>
            </w:r>
            <w:r>
              <w:rPr>
                <w:rFonts w:ascii="Times New Roman"/>
                <w:b w:val="false"/>
                <w:i w:val="false"/>
                <w:color w:val="000000"/>
                <w:sz w:val="20"/>
              </w:rPr>
              <w:t>2-қосымша</w:t>
            </w:r>
            <w:r>
              <w:br/>
            </w: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78" w:id="362"/>
    <w:p>
      <w:pPr>
        <w:spacing w:after="0"/>
        <w:ind w:left="0"/>
        <w:jc w:val="left"/>
      </w:pPr>
      <w:r>
        <w:rPr>
          <w:rFonts w:ascii="Times New Roman"/>
          <w:b/>
          <w:i w:val="false"/>
          <w:color w:val="000000"/>
        </w:rPr>
        <w:t xml:space="preserve"> Металл пайдалы қазбалар кен орнының "Б-ҚПҚ-2" паспорты</w:t>
      </w:r>
    </w:p>
    <w:bookmarkEnd w:id="362"/>
    <w:bookmarkStart w:name="z379" w:id="363"/>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363"/>
    <w:bookmarkStart w:name="z380" w:id="364"/>
    <w:p>
      <w:pPr>
        <w:spacing w:after="0"/>
        <w:ind w:left="0"/>
        <w:jc w:val="both"/>
      </w:pPr>
      <w:r>
        <w:rPr>
          <w:rFonts w:ascii="Times New Roman"/>
          <w:b w:val="false"/>
          <w:i w:val="false"/>
          <w:color w:val="000000"/>
          <w:sz w:val="28"/>
        </w:rPr>
        <w:t>
      Әкімшілік деректер нысаны www.minerals.gov.kz-qazyna@kz интернет-ресурсында өтеусіз негізде орналастырылған.</w:t>
      </w:r>
    </w:p>
    <w:bookmarkEnd w:id="364"/>
    <w:bookmarkStart w:name="z381" w:id="36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"Б-ҚПҚ-2" паспорты.</w:t>
      </w:r>
    </w:p>
    <w:bookmarkEnd w:id="365"/>
    <w:bookmarkStart w:name="z382" w:id="366"/>
    <w:p>
      <w:pPr>
        <w:spacing w:after="0"/>
        <w:ind w:left="0"/>
        <w:jc w:val="both"/>
      </w:pPr>
      <w:r>
        <w:rPr>
          <w:rFonts w:ascii="Times New Roman"/>
          <w:b w:val="false"/>
          <w:i w:val="false"/>
          <w:color w:val="000000"/>
          <w:sz w:val="28"/>
        </w:rPr>
        <w:t>
      Жиілігі: жыл сайын.</w:t>
      </w:r>
    </w:p>
    <w:bookmarkEnd w:id="366"/>
    <w:bookmarkStart w:name="z383" w:id="367"/>
    <w:p>
      <w:pPr>
        <w:spacing w:after="0"/>
        <w:ind w:left="0"/>
        <w:jc w:val="both"/>
      </w:pPr>
      <w:r>
        <w:rPr>
          <w:rFonts w:ascii="Times New Roman"/>
          <w:b w:val="false"/>
          <w:i w:val="false"/>
          <w:color w:val="000000"/>
          <w:sz w:val="28"/>
        </w:rPr>
        <w:t>
      Есепті кезең: 20__ жылғы "___" __________ жағдай бойынша.</w:t>
      </w:r>
    </w:p>
    <w:bookmarkEnd w:id="367"/>
    <w:bookmarkStart w:name="z384" w:id="368"/>
    <w:p>
      <w:pPr>
        <w:spacing w:after="0"/>
        <w:ind w:left="0"/>
        <w:jc w:val="both"/>
      </w:pPr>
      <w:r>
        <w:rPr>
          <w:rFonts w:ascii="Times New Roman"/>
          <w:b w:val="false"/>
          <w:i w:val="false"/>
          <w:color w:val="000000"/>
          <w:sz w:val="28"/>
        </w:rPr>
        <w:t>
      Әкімшілік деректерді жинауға арналған нысанды өтеусіз негізде ұсынатын тұлғалар тобы: жер қойнауын пайдаланушылар.</w:t>
      </w:r>
    </w:p>
    <w:bookmarkEnd w:id="368"/>
    <w:bookmarkStart w:name="z385" w:id="369"/>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369"/>
    <w:bookmarkStart w:name="z386" w:id="37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370"/>
    <w:bookmarkStart w:name="z387" w:id="371"/>
    <w:p>
      <w:pPr>
        <w:spacing w:after="0"/>
        <w:ind w:left="0"/>
        <w:jc w:val="both"/>
      </w:pPr>
      <w:r>
        <w:rPr>
          <w:rFonts w:ascii="Times New Roman"/>
          <w:b w:val="false"/>
          <w:i w:val="false"/>
          <w:color w:val="000000"/>
          <w:sz w:val="28"/>
        </w:rPr>
        <w:t>
      ЖСН/БСН</w:t>
      </w:r>
    </w:p>
    <w:bookmarkEnd w:id="371"/>
    <w:bookmarkStart w:name="z388"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9" w:id="373"/>
    <w:p>
      <w:pPr>
        <w:spacing w:after="0"/>
        <w:ind w:left="0"/>
        <w:jc w:val="both"/>
      </w:pPr>
      <w:r>
        <w:rPr>
          <w:rFonts w:ascii="Times New Roman"/>
          <w:b w:val="false"/>
          <w:i w:val="false"/>
          <w:color w:val="000000"/>
          <w:sz w:val="28"/>
        </w:rPr>
        <w:t>
      Жинау әдісі (қағаз жеткізгіште, электронды түрде)</w:t>
      </w:r>
    </w:p>
    <w:bookmarkEnd w:id="373"/>
    <w:bookmarkStart w:name="z390" w:id="374"/>
    <w:p>
      <w:pPr>
        <w:spacing w:after="0"/>
        <w:ind w:left="0"/>
        <w:jc w:val="both"/>
      </w:pPr>
      <w:r>
        <w:rPr>
          <w:rFonts w:ascii="Times New Roman"/>
          <w:b w:val="false"/>
          <w:i w:val="false"/>
          <w:color w:val="000000"/>
          <w:sz w:val="28"/>
        </w:rPr>
        <w:t>
      Схемалық геологиялық карта</w:t>
      </w:r>
    </w:p>
    <w:bookmarkEnd w:id="374"/>
    <w:bookmarkStart w:name="z391" w:id="375"/>
    <w:p>
      <w:pPr>
        <w:spacing w:after="0"/>
        <w:ind w:left="0"/>
        <w:jc w:val="both"/>
      </w:pPr>
      <w:r>
        <w:rPr>
          <w:rFonts w:ascii="Times New Roman"/>
          <w:b w:val="false"/>
          <w:i w:val="false"/>
          <w:color w:val="000000"/>
          <w:sz w:val="28"/>
        </w:rPr>
        <w:t>
      Схемалық геологиялық бөлік</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деректер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объекті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6"/>
          <w:p>
            <w:pPr>
              <w:spacing w:after="20"/>
              <w:ind w:left="20"/>
              <w:jc w:val="both"/>
            </w:pPr>
            <w:r>
              <w:rPr>
                <w:rFonts w:ascii="Times New Roman"/>
                <w:b w:val="false"/>
                <w:i w:val="false"/>
                <w:color w:val="000000"/>
                <w:sz w:val="20"/>
              </w:rPr>
              <w:t>
Өңір</w:t>
            </w:r>
          </w:p>
          <w:bookmarkEnd w:id="376"/>
          <w:p>
            <w:pPr>
              <w:spacing w:after="20"/>
              <w:ind w:left="20"/>
              <w:jc w:val="both"/>
            </w:pPr>
            <w:r>
              <w:rPr>
                <w:rFonts w:ascii="Times New Roman"/>
                <w:b w:val="false"/>
                <w:i w:val="false"/>
                <w:color w:val="000000"/>
                <w:sz w:val="20"/>
              </w:rPr>
              <w:t>
(ӘАОЖ)</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Атаулардың синонимдері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 w:id="377"/>
    <w:p>
      <w:pPr>
        <w:spacing w:after="0"/>
        <w:ind w:left="0"/>
        <w:jc w:val="both"/>
      </w:pPr>
      <w:r>
        <w:rPr>
          <w:rFonts w:ascii="Times New Roman"/>
          <w:b w:val="false"/>
          <w:i w:val="false"/>
          <w:color w:val="000000"/>
          <w:sz w:val="28"/>
        </w:rPr>
        <w:t>
      кестенің жалғасы:</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таралу</w:t>
            </w:r>
            <w:r>
              <w:rPr>
                <w:rFonts w:ascii="Times New Roman"/>
                <w:b w:val="false"/>
                <w:i w:val="false"/>
                <w:color w:val="000000"/>
                <w:sz w:val="20"/>
              </w:rPr>
              <w:t xml:space="preserve"> </w:t>
            </w:r>
            <w:r>
              <w:rPr>
                <w:rFonts w:ascii="Times New Roman"/>
                <w:b/>
                <w:i w:val="false"/>
                <w:color w:val="000000"/>
                <w:sz w:val="20"/>
              </w:rPr>
              <w:t>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8"/>
          <w:p>
            <w:pPr>
              <w:spacing w:after="20"/>
              <w:ind w:left="20"/>
              <w:jc w:val="both"/>
            </w:pPr>
            <w:r>
              <w:rPr>
                <w:rFonts w:ascii="Times New Roman"/>
                <w:b w:val="false"/>
                <w:i w:val="false"/>
                <w:color w:val="000000"/>
                <w:sz w:val="20"/>
              </w:rPr>
              <w:t>
</w:t>
            </w:r>
            <w:r>
              <w:rPr>
                <w:rFonts w:ascii="Times New Roman"/>
                <w:b/>
                <w:i w:val="false"/>
                <w:color w:val="000000"/>
                <w:sz w:val="20"/>
              </w:rPr>
              <w:t>Жер</w:t>
            </w:r>
          </w:p>
          <w:bookmarkEnd w:id="378"/>
          <w:p>
            <w:pPr>
              <w:spacing w:after="20"/>
              <w:ind w:left="20"/>
              <w:jc w:val="both"/>
            </w:pPr>
            <w:r>
              <w:rPr>
                <w:rFonts w:ascii="Times New Roman"/>
                <w:b w:val="false"/>
                <w:i w:val="false"/>
                <w:color w:val="000000"/>
                <w:sz w:val="20"/>
              </w:rPr>
              <w:t>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Барлайтын</w:t>
            </w:r>
            <w:r>
              <w:rPr>
                <w:rFonts w:ascii="Times New Roman"/>
                <w:b w:val="false"/>
                <w:i w:val="false"/>
                <w:color w:val="000000"/>
                <w:sz w:val="20"/>
              </w:rPr>
              <w:t xml:space="preserve">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бөлінісі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жағдай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аудан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бассейні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9"/>
          <w:p>
            <w:pPr>
              <w:spacing w:after="20"/>
              <w:ind w:left="20"/>
              <w:jc w:val="both"/>
            </w:pPr>
            <w:r>
              <w:rPr>
                <w:rFonts w:ascii="Times New Roman"/>
                <w:b w:val="false"/>
                <w:i w:val="false"/>
                <w:color w:val="000000"/>
                <w:sz w:val="20"/>
              </w:rPr>
              <w:t>
Кен орындарының тобы (алаңы)</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Кенді аудан (торап)</w:t>
            </w:r>
          </w:p>
          <w:p>
            <w:pPr>
              <w:spacing w:after="20"/>
              <w:ind w:left="20"/>
              <w:jc w:val="both"/>
            </w:pPr>
            <w:r>
              <w:rPr>
                <w:rFonts w:ascii="Times New Roman"/>
                <w:b w:val="false"/>
                <w:i w:val="false"/>
                <w:color w:val="000000"/>
                <w:sz w:val="20"/>
              </w:rPr>
              <w:t>
Кен алаңы (кен орындарының тобы)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 w:id="380"/>
    <w:p>
      <w:pPr>
        <w:spacing w:after="0"/>
        <w:ind w:left="0"/>
        <w:jc w:val="both"/>
      </w:pPr>
      <w:r>
        <w:rPr>
          <w:rFonts w:ascii="Times New Roman"/>
          <w:b w:val="false"/>
          <w:i w:val="false"/>
          <w:color w:val="000000"/>
          <w:sz w:val="28"/>
        </w:rPr>
        <w:t>
      кестенің жалғасы: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1:200 000 </w:t>
            </w:r>
            <w:r>
              <w:rPr>
                <w:rFonts w:ascii="Times New Roman"/>
                <w:b/>
                <w:i w:val="false"/>
                <w:color w:val="000000"/>
                <w:sz w:val="20"/>
              </w:rPr>
              <w:t>масштабтағы</w:t>
            </w:r>
            <w:r>
              <w:rPr>
                <w:rFonts w:ascii="Times New Roman"/>
                <w:b w:val="false"/>
                <w:i w:val="false"/>
                <w:color w:val="000000"/>
                <w:sz w:val="20"/>
              </w:rPr>
              <w:t xml:space="preserve"> </w:t>
            </w:r>
            <w:r>
              <w:rPr>
                <w:rFonts w:ascii="Times New Roman"/>
                <w:b/>
                <w:i w:val="false"/>
                <w:color w:val="000000"/>
                <w:sz w:val="20"/>
              </w:rPr>
              <w:t>парақтар</w:t>
            </w:r>
            <w:r>
              <w:rPr>
                <w:rFonts w:ascii="Times New Roman"/>
                <w:b w:val="false"/>
                <w:i w:val="false"/>
                <w:color w:val="000000"/>
                <w:sz w:val="20"/>
              </w:rPr>
              <w:t xml:space="preserve"> </w:t>
            </w:r>
            <w:r>
              <w:rPr>
                <w:rFonts w:ascii="Times New Roman"/>
                <w:b/>
                <w:i w:val="false"/>
                <w:color w:val="000000"/>
                <w:sz w:val="20"/>
              </w:rPr>
              <w:t>номенклатурасы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Географиялық</w:t>
            </w:r>
            <w:r>
              <w:rPr>
                <w:rFonts w:ascii="Times New Roman"/>
                <w:b w:val="false"/>
                <w:i w:val="false"/>
                <w:color w:val="000000"/>
                <w:sz w:val="20"/>
              </w:rPr>
              <w:t xml:space="preserve"> </w:t>
            </w:r>
            <w:r>
              <w:rPr>
                <w:rFonts w:ascii="Times New Roman"/>
                <w:b/>
                <w:i w:val="false"/>
                <w:color w:val="000000"/>
                <w:sz w:val="20"/>
              </w:rPr>
              <w:t>координаттар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Абсолюттік</w:t>
            </w:r>
            <w:r>
              <w:rPr>
                <w:rFonts w:ascii="Times New Roman"/>
                <w:b w:val="false"/>
                <w:i w:val="false"/>
                <w:color w:val="000000"/>
                <w:sz w:val="20"/>
              </w:rPr>
              <w:t xml:space="preserve"> </w:t>
            </w:r>
            <w:r>
              <w:rPr>
                <w:rFonts w:ascii="Times New Roman"/>
                <w:b/>
                <w:i w:val="false"/>
                <w:color w:val="000000"/>
                <w:sz w:val="20"/>
              </w:rPr>
              <w:t>белгілер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 w:id="381"/>
    <w:p>
      <w:pPr>
        <w:spacing w:after="0"/>
        <w:ind w:left="0"/>
        <w:jc w:val="both"/>
      </w:pPr>
      <w:r>
        <w:rPr>
          <w:rFonts w:ascii="Times New Roman"/>
          <w:b w:val="false"/>
          <w:i w:val="false"/>
          <w:color w:val="000000"/>
          <w:sz w:val="28"/>
        </w:rPr>
        <w:t>
      кестенің жалғасы:</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Ашылу</w:t>
            </w:r>
            <w:r>
              <w:rPr>
                <w:rFonts w:ascii="Times New Roman"/>
                <w:b w:val="false"/>
                <w:i w:val="false"/>
                <w:color w:val="000000"/>
                <w:sz w:val="20"/>
              </w:rPr>
              <w:t xml:space="preserve"> </w:t>
            </w:r>
            <w:r>
              <w:rPr>
                <w:rFonts w:ascii="Times New Roman"/>
                <w:b/>
                <w:i w:val="false"/>
                <w:color w:val="000000"/>
                <w:sz w:val="20"/>
              </w:rPr>
              <w:t>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Ашылу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Өңірлік</w:t>
            </w:r>
            <w:r>
              <w:rPr>
                <w:rFonts w:ascii="Times New Roman"/>
                <w:b w:val="false"/>
                <w:i w:val="false"/>
                <w:color w:val="000000"/>
                <w:sz w:val="20"/>
              </w:rPr>
              <w:t xml:space="preserve"> </w:t>
            </w:r>
            <w:r>
              <w:rPr>
                <w:rFonts w:ascii="Times New Roman"/>
                <w:b/>
                <w:i w:val="false"/>
                <w:color w:val="000000"/>
                <w:sz w:val="20"/>
              </w:rPr>
              <w:t>геологиялық</w:t>
            </w:r>
            <w:r>
              <w:rPr>
                <w:rFonts w:ascii="Times New Roman"/>
                <w:b w:val="false"/>
                <w:i w:val="false"/>
                <w:color w:val="000000"/>
                <w:sz w:val="20"/>
              </w:rPr>
              <w:t xml:space="preserve"> </w:t>
            </w:r>
            <w:r>
              <w:rPr>
                <w:rFonts w:ascii="Times New Roman"/>
                <w:b/>
                <w:i w:val="false"/>
                <w:color w:val="000000"/>
                <w:sz w:val="20"/>
              </w:rPr>
              <w:t>түсірілім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геофизикалық</w:t>
            </w:r>
            <w:r>
              <w:rPr>
                <w:rFonts w:ascii="Times New Roman"/>
                <w:b w:val="false"/>
                <w:i w:val="false"/>
                <w:color w:val="000000"/>
                <w:sz w:val="20"/>
              </w:rPr>
              <w:t xml:space="preserve"> </w:t>
            </w:r>
            <w:r>
              <w:rPr>
                <w:rFonts w:ascii="Times New Roman"/>
                <w:b/>
                <w:i w:val="false"/>
                <w:color w:val="000000"/>
                <w:sz w:val="20"/>
              </w:rPr>
              <w:t>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жете </w:t>
            </w:r>
            <w:r>
              <w:rPr>
                <w:rFonts w:ascii="Times New Roman"/>
                <w:b/>
                <w:i w:val="false"/>
                <w:color w:val="000000"/>
                <w:sz w:val="20"/>
              </w:rPr>
              <w:t>іздеулер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 w:id="382"/>
    <w:p>
      <w:pPr>
        <w:spacing w:after="0"/>
        <w:ind w:left="0"/>
        <w:jc w:val="both"/>
      </w:pPr>
      <w:r>
        <w:rPr>
          <w:rFonts w:ascii="Times New Roman"/>
          <w:b w:val="false"/>
          <w:i w:val="false"/>
          <w:color w:val="000000"/>
          <w:sz w:val="28"/>
        </w:rPr>
        <w:t>
      кестенің жалғасы:</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Геологиялық</w:t>
            </w:r>
            <w:r>
              <w:rPr>
                <w:rFonts w:ascii="Times New Roman"/>
                <w:b w:val="false"/>
                <w:i w:val="false"/>
                <w:color w:val="000000"/>
                <w:sz w:val="20"/>
              </w:rPr>
              <w:t xml:space="preserve"> </w:t>
            </w:r>
            <w:r>
              <w:rPr>
                <w:rFonts w:ascii="Times New Roman"/>
                <w:b/>
                <w:i w:val="false"/>
                <w:color w:val="000000"/>
                <w:sz w:val="20"/>
              </w:rPr>
              <w:t>барлау</w:t>
            </w:r>
            <w:r>
              <w:rPr>
                <w:rFonts w:ascii="Times New Roman"/>
                <w:b w:val="false"/>
                <w:i w:val="false"/>
                <w:color w:val="000000"/>
                <w:sz w:val="20"/>
              </w:rPr>
              <w:t xml:space="preserve"> </w:t>
            </w:r>
            <w:r>
              <w:rPr>
                <w:rFonts w:ascii="Times New Roman"/>
                <w:b/>
                <w:i w:val="false"/>
                <w:color w:val="000000"/>
                <w:sz w:val="20"/>
              </w:rPr>
              <w:t>жұмыстарының</w:t>
            </w:r>
            <w:r>
              <w:rPr>
                <w:rFonts w:ascii="Times New Roman"/>
                <w:b w:val="false"/>
                <w:i w:val="false"/>
                <w:color w:val="000000"/>
                <w:sz w:val="20"/>
              </w:rPr>
              <w:t xml:space="preserve"> </w:t>
            </w:r>
            <w:r>
              <w:rPr>
                <w:rFonts w:ascii="Times New Roman"/>
                <w:b/>
                <w:i w:val="false"/>
                <w:color w:val="000000"/>
                <w:sz w:val="20"/>
              </w:rPr>
              <w:t>сатылары</w:t>
            </w:r>
            <w:r>
              <w:rPr>
                <w:rFonts w:ascii="Times New Roman"/>
                <w:b/>
                <w:i w:val="false"/>
                <w:color w:val="000000"/>
                <w:sz w:val="20"/>
              </w:rPr>
              <w:t xml:space="preserve">, </w:t>
            </w:r>
            <w:r>
              <w:rPr>
                <w:rFonts w:ascii="Times New Roman"/>
                <w:b/>
                <w:i w:val="false"/>
                <w:color w:val="000000"/>
                <w:sz w:val="20"/>
              </w:rPr>
              <w:t>көлемдері</w:t>
            </w:r>
            <w:r>
              <w:rPr>
                <w:rFonts w:ascii="Times New Roman"/>
                <w:b/>
                <w:i w:val="false"/>
                <w:color w:val="000000"/>
                <w:sz w:val="20"/>
              </w:rPr>
              <w:t xml:space="preserve"> мен </w:t>
            </w:r>
            <w:r>
              <w:rPr>
                <w:rFonts w:ascii="Times New Roman"/>
                <w:b/>
                <w:i w:val="false"/>
                <w:color w:val="000000"/>
                <w:sz w:val="20"/>
              </w:rPr>
              <w:t>құны</w:t>
            </w:r>
            <w:r>
              <w:rPr>
                <w:rFonts w:ascii="Times New Roman"/>
                <w:b/>
                <w:i w:val="false"/>
                <w:color w:val="000000"/>
                <w:sz w:val="20"/>
              </w:rPr>
              <w:t xml:space="preserve">,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игеру</w:t>
            </w:r>
            <w:r>
              <w:rPr>
                <w:rFonts w:ascii="Times New Roman"/>
                <w:b w:val="false"/>
                <w:i w:val="false"/>
                <w:color w:val="000000"/>
                <w:sz w:val="20"/>
              </w:rPr>
              <w:t xml:space="preserve"> </w:t>
            </w:r>
            <w:r>
              <w:rPr>
                <w:rFonts w:ascii="Times New Roman"/>
                <w:b/>
                <w:i w:val="false"/>
                <w:color w:val="000000"/>
                <w:sz w:val="20"/>
              </w:rPr>
              <w:t>деңгейі</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сатылары, өнеркәсіптік игеру деңгейі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тау-кен жұмыстары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жұмыстары,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Сатыдағы 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Жыралар мен орлар, текшеметр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Кеніштер, текшеметр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Шурфтар мен тілгіштер,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383"/>
    <w:p>
      <w:pPr>
        <w:spacing w:after="0"/>
        <w:ind w:left="0"/>
        <w:jc w:val="both"/>
      </w:pPr>
      <w:r>
        <w:rPr>
          <w:rFonts w:ascii="Times New Roman"/>
          <w:b w:val="false"/>
          <w:i w:val="false"/>
          <w:color w:val="000000"/>
          <w:sz w:val="28"/>
        </w:rPr>
        <w:t>
      кестенің жалғасы:</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Геологиялық</w:t>
            </w:r>
            <w:r>
              <w:rPr>
                <w:rFonts w:ascii="Times New Roman"/>
                <w:b w:val="false"/>
                <w:i w:val="false"/>
                <w:color w:val="000000"/>
                <w:sz w:val="20"/>
              </w:rPr>
              <w:t xml:space="preserve"> </w:t>
            </w:r>
            <w:r>
              <w:rPr>
                <w:rFonts w:ascii="Times New Roman"/>
                <w:b/>
                <w:i w:val="false"/>
                <w:color w:val="000000"/>
                <w:sz w:val="20"/>
              </w:rPr>
              <w:t>барлау</w:t>
            </w:r>
            <w:r>
              <w:rPr>
                <w:rFonts w:ascii="Times New Roman"/>
                <w:b w:val="false"/>
                <w:i w:val="false"/>
                <w:color w:val="000000"/>
                <w:sz w:val="20"/>
              </w:rPr>
              <w:t xml:space="preserve"> </w:t>
            </w:r>
            <w:r>
              <w:rPr>
                <w:rFonts w:ascii="Times New Roman"/>
                <w:b/>
                <w:i w:val="false"/>
                <w:color w:val="000000"/>
                <w:sz w:val="20"/>
              </w:rPr>
              <w:t>жұмыстарының</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тиімділігі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Барлау</w:t>
            </w:r>
            <w:r>
              <w:rPr>
                <w:rFonts w:ascii="Times New Roman"/>
                <w:b w:val="false"/>
                <w:i w:val="false"/>
                <w:color w:val="000000"/>
                <w:sz w:val="20"/>
              </w:rPr>
              <w:t xml:space="preserve"> </w:t>
            </w:r>
            <w:r>
              <w:rPr>
                <w:rFonts w:ascii="Times New Roman"/>
                <w:b/>
                <w:i w:val="false"/>
                <w:color w:val="000000"/>
                <w:sz w:val="20"/>
              </w:rPr>
              <w:t>әдістемесі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құрылымдық-тектоникалық</w:t>
            </w:r>
            <w:r>
              <w:rPr>
                <w:rFonts w:ascii="Times New Roman"/>
                <w:b w:val="false"/>
                <w:i w:val="false"/>
                <w:color w:val="000000"/>
                <w:sz w:val="20"/>
              </w:rPr>
              <w:t xml:space="preserve"> </w:t>
            </w:r>
            <w:r>
              <w:rPr>
                <w:rFonts w:ascii="Times New Roman"/>
                <w:b/>
                <w:i w:val="false"/>
                <w:color w:val="000000"/>
                <w:sz w:val="20"/>
              </w:rPr>
              <w:t>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Кен </w:t>
            </w:r>
            <w:r>
              <w:rPr>
                <w:rFonts w:ascii="Times New Roman"/>
                <w:b/>
                <w:i w:val="false"/>
                <w:color w:val="000000"/>
                <w:sz w:val="20"/>
              </w:rPr>
              <w:t>сиятын</w:t>
            </w:r>
            <w:r>
              <w:rPr>
                <w:rFonts w:ascii="Times New Roman"/>
                <w:b w:val="false"/>
                <w:i w:val="false"/>
                <w:color w:val="000000"/>
                <w:sz w:val="20"/>
              </w:rPr>
              <w:t xml:space="preserve"> </w:t>
            </w:r>
            <w:r>
              <w:rPr>
                <w:rFonts w:ascii="Times New Roman"/>
                <w:b/>
                <w:i w:val="false"/>
                <w:color w:val="000000"/>
                <w:sz w:val="20"/>
              </w:rPr>
              <w:t>құрылым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Рудалану</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бақылауы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Бақылаудың</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факторлары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Геоморфологиялық</w:t>
            </w:r>
            <w:r>
              <w:rPr>
                <w:rFonts w:ascii="Times New Roman"/>
                <w:b w:val="false"/>
                <w:i w:val="false"/>
                <w:color w:val="000000"/>
                <w:sz w:val="20"/>
              </w:rPr>
              <w:t xml:space="preserve"> </w:t>
            </w:r>
            <w:r>
              <w:rPr>
                <w:rFonts w:ascii="Times New Roman"/>
                <w:b/>
                <w:i w:val="false"/>
                <w:color w:val="000000"/>
                <w:sz w:val="20"/>
              </w:rPr>
              <w:t>бақылау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генезисі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384"/>
    <w:p>
      <w:pPr>
        <w:spacing w:after="0"/>
        <w:ind w:left="0"/>
        <w:jc w:val="both"/>
      </w:pPr>
      <w:r>
        <w:rPr>
          <w:rFonts w:ascii="Times New Roman"/>
          <w:b w:val="false"/>
          <w:i w:val="false"/>
          <w:color w:val="000000"/>
          <w:sz w:val="28"/>
        </w:rPr>
        <w:t>
      кестенің жалғасы:</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Желмен</w:t>
            </w:r>
            <w:r>
              <w:rPr>
                <w:rFonts w:ascii="Times New Roman"/>
                <w:b w:val="false"/>
                <w:i w:val="false"/>
                <w:color w:val="000000"/>
                <w:sz w:val="20"/>
              </w:rPr>
              <w:t xml:space="preserve"> </w:t>
            </w:r>
            <w:r>
              <w:rPr>
                <w:rFonts w:ascii="Times New Roman"/>
                <w:b/>
                <w:i w:val="false"/>
                <w:color w:val="000000"/>
                <w:sz w:val="20"/>
              </w:rPr>
              <w:t>мүжілген</w:t>
            </w:r>
            <w:r>
              <w:rPr>
                <w:rFonts w:ascii="Times New Roman"/>
                <w:b w:val="false"/>
                <w:i w:val="false"/>
                <w:color w:val="000000"/>
                <w:sz w:val="20"/>
              </w:rPr>
              <w:t xml:space="preserve"> </w:t>
            </w:r>
            <w:r>
              <w:rPr>
                <w:rFonts w:ascii="Times New Roman"/>
                <w:b/>
                <w:i w:val="false"/>
                <w:color w:val="000000"/>
                <w:sz w:val="20"/>
              </w:rPr>
              <w:t>қыртыстар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геологиялық</w:t>
            </w:r>
            <w:r>
              <w:rPr>
                <w:rFonts w:ascii="Times New Roman"/>
                <w:b w:val="false"/>
                <w:i w:val="false"/>
                <w:color w:val="000000"/>
                <w:sz w:val="20"/>
              </w:rPr>
              <w:t xml:space="preserve"> </w:t>
            </w:r>
            <w:r>
              <w:rPr>
                <w:rFonts w:ascii="Times New Roman"/>
                <w:b/>
                <w:i w:val="false"/>
                <w:color w:val="000000"/>
                <w:sz w:val="20"/>
              </w:rPr>
              <w:t>жасы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абсолюттік</w:t>
            </w:r>
            <w:r>
              <w:rPr>
                <w:rFonts w:ascii="Times New Roman"/>
                <w:b w:val="false"/>
                <w:i w:val="false"/>
                <w:color w:val="000000"/>
                <w:sz w:val="20"/>
              </w:rPr>
              <w:t xml:space="preserve"> </w:t>
            </w:r>
            <w:r>
              <w:rPr>
                <w:rFonts w:ascii="Times New Roman"/>
                <w:b/>
                <w:i w:val="false"/>
                <w:color w:val="000000"/>
                <w:sz w:val="20"/>
              </w:rPr>
              <w:t>жасы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Сиятын</w:t>
            </w:r>
            <w:r>
              <w:rPr>
                <w:rFonts w:ascii="Times New Roman"/>
                <w:b w:val="false"/>
                <w:i w:val="false"/>
                <w:color w:val="000000"/>
                <w:sz w:val="20"/>
              </w:rPr>
              <w:t xml:space="preserve"> </w:t>
            </w:r>
            <w:r>
              <w:rPr>
                <w:rFonts w:ascii="Times New Roman"/>
                <w:b/>
                <w:i w:val="false"/>
                <w:color w:val="000000"/>
                <w:sz w:val="20"/>
              </w:rPr>
              <w:t>құрылымдар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Сиятын</w:t>
            </w:r>
            <w:r>
              <w:rPr>
                <w:rFonts w:ascii="Times New Roman"/>
                <w:b w:val="false"/>
                <w:i w:val="false"/>
                <w:color w:val="000000"/>
                <w:sz w:val="20"/>
              </w:rPr>
              <w:t xml:space="preserve"> </w:t>
            </w:r>
            <w:r>
              <w:rPr>
                <w:rFonts w:ascii="Times New Roman"/>
                <w:b/>
                <w:i w:val="false"/>
                <w:color w:val="000000"/>
                <w:sz w:val="20"/>
              </w:rPr>
              <w:t>жыныстардың</w:t>
            </w:r>
            <w:r>
              <w:rPr>
                <w:rFonts w:ascii="Times New Roman"/>
                <w:b w:val="false"/>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маңы</w:t>
            </w:r>
            <w:r>
              <w:rPr>
                <w:rFonts w:ascii="Times New Roman"/>
                <w:b w:val="false"/>
                <w:i w:val="false"/>
                <w:color w:val="000000"/>
                <w:sz w:val="20"/>
              </w:rPr>
              <w:t xml:space="preserve"> </w:t>
            </w:r>
            <w:r>
              <w:rPr>
                <w:rFonts w:ascii="Times New Roman"/>
                <w:b/>
                <w:i w:val="false"/>
                <w:color w:val="000000"/>
                <w:sz w:val="20"/>
              </w:rPr>
              <w:t>өзгерістері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Сиятын</w:t>
            </w:r>
            <w:r>
              <w:rPr>
                <w:rFonts w:ascii="Times New Roman"/>
                <w:b w:val="false"/>
                <w:i w:val="false"/>
                <w:color w:val="000000"/>
                <w:sz w:val="20"/>
              </w:rPr>
              <w:t xml:space="preserve"> </w:t>
            </w:r>
            <w:r>
              <w:rPr>
                <w:rFonts w:ascii="Times New Roman"/>
                <w:b/>
                <w:i w:val="false"/>
                <w:color w:val="000000"/>
                <w:sz w:val="20"/>
              </w:rPr>
              <w:t>жыныстар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тау жынысы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немесе дәуір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жыныстарының әдеттегі түрлілігі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немесе дәуір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385"/>
    <w:p>
      <w:pPr>
        <w:spacing w:after="0"/>
        <w:ind w:left="0"/>
        <w:jc w:val="both"/>
      </w:pPr>
      <w:r>
        <w:rPr>
          <w:rFonts w:ascii="Times New Roman"/>
          <w:b w:val="false"/>
          <w:i w:val="false"/>
          <w:color w:val="000000"/>
          <w:sz w:val="28"/>
        </w:rPr>
        <w:t>
      кестенің жалғасы:</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учаскелер</w:t>
            </w:r>
            <w:r>
              <w:rPr>
                <w:rFonts w:ascii="Times New Roman"/>
                <w:b/>
                <w:i w:val="false"/>
                <w:color w:val="000000"/>
                <w:sz w:val="20"/>
              </w:rPr>
              <w:t xml:space="preserve"> мен </w:t>
            </w:r>
            <w:r>
              <w:rPr>
                <w:rFonts w:ascii="Times New Roman"/>
                <w:b/>
                <w:i w:val="false"/>
                <w:color w:val="000000"/>
                <w:sz w:val="20"/>
              </w:rPr>
              <w:t>объекті</w:t>
            </w:r>
            <w:r>
              <w:rPr>
                <w:rFonts w:ascii="Times New Roman"/>
                <w:b/>
                <w:i w:val="false"/>
                <w:color w:val="000000"/>
                <w:sz w:val="20"/>
              </w:rPr>
              <w:t>нің</w:t>
            </w:r>
            <w:r>
              <w:rPr>
                <w:rFonts w:ascii="Times New Roman"/>
                <w:b w:val="false"/>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аймақтары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денелері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атауы (денелердің топтары)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Жайылу бағыты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Құлаудың басым бағыты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Жату 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 w:id="386"/>
    <w:p>
      <w:pPr>
        <w:spacing w:after="0"/>
        <w:ind w:left="0"/>
        <w:jc w:val="both"/>
      </w:pPr>
      <w:r>
        <w:rPr>
          <w:rFonts w:ascii="Times New Roman"/>
          <w:b w:val="false"/>
          <w:i w:val="false"/>
          <w:color w:val="000000"/>
          <w:sz w:val="28"/>
        </w:rPr>
        <w:t>
      кестенің жалғасы:</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денелері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Дене </w:t>
            </w:r>
            <w:r>
              <w:rPr>
                <w:rFonts w:ascii="Times New Roman"/>
                <w:b/>
                <w:i w:val="false"/>
                <w:color w:val="000000"/>
                <w:sz w:val="20"/>
              </w:rPr>
              <w:t>құрылысының</w:t>
            </w:r>
            <w:r>
              <w:rPr>
                <w:rFonts w:ascii="Times New Roman"/>
                <w:b w:val="false"/>
                <w:i w:val="false"/>
                <w:color w:val="000000"/>
                <w:sz w:val="20"/>
              </w:rPr>
              <w:t xml:space="preserve"> </w:t>
            </w:r>
            <w:r>
              <w:rPr>
                <w:rFonts w:ascii="Times New Roman"/>
                <w:b/>
                <w:i w:val="false"/>
                <w:color w:val="000000"/>
                <w:sz w:val="20"/>
              </w:rPr>
              <w:t>ерекшеліктері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Денелердің</w:t>
            </w:r>
            <w:r>
              <w:rPr>
                <w:rFonts w:ascii="Times New Roman"/>
                <w:b w:val="false"/>
                <w:i w:val="false"/>
                <w:color w:val="000000"/>
                <w:sz w:val="20"/>
              </w:rPr>
              <w:t xml:space="preserve"> </w:t>
            </w:r>
            <w:r>
              <w:rPr>
                <w:rFonts w:ascii="Times New Roman"/>
                <w:b/>
                <w:i w:val="false"/>
                <w:color w:val="000000"/>
                <w:sz w:val="20"/>
              </w:rPr>
              <w:t>үстіндегі</w:t>
            </w:r>
            <w:r>
              <w:rPr>
                <w:rFonts w:ascii="Times New Roman"/>
                <w:b w:val="false"/>
                <w:i w:val="false"/>
                <w:color w:val="000000"/>
                <w:sz w:val="20"/>
              </w:rPr>
              <w:t xml:space="preserve"> </w:t>
            </w:r>
            <w:r>
              <w:rPr>
                <w:rFonts w:ascii="Times New Roman"/>
                <w:b/>
                <w:i w:val="false"/>
                <w:color w:val="000000"/>
                <w:sz w:val="20"/>
              </w:rPr>
              <w:t>өзгерістер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денелері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жату тереңдігі, бастап/дейін, 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Кеннің баланстық қорлары,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 w:id="387"/>
    <w:p>
      <w:pPr>
        <w:spacing w:after="0"/>
        <w:ind w:left="0"/>
        <w:jc w:val="both"/>
      </w:pPr>
      <w:r>
        <w:rPr>
          <w:rFonts w:ascii="Times New Roman"/>
          <w:b w:val="false"/>
          <w:i w:val="false"/>
          <w:color w:val="000000"/>
          <w:sz w:val="28"/>
        </w:rPr>
        <w:t>
      кестенің жалғасы:</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Кендердің</w:t>
            </w:r>
            <w:r>
              <w:rPr>
                <w:rFonts w:ascii="Times New Roman"/>
                <w:b w:val="false"/>
                <w:i w:val="false"/>
                <w:color w:val="000000"/>
                <w:sz w:val="20"/>
              </w:rPr>
              <w:t xml:space="preserve"> </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%-бен</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Кендердің құрамы және химиялық құрамы туралы өзге деректер,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Al2O3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Fe2O3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Fe2O3+FeO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бстап/дейін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 w:id="388"/>
    <w:p>
      <w:pPr>
        <w:spacing w:after="0"/>
        <w:ind w:left="0"/>
        <w:jc w:val="both"/>
      </w:pPr>
      <w:r>
        <w:rPr>
          <w:rFonts w:ascii="Times New Roman"/>
          <w:b w:val="false"/>
          <w:i w:val="false"/>
          <w:color w:val="000000"/>
          <w:sz w:val="28"/>
        </w:rPr>
        <w:t>
      кестенің жалғасы:</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Кендердің</w:t>
            </w:r>
            <w:r>
              <w:rPr>
                <w:rFonts w:ascii="Times New Roman"/>
                <w:b w:val="false"/>
                <w:i w:val="false"/>
                <w:color w:val="000000"/>
                <w:sz w:val="20"/>
              </w:rPr>
              <w:t xml:space="preserve"> </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%-бен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Na2O+K2O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 w:id="389"/>
    <w:p>
      <w:pPr>
        <w:spacing w:after="0"/>
        <w:ind w:left="0"/>
        <w:jc w:val="both"/>
      </w:pPr>
      <w:r>
        <w:rPr>
          <w:rFonts w:ascii="Times New Roman"/>
          <w:b w:val="false"/>
          <w:i w:val="false"/>
          <w:color w:val="000000"/>
          <w:sz w:val="28"/>
        </w:rPr>
        <w:t>
      кестенің жалғасы:</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Кендердің</w:t>
            </w:r>
            <w:r>
              <w:rPr>
                <w:rFonts w:ascii="Times New Roman"/>
                <w:b w:val="false"/>
                <w:i w:val="false"/>
                <w:color w:val="000000"/>
                <w:sz w:val="20"/>
              </w:rPr>
              <w:t xml:space="preserve"> </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%-бен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R2O3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Cr2O3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MgCO3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 w:id="390"/>
    <w:p>
      <w:pPr>
        <w:spacing w:after="0"/>
        <w:ind w:left="0"/>
        <w:jc w:val="both"/>
      </w:pPr>
      <w:r>
        <w:rPr>
          <w:rFonts w:ascii="Times New Roman"/>
          <w:b w:val="false"/>
          <w:i w:val="false"/>
          <w:color w:val="000000"/>
          <w:sz w:val="28"/>
        </w:rPr>
        <w:t>
      кестенің жалғасы:</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Кендердің</w:t>
            </w:r>
            <w:r>
              <w:rPr>
                <w:rFonts w:ascii="Times New Roman"/>
                <w:b w:val="false"/>
                <w:i w:val="false"/>
                <w:color w:val="000000"/>
                <w:sz w:val="20"/>
              </w:rPr>
              <w:t xml:space="preserve"> </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физикалық-механикалық</w:t>
            </w:r>
            <w:r>
              <w:rPr>
                <w:rFonts w:ascii="Times New Roman"/>
                <w:b w:val="false"/>
                <w:i w:val="false"/>
                <w:color w:val="000000"/>
                <w:sz w:val="20"/>
              </w:rPr>
              <w:t xml:space="preserve"> </w:t>
            </w:r>
            <w:r>
              <w:rPr>
                <w:rFonts w:ascii="Times New Roman"/>
                <w:b/>
                <w:i w:val="false"/>
                <w:color w:val="000000"/>
                <w:sz w:val="20"/>
              </w:rPr>
              <w:t>құрамы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Ерітілмейтін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кезіндегі ысырап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Қасиеттері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град.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айналымының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Көлемділігі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8" w:id="391"/>
    <w:p>
      <w:pPr>
        <w:spacing w:after="0"/>
        <w:ind w:left="0"/>
        <w:jc w:val="both"/>
      </w:pPr>
      <w:r>
        <w:rPr>
          <w:rFonts w:ascii="Times New Roman"/>
          <w:b w:val="false"/>
          <w:i w:val="false"/>
          <w:color w:val="000000"/>
          <w:sz w:val="28"/>
        </w:rPr>
        <w:t>
      кестенің жалғасы:</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кендегі</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ілеспелі</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w:t>
            </w:r>
            <w:r>
              <w:rPr>
                <w:rFonts w:ascii="Times New Roman"/>
                <w:b/>
                <w:i w:val="false"/>
                <w:color w:val="000000"/>
                <w:sz w:val="20"/>
              </w:rPr>
              <w:t xml:space="preserve"> (__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Зиянды</w:t>
            </w:r>
            <w:r>
              <w:rPr>
                <w:rFonts w:ascii="Times New Roman"/>
                <w:b w:val="false"/>
                <w:i w:val="false"/>
                <w:color w:val="000000"/>
                <w:sz w:val="20"/>
              </w:rPr>
              <w:t xml:space="preserve"> </w:t>
            </w:r>
            <w:r>
              <w:rPr>
                <w:rFonts w:ascii="Times New Roman"/>
                <w:b/>
                <w:i w:val="false"/>
                <w:color w:val="000000"/>
                <w:sz w:val="20"/>
              </w:rPr>
              <w:t>қоспалар</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қорлардағы орташа құрам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(ҚӨК) бекіткен баланстық қорлардағы орташа құрам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9" w:id="392"/>
    <w:p>
      <w:pPr>
        <w:spacing w:after="0"/>
        <w:ind w:left="0"/>
        <w:jc w:val="both"/>
      </w:pPr>
      <w:r>
        <w:rPr>
          <w:rFonts w:ascii="Times New Roman"/>
          <w:b w:val="false"/>
          <w:i w:val="false"/>
          <w:color w:val="000000"/>
          <w:sz w:val="28"/>
        </w:rPr>
        <w:t>
      кестенің жалғасы: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Зиянды</w:t>
            </w:r>
            <w:r>
              <w:rPr>
                <w:rFonts w:ascii="Times New Roman"/>
                <w:b w:val="false"/>
                <w:i w:val="false"/>
                <w:color w:val="000000"/>
                <w:sz w:val="20"/>
              </w:rPr>
              <w:t xml:space="preserve"> </w:t>
            </w:r>
            <w:r>
              <w:rPr>
                <w:rFonts w:ascii="Times New Roman"/>
                <w:b/>
                <w:i w:val="false"/>
                <w:color w:val="000000"/>
                <w:sz w:val="20"/>
              </w:rPr>
              <w:t>қоспалар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i w:val="false"/>
                <w:color w:val="000000"/>
                <w:sz w:val="20"/>
              </w:rPr>
              <w:t xml:space="preserve"> (ҚӨК) </w:t>
            </w:r>
            <w:r>
              <w:rPr>
                <w:rFonts w:ascii="Times New Roman"/>
                <w:b/>
                <w:i w:val="false"/>
                <w:color w:val="000000"/>
                <w:sz w:val="20"/>
              </w:rPr>
              <w:t>бекіткен</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қорлардағы</w:t>
            </w:r>
            <w:r>
              <w:rPr>
                <w:rFonts w:ascii="Times New Roman"/>
                <w:b w:val="false"/>
                <w:i w:val="false"/>
                <w:color w:val="000000"/>
                <w:sz w:val="20"/>
              </w:rPr>
              <w:t xml:space="preserve">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құрам</w:t>
            </w:r>
            <w:r>
              <w:rPr>
                <w:rFonts w:ascii="Times New Roman"/>
                <w:b/>
                <w:i w:val="false"/>
                <w:color w:val="000000"/>
                <w:sz w:val="20"/>
              </w:rPr>
              <w:t xml:space="preserve"> A+B+C1 </w:t>
            </w:r>
            <w:r>
              <w:rPr>
                <w:rFonts w:ascii="Times New Roman"/>
                <w:b/>
                <w:i w:val="false"/>
                <w:color w:val="000000"/>
                <w:sz w:val="20"/>
              </w:rPr>
              <w:t>немесе</w:t>
            </w:r>
            <w:r>
              <w:rPr>
                <w:rFonts w:ascii="Times New Roman"/>
                <w:b/>
                <w:i w:val="false"/>
                <w:color w:val="000000"/>
                <w:sz w:val="20"/>
              </w:rPr>
              <w:t xml:space="preserve"> С</w:t>
            </w:r>
            <w:r>
              <w:rPr>
                <w:rFonts w:ascii="Times New Roman"/>
                <w:b/>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i w:val="false"/>
                <w:color w:val="000000"/>
                <w:sz w:val="20"/>
              </w:rPr>
              <w:t xml:space="preserve"> (</w:t>
            </w:r>
            <w:r>
              <w:rPr>
                <w:rFonts w:ascii="Times New Roman"/>
                <w:b/>
                <w:i w:val="false"/>
                <w:color w:val="000000"/>
                <w:sz w:val="20"/>
              </w:rPr>
              <w:t>кендердің</w:t>
            </w:r>
            <w:r>
              <w:rPr>
                <w:rFonts w:ascii="Times New Roman"/>
                <w:b/>
                <w:i w:val="false"/>
                <w:color w:val="000000"/>
                <w:sz w:val="20"/>
              </w:rPr>
              <w:t xml:space="preserve">) </w:t>
            </w:r>
            <w:r>
              <w:rPr>
                <w:rFonts w:ascii="Times New Roman"/>
                <w:b/>
                <w:i w:val="false"/>
                <w:color w:val="000000"/>
                <w:sz w:val="20"/>
              </w:rPr>
              <w:t>гранулометриялық</w:t>
            </w:r>
            <w:r>
              <w:rPr>
                <w:rFonts w:ascii="Times New Roman"/>
                <w:b w:val="false"/>
                <w:i w:val="false"/>
                <w:color w:val="000000"/>
                <w:sz w:val="20"/>
              </w:rPr>
              <w:t xml:space="preserve"> </w:t>
            </w:r>
            <w:r>
              <w:rPr>
                <w:rFonts w:ascii="Times New Roman"/>
                <w:b/>
                <w:i w:val="false"/>
                <w:color w:val="000000"/>
                <w:sz w:val="20"/>
              </w:rPr>
              <w:t>құрамы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баланстық қорлардағы құрамы A+B+C1 немесе С2</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бастап/дейін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Фракцияның құрамы,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 w:id="393"/>
    <w:p>
      <w:pPr>
        <w:spacing w:after="0"/>
        <w:ind w:left="0"/>
        <w:jc w:val="both"/>
      </w:pPr>
      <w:r>
        <w:rPr>
          <w:rFonts w:ascii="Times New Roman"/>
          <w:b w:val="false"/>
          <w:i w:val="false"/>
          <w:color w:val="000000"/>
          <w:sz w:val="28"/>
        </w:rPr>
        <w:t>
      кестенің жалғасы:</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i w:val="false"/>
                <w:color w:val="000000"/>
                <w:sz w:val="20"/>
              </w:rPr>
              <w:t xml:space="preserve"> (</w:t>
            </w:r>
            <w:r>
              <w:rPr>
                <w:rFonts w:ascii="Times New Roman"/>
                <w:b/>
                <w:i w:val="false"/>
                <w:color w:val="000000"/>
                <w:sz w:val="20"/>
              </w:rPr>
              <w:t>кендердің</w:t>
            </w:r>
            <w:r>
              <w:rPr>
                <w:rFonts w:ascii="Times New Roman"/>
                <w:b/>
                <w:i w:val="false"/>
                <w:color w:val="000000"/>
                <w:sz w:val="20"/>
              </w:rPr>
              <w:t xml:space="preserve">) </w:t>
            </w:r>
            <w:r>
              <w:rPr>
                <w:rFonts w:ascii="Times New Roman"/>
                <w:b/>
                <w:i w:val="false"/>
                <w:color w:val="000000"/>
                <w:sz w:val="20"/>
              </w:rPr>
              <w:t>минералдық</w:t>
            </w:r>
            <w:r>
              <w:rPr>
                <w:rFonts w:ascii="Times New Roman"/>
                <w:b w:val="false"/>
                <w:i w:val="false"/>
                <w:color w:val="000000"/>
                <w:sz w:val="20"/>
              </w:rPr>
              <w:t xml:space="preserve"> </w:t>
            </w:r>
            <w:r>
              <w:rPr>
                <w:rFonts w:ascii="Times New Roman"/>
                <w:b/>
                <w:i w:val="false"/>
                <w:color w:val="000000"/>
                <w:sz w:val="20"/>
              </w:rPr>
              <w:t>құрамы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i w:val="false"/>
                <w:color w:val="000000"/>
                <w:sz w:val="20"/>
              </w:rPr>
              <w:t xml:space="preserve"> (</w:t>
            </w:r>
            <w:r>
              <w:rPr>
                <w:rFonts w:ascii="Times New Roman"/>
                <w:b/>
                <w:i w:val="false"/>
                <w:color w:val="000000"/>
                <w:sz w:val="20"/>
              </w:rPr>
              <w:t>кендердің</w:t>
            </w:r>
            <w:r>
              <w:rPr>
                <w:rFonts w:ascii="Times New Roman"/>
                <w:b/>
                <w:i w:val="false"/>
                <w:color w:val="000000"/>
                <w:sz w:val="20"/>
              </w:rPr>
              <w:t xml:space="preserve">) </w:t>
            </w:r>
            <w:r>
              <w:rPr>
                <w:rFonts w:ascii="Times New Roman"/>
                <w:b/>
                <w:i w:val="false"/>
                <w:color w:val="000000"/>
                <w:sz w:val="20"/>
              </w:rPr>
              <w:t>заттық</w:t>
            </w:r>
            <w:r>
              <w:rPr>
                <w:rFonts w:ascii="Times New Roman"/>
                <w:b w:val="false"/>
                <w:i w:val="false"/>
                <w:color w:val="000000"/>
                <w:sz w:val="20"/>
              </w:rPr>
              <w:t xml:space="preserve"> </w:t>
            </w:r>
            <w:r>
              <w:rPr>
                <w:rFonts w:ascii="Times New Roman"/>
                <w:b/>
                <w:i w:val="false"/>
                <w:color w:val="000000"/>
                <w:sz w:val="20"/>
              </w:rPr>
              <w:t>құрамы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i w:val="false"/>
                <w:color w:val="000000"/>
                <w:sz w:val="20"/>
              </w:rPr>
              <w:t xml:space="preserve"> (</w:t>
            </w:r>
            <w:r>
              <w:rPr>
                <w:rFonts w:ascii="Times New Roman"/>
                <w:b/>
                <w:i w:val="false"/>
                <w:color w:val="000000"/>
                <w:sz w:val="20"/>
              </w:rPr>
              <w:t>кендердің</w:t>
            </w:r>
            <w:r>
              <w:rPr>
                <w:rFonts w:ascii="Times New Roman"/>
                <w:b/>
                <w:i w:val="false"/>
                <w:color w:val="000000"/>
                <w:sz w:val="20"/>
              </w:rPr>
              <w:t xml:space="preserve">) </w:t>
            </w:r>
            <w:r>
              <w:rPr>
                <w:rFonts w:ascii="Times New Roman"/>
                <w:b/>
                <w:i w:val="false"/>
                <w:color w:val="000000"/>
                <w:sz w:val="20"/>
              </w:rPr>
              <w:t>құрамы</w:t>
            </w:r>
            <w:r>
              <w:rPr>
                <w:rFonts w:ascii="Times New Roman"/>
                <w:b/>
                <w:i w:val="false"/>
                <w:color w:val="000000"/>
                <w:sz w:val="20"/>
              </w:rPr>
              <w:t xml:space="preserve"> мен </w:t>
            </w:r>
            <w:r>
              <w:rPr>
                <w:rFonts w:ascii="Times New Roman"/>
                <w:b/>
                <w:i w:val="false"/>
                <w:color w:val="000000"/>
                <w:sz w:val="20"/>
              </w:rPr>
              <w:t>ерекшеліктері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Сынықтардың тау жыныстары (минерал)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Сынықтардың көлемі, мм-дан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Сынықтардың құрамы, бастап/дейін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1" w:id="394"/>
    <w:p>
      <w:pPr>
        <w:spacing w:after="0"/>
        <w:ind w:left="0"/>
        <w:jc w:val="both"/>
      </w:pPr>
      <w:r>
        <w:rPr>
          <w:rFonts w:ascii="Times New Roman"/>
          <w:b w:val="false"/>
          <w:i w:val="false"/>
          <w:color w:val="000000"/>
          <w:sz w:val="28"/>
        </w:rPr>
        <w:t>
      кестенің жалғасы:</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Тауарлық</w:t>
            </w:r>
            <w:r>
              <w:rPr>
                <w:rFonts w:ascii="Times New Roman"/>
                <w:b w:val="false"/>
                <w:i w:val="false"/>
                <w:color w:val="000000"/>
                <w:sz w:val="20"/>
              </w:rPr>
              <w:t xml:space="preserve"> </w:t>
            </w:r>
            <w:r>
              <w:rPr>
                <w:rFonts w:ascii="Times New Roman"/>
                <w:b/>
                <w:i w:val="false"/>
                <w:color w:val="000000"/>
                <w:sz w:val="20"/>
              </w:rPr>
              <w:t>өнім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i w:val="false"/>
                <w:color w:val="000000"/>
                <w:sz w:val="20"/>
              </w:rPr>
              <w:t xml:space="preserve"> (</w:t>
            </w:r>
            <w:r>
              <w:rPr>
                <w:rFonts w:ascii="Times New Roman"/>
                <w:b/>
                <w:i w:val="false"/>
                <w:color w:val="000000"/>
                <w:sz w:val="20"/>
              </w:rPr>
              <w:t>кендердің</w:t>
            </w:r>
            <w:r>
              <w:rPr>
                <w:rFonts w:ascii="Times New Roman"/>
                <w:b/>
                <w:i w:val="false"/>
                <w:color w:val="000000"/>
                <w:sz w:val="20"/>
              </w:rPr>
              <w:t xml:space="preserve">) </w:t>
            </w:r>
            <w:r>
              <w:rPr>
                <w:rFonts w:ascii="Times New Roman"/>
                <w:b/>
                <w:i w:val="false"/>
                <w:color w:val="000000"/>
                <w:sz w:val="20"/>
              </w:rPr>
              <w:t>технологиялық</w:t>
            </w:r>
            <w:r>
              <w:rPr>
                <w:rFonts w:ascii="Times New Roman"/>
                <w:b w:val="false"/>
                <w:i w:val="false"/>
                <w:color w:val="000000"/>
                <w:sz w:val="20"/>
              </w:rPr>
              <w:t xml:space="preserve"> </w:t>
            </w:r>
            <w:r>
              <w:rPr>
                <w:rFonts w:ascii="Times New Roman"/>
                <w:b/>
                <w:i w:val="false"/>
                <w:color w:val="000000"/>
                <w:sz w:val="20"/>
              </w:rPr>
              <w:t>құрамы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Кондициялар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(сорт, түр)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2" w:id="395"/>
    <w:p>
      <w:pPr>
        <w:spacing w:after="0"/>
        <w:ind w:left="0"/>
        <w:jc w:val="both"/>
      </w:pPr>
      <w:r>
        <w:rPr>
          <w:rFonts w:ascii="Times New Roman"/>
          <w:b w:val="false"/>
          <w:i w:val="false"/>
          <w:color w:val="000000"/>
          <w:sz w:val="28"/>
        </w:rPr>
        <w:t>
      кестенің жалғасы:</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кендердің</w:t>
            </w:r>
            <w:r>
              <w:rPr>
                <w:rFonts w:ascii="Times New Roman"/>
                <w:b w:val="false"/>
                <w:i w:val="false"/>
                <w:color w:val="000000"/>
                <w:sz w:val="20"/>
              </w:rPr>
              <w:t xml:space="preserve"> </w:t>
            </w:r>
            <w:r>
              <w:rPr>
                <w:rFonts w:ascii="Times New Roman"/>
                <w:b/>
                <w:i w:val="false"/>
                <w:color w:val="000000"/>
                <w:sz w:val="20"/>
              </w:rPr>
              <w:t>қорлары</w:t>
            </w:r>
            <w:r>
              <w:rPr>
                <w:rFonts w:ascii="Times New Roman"/>
                <w:b/>
                <w:i w:val="false"/>
                <w:color w:val="000000"/>
                <w:sz w:val="20"/>
              </w:rPr>
              <w:t xml:space="preserve"> (__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басынан бергі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(ҚӨК) бекіткен баланстық қорлар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 w:id="396"/>
    <w:p>
      <w:pPr>
        <w:spacing w:after="0"/>
        <w:ind w:left="0"/>
        <w:jc w:val="both"/>
      </w:pPr>
      <w:r>
        <w:rPr>
          <w:rFonts w:ascii="Times New Roman"/>
          <w:b w:val="false"/>
          <w:i w:val="false"/>
          <w:color w:val="000000"/>
          <w:sz w:val="28"/>
        </w:rPr>
        <w:t>
      кестенің жалғасы:</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қорлары</w:t>
            </w:r>
            <w:r>
              <w:rPr>
                <w:rFonts w:ascii="Times New Roman"/>
                <w:b/>
                <w:i w:val="false"/>
                <w:color w:val="000000"/>
                <w:sz w:val="20"/>
              </w:rPr>
              <w:t xml:space="preserve"> (01.01.20__ </w:t>
            </w:r>
            <w:r>
              <w:rPr>
                <w:rFonts w:ascii="Times New Roman"/>
                <w:b/>
                <w:i w:val="false"/>
                <w:color w:val="000000"/>
                <w:sz w:val="20"/>
              </w:rPr>
              <w:t>жылға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басынан бергі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(ҚӨК) бекіткен баланстық қорлар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 w:id="397"/>
    <w:p>
      <w:pPr>
        <w:spacing w:after="0"/>
        <w:ind w:left="0"/>
        <w:jc w:val="both"/>
      </w:pPr>
      <w:r>
        <w:rPr>
          <w:rFonts w:ascii="Times New Roman"/>
          <w:b w:val="false"/>
          <w:i w:val="false"/>
          <w:color w:val="000000"/>
          <w:sz w:val="28"/>
        </w:rPr>
        <w:t>
      кестенің жалғасы:</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ілеспе</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қорлары</w:t>
            </w:r>
            <w:r>
              <w:rPr>
                <w:rFonts w:ascii="Times New Roman"/>
                <w:b/>
                <w:i w:val="false"/>
                <w:color w:val="000000"/>
                <w:sz w:val="20"/>
              </w:rPr>
              <w:t xml:space="preserve"> (__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басынан бергі басынан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(ҚӨК) бекіткен баланстық қорлар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 w:id="398"/>
    <w:p>
      <w:pPr>
        <w:spacing w:after="0"/>
        <w:ind w:left="0"/>
        <w:jc w:val="both"/>
      </w:pPr>
      <w:r>
        <w:rPr>
          <w:rFonts w:ascii="Times New Roman"/>
          <w:b w:val="false"/>
          <w:i w:val="false"/>
          <w:color w:val="000000"/>
          <w:sz w:val="28"/>
        </w:rPr>
        <w:t>
      кестенің жалғасы:</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аршу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жайылатын</w:t>
            </w:r>
            <w:r>
              <w:rPr>
                <w:rFonts w:ascii="Times New Roman"/>
                <w:b w:val="false"/>
                <w:i w:val="false"/>
                <w:color w:val="000000"/>
                <w:sz w:val="20"/>
              </w:rPr>
              <w:t xml:space="preserve"> </w:t>
            </w:r>
            <w:r>
              <w:rPr>
                <w:rFonts w:ascii="Times New Roman"/>
                <w:b/>
                <w:i w:val="false"/>
                <w:color w:val="000000"/>
                <w:sz w:val="20"/>
              </w:rPr>
              <w:t>жыныстардағы</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қорлары</w:t>
            </w:r>
            <w:r>
              <w:rPr>
                <w:rFonts w:ascii="Times New Roman"/>
                <w:b/>
                <w:i w:val="false"/>
                <w:color w:val="000000"/>
                <w:sz w:val="20"/>
              </w:rPr>
              <w:t xml:space="preserve"> (__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қорлар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i w:val="false"/>
                <w:color w:val="000000"/>
                <w:sz w:val="20"/>
              </w:rPr>
              <w:t xml:space="preserve"> (2024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басынан бергі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(ҚӨК) бекіткен баланстық қорлар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 w:id="399"/>
    <w:p>
      <w:pPr>
        <w:spacing w:after="0"/>
        <w:ind w:left="0"/>
        <w:jc w:val="both"/>
      </w:pPr>
      <w:r>
        <w:rPr>
          <w:rFonts w:ascii="Times New Roman"/>
          <w:b w:val="false"/>
          <w:i w:val="false"/>
          <w:color w:val="000000"/>
          <w:sz w:val="28"/>
        </w:rPr>
        <w:t>
      кестенің жалғасы:</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KAZRC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ресурстар</w:t>
            </w:r>
            <w:r>
              <w:rPr>
                <w:rFonts w:ascii="Times New Roman"/>
                <w:b/>
                <w:i w:val="false"/>
                <w:color w:val="000000"/>
                <w:sz w:val="20"/>
              </w:rPr>
              <w:t xml:space="preserve"> мен </w:t>
            </w:r>
            <w:r>
              <w:rPr>
                <w:rFonts w:ascii="Times New Roman"/>
                <w:b/>
                <w:i w:val="false"/>
                <w:color w:val="000000"/>
                <w:sz w:val="20"/>
              </w:rPr>
              <w:t>қорлар</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Байытушылық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 w:id="400"/>
    <w:p>
      <w:pPr>
        <w:spacing w:after="0"/>
        <w:ind w:left="0"/>
        <w:jc w:val="both"/>
      </w:pPr>
      <w:r>
        <w:rPr>
          <w:rFonts w:ascii="Times New Roman"/>
          <w:b w:val="false"/>
          <w:i w:val="false"/>
          <w:color w:val="000000"/>
          <w:sz w:val="28"/>
        </w:rPr>
        <w:t>
      кестенің жалғасы:</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KAZRC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ресурстары</w:t>
            </w:r>
            <w:r>
              <w:rPr>
                <w:rFonts w:ascii="Times New Roman"/>
                <w:b/>
                <w:i w:val="false"/>
                <w:color w:val="000000"/>
                <w:sz w:val="20"/>
              </w:rPr>
              <w:t xml:space="preserve"> мен </w:t>
            </w:r>
            <w:r>
              <w:rPr>
                <w:rFonts w:ascii="Times New Roman"/>
                <w:b/>
                <w:i w:val="false"/>
                <w:color w:val="000000"/>
                <w:sz w:val="20"/>
              </w:rPr>
              <w:t>қорлары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8" w:id="401"/>
    <w:p>
      <w:pPr>
        <w:spacing w:after="0"/>
        <w:ind w:left="0"/>
        <w:jc w:val="both"/>
      </w:pPr>
      <w:r>
        <w:rPr>
          <w:rFonts w:ascii="Times New Roman"/>
          <w:b w:val="false"/>
          <w:i w:val="false"/>
          <w:color w:val="000000"/>
          <w:sz w:val="28"/>
        </w:rPr>
        <w:t>
      кестенің жалғасы:</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KAZRC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ілеспе</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ресурстары</w:t>
            </w:r>
            <w:r>
              <w:rPr>
                <w:rFonts w:ascii="Times New Roman"/>
                <w:b/>
                <w:i w:val="false"/>
                <w:color w:val="000000"/>
                <w:sz w:val="20"/>
              </w:rPr>
              <w:t xml:space="preserve"> мен </w:t>
            </w:r>
            <w:r>
              <w:rPr>
                <w:rFonts w:ascii="Times New Roman"/>
                <w:b/>
                <w:i w:val="false"/>
                <w:color w:val="000000"/>
                <w:sz w:val="20"/>
              </w:rPr>
              <w:t>қорлары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 w:id="402"/>
    <w:p>
      <w:pPr>
        <w:spacing w:after="0"/>
        <w:ind w:left="0"/>
        <w:jc w:val="both"/>
      </w:pPr>
      <w:r>
        <w:rPr>
          <w:rFonts w:ascii="Times New Roman"/>
          <w:b w:val="false"/>
          <w:i w:val="false"/>
          <w:color w:val="000000"/>
          <w:sz w:val="28"/>
        </w:rPr>
        <w:t>
      кестенің жалғасы:</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KAZRC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ілеспе</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ресурстары</w:t>
            </w:r>
            <w:r>
              <w:rPr>
                <w:rFonts w:ascii="Times New Roman"/>
                <w:b/>
                <w:i w:val="false"/>
                <w:color w:val="000000"/>
                <w:sz w:val="20"/>
              </w:rPr>
              <w:t xml:space="preserve"> мен </w:t>
            </w:r>
            <w:r>
              <w:rPr>
                <w:rFonts w:ascii="Times New Roman"/>
                <w:b/>
                <w:i w:val="false"/>
                <w:color w:val="000000"/>
                <w:sz w:val="20"/>
              </w:rPr>
              <w:t>қорлары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0" w:id="403"/>
    <w:p>
      <w:pPr>
        <w:spacing w:after="0"/>
        <w:ind w:left="0"/>
        <w:jc w:val="both"/>
      </w:pPr>
      <w:r>
        <w:rPr>
          <w:rFonts w:ascii="Times New Roman"/>
          <w:b w:val="false"/>
          <w:i w:val="false"/>
          <w:color w:val="000000"/>
          <w:sz w:val="28"/>
        </w:rPr>
        <w:t>
      кестенің жалғасы:</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Өңдеудің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көрсеткіштері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Аршу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ысырап,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тереңдігі ең жоғарғы, 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млн тек.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404"/>
    <w:p>
      <w:pPr>
        <w:spacing w:after="0"/>
        <w:ind w:left="0"/>
        <w:jc w:val="both"/>
      </w:pPr>
      <w:r>
        <w:rPr>
          <w:rFonts w:ascii="Times New Roman"/>
          <w:b w:val="false"/>
          <w:i w:val="false"/>
          <w:color w:val="000000"/>
          <w:sz w:val="28"/>
        </w:rPr>
        <w:t>
      кестенің жалғасы:</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Аршу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Өңдеудің</w:t>
            </w:r>
            <w:r>
              <w:rPr>
                <w:rFonts w:ascii="Times New Roman"/>
                <w:b/>
                <w:i w:val="false"/>
                <w:color w:val="000000"/>
                <w:sz w:val="20"/>
              </w:rPr>
              <w:t xml:space="preserve"> тау-</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шарттары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Өңдеудің</w:t>
            </w:r>
            <w:r>
              <w:rPr>
                <w:rFonts w:ascii="Times New Roman"/>
                <w:b w:val="false"/>
                <w:i w:val="false"/>
                <w:color w:val="000000"/>
                <w:sz w:val="20"/>
              </w:rPr>
              <w:t xml:space="preserve"> </w:t>
            </w:r>
            <w:r>
              <w:rPr>
                <w:rFonts w:ascii="Times New Roman"/>
                <w:b/>
                <w:i w:val="false"/>
                <w:color w:val="000000"/>
                <w:sz w:val="20"/>
              </w:rPr>
              <w:t>гидрогеологиялық</w:t>
            </w:r>
            <w:r>
              <w:rPr>
                <w:rFonts w:ascii="Times New Roman"/>
                <w:b w:val="false"/>
                <w:i w:val="false"/>
                <w:color w:val="000000"/>
                <w:sz w:val="20"/>
              </w:rPr>
              <w:t xml:space="preserve"> </w:t>
            </w:r>
            <w:r>
              <w:rPr>
                <w:rFonts w:ascii="Times New Roman"/>
                <w:b/>
                <w:i w:val="false"/>
                <w:color w:val="000000"/>
                <w:sz w:val="20"/>
              </w:rPr>
              <w:t>жағдайлары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w:t>
            </w:r>
            <w:r>
              <w:rPr>
                <w:rFonts w:ascii="Times New Roman"/>
                <w:b w:val="false"/>
                <w:i w:val="false"/>
                <w:color w:val="000000"/>
                <w:sz w:val="20"/>
              </w:rPr>
              <w:t xml:space="preserve"> </w:t>
            </w:r>
            <w:r>
              <w:rPr>
                <w:rFonts w:ascii="Times New Roman"/>
                <w:b/>
                <w:i w:val="false"/>
                <w:color w:val="000000"/>
                <w:sz w:val="20"/>
              </w:rPr>
              <w:t>өңдеудің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Шикізатты</w:t>
            </w:r>
            <w:r>
              <w:rPr>
                <w:rFonts w:ascii="Times New Roman"/>
                <w:b w:val="false"/>
                <w:i w:val="false"/>
                <w:color w:val="000000"/>
                <w:sz w:val="20"/>
              </w:rPr>
              <w:t xml:space="preserve"> </w:t>
            </w:r>
            <w:r>
              <w:rPr>
                <w:rFonts w:ascii="Times New Roman"/>
                <w:b/>
                <w:i w:val="false"/>
                <w:color w:val="000000"/>
                <w:sz w:val="20"/>
              </w:rPr>
              <w:t>тұтынушылар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қалпына</w:t>
            </w:r>
            <w:r>
              <w:rPr>
                <w:rFonts w:ascii="Times New Roman"/>
                <w:b w:val="false"/>
                <w:i w:val="false"/>
                <w:color w:val="000000"/>
                <w:sz w:val="20"/>
              </w:rPr>
              <w:t xml:space="preserve"> </w:t>
            </w:r>
            <w:r>
              <w:rPr>
                <w:rFonts w:ascii="Times New Roman"/>
                <w:b/>
                <w:i w:val="false"/>
                <w:color w:val="000000"/>
                <w:sz w:val="20"/>
              </w:rPr>
              <w:t>келтіру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іс-шаралар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мәні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нақтылық мәні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 w:id="405"/>
    <w:p>
      <w:pPr>
        <w:spacing w:after="0"/>
        <w:ind w:left="0"/>
        <w:jc w:val="both"/>
      </w:pPr>
      <w:r>
        <w:rPr>
          <w:rFonts w:ascii="Times New Roman"/>
          <w:b w:val="false"/>
          <w:i w:val="false"/>
          <w:color w:val="000000"/>
          <w:sz w:val="28"/>
        </w:rPr>
        <w:t>
      кестенің жалғасы:</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Перспективалар</w:t>
            </w:r>
            <w:r>
              <w:rPr>
                <w:rFonts w:ascii="Times New Roman"/>
                <w:b/>
                <w:i w:val="false"/>
                <w:color w:val="000000"/>
                <w:sz w:val="20"/>
              </w:rPr>
              <w:t xml:space="preserve"> мен </w:t>
            </w:r>
            <w:r>
              <w:rPr>
                <w:rFonts w:ascii="Times New Roman"/>
                <w:b/>
                <w:i w:val="false"/>
                <w:color w:val="000000"/>
                <w:sz w:val="20"/>
              </w:rPr>
              <w:t>ұсыныстар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w:t>
            </w:r>
            <w:r>
              <w:rPr>
                <w:rFonts w:ascii="Times New Roman"/>
                <w:b/>
                <w:i w:val="false"/>
                <w:color w:val="000000"/>
                <w:sz w:val="20"/>
              </w:rPr>
              <w:t xml:space="preserve"> жабу </w:t>
            </w:r>
            <w:r>
              <w:rPr>
                <w:rFonts w:ascii="Times New Roman"/>
                <w:b/>
                <w:i w:val="false"/>
                <w:color w:val="000000"/>
                <w:sz w:val="20"/>
              </w:rPr>
              <w:t>себептері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(құрастырушы)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сақтау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406"/>
    <w:p>
      <w:pPr>
        <w:spacing w:after="0"/>
        <w:ind w:left="0"/>
        <w:jc w:val="both"/>
      </w:pPr>
      <w:r>
        <w:rPr>
          <w:rFonts w:ascii="Times New Roman"/>
          <w:b w:val="false"/>
          <w:i w:val="false"/>
          <w:color w:val="000000"/>
          <w:sz w:val="28"/>
        </w:rPr>
        <w:t xml:space="preserve">
      Басшы: __________________________________________________ ______________ </w:t>
      </w:r>
    </w:p>
    <w:bookmarkEnd w:id="406"/>
    <w:bookmarkStart w:name="z424" w:id="407"/>
    <w:p>
      <w:pPr>
        <w:spacing w:after="0"/>
        <w:ind w:left="0"/>
        <w:jc w:val="both"/>
      </w:pPr>
      <w:r>
        <w:rPr>
          <w:rFonts w:ascii="Times New Roman"/>
          <w:b w:val="false"/>
          <w:i w:val="false"/>
          <w:color w:val="000000"/>
          <w:sz w:val="28"/>
        </w:rPr>
        <w:t>
       тегі, аты, әкесінің аты (бар болса) (қолы)</w:t>
      </w:r>
    </w:p>
    <w:bookmarkEnd w:id="407"/>
    <w:bookmarkStart w:name="z425" w:id="408"/>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408"/>
    <w:bookmarkStart w:name="z426" w:id="409"/>
    <w:p>
      <w:pPr>
        <w:spacing w:after="0"/>
        <w:ind w:left="0"/>
        <w:jc w:val="both"/>
      </w:pPr>
      <w:r>
        <w:rPr>
          <w:rFonts w:ascii="Times New Roman"/>
          <w:b w:val="false"/>
          <w:i w:val="false"/>
          <w:color w:val="000000"/>
          <w:sz w:val="28"/>
        </w:rPr>
        <w:t xml:space="preserve">
      Орындаушы: _____________________________________________ ______________ </w:t>
      </w:r>
    </w:p>
    <w:bookmarkEnd w:id="409"/>
    <w:bookmarkStart w:name="z427" w:id="410"/>
    <w:p>
      <w:pPr>
        <w:spacing w:after="0"/>
        <w:ind w:left="0"/>
        <w:jc w:val="both"/>
      </w:pPr>
      <w:r>
        <w:rPr>
          <w:rFonts w:ascii="Times New Roman"/>
          <w:b w:val="false"/>
          <w:i w:val="false"/>
          <w:color w:val="000000"/>
          <w:sz w:val="28"/>
        </w:rPr>
        <w:t>
       тегі, аты, әкесінің аты (бар болса) (қолы)</w:t>
      </w:r>
    </w:p>
    <w:bookmarkEnd w:id="410"/>
    <w:bookmarkStart w:name="z428" w:id="411"/>
    <w:p>
      <w:pPr>
        <w:spacing w:after="0"/>
        <w:ind w:left="0"/>
        <w:jc w:val="both"/>
      </w:pPr>
      <w:r>
        <w:rPr>
          <w:rFonts w:ascii="Times New Roman"/>
          <w:b w:val="false"/>
          <w:i w:val="false"/>
          <w:color w:val="000000"/>
          <w:sz w:val="28"/>
        </w:rPr>
        <w:t>
      Орындаушының телефон нөмірі: ______________________________________</w:t>
      </w:r>
    </w:p>
    <w:bookmarkEnd w:id="411"/>
    <w:bookmarkStart w:name="z429" w:id="412"/>
    <w:p>
      <w:pPr>
        <w:spacing w:after="0"/>
        <w:ind w:left="0"/>
        <w:jc w:val="both"/>
      </w:pPr>
      <w:r>
        <w:rPr>
          <w:rFonts w:ascii="Times New Roman"/>
          <w:b w:val="false"/>
          <w:i w:val="false"/>
          <w:color w:val="000000"/>
          <w:sz w:val="28"/>
        </w:rPr>
        <w:t>
      Электрондық пошта мекенжайы __________________________________</w:t>
      </w:r>
    </w:p>
    <w:bookmarkEnd w:id="412"/>
    <w:bookmarkStart w:name="z430" w:id="413"/>
    <w:p>
      <w:pPr>
        <w:spacing w:after="0"/>
        <w:ind w:left="0"/>
        <w:jc w:val="both"/>
      </w:pPr>
      <w:r>
        <w:rPr>
          <w:rFonts w:ascii="Times New Roman"/>
          <w:b w:val="false"/>
          <w:i w:val="false"/>
          <w:color w:val="000000"/>
          <w:sz w:val="28"/>
        </w:rPr>
        <w:t>
      Ескертпе: аббревиатураларға түсініктеме:</w:t>
      </w:r>
    </w:p>
    <w:bookmarkEnd w:id="413"/>
    <w:bookmarkStart w:name="z431" w:id="414"/>
    <w:p>
      <w:pPr>
        <w:spacing w:after="0"/>
        <w:ind w:left="0"/>
        <w:jc w:val="both"/>
      </w:pPr>
      <w:r>
        <w:rPr>
          <w:rFonts w:ascii="Times New Roman"/>
          <w:b w:val="false"/>
          <w:i w:val="false"/>
          <w:color w:val="000000"/>
          <w:sz w:val="28"/>
        </w:rPr>
        <w:t>
      Толық аты – тегі, аты, әкесінің аты (бар болса);</w:t>
      </w:r>
    </w:p>
    <w:bookmarkEnd w:id="414"/>
    <w:bookmarkStart w:name="z432" w:id="415"/>
    <w:p>
      <w:pPr>
        <w:spacing w:after="0"/>
        <w:ind w:left="0"/>
        <w:jc w:val="both"/>
      </w:pPr>
      <w:r>
        <w:rPr>
          <w:rFonts w:ascii="Times New Roman"/>
          <w:b w:val="false"/>
          <w:i w:val="false"/>
          <w:color w:val="000000"/>
          <w:sz w:val="28"/>
        </w:rPr>
        <w:t>
      ҚПҚ – қатты пайдалы қазбалар;</w:t>
      </w:r>
    </w:p>
    <w:bookmarkEnd w:id="415"/>
    <w:bookmarkStart w:name="z433" w:id="416"/>
    <w:p>
      <w:pPr>
        <w:spacing w:after="0"/>
        <w:ind w:left="0"/>
        <w:jc w:val="both"/>
      </w:pPr>
      <w:r>
        <w:rPr>
          <w:rFonts w:ascii="Times New Roman"/>
          <w:b w:val="false"/>
          <w:i w:val="false"/>
          <w:color w:val="000000"/>
          <w:sz w:val="28"/>
        </w:rPr>
        <w:t>
      м – метр;</w:t>
      </w:r>
    </w:p>
    <w:bookmarkEnd w:id="416"/>
    <w:bookmarkStart w:name="z434" w:id="417"/>
    <w:p>
      <w:pPr>
        <w:spacing w:after="0"/>
        <w:ind w:left="0"/>
        <w:jc w:val="both"/>
      </w:pPr>
      <w:r>
        <w:rPr>
          <w:rFonts w:ascii="Times New Roman"/>
          <w:b w:val="false"/>
          <w:i w:val="false"/>
          <w:color w:val="000000"/>
          <w:sz w:val="28"/>
        </w:rPr>
        <w:t>
      млн. м3 – миллион текше метр;</w:t>
      </w:r>
    </w:p>
    <w:bookmarkEnd w:id="417"/>
    <w:bookmarkStart w:name="z435" w:id="418"/>
    <w:p>
      <w:pPr>
        <w:spacing w:after="0"/>
        <w:ind w:left="0"/>
        <w:jc w:val="both"/>
      </w:pPr>
      <w:r>
        <w:rPr>
          <w:rFonts w:ascii="Times New Roman"/>
          <w:b w:val="false"/>
          <w:i w:val="false"/>
          <w:color w:val="000000"/>
          <w:sz w:val="28"/>
        </w:rPr>
        <w:t>
      ҚМК – қорлар жөніндегі мемлекеттік комиссиясы;</w:t>
      </w:r>
    </w:p>
    <w:bookmarkEnd w:id="418"/>
    <w:bookmarkStart w:name="z436" w:id="419"/>
    <w:p>
      <w:pPr>
        <w:spacing w:after="0"/>
        <w:ind w:left="0"/>
        <w:jc w:val="both"/>
      </w:pPr>
      <w:r>
        <w:rPr>
          <w:rFonts w:ascii="Times New Roman"/>
          <w:b w:val="false"/>
          <w:i w:val="false"/>
          <w:color w:val="000000"/>
          <w:sz w:val="28"/>
        </w:rPr>
        <w:t>
      ҚӨК – қорлар жөніндегі өңіраралық комиссия;</w:t>
      </w:r>
    </w:p>
    <w:bookmarkEnd w:id="419"/>
    <w:bookmarkStart w:name="z437" w:id="420"/>
    <w:p>
      <w:pPr>
        <w:spacing w:after="0"/>
        <w:ind w:left="0"/>
        <w:jc w:val="both"/>
      </w:pPr>
      <w:r>
        <w:rPr>
          <w:rFonts w:ascii="Times New Roman"/>
          <w:b w:val="false"/>
          <w:i w:val="false"/>
          <w:color w:val="000000"/>
          <w:sz w:val="28"/>
        </w:rPr>
        <w:t>
      KAZRC – Геологиялық барлау жұмыстарының, минералды ресурстар мен минералды қорлардың нәтижелері туралы көпшілікке есеп берудің қазақстандық қауымдастығы.</w:t>
      </w:r>
    </w:p>
    <w:bookmarkEnd w:id="420"/>
    <w:bookmarkStart w:name="z438" w:id="421"/>
    <w:p>
      <w:pPr>
        <w:spacing w:after="0"/>
        <w:ind w:left="0"/>
        <w:jc w:val="both"/>
      </w:pPr>
      <w:r>
        <w:rPr>
          <w:rFonts w:ascii="Times New Roman"/>
          <w:b w:val="false"/>
          <w:i w:val="false"/>
          <w:color w:val="000000"/>
          <w:sz w:val="28"/>
        </w:rPr>
        <w:t>
      Әкімшілік деректерді жинауға</w:t>
      </w:r>
    </w:p>
    <w:bookmarkEnd w:id="421"/>
    <w:bookmarkStart w:name="z439" w:id="422"/>
    <w:p>
      <w:pPr>
        <w:spacing w:after="0"/>
        <w:ind w:left="0"/>
        <w:jc w:val="both"/>
      </w:pPr>
      <w:r>
        <w:rPr>
          <w:rFonts w:ascii="Times New Roman"/>
          <w:b w:val="false"/>
          <w:i w:val="false"/>
          <w:color w:val="000000"/>
          <w:sz w:val="28"/>
        </w:rPr>
        <w:t>
      арналған нысанға қосымша</w:t>
      </w:r>
    </w:p>
    <w:bookmarkEnd w:id="422"/>
    <w:bookmarkStart w:name="z440" w:id="423"/>
    <w:p>
      <w:pPr>
        <w:spacing w:after="0"/>
        <w:ind w:left="0"/>
        <w:jc w:val="both"/>
      </w:pPr>
      <w:r>
        <w:rPr>
          <w:rFonts w:ascii="Times New Roman"/>
          <w:b w:val="false"/>
          <w:i w:val="false"/>
          <w:color w:val="000000"/>
          <w:sz w:val="28"/>
        </w:rPr>
        <w:t>
      Металл пайдалы қазбалар кен орнының "Б-ҚПҚ-2" паспорты</w:t>
      </w:r>
    </w:p>
    <w:bookmarkEnd w:id="423"/>
    <w:bookmarkStart w:name="z441" w:id="424"/>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түсініктеме</w:t>
      </w:r>
    </w:p>
    <w:bookmarkEnd w:id="424"/>
    <w:bookmarkStart w:name="z442" w:id="425"/>
    <w:p>
      <w:pPr>
        <w:spacing w:after="0"/>
        <w:ind w:left="0"/>
        <w:jc w:val="both"/>
      </w:pPr>
      <w:r>
        <w:rPr>
          <w:rFonts w:ascii="Times New Roman"/>
          <w:b w:val="false"/>
          <w:i w:val="false"/>
          <w:color w:val="000000"/>
          <w:sz w:val="28"/>
        </w:rPr>
        <w:t>
      1-бағанда массив индексі көрсетіледі.</w:t>
      </w:r>
    </w:p>
    <w:bookmarkEnd w:id="425"/>
    <w:bookmarkStart w:name="z443" w:id="426"/>
    <w:p>
      <w:pPr>
        <w:spacing w:after="0"/>
        <w:ind w:left="0"/>
        <w:jc w:val="both"/>
      </w:pPr>
      <w:r>
        <w:rPr>
          <w:rFonts w:ascii="Times New Roman"/>
          <w:b w:val="false"/>
          <w:i w:val="false"/>
          <w:color w:val="000000"/>
          <w:sz w:val="28"/>
        </w:rPr>
        <w:t>
      2-бағанда аумақтық бөлімшенің паспорт нөмірі көрсетіледі.</w:t>
      </w:r>
    </w:p>
    <w:bookmarkEnd w:id="426"/>
    <w:bookmarkStart w:name="z444" w:id="427"/>
    <w:p>
      <w:pPr>
        <w:spacing w:after="0"/>
        <w:ind w:left="0"/>
        <w:jc w:val="both"/>
      </w:pPr>
      <w:r>
        <w:rPr>
          <w:rFonts w:ascii="Times New Roman"/>
          <w:b w:val="false"/>
          <w:i w:val="false"/>
          <w:color w:val="000000"/>
          <w:sz w:val="28"/>
        </w:rPr>
        <w:t>
      3-бағанда уәкілетті органның паспорт нөмірі көрсетіледі.</w:t>
      </w:r>
    </w:p>
    <w:bookmarkEnd w:id="427"/>
    <w:bookmarkStart w:name="z445" w:id="428"/>
    <w:p>
      <w:pPr>
        <w:spacing w:after="0"/>
        <w:ind w:left="0"/>
        <w:jc w:val="both"/>
      </w:pPr>
      <w:r>
        <w:rPr>
          <w:rFonts w:ascii="Times New Roman"/>
          <w:b w:val="false"/>
          <w:i w:val="false"/>
          <w:color w:val="000000"/>
          <w:sz w:val="28"/>
        </w:rPr>
        <w:t>
      4-бағанда құжаттың шифры көрсетіледі.</w:t>
      </w:r>
    </w:p>
    <w:bookmarkEnd w:id="428"/>
    <w:bookmarkStart w:name="z446" w:id="429"/>
    <w:p>
      <w:pPr>
        <w:spacing w:after="0"/>
        <w:ind w:left="0"/>
        <w:jc w:val="both"/>
      </w:pPr>
      <w:r>
        <w:rPr>
          <w:rFonts w:ascii="Times New Roman"/>
          <w:b w:val="false"/>
          <w:i w:val="false"/>
          <w:color w:val="000000"/>
          <w:sz w:val="28"/>
        </w:rPr>
        <w:t>
      5-бағанда паспорт жасалған жылы көрсетіледі.</w:t>
      </w:r>
    </w:p>
    <w:bookmarkEnd w:id="429"/>
    <w:bookmarkStart w:name="z447" w:id="430"/>
    <w:p>
      <w:pPr>
        <w:spacing w:after="0"/>
        <w:ind w:left="0"/>
        <w:jc w:val="both"/>
      </w:pPr>
      <w:r>
        <w:rPr>
          <w:rFonts w:ascii="Times New Roman"/>
          <w:b w:val="false"/>
          <w:i w:val="false"/>
          <w:color w:val="000000"/>
          <w:sz w:val="28"/>
        </w:rPr>
        <w:t>
      6-бағанда өңір (Әкімшілік-аумақтық объектілердің сыныптауышы) көрсетіледі.</w:t>
      </w:r>
    </w:p>
    <w:bookmarkEnd w:id="430"/>
    <w:bookmarkStart w:name="z448" w:id="431"/>
    <w:p>
      <w:pPr>
        <w:spacing w:after="0"/>
        <w:ind w:left="0"/>
        <w:jc w:val="both"/>
      </w:pPr>
      <w:r>
        <w:rPr>
          <w:rFonts w:ascii="Times New Roman"/>
          <w:b w:val="false"/>
          <w:i w:val="false"/>
          <w:color w:val="000000"/>
          <w:sz w:val="28"/>
        </w:rPr>
        <w:t>
      7-бағанда есепке алу объектісінің түрі көрсетіледі.</w:t>
      </w:r>
    </w:p>
    <w:bookmarkEnd w:id="431"/>
    <w:bookmarkStart w:name="z449" w:id="432"/>
    <w:p>
      <w:pPr>
        <w:spacing w:after="0"/>
        <w:ind w:left="0"/>
        <w:jc w:val="both"/>
      </w:pPr>
      <w:r>
        <w:rPr>
          <w:rFonts w:ascii="Times New Roman"/>
          <w:b w:val="false"/>
          <w:i w:val="false"/>
          <w:color w:val="000000"/>
          <w:sz w:val="28"/>
        </w:rPr>
        <w:t>
      8-бағанда есепке алу объектісінің атауы көрсетіледі.</w:t>
      </w:r>
    </w:p>
    <w:bookmarkEnd w:id="432"/>
    <w:bookmarkStart w:name="z450" w:id="433"/>
    <w:p>
      <w:pPr>
        <w:spacing w:after="0"/>
        <w:ind w:left="0"/>
        <w:jc w:val="both"/>
      </w:pPr>
      <w:r>
        <w:rPr>
          <w:rFonts w:ascii="Times New Roman"/>
          <w:b w:val="false"/>
          <w:i w:val="false"/>
          <w:color w:val="000000"/>
          <w:sz w:val="28"/>
        </w:rPr>
        <w:t>
      9-бағанда есепке алу объектісі атауының синонимдері көрсетіледі.</w:t>
      </w:r>
    </w:p>
    <w:bookmarkEnd w:id="433"/>
    <w:bookmarkStart w:name="z451" w:id="434"/>
    <w:p>
      <w:pPr>
        <w:spacing w:after="0"/>
        <w:ind w:left="0"/>
        <w:jc w:val="both"/>
      </w:pPr>
      <w:r>
        <w:rPr>
          <w:rFonts w:ascii="Times New Roman"/>
          <w:b w:val="false"/>
          <w:i w:val="false"/>
          <w:color w:val="000000"/>
          <w:sz w:val="28"/>
        </w:rPr>
        <w:t>
      10-бағанда пайдалы қазбалардың таралу ауданының бассейні (ауданы) көрсетіледі.</w:t>
      </w:r>
    </w:p>
    <w:bookmarkEnd w:id="434"/>
    <w:bookmarkStart w:name="z452" w:id="435"/>
    <w:p>
      <w:pPr>
        <w:spacing w:after="0"/>
        <w:ind w:left="0"/>
        <w:jc w:val="both"/>
      </w:pPr>
      <w:r>
        <w:rPr>
          <w:rFonts w:ascii="Times New Roman"/>
          <w:b w:val="false"/>
          <w:i w:val="false"/>
          <w:color w:val="000000"/>
          <w:sz w:val="28"/>
        </w:rPr>
        <w:t>
      11-бағанда кенді алаң (кен орындары тобы), кенді аудан (түйін), топ (кен орындары алаңы) көрсетіледі.</w:t>
      </w:r>
    </w:p>
    <w:bookmarkEnd w:id="435"/>
    <w:bookmarkStart w:name="z453" w:id="436"/>
    <w:p>
      <w:pPr>
        <w:spacing w:after="0"/>
        <w:ind w:left="0"/>
        <w:jc w:val="both"/>
      </w:pPr>
      <w:r>
        <w:rPr>
          <w:rFonts w:ascii="Times New Roman"/>
          <w:b w:val="false"/>
          <w:i w:val="false"/>
          <w:color w:val="000000"/>
          <w:sz w:val="28"/>
        </w:rPr>
        <w:t>
      12-бағанда жер қойнауын пайдаланушы көрсетіледі.</w:t>
      </w:r>
    </w:p>
    <w:bookmarkEnd w:id="436"/>
    <w:bookmarkStart w:name="z454" w:id="437"/>
    <w:p>
      <w:pPr>
        <w:spacing w:after="0"/>
        <w:ind w:left="0"/>
        <w:jc w:val="both"/>
      </w:pPr>
      <w:r>
        <w:rPr>
          <w:rFonts w:ascii="Times New Roman"/>
          <w:b w:val="false"/>
          <w:i w:val="false"/>
          <w:color w:val="000000"/>
          <w:sz w:val="28"/>
        </w:rPr>
        <w:t>
      13-бағанда барлау ұйымы көрсетіледі.</w:t>
      </w:r>
    </w:p>
    <w:bookmarkEnd w:id="437"/>
    <w:bookmarkStart w:name="z455" w:id="438"/>
    <w:p>
      <w:pPr>
        <w:spacing w:after="0"/>
        <w:ind w:left="0"/>
        <w:jc w:val="both"/>
      </w:pPr>
      <w:r>
        <w:rPr>
          <w:rFonts w:ascii="Times New Roman"/>
          <w:b w:val="false"/>
          <w:i w:val="false"/>
          <w:color w:val="000000"/>
          <w:sz w:val="28"/>
        </w:rPr>
        <w:t>
      14-бағанда әкімшілік бөлініс бойынша (Әкімшілік-аумақтық объектілердің сыныптауышына сәйкес) көрсетіледі.</w:t>
      </w:r>
    </w:p>
    <w:bookmarkEnd w:id="438"/>
    <w:bookmarkStart w:name="z456" w:id="439"/>
    <w:p>
      <w:pPr>
        <w:spacing w:after="0"/>
        <w:ind w:left="0"/>
        <w:jc w:val="both"/>
      </w:pPr>
      <w:r>
        <w:rPr>
          <w:rFonts w:ascii="Times New Roman"/>
          <w:b w:val="false"/>
          <w:i w:val="false"/>
          <w:color w:val="000000"/>
          <w:sz w:val="28"/>
        </w:rPr>
        <w:t>
      15-бағанда әкімшілік бөлініс бойынша аудан көрсетіледі, (Әкімшілік-аумақтық объектілердің сыныптауышына сәйкес) көрсетіледі.</w:t>
      </w:r>
    </w:p>
    <w:bookmarkEnd w:id="439"/>
    <w:bookmarkStart w:name="z457" w:id="440"/>
    <w:p>
      <w:pPr>
        <w:spacing w:after="0"/>
        <w:ind w:left="0"/>
        <w:jc w:val="both"/>
      </w:pPr>
      <w:r>
        <w:rPr>
          <w:rFonts w:ascii="Times New Roman"/>
          <w:b w:val="false"/>
          <w:i w:val="false"/>
          <w:color w:val="000000"/>
          <w:sz w:val="28"/>
        </w:rPr>
        <w:t>
      16-бағанда экономикалық аудан көрсетіледі.</w:t>
      </w:r>
    </w:p>
    <w:bookmarkEnd w:id="440"/>
    <w:bookmarkStart w:name="z458" w:id="441"/>
    <w:p>
      <w:pPr>
        <w:spacing w:after="0"/>
        <w:ind w:left="0"/>
        <w:jc w:val="both"/>
      </w:pPr>
      <w:r>
        <w:rPr>
          <w:rFonts w:ascii="Times New Roman"/>
          <w:b w:val="false"/>
          <w:i w:val="false"/>
          <w:color w:val="000000"/>
          <w:sz w:val="28"/>
        </w:rPr>
        <w:t>
      17-бағанда 1:200 000 масштабты парақтардың номенклатурасы көрсетіледі.</w:t>
      </w:r>
    </w:p>
    <w:bookmarkEnd w:id="441"/>
    <w:bookmarkStart w:name="z459" w:id="442"/>
    <w:p>
      <w:pPr>
        <w:spacing w:after="0"/>
        <w:ind w:left="0"/>
        <w:jc w:val="both"/>
      </w:pPr>
      <w:r>
        <w:rPr>
          <w:rFonts w:ascii="Times New Roman"/>
          <w:b w:val="false"/>
          <w:i w:val="false"/>
          <w:color w:val="000000"/>
          <w:sz w:val="28"/>
        </w:rPr>
        <w:t>
      18-бағанда солтүстік ендіктің географиялық координаттары градуста көрсетіледі.</w:t>
      </w:r>
    </w:p>
    <w:bookmarkEnd w:id="442"/>
    <w:bookmarkStart w:name="z460" w:id="443"/>
    <w:p>
      <w:pPr>
        <w:spacing w:after="0"/>
        <w:ind w:left="0"/>
        <w:jc w:val="both"/>
      </w:pPr>
      <w:r>
        <w:rPr>
          <w:rFonts w:ascii="Times New Roman"/>
          <w:b w:val="false"/>
          <w:i w:val="false"/>
          <w:color w:val="000000"/>
          <w:sz w:val="28"/>
        </w:rPr>
        <w:t>
      19-бағанда солтүстік ендіктің географиялық координаттары минутта көрсетіледі.</w:t>
      </w:r>
    </w:p>
    <w:bookmarkEnd w:id="443"/>
    <w:bookmarkStart w:name="z461" w:id="444"/>
    <w:p>
      <w:pPr>
        <w:spacing w:after="0"/>
        <w:ind w:left="0"/>
        <w:jc w:val="both"/>
      </w:pPr>
      <w:r>
        <w:rPr>
          <w:rFonts w:ascii="Times New Roman"/>
          <w:b w:val="false"/>
          <w:i w:val="false"/>
          <w:color w:val="000000"/>
          <w:sz w:val="28"/>
        </w:rPr>
        <w:t>
      20-бағанда солтүстік ендіктің географиялық координаттары секундта көрсетіледі.</w:t>
      </w:r>
    </w:p>
    <w:bookmarkEnd w:id="444"/>
    <w:bookmarkStart w:name="z462" w:id="445"/>
    <w:p>
      <w:pPr>
        <w:spacing w:after="0"/>
        <w:ind w:left="0"/>
        <w:jc w:val="both"/>
      </w:pPr>
      <w:r>
        <w:rPr>
          <w:rFonts w:ascii="Times New Roman"/>
          <w:b w:val="false"/>
          <w:i w:val="false"/>
          <w:color w:val="000000"/>
          <w:sz w:val="28"/>
        </w:rPr>
        <w:t>
      21-бағанда шығыс бойлықтың географиялық координаттары градуста көрсетіледі.</w:t>
      </w:r>
    </w:p>
    <w:bookmarkEnd w:id="445"/>
    <w:bookmarkStart w:name="z463" w:id="446"/>
    <w:p>
      <w:pPr>
        <w:spacing w:after="0"/>
        <w:ind w:left="0"/>
        <w:jc w:val="both"/>
      </w:pPr>
      <w:r>
        <w:rPr>
          <w:rFonts w:ascii="Times New Roman"/>
          <w:b w:val="false"/>
          <w:i w:val="false"/>
          <w:color w:val="000000"/>
          <w:sz w:val="28"/>
        </w:rPr>
        <w:t>
      22-бағанда шығыс бойлықтың географиялық координаттары минутта көрсетіледі.</w:t>
      </w:r>
    </w:p>
    <w:bookmarkEnd w:id="446"/>
    <w:bookmarkStart w:name="z464" w:id="447"/>
    <w:p>
      <w:pPr>
        <w:spacing w:after="0"/>
        <w:ind w:left="0"/>
        <w:jc w:val="both"/>
      </w:pPr>
      <w:r>
        <w:rPr>
          <w:rFonts w:ascii="Times New Roman"/>
          <w:b w:val="false"/>
          <w:i w:val="false"/>
          <w:color w:val="000000"/>
          <w:sz w:val="28"/>
        </w:rPr>
        <w:t>
      23-бағанда шығыс бойлықтың географиялық координаттары секундта көрсетіледі.</w:t>
      </w:r>
    </w:p>
    <w:bookmarkEnd w:id="447"/>
    <w:bookmarkStart w:name="z465" w:id="448"/>
    <w:p>
      <w:pPr>
        <w:spacing w:after="0"/>
        <w:ind w:left="0"/>
        <w:jc w:val="both"/>
      </w:pPr>
      <w:r>
        <w:rPr>
          <w:rFonts w:ascii="Times New Roman"/>
          <w:b w:val="false"/>
          <w:i w:val="false"/>
          <w:color w:val="000000"/>
          <w:sz w:val="28"/>
        </w:rPr>
        <w:t>
      24-бағанда абсолюттік белгілер метрден бастап … (метрмен) көрсетіледі.</w:t>
      </w:r>
    </w:p>
    <w:bookmarkEnd w:id="448"/>
    <w:bookmarkStart w:name="z466" w:id="449"/>
    <w:p>
      <w:pPr>
        <w:spacing w:after="0"/>
        <w:ind w:left="0"/>
        <w:jc w:val="both"/>
      </w:pPr>
      <w:r>
        <w:rPr>
          <w:rFonts w:ascii="Times New Roman"/>
          <w:b w:val="false"/>
          <w:i w:val="false"/>
          <w:color w:val="000000"/>
          <w:sz w:val="28"/>
        </w:rPr>
        <w:t>
      25-бағанда абсолюттік белгілер метрге дейін … (метрмен) көрсетіледі.</w:t>
      </w:r>
    </w:p>
    <w:bookmarkEnd w:id="449"/>
    <w:bookmarkStart w:name="z467" w:id="450"/>
    <w:p>
      <w:pPr>
        <w:spacing w:after="0"/>
        <w:ind w:left="0"/>
        <w:jc w:val="both"/>
      </w:pPr>
      <w:r>
        <w:rPr>
          <w:rFonts w:ascii="Times New Roman"/>
          <w:b w:val="false"/>
          <w:i w:val="false"/>
          <w:color w:val="000000"/>
          <w:sz w:val="28"/>
        </w:rPr>
        <w:t>
      26-бағанда аудан туралы өзге деректер көрсетіледі.</w:t>
      </w:r>
    </w:p>
    <w:bookmarkEnd w:id="450"/>
    <w:bookmarkStart w:name="z468" w:id="451"/>
    <w:p>
      <w:pPr>
        <w:spacing w:after="0"/>
        <w:ind w:left="0"/>
        <w:jc w:val="both"/>
      </w:pPr>
      <w:r>
        <w:rPr>
          <w:rFonts w:ascii="Times New Roman"/>
          <w:b w:val="false"/>
          <w:i w:val="false"/>
          <w:color w:val="000000"/>
          <w:sz w:val="28"/>
        </w:rPr>
        <w:t>
      27-бағанда ашылу жылы көрсетіледі.</w:t>
      </w:r>
    </w:p>
    <w:bookmarkEnd w:id="451"/>
    <w:bookmarkStart w:name="z469" w:id="452"/>
    <w:p>
      <w:pPr>
        <w:spacing w:after="0"/>
        <w:ind w:left="0"/>
        <w:jc w:val="both"/>
      </w:pPr>
      <w:r>
        <w:rPr>
          <w:rFonts w:ascii="Times New Roman"/>
          <w:b w:val="false"/>
          <w:i w:val="false"/>
          <w:color w:val="000000"/>
          <w:sz w:val="28"/>
        </w:rPr>
        <w:t>
      28-бағанда ашылу туралы деректер көрсетіледі.</w:t>
      </w:r>
    </w:p>
    <w:bookmarkEnd w:id="452"/>
    <w:bookmarkStart w:name="z470" w:id="453"/>
    <w:p>
      <w:pPr>
        <w:spacing w:after="0"/>
        <w:ind w:left="0"/>
        <w:jc w:val="both"/>
      </w:pPr>
      <w:r>
        <w:rPr>
          <w:rFonts w:ascii="Times New Roman"/>
          <w:b w:val="false"/>
          <w:i w:val="false"/>
          <w:color w:val="000000"/>
          <w:sz w:val="28"/>
        </w:rPr>
        <w:t>
      29-бағанда аймақтық геологиялық түсірілім және геофизикалық жұмыстар көрсетіледі.</w:t>
      </w:r>
    </w:p>
    <w:bookmarkEnd w:id="453"/>
    <w:bookmarkStart w:name="z471" w:id="454"/>
    <w:p>
      <w:pPr>
        <w:spacing w:after="0"/>
        <w:ind w:left="0"/>
        <w:jc w:val="both"/>
      </w:pPr>
      <w:r>
        <w:rPr>
          <w:rFonts w:ascii="Times New Roman"/>
          <w:b w:val="false"/>
          <w:i w:val="false"/>
          <w:color w:val="000000"/>
          <w:sz w:val="28"/>
        </w:rPr>
        <w:t>
      30-бағанда жалпы және егжей-тегжейлі іздеу көрсетіледі.</w:t>
      </w:r>
    </w:p>
    <w:bookmarkEnd w:id="454"/>
    <w:bookmarkStart w:name="z472" w:id="455"/>
    <w:p>
      <w:pPr>
        <w:spacing w:after="0"/>
        <w:ind w:left="0"/>
        <w:jc w:val="both"/>
      </w:pPr>
      <w:r>
        <w:rPr>
          <w:rFonts w:ascii="Times New Roman"/>
          <w:b w:val="false"/>
          <w:i w:val="false"/>
          <w:color w:val="000000"/>
          <w:sz w:val="28"/>
        </w:rPr>
        <w:t>
      31-бағанда жұмыс кезеңдері, өнеркәсіптік игеру дәрежесі көрсетіледі.</w:t>
      </w:r>
    </w:p>
    <w:bookmarkEnd w:id="455"/>
    <w:bookmarkStart w:name="z473" w:id="456"/>
    <w:p>
      <w:pPr>
        <w:spacing w:after="0"/>
        <w:ind w:left="0"/>
        <w:jc w:val="both"/>
      </w:pPr>
      <w:r>
        <w:rPr>
          <w:rFonts w:ascii="Times New Roman"/>
          <w:b w:val="false"/>
          <w:i w:val="false"/>
          <w:color w:val="000000"/>
          <w:sz w:val="28"/>
        </w:rPr>
        <w:t>
      32-бағанда геологиялық барлау жұмыстарының кезеңі, көлемі және құны, сондай-ақ өнеркәсіптік игеру дәрежесінің бастау жылы көрсетіледі.</w:t>
      </w:r>
    </w:p>
    <w:bookmarkEnd w:id="456"/>
    <w:bookmarkStart w:name="z474" w:id="457"/>
    <w:p>
      <w:pPr>
        <w:spacing w:after="0"/>
        <w:ind w:left="0"/>
        <w:jc w:val="both"/>
      </w:pPr>
      <w:r>
        <w:rPr>
          <w:rFonts w:ascii="Times New Roman"/>
          <w:b w:val="false"/>
          <w:i w:val="false"/>
          <w:color w:val="000000"/>
          <w:sz w:val="28"/>
        </w:rPr>
        <w:t>
      33-бағанда геологиялық барлау жұмыстарының кезеңі, көлемі және құны, сондай-ақ өнеркәсіптік игеру дәрежесінің аяқталу жылы көрсетіледі.</w:t>
      </w:r>
    </w:p>
    <w:bookmarkEnd w:id="457"/>
    <w:bookmarkStart w:name="z475" w:id="458"/>
    <w:p>
      <w:pPr>
        <w:spacing w:after="0"/>
        <w:ind w:left="0"/>
        <w:jc w:val="both"/>
      </w:pPr>
      <w:r>
        <w:rPr>
          <w:rFonts w:ascii="Times New Roman"/>
          <w:b w:val="false"/>
          <w:i w:val="false"/>
          <w:color w:val="000000"/>
          <w:sz w:val="28"/>
        </w:rPr>
        <w:t>
      34-бағанда жер бетіндегі тау-кен жұмыстары: орлар мен траншеялар текше метрмен көрсетіледі.</w:t>
      </w:r>
    </w:p>
    <w:bookmarkEnd w:id="458"/>
    <w:bookmarkStart w:name="z476" w:id="459"/>
    <w:p>
      <w:pPr>
        <w:spacing w:after="0"/>
        <w:ind w:left="0"/>
        <w:jc w:val="both"/>
      </w:pPr>
      <w:r>
        <w:rPr>
          <w:rFonts w:ascii="Times New Roman"/>
          <w:b w:val="false"/>
          <w:i w:val="false"/>
          <w:color w:val="000000"/>
          <w:sz w:val="28"/>
        </w:rPr>
        <w:t>
      35-бағанда жер бетіндегі тау-кен жұмыстары: карьерлер текше метрмен көрсетіледі.</w:t>
      </w:r>
    </w:p>
    <w:bookmarkEnd w:id="459"/>
    <w:bookmarkStart w:name="z477" w:id="460"/>
    <w:p>
      <w:pPr>
        <w:spacing w:after="0"/>
        <w:ind w:left="0"/>
        <w:jc w:val="both"/>
      </w:pPr>
      <w:r>
        <w:rPr>
          <w:rFonts w:ascii="Times New Roman"/>
          <w:b w:val="false"/>
          <w:i w:val="false"/>
          <w:color w:val="000000"/>
          <w:sz w:val="28"/>
        </w:rPr>
        <w:t>
      36-бағанда жер бетіндегі тау-кен жұмыстары: шұңқырлар мен кесінділер метрмен көрсетіледі.</w:t>
      </w:r>
    </w:p>
    <w:bookmarkEnd w:id="460"/>
    <w:bookmarkStart w:name="z478" w:id="461"/>
    <w:p>
      <w:pPr>
        <w:spacing w:after="0"/>
        <w:ind w:left="0"/>
        <w:jc w:val="both"/>
      </w:pPr>
      <w:r>
        <w:rPr>
          <w:rFonts w:ascii="Times New Roman"/>
          <w:b w:val="false"/>
          <w:i w:val="false"/>
          <w:color w:val="000000"/>
          <w:sz w:val="28"/>
        </w:rPr>
        <w:t>
      37-бағанда жерасты тік тау-кен жұмыстары метрмен көрсетіледі.</w:t>
      </w:r>
    </w:p>
    <w:bookmarkEnd w:id="461"/>
    <w:bookmarkStart w:name="z479" w:id="462"/>
    <w:p>
      <w:pPr>
        <w:spacing w:after="0"/>
        <w:ind w:left="0"/>
        <w:jc w:val="both"/>
      </w:pPr>
      <w:r>
        <w:rPr>
          <w:rFonts w:ascii="Times New Roman"/>
          <w:b w:val="false"/>
          <w:i w:val="false"/>
          <w:color w:val="000000"/>
          <w:sz w:val="28"/>
        </w:rPr>
        <w:t>
      38-бағанда жерасты көлденең тау-кен жұмыстары метрмен көрсетіледі.</w:t>
      </w:r>
    </w:p>
    <w:bookmarkEnd w:id="462"/>
    <w:bookmarkStart w:name="z480" w:id="463"/>
    <w:p>
      <w:pPr>
        <w:spacing w:after="0"/>
        <w:ind w:left="0"/>
        <w:jc w:val="both"/>
      </w:pPr>
      <w:r>
        <w:rPr>
          <w:rFonts w:ascii="Times New Roman"/>
          <w:b w:val="false"/>
          <w:i w:val="false"/>
          <w:color w:val="000000"/>
          <w:sz w:val="28"/>
        </w:rPr>
        <w:t>
      39-бағанда жерасты тау-кен жұмыстарының жалпы көлемі метрмен көрсетіледі.</w:t>
      </w:r>
    </w:p>
    <w:bookmarkEnd w:id="463"/>
    <w:bookmarkStart w:name="z481" w:id="464"/>
    <w:p>
      <w:pPr>
        <w:spacing w:after="0"/>
        <w:ind w:left="0"/>
        <w:jc w:val="both"/>
      </w:pPr>
      <w:r>
        <w:rPr>
          <w:rFonts w:ascii="Times New Roman"/>
          <w:b w:val="false"/>
          <w:i w:val="false"/>
          <w:color w:val="000000"/>
          <w:sz w:val="28"/>
        </w:rPr>
        <w:t>
      40-бағанда колонкалы бұрғылау метрмен көрсетіледі.</w:t>
      </w:r>
    </w:p>
    <w:bookmarkEnd w:id="464"/>
    <w:bookmarkStart w:name="z482" w:id="465"/>
    <w:p>
      <w:pPr>
        <w:spacing w:after="0"/>
        <w:ind w:left="0"/>
        <w:jc w:val="both"/>
      </w:pPr>
      <w:r>
        <w:rPr>
          <w:rFonts w:ascii="Times New Roman"/>
          <w:b w:val="false"/>
          <w:i w:val="false"/>
          <w:color w:val="000000"/>
          <w:sz w:val="28"/>
        </w:rPr>
        <w:t>
      41-бағанда соққылы бұрғылау метрмен көрсетіледі.</w:t>
      </w:r>
    </w:p>
    <w:bookmarkEnd w:id="465"/>
    <w:bookmarkStart w:name="z483" w:id="466"/>
    <w:p>
      <w:pPr>
        <w:spacing w:after="0"/>
        <w:ind w:left="0"/>
        <w:jc w:val="both"/>
      </w:pPr>
      <w:r>
        <w:rPr>
          <w:rFonts w:ascii="Times New Roman"/>
          <w:b w:val="false"/>
          <w:i w:val="false"/>
          <w:color w:val="000000"/>
          <w:sz w:val="28"/>
        </w:rPr>
        <w:t>
      42-бағанда бұрғылау жұмыстарының жалпы метражы метрмен көрсетіледі.</w:t>
      </w:r>
    </w:p>
    <w:bookmarkEnd w:id="466"/>
    <w:bookmarkStart w:name="z484" w:id="467"/>
    <w:p>
      <w:pPr>
        <w:spacing w:after="0"/>
        <w:ind w:left="0"/>
        <w:jc w:val="both"/>
      </w:pPr>
      <w:r>
        <w:rPr>
          <w:rFonts w:ascii="Times New Roman"/>
          <w:b w:val="false"/>
          <w:i w:val="false"/>
          <w:color w:val="000000"/>
          <w:sz w:val="28"/>
        </w:rPr>
        <w:t>
      43-бағанда геологиялық барлау жұмыстары кезеңінің құны көрсетіледі.</w:t>
      </w:r>
    </w:p>
    <w:bookmarkEnd w:id="467"/>
    <w:bookmarkStart w:name="z485" w:id="468"/>
    <w:p>
      <w:pPr>
        <w:spacing w:after="0"/>
        <w:ind w:left="0"/>
        <w:jc w:val="both"/>
      </w:pPr>
      <w:r>
        <w:rPr>
          <w:rFonts w:ascii="Times New Roman"/>
          <w:b w:val="false"/>
          <w:i w:val="false"/>
          <w:color w:val="000000"/>
          <w:sz w:val="28"/>
        </w:rPr>
        <w:t>
      44-бағанда геологиялық барлау жұмыстарының экономикалық тиімділігі көрсетіледі.</w:t>
      </w:r>
    </w:p>
    <w:bookmarkEnd w:id="468"/>
    <w:bookmarkStart w:name="z486" w:id="469"/>
    <w:p>
      <w:pPr>
        <w:spacing w:after="0"/>
        <w:ind w:left="0"/>
        <w:jc w:val="both"/>
      </w:pPr>
      <w:r>
        <w:rPr>
          <w:rFonts w:ascii="Times New Roman"/>
          <w:b w:val="false"/>
          <w:i w:val="false"/>
          <w:color w:val="000000"/>
          <w:sz w:val="28"/>
        </w:rPr>
        <w:t>
      45-бағанда барлау әдістемесі көрсетіледі.</w:t>
      </w:r>
    </w:p>
    <w:bookmarkEnd w:id="469"/>
    <w:bookmarkStart w:name="z487" w:id="470"/>
    <w:p>
      <w:pPr>
        <w:spacing w:after="0"/>
        <w:ind w:left="0"/>
        <w:jc w:val="both"/>
      </w:pPr>
      <w:r>
        <w:rPr>
          <w:rFonts w:ascii="Times New Roman"/>
          <w:b w:val="false"/>
          <w:i w:val="false"/>
          <w:color w:val="000000"/>
          <w:sz w:val="28"/>
        </w:rPr>
        <w:t>
      46-бағанда құрылымның атауы көрсетіледі ауданның құрылымдық-тектоникалық жағдайы.</w:t>
      </w:r>
    </w:p>
    <w:bookmarkEnd w:id="470"/>
    <w:bookmarkStart w:name="z488" w:id="471"/>
    <w:p>
      <w:pPr>
        <w:spacing w:after="0"/>
        <w:ind w:left="0"/>
        <w:jc w:val="both"/>
      </w:pPr>
      <w:r>
        <w:rPr>
          <w:rFonts w:ascii="Times New Roman"/>
          <w:b w:val="false"/>
          <w:i w:val="false"/>
          <w:color w:val="000000"/>
          <w:sz w:val="28"/>
        </w:rPr>
        <w:t>
      47-бағанда құрылымның түрі көрсетіледі ауданның құрылымдық-тектоникалық жағдайы.</w:t>
      </w:r>
    </w:p>
    <w:bookmarkEnd w:id="471"/>
    <w:bookmarkStart w:name="z489" w:id="472"/>
    <w:p>
      <w:pPr>
        <w:spacing w:after="0"/>
        <w:ind w:left="0"/>
        <w:jc w:val="both"/>
      </w:pPr>
      <w:r>
        <w:rPr>
          <w:rFonts w:ascii="Times New Roman"/>
          <w:b w:val="false"/>
          <w:i w:val="false"/>
          <w:color w:val="000000"/>
          <w:sz w:val="28"/>
        </w:rPr>
        <w:t>
      48-бағанда құрамындағы құрылымның атауы көрсетіледі.</w:t>
      </w:r>
    </w:p>
    <w:bookmarkEnd w:id="472"/>
    <w:bookmarkStart w:name="z490" w:id="473"/>
    <w:p>
      <w:pPr>
        <w:spacing w:after="0"/>
        <w:ind w:left="0"/>
        <w:jc w:val="both"/>
      </w:pPr>
      <w:r>
        <w:rPr>
          <w:rFonts w:ascii="Times New Roman"/>
          <w:b w:val="false"/>
          <w:i w:val="false"/>
          <w:color w:val="000000"/>
          <w:sz w:val="28"/>
        </w:rPr>
        <w:t>
      49-бағанда құрамындағы құрылымның түрі көрсетіледі.</w:t>
      </w:r>
    </w:p>
    <w:bookmarkEnd w:id="473"/>
    <w:bookmarkStart w:name="z491" w:id="474"/>
    <w:p>
      <w:pPr>
        <w:spacing w:after="0"/>
        <w:ind w:left="0"/>
        <w:jc w:val="both"/>
      </w:pPr>
      <w:r>
        <w:rPr>
          <w:rFonts w:ascii="Times New Roman"/>
          <w:b w:val="false"/>
          <w:i w:val="false"/>
          <w:color w:val="000000"/>
          <w:sz w:val="28"/>
        </w:rPr>
        <w:t>
      50-бағанда кенденудің құрылымдық бақылауы көрсетіледі.</w:t>
      </w:r>
    </w:p>
    <w:bookmarkEnd w:id="474"/>
    <w:bookmarkStart w:name="z492" w:id="475"/>
    <w:p>
      <w:pPr>
        <w:spacing w:after="0"/>
        <w:ind w:left="0"/>
        <w:jc w:val="both"/>
      </w:pPr>
      <w:r>
        <w:rPr>
          <w:rFonts w:ascii="Times New Roman"/>
          <w:b w:val="false"/>
          <w:i w:val="false"/>
          <w:color w:val="000000"/>
          <w:sz w:val="28"/>
        </w:rPr>
        <w:t>
      51-бағанда өзге бақылау факторлары көрсетіледі.</w:t>
      </w:r>
    </w:p>
    <w:bookmarkEnd w:id="475"/>
    <w:bookmarkStart w:name="z493" w:id="476"/>
    <w:p>
      <w:pPr>
        <w:spacing w:after="0"/>
        <w:ind w:left="0"/>
        <w:jc w:val="both"/>
      </w:pPr>
      <w:r>
        <w:rPr>
          <w:rFonts w:ascii="Times New Roman"/>
          <w:b w:val="false"/>
          <w:i w:val="false"/>
          <w:color w:val="000000"/>
          <w:sz w:val="28"/>
        </w:rPr>
        <w:t>
      52-бағанда геоморфологиялық бақылау көрсетіледі.</w:t>
      </w:r>
    </w:p>
    <w:bookmarkEnd w:id="476"/>
    <w:bookmarkStart w:name="z494" w:id="477"/>
    <w:p>
      <w:pPr>
        <w:spacing w:after="0"/>
        <w:ind w:left="0"/>
        <w:jc w:val="both"/>
      </w:pPr>
      <w:r>
        <w:rPr>
          <w:rFonts w:ascii="Times New Roman"/>
          <w:b w:val="false"/>
          <w:i w:val="false"/>
          <w:color w:val="000000"/>
          <w:sz w:val="28"/>
        </w:rPr>
        <w:t>
      53-бағанда пайдалы қазбалардың генезисі көрсетіледі.</w:t>
      </w:r>
    </w:p>
    <w:bookmarkEnd w:id="477"/>
    <w:bookmarkStart w:name="z495" w:id="478"/>
    <w:p>
      <w:pPr>
        <w:spacing w:after="0"/>
        <w:ind w:left="0"/>
        <w:jc w:val="both"/>
      </w:pPr>
      <w:r>
        <w:rPr>
          <w:rFonts w:ascii="Times New Roman"/>
          <w:b w:val="false"/>
          <w:i w:val="false"/>
          <w:color w:val="000000"/>
          <w:sz w:val="28"/>
        </w:rPr>
        <w:t>
      54-бағанда желдену қабығының түрі көрсетіледі.</w:t>
      </w:r>
    </w:p>
    <w:bookmarkEnd w:id="478"/>
    <w:bookmarkStart w:name="z496" w:id="479"/>
    <w:p>
      <w:pPr>
        <w:spacing w:after="0"/>
        <w:ind w:left="0"/>
        <w:jc w:val="both"/>
      </w:pPr>
      <w:r>
        <w:rPr>
          <w:rFonts w:ascii="Times New Roman"/>
          <w:b w:val="false"/>
          <w:i w:val="false"/>
          <w:color w:val="000000"/>
          <w:sz w:val="28"/>
        </w:rPr>
        <w:t>
      55-бағанда желдену қабығының профилі көрсетіледі.</w:t>
      </w:r>
    </w:p>
    <w:bookmarkEnd w:id="479"/>
    <w:bookmarkStart w:name="z497" w:id="480"/>
    <w:p>
      <w:pPr>
        <w:spacing w:after="0"/>
        <w:ind w:left="0"/>
        <w:jc w:val="both"/>
      </w:pPr>
      <w:r>
        <w:rPr>
          <w:rFonts w:ascii="Times New Roman"/>
          <w:b w:val="false"/>
          <w:i w:val="false"/>
          <w:color w:val="000000"/>
          <w:sz w:val="28"/>
        </w:rPr>
        <w:t>
      56-бағанда желдену қабығының бастапқы тау жынысы көрсетіледі.</w:t>
      </w:r>
    </w:p>
    <w:bookmarkEnd w:id="480"/>
    <w:bookmarkStart w:name="z498" w:id="481"/>
    <w:p>
      <w:pPr>
        <w:spacing w:after="0"/>
        <w:ind w:left="0"/>
        <w:jc w:val="both"/>
      </w:pPr>
      <w:r>
        <w:rPr>
          <w:rFonts w:ascii="Times New Roman"/>
          <w:b w:val="false"/>
          <w:i w:val="false"/>
          <w:color w:val="000000"/>
          <w:sz w:val="28"/>
        </w:rPr>
        <w:t>
      57-бағанда объектінің геологиялық жасының кезеңі немесе дәуірі көрсетіледі.</w:t>
      </w:r>
    </w:p>
    <w:bookmarkEnd w:id="481"/>
    <w:bookmarkStart w:name="z499" w:id="482"/>
    <w:p>
      <w:pPr>
        <w:spacing w:after="0"/>
        <w:ind w:left="0"/>
        <w:jc w:val="both"/>
      </w:pPr>
      <w:r>
        <w:rPr>
          <w:rFonts w:ascii="Times New Roman"/>
          <w:b w:val="false"/>
          <w:i w:val="false"/>
          <w:color w:val="000000"/>
          <w:sz w:val="28"/>
        </w:rPr>
        <w:t>
      58-бағанда объектінің геологиялық жасының ғасыры көрсетіледі.</w:t>
      </w:r>
    </w:p>
    <w:bookmarkEnd w:id="482"/>
    <w:bookmarkStart w:name="z500" w:id="483"/>
    <w:p>
      <w:pPr>
        <w:spacing w:after="0"/>
        <w:ind w:left="0"/>
        <w:jc w:val="both"/>
      </w:pPr>
      <w:r>
        <w:rPr>
          <w:rFonts w:ascii="Times New Roman"/>
          <w:b w:val="false"/>
          <w:i w:val="false"/>
          <w:color w:val="000000"/>
          <w:sz w:val="28"/>
        </w:rPr>
        <w:t>
      59-бағанда объектінің абсолюттік жасы көрсетіледі.</w:t>
      </w:r>
    </w:p>
    <w:bookmarkEnd w:id="483"/>
    <w:bookmarkStart w:name="z501" w:id="484"/>
    <w:p>
      <w:pPr>
        <w:spacing w:after="0"/>
        <w:ind w:left="0"/>
        <w:jc w:val="both"/>
      </w:pPr>
      <w:r>
        <w:rPr>
          <w:rFonts w:ascii="Times New Roman"/>
          <w:b w:val="false"/>
          <w:i w:val="false"/>
          <w:color w:val="000000"/>
          <w:sz w:val="28"/>
        </w:rPr>
        <w:t>
      60-бағанда құрамындағы құрылымдардың типтік тау жыныстарының түрлері көрсетіледі.</w:t>
      </w:r>
    </w:p>
    <w:bookmarkEnd w:id="484"/>
    <w:bookmarkStart w:name="z502" w:id="485"/>
    <w:p>
      <w:pPr>
        <w:spacing w:after="0"/>
        <w:ind w:left="0"/>
        <w:jc w:val="both"/>
      </w:pPr>
      <w:r>
        <w:rPr>
          <w:rFonts w:ascii="Times New Roman"/>
          <w:b w:val="false"/>
          <w:i w:val="false"/>
          <w:color w:val="000000"/>
          <w:sz w:val="28"/>
        </w:rPr>
        <w:t>
      61-бағанда құрамындағы құрылымдардың орналасуы көрсетіледі.</w:t>
      </w:r>
    </w:p>
    <w:bookmarkEnd w:id="485"/>
    <w:bookmarkStart w:name="z503" w:id="486"/>
    <w:p>
      <w:pPr>
        <w:spacing w:after="0"/>
        <w:ind w:left="0"/>
        <w:jc w:val="both"/>
      </w:pPr>
      <w:r>
        <w:rPr>
          <w:rFonts w:ascii="Times New Roman"/>
          <w:b w:val="false"/>
          <w:i w:val="false"/>
          <w:color w:val="000000"/>
          <w:sz w:val="28"/>
        </w:rPr>
        <w:t>
      62-бағанда құрамындағы құрылымдардың кезеңі немесе дәуірі көрсетіледі.</w:t>
      </w:r>
    </w:p>
    <w:bookmarkEnd w:id="486"/>
    <w:bookmarkStart w:name="z504" w:id="487"/>
    <w:p>
      <w:pPr>
        <w:spacing w:after="0"/>
        <w:ind w:left="0"/>
        <w:jc w:val="both"/>
      </w:pPr>
      <w:r>
        <w:rPr>
          <w:rFonts w:ascii="Times New Roman"/>
          <w:b w:val="false"/>
          <w:i w:val="false"/>
          <w:color w:val="000000"/>
          <w:sz w:val="28"/>
        </w:rPr>
        <w:t>
      63-бағанда құрамындағы құрылымдардың ғасыры көрсетіледі.</w:t>
      </w:r>
    </w:p>
    <w:bookmarkEnd w:id="487"/>
    <w:bookmarkStart w:name="z505" w:id="488"/>
    <w:p>
      <w:pPr>
        <w:spacing w:after="0"/>
        <w:ind w:left="0"/>
        <w:jc w:val="both"/>
      </w:pPr>
      <w:r>
        <w:rPr>
          <w:rFonts w:ascii="Times New Roman"/>
          <w:b w:val="false"/>
          <w:i w:val="false"/>
          <w:color w:val="000000"/>
          <w:sz w:val="28"/>
        </w:rPr>
        <w:t>
      64-бағанда құрамындағы тау жыныстарының кен маңы өзгерістері көрсетіледі.</w:t>
      </w:r>
    </w:p>
    <w:bookmarkEnd w:id="488"/>
    <w:bookmarkStart w:name="z506" w:id="489"/>
    <w:p>
      <w:pPr>
        <w:spacing w:after="0"/>
        <w:ind w:left="0"/>
        <w:jc w:val="both"/>
      </w:pPr>
      <w:r>
        <w:rPr>
          <w:rFonts w:ascii="Times New Roman"/>
          <w:b w:val="false"/>
          <w:i w:val="false"/>
          <w:color w:val="000000"/>
          <w:sz w:val="28"/>
        </w:rPr>
        <w:t>
      65-бағанда құрамындағы тау жыныстары туралы өзге деректер көрсетіледі.</w:t>
      </w:r>
    </w:p>
    <w:bookmarkEnd w:id="489"/>
    <w:bookmarkStart w:name="z507" w:id="490"/>
    <w:p>
      <w:pPr>
        <w:spacing w:after="0"/>
        <w:ind w:left="0"/>
        <w:jc w:val="both"/>
      </w:pPr>
      <w:r>
        <w:rPr>
          <w:rFonts w:ascii="Times New Roman"/>
          <w:b w:val="false"/>
          <w:i w:val="false"/>
          <w:color w:val="000000"/>
          <w:sz w:val="28"/>
        </w:rPr>
        <w:t>
      66-бағанда объектінің өнеркәсіптік учаскелері мен кенді зоналары көрсетіледі.</w:t>
      </w:r>
    </w:p>
    <w:bookmarkEnd w:id="490"/>
    <w:bookmarkStart w:name="z508" w:id="491"/>
    <w:p>
      <w:pPr>
        <w:spacing w:after="0"/>
        <w:ind w:left="0"/>
        <w:jc w:val="both"/>
      </w:pPr>
      <w:r>
        <w:rPr>
          <w:rFonts w:ascii="Times New Roman"/>
          <w:b w:val="false"/>
          <w:i w:val="false"/>
          <w:color w:val="000000"/>
          <w:sz w:val="28"/>
        </w:rPr>
        <w:t>
      67-бағанда пайдалы қазбалардың өнеркәсіптік денелерінің атауы (денелер тобы) көрсетіледі.</w:t>
      </w:r>
    </w:p>
    <w:bookmarkEnd w:id="491"/>
    <w:bookmarkStart w:name="z509" w:id="492"/>
    <w:p>
      <w:pPr>
        <w:spacing w:after="0"/>
        <w:ind w:left="0"/>
        <w:jc w:val="both"/>
      </w:pPr>
      <w:r>
        <w:rPr>
          <w:rFonts w:ascii="Times New Roman"/>
          <w:b w:val="false"/>
          <w:i w:val="false"/>
          <w:color w:val="000000"/>
          <w:sz w:val="28"/>
        </w:rPr>
        <w:t>
      68-бағанда пайдалы қазбалардың өнеркәсіптік денелерінің саны көрсетіледі.</w:t>
      </w:r>
    </w:p>
    <w:bookmarkEnd w:id="492"/>
    <w:bookmarkStart w:name="z510" w:id="493"/>
    <w:p>
      <w:pPr>
        <w:spacing w:after="0"/>
        <w:ind w:left="0"/>
        <w:jc w:val="both"/>
      </w:pPr>
      <w:r>
        <w:rPr>
          <w:rFonts w:ascii="Times New Roman"/>
          <w:b w:val="false"/>
          <w:i w:val="false"/>
          <w:color w:val="000000"/>
          <w:sz w:val="28"/>
        </w:rPr>
        <w:t>
      69-бағанда пайдалы қазбалардың өнеркәсіптік денелерінің пішіні көрсетіледі.</w:t>
      </w:r>
    </w:p>
    <w:bookmarkEnd w:id="493"/>
    <w:bookmarkStart w:name="z511" w:id="494"/>
    <w:p>
      <w:pPr>
        <w:spacing w:after="0"/>
        <w:ind w:left="0"/>
        <w:jc w:val="both"/>
      </w:pPr>
      <w:r>
        <w:rPr>
          <w:rFonts w:ascii="Times New Roman"/>
          <w:b w:val="false"/>
          <w:i w:val="false"/>
          <w:color w:val="000000"/>
          <w:sz w:val="28"/>
        </w:rPr>
        <w:t>
      70-бағанда пайдалы қазбалардың өнеркәсіптік денелерінің созылу бағыты бастап___ көрсетіледі.</w:t>
      </w:r>
    </w:p>
    <w:bookmarkEnd w:id="494"/>
    <w:bookmarkStart w:name="z512" w:id="495"/>
    <w:p>
      <w:pPr>
        <w:spacing w:after="0"/>
        <w:ind w:left="0"/>
        <w:jc w:val="both"/>
      </w:pPr>
      <w:r>
        <w:rPr>
          <w:rFonts w:ascii="Times New Roman"/>
          <w:b w:val="false"/>
          <w:i w:val="false"/>
          <w:color w:val="000000"/>
          <w:sz w:val="28"/>
        </w:rPr>
        <w:t>
      71-бағанда пайдалы қазбалардың өнеркәсіптік денелерінің созылу бағыты дейін___ көрсетіледі.</w:t>
      </w:r>
    </w:p>
    <w:bookmarkEnd w:id="495"/>
    <w:bookmarkStart w:name="z513" w:id="496"/>
    <w:p>
      <w:pPr>
        <w:spacing w:after="0"/>
        <w:ind w:left="0"/>
        <w:jc w:val="both"/>
      </w:pPr>
      <w:r>
        <w:rPr>
          <w:rFonts w:ascii="Times New Roman"/>
          <w:b w:val="false"/>
          <w:i w:val="false"/>
          <w:color w:val="000000"/>
          <w:sz w:val="28"/>
        </w:rPr>
        <w:t>
      72-бағанда пайдалы қазбалардың өнеркәсіптік денелерінің басым түсу бағыты көрсетіледі.</w:t>
      </w:r>
    </w:p>
    <w:bookmarkEnd w:id="496"/>
    <w:bookmarkStart w:name="z514" w:id="497"/>
    <w:p>
      <w:pPr>
        <w:spacing w:after="0"/>
        <w:ind w:left="0"/>
        <w:jc w:val="both"/>
      </w:pPr>
      <w:r>
        <w:rPr>
          <w:rFonts w:ascii="Times New Roman"/>
          <w:b w:val="false"/>
          <w:i w:val="false"/>
          <w:color w:val="000000"/>
          <w:sz w:val="28"/>
        </w:rPr>
        <w:t>
      73-бағанда пайдалы қазбалардың өнеркәсіптік денелерінің жату сипаты көрсетіледі.</w:t>
      </w:r>
    </w:p>
    <w:bookmarkEnd w:id="497"/>
    <w:bookmarkStart w:name="z515" w:id="498"/>
    <w:p>
      <w:pPr>
        <w:spacing w:after="0"/>
        <w:ind w:left="0"/>
        <w:jc w:val="both"/>
      </w:pPr>
      <w:r>
        <w:rPr>
          <w:rFonts w:ascii="Times New Roman"/>
          <w:b w:val="false"/>
          <w:i w:val="false"/>
          <w:color w:val="000000"/>
          <w:sz w:val="28"/>
        </w:rPr>
        <w:t>
      74-бағанда пайдалы қазбалардың өнеркәсіптік денелерінің ені (бастап/дейін) метрмен көрсетіледі.</w:t>
      </w:r>
    </w:p>
    <w:bookmarkEnd w:id="498"/>
    <w:bookmarkStart w:name="z516" w:id="499"/>
    <w:p>
      <w:pPr>
        <w:spacing w:after="0"/>
        <w:ind w:left="0"/>
        <w:jc w:val="both"/>
      </w:pPr>
      <w:r>
        <w:rPr>
          <w:rFonts w:ascii="Times New Roman"/>
          <w:b w:val="false"/>
          <w:i w:val="false"/>
          <w:color w:val="000000"/>
          <w:sz w:val="28"/>
        </w:rPr>
        <w:t>
      75-бағанда пайдалы қазбалардың өнеркәсіптік денелерінің ені (орташа) метрмен көрсетіледі.</w:t>
      </w:r>
    </w:p>
    <w:bookmarkEnd w:id="499"/>
    <w:bookmarkStart w:name="z517" w:id="500"/>
    <w:p>
      <w:pPr>
        <w:spacing w:after="0"/>
        <w:ind w:left="0"/>
        <w:jc w:val="both"/>
      </w:pPr>
      <w:r>
        <w:rPr>
          <w:rFonts w:ascii="Times New Roman"/>
          <w:b w:val="false"/>
          <w:i w:val="false"/>
          <w:color w:val="000000"/>
          <w:sz w:val="28"/>
        </w:rPr>
        <w:t>
      76-бағанда пайдалы қазбалардың өнеркәсіптік денелерінің ұзындығы (бастап/дейін) метрмен көрсетіледі.</w:t>
      </w:r>
    </w:p>
    <w:bookmarkEnd w:id="500"/>
    <w:bookmarkStart w:name="z518" w:id="501"/>
    <w:p>
      <w:pPr>
        <w:spacing w:after="0"/>
        <w:ind w:left="0"/>
        <w:jc w:val="both"/>
      </w:pPr>
      <w:r>
        <w:rPr>
          <w:rFonts w:ascii="Times New Roman"/>
          <w:b w:val="false"/>
          <w:i w:val="false"/>
          <w:color w:val="000000"/>
          <w:sz w:val="28"/>
        </w:rPr>
        <w:t>
      77-бағанда пайдалы қазбалардың өнеркәсіптік денелерінің ұзындығы (орташа) метрмен көрсетіледі.</w:t>
      </w:r>
    </w:p>
    <w:bookmarkEnd w:id="501"/>
    <w:bookmarkStart w:name="z519" w:id="502"/>
    <w:p>
      <w:pPr>
        <w:spacing w:after="0"/>
        <w:ind w:left="0"/>
        <w:jc w:val="both"/>
      </w:pPr>
      <w:r>
        <w:rPr>
          <w:rFonts w:ascii="Times New Roman"/>
          <w:b w:val="false"/>
          <w:i w:val="false"/>
          <w:color w:val="000000"/>
          <w:sz w:val="28"/>
        </w:rPr>
        <w:t>
      78-бағанда өнеркәсіптік кенді денелердің қалыңдығы (бастап/дейін) метрмен көрсетіледі.</w:t>
      </w:r>
    </w:p>
    <w:bookmarkEnd w:id="502"/>
    <w:bookmarkStart w:name="z520" w:id="503"/>
    <w:p>
      <w:pPr>
        <w:spacing w:after="0"/>
        <w:ind w:left="0"/>
        <w:jc w:val="both"/>
      </w:pPr>
      <w:r>
        <w:rPr>
          <w:rFonts w:ascii="Times New Roman"/>
          <w:b w:val="false"/>
          <w:i w:val="false"/>
          <w:color w:val="000000"/>
          <w:sz w:val="28"/>
        </w:rPr>
        <w:t>
      79-бағанда өнеркәсіптік кенді денелердің қалыңдығы (орташа) метрмен көрсетіледі.</w:t>
      </w:r>
    </w:p>
    <w:bookmarkEnd w:id="503"/>
    <w:bookmarkStart w:name="z521" w:id="504"/>
    <w:p>
      <w:pPr>
        <w:spacing w:after="0"/>
        <w:ind w:left="0"/>
        <w:jc w:val="both"/>
      </w:pPr>
      <w:r>
        <w:rPr>
          <w:rFonts w:ascii="Times New Roman"/>
          <w:b w:val="false"/>
          <w:i w:val="false"/>
          <w:color w:val="000000"/>
          <w:sz w:val="28"/>
        </w:rPr>
        <w:t>
      80-бағанда өнеркәсіптік кенді денелердің төбенің жату тереңдігі (бастап/дейін) метрмен көрсетіледі.</w:t>
      </w:r>
    </w:p>
    <w:bookmarkEnd w:id="504"/>
    <w:bookmarkStart w:name="z522" w:id="505"/>
    <w:p>
      <w:pPr>
        <w:spacing w:after="0"/>
        <w:ind w:left="0"/>
        <w:jc w:val="both"/>
      </w:pPr>
      <w:r>
        <w:rPr>
          <w:rFonts w:ascii="Times New Roman"/>
          <w:b w:val="false"/>
          <w:i w:val="false"/>
          <w:color w:val="000000"/>
          <w:sz w:val="28"/>
        </w:rPr>
        <w:t>
      81-бағанда кеннің баланстық қоры пайызбен көрсетіледі.</w:t>
      </w:r>
    </w:p>
    <w:bookmarkEnd w:id="505"/>
    <w:bookmarkStart w:name="z523" w:id="506"/>
    <w:p>
      <w:pPr>
        <w:spacing w:after="0"/>
        <w:ind w:left="0"/>
        <w:jc w:val="both"/>
      </w:pPr>
      <w:r>
        <w:rPr>
          <w:rFonts w:ascii="Times New Roman"/>
          <w:b w:val="false"/>
          <w:i w:val="false"/>
          <w:color w:val="000000"/>
          <w:sz w:val="28"/>
        </w:rPr>
        <w:t>
      82-бағанда денелердің құрылысының ерекшеліктері көрсетіледі.</w:t>
      </w:r>
    </w:p>
    <w:bookmarkEnd w:id="506"/>
    <w:bookmarkStart w:name="z524" w:id="507"/>
    <w:p>
      <w:pPr>
        <w:spacing w:after="0"/>
        <w:ind w:left="0"/>
        <w:jc w:val="both"/>
      </w:pPr>
      <w:r>
        <w:rPr>
          <w:rFonts w:ascii="Times New Roman"/>
          <w:b w:val="false"/>
          <w:i w:val="false"/>
          <w:color w:val="000000"/>
          <w:sz w:val="28"/>
        </w:rPr>
        <w:t>
      83-бағанда денелердің жер бетіне жақын өзгерістері көрсетіледі.</w:t>
      </w:r>
    </w:p>
    <w:bookmarkEnd w:id="507"/>
    <w:bookmarkStart w:name="z525" w:id="508"/>
    <w:p>
      <w:pPr>
        <w:spacing w:after="0"/>
        <w:ind w:left="0"/>
        <w:jc w:val="both"/>
      </w:pPr>
      <w:r>
        <w:rPr>
          <w:rFonts w:ascii="Times New Roman"/>
          <w:b w:val="false"/>
          <w:i w:val="false"/>
          <w:color w:val="000000"/>
          <w:sz w:val="28"/>
        </w:rPr>
        <w:t>
      84-бағанда пайдалы қазбалардың өнеркәсіптік емес денелері көрсетіледі.</w:t>
      </w:r>
    </w:p>
    <w:bookmarkEnd w:id="508"/>
    <w:bookmarkStart w:name="z526" w:id="509"/>
    <w:p>
      <w:pPr>
        <w:spacing w:after="0"/>
        <w:ind w:left="0"/>
        <w:jc w:val="both"/>
      </w:pPr>
      <w:r>
        <w:rPr>
          <w:rFonts w:ascii="Times New Roman"/>
          <w:b w:val="false"/>
          <w:i w:val="false"/>
          <w:color w:val="000000"/>
          <w:sz w:val="28"/>
        </w:rPr>
        <w:t>
      85-бағанда пайдалы қазбаның (кеннің) химиялық құрамы пайызбен көрсетіледі.</w:t>
      </w:r>
    </w:p>
    <w:bookmarkEnd w:id="509"/>
    <w:bookmarkStart w:name="z527" w:id="510"/>
    <w:p>
      <w:pPr>
        <w:spacing w:after="0"/>
        <w:ind w:left="0"/>
        <w:jc w:val="both"/>
      </w:pPr>
      <w:r>
        <w:rPr>
          <w:rFonts w:ascii="Times New Roman"/>
          <w:b w:val="false"/>
          <w:i w:val="false"/>
          <w:color w:val="000000"/>
          <w:sz w:val="28"/>
        </w:rPr>
        <w:t>
      86-бағанда кеннің химиялық құрамына байланысты қолданылуы пайызбен көрсетіледі.</w:t>
      </w:r>
    </w:p>
    <w:bookmarkEnd w:id="510"/>
    <w:bookmarkStart w:name="z528" w:id="511"/>
    <w:p>
      <w:pPr>
        <w:spacing w:after="0"/>
        <w:ind w:left="0"/>
        <w:jc w:val="both"/>
      </w:pPr>
      <w:r>
        <w:rPr>
          <w:rFonts w:ascii="Times New Roman"/>
          <w:b w:val="false"/>
          <w:i w:val="false"/>
          <w:color w:val="000000"/>
          <w:sz w:val="28"/>
        </w:rPr>
        <w:t>
      87-бағанда кеннің құрамы және химиялық құрамы туралы өзге деректер пайызбен көрсетіледі.</w:t>
      </w:r>
    </w:p>
    <w:bookmarkEnd w:id="511"/>
    <w:bookmarkStart w:name="z529" w:id="512"/>
    <w:p>
      <w:pPr>
        <w:spacing w:after="0"/>
        <w:ind w:left="0"/>
        <w:jc w:val="both"/>
      </w:pPr>
      <w:r>
        <w:rPr>
          <w:rFonts w:ascii="Times New Roman"/>
          <w:b w:val="false"/>
          <w:i w:val="false"/>
          <w:color w:val="000000"/>
          <w:sz w:val="28"/>
        </w:rPr>
        <w:t>
      88-бағанда SiO₂ (кремнезем) құрамы пайызбен — бастап/дейін көрсетіледі.</w:t>
      </w:r>
    </w:p>
    <w:bookmarkEnd w:id="512"/>
    <w:bookmarkStart w:name="z530" w:id="513"/>
    <w:p>
      <w:pPr>
        <w:spacing w:after="0"/>
        <w:ind w:left="0"/>
        <w:jc w:val="both"/>
      </w:pPr>
      <w:r>
        <w:rPr>
          <w:rFonts w:ascii="Times New Roman"/>
          <w:b w:val="false"/>
          <w:i w:val="false"/>
          <w:color w:val="000000"/>
          <w:sz w:val="28"/>
        </w:rPr>
        <w:t>
      89-бағанда SiO₂ (кремнезем) орташа құрамы пайызбен көрсетіледі.</w:t>
      </w:r>
    </w:p>
    <w:bookmarkEnd w:id="513"/>
    <w:bookmarkStart w:name="z531" w:id="514"/>
    <w:p>
      <w:pPr>
        <w:spacing w:after="0"/>
        <w:ind w:left="0"/>
        <w:jc w:val="both"/>
      </w:pPr>
      <w:r>
        <w:rPr>
          <w:rFonts w:ascii="Times New Roman"/>
          <w:b w:val="false"/>
          <w:i w:val="false"/>
          <w:color w:val="000000"/>
          <w:sz w:val="28"/>
        </w:rPr>
        <w:t>
      90-бағанда ТiO₂ құрамы пайызбен — бастап/дейін көрсетіледі.</w:t>
      </w:r>
    </w:p>
    <w:bookmarkEnd w:id="514"/>
    <w:bookmarkStart w:name="z532" w:id="515"/>
    <w:p>
      <w:pPr>
        <w:spacing w:after="0"/>
        <w:ind w:left="0"/>
        <w:jc w:val="both"/>
      </w:pPr>
      <w:r>
        <w:rPr>
          <w:rFonts w:ascii="Times New Roman"/>
          <w:b w:val="false"/>
          <w:i w:val="false"/>
          <w:color w:val="000000"/>
          <w:sz w:val="28"/>
        </w:rPr>
        <w:t>
      91-бағанда ТiO₂ орташа құрамы пайызбен көрсетіледі.</w:t>
      </w:r>
    </w:p>
    <w:bookmarkEnd w:id="515"/>
    <w:bookmarkStart w:name="z533" w:id="516"/>
    <w:p>
      <w:pPr>
        <w:spacing w:after="0"/>
        <w:ind w:left="0"/>
        <w:jc w:val="both"/>
      </w:pPr>
      <w:r>
        <w:rPr>
          <w:rFonts w:ascii="Times New Roman"/>
          <w:b w:val="false"/>
          <w:i w:val="false"/>
          <w:color w:val="000000"/>
          <w:sz w:val="28"/>
        </w:rPr>
        <w:t>
      92-бағанда Al2O3 құрамы пайызбен — бастап/дейін көрсетіледі.</w:t>
      </w:r>
    </w:p>
    <w:bookmarkEnd w:id="516"/>
    <w:bookmarkStart w:name="z534" w:id="517"/>
    <w:p>
      <w:pPr>
        <w:spacing w:after="0"/>
        <w:ind w:left="0"/>
        <w:jc w:val="both"/>
      </w:pPr>
      <w:r>
        <w:rPr>
          <w:rFonts w:ascii="Times New Roman"/>
          <w:b w:val="false"/>
          <w:i w:val="false"/>
          <w:color w:val="000000"/>
          <w:sz w:val="28"/>
        </w:rPr>
        <w:t>
      93-бағанда Al2O3 орташа құрамы пайызбен көрсетіледі.</w:t>
      </w:r>
    </w:p>
    <w:bookmarkEnd w:id="517"/>
    <w:bookmarkStart w:name="z535" w:id="518"/>
    <w:p>
      <w:pPr>
        <w:spacing w:after="0"/>
        <w:ind w:left="0"/>
        <w:jc w:val="both"/>
      </w:pPr>
      <w:r>
        <w:rPr>
          <w:rFonts w:ascii="Times New Roman"/>
          <w:b w:val="false"/>
          <w:i w:val="false"/>
          <w:color w:val="000000"/>
          <w:sz w:val="28"/>
        </w:rPr>
        <w:t>
      94-бағанда Fe2O3 құрамы пайызбен — бастап/дейін көрсетіледі.</w:t>
      </w:r>
    </w:p>
    <w:bookmarkEnd w:id="518"/>
    <w:bookmarkStart w:name="z536" w:id="519"/>
    <w:p>
      <w:pPr>
        <w:spacing w:after="0"/>
        <w:ind w:left="0"/>
        <w:jc w:val="both"/>
      </w:pPr>
      <w:r>
        <w:rPr>
          <w:rFonts w:ascii="Times New Roman"/>
          <w:b w:val="false"/>
          <w:i w:val="false"/>
          <w:color w:val="000000"/>
          <w:sz w:val="28"/>
        </w:rPr>
        <w:t>
      95-бағанда Fe2O3 орташа құрамы пайызбен көрсетіледі.</w:t>
      </w:r>
    </w:p>
    <w:bookmarkEnd w:id="519"/>
    <w:bookmarkStart w:name="z537" w:id="520"/>
    <w:p>
      <w:pPr>
        <w:spacing w:after="0"/>
        <w:ind w:left="0"/>
        <w:jc w:val="both"/>
      </w:pPr>
      <w:r>
        <w:rPr>
          <w:rFonts w:ascii="Times New Roman"/>
          <w:b w:val="false"/>
          <w:i w:val="false"/>
          <w:color w:val="000000"/>
          <w:sz w:val="28"/>
        </w:rPr>
        <w:t>
      96-бағанда FeO құрамы пайызбен — бастап/дейін көрсетіледі.</w:t>
      </w:r>
    </w:p>
    <w:bookmarkEnd w:id="520"/>
    <w:bookmarkStart w:name="z538" w:id="521"/>
    <w:p>
      <w:pPr>
        <w:spacing w:after="0"/>
        <w:ind w:left="0"/>
        <w:jc w:val="both"/>
      </w:pPr>
      <w:r>
        <w:rPr>
          <w:rFonts w:ascii="Times New Roman"/>
          <w:b w:val="false"/>
          <w:i w:val="false"/>
          <w:color w:val="000000"/>
          <w:sz w:val="28"/>
        </w:rPr>
        <w:t>
      97-бағанда FeO орташа құрамы пайызбен көрсетіледі.</w:t>
      </w:r>
    </w:p>
    <w:bookmarkEnd w:id="521"/>
    <w:bookmarkStart w:name="z539" w:id="522"/>
    <w:p>
      <w:pPr>
        <w:spacing w:after="0"/>
        <w:ind w:left="0"/>
        <w:jc w:val="both"/>
      </w:pPr>
      <w:r>
        <w:rPr>
          <w:rFonts w:ascii="Times New Roman"/>
          <w:b w:val="false"/>
          <w:i w:val="false"/>
          <w:color w:val="000000"/>
          <w:sz w:val="28"/>
        </w:rPr>
        <w:t>
      98-бағанда Fe2O3+FeO құрамы пайызбен — бастап/дейін көрсетіледі.</w:t>
      </w:r>
    </w:p>
    <w:bookmarkEnd w:id="522"/>
    <w:bookmarkStart w:name="z540" w:id="523"/>
    <w:p>
      <w:pPr>
        <w:spacing w:after="0"/>
        <w:ind w:left="0"/>
        <w:jc w:val="both"/>
      </w:pPr>
      <w:r>
        <w:rPr>
          <w:rFonts w:ascii="Times New Roman"/>
          <w:b w:val="false"/>
          <w:i w:val="false"/>
          <w:color w:val="000000"/>
          <w:sz w:val="28"/>
        </w:rPr>
        <w:t>
      99-бағанда Fe2O3+FeO орташа құрамы пайызбен көрсетіледі.</w:t>
      </w:r>
    </w:p>
    <w:bookmarkEnd w:id="523"/>
    <w:bookmarkStart w:name="z541" w:id="524"/>
    <w:p>
      <w:pPr>
        <w:spacing w:after="0"/>
        <w:ind w:left="0"/>
        <w:jc w:val="both"/>
      </w:pPr>
      <w:r>
        <w:rPr>
          <w:rFonts w:ascii="Times New Roman"/>
          <w:b w:val="false"/>
          <w:i w:val="false"/>
          <w:color w:val="000000"/>
          <w:sz w:val="28"/>
        </w:rPr>
        <w:t>
      100-бағанда CaO құрамы пайызбен — бастап/дейін көрсетіледі.</w:t>
      </w:r>
    </w:p>
    <w:bookmarkEnd w:id="524"/>
    <w:bookmarkStart w:name="z542" w:id="525"/>
    <w:p>
      <w:pPr>
        <w:spacing w:after="0"/>
        <w:ind w:left="0"/>
        <w:jc w:val="both"/>
      </w:pPr>
      <w:r>
        <w:rPr>
          <w:rFonts w:ascii="Times New Roman"/>
          <w:b w:val="false"/>
          <w:i w:val="false"/>
          <w:color w:val="000000"/>
          <w:sz w:val="28"/>
        </w:rPr>
        <w:t>
      101-бағанда CaO орташа құрамы пайызбен көрсетіледі.</w:t>
      </w:r>
    </w:p>
    <w:bookmarkEnd w:id="525"/>
    <w:bookmarkStart w:name="z543" w:id="526"/>
    <w:p>
      <w:pPr>
        <w:spacing w:after="0"/>
        <w:ind w:left="0"/>
        <w:jc w:val="both"/>
      </w:pPr>
      <w:r>
        <w:rPr>
          <w:rFonts w:ascii="Times New Roman"/>
          <w:b w:val="false"/>
          <w:i w:val="false"/>
          <w:color w:val="000000"/>
          <w:sz w:val="28"/>
        </w:rPr>
        <w:t>
      102-бағанда MgO құрамы пайызбен — бастап/дейін көрсетіледі.</w:t>
      </w:r>
    </w:p>
    <w:bookmarkEnd w:id="526"/>
    <w:bookmarkStart w:name="z544" w:id="527"/>
    <w:p>
      <w:pPr>
        <w:spacing w:after="0"/>
        <w:ind w:left="0"/>
        <w:jc w:val="both"/>
      </w:pPr>
      <w:r>
        <w:rPr>
          <w:rFonts w:ascii="Times New Roman"/>
          <w:b w:val="false"/>
          <w:i w:val="false"/>
          <w:color w:val="000000"/>
          <w:sz w:val="28"/>
        </w:rPr>
        <w:t>
      103-бағанда MgO орташа құрамы пайызбен көрсетіледі.</w:t>
      </w:r>
    </w:p>
    <w:bookmarkEnd w:id="527"/>
    <w:bookmarkStart w:name="z545" w:id="528"/>
    <w:p>
      <w:pPr>
        <w:spacing w:after="0"/>
        <w:ind w:left="0"/>
        <w:jc w:val="both"/>
      </w:pPr>
      <w:r>
        <w:rPr>
          <w:rFonts w:ascii="Times New Roman"/>
          <w:b w:val="false"/>
          <w:i w:val="false"/>
          <w:color w:val="000000"/>
          <w:sz w:val="28"/>
        </w:rPr>
        <w:t>
      104-бағанда MnO құрамы пайызбен — бастап/дейін көрсетіледі.</w:t>
      </w:r>
    </w:p>
    <w:bookmarkEnd w:id="528"/>
    <w:bookmarkStart w:name="z546" w:id="529"/>
    <w:p>
      <w:pPr>
        <w:spacing w:after="0"/>
        <w:ind w:left="0"/>
        <w:jc w:val="both"/>
      </w:pPr>
      <w:r>
        <w:rPr>
          <w:rFonts w:ascii="Times New Roman"/>
          <w:b w:val="false"/>
          <w:i w:val="false"/>
          <w:color w:val="000000"/>
          <w:sz w:val="28"/>
        </w:rPr>
        <w:t>
      105-бағанда MnO орташа құрамы пайызбен көрсетіледі.</w:t>
      </w:r>
    </w:p>
    <w:bookmarkEnd w:id="529"/>
    <w:bookmarkStart w:name="z547" w:id="530"/>
    <w:p>
      <w:pPr>
        <w:spacing w:after="0"/>
        <w:ind w:left="0"/>
        <w:jc w:val="both"/>
      </w:pPr>
      <w:r>
        <w:rPr>
          <w:rFonts w:ascii="Times New Roman"/>
          <w:b w:val="false"/>
          <w:i w:val="false"/>
          <w:color w:val="000000"/>
          <w:sz w:val="28"/>
        </w:rPr>
        <w:t>
      106-бағанда Na2O құрамы пайызбен — бастап/дейін көрсетіледі.</w:t>
      </w:r>
    </w:p>
    <w:bookmarkEnd w:id="530"/>
    <w:bookmarkStart w:name="z548" w:id="531"/>
    <w:p>
      <w:pPr>
        <w:spacing w:after="0"/>
        <w:ind w:left="0"/>
        <w:jc w:val="both"/>
      </w:pPr>
      <w:r>
        <w:rPr>
          <w:rFonts w:ascii="Times New Roman"/>
          <w:b w:val="false"/>
          <w:i w:val="false"/>
          <w:color w:val="000000"/>
          <w:sz w:val="28"/>
        </w:rPr>
        <w:t>
      107-бағанда Na2O орташа құрамы пайызбен көрсетіледі.</w:t>
      </w:r>
    </w:p>
    <w:bookmarkEnd w:id="531"/>
    <w:bookmarkStart w:name="z549" w:id="532"/>
    <w:p>
      <w:pPr>
        <w:spacing w:after="0"/>
        <w:ind w:left="0"/>
        <w:jc w:val="both"/>
      </w:pPr>
      <w:r>
        <w:rPr>
          <w:rFonts w:ascii="Times New Roman"/>
          <w:b w:val="false"/>
          <w:i w:val="false"/>
          <w:color w:val="000000"/>
          <w:sz w:val="28"/>
        </w:rPr>
        <w:t>
      108-бағанда K2O құрамы пайызбен — бастап/дейін көрсетіледі.</w:t>
      </w:r>
    </w:p>
    <w:bookmarkEnd w:id="532"/>
    <w:bookmarkStart w:name="z550" w:id="533"/>
    <w:p>
      <w:pPr>
        <w:spacing w:after="0"/>
        <w:ind w:left="0"/>
        <w:jc w:val="both"/>
      </w:pPr>
      <w:r>
        <w:rPr>
          <w:rFonts w:ascii="Times New Roman"/>
          <w:b w:val="false"/>
          <w:i w:val="false"/>
          <w:color w:val="000000"/>
          <w:sz w:val="28"/>
        </w:rPr>
        <w:t>
      109-бағанда K2O орташа құрамы пайызбен көрсетіледі.</w:t>
      </w:r>
    </w:p>
    <w:bookmarkEnd w:id="533"/>
    <w:bookmarkStart w:name="z551" w:id="534"/>
    <w:p>
      <w:pPr>
        <w:spacing w:after="0"/>
        <w:ind w:left="0"/>
        <w:jc w:val="both"/>
      </w:pPr>
      <w:r>
        <w:rPr>
          <w:rFonts w:ascii="Times New Roman"/>
          <w:b w:val="false"/>
          <w:i w:val="false"/>
          <w:color w:val="000000"/>
          <w:sz w:val="28"/>
        </w:rPr>
        <w:t>
      110-бағанда Na2O+K2O құрамы пайызбен — бастап/дейін көрсетіледі.</w:t>
      </w:r>
    </w:p>
    <w:bookmarkEnd w:id="534"/>
    <w:bookmarkStart w:name="z552" w:id="535"/>
    <w:p>
      <w:pPr>
        <w:spacing w:after="0"/>
        <w:ind w:left="0"/>
        <w:jc w:val="both"/>
      </w:pPr>
      <w:r>
        <w:rPr>
          <w:rFonts w:ascii="Times New Roman"/>
          <w:b w:val="false"/>
          <w:i w:val="false"/>
          <w:color w:val="000000"/>
          <w:sz w:val="28"/>
        </w:rPr>
        <w:t>
      111-бағанда Na2O+K2O орташа құрамы пайызбен көрсетіледі.</w:t>
      </w:r>
    </w:p>
    <w:bookmarkEnd w:id="535"/>
    <w:bookmarkStart w:name="z553" w:id="536"/>
    <w:p>
      <w:pPr>
        <w:spacing w:after="0"/>
        <w:ind w:left="0"/>
        <w:jc w:val="both"/>
      </w:pPr>
      <w:r>
        <w:rPr>
          <w:rFonts w:ascii="Times New Roman"/>
          <w:b w:val="false"/>
          <w:i w:val="false"/>
          <w:color w:val="000000"/>
          <w:sz w:val="28"/>
        </w:rPr>
        <w:t>
      112-бағанда P2O5 құрамы пайызбен — бастап/дейін көрсетіледі.</w:t>
      </w:r>
    </w:p>
    <w:bookmarkEnd w:id="536"/>
    <w:bookmarkStart w:name="z554" w:id="537"/>
    <w:p>
      <w:pPr>
        <w:spacing w:after="0"/>
        <w:ind w:left="0"/>
        <w:jc w:val="both"/>
      </w:pPr>
      <w:r>
        <w:rPr>
          <w:rFonts w:ascii="Times New Roman"/>
          <w:b w:val="false"/>
          <w:i w:val="false"/>
          <w:color w:val="000000"/>
          <w:sz w:val="28"/>
        </w:rPr>
        <w:t>
      113-бағанда P2O5 орташа құрамы пайызбен көрсетіледі.</w:t>
      </w:r>
    </w:p>
    <w:bookmarkEnd w:id="537"/>
    <w:bookmarkStart w:name="z555" w:id="538"/>
    <w:p>
      <w:pPr>
        <w:spacing w:after="0"/>
        <w:ind w:left="0"/>
        <w:jc w:val="both"/>
      </w:pPr>
      <w:r>
        <w:rPr>
          <w:rFonts w:ascii="Times New Roman"/>
          <w:b w:val="false"/>
          <w:i w:val="false"/>
          <w:color w:val="000000"/>
          <w:sz w:val="28"/>
        </w:rPr>
        <w:t>
      114-бағанда SO3 құрамы пайызбен — бастап/дейін көрсетіледі.</w:t>
      </w:r>
    </w:p>
    <w:bookmarkEnd w:id="538"/>
    <w:bookmarkStart w:name="z556" w:id="539"/>
    <w:p>
      <w:pPr>
        <w:spacing w:after="0"/>
        <w:ind w:left="0"/>
        <w:jc w:val="both"/>
      </w:pPr>
      <w:r>
        <w:rPr>
          <w:rFonts w:ascii="Times New Roman"/>
          <w:b w:val="false"/>
          <w:i w:val="false"/>
          <w:color w:val="000000"/>
          <w:sz w:val="28"/>
        </w:rPr>
        <w:t>
      115-бағанда SO3 орташа құрамы пайызбен көрсетіледі.</w:t>
      </w:r>
    </w:p>
    <w:bookmarkEnd w:id="539"/>
    <w:bookmarkStart w:name="z557" w:id="540"/>
    <w:p>
      <w:pPr>
        <w:spacing w:after="0"/>
        <w:ind w:left="0"/>
        <w:jc w:val="both"/>
      </w:pPr>
      <w:r>
        <w:rPr>
          <w:rFonts w:ascii="Times New Roman"/>
          <w:b w:val="false"/>
          <w:i w:val="false"/>
          <w:color w:val="000000"/>
          <w:sz w:val="28"/>
        </w:rPr>
        <w:t>
      116-бағанда CO2 құрамы пайызбен — бастап/дейін көрсетіледі.</w:t>
      </w:r>
    </w:p>
    <w:bookmarkEnd w:id="540"/>
    <w:bookmarkStart w:name="z558" w:id="541"/>
    <w:p>
      <w:pPr>
        <w:spacing w:after="0"/>
        <w:ind w:left="0"/>
        <w:jc w:val="both"/>
      </w:pPr>
      <w:r>
        <w:rPr>
          <w:rFonts w:ascii="Times New Roman"/>
          <w:b w:val="false"/>
          <w:i w:val="false"/>
          <w:color w:val="000000"/>
          <w:sz w:val="28"/>
        </w:rPr>
        <w:t>
      117-бағанда CO2 орташа құрамы пайызбен көрсетіледі.</w:t>
      </w:r>
    </w:p>
    <w:bookmarkEnd w:id="541"/>
    <w:bookmarkStart w:name="z559" w:id="542"/>
    <w:p>
      <w:pPr>
        <w:spacing w:after="0"/>
        <w:ind w:left="0"/>
        <w:jc w:val="both"/>
      </w:pPr>
      <w:r>
        <w:rPr>
          <w:rFonts w:ascii="Times New Roman"/>
          <w:b w:val="false"/>
          <w:i w:val="false"/>
          <w:color w:val="000000"/>
          <w:sz w:val="28"/>
        </w:rPr>
        <w:t>
      118-бағанда H2O құрамы пайызбен — бастап/дейін көрсетіледі.</w:t>
      </w:r>
    </w:p>
    <w:bookmarkEnd w:id="542"/>
    <w:bookmarkStart w:name="z560" w:id="543"/>
    <w:p>
      <w:pPr>
        <w:spacing w:after="0"/>
        <w:ind w:left="0"/>
        <w:jc w:val="both"/>
      </w:pPr>
      <w:r>
        <w:rPr>
          <w:rFonts w:ascii="Times New Roman"/>
          <w:b w:val="false"/>
          <w:i w:val="false"/>
          <w:color w:val="000000"/>
          <w:sz w:val="28"/>
        </w:rPr>
        <w:t>
      119-бағанда H2O орташа құрамы пайызбен көрсетіледі.</w:t>
      </w:r>
    </w:p>
    <w:bookmarkEnd w:id="543"/>
    <w:bookmarkStart w:name="z561" w:id="544"/>
    <w:p>
      <w:pPr>
        <w:spacing w:after="0"/>
        <w:ind w:left="0"/>
        <w:jc w:val="both"/>
      </w:pPr>
      <w:r>
        <w:rPr>
          <w:rFonts w:ascii="Times New Roman"/>
          <w:b w:val="false"/>
          <w:i w:val="false"/>
          <w:color w:val="000000"/>
          <w:sz w:val="28"/>
        </w:rPr>
        <w:t>
      120-бағанда R2O құрамы пайызбен — бастап/дейін көрсетіледі.</w:t>
      </w:r>
    </w:p>
    <w:bookmarkEnd w:id="544"/>
    <w:bookmarkStart w:name="z562" w:id="545"/>
    <w:p>
      <w:pPr>
        <w:spacing w:after="0"/>
        <w:ind w:left="0"/>
        <w:jc w:val="both"/>
      </w:pPr>
      <w:r>
        <w:rPr>
          <w:rFonts w:ascii="Times New Roman"/>
          <w:b w:val="false"/>
          <w:i w:val="false"/>
          <w:color w:val="000000"/>
          <w:sz w:val="28"/>
        </w:rPr>
        <w:t>
      121-бағанда R2O орташа құрамы пайызбен көрсетіледі.</w:t>
      </w:r>
    </w:p>
    <w:bookmarkEnd w:id="545"/>
    <w:bookmarkStart w:name="z563" w:id="546"/>
    <w:p>
      <w:pPr>
        <w:spacing w:after="0"/>
        <w:ind w:left="0"/>
        <w:jc w:val="both"/>
      </w:pPr>
      <w:r>
        <w:rPr>
          <w:rFonts w:ascii="Times New Roman"/>
          <w:b w:val="false"/>
          <w:i w:val="false"/>
          <w:color w:val="000000"/>
          <w:sz w:val="28"/>
        </w:rPr>
        <w:t>
      122-бағанда R2O3 құрамы пайызбен — бастап/дейін көрсетіледі.</w:t>
      </w:r>
    </w:p>
    <w:bookmarkEnd w:id="546"/>
    <w:bookmarkStart w:name="z564" w:id="547"/>
    <w:p>
      <w:pPr>
        <w:spacing w:after="0"/>
        <w:ind w:left="0"/>
        <w:jc w:val="both"/>
      </w:pPr>
      <w:r>
        <w:rPr>
          <w:rFonts w:ascii="Times New Roman"/>
          <w:b w:val="false"/>
          <w:i w:val="false"/>
          <w:color w:val="000000"/>
          <w:sz w:val="28"/>
        </w:rPr>
        <w:t>
      123-бағанда R2O3 орташа құрамы пайызбен көрсетіледі.</w:t>
      </w:r>
    </w:p>
    <w:bookmarkEnd w:id="547"/>
    <w:bookmarkStart w:name="z565" w:id="548"/>
    <w:p>
      <w:pPr>
        <w:spacing w:after="0"/>
        <w:ind w:left="0"/>
        <w:jc w:val="both"/>
      </w:pPr>
      <w:r>
        <w:rPr>
          <w:rFonts w:ascii="Times New Roman"/>
          <w:b w:val="false"/>
          <w:i w:val="false"/>
          <w:color w:val="000000"/>
          <w:sz w:val="28"/>
        </w:rPr>
        <w:t>
      124-бағанда Cr2O3 құрамы пайызбен — бастап/дейін көрсетіледі.</w:t>
      </w:r>
    </w:p>
    <w:bookmarkEnd w:id="548"/>
    <w:bookmarkStart w:name="z566" w:id="549"/>
    <w:p>
      <w:pPr>
        <w:spacing w:after="0"/>
        <w:ind w:left="0"/>
        <w:jc w:val="both"/>
      </w:pPr>
      <w:r>
        <w:rPr>
          <w:rFonts w:ascii="Times New Roman"/>
          <w:b w:val="false"/>
          <w:i w:val="false"/>
          <w:color w:val="000000"/>
          <w:sz w:val="28"/>
        </w:rPr>
        <w:t>
      125-бағанда Cr2O3 орташа құрамы пайызбен көрсетіледі.</w:t>
      </w:r>
    </w:p>
    <w:bookmarkEnd w:id="549"/>
    <w:bookmarkStart w:name="z567" w:id="550"/>
    <w:p>
      <w:pPr>
        <w:spacing w:after="0"/>
        <w:ind w:left="0"/>
        <w:jc w:val="both"/>
      </w:pPr>
      <w:r>
        <w:rPr>
          <w:rFonts w:ascii="Times New Roman"/>
          <w:b w:val="false"/>
          <w:i w:val="false"/>
          <w:color w:val="000000"/>
          <w:sz w:val="28"/>
        </w:rPr>
        <w:t>
      126-бағанда CaCO3 құрамы пайызбен — бастап/дейін көрсетіледі.</w:t>
      </w:r>
    </w:p>
    <w:bookmarkEnd w:id="550"/>
    <w:bookmarkStart w:name="z568" w:id="551"/>
    <w:p>
      <w:pPr>
        <w:spacing w:after="0"/>
        <w:ind w:left="0"/>
        <w:jc w:val="both"/>
      </w:pPr>
      <w:r>
        <w:rPr>
          <w:rFonts w:ascii="Times New Roman"/>
          <w:b w:val="false"/>
          <w:i w:val="false"/>
          <w:color w:val="000000"/>
          <w:sz w:val="28"/>
        </w:rPr>
        <w:t>
      127-бағанда CaCO3 орташа құрамы пайызбен көрсетіледі.</w:t>
      </w:r>
    </w:p>
    <w:bookmarkEnd w:id="551"/>
    <w:bookmarkStart w:name="z569" w:id="552"/>
    <w:p>
      <w:pPr>
        <w:spacing w:after="0"/>
        <w:ind w:left="0"/>
        <w:jc w:val="both"/>
      </w:pPr>
      <w:r>
        <w:rPr>
          <w:rFonts w:ascii="Times New Roman"/>
          <w:b w:val="false"/>
          <w:i w:val="false"/>
          <w:color w:val="000000"/>
          <w:sz w:val="28"/>
        </w:rPr>
        <w:t>
      128-бағанда MgCO3 құрамы пайызбен — бастап/дейін көрсетіледі.</w:t>
      </w:r>
    </w:p>
    <w:bookmarkEnd w:id="552"/>
    <w:bookmarkStart w:name="z570" w:id="553"/>
    <w:p>
      <w:pPr>
        <w:spacing w:after="0"/>
        <w:ind w:left="0"/>
        <w:jc w:val="both"/>
      </w:pPr>
      <w:r>
        <w:rPr>
          <w:rFonts w:ascii="Times New Roman"/>
          <w:b w:val="false"/>
          <w:i w:val="false"/>
          <w:color w:val="000000"/>
          <w:sz w:val="28"/>
        </w:rPr>
        <w:t>
      129-бағанда MgCO3 орташа құрамы пайызбен көрсетіледі.</w:t>
      </w:r>
    </w:p>
    <w:bookmarkEnd w:id="553"/>
    <w:bookmarkStart w:name="z571" w:id="554"/>
    <w:p>
      <w:pPr>
        <w:spacing w:after="0"/>
        <w:ind w:left="0"/>
        <w:jc w:val="both"/>
      </w:pPr>
      <w:r>
        <w:rPr>
          <w:rFonts w:ascii="Times New Roman"/>
          <w:b w:val="false"/>
          <w:i w:val="false"/>
          <w:color w:val="000000"/>
          <w:sz w:val="28"/>
        </w:rPr>
        <w:t>
      130-бағанда кеннің химиялық құрамындағы ерімейтін қалдық пайызбен (%), бастап/дейін диапазонында көрсетіледі.</w:t>
      </w:r>
    </w:p>
    <w:bookmarkEnd w:id="554"/>
    <w:bookmarkStart w:name="z572" w:id="555"/>
    <w:p>
      <w:pPr>
        <w:spacing w:after="0"/>
        <w:ind w:left="0"/>
        <w:jc w:val="both"/>
      </w:pPr>
      <w:r>
        <w:rPr>
          <w:rFonts w:ascii="Times New Roman"/>
          <w:b w:val="false"/>
          <w:i w:val="false"/>
          <w:color w:val="000000"/>
          <w:sz w:val="28"/>
        </w:rPr>
        <w:t>
      131-бағанда кеннің химиялық құрамындағы ерімейтін қалдықтың орташа мәні пайызбен (%) көрсетіледі.</w:t>
      </w:r>
    </w:p>
    <w:bookmarkEnd w:id="555"/>
    <w:bookmarkStart w:name="z573" w:id="556"/>
    <w:p>
      <w:pPr>
        <w:spacing w:after="0"/>
        <w:ind w:left="0"/>
        <w:jc w:val="both"/>
      </w:pPr>
      <w:r>
        <w:rPr>
          <w:rFonts w:ascii="Times New Roman"/>
          <w:b w:val="false"/>
          <w:i w:val="false"/>
          <w:color w:val="000000"/>
          <w:sz w:val="28"/>
        </w:rPr>
        <w:t>
      132-бағанда кеннің химиялық құрамындағы күйдірудегі жоғалтулар пайызбен (%), бастап/дейін диапазонында көрсетіледі.</w:t>
      </w:r>
    </w:p>
    <w:bookmarkEnd w:id="556"/>
    <w:bookmarkStart w:name="z574" w:id="557"/>
    <w:p>
      <w:pPr>
        <w:spacing w:after="0"/>
        <w:ind w:left="0"/>
        <w:jc w:val="both"/>
      </w:pPr>
      <w:r>
        <w:rPr>
          <w:rFonts w:ascii="Times New Roman"/>
          <w:b w:val="false"/>
          <w:i w:val="false"/>
          <w:color w:val="000000"/>
          <w:sz w:val="28"/>
        </w:rPr>
        <w:t>
      133-бағанда кеннің химиялық құрамындағы күйдірудегі орташа жоғалтулар пайызбен (%) көрсетіледі.</w:t>
      </w:r>
    </w:p>
    <w:bookmarkEnd w:id="557"/>
    <w:bookmarkStart w:name="z575" w:id="558"/>
    <w:p>
      <w:pPr>
        <w:spacing w:after="0"/>
        <w:ind w:left="0"/>
        <w:jc w:val="both"/>
      </w:pPr>
      <w:r>
        <w:rPr>
          <w:rFonts w:ascii="Times New Roman"/>
          <w:b w:val="false"/>
          <w:i w:val="false"/>
          <w:color w:val="000000"/>
          <w:sz w:val="28"/>
        </w:rPr>
        <w:t>
      134-бағанда физика-механикалық қасиеттері берілген пайдалы қазбаның атауы көрсетіледі.</w:t>
      </w:r>
    </w:p>
    <w:bookmarkEnd w:id="558"/>
    <w:bookmarkStart w:name="z576" w:id="559"/>
    <w:p>
      <w:pPr>
        <w:spacing w:after="0"/>
        <w:ind w:left="0"/>
        <w:jc w:val="both"/>
      </w:pPr>
      <w:r>
        <w:rPr>
          <w:rFonts w:ascii="Times New Roman"/>
          <w:b w:val="false"/>
          <w:i w:val="false"/>
          <w:color w:val="000000"/>
          <w:sz w:val="28"/>
        </w:rPr>
        <w:t>
      135-бағанда физика-механикалық қасиеттерді ескере отырып, пайдалы қазбалардың қолданылуы көрсетіледі.</w:t>
      </w:r>
    </w:p>
    <w:bookmarkEnd w:id="559"/>
    <w:bookmarkStart w:name="z577" w:id="560"/>
    <w:p>
      <w:pPr>
        <w:spacing w:after="0"/>
        <w:ind w:left="0"/>
        <w:jc w:val="both"/>
      </w:pPr>
      <w:r>
        <w:rPr>
          <w:rFonts w:ascii="Times New Roman"/>
          <w:b w:val="false"/>
          <w:i w:val="false"/>
          <w:color w:val="000000"/>
          <w:sz w:val="28"/>
        </w:rPr>
        <w:t>
      136-бағанда пайдалы қазбаның физика-механикалық қасиеті көрсетіледі.</w:t>
      </w:r>
    </w:p>
    <w:bookmarkEnd w:id="560"/>
    <w:bookmarkStart w:name="z578" w:id="561"/>
    <w:p>
      <w:pPr>
        <w:spacing w:after="0"/>
        <w:ind w:left="0"/>
        <w:jc w:val="both"/>
      </w:pPr>
      <w:r>
        <w:rPr>
          <w:rFonts w:ascii="Times New Roman"/>
          <w:b w:val="false"/>
          <w:i w:val="false"/>
          <w:color w:val="000000"/>
          <w:sz w:val="28"/>
        </w:rPr>
        <w:t>
      137-бағанда физика-механикалық қасиеттердің көрініс табуы немесе өзгеруі байқалатын температура (градуста) көрсетіледі.</w:t>
      </w:r>
    </w:p>
    <w:bookmarkEnd w:id="561"/>
    <w:bookmarkStart w:name="z579" w:id="562"/>
    <w:p>
      <w:pPr>
        <w:spacing w:after="0"/>
        <w:ind w:left="0"/>
        <w:jc w:val="both"/>
      </w:pPr>
      <w:r>
        <w:rPr>
          <w:rFonts w:ascii="Times New Roman"/>
          <w:b w:val="false"/>
          <w:i w:val="false"/>
          <w:color w:val="000000"/>
          <w:sz w:val="28"/>
        </w:rPr>
        <w:t>
      138-бағанда мұздату циклдарының саны көрсетіледі.</w:t>
      </w:r>
    </w:p>
    <w:bookmarkEnd w:id="562"/>
    <w:bookmarkStart w:name="z580" w:id="563"/>
    <w:p>
      <w:pPr>
        <w:spacing w:after="0"/>
        <w:ind w:left="0"/>
        <w:jc w:val="both"/>
      </w:pPr>
      <w:r>
        <w:rPr>
          <w:rFonts w:ascii="Times New Roman"/>
          <w:b w:val="false"/>
          <w:i w:val="false"/>
          <w:color w:val="000000"/>
          <w:sz w:val="28"/>
        </w:rPr>
        <w:t>
      139-бағанда пайдалы қазбалардың физика-механикалық қасиеттерінің өлшем бірлігі көрсетіледі.</w:t>
      </w:r>
    </w:p>
    <w:bookmarkEnd w:id="563"/>
    <w:bookmarkStart w:name="z581" w:id="564"/>
    <w:p>
      <w:pPr>
        <w:spacing w:after="0"/>
        <w:ind w:left="0"/>
        <w:jc w:val="both"/>
      </w:pPr>
      <w:r>
        <w:rPr>
          <w:rFonts w:ascii="Times New Roman"/>
          <w:b w:val="false"/>
          <w:i w:val="false"/>
          <w:color w:val="000000"/>
          <w:sz w:val="28"/>
        </w:rPr>
        <w:t>
      140-бағанда пайдалы қазбалардың физика-механикалық қасиеттерінің мәні бастап/дейін диапазонында көрсетіледі.</w:t>
      </w:r>
    </w:p>
    <w:bookmarkEnd w:id="564"/>
    <w:bookmarkStart w:name="z582" w:id="565"/>
    <w:p>
      <w:pPr>
        <w:spacing w:after="0"/>
        <w:ind w:left="0"/>
        <w:jc w:val="both"/>
      </w:pPr>
      <w:r>
        <w:rPr>
          <w:rFonts w:ascii="Times New Roman"/>
          <w:b w:val="false"/>
          <w:i w:val="false"/>
          <w:color w:val="000000"/>
          <w:sz w:val="28"/>
        </w:rPr>
        <w:t>
      141-бағанда пайдалы қазбалардың физика-механикалық қасиеттерінің орташа мәні көрсетіледі.</w:t>
      </w:r>
    </w:p>
    <w:bookmarkEnd w:id="565"/>
    <w:bookmarkStart w:name="z583" w:id="566"/>
    <w:p>
      <w:pPr>
        <w:spacing w:after="0"/>
        <w:ind w:left="0"/>
        <w:jc w:val="both"/>
      </w:pPr>
      <w:r>
        <w:rPr>
          <w:rFonts w:ascii="Times New Roman"/>
          <w:b w:val="false"/>
          <w:i w:val="false"/>
          <w:color w:val="000000"/>
          <w:sz w:val="28"/>
        </w:rPr>
        <w:t>
      142-бағанда ҚМК сныптауышы бойынша кеннің негізгі және ілеспе пайдалы қазбалардың атауы (__ жылғы 1 қаңтарға дейін) көрсетіледі.</w:t>
      </w:r>
    </w:p>
    <w:bookmarkEnd w:id="566"/>
    <w:bookmarkStart w:name="z584" w:id="567"/>
    <w:p>
      <w:pPr>
        <w:spacing w:after="0"/>
        <w:ind w:left="0"/>
        <w:jc w:val="both"/>
      </w:pPr>
      <w:r>
        <w:rPr>
          <w:rFonts w:ascii="Times New Roman"/>
          <w:b w:val="false"/>
          <w:i w:val="false"/>
          <w:color w:val="000000"/>
          <w:sz w:val="28"/>
        </w:rPr>
        <w:t>
      143-бағанда ҚМК бойынша пайдалы қазбаның атауы (__ жылғы 1 қаңтарға дейін) көрсетіледі.</w:t>
      </w:r>
    </w:p>
    <w:bookmarkEnd w:id="567"/>
    <w:bookmarkStart w:name="z585" w:id="568"/>
    <w:p>
      <w:pPr>
        <w:spacing w:after="0"/>
        <w:ind w:left="0"/>
        <w:jc w:val="both"/>
      </w:pPr>
      <w:r>
        <w:rPr>
          <w:rFonts w:ascii="Times New Roman"/>
          <w:b w:val="false"/>
          <w:i w:val="false"/>
          <w:color w:val="000000"/>
          <w:sz w:val="28"/>
        </w:rPr>
        <w:t>
      144-бағанда ҚМК бойынша пайдалы қазбаның өлшем бірлігі (__ жылғы 1 қаңтарға дейін) көрсетіледі.</w:t>
      </w:r>
    </w:p>
    <w:bookmarkEnd w:id="568"/>
    <w:bookmarkStart w:name="z586" w:id="569"/>
    <w:p>
      <w:pPr>
        <w:spacing w:after="0"/>
        <w:ind w:left="0"/>
        <w:jc w:val="both"/>
      </w:pPr>
      <w:r>
        <w:rPr>
          <w:rFonts w:ascii="Times New Roman"/>
          <w:b w:val="false"/>
          <w:i w:val="false"/>
          <w:color w:val="000000"/>
          <w:sz w:val="28"/>
        </w:rPr>
        <w:t>
      145-бағанда ҚМК бойынша A+B+C1 санаты бойынша ағымдағы баланстық қорлардағы орташа құрамы (__ жылғы 1 қаңтарға дейін) көрсетіледі.</w:t>
      </w:r>
    </w:p>
    <w:bookmarkEnd w:id="569"/>
    <w:bookmarkStart w:name="z587" w:id="570"/>
    <w:p>
      <w:pPr>
        <w:spacing w:after="0"/>
        <w:ind w:left="0"/>
        <w:jc w:val="both"/>
      </w:pPr>
      <w:r>
        <w:rPr>
          <w:rFonts w:ascii="Times New Roman"/>
          <w:b w:val="false"/>
          <w:i w:val="false"/>
          <w:color w:val="000000"/>
          <w:sz w:val="28"/>
        </w:rPr>
        <w:t>
      146-бағанда ҚМК бойынша С2 санаты бойынша ағымдағы баланстық қорлардағы орташа құрамы (__ жылғы 1 қаңтарға дейін) көрсетіледі.</w:t>
      </w:r>
    </w:p>
    <w:bookmarkEnd w:id="570"/>
    <w:bookmarkStart w:name="z588" w:id="571"/>
    <w:p>
      <w:pPr>
        <w:spacing w:after="0"/>
        <w:ind w:left="0"/>
        <w:jc w:val="both"/>
      </w:pPr>
      <w:r>
        <w:rPr>
          <w:rFonts w:ascii="Times New Roman"/>
          <w:b w:val="false"/>
          <w:i w:val="false"/>
          <w:color w:val="000000"/>
          <w:sz w:val="28"/>
        </w:rPr>
        <w:t>
      147-бағанда ҚМК бойынша баланстан тыс қорлардың орташа құрамы (__ жылғы 1 қаңтарға дейін) көрсетіледі.</w:t>
      </w:r>
    </w:p>
    <w:bookmarkEnd w:id="571"/>
    <w:bookmarkStart w:name="z589" w:id="572"/>
    <w:p>
      <w:pPr>
        <w:spacing w:after="0"/>
        <w:ind w:left="0"/>
        <w:jc w:val="both"/>
      </w:pPr>
      <w:r>
        <w:rPr>
          <w:rFonts w:ascii="Times New Roman"/>
          <w:b w:val="false"/>
          <w:i w:val="false"/>
          <w:color w:val="000000"/>
          <w:sz w:val="28"/>
        </w:rPr>
        <w:t>
      148-бағанда ҚМК (ҚӨК) бекіткен A+B+C1 санаты бойынша баланстық қорлардағы орташа құрамы көрсетіледі.</w:t>
      </w:r>
    </w:p>
    <w:bookmarkEnd w:id="572"/>
    <w:bookmarkStart w:name="z590" w:id="573"/>
    <w:p>
      <w:pPr>
        <w:spacing w:after="0"/>
        <w:ind w:left="0"/>
        <w:jc w:val="both"/>
      </w:pPr>
      <w:r>
        <w:rPr>
          <w:rFonts w:ascii="Times New Roman"/>
          <w:b w:val="false"/>
          <w:i w:val="false"/>
          <w:color w:val="000000"/>
          <w:sz w:val="28"/>
        </w:rPr>
        <w:t>
      149-бағанда ҚМК (ҚӨК) бекіткен С2 санаты бойынша баланстық қорлардағы орташа құрамы көрсетіледі.</w:t>
      </w:r>
    </w:p>
    <w:bookmarkEnd w:id="573"/>
    <w:bookmarkStart w:name="z591" w:id="574"/>
    <w:p>
      <w:pPr>
        <w:spacing w:after="0"/>
        <w:ind w:left="0"/>
        <w:jc w:val="both"/>
      </w:pPr>
      <w:r>
        <w:rPr>
          <w:rFonts w:ascii="Times New Roman"/>
          <w:b w:val="false"/>
          <w:i w:val="false"/>
          <w:color w:val="000000"/>
          <w:sz w:val="28"/>
        </w:rPr>
        <w:t>
      150-бағанда пайдалы қазбалардағы (кендегі) зиянды қоспалардың құрамы көрсетіледі.</w:t>
      </w:r>
    </w:p>
    <w:bookmarkEnd w:id="574"/>
    <w:bookmarkStart w:name="z592" w:id="575"/>
    <w:p>
      <w:pPr>
        <w:spacing w:after="0"/>
        <w:ind w:left="0"/>
        <w:jc w:val="both"/>
      </w:pPr>
      <w:r>
        <w:rPr>
          <w:rFonts w:ascii="Times New Roman"/>
          <w:b w:val="false"/>
          <w:i w:val="false"/>
          <w:color w:val="000000"/>
          <w:sz w:val="28"/>
        </w:rPr>
        <w:t>
      151-бағанда пайдалы қазбалардағы зиянды қоспалардың қолданылуы көрсетіледі.</w:t>
      </w:r>
    </w:p>
    <w:bookmarkEnd w:id="575"/>
    <w:bookmarkStart w:name="z593" w:id="576"/>
    <w:p>
      <w:pPr>
        <w:spacing w:after="0"/>
        <w:ind w:left="0"/>
        <w:jc w:val="both"/>
      </w:pPr>
      <w:r>
        <w:rPr>
          <w:rFonts w:ascii="Times New Roman"/>
          <w:b w:val="false"/>
          <w:i w:val="false"/>
          <w:color w:val="000000"/>
          <w:sz w:val="28"/>
        </w:rPr>
        <w:t>
      152-бағанда пайдалы қазбалардағы зиянды қоспалардың қоспасы көрсетіледі.</w:t>
      </w:r>
    </w:p>
    <w:bookmarkEnd w:id="576"/>
    <w:bookmarkStart w:name="z594" w:id="577"/>
    <w:p>
      <w:pPr>
        <w:spacing w:after="0"/>
        <w:ind w:left="0"/>
        <w:jc w:val="both"/>
      </w:pPr>
      <w:r>
        <w:rPr>
          <w:rFonts w:ascii="Times New Roman"/>
          <w:b w:val="false"/>
          <w:i w:val="false"/>
          <w:color w:val="000000"/>
          <w:sz w:val="28"/>
        </w:rPr>
        <w:t>
      153-бағанда пайдалы қазбалардағы зиянды қоспалардың өлшем бірлігі көрсетіледі.</w:t>
      </w:r>
    </w:p>
    <w:bookmarkEnd w:id="577"/>
    <w:bookmarkStart w:name="z595" w:id="578"/>
    <w:p>
      <w:pPr>
        <w:spacing w:after="0"/>
        <w:ind w:left="0"/>
        <w:jc w:val="both"/>
      </w:pPr>
      <w:r>
        <w:rPr>
          <w:rFonts w:ascii="Times New Roman"/>
          <w:b w:val="false"/>
          <w:i w:val="false"/>
          <w:color w:val="000000"/>
          <w:sz w:val="28"/>
        </w:rPr>
        <w:t>
      154-бағанда A+B+C1 немесе С2 санаттары бойынша ағымдағы баланстық қорлардағы зиянды қоспалардың құрамы бастап/дейін диапазонында көрсетіледі.</w:t>
      </w:r>
    </w:p>
    <w:bookmarkEnd w:id="578"/>
    <w:bookmarkStart w:name="z596" w:id="579"/>
    <w:p>
      <w:pPr>
        <w:spacing w:after="0"/>
        <w:ind w:left="0"/>
        <w:jc w:val="both"/>
      </w:pPr>
      <w:r>
        <w:rPr>
          <w:rFonts w:ascii="Times New Roman"/>
          <w:b w:val="false"/>
          <w:i w:val="false"/>
          <w:color w:val="000000"/>
          <w:sz w:val="28"/>
        </w:rPr>
        <w:t>
      155-бағанда A+B+C1 немесе С2 санаттары бойынша ағымдағы баланстық қорлардағы зиянды қоспалардың орташа құрамы көрсетіледі.</w:t>
      </w:r>
    </w:p>
    <w:bookmarkEnd w:id="579"/>
    <w:bookmarkStart w:name="z597" w:id="580"/>
    <w:p>
      <w:pPr>
        <w:spacing w:after="0"/>
        <w:ind w:left="0"/>
        <w:jc w:val="both"/>
      </w:pPr>
      <w:r>
        <w:rPr>
          <w:rFonts w:ascii="Times New Roman"/>
          <w:b w:val="false"/>
          <w:i w:val="false"/>
          <w:color w:val="000000"/>
          <w:sz w:val="28"/>
        </w:rPr>
        <w:t>
      156-бағанда МҚК (ӨҚК) бекіткен A+B+C1 немесе С2 санаттары бойынша баланстық қорлардағы орташа құрамы көрсетіледі.</w:t>
      </w:r>
    </w:p>
    <w:bookmarkEnd w:id="580"/>
    <w:bookmarkStart w:name="z598" w:id="581"/>
    <w:p>
      <w:pPr>
        <w:spacing w:after="0"/>
        <w:ind w:left="0"/>
        <w:jc w:val="both"/>
      </w:pPr>
      <w:r>
        <w:rPr>
          <w:rFonts w:ascii="Times New Roman"/>
          <w:b w:val="false"/>
          <w:i w:val="false"/>
          <w:color w:val="000000"/>
          <w:sz w:val="28"/>
        </w:rPr>
        <w:t>
      157-бағанда пайдалы қазбалардың (кендердің) гранулометриялық құрамы анықталған пайдалы қазбаның атауы көрсетіледі.</w:t>
      </w:r>
    </w:p>
    <w:bookmarkEnd w:id="581"/>
    <w:bookmarkStart w:name="z599" w:id="582"/>
    <w:p>
      <w:pPr>
        <w:spacing w:after="0"/>
        <w:ind w:left="0"/>
        <w:jc w:val="both"/>
      </w:pPr>
      <w:r>
        <w:rPr>
          <w:rFonts w:ascii="Times New Roman"/>
          <w:b w:val="false"/>
          <w:i w:val="false"/>
          <w:color w:val="000000"/>
          <w:sz w:val="28"/>
        </w:rPr>
        <w:t>
      158-бағанда пайдалы қазбалардың (кендердің) гранулометриялық құрамы анықталған пайдалы қазбаның қолданылуы көрсетіледі.</w:t>
      </w:r>
    </w:p>
    <w:bookmarkEnd w:id="582"/>
    <w:bookmarkStart w:name="z600" w:id="583"/>
    <w:p>
      <w:pPr>
        <w:spacing w:after="0"/>
        <w:ind w:left="0"/>
        <w:jc w:val="both"/>
      </w:pPr>
      <w:r>
        <w:rPr>
          <w:rFonts w:ascii="Times New Roman"/>
          <w:b w:val="false"/>
          <w:i w:val="false"/>
          <w:color w:val="000000"/>
          <w:sz w:val="28"/>
        </w:rPr>
        <w:t>
      159-бағанда пайдалы қазбалардың (кендердің) гранулометриялық құрамы анықталған диапазонында фракция бастап/дейін миллиметрмен көрсетіледі.</w:t>
      </w:r>
    </w:p>
    <w:bookmarkEnd w:id="583"/>
    <w:bookmarkStart w:name="z601" w:id="584"/>
    <w:p>
      <w:pPr>
        <w:spacing w:after="0"/>
        <w:ind w:left="0"/>
        <w:jc w:val="both"/>
      </w:pPr>
      <w:r>
        <w:rPr>
          <w:rFonts w:ascii="Times New Roman"/>
          <w:b w:val="false"/>
          <w:i w:val="false"/>
          <w:color w:val="000000"/>
          <w:sz w:val="28"/>
        </w:rPr>
        <w:t>
      160-бағанда пайдалы қазбалардың (кендердің) гранулометриялық құрамы анықталған фракцияның құрамы диапазонында бастап/дейін пайызбен көрсетіледі.</w:t>
      </w:r>
    </w:p>
    <w:bookmarkEnd w:id="584"/>
    <w:bookmarkStart w:name="z602" w:id="585"/>
    <w:p>
      <w:pPr>
        <w:spacing w:after="0"/>
        <w:ind w:left="0"/>
        <w:jc w:val="both"/>
      </w:pPr>
      <w:r>
        <w:rPr>
          <w:rFonts w:ascii="Times New Roman"/>
          <w:b w:val="false"/>
          <w:i w:val="false"/>
          <w:color w:val="000000"/>
          <w:sz w:val="28"/>
        </w:rPr>
        <w:t>
      161-бағанда пайдалы қазбалардың (кендердің) гранулометриялық құрамы анықталған фракцияның орташа құрамы пайызбен көрсетіледі.</w:t>
      </w:r>
    </w:p>
    <w:bookmarkEnd w:id="585"/>
    <w:bookmarkStart w:name="z603" w:id="586"/>
    <w:p>
      <w:pPr>
        <w:spacing w:after="0"/>
        <w:ind w:left="0"/>
        <w:jc w:val="both"/>
      </w:pPr>
      <w:r>
        <w:rPr>
          <w:rFonts w:ascii="Times New Roman"/>
          <w:b w:val="false"/>
          <w:i w:val="false"/>
          <w:color w:val="000000"/>
          <w:sz w:val="28"/>
        </w:rPr>
        <w:t>
      162-бағанда пайдалы қазбалардың (кендердің) минералдық құрамы көрсетіледі.</w:t>
      </w:r>
    </w:p>
    <w:bookmarkEnd w:id="586"/>
    <w:bookmarkStart w:name="z604" w:id="587"/>
    <w:p>
      <w:pPr>
        <w:spacing w:after="0"/>
        <w:ind w:left="0"/>
        <w:jc w:val="both"/>
      </w:pPr>
      <w:r>
        <w:rPr>
          <w:rFonts w:ascii="Times New Roman"/>
          <w:b w:val="false"/>
          <w:i w:val="false"/>
          <w:color w:val="000000"/>
          <w:sz w:val="28"/>
        </w:rPr>
        <w:t>
      163-бағанда пайдалы қазбалардың (кендердің) заттық құрамына кіретін пайдалы қазбаның (кеннің) атауы көрсетіледі.</w:t>
      </w:r>
    </w:p>
    <w:bookmarkEnd w:id="587"/>
    <w:bookmarkStart w:name="z605" w:id="588"/>
    <w:p>
      <w:pPr>
        <w:spacing w:after="0"/>
        <w:ind w:left="0"/>
        <w:jc w:val="both"/>
      </w:pPr>
      <w:r>
        <w:rPr>
          <w:rFonts w:ascii="Times New Roman"/>
          <w:b w:val="false"/>
          <w:i w:val="false"/>
          <w:color w:val="000000"/>
          <w:sz w:val="28"/>
        </w:rPr>
        <w:t>
      164-бағанда пайдалы қазбалардың (кендердің) заттық құрамына кіретін үгінділердің тау жынысы (минерал) көрсетіледі.</w:t>
      </w:r>
    </w:p>
    <w:bookmarkEnd w:id="588"/>
    <w:bookmarkStart w:name="z606" w:id="589"/>
    <w:p>
      <w:pPr>
        <w:spacing w:after="0"/>
        <w:ind w:left="0"/>
        <w:jc w:val="both"/>
      </w:pPr>
      <w:r>
        <w:rPr>
          <w:rFonts w:ascii="Times New Roman"/>
          <w:b w:val="false"/>
          <w:i w:val="false"/>
          <w:color w:val="000000"/>
          <w:sz w:val="28"/>
        </w:rPr>
        <w:t>
      165-бағанда пайдалы қазбалардың (кендердің) заттық құрамына кіретін үгінділердің өлшемі миллиметрмен бастап/дейін диапазонында көрсетіледі.</w:t>
      </w:r>
    </w:p>
    <w:bookmarkEnd w:id="589"/>
    <w:bookmarkStart w:name="z607" w:id="590"/>
    <w:p>
      <w:pPr>
        <w:spacing w:after="0"/>
        <w:ind w:left="0"/>
        <w:jc w:val="both"/>
      </w:pPr>
      <w:r>
        <w:rPr>
          <w:rFonts w:ascii="Times New Roman"/>
          <w:b w:val="false"/>
          <w:i w:val="false"/>
          <w:color w:val="000000"/>
          <w:sz w:val="28"/>
        </w:rPr>
        <w:t>
      166-бағанда пайдалы қазбалардың (кендердің) заттық құрамына кіретін үгінділердің құрамы пайызбен бастап/дейін диапазонында көрсетіледі.</w:t>
      </w:r>
    </w:p>
    <w:bookmarkEnd w:id="590"/>
    <w:bookmarkStart w:name="z608" w:id="591"/>
    <w:p>
      <w:pPr>
        <w:spacing w:after="0"/>
        <w:ind w:left="0"/>
        <w:jc w:val="both"/>
      </w:pPr>
      <w:r>
        <w:rPr>
          <w:rFonts w:ascii="Times New Roman"/>
          <w:b w:val="false"/>
          <w:i w:val="false"/>
          <w:color w:val="000000"/>
          <w:sz w:val="28"/>
        </w:rPr>
        <w:t>
      167-бағанда пайдалы қазбалардың (кендердің) заттық құрамына кіретін пайдалы қазбалардың дөңгелектенуі көрсетіледі.</w:t>
      </w:r>
    </w:p>
    <w:bookmarkEnd w:id="591"/>
    <w:bookmarkStart w:name="z609" w:id="592"/>
    <w:p>
      <w:pPr>
        <w:spacing w:after="0"/>
        <w:ind w:left="0"/>
        <w:jc w:val="both"/>
      </w:pPr>
      <w:r>
        <w:rPr>
          <w:rFonts w:ascii="Times New Roman"/>
          <w:b w:val="false"/>
          <w:i w:val="false"/>
          <w:color w:val="000000"/>
          <w:sz w:val="28"/>
        </w:rPr>
        <w:t>
      168-бағанда пайдалы қазбалардың (кендердің) құрамы мен қасиеттері туралы өзге деректер көрсетіледі.</w:t>
      </w:r>
    </w:p>
    <w:bookmarkEnd w:id="592"/>
    <w:bookmarkStart w:name="z610" w:id="593"/>
    <w:p>
      <w:pPr>
        <w:spacing w:after="0"/>
        <w:ind w:left="0"/>
        <w:jc w:val="both"/>
      </w:pPr>
      <w:r>
        <w:rPr>
          <w:rFonts w:ascii="Times New Roman"/>
          <w:b w:val="false"/>
          <w:i w:val="false"/>
          <w:color w:val="000000"/>
          <w:sz w:val="28"/>
        </w:rPr>
        <w:t>
      169-бағанда товарлық өнім өндірілетін пайдалы қазбаның атауы көрсетіледі.</w:t>
      </w:r>
    </w:p>
    <w:bookmarkEnd w:id="593"/>
    <w:bookmarkStart w:name="z611" w:id="594"/>
    <w:p>
      <w:pPr>
        <w:spacing w:after="0"/>
        <w:ind w:left="0"/>
        <w:jc w:val="both"/>
      </w:pPr>
      <w:r>
        <w:rPr>
          <w:rFonts w:ascii="Times New Roman"/>
          <w:b w:val="false"/>
          <w:i w:val="false"/>
          <w:color w:val="000000"/>
          <w:sz w:val="28"/>
        </w:rPr>
        <w:t>
      170-бағанда пайдалы қазбадан алынатын товарлық өнімнің түрі көрсетіледі.</w:t>
      </w:r>
    </w:p>
    <w:bookmarkEnd w:id="594"/>
    <w:bookmarkStart w:name="z612" w:id="595"/>
    <w:p>
      <w:pPr>
        <w:spacing w:after="0"/>
        <w:ind w:left="0"/>
        <w:jc w:val="both"/>
      </w:pPr>
      <w:r>
        <w:rPr>
          <w:rFonts w:ascii="Times New Roman"/>
          <w:b w:val="false"/>
          <w:i w:val="false"/>
          <w:color w:val="000000"/>
          <w:sz w:val="28"/>
        </w:rPr>
        <w:t>
      171-бағанда пайдалы қазбадан алынатын товарлық өнімнің маркасы (сорты, типі) көрсетіледі.</w:t>
      </w:r>
    </w:p>
    <w:bookmarkEnd w:id="595"/>
    <w:bookmarkStart w:name="z613" w:id="596"/>
    <w:p>
      <w:pPr>
        <w:spacing w:after="0"/>
        <w:ind w:left="0"/>
        <w:jc w:val="both"/>
      </w:pPr>
      <w:r>
        <w:rPr>
          <w:rFonts w:ascii="Times New Roman"/>
          <w:b w:val="false"/>
          <w:i w:val="false"/>
          <w:color w:val="000000"/>
          <w:sz w:val="28"/>
        </w:rPr>
        <w:t>
      172-бағанда товарлық өнімнің классы (өлшемдік категория) миллиметрмен көрсетіледі.</w:t>
      </w:r>
    </w:p>
    <w:bookmarkEnd w:id="596"/>
    <w:bookmarkStart w:name="z614" w:id="597"/>
    <w:p>
      <w:pPr>
        <w:spacing w:after="0"/>
        <w:ind w:left="0"/>
        <w:jc w:val="both"/>
      </w:pPr>
      <w:r>
        <w:rPr>
          <w:rFonts w:ascii="Times New Roman"/>
          <w:b w:val="false"/>
          <w:i w:val="false"/>
          <w:color w:val="000000"/>
          <w:sz w:val="28"/>
        </w:rPr>
        <w:t>
      173-бағанда товарлық өнімнің өлшем бірлігі көрсетіледі.</w:t>
      </w:r>
    </w:p>
    <w:bookmarkEnd w:id="597"/>
    <w:bookmarkStart w:name="z615" w:id="598"/>
    <w:p>
      <w:pPr>
        <w:spacing w:after="0"/>
        <w:ind w:left="0"/>
        <w:jc w:val="both"/>
      </w:pPr>
      <w:r>
        <w:rPr>
          <w:rFonts w:ascii="Times New Roman"/>
          <w:b w:val="false"/>
          <w:i w:val="false"/>
          <w:color w:val="000000"/>
          <w:sz w:val="28"/>
        </w:rPr>
        <w:t>
      174-бағанда товарлық өнімнің ескертпесі көрсетіледі.</w:t>
      </w:r>
    </w:p>
    <w:bookmarkEnd w:id="598"/>
    <w:bookmarkStart w:name="z616" w:id="599"/>
    <w:p>
      <w:pPr>
        <w:spacing w:after="0"/>
        <w:ind w:left="0"/>
        <w:jc w:val="both"/>
      </w:pPr>
      <w:r>
        <w:rPr>
          <w:rFonts w:ascii="Times New Roman"/>
          <w:b w:val="false"/>
          <w:i w:val="false"/>
          <w:color w:val="000000"/>
          <w:sz w:val="28"/>
        </w:rPr>
        <w:t>
      175-бағанда товарлық өнімнің ең төменгі шығымы көрсетіледі.</w:t>
      </w:r>
    </w:p>
    <w:bookmarkEnd w:id="599"/>
    <w:bookmarkStart w:name="z617" w:id="600"/>
    <w:p>
      <w:pPr>
        <w:spacing w:after="0"/>
        <w:ind w:left="0"/>
        <w:jc w:val="both"/>
      </w:pPr>
      <w:r>
        <w:rPr>
          <w:rFonts w:ascii="Times New Roman"/>
          <w:b w:val="false"/>
          <w:i w:val="false"/>
          <w:color w:val="000000"/>
          <w:sz w:val="28"/>
        </w:rPr>
        <w:t>
      176-бағанда товарлық өнімнің ең жоғарғы шығымы көрсетіледі.</w:t>
      </w:r>
    </w:p>
    <w:bookmarkEnd w:id="600"/>
    <w:bookmarkStart w:name="z618" w:id="601"/>
    <w:p>
      <w:pPr>
        <w:spacing w:after="0"/>
        <w:ind w:left="0"/>
        <w:jc w:val="both"/>
      </w:pPr>
      <w:r>
        <w:rPr>
          <w:rFonts w:ascii="Times New Roman"/>
          <w:b w:val="false"/>
          <w:i w:val="false"/>
          <w:color w:val="000000"/>
          <w:sz w:val="28"/>
        </w:rPr>
        <w:t>
      177-бағанда товарлық өнімнің орташа шығымы көрсетіледі.</w:t>
      </w:r>
    </w:p>
    <w:bookmarkEnd w:id="601"/>
    <w:bookmarkStart w:name="z619" w:id="602"/>
    <w:p>
      <w:pPr>
        <w:spacing w:after="0"/>
        <w:ind w:left="0"/>
        <w:jc w:val="both"/>
      </w:pPr>
      <w:r>
        <w:rPr>
          <w:rFonts w:ascii="Times New Roman"/>
          <w:b w:val="false"/>
          <w:i w:val="false"/>
          <w:color w:val="000000"/>
          <w:sz w:val="28"/>
        </w:rPr>
        <w:t>
      178-бағанда пайдалы қазбалардың (кендердің) технологиялық қасиеттері көрсетіледі.</w:t>
      </w:r>
    </w:p>
    <w:bookmarkEnd w:id="602"/>
    <w:bookmarkStart w:name="z620" w:id="603"/>
    <w:p>
      <w:pPr>
        <w:spacing w:after="0"/>
        <w:ind w:left="0"/>
        <w:jc w:val="both"/>
      </w:pPr>
      <w:r>
        <w:rPr>
          <w:rFonts w:ascii="Times New Roman"/>
          <w:b w:val="false"/>
          <w:i w:val="false"/>
          <w:color w:val="000000"/>
          <w:sz w:val="28"/>
        </w:rPr>
        <w:t>
      179-бағанда кондициялар көрсетіледі.</w:t>
      </w:r>
    </w:p>
    <w:bookmarkEnd w:id="603"/>
    <w:bookmarkStart w:name="z621" w:id="604"/>
    <w:p>
      <w:pPr>
        <w:spacing w:after="0"/>
        <w:ind w:left="0"/>
        <w:jc w:val="both"/>
      </w:pPr>
      <w:r>
        <w:rPr>
          <w:rFonts w:ascii="Times New Roman"/>
          <w:b w:val="false"/>
          <w:i w:val="false"/>
          <w:color w:val="000000"/>
          <w:sz w:val="28"/>
        </w:rPr>
        <w:t>
      180-бағанда ҚМК бойынша кен қорларының сныптаушы бойынша кеннің атауы (__ жылғы 1 қаңтарға дейін) көрсетіледі.</w:t>
      </w:r>
    </w:p>
    <w:bookmarkEnd w:id="604"/>
    <w:bookmarkStart w:name="z622" w:id="605"/>
    <w:p>
      <w:pPr>
        <w:spacing w:after="0"/>
        <w:ind w:left="0"/>
        <w:jc w:val="both"/>
      </w:pPr>
      <w:r>
        <w:rPr>
          <w:rFonts w:ascii="Times New Roman"/>
          <w:b w:val="false"/>
          <w:i w:val="false"/>
          <w:color w:val="000000"/>
          <w:sz w:val="28"/>
        </w:rPr>
        <w:t>
      181-бағанда ҚМК бойынша кен қорларының сныптаушы бойынша баланс бойынша есеп (__ жылғы 1 қаңтарға дейін) көрсетіледі.</w:t>
      </w:r>
    </w:p>
    <w:bookmarkEnd w:id="605"/>
    <w:bookmarkStart w:name="z623" w:id="606"/>
    <w:p>
      <w:pPr>
        <w:spacing w:after="0"/>
        <w:ind w:left="0"/>
        <w:jc w:val="both"/>
      </w:pPr>
      <w:r>
        <w:rPr>
          <w:rFonts w:ascii="Times New Roman"/>
          <w:b w:val="false"/>
          <w:i w:val="false"/>
          <w:color w:val="000000"/>
          <w:sz w:val="28"/>
        </w:rPr>
        <w:t>
      182-бағанда ҚМК бойынша кен қорларының өлшем бірлігі (__ жылғы 1 қаңтарға дейін) көрсетіледі.</w:t>
      </w:r>
    </w:p>
    <w:bookmarkEnd w:id="606"/>
    <w:bookmarkStart w:name="z624" w:id="607"/>
    <w:p>
      <w:pPr>
        <w:spacing w:after="0"/>
        <w:ind w:left="0"/>
        <w:jc w:val="both"/>
      </w:pPr>
      <w:r>
        <w:rPr>
          <w:rFonts w:ascii="Times New Roman"/>
          <w:b w:val="false"/>
          <w:i w:val="false"/>
          <w:color w:val="000000"/>
          <w:sz w:val="28"/>
        </w:rPr>
        <w:t>
      183-бағанда ҚМК бойынша кен қорларының сныптаушы бойынша А+В санаты бойынша баланстық қорлар (__ жылғы 1 қаңтарға дейін) көрсетіледі.</w:t>
      </w:r>
    </w:p>
    <w:bookmarkEnd w:id="607"/>
    <w:bookmarkStart w:name="z625" w:id="608"/>
    <w:p>
      <w:pPr>
        <w:spacing w:after="0"/>
        <w:ind w:left="0"/>
        <w:jc w:val="both"/>
      </w:pPr>
      <w:r>
        <w:rPr>
          <w:rFonts w:ascii="Times New Roman"/>
          <w:b w:val="false"/>
          <w:i w:val="false"/>
          <w:color w:val="000000"/>
          <w:sz w:val="28"/>
        </w:rPr>
        <w:t>
      184-бағанда ҚМК бойынша кен қорларының сныптаушы бойынша С1 санаты бойынша баланстық қорлар (__ жылғы 1 қаңтарға дейін) көрсетіледі.</w:t>
      </w:r>
    </w:p>
    <w:bookmarkEnd w:id="608"/>
    <w:bookmarkStart w:name="z626" w:id="609"/>
    <w:p>
      <w:pPr>
        <w:spacing w:after="0"/>
        <w:ind w:left="0"/>
        <w:jc w:val="both"/>
      </w:pPr>
      <w:r>
        <w:rPr>
          <w:rFonts w:ascii="Times New Roman"/>
          <w:b w:val="false"/>
          <w:i w:val="false"/>
          <w:color w:val="000000"/>
          <w:sz w:val="28"/>
        </w:rPr>
        <w:t>
      185-бағанда ҚМК бойынша кен қорларының сныптаушы бойынша А+В+С1 санаты бойынша баланстық қорлар (__ жылғы 1 қаңтарға дейін) көрсетіледі.</w:t>
      </w:r>
    </w:p>
    <w:bookmarkEnd w:id="609"/>
    <w:bookmarkStart w:name="z627" w:id="610"/>
    <w:p>
      <w:pPr>
        <w:spacing w:after="0"/>
        <w:ind w:left="0"/>
        <w:jc w:val="both"/>
      </w:pPr>
      <w:r>
        <w:rPr>
          <w:rFonts w:ascii="Times New Roman"/>
          <w:b w:val="false"/>
          <w:i w:val="false"/>
          <w:color w:val="000000"/>
          <w:sz w:val="28"/>
        </w:rPr>
        <w:t>
      186-бағанда ҚМК бойынша кен қорларының сныптаушы бойынша С2 санаты бойынша баланстық қорлар (__ жылғы 1 қаңтарға дейін) көрсетіледі.</w:t>
      </w:r>
    </w:p>
    <w:bookmarkEnd w:id="610"/>
    <w:bookmarkStart w:name="z628" w:id="611"/>
    <w:p>
      <w:pPr>
        <w:spacing w:after="0"/>
        <w:ind w:left="0"/>
        <w:jc w:val="both"/>
      </w:pPr>
      <w:r>
        <w:rPr>
          <w:rFonts w:ascii="Times New Roman"/>
          <w:b w:val="false"/>
          <w:i w:val="false"/>
          <w:color w:val="000000"/>
          <w:sz w:val="28"/>
        </w:rPr>
        <w:t>
      187-бағанда ҚМК бойынша кен қорларының сныптаушы бойынша баланстан тыс қорлар (__ жылғы 1 қаңтарға дейін) көрсетіледі.</w:t>
      </w:r>
    </w:p>
    <w:bookmarkEnd w:id="611"/>
    <w:bookmarkStart w:name="z629" w:id="612"/>
    <w:p>
      <w:pPr>
        <w:spacing w:after="0"/>
        <w:ind w:left="0"/>
        <w:jc w:val="both"/>
      </w:pPr>
      <w:r>
        <w:rPr>
          <w:rFonts w:ascii="Times New Roman"/>
          <w:b w:val="false"/>
          <w:i w:val="false"/>
          <w:color w:val="000000"/>
          <w:sz w:val="28"/>
        </w:rPr>
        <w:t>
      188-бағанда ҚМК бойынша кен қорлары бойынша әзірлеу басталғаннан бері өндіру (__ жылғы 1 қаңтарға дейін) көрсетіледі.</w:t>
      </w:r>
    </w:p>
    <w:bookmarkEnd w:id="612"/>
    <w:bookmarkStart w:name="z630" w:id="613"/>
    <w:p>
      <w:pPr>
        <w:spacing w:after="0"/>
        <w:ind w:left="0"/>
        <w:jc w:val="both"/>
      </w:pPr>
      <w:r>
        <w:rPr>
          <w:rFonts w:ascii="Times New Roman"/>
          <w:b w:val="false"/>
          <w:i w:val="false"/>
          <w:color w:val="000000"/>
          <w:sz w:val="28"/>
        </w:rPr>
        <w:t>
      189-бағанда ҚМК (ҚӨК) бекіткен А+В+С1 санаты бойынша баланстық қорлар (__ жылғы 1 қаңтарға дейін) көрсетіледі.</w:t>
      </w:r>
    </w:p>
    <w:bookmarkEnd w:id="613"/>
    <w:bookmarkStart w:name="z631" w:id="614"/>
    <w:p>
      <w:pPr>
        <w:spacing w:after="0"/>
        <w:ind w:left="0"/>
        <w:jc w:val="both"/>
      </w:pPr>
      <w:r>
        <w:rPr>
          <w:rFonts w:ascii="Times New Roman"/>
          <w:b w:val="false"/>
          <w:i w:val="false"/>
          <w:color w:val="000000"/>
          <w:sz w:val="28"/>
        </w:rPr>
        <w:t>
      190-бағанда ҚМК (ҚӨК) бекіткен С2 санаты бойынша баланстық қорлар (__ жылғы 1 қаңтарға дейін) көрсетіледі.</w:t>
      </w:r>
    </w:p>
    <w:bookmarkEnd w:id="614"/>
    <w:bookmarkStart w:name="z632" w:id="615"/>
    <w:p>
      <w:pPr>
        <w:spacing w:after="0"/>
        <w:ind w:left="0"/>
        <w:jc w:val="both"/>
      </w:pPr>
      <w:r>
        <w:rPr>
          <w:rFonts w:ascii="Times New Roman"/>
          <w:b w:val="false"/>
          <w:i w:val="false"/>
          <w:color w:val="000000"/>
          <w:sz w:val="28"/>
        </w:rPr>
        <w:t>
      191-бағанда ҚМК (ӨҚК) бекіткен А+В+С1 санаты бойынша қалдық баланстық қорлар (__ жылғы 1 қаңтарға дейін) көрсетіледі.</w:t>
      </w:r>
    </w:p>
    <w:bookmarkEnd w:id="615"/>
    <w:bookmarkStart w:name="z633" w:id="616"/>
    <w:p>
      <w:pPr>
        <w:spacing w:after="0"/>
        <w:ind w:left="0"/>
        <w:jc w:val="both"/>
      </w:pPr>
      <w:r>
        <w:rPr>
          <w:rFonts w:ascii="Times New Roman"/>
          <w:b w:val="false"/>
          <w:i w:val="false"/>
          <w:color w:val="000000"/>
          <w:sz w:val="28"/>
        </w:rPr>
        <w:t>
      192-бағанда ҚМК бойынша негізгі пайдалы қазбалардың қорлары құрамындағы пайдалы қазба (__ жылғы 1 қаңтарға дейін) көрсетіледі.</w:t>
      </w:r>
    </w:p>
    <w:bookmarkEnd w:id="616"/>
    <w:bookmarkStart w:name="z634" w:id="617"/>
    <w:p>
      <w:pPr>
        <w:spacing w:after="0"/>
        <w:ind w:left="0"/>
        <w:jc w:val="both"/>
      </w:pPr>
      <w:r>
        <w:rPr>
          <w:rFonts w:ascii="Times New Roman"/>
          <w:b w:val="false"/>
          <w:i w:val="false"/>
          <w:color w:val="000000"/>
          <w:sz w:val="28"/>
        </w:rPr>
        <w:t>
      193-бағанда ҚМК бойынша негізгі пайдалы қазбалардың қорлары құрамындағы пайдалы қазбаның қолданылуы (__ жылғы 1 қаңтарға дейін) көрсетіледі.</w:t>
      </w:r>
    </w:p>
    <w:bookmarkEnd w:id="617"/>
    <w:bookmarkStart w:name="z635" w:id="618"/>
    <w:p>
      <w:pPr>
        <w:spacing w:after="0"/>
        <w:ind w:left="0"/>
        <w:jc w:val="both"/>
      </w:pPr>
      <w:r>
        <w:rPr>
          <w:rFonts w:ascii="Times New Roman"/>
          <w:b w:val="false"/>
          <w:i w:val="false"/>
          <w:color w:val="000000"/>
          <w:sz w:val="28"/>
        </w:rPr>
        <w:t>
      194-бағанда ҚМК бойынша негізгі пайдалы қазбалардың қорлары құрамындағы мемлекеттік баланс бойынша есеп (__ жылғы 1 қаңтарға дейін) көрсетіледі.</w:t>
      </w:r>
    </w:p>
    <w:bookmarkEnd w:id="618"/>
    <w:bookmarkStart w:name="z636" w:id="619"/>
    <w:p>
      <w:pPr>
        <w:spacing w:after="0"/>
        <w:ind w:left="0"/>
        <w:jc w:val="both"/>
      </w:pPr>
      <w:r>
        <w:rPr>
          <w:rFonts w:ascii="Times New Roman"/>
          <w:b w:val="false"/>
          <w:i w:val="false"/>
          <w:color w:val="000000"/>
          <w:sz w:val="28"/>
        </w:rPr>
        <w:t>
      195-бағанда ҚМК бойынша негізгі пайдалы қазбалардың қорларының өлшем бірліктері (__ жылғы 1 қаңтарға дейін) көрсетіледі.</w:t>
      </w:r>
    </w:p>
    <w:bookmarkEnd w:id="619"/>
    <w:bookmarkStart w:name="z637" w:id="620"/>
    <w:p>
      <w:pPr>
        <w:spacing w:after="0"/>
        <w:ind w:left="0"/>
        <w:jc w:val="both"/>
      </w:pPr>
      <w:r>
        <w:rPr>
          <w:rFonts w:ascii="Times New Roman"/>
          <w:b w:val="false"/>
          <w:i w:val="false"/>
          <w:color w:val="000000"/>
          <w:sz w:val="28"/>
        </w:rPr>
        <w:t>
      196-бағанда ҚМК бойынша негізгі пайдалы қазбалардың А+В санаты бойынша баланстық қорлары (__ жылғы 1 қаңтарға дейін) көрсетіледі.</w:t>
      </w:r>
    </w:p>
    <w:bookmarkEnd w:id="620"/>
    <w:bookmarkStart w:name="z638" w:id="621"/>
    <w:p>
      <w:pPr>
        <w:spacing w:after="0"/>
        <w:ind w:left="0"/>
        <w:jc w:val="both"/>
      </w:pPr>
      <w:r>
        <w:rPr>
          <w:rFonts w:ascii="Times New Roman"/>
          <w:b w:val="false"/>
          <w:i w:val="false"/>
          <w:color w:val="000000"/>
          <w:sz w:val="28"/>
        </w:rPr>
        <w:t>
      197-бағанда ҚМК бойынша негізгі пайдалы қазбалардың С1 санаты бойынша баланстық қорлары (__ жылғы 1 қаңтарға дейін) көрсетіледі.</w:t>
      </w:r>
    </w:p>
    <w:bookmarkEnd w:id="621"/>
    <w:bookmarkStart w:name="z639" w:id="622"/>
    <w:p>
      <w:pPr>
        <w:spacing w:after="0"/>
        <w:ind w:left="0"/>
        <w:jc w:val="both"/>
      </w:pPr>
      <w:r>
        <w:rPr>
          <w:rFonts w:ascii="Times New Roman"/>
          <w:b w:val="false"/>
          <w:i w:val="false"/>
          <w:color w:val="000000"/>
          <w:sz w:val="28"/>
        </w:rPr>
        <w:t>
      198-бағанда ҚМК бойынша негізгі пайдалы қазбалардың А+В+С1 санаты бойынша баланстық қорлары (__ жылғы 1 қаңтарға дейін) көрсетіледі.</w:t>
      </w:r>
    </w:p>
    <w:bookmarkEnd w:id="622"/>
    <w:bookmarkStart w:name="z640" w:id="623"/>
    <w:p>
      <w:pPr>
        <w:spacing w:after="0"/>
        <w:ind w:left="0"/>
        <w:jc w:val="both"/>
      </w:pPr>
      <w:r>
        <w:rPr>
          <w:rFonts w:ascii="Times New Roman"/>
          <w:b w:val="false"/>
          <w:i w:val="false"/>
          <w:color w:val="000000"/>
          <w:sz w:val="28"/>
        </w:rPr>
        <w:t>
      199-бағанда ҚМК бойынша негізгі пайдалы қазбалардың С2 санаты бойынша баланстық қорлары (__ жылғы 1 қаңтарға дейін) көрсетіледі.</w:t>
      </w:r>
    </w:p>
    <w:bookmarkEnd w:id="623"/>
    <w:bookmarkStart w:name="z641" w:id="624"/>
    <w:p>
      <w:pPr>
        <w:spacing w:after="0"/>
        <w:ind w:left="0"/>
        <w:jc w:val="both"/>
      </w:pPr>
      <w:r>
        <w:rPr>
          <w:rFonts w:ascii="Times New Roman"/>
          <w:b w:val="false"/>
          <w:i w:val="false"/>
          <w:color w:val="000000"/>
          <w:sz w:val="28"/>
        </w:rPr>
        <w:t>
      200-бағанда ҚМК бойынша негізгі пайдалы қазбалардың баланстан тыс қорлары (__ жылғы 1 қаңтарға дейін) көрсетіледі.</w:t>
      </w:r>
    </w:p>
    <w:bookmarkEnd w:id="624"/>
    <w:bookmarkStart w:name="z642" w:id="625"/>
    <w:p>
      <w:pPr>
        <w:spacing w:after="0"/>
        <w:ind w:left="0"/>
        <w:jc w:val="both"/>
      </w:pPr>
      <w:r>
        <w:rPr>
          <w:rFonts w:ascii="Times New Roman"/>
          <w:b w:val="false"/>
          <w:i w:val="false"/>
          <w:color w:val="000000"/>
          <w:sz w:val="28"/>
        </w:rPr>
        <w:t>
      201-бағанда ҚМК бойынша негізгі пайдалы қазбалардың әзірлеу басталғаннан бері өндірісі (__ жылғы 1 қаңтарға дейін) көрсетіледі.</w:t>
      </w:r>
    </w:p>
    <w:bookmarkEnd w:id="625"/>
    <w:bookmarkStart w:name="z643" w:id="626"/>
    <w:p>
      <w:pPr>
        <w:spacing w:after="0"/>
        <w:ind w:left="0"/>
        <w:jc w:val="both"/>
      </w:pPr>
      <w:r>
        <w:rPr>
          <w:rFonts w:ascii="Times New Roman"/>
          <w:b w:val="false"/>
          <w:i w:val="false"/>
          <w:color w:val="000000"/>
          <w:sz w:val="28"/>
        </w:rPr>
        <w:t>
      202-бағанда ҚМК (ҚӨК) бекіткен А+В+С1 санаты бойынша баланстық қорлар (__ жылғы 1 қаңтарға дейін) көрсетіледі.</w:t>
      </w:r>
    </w:p>
    <w:bookmarkEnd w:id="626"/>
    <w:bookmarkStart w:name="z644" w:id="627"/>
    <w:p>
      <w:pPr>
        <w:spacing w:after="0"/>
        <w:ind w:left="0"/>
        <w:jc w:val="both"/>
      </w:pPr>
      <w:r>
        <w:rPr>
          <w:rFonts w:ascii="Times New Roman"/>
          <w:b w:val="false"/>
          <w:i w:val="false"/>
          <w:color w:val="000000"/>
          <w:sz w:val="28"/>
        </w:rPr>
        <w:t>
      203-бағанда ҚМК (ҚӨК) бекіткен С2 санаты бойынша баланстық қорлар (__ жылғы 1 қаңтарға дейін) көрсетіледі.</w:t>
      </w:r>
    </w:p>
    <w:bookmarkEnd w:id="627"/>
    <w:bookmarkStart w:name="z645" w:id="628"/>
    <w:p>
      <w:pPr>
        <w:spacing w:after="0"/>
        <w:ind w:left="0"/>
        <w:jc w:val="both"/>
      </w:pPr>
      <w:r>
        <w:rPr>
          <w:rFonts w:ascii="Times New Roman"/>
          <w:b w:val="false"/>
          <w:i w:val="false"/>
          <w:color w:val="000000"/>
          <w:sz w:val="28"/>
        </w:rPr>
        <w:t>
      204-бағанда ҚМК (ҚӨК) бекіткен А+В+С1 санаты бойынша қалдық баланстық қорлар (__ жылғы 1 қаңтарға дейін) көрсетіледі.</w:t>
      </w:r>
    </w:p>
    <w:bookmarkEnd w:id="628"/>
    <w:bookmarkStart w:name="z646" w:id="629"/>
    <w:p>
      <w:pPr>
        <w:spacing w:after="0"/>
        <w:ind w:left="0"/>
        <w:jc w:val="both"/>
      </w:pPr>
      <w:r>
        <w:rPr>
          <w:rFonts w:ascii="Times New Roman"/>
          <w:b w:val="false"/>
          <w:i w:val="false"/>
          <w:color w:val="000000"/>
          <w:sz w:val="28"/>
        </w:rPr>
        <w:t>
      205-бағанда ҚМК бойынша ілеспе пайдалы қазбалардың қорлары құрамындағы пайдалы қазба (__ жылғы 1 қаңтарға дейін) көрсетіледі.</w:t>
      </w:r>
    </w:p>
    <w:bookmarkEnd w:id="629"/>
    <w:bookmarkStart w:name="z647" w:id="630"/>
    <w:p>
      <w:pPr>
        <w:spacing w:after="0"/>
        <w:ind w:left="0"/>
        <w:jc w:val="both"/>
      </w:pPr>
      <w:r>
        <w:rPr>
          <w:rFonts w:ascii="Times New Roman"/>
          <w:b w:val="false"/>
          <w:i w:val="false"/>
          <w:color w:val="000000"/>
          <w:sz w:val="28"/>
        </w:rPr>
        <w:t>
      206-бағанда ҚМК бойынша ілеспе пайдалы қазбалардың қорлары құрамындағы пайдалы қазбаның қолданылуы (__ жылғы 1 қаңтарға дейін) көрсетіледі.</w:t>
      </w:r>
    </w:p>
    <w:bookmarkEnd w:id="630"/>
    <w:bookmarkStart w:name="z648" w:id="631"/>
    <w:p>
      <w:pPr>
        <w:spacing w:after="0"/>
        <w:ind w:left="0"/>
        <w:jc w:val="both"/>
      </w:pPr>
      <w:r>
        <w:rPr>
          <w:rFonts w:ascii="Times New Roman"/>
          <w:b w:val="false"/>
          <w:i w:val="false"/>
          <w:color w:val="000000"/>
          <w:sz w:val="28"/>
        </w:rPr>
        <w:t>
      207-бағанда ҚМК бойынша ілеспе пайдалы қазбалардың қорлары құрамындағы мемлекеттік баланс бойынша есеп (__ жылғы 1 қаңтарға дейін) көрсетіледі.</w:t>
      </w:r>
    </w:p>
    <w:bookmarkEnd w:id="631"/>
    <w:bookmarkStart w:name="z649" w:id="632"/>
    <w:p>
      <w:pPr>
        <w:spacing w:after="0"/>
        <w:ind w:left="0"/>
        <w:jc w:val="both"/>
      </w:pPr>
      <w:r>
        <w:rPr>
          <w:rFonts w:ascii="Times New Roman"/>
          <w:b w:val="false"/>
          <w:i w:val="false"/>
          <w:color w:val="000000"/>
          <w:sz w:val="28"/>
        </w:rPr>
        <w:t>
      208-бағанда ҚМК бойынша ілеспе пайдалы қазбалардың қорларының өлшем бірліктері (__ жылғы 1 қаңтарға дейін) көрсетіледі.</w:t>
      </w:r>
    </w:p>
    <w:bookmarkEnd w:id="632"/>
    <w:bookmarkStart w:name="z650" w:id="633"/>
    <w:p>
      <w:pPr>
        <w:spacing w:after="0"/>
        <w:ind w:left="0"/>
        <w:jc w:val="both"/>
      </w:pPr>
      <w:r>
        <w:rPr>
          <w:rFonts w:ascii="Times New Roman"/>
          <w:b w:val="false"/>
          <w:i w:val="false"/>
          <w:color w:val="000000"/>
          <w:sz w:val="28"/>
        </w:rPr>
        <w:t>
      209-бағанда ҚМК бойынша ілеспе пайдалы қазбалардың А+В санаты бойынша баланстық қорлары (__ жылғы 1 қаңтарға дейін) көрсетіледі.</w:t>
      </w:r>
    </w:p>
    <w:bookmarkEnd w:id="633"/>
    <w:bookmarkStart w:name="z651" w:id="634"/>
    <w:p>
      <w:pPr>
        <w:spacing w:after="0"/>
        <w:ind w:left="0"/>
        <w:jc w:val="both"/>
      </w:pPr>
      <w:r>
        <w:rPr>
          <w:rFonts w:ascii="Times New Roman"/>
          <w:b w:val="false"/>
          <w:i w:val="false"/>
          <w:color w:val="000000"/>
          <w:sz w:val="28"/>
        </w:rPr>
        <w:t>
      210-бағанда ҚМК бойынша ілеспе пайдалы қазбалардың С1 санаты бойынша баланстық қорлары (__ жылғы 1 қаңтарға дейін) көрсетіледі.</w:t>
      </w:r>
    </w:p>
    <w:bookmarkEnd w:id="634"/>
    <w:bookmarkStart w:name="z652" w:id="635"/>
    <w:p>
      <w:pPr>
        <w:spacing w:after="0"/>
        <w:ind w:left="0"/>
        <w:jc w:val="both"/>
      </w:pPr>
      <w:r>
        <w:rPr>
          <w:rFonts w:ascii="Times New Roman"/>
          <w:b w:val="false"/>
          <w:i w:val="false"/>
          <w:color w:val="000000"/>
          <w:sz w:val="28"/>
        </w:rPr>
        <w:t>
      211-бағанда ҚМК бойынша ілеспе пайдалы қазбалардың А+В+С1 санаты бойынша баланстық қорлары (__ жылғы 1 қаңтарға дейін) көрсетіледі.</w:t>
      </w:r>
    </w:p>
    <w:bookmarkEnd w:id="635"/>
    <w:bookmarkStart w:name="z653" w:id="636"/>
    <w:p>
      <w:pPr>
        <w:spacing w:after="0"/>
        <w:ind w:left="0"/>
        <w:jc w:val="both"/>
      </w:pPr>
      <w:r>
        <w:rPr>
          <w:rFonts w:ascii="Times New Roman"/>
          <w:b w:val="false"/>
          <w:i w:val="false"/>
          <w:color w:val="000000"/>
          <w:sz w:val="28"/>
        </w:rPr>
        <w:t>
      212-бағанда ҚМК бойынша ілеспе пайдалы қазбалардың С2 санаты бойынша баланстық қорлары (__ жылғы 1 қаңтарға дейін) көрсетіледі.</w:t>
      </w:r>
    </w:p>
    <w:bookmarkEnd w:id="636"/>
    <w:bookmarkStart w:name="z654" w:id="637"/>
    <w:p>
      <w:pPr>
        <w:spacing w:after="0"/>
        <w:ind w:left="0"/>
        <w:jc w:val="both"/>
      </w:pPr>
      <w:r>
        <w:rPr>
          <w:rFonts w:ascii="Times New Roman"/>
          <w:b w:val="false"/>
          <w:i w:val="false"/>
          <w:color w:val="000000"/>
          <w:sz w:val="28"/>
        </w:rPr>
        <w:t>
      213-бағанда ҚМК бойынша ілеспе пайдалы қазбалардың баланстан тыс қорлары (__ жылғы 1 қаңтарға дейін) көрсетіледі.</w:t>
      </w:r>
    </w:p>
    <w:bookmarkEnd w:id="637"/>
    <w:bookmarkStart w:name="z655" w:id="638"/>
    <w:p>
      <w:pPr>
        <w:spacing w:after="0"/>
        <w:ind w:left="0"/>
        <w:jc w:val="both"/>
      </w:pPr>
      <w:r>
        <w:rPr>
          <w:rFonts w:ascii="Times New Roman"/>
          <w:b w:val="false"/>
          <w:i w:val="false"/>
          <w:color w:val="000000"/>
          <w:sz w:val="28"/>
        </w:rPr>
        <w:t>
      214-бағанда ҚМК бойынша ілеспе пайдалы қазбалардың әзірлеу басталғаннан бері өндірісі (__ жылғы 1 қаңтарға дейін) көрсетіледі.</w:t>
      </w:r>
    </w:p>
    <w:bookmarkEnd w:id="638"/>
    <w:bookmarkStart w:name="z656" w:id="639"/>
    <w:p>
      <w:pPr>
        <w:spacing w:after="0"/>
        <w:ind w:left="0"/>
        <w:jc w:val="both"/>
      </w:pPr>
      <w:r>
        <w:rPr>
          <w:rFonts w:ascii="Times New Roman"/>
          <w:b w:val="false"/>
          <w:i w:val="false"/>
          <w:color w:val="000000"/>
          <w:sz w:val="28"/>
        </w:rPr>
        <w:t>
      215-бағанда ҚМК (ӨҚК) бекіткен А+В+С1 санаты бойынша баланстық қорлар (__ жылғы 1 қаңтарға дейін) көрсетіледі.</w:t>
      </w:r>
    </w:p>
    <w:bookmarkEnd w:id="639"/>
    <w:bookmarkStart w:name="z657" w:id="640"/>
    <w:p>
      <w:pPr>
        <w:spacing w:after="0"/>
        <w:ind w:left="0"/>
        <w:jc w:val="both"/>
      </w:pPr>
      <w:r>
        <w:rPr>
          <w:rFonts w:ascii="Times New Roman"/>
          <w:b w:val="false"/>
          <w:i w:val="false"/>
          <w:color w:val="000000"/>
          <w:sz w:val="28"/>
        </w:rPr>
        <w:t>
      216-бағанда ҚМК (ӨҚК) бекіткен С2 санаты бойынша баланстық қорлар (__ жылғы 1 қаңтарға дейін) көрсетіледі.</w:t>
      </w:r>
    </w:p>
    <w:bookmarkEnd w:id="640"/>
    <w:bookmarkStart w:name="z658" w:id="641"/>
    <w:p>
      <w:pPr>
        <w:spacing w:after="0"/>
        <w:ind w:left="0"/>
        <w:jc w:val="both"/>
      </w:pPr>
      <w:r>
        <w:rPr>
          <w:rFonts w:ascii="Times New Roman"/>
          <w:b w:val="false"/>
          <w:i w:val="false"/>
          <w:color w:val="000000"/>
          <w:sz w:val="28"/>
        </w:rPr>
        <w:t>
      217-бағанда ҚМК (ӨҚК) бекіткен А+В+С1 санаты бойынша қалдық баланстық қорлар (__ жылғы 1 қаңтарға дейін) көрсетіледі.</w:t>
      </w:r>
    </w:p>
    <w:bookmarkEnd w:id="641"/>
    <w:bookmarkStart w:name="z659" w:id="642"/>
    <w:p>
      <w:pPr>
        <w:spacing w:after="0"/>
        <w:ind w:left="0"/>
        <w:jc w:val="both"/>
      </w:pPr>
      <w:r>
        <w:rPr>
          <w:rFonts w:ascii="Times New Roman"/>
          <w:b w:val="false"/>
          <w:i w:val="false"/>
          <w:color w:val="000000"/>
          <w:sz w:val="28"/>
        </w:rPr>
        <w:t>
      218-бағанда ҚМК бойынша ашылатын және астындағы жыныстардағы пайдалы қазбалардың қорлары құрамындағы пайдалы қазбаның атауы (__ жылғы 1 қаңтарға дейін) көрсетіледі.</w:t>
      </w:r>
    </w:p>
    <w:bookmarkEnd w:id="642"/>
    <w:bookmarkStart w:name="z660" w:id="643"/>
    <w:p>
      <w:pPr>
        <w:spacing w:after="0"/>
        <w:ind w:left="0"/>
        <w:jc w:val="both"/>
      </w:pPr>
      <w:r>
        <w:rPr>
          <w:rFonts w:ascii="Times New Roman"/>
          <w:b w:val="false"/>
          <w:i w:val="false"/>
          <w:color w:val="000000"/>
          <w:sz w:val="28"/>
        </w:rPr>
        <w:t>
      219-бағанда ҚМК бойынша ашылатын және астындағы жыныстардағы пайдалы қазбалардың қорлары құрамындағы пайдалы қазбаның қолданылуы (__ жылғы 1 қаңтарға дейін) көрсетіледі.</w:t>
      </w:r>
    </w:p>
    <w:bookmarkEnd w:id="643"/>
    <w:bookmarkStart w:name="z661" w:id="644"/>
    <w:p>
      <w:pPr>
        <w:spacing w:after="0"/>
        <w:ind w:left="0"/>
        <w:jc w:val="both"/>
      </w:pPr>
      <w:r>
        <w:rPr>
          <w:rFonts w:ascii="Times New Roman"/>
          <w:b w:val="false"/>
          <w:i w:val="false"/>
          <w:color w:val="000000"/>
          <w:sz w:val="28"/>
        </w:rPr>
        <w:t>
      220-бағанда ҚМК бойынша ашылатын және астындағы жыныстардағы пайдалы қазбалардың қорлары құрамындағы мемлекеттік баланс бойынша есеп (__ жылғы 1 қаңтарға дейін) көрсетіледі.</w:t>
      </w:r>
    </w:p>
    <w:bookmarkEnd w:id="644"/>
    <w:bookmarkStart w:name="z662" w:id="645"/>
    <w:p>
      <w:pPr>
        <w:spacing w:after="0"/>
        <w:ind w:left="0"/>
        <w:jc w:val="both"/>
      </w:pPr>
      <w:r>
        <w:rPr>
          <w:rFonts w:ascii="Times New Roman"/>
          <w:b w:val="false"/>
          <w:i w:val="false"/>
          <w:color w:val="000000"/>
          <w:sz w:val="28"/>
        </w:rPr>
        <w:t>
      221-бағанда ҚМК бойынша ашылатын және астындағы жыныстардағы пайдалы қазбалардың қорларының өлшем бірліктері (__ жылғы 1 қаңтарға дейін) көрсетіледі.</w:t>
      </w:r>
    </w:p>
    <w:bookmarkEnd w:id="645"/>
    <w:bookmarkStart w:name="z663" w:id="646"/>
    <w:p>
      <w:pPr>
        <w:spacing w:after="0"/>
        <w:ind w:left="0"/>
        <w:jc w:val="both"/>
      </w:pPr>
      <w:r>
        <w:rPr>
          <w:rFonts w:ascii="Times New Roman"/>
          <w:b w:val="false"/>
          <w:i w:val="false"/>
          <w:color w:val="000000"/>
          <w:sz w:val="28"/>
        </w:rPr>
        <w:t>
      222-бағанда ҚМК бойынша ашылатын және астындағы жыныстардағы пайдалы қазбалардың А+В санаты бойынша баланстық қорлары (__ жылғы 1 қаңтарға дейін) көрсетіледі.</w:t>
      </w:r>
    </w:p>
    <w:bookmarkEnd w:id="646"/>
    <w:bookmarkStart w:name="z664" w:id="647"/>
    <w:p>
      <w:pPr>
        <w:spacing w:after="0"/>
        <w:ind w:left="0"/>
        <w:jc w:val="both"/>
      </w:pPr>
      <w:r>
        <w:rPr>
          <w:rFonts w:ascii="Times New Roman"/>
          <w:b w:val="false"/>
          <w:i w:val="false"/>
          <w:color w:val="000000"/>
          <w:sz w:val="28"/>
        </w:rPr>
        <w:t>
      223-бағанда ҚМК бойынша ашылатын және астындағы жыныстардағы пайдалы қазбалардың С1 санаты бойынша баланстық қорлары (__ жылғы 1 қаңтарға дейін) көрсетіледі.</w:t>
      </w:r>
    </w:p>
    <w:bookmarkEnd w:id="647"/>
    <w:bookmarkStart w:name="z665" w:id="648"/>
    <w:p>
      <w:pPr>
        <w:spacing w:after="0"/>
        <w:ind w:left="0"/>
        <w:jc w:val="both"/>
      </w:pPr>
      <w:r>
        <w:rPr>
          <w:rFonts w:ascii="Times New Roman"/>
          <w:b w:val="false"/>
          <w:i w:val="false"/>
          <w:color w:val="000000"/>
          <w:sz w:val="28"/>
        </w:rPr>
        <w:t>
      224-бағанда ҚМК бойынша ашылатын және астындағы жыныстардағы пайдалы қазбалардың А+В+С1 санаты бойынша баланстық қорлары (__ жылғы 1 қаңтарға дейін) көрсетіледі.</w:t>
      </w:r>
    </w:p>
    <w:bookmarkEnd w:id="648"/>
    <w:bookmarkStart w:name="z666" w:id="649"/>
    <w:p>
      <w:pPr>
        <w:spacing w:after="0"/>
        <w:ind w:left="0"/>
        <w:jc w:val="both"/>
      </w:pPr>
      <w:r>
        <w:rPr>
          <w:rFonts w:ascii="Times New Roman"/>
          <w:b w:val="false"/>
          <w:i w:val="false"/>
          <w:color w:val="000000"/>
          <w:sz w:val="28"/>
        </w:rPr>
        <w:t>
      225-бағанда ҚМК бойынша ашылатын және астындағы жыныстардағы пайдалы қазбалардың С2 санаты бойынша баланстық қорлары (__ жылғы 1 қаңтарға дейін) көрсетіледі.</w:t>
      </w:r>
    </w:p>
    <w:bookmarkEnd w:id="649"/>
    <w:bookmarkStart w:name="z667" w:id="650"/>
    <w:p>
      <w:pPr>
        <w:spacing w:after="0"/>
        <w:ind w:left="0"/>
        <w:jc w:val="both"/>
      </w:pPr>
      <w:r>
        <w:rPr>
          <w:rFonts w:ascii="Times New Roman"/>
          <w:b w:val="false"/>
          <w:i w:val="false"/>
          <w:color w:val="000000"/>
          <w:sz w:val="28"/>
        </w:rPr>
        <w:t>
      226-бағанда ҚМК бойынша ашылатын және астындағы жыныстардағы пайдалы қазбалардың баланстан тыс қорлары (__ жылғы 1 қаңтарға дейін) көрсетіледі.</w:t>
      </w:r>
    </w:p>
    <w:bookmarkEnd w:id="650"/>
    <w:bookmarkStart w:name="z668" w:id="651"/>
    <w:p>
      <w:pPr>
        <w:spacing w:after="0"/>
        <w:ind w:left="0"/>
        <w:jc w:val="both"/>
      </w:pPr>
      <w:r>
        <w:rPr>
          <w:rFonts w:ascii="Times New Roman"/>
          <w:b w:val="false"/>
          <w:i w:val="false"/>
          <w:color w:val="000000"/>
          <w:sz w:val="28"/>
        </w:rPr>
        <w:t>
      227-бағанда ҚМК бойынша ашылатын және астындағы жыныстардағы пайдалы қазбалардың әзірлеу басталғаннан бері өндірісі (__ жылғы 1 қаңтарға дейін) көрсетіледі.</w:t>
      </w:r>
    </w:p>
    <w:bookmarkEnd w:id="651"/>
    <w:bookmarkStart w:name="z669" w:id="652"/>
    <w:p>
      <w:pPr>
        <w:spacing w:after="0"/>
        <w:ind w:left="0"/>
        <w:jc w:val="both"/>
      </w:pPr>
      <w:r>
        <w:rPr>
          <w:rFonts w:ascii="Times New Roman"/>
          <w:b w:val="false"/>
          <w:i w:val="false"/>
          <w:color w:val="000000"/>
          <w:sz w:val="28"/>
        </w:rPr>
        <w:t>
      228-бағанда ҚМК (ҚӨК) бекіткен А+В+С1 санаты бойынша баланстық қорлар (__ жылғы 1 қаңтарға дейін) көрсетіледі.</w:t>
      </w:r>
    </w:p>
    <w:bookmarkEnd w:id="652"/>
    <w:bookmarkStart w:name="z670" w:id="653"/>
    <w:p>
      <w:pPr>
        <w:spacing w:after="0"/>
        <w:ind w:left="0"/>
        <w:jc w:val="both"/>
      </w:pPr>
      <w:r>
        <w:rPr>
          <w:rFonts w:ascii="Times New Roman"/>
          <w:b w:val="false"/>
          <w:i w:val="false"/>
          <w:color w:val="000000"/>
          <w:sz w:val="28"/>
        </w:rPr>
        <w:t>
      229-бағанда ҚМК (ҚӨК) бекіткен С2 санаты бойынша баланстық қорлар (__ жылғы 1 қаңтарға дейін) көрсетіледі.</w:t>
      </w:r>
    </w:p>
    <w:bookmarkEnd w:id="653"/>
    <w:bookmarkStart w:name="z671" w:id="654"/>
    <w:p>
      <w:pPr>
        <w:spacing w:after="0"/>
        <w:ind w:left="0"/>
        <w:jc w:val="both"/>
      </w:pPr>
      <w:r>
        <w:rPr>
          <w:rFonts w:ascii="Times New Roman"/>
          <w:b w:val="false"/>
          <w:i w:val="false"/>
          <w:color w:val="000000"/>
          <w:sz w:val="28"/>
        </w:rPr>
        <w:t>
      230-бағанда ҚМК (ҚӨК) бекіткен А+В+С1 санаты бойынша қалдық баланстық қорлар (__ жылғы 1 қаңтарға дейін) көрсетіледі.</w:t>
      </w:r>
    </w:p>
    <w:bookmarkEnd w:id="654"/>
    <w:bookmarkStart w:name="z672" w:id="655"/>
    <w:p>
      <w:pPr>
        <w:spacing w:after="0"/>
        <w:ind w:left="0"/>
        <w:jc w:val="both"/>
      </w:pPr>
      <w:r>
        <w:rPr>
          <w:rFonts w:ascii="Times New Roman"/>
          <w:b w:val="false"/>
          <w:i w:val="false"/>
          <w:color w:val="000000"/>
          <w:sz w:val="28"/>
        </w:rPr>
        <w:t>
      231-бағанда ҚМК бойынша қорлар туралы өзге деректер (__ жылғы 1 қаңтарға дейін) көрсетіледі.</w:t>
      </w:r>
    </w:p>
    <w:bookmarkEnd w:id="655"/>
    <w:bookmarkStart w:name="z673" w:id="656"/>
    <w:p>
      <w:pPr>
        <w:spacing w:after="0"/>
        <w:ind w:left="0"/>
        <w:jc w:val="both"/>
      </w:pPr>
      <w:r>
        <w:rPr>
          <w:rFonts w:ascii="Times New Roman"/>
          <w:b w:val="false"/>
          <w:i w:val="false"/>
          <w:color w:val="000000"/>
          <w:sz w:val="28"/>
        </w:rPr>
        <w:t>
      232-бағанда KAZRC стандарты бойынша ресурстар мен қорлардың сныптаушы бойынша кеннің атауы көрсетіледі.</w:t>
      </w:r>
    </w:p>
    <w:bookmarkEnd w:id="656"/>
    <w:bookmarkStart w:name="z674" w:id="657"/>
    <w:p>
      <w:pPr>
        <w:spacing w:after="0"/>
        <w:ind w:left="0"/>
        <w:jc w:val="both"/>
      </w:pPr>
      <w:r>
        <w:rPr>
          <w:rFonts w:ascii="Times New Roman"/>
          <w:b w:val="false"/>
          <w:i w:val="false"/>
          <w:color w:val="000000"/>
          <w:sz w:val="28"/>
        </w:rPr>
        <w:t>
      233-бағанда KAZRC стандарты бойынша пайдалы қазбалардың байытылуы көрсетіледі.</w:t>
      </w:r>
    </w:p>
    <w:bookmarkEnd w:id="657"/>
    <w:bookmarkStart w:name="z675" w:id="658"/>
    <w:p>
      <w:pPr>
        <w:spacing w:after="0"/>
        <w:ind w:left="0"/>
        <w:jc w:val="both"/>
      </w:pPr>
      <w:r>
        <w:rPr>
          <w:rFonts w:ascii="Times New Roman"/>
          <w:b w:val="false"/>
          <w:i w:val="false"/>
          <w:color w:val="000000"/>
          <w:sz w:val="28"/>
        </w:rPr>
        <w:t>
      234-бағанда KAZRC стандарты бойынша кеннің ресурстары мен қорларының баланс бойынша есебі көрсетіледі.</w:t>
      </w:r>
    </w:p>
    <w:bookmarkEnd w:id="658"/>
    <w:bookmarkStart w:name="z676" w:id="659"/>
    <w:p>
      <w:pPr>
        <w:spacing w:after="0"/>
        <w:ind w:left="0"/>
        <w:jc w:val="both"/>
      </w:pPr>
      <w:r>
        <w:rPr>
          <w:rFonts w:ascii="Times New Roman"/>
          <w:b w:val="false"/>
          <w:i w:val="false"/>
          <w:color w:val="000000"/>
          <w:sz w:val="28"/>
        </w:rPr>
        <w:t>
      235-бағанда KAZRC стандарты бойынша кеннің ресурстары мен қорларының өлшем бірлігі көрсетіледі.</w:t>
      </w:r>
    </w:p>
    <w:bookmarkEnd w:id="659"/>
    <w:bookmarkStart w:name="z677" w:id="660"/>
    <w:p>
      <w:pPr>
        <w:spacing w:after="0"/>
        <w:ind w:left="0"/>
        <w:jc w:val="both"/>
      </w:pPr>
      <w:r>
        <w:rPr>
          <w:rFonts w:ascii="Times New Roman"/>
          <w:b w:val="false"/>
          <w:i w:val="false"/>
          <w:color w:val="000000"/>
          <w:sz w:val="28"/>
        </w:rPr>
        <w:t>
      236-бағанда KAZRC сныптаушы бойынша кеннің дәлелденген қорлары көрсетіледі.</w:t>
      </w:r>
    </w:p>
    <w:bookmarkEnd w:id="660"/>
    <w:bookmarkStart w:name="z678" w:id="661"/>
    <w:p>
      <w:pPr>
        <w:spacing w:after="0"/>
        <w:ind w:left="0"/>
        <w:jc w:val="both"/>
      </w:pPr>
      <w:r>
        <w:rPr>
          <w:rFonts w:ascii="Times New Roman"/>
          <w:b w:val="false"/>
          <w:i w:val="false"/>
          <w:color w:val="000000"/>
          <w:sz w:val="28"/>
        </w:rPr>
        <w:t>
      237-бағанда KAZRC сныптаушы бойынша кеннің ықтимал қорлары көрсетіледі.</w:t>
      </w:r>
    </w:p>
    <w:bookmarkEnd w:id="661"/>
    <w:bookmarkStart w:name="z679" w:id="662"/>
    <w:p>
      <w:pPr>
        <w:spacing w:after="0"/>
        <w:ind w:left="0"/>
        <w:jc w:val="both"/>
      </w:pPr>
      <w:r>
        <w:rPr>
          <w:rFonts w:ascii="Times New Roman"/>
          <w:b w:val="false"/>
          <w:i w:val="false"/>
          <w:color w:val="000000"/>
          <w:sz w:val="28"/>
        </w:rPr>
        <w:t>
      238-бағанда KAZRC сныптаушы бойынша кеннің өлшенген ресурстары көрсетіледі.</w:t>
      </w:r>
    </w:p>
    <w:bookmarkEnd w:id="662"/>
    <w:bookmarkStart w:name="z680" w:id="663"/>
    <w:p>
      <w:pPr>
        <w:spacing w:after="0"/>
        <w:ind w:left="0"/>
        <w:jc w:val="both"/>
      </w:pPr>
      <w:r>
        <w:rPr>
          <w:rFonts w:ascii="Times New Roman"/>
          <w:b w:val="false"/>
          <w:i w:val="false"/>
          <w:color w:val="000000"/>
          <w:sz w:val="28"/>
        </w:rPr>
        <w:t>
      239-бағанда KAZRC сныптаушы бойынша кеннің анықталған ресурстары көрсетіледі.</w:t>
      </w:r>
    </w:p>
    <w:bookmarkEnd w:id="663"/>
    <w:bookmarkStart w:name="z681" w:id="664"/>
    <w:p>
      <w:pPr>
        <w:spacing w:after="0"/>
        <w:ind w:left="0"/>
        <w:jc w:val="both"/>
      </w:pPr>
      <w:r>
        <w:rPr>
          <w:rFonts w:ascii="Times New Roman"/>
          <w:b w:val="false"/>
          <w:i w:val="false"/>
          <w:color w:val="000000"/>
          <w:sz w:val="28"/>
        </w:rPr>
        <w:t>
      240-бағанда KAZRC сныптаушы бойынша кеннің болжалды ресурстары көрсетіледі.</w:t>
      </w:r>
    </w:p>
    <w:bookmarkEnd w:id="664"/>
    <w:bookmarkStart w:name="z682" w:id="665"/>
    <w:p>
      <w:pPr>
        <w:spacing w:after="0"/>
        <w:ind w:left="0"/>
        <w:jc w:val="both"/>
      </w:pPr>
      <w:r>
        <w:rPr>
          <w:rFonts w:ascii="Times New Roman"/>
          <w:b w:val="false"/>
          <w:i w:val="false"/>
          <w:color w:val="000000"/>
          <w:sz w:val="28"/>
        </w:rPr>
        <w:t>
      241-бағанда KAZRC стандарты бойынша негізгі пайдалы қазбалардың қатты пайдалы қазбаларының (ҚПҚ) атауы көрсетіледі.</w:t>
      </w:r>
    </w:p>
    <w:bookmarkEnd w:id="665"/>
    <w:bookmarkStart w:name="z683" w:id="666"/>
    <w:p>
      <w:pPr>
        <w:spacing w:after="0"/>
        <w:ind w:left="0"/>
        <w:jc w:val="both"/>
      </w:pPr>
      <w:r>
        <w:rPr>
          <w:rFonts w:ascii="Times New Roman"/>
          <w:b w:val="false"/>
          <w:i w:val="false"/>
          <w:color w:val="000000"/>
          <w:sz w:val="28"/>
        </w:rPr>
        <w:t>
      242-бағанда KAZRC стандарты бойынша негізгі пайдалы қазбалардың ҚПҚ баланс бойынша есебі көрсетіледі.</w:t>
      </w:r>
    </w:p>
    <w:bookmarkEnd w:id="666"/>
    <w:bookmarkStart w:name="z684" w:id="667"/>
    <w:p>
      <w:pPr>
        <w:spacing w:after="0"/>
        <w:ind w:left="0"/>
        <w:jc w:val="both"/>
      </w:pPr>
      <w:r>
        <w:rPr>
          <w:rFonts w:ascii="Times New Roman"/>
          <w:b w:val="false"/>
          <w:i w:val="false"/>
          <w:color w:val="000000"/>
          <w:sz w:val="28"/>
        </w:rPr>
        <w:t>
      243-бағанда KAZRC стандарты бойынша негізгі пайдалы қазбалардың ҚПҚ өлшем бірлігі көрсетіледі.</w:t>
      </w:r>
    </w:p>
    <w:bookmarkEnd w:id="667"/>
    <w:bookmarkStart w:name="z685" w:id="668"/>
    <w:p>
      <w:pPr>
        <w:spacing w:after="0"/>
        <w:ind w:left="0"/>
        <w:jc w:val="both"/>
      </w:pPr>
      <w:r>
        <w:rPr>
          <w:rFonts w:ascii="Times New Roman"/>
          <w:b w:val="false"/>
          <w:i w:val="false"/>
          <w:color w:val="000000"/>
          <w:sz w:val="28"/>
        </w:rPr>
        <w:t>
      244-бағанда KAZRC стандарты бойынша негізгі пайдалы қазбалардың ҚПҚ дәлелденген қорлары көрсетіледі.</w:t>
      </w:r>
    </w:p>
    <w:bookmarkEnd w:id="668"/>
    <w:bookmarkStart w:name="z686" w:id="669"/>
    <w:p>
      <w:pPr>
        <w:spacing w:after="0"/>
        <w:ind w:left="0"/>
        <w:jc w:val="both"/>
      </w:pPr>
      <w:r>
        <w:rPr>
          <w:rFonts w:ascii="Times New Roman"/>
          <w:b w:val="false"/>
          <w:i w:val="false"/>
          <w:color w:val="000000"/>
          <w:sz w:val="28"/>
        </w:rPr>
        <w:t>
      245-бағанда KAZRC стандарты бойынша негізгі пайдалы қазбалардың ҚПҚ ықтимал қорлары көрсетіледі.</w:t>
      </w:r>
    </w:p>
    <w:bookmarkEnd w:id="669"/>
    <w:bookmarkStart w:name="z687" w:id="670"/>
    <w:p>
      <w:pPr>
        <w:spacing w:after="0"/>
        <w:ind w:left="0"/>
        <w:jc w:val="both"/>
      </w:pPr>
      <w:r>
        <w:rPr>
          <w:rFonts w:ascii="Times New Roman"/>
          <w:b w:val="false"/>
          <w:i w:val="false"/>
          <w:color w:val="000000"/>
          <w:sz w:val="28"/>
        </w:rPr>
        <w:t>
      246-бағанда KAZRC стандарты бойынша негізгі пайдалы қазбалардың ҚПҚ өлшенген ресурстары көрсетіледі.</w:t>
      </w:r>
    </w:p>
    <w:bookmarkEnd w:id="670"/>
    <w:bookmarkStart w:name="z688" w:id="671"/>
    <w:p>
      <w:pPr>
        <w:spacing w:after="0"/>
        <w:ind w:left="0"/>
        <w:jc w:val="both"/>
      </w:pPr>
      <w:r>
        <w:rPr>
          <w:rFonts w:ascii="Times New Roman"/>
          <w:b w:val="false"/>
          <w:i w:val="false"/>
          <w:color w:val="000000"/>
          <w:sz w:val="28"/>
        </w:rPr>
        <w:t>
      247-бағанда KAZRC стандарты бойынша негізгі пайдалы қазбалардың ҚПҚ анықталған ресурстары көрсетіледі.</w:t>
      </w:r>
    </w:p>
    <w:bookmarkEnd w:id="671"/>
    <w:bookmarkStart w:name="z689" w:id="672"/>
    <w:p>
      <w:pPr>
        <w:spacing w:after="0"/>
        <w:ind w:left="0"/>
        <w:jc w:val="both"/>
      </w:pPr>
      <w:r>
        <w:rPr>
          <w:rFonts w:ascii="Times New Roman"/>
          <w:b w:val="false"/>
          <w:i w:val="false"/>
          <w:color w:val="000000"/>
          <w:sz w:val="28"/>
        </w:rPr>
        <w:t>
      248-бағанда KAZRC стандарты бойынша негізгі пайдалы қазбалардың ҚПҚ болжалды ресурстары көрсетіледі.</w:t>
      </w:r>
    </w:p>
    <w:bookmarkEnd w:id="672"/>
    <w:bookmarkStart w:name="z690" w:id="673"/>
    <w:p>
      <w:pPr>
        <w:spacing w:after="0"/>
        <w:ind w:left="0"/>
        <w:jc w:val="both"/>
      </w:pPr>
      <w:r>
        <w:rPr>
          <w:rFonts w:ascii="Times New Roman"/>
          <w:b w:val="false"/>
          <w:i w:val="false"/>
          <w:color w:val="000000"/>
          <w:sz w:val="28"/>
        </w:rPr>
        <w:t>
      249-бағанда KAZRC стандарты бойынша ілеспе пайдалы қазбалардың қатты пайдалы қазбаларының (ҚПҚ) атауы көрсетіледі.</w:t>
      </w:r>
    </w:p>
    <w:bookmarkEnd w:id="673"/>
    <w:bookmarkStart w:name="z691" w:id="674"/>
    <w:p>
      <w:pPr>
        <w:spacing w:after="0"/>
        <w:ind w:left="0"/>
        <w:jc w:val="both"/>
      </w:pPr>
      <w:r>
        <w:rPr>
          <w:rFonts w:ascii="Times New Roman"/>
          <w:b w:val="false"/>
          <w:i w:val="false"/>
          <w:color w:val="000000"/>
          <w:sz w:val="28"/>
        </w:rPr>
        <w:t>
      250-бағанда KAZRC стандарты бойынша ілеспе пайдалы қазбалардың алынуы көрсетіледі.</w:t>
      </w:r>
    </w:p>
    <w:bookmarkEnd w:id="674"/>
    <w:bookmarkStart w:name="z692" w:id="675"/>
    <w:p>
      <w:pPr>
        <w:spacing w:after="0"/>
        <w:ind w:left="0"/>
        <w:jc w:val="both"/>
      </w:pPr>
      <w:r>
        <w:rPr>
          <w:rFonts w:ascii="Times New Roman"/>
          <w:b w:val="false"/>
          <w:i w:val="false"/>
          <w:color w:val="000000"/>
          <w:sz w:val="28"/>
        </w:rPr>
        <w:t>
      251-бағанда KAZRC стандарты бойынша ілеспе пайдалы қазбалардың ҚПҚ баланс бойынша есебі көрсетіледі.</w:t>
      </w:r>
    </w:p>
    <w:bookmarkEnd w:id="675"/>
    <w:bookmarkStart w:name="z693" w:id="676"/>
    <w:p>
      <w:pPr>
        <w:spacing w:after="0"/>
        <w:ind w:left="0"/>
        <w:jc w:val="both"/>
      </w:pPr>
      <w:r>
        <w:rPr>
          <w:rFonts w:ascii="Times New Roman"/>
          <w:b w:val="false"/>
          <w:i w:val="false"/>
          <w:color w:val="000000"/>
          <w:sz w:val="28"/>
        </w:rPr>
        <w:t>
      252-бағанда KAZRC стандарты бойынша ілеспе пайдалы қазбалардың ҚПҚ өлшем бірлігі көрсетіледі.</w:t>
      </w:r>
    </w:p>
    <w:bookmarkEnd w:id="676"/>
    <w:bookmarkStart w:name="z694" w:id="677"/>
    <w:p>
      <w:pPr>
        <w:spacing w:after="0"/>
        <w:ind w:left="0"/>
        <w:jc w:val="both"/>
      </w:pPr>
      <w:r>
        <w:rPr>
          <w:rFonts w:ascii="Times New Roman"/>
          <w:b w:val="false"/>
          <w:i w:val="false"/>
          <w:color w:val="000000"/>
          <w:sz w:val="28"/>
        </w:rPr>
        <w:t>
      253-бағанда KAZRC стандарты бойынша ілеспе пайдалы қазбалардың ҚПҚ дәлелденген қорлары көрсетіледі.</w:t>
      </w:r>
    </w:p>
    <w:bookmarkEnd w:id="677"/>
    <w:bookmarkStart w:name="z695" w:id="678"/>
    <w:p>
      <w:pPr>
        <w:spacing w:after="0"/>
        <w:ind w:left="0"/>
        <w:jc w:val="both"/>
      </w:pPr>
      <w:r>
        <w:rPr>
          <w:rFonts w:ascii="Times New Roman"/>
          <w:b w:val="false"/>
          <w:i w:val="false"/>
          <w:color w:val="000000"/>
          <w:sz w:val="28"/>
        </w:rPr>
        <w:t>
      254-бағанда KAZRC стандарты бойынша ілеспе пайдалы қазбалардың ҚПҚ ықтимал қорлары көрсетіледі.</w:t>
      </w:r>
    </w:p>
    <w:bookmarkEnd w:id="678"/>
    <w:bookmarkStart w:name="z696" w:id="679"/>
    <w:p>
      <w:pPr>
        <w:spacing w:after="0"/>
        <w:ind w:left="0"/>
        <w:jc w:val="both"/>
      </w:pPr>
      <w:r>
        <w:rPr>
          <w:rFonts w:ascii="Times New Roman"/>
          <w:b w:val="false"/>
          <w:i w:val="false"/>
          <w:color w:val="000000"/>
          <w:sz w:val="28"/>
        </w:rPr>
        <w:t>
      255-бағанда KAZRC стандарты бойынша ілеспе пайдалы қазбалардың ҚПҚ өлшенген ресурстары көрсетіледі.</w:t>
      </w:r>
    </w:p>
    <w:bookmarkEnd w:id="679"/>
    <w:bookmarkStart w:name="z697" w:id="680"/>
    <w:p>
      <w:pPr>
        <w:spacing w:after="0"/>
        <w:ind w:left="0"/>
        <w:jc w:val="both"/>
      </w:pPr>
      <w:r>
        <w:rPr>
          <w:rFonts w:ascii="Times New Roman"/>
          <w:b w:val="false"/>
          <w:i w:val="false"/>
          <w:color w:val="000000"/>
          <w:sz w:val="28"/>
        </w:rPr>
        <w:t>
      256-бағанда KAZRC стандарты бойынша ілеспе пайдалы қазбалардың ҚПҚ анықталған ресурстары көрсетіледі.</w:t>
      </w:r>
    </w:p>
    <w:bookmarkEnd w:id="680"/>
    <w:bookmarkStart w:name="z698" w:id="681"/>
    <w:p>
      <w:pPr>
        <w:spacing w:after="0"/>
        <w:ind w:left="0"/>
        <w:jc w:val="both"/>
      </w:pPr>
      <w:r>
        <w:rPr>
          <w:rFonts w:ascii="Times New Roman"/>
          <w:b w:val="false"/>
          <w:i w:val="false"/>
          <w:color w:val="000000"/>
          <w:sz w:val="28"/>
        </w:rPr>
        <w:t>
      257-бағанда KAZRC стандарты бойынша ілеспе пайдалы қазбалардың ҚПҚ болжалды ресурстары көрсетіледі.</w:t>
      </w:r>
    </w:p>
    <w:bookmarkEnd w:id="681"/>
    <w:bookmarkStart w:name="z699" w:id="682"/>
    <w:p>
      <w:pPr>
        <w:spacing w:after="0"/>
        <w:ind w:left="0"/>
        <w:jc w:val="both"/>
      </w:pPr>
      <w:r>
        <w:rPr>
          <w:rFonts w:ascii="Times New Roman"/>
          <w:b w:val="false"/>
          <w:i w:val="false"/>
          <w:color w:val="000000"/>
          <w:sz w:val="28"/>
        </w:rPr>
        <w:t>
      258-бағанда KAZRC стандарты бойынша ашылатын және астындағы жыныстардағы пайдалы қазбалардың қатты пайдалы қазбаларының (ҚПҚ) атауы көрсетіледі.</w:t>
      </w:r>
    </w:p>
    <w:bookmarkEnd w:id="682"/>
    <w:bookmarkStart w:name="z700" w:id="683"/>
    <w:p>
      <w:pPr>
        <w:spacing w:after="0"/>
        <w:ind w:left="0"/>
        <w:jc w:val="both"/>
      </w:pPr>
      <w:r>
        <w:rPr>
          <w:rFonts w:ascii="Times New Roman"/>
          <w:b w:val="false"/>
          <w:i w:val="false"/>
          <w:color w:val="000000"/>
          <w:sz w:val="28"/>
        </w:rPr>
        <w:t>
      259-бағанда KAZRC стандарты бойынша ашылатын және астындағы жыныстардағы пайдалы қазбалардың қолданылуы көрсетіледі.</w:t>
      </w:r>
    </w:p>
    <w:bookmarkEnd w:id="683"/>
    <w:bookmarkStart w:name="z701" w:id="684"/>
    <w:p>
      <w:pPr>
        <w:spacing w:after="0"/>
        <w:ind w:left="0"/>
        <w:jc w:val="both"/>
      </w:pPr>
      <w:r>
        <w:rPr>
          <w:rFonts w:ascii="Times New Roman"/>
          <w:b w:val="false"/>
          <w:i w:val="false"/>
          <w:color w:val="000000"/>
          <w:sz w:val="28"/>
        </w:rPr>
        <w:t>
      260-бағанда KAZRC стандарты бойынша ашылатын және астындағы жыныстардағы пайдалы қазбалардың баланс бойынша есебі көрсетіледі.</w:t>
      </w:r>
    </w:p>
    <w:bookmarkEnd w:id="684"/>
    <w:bookmarkStart w:name="z702" w:id="685"/>
    <w:p>
      <w:pPr>
        <w:spacing w:after="0"/>
        <w:ind w:left="0"/>
        <w:jc w:val="both"/>
      </w:pPr>
      <w:r>
        <w:rPr>
          <w:rFonts w:ascii="Times New Roman"/>
          <w:b w:val="false"/>
          <w:i w:val="false"/>
          <w:color w:val="000000"/>
          <w:sz w:val="28"/>
        </w:rPr>
        <w:t>
      261-бағанда KAZRC стандарты бойынша ашылатын және астындағы жыныстардағы пайдалы қазбалардың өлшем бірлігі көрсетіледі.</w:t>
      </w:r>
    </w:p>
    <w:bookmarkEnd w:id="685"/>
    <w:bookmarkStart w:name="z703" w:id="686"/>
    <w:p>
      <w:pPr>
        <w:spacing w:after="0"/>
        <w:ind w:left="0"/>
        <w:jc w:val="both"/>
      </w:pPr>
      <w:r>
        <w:rPr>
          <w:rFonts w:ascii="Times New Roman"/>
          <w:b w:val="false"/>
          <w:i w:val="false"/>
          <w:color w:val="000000"/>
          <w:sz w:val="28"/>
        </w:rPr>
        <w:t>
      262-бағанда KAZRC стандарты бойынша ашылатын және астындағы жыныстардағы пайдалы қазбалардың дәлелденген қорлары көрсетіледі.</w:t>
      </w:r>
    </w:p>
    <w:bookmarkEnd w:id="686"/>
    <w:bookmarkStart w:name="z704" w:id="687"/>
    <w:p>
      <w:pPr>
        <w:spacing w:after="0"/>
        <w:ind w:left="0"/>
        <w:jc w:val="both"/>
      </w:pPr>
      <w:r>
        <w:rPr>
          <w:rFonts w:ascii="Times New Roman"/>
          <w:b w:val="false"/>
          <w:i w:val="false"/>
          <w:color w:val="000000"/>
          <w:sz w:val="28"/>
        </w:rPr>
        <w:t>
      263-бағанда KAZRC стандарты бойынша ашылатын және астындағы жыныстардағы пайдалы қазбалардың ықтимал қорлары көрсетіледі.</w:t>
      </w:r>
    </w:p>
    <w:bookmarkEnd w:id="687"/>
    <w:bookmarkStart w:name="z705" w:id="688"/>
    <w:p>
      <w:pPr>
        <w:spacing w:after="0"/>
        <w:ind w:left="0"/>
        <w:jc w:val="both"/>
      </w:pPr>
      <w:r>
        <w:rPr>
          <w:rFonts w:ascii="Times New Roman"/>
          <w:b w:val="false"/>
          <w:i w:val="false"/>
          <w:color w:val="000000"/>
          <w:sz w:val="28"/>
        </w:rPr>
        <w:t>
      264-бағанда KAZRC бойынша ашық және жатқызылған жыныстардағы өлшенген пайдалы қазбалар ресурстары көрсетіледі.</w:t>
      </w:r>
    </w:p>
    <w:bookmarkEnd w:id="688"/>
    <w:bookmarkStart w:name="z706" w:id="689"/>
    <w:p>
      <w:pPr>
        <w:spacing w:after="0"/>
        <w:ind w:left="0"/>
        <w:jc w:val="both"/>
      </w:pPr>
      <w:r>
        <w:rPr>
          <w:rFonts w:ascii="Times New Roman"/>
          <w:b w:val="false"/>
          <w:i w:val="false"/>
          <w:color w:val="000000"/>
          <w:sz w:val="28"/>
        </w:rPr>
        <w:t>
      265-бағанда KAZRC бойынша ашық және жатқызылған жыныстардағы анықталған пайдалы қазбалар ресурстары көрсетіледі.</w:t>
      </w:r>
    </w:p>
    <w:bookmarkEnd w:id="689"/>
    <w:bookmarkStart w:name="z707" w:id="690"/>
    <w:p>
      <w:pPr>
        <w:spacing w:after="0"/>
        <w:ind w:left="0"/>
        <w:jc w:val="both"/>
      </w:pPr>
      <w:r>
        <w:rPr>
          <w:rFonts w:ascii="Times New Roman"/>
          <w:b w:val="false"/>
          <w:i w:val="false"/>
          <w:color w:val="000000"/>
          <w:sz w:val="28"/>
        </w:rPr>
        <w:t>
      266-бағанда KAZRC бойынша ашық және жатқызылған жыныстардағы болжамды пайдалы қазбалар ресурстары көрсетіледі.</w:t>
      </w:r>
    </w:p>
    <w:bookmarkEnd w:id="690"/>
    <w:bookmarkStart w:name="z708" w:id="691"/>
    <w:p>
      <w:pPr>
        <w:spacing w:after="0"/>
        <w:ind w:left="0"/>
        <w:jc w:val="both"/>
      </w:pPr>
      <w:r>
        <w:rPr>
          <w:rFonts w:ascii="Times New Roman"/>
          <w:b w:val="false"/>
          <w:i w:val="false"/>
          <w:color w:val="000000"/>
          <w:sz w:val="28"/>
        </w:rPr>
        <w:t>
      267-бағанда өңдеу әдісі көрсетіледі.</w:t>
      </w:r>
    </w:p>
    <w:bookmarkEnd w:id="691"/>
    <w:bookmarkStart w:name="z709" w:id="692"/>
    <w:p>
      <w:pPr>
        <w:spacing w:after="0"/>
        <w:ind w:left="0"/>
        <w:jc w:val="both"/>
      </w:pPr>
      <w:r>
        <w:rPr>
          <w:rFonts w:ascii="Times New Roman"/>
          <w:b w:val="false"/>
          <w:i w:val="false"/>
          <w:color w:val="000000"/>
          <w:sz w:val="28"/>
        </w:rPr>
        <w:t>
      268-бағанда өндіру кезіндегі жобалық шығындар пайызбен көрсетіледі.</w:t>
      </w:r>
    </w:p>
    <w:bookmarkEnd w:id="692"/>
    <w:bookmarkStart w:name="z710" w:id="693"/>
    <w:p>
      <w:pPr>
        <w:spacing w:after="0"/>
        <w:ind w:left="0"/>
        <w:jc w:val="both"/>
      </w:pPr>
      <w:r>
        <w:rPr>
          <w:rFonts w:ascii="Times New Roman"/>
          <w:b w:val="false"/>
          <w:i w:val="false"/>
          <w:color w:val="000000"/>
          <w:sz w:val="28"/>
        </w:rPr>
        <w:t>
      269-бағанда өндіру кезіндегі нақты шығындар пайызбен көрсетіледі.</w:t>
      </w:r>
    </w:p>
    <w:bookmarkEnd w:id="693"/>
    <w:bookmarkStart w:name="z711" w:id="694"/>
    <w:p>
      <w:pPr>
        <w:spacing w:after="0"/>
        <w:ind w:left="0"/>
        <w:jc w:val="both"/>
      </w:pPr>
      <w:r>
        <w:rPr>
          <w:rFonts w:ascii="Times New Roman"/>
          <w:b w:val="false"/>
          <w:i w:val="false"/>
          <w:color w:val="000000"/>
          <w:sz w:val="28"/>
        </w:rPr>
        <w:t>
      270-бағанда жобалық сұйылту пайызбен көрсетіледі.</w:t>
      </w:r>
    </w:p>
    <w:bookmarkEnd w:id="694"/>
    <w:bookmarkStart w:name="z712" w:id="695"/>
    <w:p>
      <w:pPr>
        <w:spacing w:after="0"/>
        <w:ind w:left="0"/>
        <w:jc w:val="both"/>
      </w:pPr>
      <w:r>
        <w:rPr>
          <w:rFonts w:ascii="Times New Roman"/>
          <w:b w:val="false"/>
          <w:i w:val="false"/>
          <w:color w:val="000000"/>
          <w:sz w:val="28"/>
        </w:rPr>
        <w:t>
      271-бағанда нақты сұйылту пайызбен көрсетіледі.</w:t>
      </w:r>
    </w:p>
    <w:bookmarkEnd w:id="695"/>
    <w:bookmarkStart w:name="z713" w:id="696"/>
    <w:p>
      <w:pPr>
        <w:spacing w:after="0"/>
        <w:ind w:left="0"/>
        <w:jc w:val="both"/>
      </w:pPr>
      <w:r>
        <w:rPr>
          <w:rFonts w:ascii="Times New Roman"/>
          <w:b w:val="false"/>
          <w:i w:val="false"/>
          <w:color w:val="000000"/>
          <w:sz w:val="28"/>
        </w:rPr>
        <w:t>
      272-бағанда жобалық ең жоғарғы өңдеу тереңдігі метрмен көрсетіледі.</w:t>
      </w:r>
    </w:p>
    <w:bookmarkEnd w:id="696"/>
    <w:bookmarkStart w:name="z714" w:id="697"/>
    <w:p>
      <w:pPr>
        <w:spacing w:after="0"/>
        <w:ind w:left="0"/>
        <w:jc w:val="both"/>
      </w:pPr>
      <w:r>
        <w:rPr>
          <w:rFonts w:ascii="Times New Roman"/>
          <w:b w:val="false"/>
          <w:i w:val="false"/>
          <w:color w:val="000000"/>
          <w:sz w:val="28"/>
        </w:rPr>
        <w:t>
      273-бағанда нақты ең жоғарғы өңдеу тереңдігі метрмен көрсетіледі.</w:t>
      </w:r>
    </w:p>
    <w:bookmarkEnd w:id="697"/>
    <w:bookmarkStart w:name="z715" w:id="698"/>
    <w:p>
      <w:pPr>
        <w:spacing w:after="0"/>
        <w:ind w:left="0"/>
        <w:jc w:val="both"/>
      </w:pPr>
      <w:r>
        <w:rPr>
          <w:rFonts w:ascii="Times New Roman"/>
          <w:b w:val="false"/>
          <w:i w:val="false"/>
          <w:color w:val="000000"/>
          <w:sz w:val="28"/>
        </w:rPr>
        <w:t>
      274-бағанда ашық жыныстардың көлемі миллион куб метрмен көрсетіледі.</w:t>
      </w:r>
    </w:p>
    <w:bookmarkEnd w:id="698"/>
    <w:bookmarkStart w:name="z716" w:id="699"/>
    <w:p>
      <w:pPr>
        <w:spacing w:after="0"/>
        <w:ind w:left="0"/>
        <w:jc w:val="both"/>
      </w:pPr>
      <w:r>
        <w:rPr>
          <w:rFonts w:ascii="Times New Roman"/>
          <w:b w:val="false"/>
          <w:i w:val="false"/>
          <w:color w:val="000000"/>
          <w:sz w:val="28"/>
        </w:rPr>
        <w:t>
      275-бағанда жамылғы жыныстарының қалыңдығы (төменгі/жоғарғы шегі), метрмен көрсетіледі.</w:t>
      </w:r>
    </w:p>
    <w:bookmarkEnd w:id="699"/>
    <w:bookmarkStart w:name="z717" w:id="700"/>
    <w:p>
      <w:pPr>
        <w:spacing w:after="0"/>
        <w:ind w:left="0"/>
        <w:jc w:val="both"/>
      </w:pPr>
      <w:r>
        <w:rPr>
          <w:rFonts w:ascii="Times New Roman"/>
          <w:b w:val="false"/>
          <w:i w:val="false"/>
          <w:color w:val="000000"/>
          <w:sz w:val="28"/>
        </w:rPr>
        <w:t>
      276-бағанда жамылғы жыныстарының орташа қалыңдығы, метрмен көрсетіледі.</w:t>
      </w:r>
    </w:p>
    <w:bookmarkEnd w:id="700"/>
    <w:bookmarkStart w:name="z718" w:id="701"/>
    <w:p>
      <w:pPr>
        <w:spacing w:after="0"/>
        <w:ind w:left="0"/>
        <w:jc w:val="both"/>
      </w:pPr>
      <w:r>
        <w:rPr>
          <w:rFonts w:ascii="Times New Roman"/>
          <w:b w:val="false"/>
          <w:i w:val="false"/>
          <w:color w:val="000000"/>
          <w:sz w:val="28"/>
        </w:rPr>
        <w:t>
      277-бағанда жамылғы коэффициентінің түрі көрсетіледі.</w:t>
      </w:r>
    </w:p>
    <w:bookmarkEnd w:id="701"/>
    <w:bookmarkStart w:name="z719" w:id="702"/>
    <w:p>
      <w:pPr>
        <w:spacing w:after="0"/>
        <w:ind w:left="0"/>
        <w:jc w:val="both"/>
      </w:pPr>
      <w:r>
        <w:rPr>
          <w:rFonts w:ascii="Times New Roman"/>
          <w:b w:val="false"/>
          <w:i w:val="false"/>
          <w:color w:val="000000"/>
          <w:sz w:val="28"/>
        </w:rPr>
        <w:t>
      278-бағанда жамылғы коэффициентінің өлшем бірлігі көрсетіледі.</w:t>
      </w:r>
    </w:p>
    <w:bookmarkEnd w:id="702"/>
    <w:bookmarkStart w:name="z720" w:id="703"/>
    <w:p>
      <w:pPr>
        <w:spacing w:after="0"/>
        <w:ind w:left="0"/>
        <w:jc w:val="both"/>
      </w:pPr>
      <w:r>
        <w:rPr>
          <w:rFonts w:ascii="Times New Roman"/>
          <w:b w:val="false"/>
          <w:i w:val="false"/>
          <w:color w:val="000000"/>
          <w:sz w:val="28"/>
        </w:rPr>
        <w:t>
      279-бағанда жамылғы коэффициентінің жобалық мәндері көрсетіледі.</w:t>
      </w:r>
    </w:p>
    <w:bookmarkEnd w:id="703"/>
    <w:bookmarkStart w:name="z721" w:id="704"/>
    <w:p>
      <w:pPr>
        <w:spacing w:after="0"/>
        <w:ind w:left="0"/>
        <w:jc w:val="both"/>
      </w:pPr>
      <w:r>
        <w:rPr>
          <w:rFonts w:ascii="Times New Roman"/>
          <w:b w:val="false"/>
          <w:i w:val="false"/>
          <w:color w:val="000000"/>
          <w:sz w:val="28"/>
        </w:rPr>
        <w:t>
      280-бағанда жамылғы коэффициентінің нақты мәндері көрсетіледі.</w:t>
      </w:r>
    </w:p>
    <w:bookmarkEnd w:id="704"/>
    <w:bookmarkStart w:name="z722" w:id="705"/>
    <w:p>
      <w:pPr>
        <w:spacing w:after="0"/>
        <w:ind w:left="0"/>
        <w:jc w:val="both"/>
      </w:pPr>
      <w:r>
        <w:rPr>
          <w:rFonts w:ascii="Times New Roman"/>
          <w:b w:val="false"/>
          <w:i w:val="false"/>
          <w:color w:val="000000"/>
          <w:sz w:val="28"/>
        </w:rPr>
        <w:t>
      281-бағанда кен орнын игерудің тау-кен техникалық жағдайлары көрсетіледі.</w:t>
      </w:r>
    </w:p>
    <w:bookmarkEnd w:id="705"/>
    <w:bookmarkStart w:name="z723" w:id="706"/>
    <w:p>
      <w:pPr>
        <w:spacing w:after="0"/>
        <w:ind w:left="0"/>
        <w:jc w:val="both"/>
      </w:pPr>
      <w:r>
        <w:rPr>
          <w:rFonts w:ascii="Times New Roman"/>
          <w:b w:val="false"/>
          <w:i w:val="false"/>
          <w:color w:val="000000"/>
          <w:sz w:val="28"/>
        </w:rPr>
        <w:t>
      282-бағанда кен орнын игерудің гидрогеологиялық жағдайлары көрсетіледі.</w:t>
      </w:r>
    </w:p>
    <w:bookmarkEnd w:id="706"/>
    <w:bookmarkStart w:name="z724" w:id="707"/>
    <w:p>
      <w:pPr>
        <w:spacing w:after="0"/>
        <w:ind w:left="0"/>
        <w:jc w:val="both"/>
      </w:pPr>
      <w:r>
        <w:rPr>
          <w:rFonts w:ascii="Times New Roman"/>
          <w:b w:val="false"/>
          <w:i w:val="false"/>
          <w:color w:val="000000"/>
          <w:sz w:val="28"/>
        </w:rPr>
        <w:t>
      283-бағанда сумен қамтамасыз ету көрсетіледі.</w:t>
      </w:r>
    </w:p>
    <w:bookmarkEnd w:id="707"/>
    <w:bookmarkStart w:name="z725" w:id="708"/>
    <w:p>
      <w:pPr>
        <w:spacing w:after="0"/>
        <w:ind w:left="0"/>
        <w:jc w:val="both"/>
      </w:pPr>
      <w:r>
        <w:rPr>
          <w:rFonts w:ascii="Times New Roman"/>
          <w:b w:val="false"/>
          <w:i w:val="false"/>
          <w:color w:val="000000"/>
          <w:sz w:val="28"/>
        </w:rPr>
        <w:t>
      284-бағанда нысанды игерудің негізгі экономикалық көрсеткіштері көрсетіледі.</w:t>
      </w:r>
    </w:p>
    <w:bookmarkEnd w:id="708"/>
    <w:bookmarkStart w:name="z726" w:id="709"/>
    <w:p>
      <w:pPr>
        <w:spacing w:after="0"/>
        <w:ind w:left="0"/>
        <w:jc w:val="both"/>
      </w:pPr>
      <w:r>
        <w:rPr>
          <w:rFonts w:ascii="Times New Roman"/>
          <w:b w:val="false"/>
          <w:i w:val="false"/>
          <w:color w:val="000000"/>
          <w:sz w:val="28"/>
        </w:rPr>
        <w:t>
      285-бағанда шикізат тұтынушылары көрсетіледі.</w:t>
      </w:r>
    </w:p>
    <w:bookmarkEnd w:id="709"/>
    <w:bookmarkStart w:name="z727" w:id="710"/>
    <w:p>
      <w:pPr>
        <w:spacing w:after="0"/>
        <w:ind w:left="0"/>
        <w:jc w:val="both"/>
      </w:pPr>
      <w:r>
        <w:rPr>
          <w:rFonts w:ascii="Times New Roman"/>
          <w:b w:val="false"/>
          <w:i w:val="false"/>
          <w:color w:val="000000"/>
          <w:sz w:val="28"/>
        </w:rPr>
        <w:t>
      286-бағанда қоршаған ортаны қорғау және қалпына келтіру шаралары көрсетіледі.</w:t>
      </w:r>
    </w:p>
    <w:bookmarkEnd w:id="710"/>
    <w:bookmarkStart w:name="z728" w:id="711"/>
    <w:p>
      <w:pPr>
        <w:spacing w:after="0"/>
        <w:ind w:left="0"/>
        <w:jc w:val="both"/>
      </w:pPr>
      <w:r>
        <w:rPr>
          <w:rFonts w:ascii="Times New Roman"/>
          <w:b w:val="false"/>
          <w:i w:val="false"/>
          <w:color w:val="000000"/>
          <w:sz w:val="28"/>
        </w:rPr>
        <w:t>
      287-бағанда перспективалар мен ұсынымдар көрсетіледі.</w:t>
      </w:r>
    </w:p>
    <w:bookmarkEnd w:id="711"/>
    <w:bookmarkStart w:name="z729" w:id="712"/>
    <w:p>
      <w:pPr>
        <w:spacing w:after="0"/>
        <w:ind w:left="0"/>
        <w:jc w:val="both"/>
      </w:pPr>
      <w:r>
        <w:rPr>
          <w:rFonts w:ascii="Times New Roman"/>
          <w:b w:val="false"/>
          <w:i w:val="false"/>
          <w:color w:val="000000"/>
          <w:sz w:val="28"/>
        </w:rPr>
        <w:t>
      288-бағанда нысанның жабылу себептері көрсетіледі.</w:t>
      </w:r>
    </w:p>
    <w:bookmarkEnd w:id="712"/>
    <w:bookmarkStart w:name="z730" w:id="713"/>
    <w:p>
      <w:pPr>
        <w:spacing w:after="0"/>
        <w:ind w:left="0"/>
        <w:jc w:val="both"/>
      </w:pPr>
      <w:r>
        <w:rPr>
          <w:rFonts w:ascii="Times New Roman"/>
          <w:b w:val="false"/>
          <w:i w:val="false"/>
          <w:color w:val="000000"/>
          <w:sz w:val="28"/>
        </w:rPr>
        <w:t>
      289-бағанда нысан бойынша дереккөз болып табылатын құжаттың атауы көрсетіледі.</w:t>
      </w:r>
    </w:p>
    <w:bookmarkEnd w:id="713"/>
    <w:bookmarkStart w:name="z731" w:id="714"/>
    <w:p>
      <w:pPr>
        <w:spacing w:after="0"/>
        <w:ind w:left="0"/>
        <w:jc w:val="both"/>
      </w:pPr>
      <w:r>
        <w:rPr>
          <w:rFonts w:ascii="Times New Roman"/>
          <w:b w:val="false"/>
          <w:i w:val="false"/>
          <w:color w:val="000000"/>
          <w:sz w:val="28"/>
        </w:rPr>
        <w:t>
      290-бағанда нысан бойынша дереккөз құжаттың мазмұны – ақпараттың мәні немесе қысқаша сипаттамасы көрсетіледі.</w:t>
      </w:r>
    </w:p>
    <w:bookmarkEnd w:id="714"/>
    <w:bookmarkStart w:name="z732" w:id="715"/>
    <w:p>
      <w:pPr>
        <w:spacing w:after="0"/>
        <w:ind w:left="0"/>
        <w:jc w:val="both"/>
      </w:pPr>
      <w:r>
        <w:rPr>
          <w:rFonts w:ascii="Times New Roman"/>
          <w:b w:val="false"/>
          <w:i w:val="false"/>
          <w:color w:val="000000"/>
          <w:sz w:val="28"/>
        </w:rPr>
        <w:t>
      291-бағанда нысан бойынша дереккөз құжаттың авторы (құрастырушысы) көрсетіледі.</w:t>
      </w:r>
    </w:p>
    <w:bookmarkEnd w:id="715"/>
    <w:bookmarkStart w:name="z733" w:id="716"/>
    <w:p>
      <w:pPr>
        <w:spacing w:after="0"/>
        <w:ind w:left="0"/>
        <w:jc w:val="both"/>
      </w:pPr>
      <w:r>
        <w:rPr>
          <w:rFonts w:ascii="Times New Roman"/>
          <w:b w:val="false"/>
          <w:i w:val="false"/>
          <w:color w:val="000000"/>
          <w:sz w:val="28"/>
        </w:rPr>
        <w:t>
      292-бағанда нысан бойынша дереккөздің хаттама нөмірі көрсетіледі.</w:t>
      </w:r>
    </w:p>
    <w:bookmarkEnd w:id="716"/>
    <w:bookmarkStart w:name="z734" w:id="717"/>
    <w:p>
      <w:pPr>
        <w:spacing w:after="0"/>
        <w:ind w:left="0"/>
        <w:jc w:val="both"/>
      </w:pPr>
      <w:r>
        <w:rPr>
          <w:rFonts w:ascii="Times New Roman"/>
          <w:b w:val="false"/>
          <w:i w:val="false"/>
          <w:color w:val="000000"/>
          <w:sz w:val="28"/>
        </w:rPr>
        <w:t>
      293-бағанда нысан бойынша дереккөздің бекітілген (шығарылған) жылы көрсетіледі.</w:t>
      </w:r>
    </w:p>
    <w:bookmarkEnd w:id="717"/>
    <w:bookmarkStart w:name="z735" w:id="718"/>
    <w:p>
      <w:pPr>
        <w:spacing w:after="0"/>
        <w:ind w:left="0"/>
        <w:jc w:val="both"/>
      </w:pPr>
      <w:r>
        <w:rPr>
          <w:rFonts w:ascii="Times New Roman"/>
          <w:b w:val="false"/>
          <w:i w:val="false"/>
          <w:color w:val="000000"/>
          <w:sz w:val="28"/>
        </w:rPr>
        <w:t>
      294-бағанда құжаттың аумақтық бөлімшедегі сақтау нөмірі көрсетіледі.</w:t>
      </w:r>
    </w:p>
    <w:bookmarkEnd w:id="718"/>
    <w:bookmarkStart w:name="z736" w:id="719"/>
    <w:p>
      <w:pPr>
        <w:spacing w:after="0"/>
        <w:ind w:left="0"/>
        <w:jc w:val="both"/>
      </w:pPr>
      <w:r>
        <w:rPr>
          <w:rFonts w:ascii="Times New Roman"/>
          <w:b w:val="false"/>
          <w:i w:val="false"/>
          <w:color w:val="000000"/>
          <w:sz w:val="28"/>
        </w:rPr>
        <w:t>
      295-бағанда құжаттың уәкілетті органдағы сақтау нөмірі көрсетіледі.</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271 Бұйрыққа 3-қосымша</w:t>
            </w:r>
            <w:r>
              <w:br/>
            </w: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738" w:id="720"/>
    <w:p>
      <w:pPr>
        <w:spacing w:after="0"/>
        <w:ind w:left="0"/>
        <w:jc w:val="left"/>
      </w:pPr>
      <w:r>
        <w:rPr>
          <w:rFonts w:ascii="Times New Roman"/>
          <w:b/>
          <w:i w:val="false"/>
          <w:color w:val="000000"/>
        </w:rPr>
        <w:t xml:space="preserve"> Шөгінді кен орнының "В-ҚПҚ-3" паспорты</w:t>
      </w:r>
    </w:p>
    <w:bookmarkEnd w:id="720"/>
    <w:bookmarkStart w:name="z739" w:id="721"/>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721"/>
    <w:bookmarkStart w:name="z740" w:id="722"/>
    <w:p>
      <w:pPr>
        <w:spacing w:after="0"/>
        <w:ind w:left="0"/>
        <w:jc w:val="both"/>
      </w:pPr>
      <w:r>
        <w:rPr>
          <w:rFonts w:ascii="Times New Roman"/>
          <w:b w:val="false"/>
          <w:i w:val="false"/>
          <w:color w:val="000000"/>
          <w:sz w:val="28"/>
        </w:rPr>
        <w:t>
      Әкімшілік деректер нысаны www.minerals.gov.kz-qazyna@kz интернет-ресурсында өтеусіз негізде орналастырылған.</w:t>
      </w:r>
    </w:p>
    <w:bookmarkEnd w:id="722"/>
    <w:bookmarkStart w:name="z741" w:id="72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"В-ҚПҚ-3" паспорты.</w:t>
      </w:r>
    </w:p>
    <w:bookmarkEnd w:id="723"/>
    <w:bookmarkStart w:name="z742" w:id="724"/>
    <w:p>
      <w:pPr>
        <w:spacing w:after="0"/>
        <w:ind w:left="0"/>
        <w:jc w:val="both"/>
      </w:pPr>
      <w:r>
        <w:rPr>
          <w:rFonts w:ascii="Times New Roman"/>
          <w:b w:val="false"/>
          <w:i w:val="false"/>
          <w:color w:val="000000"/>
          <w:sz w:val="28"/>
        </w:rPr>
        <w:t>
      Жиілігі: жыл сайын.</w:t>
      </w:r>
    </w:p>
    <w:bookmarkEnd w:id="724"/>
    <w:bookmarkStart w:name="z743" w:id="725"/>
    <w:p>
      <w:pPr>
        <w:spacing w:after="0"/>
        <w:ind w:left="0"/>
        <w:jc w:val="both"/>
      </w:pPr>
      <w:r>
        <w:rPr>
          <w:rFonts w:ascii="Times New Roman"/>
          <w:b w:val="false"/>
          <w:i w:val="false"/>
          <w:color w:val="000000"/>
          <w:sz w:val="28"/>
        </w:rPr>
        <w:t>
      Есепті кезең: 20__ жылғы "___" __________ жағдай бойынша.</w:t>
      </w:r>
    </w:p>
    <w:bookmarkEnd w:id="725"/>
    <w:bookmarkStart w:name="z744" w:id="726"/>
    <w:p>
      <w:pPr>
        <w:spacing w:after="0"/>
        <w:ind w:left="0"/>
        <w:jc w:val="both"/>
      </w:pPr>
      <w:r>
        <w:rPr>
          <w:rFonts w:ascii="Times New Roman"/>
          <w:b w:val="false"/>
          <w:i w:val="false"/>
          <w:color w:val="000000"/>
          <w:sz w:val="28"/>
        </w:rPr>
        <w:t>
      Әкімшілік деректерді жинауға арналған нысанды өтеусіз негізде ұсынатын тұлғалар тобы: жер қойнауын пайдаланушылар.</w:t>
      </w:r>
    </w:p>
    <w:bookmarkEnd w:id="726"/>
    <w:bookmarkStart w:name="z745" w:id="727"/>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727"/>
    <w:bookmarkStart w:name="z746" w:id="7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728"/>
    <w:bookmarkStart w:name="z747" w:id="729"/>
    <w:p>
      <w:pPr>
        <w:spacing w:after="0"/>
        <w:ind w:left="0"/>
        <w:jc w:val="both"/>
      </w:pPr>
      <w:r>
        <w:rPr>
          <w:rFonts w:ascii="Times New Roman"/>
          <w:b w:val="false"/>
          <w:i w:val="false"/>
          <w:color w:val="000000"/>
          <w:sz w:val="28"/>
        </w:rPr>
        <w:t>
      ЖСН/БСН</w:t>
      </w:r>
    </w:p>
    <w:bookmarkEnd w:id="729"/>
    <w:bookmarkStart w:name="z748" w:id="730"/>
    <w:p>
      <w:pPr>
        <w:spacing w:after="0"/>
        <w:ind w:left="0"/>
        <w:jc w:val="both"/>
      </w:pPr>
      <w:r>
        <w:rPr>
          <w:rFonts w:ascii="Times New Roman"/>
          <w:b w:val="false"/>
          <w:i w:val="false"/>
          <w:color w:val="000000"/>
          <w:sz w:val="28"/>
        </w:rPr>
        <w:t xml:space="preserve">
      </w:t>
      </w:r>
    </w:p>
    <w:bookmarkEnd w:id="73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9" w:id="731"/>
    <w:p>
      <w:pPr>
        <w:spacing w:after="0"/>
        <w:ind w:left="0"/>
        <w:jc w:val="both"/>
      </w:pPr>
      <w:r>
        <w:rPr>
          <w:rFonts w:ascii="Times New Roman"/>
          <w:b w:val="false"/>
          <w:i w:val="false"/>
          <w:color w:val="000000"/>
          <w:sz w:val="28"/>
        </w:rPr>
        <w:t>
      Жинау әдісі (қағаз жеткізгіште, электронды түрде)</w:t>
      </w:r>
    </w:p>
    <w:bookmarkEnd w:id="731"/>
    <w:bookmarkStart w:name="z750" w:id="732"/>
    <w:p>
      <w:pPr>
        <w:spacing w:after="0"/>
        <w:ind w:left="0"/>
        <w:jc w:val="both"/>
      </w:pPr>
      <w:r>
        <w:rPr>
          <w:rFonts w:ascii="Times New Roman"/>
          <w:b w:val="false"/>
          <w:i w:val="false"/>
          <w:color w:val="000000"/>
          <w:sz w:val="28"/>
        </w:rPr>
        <w:t>
      Схемалық геологиялық карта</w:t>
      </w:r>
    </w:p>
    <w:bookmarkEnd w:id="732"/>
    <w:bookmarkStart w:name="z751" w:id="733"/>
    <w:p>
      <w:pPr>
        <w:spacing w:after="0"/>
        <w:ind w:left="0"/>
        <w:jc w:val="both"/>
      </w:pPr>
      <w:r>
        <w:rPr>
          <w:rFonts w:ascii="Times New Roman"/>
          <w:b w:val="false"/>
          <w:i w:val="false"/>
          <w:color w:val="000000"/>
          <w:sz w:val="28"/>
        </w:rPr>
        <w:t>
      Схемалық геологиялық бөлік</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деректер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объекті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34"/>
          <w:p>
            <w:pPr>
              <w:spacing w:after="20"/>
              <w:ind w:left="20"/>
              <w:jc w:val="both"/>
            </w:pPr>
            <w:r>
              <w:rPr>
                <w:rFonts w:ascii="Times New Roman"/>
                <w:b w:val="false"/>
                <w:i w:val="false"/>
                <w:color w:val="000000"/>
                <w:sz w:val="20"/>
              </w:rPr>
              <w:t>
Өңір</w:t>
            </w:r>
          </w:p>
          <w:bookmarkEnd w:id="734"/>
          <w:p>
            <w:pPr>
              <w:spacing w:after="20"/>
              <w:ind w:left="20"/>
              <w:jc w:val="both"/>
            </w:pPr>
            <w:r>
              <w:rPr>
                <w:rFonts w:ascii="Times New Roman"/>
                <w:b w:val="false"/>
                <w:i w:val="false"/>
                <w:color w:val="000000"/>
                <w:sz w:val="20"/>
              </w:rPr>
              <w:t>
(ӘАОЖ)</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Атаулардың синонимдері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3" w:id="735"/>
    <w:p>
      <w:pPr>
        <w:spacing w:after="0"/>
        <w:ind w:left="0"/>
        <w:jc w:val="both"/>
      </w:pPr>
      <w:r>
        <w:rPr>
          <w:rFonts w:ascii="Times New Roman"/>
          <w:b w:val="false"/>
          <w:i w:val="false"/>
          <w:color w:val="000000"/>
          <w:sz w:val="28"/>
        </w:rPr>
        <w:t>
      кестенің жалғасы:</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таралу</w:t>
            </w:r>
            <w:r>
              <w:rPr>
                <w:rFonts w:ascii="Times New Roman"/>
                <w:b w:val="false"/>
                <w:i w:val="false"/>
                <w:color w:val="000000"/>
                <w:sz w:val="20"/>
              </w:rPr>
              <w:t xml:space="preserve"> </w:t>
            </w:r>
            <w:r>
              <w:rPr>
                <w:rFonts w:ascii="Times New Roman"/>
                <w:b/>
                <w:i w:val="false"/>
                <w:color w:val="000000"/>
                <w:sz w:val="20"/>
              </w:rPr>
              <w:t>аймағы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Барлайтын</w:t>
            </w:r>
            <w:r>
              <w:rPr>
                <w:rFonts w:ascii="Times New Roman"/>
                <w:b w:val="false"/>
                <w:i w:val="false"/>
                <w:color w:val="000000"/>
                <w:sz w:val="20"/>
              </w:rPr>
              <w:t xml:space="preserve">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бөлінісі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жағдай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аудан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шашыраңқы алқабы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(кен орындарының тобы)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4" w:id="736"/>
    <w:p>
      <w:pPr>
        <w:spacing w:after="0"/>
        <w:ind w:left="0"/>
        <w:jc w:val="both"/>
      </w:pPr>
      <w:r>
        <w:rPr>
          <w:rFonts w:ascii="Times New Roman"/>
          <w:b w:val="false"/>
          <w:i w:val="false"/>
          <w:color w:val="000000"/>
          <w:sz w:val="28"/>
        </w:rPr>
        <w:t>
      кестенің жалғасы:</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1:200 000 </w:t>
            </w:r>
            <w:r>
              <w:rPr>
                <w:rFonts w:ascii="Times New Roman"/>
                <w:b/>
                <w:i w:val="false"/>
                <w:color w:val="000000"/>
                <w:sz w:val="20"/>
              </w:rPr>
              <w:t>масштабтағы</w:t>
            </w:r>
            <w:r>
              <w:rPr>
                <w:rFonts w:ascii="Times New Roman"/>
                <w:b w:val="false"/>
                <w:i w:val="false"/>
                <w:color w:val="000000"/>
                <w:sz w:val="20"/>
              </w:rPr>
              <w:t xml:space="preserve"> </w:t>
            </w:r>
            <w:r>
              <w:rPr>
                <w:rFonts w:ascii="Times New Roman"/>
                <w:b/>
                <w:i w:val="false"/>
                <w:color w:val="000000"/>
                <w:sz w:val="20"/>
              </w:rPr>
              <w:t>парақтар</w:t>
            </w:r>
            <w:r>
              <w:rPr>
                <w:rFonts w:ascii="Times New Roman"/>
                <w:b w:val="false"/>
                <w:i w:val="false"/>
                <w:color w:val="000000"/>
                <w:sz w:val="20"/>
              </w:rPr>
              <w:t xml:space="preserve"> </w:t>
            </w:r>
            <w:r>
              <w:rPr>
                <w:rFonts w:ascii="Times New Roman"/>
                <w:b/>
                <w:i w:val="false"/>
                <w:color w:val="000000"/>
                <w:sz w:val="20"/>
              </w:rPr>
              <w:t>номенклатурасы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Географиялық</w:t>
            </w:r>
            <w:r>
              <w:rPr>
                <w:rFonts w:ascii="Times New Roman"/>
                <w:b w:val="false"/>
                <w:i w:val="false"/>
                <w:color w:val="000000"/>
                <w:sz w:val="20"/>
              </w:rPr>
              <w:t xml:space="preserve"> </w:t>
            </w:r>
            <w:r>
              <w:rPr>
                <w:rFonts w:ascii="Times New Roman"/>
                <w:b/>
                <w:i w:val="false"/>
                <w:color w:val="000000"/>
                <w:sz w:val="20"/>
              </w:rPr>
              <w:t>координаттар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Абсолюттік</w:t>
            </w:r>
            <w:r>
              <w:rPr>
                <w:rFonts w:ascii="Times New Roman"/>
                <w:b w:val="false"/>
                <w:i w:val="false"/>
                <w:color w:val="000000"/>
                <w:sz w:val="20"/>
              </w:rPr>
              <w:t xml:space="preserve"> </w:t>
            </w:r>
            <w:r>
              <w:rPr>
                <w:rFonts w:ascii="Times New Roman"/>
                <w:b/>
                <w:i w:val="false"/>
                <w:color w:val="000000"/>
                <w:sz w:val="20"/>
              </w:rPr>
              <w:t>белгілер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5" w:id="737"/>
    <w:p>
      <w:pPr>
        <w:spacing w:after="0"/>
        <w:ind w:left="0"/>
        <w:jc w:val="both"/>
      </w:pPr>
      <w:r>
        <w:rPr>
          <w:rFonts w:ascii="Times New Roman"/>
          <w:b w:val="false"/>
          <w:i w:val="false"/>
          <w:color w:val="000000"/>
          <w:sz w:val="28"/>
        </w:rPr>
        <w:t>
      кестенің жалғасы:</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Акваторийдің</w:t>
            </w:r>
            <w:r>
              <w:rPr>
                <w:rFonts w:ascii="Times New Roman"/>
                <w:b w:val="false"/>
                <w:i w:val="false"/>
                <w:color w:val="000000"/>
                <w:sz w:val="20"/>
              </w:rPr>
              <w:t xml:space="preserve"> </w:t>
            </w:r>
            <w:r>
              <w:rPr>
                <w:rFonts w:ascii="Times New Roman"/>
                <w:b/>
                <w:i w:val="false"/>
                <w:color w:val="000000"/>
                <w:sz w:val="20"/>
              </w:rPr>
              <w:t>жағдайы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Ашылу</w:t>
            </w:r>
            <w:r>
              <w:rPr>
                <w:rFonts w:ascii="Times New Roman"/>
                <w:b w:val="false"/>
                <w:i w:val="false"/>
                <w:color w:val="000000"/>
                <w:sz w:val="20"/>
              </w:rPr>
              <w:t xml:space="preserve"> </w:t>
            </w:r>
            <w:r>
              <w:rPr>
                <w:rFonts w:ascii="Times New Roman"/>
                <w:b/>
                <w:i w:val="false"/>
                <w:color w:val="000000"/>
                <w:sz w:val="20"/>
              </w:rPr>
              <w:t>жылы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Ашылу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деректер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Өңірлік</w:t>
            </w:r>
            <w:r>
              <w:rPr>
                <w:rFonts w:ascii="Times New Roman"/>
                <w:b w:val="false"/>
                <w:i w:val="false"/>
                <w:color w:val="000000"/>
                <w:sz w:val="20"/>
              </w:rPr>
              <w:t xml:space="preserve"> </w:t>
            </w:r>
            <w:r>
              <w:rPr>
                <w:rFonts w:ascii="Times New Roman"/>
                <w:b/>
                <w:i w:val="false"/>
                <w:color w:val="000000"/>
                <w:sz w:val="20"/>
              </w:rPr>
              <w:t>геологиялық</w:t>
            </w:r>
            <w:r>
              <w:rPr>
                <w:rFonts w:ascii="Times New Roman"/>
                <w:b w:val="false"/>
                <w:i w:val="false"/>
                <w:color w:val="000000"/>
                <w:sz w:val="20"/>
              </w:rPr>
              <w:t xml:space="preserve"> </w:t>
            </w:r>
            <w:r>
              <w:rPr>
                <w:rFonts w:ascii="Times New Roman"/>
                <w:b/>
                <w:i w:val="false"/>
                <w:color w:val="000000"/>
                <w:sz w:val="20"/>
              </w:rPr>
              <w:t>түсірілім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геофизикалық</w:t>
            </w:r>
            <w:r>
              <w:rPr>
                <w:rFonts w:ascii="Times New Roman"/>
                <w:b w:val="false"/>
                <w:i w:val="false"/>
                <w:color w:val="000000"/>
                <w:sz w:val="20"/>
              </w:rPr>
              <w:t xml:space="preserve"> </w:t>
            </w:r>
            <w:r>
              <w:rPr>
                <w:rFonts w:ascii="Times New Roman"/>
                <w:b/>
                <w:i w:val="false"/>
                <w:color w:val="000000"/>
                <w:sz w:val="20"/>
              </w:rPr>
              <w:t>жұмыстар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жете </w:t>
            </w:r>
            <w:r>
              <w:rPr>
                <w:rFonts w:ascii="Times New Roman"/>
                <w:b/>
                <w:i w:val="false"/>
                <w:color w:val="000000"/>
                <w:sz w:val="20"/>
              </w:rPr>
              <w:t>іздеулер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Акваторийдің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Акваторийдің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Жағадан қашықтығы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6" w:id="738"/>
    <w:p>
      <w:pPr>
        <w:spacing w:after="0"/>
        <w:ind w:left="0"/>
        <w:jc w:val="both"/>
      </w:pPr>
      <w:r>
        <w:rPr>
          <w:rFonts w:ascii="Times New Roman"/>
          <w:b w:val="false"/>
          <w:i w:val="false"/>
          <w:color w:val="000000"/>
          <w:sz w:val="28"/>
        </w:rPr>
        <w:t>
      кестенің жалғасы:</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Геологиялық</w:t>
            </w:r>
            <w:r>
              <w:rPr>
                <w:rFonts w:ascii="Times New Roman"/>
                <w:b w:val="false"/>
                <w:i w:val="false"/>
                <w:color w:val="000000"/>
                <w:sz w:val="20"/>
              </w:rPr>
              <w:t xml:space="preserve"> </w:t>
            </w:r>
            <w:r>
              <w:rPr>
                <w:rFonts w:ascii="Times New Roman"/>
                <w:b/>
                <w:i w:val="false"/>
                <w:color w:val="000000"/>
                <w:sz w:val="20"/>
              </w:rPr>
              <w:t>барлау</w:t>
            </w:r>
            <w:r>
              <w:rPr>
                <w:rFonts w:ascii="Times New Roman"/>
                <w:b w:val="false"/>
                <w:i w:val="false"/>
                <w:color w:val="000000"/>
                <w:sz w:val="20"/>
              </w:rPr>
              <w:t xml:space="preserve"> </w:t>
            </w:r>
            <w:r>
              <w:rPr>
                <w:rFonts w:ascii="Times New Roman"/>
                <w:b/>
                <w:i w:val="false"/>
                <w:color w:val="000000"/>
                <w:sz w:val="20"/>
              </w:rPr>
              <w:t>жұмыстарының</w:t>
            </w:r>
            <w:r>
              <w:rPr>
                <w:rFonts w:ascii="Times New Roman"/>
                <w:b w:val="false"/>
                <w:i w:val="false"/>
                <w:color w:val="000000"/>
                <w:sz w:val="20"/>
              </w:rPr>
              <w:t xml:space="preserve"> </w:t>
            </w:r>
            <w:r>
              <w:rPr>
                <w:rFonts w:ascii="Times New Roman"/>
                <w:b/>
                <w:i w:val="false"/>
                <w:color w:val="000000"/>
                <w:sz w:val="20"/>
              </w:rPr>
              <w:t>сатылары</w:t>
            </w:r>
            <w:r>
              <w:rPr>
                <w:rFonts w:ascii="Times New Roman"/>
                <w:b/>
                <w:i w:val="false"/>
                <w:color w:val="000000"/>
                <w:sz w:val="20"/>
              </w:rPr>
              <w:t xml:space="preserve">, </w:t>
            </w:r>
            <w:r>
              <w:rPr>
                <w:rFonts w:ascii="Times New Roman"/>
                <w:b/>
                <w:i w:val="false"/>
                <w:color w:val="000000"/>
                <w:sz w:val="20"/>
              </w:rPr>
              <w:t>көлемдері</w:t>
            </w:r>
            <w:r>
              <w:rPr>
                <w:rFonts w:ascii="Times New Roman"/>
                <w:b/>
                <w:i w:val="false"/>
                <w:color w:val="000000"/>
                <w:sz w:val="20"/>
              </w:rPr>
              <w:t xml:space="preserve"> мен </w:t>
            </w:r>
            <w:r>
              <w:rPr>
                <w:rFonts w:ascii="Times New Roman"/>
                <w:b/>
                <w:i w:val="false"/>
                <w:color w:val="000000"/>
                <w:sz w:val="20"/>
              </w:rPr>
              <w:t>құны</w:t>
            </w:r>
            <w:r>
              <w:rPr>
                <w:rFonts w:ascii="Times New Roman"/>
                <w:b/>
                <w:i w:val="false"/>
                <w:color w:val="000000"/>
                <w:sz w:val="20"/>
              </w:rPr>
              <w:t xml:space="preserve">,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игеру</w:t>
            </w:r>
            <w:r>
              <w:rPr>
                <w:rFonts w:ascii="Times New Roman"/>
                <w:b w:val="false"/>
                <w:i w:val="false"/>
                <w:color w:val="000000"/>
                <w:sz w:val="20"/>
              </w:rPr>
              <w:t xml:space="preserve"> </w:t>
            </w:r>
            <w:r>
              <w:rPr>
                <w:rFonts w:ascii="Times New Roman"/>
                <w:b/>
                <w:i w:val="false"/>
                <w:color w:val="000000"/>
                <w:sz w:val="20"/>
              </w:rPr>
              <w:t>деңгейі</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сатылары, өнеркәсіптік игеру деңгейі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жылы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тау-кен жұмыстары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жұмыстары,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Сатыдағы 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Жыралар мен орлар, текшеметр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Кеніштер, текшеметр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Шурфтар мен тілгіштер,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7" w:id="739"/>
    <w:p>
      <w:pPr>
        <w:spacing w:after="0"/>
        <w:ind w:left="0"/>
        <w:jc w:val="both"/>
      </w:pPr>
      <w:r>
        <w:rPr>
          <w:rFonts w:ascii="Times New Roman"/>
          <w:b w:val="false"/>
          <w:i w:val="false"/>
          <w:color w:val="000000"/>
          <w:sz w:val="28"/>
        </w:rPr>
        <w:t>
      кестенің жалғасы:</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Геологиялық</w:t>
            </w:r>
            <w:r>
              <w:rPr>
                <w:rFonts w:ascii="Times New Roman"/>
                <w:b w:val="false"/>
                <w:i w:val="false"/>
                <w:color w:val="000000"/>
                <w:sz w:val="20"/>
              </w:rPr>
              <w:t xml:space="preserve"> </w:t>
            </w:r>
            <w:r>
              <w:rPr>
                <w:rFonts w:ascii="Times New Roman"/>
                <w:b/>
                <w:i w:val="false"/>
                <w:color w:val="000000"/>
                <w:sz w:val="20"/>
              </w:rPr>
              <w:t>барлау</w:t>
            </w:r>
            <w:r>
              <w:rPr>
                <w:rFonts w:ascii="Times New Roman"/>
                <w:b w:val="false"/>
                <w:i w:val="false"/>
                <w:color w:val="000000"/>
                <w:sz w:val="20"/>
              </w:rPr>
              <w:t xml:space="preserve"> </w:t>
            </w:r>
            <w:r>
              <w:rPr>
                <w:rFonts w:ascii="Times New Roman"/>
                <w:b/>
                <w:i w:val="false"/>
                <w:color w:val="000000"/>
                <w:sz w:val="20"/>
              </w:rPr>
              <w:t>жұмыстарының</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тиімділігі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Барлау</w:t>
            </w:r>
            <w:r>
              <w:rPr>
                <w:rFonts w:ascii="Times New Roman"/>
                <w:b w:val="false"/>
                <w:i w:val="false"/>
                <w:color w:val="000000"/>
                <w:sz w:val="20"/>
              </w:rPr>
              <w:t xml:space="preserve"> </w:t>
            </w:r>
            <w:r>
              <w:rPr>
                <w:rFonts w:ascii="Times New Roman"/>
                <w:b/>
                <w:i w:val="false"/>
                <w:color w:val="000000"/>
                <w:sz w:val="20"/>
              </w:rPr>
              <w:t>әдістемесі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құрылымдық-тектоникалық</w:t>
            </w:r>
            <w:r>
              <w:rPr>
                <w:rFonts w:ascii="Times New Roman"/>
                <w:b w:val="false"/>
                <w:i w:val="false"/>
                <w:color w:val="000000"/>
                <w:sz w:val="20"/>
              </w:rPr>
              <w:t xml:space="preserve"> </w:t>
            </w:r>
            <w:r>
              <w:rPr>
                <w:rFonts w:ascii="Times New Roman"/>
                <w:b/>
                <w:i w:val="false"/>
                <w:color w:val="000000"/>
                <w:sz w:val="20"/>
              </w:rPr>
              <w:t>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Байырғы</w:t>
            </w:r>
            <w:r>
              <w:rPr>
                <w:rFonts w:ascii="Times New Roman"/>
                <w:b w:val="false"/>
                <w:i w:val="false"/>
                <w:color w:val="000000"/>
                <w:sz w:val="20"/>
              </w:rPr>
              <w:t xml:space="preserve"> </w:t>
            </w:r>
            <w:r>
              <w:rPr>
                <w:rFonts w:ascii="Times New Roman"/>
                <w:b/>
                <w:i w:val="false"/>
                <w:color w:val="000000"/>
                <w:sz w:val="20"/>
              </w:rPr>
              <w:t>деректер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Геоморфологиялық</w:t>
            </w:r>
            <w:r>
              <w:rPr>
                <w:rFonts w:ascii="Times New Roman"/>
                <w:b/>
                <w:i w:val="false"/>
                <w:color w:val="000000"/>
                <w:sz w:val="20"/>
              </w:rPr>
              <w:t xml:space="preserve">, </w:t>
            </w:r>
            <w:r>
              <w:rPr>
                <w:rFonts w:ascii="Times New Roman"/>
                <w:b/>
                <w:i w:val="false"/>
                <w:color w:val="000000"/>
                <w:sz w:val="20"/>
              </w:rPr>
              <w:t>неотектоникалық</w:t>
            </w:r>
            <w:r>
              <w:rPr>
                <w:rFonts w:ascii="Times New Roman"/>
                <w:b/>
                <w:i w:val="false"/>
                <w:color w:val="000000"/>
                <w:sz w:val="20"/>
              </w:rPr>
              <w:t xml:space="preserve">, </w:t>
            </w:r>
            <w:r>
              <w:rPr>
                <w:rFonts w:ascii="Times New Roman"/>
                <w:b/>
                <w:i w:val="false"/>
                <w:color w:val="000000"/>
                <w:sz w:val="20"/>
              </w:rPr>
              <w:t>палеогеографиялық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Шашырандының</w:t>
            </w:r>
            <w:r>
              <w:rPr>
                <w:rFonts w:ascii="Times New Roman"/>
                <w:b w:val="false"/>
                <w:i w:val="false"/>
                <w:color w:val="000000"/>
                <w:sz w:val="20"/>
              </w:rPr>
              <w:t xml:space="preserve"> </w:t>
            </w:r>
            <w:r>
              <w:rPr>
                <w:rFonts w:ascii="Times New Roman"/>
                <w:b/>
                <w:i w:val="false"/>
                <w:color w:val="000000"/>
                <w:sz w:val="20"/>
              </w:rPr>
              <w:t>генезисі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және өндірістік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жас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Кеннің орналасу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8" w:id="740"/>
    <w:p>
      <w:pPr>
        <w:spacing w:after="0"/>
        <w:ind w:left="0"/>
        <w:jc w:val="both"/>
      </w:pPr>
      <w:r>
        <w:rPr>
          <w:rFonts w:ascii="Times New Roman"/>
          <w:b w:val="false"/>
          <w:i w:val="false"/>
          <w:color w:val="000000"/>
          <w:sz w:val="28"/>
        </w:rPr>
        <w:t>
      кестенің жалғасы:</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Шашырандының</w:t>
            </w:r>
            <w:r>
              <w:rPr>
                <w:rFonts w:ascii="Times New Roman"/>
                <w:b w:val="false"/>
                <w:i w:val="false"/>
                <w:color w:val="000000"/>
                <w:sz w:val="20"/>
              </w:rPr>
              <w:t xml:space="preserve"> </w:t>
            </w:r>
            <w:r>
              <w:rPr>
                <w:rFonts w:ascii="Times New Roman"/>
                <w:b/>
                <w:i w:val="false"/>
                <w:color w:val="000000"/>
                <w:sz w:val="20"/>
              </w:rPr>
              <w:t>геологиялық</w:t>
            </w:r>
            <w:r>
              <w:rPr>
                <w:rFonts w:ascii="Times New Roman"/>
                <w:b w:val="false"/>
                <w:i w:val="false"/>
                <w:color w:val="000000"/>
                <w:sz w:val="20"/>
              </w:rPr>
              <w:t xml:space="preserve"> </w:t>
            </w:r>
            <w:r>
              <w:rPr>
                <w:rFonts w:ascii="Times New Roman"/>
                <w:b/>
                <w:i w:val="false"/>
                <w:color w:val="000000"/>
                <w:sz w:val="20"/>
              </w:rPr>
              <w:t>жасы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учаскелері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w:t>
            </w:r>
            <w:r>
              <w:rPr>
                <w:rFonts w:ascii="Times New Roman"/>
                <w:b w:val="false"/>
                <w:i w:val="false"/>
                <w:color w:val="000000"/>
                <w:sz w:val="20"/>
              </w:rPr>
              <w:t xml:space="preserve"> </w:t>
            </w:r>
            <w:r>
              <w:rPr>
                <w:rFonts w:ascii="Times New Roman"/>
                <w:b/>
                <w:i w:val="false"/>
                <w:color w:val="000000"/>
                <w:sz w:val="20"/>
              </w:rPr>
              <w:t>қабаты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шаршы км.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немесе дәуір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9" w:id="741"/>
    <w:p>
      <w:pPr>
        <w:spacing w:after="0"/>
        <w:ind w:left="0"/>
        <w:jc w:val="both"/>
      </w:pPr>
      <w:r>
        <w:rPr>
          <w:rFonts w:ascii="Times New Roman"/>
          <w:b w:val="false"/>
          <w:i w:val="false"/>
          <w:color w:val="000000"/>
          <w:sz w:val="28"/>
        </w:rPr>
        <w:t>
      кестенің жалғасы:</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w:t>
            </w:r>
            <w:r>
              <w:rPr>
                <w:rFonts w:ascii="Times New Roman"/>
                <w:b w:val="false"/>
                <w:i w:val="false"/>
                <w:color w:val="000000"/>
                <w:sz w:val="20"/>
              </w:rPr>
              <w:t xml:space="preserve"> </w:t>
            </w:r>
            <w:r>
              <w:rPr>
                <w:rFonts w:ascii="Times New Roman"/>
                <w:b/>
                <w:i w:val="false"/>
                <w:color w:val="000000"/>
                <w:sz w:val="20"/>
              </w:rPr>
              <w:t>қабаты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пайдалы қазбалардың таралу сипаты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қима бойынша таралу сипаты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Құм-тастың шайылу сипаты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Шымтезектің қуаттылығы,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Шымтезектің көлемі,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0" w:id="742"/>
    <w:p>
      <w:pPr>
        <w:spacing w:after="0"/>
        <w:ind w:left="0"/>
        <w:jc w:val="both"/>
      </w:pPr>
      <w:r>
        <w:rPr>
          <w:rFonts w:ascii="Times New Roman"/>
          <w:b w:val="false"/>
          <w:i w:val="false"/>
          <w:color w:val="000000"/>
          <w:sz w:val="28"/>
        </w:rPr>
        <w:t>
      кестенің жалғасы:</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w:t>
            </w:r>
            <w:r>
              <w:rPr>
                <w:rFonts w:ascii="Times New Roman"/>
                <w:b w:val="false"/>
                <w:i w:val="false"/>
                <w:color w:val="000000"/>
                <w:sz w:val="20"/>
              </w:rPr>
              <w:t xml:space="preserve"> </w:t>
            </w:r>
            <w:r>
              <w:rPr>
                <w:rFonts w:ascii="Times New Roman"/>
                <w:b/>
                <w:i w:val="false"/>
                <w:color w:val="000000"/>
                <w:sz w:val="20"/>
              </w:rPr>
              <w:t>қабаты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Шашырандының</w:t>
            </w:r>
            <w:r>
              <w:rPr>
                <w:rFonts w:ascii="Times New Roman"/>
                <w:b w:val="false"/>
                <w:i w:val="false"/>
                <w:color w:val="000000"/>
                <w:sz w:val="20"/>
              </w:rPr>
              <w:t xml:space="preserve"> </w:t>
            </w:r>
            <w:r>
              <w:rPr>
                <w:rFonts w:ascii="Times New Roman"/>
                <w:b/>
                <w:i w:val="false"/>
                <w:color w:val="000000"/>
                <w:sz w:val="20"/>
              </w:rPr>
              <w:t>геологиялық</w:t>
            </w:r>
            <w:r>
              <w:rPr>
                <w:rFonts w:ascii="Times New Roman"/>
                <w:b w:val="false"/>
                <w:i w:val="false"/>
                <w:color w:val="000000"/>
                <w:sz w:val="20"/>
              </w:rPr>
              <w:t xml:space="preserve"> </w:t>
            </w:r>
            <w:r>
              <w:rPr>
                <w:rFonts w:ascii="Times New Roman"/>
                <w:b/>
                <w:i w:val="false"/>
                <w:color w:val="000000"/>
                <w:sz w:val="20"/>
              </w:rPr>
              <w:t>құрылым</w:t>
            </w:r>
            <w:r>
              <w:rPr>
                <w:rFonts w:ascii="Times New Roman"/>
                <w:b w:val="false"/>
                <w:i w:val="false"/>
                <w:color w:val="000000"/>
                <w:sz w:val="20"/>
              </w:rPr>
              <w:t xml:space="preserve"> </w:t>
            </w:r>
            <w:r>
              <w:rPr>
                <w:rFonts w:ascii="Times New Roman"/>
                <w:b/>
                <w:i w:val="false"/>
                <w:color w:val="000000"/>
                <w:sz w:val="20"/>
              </w:rPr>
              <w:t>ерекшелігі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Шымтезек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плотика </w:t>
            </w:r>
            <w:r>
              <w:rPr>
                <w:rFonts w:ascii="Times New Roman"/>
                <w:b/>
                <w:i w:val="false"/>
                <w:color w:val="000000"/>
                <w:sz w:val="20"/>
              </w:rPr>
              <w:t>жынысына</w:t>
            </w:r>
            <w:r>
              <w:rPr>
                <w:rFonts w:ascii="Times New Roman"/>
                <w:b w:val="false"/>
                <w:i w:val="false"/>
                <w:color w:val="000000"/>
                <w:sz w:val="20"/>
              </w:rPr>
              <w:t xml:space="preserve"> </w:t>
            </w:r>
            <w:r>
              <w:rPr>
                <w:rFonts w:ascii="Times New Roman"/>
                <w:b/>
                <w:i w:val="false"/>
                <w:color w:val="000000"/>
                <w:sz w:val="20"/>
              </w:rPr>
              <w:t>мінездеме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Шашыранды</w:t>
            </w:r>
            <w:r>
              <w:rPr>
                <w:rFonts w:ascii="Times New Roman"/>
                <w:b w:val="false"/>
                <w:i w:val="false"/>
                <w:color w:val="000000"/>
                <w:sz w:val="20"/>
              </w:rPr>
              <w:t xml:space="preserve"> </w:t>
            </w:r>
            <w:r>
              <w:rPr>
                <w:rFonts w:ascii="Times New Roman"/>
                <w:b/>
                <w:i w:val="false"/>
                <w:color w:val="000000"/>
                <w:sz w:val="20"/>
              </w:rPr>
              <w:t>минералдар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коэффициенті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Плотика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Плотика беті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Плотика тау жынысы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Құмның литологиясы және гранулометриясы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1" w:id="743"/>
    <w:p>
      <w:pPr>
        <w:spacing w:after="0"/>
        <w:ind w:left="0"/>
        <w:jc w:val="both"/>
      </w:pPr>
      <w:r>
        <w:rPr>
          <w:rFonts w:ascii="Times New Roman"/>
          <w:b w:val="false"/>
          <w:i w:val="false"/>
          <w:color w:val="000000"/>
          <w:sz w:val="28"/>
        </w:rPr>
        <w:t>
      кестенің жалғасы:</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минералдардың</w:t>
            </w:r>
            <w:r>
              <w:rPr>
                <w:rFonts w:ascii="Times New Roman"/>
                <w:b w:val="false"/>
                <w:i w:val="false"/>
                <w:color w:val="000000"/>
                <w:sz w:val="20"/>
              </w:rPr>
              <w:t xml:space="preserve"> </w:t>
            </w:r>
            <w:r>
              <w:rPr>
                <w:rFonts w:ascii="Times New Roman"/>
                <w:b/>
                <w:i w:val="false"/>
                <w:color w:val="000000"/>
                <w:sz w:val="20"/>
              </w:rPr>
              <w:t>елегіштік</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мм-ден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0,3 мм-дейін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0,3-тен 0,5 мм-ге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1,0 мм-ге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2" w:id="744"/>
    <w:p>
      <w:pPr>
        <w:spacing w:after="0"/>
        <w:ind w:left="0"/>
        <w:jc w:val="both"/>
      </w:pPr>
      <w:r>
        <w:rPr>
          <w:rFonts w:ascii="Times New Roman"/>
          <w:b w:val="false"/>
          <w:i w:val="false"/>
          <w:color w:val="000000"/>
          <w:sz w:val="28"/>
        </w:rPr>
        <w:t>
      кестенің жалғасы:</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минералдардың</w:t>
            </w:r>
            <w:r>
              <w:rPr>
                <w:rFonts w:ascii="Times New Roman"/>
                <w:b w:val="false"/>
                <w:i w:val="false"/>
                <w:color w:val="000000"/>
                <w:sz w:val="20"/>
              </w:rPr>
              <w:t xml:space="preserve"> </w:t>
            </w:r>
            <w:r>
              <w:rPr>
                <w:rFonts w:ascii="Times New Roman"/>
                <w:b/>
                <w:i w:val="false"/>
                <w:color w:val="000000"/>
                <w:sz w:val="20"/>
              </w:rPr>
              <w:t>елегіштік</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минералдар</w:t>
            </w:r>
            <w:r>
              <w:rPr>
                <w:rFonts w:ascii="Times New Roman"/>
                <w:b w:val="false"/>
                <w:i w:val="false"/>
                <w:color w:val="000000"/>
                <w:sz w:val="20"/>
              </w:rPr>
              <w:t xml:space="preserve"> </w:t>
            </w:r>
            <w:r>
              <w:rPr>
                <w:rFonts w:ascii="Times New Roman"/>
                <w:b/>
                <w:i w:val="false"/>
                <w:color w:val="000000"/>
                <w:sz w:val="20"/>
              </w:rPr>
              <w:t>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3,0 мм-ге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3,0-ден 5,0 мм-ге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мм-ден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3" w:id="745"/>
    <w:p>
      <w:pPr>
        <w:spacing w:after="0"/>
        <w:ind w:left="0"/>
        <w:jc w:val="both"/>
      </w:pPr>
      <w:r>
        <w:rPr>
          <w:rFonts w:ascii="Times New Roman"/>
          <w:b w:val="false"/>
          <w:i w:val="false"/>
          <w:color w:val="000000"/>
          <w:sz w:val="28"/>
        </w:rPr>
        <w:t>
      кестенің жалғасы:</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w:t>
            </w:r>
            <w:r>
              <w:rPr>
                <w:rFonts w:ascii="Times New Roman"/>
                <w:b w:val="false"/>
                <w:i w:val="false"/>
                <w:color w:val="000000"/>
                <w:sz w:val="20"/>
              </w:rPr>
              <w:t xml:space="preserve"> </w:t>
            </w:r>
            <w:r>
              <w:rPr>
                <w:rFonts w:ascii="Times New Roman"/>
                <w:b/>
                <w:i w:val="false"/>
                <w:color w:val="000000"/>
                <w:sz w:val="20"/>
              </w:rPr>
              <w:t>қорлары</w:t>
            </w:r>
            <w:r>
              <w:rPr>
                <w:rFonts w:ascii="Times New Roman"/>
                <w:b/>
                <w:i w:val="false"/>
                <w:color w:val="000000"/>
                <w:sz w:val="20"/>
              </w:rPr>
              <w:t xml:space="preserve"> (2024 </w:t>
            </w:r>
            <w:r>
              <w:rPr>
                <w:rFonts w:ascii="Times New Roman"/>
                <w:b/>
                <w:i w:val="false"/>
                <w:color w:val="000000"/>
                <w:sz w:val="20"/>
              </w:rPr>
              <w:t>жылдың</w:t>
            </w:r>
            <w:r>
              <w:rPr>
                <w:rFonts w:ascii="Times New Roman"/>
                <w:b/>
                <w:i w:val="false"/>
                <w:color w:val="000000"/>
                <w:sz w:val="20"/>
              </w:rPr>
              <w:t xml:space="preserve"> 1 </w:t>
            </w:r>
            <w:r>
              <w:rPr>
                <w:rFonts w:ascii="Times New Roman"/>
                <w:b/>
                <w:i w:val="false"/>
                <w:color w:val="000000"/>
                <w:sz w:val="20"/>
              </w:rPr>
              <w:t>қаңтарына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қорлардағы орташа құрам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(ҚӨК) бекіткен баланстық қорлардағы орташа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4" w:id="746"/>
    <w:p>
      <w:pPr>
        <w:spacing w:after="0"/>
        <w:ind w:left="0"/>
        <w:jc w:val="both"/>
      </w:pPr>
      <w:r>
        <w:rPr>
          <w:rFonts w:ascii="Times New Roman"/>
          <w:b w:val="false"/>
          <w:i w:val="false"/>
          <w:color w:val="000000"/>
          <w:sz w:val="28"/>
        </w:rPr>
        <w:t>
      кестенің жалғасы:</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ілеспе</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w:t>
            </w:r>
            <w:r>
              <w:rPr>
                <w:rFonts w:ascii="Times New Roman"/>
                <w:b w:val="false"/>
                <w:i w:val="false"/>
                <w:color w:val="000000"/>
                <w:sz w:val="20"/>
              </w:rPr>
              <w:t xml:space="preserve"> </w:t>
            </w:r>
            <w:r>
              <w:rPr>
                <w:rFonts w:ascii="Times New Roman"/>
                <w:b/>
                <w:i w:val="false"/>
                <w:color w:val="000000"/>
                <w:sz w:val="20"/>
              </w:rPr>
              <w:t>қорлары</w:t>
            </w:r>
            <w:r>
              <w:rPr>
                <w:rFonts w:ascii="Times New Roman"/>
                <w:b/>
                <w:i w:val="false"/>
                <w:color w:val="000000"/>
                <w:sz w:val="20"/>
              </w:rPr>
              <w:t xml:space="preserve"> (2024 </w:t>
            </w:r>
            <w:r>
              <w:rPr>
                <w:rFonts w:ascii="Times New Roman"/>
                <w:b/>
                <w:i w:val="false"/>
                <w:color w:val="000000"/>
                <w:sz w:val="20"/>
              </w:rPr>
              <w:t>жылдың</w:t>
            </w:r>
            <w:r>
              <w:rPr>
                <w:rFonts w:ascii="Times New Roman"/>
                <w:b/>
                <w:i w:val="false"/>
                <w:color w:val="000000"/>
                <w:sz w:val="20"/>
              </w:rPr>
              <w:t xml:space="preserve"> 1 </w:t>
            </w:r>
            <w:r>
              <w:rPr>
                <w:rFonts w:ascii="Times New Roman"/>
                <w:b/>
                <w:i w:val="false"/>
                <w:color w:val="000000"/>
                <w:sz w:val="20"/>
              </w:rPr>
              <w:t>қаңтарына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қорлардағы орташа мазмұн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(ҚӨК) бекіткен баланстық қорлардағы орташа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5" w:id="747"/>
    <w:p>
      <w:pPr>
        <w:spacing w:after="0"/>
        <w:ind w:left="0"/>
        <w:jc w:val="both"/>
      </w:pPr>
      <w:r>
        <w:rPr>
          <w:rFonts w:ascii="Times New Roman"/>
          <w:b w:val="false"/>
          <w:i w:val="false"/>
          <w:color w:val="000000"/>
          <w:sz w:val="28"/>
        </w:rPr>
        <w:t>
      кестенің жалғасы:</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көрінісі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6" w:id="748"/>
    <w:p>
      <w:pPr>
        <w:spacing w:after="0"/>
        <w:ind w:left="0"/>
        <w:jc w:val="both"/>
      </w:pPr>
      <w:r>
        <w:rPr>
          <w:rFonts w:ascii="Times New Roman"/>
          <w:b w:val="false"/>
          <w:i w:val="false"/>
          <w:color w:val="000000"/>
          <w:sz w:val="28"/>
        </w:rPr>
        <w:t>
      кестенің жалғасы:</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Құмның</w:t>
            </w:r>
            <w:r>
              <w:rPr>
                <w:rFonts w:ascii="Times New Roman"/>
                <w:b w:val="false"/>
                <w:i w:val="false"/>
                <w:color w:val="000000"/>
                <w:sz w:val="20"/>
              </w:rPr>
              <w:t xml:space="preserve"> </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Al2O3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Fe2O3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Fe2O3 + FeO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7" w:id="749"/>
    <w:p>
      <w:pPr>
        <w:spacing w:after="0"/>
        <w:ind w:left="0"/>
        <w:jc w:val="both"/>
      </w:pPr>
      <w:r>
        <w:rPr>
          <w:rFonts w:ascii="Times New Roman"/>
          <w:b w:val="false"/>
          <w:i w:val="false"/>
          <w:color w:val="000000"/>
          <w:sz w:val="28"/>
        </w:rPr>
        <w:t>
      кестенің жалғасы:</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Құмның</w:t>
            </w:r>
            <w:r>
              <w:rPr>
                <w:rFonts w:ascii="Times New Roman"/>
                <w:b w:val="false"/>
                <w:i w:val="false"/>
                <w:color w:val="000000"/>
                <w:sz w:val="20"/>
              </w:rPr>
              <w:t xml:space="preserve"> </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Na2O + K2O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Cr2O3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8" w:id="750"/>
    <w:p>
      <w:pPr>
        <w:spacing w:after="0"/>
        <w:ind w:left="0"/>
        <w:jc w:val="both"/>
      </w:pPr>
      <w:r>
        <w:rPr>
          <w:rFonts w:ascii="Times New Roman"/>
          <w:b w:val="false"/>
          <w:i w:val="false"/>
          <w:color w:val="000000"/>
          <w:sz w:val="28"/>
        </w:rPr>
        <w:t>
      кестенің жалғасы:</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Құмның</w:t>
            </w:r>
            <w:r>
              <w:rPr>
                <w:rFonts w:ascii="Times New Roman"/>
                <w:b w:val="false"/>
                <w:i w:val="false"/>
                <w:color w:val="000000"/>
                <w:sz w:val="20"/>
              </w:rPr>
              <w:t xml:space="preserve"> </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BaSO4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ZrO2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СаСО3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MgCO3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9" w:id="751"/>
    <w:p>
      <w:pPr>
        <w:spacing w:after="0"/>
        <w:ind w:left="0"/>
        <w:jc w:val="both"/>
      </w:pPr>
      <w:r>
        <w:rPr>
          <w:rFonts w:ascii="Times New Roman"/>
          <w:b w:val="false"/>
          <w:i w:val="false"/>
          <w:color w:val="000000"/>
          <w:sz w:val="28"/>
        </w:rPr>
        <w:t>
      кестенің жалғасы:</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KAZRC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ресурстары</w:t>
            </w:r>
            <w:r>
              <w:rPr>
                <w:rFonts w:ascii="Times New Roman"/>
                <w:b/>
                <w:i w:val="false"/>
                <w:color w:val="000000"/>
                <w:sz w:val="20"/>
              </w:rPr>
              <w:t xml:space="preserve"> мен </w:t>
            </w:r>
            <w:r>
              <w:rPr>
                <w:rFonts w:ascii="Times New Roman"/>
                <w:b/>
                <w:i w:val="false"/>
                <w:color w:val="000000"/>
                <w:sz w:val="20"/>
              </w:rPr>
              <w:t>қорлары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0" w:id="752"/>
    <w:p>
      <w:pPr>
        <w:spacing w:after="0"/>
        <w:ind w:left="0"/>
        <w:jc w:val="both"/>
      </w:pPr>
      <w:r>
        <w:rPr>
          <w:rFonts w:ascii="Times New Roman"/>
          <w:b w:val="false"/>
          <w:i w:val="false"/>
          <w:color w:val="000000"/>
          <w:sz w:val="28"/>
        </w:rPr>
        <w:t>
      кестенің жалғасы:</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KAZRC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ілеспе</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ресурстары</w:t>
            </w:r>
            <w:r>
              <w:rPr>
                <w:rFonts w:ascii="Times New Roman"/>
                <w:b/>
                <w:i w:val="false"/>
                <w:color w:val="000000"/>
                <w:sz w:val="20"/>
              </w:rPr>
              <w:t xml:space="preserve"> мен </w:t>
            </w:r>
            <w:r>
              <w:rPr>
                <w:rFonts w:ascii="Times New Roman"/>
                <w:b/>
                <w:i w:val="false"/>
                <w:color w:val="000000"/>
                <w:sz w:val="20"/>
              </w:rPr>
              <w:t>қорлары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1" w:id="753"/>
    <w:p>
      <w:pPr>
        <w:spacing w:after="0"/>
        <w:ind w:left="0"/>
        <w:jc w:val="both"/>
      </w:pPr>
      <w:r>
        <w:rPr>
          <w:rFonts w:ascii="Times New Roman"/>
          <w:b w:val="false"/>
          <w:i w:val="false"/>
          <w:color w:val="000000"/>
          <w:sz w:val="28"/>
        </w:rPr>
        <w:t>
      кестенің жалғасы:</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Құмдардың құрамы мен қасиеттері туралы өзге мәліметтер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жыныстарда (шымтезектерде) кең таралған пайдалы қазбалар қоры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контурларындағы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2" w:id="754"/>
    <w:p>
      <w:pPr>
        <w:spacing w:after="0"/>
        <w:ind w:left="0"/>
        <w:jc w:val="both"/>
      </w:pPr>
      <w:r>
        <w:rPr>
          <w:rFonts w:ascii="Times New Roman"/>
          <w:b w:val="false"/>
          <w:i w:val="false"/>
          <w:color w:val="000000"/>
          <w:sz w:val="28"/>
        </w:rPr>
        <w:t>
      кестенің жалғасы:</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Аршылған</w:t>
            </w:r>
            <w:r>
              <w:rPr>
                <w:rFonts w:ascii="Times New Roman"/>
                <w:b w:val="false"/>
                <w:i w:val="false"/>
                <w:color w:val="000000"/>
                <w:sz w:val="20"/>
              </w:rPr>
              <w:t xml:space="preserve"> </w:t>
            </w:r>
            <w:r>
              <w:rPr>
                <w:rFonts w:ascii="Times New Roman"/>
                <w:b/>
                <w:i w:val="false"/>
                <w:color w:val="000000"/>
                <w:sz w:val="20"/>
              </w:rPr>
              <w:t>жыныстарда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шымтезектерде</w:t>
            </w:r>
            <w:r>
              <w:rPr>
                <w:rFonts w:ascii="Times New Roman"/>
                <w:b/>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таралған</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w:t>
            </w:r>
            <w:r>
              <w:rPr>
                <w:rFonts w:ascii="Times New Roman"/>
                <w:b w:val="false"/>
                <w:i w:val="false"/>
                <w:color w:val="000000"/>
                <w:sz w:val="20"/>
              </w:rPr>
              <w:t xml:space="preserve"> </w:t>
            </w:r>
            <w:r>
              <w:rPr>
                <w:rFonts w:ascii="Times New Roman"/>
                <w:b/>
                <w:i w:val="false"/>
                <w:color w:val="000000"/>
                <w:sz w:val="20"/>
              </w:rPr>
              <w:t>қоры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Аршылған</w:t>
            </w:r>
            <w:r>
              <w:rPr>
                <w:rFonts w:ascii="Times New Roman"/>
                <w:b w:val="false"/>
                <w:i w:val="false"/>
                <w:color w:val="000000"/>
                <w:sz w:val="20"/>
              </w:rPr>
              <w:t xml:space="preserve"> </w:t>
            </w:r>
            <w:r>
              <w:rPr>
                <w:rFonts w:ascii="Times New Roman"/>
                <w:b/>
                <w:i w:val="false"/>
                <w:color w:val="000000"/>
                <w:sz w:val="20"/>
              </w:rPr>
              <w:t>жыныстарда</w:t>
            </w:r>
            <w:r>
              <w:rPr>
                <w:rFonts w:ascii="Times New Roman"/>
                <w:b/>
                <w:i w:val="false"/>
                <w:color w:val="000000"/>
                <w:sz w:val="20"/>
              </w:rPr>
              <w:t xml:space="preserve"> (</w:t>
            </w:r>
            <w:r>
              <w:rPr>
                <w:rFonts w:ascii="Times New Roman"/>
                <w:b/>
                <w:i w:val="false"/>
                <w:color w:val="000000"/>
                <w:sz w:val="20"/>
              </w:rPr>
              <w:t>шымтезектерде</w:t>
            </w:r>
            <w:r>
              <w:rPr>
                <w:rFonts w:ascii="Times New Roman"/>
                <w:b/>
                <w:i w:val="false"/>
                <w:color w:val="000000"/>
                <w:sz w:val="20"/>
              </w:rPr>
              <w:t>)</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таралған</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xml:space="preserve"> мен </w:t>
            </w:r>
            <w:r>
              <w:rPr>
                <w:rFonts w:ascii="Times New Roman"/>
                <w:b/>
                <w:i w:val="false"/>
                <w:color w:val="000000"/>
                <w:sz w:val="20"/>
              </w:rPr>
              <w:t>қасиеттері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басынан бергі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ҚӨК бекіткен баланстық қорлар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 қалдығы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3" w:id="755"/>
    <w:p>
      <w:pPr>
        <w:spacing w:after="0"/>
        <w:ind w:left="0"/>
        <w:jc w:val="both"/>
      </w:pPr>
      <w:r>
        <w:rPr>
          <w:rFonts w:ascii="Times New Roman"/>
          <w:b w:val="false"/>
          <w:i w:val="false"/>
          <w:color w:val="000000"/>
          <w:sz w:val="28"/>
        </w:rPr>
        <w:t>
      кестенің жалғасы:</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Құмдардың</w:t>
            </w:r>
            <w:r>
              <w:rPr>
                <w:rFonts w:ascii="Times New Roman"/>
                <w:b w:val="false"/>
                <w:i w:val="false"/>
                <w:color w:val="000000"/>
                <w:sz w:val="20"/>
              </w:rPr>
              <w:t xml:space="preserve"> </w:t>
            </w:r>
            <w:r>
              <w:rPr>
                <w:rFonts w:ascii="Times New Roman"/>
                <w:b/>
                <w:i w:val="false"/>
                <w:color w:val="000000"/>
                <w:sz w:val="20"/>
              </w:rPr>
              <w:t>технологиялық</w:t>
            </w:r>
            <w:r>
              <w:rPr>
                <w:rFonts w:ascii="Times New Roman"/>
                <w:b w:val="false"/>
                <w:i w:val="false"/>
                <w:color w:val="000000"/>
                <w:sz w:val="20"/>
              </w:rPr>
              <w:t xml:space="preserve"> </w:t>
            </w:r>
            <w:r>
              <w:rPr>
                <w:rFonts w:ascii="Times New Roman"/>
                <w:b/>
                <w:i w:val="false"/>
                <w:color w:val="000000"/>
                <w:sz w:val="20"/>
              </w:rPr>
              <w:t>қасиеттері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Кондициялар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Өңдеудің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ысырап,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Өңдеудің ең жоғарғы тереңдігі,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bl>
    <w:bookmarkStart w:name="z774" w:id="756"/>
    <w:p>
      <w:pPr>
        <w:spacing w:after="0"/>
        <w:ind w:left="0"/>
        <w:jc w:val="both"/>
      </w:pPr>
      <w:r>
        <w:rPr>
          <w:rFonts w:ascii="Times New Roman"/>
          <w:b w:val="false"/>
          <w:i w:val="false"/>
          <w:color w:val="000000"/>
          <w:sz w:val="28"/>
        </w:rPr>
        <w:t>
      кестенің жалғасы:</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Өңдеудің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көрсеткіштері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Өңдеудің</w:t>
            </w:r>
            <w:r>
              <w:rPr>
                <w:rFonts w:ascii="Times New Roman"/>
                <w:b/>
                <w:i w:val="false"/>
                <w:color w:val="000000"/>
                <w:sz w:val="20"/>
              </w:rPr>
              <w:t xml:space="preserve"> тау-</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жағдайлары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Өңдеудің</w:t>
            </w:r>
            <w:r>
              <w:rPr>
                <w:rFonts w:ascii="Times New Roman"/>
                <w:b w:val="false"/>
                <w:i w:val="false"/>
                <w:color w:val="000000"/>
                <w:sz w:val="20"/>
              </w:rPr>
              <w:t xml:space="preserve"> </w:t>
            </w:r>
            <w:r>
              <w:rPr>
                <w:rFonts w:ascii="Times New Roman"/>
                <w:b/>
                <w:i w:val="false"/>
                <w:color w:val="000000"/>
                <w:sz w:val="20"/>
              </w:rPr>
              <w:t>гидрогеологиялық</w:t>
            </w:r>
            <w:r>
              <w:rPr>
                <w:rFonts w:ascii="Times New Roman"/>
                <w:b w:val="false"/>
                <w:i w:val="false"/>
                <w:color w:val="000000"/>
                <w:sz w:val="20"/>
              </w:rPr>
              <w:t xml:space="preserve"> </w:t>
            </w:r>
            <w:r>
              <w:rPr>
                <w:rFonts w:ascii="Times New Roman"/>
                <w:b/>
                <w:i w:val="false"/>
                <w:color w:val="000000"/>
                <w:sz w:val="20"/>
              </w:rPr>
              <w:t>жағдайлары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w:t>
            </w:r>
            <w:r>
              <w:rPr>
                <w:rFonts w:ascii="Times New Roman"/>
                <w:b w:val="false"/>
                <w:i w:val="false"/>
                <w:color w:val="000000"/>
                <w:sz w:val="20"/>
              </w:rPr>
              <w:t xml:space="preserve"> </w:t>
            </w:r>
            <w:r>
              <w:rPr>
                <w:rFonts w:ascii="Times New Roman"/>
                <w:b/>
                <w:i w:val="false"/>
                <w:color w:val="000000"/>
                <w:sz w:val="20"/>
              </w:rPr>
              <w:t>өңдеудің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көрсеткіштері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Шайылу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Жұмсарту коэффициенті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5" w:id="757"/>
    <w:p>
      <w:pPr>
        <w:spacing w:after="0"/>
        <w:ind w:left="0"/>
        <w:jc w:val="both"/>
      </w:pPr>
      <w:r>
        <w:rPr>
          <w:rFonts w:ascii="Times New Roman"/>
          <w:b w:val="false"/>
          <w:i w:val="false"/>
          <w:color w:val="000000"/>
          <w:sz w:val="28"/>
        </w:rPr>
        <w:t>
      кестенің жалғасы:</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Шикізатты</w:t>
            </w:r>
            <w:r>
              <w:rPr>
                <w:rFonts w:ascii="Times New Roman"/>
                <w:b w:val="false"/>
                <w:i w:val="false"/>
                <w:color w:val="000000"/>
                <w:sz w:val="20"/>
              </w:rPr>
              <w:t xml:space="preserve"> </w:t>
            </w:r>
            <w:r>
              <w:rPr>
                <w:rFonts w:ascii="Times New Roman"/>
                <w:b/>
                <w:i w:val="false"/>
                <w:color w:val="000000"/>
                <w:sz w:val="20"/>
              </w:rPr>
              <w:t>тұтынушылар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қалпына</w:t>
            </w:r>
            <w:r>
              <w:rPr>
                <w:rFonts w:ascii="Times New Roman"/>
                <w:b w:val="false"/>
                <w:i w:val="false"/>
                <w:color w:val="000000"/>
                <w:sz w:val="20"/>
              </w:rPr>
              <w:t xml:space="preserve"> </w:t>
            </w:r>
            <w:r>
              <w:rPr>
                <w:rFonts w:ascii="Times New Roman"/>
                <w:b/>
                <w:i w:val="false"/>
                <w:color w:val="000000"/>
                <w:sz w:val="20"/>
              </w:rPr>
              <w:t>келтіру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іс-шаралар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Перспективалар</w:t>
            </w:r>
            <w:r>
              <w:rPr>
                <w:rFonts w:ascii="Times New Roman"/>
                <w:b/>
                <w:i w:val="false"/>
                <w:color w:val="000000"/>
                <w:sz w:val="20"/>
              </w:rPr>
              <w:t xml:space="preserve"> мен </w:t>
            </w:r>
            <w:r>
              <w:rPr>
                <w:rFonts w:ascii="Times New Roman"/>
                <w:b/>
                <w:i w:val="false"/>
                <w:color w:val="000000"/>
                <w:sz w:val="20"/>
              </w:rPr>
              <w:t>ұсынылу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w:t>
            </w:r>
            <w:r>
              <w:rPr>
                <w:rFonts w:ascii="Times New Roman"/>
                <w:b/>
                <w:i w:val="false"/>
                <w:color w:val="000000"/>
                <w:sz w:val="20"/>
              </w:rPr>
              <w:t xml:space="preserve"> жабу </w:t>
            </w:r>
            <w:r>
              <w:rPr>
                <w:rFonts w:ascii="Times New Roman"/>
                <w:b/>
                <w:i w:val="false"/>
                <w:color w:val="000000"/>
                <w:sz w:val="20"/>
              </w:rPr>
              <w:t>себептері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Объект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дереккөздер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(құрастырушы)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(басылым)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6" w:id="758"/>
    <w:p>
      <w:pPr>
        <w:spacing w:after="0"/>
        <w:ind w:left="0"/>
        <w:jc w:val="both"/>
      </w:pPr>
      <w:r>
        <w:rPr>
          <w:rFonts w:ascii="Times New Roman"/>
          <w:b w:val="false"/>
          <w:i w:val="false"/>
          <w:color w:val="000000"/>
          <w:sz w:val="28"/>
        </w:rPr>
        <w:t>
      кестенің жалғасы:</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Объект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дереккөздер</w:t>
            </w:r>
            <w:r>
              <w:rPr>
                <w:rFonts w:ascii="Times New Roman"/>
                <w:b w:val="false"/>
                <w:i w:val="false"/>
                <w:color w:val="000000"/>
                <w:sz w:val="2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сақтау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59"/>
          <w:p>
            <w:pPr>
              <w:spacing w:after="20"/>
              <w:ind w:left="20"/>
              <w:jc w:val="both"/>
            </w:pPr>
            <w:r>
              <w:rPr>
                <w:rFonts w:ascii="Times New Roman"/>
                <w:b w:val="false"/>
                <w:i w:val="false"/>
                <w:color w:val="000000"/>
                <w:sz w:val="20"/>
              </w:rPr>
              <w:t>
Атауы _____________________________</w:t>
            </w:r>
          </w:p>
          <w:bookmarkEnd w:id="759"/>
          <w:p>
            <w:pPr>
              <w:spacing w:after="20"/>
              <w:ind w:left="20"/>
              <w:jc w:val="both"/>
            </w:pPr>
            <w:r>
              <w:rPr>
                <w:rFonts w:ascii="Times New Roman"/>
                <w:b w:val="false"/>
                <w:i w:val="false"/>
                <w:color w:val="000000"/>
                <w:sz w:val="20"/>
              </w:rPr>
              <w:t>
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60"/>
          <w:p>
            <w:pPr>
              <w:spacing w:after="20"/>
              <w:ind w:left="20"/>
              <w:jc w:val="both"/>
            </w:pPr>
            <w:r>
              <w:rPr>
                <w:rFonts w:ascii="Times New Roman"/>
                <w:b w:val="false"/>
                <w:i w:val="false"/>
                <w:color w:val="000000"/>
                <w:sz w:val="20"/>
              </w:rPr>
              <w:t>
Мекенжай ____________________</w:t>
            </w:r>
          </w:p>
          <w:bookmarkEnd w:id="760"/>
          <w:p>
            <w:pPr>
              <w:spacing w:after="20"/>
              <w:ind w:left="20"/>
              <w:jc w:val="both"/>
            </w:pPr>
            <w:r>
              <w:rPr>
                <w:rFonts w:ascii="Times New Roman"/>
                <w:b w:val="false"/>
                <w:i w:val="false"/>
                <w:color w:val="000000"/>
                <w:sz w:val="20"/>
              </w:rPr>
              <w:t>
_____________________________</w:t>
            </w:r>
          </w:p>
        </w:tc>
      </w:tr>
    </w:tbl>
    <w:bookmarkStart w:name="z779" w:id="761"/>
    <w:p>
      <w:pPr>
        <w:spacing w:after="0"/>
        <w:ind w:left="0"/>
        <w:jc w:val="both"/>
      </w:pPr>
      <w:r>
        <w:rPr>
          <w:rFonts w:ascii="Times New Roman"/>
          <w:b w:val="false"/>
          <w:i w:val="false"/>
          <w:color w:val="000000"/>
          <w:sz w:val="28"/>
        </w:rPr>
        <w:t xml:space="preserve">
      Басшы: __________________________________________________ ______________ </w:t>
      </w:r>
    </w:p>
    <w:bookmarkEnd w:id="761"/>
    <w:bookmarkStart w:name="z780" w:id="762"/>
    <w:p>
      <w:pPr>
        <w:spacing w:after="0"/>
        <w:ind w:left="0"/>
        <w:jc w:val="both"/>
      </w:pPr>
      <w:r>
        <w:rPr>
          <w:rFonts w:ascii="Times New Roman"/>
          <w:b w:val="false"/>
          <w:i w:val="false"/>
          <w:color w:val="000000"/>
          <w:sz w:val="28"/>
        </w:rPr>
        <w:t>
       тегі, аты, әкесінің аты (бар болса) (қолы)</w:t>
      </w:r>
    </w:p>
    <w:bookmarkEnd w:id="762"/>
    <w:bookmarkStart w:name="z781" w:id="763"/>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763"/>
    <w:bookmarkStart w:name="z782" w:id="764"/>
    <w:p>
      <w:pPr>
        <w:spacing w:after="0"/>
        <w:ind w:left="0"/>
        <w:jc w:val="both"/>
      </w:pPr>
      <w:r>
        <w:rPr>
          <w:rFonts w:ascii="Times New Roman"/>
          <w:b w:val="false"/>
          <w:i w:val="false"/>
          <w:color w:val="000000"/>
          <w:sz w:val="28"/>
        </w:rPr>
        <w:t xml:space="preserve">
      Орындаушы: _____________________________________________ ______________ </w:t>
      </w:r>
    </w:p>
    <w:bookmarkEnd w:id="764"/>
    <w:bookmarkStart w:name="z783" w:id="765"/>
    <w:p>
      <w:pPr>
        <w:spacing w:after="0"/>
        <w:ind w:left="0"/>
        <w:jc w:val="both"/>
      </w:pPr>
      <w:r>
        <w:rPr>
          <w:rFonts w:ascii="Times New Roman"/>
          <w:b w:val="false"/>
          <w:i w:val="false"/>
          <w:color w:val="000000"/>
          <w:sz w:val="28"/>
        </w:rPr>
        <w:t>
       тегі, аты, әкесінің аты (бар болса) (қолы)</w:t>
      </w:r>
    </w:p>
    <w:bookmarkEnd w:id="765"/>
    <w:bookmarkStart w:name="z784" w:id="766"/>
    <w:p>
      <w:pPr>
        <w:spacing w:after="0"/>
        <w:ind w:left="0"/>
        <w:jc w:val="both"/>
      </w:pPr>
      <w:r>
        <w:rPr>
          <w:rFonts w:ascii="Times New Roman"/>
          <w:b w:val="false"/>
          <w:i w:val="false"/>
          <w:color w:val="000000"/>
          <w:sz w:val="28"/>
        </w:rPr>
        <w:t>
      Орындаушының телефон нөмірі: ______________________________________</w:t>
      </w:r>
    </w:p>
    <w:bookmarkEnd w:id="766"/>
    <w:bookmarkStart w:name="z785" w:id="767"/>
    <w:p>
      <w:pPr>
        <w:spacing w:after="0"/>
        <w:ind w:left="0"/>
        <w:jc w:val="both"/>
      </w:pPr>
      <w:r>
        <w:rPr>
          <w:rFonts w:ascii="Times New Roman"/>
          <w:b w:val="false"/>
          <w:i w:val="false"/>
          <w:color w:val="000000"/>
          <w:sz w:val="28"/>
        </w:rPr>
        <w:t>
      Электрондық пошта мекенжайы __________________________________</w:t>
      </w:r>
    </w:p>
    <w:bookmarkEnd w:id="767"/>
    <w:bookmarkStart w:name="z786" w:id="768"/>
    <w:p>
      <w:pPr>
        <w:spacing w:after="0"/>
        <w:ind w:left="0"/>
        <w:jc w:val="both"/>
      </w:pPr>
      <w:r>
        <w:rPr>
          <w:rFonts w:ascii="Times New Roman"/>
          <w:b w:val="false"/>
          <w:i w:val="false"/>
          <w:color w:val="000000"/>
          <w:sz w:val="28"/>
        </w:rPr>
        <w:t>
      Ескертпе: аббревиатураларға түсініктеме:</w:t>
      </w:r>
    </w:p>
    <w:bookmarkEnd w:id="768"/>
    <w:bookmarkStart w:name="z787" w:id="769"/>
    <w:p>
      <w:pPr>
        <w:spacing w:after="0"/>
        <w:ind w:left="0"/>
        <w:jc w:val="both"/>
      </w:pPr>
      <w:r>
        <w:rPr>
          <w:rFonts w:ascii="Times New Roman"/>
          <w:b w:val="false"/>
          <w:i w:val="false"/>
          <w:color w:val="000000"/>
          <w:sz w:val="28"/>
        </w:rPr>
        <w:t>
      Толық аты – тегі, аты, әкесінің аты (бар болса);</w:t>
      </w:r>
    </w:p>
    <w:bookmarkEnd w:id="769"/>
    <w:bookmarkStart w:name="z788" w:id="770"/>
    <w:p>
      <w:pPr>
        <w:spacing w:after="0"/>
        <w:ind w:left="0"/>
        <w:jc w:val="both"/>
      </w:pPr>
      <w:r>
        <w:rPr>
          <w:rFonts w:ascii="Times New Roman"/>
          <w:b w:val="false"/>
          <w:i w:val="false"/>
          <w:color w:val="000000"/>
          <w:sz w:val="28"/>
        </w:rPr>
        <w:t>
      ҚПҚ – қатты пайдалы қазбалар;</w:t>
      </w:r>
    </w:p>
    <w:bookmarkEnd w:id="770"/>
    <w:bookmarkStart w:name="z789" w:id="771"/>
    <w:p>
      <w:pPr>
        <w:spacing w:after="0"/>
        <w:ind w:left="0"/>
        <w:jc w:val="both"/>
      </w:pPr>
      <w:r>
        <w:rPr>
          <w:rFonts w:ascii="Times New Roman"/>
          <w:b w:val="false"/>
          <w:i w:val="false"/>
          <w:color w:val="000000"/>
          <w:sz w:val="28"/>
        </w:rPr>
        <w:t>
      м – метр;</w:t>
      </w:r>
    </w:p>
    <w:bookmarkEnd w:id="771"/>
    <w:bookmarkStart w:name="z790" w:id="772"/>
    <w:p>
      <w:pPr>
        <w:spacing w:after="0"/>
        <w:ind w:left="0"/>
        <w:jc w:val="both"/>
      </w:pPr>
      <w:r>
        <w:rPr>
          <w:rFonts w:ascii="Times New Roman"/>
          <w:b w:val="false"/>
          <w:i w:val="false"/>
          <w:color w:val="000000"/>
          <w:sz w:val="28"/>
        </w:rPr>
        <w:t>
      мм – миллиметр;</w:t>
      </w:r>
    </w:p>
    <w:bookmarkEnd w:id="772"/>
    <w:bookmarkStart w:name="z791" w:id="773"/>
    <w:p>
      <w:pPr>
        <w:spacing w:after="0"/>
        <w:ind w:left="0"/>
        <w:jc w:val="both"/>
      </w:pPr>
      <w:r>
        <w:rPr>
          <w:rFonts w:ascii="Times New Roman"/>
          <w:b w:val="false"/>
          <w:i w:val="false"/>
          <w:color w:val="000000"/>
          <w:sz w:val="28"/>
        </w:rPr>
        <w:t>
      ҚМК – қорлар жөніндегі мемлекеттік комиссиясы;</w:t>
      </w:r>
    </w:p>
    <w:bookmarkEnd w:id="773"/>
    <w:bookmarkStart w:name="z792" w:id="774"/>
    <w:p>
      <w:pPr>
        <w:spacing w:after="0"/>
        <w:ind w:left="0"/>
        <w:jc w:val="both"/>
      </w:pPr>
      <w:r>
        <w:rPr>
          <w:rFonts w:ascii="Times New Roman"/>
          <w:b w:val="false"/>
          <w:i w:val="false"/>
          <w:color w:val="000000"/>
          <w:sz w:val="28"/>
        </w:rPr>
        <w:t>
      ҚӨК – қорлар жөніндегі өңіраралық комиссия;</w:t>
      </w:r>
    </w:p>
    <w:bookmarkEnd w:id="774"/>
    <w:bookmarkStart w:name="z793" w:id="775"/>
    <w:p>
      <w:pPr>
        <w:spacing w:after="0"/>
        <w:ind w:left="0"/>
        <w:jc w:val="both"/>
      </w:pPr>
      <w:r>
        <w:rPr>
          <w:rFonts w:ascii="Times New Roman"/>
          <w:b w:val="false"/>
          <w:i w:val="false"/>
          <w:color w:val="000000"/>
          <w:sz w:val="28"/>
        </w:rPr>
        <w:t>
      KAZRC – Геологиялық барлау жұмыстарының, минералды ресурстар мен минералды қорлардың нәтижелері туралы көпшілікке есеп берудің қазақстандық қауымдастығы.</w:t>
      </w:r>
    </w:p>
    <w:bookmarkEnd w:id="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795" w:id="776"/>
    <w:p>
      <w:pPr>
        <w:spacing w:after="0"/>
        <w:ind w:left="0"/>
        <w:jc w:val="both"/>
      </w:pPr>
      <w:r>
        <w:rPr>
          <w:rFonts w:ascii="Times New Roman"/>
          <w:b w:val="false"/>
          <w:i w:val="false"/>
          <w:color w:val="000000"/>
          <w:sz w:val="28"/>
        </w:rPr>
        <w:t>
      Шөгінді кен орнының "В-ҚПҚ-3" паспорты</w:t>
      </w:r>
    </w:p>
    <w:bookmarkEnd w:id="776"/>
    <w:bookmarkStart w:name="z796" w:id="777"/>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bookmarkEnd w:id="777"/>
    <w:bookmarkStart w:name="z797" w:id="778"/>
    <w:p>
      <w:pPr>
        <w:spacing w:after="0"/>
        <w:ind w:left="0"/>
        <w:jc w:val="both"/>
      </w:pPr>
      <w:r>
        <w:rPr>
          <w:rFonts w:ascii="Times New Roman"/>
          <w:b w:val="false"/>
          <w:i w:val="false"/>
          <w:color w:val="000000"/>
          <w:sz w:val="28"/>
        </w:rPr>
        <w:t>
      1-бағанда массив индексі көрсетіледі.</w:t>
      </w:r>
    </w:p>
    <w:bookmarkEnd w:id="778"/>
    <w:bookmarkStart w:name="z798" w:id="779"/>
    <w:p>
      <w:pPr>
        <w:spacing w:after="0"/>
        <w:ind w:left="0"/>
        <w:jc w:val="both"/>
      </w:pPr>
      <w:r>
        <w:rPr>
          <w:rFonts w:ascii="Times New Roman"/>
          <w:b w:val="false"/>
          <w:i w:val="false"/>
          <w:color w:val="000000"/>
          <w:sz w:val="28"/>
        </w:rPr>
        <w:t>
      2-бағанда аумақтық бөлімшенің паспортының нөмірі көрсетіледі.</w:t>
      </w:r>
    </w:p>
    <w:bookmarkEnd w:id="779"/>
    <w:bookmarkStart w:name="z799" w:id="780"/>
    <w:p>
      <w:pPr>
        <w:spacing w:after="0"/>
        <w:ind w:left="0"/>
        <w:jc w:val="both"/>
      </w:pPr>
      <w:r>
        <w:rPr>
          <w:rFonts w:ascii="Times New Roman"/>
          <w:b w:val="false"/>
          <w:i w:val="false"/>
          <w:color w:val="000000"/>
          <w:sz w:val="28"/>
        </w:rPr>
        <w:t>
      3-бағанда уәкілетті органның паспортының нөмірі көрсетіледі.</w:t>
      </w:r>
    </w:p>
    <w:bookmarkEnd w:id="780"/>
    <w:bookmarkStart w:name="z800" w:id="781"/>
    <w:p>
      <w:pPr>
        <w:spacing w:after="0"/>
        <w:ind w:left="0"/>
        <w:jc w:val="both"/>
      </w:pPr>
      <w:r>
        <w:rPr>
          <w:rFonts w:ascii="Times New Roman"/>
          <w:b w:val="false"/>
          <w:i w:val="false"/>
          <w:color w:val="000000"/>
          <w:sz w:val="28"/>
        </w:rPr>
        <w:t>
      4-бағанда құжаттың шифрі көрсетіледі.</w:t>
      </w:r>
    </w:p>
    <w:bookmarkEnd w:id="781"/>
    <w:bookmarkStart w:name="z801" w:id="782"/>
    <w:p>
      <w:pPr>
        <w:spacing w:after="0"/>
        <w:ind w:left="0"/>
        <w:jc w:val="both"/>
      </w:pPr>
      <w:r>
        <w:rPr>
          <w:rFonts w:ascii="Times New Roman"/>
          <w:b w:val="false"/>
          <w:i w:val="false"/>
          <w:color w:val="000000"/>
          <w:sz w:val="28"/>
        </w:rPr>
        <w:t>
      5-бағанда паспорттың құрастырылған жылы көрсетіледі.</w:t>
      </w:r>
    </w:p>
    <w:bookmarkEnd w:id="782"/>
    <w:bookmarkStart w:name="z802" w:id="783"/>
    <w:p>
      <w:pPr>
        <w:spacing w:after="0"/>
        <w:ind w:left="0"/>
        <w:jc w:val="both"/>
      </w:pPr>
      <w:r>
        <w:rPr>
          <w:rFonts w:ascii="Times New Roman"/>
          <w:b w:val="false"/>
          <w:i w:val="false"/>
          <w:color w:val="000000"/>
          <w:sz w:val="28"/>
        </w:rPr>
        <w:t>
      6-бағанда өңір (Әкімшілік-аумақтық объектілердің сыныптауышы) көрсетіледі.</w:t>
      </w:r>
    </w:p>
    <w:bookmarkEnd w:id="783"/>
    <w:bookmarkStart w:name="z803" w:id="784"/>
    <w:p>
      <w:pPr>
        <w:spacing w:after="0"/>
        <w:ind w:left="0"/>
        <w:jc w:val="both"/>
      </w:pPr>
      <w:r>
        <w:rPr>
          <w:rFonts w:ascii="Times New Roman"/>
          <w:b w:val="false"/>
          <w:i w:val="false"/>
          <w:color w:val="000000"/>
          <w:sz w:val="28"/>
        </w:rPr>
        <w:t>
      7-бағанда есепке алу объектісінің түрі көрсетіледі.</w:t>
      </w:r>
    </w:p>
    <w:bookmarkEnd w:id="784"/>
    <w:bookmarkStart w:name="z804" w:id="785"/>
    <w:p>
      <w:pPr>
        <w:spacing w:after="0"/>
        <w:ind w:left="0"/>
        <w:jc w:val="both"/>
      </w:pPr>
      <w:r>
        <w:rPr>
          <w:rFonts w:ascii="Times New Roman"/>
          <w:b w:val="false"/>
          <w:i w:val="false"/>
          <w:color w:val="000000"/>
          <w:sz w:val="28"/>
        </w:rPr>
        <w:t>
      8-бағанда есепке алу объектісінің атауы көрсетіледі.</w:t>
      </w:r>
    </w:p>
    <w:bookmarkEnd w:id="785"/>
    <w:bookmarkStart w:name="z805" w:id="786"/>
    <w:p>
      <w:pPr>
        <w:spacing w:after="0"/>
        <w:ind w:left="0"/>
        <w:jc w:val="both"/>
      </w:pPr>
      <w:r>
        <w:rPr>
          <w:rFonts w:ascii="Times New Roman"/>
          <w:b w:val="false"/>
          <w:i w:val="false"/>
          <w:color w:val="000000"/>
          <w:sz w:val="28"/>
        </w:rPr>
        <w:t>
      9-бағанда есепке алу объектісінің атауына синонимдер көрсетіледі.</w:t>
      </w:r>
    </w:p>
    <w:bookmarkEnd w:id="786"/>
    <w:bookmarkStart w:name="z806" w:id="787"/>
    <w:p>
      <w:pPr>
        <w:spacing w:after="0"/>
        <w:ind w:left="0"/>
        <w:jc w:val="both"/>
      </w:pPr>
      <w:r>
        <w:rPr>
          <w:rFonts w:ascii="Times New Roman"/>
          <w:b w:val="false"/>
          <w:i w:val="false"/>
          <w:color w:val="000000"/>
          <w:sz w:val="28"/>
        </w:rPr>
        <w:t>
      10-бағанда пайдалы қазбалар таралу аймағының провинциясы көрсетіледі.</w:t>
      </w:r>
    </w:p>
    <w:bookmarkEnd w:id="787"/>
    <w:bookmarkStart w:name="z807" w:id="788"/>
    <w:p>
      <w:pPr>
        <w:spacing w:after="0"/>
        <w:ind w:left="0"/>
        <w:jc w:val="both"/>
      </w:pPr>
      <w:r>
        <w:rPr>
          <w:rFonts w:ascii="Times New Roman"/>
          <w:b w:val="false"/>
          <w:i w:val="false"/>
          <w:color w:val="000000"/>
          <w:sz w:val="28"/>
        </w:rPr>
        <w:t>
      11-бағанда пайдалы қазбалардың таралу аймағындағы пайдалы қазбалардың кен орны көрсетіледі.</w:t>
      </w:r>
    </w:p>
    <w:bookmarkEnd w:id="788"/>
    <w:bookmarkStart w:name="z808" w:id="789"/>
    <w:p>
      <w:pPr>
        <w:spacing w:after="0"/>
        <w:ind w:left="0"/>
        <w:jc w:val="both"/>
      </w:pPr>
      <w:r>
        <w:rPr>
          <w:rFonts w:ascii="Times New Roman"/>
          <w:b w:val="false"/>
          <w:i w:val="false"/>
          <w:color w:val="000000"/>
          <w:sz w:val="28"/>
        </w:rPr>
        <w:t>
      12-бағанда пайдалы қазбалардың таралу аймағының түйіні (кен орындары тобы).</w:t>
      </w:r>
    </w:p>
    <w:bookmarkEnd w:id="789"/>
    <w:bookmarkStart w:name="z809" w:id="790"/>
    <w:p>
      <w:pPr>
        <w:spacing w:after="0"/>
        <w:ind w:left="0"/>
        <w:jc w:val="both"/>
      </w:pPr>
      <w:r>
        <w:rPr>
          <w:rFonts w:ascii="Times New Roman"/>
          <w:b w:val="false"/>
          <w:i w:val="false"/>
          <w:color w:val="000000"/>
          <w:sz w:val="28"/>
        </w:rPr>
        <w:t>
      13-бағанда жер қойнауын пайдаланушы көрсетіледі.</w:t>
      </w:r>
    </w:p>
    <w:bookmarkEnd w:id="790"/>
    <w:bookmarkStart w:name="z810" w:id="791"/>
    <w:p>
      <w:pPr>
        <w:spacing w:after="0"/>
        <w:ind w:left="0"/>
        <w:jc w:val="both"/>
      </w:pPr>
      <w:r>
        <w:rPr>
          <w:rFonts w:ascii="Times New Roman"/>
          <w:b w:val="false"/>
          <w:i w:val="false"/>
          <w:color w:val="000000"/>
          <w:sz w:val="28"/>
        </w:rPr>
        <w:t>
      14-бағанда барлау жұмыстарын жүргізген ұйымның жер қойнауын пайдаланушысы көрсетіледі.</w:t>
      </w:r>
    </w:p>
    <w:bookmarkEnd w:id="791"/>
    <w:bookmarkStart w:name="z811" w:id="792"/>
    <w:p>
      <w:pPr>
        <w:spacing w:after="0"/>
        <w:ind w:left="0"/>
        <w:jc w:val="both"/>
      </w:pPr>
      <w:r>
        <w:rPr>
          <w:rFonts w:ascii="Times New Roman"/>
          <w:b w:val="false"/>
          <w:i w:val="false"/>
          <w:color w:val="000000"/>
          <w:sz w:val="28"/>
        </w:rPr>
        <w:t>
      15-бағанда әкімшілік-аумақтық бөлініс бойынша орналасқан облыс (Әкімшілік-аумақтық объектілердің сыныптауышына сәйкес) көрсетіледі.</w:t>
      </w:r>
    </w:p>
    <w:bookmarkEnd w:id="792"/>
    <w:bookmarkStart w:name="z812" w:id="793"/>
    <w:p>
      <w:pPr>
        <w:spacing w:after="0"/>
        <w:ind w:left="0"/>
        <w:jc w:val="both"/>
      </w:pPr>
      <w:r>
        <w:rPr>
          <w:rFonts w:ascii="Times New Roman"/>
          <w:b w:val="false"/>
          <w:i w:val="false"/>
          <w:color w:val="000000"/>
          <w:sz w:val="28"/>
        </w:rPr>
        <w:t>
      16-бағанда әкімшілік-аумақтық бөлініс бойынша орналасқан аудан (Әкімшілік-аумақтық объектілердің сыныптауышына сәйкес) көрсетіледі.</w:t>
      </w:r>
    </w:p>
    <w:bookmarkEnd w:id="793"/>
    <w:bookmarkStart w:name="z813" w:id="794"/>
    <w:p>
      <w:pPr>
        <w:spacing w:after="0"/>
        <w:ind w:left="0"/>
        <w:jc w:val="both"/>
      </w:pPr>
      <w:r>
        <w:rPr>
          <w:rFonts w:ascii="Times New Roman"/>
          <w:b w:val="false"/>
          <w:i w:val="false"/>
          <w:color w:val="000000"/>
          <w:sz w:val="28"/>
        </w:rPr>
        <w:t>
      17-бағанда экономикалық аудан көрсетіледі.</w:t>
      </w:r>
    </w:p>
    <w:bookmarkEnd w:id="794"/>
    <w:bookmarkStart w:name="z814" w:id="795"/>
    <w:p>
      <w:pPr>
        <w:spacing w:after="0"/>
        <w:ind w:left="0"/>
        <w:jc w:val="both"/>
      </w:pPr>
      <w:r>
        <w:rPr>
          <w:rFonts w:ascii="Times New Roman"/>
          <w:b w:val="false"/>
          <w:i w:val="false"/>
          <w:color w:val="000000"/>
          <w:sz w:val="28"/>
        </w:rPr>
        <w:t>
      18-бағанда 1:200 000 масштабтағы парақтардың номенклатурасы көрсетіледі.</w:t>
      </w:r>
    </w:p>
    <w:bookmarkEnd w:id="795"/>
    <w:bookmarkStart w:name="z815" w:id="796"/>
    <w:p>
      <w:pPr>
        <w:spacing w:after="0"/>
        <w:ind w:left="0"/>
        <w:jc w:val="both"/>
      </w:pPr>
      <w:r>
        <w:rPr>
          <w:rFonts w:ascii="Times New Roman"/>
          <w:b w:val="false"/>
          <w:i w:val="false"/>
          <w:color w:val="000000"/>
          <w:sz w:val="28"/>
        </w:rPr>
        <w:t>
      19-бағанда солтүстік ендіктің географиялық координаталары градуспен көрсетіледі.</w:t>
      </w:r>
    </w:p>
    <w:bookmarkEnd w:id="796"/>
    <w:bookmarkStart w:name="z816" w:id="797"/>
    <w:p>
      <w:pPr>
        <w:spacing w:after="0"/>
        <w:ind w:left="0"/>
        <w:jc w:val="both"/>
      </w:pPr>
      <w:r>
        <w:rPr>
          <w:rFonts w:ascii="Times New Roman"/>
          <w:b w:val="false"/>
          <w:i w:val="false"/>
          <w:color w:val="000000"/>
          <w:sz w:val="28"/>
        </w:rPr>
        <w:t>
      20-бағанда солтүстік ендіктің географиялық координаталары минутпен көрсетіледі.</w:t>
      </w:r>
    </w:p>
    <w:bookmarkEnd w:id="797"/>
    <w:bookmarkStart w:name="z817" w:id="798"/>
    <w:p>
      <w:pPr>
        <w:spacing w:after="0"/>
        <w:ind w:left="0"/>
        <w:jc w:val="both"/>
      </w:pPr>
      <w:r>
        <w:rPr>
          <w:rFonts w:ascii="Times New Roman"/>
          <w:b w:val="false"/>
          <w:i w:val="false"/>
          <w:color w:val="000000"/>
          <w:sz w:val="28"/>
        </w:rPr>
        <w:t>
      21-бағанда солтүстік ендіктің географиялық координаталары секундтармен көрсетіледі.</w:t>
      </w:r>
    </w:p>
    <w:bookmarkEnd w:id="798"/>
    <w:bookmarkStart w:name="z818" w:id="799"/>
    <w:p>
      <w:pPr>
        <w:spacing w:after="0"/>
        <w:ind w:left="0"/>
        <w:jc w:val="both"/>
      </w:pPr>
      <w:r>
        <w:rPr>
          <w:rFonts w:ascii="Times New Roman"/>
          <w:b w:val="false"/>
          <w:i w:val="false"/>
          <w:color w:val="000000"/>
          <w:sz w:val="28"/>
        </w:rPr>
        <w:t>
      22-бағанда шығыс бойлықтың географиялық координаталары градуспен көрсетіледі.</w:t>
      </w:r>
    </w:p>
    <w:bookmarkEnd w:id="799"/>
    <w:bookmarkStart w:name="z819" w:id="800"/>
    <w:p>
      <w:pPr>
        <w:spacing w:after="0"/>
        <w:ind w:left="0"/>
        <w:jc w:val="both"/>
      </w:pPr>
      <w:r>
        <w:rPr>
          <w:rFonts w:ascii="Times New Roman"/>
          <w:b w:val="false"/>
          <w:i w:val="false"/>
          <w:color w:val="000000"/>
          <w:sz w:val="28"/>
        </w:rPr>
        <w:t>
      23-бағанда шығыс бойлықтың географиялық координаталары минутпен көрсетіледі.</w:t>
      </w:r>
    </w:p>
    <w:bookmarkEnd w:id="800"/>
    <w:bookmarkStart w:name="z820" w:id="801"/>
    <w:p>
      <w:pPr>
        <w:spacing w:after="0"/>
        <w:ind w:left="0"/>
        <w:jc w:val="both"/>
      </w:pPr>
      <w:r>
        <w:rPr>
          <w:rFonts w:ascii="Times New Roman"/>
          <w:b w:val="false"/>
          <w:i w:val="false"/>
          <w:color w:val="000000"/>
          <w:sz w:val="28"/>
        </w:rPr>
        <w:t>
      24-бағанда шығыс бойлықтың географиялық координаталары секундтармен көрсетіледі.</w:t>
      </w:r>
    </w:p>
    <w:bookmarkEnd w:id="801"/>
    <w:bookmarkStart w:name="z821" w:id="802"/>
    <w:p>
      <w:pPr>
        <w:spacing w:after="0"/>
        <w:ind w:left="0"/>
        <w:jc w:val="both"/>
      </w:pPr>
      <w:r>
        <w:rPr>
          <w:rFonts w:ascii="Times New Roman"/>
          <w:b w:val="false"/>
          <w:i w:val="false"/>
          <w:color w:val="000000"/>
          <w:sz w:val="28"/>
        </w:rPr>
        <w:t>
      25-бағанда абсолюттік белгілер … метрден бастап (метрмен) көрсетіледі.</w:t>
      </w:r>
    </w:p>
    <w:bookmarkEnd w:id="802"/>
    <w:bookmarkStart w:name="z822" w:id="803"/>
    <w:p>
      <w:pPr>
        <w:spacing w:after="0"/>
        <w:ind w:left="0"/>
        <w:jc w:val="both"/>
      </w:pPr>
      <w:r>
        <w:rPr>
          <w:rFonts w:ascii="Times New Roman"/>
          <w:b w:val="false"/>
          <w:i w:val="false"/>
          <w:color w:val="000000"/>
          <w:sz w:val="28"/>
        </w:rPr>
        <w:t>
      26-бағанда … метрге дейінгі абсолютті биіктіктер (метрмен) көрсетіледі.</w:t>
      </w:r>
    </w:p>
    <w:bookmarkEnd w:id="803"/>
    <w:bookmarkStart w:name="z823" w:id="804"/>
    <w:p>
      <w:pPr>
        <w:spacing w:after="0"/>
        <w:ind w:left="0"/>
        <w:jc w:val="both"/>
      </w:pPr>
      <w:r>
        <w:rPr>
          <w:rFonts w:ascii="Times New Roman"/>
          <w:b w:val="false"/>
          <w:i w:val="false"/>
          <w:color w:val="000000"/>
          <w:sz w:val="28"/>
        </w:rPr>
        <w:t>
      27-бағанда акваторияның атауы көрсетіледі.</w:t>
      </w:r>
    </w:p>
    <w:bookmarkEnd w:id="804"/>
    <w:bookmarkStart w:name="z824" w:id="805"/>
    <w:p>
      <w:pPr>
        <w:spacing w:after="0"/>
        <w:ind w:left="0"/>
        <w:jc w:val="both"/>
      </w:pPr>
      <w:r>
        <w:rPr>
          <w:rFonts w:ascii="Times New Roman"/>
          <w:b w:val="false"/>
          <w:i w:val="false"/>
          <w:color w:val="000000"/>
          <w:sz w:val="28"/>
        </w:rPr>
        <w:t>
      28-бағанда акваторияның түрі жағдайы көрсетіледі.</w:t>
      </w:r>
    </w:p>
    <w:bookmarkEnd w:id="805"/>
    <w:bookmarkStart w:name="z825" w:id="806"/>
    <w:p>
      <w:pPr>
        <w:spacing w:after="0"/>
        <w:ind w:left="0"/>
        <w:jc w:val="both"/>
      </w:pPr>
      <w:r>
        <w:rPr>
          <w:rFonts w:ascii="Times New Roman"/>
          <w:b w:val="false"/>
          <w:i w:val="false"/>
          <w:color w:val="000000"/>
          <w:sz w:val="28"/>
        </w:rPr>
        <w:t>
      29-бағанда жағадан акватория жағдайына дейінгі қашықтық көрсетіледі.</w:t>
      </w:r>
    </w:p>
    <w:bookmarkEnd w:id="806"/>
    <w:bookmarkStart w:name="z826" w:id="807"/>
    <w:p>
      <w:pPr>
        <w:spacing w:after="0"/>
        <w:ind w:left="0"/>
        <w:jc w:val="both"/>
      </w:pPr>
      <w:r>
        <w:rPr>
          <w:rFonts w:ascii="Times New Roman"/>
          <w:b w:val="false"/>
          <w:i w:val="false"/>
          <w:color w:val="000000"/>
          <w:sz w:val="28"/>
        </w:rPr>
        <w:t>
      30-бағанда аудан туралы өзге деректер көрсетіледі.</w:t>
      </w:r>
    </w:p>
    <w:bookmarkEnd w:id="807"/>
    <w:bookmarkStart w:name="z827" w:id="808"/>
    <w:p>
      <w:pPr>
        <w:spacing w:after="0"/>
        <w:ind w:left="0"/>
        <w:jc w:val="both"/>
      </w:pPr>
      <w:r>
        <w:rPr>
          <w:rFonts w:ascii="Times New Roman"/>
          <w:b w:val="false"/>
          <w:i w:val="false"/>
          <w:color w:val="000000"/>
          <w:sz w:val="28"/>
        </w:rPr>
        <w:t>
      31-бағанда ашылу жылы көрсетіледі.</w:t>
      </w:r>
    </w:p>
    <w:bookmarkEnd w:id="808"/>
    <w:bookmarkStart w:name="z828" w:id="809"/>
    <w:p>
      <w:pPr>
        <w:spacing w:after="0"/>
        <w:ind w:left="0"/>
        <w:jc w:val="both"/>
      </w:pPr>
      <w:r>
        <w:rPr>
          <w:rFonts w:ascii="Times New Roman"/>
          <w:b w:val="false"/>
          <w:i w:val="false"/>
          <w:color w:val="000000"/>
          <w:sz w:val="28"/>
        </w:rPr>
        <w:t>
      32-бағанда ашу туралы ақпарат көрсетіледі.</w:t>
      </w:r>
    </w:p>
    <w:bookmarkEnd w:id="809"/>
    <w:bookmarkStart w:name="z829" w:id="810"/>
    <w:p>
      <w:pPr>
        <w:spacing w:after="0"/>
        <w:ind w:left="0"/>
        <w:jc w:val="both"/>
      </w:pPr>
      <w:r>
        <w:rPr>
          <w:rFonts w:ascii="Times New Roman"/>
          <w:b w:val="false"/>
          <w:i w:val="false"/>
          <w:color w:val="000000"/>
          <w:sz w:val="28"/>
        </w:rPr>
        <w:t>
      33-бағанда өңірлік геологиялық барлау және геофизикалық жұмыстар көрсетіледі.</w:t>
      </w:r>
    </w:p>
    <w:bookmarkEnd w:id="810"/>
    <w:bookmarkStart w:name="z830" w:id="811"/>
    <w:p>
      <w:pPr>
        <w:spacing w:after="0"/>
        <w:ind w:left="0"/>
        <w:jc w:val="both"/>
      </w:pPr>
      <w:r>
        <w:rPr>
          <w:rFonts w:ascii="Times New Roman"/>
          <w:b w:val="false"/>
          <w:i w:val="false"/>
          <w:color w:val="000000"/>
          <w:sz w:val="28"/>
        </w:rPr>
        <w:t>
      34-бағанда жалпы және егжей-тегжейлі іздеулер көрсетіледі.</w:t>
      </w:r>
    </w:p>
    <w:bookmarkEnd w:id="811"/>
    <w:bookmarkStart w:name="z831" w:id="812"/>
    <w:p>
      <w:pPr>
        <w:spacing w:after="0"/>
        <w:ind w:left="0"/>
        <w:jc w:val="both"/>
      </w:pPr>
      <w:r>
        <w:rPr>
          <w:rFonts w:ascii="Times New Roman"/>
          <w:b w:val="false"/>
          <w:i w:val="false"/>
          <w:color w:val="000000"/>
          <w:sz w:val="28"/>
        </w:rPr>
        <w:t>
      35-бағанда жұмыстардың сатылары, өнеркәсіптік игеру деңгейі көрсетіледі.</w:t>
      </w:r>
    </w:p>
    <w:bookmarkEnd w:id="812"/>
    <w:bookmarkStart w:name="z832" w:id="813"/>
    <w:p>
      <w:pPr>
        <w:spacing w:after="0"/>
        <w:ind w:left="0"/>
        <w:jc w:val="both"/>
      </w:pPr>
      <w:r>
        <w:rPr>
          <w:rFonts w:ascii="Times New Roman"/>
          <w:b w:val="false"/>
          <w:i w:val="false"/>
          <w:color w:val="000000"/>
          <w:sz w:val="28"/>
        </w:rPr>
        <w:t>
      36-бағанда кезеңнің басталған жылы көрсетіледі.</w:t>
      </w:r>
    </w:p>
    <w:bookmarkEnd w:id="813"/>
    <w:bookmarkStart w:name="z833" w:id="814"/>
    <w:p>
      <w:pPr>
        <w:spacing w:after="0"/>
        <w:ind w:left="0"/>
        <w:jc w:val="both"/>
      </w:pPr>
      <w:r>
        <w:rPr>
          <w:rFonts w:ascii="Times New Roman"/>
          <w:b w:val="false"/>
          <w:i w:val="false"/>
          <w:color w:val="000000"/>
          <w:sz w:val="28"/>
        </w:rPr>
        <w:t>
      37-бағанда кезеңнің аяқталған жылы көрсетіледі.</w:t>
      </w:r>
    </w:p>
    <w:bookmarkEnd w:id="814"/>
    <w:bookmarkStart w:name="z834" w:id="815"/>
    <w:p>
      <w:pPr>
        <w:spacing w:after="0"/>
        <w:ind w:left="0"/>
        <w:jc w:val="both"/>
      </w:pPr>
      <w:r>
        <w:rPr>
          <w:rFonts w:ascii="Times New Roman"/>
          <w:b w:val="false"/>
          <w:i w:val="false"/>
          <w:color w:val="000000"/>
          <w:sz w:val="28"/>
        </w:rPr>
        <w:t>
      38-бағанда жер бетіндегі тау-кен жұмыстарының текше метрдегі қазбалар мен траншеялардың көлемдері көрсетіледі.</w:t>
      </w:r>
    </w:p>
    <w:bookmarkEnd w:id="815"/>
    <w:bookmarkStart w:name="z835" w:id="816"/>
    <w:p>
      <w:pPr>
        <w:spacing w:after="0"/>
        <w:ind w:left="0"/>
        <w:jc w:val="both"/>
      </w:pPr>
      <w:r>
        <w:rPr>
          <w:rFonts w:ascii="Times New Roman"/>
          <w:b w:val="false"/>
          <w:i w:val="false"/>
          <w:color w:val="000000"/>
          <w:sz w:val="28"/>
        </w:rPr>
        <w:t>
      39-бағанда жерүсті тау-кен жұмыстарының карьерлері текше метрмен көрсетіледі.</w:t>
      </w:r>
    </w:p>
    <w:bookmarkEnd w:id="816"/>
    <w:bookmarkStart w:name="z836" w:id="817"/>
    <w:p>
      <w:pPr>
        <w:spacing w:after="0"/>
        <w:ind w:left="0"/>
        <w:jc w:val="both"/>
      </w:pPr>
      <w:r>
        <w:rPr>
          <w:rFonts w:ascii="Times New Roman"/>
          <w:b w:val="false"/>
          <w:i w:val="false"/>
          <w:color w:val="000000"/>
          <w:sz w:val="28"/>
        </w:rPr>
        <w:t>
      40-бағанда жерүсті тау-кен жұмыстары бойынша шурфтар мен қималар текше метрмен көрсетіледі.</w:t>
      </w:r>
    </w:p>
    <w:bookmarkEnd w:id="817"/>
    <w:bookmarkStart w:name="z837" w:id="818"/>
    <w:p>
      <w:pPr>
        <w:spacing w:after="0"/>
        <w:ind w:left="0"/>
        <w:jc w:val="both"/>
      </w:pPr>
      <w:r>
        <w:rPr>
          <w:rFonts w:ascii="Times New Roman"/>
          <w:b w:val="false"/>
          <w:i w:val="false"/>
          <w:color w:val="000000"/>
          <w:sz w:val="28"/>
        </w:rPr>
        <w:t>
      41-бағанда тік жерасты көкжиектер метрмен көрсетіледі.</w:t>
      </w:r>
    </w:p>
    <w:bookmarkEnd w:id="818"/>
    <w:bookmarkStart w:name="z838" w:id="819"/>
    <w:p>
      <w:pPr>
        <w:spacing w:after="0"/>
        <w:ind w:left="0"/>
        <w:jc w:val="both"/>
      </w:pPr>
      <w:r>
        <w:rPr>
          <w:rFonts w:ascii="Times New Roman"/>
          <w:b w:val="false"/>
          <w:i w:val="false"/>
          <w:color w:val="000000"/>
          <w:sz w:val="28"/>
        </w:rPr>
        <w:t>
      42-бағанда көлденең жерасты тау-кен жұмыстары метрмен көрсетіледі.</w:t>
      </w:r>
    </w:p>
    <w:bookmarkEnd w:id="819"/>
    <w:bookmarkStart w:name="z839" w:id="820"/>
    <w:p>
      <w:pPr>
        <w:spacing w:after="0"/>
        <w:ind w:left="0"/>
        <w:jc w:val="both"/>
      </w:pPr>
      <w:r>
        <w:rPr>
          <w:rFonts w:ascii="Times New Roman"/>
          <w:b w:val="false"/>
          <w:i w:val="false"/>
          <w:color w:val="000000"/>
          <w:sz w:val="28"/>
        </w:rPr>
        <w:t>
      43-бағанда жерасты тау-кен жұмыстарының жалпы көлемі метрмен көрсетіледі.</w:t>
      </w:r>
    </w:p>
    <w:bookmarkEnd w:id="820"/>
    <w:bookmarkStart w:name="z840" w:id="821"/>
    <w:p>
      <w:pPr>
        <w:spacing w:after="0"/>
        <w:ind w:left="0"/>
        <w:jc w:val="both"/>
      </w:pPr>
      <w:r>
        <w:rPr>
          <w:rFonts w:ascii="Times New Roman"/>
          <w:b w:val="false"/>
          <w:i w:val="false"/>
          <w:color w:val="000000"/>
          <w:sz w:val="28"/>
        </w:rPr>
        <w:t>
      44-бағанда бағанды бұрғылау жұмыстары метрмен көрсетіледі.</w:t>
      </w:r>
    </w:p>
    <w:bookmarkEnd w:id="821"/>
    <w:bookmarkStart w:name="z841" w:id="822"/>
    <w:p>
      <w:pPr>
        <w:spacing w:after="0"/>
        <w:ind w:left="0"/>
        <w:jc w:val="both"/>
      </w:pPr>
      <w:r>
        <w:rPr>
          <w:rFonts w:ascii="Times New Roman"/>
          <w:b w:val="false"/>
          <w:i w:val="false"/>
          <w:color w:val="000000"/>
          <w:sz w:val="28"/>
        </w:rPr>
        <w:t>
      45-бағанда соқпалы бұрғылау метрмен көрсетіледі.</w:t>
      </w:r>
    </w:p>
    <w:bookmarkEnd w:id="822"/>
    <w:bookmarkStart w:name="z842" w:id="823"/>
    <w:p>
      <w:pPr>
        <w:spacing w:after="0"/>
        <w:ind w:left="0"/>
        <w:jc w:val="both"/>
      </w:pPr>
      <w:r>
        <w:rPr>
          <w:rFonts w:ascii="Times New Roman"/>
          <w:b w:val="false"/>
          <w:i w:val="false"/>
          <w:color w:val="000000"/>
          <w:sz w:val="28"/>
        </w:rPr>
        <w:t>
      46-бағанда жалпы бұрғылау метрмен көрсетіледі.</w:t>
      </w:r>
    </w:p>
    <w:bookmarkEnd w:id="823"/>
    <w:bookmarkStart w:name="z843" w:id="824"/>
    <w:p>
      <w:pPr>
        <w:spacing w:after="0"/>
        <w:ind w:left="0"/>
        <w:jc w:val="both"/>
      </w:pPr>
      <w:r>
        <w:rPr>
          <w:rFonts w:ascii="Times New Roman"/>
          <w:b w:val="false"/>
          <w:i w:val="false"/>
          <w:color w:val="000000"/>
          <w:sz w:val="28"/>
        </w:rPr>
        <w:t>
      47-бағанда геологиялық барлау сатысындағы жұмыстардың құны көрсетіледі.</w:t>
      </w:r>
    </w:p>
    <w:bookmarkEnd w:id="824"/>
    <w:bookmarkStart w:name="z844" w:id="825"/>
    <w:p>
      <w:pPr>
        <w:spacing w:after="0"/>
        <w:ind w:left="0"/>
        <w:jc w:val="both"/>
      </w:pPr>
      <w:r>
        <w:rPr>
          <w:rFonts w:ascii="Times New Roman"/>
          <w:b w:val="false"/>
          <w:i w:val="false"/>
          <w:color w:val="000000"/>
          <w:sz w:val="28"/>
        </w:rPr>
        <w:t>
      48-бағанда геологиялық барлау жұмыстарының экономикалық тиімділігі көрсетіледі.</w:t>
      </w:r>
    </w:p>
    <w:bookmarkEnd w:id="825"/>
    <w:bookmarkStart w:name="z845" w:id="826"/>
    <w:p>
      <w:pPr>
        <w:spacing w:after="0"/>
        <w:ind w:left="0"/>
        <w:jc w:val="both"/>
      </w:pPr>
      <w:r>
        <w:rPr>
          <w:rFonts w:ascii="Times New Roman"/>
          <w:b w:val="false"/>
          <w:i w:val="false"/>
          <w:color w:val="000000"/>
          <w:sz w:val="28"/>
        </w:rPr>
        <w:t>
      49-бағанда барлау әдістемесі көрсетіледі.</w:t>
      </w:r>
    </w:p>
    <w:bookmarkEnd w:id="826"/>
    <w:bookmarkStart w:name="z846" w:id="827"/>
    <w:p>
      <w:pPr>
        <w:spacing w:after="0"/>
        <w:ind w:left="0"/>
        <w:jc w:val="both"/>
      </w:pPr>
      <w:r>
        <w:rPr>
          <w:rFonts w:ascii="Times New Roman"/>
          <w:b w:val="false"/>
          <w:i w:val="false"/>
          <w:color w:val="000000"/>
          <w:sz w:val="28"/>
        </w:rPr>
        <w:t>
      50-бағанда облыстың құрылымдық-тектоникалық жағдайының атауы көрсетіледі.</w:t>
      </w:r>
    </w:p>
    <w:bookmarkEnd w:id="827"/>
    <w:bookmarkStart w:name="z847" w:id="828"/>
    <w:p>
      <w:pPr>
        <w:spacing w:after="0"/>
        <w:ind w:left="0"/>
        <w:jc w:val="both"/>
      </w:pPr>
      <w:r>
        <w:rPr>
          <w:rFonts w:ascii="Times New Roman"/>
          <w:b w:val="false"/>
          <w:i w:val="false"/>
          <w:color w:val="000000"/>
          <w:sz w:val="28"/>
        </w:rPr>
        <w:t>
      51-бағанда облыстың құрылымдық-тектоникалық жағдайының түрлері көрсетіледі.</w:t>
      </w:r>
    </w:p>
    <w:bookmarkEnd w:id="828"/>
    <w:bookmarkStart w:name="z848" w:id="829"/>
    <w:p>
      <w:pPr>
        <w:spacing w:after="0"/>
        <w:ind w:left="0"/>
        <w:jc w:val="both"/>
      </w:pPr>
      <w:r>
        <w:rPr>
          <w:rFonts w:ascii="Times New Roman"/>
          <w:b w:val="false"/>
          <w:i w:val="false"/>
          <w:color w:val="000000"/>
          <w:sz w:val="28"/>
        </w:rPr>
        <w:t>
      52-бағанда байырғы деректер көрсетіледі.</w:t>
      </w:r>
    </w:p>
    <w:bookmarkEnd w:id="829"/>
    <w:bookmarkStart w:name="z849" w:id="830"/>
    <w:p>
      <w:pPr>
        <w:spacing w:after="0"/>
        <w:ind w:left="0"/>
        <w:jc w:val="both"/>
      </w:pPr>
      <w:r>
        <w:rPr>
          <w:rFonts w:ascii="Times New Roman"/>
          <w:b w:val="false"/>
          <w:i w:val="false"/>
          <w:color w:val="000000"/>
          <w:sz w:val="28"/>
        </w:rPr>
        <w:t>
      53-бағанда геоморфология, неотектоника, палеогеография көрсетіледі.</w:t>
      </w:r>
    </w:p>
    <w:bookmarkEnd w:id="830"/>
    <w:bookmarkStart w:name="z850" w:id="831"/>
    <w:p>
      <w:pPr>
        <w:spacing w:after="0"/>
        <w:ind w:left="0"/>
        <w:jc w:val="both"/>
      </w:pPr>
      <w:r>
        <w:rPr>
          <w:rFonts w:ascii="Times New Roman"/>
          <w:b w:val="false"/>
          <w:i w:val="false"/>
          <w:color w:val="000000"/>
          <w:sz w:val="28"/>
        </w:rPr>
        <w:t>
      54-бағанда үгілу қабығының түрі көрсетіледі.</w:t>
      </w:r>
    </w:p>
    <w:bookmarkEnd w:id="831"/>
    <w:bookmarkStart w:name="z851" w:id="832"/>
    <w:p>
      <w:pPr>
        <w:spacing w:after="0"/>
        <w:ind w:left="0"/>
        <w:jc w:val="both"/>
      </w:pPr>
      <w:r>
        <w:rPr>
          <w:rFonts w:ascii="Times New Roman"/>
          <w:b w:val="false"/>
          <w:i w:val="false"/>
          <w:color w:val="000000"/>
          <w:sz w:val="28"/>
        </w:rPr>
        <w:t>
      55-бағанда кеннің генетикалық типі көрсетіледі.</w:t>
      </w:r>
    </w:p>
    <w:bookmarkEnd w:id="832"/>
    <w:bookmarkStart w:name="z852" w:id="833"/>
    <w:p>
      <w:pPr>
        <w:spacing w:after="0"/>
        <w:ind w:left="0"/>
        <w:jc w:val="both"/>
      </w:pPr>
      <w:r>
        <w:rPr>
          <w:rFonts w:ascii="Times New Roman"/>
          <w:b w:val="false"/>
          <w:i w:val="false"/>
          <w:color w:val="000000"/>
          <w:sz w:val="28"/>
        </w:rPr>
        <w:t>
      56-бағанда кеннің геологиялық-өндірістік типі көрсетіледі.</w:t>
      </w:r>
    </w:p>
    <w:bookmarkEnd w:id="833"/>
    <w:bookmarkStart w:name="z853" w:id="834"/>
    <w:p>
      <w:pPr>
        <w:spacing w:after="0"/>
        <w:ind w:left="0"/>
        <w:jc w:val="both"/>
      </w:pPr>
      <w:r>
        <w:rPr>
          <w:rFonts w:ascii="Times New Roman"/>
          <w:b w:val="false"/>
          <w:i w:val="false"/>
          <w:color w:val="000000"/>
          <w:sz w:val="28"/>
        </w:rPr>
        <w:t>
      57-бағанда кеннің салыстырмалы жасы көрсетіледі.</w:t>
      </w:r>
    </w:p>
    <w:bookmarkEnd w:id="834"/>
    <w:bookmarkStart w:name="z854" w:id="835"/>
    <w:p>
      <w:pPr>
        <w:spacing w:after="0"/>
        <w:ind w:left="0"/>
        <w:jc w:val="both"/>
      </w:pPr>
      <w:r>
        <w:rPr>
          <w:rFonts w:ascii="Times New Roman"/>
          <w:b w:val="false"/>
          <w:i w:val="false"/>
          <w:color w:val="000000"/>
          <w:sz w:val="28"/>
        </w:rPr>
        <w:t>
      58-бағанда кеннің орналасу сипаты көрсетіледі.</w:t>
      </w:r>
    </w:p>
    <w:bookmarkEnd w:id="835"/>
    <w:bookmarkStart w:name="z855" w:id="836"/>
    <w:p>
      <w:pPr>
        <w:spacing w:after="0"/>
        <w:ind w:left="0"/>
        <w:jc w:val="both"/>
      </w:pPr>
      <w:r>
        <w:rPr>
          <w:rFonts w:ascii="Times New Roman"/>
          <w:b w:val="false"/>
          <w:i w:val="false"/>
          <w:color w:val="000000"/>
          <w:sz w:val="28"/>
        </w:rPr>
        <w:t>
      59-бағанда кеннің дәуірі немесе кезеңі көрсетіледі.</w:t>
      </w:r>
    </w:p>
    <w:bookmarkEnd w:id="836"/>
    <w:bookmarkStart w:name="z856" w:id="837"/>
    <w:p>
      <w:pPr>
        <w:spacing w:after="0"/>
        <w:ind w:left="0"/>
        <w:jc w:val="both"/>
      </w:pPr>
      <w:r>
        <w:rPr>
          <w:rFonts w:ascii="Times New Roman"/>
          <w:b w:val="false"/>
          <w:i w:val="false"/>
          <w:color w:val="000000"/>
          <w:sz w:val="28"/>
        </w:rPr>
        <w:t>
      60-бағанда кеннің ғасырлары көрсетіледі.</w:t>
      </w:r>
    </w:p>
    <w:bookmarkEnd w:id="837"/>
    <w:bookmarkStart w:name="z857" w:id="838"/>
    <w:p>
      <w:pPr>
        <w:spacing w:after="0"/>
        <w:ind w:left="0"/>
        <w:jc w:val="both"/>
      </w:pPr>
      <w:r>
        <w:rPr>
          <w:rFonts w:ascii="Times New Roman"/>
          <w:b w:val="false"/>
          <w:i w:val="false"/>
          <w:color w:val="000000"/>
          <w:sz w:val="28"/>
        </w:rPr>
        <w:t>
      61-бағанда объектінің өндірістік учаскелері көрсетіледі.</w:t>
      </w:r>
    </w:p>
    <w:bookmarkEnd w:id="838"/>
    <w:bookmarkStart w:name="z858" w:id="839"/>
    <w:p>
      <w:pPr>
        <w:spacing w:after="0"/>
        <w:ind w:left="0"/>
        <w:jc w:val="both"/>
      </w:pPr>
      <w:r>
        <w:rPr>
          <w:rFonts w:ascii="Times New Roman"/>
          <w:b w:val="false"/>
          <w:i w:val="false"/>
          <w:color w:val="000000"/>
          <w:sz w:val="28"/>
        </w:rPr>
        <w:t>
      62-бағанда азық кабатының пішіні көрсетіледі.</w:t>
      </w:r>
    </w:p>
    <w:bookmarkEnd w:id="839"/>
    <w:bookmarkStart w:name="z859" w:id="840"/>
    <w:p>
      <w:pPr>
        <w:spacing w:after="0"/>
        <w:ind w:left="0"/>
        <w:jc w:val="both"/>
      </w:pPr>
      <w:r>
        <w:rPr>
          <w:rFonts w:ascii="Times New Roman"/>
          <w:b w:val="false"/>
          <w:i w:val="false"/>
          <w:color w:val="000000"/>
          <w:sz w:val="28"/>
        </w:rPr>
        <w:t>
      63-бағанда азық кабатының ұзындығы … бастап/ дейін … дейін метрмен көрсетіледі.</w:t>
      </w:r>
    </w:p>
    <w:bookmarkEnd w:id="840"/>
    <w:bookmarkStart w:name="z860" w:id="841"/>
    <w:p>
      <w:pPr>
        <w:spacing w:after="0"/>
        <w:ind w:left="0"/>
        <w:jc w:val="both"/>
      </w:pPr>
      <w:r>
        <w:rPr>
          <w:rFonts w:ascii="Times New Roman"/>
          <w:b w:val="false"/>
          <w:i w:val="false"/>
          <w:color w:val="000000"/>
          <w:sz w:val="28"/>
        </w:rPr>
        <w:t>
      64-бағанда орташа ұзындығы көрсетіледі.</w:t>
      </w:r>
    </w:p>
    <w:bookmarkEnd w:id="841"/>
    <w:bookmarkStart w:name="z861" w:id="842"/>
    <w:p>
      <w:pPr>
        <w:spacing w:after="0"/>
        <w:ind w:left="0"/>
        <w:jc w:val="both"/>
      </w:pPr>
      <w:r>
        <w:rPr>
          <w:rFonts w:ascii="Times New Roman"/>
          <w:b w:val="false"/>
          <w:i w:val="false"/>
          <w:color w:val="000000"/>
          <w:sz w:val="28"/>
        </w:rPr>
        <w:t>
      65-бағанда азық кабатының ені метрмен … бастап/ дейін … дейін көрсетіледі.</w:t>
      </w:r>
    </w:p>
    <w:bookmarkEnd w:id="842"/>
    <w:bookmarkStart w:name="z862" w:id="843"/>
    <w:p>
      <w:pPr>
        <w:spacing w:after="0"/>
        <w:ind w:left="0"/>
        <w:jc w:val="both"/>
      </w:pPr>
      <w:r>
        <w:rPr>
          <w:rFonts w:ascii="Times New Roman"/>
          <w:b w:val="false"/>
          <w:i w:val="false"/>
          <w:color w:val="000000"/>
          <w:sz w:val="28"/>
        </w:rPr>
        <w:t>
      66-бағанда азық қабатының орташа ені метрмен көрсетіледі.</w:t>
      </w:r>
    </w:p>
    <w:bookmarkEnd w:id="843"/>
    <w:bookmarkStart w:name="z863" w:id="844"/>
    <w:p>
      <w:pPr>
        <w:spacing w:after="0"/>
        <w:ind w:left="0"/>
        <w:jc w:val="both"/>
      </w:pPr>
      <w:r>
        <w:rPr>
          <w:rFonts w:ascii="Times New Roman"/>
          <w:b w:val="false"/>
          <w:i w:val="false"/>
          <w:color w:val="000000"/>
          <w:sz w:val="28"/>
        </w:rPr>
        <w:t>
      67-бағанда азық қабатыныңқуаттылығы… бастап/дейін метрге дейін көрсетіледі.</w:t>
      </w:r>
    </w:p>
    <w:bookmarkEnd w:id="844"/>
    <w:bookmarkStart w:name="z864" w:id="845"/>
    <w:p>
      <w:pPr>
        <w:spacing w:after="0"/>
        <w:ind w:left="0"/>
        <w:jc w:val="both"/>
      </w:pPr>
      <w:r>
        <w:rPr>
          <w:rFonts w:ascii="Times New Roman"/>
          <w:b w:val="false"/>
          <w:i w:val="false"/>
          <w:color w:val="000000"/>
          <w:sz w:val="28"/>
        </w:rPr>
        <w:t>
      68-бағанда орташа қуаттылығы көрсетіледі.</w:t>
      </w:r>
    </w:p>
    <w:bookmarkEnd w:id="845"/>
    <w:bookmarkStart w:name="z865" w:id="846"/>
    <w:p>
      <w:pPr>
        <w:spacing w:after="0"/>
        <w:ind w:left="0"/>
        <w:jc w:val="both"/>
      </w:pPr>
      <w:r>
        <w:rPr>
          <w:rFonts w:ascii="Times New Roman"/>
          <w:b w:val="false"/>
          <w:i w:val="false"/>
          <w:color w:val="000000"/>
          <w:sz w:val="28"/>
        </w:rPr>
        <w:t>
      69 бағанда азық қабатыныңауданы шаршы километрмен көрсетіледі.</w:t>
      </w:r>
    </w:p>
    <w:bookmarkEnd w:id="846"/>
    <w:bookmarkStart w:name="z866" w:id="847"/>
    <w:p>
      <w:pPr>
        <w:spacing w:after="0"/>
        <w:ind w:left="0"/>
        <w:jc w:val="both"/>
      </w:pPr>
      <w:r>
        <w:rPr>
          <w:rFonts w:ascii="Times New Roman"/>
          <w:b w:val="false"/>
          <w:i w:val="false"/>
          <w:color w:val="000000"/>
          <w:sz w:val="28"/>
        </w:rPr>
        <w:t>
      70-бағанда азық қабатының тегістігі көрсетіледі.</w:t>
      </w:r>
    </w:p>
    <w:bookmarkEnd w:id="847"/>
    <w:bookmarkStart w:name="z867" w:id="848"/>
    <w:p>
      <w:pPr>
        <w:spacing w:after="0"/>
        <w:ind w:left="0"/>
        <w:jc w:val="both"/>
      </w:pPr>
      <w:r>
        <w:rPr>
          <w:rFonts w:ascii="Times New Roman"/>
          <w:b w:val="false"/>
          <w:i w:val="false"/>
          <w:color w:val="000000"/>
          <w:sz w:val="28"/>
        </w:rPr>
        <w:t>
      71-бағанда пайдалы қазбалардың жоспар бойынша орнығу мінезікөрсетіледі.</w:t>
      </w:r>
    </w:p>
    <w:bookmarkEnd w:id="848"/>
    <w:bookmarkStart w:name="z868" w:id="849"/>
    <w:p>
      <w:pPr>
        <w:spacing w:after="0"/>
        <w:ind w:left="0"/>
        <w:jc w:val="both"/>
      </w:pPr>
      <w:r>
        <w:rPr>
          <w:rFonts w:ascii="Times New Roman"/>
          <w:b w:val="false"/>
          <w:i w:val="false"/>
          <w:color w:val="000000"/>
          <w:sz w:val="28"/>
        </w:rPr>
        <w:t>
      72-бағанда пайдалы қазбалардың қима бойынша орнығу мінезі көрсетіледі.</w:t>
      </w:r>
    </w:p>
    <w:bookmarkEnd w:id="849"/>
    <w:bookmarkStart w:name="z869" w:id="850"/>
    <w:p>
      <w:pPr>
        <w:spacing w:after="0"/>
        <w:ind w:left="0"/>
        <w:jc w:val="both"/>
      </w:pPr>
      <w:r>
        <w:rPr>
          <w:rFonts w:ascii="Times New Roman"/>
          <w:b w:val="false"/>
          <w:i w:val="false"/>
          <w:color w:val="000000"/>
          <w:sz w:val="28"/>
        </w:rPr>
        <w:t>
      73-бағанда құм-тастың шайылу сипаттамасы көрсетіледі.</w:t>
      </w:r>
    </w:p>
    <w:bookmarkEnd w:id="850"/>
    <w:bookmarkStart w:name="z870" w:id="851"/>
    <w:p>
      <w:pPr>
        <w:spacing w:after="0"/>
        <w:ind w:left="0"/>
        <w:jc w:val="both"/>
      </w:pPr>
      <w:r>
        <w:rPr>
          <w:rFonts w:ascii="Times New Roman"/>
          <w:b w:val="false"/>
          <w:i w:val="false"/>
          <w:color w:val="000000"/>
          <w:sz w:val="28"/>
        </w:rPr>
        <w:t>
      74-бағанда азық қабатыныңсынамасы көрсетіледі.</w:t>
      </w:r>
    </w:p>
    <w:bookmarkEnd w:id="851"/>
    <w:bookmarkStart w:name="z871" w:id="852"/>
    <w:p>
      <w:pPr>
        <w:spacing w:after="0"/>
        <w:ind w:left="0"/>
        <w:jc w:val="both"/>
      </w:pPr>
      <w:r>
        <w:rPr>
          <w:rFonts w:ascii="Times New Roman"/>
          <w:b w:val="false"/>
          <w:i w:val="false"/>
          <w:color w:val="000000"/>
          <w:sz w:val="28"/>
        </w:rPr>
        <w:t>
      75-бағандаазық қабаьындағы шымтезек қуатталығы метрмен көрсетіледі — ... бастап ... дейін.</w:t>
      </w:r>
    </w:p>
    <w:bookmarkEnd w:id="852"/>
    <w:bookmarkStart w:name="z872" w:id="853"/>
    <w:p>
      <w:pPr>
        <w:spacing w:after="0"/>
        <w:ind w:left="0"/>
        <w:jc w:val="both"/>
      </w:pPr>
      <w:r>
        <w:rPr>
          <w:rFonts w:ascii="Times New Roman"/>
          <w:b w:val="false"/>
          <w:i w:val="false"/>
          <w:color w:val="000000"/>
          <w:sz w:val="28"/>
        </w:rPr>
        <w:t>
      76-бағанда азық қабаттарының орташа қалыңдығы метрмен көрсетіледі.</w:t>
      </w:r>
    </w:p>
    <w:bookmarkEnd w:id="853"/>
    <w:bookmarkStart w:name="z873" w:id="854"/>
    <w:p>
      <w:pPr>
        <w:spacing w:after="0"/>
        <w:ind w:left="0"/>
        <w:jc w:val="both"/>
      </w:pPr>
      <w:r>
        <w:rPr>
          <w:rFonts w:ascii="Times New Roman"/>
          <w:b w:val="false"/>
          <w:i w:val="false"/>
          <w:color w:val="000000"/>
          <w:sz w:val="28"/>
        </w:rPr>
        <w:t>
      77-бағанда өнеркәсіптік шымтезек көлемі текше метрмен көрсетіледі.</w:t>
      </w:r>
    </w:p>
    <w:bookmarkEnd w:id="854"/>
    <w:bookmarkStart w:name="z874" w:id="855"/>
    <w:p>
      <w:pPr>
        <w:spacing w:after="0"/>
        <w:ind w:left="0"/>
        <w:jc w:val="both"/>
      </w:pPr>
      <w:r>
        <w:rPr>
          <w:rFonts w:ascii="Times New Roman"/>
          <w:b w:val="false"/>
          <w:i w:val="false"/>
          <w:color w:val="000000"/>
          <w:sz w:val="28"/>
        </w:rPr>
        <w:t>
      78-бағанда азық қабаттың аршу коэффициенті көрсетіледі.</w:t>
      </w:r>
    </w:p>
    <w:bookmarkEnd w:id="855"/>
    <w:bookmarkStart w:name="z875" w:id="856"/>
    <w:p>
      <w:pPr>
        <w:spacing w:after="0"/>
        <w:ind w:left="0"/>
        <w:jc w:val="both"/>
      </w:pPr>
      <w:r>
        <w:rPr>
          <w:rFonts w:ascii="Times New Roman"/>
          <w:b w:val="false"/>
          <w:i w:val="false"/>
          <w:color w:val="000000"/>
          <w:sz w:val="28"/>
        </w:rPr>
        <w:t>
      79-бағанда плотиктің түрі көрсетіледі.</w:t>
      </w:r>
    </w:p>
    <w:bookmarkEnd w:id="856"/>
    <w:bookmarkStart w:name="z876" w:id="857"/>
    <w:p>
      <w:pPr>
        <w:spacing w:after="0"/>
        <w:ind w:left="0"/>
        <w:jc w:val="both"/>
      </w:pPr>
      <w:r>
        <w:rPr>
          <w:rFonts w:ascii="Times New Roman"/>
          <w:b w:val="false"/>
          <w:i w:val="false"/>
          <w:color w:val="000000"/>
          <w:sz w:val="28"/>
        </w:rPr>
        <w:t>
      80-бағанда плотиктің көрсетіледі.</w:t>
      </w:r>
    </w:p>
    <w:bookmarkEnd w:id="857"/>
    <w:bookmarkStart w:name="z877" w:id="858"/>
    <w:p>
      <w:pPr>
        <w:spacing w:after="0"/>
        <w:ind w:left="0"/>
        <w:jc w:val="both"/>
      </w:pPr>
      <w:r>
        <w:rPr>
          <w:rFonts w:ascii="Times New Roman"/>
          <w:b w:val="false"/>
          <w:i w:val="false"/>
          <w:color w:val="000000"/>
          <w:sz w:val="28"/>
        </w:rPr>
        <w:t>
      81-бағанда плотик таужыныстары көрсетіледі.</w:t>
      </w:r>
    </w:p>
    <w:bookmarkEnd w:id="858"/>
    <w:bookmarkStart w:name="z878" w:id="859"/>
    <w:p>
      <w:pPr>
        <w:spacing w:after="0"/>
        <w:ind w:left="0"/>
        <w:jc w:val="both"/>
      </w:pPr>
      <w:r>
        <w:rPr>
          <w:rFonts w:ascii="Times New Roman"/>
          <w:b w:val="false"/>
          <w:i w:val="false"/>
          <w:color w:val="000000"/>
          <w:sz w:val="28"/>
        </w:rPr>
        <w:t>
      82-бағанда шашырандының геологиялық құрылымының ерекшеліктері көрсетіледі.</w:t>
      </w:r>
    </w:p>
    <w:bookmarkEnd w:id="859"/>
    <w:bookmarkStart w:name="z879" w:id="860"/>
    <w:p>
      <w:pPr>
        <w:spacing w:after="0"/>
        <w:ind w:left="0"/>
        <w:jc w:val="both"/>
      </w:pPr>
      <w:r>
        <w:rPr>
          <w:rFonts w:ascii="Times New Roman"/>
          <w:b w:val="false"/>
          <w:i w:val="false"/>
          <w:color w:val="000000"/>
          <w:sz w:val="28"/>
        </w:rPr>
        <w:t>
      83-бағанда шымтезек және плотик жынысының сипаты көрсетіледі.</w:t>
      </w:r>
    </w:p>
    <w:bookmarkEnd w:id="860"/>
    <w:bookmarkStart w:name="z880" w:id="861"/>
    <w:p>
      <w:pPr>
        <w:spacing w:after="0"/>
        <w:ind w:left="0"/>
        <w:jc w:val="both"/>
      </w:pPr>
      <w:r>
        <w:rPr>
          <w:rFonts w:ascii="Times New Roman"/>
          <w:b w:val="false"/>
          <w:i w:val="false"/>
          <w:color w:val="000000"/>
          <w:sz w:val="28"/>
        </w:rPr>
        <w:t>
      84-бағанда құмдардың литологиясы мен гранулометриясы көрсетіледі.</w:t>
      </w:r>
    </w:p>
    <w:bookmarkEnd w:id="861"/>
    <w:bookmarkStart w:name="z881" w:id="862"/>
    <w:p>
      <w:pPr>
        <w:spacing w:after="0"/>
        <w:ind w:left="0"/>
        <w:jc w:val="both"/>
      </w:pPr>
      <w:r>
        <w:rPr>
          <w:rFonts w:ascii="Times New Roman"/>
          <w:b w:val="false"/>
          <w:i w:val="false"/>
          <w:color w:val="000000"/>
          <w:sz w:val="28"/>
        </w:rPr>
        <w:t>
      85-бағанда шашыранды минералдар көрсетіледі.</w:t>
      </w:r>
    </w:p>
    <w:bookmarkEnd w:id="862"/>
    <w:bookmarkStart w:name="z882" w:id="863"/>
    <w:p>
      <w:pPr>
        <w:spacing w:after="0"/>
        <w:ind w:left="0"/>
        <w:jc w:val="both"/>
      </w:pPr>
      <w:r>
        <w:rPr>
          <w:rFonts w:ascii="Times New Roman"/>
          <w:b w:val="false"/>
          <w:i w:val="false"/>
          <w:color w:val="000000"/>
          <w:sz w:val="28"/>
        </w:rPr>
        <w:t>
      86-бағанда шашыранды минералдардың түрі көрсетіледі.</w:t>
      </w:r>
    </w:p>
    <w:bookmarkEnd w:id="863"/>
    <w:bookmarkStart w:name="z883" w:id="864"/>
    <w:p>
      <w:pPr>
        <w:spacing w:after="0"/>
        <w:ind w:left="0"/>
        <w:jc w:val="both"/>
      </w:pPr>
      <w:r>
        <w:rPr>
          <w:rFonts w:ascii="Times New Roman"/>
          <w:b w:val="false"/>
          <w:i w:val="false"/>
          <w:color w:val="000000"/>
          <w:sz w:val="28"/>
        </w:rPr>
        <w:t>
      87-бағанда бағалы пайдалы қазбалардың минералды елеуіштік құрамы %-бен көрсетіледі.</w:t>
      </w:r>
    </w:p>
    <w:bookmarkEnd w:id="864"/>
    <w:bookmarkStart w:name="z884" w:id="865"/>
    <w:p>
      <w:pPr>
        <w:spacing w:after="0"/>
        <w:ind w:left="0"/>
        <w:jc w:val="both"/>
      </w:pPr>
      <w:r>
        <w:rPr>
          <w:rFonts w:ascii="Times New Roman"/>
          <w:b w:val="false"/>
          <w:i w:val="false"/>
          <w:color w:val="000000"/>
          <w:sz w:val="28"/>
        </w:rPr>
        <w:t>
      88-бағанда бағалы пайдалы қазбалардың електен алынған құрамы 0,1-ден (ден/ге дейін) % аз көрсетіледі.</w:t>
      </w:r>
    </w:p>
    <w:bookmarkEnd w:id="865"/>
    <w:bookmarkStart w:name="z885" w:id="866"/>
    <w:p>
      <w:pPr>
        <w:spacing w:after="0"/>
        <w:ind w:left="0"/>
        <w:jc w:val="both"/>
      </w:pPr>
      <w:r>
        <w:rPr>
          <w:rFonts w:ascii="Times New Roman"/>
          <w:b w:val="false"/>
          <w:i w:val="false"/>
          <w:color w:val="000000"/>
          <w:sz w:val="28"/>
        </w:rPr>
        <w:t>
      89-бағанда бағалы пайдалы қазбалардың елеуіштік құрамы % (орташа) көрсетіледі.</w:t>
      </w:r>
    </w:p>
    <w:bookmarkEnd w:id="866"/>
    <w:bookmarkStart w:name="z886" w:id="867"/>
    <w:p>
      <w:pPr>
        <w:spacing w:after="0"/>
        <w:ind w:left="0"/>
        <w:jc w:val="both"/>
      </w:pPr>
      <w:r>
        <w:rPr>
          <w:rFonts w:ascii="Times New Roman"/>
          <w:b w:val="false"/>
          <w:i w:val="false"/>
          <w:color w:val="000000"/>
          <w:sz w:val="28"/>
        </w:rPr>
        <w:t>
      90-бағанда 0,1-ден 0,3 мм-ге дейін (ден/ге дейін) %-бен бағалы минералдардың елеуіштік құрамы көрсетіледі.</w:t>
      </w:r>
    </w:p>
    <w:bookmarkEnd w:id="867"/>
    <w:bookmarkStart w:name="z887" w:id="868"/>
    <w:p>
      <w:pPr>
        <w:spacing w:after="0"/>
        <w:ind w:left="0"/>
        <w:jc w:val="both"/>
      </w:pPr>
      <w:r>
        <w:rPr>
          <w:rFonts w:ascii="Times New Roman"/>
          <w:b w:val="false"/>
          <w:i w:val="false"/>
          <w:color w:val="000000"/>
          <w:sz w:val="28"/>
        </w:rPr>
        <w:t>
      91-бағанда 0,1-ден 0,3 мм-ге дейін (орташа) %-бен бағалы минералдардың елеуіштік құрамы көрсетіледі.</w:t>
      </w:r>
    </w:p>
    <w:bookmarkEnd w:id="868"/>
    <w:bookmarkStart w:name="z888" w:id="869"/>
    <w:p>
      <w:pPr>
        <w:spacing w:after="0"/>
        <w:ind w:left="0"/>
        <w:jc w:val="both"/>
      </w:pPr>
      <w:r>
        <w:rPr>
          <w:rFonts w:ascii="Times New Roman"/>
          <w:b w:val="false"/>
          <w:i w:val="false"/>
          <w:color w:val="000000"/>
          <w:sz w:val="28"/>
        </w:rPr>
        <w:t>
      92-бағанда 0,3-тен 0,5 мм-ге дейін (ден/ге дейін) %-бен бағалы минералдардың елеуіштік құрамы көрсетіледі.</w:t>
      </w:r>
    </w:p>
    <w:bookmarkEnd w:id="869"/>
    <w:bookmarkStart w:name="z889" w:id="870"/>
    <w:p>
      <w:pPr>
        <w:spacing w:after="0"/>
        <w:ind w:left="0"/>
        <w:jc w:val="both"/>
      </w:pPr>
      <w:r>
        <w:rPr>
          <w:rFonts w:ascii="Times New Roman"/>
          <w:b w:val="false"/>
          <w:i w:val="false"/>
          <w:color w:val="000000"/>
          <w:sz w:val="28"/>
        </w:rPr>
        <w:t>
      93-бағанда 0,3-тен 0,5 мм-ге дейін (орташа) %-бен бағалы минералдардың елеуіштік құрамы көрсетіледі.</w:t>
      </w:r>
    </w:p>
    <w:bookmarkEnd w:id="870"/>
    <w:bookmarkStart w:name="z890" w:id="871"/>
    <w:p>
      <w:pPr>
        <w:spacing w:after="0"/>
        <w:ind w:left="0"/>
        <w:jc w:val="both"/>
      </w:pPr>
      <w:r>
        <w:rPr>
          <w:rFonts w:ascii="Times New Roman"/>
          <w:b w:val="false"/>
          <w:i w:val="false"/>
          <w:color w:val="000000"/>
          <w:sz w:val="28"/>
        </w:rPr>
        <w:t>
      94-бағанда 0,5-тен 1,0 мм-ге дейін (ден/ге дейін) %-бен бағалы минералдардың елеуіштік құрамы көрсетіледі.</w:t>
      </w:r>
    </w:p>
    <w:bookmarkEnd w:id="871"/>
    <w:bookmarkStart w:name="z891" w:id="872"/>
    <w:p>
      <w:pPr>
        <w:spacing w:after="0"/>
        <w:ind w:left="0"/>
        <w:jc w:val="both"/>
      </w:pPr>
      <w:r>
        <w:rPr>
          <w:rFonts w:ascii="Times New Roman"/>
          <w:b w:val="false"/>
          <w:i w:val="false"/>
          <w:color w:val="000000"/>
          <w:sz w:val="28"/>
        </w:rPr>
        <w:t>
      95-бағанда 0,5-тен 1,0 мм-ге дейін (орташа) %-бен бағалы минералдардың елеуіштік құрамы көрсетіледі.</w:t>
      </w:r>
    </w:p>
    <w:bookmarkEnd w:id="872"/>
    <w:bookmarkStart w:name="z892" w:id="873"/>
    <w:p>
      <w:pPr>
        <w:spacing w:after="0"/>
        <w:ind w:left="0"/>
        <w:jc w:val="both"/>
      </w:pPr>
      <w:r>
        <w:rPr>
          <w:rFonts w:ascii="Times New Roman"/>
          <w:b w:val="false"/>
          <w:i w:val="false"/>
          <w:color w:val="000000"/>
          <w:sz w:val="28"/>
        </w:rPr>
        <w:t>
      96-бағанда 1,0-ден 3,0 мм-ге дейін (ден/ге дейін) %-бен бағалы минералдардың електену құрамы көрсетіледі.</w:t>
      </w:r>
    </w:p>
    <w:bookmarkEnd w:id="873"/>
    <w:bookmarkStart w:name="z893" w:id="874"/>
    <w:p>
      <w:pPr>
        <w:spacing w:after="0"/>
        <w:ind w:left="0"/>
        <w:jc w:val="both"/>
      </w:pPr>
      <w:r>
        <w:rPr>
          <w:rFonts w:ascii="Times New Roman"/>
          <w:b w:val="false"/>
          <w:i w:val="false"/>
          <w:color w:val="000000"/>
          <w:sz w:val="28"/>
        </w:rPr>
        <w:t>
      97-бағанда 1,0-ден 3,0 мм-ге дейін (орташа) %-бен бағалы минералдардың елеуіштік құрамы көрсетіледі.</w:t>
      </w:r>
    </w:p>
    <w:bookmarkEnd w:id="874"/>
    <w:bookmarkStart w:name="z894" w:id="875"/>
    <w:p>
      <w:pPr>
        <w:spacing w:after="0"/>
        <w:ind w:left="0"/>
        <w:jc w:val="both"/>
      </w:pPr>
      <w:r>
        <w:rPr>
          <w:rFonts w:ascii="Times New Roman"/>
          <w:b w:val="false"/>
          <w:i w:val="false"/>
          <w:color w:val="000000"/>
          <w:sz w:val="28"/>
        </w:rPr>
        <w:t>
      98-бағанда 3,0-ден 5,0 мм-ге дейін (ден/ге дейін) %-бен бағалы минералдардың елеуіштік құрамы көрсетіледі.</w:t>
      </w:r>
    </w:p>
    <w:bookmarkEnd w:id="875"/>
    <w:bookmarkStart w:name="z895" w:id="876"/>
    <w:p>
      <w:pPr>
        <w:spacing w:after="0"/>
        <w:ind w:left="0"/>
        <w:jc w:val="both"/>
      </w:pPr>
      <w:r>
        <w:rPr>
          <w:rFonts w:ascii="Times New Roman"/>
          <w:b w:val="false"/>
          <w:i w:val="false"/>
          <w:color w:val="000000"/>
          <w:sz w:val="28"/>
        </w:rPr>
        <w:t>
      99-бағанда 3,0-ден 5,0 мм-ге дейін (орташа) %-бен бағалы минералдардың елеуіштік құрамы көрсетіледі.</w:t>
      </w:r>
    </w:p>
    <w:bookmarkEnd w:id="876"/>
    <w:bookmarkStart w:name="z896" w:id="877"/>
    <w:p>
      <w:pPr>
        <w:spacing w:after="0"/>
        <w:ind w:left="0"/>
        <w:jc w:val="both"/>
      </w:pPr>
      <w:r>
        <w:rPr>
          <w:rFonts w:ascii="Times New Roman"/>
          <w:b w:val="false"/>
          <w:i w:val="false"/>
          <w:color w:val="000000"/>
          <w:sz w:val="28"/>
        </w:rPr>
        <w:t>
      100-бағанда 5,0 мм-ден (ден/ге дейін) %-бен бағалы минералдардың електен алынған құрамы көрсетіледі.</w:t>
      </w:r>
    </w:p>
    <w:bookmarkEnd w:id="877"/>
    <w:bookmarkStart w:name="z897" w:id="878"/>
    <w:p>
      <w:pPr>
        <w:spacing w:after="0"/>
        <w:ind w:left="0"/>
        <w:jc w:val="both"/>
      </w:pPr>
      <w:r>
        <w:rPr>
          <w:rFonts w:ascii="Times New Roman"/>
          <w:b w:val="false"/>
          <w:i w:val="false"/>
          <w:color w:val="000000"/>
          <w:sz w:val="28"/>
        </w:rPr>
        <w:t>
      101-бағанда 5,0 мм-ден жоғары (орташа) %-бен бағалы минералдардың елеуіштік құрамы көрсетіледі.</w:t>
      </w:r>
    </w:p>
    <w:bookmarkEnd w:id="878"/>
    <w:bookmarkStart w:name="z898" w:id="879"/>
    <w:p>
      <w:pPr>
        <w:spacing w:after="0"/>
        <w:ind w:left="0"/>
        <w:jc w:val="both"/>
      </w:pPr>
      <w:r>
        <w:rPr>
          <w:rFonts w:ascii="Times New Roman"/>
          <w:b w:val="false"/>
          <w:i w:val="false"/>
          <w:color w:val="000000"/>
          <w:sz w:val="28"/>
        </w:rPr>
        <w:t>
      102-бағанда бағалы пайдалы қазбалардың сипаттамасы көрсетіледі.</w:t>
      </w:r>
    </w:p>
    <w:bookmarkEnd w:id="879"/>
    <w:bookmarkStart w:name="z899" w:id="880"/>
    <w:p>
      <w:pPr>
        <w:spacing w:after="0"/>
        <w:ind w:left="0"/>
        <w:jc w:val="both"/>
      </w:pPr>
      <w:r>
        <w:rPr>
          <w:rFonts w:ascii="Times New Roman"/>
          <w:b w:val="false"/>
          <w:i w:val="false"/>
          <w:color w:val="000000"/>
          <w:sz w:val="28"/>
        </w:rPr>
        <w:t>
      103-бағанда ҚМК деректері бойынша пайдалы қазбалар мен негізгі пайдалы қазбалардың қорлары (2024 жылғы 1 қаңтарға дейін) көрсетіледі.</w:t>
      </w:r>
    </w:p>
    <w:bookmarkEnd w:id="880"/>
    <w:bookmarkStart w:name="z900" w:id="881"/>
    <w:p>
      <w:pPr>
        <w:spacing w:after="0"/>
        <w:ind w:left="0"/>
        <w:jc w:val="both"/>
      </w:pPr>
      <w:r>
        <w:rPr>
          <w:rFonts w:ascii="Times New Roman"/>
          <w:b w:val="false"/>
          <w:i w:val="false"/>
          <w:color w:val="000000"/>
          <w:sz w:val="28"/>
        </w:rPr>
        <w:t>
      104-бағанда ҚМК деректері бойынша негізгі пайдалы қазбалар қорларының өлшем бірлігі көрсетіледі (2024 жылғы 1 қаңтарға дейін).</w:t>
      </w:r>
    </w:p>
    <w:bookmarkEnd w:id="881"/>
    <w:bookmarkStart w:name="z901" w:id="882"/>
    <w:p>
      <w:pPr>
        <w:spacing w:after="0"/>
        <w:ind w:left="0"/>
        <w:jc w:val="both"/>
      </w:pPr>
      <w:r>
        <w:rPr>
          <w:rFonts w:ascii="Times New Roman"/>
          <w:b w:val="false"/>
          <w:i w:val="false"/>
          <w:color w:val="000000"/>
          <w:sz w:val="28"/>
        </w:rPr>
        <w:t>
      105-бағанда ҚМК деректері бойынша негізгі пайдалы қазбалар қорларының А+В+С1 санаты бойынша ағымдағы қорлардағы орташа мөлшері көрсетіледі (2024 жылғы 1 қаңтарға дейін).</w:t>
      </w:r>
    </w:p>
    <w:bookmarkEnd w:id="882"/>
    <w:bookmarkStart w:name="z902" w:id="883"/>
    <w:p>
      <w:pPr>
        <w:spacing w:after="0"/>
        <w:ind w:left="0"/>
        <w:jc w:val="both"/>
      </w:pPr>
      <w:r>
        <w:rPr>
          <w:rFonts w:ascii="Times New Roman"/>
          <w:b w:val="false"/>
          <w:i w:val="false"/>
          <w:color w:val="000000"/>
          <w:sz w:val="28"/>
        </w:rPr>
        <w:t>
      106-бағанда ҚМК мәліметтері бойынша негізгі пайдалы қазбалардың С2 санаты бойынша ағымдағы қорлардағы орташа құрам (2024 жылғы 1 қаңтарға дейін ) көрсетіледі.</w:t>
      </w:r>
    </w:p>
    <w:bookmarkEnd w:id="883"/>
    <w:bookmarkStart w:name="z903" w:id="884"/>
    <w:p>
      <w:pPr>
        <w:spacing w:after="0"/>
        <w:ind w:left="0"/>
        <w:jc w:val="both"/>
      </w:pPr>
      <w:r>
        <w:rPr>
          <w:rFonts w:ascii="Times New Roman"/>
          <w:b w:val="false"/>
          <w:i w:val="false"/>
          <w:color w:val="000000"/>
          <w:sz w:val="28"/>
        </w:rPr>
        <w:t>
      107-бағанда ҚМК (2024 жылғы 1 қаңтарға дейін) деректері бойынша негізгі пайдалы қазбалар қорларының ағымдағы баланстық қорларындағы орташа мөлшері көрсетіледі.</w:t>
      </w:r>
    </w:p>
    <w:bookmarkEnd w:id="884"/>
    <w:bookmarkStart w:name="z904" w:id="885"/>
    <w:p>
      <w:pPr>
        <w:spacing w:after="0"/>
        <w:ind w:left="0"/>
        <w:jc w:val="both"/>
      </w:pPr>
      <w:r>
        <w:rPr>
          <w:rFonts w:ascii="Times New Roman"/>
          <w:b w:val="false"/>
          <w:i w:val="false"/>
          <w:color w:val="000000"/>
          <w:sz w:val="28"/>
        </w:rPr>
        <w:t>
      108-бағанда (2024 жылғы 1 қаңтарға дейін) деректері бойынша негізгі пайдалы қазбалар қорларының А+В+С1 санаты бойынша ҚМК (ҚӨК) бекіткен баланстық қорлардағы орташа құрам көрсетіледі.</w:t>
      </w:r>
    </w:p>
    <w:bookmarkEnd w:id="885"/>
    <w:bookmarkStart w:name="z905" w:id="886"/>
    <w:p>
      <w:pPr>
        <w:spacing w:after="0"/>
        <w:ind w:left="0"/>
        <w:jc w:val="both"/>
      </w:pPr>
      <w:r>
        <w:rPr>
          <w:rFonts w:ascii="Times New Roman"/>
          <w:b w:val="false"/>
          <w:i w:val="false"/>
          <w:color w:val="000000"/>
          <w:sz w:val="28"/>
        </w:rPr>
        <w:t>
      109-бағанда қазбалардың С2 санаты бойынша (2024 жылғы 1 қаңтарға дейін) пайдалы қазбалар қорлары жөніндегі ҚМК (ҚӨК) бекіткен баланстық қорлардағы орташа құрам көрсетіледі.</w:t>
      </w:r>
    </w:p>
    <w:bookmarkEnd w:id="886"/>
    <w:bookmarkStart w:name="z906" w:id="887"/>
    <w:p>
      <w:pPr>
        <w:spacing w:after="0"/>
        <w:ind w:left="0"/>
        <w:jc w:val="both"/>
      </w:pPr>
      <w:r>
        <w:rPr>
          <w:rFonts w:ascii="Times New Roman"/>
          <w:b w:val="false"/>
          <w:i w:val="false"/>
          <w:color w:val="000000"/>
          <w:sz w:val="28"/>
        </w:rPr>
        <w:t>
      110-бағанда ҚӨК деректері бойынша ілеспе пайдалы қазбалар қорларының пайдалы қазбалары көрсетіледі (2024 жылғы 1 қаңтарға дейін).</w:t>
      </w:r>
    </w:p>
    <w:bookmarkEnd w:id="887"/>
    <w:bookmarkStart w:name="z907" w:id="888"/>
    <w:p>
      <w:pPr>
        <w:spacing w:after="0"/>
        <w:ind w:left="0"/>
        <w:jc w:val="both"/>
      </w:pPr>
      <w:r>
        <w:rPr>
          <w:rFonts w:ascii="Times New Roman"/>
          <w:b w:val="false"/>
          <w:i w:val="false"/>
          <w:color w:val="000000"/>
          <w:sz w:val="28"/>
        </w:rPr>
        <w:t>
      111-бағанда ҚМК деректері бойынша ілеспе пайдалы қазбалар қорларының өлшем бірлігі көрсетіледі (2024 жылғы 1 қаңтарға дейін).</w:t>
      </w:r>
    </w:p>
    <w:bookmarkEnd w:id="888"/>
    <w:bookmarkStart w:name="z908" w:id="889"/>
    <w:p>
      <w:pPr>
        <w:spacing w:after="0"/>
        <w:ind w:left="0"/>
        <w:jc w:val="both"/>
      </w:pPr>
      <w:r>
        <w:rPr>
          <w:rFonts w:ascii="Times New Roman"/>
          <w:b w:val="false"/>
          <w:i w:val="false"/>
          <w:color w:val="000000"/>
          <w:sz w:val="28"/>
        </w:rPr>
        <w:t>
      112-бағанда ҚМК деректері бойынша (2024 жылғы 1 қаңтарға дейін) ілеспе пайдалы қазбалар қорларының А+В+С1 санаты бойынша ағымдағы қорлардың орташа мөлшері көрсетіледі.</w:t>
      </w:r>
    </w:p>
    <w:bookmarkEnd w:id="889"/>
    <w:bookmarkStart w:name="z909" w:id="890"/>
    <w:p>
      <w:pPr>
        <w:spacing w:after="0"/>
        <w:ind w:left="0"/>
        <w:jc w:val="both"/>
      </w:pPr>
      <w:r>
        <w:rPr>
          <w:rFonts w:ascii="Times New Roman"/>
          <w:b w:val="false"/>
          <w:i w:val="false"/>
          <w:color w:val="000000"/>
          <w:sz w:val="28"/>
        </w:rPr>
        <w:t>
      113-бағанда ҚМК (2024 жылғы 1 қаңтарға дейін) деректері бойынша ілеспе пайдалы қазбалар қорларының С2 санаты бойынша ағымдағы қорлардың орташа мөлшері көрсетіледі.</w:t>
      </w:r>
    </w:p>
    <w:bookmarkEnd w:id="890"/>
    <w:bookmarkStart w:name="z910" w:id="891"/>
    <w:p>
      <w:pPr>
        <w:spacing w:after="0"/>
        <w:ind w:left="0"/>
        <w:jc w:val="both"/>
      </w:pPr>
      <w:r>
        <w:rPr>
          <w:rFonts w:ascii="Times New Roman"/>
          <w:b w:val="false"/>
          <w:i w:val="false"/>
          <w:color w:val="000000"/>
          <w:sz w:val="28"/>
        </w:rPr>
        <w:t>
      114-бағанда ҚМК деректері бойынша (2024 жылғы 1 қаңтарға дейін) ілеспе пайдалы қазбалардың қорларының баланстан тыс қорлары бойынша ағымдағы қорлардың орташа мөлшері көрсетіледі.</w:t>
      </w:r>
    </w:p>
    <w:bookmarkEnd w:id="891"/>
    <w:bookmarkStart w:name="z911" w:id="892"/>
    <w:p>
      <w:pPr>
        <w:spacing w:after="0"/>
        <w:ind w:left="0"/>
        <w:jc w:val="both"/>
      </w:pPr>
      <w:r>
        <w:rPr>
          <w:rFonts w:ascii="Times New Roman"/>
          <w:b w:val="false"/>
          <w:i w:val="false"/>
          <w:color w:val="000000"/>
          <w:sz w:val="28"/>
        </w:rPr>
        <w:t>
      115-бағанда ҚМК (2024 жылғы 1 қаңтарға дейін) деректері бойынша ілеспе пайдалы қазбалардың қорларының А+В+С1 санаты бойынша ҚМК (ҚӨК) бекіткен баланстық қорлардағы орташа құрам көрсетіледі.</w:t>
      </w:r>
    </w:p>
    <w:bookmarkEnd w:id="892"/>
    <w:bookmarkStart w:name="z912" w:id="893"/>
    <w:p>
      <w:pPr>
        <w:spacing w:after="0"/>
        <w:ind w:left="0"/>
        <w:jc w:val="both"/>
      </w:pPr>
      <w:r>
        <w:rPr>
          <w:rFonts w:ascii="Times New Roman"/>
          <w:b w:val="false"/>
          <w:i w:val="false"/>
          <w:color w:val="000000"/>
          <w:sz w:val="28"/>
        </w:rPr>
        <w:t>
      116-бағанда ҚМК (2024 жылғы 1 қаңтарға дейін) деректері бойынша ілеспе пайдалы қазбалар қорларының С2 санаты бойынша ҚМК (ҚӨК) бекіткен баланстық қорлардағы орташа құрам көрсетіледі.</w:t>
      </w:r>
    </w:p>
    <w:bookmarkEnd w:id="893"/>
    <w:bookmarkStart w:name="z913" w:id="894"/>
    <w:p>
      <w:pPr>
        <w:spacing w:after="0"/>
        <w:ind w:left="0"/>
        <w:jc w:val="both"/>
      </w:pPr>
      <w:r>
        <w:rPr>
          <w:rFonts w:ascii="Times New Roman"/>
          <w:b w:val="false"/>
          <w:i w:val="false"/>
          <w:color w:val="000000"/>
          <w:sz w:val="28"/>
        </w:rPr>
        <w:t>
      117-бағанда пайдалы қазбалардың пайдалы қазбаларының пайда болуы көрсетіледі.</w:t>
      </w:r>
    </w:p>
    <w:bookmarkEnd w:id="894"/>
    <w:bookmarkStart w:name="z914" w:id="895"/>
    <w:p>
      <w:pPr>
        <w:spacing w:after="0"/>
        <w:ind w:left="0"/>
        <w:jc w:val="both"/>
      </w:pPr>
      <w:r>
        <w:rPr>
          <w:rFonts w:ascii="Times New Roman"/>
          <w:b w:val="false"/>
          <w:i w:val="false"/>
          <w:color w:val="000000"/>
          <w:sz w:val="28"/>
        </w:rPr>
        <w:t>
      118-бағанда пайдалы қазбалардың пайда болуының өлшем бірлігі көрсетіледі.</w:t>
      </w:r>
    </w:p>
    <w:bookmarkEnd w:id="895"/>
    <w:bookmarkStart w:name="z915" w:id="896"/>
    <w:p>
      <w:pPr>
        <w:spacing w:after="0"/>
        <w:ind w:left="0"/>
        <w:jc w:val="both"/>
      </w:pPr>
      <w:r>
        <w:rPr>
          <w:rFonts w:ascii="Times New Roman"/>
          <w:b w:val="false"/>
          <w:i w:val="false"/>
          <w:color w:val="000000"/>
          <w:sz w:val="28"/>
        </w:rPr>
        <w:t>
      119-бағанда пайдалы қазбалардың көрінісінің құрамы (бастап/дейін) көрсетіледі.</w:t>
      </w:r>
    </w:p>
    <w:bookmarkEnd w:id="896"/>
    <w:bookmarkStart w:name="z916" w:id="897"/>
    <w:p>
      <w:pPr>
        <w:spacing w:after="0"/>
        <w:ind w:left="0"/>
        <w:jc w:val="both"/>
      </w:pPr>
      <w:r>
        <w:rPr>
          <w:rFonts w:ascii="Times New Roman"/>
          <w:b w:val="false"/>
          <w:i w:val="false"/>
          <w:color w:val="000000"/>
          <w:sz w:val="28"/>
        </w:rPr>
        <w:t>
      120-бағанда пайдалы қазбалардың көрінісінің орташа құрамы (бастап/дейін) көрсетіледі.</w:t>
      </w:r>
    </w:p>
    <w:bookmarkEnd w:id="897"/>
    <w:bookmarkStart w:name="z917" w:id="898"/>
    <w:p>
      <w:pPr>
        <w:spacing w:after="0"/>
        <w:ind w:left="0"/>
        <w:jc w:val="both"/>
      </w:pPr>
      <w:r>
        <w:rPr>
          <w:rFonts w:ascii="Times New Roman"/>
          <w:b w:val="false"/>
          <w:i w:val="false"/>
          <w:color w:val="000000"/>
          <w:sz w:val="28"/>
        </w:rPr>
        <w:t>
      121-бағанда құмның SiO2 химиялық құрамы пайызбен көрсетіледі.</w:t>
      </w:r>
    </w:p>
    <w:bookmarkEnd w:id="898"/>
    <w:bookmarkStart w:name="z918" w:id="899"/>
    <w:p>
      <w:pPr>
        <w:spacing w:after="0"/>
        <w:ind w:left="0"/>
        <w:jc w:val="both"/>
      </w:pPr>
      <w:r>
        <w:rPr>
          <w:rFonts w:ascii="Times New Roman"/>
          <w:b w:val="false"/>
          <w:i w:val="false"/>
          <w:color w:val="000000"/>
          <w:sz w:val="28"/>
        </w:rPr>
        <w:t>
      122-бағанда құмның TiO2 химиялық құрамы пайызбен көрсетіледі.</w:t>
      </w:r>
    </w:p>
    <w:bookmarkEnd w:id="899"/>
    <w:bookmarkStart w:name="z919" w:id="900"/>
    <w:p>
      <w:pPr>
        <w:spacing w:after="0"/>
        <w:ind w:left="0"/>
        <w:jc w:val="both"/>
      </w:pPr>
      <w:r>
        <w:rPr>
          <w:rFonts w:ascii="Times New Roman"/>
          <w:b w:val="false"/>
          <w:i w:val="false"/>
          <w:color w:val="000000"/>
          <w:sz w:val="28"/>
        </w:rPr>
        <w:t>
      123-бағанда құмның Al2O3 химиялық құрамы пайызбен көрсетіледі.</w:t>
      </w:r>
    </w:p>
    <w:bookmarkEnd w:id="900"/>
    <w:bookmarkStart w:name="z920" w:id="901"/>
    <w:p>
      <w:pPr>
        <w:spacing w:after="0"/>
        <w:ind w:left="0"/>
        <w:jc w:val="both"/>
      </w:pPr>
      <w:r>
        <w:rPr>
          <w:rFonts w:ascii="Times New Roman"/>
          <w:b w:val="false"/>
          <w:i w:val="false"/>
          <w:color w:val="000000"/>
          <w:sz w:val="28"/>
        </w:rPr>
        <w:t>
      124-бағанда құмның Fe2O3 химиялық құрамы пайызбен көрсетіледі.</w:t>
      </w:r>
    </w:p>
    <w:bookmarkEnd w:id="901"/>
    <w:bookmarkStart w:name="z921" w:id="902"/>
    <w:p>
      <w:pPr>
        <w:spacing w:after="0"/>
        <w:ind w:left="0"/>
        <w:jc w:val="both"/>
      </w:pPr>
      <w:r>
        <w:rPr>
          <w:rFonts w:ascii="Times New Roman"/>
          <w:b w:val="false"/>
          <w:i w:val="false"/>
          <w:color w:val="000000"/>
          <w:sz w:val="28"/>
        </w:rPr>
        <w:t>
      125-бағанда құмның FeO химиялық құрамы пайызбен көрсетіледі.</w:t>
      </w:r>
    </w:p>
    <w:bookmarkEnd w:id="902"/>
    <w:bookmarkStart w:name="z922" w:id="903"/>
    <w:p>
      <w:pPr>
        <w:spacing w:after="0"/>
        <w:ind w:left="0"/>
        <w:jc w:val="both"/>
      </w:pPr>
      <w:r>
        <w:rPr>
          <w:rFonts w:ascii="Times New Roman"/>
          <w:b w:val="false"/>
          <w:i w:val="false"/>
          <w:color w:val="000000"/>
          <w:sz w:val="28"/>
        </w:rPr>
        <w:t>
      126-бағанда құмның Fe2O3+FeO қосындысы пайызбен көрсетіледі.</w:t>
      </w:r>
    </w:p>
    <w:bookmarkEnd w:id="903"/>
    <w:bookmarkStart w:name="z923" w:id="904"/>
    <w:p>
      <w:pPr>
        <w:spacing w:after="0"/>
        <w:ind w:left="0"/>
        <w:jc w:val="both"/>
      </w:pPr>
      <w:r>
        <w:rPr>
          <w:rFonts w:ascii="Times New Roman"/>
          <w:b w:val="false"/>
          <w:i w:val="false"/>
          <w:color w:val="000000"/>
          <w:sz w:val="28"/>
        </w:rPr>
        <w:t>
      127-бағанда құмның CaO химиялық құрамы пайызбен көрсетіледі.</w:t>
      </w:r>
    </w:p>
    <w:bookmarkEnd w:id="904"/>
    <w:bookmarkStart w:name="z924" w:id="905"/>
    <w:p>
      <w:pPr>
        <w:spacing w:after="0"/>
        <w:ind w:left="0"/>
        <w:jc w:val="both"/>
      </w:pPr>
      <w:r>
        <w:rPr>
          <w:rFonts w:ascii="Times New Roman"/>
          <w:b w:val="false"/>
          <w:i w:val="false"/>
          <w:color w:val="000000"/>
          <w:sz w:val="28"/>
        </w:rPr>
        <w:t>
      128-бағанда құмның MgO химиялық құрамы пайызбен көрсетіледі.</w:t>
      </w:r>
    </w:p>
    <w:bookmarkEnd w:id="905"/>
    <w:bookmarkStart w:name="z925" w:id="906"/>
    <w:p>
      <w:pPr>
        <w:spacing w:after="0"/>
        <w:ind w:left="0"/>
        <w:jc w:val="both"/>
      </w:pPr>
      <w:r>
        <w:rPr>
          <w:rFonts w:ascii="Times New Roman"/>
          <w:b w:val="false"/>
          <w:i w:val="false"/>
          <w:color w:val="000000"/>
          <w:sz w:val="28"/>
        </w:rPr>
        <w:t>
      129-бағанда құмның MnO химиялық құрамы пайызбен көрсетіледі.</w:t>
      </w:r>
    </w:p>
    <w:bookmarkEnd w:id="906"/>
    <w:bookmarkStart w:name="z926" w:id="907"/>
    <w:p>
      <w:pPr>
        <w:spacing w:after="0"/>
        <w:ind w:left="0"/>
        <w:jc w:val="both"/>
      </w:pPr>
      <w:r>
        <w:rPr>
          <w:rFonts w:ascii="Times New Roman"/>
          <w:b w:val="false"/>
          <w:i w:val="false"/>
          <w:color w:val="000000"/>
          <w:sz w:val="28"/>
        </w:rPr>
        <w:t>
      130-бағанда құмның Na2O химиялық құрамы пайызбен көрсетіледі.</w:t>
      </w:r>
    </w:p>
    <w:bookmarkEnd w:id="907"/>
    <w:bookmarkStart w:name="z927" w:id="908"/>
    <w:p>
      <w:pPr>
        <w:spacing w:after="0"/>
        <w:ind w:left="0"/>
        <w:jc w:val="both"/>
      </w:pPr>
      <w:r>
        <w:rPr>
          <w:rFonts w:ascii="Times New Roman"/>
          <w:b w:val="false"/>
          <w:i w:val="false"/>
          <w:color w:val="000000"/>
          <w:sz w:val="28"/>
        </w:rPr>
        <w:t>
      131-бағанда құмның K2O химиялық құрамы пайызбен көрсетіледі.</w:t>
      </w:r>
    </w:p>
    <w:bookmarkEnd w:id="908"/>
    <w:bookmarkStart w:name="z928" w:id="909"/>
    <w:p>
      <w:pPr>
        <w:spacing w:after="0"/>
        <w:ind w:left="0"/>
        <w:jc w:val="both"/>
      </w:pPr>
      <w:r>
        <w:rPr>
          <w:rFonts w:ascii="Times New Roman"/>
          <w:b w:val="false"/>
          <w:i w:val="false"/>
          <w:color w:val="000000"/>
          <w:sz w:val="28"/>
        </w:rPr>
        <w:t>
      132-бағанда Na2O+K2O қосындысы пайызбен көрсетіледі.</w:t>
      </w:r>
    </w:p>
    <w:bookmarkEnd w:id="909"/>
    <w:bookmarkStart w:name="z929" w:id="910"/>
    <w:p>
      <w:pPr>
        <w:spacing w:after="0"/>
        <w:ind w:left="0"/>
        <w:jc w:val="both"/>
      </w:pPr>
      <w:r>
        <w:rPr>
          <w:rFonts w:ascii="Times New Roman"/>
          <w:b w:val="false"/>
          <w:i w:val="false"/>
          <w:color w:val="000000"/>
          <w:sz w:val="28"/>
        </w:rPr>
        <w:t>
      133-бағанда құмның P2O5 химиялық құрамы пайызбен көрсетіледі.</w:t>
      </w:r>
    </w:p>
    <w:bookmarkEnd w:id="910"/>
    <w:bookmarkStart w:name="z930" w:id="911"/>
    <w:p>
      <w:pPr>
        <w:spacing w:after="0"/>
        <w:ind w:left="0"/>
        <w:jc w:val="both"/>
      </w:pPr>
      <w:r>
        <w:rPr>
          <w:rFonts w:ascii="Times New Roman"/>
          <w:b w:val="false"/>
          <w:i w:val="false"/>
          <w:color w:val="000000"/>
          <w:sz w:val="28"/>
        </w:rPr>
        <w:t>
      134-бағанда құмның SO3 химиялық құрамы пайызбен көрсетіледі.</w:t>
      </w:r>
    </w:p>
    <w:bookmarkEnd w:id="911"/>
    <w:bookmarkStart w:name="z931" w:id="912"/>
    <w:p>
      <w:pPr>
        <w:spacing w:after="0"/>
        <w:ind w:left="0"/>
        <w:jc w:val="both"/>
      </w:pPr>
      <w:r>
        <w:rPr>
          <w:rFonts w:ascii="Times New Roman"/>
          <w:b w:val="false"/>
          <w:i w:val="false"/>
          <w:color w:val="000000"/>
          <w:sz w:val="28"/>
        </w:rPr>
        <w:t>
      135-бағанда құмның CO2 химиялық құрамы пайызбен көрсетіледі.</w:t>
      </w:r>
    </w:p>
    <w:bookmarkEnd w:id="912"/>
    <w:bookmarkStart w:name="z932" w:id="913"/>
    <w:p>
      <w:pPr>
        <w:spacing w:after="0"/>
        <w:ind w:left="0"/>
        <w:jc w:val="both"/>
      </w:pPr>
      <w:r>
        <w:rPr>
          <w:rFonts w:ascii="Times New Roman"/>
          <w:b w:val="false"/>
          <w:i w:val="false"/>
          <w:color w:val="000000"/>
          <w:sz w:val="28"/>
        </w:rPr>
        <w:t>
      136-бағанда құмның H2O химиялық құрамы пайызбен көрсетіледі.</w:t>
      </w:r>
    </w:p>
    <w:bookmarkEnd w:id="913"/>
    <w:bookmarkStart w:name="z933" w:id="914"/>
    <w:p>
      <w:pPr>
        <w:spacing w:after="0"/>
        <w:ind w:left="0"/>
        <w:jc w:val="both"/>
      </w:pPr>
      <w:r>
        <w:rPr>
          <w:rFonts w:ascii="Times New Roman"/>
          <w:b w:val="false"/>
          <w:i w:val="false"/>
          <w:color w:val="000000"/>
          <w:sz w:val="28"/>
        </w:rPr>
        <w:t>
      137-бағанда құмның Cr2O3 химиялық құрамы пайызбен көрсетіледі.</w:t>
      </w:r>
    </w:p>
    <w:bookmarkEnd w:id="914"/>
    <w:bookmarkStart w:name="z934" w:id="915"/>
    <w:p>
      <w:pPr>
        <w:spacing w:after="0"/>
        <w:ind w:left="0"/>
        <w:jc w:val="both"/>
      </w:pPr>
      <w:r>
        <w:rPr>
          <w:rFonts w:ascii="Times New Roman"/>
          <w:b w:val="false"/>
          <w:i w:val="false"/>
          <w:color w:val="000000"/>
          <w:sz w:val="28"/>
        </w:rPr>
        <w:t>
      138-бағанда құмдағы жалпы күкірт (Sжалпы) мөлшері пайызбен көрсетіледі.</w:t>
      </w:r>
    </w:p>
    <w:bookmarkEnd w:id="915"/>
    <w:bookmarkStart w:name="z935" w:id="916"/>
    <w:p>
      <w:pPr>
        <w:spacing w:after="0"/>
        <w:ind w:left="0"/>
        <w:jc w:val="both"/>
      </w:pPr>
      <w:r>
        <w:rPr>
          <w:rFonts w:ascii="Times New Roman"/>
          <w:b w:val="false"/>
          <w:i w:val="false"/>
          <w:color w:val="000000"/>
          <w:sz w:val="28"/>
        </w:rPr>
        <w:t>
      140-бағанда құмның ZrO2 химиялық құрамы пайызбен көрсетіледі.</w:t>
      </w:r>
    </w:p>
    <w:bookmarkEnd w:id="916"/>
    <w:bookmarkStart w:name="z936" w:id="917"/>
    <w:p>
      <w:pPr>
        <w:spacing w:after="0"/>
        <w:ind w:left="0"/>
        <w:jc w:val="both"/>
      </w:pPr>
      <w:r>
        <w:rPr>
          <w:rFonts w:ascii="Times New Roman"/>
          <w:b w:val="false"/>
          <w:i w:val="false"/>
          <w:color w:val="000000"/>
          <w:sz w:val="28"/>
        </w:rPr>
        <w:t>
      141-бағанда құмның CaCO3 химиялық құрамы пайызбен көрсетіледі.</w:t>
      </w:r>
    </w:p>
    <w:bookmarkEnd w:id="917"/>
    <w:bookmarkStart w:name="z937" w:id="918"/>
    <w:p>
      <w:pPr>
        <w:spacing w:after="0"/>
        <w:ind w:left="0"/>
        <w:jc w:val="both"/>
      </w:pPr>
      <w:r>
        <w:rPr>
          <w:rFonts w:ascii="Times New Roman"/>
          <w:b w:val="false"/>
          <w:i w:val="false"/>
          <w:color w:val="000000"/>
          <w:sz w:val="28"/>
        </w:rPr>
        <w:t>
      142-бағанда құмның MgCO3 химиялық құрамы пайызбен көрсетіледі.</w:t>
      </w:r>
    </w:p>
    <w:bookmarkEnd w:id="918"/>
    <w:bookmarkStart w:name="z938" w:id="919"/>
    <w:p>
      <w:pPr>
        <w:spacing w:after="0"/>
        <w:ind w:left="0"/>
        <w:jc w:val="both"/>
      </w:pPr>
      <w:r>
        <w:rPr>
          <w:rFonts w:ascii="Times New Roman"/>
          <w:b w:val="false"/>
          <w:i w:val="false"/>
          <w:color w:val="000000"/>
          <w:sz w:val="28"/>
        </w:rPr>
        <w:t>
      143-бағанда құмның BaO химиялық құрамы пайызбен көрсетіледі.</w:t>
      </w:r>
    </w:p>
    <w:bookmarkEnd w:id="919"/>
    <w:bookmarkStart w:name="z939" w:id="920"/>
    <w:p>
      <w:pPr>
        <w:spacing w:after="0"/>
        <w:ind w:left="0"/>
        <w:jc w:val="both"/>
      </w:pPr>
      <w:r>
        <w:rPr>
          <w:rFonts w:ascii="Times New Roman"/>
          <w:b w:val="false"/>
          <w:i w:val="false"/>
          <w:color w:val="000000"/>
          <w:sz w:val="28"/>
        </w:rPr>
        <w:t>
      144-бағанда құмның F химиялық құрамы пайызбен көрсетіледі.</w:t>
      </w:r>
    </w:p>
    <w:bookmarkEnd w:id="920"/>
    <w:bookmarkStart w:name="z940" w:id="921"/>
    <w:p>
      <w:pPr>
        <w:spacing w:after="0"/>
        <w:ind w:left="0"/>
        <w:jc w:val="both"/>
      </w:pPr>
      <w:r>
        <w:rPr>
          <w:rFonts w:ascii="Times New Roman"/>
          <w:b w:val="false"/>
          <w:i w:val="false"/>
          <w:color w:val="000000"/>
          <w:sz w:val="28"/>
        </w:rPr>
        <w:t>
      145-бағанда құмның өзге химиялық құрамы пайызбен көрсетіледі.</w:t>
      </w:r>
    </w:p>
    <w:bookmarkEnd w:id="921"/>
    <w:bookmarkStart w:name="z941" w:id="922"/>
    <w:p>
      <w:pPr>
        <w:spacing w:after="0"/>
        <w:ind w:left="0"/>
        <w:jc w:val="both"/>
      </w:pPr>
      <w:r>
        <w:rPr>
          <w:rFonts w:ascii="Times New Roman"/>
          <w:b w:val="false"/>
          <w:i w:val="false"/>
          <w:color w:val="000000"/>
          <w:sz w:val="28"/>
        </w:rPr>
        <w:t>
      146-бағанда KAZRC ҚПҚ бойынша негізгі пайдалы қазбалардың ресурстары мен қорлары көрсетіледі.</w:t>
      </w:r>
    </w:p>
    <w:bookmarkEnd w:id="922"/>
    <w:bookmarkStart w:name="z942" w:id="923"/>
    <w:p>
      <w:pPr>
        <w:spacing w:after="0"/>
        <w:ind w:left="0"/>
        <w:jc w:val="both"/>
      </w:pPr>
      <w:r>
        <w:rPr>
          <w:rFonts w:ascii="Times New Roman"/>
          <w:b w:val="false"/>
          <w:i w:val="false"/>
          <w:color w:val="000000"/>
          <w:sz w:val="28"/>
        </w:rPr>
        <w:t>
      147-бағанда KAZRC сәйкес негізгі пайдалы қазбалардың ресурстары мен қорларының балансын есепке алу көрсетіледі.</w:t>
      </w:r>
    </w:p>
    <w:bookmarkEnd w:id="923"/>
    <w:bookmarkStart w:name="z943" w:id="924"/>
    <w:p>
      <w:pPr>
        <w:spacing w:after="0"/>
        <w:ind w:left="0"/>
        <w:jc w:val="both"/>
      </w:pPr>
      <w:r>
        <w:rPr>
          <w:rFonts w:ascii="Times New Roman"/>
          <w:b w:val="false"/>
          <w:i w:val="false"/>
          <w:color w:val="000000"/>
          <w:sz w:val="28"/>
        </w:rPr>
        <w:t>
      148-бағанда KAZRC сәйкес негізгі пайдалы қазбалардың ресурстары мен қорларының өлшем бірлігі көрсетіледі.</w:t>
      </w:r>
    </w:p>
    <w:bookmarkEnd w:id="924"/>
    <w:bookmarkStart w:name="z944" w:id="925"/>
    <w:p>
      <w:pPr>
        <w:spacing w:after="0"/>
        <w:ind w:left="0"/>
        <w:jc w:val="both"/>
      </w:pPr>
      <w:r>
        <w:rPr>
          <w:rFonts w:ascii="Times New Roman"/>
          <w:b w:val="false"/>
          <w:i w:val="false"/>
          <w:color w:val="000000"/>
          <w:sz w:val="28"/>
        </w:rPr>
        <w:t>
      149-бағанда KAZRC сәйкес негізгі пайдалы қазбалардың барланған ресурстары мен қорлары көрсетіледі.</w:t>
      </w:r>
    </w:p>
    <w:bookmarkEnd w:id="925"/>
    <w:bookmarkStart w:name="z945" w:id="926"/>
    <w:p>
      <w:pPr>
        <w:spacing w:after="0"/>
        <w:ind w:left="0"/>
        <w:jc w:val="both"/>
      </w:pPr>
      <w:r>
        <w:rPr>
          <w:rFonts w:ascii="Times New Roman"/>
          <w:b w:val="false"/>
          <w:i w:val="false"/>
          <w:color w:val="000000"/>
          <w:sz w:val="28"/>
        </w:rPr>
        <w:t>
      150-бағанда KAZRC деректері бойынша негізгі пайдалы қазбалардың болжамды ресурстары мен қорлары көрсетіледі.</w:t>
      </w:r>
    </w:p>
    <w:bookmarkEnd w:id="926"/>
    <w:bookmarkStart w:name="z946" w:id="927"/>
    <w:p>
      <w:pPr>
        <w:spacing w:after="0"/>
        <w:ind w:left="0"/>
        <w:jc w:val="both"/>
      </w:pPr>
      <w:r>
        <w:rPr>
          <w:rFonts w:ascii="Times New Roman"/>
          <w:b w:val="false"/>
          <w:i w:val="false"/>
          <w:color w:val="000000"/>
          <w:sz w:val="28"/>
        </w:rPr>
        <w:t>
      151-бағанда KAZRC сәйкес негізгі пайдалы қазбалардың өлшенген ресурстары мен қорлары көрсетіледі.</w:t>
      </w:r>
    </w:p>
    <w:bookmarkEnd w:id="927"/>
    <w:bookmarkStart w:name="z947" w:id="928"/>
    <w:p>
      <w:pPr>
        <w:spacing w:after="0"/>
        <w:ind w:left="0"/>
        <w:jc w:val="both"/>
      </w:pPr>
      <w:r>
        <w:rPr>
          <w:rFonts w:ascii="Times New Roman"/>
          <w:b w:val="false"/>
          <w:i w:val="false"/>
          <w:color w:val="000000"/>
          <w:sz w:val="28"/>
        </w:rPr>
        <w:t>
      152-бағанда KAZRC сәйкес анықталған ресурстар мен негізгі пайдалы қазбалардың қорлары көрсетіледі.</w:t>
      </w:r>
    </w:p>
    <w:bookmarkEnd w:id="928"/>
    <w:bookmarkStart w:name="z948" w:id="929"/>
    <w:p>
      <w:pPr>
        <w:spacing w:after="0"/>
        <w:ind w:left="0"/>
        <w:jc w:val="both"/>
      </w:pPr>
      <w:r>
        <w:rPr>
          <w:rFonts w:ascii="Times New Roman"/>
          <w:b w:val="false"/>
          <w:i w:val="false"/>
          <w:color w:val="000000"/>
          <w:sz w:val="28"/>
        </w:rPr>
        <w:t>
      153-бағанда KAZRC деректері бойынша негізгі пайдалы қазбалардың болжамды ресурстары мен қорлары көрсетіледі.</w:t>
      </w:r>
    </w:p>
    <w:bookmarkEnd w:id="929"/>
    <w:bookmarkStart w:name="z949" w:id="930"/>
    <w:p>
      <w:pPr>
        <w:spacing w:after="0"/>
        <w:ind w:left="0"/>
        <w:jc w:val="both"/>
      </w:pPr>
      <w:r>
        <w:rPr>
          <w:rFonts w:ascii="Times New Roman"/>
          <w:b w:val="false"/>
          <w:i w:val="false"/>
          <w:color w:val="000000"/>
          <w:sz w:val="28"/>
        </w:rPr>
        <w:t>
      154-бағанда KAZRC ҚПҚ бойынша ілеспе пайдалы қазбалардың ресурстары мен қорлары көрсетіледі.</w:t>
      </w:r>
    </w:p>
    <w:bookmarkEnd w:id="930"/>
    <w:bookmarkStart w:name="z950" w:id="931"/>
    <w:p>
      <w:pPr>
        <w:spacing w:after="0"/>
        <w:ind w:left="0"/>
        <w:jc w:val="both"/>
      </w:pPr>
      <w:r>
        <w:rPr>
          <w:rFonts w:ascii="Times New Roman"/>
          <w:b w:val="false"/>
          <w:i w:val="false"/>
          <w:color w:val="000000"/>
          <w:sz w:val="28"/>
        </w:rPr>
        <w:t>
      155-бағанда KAZRC сәйкес ілеспе пайдалы қазбалардың ресурстары мен қорларының балансын есепке алу көрсетіледі.</w:t>
      </w:r>
    </w:p>
    <w:bookmarkEnd w:id="931"/>
    <w:bookmarkStart w:name="z951" w:id="932"/>
    <w:p>
      <w:pPr>
        <w:spacing w:after="0"/>
        <w:ind w:left="0"/>
        <w:jc w:val="both"/>
      </w:pPr>
      <w:r>
        <w:rPr>
          <w:rFonts w:ascii="Times New Roman"/>
          <w:b w:val="false"/>
          <w:i w:val="false"/>
          <w:color w:val="000000"/>
          <w:sz w:val="28"/>
        </w:rPr>
        <w:t>
      156-бағанда KAZRC сәйкес ілеспе пайдалы қазбалардың ресурстары мен қорларының өлшем бірлігі көрсетіледі.</w:t>
      </w:r>
    </w:p>
    <w:bookmarkEnd w:id="932"/>
    <w:bookmarkStart w:name="z952" w:id="933"/>
    <w:p>
      <w:pPr>
        <w:spacing w:after="0"/>
        <w:ind w:left="0"/>
        <w:jc w:val="both"/>
      </w:pPr>
      <w:r>
        <w:rPr>
          <w:rFonts w:ascii="Times New Roman"/>
          <w:b w:val="false"/>
          <w:i w:val="false"/>
          <w:color w:val="000000"/>
          <w:sz w:val="28"/>
        </w:rPr>
        <w:t>
      157-бағанда KAZRC сәйкес көзделген қорлар мен ресурстар мен ілеспе пайдалы қазбалардың қорлары көрсетіледі.</w:t>
      </w:r>
    </w:p>
    <w:bookmarkEnd w:id="933"/>
    <w:bookmarkStart w:name="z953" w:id="934"/>
    <w:p>
      <w:pPr>
        <w:spacing w:after="0"/>
        <w:ind w:left="0"/>
        <w:jc w:val="both"/>
      </w:pPr>
      <w:r>
        <w:rPr>
          <w:rFonts w:ascii="Times New Roman"/>
          <w:b w:val="false"/>
          <w:i w:val="false"/>
          <w:color w:val="000000"/>
          <w:sz w:val="28"/>
        </w:rPr>
        <w:t>
      158-бағанда KAZRC сәйкес ілеспе пайдалы қазбалардың ықтимал қорлары мен ресурстары мен қорлары көрсетіледі.</w:t>
      </w:r>
    </w:p>
    <w:bookmarkEnd w:id="934"/>
    <w:bookmarkStart w:name="z954" w:id="935"/>
    <w:p>
      <w:pPr>
        <w:spacing w:after="0"/>
        <w:ind w:left="0"/>
        <w:jc w:val="both"/>
      </w:pPr>
      <w:r>
        <w:rPr>
          <w:rFonts w:ascii="Times New Roman"/>
          <w:b w:val="false"/>
          <w:i w:val="false"/>
          <w:color w:val="000000"/>
          <w:sz w:val="28"/>
        </w:rPr>
        <w:t>
      159-бағанда KAZRC сәйкес ілеспе пайдалы қазбалардың өлшенген ресурстары мен қорлары көрсетіледі.</w:t>
      </w:r>
    </w:p>
    <w:bookmarkEnd w:id="935"/>
    <w:bookmarkStart w:name="z955" w:id="936"/>
    <w:p>
      <w:pPr>
        <w:spacing w:after="0"/>
        <w:ind w:left="0"/>
        <w:jc w:val="both"/>
      </w:pPr>
      <w:r>
        <w:rPr>
          <w:rFonts w:ascii="Times New Roman"/>
          <w:b w:val="false"/>
          <w:i w:val="false"/>
          <w:color w:val="000000"/>
          <w:sz w:val="28"/>
        </w:rPr>
        <w:t>
      160-бағанда KAZRC сәйкес анықталған ресурстар мен ілеспе пайдалы қазбалардың қорлары көрсетіледі.</w:t>
      </w:r>
    </w:p>
    <w:bookmarkEnd w:id="936"/>
    <w:bookmarkStart w:name="z956" w:id="937"/>
    <w:p>
      <w:pPr>
        <w:spacing w:after="0"/>
        <w:ind w:left="0"/>
        <w:jc w:val="both"/>
      </w:pPr>
      <w:r>
        <w:rPr>
          <w:rFonts w:ascii="Times New Roman"/>
          <w:b w:val="false"/>
          <w:i w:val="false"/>
          <w:color w:val="000000"/>
          <w:sz w:val="28"/>
        </w:rPr>
        <w:t>
      161-бағанда KAZRC сәйкес ілеспе пайдалы қазбалардың болжамды ресурстары мен қорлары көрсетіледі.</w:t>
      </w:r>
    </w:p>
    <w:bookmarkEnd w:id="937"/>
    <w:bookmarkStart w:name="z957" w:id="938"/>
    <w:p>
      <w:pPr>
        <w:spacing w:after="0"/>
        <w:ind w:left="0"/>
        <w:jc w:val="both"/>
      </w:pPr>
      <w:r>
        <w:rPr>
          <w:rFonts w:ascii="Times New Roman"/>
          <w:b w:val="false"/>
          <w:i w:val="false"/>
          <w:color w:val="000000"/>
          <w:sz w:val="28"/>
        </w:rPr>
        <w:t>
      162-бағанда құмдардың құрамы мен қасиеттері туралы өзге деректер көрсетіледі.</w:t>
      </w:r>
    </w:p>
    <w:bookmarkEnd w:id="938"/>
    <w:bookmarkStart w:name="z958" w:id="939"/>
    <w:p>
      <w:pPr>
        <w:spacing w:after="0"/>
        <w:ind w:left="0"/>
        <w:jc w:val="both"/>
      </w:pPr>
      <w:r>
        <w:rPr>
          <w:rFonts w:ascii="Times New Roman"/>
          <w:b w:val="false"/>
          <w:i w:val="false"/>
          <w:color w:val="000000"/>
          <w:sz w:val="28"/>
        </w:rPr>
        <w:t>
      163-бағанда аршылған жыныстарда (шымтезектерде) кең таралған пайдалы қазбалардың қорлары көрсетіледі.</w:t>
      </w:r>
    </w:p>
    <w:bookmarkEnd w:id="939"/>
    <w:bookmarkStart w:name="z959" w:id="940"/>
    <w:p>
      <w:pPr>
        <w:spacing w:after="0"/>
        <w:ind w:left="0"/>
        <w:jc w:val="both"/>
      </w:pPr>
      <w:r>
        <w:rPr>
          <w:rFonts w:ascii="Times New Roman"/>
          <w:b w:val="false"/>
          <w:i w:val="false"/>
          <w:color w:val="000000"/>
          <w:sz w:val="28"/>
        </w:rPr>
        <w:t>
      164-бағанда аршылған жыныстарда (шымтезектерде)кең таралған пайдалы қазбалар қорларының қолданылуы көрсетіледі</w:t>
      </w:r>
    </w:p>
    <w:bookmarkEnd w:id="940"/>
    <w:bookmarkStart w:name="z960" w:id="941"/>
    <w:p>
      <w:pPr>
        <w:spacing w:after="0"/>
        <w:ind w:left="0"/>
        <w:jc w:val="both"/>
      </w:pPr>
      <w:r>
        <w:rPr>
          <w:rFonts w:ascii="Times New Roman"/>
          <w:b w:val="false"/>
          <w:i w:val="false"/>
          <w:color w:val="000000"/>
          <w:sz w:val="28"/>
        </w:rPr>
        <w:t xml:space="preserve">
      165-бағанда аршылған жыныстардағы (шымтезектердегі) кең таралған пайдалы қазбалар қорларының балансы көрсетіледі </w:t>
      </w:r>
    </w:p>
    <w:bookmarkEnd w:id="941"/>
    <w:bookmarkStart w:name="z961" w:id="942"/>
    <w:p>
      <w:pPr>
        <w:spacing w:after="0"/>
        <w:ind w:left="0"/>
        <w:jc w:val="both"/>
      </w:pPr>
      <w:r>
        <w:rPr>
          <w:rFonts w:ascii="Times New Roman"/>
          <w:b w:val="false"/>
          <w:i w:val="false"/>
          <w:color w:val="000000"/>
          <w:sz w:val="28"/>
        </w:rPr>
        <w:t>
      166-бағанда аршылған жыныстардағы (шымтезектердегі) кең таралған пайдалы қазбалар қорларының өлшем бірлігі</w:t>
      </w:r>
    </w:p>
    <w:bookmarkEnd w:id="942"/>
    <w:bookmarkStart w:name="z962" w:id="943"/>
    <w:p>
      <w:pPr>
        <w:spacing w:after="0"/>
        <w:ind w:left="0"/>
        <w:jc w:val="both"/>
      </w:pPr>
      <w:r>
        <w:rPr>
          <w:rFonts w:ascii="Times New Roman"/>
          <w:b w:val="false"/>
          <w:i w:val="false"/>
          <w:color w:val="000000"/>
          <w:sz w:val="28"/>
        </w:rPr>
        <w:t>
      167-бағанда А+В санаты бойынша аршылған жыныстарда (шымтезектерде) кең таралған пайдалы қазбалардың қорлары көрсетіледі.</w:t>
      </w:r>
    </w:p>
    <w:bookmarkEnd w:id="943"/>
    <w:bookmarkStart w:name="z963" w:id="944"/>
    <w:p>
      <w:pPr>
        <w:spacing w:after="0"/>
        <w:ind w:left="0"/>
        <w:jc w:val="both"/>
      </w:pPr>
      <w:r>
        <w:rPr>
          <w:rFonts w:ascii="Times New Roman"/>
          <w:b w:val="false"/>
          <w:i w:val="false"/>
          <w:color w:val="000000"/>
          <w:sz w:val="28"/>
        </w:rPr>
        <w:t>
      168-бағанда С1 санаты бойынша аршылған жыныстарда (шымтезектерде) кең таралған пайдалы қазбалардың қорлары көрсетіледі.</w:t>
      </w:r>
    </w:p>
    <w:bookmarkEnd w:id="944"/>
    <w:bookmarkStart w:name="z964" w:id="945"/>
    <w:p>
      <w:pPr>
        <w:spacing w:after="0"/>
        <w:ind w:left="0"/>
        <w:jc w:val="both"/>
      </w:pPr>
      <w:r>
        <w:rPr>
          <w:rFonts w:ascii="Times New Roman"/>
          <w:b w:val="false"/>
          <w:i w:val="false"/>
          <w:color w:val="000000"/>
          <w:sz w:val="28"/>
        </w:rPr>
        <w:t>
      169-бағанда А ++ С1 санаты бойынша аршылған жыныстарда (шымтезектерде) кең таралған пайдалы қазбалардың қорлары көрсетіледі.</w:t>
      </w:r>
    </w:p>
    <w:bookmarkEnd w:id="945"/>
    <w:bookmarkStart w:name="z965" w:id="946"/>
    <w:p>
      <w:pPr>
        <w:spacing w:after="0"/>
        <w:ind w:left="0"/>
        <w:jc w:val="both"/>
      </w:pPr>
      <w:r>
        <w:rPr>
          <w:rFonts w:ascii="Times New Roman"/>
          <w:b w:val="false"/>
          <w:i w:val="false"/>
          <w:color w:val="000000"/>
          <w:sz w:val="28"/>
        </w:rPr>
        <w:t>
      170-бағанда С2 санаты бойынша аршылған жыныстарда (шымтезектерде) кең таралған пайдалы қазбалардың қорлары көрсетіледі.</w:t>
      </w:r>
    </w:p>
    <w:bookmarkEnd w:id="946"/>
    <w:bookmarkStart w:name="z966" w:id="947"/>
    <w:p>
      <w:pPr>
        <w:spacing w:after="0"/>
        <w:ind w:left="0"/>
        <w:jc w:val="both"/>
      </w:pPr>
      <w:r>
        <w:rPr>
          <w:rFonts w:ascii="Times New Roman"/>
          <w:b w:val="false"/>
          <w:i w:val="false"/>
          <w:color w:val="000000"/>
          <w:sz w:val="28"/>
        </w:rPr>
        <w:t>
      171-бағанда жобалау контурларындағы аршылған жыныстарда (шымтезектерде) кең таралған пайдалы қазбалардың қорлары көрсетіледі.</w:t>
      </w:r>
    </w:p>
    <w:bookmarkEnd w:id="947"/>
    <w:bookmarkStart w:name="z967" w:id="948"/>
    <w:p>
      <w:pPr>
        <w:spacing w:after="0"/>
        <w:ind w:left="0"/>
        <w:jc w:val="both"/>
      </w:pPr>
      <w:r>
        <w:rPr>
          <w:rFonts w:ascii="Times New Roman"/>
          <w:b w:val="false"/>
          <w:i w:val="false"/>
          <w:color w:val="000000"/>
          <w:sz w:val="28"/>
        </w:rPr>
        <w:t>
      172-бағанда баланстан тыс қор бойынша аршылған жыныстарда (шымтезектерде) кең таралған пайдалы қазбалардың қорлары көрсетіледі.</w:t>
      </w:r>
    </w:p>
    <w:bookmarkEnd w:id="948"/>
    <w:bookmarkStart w:name="z968" w:id="949"/>
    <w:p>
      <w:pPr>
        <w:spacing w:after="0"/>
        <w:ind w:left="0"/>
        <w:jc w:val="both"/>
      </w:pPr>
      <w:r>
        <w:rPr>
          <w:rFonts w:ascii="Times New Roman"/>
          <w:b w:val="false"/>
          <w:i w:val="false"/>
          <w:color w:val="000000"/>
          <w:sz w:val="28"/>
        </w:rPr>
        <w:t>
      173-бағанда аршылған жыныстарда (шымтезектерде) кең таралған пайдалы қазбалардың қорларын игеру басталғаннан бастап өндіру көрсетіледі.</w:t>
      </w:r>
    </w:p>
    <w:bookmarkEnd w:id="949"/>
    <w:bookmarkStart w:name="z969" w:id="950"/>
    <w:p>
      <w:pPr>
        <w:spacing w:after="0"/>
        <w:ind w:left="0"/>
        <w:jc w:val="both"/>
      </w:pPr>
      <w:r>
        <w:rPr>
          <w:rFonts w:ascii="Times New Roman"/>
          <w:b w:val="false"/>
          <w:i w:val="false"/>
          <w:color w:val="000000"/>
          <w:sz w:val="28"/>
        </w:rPr>
        <w:t>
      174-бағанда аршылған жыныстарда (шымтезектерде) кең таралған пайдалы қазбалар қорының А+В+С1 санаты бойынша ҚМҚ (ҚӨК) бекіткен баланстық қорлар көрсетіледі.</w:t>
      </w:r>
    </w:p>
    <w:bookmarkEnd w:id="950"/>
    <w:bookmarkStart w:name="z970" w:id="951"/>
    <w:p>
      <w:pPr>
        <w:spacing w:after="0"/>
        <w:ind w:left="0"/>
        <w:jc w:val="both"/>
      </w:pPr>
      <w:r>
        <w:rPr>
          <w:rFonts w:ascii="Times New Roman"/>
          <w:b w:val="false"/>
          <w:i w:val="false"/>
          <w:color w:val="000000"/>
          <w:sz w:val="28"/>
        </w:rPr>
        <w:t>
      175-бағанда аршылған жыныстарда (шымтезектерде) кең таралған пайдалы қазбалар қорларының С2 санаты бойынша ҚМК (ҚӨК) бекіткен баланстық қорлар көрсетіледі.</w:t>
      </w:r>
    </w:p>
    <w:bookmarkEnd w:id="951"/>
    <w:bookmarkStart w:name="z971" w:id="952"/>
    <w:p>
      <w:pPr>
        <w:spacing w:after="0"/>
        <w:ind w:left="0"/>
        <w:jc w:val="both"/>
      </w:pPr>
      <w:r>
        <w:rPr>
          <w:rFonts w:ascii="Times New Roman"/>
          <w:b w:val="false"/>
          <w:i w:val="false"/>
          <w:color w:val="000000"/>
          <w:sz w:val="28"/>
        </w:rPr>
        <w:t>
      176-бағанда аршылған жыныстарда (шымтезектерде) кең таралған пайдалы қазбалар қорларының А+B+C1 қалдық санаты бойынша ҚМҚ (ҚӨК) бекіткен баланстық қорлар көрсетіледі.</w:t>
      </w:r>
    </w:p>
    <w:bookmarkEnd w:id="952"/>
    <w:bookmarkStart w:name="z972" w:id="953"/>
    <w:p>
      <w:pPr>
        <w:spacing w:after="0"/>
        <w:ind w:left="0"/>
        <w:jc w:val="both"/>
      </w:pPr>
      <w:r>
        <w:rPr>
          <w:rFonts w:ascii="Times New Roman"/>
          <w:b w:val="false"/>
          <w:i w:val="false"/>
          <w:color w:val="000000"/>
          <w:sz w:val="28"/>
        </w:rPr>
        <w:t>
      177-бағанда ресурстар мен қорлар бойынша өзге деректер көрсетіледі.</w:t>
      </w:r>
    </w:p>
    <w:bookmarkEnd w:id="953"/>
    <w:bookmarkStart w:name="z973" w:id="954"/>
    <w:p>
      <w:pPr>
        <w:spacing w:after="0"/>
        <w:ind w:left="0"/>
        <w:jc w:val="both"/>
      </w:pPr>
      <w:r>
        <w:rPr>
          <w:rFonts w:ascii="Times New Roman"/>
          <w:b w:val="false"/>
          <w:i w:val="false"/>
          <w:color w:val="000000"/>
          <w:sz w:val="28"/>
        </w:rPr>
        <w:t>
      178-бағанда кең таралған пайдалы қазбалардың аршу жыныстарындағы (шымтезектердегі) және сиятын жыныстардағы құрамы мен ерекшелігі көрсетіледі.</w:t>
      </w:r>
    </w:p>
    <w:bookmarkEnd w:id="954"/>
    <w:bookmarkStart w:name="z974" w:id="955"/>
    <w:p>
      <w:pPr>
        <w:spacing w:after="0"/>
        <w:ind w:left="0"/>
        <w:jc w:val="both"/>
      </w:pPr>
      <w:r>
        <w:rPr>
          <w:rFonts w:ascii="Times New Roman"/>
          <w:b w:val="false"/>
          <w:i w:val="false"/>
          <w:color w:val="000000"/>
          <w:sz w:val="28"/>
        </w:rPr>
        <w:t>
      179-бағанда құмдардың технологиялық қасиеттері көрсетіледі.</w:t>
      </w:r>
    </w:p>
    <w:bookmarkEnd w:id="955"/>
    <w:bookmarkStart w:name="z975" w:id="956"/>
    <w:p>
      <w:pPr>
        <w:spacing w:after="0"/>
        <w:ind w:left="0"/>
        <w:jc w:val="both"/>
      </w:pPr>
      <w:r>
        <w:rPr>
          <w:rFonts w:ascii="Times New Roman"/>
          <w:b w:val="false"/>
          <w:i w:val="false"/>
          <w:color w:val="000000"/>
          <w:sz w:val="28"/>
        </w:rPr>
        <w:t>
      180-бағанда кондициялар көрсетіледі.</w:t>
      </w:r>
    </w:p>
    <w:bookmarkEnd w:id="956"/>
    <w:bookmarkStart w:name="z976" w:id="957"/>
    <w:p>
      <w:pPr>
        <w:spacing w:after="0"/>
        <w:ind w:left="0"/>
        <w:jc w:val="both"/>
      </w:pPr>
      <w:r>
        <w:rPr>
          <w:rFonts w:ascii="Times New Roman"/>
          <w:b w:val="false"/>
          <w:i w:val="false"/>
          <w:color w:val="000000"/>
          <w:sz w:val="28"/>
        </w:rPr>
        <w:t xml:space="preserve">
      181-бағанда өңдеу тәсілі көрсетіледі. </w:t>
      </w:r>
    </w:p>
    <w:bookmarkEnd w:id="957"/>
    <w:bookmarkStart w:name="z977" w:id="958"/>
    <w:p>
      <w:pPr>
        <w:spacing w:after="0"/>
        <w:ind w:left="0"/>
        <w:jc w:val="both"/>
      </w:pPr>
      <w:r>
        <w:rPr>
          <w:rFonts w:ascii="Times New Roman"/>
          <w:b w:val="false"/>
          <w:i w:val="false"/>
          <w:color w:val="000000"/>
          <w:sz w:val="28"/>
        </w:rPr>
        <w:t>
      182-бағанда өндіру кезіндегі жобалық ысыраптар пайызбен көрсетіледі.</w:t>
      </w:r>
    </w:p>
    <w:bookmarkEnd w:id="958"/>
    <w:bookmarkStart w:name="z978" w:id="959"/>
    <w:p>
      <w:pPr>
        <w:spacing w:after="0"/>
        <w:ind w:left="0"/>
        <w:jc w:val="both"/>
      </w:pPr>
      <w:r>
        <w:rPr>
          <w:rFonts w:ascii="Times New Roman"/>
          <w:b w:val="false"/>
          <w:i w:val="false"/>
          <w:color w:val="000000"/>
          <w:sz w:val="28"/>
        </w:rPr>
        <w:t>
      183-бағанда өндіру кезіндегі нақты ысыраптар пайызбен көрсетіледі.</w:t>
      </w:r>
    </w:p>
    <w:bookmarkEnd w:id="959"/>
    <w:bookmarkStart w:name="z979" w:id="960"/>
    <w:p>
      <w:pPr>
        <w:spacing w:after="0"/>
        <w:ind w:left="0"/>
        <w:jc w:val="both"/>
      </w:pPr>
      <w:r>
        <w:rPr>
          <w:rFonts w:ascii="Times New Roman"/>
          <w:b w:val="false"/>
          <w:i w:val="false"/>
          <w:color w:val="000000"/>
          <w:sz w:val="28"/>
        </w:rPr>
        <w:t>
      184-бағанда жобалық кондициялық пайызбен көрсетіледі.</w:t>
      </w:r>
    </w:p>
    <w:bookmarkEnd w:id="960"/>
    <w:bookmarkStart w:name="z980" w:id="961"/>
    <w:p>
      <w:pPr>
        <w:spacing w:after="0"/>
        <w:ind w:left="0"/>
        <w:jc w:val="both"/>
      </w:pPr>
      <w:r>
        <w:rPr>
          <w:rFonts w:ascii="Times New Roman"/>
          <w:b w:val="false"/>
          <w:i w:val="false"/>
          <w:color w:val="000000"/>
          <w:sz w:val="28"/>
        </w:rPr>
        <w:t>
      185-бағанда нақты кондициялық пайызбен көрсетіледі.</w:t>
      </w:r>
    </w:p>
    <w:bookmarkEnd w:id="961"/>
    <w:bookmarkStart w:name="z981" w:id="962"/>
    <w:p>
      <w:pPr>
        <w:spacing w:after="0"/>
        <w:ind w:left="0"/>
        <w:jc w:val="both"/>
      </w:pPr>
      <w:r>
        <w:rPr>
          <w:rFonts w:ascii="Times New Roman"/>
          <w:b w:val="false"/>
          <w:i w:val="false"/>
          <w:color w:val="000000"/>
          <w:sz w:val="28"/>
        </w:rPr>
        <w:t>
      186-бағанда жобалық өңдеудің ең жоғарғы тереңдігі метрмен көрсетіледі.</w:t>
      </w:r>
    </w:p>
    <w:bookmarkEnd w:id="962"/>
    <w:bookmarkStart w:name="z982" w:id="963"/>
    <w:p>
      <w:pPr>
        <w:spacing w:after="0"/>
        <w:ind w:left="0"/>
        <w:jc w:val="both"/>
      </w:pPr>
      <w:r>
        <w:rPr>
          <w:rFonts w:ascii="Times New Roman"/>
          <w:b w:val="false"/>
          <w:i w:val="false"/>
          <w:color w:val="000000"/>
          <w:sz w:val="28"/>
        </w:rPr>
        <w:t>
      187-бағанда игерудің нақты шекті тереңдігі метрмен көрсетіледі.</w:t>
      </w:r>
    </w:p>
    <w:bookmarkEnd w:id="963"/>
    <w:bookmarkStart w:name="z983" w:id="964"/>
    <w:p>
      <w:pPr>
        <w:spacing w:after="0"/>
        <w:ind w:left="0"/>
        <w:jc w:val="both"/>
      </w:pPr>
      <w:r>
        <w:rPr>
          <w:rFonts w:ascii="Times New Roman"/>
          <w:b w:val="false"/>
          <w:i w:val="false"/>
          <w:color w:val="000000"/>
          <w:sz w:val="28"/>
        </w:rPr>
        <w:t xml:space="preserve">
      188-бағанда шайылу коэффициенті көрсетіледі. </w:t>
      </w:r>
    </w:p>
    <w:bookmarkEnd w:id="964"/>
    <w:bookmarkStart w:name="z984" w:id="965"/>
    <w:p>
      <w:pPr>
        <w:spacing w:after="0"/>
        <w:ind w:left="0"/>
        <w:jc w:val="both"/>
      </w:pPr>
      <w:r>
        <w:rPr>
          <w:rFonts w:ascii="Times New Roman"/>
          <w:b w:val="false"/>
          <w:i w:val="false"/>
          <w:color w:val="000000"/>
          <w:sz w:val="28"/>
        </w:rPr>
        <w:t xml:space="preserve">
      189 бағанда жұмсарту коэффициенті көрсетіледі. </w:t>
      </w:r>
    </w:p>
    <w:bookmarkEnd w:id="965"/>
    <w:bookmarkStart w:name="z985" w:id="966"/>
    <w:p>
      <w:pPr>
        <w:spacing w:after="0"/>
        <w:ind w:left="0"/>
        <w:jc w:val="both"/>
      </w:pPr>
      <w:r>
        <w:rPr>
          <w:rFonts w:ascii="Times New Roman"/>
          <w:b w:val="false"/>
          <w:i w:val="false"/>
          <w:color w:val="000000"/>
          <w:sz w:val="28"/>
        </w:rPr>
        <w:t xml:space="preserve">
      190-бағанда игерудің тау-кен техникалық жағдайлары көрсетіледі. </w:t>
      </w:r>
    </w:p>
    <w:bookmarkEnd w:id="966"/>
    <w:bookmarkStart w:name="z986" w:id="967"/>
    <w:p>
      <w:pPr>
        <w:spacing w:after="0"/>
        <w:ind w:left="0"/>
        <w:jc w:val="both"/>
      </w:pPr>
      <w:r>
        <w:rPr>
          <w:rFonts w:ascii="Times New Roman"/>
          <w:b w:val="false"/>
          <w:i w:val="false"/>
          <w:color w:val="000000"/>
          <w:sz w:val="28"/>
        </w:rPr>
        <w:t>
      191-бағанда игерудің гидрогеологиялық жағдайлары көрсетіледі.</w:t>
      </w:r>
    </w:p>
    <w:bookmarkEnd w:id="967"/>
    <w:bookmarkStart w:name="z987" w:id="968"/>
    <w:p>
      <w:pPr>
        <w:spacing w:after="0"/>
        <w:ind w:left="0"/>
        <w:jc w:val="both"/>
      </w:pPr>
      <w:r>
        <w:rPr>
          <w:rFonts w:ascii="Times New Roman"/>
          <w:b w:val="false"/>
          <w:i w:val="false"/>
          <w:color w:val="000000"/>
          <w:sz w:val="28"/>
        </w:rPr>
        <w:t>
      192-бағанда сумен жабдықтау көрсетіледі.</w:t>
      </w:r>
    </w:p>
    <w:bookmarkEnd w:id="968"/>
    <w:bookmarkStart w:name="z988" w:id="969"/>
    <w:p>
      <w:pPr>
        <w:spacing w:after="0"/>
        <w:ind w:left="0"/>
        <w:jc w:val="both"/>
      </w:pPr>
      <w:r>
        <w:rPr>
          <w:rFonts w:ascii="Times New Roman"/>
          <w:b w:val="false"/>
          <w:i w:val="false"/>
          <w:color w:val="000000"/>
          <w:sz w:val="28"/>
        </w:rPr>
        <w:t>
      193-бағанда объектінің дамуының негізгі экономикалық көрсеткіштері көрсетіледі.</w:t>
      </w:r>
    </w:p>
    <w:bookmarkEnd w:id="969"/>
    <w:bookmarkStart w:name="z989" w:id="970"/>
    <w:p>
      <w:pPr>
        <w:spacing w:after="0"/>
        <w:ind w:left="0"/>
        <w:jc w:val="both"/>
      </w:pPr>
      <w:r>
        <w:rPr>
          <w:rFonts w:ascii="Times New Roman"/>
          <w:b w:val="false"/>
          <w:i w:val="false"/>
          <w:color w:val="000000"/>
          <w:sz w:val="28"/>
        </w:rPr>
        <w:t>
      194-бағанда шикізатты тұтынушылар көрсетіледі.</w:t>
      </w:r>
    </w:p>
    <w:bookmarkEnd w:id="970"/>
    <w:bookmarkStart w:name="z990" w:id="971"/>
    <w:p>
      <w:pPr>
        <w:spacing w:after="0"/>
        <w:ind w:left="0"/>
        <w:jc w:val="both"/>
      </w:pPr>
      <w:r>
        <w:rPr>
          <w:rFonts w:ascii="Times New Roman"/>
          <w:b w:val="false"/>
          <w:i w:val="false"/>
          <w:color w:val="000000"/>
          <w:sz w:val="28"/>
        </w:rPr>
        <w:t>
      195-бағанда қоршаған ортаны қорғау және қалпына келтіру жөніндегі іс-шаралар көрсетіледі.</w:t>
      </w:r>
    </w:p>
    <w:bookmarkEnd w:id="971"/>
    <w:bookmarkStart w:name="z991" w:id="972"/>
    <w:p>
      <w:pPr>
        <w:spacing w:after="0"/>
        <w:ind w:left="0"/>
        <w:jc w:val="both"/>
      </w:pPr>
      <w:r>
        <w:rPr>
          <w:rFonts w:ascii="Times New Roman"/>
          <w:b w:val="false"/>
          <w:i w:val="false"/>
          <w:color w:val="000000"/>
          <w:sz w:val="28"/>
        </w:rPr>
        <w:t>
      196-бағанда перспективалар мен ұсыныстар көрсетіледі.  </w:t>
      </w:r>
    </w:p>
    <w:bookmarkEnd w:id="972"/>
    <w:bookmarkStart w:name="z992" w:id="973"/>
    <w:p>
      <w:pPr>
        <w:spacing w:after="0"/>
        <w:ind w:left="0"/>
        <w:jc w:val="both"/>
      </w:pPr>
      <w:r>
        <w:rPr>
          <w:rFonts w:ascii="Times New Roman"/>
          <w:b w:val="false"/>
          <w:i w:val="false"/>
          <w:color w:val="000000"/>
          <w:sz w:val="28"/>
        </w:rPr>
        <w:t>
      197-бағанда объектінің жабылу себептері көрсетіледі.</w:t>
      </w:r>
    </w:p>
    <w:bookmarkEnd w:id="973"/>
    <w:bookmarkStart w:name="z993" w:id="974"/>
    <w:p>
      <w:pPr>
        <w:spacing w:after="0"/>
        <w:ind w:left="0"/>
        <w:jc w:val="both"/>
      </w:pPr>
      <w:r>
        <w:rPr>
          <w:rFonts w:ascii="Times New Roman"/>
          <w:b w:val="false"/>
          <w:i w:val="false"/>
          <w:color w:val="000000"/>
          <w:sz w:val="28"/>
        </w:rPr>
        <w:t>
      198-бағанда құжаттың нысаны көрсетіледі.</w:t>
      </w:r>
    </w:p>
    <w:bookmarkEnd w:id="974"/>
    <w:bookmarkStart w:name="z994" w:id="975"/>
    <w:p>
      <w:pPr>
        <w:spacing w:after="0"/>
        <w:ind w:left="0"/>
        <w:jc w:val="both"/>
      </w:pPr>
      <w:r>
        <w:rPr>
          <w:rFonts w:ascii="Times New Roman"/>
          <w:b w:val="false"/>
          <w:i w:val="false"/>
          <w:color w:val="000000"/>
          <w:sz w:val="28"/>
        </w:rPr>
        <w:t>
      199-бағанда объектілік құжаттың мазмұны көрсетіледі.</w:t>
      </w:r>
    </w:p>
    <w:bookmarkEnd w:id="975"/>
    <w:bookmarkStart w:name="z995" w:id="976"/>
    <w:p>
      <w:pPr>
        <w:spacing w:after="0"/>
        <w:ind w:left="0"/>
        <w:jc w:val="both"/>
      </w:pPr>
      <w:r>
        <w:rPr>
          <w:rFonts w:ascii="Times New Roman"/>
          <w:b w:val="false"/>
          <w:i w:val="false"/>
          <w:color w:val="000000"/>
          <w:sz w:val="28"/>
        </w:rPr>
        <w:t>
      200-бағанда объект бойынша құжаттың авторы (құрастырушысы) көрсетіледі.</w:t>
      </w:r>
    </w:p>
    <w:bookmarkEnd w:id="976"/>
    <w:bookmarkStart w:name="z996" w:id="977"/>
    <w:p>
      <w:pPr>
        <w:spacing w:after="0"/>
        <w:ind w:left="0"/>
        <w:jc w:val="both"/>
      </w:pPr>
      <w:r>
        <w:rPr>
          <w:rFonts w:ascii="Times New Roman"/>
          <w:b w:val="false"/>
          <w:i w:val="false"/>
          <w:color w:val="000000"/>
          <w:sz w:val="28"/>
        </w:rPr>
        <w:t>
      201-бағанда объектінің хаттамалық нөмірі көрсетіледі.</w:t>
      </w:r>
    </w:p>
    <w:bookmarkEnd w:id="977"/>
    <w:bookmarkStart w:name="z997" w:id="978"/>
    <w:p>
      <w:pPr>
        <w:spacing w:after="0"/>
        <w:ind w:left="0"/>
        <w:jc w:val="both"/>
      </w:pPr>
      <w:r>
        <w:rPr>
          <w:rFonts w:ascii="Times New Roman"/>
          <w:b w:val="false"/>
          <w:i w:val="false"/>
          <w:color w:val="000000"/>
          <w:sz w:val="28"/>
        </w:rPr>
        <w:t>
      202-бағанда объект бойынша құжаттың бекітілген (жарияланған) жылы көрсетіледі.</w:t>
      </w:r>
    </w:p>
    <w:bookmarkEnd w:id="978"/>
    <w:bookmarkStart w:name="z998" w:id="979"/>
    <w:p>
      <w:pPr>
        <w:spacing w:after="0"/>
        <w:ind w:left="0"/>
        <w:jc w:val="both"/>
      </w:pPr>
      <w:r>
        <w:rPr>
          <w:rFonts w:ascii="Times New Roman"/>
          <w:b w:val="false"/>
          <w:i w:val="false"/>
          <w:color w:val="000000"/>
          <w:sz w:val="28"/>
        </w:rPr>
        <w:t>
      203-бағанда аумақтық бөлімше көрсетіледі.</w:t>
      </w:r>
    </w:p>
    <w:bookmarkEnd w:id="979"/>
    <w:bookmarkStart w:name="z999" w:id="980"/>
    <w:p>
      <w:pPr>
        <w:spacing w:after="0"/>
        <w:ind w:left="0"/>
        <w:jc w:val="both"/>
      </w:pPr>
      <w:r>
        <w:rPr>
          <w:rFonts w:ascii="Times New Roman"/>
          <w:b w:val="false"/>
          <w:i w:val="false"/>
          <w:color w:val="000000"/>
          <w:sz w:val="28"/>
        </w:rPr>
        <w:t>
      204-бағанда уәкілетті орган көрсетіледі.</w:t>
      </w:r>
    </w:p>
    <w:bookmarkEnd w:id="9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271 Бұйрыққа 4-қосымша</w:t>
            </w:r>
            <w:r>
              <w:br/>
            </w: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001" w:id="981"/>
    <w:p>
      <w:pPr>
        <w:spacing w:after="0"/>
        <w:ind w:left="0"/>
        <w:jc w:val="left"/>
      </w:pPr>
      <w:r>
        <w:rPr>
          <w:rFonts w:ascii="Times New Roman"/>
          <w:b/>
          <w:i w:val="false"/>
          <w:color w:val="000000"/>
        </w:rPr>
        <w:t xml:space="preserve"> Қатты пайдалы қазбалардың көріністерінің "Г-ҚПҚ-4" паспорты</w:t>
      </w:r>
    </w:p>
    <w:bookmarkEnd w:id="981"/>
    <w:bookmarkStart w:name="z1002" w:id="982"/>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982"/>
    <w:bookmarkStart w:name="z1003" w:id="983"/>
    <w:p>
      <w:pPr>
        <w:spacing w:after="0"/>
        <w:ind w:left="0"/>
        <w:jc w:val="both"/>
      </w:pPr>
      <w:r>
        <w:rPr>
          <w:rFonts w:ascii="Times New Roman"/>
          <w:b w:val="false"/>
          <w:i w:val="false"/>
          <w:color w:val="000000"/>
          <w:sz w:val="28"/>
        </w:rPr>
        <w:t>
      Әкімшілік деректер нысаны www.minerals.gov.kz-qazyna@kz интернет-ресурсында өтеусіз негізде орналастырылған.</w:t>
      </w:r>
    </w:p>
    <w:bookmarkEnd w:id="983"/>
    <w:bookmarkStart w:name="z1004" w:id="98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"Г-ҚПҚ-4" паспорты.</w:t>
      </w:r>
    </w:p>
    <w:bookmarkEnd w:id="984"/>
    <w:bookmarkStart w:name="z1005" w:id="985"/>
    <w:p>
      <w:pPr>
        <w:spacing w:after="0"/>
        <w:ind w:left="0"/>
        <w:jc w:val="both"/>
      </w:pPr>
      <w:r>
        <w:rPr>
          <w:rFonts w:ascii="Times New Roman"/>
          <w:b w:val="false"/>
          <w:i w:val="false"/>
          <w:color w:val="000000"/>
          <w:sz w:val="28"/>
        </w:rPr>
        <w:t>
      Жиілігі: жыл сайын.</w:t>
      </w:r>
    </w:p>
    <w:bookmarkEnd w:id="985"/>
    <w:bookmarkStart w:name="z1006" w:id="986"/>
    <w:p>
      <w:pPr>
        <w:spacing w:after="0"/>
        <w:ind w:left="0"/>
        <w:jc w:val="both"/>
      </w:pPr>
      <w:r>
        <w:rPr>
          <w:rFonts w:ascii="Times New Roman"/>
          <w:b w:val="false"/>
          <w:i w:val="false"/>
          <w:color w:val="000000"/>
          <w:sz w:val="28"/>
        </w:rPr>
        <w:t>
      Есепті кезең: 20__ жылғы "___" __________ жағдай бойынша.</w:t>
      </w:r>
    </w:p>
    <w:bookmarkEnd w:id="986"/>
    <w:bookmarkStart w:name="z1007" w:id="987"/>
    <w:p>
      <w:pPr>
        <w:spacing w:after="0"/>
        <w:ind w:left="0"/>
        <w:jc w:val="both"/>
      </w:pPr>
      <w:r>
        <w:rPr>
          <w:rFonts w:ascii="Times New Roman"/>
          <w:b w:val="false"/>
          <w:i w:val="false"/>
          <w:color w:val="000000"/>
          <w:sz w:val="28"/>
        </w:rPr>
        <w:t>
      Әкімшілік деректерді жинауға арналған нысанды өтеусіз негізде ұсынатын тұлғалар тобы: жер қойнауын пайдаланушылар.</w:t>
      </w:r>
    </w:p>
    <w:bookmarkEnd w:id="987"/>
    <w:bookmarkStart w:name="z1008" w:id="988"/>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988"/>
    <w:bookmarkStart w:name="z1009" w:id="98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989"/>
    <w:bookmarkStart w:name="z1010" w:id="990"/>
    <w:p>
      <w:pPr>
        <w:spacing w:after="0"/>
        <w:ind w:left="0"/>
        <w:jc w:val="both"/>
      </w:pPr>
      <w:r>
        <w:rPr>
          <w:rFonts w:ascii="Times New Roman"/>
          <w:b w:val="false"/>
          <w:i w:val="false"/>
          <w:color w:val="000000"/>
          <w:sz w:val="28"/>
        </w:rPr>
        <w:t>
      ЖСН/БСН</w:t>
      </w:r>
    </w:p>
    <w:bookmarkEnd w:id="990"/>
    <w:bookmarkStart w:name="z1011" w:id="991"/>
    <w:p>
      <w:pPr>
        <w:spacing w:after="0"/>
        <w:ind w:left="0"/>
        <w:jc w:val="both"/>
      </w:pPr>
      <w:r>
        <w:rPr>
          <w:rFonts w:ascii="Times New Roman"/>
          <w:b w:val="false"/>
          <w:i w:val="false"/>
          <w:color w:val="000000"/>
          <w:sz w:val="28"/>
        </w:rPr>
        <w:t xml:space="preserve">
      </w:t>
      </w:r>
    </w:p>
    <w:bookmarkEnd w:id="99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2" w:id="992"/>
    <w:p>
      <w:pPr>
        <w:spacing w:after="0"/>
        <w:ind w:left="0"/>
        <w:jc w:val="both"/>
      </w:pPr>
      <w:r>
        <w:rPr>
          <w:rFonts w:ascii="Times New Roman"/>
          <w:b w:val="false"/>
          <w:i w:val="false"/>
          <w:color w:val="000000"/>
          <w:sz w:val="28"/>
        </w:rPr>
        <w:t>
      Жинау әдісі (қағаз жеткізгіште, электронды түрде)</w:t>
      </w:r>
    </w:p>
    <w:bookmarkEnd w:id="992"/>
    <w:bookmarkStart w:name="z1013" w:id="993"/>
    <w:p>
      <w:pPr>
        <w:spacing w:after="0"/>
        <w:ind w:left="0"/>
        <w:jc w:val="both"/>
      </w:pPr>
      <w:r>
        <w:rPr>
          <w:rFonts w:ascii="Times New Roman"/>
          <w:b w:val="false"/>
          <w:i w:val="false"/>
          <w:color w:val="000000"/>
          <w:sz w:val="28"/>
        </w:rPr>
        <w:t>
      Схемалық геологиялық карта</w:t>
      </w:r>
    </w:p>
    <w:bookmarkEnd w:id="993"/>
    <w:bookmarkStart w:name="z1014" w:id="994"/>
    <w:p>
      <w:pPr>
        <w:spacing w:after="0"/>
        <w:ind w:left="0"/>
        <w:jc w:val="both"/>
      </w:pPr>
      <w:r>
        <w:rPr>
          <w:rFonts w:ascii="Times New Roman"/>
          <w:b w:val="false"/>
          <w:i w:val="false"/>
          <w:color w:val="000000"/>
          <w:sz w:val="28"/>
        </w:rPr>
        <w:t>
      Схемалық геологиялық бөлік</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деректер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объекті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95"/>
          <w:p>
            <w:pPr>
              <w:spacing w:after="20"/>
              <w:ind w:left="20"/>
              <w:jc w:val="both"/>
            </w:pPr>
            <w:r>
              <w:rPr>
                <w:rFonts w:ascii="Times New Roman"/>
                <w:b w:val="false"/>
                <w:i w:val="false"/>
                <w:color w:val="000000"/>
                <w:sz w:val="20"/>
              </w:rPr>
              <w:t>
Өңір</w:t>
            </w:r>
          </w:p>
          <w:bookmarkEnd w:id="995"/>
          <w:p>
            <w:pPr>
              <w:spacing w:after="20"/>
              <w:ind w:left="20"/>
              <w:jc w:val="both"/>
            </w:pPr>
            <w:r>
              <w:rPr>
                <w:rFonts w:ascii="Times New Roman"/>
                <w:b w:val="false"/>
                <w:i w:val="false"/>
                <w:color w:val="000000"/>
                <w:sz w:val="20"/>
              </w:rPr>
              <w:t>
(ӘАОЖ)</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Атаулардың синонимдері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6" w:id="996"/>
    <w:p>
      <w:pPr>
        <w:spacing w:after="0"/>
        <w:ind w:left="0"/>
        <w:jc w:val="both"/>
      </w:pPr>
      <w:r>
        <w:rPr>
          <w:rFonts w:ascii="Times New Roman"/>
          <w:b w:val="false"/>
          <w:i w:val="false"/>
          <w:color w:val="000000"/>
          <w:sz w:val="28"/>
        </w:rPr>
        <w:t>
      кестенің жалғасы:</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таралу</w:t>
            </w:r>
            <w:r>
              <w:rPr>
                <w:rFonts w:ascii="Times New Roman"/>
                <w:b w:val="false"/>
                <w:i w:val="false"/>
                <w:color w:val="000000"/>
                <w:sz w:val="20"/>
              </w:rPr>
              <w:t xml:space="preserve"> </w:t>
            </w:r>
            <w:r>
              <w:rPr>
                <w:rFonts w:ascii="Times New Roman"/>
                <w:b/>
                <w:i w:val="false"/>
                <w:color w:val="000000"/>
                <w:sz w:val="20"/>
              </w:rPr>
              <w:t>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бөлініс</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аудан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белдеуі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аудан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7" w:id="997"/>
    <w:p>
      <w:pPr>
        <w:spacing w:after="0"/>
        <w:ind w:left="0"/>
        <w:jc w:val="both"/>
      </w:pPr>
      <w:r>
        <w:rPr>
          <w:rFonts w:ascii="Times New Roman"/>
          <w:b w:val="false"/>
          <w:i w:val="false"/>
          <w:color w:val="000000"/>
          <w:sz w:val="28"/>
        </w:rPr>
        <w:t>
      кестенің жалғасы:</w:t>
      </w:r>
    </w:p>
    <w:bookmarkEnd w:id="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1:200 000 </w:t>
            </w:r>
            <w:r>
              <w:rPr>
                <w:rFonts w:ascii="Times New Roman"/>
                <w:b/>
                <w:i w:val="false"/>
                <w:color w:val="000000"/>
                <w:sz w:val="20"/>
              </w:rPr>
              <w:t>масштабты</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номенклатурасы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Географиялық</w:t>
            </w:r>
            <w:r>
              <w:rPr>
                <w:rFonts w:ascii="Times New Roman"/>
                <w:b w:val="false"/>
                <w:i w:val="false"/>
                <w:color w:val="000000"/>
                <w:sz w:val="20"/>
              </w:rPr>
              <w:t xml:space="preserve"> </w:t>
            </w:r>
            <w:r>
              <w:rPr>
                <w:rFonts w:ascii="Times New Roman"/>
                <w:b/>
                <w:i w:val="false"/>
                <w:color w:val="000000"/>
                <w:sz w:val="20"/>
              </w:rPr>
              <w:t>координаттар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Абсолютті</w:t>
            </w:r>
            <w:r>
              <w:rPr>
                <w:rFonts w:ascii="Times New Roman"/>
                <w:b w:val="false"/>
                <w:i w:val="false"/>
                <w:color w:val="000000"/>
                <w:sz w:val="20"/>
              </w:rPr>
              <w:t xml:space="preserve"> </w:t>
            </w:r>
            <w:r>
              <w:rPr>
                <w:rFonts w:ascii="Times New Roman"/>
                <w:b/>
                <w:i w:val="false"/>
                <w:color w:val="000000"/>
                <w:sz w:val="20"/>
              </w:rPr>
              <w:t>белгілер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1:200 000 масштабты парақтардың номенклатурасы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8" w:id="998"/>
    <w:p>
      <w:pPr>
        <w:spacing w:after="0"/>
        <w:ind w:left="0"/>
        <w:jc w:val="both"/>
      </w:pPr>
      <w:r>
        <w:rPr>
          <w:rFonts w:ascii="Times New Roman"/>
          <w:b w:val="false"/>
          <w:i w:val="false"/>
          <w:color w:val="000000"/>
          <w:sz w:val="28"/>
        </w:rPr>
        <w:t>
      кестенің жалғасы:</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Учаскенің</w:t>
            </w:r>
            <w:r>
              <w:rPr>
                <w:rFonts w:ascii="Times New Roman"/>
                <w:b w:val="false"/>
                <w:i w:val="false"/>
                <w:color w:val="000000"/>
                <w:sz w:val="20"/>
              </w:rPr>
              <w:t xml:space="preserve"> </w:t>
            </w:r>
            <w:r>
              <w:rPr>
                <w:rFonts w:ascii="Times New Roman"/>
                <w:b/>
                <w:i w:val="false"/>
                <w:color w:val="000000"/>
                <w:sz w:val="20"/>
              </w:rPr>
              <w:t>өлшемдері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Объект </w:t>
            </w:r>
            <w:r>
              <w:rPr>
                <w:rFonts w:ascii="Times New Roman"/>
                <w:b/>
                <w:i w:val="false"/>
                <w:color w:val="000000"/>
                <w:sz w:val="20"/>
              </w:rPr>
              <w:t>ауданы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ашылу</w:t>
            </w:r>
            <w:r>
              <w:rPr>
                <w:rFonts w:ascii="Times New Roman"/>
                <w:b w:val="false"/>
                <w:i w:val="false"/>
                <w:color w:val="000000"/>
                <w:sz w:val="20"/>
              </w:rPr>
              <w:t xml:space="preserve"> </w:t>
            </w:r>
            <w:r>
              <w:rPr>
                <w:rFonts w:ascii="Times New Roman"/>
                <w:b/>
                <w:i w:val="false"/>
                <w:color w:val="000000"/>
                <w:sz w:val="20"/>
              </w:rPr>
              <w:t>жылы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Ашылу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w:t>
            </w:r>
          </w:p>
        </w:tc>
      </w:tr>
      <w:tr>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ұзындығы, 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ені, 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шаршы км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9" w:id="999"/>
    <w:p>
      <w:pPr>
        <w:spacing w:after="0"/>
        <w:ind w:left="0"/>
        <w:jc w:val="both"/>
      </w:pPr>
      <w:r>
        <w:rPr>
          <w:rFonts w:ascii="Times New Roman"/>
          <w:b w:val="false"/>
          <w:i w:val="false"/>
          <w:color w:val="000000"/>
          <w:sz w:val="28"/>
        </w:rPr>
        <w:t>
      кестенің жалғасы:</w:t>
      </w:r>
    </w:p>
    <w:bookmarkEnd w:id="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w:t>
            </w:r>
            <w:r>
              <w:rPr>
                <w:rFonts w:ascii="Times New Roman"/>
                <w:b w:val="false"/>
                <w:i w:val="false"/>
                <w:color w:val="000000"/>
                <w:sz w:val="20"/>
              </w:rPr>
              <w:t xml:space="preserve"> </w:t>
            </w:r>
            <w:r>
              <w:rPr>
                <w:rFonts w:ascii="Times New Roman"/>
                <w:b/>
                <w:i w:val="false"/>
                <w:color w:val="000000"/>
                <w:sz w:val="20"/>
              </w:rPr>
              <w:t>кезеңдері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зерттелуі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i w:val="false"/>
                <w:color w:val="000000"/>
                <w:sz w:val="20"/>
              </w:rPr>
              <w:t>-тектоникалық</w:t>
            </w:r>
            <w:r>
              <w:rPr>
                <w:rFonts w:ascii="Times New Roman"/>
                <w:b w:val="false"/>
                <w:i w:val="false"/>
                <w:color w:val="000000"/>
                <w:sz w:val="20"/>
              </w:rPr>
              <w:t xml:space="preserve"> </w:t>
            </w:r>
            <w:r>
              <w:rPr>
                <w:rFonts w:ascii="Times New Roman"/>
                <w:b/>
                <w:i w:val="false"/>
                <w:color w:val="000000"/>
                <w:sz w:val="20"/>
              </w:rPr>
              <w:t>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Сиятын</w:t>
            </w:r>
            <w:r>
              <w:rPr>
                <w:rFonts w:ascii="Times New Roman"/>
                <w:b w:val="false"/>
                <w:i w:val="false"/>
                <w:color w:val="000000"/>
                <w:sz w:val="20"/>
              </w:rPr>
              <w:t xml:space="preserve"> </w:t>
            </w:r>
            <w:r>
              <w:rPr>
                <w:rFonts w:ascii="Times New Roman"/>
                <w:b/>
                <w:i w:val="false"/>
                <w:color w:val="000000"/>
                <w:sz w:val="20"/>
              </w:rPr>
              <w:t>құрылым</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жыл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жыл</w:t>
            </w: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Құрылым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0" w:id="1000"/>
    <w:p>
      <w:pPr>
        <w:spacing w:after="0"/>
        <w:ind w:left="0"/>
        <w:jc w:val="both"/>
      </w:pPr>
      <w:r>
        <w:rPr>
          <w:rFonts w:ascii="Times New Roman"/>
          <w:b w:val="false"/>
          <w:i w:val="false"/>
          <w:color w:val="000000"/>
          <w:sz w:val="28"/>
        </w:rPr>
        <w:t>
      кестенің жалғасы:</w:t>
      </w:r>
    </w:p>
    <w:bookmarkEnd w:id="1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факторлары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Геоморфологиялық</w:t>
            </w:r>
            <w:r>
              <w:rPr>
                <w:rFonts w:ascii="Times New Roman"/>
                <w:b w:val="false"/>
                <w:i w:val="false"/>
                <w:color w:val="000000"/>
                <w:sz w:val="20"/>
              </w:rPr>
              <w:t xml:space="preserve"> </w:t>
            </w:r>
            <w:r>
              <w:rPr>
                <w:rFonts w:ascii="Times New Roman"/>
                <w:b/>
                <w:i w:val="false"/>
                <w:color w:val="000000"/>
                <w:sz w:val="20"/>
              </w:rPr>
              <w:t>бақылау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Генезис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Сиятын</w:t>
            </w:r>
            <w:r>
              <w:rPr>
                <w:rFonts w:ascii="Times New Roman"/>
                <w:b/>
                <w:i w:val="false"/>
                <w:color w:val="000000"/>
                <w:sz w:val="20"/>
              </w:rPr>
              <w:t xml:space="preserve"> тау </w:t>
            </w:r>
            <w:r>
              <w:rPr>
                <w:rFonts w:ascii="Times New Roman"/>
                <w:b/>
                <w:i w:val="false"/>
                <w:color w:val="000000"/>
                <w:sz w:val="20"/>
              </w:rPr>
              <w:t>жыныстар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Сиятын</w:t>
            </w:r>
            <w:r>
              <w:rPr>
                <w:rFonts w:ascii="Times New Roman"/>
                <w:b w:val="false"/>
                <w:i w:val="false"/>
                <w:color w:val="000000"/>
                <w:sz w:val="20"/>
              </w:rPr>
              <w:t xml:space="preserve"> </w:t>
            </w:r>
            <w:r>
              <w:rPr>
                <w:rFonts w:ascii="Times New Roman"/>
                <w:b/>
                <w:i w:val="false"/>
                <w:color w:val="000000"/>
                <w:sz w:val="20"/>
              </w:rPr>
              <w:t>жыныстардың</w:t>
            </w:r>
            <w:r>
              <w:rPr>
                <w:rFonts w:ascii="Times New Roman"/>
                <w:b w:val="false"/>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маңы</w:t>
            </w:r>
            <w:r>
              <w:rPr>
                <w:rFonts w:ascii="Times New Roman"/>
                <w:b w:val="false"/>
                <w:i w:val="false"/>
                <w:color w:val="000000"/>
                <w:sz w:val="20"/>
              </w:rPr>
              <w:t xml:space="preserve"> </w:t>
            </w:r>
            <w:r>
              <w:rPr>
                <w:rFonts w:ascii="Times New Roman"/>
                <w:b/>
                <w:i w:val="false"/>
                <w:color w:val="000000"/>
                <w:sz w:val="20"/>
              </w:rPr>
              <w:t>өзгерістері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денелері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жыныстарының әдеттегі түрлілігі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немесе дәуір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нысаны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Жайылу бағыты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1" w:id="1001"/>
    <w:p>
      <w:pPr>
        <w:spacing w:after="0"/>
        <w:ind w:left="0"/>
        <w:jc w:val="both"/>
      </w:pPr>
      <w:r>
        <w:rPr>
          <w:rFonts w:ascii="Times New Roman"/>
          <w:b w:val="false"/>
          <w:i w:val="false"/>
          <w:color w:val="000000"/>
          <w:sz w:val="28"/>
        </w:rPr>
        <w:t>
      кестенің жалғасы:</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денелері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Құлаудың басым бағыты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Жату 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жату тереңдігі, бастап/дейін,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2" w:id="1002"/>
    <w:p>
      <w:pPr>
        <w:spacing w:after="0"/>
        <w:ind w:left="0"/>
        <w:jc w:val="both"/>
      </w:pPr>
      <w:r>
        <w:rPr>
          <w:rFonts w:ascii="Times New Roman"/>
          <w:b w:val="false"/>
          <w:i w:val="false"/>
          <w:color w:val="000000"/>
          <w:sz w:val="28"/>
        </w:rPr>
        <w:t>
      кестенің жалғасы:</w:t>
      </w:r>
    </w:p>
    <w:bookmarkEnd w:id="1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Кендердің</w:t>
            </w:r>
            <w:r>
              <w:rPr>
                <w:rFonts w:ascii="Times New Roman"/>
                <w:b w:val="false"/>
                <w:i w:val="false"/>
                <w:color w:val="000000"/>
                <w:sz w:val="20"/>
              </w:rPr>
              <w:t xml:space="preserve"> </w:t>
            </w:r>
            <w:r>
              <w:rPr>
                <w:rFonts w:ascii="Times New Roman"/>
                <w:b/>
                <w:i w:val="false"/>
                <w:color w:val="000000"/>
                <w:sz w:val="20"/>
              </w:rPr>
              <w:t>минералдық</w:t>
            </w:r>
            <w:r>
              <w:rPr>
                <w:rFonts w:ascii="Times New Roman"/>
                <w:b w:val="false"/>
                <w:i w:val="false"/>
                <w:color w:val="000000"/>
                <w:sz w:val="20"/>
              </w:rPr>
              <w:t xml:space="preserve"> </w:t>
            </w:r>
            <w:r>
              <w:rPr>
                <w:rFonts w:ascii="Times New Roman"/>
                <w:b/>
                <w:i w:val="false"/>
                <w:color w:val="000000"/>
                <w:sz w:val="20"/>
              </w:rPr>
              <w:t>құрамы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Минералдың түрі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Al2O3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Fe2O3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Fe2O3 + FeO</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3" w:id="1003"/>
    <w:p>
      <w:pPr>
        <w:spacing w:after="0"/>
        <w:ind w:left="0"/>
        <w:jc w:val="both"/>
      </w:pPr>
      <w:r>
        <w:rPr>
          <w:rFonts w:ascii="Times New Roman"/>
          <w:b w:val="false"/>
          <w:i w:val="false"/>
          <w:color w:val="000000"/>
          <w:sz w:val="28"/>
        </w:rPr>
        <w:t>
      кестенің жалғасы:</w:t>
      </w:r>
    </w:p>
    <w:bookmarkEnd w:id="1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Na2O +K2O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4" w:id="1004"/>
    <w:p>
      <w:pPr>
        <w:spacing w:after="0"/>
        <w:ind w:left="0"/>
        <w:jc w:val="both"/>
      </w:pPr>
      <w:r>
        <w:rPr>
          <w:rFonts w:ascii="Times New Roman"/>
          <w:b w:val="false"/>
          <w:i w:val="false"/>
          <w:color w:val="000000"/>
          <w:sz w:val="28"/>
        </w:rPr>
        <w:t>
      кестенің жалғасы:</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Cr2O3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СаСО3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MgCO3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BaSO4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5" w:id="1005"/>
    <w:p>
      <w:pPr>
        <w:spacing w:after="0"/>
        <w:ind w:left="0"/>
        <w:jc w:val="both"/>
      </w:pPr>
      <w:r>
        <w:rPr>
          <w:rFonts w:ascii="Times New Roman"/>
          <w:b w:val="false"/>
          <w:i w:val="false"/>
          <w:color w:val="000000"/>
          <w:sz w:val="28"/>
        </w:rPr>
        <w:t>
      кестенің жалғасы:</w:t>
      </w:r>
    </w:p>
    <w:bookmarkEnd w:id="1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ZrO2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R2O3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Ерімейтін тұнба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кезіндегі шығын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6" w:id="1006"/>
    <w:p>
      <w:pPr>
        <w:spacing w:after="0"/>
        <w:ind w:left="0"/>
        <w:jc w:val="both"/>
      </w:pPr>
      <w:r>
        <w:rPr>
          <w:rFonts w:ascii="Times New Roman"/>
          <w:b w:val="false"/>
          <w:i w:val="false"/>
          <w:color w:val="000000"/>
          <w:sz w:val="28"/>
        </w:rPr>
        <w:t>
      кестенің жалғасы:</w:t>
      </w:r>
    </w:p>
    <w:bookmarkEnd w:id="1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және механикалық сипаты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Минералдану потенциалы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градус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оралымының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7" w:id="1007"/>
    <w:p>
      <w:pPr>
        <w:spacing w:after="0"/>
        <w:ind w:left="0"/>
        <w:jc w:val="both"/>
      </w:pPr>
      <w:r>
        <w:rPr>
          <w:rFonts w:ascii="Times New Roman"/>
          <w:b w:val="false"/>
          <w:i w:val="false"/>
          <w:color w:val="000000"/>
          <w:sz w:val="28"/>
        </w:rPr>
        <w:t>
      кестенің жалғасы:</w:t>
      </w:r>
    </w:p>
    <w:bookmarkEnd w:id="1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механикалық</w:t>
            </w:r>
            <w:r>
              <w:rPr>
                <w:rFonts w:ascii="Times New Roman"/>
                <w:b w:val="false"/>
                <w:i w:val="false"/>
                <w:color w:val="000000"/>
                <w:sz w:val="20"/>
              </w:rPr>
              <w:t xml:space="preserve"> </w:t>
            </w:r>
            <w:r>
              <w:rPr>
                <w:rFonts w:ascii="Times New Roman"/>
                <w:b/>
                <w:i w:val="false"/>
                <w:color w:val="000000"/>
                <w:sz w:val="20"/>
              </w:rPr>
              <w:t>сипаты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Гранулометриялық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заттық</w:t>
            </w:r>
            <w:r>
              <w:rPr>
                <w:rFonts w:ascii="Times New Roman"/>
                <w:b w:val="false"/>
                <w:i w:val="false"/>
                <w:color w:val="000000"/>
                <w:sz w:val="20"/>
              </w:rPr>
              <w:t xml:space="preserve"> </w:t>
            </w:r>
            <w:r>
              <w:rPr>
                <w:rFonts w:ascii="Times New Roman"/>
                <w:b/>
                <w:i w:val="false"/>
                <w:color w:val="000000"/>
                <w:sz w:val="20"/>
              </w:rPr>
              <w:t>құрамы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тақтатас</w:t>
            </w:r>
            <w:r>
              <w:rPr>
                <w:rFonts w:ascii="Times New Roman"/>
                <w:b/>
                <w:i w:val="false"/>
                <w:color w:val="000000"/>
                <w:sz w:val="20"/>
              </w:rPr>
              <w:t xml:space="preserve"> ) </w:t>
            </w:r>
            <w:r>
              <w:rPr>
                <w:rFonts w:ascii="Times New Roman"/>
                <w:b/>
                <w:i w:val="false"/>
                <w:color w:val="000000"/>
                <w:sz w:val="20"/>
              </w:rPr>
              <w:t>сапасының</w:t>
            </w:r>
            <w:r>
              <w:rPr>
                <w:rFonts w:ascii="Times New Roman"/>
                <w:b w:val="false"/>
                <w:i w:val="false"/>
                <w:color w:val="000000"/>
                <w:sz w:val="20"/>
              </w:rPr>
              <w:t xml:space="preserve"> </w:t>
            </w:r>
            <w:r>
              <w:rPr>
                <w:rFonts w:ascii="Times New Roman"/>
                <w:b/>
                <w:i w:val="false"/>
                <w:color w:val="000000"/>
                <w:sz w:val="20"/>
              </w:rPr>
              <w:t>сипаттамасы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техникалық топ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Көмірдің (тақтатастың)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Wp,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8" w:id="1008"/>
    <w:p>
      <w:pPr>
        <w:spacing w:after="0"/>
        <w:ind w:left="0"/>
        <w:jc w:val="both"/>
      </w:pPr>
      <w:r>
        <w:rPr>
          <w:rFonts w:ascii="Times New Roman"/>
          <w:b w:val="false"/>
          <w:i w:val="false"/>
          <w:color w:val="000000"/>
          <w:sz w:val="28"/>
        </w:rPr>
        <w:t>
      кестенің жалғасы:</w:t>
      </w:r>
    </w:p>
    <w:bookmarkEnd w:id="1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w:t>
            </w:r>
            <w:r>
              <w:rPr>
                <w:rFonts w:ascii="Times New Roman"/>
                <w:b/>
                <w:i w:val="false"/>
                <w:color w:val="000000"/>
                <w:sz w:val="20"/>
              </w:rPr>
              <w:t>(</w:t>
            </w:r>
            <w:r>
              <w:rPr>
                <w:rFonts w:ascii="Times New Roman"/>
                <w:b/>
                <w:i w:val="false"/>
                <w:color w:val="000000"/>
                <w:sz w:val="20"/>
              </w:rPr>
              <w:t>тақтатас</w:t>
            </w:r>
            <w:r>
              <w:rPr>
                <w:rFonts w:ascii="Times New Roman"/>
                <w:b/>
                <w:i w:val="false"/>
                <w:color w:val="000000"/>
                <w:sz w:val="20"/>
              </w:rPr>
              <w:t xml:space="preserve">) </w:t>
            </w:r>
            <w:r>
              <w:rPr>
                <w:rFonts w:ascii="Times New Roman"/>
                <w:b/>
                <w:i w:val="false"/>
                <w:color w:val="000000"/>
                <w:sz w:val="20"/>
              </w:rPr>
              <w:t>сапасының</w:t>
            </w:r>
            <w:r>
              <w:rPr>
                <w:rFonts w:ascii="Times New Roman"/>
                <w:b w:val="false"/>
                <w:i w:val="false"/>
                <w:color w:val="000000"/>
                <w:sz w:val="20"/>
              </w:rPr>
              <w:t xml:space="preserve"> </w:t>
            </w:r>
            <w:r>
              <w:rPr>
                <w:rFonts w:ascii="Times New Roman"/>
                <w:b/>
                <w:i w:val="false"/>
                <w:color w:val="000000"/>
                <w:sz w:val="20"/>
              </w:rPr>
              <w:t>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Аp,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9" w:id="1009"/>
    <w:p>
      <w:pPr>
        <w:spacing w:after="0"/>
        <w:ind w:left="0"/>
        <w:jc w:val="both"/>
      </w:pPr>
      <w:r>
        <w:rPr>
          <w:rFonts w:ascii="Times New Roman"/>
          <w:b w:val="false"/>
          <w:i w:val="false"/>
          <w:color w:val="000000"/>
          <w:sz w:val="28"/>
        </w:rPr>
        <w:t>
      кестенің жалғасы:</w:t>
      </w:r>
    </w:p>
    <w:bookmarkEnd w:id="1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w:t>
            </w:r>
            <w:r>
              <w:rPr>
                <w:rFonts w:ascii="Times New Roman"/>
                <w:b/>
                <w:i w:val="false"/>
                <w:color w:val="000000"/>
                <w:sz w:val="20"/>
              </w:rPr>
              <w:t xml:space="preserve"> (</w:t>
            </w:r>
            <w:r>
              <w:rPr>
                <w:rFonts w:ascii="Times New Roman"/>
                <w:b/>
                <w:i w:val="false"/>
                <w:color w:val="000000"/>
                <w:sz w:val="20"/>
              </w:rPr>
              <w:t>тақтатас</w:t>
            </w:r>
            <w:r>
              <w:rPr>
                <w:rFonts w:ascii="Times New Roman"/>
                <w:b/>
                <w:i w:val="false"/>
                <w:color w:val="000000"/>
                <w:sz w:val="20"/>
              </w:rPr>
              <w:t xml:space="preserve">) </w:t>
            </w:r>
            <w:r>
              <w:rPr>
                <w:rFonts w:ascii="Times New Roman"/>
                <w:b/>
                <w:i w:val="false"/>
                <w:color w:val="000000"/>
                <w:sz w:val="20"/>
              </w:rPr>
              <w:t>сапасының</w:t>
            </w:r>
            <w:r>
              <w:rPr>
                <w:rFonts w:ascii="Times New Roman"/>
                <w:b w:val="false"/>
                <w:i w:val="false"/>
                <w:color w:val="000000"/>
                <w:sz w:val="20"/>
              </w:rPr>
              <w:t xml:space="preserve"> </w:t>
            </w:r>
            <w:r>
              <w:rPr>
                <w:rFonts w:ascii="Times New Roman"/>
                <w:b/>
                <w:i w:val="false"/>
                <w:color w:val="000000"/>
                <w:sz w:val="20"/>
              </w:rPr>
              <w:t>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xml:space="preserve"> мен </w:t>
            </w:r>
            <w:r>
              <w:rPr>
                <w:rFonts w:ascii="Times New Roman"/>
                <w:b/>
                <w:i w:val="false"/>
                <w:color w:val="000000"/>
                <w:sz w:val="20"/>
              </w:rPr>
              <w:t>сипаты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Перспективалар</w:t>
            </w:r>
            <w:r>
              <w:rPr>
                <w:rFonts w:ascii="Times New Roman"/>
                <w:b/>
                <w:i w:val="false"/>
                <w:color w:val="000000"/>
                <w:sz w:val="20"/>
              </w:rPr>
              <w:t xml:space="preserve"> мен </w:t>
            </w:r>
            <w:r>
              <w:rPr>
                <w:rFonts w:ascii="Times New Roman"/>
                <w:b/>
                <w:i w:val="false"/>
                <w:color w:val="000000"/>
                <w:sz w:val="20"/>
              </w:rPr>
              <w:t>ұсыныстар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дереккөздер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Qгб (Qсб), ккал/кг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Qрн, ккал/кг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0" w:id="1010"/>
    <w:p>
      <w:pPr>
        <w:spacing w:after="0"/>
        <w:ind w:left="0"/>
        <w:jc w:val="both"/>
      </w:pPr>
      <w:r>
        <w:rPr>
          <w:rFonts w:ascii="Times New Roman"/>
          <w:b w:val="false"/>
          <w:i w:val="false"/>
          <w:color w:val="000000"/>
          <w:sz w:val="28"/>
        </w:rPr>
        <w:t>
      кестенің жалғасы:</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дереккөздер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хаттама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(жариялану)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сақталу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1011"/>
          <w:p>
            <w:pPr>
              <w:spacing w:after="20"/>
              <w:ind w:left="20"/>
              <w:jc w:val="both"/>
            </w:pPr>
            <w:r>
              <w:rPr>
                <w:rFonts w:ascii="Times New Roman"/>
                <w:b w:val="false"/>
                <w:i w:val="false"/>
                <w:color w:val="000000"/>
                <w:sz w:val="20"/>
              </w:rPr>
              <w:t>
Атауы _____________________________</w:t>
            </w:r>
          </w:p>
          <w:bookmarkEnd w:id="1011"/>
          <w:p>
            <w:pPr>
              <w:spacing w:after="20"/>
              <w:ind w:left="20"/>
              <w:jc w:val="both"/>
            </w:pPr>
            <w:r>
              <w:rPr>
                <w:rFonts w:ascii="Times New Roman"/>
                <w:b w:val="false"/>
                <w:i w:val="false"/>
                <w:color w:val="000000"/>
                <w:sz w:val="20"/>
              </w:rPr>
              <w:t>
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1012"/>
          <w:p>
            <w:pPr>
              <w:spacing w:after="20"/>
              <w:ind w:left="20"/>
              <w:jc w:val="both"/>
            </w:pPr>
            <w:r>
              <w:rPr>
                <w:rFonts w:ascii="Times New Roman"/>
                <w:b w:val="false"/>
                <w:i w:val="false"/>
                <w:color w:val="000000"/>
                <w:sz w:val="20"/>
              </w:rPr>
              <w:t>
Мекенжай ____________________</w:t>
            </w:r>
          </w:p>
          <w:bookmarkEnd w:id="1012"/>
          <w:p>
            <w:pPr>
              <w:spacing w:after="20"/>
              <w:ind w:left="20"/>
              <w:jc w:val="both"/>
            </w:pPr>
            <w:r>
              <w:rPr>
                <w:rFonts w:ascii="Times New Roman"/>
                <w:b w:val="false"/>
                <w:i w:val="false"/>
                <w:color w:val="000000"/>
                <w:sz w:val="20"/>
              </w:rPr>
              <w:t>
______________________________</w:t>
            </w:r>
          </w:p>
        </w:tc>
      </w:tr>
    </w:tbl>
    <w:bookmarkStart w:name="z1033" w:id="1013"/>
    <w:p>
      <w:pPr>
        <w:spacing w:after="0"/>
        <w:ind w:left="0"/>
        <w:jc w:val="both"/>
      </w:pPr>
      <w:r>
        <w:rPr>
          <w:rFonts w:ascii="Times New Roman"/>
          <w:b w:val="false"/>
          <w:i w:val="false"/>
          <w:color w:val="000000"/>
          <w:sz w:val="28"/>
        </w:rPr>
        <w:t xml:space="preserve">
      Басшы: __________________________________________________ ______________ </w:t>
      </w:r>
    </w:p>
    <w:bookmarkEnd w:id="1013"/>
    <w:bookmarkStart w:name="z1034" w:id="1014"/>
    <w:p>
      <w:pPr>
        <w:spacing w:after="0"/>
        <w:ind w:left="0"/>
        <w:jc w:val="both"/>
      </w:pPr>
      <w:r>
        <w:rPr>
          <w:rFonts w:ascii="Times New Roman"/>
          <w:b w:val="false"/>
          <w:i w:val="false"/>
          <w:color w:val="000000"/>
          <w:sz w:val="28"/>
        </w:rPr>
        <w:t>
       тегі, аты, әкесінің аты (бар болса) (қолы)</w:t>
      </w:r>
    </w:p>
    <w:bookmarkEnd w:id="1014"/>
    <w:bookmarkStart w:name="z1035" w:id="1015"/>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1015"/>
    <w:bookmarkStart w:name="z1036" w:id="1016"/>
    <w:p>
      <w:pPr>
        <w:spacing w:after="0"/>
        <w:ind w:left="0"/>
        <w:jc w:val="both"/>
      </w:pPr>
      <w:r>
        <w:rPr>
          <w:rFonts w:ascii="Times New Roman"/>
          <w:b w:val="false"/>
          <w:i w:val="false"/>
          <w:color w:val="000000"/>
          <w:sz w:val="28"/>
        </w:rPr>
        <w:t xml:space="preserve">
      Орындаушы: _____________________________________________ ______________ </w:t>
      </w:r>
    </w:p>
    <w:bookmarkEnd w:id="1016"/>
    <w:bookmarkStart w:name="z1037" w:id="1017"/>
    <w:p>
      <w:pPr>
        <w:spacing w:after="0"/>
        <w:ind w:left="0"/>
        <w:jc w:val="both"/>
      </w:pPr>
      <w:r>
        <w:rPr>
          <w:rFonts w:ascii="Times New Roman"/>
          <w:b w:val="false"/>
          <w:i w:val="false"/>
          <w:color w:val="000000"/>
          <w:sz w:val="28"/>
        </w:rPr>
        <w:t>
       тегі, аты, әкесінің аты (бар болса) (қолы)</w:t>
      </w:r>
    </w:p>
    <w:bookmarkEnd w:id="1017"/>
    <w:bookmarkStart w:name="z1038" w:id="1018"/>
    <w:p>
      <w:pPr>
        <w:spacing w:after="0"/>
        <w:ind w:left="0"/>
        <w:jc w:val="both"/>
      </w:pPr>
      <w:r>
        <w:rPr>
          <w:rFonts w:ascii="Times New Roman"/>
          <w:b w:val="false"/>
          <w:i w:val="false"/>
          <w:color w:val="000000"/>
          <w:sz w:val="28"/>
        </w:rPr>
        <w:t>
      Орындаушының телефон нөмірі: ______________________________________</w:t>
      </w:r>
    </w:p>
    <w:bookmarkEnd w:id="1018"/>
    <w:bookmarkStart w:name="z1039" w:id="1019"/>
    <w:p>
      <w:pPr>
        <w:spacing w:after="0"/>
        <w:ind w:left="0"/>
        <w:jc w:val="both"/>
      </w:pPr>
      <w:r>
        <w:rPr>
          <w:rFonts w:ascii="Times New Roman"/>
          <w:b w:val="false"/>
          <w:i w:val="false"/>
          <w:color w:val="000000"/>
          <w:sz w:val="28"/>
        </w:rPr>
        <w:t>
      Электрондық пошта мекенжайы __________________________________</w:t>
      </w:r>
    </w:p>
    <w:bookmarkEnd w:id="1019"/>
    <w:bookmarkStart w:name="z1040" w:id="1020"/>
    <w:p>
      <w:pPr>
        <w:spacing w:after="0"/>
        <w:ind w:left="0"/>
        <w:jc w:val="both"/>
      </w:pPr>
      <w:r>
        <w:rPr>
          <w:rFonts w:ascii="Times New Roman"/>
          <w:b w:val="false"/>
          <w:i w:val="false"/>
          <w:color w:val="000000"/>
          <w:sz w:val="28"/>
        </w:rPr>
        <w:t>
      Ескертпе: аббревиатураларға түсініктеме:</w:t>
      </w:r>
    </w:p>
    <w:bookmarkEnd w:id="1020"/>
    <w:bookmarkStart w:name="z1041" w:id="1021"/>
    <w:p>
      <w:pPr>
        <w:spacing w:after="0"/>
        <w:ind w:left="0"/>
        <w:jc w:val="both"/>
      </w:pPr>
      <w:r>
        <w:rPr>
          <w:rFonts w:ascii="Times New Roman"/>
          <w:b w:val="false"/>
          <w:i w:val="false"/>
          <w:color w:val="000000"/>
          <w:sz w:val="28"/>
        </w:rPr>
        <w:t>
      Толық аты – тегі, аты, әкесінің аты (бар болса);</w:t>
      </w:r>
    </w:p>
    <w:bookmarkEnd w:id="1021"/>
    <w:bookmarkStart w:name="z1042" w:id="1022"/>
    <w:p>
      <w:pPr>
        <w:spacing w:after="0"/>
        <w:ind w:left="0"/>
        <w:jc w:val="both"/>
      </w:pPr>
      <w:r>
        <w:rPr>
          <w:rFonts w:ascii="Times New Roman"/>
          <w:b w:val="false"/>
          <w:i w:val="false"/>
          <w:color w:val="000000"/>
          <w:sz w:val="28"/>
        </w:rPr>
        <w:t>
      м – метр;</w:t>
      </w:r>
    </w:p>
    <w:bookmarkEnd w:id="1022"/>
    <w:bookmarkStart w:name="z1043" w:id="1023"/>
    <w:p>
      <w:pPr>
        <w:spacing w:after="0"/>
        <w:ind w:left="0"/>
        <w:jc w:val="both"/>
      </w:pPr>
      <w:r>
        <w:rPr>
          <w:rFonts w:ascii="Times New Roman"/>
          <w:b w:val="false"/>
          <w:i w:val="false"/>
          <w:color w:val="000000"/>
          <w:sz w:val="28"/>
        </w:rPr>
        <w:t>
      ш.км – шаршы километр.</w:t>
      </w:r>
    </w:p>
    <w:bookmarkEnd w:id="1023"/>
    <w:bookmarkStart w:name="z1044" w:id="1024"/>
    <w:p>
      <w:pPr>
        <w:spacing w:after="0"/>
        <w:ind w:left="0"/>
        <w:jc w:val="both"/>
      </w:pPr>
      <w:r>
        <w:rPr>
          <w:rFonts w:ascii="Times New Roman"/>
          <w:b w:val="false"/>
          <w:i w:val="false"/>
          <w:color w:val="000000"/>
          <w:sz w:val="28"/>
        </w:rPr>
        <w:t>
      Әкімшілік деректерді жинауға арналған нысанға қосымша</w:t>
      </w:r>
    </w:p>
    <w:bookmarkEnd w:id="1024"/>
    <w:bookmarkStart w:name="z1045" w:id="1025"/>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bookmarkEnd w:id="1025"/>
    <w:bookmarkStart w:name="z1046" w:id="1026"/>
    <w:p>
      <w:pPr>
        <w:spacing w:after="0"/>
        <w:ind w:left="0"/>
        <w:jc w:val="both"/>
      </w:pPr>
      <w:r>
        <w:rPr>
          <w:rFonts w:ascii="Times New Roman"/>
          <w:b w:val="false"/>
          <w:i w:val="false"/>
          <w:color w:val="000000"/>
          <w:sz w:val="28"/>
        </w:rPr>
        <w:t>
      Қатты пайдалы қазбалардың көріністерінің "Г-ҚПҚ-4" паспорты</w:t>
      </w:r>
    </w:p>
    <w:bookmarkEnd w:id="1026"/>
    <w:bookmarkStart w:name="z1047" w:id="1027"/>
    <w:p>
      <w:pPr>
        <w:spacing w:after="0"/>
        <w:ind w:left="0"/>
        <w:jc w:val="both"/>
      </w:pPr>
      <w:r>
        <w:rPr>
          <w:rFonts w:ascii="Times New Roman"/>
          <w:b w:val="false"/>
          <w:i w:val="false"/>
          <w:color w:val="000000"/>
          <w:sz w:val="28"/>
        </w:rPr>
        <w:t>
      1-бағанда массив индексі көрсетіледі.</w:t>
      </w:r>
    </w:p>
    <w:bookmarkEnd w:id="1027"/>
    <w:bookmarkStart w:name="z1048" w:id="1028"/>
    <w:p>
      <w:pPr>
        <w:spacing w:after="0"/>
        <w:ind w:left="0"/>
        <w:jc w:val="both"/>
      </w:pPr>
      <w:r>
        <w:rPr>
          <w:rFonts w:ascii="Times New Roman"/>
          <w:b w:val="false"/>
          <w:i w:val="false"/>
          <w:color w:val="000000"/>
          <w:sz w:val="28"/>
        </w:rPr>
        <w:t>
      2-бағанда аумақтық бөлімшенің паспортының нөмірі көрсетіледі.</w:t>
      </w:r>
    </w:p>
    <w:bookmarkEnd w:id="1028"/>
    <w:bookmarkStart w:name="z1049" w:id="1029"/>
    <w:p>
      <w:pPr>
        <w:spacing w:after="0"/>
        <w:ind w:left="0"/>
        <w:jc w:val="both"/>
      </w:pPr>
      <w:r>
        <w:rPr>
          <w:rFonts w:ascii="Times New Roman"/>
          <w:b w:val="false"/>
          <w:i w:val="false"/>
          <w:color w:val="000000"/>
          <w:sz w:val="28"/>
        </w:rPr>
        <w:t>
      3-бағанда уәкілетті органның паспортының нөмірі көрсетіледі.</w:t>
      </w:r>
    </w:p>
    <w:bookmarkEnd w:id="1029"/>
    <w:bookmarkStart w:name="z1050" w:id="1030"/>
    <w:p>
      <w:pPr>
        <w:spacing w:after="0"/>
        <w:ind w:left="0"/>
        <w:jc w:val="both"/>
      </w:pPr>
      <w:r>
        <w:rPr>
          <w:rFonts w:ascii="Times New Roman"/>
          <w:b w:val="false"/>
          <w:i w:val="false"/>
          <w:color w:val="000000"/>
          <w:sz w:val="28"/>
        </w:rPr>
        <w:t>
      4-бағанда құжаттың шифры көрсетіледі.</w:t>
      </w:r>
    </w:p>
    <w:bookmarkEnd w:id="1030"/>
    <w:bookmarkStart w:name="z1051" w:id="1031"/>
    <w:p>
      <w:pPr>
        <w:spacing w:after="0"/>
        <w:ind w:left="0"/>
        <w:jc w:val="both"/>
      </w:pPr>
      <w:r>
        <w:rPr>
          <w:rFonts w:ascii="Times New Roman"/>
          <w:b w:val="false"/>
          <w:i w:val="false"/>
          <w:color w:val="000000"/>
          <w:sz w:val="28"/>
        </w:rPr>
        <w:t>
      5-бағанда паспорттың жасалған жылы көрсетіледі.</w:t>
      </w:r>
    </w:p>
    <w:bookmarkEnd w:id="1031"/>
    <w:bookmarkStart w:name="z1052" w:id="1032"/>
    <w:p>
      <w:pPr>
        <w:spacing w:after="0"/>
        <w:ind w:left="0"/>
        <w:jc w:val="both"/>
      </w:pPr>
      <w:r>
        <w:rPr>
          <w:rFonts w:ascii="Times New Roman"/>
          <w:b w:val="false"/>
          <w:i w:val="false"/>
          <w:color w:val="000000"/>
          <w:sz w:val="28"/>
        </w:rPr>
        <w:t>
      6-бағанда аймақ көрсетіледі (әкімшілік-аумақтық объектілердің сыныптауышы).</w:t>
      </w:r>
    </w:p>
    <w:bookmarkEnd w:id="1032"/>
    <w:bookmarkStart w:name="z1053" w:id="1033"/>
    <w:p>
      <w:pPr>
        <w:spacing w:after="0"/>
        <w:ind w:left="0"/>
        <w:jc w:val="both"/>
      </w:pPr>
      <w:r>
        <w:rPr>
          <w:rFonts w:ascii="Times New Roman"/>
          <w:b w:val="false"/>
          <w:i w:val="false"/>
          <w:color w:val="000000"/>
          <w:sz w:val="28"/>
        </w:rPr>
        <w:t>
      7-бағанда есепке алынатын объект түрі көрсетіледі.</w:t>
      </w:r>
    </w:p>
    <w:bookmarkEnd w:id="1033"/>
    <w:bookmarkStart w:name="z1054" w:id="1034"/>
    <w:p>
      <w:pPr>
        <w:spacing w:after="0"/>
        <w:ind w:left="0"/>
        <w:jc w:val="both"/>
      </w:pPr>
      <w:r>
        <w:rPr>
          <w:rFonts w:ascii="Times New Roman"/>
          <w:b w:val="false"/>
          <w:i w:val="false"/>
          <w:color w:val="000000"/>
          <w:sz w:val="28"/>
        </w:rPr>
        <w:t>
      8-бағанда есепке алу объектісінің атауы көрсетіледі.</w:t>
      </w:r>
    </w:p>
    <w:bookmarkEnd w:id="1034"/>
    <w:bookmarkStart w:name="z1055" w:id="1035"/>
    <w:p>
      <w:pPr>
        <w:spacing w:after="0"/>
        <w:ind w:left="0"/>
        <w:jc w:val="both"/>
      </w:pPr>
      <w:r>
        <w:rPr>
          <w:rFonts w:ascii="Times New Roman"/>
          <w:b w:val="false"/>
          <w:i w:val="false"/>
          <w:color w:val="000000"/>
          <w:sz w:val="28"/>
        </w:rPr>
        <w:t>
      9-бағанда есепке алу объектісінің атауына синонимдері көрсетіледі.</w:t>
      </w:r>
    </w:p>
    <w:bookmarkEnd w:id="1035"/>
    <w:bookmarkStart w:name="z1056" w:id="1036"/>
    <w:p>
      <w:pPr>
        <w:spacing w:after="0"/>
        <w:ind w:left="0"/>
        <w:jc w:val="both"/>
      </w:pPr>
      <w:r>
        <w:rPr>
          <w:rFonts w:ascii="Times New Roman"/>
          <w:b w:val="false"/>
          <w:i w:val="false"/>
          <w:color w:val="000000"/>
          <w:sz w:val="28"/>
        </w:rPr>
        <w:t>
      10-бағанда пайдалы қазбалар таралу аймағының провинциясы көрсетіледі.</w:t>
      </w:r>
    </w:p>
    <w:bookmarkEnd w:id="1036"/>
    <w:bookmarkStart w:name="z1057" w:id="1037"/>
    <w:p>
      <w:pPr>
        <w:spacing w:after="0"/>
        <w:ind w:left="0"/>
        <w:jc w:val="both"/>
      </w:pPr>
      <w:r>
        <w:rPr>
          <w:rFonts w:ascii="Times New Roman"/>
          <w:b w:val="false"/>
          <w:i w:val="false"/>
          <w:color w:val="000000"/>
          <w:sz w:val="28"/>
        </w:rPr>
        <w:t>
      11-бағанда пайдалы қазбалар таралған учаскенің кен белдеуі көрсетіледі.</w:t>
      </w:r>
    </w:p>
    <w:bookmarkEnd w:id="1037"/>
    <w:bookmarkStart w:name="z1058" w:id="1038"/>
    <w:p>
      <w:pPr>
        <w:spacing w:after="0"/>
        <w:ind w:left="0"/>
        <w:jc w:val="both"/>
      </w:pPr>
      <w:r>
        <w:rPr>
          <w:rFonts w:ascii="Times New Roman"/>
          <w:b w:val="false"/>
          <w:i w:val="false"/>
          <w:color w:val="000000"/>
          <w:sz w:val="28"/>
        </w:rPr>
        <w:t>
      12-бағанда пайдалы қазбалар таралған учаскенің кен орны (кен орындары тобы) көрсетіледі.</w:t>
      </w:r>
    </w:p>
    <w:bookmarkEnd w:id="1038"/>
    <w:bookmarkStart w:name="z1059" w:id="1039"/>
    <w:p>
      <w:pPr>
        <w:spacing w:after="0"/>
        <w:ind w:left="0"/>
        <w:jc w:val="both"/>
      </w:pPr>
      <w:r>
        <w:rPr>
          <w:rFonts w:ascii="Times New Roman"/>
          <w:b w:val="false"/>
          <w:i w:val="false"/>
          <w:color w:val="000000"/>
          <w:sz w:val="28"/>
        </w:rPr>
        <w:t>
      13-бағанда әкімшілік бөлініс бойынша орналасқан аймақ (Әкімшілік-аумақтық объектілердің сыныптауышына сәйкес) көрсетіледі.</w:t>
      </w:r>
    </w:p>
    <w:bookmarkEnd w:id="1039"/>
    <w:bookmarkStart w:name="z1060" w:id="1040"/>
    <w:p>
      <w:pPr>
        <w:spacing w:after="0"/>
        <w:ind w:left="0"/>
        <w:jc w:val="both"/>
      </w:pPr>
      <w:r>
        <w:rPr>
          <w:rFonts w:ascii="Times New Roman"/>
          <w:b w:val="false"/>
          <w:i w:val="false"/>
          <w:color w:val="000000"/>
          <w:sz w:val="28"/>
        </w:rPr>
        <w:t>
      14-бағанда әкімшілік бөлініс бойынша аудан көрсетіледі, (Әкімшілік-аумақтық объектілердің сыныптауышына сәйкес) көрсетіледі.</w:t>
      </w:r>
    </w:p>
    <w:bookmarkEnd w:id="1040"/>
    <w:bookmarkStart w:name="z1061" w:id="1041"/>
    <w:p>
      <w:pPr>
        <w:spacing w:after="0"/>
        <w:ind w:left="0"/>
        <w:jc w:val="both"/>
      </w:pPr>
      <w:r>
        <w:rPr>
          <w:rFonts w:ascii="Times New Roman"/>
          <w:b w:val="false"/>
          <w:i w:val="false"/>
          <w:color w:val="000000"/>
          <w:sz w:val="28"/>
        </w:rPr>
        <w:t>
      15-бағанда экономикалық аудан көрсетіледі.</w:t>
      </w:r>
    </w:p>
    <w:bookmarkEnd w:id="1041"/>
    <w:bookmarkStart w:name="z1062" w:id="1042"/>
    <w:p>
      <w:pPr>
        <w:spacing w:after="0"/>
        <w:ind w:left="0"/>
        <w:jc w:val="both"/>
      </w:pPr>
      <w:r>
        <w:rPr>
          <w:rFonts w:ascii="Times New Roman"/>
          <w:b w:val="false"/>
          <w:i w:val="false"/>
          <w:color w:val="000000"/>
          <w:sz w:val="28"/>
        </w:rPr>
        <w:t>
      16-бағанда 1:200 000 масштабты парақтардың номенклатурасы көрсетіледі.</w:t>
      </w:r>
    </w:p>
    <w:bookmarkEnd w:id="1042"/>
    <w:bookmarkStart w:name="z1063" w:id="1043"/>
    <w:p>
      <w:pPr>
        <w:spacing w:after="0"/>
        <w:ind w:left="0"/>
        <w:jc w:val="both"/>
      </w:pPr>
      <w:r>
        <w:rPr>
          <w:rFonts w:ascii="Times New Roman"/>
          <w:b w:val="false"/>
          <w:i w:val="false"/>
          <w:color w:val="000000"/>
          <w:sz w:val="28"/>
        </w:rPr>
        <w:t>
      17-бағанда географиялық координаттың солтүстік ендік градустары көрсетіледі.</w:t>
      </w:r>
    </w:p>
    <w:bookmarkEnd w:id="1043"/>
    <w:bookmarkStart w:name="z1064" w:id="1044"/>
    <w:p>
      <w:pPr>
        <w:spacing w:after="0"/>
        <w:ind w:left="0"/>
        <w:jc w:val="both"/>
      </w:pPr>
      <w:r>
        <w:rPr>
          <w:rFonts w:ascii="Times New Roman"/>
          <w:b w:val="false"/>
          <w:i w:val="false"/>
          <w:color w:val="000000"/>
          <w:sz w:val="28"/>
        </w:rPr>
        <w:t>
      18-бағанда географиялық координаттың солтүстік ендік минуты көрсетіледі.</w:t>
      </w:r>
    </w:p>
    <w:bookmarkEnd w:id="1044"/>
    <w:bookmarkStart w:name="z1065" w:id="1045"/>
    <w:p>
      <w:pPr>
        <w:spacing w:after="0"/>
        <w:ind w:left="0"/>
        <w:jc w:val="both"/>
      </w:pPr>
      <w:r>
        <w:rPr>
          <w:rFonts w:ascii="Times New Roman"/>
          <w:b w:val="false"/>
          <w:i w:val="false"/>
          <w:color w:val="000000"/>
          <w:sz w:val="28"/>
        </w:rPr>
        <w:t>
      19-бағанда географиялық координаттың солтүстік ендік секунды көрсетіледі.</w:t>
      </w:r>
    </w:p>
    <w:bookmarkEnd w:id="1045"/>
    <w:bookmarkStart w:name="z1066" w:id="1046"/>
    <w:p>
      <w:pPr>
        <w:spacing w:after="0"/>
        <w:ind w:left="0"/>
        <w:jc w:val="both"/>
      </w:pPr>
      <w:r>
        <w:rPr>
          <w:rFonts w:ascii="Times New Roman"/>
          <w:b w:val="false"/>
          <w:i w:val="false"/>
          <w:color w:val="000000"/>
          <w:sz w:val="28"/>
        </w:rPr>
        <w:t>
      20-бағанда географиялық координаттың шығыс бойлықградустары көрсетіледі.</w:t>
      </w:r>
    </w:p>
    <w:bookmarkEnd w:id="1046"/>
    <w:bookmarkStart w:name="z1067" w:id="1047"/>
    <w:p>
      <w:pPr>
        <w:spacing w:after="0"/>
        <w:ind w:left="0"/>
        <w:jc w:val="both"/>
      </w:pPr>
      <w:r>
        <w:rPr>
          <w:rFonts w:ascii="Times New Roman"/>
          <w:b w:val="false"/>
          <w:i w:val="false"/>
          <w:color w:val="000000"/>
          <w:sz w:val="28"/>
        </w:rPr>
        <w:t>
      21-бағанда географиялық координаттың шығыс бойлық минуты көрсетіледі.</w:t>
      </w:r>
    </w:p>
    <w:bookmarkEnd w:id="1047"/>
    <w:bookmarkStart w:name="z1068" w:id="1048"/>
    <w:p>
      <w:pPr>
        <w:spacing w:after="0"/>
        <w:ind w:left="0"/>
        <w:jc w:val="both"/>
      </w:pPr>
      <w:r>
        <w:rPr>
          <w:rFonts w:ascii="Times New Roman"/>
          <w:b w:val="false"/>
          <w:i w:val="false"/>
          <w:color w:val="000000"/>
          <w:sz w:val="28"/>
        </w:rPr>
        <w:t>
      22-бағанда географиялық координаттың шығыс бойлық секунды көрсетіледі.</w:t>
      </w:r>
    </w:p>
    <w:bookmarkEnd w:id="1048"/>
    <w:bookmarkStart w:name="z1069" w:id="1049"/>
    <w:p>
      <w:pPr>
        <w:spacing w:after="0"/>
        <w:ind w:left="0"/>
        <w:jc w:val="both"/>
      </w:pPr>
      <w:r>
        <w:rPr>
          <w:rFonts w:ascii="Times New Roman"/>
          <w:b w:val="false"/>
          <w:i w:val="false"/>
          <w:color w:val="000000"/>
          <w:sz w:val="28"/>
        </w:rPr>
        <w:t>
      23-бағанда абсолютті белгілер "бастап" м. көрсетіледі.</w:t>
      </w:r>
    </w:p>
    <w:bookmarkEnd w:id="1049"/>
    <w:bookmarkStart w:name="z1070" w:id="1050"/>
    <w:p>
      <w:pPr>
        <w:spacing w:after="0"/>
        <w:ind w:left="0"/>
        <w:jc w:val="both"/>
      </w:pPr>
      <w:r>
        <w:rPr>
          <w:rFonts w:ascii="Times New Roman"/>
          <w:b w:val="false"/>
          <w:i w:val="false"/>
          <w:color w:val="000000"/>
          <w:sz w:val="28"/>
        </w:rPr>
        <w:t>
      24-бағанда абсолютті белгілер "дейін" м. көрсетіледі.</w:t>
      </w:r>
    </w:p>
    <w:bookmarkEnd w:id="1050"/>
    <w:bookmarkStart w:name="z1071" w:id="1051"/>
    <w:p>
      <w:pPr>
        <w:spacing w:after="0"/>
        <w:ind w:left="0"/>
        <w:jc w:val="both"/>
      </w:pPr>
      <w:r>
        <w:rPr>
          <w:rFonts w:ascii="Times New Roman"/>
          <w:b w:val="false"/>
          <w:i w:val="false"/>
          <w:color w:val="000000"/>
          <w:sz w:val="28"/>
        </w:rPr>
        <w:t>
      25-бағанда учаске көлемінің ең жоғарғы ұзындығы м. көрсетіледі.</w:t>
      </w:r>
    </w:p>
    <w:bookmarkEnd w:id="1051"/>
    <w:bookmarkStart w:name="z1072" w:id="1052"/>
    <w:p>
      <w:pPr>
        <w:spacing w:after="0"/>
        <w:ind w:left="0"/>
        <w:jc w:val="both"/>
      </w:pPr>
      <w:r>
        <w:rPr>
          <w:rFonts w:ascii="Times New Roman"/>
          <w:b w:val="false"/>
          <w:i w:val="false"/>
          <w:color w:val="000000"/>
          <w:sz w:val="28"/>
        </w:rPr>
        <w:t xml:space="preserve">
      26-бағанда учаске көлемінің ең жоғарғы ені м. көрсетіледі. </w:t>
      </w:r>
    </w:p>
    <w:bookmarkEnd w:id="1052"/>
    <w:bookmarkStart w:name="z1073" w:id="1053"/>
    <w:p>
      <w:pPr>
        <w:spacing w:after="0"/>
        <w:ind w:left="0"/>
        <w:jc w:val="both"/>
      </w:pPr>
      <w:r>
        <w:rPr>
          <w:rFonts w:ascii="Times New Roman"/>
          <w:b w:val="false"/>
          <w:i w:val="false"/>
          <w:color w:val="000000"/>
          <w:sz w:val="28"/>
        </w:rPr>
        <w:t>
      27-бағанда учаскенің ауданы шаршы километрмен көрсетіледі.</w:t>
      </w:r>
    </w:p>
    <w:bookmarkEnd w:id="1053"/>
    <w:bookmarkStart w:name="z1074" w:id="1054"/>
    <w:p>
      <w:pPr>
        <w:spacing w:after="0"/>
        <w:ind w:left="0"/>
        <w:jc w:val="both"/>
      </w:pPr>
      <w:r>
        <w:rPr>
          <w:rFonts w:ascii="Times New Roman"/>
          <w:b w:val="false"/>
          <w:i w:val="false"/>
          <w:color w:val="000000"/>
          <w:sz w:val="28"/>
        </w:rPr>
        <w:t>
      28-бағанда объектінің ауданы туралы өзге мәліметтер көрсетіледі.</w:t>
      </w:r>
    </w:p>
    <w:bookmarkEnd w:id="1054"/>
    <w:bookmarkStart w:name="z1075" w:id="1055"/>
    <w:p>
      <w:pPr>
        <w:spacing w:after="0"/>
        <w:ind w:left="0"/>
        <w:jc w:val="both"/>
      </w:pPr>
      <w:r>
        <w:rPr>
          <w:rFonts w:ascii="Times New Roman"/>
          <w:b w:val="false"/>
          <w:i w:val="false"/>
          <w:color w:val="000000"/>
          <w:sz w:val="28"/>
        </w:rPr>
        <w:t>
      29-бағанда нысанның ашылу жылы көрсетіледі.</w:t>
      </w:r>
    </w:p>
    <w:bookmarkEnd w:id="1055"/>
    <w:bookmarkStart w:name="z1076" w:id="1056"/>
    <w:p>
      <w:pPr>
        <w:spacing w:after="0"/>
        <w:ind w:left="0"/>
        <w:jc w:val="both"/>
      </w:pPr>
      <w:r>
        <w:rPr>
          <w:rFonts w:ascii="Times New Roman"/>
          <w:b w:val="false"/>
          <w:i w:val="false"/>
          <w:color w:val="000000"/>
          <w:sz w:val="28"/>
        </w:rPr>
        <w:t>
      30-бағанда жер қойнауын пайдаланушы көрсетіледі.</w:t>
      </w:r>
    </w:p>
    <w:bookmarkEnd w:id="1056"/>
    <w:bookmarkStart w:name="z1077" w:id="1057"/>
    <w:p>
      <w:pPr>
        <w:spacing w:after="0"/>
        <w:ind w:left="0"/>
        <w:jc w:val="both"/>
      </w:pPr>
      <w:r>
        <w:rPr>
          <w:rFonts w:ascii="Times New Roman"/>
          <w:b w:val="false"/>
          <w:i w:val="false"/>
          <w:color w:val="000000"/>
          <w:sz w:val="28"/>
        </w:rPr>
        <w:t>
      31-бағанда ашылу туралы өзге мәліметтер көрсетіледі.</w:t>
      </w:r>
    </w:p>
    <w:bookmarkEnd w:id="1057"/>
    <w:bookmarkStart w:name="z1078" w:id="1058"/>
    <w:p>
      <w:pPr>
        <w:spacing w:after="0"/>
        <w:ind w:left="0"/>
        <w:jc w:val="both"/>
      </w:pPr>
      <w:r>
        <w:rPr>
          <w:rFonts w:ascii="Times New Roman"/>
          <w:b w:val="false"/>
          <w:i w:val="false"/>
          <w:color w:val="000000"/>
          <w:sz w:val="28"/>
        </w:rPr>
        <w:t>
      32-бағанда зерттеу кезеңдері көрсетіледі.</w:t>
      </w:r>
    </w:p>
    <w:bookmarkEnd w:id="1058"/>
    <w:bookmarkStart w:name="z1079" w:id="1059"/>
    <w:p>
      <w:pPr>
        <w:spacing w:after="0"/>
        <w:ind w:left="0"/>
        <w:jc w:val="both"/>
      </w:pPr>
      <w:r>
        <w:rPr>
          <w:rFonts w:ascii="Times New Roman"/>
          <w:b w:val="false"/>
          <w:i w:val="false"/>
          <w:color w:val="000000"/>
          <w:sz w:val="28"/>
        </w:rPr>
        <w:t>
      33-бағанда зерттеу кезеңі басталған жыл көрсетіледі.</w:t>
      </w:r>
    </w:p>
    <w:bookmarkEnd w:id="1059"/>
    <w:bookmarkStart w:name="z1080" w:id="1060"/>
    <w:p>
      <w:pPr>
        <w:spacing w:after="0"/>
        <w:ind w:left="0"/>
        <w:jc w:val="both"/>
      </w:pPr>
      <w:r>
        <w:rPr>
          <w:rFonts w:ascii="Times New Roman"/>
          <w:b w:val="false"/>
          <w:i w:val="false"/>
          <w:color w:val="000000"/>
          <w:sz w:val="28"/>
        </w:rPr>
        <w:t>
      34-бағанда зерттеу кезеңінің аяқталған жылы көрсетіледі.</w:t>
      </w:r>
    </w:p>
    <w:bookmarkEnd w:id="1060"/>
    <w:bookmarkStart w:name="z1081" w:id="1061"/>
    <w:p>
      <w:pPr>
        <w:spacing w:after="0"/>
        <w:ind w:left="0"/>
        <w:jc w:val="both"/>
      </w:pPr>
      <w:r>
        <w:rPr>
          <w:rFonts w:ascii="Times New Roman"/>
          <w:b w:val="false"/>
          <w:i w:val="false"/>
          <w:color w:val="000000"/>
          <w:sz w:val="28"/>
        </w:rPr>
        <w:t>
      35-бағанда объектінің барлау деңгейі туралы өзге деректер көрсетіледі.</w:t>
      </w:r>
    </w:p>
    <w:bookmarkEnd w:id="1061"/>
    <w:bookmarkStart w:name="z1082" w:id="1062"/>
    <w:p>
      <w:pPr>
        <w:spacing w:after="0"/>
        <w:ind w:left="0"/>
        <w:jc w:val="both"/>
      </w:pPr>
      <w:r>
        <w:rPr>
          <w:rFonts w:ascii="Times New Roman"/>
          <w:b w:val="false"/>
          <w:i w:val="false"/>
          <w:color w:val="000000"/>
          <w:sz w:val="28"/>
        </w:rPr>
        <w:t>
      36-бағанда ауданның құрылымдық-тектоникалық жағдайы құрылымының атауы көрсетіледі.</w:t>
      </w:r>
    </w:p>
    <w:bookmarkEnd w:id="1062"/>
    <w:bookmarkStart w:name="z1083" w:id="1063"/>
    <w:p>
      <w:pPr>
        <w:spacing w:after="0"/>
        <w:ind w:left="0"/>
        <w:jc w:val="both"/>
      </w:pPr>
      <w:r>
        <w:rPr>
          <w:rFonts w:ascii="Times New Roman"/>
          <w:b w:val="false"/>
          <w:i w:val="false"/>
          <w:color w:val="000000"/>
          <w:sz w:val="28"/>
        </w:rPr>
        <w:t>
      37-бағанда ауданның құрылымдық-тектоникалық жағдайы құрылымының саны көрсетіледі.</w:t>
      </w:r>
    </w:p>
    <w:bookmarkEnd w:id="1063"/>
    <w:bookmarkStart w:name="z1084" w:id="1064"/>
    <w:p>
      <w:pPr>
        <w:spacing w:after="0"/>
        <w:ind w:left="0"/>
        <w:jc w:val="both"/>
      </w:pPr>
      <w:r>
        <w:rPr>
          <w:rFonts w:ascii="Times New Roman"/>
          <w:b w:val="false"/>
          <w:i w:val="false"/>
          <w:color w:val="000000"/>
          <w:sz w:val="28"/>
        </w:rPr>
        <w:t>
      38-бағанда ауданның құрылымдық-тектоникалық жағдайы құрылымының құрылымы көрсетіледі.</w:t>
      </w:r>
    </w:p>
    <w:bookmarkEnd w:id="1064"/>
    <w:bookmarkStart w:name="z1085" w:id="1065"/>
    <w:p>
      <w:pPr>
        <w:spacing w:after="0"/>
        <w:ind w:left="0"/>
        <w:jc w:val="both"/>
      </w:pPr>
      <w:r>
        <w:rPr>
          <w:rFonts w:ascii="Times New Roman"/>
          <w:b w:val="false"/>
          <w:i w:val="false"/>
          <w:color w:val="000000"/>
          <w:sz w:val="28"/>
        </w:rPr>
        <w:t>
      39-бағанда құрамындағы құрылымның атауы көрсетіледі.</w:t>
      </w:r>
    </w:p>
    <w:bookmarkEnd w:id="1065"/>
    <w:bookmarkStart w:name="z1086" w:id="1066"/>
    <w:p>
      <w:pPr>
        <w:spacing w:after="0"/>
        <w:ind w:left="0"/>
        <w:jc w:val="both"/>
      </w:pPr>
      <w:r>
        <w:rPr>
          <w:rFonts w:ascii="Times New Roman"/>
          <w:b w:val="false"/>
          <w:i w:val="false"/>
          <w:color w:val="000000"/>
          <w:sz w:val="28"/>
        </w:rPr>
        <w:t>
      40-бағанда құрамындағы құрылым түрі көрсетіледі.</w:t>
      </w:r>
    </w:p>
    <w:bookmarkEnd w:id="1066"/>
    <w:bookmarkStart w:name="z1087" w:id="1067"/>
    <w:p>
      <w:pPr>
        <w:spacing w:after="0"/>
        <w:ind w:left="0"/>
        <w:jc w:val="both"/>
      </w:pPr>
      <w:r>
        <w:rPr>
          <w:rFonts w:ascii="Times New Roman"/>
          <w:b w:val="false"/>
          <w:i w:val="false"/>
          <w:color w:val="000000"/>
          <w:sz w:val="28"/>
        </w:rPr>
        <w:t>
      41-бағанда құрылымдық және өзге бақылау факторлары көрсетіледі.</w:t>
      </w:r>
    </w:p>
    <w:bookmarkEnd w:id="1067"/>
    <w:bookmarkStart w:name="z1088" w:id="1068"/>
    <w:p>
      <w:pPr>
        <w:spacing w:after="0"/>
        <w:ind w:left="0"/>
        <w:jc w:val="both"/>
      </w:pPr>
      <w:r>
        <w:rPr>
          <w:rFonts w:ascii="Times New Roman"/>
          <w:b w:val="false"/>
          <w:i w:val="false"/>
          <w:color w:val="000000"/>
          <w:sz w:val="28"/>
        </w:rPr>
        <w:t>
      42-бағанда геоморфологиялық бақылау көрсетіледі.</w:t>
      </w:r>
    </w:p>
    <w:bookmarkEnd w:id="1068"/>
    <w:bookmarkStart w:name="z1089" w:id="1069"/>
    <w:p>
      <w:pPr>
        <w:spacing w:after="0"/>
        <w:ind w:left="0"/>
        <w:jc w:val="both"/>
      </w:pPr>
      <w:r>
        <w:rPr>
          <w:rFonts w:ascii="Times New Roman"/>
          <w:b w:val="false"/>
          <w:i w:val="false"/>
          <w:color w:val="000000"/>
          <w:sz w:val="28"/>
        </w:rPr>
        <w:t>
      43-бағанда генезисі мен жасы көрсетіледі.</w:t>
      </w:r>
    </w:p>
    <w:bookmarkEnd w:id="1069"/>
    <w:bookmarkStart w:name="z1090" w:id="1070"/>
    <w:p>
      <w:pPr>
        <w:spacing w:after="0"/>
        <w:ind w:left="0"/>
        <w:jc w:val="both"/>
      </w:pPr>
      <w:r>
        <w:rPr>
          <w:rFonts w:ascii="Times New Roman"/>
          <w:b w:val="false"/>
          <w:i w:val="false"/>
          <w:color w:val="000000"/>
          <w:sz w:val="28"/>
        </w:rPr>
        <w:t>
      44-бағанда негізгі жыныстардағы типтік айырмашылықтар көрсетіледі.</w:t>
      </w:r>
    </w:p>
    <w:bookmarkEnd w:id="1070"/>
    <w:bookmarkStart w:name="z1091" w:id="1071"/>
    <w:p>
      <w:pPr>
        <w:spacing w:after="0"/>
        <w:ind w:left="0"/>
        <w:jc w:val="both"/>
      </w:pPr>
      <w:r>
        <w:rPr>
          <w:rFonts w:ascii="Times New Roman"/>
          <w:b w:val="false"/>
          <w:i w:val="false"/>
          <w:color w:val="000000"/>
          <w:sz w:val="28"/>
        </w:rPr>
        <w:t>
      45-бағанда негізгі жыныстардың орны көрсетіледі.</w:t>
      </w:r>
    </w:p>
    <w:bookmarkEnd w:id="1071"/>
    <w:bookmarkStart w:name="z1092" w:id="1072"/>
    <w:p>
      <w:pPr>
        <w:spacing w:after="0"/>
        <w:ind w:left="0"/>
        <w:jc w:val="both"/>
      </w:pPr>
      <w:r>
        <w:rPr>
          <w:rFonts w:ascii="Times New Roman"/>
          <w:b w:val="false"/>
          <w:i w:val="false"/>
          <w:color w:val="000000"/>
          <w:sz w:val="28"/>
        </w:rPr>
        <w:t>
      46-бағанда негізгі жыныстардың кезеңі немесе дәуірі көрсетіледі.</w:t>
      </w:r>
    </w:p>
    <w:bookmarkEnd w:id="1072"/>
    <w:bookmarkStart w:name="z1093" w:id="1073"/>
    <w:p>
      <w:pPr>
        <w:spacing w:after="0"/>
        <w:ind w:left="0"/>
        <w:jc w:val="both"/>
      </w:pPr>
      <w:r>
        <w:rPr>
          <w:rFonts w:ascii="Times New Roman"/>
          <w:b w:val="false"/>
          <w:i w:val="false"/>
          <w:color w:val="000000"/>
          <w:sz w:val="28"/>
        </w:rPr>
        <w:t>
      47-бағанда негізгі жыныстардың жасы көрсетіледі.</w:t>
      </w:r>
    </w:p>
    <w:bookmarkEnd w:id="1073"/>
    <w:bookmarkStart w:name="z1094" w:id="1074"/>
    <w:p>
      <w:pPr>
        <w:spacing w:after="0"/>
        <w:ind w:left="0"/>
        <w:jc w:val="both"/>
      </w:pPr>
      <w:r>
        <w:rPr>
          <w:rFonts w:ascii="Times New Roman"/>
          <w:b w:val="false"/>
          <w:i w:val="false"/>
          <w:color w:val="000000"/>
          <w:sz w:val="28"/>
        </w:rPr>
        <w:t>
      48-бағанда негізгі жыныстар бойынша өзге деректер көрсетіледі.</w:t>
      </w:r>
    </w:p>
    <w:bookmarkEnd w:id="1074"/>
    <w:bookmarkStart w:name="z1095" w:id="1075"/>
    <w:p>
      <w:pPr>
        <w:spacing w:after="0"/>
        <w:ind w:left="0"/>
        <w:jc w:val="both"/>
      </w:pPr>
      <w:r>
        <w:rPr>
          <w:rFonts w:ascii="Times New Roman"/>
          <w:b w:val="false"/>
          <w:i w:val="false"/>
          <w:color w:val="000000"/>
          <w:sz w:val="28"/>
        </w:rPr>
        <w:t>
      49-бағанда пайдалы қазбаның пішіні көрсетіледі.</w:t>
      </w:r>
    </w:p>
    <w:bookmarkEnd w:id="1075"/>
    <w:bookmarkStart w:name="z1096" w:id="1076"/>
    <w:p>
      <w:pPr>
        <w:spacing w:after="0"/>
        <w:ind w:left="0"/>
        <w:jc w:val="both"/>
      </w:pPr>
      <w:r>
        <w:rPr>
          <w:rFonts w:ascii="Times New Roman"/>
          <w:b w:val="false"/>
          <w:i w:val="false"/>
          <w:color w:val="000000"/>
          <w:sz w:val="28"/>
        </w:rPr>
        <w:t>
      50-бағанда пайдалы қазбалардың денелерінің саны көрсетіледі.</w:t>
      </w:r>
    </w:p>
    <w:bookmarkEnd w:id="1076"/>
    <w:bookmarkStart w:name="z1097" w:id="1077"/>
    <w:p>
      <w:pPr>
        <w:spacing w:after="0"/>
        <w:ind w:left="0"/>
        <w:jc w:val="both"/>
      </w:pPr>
      <w:r>
        <w:rPr>
          <w:rFonts w:ascii="Times New Roman"/>
          <w:b w:val="false"/>
          <w:i w:val="false"/>
          <w:color w:val="000000"/>
          <w:sz w:val="28"/>
        </w:rPr>
        <w:t>
      51-бағанда пайдалы қазба денелерінің созылу бағыты көрсетіледі, бастап.</w:t>
      </w:r>
    </w:p>
    <w:bookmarkEnd w:id="1077"/>
    <w:bookmarkStart w:name="z1098" w:id="1078"/>
    <w:p>
      <w:pPr>
        <w:spacing w:after="0"/>
        <w:ind w:left="0"/>
        <w:jc w:val="both"/>
      </w:pPr>
      <w:r>
        <w:rPr>
          <w:rFonts w:ascii="Times New Roman"/>
          <w:b w:val="false"/>
          <w:i w:val="false"/>
          <w:color w:val="000000"/>
          <w:sz w:val="28"/>
        </w:rPr>
        <w:t>
      52-бағанда пайдалы қазба денелерінің созылу бағыты көрсетіледі, дейін.</w:t>
      </w:r>
    </w:p>
    <w:bookmarkEnd w:id="1078"/>
    <w:bookmarkStart w:name="z1099" w:id="1079"/>
    <w:p>
      <w:pPr>
        <w:spacing w:after="0"/>
        <w:ind w:left="0"/>
        <w:jc w:val="both"/>
      </w:pPr>
      <w:r>
        <w:rPr>
          <w:rFonts w:ascii="Times New Roman"/>
          <w:b w:val="false"/>
          <w:i w:val="false"/>
          <w:color w:val="000000"/>
          <w:sz w:val="28"/>
        </w:rPr>
        <w:t>
      53-бағанда пайдалы қазбалар денелерінің құлауының басым бағыты көрсетіледі.</w:t>
      </w:r>
    </w:p>
    <w:bookmarkEnd w:id="1079"/>
    <w:bookmarkStart w:name="z1100" w:id="1080"/>
    <w:p>
      <w:pPr>
        <w:spacing w:after="0"/>
        <w:ind w:left="0"/>
        <w:jc w:val="both"/>
      </w:pPr>
      <w:r>
        <w:rPr>
          <w:rFonts w:ascii="Times New Roman"/>
          <w:b w:val="false"/>
          <w:i w:val="false"/>
          <w:color w:val="000000"/>
          <w:sz w:val="28"/>
        </w:rPr>
        <w:t>
      54-бағанда пайдалы қазбалар кен орындарының пайда болу сипаты көрсетіледі.</w:t>
      </w:r>
    </w:p>
    <w:bookmarkEnd w:id="1080"/>
    <w:bookmarkStart w:name="z1101" w:id="1081"/>
    <w:p>
      <w:pPr>
        <w:spacing w:after="0"/>
        <w:ind w:left="0"/>
        <w:jc w:val="both"/>
      </w:pPr>
      <w:r>
        <w:rPr>
          <w:rFonts w:ascii="Times New Roman"/>
          <w:b w:val="false"/>
          <w:i w:val="false"/>
          <w:color w:val="000000"/>
          <w:sz w:val="28"/>
        </w:rPr>
        <w:t>
      55-бағанда минералды денелердің бастапқы және дейінгі ұзындығы көрсетіледі.</w:t>
      </w:r>
    </w:p>
    <w:bookmarkEnd w:id="1081"/>
    <w:bookmarkStart w:name="z1102" w:id="1082"/>
    <w:p>
      <w:pPr>
        <w:spacing w:after="0"/>
        <w:ind w:left="0"/>
        <w:jc w:val="both"/>
      </w:pPr>
      <w:r>
        <w:rPr>
          <w:rFonts w:ascii="Times New Roman"/>
          <w:b w:val="false"/>
          <w:i w:val="false"/>
          <w:color w:val="000000"/>
          <w:sz w:val="28"/>
        </w:rPr>
        <w:t>
      56-бағанда пайдалы қазба денелерінің орташа ұзындығы көрсетіледі.</w:t>
      </w:r>
    </w:p>
    <w:bookmarkEnd w:id="1082"/>
    <w:bookmarkStart w:name="z1103" w:id="1083"/>
    <w:p>
      <w:pPr>
        <w:spacing w:after="0"/>
        <w:ind w:left="0"/>
        <w:jc w:val="both"/>
      </w:pPr>
      <w:r>
        <w:rPr>
          <w:rFonts w:ascii="Times New Roman"/>
          <w:b w:val="false"/>
          <w:i w:val="false"/>
          <w:color w:val="000000"/>
          <w:sz w:val="28"/>
        </w:rPr>
        <w:t>
      57-бағанда пайдалы қазбалардың бастапқы ені мен дейінгі ені көрсетіледі.</w:t>
      </w:r>
    </w:p>
    <w:bookmarkEnd w:id="1083"/>
    <w:bookmarkStart w:name="z1104" w:id="1084"/>
    <w:p>
      <w:pPr>
        <w:spacing w:after="0"/>
        <w:ind w:left="0"/>
        <w:jc w:val="both"/>
      </w:pPr>
      <w:r>
        <w:rPr>
          <w:rFonts w:ascii="Times New Roman"/>
          <w:b w:val="false"/>
          <w:i w:val="false"/>
          <w:color w:val="000000"/>
          <w:sz w:val="28"/>
        </w:rPr>
        <w:t>
      58-бағанда пайдалы қазба денелерінің орташа ені көрсетіледі.</w:t>
      </w:r>
    </w:p>
    <w:bookmarkEnd w:id="1084"/>
    <w:bookmarkStart w:name="z1105" w:id="1085"/>
    <w:p>
      <w:pPr>
        <w:spacing w:after="0"/>
        <w:ind w:left="0"/>
        <w:jc w:val="both"/>
      </w:pPr>
      <w:r>
        <w:rPr>
          <w:rFonts w:ascii="Times New Roman"/>
          <w:b w:val="false"/>
          <w:i w:val="false"/>
          <w:color w:val="000000"/>
          <w:sz w:val="28"/>
        </w:rPr>
        <w:t>
      59-бағанда минералды денелердің бастапқы және дейінгі қалыңдығы көрсетіледі.</w:t>
      </w:r>
    </w:p>
    <w:bookmarkEnd w:id="1085"/>
    <w:bookmarkStart w:name="z1106" w:id="1086"/>
    <w:p>
      <w:pPr>
        <w:spacing w:after="0"/>
        <w:ind w:left="0"/>
        <w:jc w:val="both"/>
      </w:pPr>
      <w:r>
        <w:rPr>
          <w:rFonts w:ascii="Times New Roman"/>
          <w:b w:val="false"/>
          <w:i w:val="false"/>
          <w:color w:val="000000"/>
          <w:sz w:val="28"/>
        </w:rPr>
        <w:t>
      60-бағанда пайдалы қазбалардың орташа қалыңдығы көрсетіледі.</w:t>
      </w:r>
    </w:p>
    <w:bookmarkEnd w:id="1086"/>
    <w:bookmarkStart w:name="z1107" w:id="1087"/>
    <w:p>
      <w:pPr>
        <w:spacing w:after="0"/>
        <w:ind w:left="0"/>
        <w:jc w:val="both"/>
      </w:pPr>
      <w:r>
        <w:rPr>
          <w:rFonts w:ascii="Times New Roman"/>
          <w:b w:val="false"/>
          <w:i w:val="false"/>
          <w:color w:val="000000"/>
          <w:sz w:val="28"/>
        </w:rPr>
        <w:t>
      61-бағанда жабынның дейінгі және кейінгі жату тереңдігі көрсетіледі.</w:t>
      </w:r>
    </w:p>
    <w:bookmarkEnd w:id="1087"/>
    <w:bookmarkStart w:name="z1108" w:id="1088"/>
    <w:p>
      <w:pPr>
        <w:spacing w:after="0"/>
        <w:ind w:left="0"/>
        <w:jc w:val="both"/>
      </w:pPr>
      <w:r>
        <w:rPr>
          <w:rFonts w:ascii="Times New Roman"/>
          <w:b w:val="false"/>
          <w:i w:val="false"/>
          <w:color w:val="000000"/>
          <w:sz w:val="28"/>
        </w:rPr>
        <w:t>
      62-бағанда пайдалы қазбалар объектілері туралы өзге мәліметтер көрсетіледі.</w:t>
      </w:r>
    </w:p>
    <w:bookmarkEnd w:id="1088"/>
    <w:bookmarkStart w:name="z1109" w:id="1089"/>
    <w:p>
      <w:pPr>
        <w:spacing w:after="0"/>
        <w:ind w:left="0"/>
        <w:jc w:val="both"/>
      </w:pPr>
      <w:r>
        <w:rPr>
          <w:rFonts w:ascii="Times New Roman"/>
          <w:b w:val="false"/>
          <w:i w:val="false"/>
          <w:color w:val="000000"/>
          <w:sz w:val="28"/>
        </w:rPr>
        <w:t>
      63-бағанда минералдың атауы көрсетіледі.</w:t>
      </w:r>
    </w:p>
    <w:bookmarkEnd w:id="1089"/>
    <w:bookmarkStart w:name="z1110" w:id="1090"/>
    <w:p>
      <w:pPr>
        <w:spacing w:after="0"/>
        <w:ind w:left="0"/>
        <w:jc w:val="both"/>
      </w:pPr>
      <w:r>
        <w:rPr>
          <w:rFonts w:ascii="Times New Roman"/>
          <w:b w:val="false"/>
          <w:i w:val="false"/>
          <w:color w:val="000000"/>
          <w:sz w:val="28"/>
        </w:rPr>
        <w:t>
      64-бағанда минеральдың түрі көрсетіледі.</w:t>
      </w:r>
    </w:p>
    <w:bookmarkEnd w:id="1090"/>
    <w:bookmarkStart w:name="z1111" w:id="1091"/>
    <w:p>
      <w:pPr>
        <w:spacing w:after="0"/>
        <w:ind w:left="0"/>
        <w:jc w:val="both"/>
      </w:pPr>
      <w:r>
        <w:rPr>
          <w:rFonts w:ascii="Times New Roman"/>
          <w:b w:val="false"/>
          <w:i w:val="false"/>
          <w:color w:val="000000"/>
          <w:sz w:val="28"/>
        </w:rPr>
        <w:t>
      65-бағанда бағалы минералдардың мінездемелері көрсетіледі.</w:t>
      </w:r>
    </w:p>
    <w:bookmarkEnd w:id="1091"/>
    <w:bookmarkStart w:name="z1112" w:id="1092"/>
    <w:p>
      <w:pPr>
        <w:spacing w:after="0"/>
        <w:ind w:left="0"/>
        <w:jc w:val="both"/>
      </w:pPr>
      <w:r>
        <w:rPr>
          <w:rFonts w:ascii="Times New Roman"/>
          <w:b w:val="false"/>
          <w:i w:val="false"/>
          <w:color w:val="000000"/>
          <w:sz w:val="28"/>
        </w:rPr>
        <w:t>
      66-бағанда SiO2 химиялық құрамы % -бен көрсетіледі.</w:t>
      </w:r>
    </w:p>
    <w:bookmarkEnd w:id="1092"/>
    <w:bookmarkStart w:name="z1113" w:id="1093"/>
    <w:p>
      <w:pPr>
        <w:spacing w:after="0"/>
        <w:ind w:left="0"/>
        <w:jc w:val="both"/>
      </w:pPr>
      <w:r>
        <w:rPr>
          <w:rFonts w:ascii="Times New Roman"/>
          <w:b w:val="false"/>
          <w:i w:val="false"/>
          <w:color w:val="000000"/>
          <w:sz w:val="28"/>
        </w:rPr>
        <w:t>
      67-бағанда TiO2 химиялық құрамы % -бен көрсетіледі.</w:t>
      </w:r>
    </w:p>
    <w:bookmarkEnd w:id="1093"/>
    <w:bookmarkStart w:name="z1114" w:id="1094"/>
    <w:p>
      <w:pPr>
        <w:spacing w:after="0"/>
        <w:ind w:left="0"/>
        <w:jc w:val="both"/>
      </w:pPr>
      <w:r>
        <w:rPr>
          <w:rFonts w:ascii="Times New Roman"/>
          <w:b w:val="false"/>
          <w:i w:val="false"/>
          <w:color w:val="000000"/>
          <w:sz w:val="28"/>
        </w:rPr>
        <w:t>
      68-бағанда Al2 O3 химиялық құрамы % -бен көрсетіледі.</w:t>
      </w:r>
    </w:p>
    <w:bookmarkEnd w:id="1094"/>
    <w:bookmarkStart w:name="z1115" w:id="1095"/>
    <w:p>
      <w:pPr>
        <w:spacing w:after="0"/>
        <w:ind w:left="0"/>
        <w:jc w:val="both"/>
      </w:pPr>
      <w:r>
        <w:rPr>
          <w:rFonts w:ascii="Times New Roman"/>
          <w:b w:val="false"/>
          <w:i w:val="false"/>
          <w:color w:val="000000"/>
          <w:sz w:val="28"/>
        </w:rPr>
        <w:t>
      69-бағанда Fe2 O3 химиялық құрамы % -бен көрсетіледі.</w:t>
      </w:r>
    </w:p>
    <w:bookmarkEnd w:id="1095"/>
    <w:bookmarkStart w:name="z1116" w:id="1096"/>
    <w:p>
      <w:pPr>
        <w:spacing w:after="0"/>
        <w:ind w:left="0"/>
        <w:jc w:val="both"/>
      </w:pPr>
      <w:r>
        <w:rPr>
          <w:rFonts w:ascii="Times New Roman"/>
          <w:b w:val="false"/>
          <w:i w:val="false"/>
          <w:color w:val="000000"/>
          <w:sz w:val="28"/>
        </w:rPr>
        <w:t>
      70-бағанда FeO химиялық құрамы % -бен көрсетіледі.</w:t>
      </w:r>
    </w:p>
    <w:bookmarkEnd w:id="1096"/>
    <w:bookmarkStart w:name="z1117" w:id="1097"/>
    <w:p>
      <w:pPr>
        <w:spacing w:after="0"/>
        <w:ind w:left="0"/>
        <w:jc w:val="both"/>
      </w:pPr>
      <w:r>
        <w:rPr>
          <w:rFonts w:ascii="Times New Roman"/>
          <w:b w:val="false"/>
          <w:i w:val="false"/>
          <w:color w:val="000000"/>
          <w:sz w:val="28"/>
        </w:rPr>
        <w:t>
      71-бағанда Fe2 O3 + FeO химиялық құрамы%-бен көрсетіледі.</w:t>
      </w:r>
    </w:p>
    <w:bookmarkEnd w:id="1097"/>
    <w:bookmarkStart w:name="z1118" w:id="1098"/>
    <w:p>
      <w:pPr>
        <w:spacing w:after="0"/>
        <w:ind w:left="0"/>
        <w:jc w:val="both"/>
      </w:pPr>
      <w:r>
        <w:rPr>
          <w:rFonts w:ascii="Times New Roman"/>
          <w:b w:val="false"/>
          <w:i w:val="false"/>
          <w:color w:val="000000"/>
          <w:sz w:val="28"/>
        </w:rPr>
        <w:t>
      72-бағанда СаО химиялық құрамы % -бен көрсетіледі.</w:t>
      </w:r>
    </w:p>
    <w:bookmarkEnd w:id="1098"/>
    <w:bookmarkStart w:name="z1119" w:id="1099"/>
    <w:p>
      <w:pPr>
        <w:spacing w:after="0"/>
        <w:ind w:left="0"/>
        <w:jc w:val="both"/>
      </w:pPr>
      <w:r>
        <w:rPr>
          <w:rFonts w:ascii="Times New Roman"/>
          <w:b w:val="false"/>
          <w:i w:val="false"/>
          <w:color w:val="000000"/>
          <w:sz w:val="28"/>
        </w:rPr>
        <w:t>
      73-бағанда MgO химиялық құрамы % -бен көрсетіледі.</w:t>
      </w:r>
    </w:p>
    <w:bookmarkEnd w:id="1099"/>
    <w:bookmarkStart w:name="z1120" w:id="1100"/>
    <w:p>
      <w:pPr>
        <w:spacing w:after="0"/>
        <w:ind w:left="0"/>
        <w:jc w:val="both"/>
      </w:pPr>
      <w:r>
        <w:rPr>
          <w:rFonts w:ascii="Times New Roman"/>
          <w:b w:val="false"/>
          <w:i w:val="false"/>
          <w:color w:val="000000"/>
          <w:sz w:val="28"/>
        </w:rPr>
        <w:t>
      74-бағанда MnO химиялық құрамы % -бен көрсетіледі.</w:t>
      </w:r>
    </w:p>
    <w:bookmarkEnd w:id="1100"/>
    <w:bookmarkStart w:name="z1121" w:id="1101"/>
    <w:p>
      <w:pPr>
        <w:spacing w:after="0"/>
        <w:ind w:left="0"/>
        <w:jc w:val="both"/>
      </w:pPr>
      <w:r>
        <w:rPr>
          <w:rFonts w:ascii="Times New Roman"/>
          <w:b w:val="false"/>
          <w:i w:val="false"/>
          <w:color w:val="000000"/>
          <w:sz w:val="28"/>
        </w:rPr>
        <w:t>
      75-бағанда Na2O химиялық құрамы % -бен көрсетіледі.</w:t>
      </w:r>
    </w:p>
    <w:bookmarkEnd w:id="1101"/>
    <w:bookmarkStart w:name="z1122" w:id="1102"/>
    <w:p>
      <w:pPr>
        <w:spacing w:after="0"/>
        <w:ind w:left="0"/>
        <w:jc w:val="both"/>
      </w:pPr>
      <w:r>
        <w:rPr>
          <w:rFonts w:ascii="Times New Roman"/>
          <w:b w:val="false"/>
          <w:i w:val="false"/>
          <w:color w:val="000000"/>
          <w:sz w:val="28"/>
        </w:rPr>
        <w:t>
      76-бағанда K2O химиялық құрамы % -бен көрсетіледі.</w:t>
      </w:r>
    </w:p>
    <w:bookmarkEnd w:id="1102"/>
    <w:bookmarkStart w:name="z1123" w:id="1103"/>
    <w:p>
      <w:pPr>
        <w:spacing w:after="0"/>
        <w:ind w:left="0"/>
        <w:jc w:val="both"/>
      </w:pPr>
      <w:r>
        <w:rPr>
          <w:rFonts w:ascii="Times New Roman"/>
          <w:b w:val="false"/>
          <w:i w:val="false"/>
          <w:color w:val="000000"/>
          <w:sz w:val="28"/>
        </w:rPr>
        <w:t>
      77-бағанда Na2 O+ K2 O химиялық құрамы % -бен көрсетіледі.</w:t>
      </w:r>
    </w:p>
    <w:bookmarkEnd w:id="1103"/>
    <w:bookmarkStart w:name="z1124" w:id="1104"/>
    <w:p>
      <w:pPr>
        <w:spacing w:after="0"/>
        <w:ind w:left="0"/>
        <w:jc w:val="both"/>
      </w:pPr>
      <w:r>
        <w:rPr>
          <w:rFonts w:ascii="Times New Roman"/>
          <w:b w:val="false"/>
          <w:i w:val="false"/>
          <w:color w:val="000000"/>
          <w:sz w:val="28"/>
        </w:rPr>
        <w:t>
      78-бағанда химиялық құрамы көрсетіледі. P2 O5 %.</w:t>
      </w:r>
    </w:p>
    <w:bookmarkEnd w:id="1104"/>
    <w:bookmarkStart w:name="z1125" w:id="1105"/>
    <w:p>
      <w:pPr>
        <w:spacing w:after="0"/>
        <w:ind w:left="0"/>
        <w:jc w:val="both"/>
      </w:pPr>
      <w:r>
        <w:rPr>
          <w:rFonts w:ascii="Times New Roman"/>
          <w:b w:val="false"/>
          <w:i w:val="false"/>
          <w:color w:val="000000"/>
          <w:sz w:val="28"/>
        </w:rPr>
        <w:t>
      79-бағанда SO3 химиялық құрамы %-бен көрсетіледі.</w:t>
      </w:r>
    </w:p>
    <w:bookmarkEnd w:id="1105"/>
    <w:bookmarkStart w:name="z1126" w:id="1106"/>
    <w:p>
      <w:pPr>
        <w:spacing w:after="0"/>
        <w:ind w:left="0"/>
        <w:jc w:val="both"/>
      </w:pPr>
      <w:r>
        <w:rPr>
          <w:rFonts w:ascii="Times New Roman"/>
          <w:b w:val="false"/>
          <w:i w:val="false"/>
          <w:color w:val="000000"/>
          <w:sz w:val="28"/>
        </w:rPr>
        <w:t>
      80-бағанда СО2 химиялық құрамы %-бен көрсетіледі.</w:t>
      </w:r>
    </w:p>
    <w:bookmarkEnd w:id="1106"/>
    <w:bookmarkStart w:name="z1127" w:id="1107"/>
    <w:p>
      <w:pPr>
        <w:spacing w:after="0"/>
        <w:ind w:left="0"/>
        <w:jc w:val="both"/>
      </w:pPr>
      <w:r>
        <w:rPr>
          <w:rFonts w:ascii="Times New Roman"/>
          <w:b w:val="false"/>
          <w:i w:val="false"/>
          <w:color w:val="000000"/>
          <w:sz w:val="28"/>
        </w:rPr>
        <w:t>
      81-бағанда H2O химиялық құрамы% -бен көрсетіледі.</w:t>
      </w:r>
    </w:p>
    <w:bookmarkEnd w:id="1107"/>
    <w:bookmarkStart w:name="z1128" w:id="1108"/>
    <w:p>
      <w:pPr>
        <w:spacing w:after="0"/>
        <w:ind w:left="0"/>
        <w:jc w:val="both"/>
      </w:pPr>
      <w:r>
        <w:rPr>
          <w:rFonts w:ascii="Times New Roman"/>
          <w:b w:val="false"/>
          <w:i w:val="false"/>
          <w:color w:val="000000"/>
          <w:sz w:val="28"/>
        </w:rPr>
        <w:t>
      82-бағанда Cr2 O3 химиялық құрамы % -бен көрсетіледі.</w:t>
      </w:r>
    </w:p>
    <w:bookmarkEnd w:id="1108"/>
    <w:bookmarkStart w:name="z1129" w:id="1109"/>
    <w:p>
      <w:pPr>
        <w:spacing w:after="0"/>
        <w:ind w:left="0"/>
        <w:jc w:val="both"/>
      </w:pPr>
      <w:r>
        <w:rPr>
          <w:rFonts w:ascii="Times New Roman"/>
          <w:b w:val="false"/>
          <w:i w:val="false"/>
          <w:color w:val="000000"/>
          <w:sz w:val="28"/>
        </w:rPr>
        <w:t>
      83-бағанда BaO химиялық құрамы % -бен көрсетіледі.</w:t>
      </w:r>
    </w:p>
    <w:bookmarkEnd w:id="1109"/>
    <w:bookmarkStart w:name="z1130" w:id="1110"/>
    <w:p>
      <w:pPr>
        <w:spacing w:after="0"/>
        <w:ind w:left="0"/>
        <w:jc w:val="both"/>
      </w:pPr>
      <w:r>
        <w:rPr>
          <w:rFonts w:ascii="Times New Roman"/>
          <w:b w:val="false"/>
          <w:i w:val="false"/>
          <w:color w:val="000000"/>
          <w:sz w:val="28"/>
        </w:rPr>
        <w:t>
      84-бағанда SrOхимиялық құрамы % -бен көрсетіледі.</w:t>
      </w:r>
    </w:p>
    <w:bookmarkEnd w:id="1110"/>
    <w:bookmarkStart w:name="z1131" w:id="1111"/>
    <w:p>
      <w:pPr>
        <w:spacing w:after="0"/>
        <w:ind w:left="0"/>
        <w:jc w:val="both"/>
      </w:pPr>
      <w:r>
        <w:rPr>
          <w:rFonts w:ascii="Times New Roman"/>
          <w:b w:val="false"/>
          <w:i w:val="false"/>
          <w:color w:val="000000"/>
          <w:sz w:val="28"/>
        </w:rPr>
        <w:t>
      85-бағанда CaCO3 химиялық құрамы %-бен көрсетіледі.</w:t>
      </w:r>
    </w:p>
    <w:bookmarkEnd w:id="1111"/>
    <w:bookmarkStart w:name="z1132" w:id="1112"/>
    <w:p>
      <w:pPr>
        <w:spacing w:after="0"/>
        <w:ind w:left="0"/>
        <w:jc w:val="both"/>
      </w:pPr>
      <w:r>
        <w:rPr>
          <w:rFonts w:ascii="Times New Roman"/>
          <w:b w:val="false"/>
          <w:i w:val="false"/>
          <w:color w:val="000000"/>
          <w:sz w:val="28"/>
        </w:rPr>
        <w:t>
      86-бағанда MgCO3 химиялық құрамы %-бен көрсетіледі.</w:t>
      </w:r>
    </w:p>
    <w:bookmarkEnd w:id="1112"/>
    <w:bookmarkStart w:name="z1133" w:id="1113"/>
    <w:p>
      <w:pPr>
        <w:spacing w:after="0"/>
        <w:ind w:left="0"/>
        <w:jc w:val="both"/>
      </w:pPr>
      <w:r>
        <w:rPr>
          <w:rFonts w:ascii="Times New Roman"/>
          <w:b w:val="false"/>
          <w:i w:val="false"/>
          <w:color w:val="000000"/>
          <w:sz w:val="28"/>
        </w:rPr>
        <w:t>
      87-бағанда BaSO4 химиялық құрамы % -бен көрсетіледі.</w:t>
      </w:r>
    </w:p>
    <w:bookmarkEnd w:id="1113"/>
    <w:bookmarkStart w:name="z1134" w:id="1114"/>
    <w:p>
      <w:pPr>
        <w:spacing w:after="0"/>
        <w:ind w:left="0"/>
        <w:jc w:val="both"/>
      </w:pPr>
      <w:r>
        <w:rPr>
          <w:rFonts w:ascii="Times New Roman"/>
          <w:b w:val="false"/>
          <w:i w:val="false"/>
          <w:color w:val="000000"/>
          <w:sz w:val="28"/>
        </w:rPr>
        <w:t>
      88-бағанда химиялық құрамы Sжалпы % көрсетіледі.</w:t>
      </w:r>
    </w:p>
    <w:bookmarkEnd w:id="1114"/>
    <w:bookmarkStart w:name="z1135" w:id="1115"/>
    <w:p>
      <w:pPr>
        <w:spacing w:after="0"/>
        <w:ind w:left="0"/>
        <w:jc w:val="both"/>
      </w:pPr>
      <w:r>
        <w:rPr>
          <w:rFonts w:ascii="Times New Roman"/>
          <w:b w:val="false"/>
          <w:i w:val="false"/>
          <w:color w:val="000000"/>
          <w:sz w:val="28"/>
        </w:rPr>
        <w:t>
      89-бағанда ZrO2 химиялық құрамы % -бен көрсетіледі.</w:t>
      </w:r>
    </w:p>
    <w:bookmarkEnd w:id="1115"/>
    <w:bookmarkStart w:name="z1136" w:id="1116"/>
    <w:p>
      <w:pPr>
        <w:spacing w:after="0"/>
        <w:ind w:left="0"/>
        <w:jc w:val="both"/>
      </w:pPr>
      <w:r>
        <w:rPr>
          <w:rFonts w:ascii="Times New Roman"/>
          <w:b w:val="false"/>
          <w:i w:val="false"/>
          <w:color w:val="000000"/>
          <w:sz w:val="28"/>
        </w:rPr>
        <w:t>
      90-бағанда F химиялық құрамы % -бен көрсетіледі.</w:t>
      </w:r>
    </w:p>
    <w:bookmarkEnd w:id="1116"/>
    <w:bookmarkStart w:name="z1137" w:id="1117"/>
    <w:p>
      <w:pPr>
        <w:spacing w:after="0"/>
        <w:ind w:left="0"/>
        <w:jc w:val="both"/>
      </w:pPr>
      <w:r>
        <w:rPr>
          <w:rFonts w:ascii="Times New Roman"/>
          <w:b w:val="false"/>
          <w:i w:val="false"/>
          <w:color w:val="000000"/>
          <w:sz w:val="28"/>
        </w:rPr>
        <w:t>
      91-бағанда Cl химиялық құрамы % -бен көрсетіледі.</w:t>
      </w:r>
    </w:p>
    <w:bookmarkEnd w:id="1117"/>
    <w:bookmarkStart w:name="z1138" w:id="1118"/>
    <w:p>
      <w:pPr>
        <w:spacing w:after="0"/>
        <w:ind w:left="0"/>
        <w:jc w:val="both"/>
      </w:pPr>
      <w:r>
        <w:rPr>
          <w:rFonts w:ascii="Times New Roman"/>
          <w:b w:val="false"/>
          <w:i w:val="false"/>
          <w:color w:val="000000"/>
          <w:sz w:val="28"/>
        </w:rPr>
        <w:t>
      92-бағанда R2 O3 химиялық құрамы % -бен көрсетіледі.</w:t>
      </w:r>
    </w:p>
    <w:bookmarkEnd w:id="1118"/>
    <w:bookmarkStart w:name="z1139" w:id="1119"/>
    <w:p>
      <w:pPr>
        <w:spacing w:after="0"/>
        <w:ind w:left="0"/>
        <w:jc w:val="both"/>
      </w:pPr>
      <w:r>
        <w:rPr>
          <w:rFonts w:ascii="Times New Roman"/>
          <w:b w:val="false"/>
          <w:i w:val="false"/>
          <w:color w:val="000000"/>
          <w:sz w:val="28"/>
        </w:rPr>
        <w:t>
      93-бағанда R2O химиялық құрамы% -бен көрсетіледі.</w:t>
      </w:r>
    </w:p>
    <w:bookmarkEnd w:id="1119"/>
    <w:bookmarkStart w:name="z1140" w:id="1120"/>
    <w:p>
      <w:pPr>
        <w:spacing w:after="0"/>
        <w:ind w:left="0"/>
        <w:jc w:val="both"/>
      </w:pPr>
      <w:r>
        <w:rPr>
          <w:rFonts w:ascii="Times New Roman"/>
          <w:b w:val="false"/>
          <w:i w:val="false"/>
          <w:color w:val="000000"/>
          <w:sz w:val="28"/>
        </w:rPr>
        <w:t>
      94-бағанда RO химиялық құрамы % -бен көрсетіледі.</w:t>
      </w:r>
    </w:p>
    <w:bookmarkEnd w:id="1120"/>
    <w:bookmarkStart w:name="z1141" w:id="1121"/>
    <w:p>
      <w:pPr>
        <w:spacing w:after="0"/>
        <w:ind w:left="0"/>
        <w:jc w:val="both"/>
      </w:pPr>
      <w:r>
        <w:rPr>
          <w:rFonts w:ascii="Times New Roman"/>
          <w:b w:val="false"/>
          <w:i w:val="false"/>
          <w:color w:val="000000"/>
          <w:sz w:val="28"/>
        </w:rPr>
        <w:t>
      95-бағанда химиялық құрамы бойынша ерімейтін тұнба көрсетіледі.</w:t>
      </w:r>
    </w:p>
    <w:bookmarkEnd w:id="1121"/>
    <w:bookmarkStart w:name="z1142" w:id="1122"/>
    <w:p>
      <w:pPr>
        <w:spacing w:after="0"/>
        <w:ind w:left="0"/>
        <w:jc w:val="both"/>
      </w:pPr>
      <w:r>
        <w:rPr>
          <w:rFonts w:ascii="Times New Roman"/>
          <w:b w:val="false"/>
          <w:i w:val="false"/>
          <w:color w:val="000000"/>
          <w:sz w:val="28"/>
        </w:rPr>
        <w:t>
      96-бағанда органикалық заттың химиялық құрамы көрсетіледі.</w:t>
      </w:r>
    </w:p>
    <w:bookmarkEnd w:id="1122"/>
    <w:bookmarkStart w:name="z1143" w:id="1123"/>
    <w:p>
      <w:pPr>
        <w:spacing w:after="0"/>
        <w:ind w:left="0"/>
        <w:jc w:val="both"/>
      </w:pPr>
      <w:r>
        <w:rPr>
          <w:rFonts w:ascii="Times New Roman"/>
          <w:b w:val="false"/>
          <w:i w:val="false"/>
          <w:color w:val="000000"/>
          <w:sz w:val="28"/>
        </w:rPr>
        <w:t>
      97-бағанда химиялық құрамның тұтану кезіндегі жоғалуы көрсетіледі.</w:t>
      </w:r>
    </w:p>
    <w:bookmarkEnd w:id="1123"/>
    <w:bookmarkStart w:name="z1144" w:id="1124"/>
    <w:p>
      <w:pPr>
        <w:spacing w:after="0"/>
        <w:ind w:left="0"/>
        <w:jc w:val="both"/>
      </w:pPr>
      <w:r>
        <w:rPr>
          <w:rFonts w:ascii="Times New Roman"/>
          <w:b w:val="false"/>
          <w:i w:val="false"/>
          <w:color w:val="000000"/>
          <w:sz w:val="28"/>
        </w:rPr>
        <w:t>
      98-бағанда пайдалы қазба көрсетіледі.</w:t>
      </w:r>
    </w:p>
    <w:bookmarkEnd w:id="1124"/>
    <w:bookmarkStart w:name="z1145" w:id="1125"/>
    <w:p>
      <w:pPr>
        <w:spacing w:after="0"/>
        <w:ind w:left="0"/>
        <w:jc w:val="both"/>
      </w:pPr>
      <w:r>
        <w:rPr>
          <w:rFonts w:ascii="Times New Roman"/>
          <w:b w:val="false"/>
          <w:i w:val="false"/>
          <w:color w:val="000000"/>
          <w:sz w:val="28"/>
        </w:rPr>
        <w:t>
      99-бағанда пайдалы қазбалар құрамының өлшем бірлігі көрсетіледі.</w:t>
      </w:r>
    </w:p>
    <w:bookmarkEnd w:id="1125"/>
    <w:bookmarkStart w:name="z1146" w:id="1126"/>
    <w:p>
      <w:pPr>
        <w:spacing w:after="0"/>
        <w:ind w:left="0"/>
        <w:jc w:val="both"/>
      </w:pPr>
      <w:r>
        <w:rPr>
          <w:rFonts w:ascii="Times New Roman"/>
          <w:b w:val="false"/>
          <w:i w:val="false"/>
          <w:color w:val="000000"/>
          <w:sz w:val="28"/>
        </w:rPr>
        <w:t>
      100-бағанда пайдалы қазбалардың құрамының төменгі/жоғарғы мәні көрсетіледі.</w:t>
      </w:r>
    </w:p>
    <w:bookmarkEnd w:id="1126"/>
    <w:bookmarkStart w:name="z1147" w:id="1127"/>
    <w:p>
      <w:pPr>
        <w:spacing w:after="0"/>
        <w:ind w:left="0"/>
        <w:jc w:val="both"/>
      </w:pPr>
      <w:r>
        <w:rPr>
          <w:rFonts w:ascii="Times New Roman"/>
          <w:b w:val="false"/>
          <w:i w:val="false"/>
          <w:color w:val="000000"/>
          <w:sz w:val="28"/>
        </w:rPr>
        <w:t>
      101-бағанда пайдалы қазбалардың орташа мөлшері көрсетіледі.</w:t>
      </w:r>
    </w:p>
    <w:bookmarkEnd w:id="1127"/>
    <w:bookmarkStart w:name="z1148" w:id="1128"/>
    <w:p>
      <w:pPr>
        <w:spacing w:after="0"/>
        <w:ind w:left="0"/>
        <w:jc w:val="both"/>
      </w:pPr>
      <w:r>
        <w:rPr>
          <w:rFonts w:ascii="Times New Roman"/>
          <w:b w:val="false"/>
          <w:i w:val="false"/>
          <w:color w:val="000000"/>
          <w:sz w:val="28"/>
        </w:rPr>
        <w:t>
      102-бағанда пайдалы қазбалар қорларының өлшем бірлігі көрсетіледі.</w:t>
      </w:r>
    </w:p>
    <w:bookmarkEnd w:id="1128"/>
    <w:bookmarkStart w:name="z1149" w:id="1129"/>
    <w:p>
      <w:pPr>
        <w:spacing w:after="0"/>
        <w:ind w:left="0"/>
        <w:jc w:val="both"/>
      </w:pPr>
      <w:r>
        <w:rPr>
          <w:rFonts w:ascii="Times New Roman"/>
          <w:b w:val="false"/>
          <w:i w:val="false"/>
          <w:color w:val="000000"/>
          <w:sz w:val="28"/>
        </w:rPr>
        <w:t>
      103-бағанда пайдалы қазбалардың минералдану потенциалы көрсетіледі.</w:t>
      </w:r>
    </w:p>
    <w:bookmarkEnd w:id="1129"/>
    <w:bookmarkStart w:name="z1150" w:id="1130"/>
    <w:p>
      <w:pPr>
        <w:spacing w:after="0"/>
        <w:ind w:left="0"/>
        <w:jc w:val="both"/>
      </w:pPr>
      <w:r>
        <w:rPr>
          <w:rFonts w:ascii="Times New Roman"/>
          <w:b w:val="false"/>
          <w:i w:val="false"/>
          <w:color w:val="000000"/>
          <w:sz w:val="28"/>
        </w:rPr>
        <w:t>
      104-бағанда физикалық-химиялық қасиеттері көрсетіледі.</w:t>
      </w:r>
    </w:p>
    <w:bookmarkEnd w:id="1130"/>
    <w:bookmarkStart w:name="z1151" w:id="1131"/>
    <w:p>
      <w:pPr>
        <w:spacing w:after="0"/>
        <w:ind w:left="0"/>
        <w:jc w:val="both"/>
      </w:pPr>
      <w:r>
        <w:rPr>
          <w:rFonts w:ascii="Times New Roman"/>
          <w:b w:val="false"/>
          <w:i w:val="false"/>
          <w:color w:val="000000"/>
          <w:sz w:val="28"/>
        </w:rPr>
        <w:t>
      105-бағанда температура градуспен көрсетіледі.</w:t>
      </w:r>
    </w:p>
    <w:bookmarkEnd w:id="1131"/>
    <w:bookmarkStart w:name="z1152" w:id="1132"/>
    <w:p>
      <w:pPr>
        <w:spacing w:after="0"/>
        <w:ind w:left="0"/>
        <w:jc w:val="both"/>
      </w:pPr>
      <w:r>
        <w:rPr>
          <w:rFonts w:ascii="Times New Roman"/>
          <w:b w:val="false"/>
          <w:i w:val="false"/>
          <w:color w:val="000000"/>
          <w:sz w:val="28"/>
        </w:rPr>
        <w:t>
      106-бағанда мұздату циклдарының саны көрсетіледі.</w:t>
      </w:r>
    </w:p>
    <w:bookmarkEnd w:id="1132"/>
    <w:bookmarkStart w:name="z1153" w:id="1133"/>
    <w:p>
      <w:pPr>
        <w:spacing w:after="0"/>
        <w:ind w:left="0"/>
        <w:jc w:val="both"/>
      </w:pPr>
      <w:r>
        <w:rPr>
          <w:rFonts w:ascii="Times New Roman"/>
          <w:b w:val="false"/>
          <w:i w:val="false"/>
          <w:color w:val="000000"/>
          <w:sz w:val="28"/>
        </w:rPr>
        <w:t>
      107-бағанда мұздату циклдері санының өлшем бірлігі көрсетіледі.</w:t>
      </w:r>
    </w:p>
    <w:bookmarkEnd w:id="1133"/>
    <w:bookmarkStart w:name="z1154" w:id="1134"/>
    <w:p>
      <w:pPr>
        <w:spacing w:after="0"/>
        <w:ind w:left="0"/>
        <w:jc w:val="both"/>
      </w:pPr>
      <w:r>
        <w:rPr>
          <w:rFonts w:ascii="Times New Roman"/>
          <w:b w:val="false"/>
          <w:i w:val="false"/>
          <w:color w:val="000000"/>
          <w:sz w:val="28"/>
        </w:rPr>
        <w:t>
      108-бағанда физика-механикалық қасиеттерінің төменгі/жоғарғы мәні көрсетіледі.</w:t>
      </w:r>
    </w:p>
    <w:bookmarkEnd w:id="1134"/>
    <w:bookmarkStart w:name="z1155" w:id="1135"/>
    <w:p>
      <w:pPr>
        <w:spacing w:after="0"/>
        <w:ind w:left="0"/>
        <w:jc w:val="both"/>
      </w:pPr>
      <w:r>
        <w:rPr>
          <w:rFonts w:ascii="Times New Roman"/>
          <w:b w:val="false"/>
          <w:i w:val="false"/>
          <w:color w:val="000000"/>
          <w:sz w:val="28"/>
        </w:rPr>
        <w:t>
      109-бағанда физикалық-механикалық қасиеттердің орташа мәні көрсетіледі.</w:t>
      </w:r>
    </w:p>
    <w:bookmarkEnd w:id="1135"/>
    <w:bookmarkStart w:name="z1156" w:id="1136"/>
    <w:p>
      <w:pPr>
        <w:spacing w:after="0"/>
        <w:ind w:left="0"/>
        <w:jc w:val="both"/>
      </w:pPr>
      <w:r>
        <w:rPr>
          <w:rFonts w:ascii="Times New Roman"/>
          <w:b w:val="false"/>
          <w:i w:val="false"/>
          <w:color w:val="000000"/>
          <w:sz w:val="28"/>
        </w:rPr>
        <w:t>
      110-бағанда гранулометриялық және заттық құрамы көрсетіледі.</w:t>
      </w:r>
    </w:p>
    <w:bookmarkEnd w:id="1136"/>
    <w:bookmarkStart w:name="z1157" w:id="1137"/>
    <w:p>
      <w:pPr>
        <w:spacing w:after="0"/>
        <w:ind w:left="0"/>
        <w:jc w:val="both"/>
      </w:pPr>
      <w:r>
        <w:rPr>
          <w:rFonts w:ascii="Times New Roman"/>
          <w:b w:val="false"/>
          <w:i w:val="false"/>
          <w:color w:val="000000"/>
          <w:sz w:val="28"/>
        </w:rPr>
        <w:t>
      111-бағанда көмірдің (тақтатастың) маркасы мен техникалық тобы көрсетіледі.</w:t>
      </w:r>
    </w:p>
    <w:bookmarkEnd w:id="1137"/>
    <w:bookmarkStart w:name="z1158" w:id="1138"/>
    <w:p>
      <w:pPr>
        <w:spacing w:after="0"/>
        <w:ind w:left="0"/>
        <w:jc w:val="both"/>
      </w:pPr>
      <w:r>
        <w:rPr>
          <w:rFonts w:ascii="Times New Roman"/>
          <w:b w:val="false"/>
          <w:i w:val="false"/>
          <w:color w:val="000000"/>
          <w:sz w:val="28"/>
        </w:rPr>
        <w:t>
      112-бағанда көмірді (тақтатастың) қолданылуы көрсетіледі.</w:t>
      </w:r>
    </w:p>
    <w:bookmarkEnd w:id="1138"/>
    <w:bookmarkStart w:name="z1159" w:id="1139"/>
    <w:p>
      <w:pPr>
        <w:spacing w:after="0"/>
        <w:ind w:left="0"/>
        <w:jc w:val="both"/>
      </w:pPr>
      <w:r>
        <w:rPr>
          <w:rFonts w:ascii="Times New Roman"/>
          <w:b w:val="false"/>
          <w:i w:val="false"/>
          <w:color w:val="000000"/>
          <w:sz w:val="28"/>
        </w:rPr>
        <w:t xml:space="preserve">
      113-бағанда көмірдің (тақтатастың) сапалық сипаттамасы Wa % түрінде төменгі/жоғарғы мәні көрсетіледі. </w:t>
      </w:r>
    </w:p>
    <w:bookmarkEnd w:id="1139"/>
    <w:bookmarkStart w:name="z1160" w:id="1140"/>
    <w:p>
      <w:pPr>
        <w:spacing w:after="0"/>
        <w:ind w:left="0"/>
        <w:jc w:val="both"/>
      </w:pPr>
      <w:r>
        <w:rPr>
          <w:rFonts w:ascii="Times New Roman"/>
          <w:b w:val="false"/>
          <w:i w:val="false"/>
          <w:color w:val="000000"/>
          <w:sz w:val="28"/>
        </w:rPr>
        <w:t>
      114-бағанда көмірдің (тақтатастың) сапалық сипаттамасы, Wa % түрінде орташа мәні көрсетіледі.</w:t>
      </w:r>
    </w:p>
    <w:bookmarkEnd w:id="1140"/>
    <w:bookmarkStart w:name="z1161" w:id="1141"/>
    <w:p>
      <w:pPr>
        <w:spacing w:after="0"/>
        <w:ind w:left="0"/>
        <w:jc w:val="both"/>
      </w:pPr>
      <w:r>
        <w:rPr>
          <w:rFonts w:ascii="Times New Roman"/>
          <w:b w:val="false"/>
          <w:i w:val="false"/>
          <w:color w:val="000000"/>
          <w:sz w:val="28"/>
        </w:rPr>
        <w:t>
      115-бағанда көмірдің (тақтатастың) сапасының Wp сипаттамасы % түрінде төменгі/жоғарғы мәні көрсетіледі.</w:t>
      </w:r>
    </w:p>
    <w:bookmarkEnd w:id="1141"/>
    <w:bookmarkStart w:name="z1162" w:id="1142"/>
    <w:p>
      <w:pPr>
        <w:spacing w:after="0"/>
        <w:ind w:left="0"/>
        <w:jc w:val="both"/>
      </w:pPr>
      <w:r>
        <w:rPr>
          <w:rFonts w:ascii="Times New Roman"/>
          <w:b w:val="false"/>
          <w:i w:val="false"/>
          <w:color w:val="000000"/>
          <w:sz w:val="28"/>
        </w:rPr>
        <w:t>
      116-бағанда көмірдің (тақтатастың) орташа сапа сипаттамасы, Wp % түрінде көрсетіледі.</w:t>
      </w:r>
    </w:p>
    <w:bookmarkEnd w:id="1142"/>
    <w:bookmarkStart w:name="z1163" w:id="1143"/>
    <w:p>
      <w:pPr>
        <w:spacing w:after="0"/>
        <w:ind w:left="0"/>
        <w:jc w:val="both"/>
      </w:pPr>
      <w:r>
        <w:rPr>
          <w:rFonts w:ascii="Times New Roman"/>
          <w:b w:val="false"/>
          <w:i w:val="false"/>
          <w:color w:val="000000"/>
          <w:sz w:val="28"/>
        </w:rPr>
        <w:t>
      117-бағанда көмірдің (тақтатастың) сапасының сипаттамасы Ac % түрінде төменгі/жоғарғы мәні көрсетіледі.</w:t>
      </w:r>
    </w:p>
    <w:bookmarkEnd w:id="1143"/>
    <w:bookmarkStart w:name="z1164" w:id="1144"/>
    <w:p>
      <w:pPr>
        <w:spacing w:after="0"/>
        <w:ind w:left="0"/>
        <w:jc w:val="both"/>
      </w:pPr>
      <w:r>
        <w:rPr>
          <w:rFonts w:ascii="Times New Roman"/>
          <w:b w:val="false"/>
          <w:i w:val="false"/>
          <w:color w:val="000000"/>
          <w:sz w:val="28"/>
        </w:rPr>
        <w:t>
      118-бағанда көмірдің (тақтатастың) орташа сапа сипаттамасы Ac % түрінде көрсетіледі.</w:t>
      </w:r>
    </w:p>
    <w:bookmarkEnd w:id="1144"/>
    <w:bookmarkStart w:name="z1165" w:id="1145"/>
    <w:p>
      <w:pPr>
        <w:spacing w:after="0"/>
        <w:ind w:left="0"/>
        <w:jc w:val="both"/>
      </w:pPr>
      <w:r>
        <w:rPr>
          <w:rFonts w:ascii="Times New Roman"/>
          <w:b w:val="false"/>
          <w:i w:val="false"/>
          <w:color w:val="000000"/>
          <w:sz w:val="28"/>
        </w:rPr>
        <w:t>
      119-бағанда көмірдің (тақтатастың) сапасының сипаттамасы Aр % түрінде төменгі/жоғарғы мәні көрсетіледі.</w:t>
      </w:r>
    </w:p>
    <w:bookmarkEnd w:id="1145"/>
    <w:bookmarkStart w:name="z1166" w:id="1146"/>
    <w:p>
      <w:pPr>
        <w:spacing w:after="0"/>
        <w:ind w:left="0"/>
        <w:jc w:val="both"/>
      </w:pPr>
      <w:r>
        <w:rPr>
          <w:rFonts w:ascii="Times New Roman"/>
          <w:b w:val="false"/>
          <w:i w:val="false"/>
          <w:color w:val="000000"/>
          <w:sz w:val="28"/>
        </w:rPr>
        <w:t>
      120-бағанда көмірдің (тақтатастың) орташа сапа сипаттамасы Aр % түрінде көрсетіледі.</w:t>
      </w:r>
    </w:p>
    <w:bookmarkEnd w:id="1146"/>
    <w:bookmarkStart w:name="z1167" w:id="1147"/>
    <w:p>
      <w:pPr>
        <w:spacing w:after="0"/>
        <w:ind w:left="0"/>
        <w:jc w:val="both"/>
      </w:pPr>
      <w:r>
        <w:rPr>
          <w:rFonts w:ascii="Times New Roman"/>
          <w:b w:val="false"/>
          <w:i w:val="false"/>
          <w:color w:val="000000"/>
          <w:sz w:val="28"/>
        </w:rPr>
        <w:t>
      121-бағанда көмірдің (тақтатастың) сапасының сипаттамасы Vc % түрінде төменгі/жоғарғы мәні көрсетіледі.</w:t>
      </w:r>
    </w:p>
    <w:bookmarkEnd w:id="1147"/>
    <w:bookmarkStart w:name="z1168" w:id="1148"/>
    <w:p>
      <w:pPr>
        <w:spacing w:after="0"/>
        <w:ind w:left="0"/>
        <w:jc w:val="both"/>
      </w:pPr>
      <w:r>
        <w:rPr>
          <w:rFonts w:ascii="Times New Roman"/>
          <w:b w:val="false"/>
          <w:i w:val="false"/>
          <w:color w:val="000000"/>
          <w:sz w:val="28"/>
        </w:rPr>
        <w:t>
      122-бағанда көмірдің (тақтатастың) орташа сапа сипаттамасы Vc % түрінде көрсетіледі.</w:t>
      </w:r>
    </w:p>
    <w:bookmarkEnd w:id="1148"/>
    <w:bookmarkStart w:name="z1169" w:id="1149"/>
    <w:p>
      <w:pPr>
        <w:spacing w:after="0"/>
        <w:ind w:left="0"/>
        <w:jc w:val="both"/>
      </w:pPr>
      <w:r>
        <w:rPr>
          <w:rFonts w:ascii="Times New Roman"/>
          <w:b w:val="false"/>
          <w:i w:val="false"/>
          <w:color w:val="000000"/>
          <w:sz w:val="28"/>
        </w:rPr>
        <w:t>
      123-бағанда көмірдің (тақтатастың) сапасының сипаттамасы Vг % түрінде төменгі/жоғарғы мәні көрсетіледі.</w:t>
      </w:r>
    </w:p>
    <w:bookmarkEnd w:id="1149"/>
    <w:bookmarkStart w:name="z1170" w:id="1150"/>
    <w:p>
      <w:pPr>
        <w:spacing w:after="0"/>
        <w:ind w:left="0"/>
        <w:jc w:val="both"/>
      </w:pPr>
      <w:r>
        <w:rPr>
          <w:rFonts w:ascii="Times New Roman"/>
          <w:b w:val="false"/>
          <w:i w:val="false"/>
          <w:color w:val="000000"/>
          <w:sz w:val="28"/>
        </w:rPr>
        <w:t>
      124-бағанда көмірдің (тақтатастың) орташа сапа сипаттамасы Vг % түрінде көрсетіледі.</w:t>
      </w:r>
    </w:p>
    <w:bookmarkEnd w:id="1150"/>
    <w:bookmarkStart w:name="z1171" w:id="1151"/>
    <w:p>
      <w:pPr>
        <w:spacing w:after="0"/>
        <w:ind w:left="0"/>
        <w:jc w:val="both"/>
      </w:pPr>
      <w:r>
        <w:rPr>
          <w:rFonts w:ascii="Times New Roman"/>
          <w:b w:val="false"/>
          <w:i w:val="false"/>
          <w:color w:val="000000"/>
          <w:sz w:val="28"/>
        </w:rPr>
        <w:t>
      125-бағанда көмірдің (тақтатастың) сапасының сипаттамасы Sc % түрінде төменгі/жоғарғы мәні көрсетіледі.</w:t>
      </w:r>
    </w:p>
    <w:bookmarkEnd w:id="1151"/>
    <w:bookmarkStart w:name="z1172" w:id="1152"/>
    <w:p>
      <w:pPr>
        <w:spacing w:after="0"/>
        <w:ind w:left="0"/>
        <w:jc w:val="both"/>
      </w:pPr>
      <w:r>
        <w:rPr>
          <w:rFonts w:ascii="Times New Roman"/>
          <w:b w:val="false"/>
          <w:i w:val="false"/>
          <w:color w:val="000000"/>
          <w:sz w:val="28"/>
        </w:rPr>
        <w:t>
      126-бағанда көмірдің (тақтатастың) орташа сапа сипаттамасы Sc % түрінде көрсетіледі.</w:t>
      </w:r>
    </w:p>
    <w:bookmarkEnd w:id="1152"/>
    <w:bookmarkStart w:name="z1173" w:id="1153"/>
    <w:p>
      <w:pPr>
        <w:spacing w:after="0"/>
        <w:ind w:left="0"/>
        <w:jc w:val="both"/>
      </w:pPr>
      <w:r>
        <w:rPr>
          <w:rFonts w:ascii="Times New Roman"/>
          <w:b w:val="false"/>
          <w:i w:val="false"/>
          <w:color w:val="000000"/>
          <w:sz w:val="28"/>
        </w:rPr>
        <w:t>
      127-бағанда көмірдің (тақтатастың) сапасының сипаттамасы Pc % түрінде төменгі/жоғарғы мәні көрсетіледі.</w:t>
      </w:r>
    </w:p>
    <w:bookmarkEnd w:id="1153"/>
    <w:bookmarkStart w:name="z1174" w:id="1154"/>
    <w:p>
      <w:pPr>
        <w:spacing w:after="0"/>
        <w:ind w:left="0"/>
        <w:jc w:val="both"/>
      </w:pPr>
      <w:r>
        <w:rPr>
          <w:rFonts w:ascii="Times New Roman"/>
          <w:b w:val="false"/>
          <w:i w:val="false"/>
          <w:color w:val="000000"/>
          <w:sz w:val="28"/>
        </w:rPr>
        <w:t>
      128-бағанда көмірдің (тақтатастың) орташа сапа сипаттамасы Pc % түрінде көрсетіледі.</w:t>
      </w:r>
    </w:p>
    <w:bookmarkEnd w:id="1154"/>
    <w:bookmarkStart w:name="z1175" w:id="1155"/>
    <w:p>
      <w:pPr>
        <w:spacing w:after="0"/>
        <w:ind w:left="0"/>
        <w:jc w:val="both"/>
      </w:pPr>
      <w:r>
        <w:rPr>
          <w:rFonts w:ascii="Times New Roman"/>
          <w:b w:val="false"/>
          <w:i w:val="false"/>
          <w:color w:val="000000"/>
          <w:sz w:val="28"/>
        </w:rPr>
        <w:t>
      129-бағанда көмірдің (тақтатастың) сапасының сипаттамасы Tc % түрінде төменгі/жоғарғы мәні көрсетіледі.</w:t>
      </w:r>
    </w:p>
    <w:bookmarkEnd w:id="1155"/>
    <w:bookmarkStart w:name="z1176" w:id="1156"/>
    <w:p>
      <w:pPr>
        <w:spacing w:after="0"/>
        <w:ind w:left="0"/>
        <w:jc w:val="both"/>
      </w:pPr>
      <w:r>
        <w:rPr>
          <w:rFonts w:ascii="Times New Roman"/>
          <w:b w:val="false"/>
          <w:i w:val="false"/>
          <w:color w:val="000000"/>
          <w:sz w:val="28"/>
        </w:rPr>
        <w:t>
      130-бағанда көмірдің (тақтатастың) орташа сапа сипаттамасы Tc% түрінде көрсетіледі.</w:t>
      </w:r>
    </w:p>
    <w:bookmarkEnd w:id="1156"/>
    <w:bookmarkStart w:name="z1177" w:id="1157"/>
    <w:p>
      <w:pPr>
        <w:spacing w:after="0"/>
        <w:ind w:left="0"/>
        <w:jc w:val="both"/>
      </w:pPr>
      <w:r>
        <w:rPr>
          <w:rFonts w:ascii="Times New Roman"/>
          <w:b w:val="false"/>
          <w:i w:val="false"/>
          <w:color w:val="000000"/>
          <w:sz w:val="28"/>
        </w:rPr>
        <w:t>
      131-бағанда көмірдің (тақтатастың) сапа сипаттамасы Qгб (Qсб) төменгі/жоғарғы мәні, ккал/кг-мен көрсетіледі.</w:t>
      </w:r>
    </w:p>
    <w:bookmarkEnd w:id="1157"/>
    <w:bookmarkStart w:name="z1178" w:id="1158"/>
    <w:p>
      <w:pPr>
        <w:spacing w:after="0"/>
        <w:ind w:left="0"/>
        <w:jc w:val="both"/>
      </w:pPr>
      <w:r>
        <w:rPr>
          <w:rFonts w:ascii="Times New Roman"/>
          <w:b w:val="false"/>
          <w:i w:val="false"/>
          <w:color w:val="000000"/>
          <w:sz w:val="28"/>
        </w:rPr>
        <w:t>
      132-бағанда көмірдің (тақтатастың) орташа сапа сипаттамасы Qгб ( Qсб), ккал/кг-мен көрсетіледі.</w:t>
      </w:r>
    </w:p>
    <w:bookmarkEnd w:id="1158"/>
    <w:bookmarkStart w:name="z1179" w:id="1159"/>
    <w:p>
      <w:pPr>
        <w:spacing w:after="0"/>
        <w:ind w:left="0"/>
        <w:jc w:val="both"/>
      </w:pPr>
      <w:r>
        <w:rPr>
          <w:rFonts w:ascii="Times New Roman"/>
          <w:b w:val="false"/>
          <w:i w:val="false"/>
          <w:color w:val="000000"/>
          <w:sz w:val="28"/>
        </w:rPr>
        <w:t>
      133-бағанда көмірдің (тақтатастың) сапа сипаттамасы Qрн-нің төменгі/жоғарғы мәні, ккал/кг-мен көрсетіледі.</w:t>
      </w:r>
    </w:p>
    <w:bookmarkEnd w:id="1159"/>
    <w:bookmarkStart w:name="z1180" w:id="1160"/>
    <w:p>
      <w:pPr>
        <w:spacing w:after="0"/>
        <w:ind w:left="0"/>
        <w:jc w:val="both"/>
      </w:pPr>
      <w:r>
        <w:rPr>
          <w:rFonts w:ascii="Times New Roman"/>
          <w:b w:val="false"/>
          <w:i w:val="false"/>
          <w:color w:val="000000"/>
          <w:sz w:val="28"/>
        </w:rPr>
        <w:t>
      134-бағанда көмірдің (тақтатастың) орташа сапа сипаттамасы Qрн; ккал/кг-мен көрсетіледі.</w:t>
      </w:r>
    </w:p>
    <w:bookmarkEnd w:id="1160"/>
    <w:bookmarkStart w:name="z1181" w:id="1161"/>
    <w:p>
      <w:pPr>
        <w:spacing w:after="0"/>
        <w:ind w:left="0"/>
        <w:jc w:val="both"/>
      </w:pPr>
      <w:r>
        <w:rPr>
          <w:rFonts w:ascii="Times New Roman"/>
          <w:b w:val="false"/>
          <w:i w:val="false"/>
          <w:color w:val="000000"/>
          <w:sz w:val="28"/>
        </w:rPr>
        <w:t>
      135-бағанда пайдалы қазбалардың құрамы мен қасиеттері туралы өзге деректер көрсетіледі.</w:t>
      </w:r>
    </w:p>
    <w:bookmarkEnd w:id="1161"/>
    <w:bookmarkStart w:name="z1182" w:id="1162"/>
    <w:p>
      <w:pPr>
        <w:spacing w:after="0"/>
        <w:ind w:left="0"/>
        <w:jc w:val="both"/>
      </w:pPr>
      <w:r>
        <w:rPr>
          <w:rFonts w:ascii="Times New Roman"/>
          <w:b w:val="false"/>
          <w:i w:val="false"/>
          <w:color w:val="000000"/>
          <w:sz w:val="28"/>
        </w:rPr>
        <w:t>
      136-бағанда объект туралы өзге деректер көрсетіледі.</w:t>
      </w:r>
    </w:p>
    <w:bookmarkEnd w:id="1162"/>
    <w:bookmarkStart w:name="z1183" w:id="1163"/>
    <w:p>
      <w:pPr>
        <w:spacing w:after="0"/>
        <w:ind w:left="0"/>
        <w:jc w:val="both"/>
      </w:pPr>
      <w:r>
        <w:rPr>
          <w:rFonts w:ascii="Times New Roman"/>
          <w:b w:val="false"/>
          <w:i w:val="false"/>
          <w:color w:val="000000"/>
          <w:sz w:val="28"/>
        </w:rPr>
        <w:t>
      137-бағанда перспективалар мен ұсыныстар көрсетіледі.</w:t>
      </w:r>
    </w:p>
    <w:bookmarkEnd w:id="1163"/>
    <w:bookmarkStart w:name="z1184" w:id="1164"/>
    <w:p>
      <w:pPr>
        <w:spacing w:after="0"/>
        <w:ind w:left="0"/>
        <w:jc w:val="both"/>
      </w:pPr>
      <w:r>
        <w:rPr>
          <w:rFonts w:ascii="Times New Roman"/>
          <w:b w:val="false"/>
          <w:i w:val="false"/>
          <w:color w:val="000000"/>
          <w:sz w:val="28"/>
        </w:rPr>
        <w:t>
      138-бағанда объект туралы құжат көрсетіледі.</w:t>
      </w:r>
    </w:p>
    <w:bookmarkEnd w:id="1164"/>
    <w:bookmarkStart w:name="z1185" w:id="1165"/>
    <w:p>
      <w:pPr>
        <w:spacing w:after="0"/>
        <w:ind w:left="0"/>
        <w:jc w:val="both"/>
      </w:pPr>
      <w:r>
        <w:rPr>
          <w:rFonts w:ascii="Times New Roman"/>
          <w:b w:val="false"/>
          <w:i w:val="false"/>
          <w:color w:val="000000"/>
          <w:sz w:val="28"/>
        </w:rPr>
        <w:t>
      139-бағанда объект туралы құжаттың мазмұны көрсетіледі.</w:t>
      </w:r>
    </w:p>
    <w:bookmarkEnd w:id="1165"/>
    <w:bookmarkStart w:name="z1186" w:id="1166"/>
    <w:p>
      <w:pPr>
        <w:spacing w:after="0"/>
        <w:ind w:left="0"/>
        <w:jc w:val="both"/>
      </w:pPr>
      <w:r>
        <w:rPr>
          <w:rFonts w:ascii="Times New Roman"/>
          <w:b w:val="false"/>
          <w:i w:val="false"/>
          <w:color w:val="000000"/>
          <w:sz w:val="28"/>
        </w:rPr>
        <w:t>
      140-бағанда объект туралы құжаттың авторы (құрастырушысы) көрсетіледі.</w:t>
      </w:r>
    </w:p>
    <w:bookmarkEnd w:id="1166"/>
    <w:bookmarkStart w:name="z1187" w:id="1167"/>
    <w:p>
      <w:pPr>
        <w:spacing w:after="0"/>
        <w:ind w:left="0"/>
        <w:jc w:val="both"/>
      </w:pPr>
      <w:r>
        <w:rPr>
          <w:rFonts w:ascii="Times New Roman"/>
          <w:b w:val="false"/>
          <w:i w:val="false"/>
          <w:color w:val="000000"/>
          <w:sz w:val="28"/>
        </w:rPr>
        <w:t>
      141-бағанда Хаттаманың нөмірі көрсетіледі.</w:t>
      </w:r>
    </w:p>
    <w:bookmarkEnd w:id="1167"/>
    <w:bookmarkStart w:name="z1188" w:id="1168"/>
    <w:p>
      <w:pPr>
        <w:spacing w:after="0"/>
        <w:ind w:left="0"/>
        <w:jc w:val="both"/>
      </w:pPr>
      <w:r>
        <w:rPr>
          <w:rFonts w:ascii="Times New Roman"/>
          <w:b w:val="false"/>
          <w:i w:val="false"/>
          <w:color w:val="000000"/>
          <w:sz w:val="28"/>
        </w:rPr>
        <w:t>
      142-бағанда бекітілген (жарияланған) жылы көрсетіледі.</w:t>
      </w:r>
    </w:p>
    <w:bookmarkEnd w:id="1168"/>
    <w:bookmarkStart w:name="z1189" w:id="1169"/>
    <w:p>
      <w:pPr>
        <w:spacing w:after="0"/>
        <w:ind w:left="0"/>
        <w:jc w:val="both"/>
      </w:pPr>
      <w:r>
        <w:rPr>
          <w:rFonts w:ascii="Times New Roman"/>
          <w:b w:val="false"/>
          <w:i w:val="false"/>
          <w:color w:val="000000"/>
          <w:sz w:val="28"/>
        </w:rPr>
        <w:t>
      143-бағанда аумақтық бөлімшеде құжаттың сақтау нөмірі көрсетіледі.</w:t>
      </w:r>
    </w:p>
    <w:bookmarkEnd w:id="1169"/>
    <w:bookmarkStart w:name="z1190" w:id="1170"/>
    <w:p>
      <w:pPr>
        <w:spacing w:after="0"/>
        <w:ind w:left="0"/>
        <w:jc w:val="both"/>
      </w:pPr>
      <w:r>
        <w:rPr>
          <w:rFonts w:ascii="Times New Roman"/>
          <w:b w:val="false"/>
          <w:i w:val="false"/>
          <w:color w:val="000000"/>
          <w:sz w:val="28"/>
        </w:rPr>
        <w:t>
      144-бағанда құжаттың уәкілетті органдағы сақтау нөмірі көрсетіледі.</w:t>
      </w:r>
    </w:p>
    <w:bookmarkEnd w:id="1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271 Бұйрыққа 5-қосымша</w:t>
            </w:r>
            <w:r>
              <w:br/>
            </w: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192" w:id="1171"/>
    <w:p>
      <w:pPr>
        <w:spacing w:after="0"/>
        <w:ind w:left="0"/>
        <w:jc w:val="left"/>
      </w:pPr>
      <w:r>
        <w:rPr>
          <w:rFonts w:ascii="Times New Roman"/>
          <w:b/>
          <w:i w:val="false"/>
          <w:color w:val="000000"/>
        </w:rPr>
        <w:t xml:space="preserve"> Мұнай және газ кен орындарының "Д-КСШ-5" паспорты</w:t>
      </w:r>
    </w:p>
    <w:bookmarkEnd w:id="1171"/>
    <w:bookmarkStart w:name="z1193" w:id="1172"/>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1172"/>
    <w:bookmarkStart w:name="z1194" w:id="1173"/>
    <w:p>
      <w:pPr>
        <w:spacing w:after="0"/>
        <w:ind w:left="0"/>
        <w:jc w:val="both"/>
      </w:pPr>
      <w:r>
        <w:rPr>
          <w:rFonts w:ascii="Times New Roman"/>
          <w:b w:val="false"/>
          <w:i w:val="false"/>
          <w:color w:val="000000"/>
          <w:sz w:val="28"/>
        </w:rPr>
        <w:t>
      Әкімшілік деректер нысаны www.minerals.gov.kz-qazyna@kz интернет-ресурсында өтеусіз негізде орналастырылған.</w:t>
      </w:r>
    </w:p>
    <w:bookmarkEnd w:id="1173"/>
    <w:bookmarkStart w:name="z1195" w:id="117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"Д-КСШ-5" паспорты.</w:t>
      </w:r>
    </w:p>
    <w:bookmarkEnd w:id="1174"/>
    <w:bookmarkStart w:name="z1196" w:id="1175"/>
    <w:p>
      <w:pPr>
        <w:spacing w:after="0"/>
        <w:ind w:left="0"/>
        <w:jc w:val="both"/>
      </w:pPr>
      <w:r>
        <w:rPr>
          <w:rFonts w:ascii="Times New Roman"/>
          <w:b w:val="false"/>
          <w:i w:val="false"/>
          <w:color w:val="000000"/>
          <w:sz w:val="28"/>
        </w:rPr>
        <w:t>
      Жиілігі: жыл сайын.</w:t>
      </w:r>
    </w:p>
    <w:bookmarkEnd w:id="1175"/>
    <w:bookmarkStart w:name="z1197" w:id="1176"/>
    <w:p>
      <w:pPr>
        <w:spacing w:after="0"/>
        <w:ind w:left="0"/>
        <w:jc w:val="both"/>
      </w:pPr>
      <w:r>
        <w:rPr>
          <w:rFonts w:ascii="Times New Roman"/>
          <w:b w:val="false"/>
          <w:i w:val="false"/>
          <w:color w:val="000000"/>
          <w:sz w:val="28"/>
        </w:rPr>
        <w:t>
      Есепті кезең: 20__ жылғы "___" __________ жағдай бойынша.</w:t>
      </w:r>
    </w:p>
    <w:bookmarkEnd w:id="1176"/>
    <w:bookmarkStart w:name="z1198" w:id="1177"/>
    <w:p>
      <w:pPr>
        <w:spacing w:after="0"/>
        <w:ind w:left="0"/>
        <w:jc w:val="both"/>
      </w:pPr>
      <w:r>
        <w:rPr>
          <w:rFonts w:ascii="Times New Roman"/>
          <w:b w:val="false"/>
          <w:i w:val="false"/>
          <w:color w:val="000000"/>
          <w:sz w:val="28"/>
        </w:rPr>
        <w:t>
      Әкімшілік деректерді жинауға арналған нысанды өтеусіз негізде ұсынатын тұлғалар тобы: жер қойнауын пайдаланушылар.</w:t>
      </w:r>
    </w:p>
    <w:bookmarkEnd w:id="1177"/>
    <w:bookmarkStart w:name="z1199" w:id="1178"/>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1178"/>
    <w:bookmarkStart w:name="z1200" w:id="117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1179"/>
    <w:bookmarkStart w:name="z1201" w:id="1180"/>
    <w:p>
      <w:pPr>
        <w:spacing w:after="0"/>
        <w:ind w:left="0"/>
        <w:jc w:val="both"/>
      </w:pPr>
      <w:r>
        <w:rPr>
          <w:rFonts w:ascii="Times New Roman"/>
          <w:b w:val="false"/>
          <w:i w:val="false"/>
          <w:color w:val="000000"/>
          <w:sz w:val="28"/>
        </w:rPr>
        <w:t>
      ЖСН/БСН</w:t>
      </w:r>
    </w:p>
    <w:bookmarkEnd w:id="1180"/>
    <w:bookmarkStart w:name="z1202" w:id="1181"/>
    <w:p>
      <w:pPr>
        <w:spacing w:after="0"/>
        <w:ind w:left="0"/>
        <w:jc w:val="both"/>
      </w:pPr>
      <w:r>
        <w:rPr>
          <w:rFonts w:ascii="Times New Roman"/>
          <w:b w:val="false"/>
          <w:i w:val="false"/>
          <w:color w:val="000000"/>
          <w:sz w:val="28"/>
        </w:rPr>
        <w:t xml:space="preserve">
      </w:t>
      </w:r>
    </w:p>
    <w:bookmarkEnd w:id="118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3" w:id="1182"/>
    <w:p>
      <w:pPr>
        <w:spacing w:after="0"/>
        <w:ind w:left="0"/>
        <w:jc w:val="both"/>
      </w:pPr>
      <w:r>
        <w:rPr>
          <w:rFonts w:ascii="Times New Roman"/>
          <w:b w:val="false"/>
          <w:i w:val="false"/>
          <w:color w:val="000000"/>
          <w:sz w:val="28"/>
        </w:rPr>
        <w:t>
      Жинау әдісі (қағаз жеткізгіште, электронды түрде)</w:t>
      </w:r>
    </w:p>
    <w:bookmarkEnd w:id="1182"/>
    <w:bookmarkStart w:name="z1204" w:id="1183"/>
    <w:p>
      <w:pPr>
        <w:spacing w:after="0"/>
        <w:ind w:left="0"/>
        <w:jc w:val="both"/>
      </w:pPr>
      <w:r>
        <w:rPr>
          <w:rFonts w:ascii="Times New Roman"/>
          <w:b w:val="false"/>
          <w:i w:val="false"/>
          <w:color w:val="000000"/>
          <w:sz w:val="28"/>
        </w:rPr>
        <w:t>
      Схемалық геологиялық бөлік</w:t>
      </w:r>
    </w:p>
    <w:bookmarkEnd w:id="1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деректер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объекті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84"/>
          <w:p>
            <w:pPr>
              <w:spacing w:after="20"/>
              <w:ind w:left="20"/>
              <w:jc w:val="both"/>
            </w:pPr>
            <w:r>
              <w:rPr>
                <w:rFonts w:ascii="Times New Roman"/>
                <w:b w:val="false"/>
                <w:i w:val="false"/>
                <w:color w:val="000000"/>
                <w:sz w:val="20"/>
              </w:rPr>
              <w:t>
Өңір</w:t>
            </w:r>
          </w:p>
          <w:bookmarkEnd w:id="1184"/>
          <w:p>
            <w:pPr>
              <w:spacing w:after="20"/>
              <w:ind w:left="20"/>
              <w:jc w:val="both"/>
            </w:pPr>
            <w:r>
              <w:rPr>
                <w:rFonts w:ascii="Times New Roman"/>
                <w:b w:val="false"/>
                <w:i w:val="false"/>
                <w:color w:val="000000"/>
                <w:sz w:val="20"/>
              </w:rPr>
              <w:t>
(ӘАОЖ)</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Атаулардың синонимдері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6" w:id="1185"/>
    <w:p>
      <w:pPr>
        <w:spacing w:after="0"/>
        <w:ind w:left="0"/>
        <w:jc w:val="both"/>
      </w:pPr>
      <w:r>
        <w:rPr>
          <w:rFonts w:ascii="Times New Roman"/>
          <w:b w:val="false"/>
          <w:i w:val="false"/>
          <w:color w:val="000000"/>
          <w:sz w:val="28"/>
        </w:rPr>
        <w:t>
      кестенің жалғасы:</w:t>
      </w:r>
    </w:p>
    <w:bookmarkEnd w:id="1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Мұнайлы-газды</w:t>
            </w:r>
            <w:r>
              <w:rPr>
                <w:rFonts w:ascii="Times New Roman"/>
                <w:b w:val="false"/>
                <w:i w:val="false"/>
                <w:color w:val="000000"/>
                <w:sz w:val="20"/>
              </w:rPr>
              <w:t xml:space="preserve"> </w:t>
            </w:r>
            <w:r>
              <w:rPr>
                <w:rFonts w:ascii="Times New Roman"/>
                <w:b/>
                <w:i w:val="false"/>
                <w:color w:val="000000"/>
                <w:sz w:val="20"/>
              </w:rPr>
              <w:t>өңір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Барлайтын</w:t>
            </w:r>
            <w:r>
              <w:rPr>
                <w:rFonts w:ascii="Times New Roman"/>
                <w:b w:val="false"/>
                <w:i w:val="false"/>
                <w:color w:val="000000"/>
                <w:sz w:val="20"/>
              </w:rPr>
              <w:t xml:space="preserve"> </w:t>
            </w:r>
            <w:r>
              <w:rPr>
                <w:rFonts w:ascii="Times New Roman"/>
                <w:b/>
                <w:i w:val="false"/>
                <w:color w:val="000000"/>
                <w:sz w:val="20"/>
              </w:rPr>
              <w:t>ұйым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w:t>
            </w:r>
            <w:r>
              <w:rPr>
                <w:rFonts w:ascii="Times New Roman"/>
                <w:b w:val="false"/>
                <w:i w:val="false"/>
                <w:color w:val="000000"/>
                <w:sz w:val="20"/>
              </w:rPr>
              <w:t xml:space="preserve"> </w:t>
            </w:r>
            <w:r>
              <w:rPr>
                <w:rFonts w:ascii="Times New Roman"/>
                <w:b/>
                <w:i w:val="false"/>
                <w:color w:val="000000"/>
                <w:sz w:val="20"/>
              </w:rPr>
              <w:t>өндіруші</w:t>
            </w:r>
            <w:r>
              <w:rPr>
                <w:rFonts w:ascii="Times New Roman"/>
                <w:b w:val="false"/>
                <w:i w:val="false"/>
                <w:color w:val="000000"/>
                <w:sz w:val="20"/>
              </w:rPr>
              <w:t xml:space="preserve"> </w:t>
            </w:r>
            <w:r>
              <w:rPr>
                <w:rFonts w:ascii="Times New Roman"/>
                <w:b/>
                <w:i w:val="false"/>
                <w:color w:val="000000"/>
                <w:sz w:val="20"/>
              </w:rPr>
              <w:t>ұйым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Газ </w:t>
            </w:r>
            <w:r>
              <w:rPr>
                <w:rFonts w:ascii="Times New Roman"/>
                <w:b/>
                <w:i w:val="false"/>
                <w:color w:val="000000"/>
                <w:sz w:val="20"/>
              </w:rPr>
              <w:t>өндіруші</w:t>
            </w:r>
            <w:r>
              <w:rPr>
                <w:rFonts w:ascii="Times New Roman"/>
                <w:b w:val="false"/>
                <w:i w:val="false"/>
                <w:color w:val="000000"/>
                <w:sz w:val="20"/>
              </w:rPr>
              <w:t xml:space="preserve"> </w:t>
            </w:r>
            <w:r>
              <w:rPr>
                <w:rFonts w:ascii="Times New Roman"/>
                <w:b/>
                <w:i w:val="false"/>
                <w:color w:val="000000"/>
                <w:sz w:val="20"/>
              </w:rPr>
              <w:t>ұйым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Провинциялар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7" w:id="1186"/>
    <w:p>
      <w:pPr>
        <w:spacing w:after="0"/>
        <w:ind w:left="0"/>
        <w:jc w:val="both"/>
      </w:pPr>
      <w:r>
        <w:rPr>
          <w:rFonts w:ascii="Times New Roman"/>
          <w:b w:val="false"/>
          <w:i w:val="false"/>
          <w:color w:val="000000"/>
          <w:sz w:val="28"/>
        </w:rPr>
        <w:t>
      кестенің жалғасы:</w:t>
      </w:r>
    </w:p>
    <w:bookmarkEnd w:id="1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бөлінісі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жағдай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аудан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1:200 000 </w:t>
            </w:r>
            <w:r>
              <w:rPr>
                <w:rFonts w:ascii="Times New Roman"/>
                <w:b/>
                <w:i w:val="false"/>
                <w:color w:val="000000"/>
                <w:sz w:val="20"/>
              </w:rPr>
              <w:t>масштабтағы</w:t>
            </w:r>
            <w:r>
              <w:rPr>
                <w:rFonts w:ascii="Times New Roman"/>
                <w:b w:val="false"/>
                <w:i w:val="false"/>
                <w:color w:val="000000"/>
                <w:sz w:val="20"/>
              </w:rPr>
              <w:t xml:space="preserve"> </w:t>
            </w:r>
            <w:r>
              <w:rPr>
                <w:rFonts w:ascii="Times New Roman"/>
                <w:b/>
                <w:i w:val="false"/>
                <w:color w:val="000000"/>
                <w:sz w:val="20"/>
              </w:rPr>
              <w:t>парақтар</w:t>
            </w:r>
            <w:r>
              <w:rPr>
                <w:rFonts w:ascii="Times New Roman"/>
                <w:b w:val="false"/>
                <w:i w:val="false"/>
                <w:color w:val="000000"/>
                <w:sz w:val="20"/>
              </w:rPr>
              <w:t xml:space="preserve"> </w:t>
            </w:r>
            <w:r>
              <w:rPr>
                <w:rFonts w:ascii="Times New Roman"/>
                <w:b/>
                <w:i w:val="false"/>
                <w:color w:val="000000"/>
                <w:sz w:val="20"/>
              </w:rPr>
              <w:t>номенклатурасы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Географиялық</w:t>
            </w:r>
            <w:r>
              <w:rPr>
                <w:rFonts w:ascii="Times New Roman"/>
                <w:b w:val="false"/>
                <w:i w:val="false"/>
                <w:color w:val="000000"/>
                <w:sz w:val="20"/>
              </w:rPr>
              <w:t xml:space="preserve"> </w:t>
            </w:r>
            <w:r>
              <w:rPr>
                <w:rFonts w:ascii="Times New Roman"/>
                <w:b/>
                <w:i w:val="false"/>
                <w:color w:val="000000"/>
                <w:sz w:val="20"/>
              </w:rPr>
              <w:t>координаттар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аудан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8" w:id="1187"/>
    <w:p>
      <w:pPr>
        <w:spacing w:after="0"/>
        <w:ind w:left="0"/>
        <w:jc w:val="both"/>
      </w:pPr>
      <w:r>
        <w:rPr>
          <w:rFonts w:ascii="Times New Roman"/>
          <w:b w:val="false"/>
          <w:i w:val="false"/>
          <w:color w:val="000000"/>
          <w:sz w:val="28"/>
        </w:rPr>
        <w:t>
      кестенің жалғасы:</w:t>
      </w:r>
    </w:p>
    <w:bookmarkEnd w:id="1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Географиялық</w:t>
            </w:r>
            <w:r>
              <w:rPr>
                <w:rFonts w:ascii="Times New Roman"/>
                <w:b w:val="false"/>
                <w:i w:val="false"/>
                <w:color w:val="000000"/>
                <w:sz w:val="20"/>
              </w:rPr>
              <w:t xml:space="preserve"> </w:t>
            </w:r>
            <w:r>
              <w:rPr>
                <w:rFonts w:ascii="Times New Roman"/>
                <w:b/>
                <w:i w:val="false"/>
                <w:color w:val="000000"/>
                <w:sz w:val="20"/>
              </w:rPr>
              <w:t>координаттар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Абсолютті</w:t>
            </w:r>
            <w:r>
              <w:rPr>
                <w:rFonts w:ascii="Times New Roman"/>
                <w:b w:val="false"/>
                <w:i w:val="false"/>
                <w:color w:val="000000"/>
                <w:sz w:val="20"/>
              </w:rPr>
              <w:t xml:space="preserve"> </w:t>
            </w:r>
            <w:r>
              <w:rPr>
                <w:rFonts w:ascii="Times New Roman"/>
                <w:b/>
                <w:i w:val="false"/>
                <w:color w:val="000000"/>
                <w:sz w:val="20"/>
              </w:rPr>
              <w:t>белгілер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Акваторийдің</w:t>
            </w:r>
            <w:r>
              <w:rPr>
                <w:rFonts w:ascii="Times New Roman"/>
                <w:b w:val="false"/>
                <w:i w:val="false"/>
                <w:color w:val="000000"/>
                <w:sz w:val="20"/>
              </w:rPr>
              <w:t xml:space="preserve"> </w:t>
            </w:r>
            <w:r>
              <w:rPr>
                <w:rFonts w:ascii="Times New Roman"/>
                <w:b/>
                <w:i w:val="false"/>
                <w:color w:val="000000"/>
                <w:sz w:val="20"/>
              </w:rPr>
              <w:t>жағдайы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бастап,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Акваторийдің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Акваторийдің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Жағаға дейінгі қашықтық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9" w:id="1188"/>
    <w:p>
      <w:pPr>
        <w:spacing w:after="0"/>
        <w:ind w:left="0"/>
        <w:jc w:val="both"/>
      </w:pPr>
      <w:r>
        <w:rPr>
          <w:rFonts w:ascii="Times New Roman"/>
          <w:b w:val="false"/>
          <w:i w:val="false"/>
          <w:color w:val="000000"/>
          <w:sz w:val="28"/>
        </w:rPr>
        <w:t>
      кестенің жалғасы:</w:t>
      </w:r>
    </w:p>
    <w:bookmarkEnd w:id="1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Жақын</w:t>
            </w:r>
            <w:r>
              <w:rPr>
                <w:rFonts w:ascii="Times New Roman"/>
                <w:b w:val="false"/>
                <w:i w:val="false"/>
                <w:color w:val="000000"/>
                <w:sz w:val="20"/>
              </w:rPr>
              <w:t xml:space="preserve"> </w:t>
            </w:r>
            <w:r>
              <w:rPr>
                <w:rFonts w:ascii="Times New Roman"/>
                <w:b/>
                <w:i w:val="false"/>
                <w:color w:val="000000"/>
                <w:sz w:val="20"/>
              </w:rPr>
              <w:t>жердегі</w:t>
            </w:r>
            <w:r>
              <w:rPr>
                <w:rFonts w:ascii="Times New Roman"/>
                <w:b w:val="false"/>
                <w:i w:val="false"/>
                <w:color w:val="000000"/>
                <w:sz w:val="20"/>
              </w:rPr>
              <w:t xml:space="preserve"> </w:t>
            </w:r>
            <w:r>
              <w:rPr>
                <w:rFonts w:ascii="Times New Roman"/>
                <w:b/>
                <w:i w:val="false"/>
                <w:color w:val="000000"/>
                <w:sz w:val="20"/>
              </w:rPr>
              <w:t>магистральды</w:t>
            </w:r>
            <w:r>
              <w:rPr>
                <w:rFonts w:ascii="Times New Roman"/>
                <w:b w:val="false"/>
                <w:i w:val="false"/>
                <w:color w:val="000000"/>
                <w:sz w:val="20"/>
              </w:rPr>
              <w:t xml:space="preserve"> </w:t>
            </w:r>
            <w:r>
              <w:rPr>
                <w:rFonts w:ascii="Times New Roman"/>
                <w:b/>
                <w:i w:val="false"/>
                <w:color w:val="000000"/>
                <w:sz w:val="20"/>
              </w:rPr>
              <w:t>құбыр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Арақашықтығы, км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0" w:id="1189"/>
    <w:p>
      <w:pPr>
        <w:spacing w:after="0"/>
        <w:ind w:left="0"/>
        <w:jc w:val="both"/>
      </w:pPr>
      <w:r>
        <w:rPr>
          <w:rFonts w:ascii="Times New Roman"/>
          <w:b w:val="false"/>
          <w:i w:val="false"/>
          <w:color w:val="000000"/>
          <w:sz w:val="28"/>
        </w:rPr>
        <w:t>
      кестенің жалғасы:</w:t>
      </w:r>
    </w:p>
    <w:bookmarkEnd w:id="1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Кен </w:t>
            </w:r>
            <w:r>
              <w:rPr>
                <w:rFonts w:ascii="Times New Roman"/>
                <w:b/>
                <w:i w:val="false"/>
                <w:color w:val="000000"/>
                <w:sz w:val="20"/>
              </w:rPr>
              <w:t>орнының</w:t>
            </w:r>
            <w:r>
              <w:rPr>
                <w:rFonts w:ascii="Times New Roman"/>
                <w:b w:val="false"/>
                <w:i w:val="false"/>
                <w:color w:val="000000"/>
                <w:sz w:val="20"/>
              </w:rPr>
              <w:t xml:space="preserve"> </w:t>
            </w:r>
            <w:r>
              <w:rPr>
                <w:rFonts w:ascii="Times New Roman"/>
                <w:b/>
                <w:i w:val="false"/>
                <w:color w:val="000000"/>
                <w:sz w:val="20"/>
              </w:rPr>
              <w:t>ашылуы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Алаңды</w:t>
            </w:r>
            <w:r>
              <w:rPr>
                <w:rFonts w:ascii="Times New Roman"/>
                <w:b w:val="false"/>
                <w:i w:val="false"/>
                <w:color w:val="000000"/>
                <w:sz w:val="20"/>
              </w:rPr>
              <w:t xml:space="preserve"> </w:t>
            </w:r>
            <w:r>
              <w:rPr>
                <w:rFonts w:ascii="Times New Roman"/>
                <w:b/>
                <w:i w:val="false"/>
                <w:color w:val="000000"/>
                <w:sz w:val="20"/>
              </w:rPr>
              <w:t>зерттеу</w:t>
            </w:r>
            <w:r>
              <w:rPr>
                <w:rFonts w:ascii="Times New Roman"/>
                <w:b w:val="false"/>
                <w:i w:val="false"/>
                <w:color w:val="000000"/>
                <w:sz w:val="20"/>
              </w:rPr>
              <w:t xml:space="preserve"> </w:t>
            </w:r>
            <w:r>
              <w:rPr>
                <w:rFonts w:ascii="Times New Roman"/>
                <w:b/>
                <w:i w:val="false"/>
                <w:color w:val="000000"/>
                <w:sz w:val="20"/>
              </w:rPr>
              <w:t>сатылары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жылы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ашылған ұңғыма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ашылған ұңғыманың арналымы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геологиялық-геофизикалық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бұрғылауға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1" w:id="1190"/>
    <w:p>
      <w:pPr>
        <w:spacing w:after="0"/>
        <w:ind w:left="0"/>
        <w:jc w:val="both"/>
      </w:pPr>
      <w:r>
        <w:rPr>
          <w:rFonts w:ascii="Times New Roman"/>
          <w:b w:val="false"/>
          <w:i w:val="false"/>
          <w:color w:val="000000"/>
          <w:sz w:val="28"/>
        </w:rPr>
        <w:t>
      кестенің жалғасы:</w:t>
      </w:r>
    </w:p>
    <w:bookmarkEnd w:id="1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Өңірлік</w:t>
            </w:r>
            <w:r>
              <w:rPr>
                <w:rFonts w:ascii="Times New Roman"/>
                <w:b w:val="false"/>
                <w:i w:val="false"/>
                <w:color w:val="000000"/>
                <w:sz w:val="20"/>
              </w:rPr>
              <w:t xml:space="preserve"> </w:t>
            </w:r>
            <w:r>
              <w:rPr>
                <w:rFonts w:ascii="Times New Roman"/>
                <w:b/>
                <w:i w:val="false"/>
                <w:color w:val="000000"/>
                <w:sz w:val="20"/>
              </w:rPr>
              <w:t>жұмыстар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w:t>
            </w:r>
            <w:r>
              <w:rPr>
                <w:rFonts w:ascii="Times New Roman"/>
                <w:b w:val="false"/>
                <w:i w:val="false"/>
                <w:color w:val="000000"/>
                <w:sz w:val="20"/>
              </w:rPr>
              <w:t xml:space="preserve"> </w:t>
            </w:r>
            <w:r>
              <w:rPr>
                <w:rFonts w:ascii="Times New Roman"/>
                <w:b/>
                <w:i w:val="false"/>
                <w:color w:val="000000"/>
                <w:sz w:val="20"/>
              </w:rPr>
              <w:t>зерттеу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игеру</w:t>
            </w:r>
            <w:r>
              <w:rPr>
                <w:rFonts w:ascii="Times New Roman"/>
                <w:b w:val="false"/>
                <w:i w:val="false"/>
                <w:color w:val="000000"/>
                <w:sz w:val="20"/>
              </w:rPr>
              <w:t xml:space="preserve"> </w:t>
            </w:r>
            <w:r>
              <w:rPr>
                <w:rFonts w:ascii="Times New Roman"/>
                <w:b/>
                <w:i w:val="false"/>
                <w:color w:val="000000"/>
                <w:sz w:val="20"/>
              </w:rPr>
              <w:t>сатылары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индексі және (немесе) атауы (көкжиек, кен орны)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Тәжірибелік-өнеркәсіптік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2" w:id="1191"/>
    <w:p>
      <w:pPr>
        <w:spacing w:after="0"/>
        <w:ind w:left="0"/>
        <w:jc w:val="both"/>
      </w:pPr>
      <w:r>
        <w:rPr>
          <w:rFonts w:ascii="Times New Roman"/>
          <w:b w:val="false"/>
          <w:i w:val="false"/>
          <w:color w:val="000000"/>
          <w:sz w:val="28"/>
        </w:rPr>
        <w:t>
      кестенің жалғасы:</w:t>
      </w:r>
    </w:p>
    <w:bookmarkEnd w:id="1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меңгеру</w:t>
            </w:r>
            <w:r>
              <w:rPr>
                <w:rFonts w:ascii="Times New Roman"/>
                <w:b w:val="false"/>
                <w:i w:val="false"/>
                <w:color w:val="000000"/>
                <w:sz w:val="20"/>
              </w:rPr>
              <w:t xml:space="preserve"> </w:t>
            </w:r>
            <w:r>
              <w:rPr>
                <w:rFonts w:ascii="Times New Roman"/>
                <w:b/>
                <w:i w:val="false"/>
                <w:color w:val="000000"/>
                <w:sz w:val="20"/>
              </w:rPr>
              <w:t>кезеңдері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3" w:id="1192"/>
    <w:p>
      <w:pPr>
        <w:spacing w:after="0"/>
        <w:ind w:left="0"/>
        <w:jc w:val="both"/>
      </w:pPr>
      <w:r>
        <w:rPr>
          <w:rFonts w:ascii="Times New Roman"/>
          <w:b w:val="false"/>
          <w:i w:val="false"/>
          <w:color w:val="000000"/>
          <w:sz w:val="28"/>
        </w:rPr>
        <w:t xml:space="preserve">
      кестенің жалғасы: </w:t>
      </w:r>
    </w:p>
    <w:bookmarkEnd w:id="1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Геологиялық</w:t>
            </w:r>
            <w:r>
              <w:rPr>
                <w:rFonts w:ascii="Times New Roman"/>
                <w:b w:val="false"/>
                <w:i w:val="false"/>
                <w:color w:val="000000"/>
                <w:sz w:val="20"/>
              </w:rPr>
              <w:t xml:space="preserve"> </w:t>
            </w:r>
            <w:r>
              <w:rPr>
                <w:rFonts w:ascii="Times New Roman"/>
                <w:b/>
                <w:i w:val="false"/>
                <w:color w:val="000000"/>
                <w:sz w:val="20"/>
              </w:rPr>
              <w:t>барлау</w:t>
            </w:r>
            <w:r>
              <w:rPr>
                <w:rFonts w:ascii="Times New Roman"/>
                <w:b w:val="false"/>
                <w:i w:val="false"/>
                <w:color w:val="000000"/>
                <w:sz w:val="20"/>
              </w:rPr>
              <w:t xml:space="preserve"> </w:t>
            </w:r>
            <w:r>
              <w:rPr>
                <w:rFonts w:ascii="Times New Roman"/>
                <w:b/>
                <w:i w:val="false"/>
                <w:color w:val="000000"/>
                <w:sz w:val="20"/>
              </w:rPr>
              <w:t>жұмыстарының</w:t>
            </w:r>
            <w:r>
              <w:rPr>
                <w:rFonts w:ascii="Times New Roman"/>
                <w:b w:val="false"/>
                <w:i w:val="false"/>
                <w:color w:val="000000"/>
                <w:sz w:val="20"/>
              </w:rPr>
              <w:t xml:space="preserve"> </w:t>
            </w:r>
            <w:r>
              <w:rPr>
                <w:rFonts w:ascii="Times New Roman"/>
                <w:b/>
                <w:i w:val="false"/>
                <w:color w:val="000000"/>
                <w:sz w:val="20"/>
              </w:rPr>
              <w:t>көлемдері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бұрғылауға дайындық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4" w:id="1193"/>
    <w:p>
      <w:pPr>
        <w:spacing w:after="0"/>
        <w:ind w:left="0"/>
        <w:jc w:val="both"/>
      </w:pPr>
      <w:r>
        <w:rPr>
          <w:rFonts w:ascii="Times New Roman"/>
          <w:b w:val="false"/>
          <w:i w:val="false"/>
          <w:color w:val="000000"/>
          <w:sz w:val="28"/>
        </w:rPr>
        <w:t>
      кестенің жалғасы:</w:t>
      </w:r>
    </w:p>
    <w:bookmarkEnd w:id="1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Геологиялық</w:t>
            </w:r>
            <w:r>
              <w:rPr>
                <w:rFonts w:ascii="Times New Roman"/>
                <w:b w:val="false"/>
                <w:i w:val="false"/>
                <w:color w:val="000000"/>
                <w:sz w:val="20"/>
              </w:rPr>
              <w:t xml:space="preserve"> </w:t>
            </w:r>
            <w:r>
              <w:rPr>
                <w:rFonts w:ascii="Times New Roman"/>
                <w:b/>
                <w:i w:val="false"/>
                <w:color w:val="000000"/>
                <w:sz w:val="20"/>
              </w:rPr>
              <w:t>барлау</w:t>
            </w:r>
            <w:r>
              <w:rPr>
                <w:rFonts w:ascii="Times New Roman"/>
                <w:b w:val="false"/>
                <w:i w:val="false"/>
                <w:color w:val="000000"/>
                <w:sz w:val="20"/>
              </w:rPr>
              <w:t xml:space="preserve"> </w:t>
            </w:r>
            <w:r>
              <w:rPr>
                <w:rFonts w:ascii="Times New Roman"/>
                <w:b/>
                <w:i w:val="false"/>
                <w:color w:val="000000"/>
                <w:sz w:val="20"/>
              </w:rPr>
              <w:t>жұмыстарының</w:t>
            </w:r>
            <w:r>
              <w:rPr>
                <w:rFonts w:ascii="Times New Roman"/>
                <w:b w:val="false"/>
                <w:i w:val="false"/>
                <w:color w:val="000000"/>
                <w:sz w:val="20"/>
              </w:rPr>
              <w:t xml:space="preserve"> </w:t>
            </w:r>
            <w:r>
              <w:rPr>
                <w:rFonts w:ascii="Times New Roman"/>
                <w:b/>
                <w:i w:val="false"/>
                <w:color w:val="000000"/>
                <w:sz w:val="20"/>
              </w:rPr>
              <w:t>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бұрғылауға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5" w:id="1194"/>
    <w:p>
      <w:pPr>
        <w:spacing w:after="0"/>
        <w:ind w:left="0"/>
        <w:jc w:val="both"/>
      </w:pPr>
      <w:r>
        <w:rPr>
          <w:rFonts w:ascii="Times New Roman"/>
          <w:b w:val="false"/>
          <w:i w:val="false"/>
          <w:color w:val="000000"/>
          <w:sz w:val="28"/>
        </w:rPr>
        <w:t xml:space="preserve">
      кестенің жалғасы: </w:t>
      </w:r>
    </w:p>
    <w:bookmarkEnd w:id="1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А+В+С1 </w:t>
            </w:r>
            <w:r>
              <w:rPr>
                <w:rFonts w:ascii="Times New Roman"/>
                <w:b/>
                <w:i w:val="false"/>
                <w:color w:val="000000"/>
                <w:sz w:val="20"/>
              </w:rPr>
              <w:t>санаттағы</w:t>
            </w:r>
            <w:r>
              <w:rPr>
                <w:rFonts w:ascii="Times New Roman"/>
                <w:b w:val="false"/>
                <w:i w:val="false"/>
                <w:color w:val="000000"/>
                <w:sz w:val="20"/>
              </w:rPr>
              <w:t xml:space="preserve"> </w:t>
            </w:r>
            <w:r>
              <w:rPr>
                <w:rFonts w:ascii="Times New Roman"/>
                <w:b/>
                <w:i w:val="false"/>
                <w:color w:val="000000"/>
                <w:sz w:val="20"/>
              </w:rPr>
              <w:t>қорларды</w:t>
            </w:r>
            <w:r>
              <w:rPr>
                <w:rFonts w:ascii="Times New Roman"/>
                <w:b w:val="false"/>
                <w:i w:val="false"/>
                <w:color w:val="000000"/>
                <w:sz w:val="20"/>
              </w:rPr>
              <w:t xml:space="preserve"> </w:t>
            </w:r>
            <w:r>
              <w:rPr>
                <w:rFonts w:ascii="Times New Roman"/>
                <w:b/>
                <w:i w:val="false"/>
                <w:color w:val="000000"/>
                <w:sz w:val="20"/>
              </w:rPr>
              <w:t>дайындаудың</w:t>
            </w:r>
            <w:r>
              <w:rPr>
                <w:rFonts w:ascii="Times New Roman"/>
                <w:b w:val="false"/>
                <w:i w:val="false"/>
                <w:color w:val="000000"/>
                <w:sz w:val="20"/>
              </w:rPr>
              <w:t xml:space="preserve"> </w:t>
            </w:r>
            <w:r>
              <w:rPr>
                <w:rFonts w:ascii="Times New Roman"/>
                <w:b/>
                <w:i w:val="false"/>
                <w:color w:val="000000"/>
                <w:sz w:val="20"/>
              </w:rPr>
              <w:t>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мұнай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текшеметр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шартты отын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6" w:id="1195"/>
    <w:p>
      <w:pPr>
        <w:spacing w:after="0"/>
        <w:ind w:left="0"/>
        <w:jc w:val="both"/>
      </w:pPr>
      <w:r>
        <w:rPr>
          <w:rFonts w:ascii="Times New Roman"/>
          <w:b w:val="false"/>
          <w:i w:val="false"/>
          <w:color w:val="000000"/>
          <w:sz w:val="28"/>
        </w:rPr>
        <w:t xml:space="preserve">
      кестенің жалғасы: </w:t>
      </w:r>
    </w:p>
    <w:bookmarkEnd w:id="1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Іздеу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барлау</w:t>
            </w:r>
            <w:r>
              <w:rPr>
                <w:rFonts w:ascii="Times New Roman"/>
                <w:b w:val="false"/>
                <w:i w:val="false"/>
                <w:color w:val="000000"/>
                <w:sz w:val="20"/>
              </w:rPr>
              <w:t xml:space="preserve"> </w:t>
            </w:r>
            <w:r>
              <w:rPr>
                <w:rFonts w:ascii="Times New Roman"/>
                <w:b/>
                <w:i w:val="false"/>
                <w:color w:val="000000"/>
                <w:sz w:val="20"/>
              </w:rPr>
              <w:t>әдісі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құрылымдық-тектоникалық</w:t>
            </w:r>
            <w:r>
              <w:rPr>
                <w:rFonts w:ascii="Times New Roman"/>
                <w:b w:val="false"/>
                <w:i w:val="false"/>
                <w:color w:val="000000"/>
                <w:sz w:val="20"/>
              </w:rPr>
              <w:t xml:space="preserve"> </w:t>
            </w:r>
            <w:r>
              <w:rPr>
                <w:rFonts w:ascii="Times New Roman"/>
                <w:b/>
                <w:i w:val="false"/>
                <w:color w:val="000000"/>
                <w:sz w:val="20"/>
              </w:rPr>
              <w:t>жағдайы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Сиятын</w:t>
            </w:r>
            <w:r>
              <w:rPr>
                <w:rFonts w:ascii="Times New Roman"/>
                <w:b w:val="false"/>
                <w:i w:val="false"/>
                <w:color w:val="000000"/>
                <w:sz w:val="20"/>
              </w:rPr>
              <w:t xml:space="preserve"> </w:t>
            </w:r>
            <w:r>
              <w:rPr>
                <w:rFonts w:ascii="Times New Roman"/>
                <w:b/>
                <w:i w:val="false"/>
                <w:color w:val="000000"/>
                <w:sz w:val="20"/>
              </w:rPr>
              <w:t>құрылым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Сиятын</w:t>
            </w:r>
            <w:r>
              <w:rPr>
                <w:rFonts w:ascii="Times New Roman"/>
                <w:b w:val="false"/>
                <w:i w:val="false"/>
                <w:color w:val="000000"/>
                <w:sz w:val="20"/>
              </w:rPr>
              <w:t xml:space="preserve"> </w:t>
            </w:r>
            <w:r>
              <w:rPr>
                <w:rFonts w:ascii="Times New Roman"/>
                <w:b/>
                <w:i w:val="false"/>
                <w:color w:val="000000"/>
                <w:sz w:val="20"/>
              </w:rPr>
              <w:t>құрылымның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сипаттамасы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7" w:id="1196"/>
    <w:p>
      <w:pPr>
        <w:spacing w:after="0"/>
        <w:ind w:left="0"/>
        <w:jc w:val="both"/>
      </w:pPr>
      <w:r>
        <w:rPr>
          <w:rFonts w:ascii="Times New Roman"/>
          <w:b w:val="false"/>
          <w:i w:val="false"/>
          <w:color w:val="000000"/>
          <w:sz w:val="28"/>
        </w:rPr>
        <w:t xml:space="preserve">
      кестенің жалғасы: </w:t>
      </w:r>
    </w:p>
    <w:bookmarkEnd w:id="1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Қабаттардың</w:t>
            </w:r>
            <w:r>
              <w:rPr>
                <w:rFonts w:ascii="Times New Roman"/>
                <w:b/>
                <w:i w:val="false"/>
                <w:color w:val="000000"/>
                <w:sz w:val="20"/>
              </w:rPr>
              <w:t xml:space="preserve"> (</w:t>
            </w:r>
            <w:r>
              <w:rPr>
                <w:rFonts w:ascii="Times New Roman"/>
                <w:b/>
                <w:i w:val="false"/>
                <w:color w:val="000000"/>
                <w:sz w:val="20"/>
              </w:rPr>
              <w:t>шоғырлардың</w:t>
            </w:r>
            <w:r>
              <w:rPr>
                <w:rFonts w:ascii="Times New Roman"/>
                <w:b/>
                <w:i w:val="false"/>
                <w:color w:val="000000"/>
                <w:sz w:val="20"/>
              </w:rPr>
              <w:t xml:space="preserve">) </w:t>
            </w:r>
            <w:r>
              <w:rPr>
                <w:rFonts w:ascii="Times New Roman"/>
                <w:b/>
                <w:i w:val="false"/>
                <w:color w:val="000000"/>
                <w:sz w:val="20"/>
              </w:rPr>
              <w:t>геологиялық</w:t>
            </w:r>
            <w:r>
              <w:rPr>
                <w:rFonts w:ascii="Times New Roman"/>
                <w:b w:val="false"/>
                <w:i w:val="false"/>
                <w:color w:val="000000"/>
                <w:sz w:val="20"/>
              </w:rPr>
              <w:t xml:space="preserve"> </w:t>
            </w:r>
            <w:r>
              <w:rPr>
                <w:rFonts w:ascii="Times New Roman"/>
                <w:b/>
                <w:i w:val="false"/>
                <w:color w:val="000000"/>
                <w:sz w:val="20"/>
              </w:rPr>
              <w:t>жасы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Қақпақтар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индексі және (немесе) атауы (көкжиек, кен орны)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жыныстарының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кеуектік,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 , мД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8" w:id="1197"/>
    <w:p>
      <w:pPr>
        <w:spacing w:after="0"/>
        <w:ind w:left="0"/>
        <w:jc w:val="both"/>
      </w:pPr>
      <w:r>
        <w:rPr>
          <w:rFonts w:ascii="Times New Roman"/>
          <w:b w:val="false"/>
          <w:i w:val="false"/>
          <w:color w:val="000000"/>
          <w:sz w:val="28"/>
        </w:rPr>
        <w:t xml:space="preserve">
      кестенің жалғасы: </w:t>
      </w:r>
    </w:p>
    <w:bookmarkEnd w:id="1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Қабаттың</w:t>
            </w:r>
            <w:r>
              <w:rPr>
                <w:rFonts w:ascii="Times New Roman"/>
                <w:b/>
                <w:i w:val="false"/>
                <w:color w:val="000000"/>
                <w:sz w:val="20"/>
              </w:rPr>
              <w:t xml:space="preserve"> (</w:t>
            </w:r>
            <w:r>
              <w:rPr>
                <w:rFonts w:ascii="Times New Roman"/>
                <w:b/>
                <w:i w:val="false"/>
                <w:color w:val="000000"/>
                <w:sz w:val="20"/>
              </w:rPr>
              <w:t>шоғырдың</w:t>
            </w:r>
            <w:r>
              <w:rPr>
                <w:rFonts w:ascii="Times New Roman"/>
                <w:b/>
                <w:i w:val="false"/>
                <w:color w:val="000000"/>
                <w:sz w:val="20"/>
              </w:rPr>
              <w:t xml:space="preserve">) </w:t>
            </w:r>
            <w:r>
              <w:rPr>
                <w:rFonts w:ascii="Times New Roman"/>
                <w:b/>
                <w:i w:val="false"/>
                <w:color w:val="000000"/>
                <w:sz w:val="20"/>
              </w:rPr>
              <w:t>көлемдері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индексі және (немесе) атауы (көкжиек, кен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шаршы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тереңдік,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 ,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бөліктің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бөліктің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бөліктің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бөліктің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98"/>
          <w:p>
            <w:pPr>
              <w:spacing w:after="20"/>
              <w:ind w:left="20"/>
              <w:jc w:val="both"/>
            </w:pPr>
            <w:r>
              <w:rPr>
                <w:rFonts w:ascii="Times New Roman"/>
                <w:b w:val="false"/>
                <w:i w:val="false"/>
                <w:color w:val="000000"/>
                <w:sz w:val="20"/>
              </w:rPr>
              <w:t>
Шжабын</w:t>
            </w:r>
          </w:p>
          <w:bookmarkEnd w:id="1198"/>
          <w:p>
            <w:pPr>
              <w:spacing w:after="20"/>
              <w:ind w:left="20"/>
              <w:jc w:val="both"/>
            </w:pPr>
            <w:r>
              <w:rPr>
                <w:rFonts w:ascii="Times New Roman"/>
                <w:b w:val="false"/>
                <w:i w:val="false"/>
                <w:color w:val="000000"/>
                <w:sz w:val="20"/>
              </w:rPr>
              <w:t>
ның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қанықтылығы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қанықтылығы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0" w:id="1199"/>
    <w:p>
      <w:pPr>
        <w:spacing w:after="0"/>
        <w:ind w:left="0"/>
        <w:jc w:val="both"/>
      </w:pPr>
      <w:r>
        <w:rPr>
          <w:rFonts w:ascii="Times New Roman"/>
          <w:b w:val="false"/>
          <w:i w:val="false"/>
          <w:color w:val="000000"/>
          <w:sz w:val="28"/>
        </w:rPr>
        <w:t>
      кестенің жалғасы:</w:t>
      </w:r>
    </w:p>
    <w:bookmarkEnd w:id="1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Шоғырдың</w:t>
            </w:r>
            <w:r>
              <w:rPr>
                <w:rFonts w:ascii="Times New Roman"/>
                <w:b w:val="false"/>
                <w:i w:val="false"/>
                <w:color w:val="000000"/>
                <w:sz w:val="20"/>
              </w:rPr>
              <w:t xml:space="preserve"> </w:t>
            </w:r>
            <w:r>
              <w:rPr>
                <w:rFonts w:ascii="Times New Roman"/>
                <w:b/>
                <w:i w:val="false"/>
                <w:color w:val="000000"/>
                <w:sz w:val="20"/>
              </w:rPr>
              <w:t>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Флюид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немесе тұзақтың табиғаты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1" w:id="1200"/>
    <w:p>
      <w:pPr>
        <w:spacing w:after="0"/>
        <w:ind w:left="0"/>
        <w:jc w:val="both"/>
      </w:pPr>
      <w:r>
        <w:rPr>
          <w:rFonts w:ascii="Times New Roman"/>
          <w:b w:val="false"/>
          <w:i w:val="false"/>
          <w:color w:val="000000"/>
          <w:sz w:val="28"/>
        </w:rPr>
        <w:t>
      кестенің жалғасы:</w:t>
      </w:r>
    </w:p>
    <w:bookmarkEnd w:id="1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Қабат</w:t>
            </w:r>
            <w:r>
              <w:rPr>
                <w:rFonts w:ascii="Times New Roman"/>
                <w:b w:val="false"/>
                <w:i w:val="false"/>
                <w:color w:val="000000"/>
                <w:sz w:val="20"/>
              </w:rPr>
              <w:t xml:space="preserve"> </w:t>
            </w:r>
            <w:r>
              <w:rPr>
                <w:rFonts w:ascii="Times New Roman"/>
                <w:b/>
                <w:i w:val="false"/>
                <w:color w:val="000000"/>
                <w:sz w:val="20"/>
              </w:rPr>
              <w:t>параметрлері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бастапқы қысым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қанықтылығы,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қанықтылығы,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қанықтығы,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коэффициенті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ағымдағы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2" w:id="1201"/>
    <w:p>
      <w:pPr>
        <w:spacing w:after="0"/>
        <w:ind w:left="0"/>
        <w:jc w:val="both"/>
      </w:pPr>
      <w:r>
        <w:rPr>
          <w:rFonts w:ascii="Times New Roman"/>
          <w:b w:val="false"/>
          <w:i w:val="false"/>
          <w:color w:val="000000"/>
          <w:sz w:val="28"/>
        </w:rPr>
        <w:t>
      кестенің жалғасы:</w:t>
      </w:r>
    </w:p>
    <w:bookmarkEnd w:id="1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Қабаттар</w:t>
            </w:r>
            <w:r>
              <w:rPr>
                <w:rFonts w:ascii="Times New Roman"/>
                <w:b/>
                <w:i w:val="false"/>
                <w:color w:val="000000"/>
                <w:sz w:val="20"/>
              </w:rPr>
              <w:t xml:space="preserve"> (</w:t>
            </w:r>
            <w:r>
              <w:rPr>
                <w:rFonts w:ascii="Times New Roman"/>
                <w:b/>
                <w:i w:val="false"/>
                <w:color w:val="000000"/>
                <w:sz w:val="20"/>
              </w:rPr>
              <w:t>шоғырлар</w:t>
            </w:r>
            <w:r>
              <w:rPr>
                <w:rFonts w:ascii="Times New Roman"/>
                <w:b/>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мұнайдың</w:t>
            </w:r>
            <w:r>
              <w:rPr>
                <w:rFonts w:ascii="Times New Roman"/>
                <w:b/>
                <w:i w:val="false"/>
                <w:color w:val="000000"/>
                <w:sz w:val="20"/>
              </w:rPr>
              <w:t xml:space="preserve">) </w:t>
            </w:r>
            <w:r>
              <w:rPr>
                <w:rFonts w:ascii="Times New Roman"/>
                <w:b/>
                <w:i w:val="false"/>
                <w:color w:val="000000"/>
                <w:sz w:val="20"/>
              </w:rPr>
              <w:t>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(көкжиектің, шоғырдың) индексі және (немесе)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қысым, 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бастапқы Т 0С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 тәулігіне текшеметр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Қабаттағы тоқырау, атм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деңгей, м немесе штуцер,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3" w:id="1202"/>
    <w:p>
      <w:pPr>
        <w:spacing w:after="0"/>
        <w:ind w:left="0"/>
        <w:jc w:val="both"/>
      </w:pPr>
      <w:r>
        <w:rPr>
          <w:rFonts w:ascii="Times New Roman"/>
          <w:b w:val="false"/>
          <w:i w:val="false"/>
          <w:color w:val="000000"/>
          <w:sz w:val="28"/>
        </w:rPr>
        <w:t>
      кестенің жалғасы:</w:t>
      </w:r>
    </w:p>
    <w:bookmarkEnd w:id="1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салмақ</w:t>
            </w:r>
            <w:r>
              <w:rPr>
                <w:rFonts w:ascii="Times New Roman"/>
                <w:b/>
                <w:i w:val="false"/>
                <w:color w:val="000000"/>
                <w:sz w:val="20"/>
              </w:rPr>
              <w:t>, г/</w:t>
            </w:r>
            <w:r>
              <w:rPr>
                <w:rFonts w:ascii="Times New Roman"/>
                <w:b/>
                <w:i w:val="false"/>
                <w:color w:val="000000"/>
                <w:sz w:val="20"/>
              </w:rPr>
              <w:t>текше</w:t>
            </w:r>
            <w:r>
              <w:rPr>
                <w:rFonts w:ascii="Times New Roman"/>
                <w:b/>
                <w:i w:val="false"/>
                <w:color w:val="000000"/>
                <w:sz w:val="20"/>
              </w:rPr>
              <w:t xml:space="preserve">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Тұтқырлық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Фракцияның</w:t>
            </w:r>
            <w:r>
              <w:rPr>
                <w:rFonts w:ascii="Times New Roman"/>
                <w:b/>
                <w:i w:val="false"/>
                <w:color w:val="000000"/>
                <w:sz w:val="20"/>
              </w:rPr>
              <w:t xml:space="preserve"> 300ғ %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шығуы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Қабаттық</w:t>
            </w:r>
            <w:r>
              <w:rPr>
                <w:rFonts w:ascii="Times New Roman"/>
                <w:b w:val="false"/>
                <w:i w:val="false"/>
                <w:color w:val="000000"/>
                <w:sz w:val="20"/>
              </w:rPr>
              <w:t xml:space="preserve"> </w:t>
            </w:r>
            <w:r>
              <w:rPr>
                <w:rFonts w:ascii="Times New Roman"/>
                <w:b/>
                <w:i w:val="false"/>
                <w:color w:val="000000"/>
                <w:sz w:val="20"/>
              </w:rPr>
              <w:t>мұнайдың</w:t>
            </w:r>
            <w:r>
              <w:rPr>
                <w:rFonts w:ascii="Times New Roman"/>
                <w:b/>
                <w:i w:val="false"/>
                <w:color w:val="000000"/>
                <w:sz w:val="20"/>
              </w:rPr>
              <w:t xml:space="preserve"> газ </w:t>
            </w:r>
            <w:r>
              <w:rPr>
                <w:rFonts w:ascii="Times New Roman"/>
                <w:b/>
                <w:i w:val="false"/>
                <w:color w:val="000000"/>
                <w:sz w:val="20"/>
              </w:rPr>
              <w:t>қанықтылығы</w:t>
            </w:r>
            <w:r>
              <w:rPr>
                <w:rFonts w:ascii="Times New Roman"/>
                <w:b/>
                <w:i w:val="false"/>
                <w:color w:val="000000"/>
                <w:sz w:val="20"/>
              </w:rPr>
              <w:t xml:space="preserve">, </w:t>
            </w:r>
            <w:r>
              <w:rPr>
                <w:rFonts w:ascii="Times New Roman"/>
                <w:b/>
                <w:i w:val="false"/>
                <w:color w:val="000000"/>
                <w:sz w:val="20"/>
              </w:rPr>
              <w:t>текшеметр</w:t>
            </w:r>
            <w:r>
              <w:rPr>
                <w:rFonts w:ascii="Times New Roman"/>
                <w:b/>
                <w:i w:val="false"/>
                <w:color w:val="000000"/>
                <w:sz w:val="20"/>
              </w:rPr>
              <w:t>/т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w:t>
            </w:r>
            <w:r>
              <w:rPr>
                <w:rFonts w:ascii="Times New Roman"/>
                <w:b/>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жағдайларда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ғС және 1 атм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жағдайларда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0С және 1 атм, сСт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асфальтендер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4" w:id="1203"/>
    <w:p>
      <w:pPr>
        <w:spacing w:after="0"/>
        <w:ind w:left="0"/>
        <w:jc w:val="both"/>
      </w:pPr>
      <w:r>
        <w:rPr>
          <w:rFonts w:ascii="Times New Roman"/>
          <w:b w:val="false"/>
          <w:i w:val="false"/>
          <w:color w:val="000000"/>
          <w:sz w:val="28"/>
        </w:rPr>
        <w:t>
      кестенің жалғасы:</w:t>
      </w:r>
    </w:p>
    <w:bookmarkEnd w:id="1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w:t>
            </w:r>
            <w:r>
              <w:rPr>
                <w:rFonts w:ascii="Times New Roman"/>
                <w:b/>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сипаттамасы</w:t>
            </w:r>
            <w:r>
              <w:rPr>
                <w:rFonts w:ascii="Times New Roman"/>
                <w:b/>
                <w:i w:val="false"/>
                <w:color w:val="000000"/>
                <w:sz w:val="20"/>
              </w:rPr>
              <w:t xml:space="preserve"> (конденсат)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селика-гель шайыр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(көкжиектің, шоғырдың) индексі мен (немесе)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Сепарация режимі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 тәул./текшеметр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құрам, г/текше м</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нафтендік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атм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0С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текше см/ текше м</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5" w:id="1204"/>
    <w:p>
      <w:pPr>
        <w:spacing w:after="0"/>
        <w:ind w:left="0"/>
        <w:jc w:val="both"/>
      </w:pPr>
      <w:r>
        <w:rPr>
          <w:rFonts w:ascii="Times New Roman"/>
          <w:b w:val="false"/>
          <w:i w:val="false"/>
          <w:color w:val="000000"/>
          <w:sz w:val="28"/>
        </w:rPr>
        <w:t>
      кестенің жалғасы:</w:t>
      </w:r>
    </w:p>
    <w:bookmarkEnd w:id="1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i w:val="false"/>
                <w:color w:val="000000"/>
                <w:sz w:val="20"/>
              </w:rPr>
              <w:t xml:space="preserve"> (</w:t>
            </w:r>
            <w:r>
              <w:rPr>
                <w:rFonts w:ascii="Times New Roman"/>
                <w:b/>
                <w:i w:val="false"/>
                <w:color w:val="000000"/>
                <w:sz w:val="20"/>
              </w:rPr>
              <w:t>конденсаттың</w:t>
            </w:r>
            <w:r>
              <w:rPr>
                <w:rFonts w:ascii="Times New Roman"/>
                <w:b/>
                <w:i w:val="false"/>
                <w:color w:val="000000"/>
                <w:sz w:val="20"/>
              </w:rPr>
              <w:t xml:space="preserve">) </w:t>
            </w:r>
            <w:r>
              <w:rPr>
                <w:rFonts w:ascii="Times New Roman"/>
                <w:b/>
                <w:i w:val="false"/>
                <w:color w:val="000000"/>
                <w:sz w:val="20"/>
              </w:rPr>
              <w:t>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салмақ, г/текше см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0С және 1 атм кезіндегі тұтқырлық, сСт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Айдаудың Т 0С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6" w:id="1205"/>
    <w:p>
      <w:pPr>
        <w:spacing w:after="0"/>
        <w:ind w:left="0"/>
        <w:jc w:val="both"/>
      </w:pPr>
      <w:r>
        <w:rPr>
          <w:rFonts w:ascii="Times New Roman"/>
          <w:b w:val="false"/>
          <w:i w:val="false"/>
          <w:color w:val="000000"/>
          <w:sz w:val="28"/>
        </w:rPr>
        <w:t>
      кестенің жалғасы:</w:t>
      </w:r>
    </w:p>
    <w:bookmarkEnd w:id="1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i w:val="false"/>
                <w:color w:val="000000"/>
                <w:sz w:val="20"/>
              </w:rPr>
              <w:t xml:space="preserve"> (</w:t>
            </w:r>
            <w:r>
              <w:rPr>
                <w:rFonts w:ascii="Times New Roman"/>
                <w:b/>
                <w:i w:val="false"/>
                <w:color w:val="000000"/>
                <w:sz w:val="20"/>
              </w:rPr>
              <w:t>конденсаттың</w:t>
            </w:r>
            <w:r>
              <w:rPr>
                <w:rFonts w:ascii="Times New Roman"/>
                <w:b/>
                <w:i w:val="false"/>
                <w:color w:val="000000"/>
                <w:sz w:val="20"/>
              </w:rPr>
              <w:t xml:space="preserve">) </w:t>
            </w:r>
            <w:r>
              <w:rPr>
                <w:rFonts w:ascii="Times New Roman"/>
                <w:b/>
                <w:i w:val="false"/>
                <w:color w:val="000000"/>
                <w:sz w:val="20"/>
              </w:rPr>
              <w:t>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лайлану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нафтендік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7" w:id="1206"/>
    <w:p>
      <w:pPr>
        <w:spacing w:after="0"/>
        <w:ind w:left="0"/>
        <w:jc w:val="both"/>
      </w:pPr>
      <w:r>
        <w:rPr>
          <w:rFonts w:ascii="Times New Roman"/>
          <w:b w:val="false"/>
          <w:i w:val="false"/>
          <w:color w:val="000000"/>
          <w:sz w:val="28"/>
        </w:rPr>
        <w:t>
      кестенің жалғасы:</w:t>
      </w:r>
    </w:p>
    <w:bookmarkEnd w:id="1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i w:val="false"/>
                <w:color w:val="000000"/>
                <w:sz w:val="20"/>
              </w:rPr>
              <w:t xml:space="preserve"> (</w:t>
            </w:r>
            <w:r>
              <w:rPr>
                <w:rFonts w:ascii="Times New Roman"/>
                <w:b/>
                <w:i w:val="false"/>
                <w:color w:val="000000"/>
                <w:sz w:val="20"/>
              </w:rPr>
              <w:t>мұнайда</w:t>
            </w:r>
            <w:r>
              <w:rPr>
                <w:rFonts w:ascii="Times New Roman"/>
                <w:b w:val="false"/>
                <w:i w:val="false"/>
                <w:color w:val="000000"/>
                <w:sz w:val="20"/>
              </w:rPr>
              <w:t xml:space="preserve"> </w:t>
            </w:r>
            <w:r>
              <w:rPr>
                <w:rFonts w:ascii="Times New Roman"/>
                <w:b/>
                <w:i w:val="false"/>
                <w:color w:val="000000"/>
                <w:sz w:val="20"/>
              </w:rPr>
              <w:t>еріген</w:t>
            </w:r>
            <w:r>
              <w:rPr>
                <w:rFonts w:ascii="Times New Roman"/>
                <w:b w:val="false"/>
                <w:i w:val="false"/>
                <w:color w:val="000000"/>
                <w:sz w:val="20"/>
              </w:rPr>
              <w:t xml:space="preserve"> </w:t>
            </w:r>
            <w:r>
              <w:rPr>
                <w:rFonts w:ascii="Times New Roman"/>
                <w:b/>
                <w:i w:val="false"/>
                <w:color w:val="000000"/>
                <w:sz w:val="20"/>
              </w:rPr>
              <w:t>газдың</w:t>
            </w:r>
            <w:r>
              <w:rPr>
                <w:rFonts w:ascii="Times New Roman"/>
                <w:b/>
                <w:i w:val="false"/>
                <w:color w:val="000000"/>
                <w:sz w:val="20"/>
              </w:rPr>
              <w:t xml:space="preserve">) </w:t>
            </w:r>
            <w:r>
              <w:rPr>
                <w:rFonts w:ascii="Times New Roman"/>
                <w:b/>
                <w:i w:val="false"/>
                <w:color w:val="000000"/>
                <w:sz w:val="20"/>
              </w:rPr>
              <w:t>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(көкжиектің, шоғырдың) индексі мен (немесе)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газ факторы, текшеметр/т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жылулығы төмен, ккал/текше 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г/л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бойынша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 + жоғары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8" w:id="1207"/>
    <w:p>
      <w:pPr>
        <w:spacing w:after="0"/>
        <w:ind w:left="0"/>
        <w:jc w:val="both"/>
      </w:pPr>
      <w:r>
        <w:rPr>
          <w:rFonts w:ascii="Times New Roman"/>
          <w:b w:val="false"/>
          <w:i w:val="false"/>
          <w:color w:val="000000"/>
          <w:sz w:val="28"/>
        </w:rPr>
        <w:t>
      кестенің жалғасы:</w:t>
      </w:r>
    </w:p>
    <w:bookmarkEnd w:id="1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i w:val="false"/>
                <w:color w:val="000000"/>
                <w:sz w:val="20"/>
              </w:rPr>
              <w:t xml:space="preserve"> (</w:t>
            </w:r>
            <w:r>
              <w:rPr>
                <w:rFonts w:ascii="Times New Roman"/>
                <w:b/>
                <w:i w:val="false"/>
                <w:color w:val="000000"/>
                <w:sz w:val="20"/>
              </w:rPr>
              <w:t>мұнайда</w:t>
            </w:r>
            <w:r>
              <w:rPr>
                <w:rFonts w:ascii="Times New Roman"/>
                <w:b w:val="false"/>
                <w:i w:val="false"/>
                <w:color w:val="000000"/>
                <w:sz w:val="20"/>
              </w:rPr>
              <w:t xml:space="preserve"> </w:t>
            </w:r>
            <w:r>
              <w:rPr>
                <w:rFonts w:ascii="Times New Roman"/>
                <w:b/>
                <w:i w:val="false"/>
                <w:color w:val="000000"/>
                <w:sz w:val="20"/>
              </w:rPr>
              <w:t>еріген</w:t>
            </w:r>
            <w:r>
              <w:rPr>
                <w:rFonts w:ascii="Times New Roman"/>
                <w:b w:val="false"/>
                <w:i w:val="false"/>
                <w:color w:val="000000"/>
                <w:sz w:val="20"/>
              </w:rPr>
              <w:t xml:space="preserve"> </w:t>
            </w:r>
            <w:r>
              <w:rPr>
                <w:rFonts w:ascii="Times New Roman"/>
                <w:b/>
                <w:i w:val="false"/>
                <w:color w:val="000000"/>
                <w:sz w:val="20"/>
              </w:rPr>
              <w:t>газдың</w:t>
            </w:r>
            <w:r>
              <w:rPr>
                <w:rFonts w:ascii="Times New Roman"/>
                <w:b/>
                <w:i w:val="false"/>
                <w:color w:val="000000"/>
                <w:sz w:val="20"/>
              </w:rPr>
              <w:t xml:space="preserve">) </w:t>
            </w:r>
            <w:r>
              <w:rPr>
                <w:rFonts w:ascii="Times New Roman"/>
                <w:b/>
                <w:i w:val="false"/>
                <w:color w:val="000000"/>
                <w:sz w:val="20"/>
              </w:rPr>
              <w:t>сипаттамасы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 + аргон және басқалар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9" w:id="1208"/>
    <w:p>
      <w:pPr>
        <w:spacing w:after="0"/>
        <w:ind w:left="0"/>
        <w:jc w:val="both"/>
      </w:pPr>
      <w:r>
        <w:rPr>
          <w:rFonts w:ascii="Times New Roman"/>
          <w:b w:val="false"/>
          <w:i w:val="false"/>
          <w:color w:val="000000"/>
          <w:sz w:val="28"/>
        </w:rPr>
        <w:t>
      кестенің жалғасы:</w:t>
      </w:r>
    </w:p>
    <w:bookmarkEnd w:id="1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w:t>
            </w:r>
            <w:r>
              <w:rPr>
                <w:rFonts w:ascii="Times New Roman"/>
                <w:b/>
                <w:i w:val="false"/>
                <w:color w:val="000000"/>
                <w:sz w:val="20"/>
              </w:rPr>
              <w:t xml:space="preserve"> газ (е)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газды</w:t>
            </w:r>
            <w:r>
              <w:rPr>
                <w:rFonts w:ascii="Times New Roman"/>
                <w:b w:val="false"/>
                <w:i w:val="false"/>
                <w:color w:val="000000"/>
                <w:sz w:val="20"/>
              </w:rPr>
              <w:t xml:space="preserve"> </w:t>
            </w:r>
            <w:r>
              <w:rPr>
                <w:rFonts w:ascii="Times New Roman"/>
                <w:b/>
                <w:i w:val="false"/>
                <w:color w:val="000000"/>
                <w:sz w:val="20"/>
              </w:rPr>
              <w:t>бүркеме</w:t>
            </w:r>
            <w:r>
              <w:rPr>
                <w:rFonts w:ascii="Times New Roman"/>
                <w:b/>
                <w:i w:val="false"/>
                <w:color w:val="000000"/>
                <w:sz w:val="20"/>
              </w:rPr>
              <w:t xml:space="preserve"> (</w:t>
            </w:r>
            <w:r>
              <w:rPr>
                <w:rFonts w:ascii="Times New Roman"/>
                <w:b/>
                <w:i w:val="false"/>
                <w:color w:val="000000"/>
                <w:sz w:val="20"/>
              </w:rPr>
              <w:t>гб</w:t>
            </w:r>
            <w:r>
              <w:rPr>
                <w:rFonts w:ascii="Times New Roman"/>
                <w:b/>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қазбаларының</w:t>
            </w:r>
            <w:r>
              <w:rPr>
                <w:rFonts w:ascii="Times New Roman"/>
                <w:b w:val="false"/>
                <w:i w:val="false"/>
                <w:color w:val="000000"/>
                <w:sz w:val="20"/>
              </w:rPr>
              <w:t xml:space="preserve"> </w:t>
            </w:r>
            <w:r>
              <w:rPr>
                <w:rFonts w:ascii="Times New Roman"/>
                <w:b/>
                <w:i w:val="false"/>
                <w:color w:val="000000"/>
                <w:sz w:val="20"/>
              </w:rPr>
              <w:t>сипаттамасы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209"/>
          <w:p>
            <w:pPr>
              <w:spacing w:after="20"/>
              <w:ind w:left="20"/>
              <w:jc w:val="both"/>
            </w:pPr>
            <w:r>
              <w:rPr>
                <w:rFonts w:ascii="Times New Roman"/>
                <w:b w:val="false"/>
                <w:i w:val="false"/>
                <w:color w:val="000000"/>
                <w:sz w:val="20"/>
              </w:rPr>
              <w:t>
Көрсеткіш және (немесе) тақырып</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қабат (көкжиек,</w:t>
            </w:r>
          </w:p>
          <w:p>
            <w:pPr>
              <w:spacing w:after="20"/>
              <w:ind w:left="20"/>
              <w:jc w:val="both"/>
            </w:pPr>
            <w:r>
              <w:rPr>
                <w:rFonts w:ascii="Times New Roman"/>
                <w:b w:val="false"/>
                <w:i w:val="false"/>
                <w:color w:val="000000"/>
                <w:sz w:val="20"/>
              </w:rPr>
              <w:t>
депозиттер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Стратификацияланған қысым , атм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 С бастапқы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жылдамдығы, мың текше метр / тәул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Депрессия қосулы қабат , атм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2" w:id="1210"/>
    <w:p>
      <w:pPr>
        <w:spacing w:after="0"/>
        <w:ind w:left="0"/>
        <w:jc w:val="both"/>
      </w:pPr>
      <w:r>
        <w:rPr>
          <w:rFonts w:ascii="Times New Roman"/>
          <w:b w:val="false"/>
          <w:i w:val="false"/>
          <w:color w:val="000000"/>
          <w:sz w:val="28"/>
        </w:rPr>
        <w:t>
      кестенің жалғасы:</w:t>
      </w:r>
    </w:p>
    <w:bookmarkEnd w:id="1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w:t>
            </w:r>
            <w:r>
              <w:rPr>
                <w:rFonts w:ascii="Times New Roman"/>
                <w:b/>
                <w:i w:val="false"/>
                <w:color w:val="000000"/>
                <w:sz w:val="20"/>
              </w:rPr>
              <w:t xml:space="preserve"> газ (е)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газды</w:t>
            </w:r>
            <w:r>
              <w:rPr>
                <w:rFonts w:ascii="Times New Roman"/>
                <w:b w:val="false"/>
                <w:i w:val="false"/>
                <w:color w:val="000000"/>
                <w:sz w:val="20"/>
              </w:rPr>
              <w:t xml:space="preserve"> </w:t>
            </w:r>
            <w:r>
              <w:rPr>
                <w:rFonts w:ascii="Times New Roman"/>
                <w:b/>
                <w:i w:val="false"/>
                <w:color w:val="000000"/>
                <w:sz w:val="20"/>
              </w:rPr>
              <w:t>бүркеме</w:t>
            </w:r>
            <w:r>
              <w:rPr>
                <w:rFonts w:ascii="Times New Roman"/>
                <w:b/>
                <w:i w:val="false"/>
                <w:color w:val="000000"/>
                <w:sz w:val="20"/>
              </w:rPr>
              <w:t xml:space="preserve"> (</w:t>
            </w:r>
            <w:r>
              <w:rPr>
                <w:rFonts w:ascii="Times New Roman"/>
                <w:b/>
                <w:i w:val="false"/>
                <w:color w:val="000000"/>
                <w:sz w:val="20"/>
              </w:rPr>
              <w:t>гб</w:t>
            </w:r>
            <w:r>
              <w:rPr>
                <w:rFonts w:ascii="Times New Roman"/>
                <w:b/>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қазбаларының</w:t>
            </w:r>
            <w:r>
              <w:rPr>
                <w:rFonts w:ascii="Times New Roman"/>
                <w:b w:val="false"/>
                <w:i w:val="false"/>
                <w:color w:val="000000"/>
                <w:sz w:val="20"/>
              </w:rPr>
              <w:t xml:space="preserve"> </w:t>
            </w:r>
            <w:r>
              <w:rPr>
                <w:rFonts w:ascii="Times New Roman"/>
                <w:b/>
                <w:i w:val="false"/>
                <w:color w:val="000000"/>
                <w:sz w:val="20"/>
              </w:rPr>
              <w:t>сипаттамасы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шығын, мың текше метр / тәу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салмақ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жылу мөлшері, ккал/ м3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 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 ауа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-бутан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 +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3" w:id="1211"/>
    <w:p>
      <w:pPr>
        <w:spacing w:after="0"/>
        <w:ind w:left="0"/>
        <w:jc w:val="both"/>
      </w:pPr>
      <w:r>
        <w:rPr>
          <w:rFonts w:ascii="Times New Roman"/>
          <w:b w:val="false"/>
          <w:i w:val="false"/>
          <w:color w:val="000000"/>
          <w:sz w:val="28"/>
        </w:rPr>
        <w:t>
      кестенің жалғасы:</w:t>
      </w:r>
    </w:p>
    <w:bookmarkEnd w:id="1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Құрама</w:t>
            </w:r>
            <w:r>
              <w:rPr>
                <w:rFonts w:ascii="Times New Roman"/>
                <w:b/>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xml:space="preserve"> мен </w:t>
            </w:r>
            <w:r>
              <w:rPr>
                <w:rFonts w:ascii="Times New Roman"/>
                <w:b/>
                <w:i w:val="false"/>
                <w:color w:val="000000"/>
                <w:sz w:val="20"/>
              </w:rPr>
              <w:t>қасиеттері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газ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 + аргон және т.б</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4" w:id="1212"/>
    <w:p>
      <w:pPr>
        <w:spacing w:after="0"/>
        <w:ind w:left="0"/>
        <w:jc w:val="both"/>
      </w:pPr>
      <w:r>
        <w:rPr>
          <w:rFonts w:ascii="Times New Roman"/>
          <w:b w:val="false"/>
          <w:i w:val="false"/>
          <w:color w:val="000000"/>
          <w:sz w:val="28"/>
        </w:rPr>
        <w:t>
      кестенің жалғасы:</w:t>
      </w:r>
    </w:p>
    <w:bookmarkEnd w:id="1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Қабаттық</w:t>
            </w:r>
            <w:r>
              <w:rPr>
                <w:rFonts w:ascii="Times New Roman"/>
                <w:b w:val="false"/>
                <w:i w:val="false"/>
                <w:color w:val="000000"/>
                <w:sz w:val="20"/>
              </w:rPr>
              <w:t xml:space="preserve"> </w:t>
            </w:r>
            <w:r>
              <w:rPr>
                <w:rFonts w:ascii="Times New Roman"/>
                <w:b/>
                <w:i w:val="false"/>
                <w:color w:val="000000"/>
                <w:sz w:val="20"/>
              </w:rPr>
              <w:t>сулар</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 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салмақ, г/текше см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 сП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қанықтылық, текше см/л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минералдану, г/л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 мг /л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 тәул./текше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5" w:id="1213"/>
    <w:p>
      <w:pPr>
        <w:spacing w:after="0"/>
        <w:ind w:left="0"/>
        <w:jc w:val="both"/>
      </w:pPr>
      <w:r>
        <w:rPr>
          <w:rFonts w:ascii="Times New Roman"/>
          <w:b w:val="false"/>
          <w:i w:val="false"/>
          <w:color w:val="000000"/>
          <w:sz w:val="28"/>
        </w:rPr>
        <w:t>
      кестенің жалғасы:</w:t>
      </w:r>
    </w:p>
    <w:bookmarkEnd w:id="1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w:t>
            </w:r>
            <w:r>
              <w:rPr>
                <w:rFonts w:ascii="Times New Roman"/>
                <w:b w:val="false"/>
                <w:i w:val="false"/>
                <w:color w:val="000000"/>
                <w:sz w:val="20"/>
              </w:rPr>
              <w:t xml:space="preserve"> </w:t>
            </w:r>
            <w:r>
              <w:rPr>
                <w:rFonts w:ascii="Times New Roman"/>
                <w:b/>
                <w:i w:val="false"/>
                <w:color w:val="000000"/>
                <w:sz w:val="20"/>
              </w:rPr>
              <w:t>жағдайлары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Өңдеудің</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қорлары</w:t>
            </w:r>
            <w:r>
              <w:rPr>
                <w:rFonts w:ascii="Times New Roman"/>
                <w:b/>
                <w:i w:val="false"/>
                <w:color w:val="000000"/>
                <w:sz w:val="20"/>
              </w:rPr>
              <w:t xml:space="preserve">, </w:t>
            </w:r>
            <w:r>
              <w:rPr>
                <w:rFonts w:ascii="Times New Roman"/>
                <w:b/>
                <w:i w:val="false"/>
                <w:color w:val="000000"/>
                <w:sz w:val="20"/>
              </w:rPr>
              <w:t>өндірістері</w:t>
            </w:r>
            <w:r>
              <w:rPr>
                <w:rFonts w:ascii="Times New Roman"/>
                <w:b/>
                <w:i w:val="false"/>
                <w:color w:val="000000"/>
                <w:sz w:val="20"/>
              </w:rPr>
              <w:t xml:space="preserve">, </w:t>
            </w:r>
            <w:r>
              <w:rPr>
                <w:rFonts w:ascii="Times New Roman"/>
                <w:b/>
                <w:i w:val="false"/>
                <w:color w:val="000000"/>
                <w:sz w:val="20"/>
              </w:rPr>
              <w:t>шығындары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жай-күйі мен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6" w:id="1214"/>
    <w:p>
      <w:pPr>
        <w:spacing w:after="0"/>
        <w:ind w:left="0"/>
        <w:jc w:val="both"/>
      </w:pPr>
      <w:r>
        <w:rPr>
          <w:rFonts w:ascii="Times New Roman"/>
          <w:b w:val="false"/>
          <w:i w:val="false"/>
          <w:color w:val="000000"/>
          <w:sz w:val="28"/>
        </w:rPr>
        <w:t>
      кестенің жалғасы:</w:t>
      </w:r>
    </w:p>
    <w:bookmarkEnd w:id="1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Баланстан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қорлар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басынан</w:t>
            </w:r>
            <w:r>
              <w:rPr>
                <w:rFonts w:ascii="Times New Roman"/>
                <w:b w:val="false"/>
                <w:i w:val="false"/>
                <w:color w:val="000000"/>
                <w:sz w:val="20"/>
              </w:rPr>
              <w:t xml:space="preserve"> </w:t>
            </w:r>
            <w:r>
              <w:rPr>
                <w:rFonts w:ascii="Times New Roman"/>
                <w:b/>
                <w:i w:val="false"/>
                <w:color w:val="000000"/>
                <w:sz w:val="20"/>
              </w:rPr>
              <w:t>өндіру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w:t>
            </w:r>
            <w:r>
              <w:rPr>
                <w:rFonts w:ascii="Times New Roman"/>
                <w:b w:val="false"/>
                <w:i w:val="false"/>
                <w:color w:val="000000"/>
                <w:sz w:val="20"/>
              </w:rPr>
              <w:t xml:space="preserve"> </w:t>
            </w:r>
            <w:r>
              <w:rPr>
                <w:rFonts w:ascii="Times New Roman"/>
                <w:b/>
                <w:i w:val="false"/>
                <w:color w:val="000000"/>
                <w:sz w:val="20"/>
              </w:rPr>
              <w:t>кезіндегі</w:t>
            </w:r>
            <w:r>
              <w:rPr>
                <w:rFonts w:ascii="Times New Roman"/>
                <w:b w:val="false"/>
                <w:i w:val="false"/>
                <w:color w:val="000000"/>
                <w:sz w:val="20"/>
              </w:rPr>
              <w:t xml:space="preserve"> </w:t>
            </w:r>
            <w:r>
              <w:rPr>
                <w:rFonts w:ascii="Times New Roman"/>
                <w:b/>
                <w:i w:val="false"/>
                <w:color w:val="000000"/>
                <w:sz w:val="20"/>
              </w:rPr>
              <w:t>ысырап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алынатын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7" w:id="1215"/>
    <w:p>
      <w:pPr>
        <w:spacing w:after="0"/>
        <w:ind w:left="0"/>
        <w:jc w:val="both"/>
      </w:pPr>
      <w:r>
        <w:rPr>
          <w:rFonts w:ascii="Times New Roman"/>
          <w:b w:val="false"/>
          <w:i w:val="false"/>
          <w:color w:val="000000"/>
          <w:sz w:val="28"/>
        </w:rPr>
        <w:t>
      кестенің жалғасы:</w:t>
      </w:r>
    </w:p>
    <w:bookmarkEnd w:id="1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Қорларды</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қорлар</w:t>
            </w:r>
            <w:r>
              <w:rPr>
                <w:rFonts w:ascii="Times New Roman"/>
                <w:b w:val="false"/>
                <w:i w:val="false"/>
                <w:color w:val="000000"/>
                <w:sz w:val="20"/>
              </w:rPr>
              <w:t xml:space="preserve"> </w:t>
            </w:r>
            <w:r>
              <w:rPr>
                <w:rFonts w:ascii="Times New Roman"/>
                <w:b/>
                <w:i w:val="false"/>
                <w:color w:val="000000"/>
                <w:sz w:val="20"/>
              </w:rPr>
              <w:t>комитетімен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8" w:id="1216"/>
    <w:p>
      <w:pPr>
        <w:spacing w:after="0"/>
        <w:ind w:left="0"/>
        <w:jc w:val="both"/>
      </w:pPr>
      <w:r>
        <w:rPr>
          <w:rFonts w:ascii="Times New Roman"/>
          <w:b w:val="false"/>
          <w:i w:val="false"/>
          <w:color w:val="000000"/>
          <w:sz w:val="28"/>
        </w:rPr>
        <w:t>
      кестенің жалғасы:</w:t>
      </w:r>
    </w:p>
    <w:bookmarkEnd w:id="1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Шикізатты</w:t>
            </w:r>
            <w:r>
              <w:rPr>
                <w:rFonts w:ascii="Times New Roman"/>
                <w:b w:val="false"/>
                <w:i w:val="false"/>
                <w:color w:val="000000"/>
                <w:sz w:val="20"/>
              </w:rPr>
              <w:t xml:space="preserve"> </w:t>
            </w:r>
            <w:r>
              <w:rPr>
                <w:rFonts w:ascii="Times New Roman"/>
                <w:b/>
                <w:i w:val="false"/>
                <w:color w:val="000000"/>
                <w:sz w:val="20"/>
              </w:rPr>
              <w:t>тұтынушылар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қалпына</w:t>
            </w:r>
            <w:r>
              <w:rPr>
                <w:rFonts w:ascii="Times New Roman"/>
                <w:b w:val="false"/>
                <w:i w:val="false"/>
                <w:color w:val="000000"/>
                <w:sz w:val="20"/>
              </w:rPr>
              <w:t xml:space="preserve"> </w:t>
            </w:r>
            <w:r>
              <w:rPr>
                <w:rFonts w:ascii="Times New Roman"/>
                <w:b/>
                <w:i w:val="false"/>
                <w:color w:val="000000"/>
                <w:sz w:val="20"/>
              </w:rPr>
              <w:t>келтіру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Перспективалар</w:t>
            </w:r>
            <w:r>
              <w:rPr>
                <w:rFonts w:ascii="Times New Roman"/>
                <w:b/>
                <w:i w:val="false"/>
                <w:color w:val="000000"/>
                <w:sz w:val="20"/>
              </w:rPr>
              <w:t xml:space="preserve"> мен </w:t>
            </w:r>
            <w:r>
              <w:rPr>
                <w:rFonts w:ascii="Times New Roman"/>
                <w:b/>
                <w:i w:val="false"/>
                <w:color w:val="000000"/>
                <w:sz w:val="20"/>
              </w:rPr>
              <w:t>ұсынылу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w:t>
            </w:r>
            <w:r>
              <w:rPr>
                <w:rFonts w:ascii="Times New Roman"/>
                <w:b w:val="false"/>
                <w:i w:val="false"/>
                <w:color w:val="000000"/>
                <w:sz w:val="20"/>
              </w:rPr>
              <w:t xml:space="preserve"> </w:t>
            </w:r>
            <w:r>
              <w:rPr>
                <w:rFonts w:ascii="Times New Roman"/>
                <w:b/>
                <w:i w:val="false"/>
                <w:color w:val="000000"/>
                <w:sz w:val="20"/>
              </w:rPr>
              <w:t>жабудың</w:t>
            </w:r>
            <w:r>
              <w:rPr>
                <w:rFonts w:ascii="Times New Roman"/>
                <w:b w:val="false"/>
                <w:i w:val="false"/>
                <w:color w:val="000000"/>
                <w:sz w:val="20"/>
              </w:rPr>
              <w:t xml:space="preserve"> </w:t>
            </w:r>
            <w:r>
              <w:rPr>
                <w:rFonts w:ascii="Times New Roman"/>
                <w:b/>
                <w:i w:val="false"/>
                <w:color w:val="000000"/>
                <w:sz w:val="20"/>
              </w:rPr>
              <w:t>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9" w:id="1217"/>
    <w:p>
      <w:pPr>
        <w:spacing w:after="0"/>
        <w:ind w:left="0"/>
        <w:jc w:val="both"/>
      </w:pPr>
      <w:r>
        <w:rPr>
          <w:rFonts w:ascii="Times New Roman"/>
          <w:b w:val="false"/>
          <w:i w:val="false"/>
          <w:color w:val="000000"/>
          <w:sz w:val="28"/>
        </w:rPr>
        <w:t>
      кестенің жалғасы:</w:t>
      </w:r>
    </w:p>
    <w:bookmarkEnd w:id="1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Объект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дереккөздер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(құрастырушы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сақтау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Мекенжай____________________ _____________________________</w:t>
            </w:r>
          </w:p>
        </w:tc>
      </w:tr>
    </w:tbl>
    <w:bookmarkStart w:name="z1240" w:id="1218"/>
    <w:p>
      <w:pPr>
        <w:spacing w:after="0"/>
        <w:ind w:left="0"/>
        <w:jc w:val="both"/>
      </w:pPr>
      <w:r>
        <w:rPr>
          <w:rFonts w:ascii="Times New Roman"/>
          <w:b w:val="false"/>
          <w:i w:val="false"/>
          <w:color w:val="000000"/>
          <w:sz w:val="28"/>
        </w:rPr>
        <w:t xml:space="preserve">
      Басшы: __________________________________________________ ______________ </w:t>
      </w:r>
    </w:p>
    <w:bookmarkEnd w:id="1218"/>
    <w:bookmarkStart w:name="z1241" w:id="1219"/>
    <w:p>
      <w:pPr>
        <w:spacing w:after="0"/>
        <w:ind w:left="0"/>
        <w:jc w:val="both"/>
      </w:pPr>
      <w:r>
        <w:rPr>
          <w:rFonts w:ascii="Times New Roman"/>
          <w:b w:val="false"/>
          <w:i w:val="false"/>
          <w:color w:val="000000"/>
          <w:sz w:val="28"/>
        </w:rPr>
        <w:t>
       тегі, аты, әкесінің аты (бар болса) (қолы)</w:t>
      </w:r>
    </w:p>
    <w:bookmarkEnd w:id="1219"/>
    <w:bookmarkStart w:name="z1242" w:id="1220"/>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1220"/>
    <w:bookmarkStart w:name="z1243" w:id="1221"/>
    <w:p>
      <w:pPr>
        <w:spacing w:after="0"/>
        <w:ind w:left="0"/>
        <w:jc w:val="both"/>
      </w:pPr>
      <w:r>
        <w:rPr>
          <w:rFonts w:ascii="Times New Roman"/>
          <w:b w:val="false"/>
          <w:i w:val="false"/>
          <w:color w:val="000000"/>
          <w:sz w:val="28"/>
        </w:rPr>
        <w:t xml:space="preserve">
      Орындаушы: _____________________________________________ ______________ </w:t>
      </w:r>
    </w:p>
    <w:bookmarkEnd w:id="1221"/>
    <w:bookmarkStart w:name="z1244" w:id="1222"/>
    <w:p>
      <w:pPr>
        <w:spacing w:after="0"/>
        <w:ind w:left="0"/>
        <w:jc w:val="both"/>
      </w:pPr>
      <w:r>
        <w:rPr>
          <w:rFonts w:ascii="Times New Roman"/>
          <w:b w:val="false"/>
          <w:i w:val="false"/>
          <w:color w:val="000000"/>
          <w:sz w:val="28"/>
        </w:rPr>
        <w:t>
       тегі, аты, әкесінің аты (бар болса) (қолы)</w:t>
      </w:r>
    </w:p>
    <w:bookmarkEnd w:id="1222"/>
    <w:bookmarkStart w:name="z1245" w:id="1223"/>
    <w:p>
      <w:pPr>
        <w:spacing w:after="0"/>
        <w:ind w:left="0"/>
        <w:jc w:val="both"/>
      </w:pPr>
      <w:r>
        <w:rPr>
          <w:rFonts w:ascii="Times New Roman"/>
          <w:b w:val="false"/>
          <w:i w:val="false"/>
          <w:color w:val="000000"/>
          <w:sz w:val="28"/>
        </w:rPr>
        <w:t>
      Орындаушының телефон нөмірі: ______________________________________</w:t>
      </w:r>
    </w:p>
    <w:bookmarkEnd w:id="1223"/>
    <w:bookmarkStart w:name="z1246" w:id="1224"/>
    <w:p>
      <w:pPr>
        <w:spacing w:after="0"/>
        <w:ind w:left="0"/>
        <w:jc w:val="both"/>
      </w:pPr>
      <w:r>
        <w:rPr>
          <w:rFonts w:ascii="Times New Roman"/>
          <w:b w:val="false"/>
          <w:i w:val="false"/>
          <w:color w:val="000000"/>
          <w:sz w:val="28"/>
        </w:rPr>
        <w:t>
      Электрондық пошта мекенжайы __________________________________</w:t>
      </w:r>
    </w:p>
    <w:bookmarkEnd w:id="1224"/>
    <w:bookmarkStart w:name="z1247" w:id="1225"/>
    <w:p>
      <w:pPr>
        <w:spacing w:after="0"/>
        <w:ind w:left="0"/>
        <w:jc w:val="both"/>
      </w:pPr>
      <w:r>
        <w:rPr>
          <w:rFonts w:ascii="Times New Roman"/>
          <w:b w:val="false"/>
          <w:i w:val="false"/>
          <w:color w:val="000000"/>
          <w:sz w:val="28"/>
        </w:rPr>
        <w:t>
      Примечание: расшифровка аббревиатур:</w:t>
      </w:r>
    </w:p>
    <w:bookmarkEnd w:id="1225"/>
    <w:bookmarkStart w:name="z1248" w:id="1226"/>
    <w:p>
      <w:pPr>
        <w:spacing w:after="0"/>
        <w:ind w:left="0"/>
        <w:jc w:val="both"/>
      </w:pPr>
      <w:r>
        <w:rPr>
          <w:rFonts w:ascii="Times New Roman"/>
          <w:b w:val="false"/>
          <w:i w:val="false"/>
          <w:color w:val="000000"/>
          <w:sz w:val="28"/>
        </w:rPr>
        <w:t>
      Т.А.Ә. – тегі, аты, әкесінің аты;</w:t>
      </w:r>
    </w:p>
    <w:bookmarkEnd w:id="1226"/>
    <w:bookmarkStart w:name="z1249" w:id="1227"/>
    <w:p>
      <w:pPr>
        <w:spacing w:after="0"/>
        <w:ind w:left="0"/>
        <w:jc w:val="both"/>
      </w:pPr>
      <w:r>
        <w:rPr>
          <w:rFonts w:ascii="Times New Roman"/>
          <w:b w:val="false"/>
          <w:i w:val="false"/>
          <w:color w:val="000000"/>
          <w:sz w:val="28"/>
        </w:rPr>
        <w:t>
      ҚМК – қорлар жөніндегі мемлекеттік комиссия;</w:t>
      </w:r>
    </w:p>
    <w:bookmarkEnd w:id="1227"/>
    <w:bookmarkStart w:name="z1250" w:id="1228"/>
    <w:p>
      <w:pPr>
        <w:spacing w:after="0"/>
        <w:ind w:left="0"/>
        <w:jc w:val="both"/>
      </w:pPr>
      <w:r>
        <w:rPr>
          <w:rFonts w:ascii="Times New Roman"/>
          <w:b w:val="false"/>
          <w:i w:val="false"/>
          <w:color w:val="000000"/>
          <w:sz w:val="28"/>
        </w:rPr>
        <w:t>
      ҚПҚ – қатты пайдалы қазбалар;</w:t>
      </w:r>
    </w:p>
    <w:bookmarkEnd w:id="1228"/>
    <w:bookmarkStart w:name="z1251" w:id="1229"/>
    <w:p>
      <w:pPr>
        <w:spacing w:after="0"/>
        <w:ind w:left="0"/>
        <w:jc w:val="both"/>
      </w:pPr>
      <w:r>
        <w:rPr>
          <w:rFonts w:ascii="Times New Roman"/>
          <w:b w:val="false"/>
          <w:i w:val="false"/>
          <w:color w:val="000000"/>
          <w:sz w:val="28"/>
        </w:rPr>
        <w:t>
      МБ – сулы – мұнайлы байланыс;</w:t>
      </w:r>
    </w:p>
    <w:bookmarkEnd w:id="1229"/>
    <w:bookmarkStart w:name="z1252" w:id="1230"/>
    <w:p>
      <w:pPr>
        <w:spacing w:after="0"/>
        <w:ind w:left="0"/>
        <w:jc w:val="both"/>
      </w:pPr>
      <w:r>
        <w:rPr>
          <w:rFonts w:ascii="Times New Roman"/>
          <w:b w:val="false"/>
          <w:i w:val="false"/>
          <w:color w:val="000000"/>
          <w:sz w:val="28"/>
        </w:rPr>
        <w:t>
      ГСБ – газды – сулы байланыс;</w:t>
      </w:r>
    </w:p>
    <w:bookmarkEnd w:id="1230"/>
    <w:bookmarkStart w:name="z1253" w:id="1231"/>
    <w:p>
      <w:pPr>
        <w:spacing w:after="0"/>
        <w:ind w:left="0"/>
        <w:jc w:val="both"/>
      </w:pPr>
      <w:r>
        <w:rPr>
          <w:rFonts w:ascii="Times New Roman"/>
          <w:b w:val="false"/>
          <w:i w:val="false"/>
          <w:color w:val="000000"/>
          <w:sz w:val="28"/>
        </w:rPr>
        <w:t>
      ГМБ – газды – мұнайлы байланыс;</w:t>
      </w:r>
    </w:p>
    <w:bookmarkEnd w:id="1231"/>
    <w:bookmarkStart w:name="z1254" w:id="1232"/>
    <w:p>
      <w:pPr>
        <w:spacing w:after="0"/>
        <w:ind w:left="0"/>
        <w:jc w:val="both"/>
      </w:pPr>
      <w:r>
        <w:rPr>
          <w:rFonts w:ascii="Times New Roman"/>
          <w:b w:val="false"/>
          <w:i w:val="false"/>
          <w:color w:val="000000"/>
          <w:sz w:val="28"/>
        </w:rPr>
        <w:t>
      мм – миллиметр;</w:t>
      </w:r>
    </w:p>
    <w:bookmarkEnd w:id="1232"/>
    <w:bookmarkStart w:name="z1255" w:id="1233"/>
    <w:p>
      <w:pPr>
        <w:spacing w:after="0"/>
        <w:ind w:left="0"/>
        <w:jc w:val="both"/>
      </w:pPr>
      <w:r>
        <w:rPr>
          <w:rFonts w:ascii="Times New Roman"/>
          <w:b w:val="false"/>
          <w:i w:val="false"/>
          <w:color w:val="000000"/>
          <w:sz w:val="28"/>
        </w:rPr>
        <w:t>
      м – метр;</w:t>
      </w:r>
    </w:p>
    <w:bookmarkEnd w:id="1233"/>
    <w:bookmarkStart w:name="z1256" w:id="1234"/>
    <w:p>
      <w:pPr>
        <w:spacing w:after="0"/>
        <w:ind w:left="0"/>
        <w:jc w:val="both"/>
      </w:pPr>
      <w:r>
        <w:rPr>
          <w:rFonts w:ascii="Times New Roman"/>
          <w:b w:val="false"/>
          <w:i w:val="false"/>
          <w:color w:val="000000"/>
          <w:sz w:val="28"/>
        </w:rPr>
        <w:t>
      км – километр;</w:t>
      </w:r>
    </w:p>
    <w:bookmarkEnd w:id="1234"/>
    <w:bookmarkStart w:name="z1257" w:id="1235"/>
    <w:p>
      <w:pPr>
        <w:spacing w:after="0"/>
        <w:ind w:left="0"/>
        <w:jc w:val="both"/>
      </w:pPr>
      <w:r>
        <w:rPr>
          <w:rFonts w:ascii="Times New Roman"/>
          <w:b w:val="false"/>
          <w:i w:val="false"/>
          <w:color w:val="000000"/>
          <w:sz w:val="28"/>
        </w:rPr>
        <w:t>
      ҚБ – қайнаудың басталуы;</w:t>
      </w:r>
    </w:p>
    <w:bookmarkEnd w:id="1235"/>
    <w:bookmarkStart w:name="z1258" w:id="1236"/>
    <w:p>
      <w:pPr>
        <w:spacing w:after="0"/>
        <w:ind w:left="0"/>
        <w:jc w:val="both"/>
      </w:pPr>
      <w:r>
        <w:rPr>
          <w:rFonts w:ascii="Times New Roman"/>
          <w:b w:val="false"/>
          <w:i w:val="false"/>
          <w:color w:val="000000"/>
          <w:sz w:val="28"/>
        </w:rPr>
        <w:t>
      ҚА – қайнаудың аяқталуы;</w:t>
      </w:r>
    </w:p>
    <w:bookmarkEnd w:id="1236"/>
    <w:bookmarkStart w:name="z1259" w:id="1237"/>
    <w:p>
      <w:pPr>
        <w:spacing w:after="0"/>
        <w:ind w:left="0"/>
        <w:jc w:val="both"/>
      </w:pPr>
      <w:r>
        <w:rPr>
          <w:rFonts w:ascii="Times New Roman"/>
          <w:b w:val="false"/>
          <w:i w:val="false"/>
          <w:color w:val="000000"/>
          <w:sz w:val="28"/>
        </w:rPr>
        <w:t>
      Т оС - градустағы температура;</w:t>
      </w:r>
    </w:p>
    <w:bookmarkEnd w:id="1237"/>
    <w:bookmarkStart w:name="z1260" w:id="1238"/>
    <w:p>
      <w:pPr>
        <w:spacing w:after="0"/>
        <w:ind w:left="0"/>
        <w:jc w:val="both"/>
      </w:pPr>
      <w:r>
        <w:rPr>
          <w:rFonts w:ascii="Times New Roman"/>
          <w:b w:val="false"/>
          <w:i w:val="false"/>
          <w:color w:val="000000"/>
          <w:sz w:val="28"/>
        </w:rPr>
        <w:t>
      м3/т – тоннаға текше метр;</w:t>
      </w:r>
    </w:p>
    <w:bookmarkEnd w:id="1238"/>
    <w:bookmarkStart w:name="z1261" w:id="1239"/>
    <w:p>
      <w:pPr>
        <w:spacing w:after="0"/>
        <w:ind w:left="0"/>
        <w:jc w:val="both"/>
      </w:pPr>
      <w:r>
        <w:rPr>
          <w:rFonts w:ascii="Times New Roman"/>
          <w:b w:val="false"/>
          <w:i w:val="false"/>
          <w:color w:val="000000"/>
          <w:sz w:val="28"/>
        </w:rPr>
        <w:t>
      г/л – граммға литр;</w:t>
      </w:r>
    </w:p>
    <w:bookmarkEnd w:id="1239"/>
    <w:bookmarkStart w:name="z1262" w:id="1240"/>
    <w:p>
      <w:pPr>
        <w:spacing w:after="0"/>
        <w:ind w:left="0"/>
        <w:jc w:val="both"/>
      </w:pPr>
      <w:r>
        <w:rPr>
          <w:rFonts w:ascii="Times New Roman"/>
          <w:b w:val="false"/>
          <w:i w:val="false"/>
          <w:color w:val="000000"/>
          <w:sz w:val="28"/>
        </w:rPr>
        <w:t>
      ккал/м3 – килокалорийға текше метр;</w:t>
      </w:r>
    </w:p>
    <w:bookmarkEnd w:id="1240"/>
    <w:bookmarkStart w:name="z1263" w:id="1241"/>
    <w:p>
      <w:pPr>
        <w:spacing w:after="0"/>
        <w:ind w:left="0"/>
        <w:jc w:val="both"/>
      </w:pPr>
      <w:r>
        <w:rPr>
          <w:rFonts w:ascii="Times New Roman"/>
          <w:b w:val="false"/>
          <w:i w:val="false"/>
          <w:color w:val="000000"/>
          <w:sz w:val="28"/>
        </w:rPr>
        <w:t>
      м3/тәул. – текше метрге тәулік</w:t>
      </w:r>
    </w:p>
    <w:bookmarkEnd w:id="1241"/>
    <w:bookmarkStart w:name="z1264" w:id="1242"/>
    <w:p>
      <w:pPr>
        <w:spacing w:after="0"/>
        <w:ind w:left="0"/>
        <w:jc w:val="both"/>
      </w:pPr>
      <w:r>
        <w:rPr>
          <w:rFonts w:ascii="Times New Roman"/>
          <w:b w:val="false"/>
          <w:i w:val="false"/>
          <w:color w:val="000000"/>
          <w:sz w:val="28"/>
        </w:rPr>
        <w:t>
      г/м3 – граммға текше метр;</w:t>
      </w:r>
    </w:p>
    <w:bookmarkEnd w:id="1242"/>
    <w:bookmarkStart w:name="z1265" w:id="1243"/>
    <w:p>
      <w:pPr>
        <w:spacing w:after="0"/>
        <w:ind w:left="0"/>
        <w:jc w:val="both"/>
      </w:pPr>
      <w:r>
        <w:rPr>
          <w:rFonts w:ascii="Times New Roman"/>
          <w:b w:val="false"/>
          <w:i w:val="false"/>
          <w:color w:val="000000"/>
          <w:sz w:val="28"/>
        </w:rPr>
        <w:t>
      г/см3 – граммға текше сантиметр;</w:t>
      </w:r>
    </w:p>
    <w:bookmarkEnd w:id="1243"/>
    <w:bookmarkStart w:name="z1266" w:id="1244"/>
    <w:p>
      <w:pPr>
        <w:spacing w:after="0"/>
        <w:ind w:left="0"/>
        <w:jc w:val="both"/>
      </w:pPr>
      <w:r>
        <w:rPr>
          <w:rFonts w:ascii="Times New Roman"/>
          <w:b w:val="false"/>
          <w:i w:val="false"/>
          <w:color w:val="000000"/>
          <w:sz w:val="28"/>
        </w:rPr>
        <w:t>
      сСт – сантистокс;</w:t>
      </w:r>
    </w:p>
    <w:bookmarkEnd w:id="1244"/>
    <w:bookmarkStart w:name="z1267" w:id="1245"/>
    <w:p>
      <w:pPr>
        <w:spacing w:after="0"/>
        <w:ind w:left="0"/>
        <w:jc w:val="both"/>
      </w:pPr>
      <w:r>
        <w:rPr>
          <w:rFonts w:ascii="Times New Roman"/>
          <w:b w:val="false"/>
          <w:i w:val="false"/>
          <w:color w:val="000000"/>
          <w:sz w:val="28"/>
        </w:rPr>
        <w:t>
      мД – миллидарси;</w:t>
      </w:r>
    </w:p>
    <w:bookmarkEnd w:id="1245"/>
    <w:bookmarkStart w:name="z1268" w:id="1246"/>
    <w:p>
      <w:pPr>
        <w:spacing w:after="0"/>
        <w:ind w:left="0"/>
        <w:jc w:val="both"/>
      </w:pPr>
      <w:r>
        <w:rPr>
          <w:rFonts w:ascii="Times New Roman"/>
          <w:b w:val="false"/>
          <w:i w:val="false"/>
          <w:color w:val="000000"/>
          <w:sz w:val="28"/>
        </w:rPr>
        <w:t>
      атм – атмосфера;</w:t>
      </w:r>
    </w:p>
    <w:bookmarkEnd w:id="1246"/>
    <w:bookmarkStart w:name="z1269" w:id="1247"/>
    <w:p>
      <w:pPr>
        <w:spacing w:after="0"/>
        <w:ind w:left="0"/>
        <w:jc w:val="both"/>
      </w:pPr>
      <w:r>
        <w:rPr>
          <w:rFonts w:ascii="Times New Roman"/>
          <w:b w:val="false"/>
          <w:i w:val="false"/>
          <w:color w:val="000000"/>
          <w:sz w:val="28"/>
        </w:rPr>
        <w:t>
      сП – сантипуаз.</w:t>
      </w:r>
    </w:p>
    <w:bookmarkEnd w:id="1247"/>
    <w:bookmarkStart w:name="z1270" w:id="1248"/>
    <w:p>
      <w:pPr>
        <w:spacing w:after="0"/>
        <w:ind w:left="0"/>
        <w:jc w:val="both"/>
      </w:pPr>
      <w:r>
        <w:rPr>
          <w:rFonts w:ascii="Times New Roman"/>
          <w:b w:val="false"/>
          <w:i w:val="false"/>
          <w:color w:val="000000"/>
          <w:sz w:val="28"/>
        </w:rPr>
        <w:t>
      т – тонна.</w:t>
      </w:r>
    </w:p>
    <w:bookmarkEnd w:id="1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272" w:id="1249"/>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bookmarkEnd w:id="1249"/>
    <w:bookmarkStart w:name="z1273" w:id="1250"/>
    <w:p>
      <w:pPr>
        <w:spacing w:after="0"/>
        <w:ind w:left="0"/>
        <w:jc w:val="both"/>
      </w:pPr>
      <w:r>
        <w:rPr>
          <w:rFonts w:ascii="Times New Roman"/>
          <w:b w:val="false"/>
          <w:i w:val="false"/>
          <w:color w:val="000000"/>
          <w:sz w:val="28"/>
        </w:rPr>
        <w:t>
      Мұнай және газ кен орындарының "Д-КСШ-5" паспорты</w:t>
      </w:r>
    </w:p>
    <w:bookmarkEnd w:id="1250"/>
    <w:bookmarkStart w:name="z1274" w:id="1251"/>
    <w:p>
      <w:pPr>
        <w:spacing w:after="0"/>
        <w:ind w:left="0"/>
        <w:jc w:val="both"/>
      </w:pPr>
      <w:r>
        <w:rPr>
          <w:rFonts w:ascii="Times New Roman"/>
          <w:b w:val="false"/>
          <w:i w:val="false"/>
          <w:color w:val="000000"/>
          <w:sz w:val="28"/>
        </w:rPr>
        <w:t>
      1-бағанда массивтің индексі көрсетіледі.</w:t>
      </w:r>
    </w:p>
    <w:bookmarkEnd w:id="1251"/>
    <w:bookmarkStart w:name="z1275" w:id="1252"/>
    <w:p>
      <w:pPr>
        <w:spacing w:after="0"/>
        <w:ind w:left="0"/>
        <w:jc w:val="both"/>
      </w:pPr>
      <w:r>
        <w:rPr>
          <w:rFonts w:ascii="Times New Roman"/>
          <w:b w:val="false"/>
          <w:i w:val="false"/>
          <w:color w:val="000000"/>
          <w:sz w:val="28"/>
        </w:rPr>
        <w:t>
      2-бағанда аумақаралық органның паспортының нөмірі көрсетіледі.</w:t>
      </w:r>
    </w:p>
    <w:bookmarkEnd w:id="1252"/>
    <w:bookmarkStart w:name="z1276" w:id="1253"/>
    <w:p>
      <w:pPr>
        <w:spacing w:after="0"/>
        <w:ind w:left="0"/>
        <w:jc w:val="both"/>
      </w:pPr>
      <w:r>
        <w:rPr>
          <w:rFonts w:ascii="Times New Roman"/>
          <w:b w:val="false"/>
          <w:i w:val="false"/>
          <w:color w:val="000000"/>
          <w:sz w:val="28"/>
        </w:rPr>
        <w:t>
      3-бағанда уәкілетті органның паспортының нөмірі көрсетіледі.</w:t>
      </w:r>
    </w:p>
    <w:bookmarkEnd w:id="1253"/>
    <w:bookmarkStart w:name="z1277" w:id="1254"/>
    <w:p>
      <w:pPr>
        <w:spacing w:after="0"/>
        <w:ind w:left="0"/>
        <w:jc w:val="both"/>
      </w:pPr>
      <w:r>
        <w:rPr>
          <w:rFonts w:ascii="Times New Roman"/>
          <w:b w:val="false"/>
          <w:i w:val="false"/>
          <w:color w:val="000000"/>
          <w:sz w:val="28"/>
        </w:rPr>
        <w:t>
      4-бағанда құжаттың шифры көрсетіледі.</w:t>
      </w:r>
    </w:p>
    <w:bookmarkEnd w:id="1254"/>
    <w:bookmarkStart w:name="z1278" w:id="1255"/>
    <w:p>
      <w:pPr>
        <w:spacing w:after="0"/>
        <w:ind w:left="0"/>
        <w:jc w:val="both"/>
      </w:pPr>
      <w:r>
        <w:rPr>
          <w:rFonts w:ascii="Times New Roman"/>
          <w:b w:val="false"/>
          <w:i w:val="false"/>
          <w:color w:val="000000"/>
          <w:sz w:val="28"/>
        </w:rPr>
        <w:t>
      5-бағанда паспорттың құрастырған жылы көрсетіледі.</w:t>
      </w:r>
    </w:p>
    <w:bookmarkEnd w:id="1255"/>
    <w:bookmarkStart w:name="z1279" w:id="1256"/>
    <w:p>
      <w:pPr>
        <w:spacing w:after="0"/>
        <w:ind w:left="0"/>
        <w:jc w:val="both"/>
      </w:pPr>
      <w:r>
        <w:rPr>
          <w:rFonts w:ascii="Times New Roman"/>
          <w:b w:val="false"/>
          <w:i w:val="false"/>
          <w:color w:val="000000"/>
          <w:sz w:val="28"/>
        </w:rPr>
        <w:t>
      6-бағанда аймақ (әкімшілік-аумақтық объектілердің сыныптауышы) көрсетіледі.</w:t>
      </w:r>
    </w:p>
    <w:bookmarkEnd w:id="1256"/>
    <w:bookmarkStart w:name="z1280" w:id="1257"/>
    <w:p>
      <w:pPr>
        <w:spacing w:after="0"/>
        <w:ind w:left="0"/>
        <w:jc w:val="both"/>
      </w:pPr>
      <w:r>
        <w:rPr>
          <w:rFonts w:ascii="Times New Roman"/>
          <w:b w:val="false"/>
          <w:i w:val="false"/>
          <w:color w:val="000000"/>
          <w:sz w:val="28"/>
        </w:rPr>
        <w:t>
      7-бағанда есепке алу объектісінің түрі көрсетіледі.</w:t>
      </w:r>
    </w:p>
    <w:bookmarkEnd w:id="1257"/>
    <w:bookmarkStart w:name="z1281" w:id="1258"/>
    <w:p>
      <w:pPr>
        <w:spacing w:after="0"/>
        <w:ind w:left="0"/>
        <w:jc w:val="both"/>
      </w:pPr>
      <w:r>
        <w:rPr>
          <w:rFonts w:ascii="Times New Roman"/>
          <w:b w:val="false"/>
          <w:i w:val="false"/>
          <w:color w:val="000000"/>
          <w:sz w:val="28"/>
        </w:rPr>
        <w:t>
      8-бағанда есепке алу объектісінің атауы көрсетіледі.</w:t>
      </w:r>
    </w:p>
    <w:bookmarkEnd w:id="1258"/>
    <w:bookmarkStart w:name="z1282" w:id="1259"/>
    <w:p>
      <w:pPr>
        <w:spacing w:after="0"/>
        <w:ind w:left="0"/>
        <w:jc w:val="both"/>
      </w:pPr>
      <w:r>
        <w:rPr>
          <w:rFonts w:ascii="Times New Roman"/>
          <w:b w:val="false"/>
          <w:i w:val="false"/>
          <w:color w:val="000000"/>
          <w:sz w:val="28"/>
        </w:rPr>
        <w:t>
      9-бағанда есепке алу объектісінің атауына синонимдер көрсетіледі.</w:t>
      </w:r>
    </w:p>
    <w:bookmarkEnd w:id="1259"/>
    <w:bookmarkStart w:name="z1283" w:id="1260"/>
    <w:p>
      <w:pPr>
        <w:spacing w:after="0"/>
        <w:ind w:left="0"/>
        <w:jc w:val="both"/>
      </w:pPr>
      <w:r>
        <w:rPr>
          <w:rFonts w:ascii="Times New Roman"/>
          <w:b w:val="false"/>
          <w:i w:val="false"/>
          <w:color w:val="000000"/>
          <w:sz w:val="28"/>
        </w:rPr>
        <w:t>
      10-бағанда есепке алу объектісі учаскесінің атауы көрсетіледі.</w:t>
      </w:r>
    </w:p>
    <w:bookmarkEnd w:id="1260"/>
    <w:bookmarkStart w:name="z1284" w:id="1261"/>
    <w:p>
      <w:pPr>
        <w:spacing w:after="0"/>
        <w:ind w:left="0"/>
        <w:jc w:val="both"/>
      </w:pPr>
      <w:r>
        <w:rPr>
          <w:rFonts w:ascii="Times New Roman"/>
          <w:b w:val="false"/>
          <w:i w:val="false"/>
          <w:color w:val="000000"/>
          <w:sz w:val="28"/>
        </w:rPr>
        <w:t>
      11-бағанда есепке алу объектісі учаске атауының синонимдері көрсетіледі.</w:t>
      </w:r>
    </w:p>
    <w:bookmarkEnd w:id="1261"/>
    <w:bookmarkStart w:name="z1285" w:id="1262"/>
    <w:p>
      <w:pPr>
        <w:spacing w:after="0"/>
        <w:ind w:left="0"/>
        <w:jc w:val="both"/>
      </w:pPr>
      <w:r>
        <w:rPr>
          <w:rFonts w:ascii="Times New Roman"/>
          <w:b w:val="false"/>
          <w:i w:val="false"/>
          <w:color w:val="000000"/>
          <w:sz w:val="28"/>
        </w:rPr>
        <w:t>
      12-бағанда мұнай-газ өңірінің провинциясы көрсетіледі.</w:t>
      </w:r>
    </w:p>
    <w:bookmarkEnd w:id="1262"/>
    <w:bookmarkStart w:name="z1286" w:id="1263"/>
    <w:p>
      <w:pPr>
        <w:spacing w:after="0"/>
        <w:ind w:left="0"/>
        <w:jc w:val="both"/>
      </w:pPr>
      <w:r>
        <w:rPr>
          <w:rFonts w:ascii="Times New Roman"/>
          <w:b w:val="false"/>
          <w:i w:val="false"/>
          <w:color w:val="000000"/>
          <w:sz w:val="28"/>
        </w:rPr>
        <w:t>
      13-бағанда мұнай-газ аймағының типі көрсетіледі.</w:t>
      </w:r>
    </w:p>
    <w:bookmarkEnd w:id="1263"/>
    <w:bookmarkStart w:name="z1287" w:id="1264"/>
    <w:p>
      <w:pPr>
        <w:spacing w:after="0"/>
        <w:ind w:left="0"/>
        <w:jc w:val="both"/>
      </w:pPr>
      <w:r>
        <w:rPr>
          <w:rFonts w:ascii="Times New Roman"/>
          <w:b w:val="false"/>
          <w:i w:val="false"/>
          <w:color w:val="000000"/>
          <w:sz w:val="28"/>
        </w:rPr>
        <w:t>
      14-бағанда мұнай-газ өңірінің облысы көрсетіледі, аймақ (әкімшілік-аумақтық объектілердің сыныптауышы) көрсетіледі.</w:t>
      </w:r>
    </w:p>
    <w:bookmarkEnd w:id="1264"/>
    <w:bookmarkStart w:name="z1288" w:id="1265"/>
    <w:p>
      <w:pPr>
        <w:spacing w:after="0"/>
        <w:ind w:left="0"/>
        <w:jc w:val="both"/>
      </w:pPr>
      <w:r>
        <w:rPr>
          <w:rFonts w:ascii="Times New Roman"/>
          <w:b w:val="false"/>
          <w:i w:val="false"/>
          <w:color w:val="000000"/>
          <w:sz w:val="28"/>
        </w:rPr>
        <w:t>
      15-бағанда мұнай-газ аймағының типі көрсетіледі.</w:t>
      </w:r>
    </w:p>
    <w:bookmarkEnd w:id="1265"/>
    <w:bookmarkStart w:name="z1289" w:id="1266"/>
    <w:p>
      <w:pPr>
        <w:spacing w:after="0"/>
        <w:ind w:left="0"/>
        <w:jc w:val="both"/>
      </w:pPr>
      <w:r>
        <w:rPr>
          <w:rFonts w:ascii="Times New Roman"/>
          <w:b w:val="false"/>
          <w:i w:val="false"/>
          <w:color w:val="000000"/>
          <w:sz w:val="28"/>
        </w:rPr>
        <w:t>
      16-бағанда жер қойнауын пайдаланушы көрсетіледі.</w:t>
      </w:r>
    </w:p>
    <w:bookmarkEnd w:id="1266"/>
    <w:bookmarkStart w:name="z1290" w:id="1267"/>
    <w:p>
      <w:pPr>
        <w:spacing w:after="0"/>
        <w:ind w:left="0"/>
        <w:jc w:val="both"/>
      </w:pPr>
      <w:r>
        <w:rPr>
          <w:rFonts w:ascii="Times New Roman"/>
          <w:b w:val="false"/>
          <w:i w:val="false"/>
          <w:color w:val="000000"/>
          <w:sz w:val="28"/>
        </w:rPr>
        <w:t>
      17-бағанда барлау ұйымының жер қойнауын пайдаланушысы көрсетіледі.</w:t>
      </w:r>
    </w:p>
    <w:bookmarkEnd w:id="1267"/>
    <w:bookmarkStart w:name="z1291" w:id="1268"/>
    <w:p>
      <w:pPr>
        <w:spacing w:after="0"/>
        <w:ind w:left="0"/>
        <w:jc w:val="both"/>
      </w:pPr>
      <w:r>
        <w:rPr>
          <w:rFonts w:ascii="Times New Roman"/>
          <w:b w:val="false"/>
          <w:i w:val="false"/>
          <w:color w:val="000000"/>
          <w:sz w:val="28"/>
        </w:rPr>
        <w:t>
      18-бағанда мұнай өндіруші ұйымның жер қойнауын пайдаланушысы көрсетіледі.</w:t>
      </w:r>
    </w:p>
    <w:bookmarkEnd w:id="1268"/>
    <w:bookmarkStart w:name="z1292" w:id="1269"/>
    <w:p>
      <w:pPr>
        <w:spacing w:after="0"/>
        <w:ind w:left="0"/>
        <w:jc w:val="both"/>
      </w:pPr>
      <w:r>
        <w:rPr>
          <w:rFonts w:ascii="Times New Roman"/>
          <w:b w:val="false"/>
          <w:i w:val="false"/>
          <w:color w:val="000000"/>
          <w:sz w:val="28"/>
        </w:rPr>
        <w:t>
      19-бағанда газ өндіруші ұйымның жер қойнауын пайдаланушысы көрсетіледі.</w:t>
      </w:r>
    </w:p>
    <w:bookmarkEnd w:id="1269"/>
    <w:bookmarkStart w:name="z1293" w:id="1270"/>
    <w:p>
      <w:pPr>
        <w:spacing w:after="0"/>
        <w:ind w:left="0"/>
        <w:jc w:val="both"/>
      </w:pPr>
      <w:r>
        <w:rPr>
          <w:rFonts w:ascii="Times New Roman"/>
          <w:b w:val="false"/>
          <w:i w:val="false"/>
          <w:color w:val="000000"/>
          <w:sz w:val="28"/>
        </w:rPr>
        <w:t>
      20-бағанда әкімшілік бөлініс бойынша аймақ (Әкімшілік-аумақтық объектілердің сыныптауышына сәйкес) көрсетіледі.</w:t>
      </w:r>
    </w:p>
    <w:bookmarkEnd w:id="1270"/>
    <w:bookmarkStart w:name="z1294" w:id="1271"/>
    <w:p>
      <w:pPr>
        <w:spacing w:after="0"/>
        <w:ind w:left="0"/>
        <w:jc w:val="both"/>
      </w:pPr>
      <w:r>
        <w:rPr>
          <w:rFonts w:ascii="Times New Roman"/>
          <w:b w:val="false"/>
          <w:i w:val="false"/>
          <w:color w:val="000000"/>
          <w:sz w:val="28"/>
        </w:rPr>
        <w:t>
      21-бағанда әкімшілік бөлініс бойынша аудан көрсетіледі, (Әкімшілік-аумақтық объектілердің сыныптауышына сәйкес) көрсетіледі.</w:t>
      </w:r>
    </w:p>
    <w:bookmarkEnd w:id="1271"/>
    <w:bookmarkStart w:name="z1295" w:id="1272"/>
    <w:p>
      <w:pPr>
        <w:spacing w:after="0"/>
        <w:ind w:left="0"/>
        <w:jc w:val="both"/>
      </w:pPr>
      <w:r>
        <w:rPr>
          <w:rFonts w:ascii="Times New Roman"/>
          <w:b w:val="false"/>
          <w:i w:val="false"/>
          <w:color w:val="000000"/>
          <w:sz w:val="28"/>
        </w:rPr>
        <w:t>
      22-бағанда экономикалық аудан көрсетіледі.</w:t>
      </w:r>
    </w:p>
    <w:bookmarkEnd w:id="1272"/>
    <w:bookmarkStart w:name="z1296" w:id="1273"/>
    <w:p>
      <w:pPr>
        <w:spacing w:after="0"/>
        <w:ind w:left="0"/>
        <w:jc w:val="both"/>
      </w:pPr>
      <w:r>
        <w:rPr>
          <w:rFonts w:ascii="Times New Roman"/>
          <w:b w:val="false"/>
          <w:i w:val="false"/>
          <w:color w:val="000000"/>
          <w:sz w:val="28"/>
        </w:rPr>
        <w:t>
      23-бағанда 1:2 000 000 масштабтағы парақтардың номенклатурасы көрсетіледі.</w:t>
      </w:r>
    </w:p>
    <w:bookmarkEnd w:id="1273"/>
    <w:bookmarkStart w:name="z1297" w:id="1274"/>
    <w:p>
      <w:pPr>
        <w:spacing w:after="0"/>
        <w:ind w:left="0"/>
        <w:jc w:val="both"/>
      </w:pPr>
      <w:r>
        <w:rPr>
          <w:rFonts w:ascii="Times New Roman"/>
          <w:b w:val="false"/>
          <w:i w:val="false"/>
          <w:color w:val="000000"/>
          <w:sz w:val="28"/>
        </w:rPr>
        <w:t>
      24-бағанда солтүстік ендіктің географиялық координаталары градуспен көрсетіледі.</w:t>
      </w:r>
    </w:p>
    <w:bookmarkEnd w:id="1274"/>
    <w:bookmarkStart w:name="z1298" w:id="1275"/>
    <w:p>
      <w:pPr>
        <w:spacing w:after="0"/>
        <w:ind w:left="0"/>
        <w:jc w:val="both"/>
      </w:pPr>
      <w:r>
        <w:rPr>
          <w:rFonts w:ascii="Times New Roman"/>
          <w:b w:val="false"/>
          <w:i w:val="false"/>
          <w:color w:val="000000"/>
          <w:sz w:val="28"/>
        </w:rPr>
        <w:t>
      25-бағанда солтүстік ендіктің географиялық координаталары минутпен көрсетіледі.</w:t>
      </w:r>
    </w:p>
    <w:bookmarkEnd w:id="1275"/>
    <w:bookmarkStart w:name="z1299" w:id="1276"/>
    <w:p>
      <w:pPr>
        <w:spacing w:after="0"/>
        <w:ind w:left="0"/>
        <w:jc w:val="both"/>
      </w:pPr>
      <w:r>
        <w:rPr>
          <w:rFonts w:ascii="Times New Roman"/>
          <w:b w:val="false"/>
          <w:i w:val="false"/>
          <w:color w:val="000000"/>
          <w:sz w:val="28"/>
        </w:rPr>
        <w:t>
      26-бағанда солтүстік ендіктің географиялық координаталары секундтармен көрсетіледі.</w:t>
      </w:r>
    </w:p>
    <w:bookmarkEnd w:id="1276"/>
    <w:bookmarkStart w:name="z1300" w:id="1277"/>
    <w:p>
      <w:pPr>
        <w:spacing w:after="0"/>
        <w:ind w:left="0"/>
        <w:jc w:val="both"/>
      </w:pPr>
      <w:r>
        <w:rPr>
          <w:rFonts w:ascii="Times New Roman"/>
          <w:b w:val="false"/>
          <w:i w:val="false"/>
          <w:color w:val="000000"/>
          <w:sz w:val="28"/>
        </w:rPr>
        <w:t>
      27-бағанда шығыс бойлықтың географиялық координаталары градуспен көрсетіледі.</w:t>
      </w:r>
    </w:p>
    <w:bookmarkEnd w:id="1277"/>
    <w:bookmarkStart w:name="z1301" w:id="1278"/>
    <w:p>
      <w:pPr>
        <w:spacing w:after="0"/>
        <w:ind w:left="0"/>
        <w:jc w:val="both"/>
      </w:pPr>
      <w:r>
        <w:rPr>
          <w:rFonts w:ascii="Times New Roman"/>
          <w:b w:val="false"/>
          <w:i w:val="false"/>
          <w:color w:val="000000"/>
          <w:sz w:val="28"/>
        </w:rPr>
        <w:t>
      28-бағанда шығыс бойлықтың географиялық координаталары минутпен көрсетіледі.</w:t>
      </w:r>
    </w:p>
    <w:bookmarkEnd w:id="1278"/>
    <w:bookmarkStart w:name="z1302" w:id="1279"/>
    <w:p>
      <w:pPr>
        <w:spacing w:after="0"/>
        <w:ind w:left="0"/>
        <w:jc w:val="both"/>
      </w:pPr>
      <w:r>
        <w:rPr>
          <w:rFonts w:ascii="Times New Roman"/>
          <w:b w:val="false"/>
          <w:i w:val="false"/>
          <w:color w:val="000000"/>
          <w:sz w:val="28"/>
        </w:rPr>
        <w:t>
      29-бағанда шығыс бойлықтың географиялық координаталары секундтармен көрсетіледі.</w:t>
      </w:r>
    </w:p>
    <w:bookmarkEnd w:id="1279"/>
    <w:bookmarkStart w:name="z1303" w:id="1280"/>
    <w:p>
      <w:pPr>
        <w:spacing w:after="0"/>
        <w:ind w:left="0"/>
        <w:jc w:val="both"/>
      </w:pPr>
      <w:r>
        <w:rPr>
          <w:rFonts w:ascii="Times New Roman"/>
          <w:b w:val="false"/>
          <w:i w:val="false"/>
          <w:color w:val="000000"/>
          <w:sz w:val="28"/>
        </w:rPr>
        <w:t>
      30-бағанда абсолютті белгілер көрсетіледі: "бастап" – метрмен.</w:t>
      </w:r>
    </w:p>
    <w:bookmarkEnd w:id="1280"/>
    <w:bookmarkStart w:name="z1304" w:id="1281"/>
    <w:p>
      <w:pPr>
        <w:spacing w:after="0"/>
        <w:ind w:left="0"/>
        <w:jc w:val="both"/>
      </w:pPr>
      <w:r>
        <w:rPr>
          <w:rFonts w:ascii="Times New Roman"/>
          <w:b w:val="false"/>
          <w:i w:val="false"/>
          <w:color w:val="000000"/>
          <w:sz w:val="28"/>
        </w:rPr>
        <w:t>
      31-бағанда абсолютті белгілер көрсетіледі: "дейін" – метрмен.</w:t>
      </w:r>
    </w:p>
    <w:bookmarkEnd w:id="1281"/>
    <w:bookmarkStart w:name="z1305" w:id="1282"/>
    <w:p>
      <w:pPr>
        <w:spacing w:after="0"/>
        <w:ind w:left="0"/>
        <w:jc w:val="both"/>
      </w:pPr>
      <w:r>
        <w:rPr>
          <w:rFonts w:ascii="Times New Roman"/>
          <w:b w:val="false"/>
          <w:i w:val="false"/>
          <w:color w:val="000000"/>
          <w:sz w:val="28"/>
        </w:rPr>
        <w:t>
      32-бағанда акваторийдің жағдайы – акваторийдің атауы көрсетіледі.</w:t>
      </w:r>
    </w:p>
    <w:bookmarkEnd w:id="1282"/>
    <w:bookmarkStart w:name="z1306" w:id="1283"/>
    <w:p>
      <w:pPr>
        <w:spacing w:after="0"/>
        <w:ind w:left="0"/>
        <w:jc w:val="both"/>
      </w:pPr>
      <w:r>
        <w:rPr>
          <w:rFonts w:ascii="Times New Roman"/>
          <w:b w:val="false"/>
          <w:i w:val="false"/>
          <w:color w:val="000000"/>
          <w:sz w:val="28"/>
        </w:rPr>
        <w:t>
      33-бағанда акваторийдің жағдайы – акваторийдің түрі көрсетіледі.</w:t>
      </w:r>
    </w:p>
    <w:bookmarkEnd w:id="1283"/>
    <w:bookmarkStart w:name="z1307" w:id="1284"/>
    <w:p>
      <w:pPr>
        <w:spacing w:after="0"/>
        <w:ind w:left="0"/>
        <w:jc w:val="both"/>
      </w:pPr>
      <w:r>
        <w:rPr>
          <w:rFonts w:ascii="Times New Roman"/>
          <w:b w:val="false"/>
          <w:i w:val="false"/>
          <w:color w:val="000000"/>
          <w:sz w:val="28"/>
        </w:rPr>
        <w:t>
      34-бағанда акваторийдің жағдайы – жағаға дейінгі қашықтығы көрсетіледі.</w:t>
      </w:r>
    </w:p>
    <w:bookmarkEnd w:id="1284"/>
    <w:bookmarkStart w:name="z1308" w:id="1285"/>
    <w:p>
      <w:pPr>
        <w:spacing w:after="0"/>
        <w:ind w:left="0"/>
        <w:jc w:val="both"/>
      </w:pPr>
      <w:r>
        <w:rPr>
          <w:rFonts w:ascii="Times New Roman"/>
          <w:b w:val="false"/>
          <w:i w:val="false"/>
          <w:color w:val="000000"/>
          <w:sz w:val="28"/>
        </w:rPr>
        <w:t>
      35-бағанда жақын жердегі магистральды құбырдың түрі көрсетіледі.</w:t>
      </w:r>
    </w:p>
    <w:bookmarkEnd w:id="1285"/>
    <w:bookmarkStart w:name="z1309" w:id="1286"/>
    <w:p>
      <w:pPr>
        <w:spacing w:after="0"/>
        <w:ind w:left="0"/>
        <w:jc w:val="both"/>
      </w:pPr>
      <w:r>
        <w:rPr>
          <w:rFonts w:ascii="Times New Roman"/>
          <w:b w:val="false"/>
          <w:i w:val="false"/>
          <w:color w:val="000000"/>
          <w:sz w:val="28"/>
        </w:rPr>
        <w:t>
      36-бағанда жақын жердегі магистральды құбырдың атауы көрсетіледі.</w:t>
      </w:r>
    </w:p>
    <w:bookmarkEnd w:id="1286"/>
    <w:bookmarkStart w:name="z1310" w:id="1287"/>
    <w:p>
      <w:pPr>
        <w:spacing w:after="0"/>
        <w:ind w:left="0"/>
        <w:jc w:val="both"/>
      </w:pPr>
      <w:r>
        <w:rPr>
          <w:rFonts w:ascii="Times New Roman"/>
          <w:b w:val="false"/>
          <w:i w:val="false"/>
          <w:color w:val="000000"/>
          <w:sz w:val="28"/>
        </w:rPr>
        <w:t>
      37-бағанда жақын жердегі магистральды құбырдың арақашықтығы километрмен көрсетіледі.</w:t>
      </w:r>
    </w:p>
    <w:bookmarkEnd w:id="1287"/>
    <w:bookmarkStart w:name="z1311" w:id="1288"/>
    <w:p>
      <w:pPr>
        <w:spacing w:after="0"/>
        <w:ind w:left="0"/>
        <w:jc w:val="both"/>
      </w:pPr>
      <w:r>
        <w:rPr>
          <w:rFonts w:ascii="Times New Roman"/>
          <w:b w:val="false"/>
          <w:i w:val="false"/>
          <w:color w:val="000000"/>
          <w:sz w:val="28"/>
        </w:rPr>
        <w:t>
      38-бағанда аудан туралы өзге деректер көрсетіледі.</w:t>
      </w:r>
    </w:p>
    <w:bookmarkEnd w:id="1288"/>
    <w:bookmarkStart w:name="z1312" w:id="1289"/>
    <w:p>
      <w:pPr>
        <w:spacing w:after="0"/>
        <w:ind w:left="0"/>
        <w:jc w:val="both"/>
      </w:pPr>
      <w:r>
        <w:rPr>
          <w:rFonts w:ascii="Times New Roman"/>
          <w:b w:val="false"/>
          <w:i w:val="false"/>
          <w:color w:val="000000"/>
          <w:sz w:val="28"/>
        </w:rPr>
        <w:t>
      39-бағанда кен орнының ашылу жылы көрсетіледі.</w:t>
      </w:r>
    </w:p>
    <w:bookmarkEnd w:id="1289"/>
    <w:bookmarkStart w:name="z1313" w:id="1290"/>
    <w:p>
      <w:pPr>
        <w:spacing w:after="0"/>
        <w:ind w:left="0"/>
        <w:jc w:val="both"/>
      </w:pPr>
      <w:r>
        <w:rPr>
          <w:rFonts w:ascii="Times New Roman"/>
          <w:b w:val="false"/>
          <w:i w:val="false"/>
          <w:color w:val="000000"/>
          <w:sz w:val="28"/>
        </w:rPr>
        <w:t>
      40-бағанда кен орны жататын министрліктің атауы көрсетіледі.</w:t>
      </w:r>
    </w:p>
    <w:bookmarkEnd w:id="1290"/>
    <w:bookmarkStart w:name="z1314" w:id="1291"/>
    <w:p>
      <w:pPr>
        <w:spacing w:after="0"/>
        <w:ind w:left="0"/>
        <w:jc w:val="both"/>
      </w:pPr>
      <w:r>
        <w:rPr>
          <w:rFonts w:ascii="Times New Roman"/>
          <w:b w:val="false"/>
          <w:i w:val="false"/>
          <w:color w:val="000000"/>
          <w:sz w:val="28"/>
        </w:rPr>
        <w:t>
      41-бағанда кен орнын ашқан компанияның атауы көрсетіледі.</w:t>
      </w:r>
    </w:p>
    <w:bookmarkEnd w:id="1291"/>
    <w:bookmarkStart w:name="z1315" w:id="1292"/>
    <w:p>
      <w:pPr>
        <w:spacing w:after="0"/>
        <w:ind w:left="0"/>
        <w:jc w:val="both"/>
      </w:pPr>
      <w:r>
        <w:rPr>
          <w:rFonts w:ascii="Times New Roman"/>
          <w:b w:val="false"/>
          <w:i w:val="false"/>
          <w:color w:val="000000"/>
          <w:sz w:val="28"/>
        </w:rPr>
        <w:t>
      42-бағанда кен орнының ашылуының бірінші ашылған ұңғыма № көрсетіледі.</w:t>
      </w:r>
    </w:p>
    <w:bookmarkEnd w:id="1292"/>
    <w:bookmarkStart w:name="z1316" w:id="1293"/>
    <w:p>
      <w:pPr>
        <w:spacing w:after="0"/>
        <w:ind w:left="0"/>
        <w:jc w:val="both"/>
      </w:pPr>
      <w:r>
        <w:rPr>
          <w:rFonts w:ascii="Times New Roman"/>
          <w:b w:val="false"/>
          <w:i w:val="false"/>
          <w:color w:val="000000"/>
          <w:sz w:val="28"/>
        </w:rPr>
        <w:t>
      43-бағанда кен орнының бірінші ашылған ұңғыманың арналымы көрсетіледі.</w:t>
      </w:r>
    </w:p>
    <w:bookmarkEnd w:id="1293"/>
    <w:bookmarkStart w:name="z1317" w:id="1294"/>
    <w:p>
      <w:pPr>
        <w:spacing w:after="0"/>
        <w:ind w:left="0"/>
        <w:jc w:val="both"/>
      </w:pPr>
      <w:r>
        <w:rPr>
          <w:rFonts w:ascii="Times New Roman"/>
          <w:b w:val="false"/>
          <w:i w:val="false"/>
          <w:color w:val="000000"/>
          <w:sz w:val="28"/>
        </w:rPr>
        <w:t>
      44-бағанда алаңды зерттеу сатыларында өңірлік геологиялық-геофизикалық жұмыстардың басталуы көрсетіледі.</w:t>
      </w:r>
    </w:p>
    <w:bookmarkEnd w:id="1294"/>
    <w:bookmarkStart w:name="z1318" w:id="1295"/>
    <w:p>
      <w:pPr>
        <w:spacing w:after="0"/>
        <w:ind w:left="0"/>
        <w:jc w:val="both"/>
      </w:pPr>
      <w:r>
        <w:rPr>
          <w:rFonts w:ascii="Times New Roman"/>
          <w:b w:val="false"/>
          <w:i w:val="false"/>
          <w:color w:val="000000"/>
          <w:sz w:val="28"/>
        </w:rPr>
        <w:t>
      45-бағанда алаңды зерттеу сатыларында өңірлік геологиялық-геофизикалық жұмыстардың аяқталуы көрсетіледі.</w:t>
      </w:r>
    </w:p>
    <w:bookmarkEnd w:id="1295"/>
    <w:bookmarkStart w:name="z1319" w:id="1296"/>
    <w:p>
      <w:pPr>
        <w:spacing w:after="0"/>
        <w:ind w:left="0"/>
        <w:jc w:val="both"/>
      </w:pPr>
      <w:r>
        <w:rPr>
          <w:rFonts w:ascii="Times New Roman"/>
          <w:b w:val="false"/>
          <w:i w:val="false"/>
          <w:color w:val="000000"/>
          <w:sz w:val="28"/>
        </w:rPr>
        <w:t>
      46-бағанда алаңды зерттеу сатыларында іздеу бұрғылауға дайындықтың басталуы көрсетіледі.</w:t>
      </w:r>
    </w:p>
    <w:bookmarkEnd w:id="1296"/>
    <w:bookmarkStart w:name="z1320" w:id="1297"/>
    <w:p>
      <w:pPr>
        <w:spacing w:after="0"/>
        <w:ind w:left="0"/>
        <w:jc w:val="both"/>
      </w:pPr>
      <w:r>
        <w:rPr>
          <w:rFonts w:ascii="Times New Roman"/>
          <w:b w:val="false"/>
          <w:i w:val="false"/>
          <w:color w:val="000000"/>
          <w:sz w:val="28"/>
        </w:rPr>
        <w:t>
      47-бағанда алаңды зерттеу сатыларында іздеу бұрғылауға дайындықтың аяқталуы көрсетіледі.</w:t>
      </w:r>
    </w:p>
    <w:bookmarkEnd w:id="1297"/>
    <w:bookmarkStart w:name="z1321" w:id="1298"/>
    <w:p>
      <w:pPr>
        <w:spacing w:after="0"/>
        <w:ind w:left="0"/>
        <w:jc w:val="both"/>
      </w:pPr>
      <w:r>
        <w:rPr>
          <w:rFonts w:ascii="Times New Roman"/>
          <w:b w:val="false"/>
          <w:i w:val="false"/>
          <w:color w:val="000000"/>
          <w:sz w:val="28"/>
        </w:rPr>
        <w:t>
      48-бағанда алаңды зерттеу сатыларында іздеулердің басталуы көрсетіледі.</w:t>
      </w:r>
    </w:p>
    <w:bookmarkEnd w:id="1298"/>
    <w:bookmarkStart w:name="z1322" w:id="1299"/>
    <w:p>
      <w:pPr>
        <w:spacing w:after="0"/>
        <w:ind w:left="0"/>
        <w:jc w:val="both"/>
      </w:pPr>
      <w:r>
        <w:rPr>
          <w:rFonts w:ascii="Times New Roman"/>
          <w:b w:val="false"/>
          <w:i w:val="false"/>
          <w:color w:val="000000"/>
          <w:sz w:val="28"/>
        </w:rPr>
        <w:t>
      49-бағанда алаңды зерттеу сатыларында іздеулердің аяқталуы көрсетіледі.</w:t>
      </w:r>
    </w:p>
    <w:bookmarkEnd w:id="1299"/>
    <w:bookmarkStart w:name="z1323" w:id="1300"/>
    <w:p>
      <w:pPr>
        <w:spacing w:after="0"/>
        <w:ind w:left="0"/>
        <w:jc w:val="both"/>
      </w:pPr>
      <w:r>
        <w:rPr>
          <w:rFonts w:ascii="Times New Roman"/>
          <w:b w:val="false"/>
          <w:i w:val="false"/>
          <w:color w:val="000000"/>
          <w:sz w:val="28"/>
        </w:rPr>
        <w:t>
      50-бағанда өңірлік жұмыстар туралы деректер көрсетіледі.</w:t>
      </w:r>
    </w:p>
    <w:bookmarkEnd w:id="1300"/>
    <w:bookmarkStart w:name="z1324" w:id="1301"/>
    <w:p>
      <w:pPr>
        <w:spacing w:after="0"/>
        <w:ind w:left="0"/>
        <w:jc w:val="both"/>
      </w:pPr>
      <w:r>
        <w:rPr>
          <w:rFonts w:ascii="Times New Roman"/>
          <w:b w:val="false"/>
          <w:i w:val="false"/>
          <w:color w:val="000000"/>
          <w:sz w:val="28"/>
        </w:rPr>
        <w:t>
      51-бағанда объектіні зерттеу және игеру сатыларының реттік нөмірі көрсетіледі.</w:t>
      </w:r>
    </w:p>
    <w:bookmarkEnd w:id="1301"/>
    <w:bookmarkStart w:name="z1325" w:id="1302"/>
    <w:p>
      <w:pPr>
        <w:spacing w:after="0"/>
        <w:ind w:left="0"/>
        <w:jc w:val="both"/>
      </w:pPr>
      <w:r>
        <w:rPr>
          <w:rFonts w:ascii="Times New Roman"/>
          <w:b w:val="false"/>
          <w:i w:val="false"/>
          <w:color w:val="000000"/>
          <w:sz w:val="28"/>
        </w:rPr>
        <w:t>
      52-бағанда объектіні зерттеу және игеру сатыларының қабатының (көкжиегінің, кен орнының) индексі және/немесе атауы көрсетіледі.</w:t>
      </w:r>
    </w:p>
    <w:bookmarkEnd w:id="1302"/>
    <w:bookmarkStart w:name="z1326" w:id="1303"/>
    <w:p>
      <w:pPr>
        <w:spacing w:after="0"/>
        <w:ind w:left="0"/>
        <w:jc w:val="both"/>
      </w:pPr>
      <w:r>
        <w:rPr>
          <w:rFonts w:ascii="Times New Roman"/>
          <w:b w:val="false"/>
          <w:i w:val="false"/>
          <w:color w:val="000000"/>
          <w:sz w:val="28"/>
        </w:rPr>
        <w:t>
      53-бағанда объектіні зерделеу және игеру сатыларының ашылу жылы көрсетіледі.</w:t>
      </w:r>
    </w:p>
    <w:bookmarkEnd w:id="1303"/>
    <w:bookmarkStart w:name="z1327" w:id="1304"/>
    <w:p>
      <w:pPr>
        <w:spacing w:after="0"/>
        <w:ind w:left="0"/>
        <w:jc w:val="both"/>
      </w:pPr>
      <w:r>
        <w:rPr>
          <w:rFonts w:ascii="Times New Roman"/>
          <w:b w:val="false"/>
          <w:i w:val="false"/>
          <w:color w:val="000000"/>
          <w:sz w:val="28"/>
        </w:rPr>
        <w:t>
      54-бағанда объектіні зерттеу мен игеру сатыларының барлаудың басталуы көрсетіледі.</w:t>
      </w:r>
    </w:p>
    <w:bookmarkEnd w:id="1304"/>
    <w:bookmarkStart w:name="z1328" w:id="1305"/>
    <w:p>
      <w:pPr>
        <w:spacing w:after="0"/>
        <w:ind w:left="0"/>
        <w:jc w:val="both"/>
      </w:pPr>
      <w:r>
        <w:rPr>
          <w:rFonts w:ascii="Times New Roman"/>
          <w:b w:val="false"/>
          <w:i w:val="false"/>
          <w:color w:val="000000"/>
          <w:sz w:val="28"/>
        </w:rPr>
        <w:t>
      55-бағанда объектіні зерттеу және игеру сатыларының барлаудың аяқталуы көрсетіледі.</w:t>
      </w:r>
    </w:p>
    <w:bookmarkEnd w:id="1305"/>
    <w:bookmarkStart w:name="z1329" w:id="1306"/>
    <w:p>
      <w:pPr>
        <w:spacing w:after="0"/>
        <w:ind w:left="0"/>
        <w:jc w:val="both"/>
      </w:pPr>
      <w:r>
        <w:rPr>
          <w:rFonts w:ascii="Times New Roman"/>
          <w:b w:val="false"/>
          <w:i w:val="false"/>
          <w:color w:val="000000"/>
          <w:sz w:val="28"/>
        </w:rPr>
        <w:t>
      56-бағанда объектіні зерттеу және игеру сатыларының тәжірибелік-өнеркәсіптік өңдеудің басталуы көрсетіледі.</w:t>
      </w:r>
    </w:p>
    <w:bookmarkEnd w:id="1306"/>
    <w:bookmarkStart w:name="z1330" w:id="1307"/>
    <w:p>
      <w:pPr>
        <w:spacing w:after="0"/>
        <w:ind w:left="0"/>
        <w:jc w:val="both"/>
      </w:pPr>
      <w:r>
        <w:rPr>
          <w:rFonts w:ascii="Times New Roman"/>
          <w:b w:val="false"/>
          <w:i w:val="false"/>
          <w:color w:val="000000"/>
          <w:sz w:val="28"/>
        </w:rPr>
        <w:t>
      57-бағанда объектіні зерттеу және игеру сатыларының тәжірибелік-өнеркәсіптік өңдеудің аяқталуы көрсетіледі.</w:t>
      </w:r>
    </w:p>
    <w:bookmarkEnd w:id="1307"/>
    <w:bookmarkStart w:name="z1331" w:id="1308"/>
    <w:p>
      <w:pPr>
        <w:spacing w:after="0"/>
        <w:ind w:left="0"/>
        <w:jc w:val="both"/>
      </w:pPr>
      <w:r>
        <w:rPr>
          <w:rFonts w:ascii="Times New Roman"/>
          <w:b w:val="false"/>
          <w:i w:val="false"/>
          <w:color w:val="000000"/>
          <w:sz w:val="28"/>
        </w:rPr>
        <w:t>
      58-бағанда объектіні зерттеу мен әзірлеудің даму кезеңінің басталуы көрсетіледі.</w:t>
      </w:r>
    </w:p>
    <w:bookmarkEnd w:id="1308"/>
    <w:bookmarkStart w:name="z1332" w:id="1309"/>
    <w:p>
      <w:pPr>
        <w:spacing w:after="0"/>
        <w:ind w:left="0"/>
        <w:jc w:val="both"/>
      </w:pPr>
      <w:r>
        <w:rPr>
          <w:rFonts w:ascii="Times New Roman"/>
          <w:b w:val="false"/>
          <w:i w:val="false"/>
          <w:color w:val="000000"/>
          <w:sz w:val="28"/>
        </w:rPr>
        <w:t>
      59-бағанда объектіні зерделеу мен әзірлеудің әзірлеу кезеңінің аяқталуы көрсетіледі.</w:t>
      </w:r>
    </w:p>
    <w:bookmarkEnd w:id="1309"/>
    <w:bookmarkStart w:name="z1333" w:id="1310"/>
    <w:p>
      <w:pPr>
        <w:spacing w:after="0"/>
        <w:ind w:left="0"/>
        <w:jc w:val="both"/>
      </w:pPr>
      <w:r>
        <w:rPr>
          <w:rFonts w:ascii="Times New Roman"/>
          <w:b w:val="false"/>
          <w:i w:val="false"/>
          <w:color w:val="000000"/>
          <w:sz w:val="28"/>
        </w:rPr>
        <w:t>
      60-бағанда объектіні зерттеу мен әзірлеудің консервациялау кезеңінің басталуы көрсетіледі.</w:t>
      </w:r>
    </w:p>
    <w:bookmarkEnd w:id="1310"/>
    <w:bookmarkStart w:name="z1334" w:id="1311"/>
    <w:p>
      <w:pPr>
        <w:spacing w:after="0"/>
        <w:ind w:left="0"/>
        <w:jc w:val="both"/>
      </w:pPr>
      <w:r>
        <w:rPr>
          <w:rFonts w:ascii="Times New Roman"/>
          <w:b w:val="false"/>
          <w:i w:val="false"/>
          <w:color w:val="000000"/>
          <w:sz w:val="28"/>
        </w:rPr>
        <w:t>
      61-бағанда объектіні зерттеу мен әзірлеудің консервациялау кезеңінің аяқталуы көрсетіледі.</w:t>
      </w:r>
    </w:p>
    <w:bookmarkEnd w:id="1311"/>
    <w:bookmarkStart w:name="z1335" w:id="1312"/>
    <w:p>
      <w:pPr>
        <w:spacing w:after="0"/>
        <w:ind w:left="0"/>
        <w:jc w:val="both"/>
      </w:pPr>
      <w:r>
        <w:rPr>
          <w:rFonts w:ascii="Times New Roman"/>
          <w:b w:val="false"/>
          <w:i w:val="false"/>
          <w:color w:val="000000"/>
          <w:sz w:val="28"/>
        </w:rPr>
        <w:t>
      62-бағанда объектіні зерттеу және әзірлеу кезеңінің даму жылы көрсетіледі.</w:t>
      </w:r>
    </w:p>
    <w:bookmarkEnd w:id="1312"/>
    <w:bookmarkStart w:name="z1336" w:id="1313"/>
    <w:p>
      <w:pPr>
        <w:spacing w:after="0"/>
        <w:ind w:left="0"/>
        <w:jc w:val="both"/>
      </w:pPr>
      <w:r>
        <w:rPr>
          <w:rFonts w:ascii="Times New Roman"/>
          <w:b w:val="false"/>
          <w:i w:val="false"/>
          <w:color w:val="000000"/>
          <w:sz w:val="28"/>
        </w:rPr>
        <w:t>
      63-бағанда жұмыстардың түрі мен геологиялық барлау жұмыстарының көлемдері көрсетіледі.</w:t>
      </w:r>
    </w:p>
    <w:bookmarkEnd w:id="1313"/>
    <w:bookmarkStart w:name="z1337" w:id="1314"/>
    <w:p>
      <w:pPr>
        <w:spacing w:after="0"/>
        <w:ind w:left="0"/>
        <w:jc w:val="both"/>
      </w:pPr>
      <w:r>
        <w:rPr>
          <w:rFonts w:ascii="Times New Roman"/>
          <w:b w:val="false"/>
          <w:i w:val="false"/>
          <w:color w:val="000000"/>
          <w:sz w:val="28"/>
        </w:rPr>
        <w:t>
      64-бағанда геологиялық барлау жұмыстарының жұмыс түрлері мен көлемдерінің өлшем бірлігі көрсетіледі.</w:t>
      </w:r>
    </w:p>
    <w:bookmarkEnd w:id="1314"/>
    <w:bookmarkStart w:name="z1338" w:id="1315"/>
    <w:p>
      <w:pPr>
        <w:spacing w:after="0"/>
        <w:ind w:left="0"/>
        <w:jc w:val="both"/>
      </w:pPr>
      <w:r>
        <w:rPr>
          <w:rFonts w:ascii="Times New Roman"/>
          <w:b w:val="false"/>
          <w:i w:val="false"/>
          <w:color w:val="000000"/>
          <w:sz w:val="28"/>
        </w:rPr>
        <w:t>
      65-бағанда геологиялық барлау жұмыстарының көлемдері барлау бұрғылауға дайындық көрсетіледі.</w:t>
      </w:r>
    </w:p>
    <w:bookmarkEnd w:id="1315"/>
    <w:bookmarkStart w:name="z1339" w:id="1316"/>
    <w:p>
      <w:pPr>
        <w:spacing w:after="0"/>
        <w:ind w:left="0"/>
        <w:jc w:val="both"/>
      </w:pPr>
      <w:r>
        <w:rPr>
          <w:rFonts w:ascii="Times New Roman"/>
          <w:b w:val="false"/>
          <w:i w:val="false"/>
          <w:color w:val="000000"/>
          <w:sz w:val="28"/>
        </w:rPr>
        <w:t>
      66-бағанда іздеу жұмыстарының көлемі көрсетіледі.</w:t>
      </w:r>
    </w:p>
    <w:bookmarkEnd w:id="1316"/>
    <w:bookmarkStart w:name="z1340" w:id="1317"/>
    <w:p>
      <w:pPr>
        <w:spacing w:after="0"/>
        <w:ind w:left="0"/>
        <w:jc w:val="both"/>
      </w:pPr>
      <w:r>
        <w:rPr>
          <w:rFonts w:ascii="Times New Roman"/>
          <w:b w:val="false"/>
          <w:i w:val="false"/>
          <w:color w:val="000000"/>
          <w:sz w:val="28"/>
        </w:rPr>
        <w:t>
      67-бағанда барлау жұмыстарының көлемі көрсетіледі.</w:t>
      </w:r>
    </w:p>
    <w:bookmarkEnd w:id="1317"/>
    <w:bookmarkStart w:name="z1341" w:id="1318"/>
    <w:p>
      <w:pPr>
        <w:spacing w:after="0"/>
        <w:ind w:left="0"/>
        <w:jc w:val="both"/>
      </w:pPr>
      <w:r>
        <w:rPr>
          <w:rFonts w:ascii="Times New Roman"/>
          <w:b w:val="false"/>
          <w:i w:val="false"/>
          <w:color w:val="000000"/>
          <w:sz w:val="28"/>
        </w:rPr>
        <w:t>
      68-бағанда геологиялық барлау жұмыстарының құны көрсетіледі: іздестіру бұрғылауға дайындық.</w:t>
      </w:r>
    </w:p>
    <w:bookmarkEnd w:id="1318"/>
    <w:bookmarkStart w:name="z1342" w:id="1319"/>
    <w:p>
      <w:pPr>
        <w:spacing w:after="0"/>
        <w:ind w:left="0"/>
        <w:jc w:val="both"/>
      </w:pPr>
      <w:r>
        <w:rPr>
          <w:rFonts w:ascii="Times New Roman"/>
          <w:b w:val="false"/>
          <w:i w:val="false"/>
          <w:color w:val="000000"/>
          <w:sz w:val="28"/>
        </w:rPr>
        <w:t>
      69-бағанда геологиялық барлау жұмыстарының құны көрсетіледі: іздеулер.</w:t>
      </w:r>
    </w:p>
    <w:bookmarkEnd w:id="1319"/>
    <w:bookmarkStart w:name="z1343" w:id="1320"/>
    <w:p>
      <w:pPr>
        <w:spacing w:after="0"/>
        <w:ind w:left="0"/>
        <w:jc w:val="both"/>
      </w:pPr>
      <w:r>
        <w:rPr>
          <w:rFonts w:ascii="Times New Roman"/>
          <w:b w:val="false"/>
          <w:i w:val="false"/>
          <w:color w:val="000000"/>
          <w:sz w:val="28"/>
        </w:rPr>
        <w:t>
      70-бағанда геологиялық барлау жұмыстарының құны көрсетіледі: барлаулар.</w:t>
      </w:r>
    </w:p>
    <w:bookmarkEnd w:id="1320"/>
    <w:bookmarkStart w:name="z1344" w:id="1321"/>
    <w:p>
      <w:pPr>
        <w:spacing w:after="0"/>
        <w:ind w:left="0"/>
        <w:jc w:val="both"/>
      </w:pPr>
      <w:r>
        <w:rPr>
          <w:rFonts w:ascii="Times New Roman"/>
          <w:b w:val="false"/>
          <w:i w:val="false"/>
          <w:color w:val="000000"/>
          <w:sz w:val="28"/>
        </w:rPr>
        <w:t>
      71-бағанда геологиялық барлау жұмыстарының құны көрсетіледі: жұмыстың барлық түрлері бойынша барлығы.</w:t>
      </w:r>
    </w:p>
    <w:bookmarkEnd w:id="1321"/>
    <w:bookmarkStart w:name="z1345" w:id="1322"/>
    <w:p>
      <w:pPr>
        <w:spacing w:after="0"/>
        <w:ind w:left="0"/>
        <w:jc w:val="both"/>
      </w:pPr>
      <w:r>
        <w:rPr>
          <w:rFonts w:ascii="Times New Roman"/>
          <w:b w:val="false"/>
          <w:i w:val="false"/>
          <w:color w:val="000000"/>
          <w:sz w:val="28"/>
        </w:rPr>
        <w:t>
      72-бағанда жалпы қордағы мұнайдың 1 тоннасына А+В+С1 санатындағы қорларды дайындау құны көрсетіледі.</w:t>
      </w:r>
    </w:p>
    <w:bookmarkEnd w:id="1322"/>
    <w:bookmarkStart w:name="z1346" w:id="1323"/>
    <w:p>
      <w:pPr>
        <w:spacing w:after="0"/>
        <w:ind w:left="0"/>
        <w:jc w:val="both"/>
      </w:pPr>
      <w:r>
        <w:rPr>
          <w:rFonts w:ascii="Times New Roman"/>
          <w:b w:val="false"/>
          <w:i w:val="false"/>
          <w:color w:val="000000"/>
          <w:sz w:val="28"/>
        </w:rPr>
        <w:t>
      73-бағанда алынатын қорлардың 1 тонна мұнайына А+В+С1 санатындағы қорларды дайындау құны көрсетіледі.</w:t>
      </w:r>
    </w:p>
    <w:bookmarkEnd w:id="1323"/>
    <w:bookmarkStart w:name="z1347" w:id="1324"/>
    <w:p>
      <w:pPr>
        <w:spacing w:after="0"/>
        <w:ind w:left="0"/>
        <w:jc w:val="both"/>
      </w:pPr>
      <w:r>
        <w:rPr>
          <w:rFonts w:ascii="Times New Roman"/>
          <w:b w:val="false"/>
          <w:i w:val="false"/>
          <w:color w:val="000000"/>
          <w:sz w:val="28"/>
        </w:rPr>
        <w:t>
      74-бағанда газдың 1 мың текше метріне А+В+С1 санатындағы қорларды дайындау құны көрсетіледі.</w:t>
      </w:r>
    </w:p>
    <w:bookmarkEnd w:id="1324"/>
    <w:bookmarkStart w:name="z1348" w:id="1325"/>
    <w:p>
      <w:pPr>
        <w:spacing w:after="0"/>
        <w:ind w:left="0"/>
        <w:jc w:val="both"/>
      </w:pPr>
      <w:r>
        <w:rPr>
          <w:rFonts w:ascii="Times New Roman"/>
          <w:b w:val="false"/>
          <w:i w:val="false"/>
          <w:color w:val="000000"/>
          <w:sz w:val="28"/>
        </w:rPr>
        <w:t>
      75-бағанда жалпы қордың шартты отынның 1 тоннасына А+В+С1 категориясы бойынша қорларды дайындау құны көрсетіледі.</w:t>
      </w:r>
    </w:p>
    <w:bookmarkEnd w:id="1325"/>
    <w:bookmarkStart w:name="z1349" w:id="1326"/>
    <w:p>
      <w:pPr>
        <w:spacing w:after="0"/>
        <w:ind w:left="0"/>
        <w:jc w:val="both"/>
      </w:pPr>
      <w:r>
        <w:rPr>
          <w:rFonts w:ascii="Times New Roman"/>
          <w:b w:val="false"/>
          <w:i w:val="false"/>
          <w:color w:val="000000"/>
          <w:sz w:val="28"/>
        </w:rPr>
        <w:t>
      76-бағанда алынатын қорлардың балама отынының 1 тоннасына А+В+С1 санатындағы қорларды дайындау құны көрсетіледі.</w:t>
      </w:r>
    </w:p>
    <w:bookmarkEnd w:id="1326"/>
    <w:bookmarkStart w:name="z1350" w:id="1327"/>
    <w:p>
      <w:pPr>
        <w:spacing w:after="0"/>
        <w:ind w:left="0"/>
        <w:jc w:val="both"/>
      </w:pPr>
      <w:r>
        <w:rPr>
          <w:rFonts w:ascii="Times New Roman"/>
          <w:b w:val="false"/>
          <w:i w:val="false"/>
          <w:color w:val="000000"/>
          <w:sz w:val="28"/>
        </w:rPr>
        <w:t>
      77-бағанда іздеу және барлау әдістемесі көрсетіледі.</w:t>
      </w:r>
    </w:p>
    <w:bookmarkEnd w:id="1327"/>
    <w:bookmarkStart w:name="z1351" w:id="1328"/>
    <w:p>
      <w:pPr>
        <w:spacing w:after="0"/>
        <w:ind w:left="0"/>
        <w:jc w:val="both"/>
      </w:pPr>
      <w:r>
        <w:rPr>
          <w:rFonts w:ascii="Times New Roman"/>
          <w:b w:val="false"/>
          <w:i w:val="false"/>
          <w:color w:val="000000"/>
          <w:sz w:val="28"/>
        </w:rPr>
        <w:t>
      78-бағанда ауданның құрылымдық-тектоникалық жағдайы құрылымының атауы көрсетіледі.</w:t>
      </w:r>
    </w:p>
    <w:bookmarkEnd w:id="1328"/>
    <w:bookmarkStart w:name="z1352" w:id="1329"/>
    <w:p>
      <w:pPr>
        <w:spacing w:after="0"/>
        <w:ind w:left="0"/>
        <w:jc w:val="both"/>
      </w:pPr>
      <w:r>
        <w:rPr>
          <w:rFonts w:ascii="Times New Roman"/>
          <w:b w:val="false"/>
          <w:i w:val="false"/>
          <w:color w:val="000000"/>
          <w:sz w:val="28"/>
        </w:rPr>
        <w:t>
      79-бағанда ауданның құрылымдық-тектоникалық жағдайы құрылымының түрі көрсетіледі.</w:t>
      </w:r>
    </w:p>
    <w:bookmarkEnd w:id="1329"/>
    <w:bookmarkStart w:name="z1353" w:id="1330"/>
    <w:p>
      <w:pPr>
        <w:spacing w:after="0"/>
        <w:ind w:left="0"/>
        <w:jc w:val="both"/>
      </w:pPr>
      <w:r>
        <w:rPr>
          <w:rFonts w:ascii="Times New Roman"/>
          <w:b w:val="false"/>
          <w:i w:val="false"/>
          <w:color w:val="000000"/>
          <w:sz w:val="28"/>
        </w:rPr>
        <w:t>
      80-бағанда ауданның құрылымдық-тектоникалық жағдайының тәртібі көрсетіледі.</w:t>
      </w:r>
    </w:p>
    <w:bookmarkEnd w:id="1330"/>
    <w:bookmarkStart w:name="z1354" w:id="1331"/>
    <w:p>
      <w:pPr>
        <w:spacing w:after="0"/>
        <w:ind w:left="0"/>
        <w:jc w:val="both"/>
      </w:pPr>
      <w:r>
        <w:rPr>
          <w:rFonts w:ascii="Times New Roman"/>
          <w:b w:val="false"/>
          <w:i w:val="false"/>
          <w:color w:val="000000"/>
          <w:sz w:val="28"/>
        </w:rPr>
        <w:t>
      81-бағанда құрамындағы құрылымның атауы көрсетіледі.</w:t>
      </w:r>
    </w:p>
    <w:bookmarkEnd w:id="1331"/>
    <w:bookmarkStart w:name="z1355" w:id="1332"/>
    <w:p>
      <w:pPr>
        <w:spacing w:after="0"/>
        <w:ind w:left="0"/>
        <w:jc w:val="both"/>
      </w:pPr>
      <w:r>
        <w:rPr>
          <w:rFonts w:ascii="Times New Roman"/>
          <w:b w:val="false"/>
          <w:i w:val="false"/>
          <w:color w:val="000000"/>
          <w:sz w:val="28"/>
        </w:rPr>
        <w:t>
      82-бағанда қамтитын құрылымның реті көрсетіледі.</w:t>
      </w:r>
    </w:p>
    <w:bookmarkEnd w:id="1332"/>
    <w:bookmarkStart w:name="z1356" w:id="1333"/>
    <w:p>
      <w:pPr>
        <w:spacing w:after="0"/>
        <w:ind w:left="0"/>
        <w:jc w:val="both"/>
      </w:pPr>
      <w:r>
        <w:rPr>
          <w:rFonts w:ascii="Times New Roman"/>
          <w:b w:val="false"/>
          <w:i w:val="false"/>
          <w:color w:val="000000"/>
          <w:sz w:val="28"/>
        </w:rPr>
        <w:t>
      83-бағанда негізгі құрылымның мінездемелері мен ақаулары көрсетіледі.</w:t>
      </w:r>
    </w:p>
    <w:bookmarkEnd w:id="1333"/>
    <w:bookmarkStart w:name="z1357" w:id="1334"/>
    <w:p>
      <w:pPr>
        <w:spacing w:after="0"/>
        <w:ind w:left="0"/>
        <w:jc w:val="both"/>
      </w:pPr>
      <w:r>
        <w:rPr>
          <w:rFonts w:ascii="Times New Roman"/>
          <w:b w:val="false"/>
          <w:i w:val="false"/>
          <w:color w:val="000000"/>
          <w:sz w:val="28"/>
        </w:rPr>
        <w:t>
      84-бағанда қабаттардың (шоғырлардың) геологиялық жасы көрсетілед: қабаттың индексі және (немесе) атауы (көкжиек, кен орны).</w:t>
      </w:r>
    </w:p>
    <w:bookmarkEnd w:id="1334"/>
    <w:bookmarkStart w:name="z1358" w:id="1335"/>
    <w:p>
      <w:pPr>
        <w:spacing w:after="0"/>
        <w:ind w:left="0"/>
        <w:jc w:val="both"/>
      </w:pPr>
      <w:r>
        <w:rPr>
          <w:rFonts w:ascii="Times New Roman"/>
          <w:b w:val="false"/>
          <w:i w:val="false"/>
          <w:color w:val="000000"/>
          <w:sz w:val="28"/>
        </w:rPr>
        <w:t>
      85-бағанда қабаттардың (шоғырлардың) геологиялық жасы көрсетіледі: кезең.</w:t>
      </w:r>
    </w:p>
    <w:bookmarkEnd w:id="1335"/>
    <w:bookmarkStart w:name="z1359" w:id="1336"/>
    <w:p>
      <w:pPr>
        <w:spacing w:after="0"/>
        <w:ind w:left="0"/>
        <w:jc w:val="both"/>
      </w:pPr>
      <w:r>
        <w:rPr>
          <w:rFonts w:ascii="Times New Roman"/>
          <w:b w:val="false"/>
          <w:i w:val="false"/>
          <w:color w:val="000000"/>
          <w:sz w:val="28"/>
        </w:rPr>
        <w:t>
      86-бағанда қабаттардың (шоғырлардың) геологиялық жасы көрсетіледі: дәуір.</w:t>
      </w:r>
    </w:p>
    <w:bookmarkEnd w:id="1336"/>
    <w:bookmarkStart w:name="z1360" w:id="1337"/>
    <w:p>
      <w:pPr>
        <w:spacing w:after="0"/>
        <w:ind w:left="0"/>
        <w:jc w:val="both"/>
      </w:pPr>
      <w:r>
        <w:rPr>
          <w:rFonts w:ascii="Times New Roman"/>
          <w:b w:val="false"/>
          <w:i w:val="false"/>
          <w:color w:val="000000"/>
          <w:sz w:val="28"/>
        </w:rPr>
        <w:t>
      87-бағанда қабаттардың (шоғырлардың) геологиялық жасы көрсетіледі: ғасыр.</w:t>
      </w:r>
    </w:p>
    <w:bookmarkEnd w:id="1337"/>
    <w:bookmarkStart w:name="z1361" w:id="1338"/>
    <w:p>
      <w:pPr>
        <w:spacing w:after="0"/>
        <w:ind w:left="0"/>
        <w:jc w:val="both"/>
      </w:pPr>
      <w:r>
        <w:rPr>
          <w:rFonts w:ascii="Times New Roman"/>
          <w:b w:val="false"/>
          <w:i w:val="false"/>
          <w:color w:val="000000"/>
          <w:sz w:val="28"/>
        </w:rPr>
        <w:t>
      88-бағанда коллектор түрі көрсетіледі.</w:t>
      </w:r>
    </w:p>
    <w:bookmarkEnd w:id="1338"/>
    <w:bookmarkStart w:name="z1362" w:id="1339"/>
    <w:p>
      <w:pPr>
        <w:spacing w:after="0"/>
        <w:ind w:left="0"/>
        <w:jc w:val="both"/>
      </w:pPr>
      <w:r>
        <w:rPr>
          <w:rFonts w:ascii="Times New Roman"/>
          <w:b w:val="false"/>
          <w:i w:val="false"/>
          <w:color w:val="000000"/>
          <w:sz w:val="28"/>
        </w:rPr>
        <w:t>
      89-бағанда тау-кен жыныстарының түрлері көрсетіледі.</w:t>
      </w:r>
    </w:p>
    <w:bookmarkEnd w:id="1339"/>
    <w:bookmarkStart w:name="z1363" w:id="1340"/>
    <w:p>
      <w:pPr>
        <w:spacing w:after="0"/>
        <w:ind w:left="0"/>
        <w:jc w:val="both"/>
      </w:pPr>
      <w:r>
        <w:rPr>
          <w:rFonts w:ascii="Times New Roman"/>
          <w:b w:val="false"/>
          <w:i w:val="false"/>
          <w:color w:val="000000"/>
          <w:sz w:val="28"/>
        </w:rPr>
        <w:t>
      90-бағанда резервуардың ашық кеуектілігі пайызбен көрсетіледі.</w:t>
      </w:r>
    </w:p>
    <w:bookmarkEnd w:id="1340"/>
    <w:bookmarkStart w:name="z1364" w:id="1341"/>
    <w:p>
      <w:pPr>
        <w:spacing w:after="0"/>
        <w:ind w:left="0"/>
        <w:jc w:val="both"/>
      </w:pPr>
      <w:r>
        <w:rPr>
          <w:rFonts w:ascii="Times New Roman"/>
          <w:b w:val="false"/>
          <w:i w:val="false"/>
          <w:color w:val="000000"/>
          <w:sz w:val="28"/>
        </w:rPr>
        <w:t>
      91-бағанда қабаттың өткізгіштігі мД-мен көрсетіледі.</w:t>
      </w:r>
    </w:p>
    <w:bookmarkEnd w:id="1341"/>
    <w:bookmarkStart w:name="z1365" w:id="1342"/>
    <w:p>
      <w:pPr>
        <w:spacing w:after="0"/>
        <w:ind w:left="0"/>
        <w:jc w:val="both"/>
      </w:pPr>
      <w:r>
        <w:rPr>
          <w:rFonts w:ascii="Times New Roman"/>
          <w:b w:val="false"/>
          <w:i w:val="false"/>
          <w:color w:val="000000"/>
          <w:sz w:val="28"/>
        </w:rPr>
        <w:t>
      92-бағанда тау жынысының түрі көрсетіледі.</w:t>
      </w:r>
    </w:p>
    <w:bookmarkEnd w:id="1342"/>
    <w:bookmarkStart w:name="z1366" w:id="1343"/>
    <w:p>
      <w:pPr>
        <w:spacing w:after="0"/>
        <w:ind w:left="0"/>
        <w:jc w:val="both"/>
      </w:pPr>
      <w:r>
        <w:rPr>
          <w:rFonts w:ascii="Times New Roman"/>
          <w:b w:val="false"/>
          <w:i w:val="false"/>
          <w:color w:val="000000"/>
          <w:sz w:val="28"/>
        </w:rPr>
        <w:t>
      93-бағанда қуаттылық метрмен көрсетіледі - бастап.</w:t>
      </w:r>
    </w:p>
    <w:bookmarkEnd w:id="1343"/>
    <w:bookmarkStart w:name="z1367" w:id="1344"/>
    <w:p>
      <w:pPr>
        <w:spacing w:after="0"/>
        <w:ind w:left="0"/>
        <w:jc w:val="both"/>
      </w:pPr>
      <w:r>
        <w:rPr>
          <w:rFonts w:ascii="Times New Roman"/>
          <w:b w:val="false"/>
          <w:i w:val="false"/>
          <w:color w:val="000000"/>
          <w:sz w:val="28"/>
        </w:rPr>
        <w:t>
      94-бағанда қуаттылық метрмен - дейін көрсетіледі.</w:t>
      </w:r>
    </w:p>
    <w:bookmarkEnd w:id="1344"/>
    <w:bookmarkStart w:name="z1368" w:id="1345"/>
    <w:p>
      <w:pPr>
        <w:spacing w:after="0"/>
        <w:ind w:left="0"/>
        <w:jc w:val="both"/>
      </w:pPr>
      <w:r>
        <w:rPr>
          <w:rFonts w:ascii="Times New Roman"/>
          <w:b w:val="false"/>
          <w:i w:val="false"/>
          <w:color w:val="000000"/>
          <w:sz w:val="28"/>
        </w:rPr>
        <w:t>
      95-бағанда қабат (шоғыр) көлемдерінің реттік нөмірі көрсетіледі.</w:t>
      </w:r>
    </w:p>
    <w:bookmarkEnd w:id="1345"/>
    <w:bookmarkStart w:name="z1369" w:id="1346"/>
    <w:p>
      <w:pPr>
        <w:spacing w:after="0"/>
        <w:ind w:left="0"/>
        <w:jc w:val="both"/>
      </w:pPr>
      <w:r>
        <w:rPr>
          <w:rFonts w:ascii="Times New Roman"/>
          <w:b w:val="false"/>
          <w:i w:val="false"/>
          <w:color w:val="000000"/>
          <w:sz w:val="28"/>
        </w:rPr>
        <w:t>
      96-бағанда қабаттың (шоғыр) өлшемдері: көрсеткіш және (немесе) қабаттың (көкжиек, кен орны) атауы көрсетіледі.</w:t>
      </w:r>
    </w:p>
    <w:bookmarkEnd w:id="1346"/>
    <w:bookmarkStart w:name="z1370" w:id="1347"/>
    <w:p>
      <w:pPr>
        <w:spacing w:after="0"/>
        <w:ind w:left="0"/>
        <w:jc w:val="both"/>
      </w:pPr>
      <w:r>
        <w:rPr>
          <w:rFonts w:ascii="Times New Roman"/>
          <w:b w:val="false"/>
          <w:i w:val="false"/>
          <w:color w:val="000000"/>
          <w:sz w:val="28"/>
        </w:rPr>
        <w:t>
      97-бағанда қабаттың (шоғыр) мөлшері көрсетіледі: мұнай бөлігінің шаршы километріндегі ауданы.</w:t>
      </w:r>
    </w:p>
    <w:bookmarkEnd w:id="1347"/>
    <w:bookmarkStart w:name="z1371" w:id="1348"/>
    <w:p>
      <w:pPr>
        <w:spacing w:after="0"/>
        <w:ind w:left="0"/>
        <w:jc w:val="both"/>
      </w:pPr>
      <w:r>
        <w:rPr>
          <w:rFonts w:ascii="Times New Roman"/>
          <w:b w:val="false"/>
          <w:i w:val="false"/>
          <w:color w:val="000000"/>
          <w:sz w:val="28"/>
        </w:rPr>
        <w:t>
      98-бағанда қабаттың (шоғыр) өлшемдері көрсетіледі: газ бөлігінің шаршы километріндегі ауданы.</w:t>
      </w:r>
    </w:p>
    <w:bookmarkEnd w:id="1348"/>
    <w:bookmarkStart w:name="z1372" w:id="1349"/>
    <w:p>
      <w:pPr>
        <w:spacing w:after="0"/>
        <w:ind w:left="0"/>
        <w:jc w:val="both"/>
      </w:pPr>
      <w:r>
        <w:rPr>
          <w:rFonts w:ascii="Times New Roman"/>
          <w:b w:val="false"/>
          <w:i w:val="false"/>
          <w:color w:val="000000"/>
          <w:sz w:val="28"/>
        </w:rPr>
        <w:t>
      99-бағанда қабаттың (шоғыр) өлшемдері көрсетіледі: мұнай бөлігінің метрмен биіктігі.</w:t>
      </w:r>
    </w:p>
    <w:bookmarkEnd w:id="1349"/>
    <w:bookmarkStart w:name="z1373" w:id="1350"/>
    <w:p>
      <w:pPr>
        <w:spacing w:after="0"/>
        <w:ind w:left="0"/>
        <w:jc w:val="both"/>
      </w:pPr>
      <w:r>
        <w:rPr>
          <w:rFonts w:ascii="Times New Roman"/>
          <w:b w:val="false"/>
          <w:i w:val="false"/>
          <w:color w:val="000000"/>
          <w:sz w:val="28"/>
        </w:rPr>
        <w:t>
      100-бағанда қабаттың (шоғыр) өлшемдері көрсетіледі: газ бөлігінің метрмен биіктігі.</w:t>
      </w:r>
    </w:p>
    <w:bookmarkEnd w:id="1350"/>
    <w:bookmarkStart w:name="z1374" w:id="1351"/>
    <w:p>
      <w:pPr>
        <w:spacing w:after="0"/>
        <w:ind w:left="0"/>
        <w:jc w:val="both"/>
      </w:pPr>
      <w:r>
        <w:rPr>
          <w:rFonts w:ascii="Times New Roman"/>
          <w:b w:val="false"/>
          <w:i w:val="false"/>
          <w:color w:val="000000"/>
          <w:sz w:val="28"/>
        </w:rPr>
        <w:t>
      101-бағанда қабаттың (жабынның) өлшемдері көрсетіледі: жиынтықтағы тереңдік метрмен.</w:t>
      </w:r>
    </w:p>
    <w:bookmarkEnd w:id="1351"/>
    <w:bookmarkStart w:name="z1375" w:id="1352"/>
    <w:p>
      <w:pPr>
        <w:spacing w:after="0"/>
        <w:ind w:left="0"/>
        <w:jc w:val="both"/>
      </w:pPr>
      <w:r>
        <w:rPr>
          <w:rFonts w:ascii="Times New Roman"/>
          <w:b w:val="false"/>
          <w:i w:val="false"/>
          <w:color w:val="000000"/>
          <w:sz w:val="28"/>
        </w:rPr>
        <w:t>
      102-бағанда қабаттың (табанның) өлшемдері көрсетіледі: жиынтықтағы тереңдік метрімен.</w:t>
      </w:r>
    </w:p>
    <w:bookmarkEnd w:id="1352"/>
    <w:bookmarkStart w:name="z1376" w:id="1353"/>
    <w:p>
      <w:pPr>
        <w:spacing w:after="0"/>
        <w:ind w:left="0"/>
        <w:jc w:val="both"/>
      </w:pPr>
      <w:r>
        <w:rPr>
          <w:rFonts w:ascii="Times New Roman"/>
          <w:b w:val="false"/>
          <w:i w:val="false"/>
          <w:color w:val="000000"/>
          <w:sz w:val="28"/>
        </w:rPr>
        <w:t>
      103-бағанда жалпы қуаттылық метрмен көрсетіледі.</w:t>
      </w:r>
    </w:p>
    <w:bookmarkEnd w:id="1353"/>
    <w:bookmarkStart w:name="z1377" w:id="1354"/>
    <w:p>
      <w:pPr>
        <w:spacing w:after="0"/>
        <w:ind w:left="0"/>
        <w:jc w:val="both"/>
      </w:pPr>
      <w:r>
        <w:rPr>
          <w:rFonts w:ascii="Times New Roman"/>
          <w:b w:val="false"/>
          <w:i w:val="false"/>
          <w:color w:val="000000"/>
          <w:sz w:val="28"/>
        </w:rPr>
        <w:t>
      104-бағанда тиімді қуаттылық метрмен көрсетіледі.</w:t>
      </w:r>
    </w:p>
    <w:bookmarkEnd w:id="1354"/>
    <w:bookmarkStart w:name="z1378" w:id="1355"/>
    <w:p>
      <w:pPr>
        <w:spacing w:after="0"/>
        <w:ind w:left="0"/>
        <w:jc w:val="both"/>
      </w:pPr>
      <w:r>
        <w:rPr>
          <w:rFonts w:ascii="Times New Roman"/>
          <w:b w:val="false"/>
          <w:i w:val="false"/>
          <w:color w:val="000000"/>
          <w:sz w:val="28"/>
        </w:rPr>
        <w:t>
      105-бағанда мұнай қанықтылығы метрмен көрсетіледі.</w:t>
      </w:r>
    </w:p>
    <w:bookmarkEnd w:id="1355"/>
    <w:bookmarkStart w:name="z1379" w:id="1356"/>
    <w:p>
      <w:pPr>
        <w:spacing w:after="0"/>
        <w:ind w:left="0"/>
        <w:jc w:val="both"/>
      </w:pPr>
      <w:r>
        <w:rPr>
          <w:rFonts w:ascii="Times New Roman"/>
          <w:b w:val="false"/>
          <w:i w:val="false"/>
          <w:color w:val="000000"/>
          <w:sz w:val="28"/>
        </w:rPr>
        <w:t>
      106-бағанда газ қанықтылығы метрмен көрсетіледі.</w:t>
      </w:r>
    </w:p>
    <w:bookmarkEnd w:id="1356"/>
    <w:bookmarkStart w:name="z1380" w:id="1357"/>
    <w:p>
      <w:pPr>
        <w:spacing w:after="0"/>
        <w:ind w:left="0"/>
        <w:jc w:val="both"/>
      </w:pPr>
      <w:r>
        <w:rPr>
          <w:rFonts w:ascii="Times New Roman"/>
          <w:b w:val="false"/>
          <w:i w:val="false"/>
          <w:color w:val="000000"/>
          <w:sz w:val="28"/>
        </w:rPr>
        <w:t>
      107-бағанда шоғырдың түрінің реттік нөмірі көрсетіледі.</w:t>
      </w:r>
    </w:p>
    <w:bookmarkEnd w:id="1357"/>
    <w:bookmarkStart w:name="z1381" w:id="1358"/>
    <w:p>
      <w:pPr>
        <w:spacing w:after="0"/>
        <w:ind w:left="0"/>
        <w:jc w:val="both"/>
      </w:pPr>
      <w:r>
        <w:rPr>
          <w:rFonts w:ascii="Times New Roman"/>
          <w:b w:val="false"/>
          <w:i w:val="false"/>
          <w:color w:val="000000"/>
          <w:sz w:val="28"/>
        </w:rPr>
        <w:t>
      108-бағанда флюид бойынша шоғырдың түрі көрсетіледі.</w:t>
      </w:r>
    </w:p>
    <w:bookmarkEnd w:id="1358"/>
    <w:bookmarkStart w:name="z1382" w:id="1359"/>
    <w:p>
      <w:pPr>
        <w:spacing w:after="0"/>
        <w:ind w:left="0"/>
        <w:jc w:val="both"/>
      </w:pPr>
      <w:r>
        <w:rPr>
          <w:rFonts w:ascii="Times New Roman"/>
          <w:b w:val="false"/>
          <w:i w:val="false"/>
          <w:color w:val="000000"/>
          <w:sz w:val="28"/>
        </w:rPr>
        <w:t>
      109-бағанда су қоймасының немесе тұзақтың сипаты бойынша шоғырдың түрі көрсетіледі.</w:t>
      </w:r>
    </w:p>
    <w:bookmarkEnd w:id="1359"/>
    <w:bookmarkStart w:name="z1383" w:id="1360"/>
    <w:p>
      <w:pPr>
        <w:spacing w:after="0"/>
        <w:ind w:left="0"/>
        <w:jc w:val="both"/>
      </w:pPr>
      <w:r>
        <w:rPr>
          <w:rFonts w:ascii="Times New Roman"/>
          <w:b w:val="false"/>
          <w:i w:val="false"/>
          <w:color w:val="000000"/>
          <w:sz w:val="28"/>
        </w:rPr>
        <w:t>
      110-бағанда байланыстар көрсетіледі: реттік нөмірі.</w:t>
      </w:r>
    </w:p>
    <w:bookmarkEnd w:id="1360"/>
    <w:bookmarkStart w:name="z1384" w:id="1361"/>
    <w:p>
      <w:pPr>
        <w:spacing w:after="0"/>
        <w:ind w:left="0"/>
        <w:jc w:val="both"/>
      </w:pPr>
      <w:r>
        <w:rPr>
          <w:rFonts w:ascii="Times New Roman"/>
          <w:b w:val="false"/>
          <w:i w:val="false"/>
          <w:color w:val="000000"/>
          <w:sz w:val="28"/>
        </w:rPr>
        <w:t>
      111-бағанда байланыстар көрсетіледі: сулы-мұнайлы.</w:t>
      </w:r>
    </w:p>
    <w:bookmarkEnd w:id="1361"/>
    <w:bookmarkStart w:name="z1385" w:id="1362"/>
    <w:p>
      <w:pPr>
        <w:spacing w:after="0"/>
        <w:ind w:left="0"/>
        <w:jc w:val="both"/>
      </w:pPr>
      <w:r>
        <w:rPr>
          <w:rFonts w:ascii="Times New Roman"/>
          <w:b w:val="false"/>
          <w:i w:val="false"/>
          <w:color w:val="000000"/>
          <w:sz w:val="28"/>
        </w:rPr>
        <w:t>
      112-бағанда байланыстар көрсетіледі: газды-сулы.</w:t>
      </w:r>
    </w:p>
    <w:bookmarkEnd w:id="1362"/>
    <w:bookmarkStart w:name="z1386" w:id="1363"/>
    <w:p>
      <w:pPr>
        <w:spacing w:after="0"/>
        <w:ind w:left="0"/>
        <w:jc w:val="both"/>
      </w:pPr>
      <w:r>
        <w:rPr>
          <w:rFonts w:ascii="Times New Roman"/>
          <w:b w:val="false"/>
          <w:i w:val="false"/>
          <w:color w:val="000000"/>
          <w:sz w:val="28"/>
        </w:rPr>
        <w:t>
      113-бағанда байланыстар көрсетіледі: газды-мұнайлы.</w:t>
      </w:r>
    </w:p>
    <w:bookmarkEnd w:id="1363"/>
    <w:bookmarkStart w:name="z1387" w:id="1364"/>
    <w:p>
      <w:pPr>
        <w:spacing w:after="0"/>
        <w:ind w:left="0"/>
        <w:jc w:val="both"/>
      </w:pPr>
      <w:r>
        <w:rPr>
          <w:rFonts w:ascii="Times New Roman"/>
          <w:b w:val="false"/>
          <w:i w:val="false"/>
          <w:color w:val="000000"/>
          <w:sz w:val="28"/>
        </w:rPr>
        <w:t>
      114-бағанда қабат параметрлерінің реттік нөмірі көрсетіледі.</w:t>
      </w:r>
    </w:p>
    <w:bookmarkEnd w:id="1364"/>
    <w:bookmarkStart w:name="z1388" w:id="1365"/>
    <w:p>
      <w:pPr>
        <w:spacing w:after="0"/>
        <w:ind w:left="0"/>
        <w:jc w:val="both"/>
      </w:pPr>
      <w:r>
        <w:rPr>
          <w:rFonts w:ascii="Times New Roman"/>
          <w:b w:val="false"/>
          <w:i w:val="false"/>
          <w:color w:val="000000"/>
          <w:sz w:val="28"/>
        </w:rPr>
        <w:t>
      115-бағанда қабат параметрлерінің бастапқы қанығу қысымы көрсетіледі.</w:t>
      </w:r>
    </w:p>
    <w:bookmarkEnd w:id="1365"/>
    <w:bookmarkStart w:name="z1389" w:id="1366"/>
    <w:p>
      <w:pPr>
        <w:spacing w:after="0"/>
        <w:ind w:left="0"/>
        <w:jc w:val="both"/>
      </w:pPr>
      <w:r>
        <w:rPr>
          <w:rFonts w:ascii="Times New Roman"/>
          <w:b w:val="false"/>
          <w:i w:val="false"/>
          <w:color w:val="000000"/>
          <w:sz w:val="28"/>
        </w:rPr>
        <w:t>
      116-бағанда мұнайдың қанығуы қабат параметрлеріне пайызбен көрсетіледі.</w:t>
      </w:r>
    </w:p>
    <w:bookmarkEnd w:id="1366"/>
    <w:bookmarkStart w:name="z1390" w:id="1367"/>
    <w:p>
      <w:pPr>
        <w:spacing w:after="0"/>
        <w:ind w:left="0"/>
        <w:jc w:val="both"/>
      </w:pPr>
      <w:r>
        <w:rPr>
          <w:rFonts w:ascii="Times New Roman"/>
          <w:b w:val="false"/>
          <w:i w:val="false"/>
          <w:color w:val="000000"/>
          <w:sz w:val="28"/>
        </w:rPr>
        <w:t>
      117-бағанда газбен қанығу қабат параметрлері бойынша пайызбен көрсетіледі.</w:t>
      </w:r>
    </w:p>
    <w:bookmarkEnd w:id="1367"/>
    <w:bookmarkStart w:name="z1391" w:id="1368"/>
    <w:p>
      <w:pPr>
        <w:spacing w:after="0"/>
        <w:ind w:left="0"/>
        <w:jc w:val="both"/>
      </w:pPr>
      <w:r>
        <w:rPr>
          <w:rFonts w:ascii="Times New Roman"/>
          <w:b w:val="false"/>
          <w:i w:val="false"/>
          <w:color w:val="000000"/>
          <w:sz w:val="28"/>
        </w:rPr>
        <w:t>
      118-бағанда судың қанығуы қабат параметрлері бойынша пайызбен көрсетіледі.</w:t>
      </w:r>
    </w:p>
    <w:bookmarkEnd w:id="1368"/>
    <w:bookmarkStart w:name="z1392" w:id="1369"/>
    <w:p>
      <w:pPr>
        <w:spacing w:after="0"/>
        <w:ind w:left="0"/>
        <w:jc w:val="both"/>
      </w:pPr>
      <w:r>
        <w:rPr>
          <w:rFonts w:ascii="Times New Roman"/>
          <w:b w:val="false"/>
          <w:i w:val="false"/>
          <w:color w:val="000000"/>
          <w:sz w:val="28"/>
        </w:rPr>
        <w:t>
      119-бағанда қайта есептеу коэффициенті қабат параметрлері көрсетіледі.</w:t>
      </w:r>
    </w:p>
    <w:bookmarkEnd w:id="1369"/>
    <w:bookmarkStart w:name="z1393" w:id="1370"/>
    <w:p>
      <w:pPr>
        <w:spacing w:after="0"/>
        <w:ind w:left="0"/>
        <w:jc w:val="both"/>
      </w:pPr>
      <w:r>
        <w:rPr>
          <w:rFonts w:ascii="Times New Roman"/>
          <w:b w:val="false"/>
          <w:i w:val="false"/>
          <w:color w:val="000000"/>
          <w:sz w:val="28"/>
        </w:rPr>
        <w:t>
      120-бағанда қабат параметрлерінің бастапқы мұнайды алу коэффициенті көрсетіледі.</w:t>
      </w:r>
    </w:p>
    <w:bookmarkEnd w:id="1370"/>
    <w:bookmarkStart w:name="z1394" w:id="1371"/>
    <w:p>
      <w:pPr>
        <w:spacing w:after="0"/>
        <w:ind w:left="0"/>
        <w:jc w:val="both"/>
      </w:pPr>
      <w:r>
        <w:rPr>
          <w:rFonts w:ascii="Times New Roman"/>
          <w:b w:val="false"/>
          <w:i w:val="false"/>
          <w:color w:val="000000"/>
          <w:sz w:val="28"/>
        </w:rPr>
        <w:t>
      121-бағанда қабат параметрлерінің ағымдағы мұнайды алу коэффициенті көрсетіледі.</w:t>
      </w:r>
    </w:p>
    <w:bookmarkEnd w:id="1371"/>
    <w:bookmarkStart w:name="z1395" w:id="1372"/>
    <w:p>
      <w:pPr>
        <w:spacing w:after="0"/>
        <w:ind w:left="0"/>
        <w:jc w:val="both"/>
      </w:pPr>
      <w:r>
        <w:rPr>
          <w:rFonts w:ascii="Times New Roman"/>
          <w:b w:val="false"/>
          <w:i w:val="false"/>
          <w:color w:val="000000"/>
          <w:sz w:val="28"/>
        </w:rPr>
        <w:t>
      122-бағанда қабат параметрлерінің газды алу коэффициенті көрсетіледі.</w:t>
      </w:r>
    </w:p>
    <w:bookmarkEnd w:id="1372"/>
    <w:bookmarkStart w:name="z1396" w:id="1373"/>
    <w:p>
      <w:pPr>
        <w:spacing w:after="0"/>
        <w:ind w:left="0"/>
        <w:jc w:val="both"/>
      </w:pPr>
      <w:r>
        <w:rPr>
          <w:rFonts w:ascii="Times New Roman"/>
          <w:b w:val="false"/>
          <w:i w:val="false"/>
          <w:color w:val="000000"/>
          <w:sz w:val="28"/>
        </w:rPr>
        <w:t>
      123-бағанда қабат параметрлері бойынша конденсатты алу коэффициенті көрсетіледі.</w:t>
      </w:r>
    </w:p>
    <w:bookmarkEnd w:id="1373"/>
    <w:bookmarkStart w:name="z1397" w:id="1374"/>
    <w:p>
      <w:pPr>
        <w:spacing w:after="0"/>
        <w:ind w:left="0"/>
        <w:jc w:val="both"/>
      </w:pPr>
      <w:r>
        <w:rPr>
          <w:rFonts w:ascii="Times New Roman"/>
          <w:b w:val="false"/>
          <w:i w:val="false"/>
          <w:color w:val="000000"/>
          <w:sz w:val="28"/>
        </w:rPr>
        <w:t>
      124-бағанда қабаттар (шоғырлар) туралы өзге деректер көрсетіледі.</w:t>
      </w:r>
    </w:p>
    <w:bookmarkEnd w:id="1374"/>
    <w:bookmarkStart w:name="z1398" w:id="1375"/>
    <w:p>
      <w:pPr>
        <w:spacing w:after="0"/>
        <w:ind w:left="0"/>
        <w:jc w:val="both"/>
      </w:pPr>
      <w:r>
        <w:rPr>
          <w:rFonts w:ascii="Times New Roman"/>
          <w:b w:val="false"/>
          <w:i w:val="false"/>
          <w:color w:val="000000"/>
          <w:sz w:val="28"/>
        </w:rPr>
        <w:t>
      125-бағанда пайдалы қазбалардың (мұнайдың) мінездемелері көрсетіледі: реттік нөмірі.</w:t>
      </w:r>
    </w:p>
    <w:bookmarkEnd w:id="1375"/>
    <w:bookmarkStart w:name="z1399" w:id="1376"/>
    <w:p>
      <w:pPr>
        <w:spacing w:after="0"/>
        <w:ind w:left="0"/>
        <w:jc w:val="both"/>
      </w:pPr>
      <w:r>
        <w:rPr>
          <w:rFonts w:ascii="Times New Roman"/>
          <w:b w:val="false"/>
          <w:i w:val="false"/>
          <w:color w:val="000000"/>
          <w:sz w:val="28"/>
        </w:rPr>
        <w:t>
      126-бағанда пайдалы қазбалардың (мұнайдың) мінездемелері: индексі және (немесе) қабаттың (көкжиек, кен орны) атауы көрсетіледі.</w:t>
      </w:r>
    </w:p>
    <w:bookmarkEnd w:id="1376"/>
    <w:bookmarkStart w:name="z1400" w:id="1377"/>
    <w:p>
      <w:pPr>
        <w:spacing w:after="0"/>
        <w:ind w:left="0"/>
        <w:jc w:val="both"/>
      </w:pPr>
      <w:r>
        <w:rPr>
          <w:rFonts w:ascii="Times New Roman"/>
          <w:b w:val="false"/>
          <w:i w:val="false"/>
          <w:color w:val="000000"/>
          <w:sz w:val="28"/>
        </w:rPr>
        <w:t>
      127-бағанда пайдалы қазбалардың (мұнайдың) мінездемелері көрсетіледі: атмосферадағы бастапқы қабат қысымы.</w:t>
      </w:r>
    </w:p>
    <w:bookmarkEnd w:id="1377"/>
    <w:bookmarkStart w:name="z1401" w:id="1378"/>
    <w:p>
      <w:pPr>
        <w:spacing w:after="0"/>
        <w:ind w:left="0"/>
        <w:jc w:val="both"/>
      </w:pPr>
      <w:r>
        <w:rPr>
          <w:rFonts w:ascii="Times New Roman"/>
          <w:b w:val="false"/>
          <w:i w:val="false"/>
          <w:color w:val="000000"/>
          <w:sz w:val="28"/>
        </w:rPr>
        <w:t>
      128-бағанда пайдалы қазбалардың (мұнайдың) мінездемелері көрсетіледі: атмосферадағы ағымдағы қабат қысымы.</w:t>
      </w:r>
    </w:p>
    <w:bookmarkEnd w:id="1378"/>
    <w:bookmarkStart w:name="z1402" w:id="1379"/>
    <w:p>
      <w:pPr>
        <w:spacing w:after="0"/>
        <w:ind w:left="0"/>
        <w:jc w:val="both"/>
      </w:pPr>
      <w:r>
        <w:rPr>
          <w:rFonts w:ascii="Times New Roman"/>
          <w:b w:val="false"/>
          <w:i w:val="false"/>
          <w:color w:val="000000"/>
          <w:sz w:val="28"/>
        </w:rPr>
        <w:t>
      129-бағанда пайдалы қазбалардың (мұнайдың) мінездемелері көрсетіледі: бастапқы температура градуспен.</w:t>
      </w:r>
    </w:p>
    <w:bookmarkEnd w:id="1379"/>
    <w:bookmarkStart w:name="z1403" w:id="1380"/>
    <w:p>
      <w:pPr>
        <w:spacing w:after="0"/>
        <w:ind w:left="0"/>
        <w:jc w:val="both"/>
      </w:pPr>
      <w:r>
        <w:rPr>
          <w:rFonts w:ascii="Times New Roman"/>
          <w:b w:val="false"/>
          <w:i w:val="false"/>
          <w:color w:val="000000"/>
          <w:sz w:val="28"/>
        </w:rPr>
        <w:t>
      130-бағанда пайдалы қазбалардың (мұнайдың) мінездемелері көрсетіледі: дебит тәулігіне текше метрде.</w:t>
      </w:r>
    </w:p>
    <w:bookmarkEnd w:id="1380"/>
    <w:bookmarkStart w:name="z1404" w:id="1381"/>
    <w:p>
      <w:pPr>
        <w:spacing w:after="0"/>
        <w:ind w:left="0"/>
        <w:jc w:val="both"/>
      </w:pPr>
      <w:r>
        <w:rPr>
          <w:rFonts w:ascii="Times New Roman"/>
          <w:b w:val="false"/>
          <w:i w:val="false"/>
          <w:color w:val="000000"/>
          <w:sz w:val="28"/>
        </w:rPr>
        <w:t>
      131-бағанда пайдалы қазбалардың (мұнайдың) мінездемелері көрсетіледі: атмосфералардағы қабаттағы тоқырау.</w:t>
      </w:r>
    </w:p>
    <w:bookmarkEnd w:id="1381"/>
    <w:bookmarkStart w:name="z1405" w:id="1382"/>
    <w:p>
      <w:pPr>
        <w:spacing w:after="0"/>
        <w:ind w:left="0"/>
        <w:jc w:val="both"/>
      </w:pPr>
      <w:r>
        <w:rPr>
          <w:rFonts w:ascii="Times New Roman"/>
          <w:b w:val="false"/>
          <w:i w:val="false"/>
          <w:color w:val="000000"/>
          <w:sz w:val="28"/>
        </w:rPr>
        <w:t>
      132-бағанда пайдалы қазбалардың (мұнайдың) мінездемелері көрсетіледі: қарқынды деңгей метрмен немесе штуцер миллиметрмен.</w:t>
      </w:r>
    </w:p>
    <w:bookmarkEnd w:id="1382"/>
    <w:bookmarkStart w:name="z1406" w:id="1383"/>
    <w:p>
      <w:pPr>
        <w:spacing w:after="0"/>
        <w:ind w:left="0"/>
        <w:jc w:val="both"/>
      </w:pPr>
      <w:r>
        <w:rPr>
          <w:rFonts w:ascii="Times New Roman"/>
          <w:b w:val="false"/>
          <w:i w:val="false"/>
          <w:color w:val="000000"/>
          <w:sz w:val="28"/>
        </w:rPr>
        <w:t>
      133-бағанда пайдалы қазбалардың (мұнайдың) мінездемелері көрсетіледі: қабат жағдайында текше сантиметрге грамдағы үлес салмағы.</w:t>
      </w:r>
    </w:p>
    <w:bookmarkEnd w:id="1383"/>
    <w:bookmarkStart w:name="z1407" w:id="1384"/>
    <w:p>
      <w:pPr>
        <w:spacing w:after="0"/>
        <w:ind w:left="0"/>
        <w:jc w:val="both"/>
      </w:pPr>
      <w:r>
        <w:rPr>
          <w:rFonts w:ascii="Times New Roman"/>
          <w:b w:val="false"/>
          <w:i w:val="false"/>
          <w:color w:val="000000"/>
          <w:sz w:val="28"/>
        </w:rPr>
        <w:t>
      134-бағанда пайдалы қазбалардың (мұнайдың) мінездемелері көрсетіледі: 20 градус және 1 атмосфера температурасында текше сантиметрге грамдағы үлес салмағы.</w:t>
      </w:r>
    </w:p>
    <w:bookmarkEnd w:id="1384"/>
    <w:bookmarkStart w:name="z1408" w:id="1385"/>
    <w:p>
      <w:pPr>
        <w:spacing w:after="0"/>
        <w:ind w:left="0"/>
        <w:jc w:val="both"/>
      </w:pPr>
      <w:r>
        <w:rPr>
          <w:rFonts w:ascii="Times New Roman"/>
          <w:b w:val="false"/>
          <w:i w:val="false"/>
          <w:color w:val="000000"/>
          <w:sz w:val="28"/>
        </w:rPr>
        <w:t>
      135-бағанда пайдалы қазбалардың (мұнайдың) мінездемелері көрсетіледі: қабат жағдайындағы тұтқырлық.</w:t>
      </w:r>
    </w:p>
    <w:bookmarkEnd w:id="1385"/>
    <w:bookmarkStart w:name="z1409" w:id="1386"/>
    <w:p>
      <w:pPr>
        <w:spacing w:after="0"/>
        <w:ind w:left="0"/>
        <w:jc w:val="both"/>
      </w:pPr>
      <w:r>
        <w:rPr>
          <w:rFonts w:ascii="Times New Roman"/>
          <w:b w:val="false"/>
          <w:i w:val="false"/>
          <w:color w:val="000000"/>
          <w:sz w:val="28"/>
        </w:rPr>
        <w:t>
      136-бағанда пайдалы қазбалардың (мұнайдың) мінездемелері көрсетіледі: 20 градус температурадағы тұтқырлық және центистокте 1 атмосфера.</w:t>
      </w:r>
    </w:p>
    <w:bookmarkEnd w:id="1386"/>
    <w:bookmarkStart w:name="z1410" w:id="1387"/>
    <w:p>
      <w:pPr>
        <w:spacing w:after="0"/>
        <w:ind w:left="0"/>
        <w:jc w:val="both"/>
      </w:pPr>
      <w:r>
        <w:rPr>
          <w:rFonts w:ascii="Times New Roman"/>
          <w:b w:val="false"/>
          <w:i w:val="false"/>
          <w:color w:val="000000"/>
          <w:sz w:val="28"/>
        </w:rPr>
        <w:t>
      137-бағанда пайдалы қазбалардың (мұнайдың) мінездемелері көрсетіледі: фракция шығымы 30 пайызға дейін.</w:t>
      </w:r>
    </w:p>
    <w:bookmarkEnd w:id="1387"/>
    <w:bookmarkStart w:name="z1411" w:id="1388"/>
    <w:p>
      <w:pPr>
        <w:spacing w:after="0"/>
        <w:ind w:left="0"/>
        <w:jc w:val="both"/>
      </w:pPr>
      <w:r>
        <w:rPr>
          <w:rFonts w:ascii="Times New Roman"/>
          <w:b w:val="false"/>
          <w:i w:val="false"/>
          <w:color w:val="000000"/>
          <w:sz w:val="28"/>
        </w:rPr>
        <w:t>
      138-бағанда пайдалы қазбалардың (мұнайдың) мінездемелері көрсетіледі: қабат мұнайының тоннасына текше метрде газбен қанығуы.</w:t>
      </w:r>
    </w:p>
    <w:bookmarkEnd w:id="1388"/>
    <w:bookmarkStart w:name="z1412" w:id="1389"/>
    <w:p>
      <w:pPr>
        <w:spacing w:after="0"/>
        <w:ind w:left="0"/>
        <w:jc w:val="both"/>
      </w:pPr>
      <w:r>
        <w:rPr>
          <w:rFonts w:ascii="Times New Roman"/>
          <w:b w:val="false"/>
          <w:i w:val="false"/>
          <w:color w:val="000000"/>
          <w:sz w:val="28"/>
        </w:rPr>
        <w:t>
      139-бағанда пайдалы қазбалардың (мұнайдың) мінездемелері: күкірт мөлшері пайызбен көрсетіледі.</w:t>
      </w:r>
    </w:p>
    <w:bookmarkEnd w:id="1389"/>
    <w:bookmarkStart w:name="z1413" w:id="1390"/>
    <w:p>
      <w:pPr>
        <w:spacing w:after="0"/>
        <w:ind w:left="0"/>
        <w:jc w:val="both"/>
      </w:pPr>
      <w:r>
        <w:rPr>
          <w:rFonts w:ascii="Times New Roman"/>
          <w:b w:val="false"/>
          <w:i w:val="false"/>
          <w:color w:val="000000"/>
          <w:sz w:val="28"/>
        </w:rPr>
        <w:t>
      140-бағанда пайдалы қазбалардың (мұнайдың) мінездемелері көрсетіледі: парафиннің мөлшері пайызбен.</w:t>
      </w:r>
    </w:p>
    <w:bookmarkEnd w:id="1390"/>
    <w:bookmarkStart w:name="z1414" w:id="1391"/>
    <w:p>
      <w:pPr>
        <w:spacing w:after="0"/>
        <w:ind w:left="0"/>
        <w:jc w:val="both"/>
      </w:pPr>
      <w:r>
        <w:rPr>
          <w:rFonts w:ascii="Times New Roman"/>
          <w:b w:val="false"/>
          <w:i w:val="false"/>
          <w:color w:val="000000"/>
          <w:sz w:val="28"/>
        </w:rPr>
        <w:t>
      141-бағанда пайдалы қазбалардың (мұнайдың) мінездемелері көрсетіледі: асфальтінің мөлшері пайызбен.</w:t>
      </w:r>
    </w:p>
    <w:bookmarkEnd w:id="1391"/>
    <w:bookmarkStart w:name="z1415" w:id="1392"/>
    <w:p>
      <w:pPr>
        <w:spacing w:after="0"/>
        <w:ind w:left="0"/>
        <w:jc w:val="both"/>
      </w:pPr>
      <w:r>
        <w:rPr>
          <w:rFonts w:ascii="Times New Roman"/>
          <w:b w:val="false"/>
          <w:i w:val="false"/>
          <w:color w:val="000000"/>
          <w:sz w:val="28"/>
        </w:rPr>
        <w:t>
      142-бағанда пайдалы қазбалардың (мұнайдың) мінездемелері көрсетіледі: силикагельді шайырдың мөлшері пайызбен.</w:t>
      </w:r>
    </w:p>
    <w:bookmarkEnd w:id="1392"/>
    <w:bookmarkStart w:name="z1416" w:id="1393"/>
    <w:p>
      <w:pPr>
        <w:spacing w:after="0"/>
        <w:ind w:left="0"/>
        <w:jc w:val="both"/>
      </w:pPr>
      <w:r>
        <w:rPr>
          <w:rFonts w:ascii="Times New Roman"/>
          <w:b w:val="false"/>
          <w:i w:val="false"/>
          <w:color w:val="000000"/>
          <w:sz w:val="28"/>
        </w:rPr>
        <w:t>
      143-бағанда пайдалы қазбалардың (мұнайдың) мінездемелері көрсетіледі: метан көмірсутектерінің мөлшері пайызбен көрсетіледі.</w:t>
      </w:r>
    </w:p>
    <w:bookmarkEnd w:id="1393"/>
    <w:bookmarkStart w:name="z1417" w:id="1394"/>
    <w:p>
      <w:pPr>
        <w:spacing w:after="0"/>
        <w:ind w:left="0"/>
        <w:jc w:val="both"/>
      </w:pPr>
      <w:r>
        <w:rPr>
          <w:rFonts w:ascii="Times New Roman"/>
          <w:b w:val="false"/>
          <w:i w:val="false"/>
          <w:color w:val="000000"/>
          <w:sz w:val="28"/>
        </w:rPr>
        <w:t>
      144-бағанда пайдалы қазбалардың (мұнайдың) мінездемелері көрсетіледі: нафтенді көмірсутектердің мөлшері пайызбен.</w:t>
      </w:r>
    </w:p>
    <w:bookmarkEnd w:id="1394"/>
    <w:bookmarkStart w:name="z1418" w:id="1395"/>
    <w:p>
      <w:pPr>
        <w:spacing w:after="0"/>
        <w:ind w:left="0"/>
        <w:jc w:val="both"/>
      </w:pPr>
      <w:r>
        <w:rPr>
          <w:rFonts w:ascii="Times New Roman"/>
          <w:b w:val="false"/>
          <w:i w:val="false"/>
          <w:color w:val="000000"/>
          <w:sz w:val="28"/>
        </w:rPr>
        <w:t>
      145-бағанда пайдалы қазбалардың (мұнайдың) мінездемелері көрсетіледі: хош иісті көмірсутектердің мөлшері пайызбен.</w:t>
      </w:r>
    </w:p>
    <w:bookmarkEnd w:id="1395"/>
    <w:bookmarkStart w:name="z1419" w:id="1396"/>
    <w:p>
      <w:pPr>
        <w:spacing w:after="0"/>
        <w:ind w:left="0"/>
        <w:jc w:val="both"/>
      </w:pPr>
      <w:r>
        <w:rPr>
          <w:rFonts w:ascii="Times New Roman"/>
          <w:b w:val="false"/>
          <w:i w:val="false"/>
          <w:color w:val="000000"/>
          <w:sz w:val="28"/>
        </w:rPr>
        <w:t>
      146-бағанда пайдалы қазбалардың (конденсаттың) мінездемелері көрсетіледі: реттік нөмірі.</w:t>
      </w:r>
    </w:p>
    <w:bookmarkEnd w:id="1396"/>
    <w:bookmarkStart w:name="z1420" w:id="1397"/>
    <w:p>
      <w:pPr>
        <w:spacing w:after="0"/>
        <w:ind w:left="0"/>
        <w:jc w:val="both"/>
      </w:pPr>
      <w:r>
        <w:rPr>
          <w:rFonts w:ascii="Times New Roman"/>
          <w:b w:val="false"/>
          <w:i w:val="false"/>
          <w:color w:val="000000"/>
          <w:sz w:val="28"/>
        </w:rPr>
        <w:t>
      147-бағанда пайдалы қазбалардың (конденсаттың) мінездемелері: қабаттың индексі және (немесе) атауы (көкжиек, кен орны) көрсетіледі.</w:t>
      </w:r>
    </w:p>
    <w:bookmarkEnd w:id="1397"/>
    <w:bookmarkStart w:name="z1421" w:id="1398"/>
    <w:p>
      <w:pPr>
        <w:spacing w:after="0"/>
        <w:ind w:left="0"/>
        <w:jc w:val="both"/>
      </w:pPr>
      <w:r>
        <w:rPr>
          <w:rFonts w:ascii="Times New Roman"/>
          <w:b w:val="false"/>
          <w:i w:val="false"/>
          <w:color w:val="000000"/>
          <w:sz w:val="28"/>
        </w:rPr>
        <w:t>
      148-бағанда пайдалы қазбалардың (конденсаттың) мінездемелері көрсетіледі: сепарация режимінің атмосфераларындағы қысым.</w:t>
      </w:r>
    </w:p>
    <w:bookmarkEnd w:id="1398"/>
    <w:bookmarkStart w:name="z1422" w:id="1399"/>
    <w:p>
      <w:pPr>
        <w:spacing w:after="0"/>
        <w:ind w:left="0"/>
        <w:jc w:val="both"/>
      </w:pPr>
      <w:r>
        <w:rPr>
          <w:rFonts w:ascii="Times New Roman"/>
          <w:b w:val="false"/>
          <w:i w:val="false"/>
          <w:color w:val="000000"/>
          <w:sz w:val="28"/>
        </w:rPr>
        <w:t>
      149-бағанда пайдалы қазбалардың (конденсаттың) мінездемелері көрсетіледі: сепарация режимі дәрежесі бойынша температура.</w:t>
      </w:r>
    </w:p>
    <w:bookmarkEnd w:id="1399"/>
    <w:bookmarkStart w:name="z1423" w:id="1400"/>
    <w:p>
      <w:pPr>
        <w:spacing w:after="0"/>
        <w:ind w:left="0"/>
        <w:jc w:val="both"/>
      </w:pPr>
      <w:r>
        <w:rPr>
          <w:rFonts w:ascii="Times New Roman"/>
          <w:b w:val="false"/>
          <w:i w:val="false"/>
          <w:color w:val="000000"/>
          <w:sz w:val="28"/>
        </w:rPr>
        <w:t>
      150-бағанда пайдалы қазбалардың (конденсаттың) мінездемелері көрсетіледі: сепарация режимінің текше метріне текше сантиметрмен шығару.</w:t>
      </w:r>
    </w:p>
    <w:bookmarkEnd w:id="1400"/>
    <w:bookmarkStart w:name="z1424" w:id="1401"/>
    <w:p>
      <w:pPr>
        <w:spacing w:after="0"/>
        <w:ind w:left="0"/>
        <w:jc w:val="both"/>
      </w:pPr>
      <w:r>
        <w:rPr>
          <w:rFonts w:ascii="Times New Roman"/>
          <w:b w:val="false"/>
          <w:i w:val="false"/>
          <w:color w:val="000000"/>
          <w:sz w:val="28"/>
        </w:rPr>
        <w:t>
      151-бағанда пайдалы қазбалардың (конденсаттың) мінездемелері көрсетіледі: дебиті тәулігіне текше метрде.</w:t>
      </w:r>
    </w:p>
    <w:bookmarkEnd w:id="1401"/>
    <w:bookmarkStart w:name="z1425" w:id="1402"/>
    <w:p>
      <w:pPr>
        <w:spacing w:after="0"/>
        <w:ind w:left="0"/>
        <w:jc w:val="both"/>
      </w:pPr>
      <w:r>
        <w:rPr>
          <w:rFonts w:ascii="Times New Roman"/>
          <w:b w:val="false"/>
          <w:i w:val="false"/>
          <w:color w:val="000000"/>
          <w:sz w:val="28"/>
        </w:rPr>
        <w:t>
      152-бағанда пайдалы қазбалардың (конденсаттың) мінездемелері көрсетіледі: бастапқы әлеует мөлшері текше метрге граммен.</w:t>
      </w:r>
    </w:p>
    <w:bookmarkEnd w:id="1402"/>
    <w:bookmarkStart w:name="z1426" w:id="1403"/>
    <w:p>
      <w:pPr>
        <w:spacing w:after="0"/>
        <w:ind w:left="0"/>
        <w:jc w:val="both"/>
      </w:pPr>
      <w:r>
        <w:rPr>
          <w:rFonts w:ascii="Times New Roman"/>
          <w:b w:val="false"/>
          <w:i w:val="false"/>
          <w:color w:val="000000"/>
          <w:sz w:val="28"/>
        </w:rPr>
        <w:t>
      153-бағанда пайдалы қазбалардың (конденсаттың) мінездемелері көрсетіледі: ағымдағы әлеует мөлшері текше метрге грамммен.</w:t>
      </w:r>
    </w:p>
    <w:bookmarkEnd w:id="1403"/>
    <w:bookmarkStart w:name="z1427" w:id="1404"/>
    <w:p>
      <w:pPr>
        <w:spacing w:after="0"/>
        <w:ind w:left="0"/>
        <w:jc w:val="both"/>
      </w:pPr>
      <w:r>
        <w:rPr>
          <w:rFonts w:ascii="Times New Roman"/>
          <w:b w:val="false"/>
          <w:i w:val="false"/>
          <w:color w:val="000000"/>
          <w:sz w:val="28"/>
        </w:rPr>
        <w:t>
      154-бағанда пайдалы қазбалардың (конденсаттың) мінездемелері көрсетіледі: текше метрге грамммен үлес салмағы.</w:t>
      </w:r>
    </w:p>
    <w:bookmarkEnd w:id="1404"/>
    <w:bookmarkStart w:name="z1428" w:id="1405"/>
    <w:p>
      <w:pPr>
        <w:spacing w:after="0"/>
        <w:ind w:left="0"/>
        <w:jc w:val="both"/>
      </w:pPr>
      <w:r>
        <w:rPr>
          <w:rFonts w:ascii="Times New Roman"/>
          <w:b w:val="false"/>
          <w:i w:val="false"/>
          <w:color w:val="000000"/>
          <w:sz w:val="28"/>
        </w:rPr>
        <w:t>
      155-бағанда пайдалы қазбалардың сипаттамасы (конденсат) көрсетіледі: 20 градус температурадағы тұтқырлық және сантистокстағы 1 атмосфера.</w:t>
      </w:r>
    </w:p>
    <w:bookmarkEnd w:id="1405"/>
    <w:bookmarkStart w:name="z1429" w:id="1406"/>
    <w:p>
      <w:pPr>
        <w:spacing w:after="0"/>
        <w:ind w:left="0"/>
        <w:jc w:val="both"/>
      </w:pPr>
      <w:r>
        <w:rPr>
          <w:rFonts w:ascii="Times New Roman"/>
          <w:b w:val="false"/>
          <w:i w:val="false"/>
          <w:color w:val="000000"/>
          <w:sz w:val="28"/>
        </w:rPr>
        <w:t>
      156-бағанда пайдалы қазбалардың (конденсаттың) мінездемелері көрсетіледі: айдау температурасы, қайнаудың басталуы.</w:t>
      </w:r>
    </w:p>
    <w:bookmarkEnd w:id="1406"/>
    <w:bookmarkStart w:name="z1430" w:id="1407"/>
    <w:p>
      <w:pPr>
        <w:spacing w:after="0"/>
        <w:ind w:left="0"/>
        <w:jc w:val="both"/>
      </w:pPr>
      <w:r>
        <w:rPr>
          <w:rFonts w:ascii="Times New Roman"/>
          <w:b w:val="false"/>
          <w:i w:val="false"/>
          <w:color w:val="000000"/>
          <w:sz w:val="28"/>
        </w:rPr>
        <w:t>
      157-бағанда пайдалы қазбалардың (конденсаттың) мінездемелері көрсетіледі: айдау температурасы 10 пайыз.</w:t>
      </w:r>
    </w:p>
    <w:bookmarkEnd w:id="1407"/>
    <w:bookmarkStart w:name="z1431" w:id="1408"/>
    <w:p>
      <w:pPr>
        <w:spacing w:after="0"/>
        <w:ind w:left="0"/>
        <w:jc w:val="both"/>
      </w:pPr>
      <w:r>
        <w:rPr>
          <w:rFonts w:ascii="Times New Roman"/>
          <w:b w:val="false"/>
          <w:i w:val="false"/>
          <w:color w:val="000000"/>
          <w:sz w:val="28"/>
        </w:rPr>
        <w:t>
      158-бағанда пайдалы қазбалардың (конденсаттың) мінездемелері көрсетіледі: айдау температурасы 50 пайыз.</w:t>
      </w:r>
    </w:p>
    <w:bookmarkEnd w:id="1408"/>
    <w:bookmarkStart w:name="z1432" w:id="1409"/>
    <w:p>
      <w:pPr>
        <w:spacing w:after="0"/>
        <w:ind w:left="0"/>
        <w:jc w:val="both"/>
      </w:pPr>
      <w:r>
        <w:rPr>
          <w:rFonts w:ascii="Times New Roman"/>
          <w:b w:val="false"/>
          <w:i w:val="false"/>
          <w:color w:val="000000"/>
          <w:sz w:val="28"/>
        </w:rPr>
        <w:t>
      159-бағанда пайдалы қазбалардың (конденсаттың) мінездемелері көрсетіледі: айдау температурасы 90 пайыз.</w:t>
      </w:r>
    </w:p>
    <w:bookmarkEnd w:id="1409"/>
    <w:bookmarkStart w:name="z1433" w:id="1410"/>
    <w:p>
      <w:pPr>
        <w:spacing w:after="0"/>
        <w:ind w:left="0"/>
        <w:jc w:val="both"/>
      </w:pPr>
      <w:r>
        <w:rPr>
          <w:rFonts w:ascii="Times New Roman"/>
          <w:b w:val="false"/>
          <w:i w:val="false"/>
          <w:color w:val="000000"/>
          <w:sz w:val="28"/>
        </w:rPr>
        <w:t>
      160-бағанда пайдалы қазбалардың (конденсаттың) мінездемелері көрсетіледі: дистилляцияның соңғы қайнау температурасы.</w:t>
      </w:r>
    </w:p>
    <w:bookmarkEnd w:id="1410"/>
    <w:bookmarkStart w:name="z1434" w:id="1411"/>
    <w:p>
      <w:pPr>
        <w:spacing w:after="0"/>
        <w:ind w:left="0"/>
        <w:jc w:val="both"/>
      </w:pPr>
      <w:r>
        <w:rPr>
          <w:rFonts w:ascii="Times New Roman"/>
          <w:b w:val="false"/>
          <w:i w:val="false"/>
          <w:color w:val="000000"/>
          <w:sz w:val="28"/>
        </w:rPr>
        <w:t>
      161-бағанда пайдалы қазбалардың (конденсаттың) мінездемелері көрсетіледі: айдау пайызбен.</w:t>
      </w:r>
    </w:p>
    <w:bookmarkEnd w:id="1411"/>
    <w:bookmarkStart w:name="z1435" w:id="1412"/>
    <w:p>
      <w:pPr>
        <w:spacing w:after="0"/>
        <w:ind w:left="0"/>
        <w:jc w:val="both"/>
      </w:pPr>
      <w:r>
        <w:rPr>
          <w:rFonts w:ascii="Times New Roman"/>
          <w:b w:val="false"/>
          <w:i w:val="false"/>
          <w:color w:val="000000"/>
          <w:sz w:val="28"/>
        </w:rPr>
        <w:t>
      162-бағанда пайдалы қазбалардың (конденсаттың) мінездемелері көрсетіледі: қалдық пайызбен.</w:t>
      </w:r>
    </w:p>
    <w:bookmarkEnd w:id="1412"/>
    <w:bookmarkStart w:name="z1436" w:id="1413"/>
    <w:p>
      <w:pPr>
        <w:spacing w:after="0"/>
        <w:ind w:left="0"/>
        <w:jc w:val="both"/>
      </w:pPr>
      <w:r>
        <w:rPr>
          <w:rFonts w:ascii="Times New Roman"/>
          <w:b w:val="false"/>
          <w:i w:val="false"/>
          <w:color w:val="000000"/>
          <w:sz w:val="28"/>
        </w:rPr>
        <w:t>
      163-бағанда пайдалы қазбалардың (конденсаттың) мінездемелері көрсетіледі: лайлану.</w:t>
      </w:r>
    </w:p>
    <w:bookmarkEnd w:id="1413"/>
    <w:bookmarkStart w:name="z1437" w:id="1414"/>
    <w:p>
      <w:pPr>
        <w:spacing w:after="0"/>
        <w:ind w:left="0"/>
        <w:jc w:val="both"/>
      </w:pPr>
      <w:r>
        <w:rPr>
          <w:rFonts w:ascii="Times New Roman"/>
          <w:b w:val="false"/>
          <w:i w:val="false"/>
          <w:color w:val="000000"/>
          <w:sz w:val="28"/>
        </w:rPr>
        <w:t>
      164-бағанда пайдалы қазбалардың (конденсаттың) мінездемелері көрсетіледі: қату температурасы.</w:t>
      </w:r>
    </w:p>
    <w:bookmarkEnd w:id="1414"/>
    <w:bookmarkStart w:name="z1438" w:id="1415"/>
    <w:p>
      <w:pPr>
        <w:spacing w:after="0"/>
        <w:ind w:left="0"/>
        <w:jc w:val="both"/>
      </w:pPr>
      <w:r>
        <w:rPr>
          <w:rFonts w:ascii="Times New Roman"/>
          <w:b w:val="false"/>
          <w:i w:val="false"/>
          <w:color w:val="000000"/>
          <w:sz w:val="28"/>
        </w:rPr>
        <w:t>
      165-бағанда пайдалы қазбалардың (конденсаттың) мінездемелері көрсетіледі: күкірт мөлшері пайызбен.</w:t>
      </w:r>
    </w:p>
    <w:bookmarkEnd w:id="1415"/>
    <w:bookmarkStart w:name="z1439" w:id="1416"/>
    <w:p>
      <w:pPr>
        <w:spacing w:after="0"/>
        <w:ind w:left="0"/>
        <w:jc w:val="both"/>
      </w:pPr>
      <w:r>
        <w:rPr>
          <w:rFonts w:ascii="Times New Roman"/>
          <w:b w:val="false"/>
          <w:i w:val="false"/>
          <w:color w:val="000000"/>
          <w:sz w:val="28"/>
        </w:rPr>
        <w:t>
      166-бағанда пайдалы қазбалардың (конденсаттың) мінездемелері көрсетіледі: парафиннің мөлшері пайызбен.</w:t>
      </w:r>
    </w:p>
    <w:bookmarkEnd w:id="1416"/>
    <w:bookmarkStart w:name="z1440" w:id="1417"/>
    <w:p>
      <w:pPr>
        <w:spacing w:after="0"/>
        <w:ind w:left="0"/>
        <w:jc w:val="both"/>
      </w:pPr>
      <w:r>
        <w:rPr>
          <w:rFonts w:ascii="Times New Roman"/>
          <w:b w:val="false"/>
          <w:i w:val="false"/>
          <w:color w:val="000000"/>
          <w:sz w:val="28"/>
        </w:rPr>
        <w:t>
      167-бағанда пайдалы қазбалардың (конденсаттың) мінездемелері көрсетіледі: метан көмірсутектерінің мөлшері пайызбен.</w:t>
      </w:r>
    </w:p>
    <w:bookmarkEnd w:id="1417"/>
    <w:bookmarkStart w:name="z1441" w:id="1418"/>
    <w:p>
      <w:pPr>
        <w:spacing w:after="0"/>
        <w:ind w:left="0"/>
        <w:jc w:val="both"/>
      </w:pPr>
      <w:r>
        <w:rPr>
          <w:rFonts w:ascii="Times New Roman"/>
          <w:b w:val="false"/>
          <w:i w:val="false"/>
          <w:color w:val="000000"/>
          <w:sz w:val="28"/>
        </w:rPr>
        <w:t>
      168-бағанда пайдалы қазбалардың (конденсаттың) мінездемелері көрсетіледі: нафтендік көмірсутектердің пайыздық қатынасындағы құрамы.</w:t>
      </w:r>
    </w:p>
    <w:bookmarkEnd w:id="1418"/>
    <w:bookmarkStart w:name="z1442" w:id="1419"/>
    <w:p>
      <w:pPr>
        <w:spacing w:after="0"/>
        <w:ind w:left="0"/>
        <w:jc w:val="both"/>
      </w:pPr>
      <w:r>
        <w:rPr>
          <w:rFonts w:ascii="Times New Roman"/>
          <w:b w:val="false"/>
          <w:i w:val="false"/>
          <w:color w:val="000000"/>
          <w:sz w:val="28"/>
        </w:rPr>
        <w:t>
      169-бағанда пайдалы қазбалардың (конденсаттың) мінездемелері көрсетіледі: хош иісті көмірсутектердің пайызбен мөлшері.</w:t>
      </w:r>
    </w:p>
    <w:bookmarkEnd w:id="1419"/>
    <w:bookmarkStart w:name="z1443" w:id="1420"/>
    <w:p>
      <w:pPr>
        <w:spacing w:after="0"/>
        <w:ind w:left="0"/>
        <w:jc w:val="both"/>
      </w:pPr>
      <w:r>
        <w:rPr>
          <w:rFonts w:ascii="Times New Roman"/>
          <w:b w:val="false"/>
          <w:i w:val="false"/>
          <w:color w:val="000000"/>
          <w:sz w:val="28"/>
        </w:rPr>
        <w:t>
      170-бағанда пайдалы қазбалардың (мұнайда еріген газдың) мінездемелері көрсетіледі: реттік нөмірі.</w:t>
      </w:r>
    </w:p>
    <w:bookmarkEnd w:id="1420"/>
    <w:bookmarkStart w:name="z1444" w:id="1421"/>
    <w:p>
      <w:pPr>
        <w:spacing w:after="0"/>
        <w:ind w:left="0"/>
        <w:jc w:val="both"/>
      </w:pPr>
      <w:r>
        <w:rPr>
          <w:rFonts w:ascii="Times New Roman"/>
          <w:b w:val="false"/>
          <w:i w:val="false"/>
          <w:color w:val="000000"/>
          <w:sz w:val="28"/>
        </w:rPr>
        <w:t>
      171-бағанда пайдалы қазбалардың (мұнайда еріген газдың) мінездемелері көрсетіледі; индексі және (немесе) нысанның атауы (көкжиек, кен орны).</w:t>
      </w:r>
    </w:p>
    <w:bookmarkEnd w:id="1421"/>
    <w:bookmarkStart w:name="z1445" w:id="1422"/>
    <w:p>
      <w:pPr>
        <w:spacing w:after="0"/>
        <w:ind w:left="0"/>
        <w:jc w:val="both"/>
      </w:pPr>
      <w:r>
        <w:rPr>
          <w:rFonts w:ascii="Times New Roman"/>
          <w:b w:val="false"/>
          <w:i w:val="false"/>
          <w:color w:val="000000"/>
          <w:sz w:val="28"/>
        </w:rPr>
        <w:t>
      172-бағанда пайдалы қазбалардың (мұнайда еріген газдың) мінездемелері көрсетіледі: орташа жылдық газ коэффициенті тоннаға текше метрмен.</w:t>
      </w:r>
    </w:p>
    <w:bookmarkEnd w:id="1422"/>
    <w:bookmarkStart w:name="z1446" w:id="1423"/>
    <w:p>
      <w:pPr>
        <w:spacing w:after="0"/>
        <w:ind w:left="0"/>
        <w:jc w:val="both"/>
      </w:pPr>
      <w:r>
        <w:rPr>
          <w:rFonts w:ascii="Times New Roman"/>
          <w:b w:val="false"/>
          <w:i w:val="false"/>
          <w:color w:val="000000"/>
          <w:sz w:val="28"/>
        </w:rPr>
        <w:t>
      173-бағанда пайдалы қазбалардың (мұнайда еріген газдың) мінездемелері көрсетіледі: абсолютті үлес салмағы литрге грамммен.</w:t>
      </w:r>
    </w:p>
    <w:bookmarkEnd w:id="1423"/>
    <w:bookmarkStart w:name="z1447" w:id="1424"/>
    <w:p>
      <w:pPr>
        <w:spacing w:after="0"/>
        <w:ind w:left="0"/>
        <w:jc w:val="both"/>
      </w:pPr>
      <w:r>
        <w:rPr>
          <w:rFonts w:ascii="Times New Roman"/>
          <w:b w:val="false"/>
          <w:i w:val="false"/>
          <w:color w:val="000000"/>
          <w:sz w:val="28"/>
        </w:rPr>
        <w:t>
      174-бағанда пайдалы қазбалардың (мұнайда еріген газдың) мінездемелері көрсетіледі: ауадағы үлес салмағы литріне грамммен.</w:t>
      </w:r>
    </w:p>
    <w:bookmarkEnd w:id="1424"/>
    <w:bookmarkStart w:name="z1448" w:id="1425"/>
    <w:p>
      <w:pPr>
        <w:spacing w:after="0"/>
        <w:ind w:left="0"/>
        <w:jc w:val="both"/>
      </w:pPr>
      <w:r>
        <w:rPr>
          <w:rFonts w:ascii="Times New Roman"/>
          <w:b w:val="false"/>
          <w:i w:val="false"/>
          <w:color w:val="000000"/>
          <w:sz w:val="28"/>
        </w:rPr>
        <w:t>
      175-бағанда пайдалы қазбалардың (мұнайда еріген газдың) мінездемелері көрсетіледі: бір текше метрге килокалорияда төменірек калориялық құндылығы.</w:t>
      </w:r>
    </w:p>
    <w:bookmarkEnd w:id="1425"/>
    <w:bookmarkStart w:name="z1449" w:id="1426"/>
    <w:p>
      <w:pPr>
        <w:spacing w:after="0"/>
        <w:ind w:left="0"/>
        <w:jc w:val="both"/>
      </w:pPr>
      <w:r>
        <w:rPr>
          <w:rFonts w:ascii="Times New Roman"/>
          <w:b w:val="false"/>
          <w:i w:val="false"/>
          <w:color w:val="000000"/>
          <w:sz w:val="28"/>
        </w:rPr>
        <w:t>
      176-бағанда пайдалы қазбалардың (мұнайда еріген газдың) мінездемелері көрсетіледі: метан құрамы пайызбен.</w:t>
      </w:r>
    </w:p>
    <w:bookmarkEnd w:id="1426"/>
    <w:bookmarkStart w:name="z1450" w:id="1427"/>
    <w:p>
      <w:pPr>
        <w:spacing w:after="0"/>
        <w:ind w:left="0"/>
        <w:jc w:val="both"/>
      </w:pPr>
      <w:r>
        <w:rPr>
          <w:rFonts w:ascii="Times New Roman"/>
          <w:b w:val="false"/>
          <w:i w:val="false"/>
          <w:color w:val="000000"/>
          <w:sz w:val="28"/>
        </w:rPr>
        <w:t>
      177-бағанда пайдалы қазбалардың (мұнайда еріген газдың) мінездемелері көрсетіледі: этан құрамы пайызбен.</w:t>
      </w:r>
    </w:p>
    <w:bookmarkEnd w:id="1427"/>
    <w:bookmarkStart w:name="z1451" w:id="1428"/>
    <w:p>
      <w:pPr>
        <w:spacing w:after="0"/>
        <w:ind w:left="0"/>
        <w:jc w:val="both"/>
      </w:pPr>
      <w:r>
        <w:rPr>
          <w:rFonts w:ascii="Times New Roman"/>
          <w:b w:val="false"/>
          <w:i w:val="false"/>
          <w:color w:val="000000"/>
          <w:sz w:val="28"/>
        </w:rPr>
        <w:t>
      178-бағанда пайдалы қазбалардың (мұнайда еріген газдың) мінездемелері көрсетіледі: пропан құрамы пайызбен.</w:t>
      </w:r>
    </w:p>
    <w:bookmarkEnd w:id="1428"/>
    <w:bookmarkStart w:name="z1452" w:id="1429"/>
    <w:p>
      <w:pPr>
        <w:spacing w:after="0"/>
        <w:ind w:left="0"/>
        <w:jc w:val="both"/>
      </w:pPr>
      <w:r>
        <w:rPr>
          <w:rFonts w:ascii="Times New Roman"/>
          <w:b w:val="false"/>
          <w:i w:val="false"/>
          <w:color w:val="000000"/>
          <w:sz w:val="28"/>
        </w:rPr>
        <w:t>
      179-бағанда пайдалы қазбалардың (мұнайда еріген газдың) мінездемелері көрсетіледі: изобутандық құрамы пайызбен.</w:t>
      </w:r>
    </w:p>
    <w:bookmarkEnd w:id="1429"/>
    <w:bookmarkStart w:name="z1453" w:id="1430"/>
    <w:p>
      <w:pPr>
        <w:spacing w:after="0"/>
        <w:ind w:left="0"/>
        <w:jc w:val="both"/>
      </w:pPr>
      <w:r>
        <w:rPr>
          <w:rFonts w:ascii="Times New Roman"/>
          <w:b w:val="false"/>
          <w:i w:val="false"/>
          <w:color w:val="000000"/>
          <w:sz w:val="28"/>
        </w:rPr>
        <w:t>
      180-бағанда пайдалы қазбалардың (мұнайда еріген газдың) мінездемелері көрсетіледі: n-бутан құрамы пайызбен.</w:t>
      </w:r>
    </w:p>
    <w:bookmarkEnd w:id="1430"/>
    <w:bookmarkStart w:name="z1454" w:id="1431"/>
    <w:p>
      <w:pPr>
        <w:spacing w:after="0"/>
        <w:ind w:left="0"/>
        <w:jc w:val="both"/>
      </w:pPr>
      <w:r>
        <w:rPr>
          <w:rFonts w:ascii="Times New Roman"/>
          <w:b w:val="false"/>
          <w:i w:val="false"/>
          <w:color w:val="000000"/>
          <w:sz w:val="28"/>
        </w:rPr>
        <w:t>
      181-бағанда пайдалы қазбалардың (мұнайда еріген газдың) мінездемелері: пентанның құрамы + жоғары пайыздар көрсетіледі.</w:t>
      </w:r>
    </w:p>
    <w:bookmarkEnd w:id="1431"/>
    <w:bookmarkStart w:name="z1455" w:id="1432"/>
    <w:p>
      <w:pPr>
        <w:spacing w:after="0"/>
        <w:ind w:left="0"/>
        <w:jc w:val="both"/>
      </w:pPr>
      <w:r>
        <w:rPr>
          <w:rFonts w:ascii="Times New Roman"/>
          <w:b w:val="false"/>
          <w:i w:val="false"/>
          <w:color w:val="000000"/>
          <w:sz w:val="28"/>
        </w:rPr>
        <w:t>
      182-бағанда пайдалы қазбалардың (мұнайда еріген газдың): мінездемелері гелий құрамы пайызбен көрсетіледі.</w:t>
      </w:r>
    </w:p>
    <w:bookmarkEnd w:id="1432"/>
    <w:bookmarkStart w:name="z1456" w:id="1433"/>
    <w:p>
      <w:pPr>
        <w:spacing w:after="0"/>
        <w:ind w:left="0"/>
        <w:jc w:val="both"/>
      </w:pPr>
      <w:r>
        <w:rPr>
          <w:rFonts w:ascii="Times New Roman"/>
          <w:b w:val="false"/>
          <w:i w:val="false"/>
          <w:color w:val="000000"/>
          <w:sz w:val="28"/>
        </w:rPr>
        <w:t>
      183-бағанда пайдалы қазбалардың (мұнайда еріген газдың) мінездемелері көрсетіледі: күкіртсутек құрамы пайызбен.</w:t>
      </w:r>
    </w:p>
    <w:bookmarkEnd w:id="1433"/>
    <w:bookmarkStart w:name="z1457" w:id="1434"/>
    <w:p>
      <w:pPr>
        <w:spacing w:after="0"/>
        <w:ind w:left="0"/>
        <w:jc w:val="both"/>
      </w:pPr>
      <w:r>
        <w:rPr>
          <w:rFonts w:ascii="Times New Roman"/>
          <w:b w:val="false"/>
          <w:i w:val="false"/>
          <w:color w:val="000000"/>
          <w:sz w:val="28"/>
        </w:rPr>
        <w:t>
      184-бағанда пайдалы қазбалардың (мұнайда еріген газдың): мінездемелері азот құрамы пайызбен көрсетіледі.</w:t>
      </w:r>
    </w:p>
    <w:bookmarkEnd w:id="1434"/>
    <w:bookmarkStart w:name="z1458" w:id="1435"/>
    <w:p>
      <w:pPr>
        <w:spacing w:after="0"/>
        <w:ind w:left="0"/>
        <w:jc w:val="both"/>
      </w:pPr>
      <w:r>
        <w:rPr>
          <w:rFonts w:ascii="Times New Roman"/>
          <w:b w:val="false"/>
          <w:i w:val="false"/>
          <w:color w:val="000000"/>
          <w:sz w:val="28"/>
        </w:rPr>
        <w:t>
      185-бағанда пайдалы қазбалардың (мұнайда еріген газдың) мінездемелері көрсетіледі: көмірқышқыл газының құрамы пайызбен.</w:t>
      </w:r>
    </w:p>
    <w:bookmarkEnd w:id="1435"/>
    <w:bookmarkStart w:name="z1459" w:id="1436"/>
    <w:p>
      <w:pPr>
        <w:spacing w:after="0"/>
        <w:ind w:left="0"/>
        <w:jc w:val="both"/>
      </w:pPr>
      <w:r>
        <w:rPr>
          <w:rFonts w:ascii="Times New Roman"/>
          <w:b w:val="false"/>
          <w:i w:val="false"/>
          <w:color w:val="000000"/>
          <w:sz w:val="28"/>
        </w:rPr>
        <w:t>
      186-бағанда пайдалы қазбалардың (мұнайда еріген газдың) мінездемелері көрсетіледі: сутегінің құрамы пайызбен.</w:t>
      </w:r>
    </w:p>
    <w:bookmarkEnd w:id="1436"/>
    <w:bookmarkStart w:name="z1460" w:id="1437"/>
    <w:p>
      <w:pPr>
        <w:spacing w:after="0"/>
        <w:ind w:left="0"/>
        <w:jc w:val="both"/>
      </w:pPr>
      <w:r>
        <w:rPr>
          <w:rFonts w:ascii="Times New Roman"/>
          <w:b w:val="false"/>
          <w:i w:val="false"/>
          <w:color w:val="000000"/>
          <w:sz w:val="28"/>
        </w:rPr>
        <w:t>
      187-бағанда пайдалы қазбалардың (мұнайда еріген газдың) мінездемелері көрсетіледі: оттегінің құрамы пайызбен.</w:t>
      </w:r>
    </w:p>
    <w:bookmarkEnd w:id="1437"/>
    <w:bookmarkStart w:name="z1461" w:id="1438"/>
    <w:p>
      <w:pPr>
        <w:spacing w:after="0"/>
        <w:ind w:left="0"/>
        <w:jc w:val="both"/>
      </w:pPr>
      <w:r>
        <w:rPr>
          <w:rFonts w:ascii="Times New Roman"/>
          <w:b w:val="false"/>
          <w:i w:val="false"/>
          <w:color w:val="000000"/>
          <w:sz w:val="28"/>
        </w:rPr>
        <w:t>
      188-бағанда пайдалы қазбалардың (мұнайда еріген газдың) мінездемелері көрсетіледі: неон + аргон құрамы және өзге пайыздар.</w:t>
      </w:r>
    </w:p>
    <w:bookmarkEnd w:id="1438"/>
    <w:bookmarkStart w:name="z1462" w:id="1439"/>
    <w:p>
      <w:pPr>
        <w:spacing w:after="0"/>
        <w:ind w:left="0"/>
        <w:jc w:val="both"/>
      </w:pPr>
      <w:r>
        <w:rPr>
          <w:rFonts w:ascii="Times New Roman"/>
          <w:b w:val="false"/>
          <w:i w:val="false"/>
          <w:color w:val="000000"/>
          <w:sz w:val="28"/>
        </w:rPr>
        <w:t>
      189-бағанда пайдалы қазбалардың мінездемелері (еркін газ (е) немесе газды бүркеме (гб); индексі және (немесе) қабаттың (көкжиек, кен орны) атауы) көрсетіледі.</w:t>
      </w:r>
    </w:p>
    <w:bookmarkEnd w:id="1439"/>
    <w:bookmarkStart w:name="z1463" w:id="1440"/>
    <w:p>
      <w:pPr>
        <w:spacing w:after="0"/>
        <w:ind w:left="0"/>
        <w:jc w:val="both"/>
      </w:pPr>
      <w:r>
        <w:rPr>
          <w:rFonts w:ascii="Times New Roman"/>
          <w:b w:val="false"/>
          <w:i w:val="false"/>
          <w:color w:val="000000"/>
          <w:sz w:val="28"/>
        </w:rPr>
        <w:t>
      190-бағанда пайдалы қазбалардың мінездемелері (еркін газ (е) немесе газды бүркеме (гб): газ түрі) көрсетіледі.</w:t>
      </w:r>
    </w:p>
    <w:bookmarkEnd w:id="1440"/>
    <w:bookmarkStart w:name="z1464" w:id="1441"/>
    <w:p>
      <w:pPr>
        <w:spacing w:after="0"/>
        <w:ind w:left="0"/>
        <w:jc w:val="both"/>
      </w:pPr>
      <w:r>
        <w:rPr>
          <w:rFonts w:ascii="Times New Roman"/>
          <w:b w:val="false"/>
          <w:i w:val="false"/>
          <w:color w:val="000000"/>
          <w:sz w:val="28"/>
        </w:rPr>
        <w:t>
      191-бағанда (атмосферадағы бастапқы қабат қысымы) мінездемелері көрсетіледі.</w:t>
      </w:r>
    </w:p>
    <w:bookmarkEnd w:id="1441"/>
    <w:bookmarkStart w:name="z1465" w:id="1442"/>
    <w:p>
      <w:pPr>
        <w:spacing w:after="0"/>
        <w:ind w:left="0"/>
        <w:jc w:val="both"/>
      </w:pPr>
      <w:r>
        <w:rPr>
          <w:rFonts w:ascii="Times New Roman"/>
          <w:b w:val="false"/>
          <w:i w:val="false"/>
          <w:color w:val="000000"/>
          <w:sz w:val="28"/>
        </w:rPr>
        <w:t>
      192-бағанда пайдалы қазбалардың мінездемелері (еркін газ (е) немесе газды бүркемесі (гб): атмосферадағы ағымдағы қабат қысымы көрсетіледі.</w:t>
      </w:r>
    </w:p>
    <w:bookmarkEnd w:id="1442"/>
    <w:bookmarkStart w:name="z1466" w:id="1443"/>
    <w:p>
      <w:pPr>
        <w:spacing w:after="0"/>
        <w:ind w:left="0"/>
        <w:jc w:val="both"/>
      </w:pPr>
      <w:r>
        <w:rPr>
          <w:rFonts w:ascii="Times New Roman"/>
          <w:b w:val="false"/>
          <w:i w:val="false"/>
          <w:color w:val="000000"/>
          <w:sz w:val="28"/>
        </w:rPr>
        <w:t>
      193-бағанда пайдалы қазбалардың мінездемелері (еркін газ (е) немесе газды бүркемесі (гб): бастапқы температура көрсетіледі.</w:t>
      </w:r>
    </w:p>
    <w:bookmarkEnd w:id="1443"/>
    <w:bookmarkStart w:name="z1467" w:id="1444"/>
    <w:p>
      <w:pPr>
        <w:spacing w:after="0"/>
        <w:ind w:left="0"/>
        <w:jc w:val="both"/>
      </w:pPr>
      <w:r>
        <w:rPr>
          <w:rFonts w:ascii="Times New Roman"/>
          <w:b w:val="false"/>
          <w:i w:val="false"/>
          <w:color w:val="000000"/>
          <w:sz w:val="28"/>
        </w:rPr>
        <w:t>
      194-бағанда пайдалы қазбалардың мінездемелері (еркін газ (е) немесе газды бүркемесі (гб): шығыны тәулігіне мың текше метрде) көрсетіледі.</w:t>
      </w:r>
    </w:p>
    <w:bookmarkEnd w:id="1444"/>
    <w:bookmarkStart w:name="z1468" w:id="1445"/>
    <w:p>
      <w:pPr>
        <w:spacing w:after="0"/>
        <w:ind w:left="0"/>
        <w:jc w:val="both"/>
      </w:pPr>
      <w:r>
        <w:rPr>
          <w:rFonts w:ascii="Times New Roman"/>
          <w:b w:val="false"/>
          <w:i w:val="false"/>
          <w:color w:val="000000"/>
          <w:sz w:val="28"/>
        </w:rPr>
        <w:t>
      195-бағанда пайдалы қазбалардың мінездемелері (еркін газ (е) немесе газды бүркемесі (гб): атмосфералардағы қабаттардың депрессиясы) көрсетіледі.</w:t>
      </w:r>
    </w:p>
    <w:bookmarkEnd w:id="1445"/>
    <w:bookmarkStart w:name="z1469" w:id="1446"/>
    <w:p>
      <w:pPr>
        <w:spacing w:after="0"/>
        <w:ind w:left="0"/>
        <w:jc w:val="both"/>
      </w:pPr>
      <w:r>
        <w:rPr>
          <w:rFonts w:ascii="Times New Roman"/>
          <w:b w:val="false"/>
          <w:i w:val="false"/>
          <w:color w:val="000000"/>
          <w:sz w:val="28"/>
        </w:rPr>
        <w:t>
      196-бағанда пайдалы қазбалардың мінездемелері көрсетіледі (еркін газ (е) немесе газды бүркемесі (гб): бекіту миллиметрмен.</w:t>
      </w:r>
    </w:p>
    <w:bookmarkEnd w:id="1446"/>
    <w:bookmarkStart w:name="z1470" w:id="1447"/>
    <w:p>
      <w:pPr>
        <w:spacing w:after="0"/>
        <w:ind w:left="0"/>
        <w:jc w:val="both"/>
      </w:pPr>
      <w:r>
        <w:rPr>
          <w:rFonts w:ascii="Times New Roman"/>
          <w:b w:val="false"/>
          <w:i w:val="false"/>
          <w:color w:val="000000"/>
          <w:sz w:val="28"/>
        </w:rPr>
        <w:t>
      197-бағанда пайдалы қазбалардың мінездемелері (еркін газ (е) немесе газды бүркемесі (гб): еркін шығын көлемі тәулігіне мың текше метрде) көрсетіледі.</w:t>
      </w:r>
    </w:p>
    <w:bookmarkEnd w:id="1447"/>
    <w:bookmarkStart w:name="z1471" w:id="1448"/>
    <w:p>
      <w:pPr>
        <w:spacing w:after="0"/>
        <w:ind w:left="0"/>
        <w:jc w:val="both"/>
      </w:pPr>
      <w:r>
        <w:rPr>
          <w:rFonts w:ascii="Times New Roman"/>
          <w:b w:val="false"/>
          <w:i w:val="false"/>
          <w:color w:val="000000"/>
          <w:sz w:val="28"/>
        </w:rPr>
        <w:t>
      198-бағанда пайдалы қазбалардың мінездемелері (еркін газ (е) немесе газды бүркемесі (гб): литрге грамммен абсолютті үлес салмағы көрсетіледі.</w:t>
      </w:r>
    </w:p>
    <w:bookmarkEnd w:id="1448"/>
    <w:bookmarkStart w:name="z1472" w:id="1449"/>
    <w:p>
      <w:pPr>
        <w:spacing w:after="0"/>
        <w:ind w:left="0"/>
        <w:jc w:val="both"/>
      </w:pPr>
      <w:r>
        <w:rPr>
          <w:rFonts w:ascii="Times New Roman"/>
          <w:b w:val="false"/>
          <w:i w:val="false"/>
          <w:color w:val="000000"/>
          <w:sz w:val="28"/>
        </w:rPr>
        <w:t>
      199-бағанда пайдалы қазбалардың мінездемелері (еркін газ (е) немесе газды бүркемесі (гб): ауаға қатысты үлес салмағы көрсетіледі.</w:t>
      </w:r>
    </w:p>
    <w:bookmarkEnd w:id="1449"/>
    <w:bookmarkStart w:name="z1473" w:id="1450"/>
    <w:p>
      <w:pPr>
        <w:spacing w:after="0"/>
        <w:ind w:left="0"/>
        <w:jc w:val="both"/>
      </w:pPr>
      <w:r>
        <w:rPr>
          <w:rFonts w:ascii="Times New Roman"/>
          <w:b w:val="false"/>
          <w:i w:val="false"/>
          <w:color w:val="000000"/>
          <w:sz w:val="28"/>
        </w:rPr>
        <w:t>
      200-бағанда пайдалы қазбалардың мінездемелері (еркін газ (е) немесе газды бүркемесі (гб): текше метрге килокалорияда төменірек калориялық құндылық) көрсетіледі.</w:t>
      </w:r>
    </w:p>
    <w:bookmarkEnd w:id="1450"/>
    <w:bookmarkStart w:name="z1474" w:id="1451"/>
    <w:p>
      <w:pPr>
        <w:spacing w:after="0"/>
        <w:ind w:left="0"/>
        <w:jc w:val="both"/>
      </w:pPr>
      <w:r>
        <w:rPr>
          <w:rFonts w:ascii="Times New Roman"/>
          <w:b w:val="false"/>
          <w:i w:val="false"/>
          <w:color w:val="000000"/>
          <w:sz w:val="28"/>
        </w:rPr>
        <w:t>
      201-бағанда минералдық ресурстардың мінездемелері (еркін газ (е) немесе газды бүркемесі (гб): метан құрамы пайызбен көрсетіледі.</w:t>
      </w:r>
    </w:p>
    <w:bookmarkEnd w:id="1451"/>
    <w:bookmarkStart w:name="z1475" w:id="1452"/>
    <w:p>
      <w:pPr>
        <w:spacing w:after="0"/>
        <w:ind w:left="0"/>
        <w:jc w:val="both"/>
      </w:pPr>
      <w:r>
        <w:rPr>
          <w:rFonts w:ascii="Times New Roman"/>
          <w:b w:val="false"/>
          <w:i w:val="false"/>
          <w:color w:val="000000"/>
          <w:sz w:val="28"/>
        </w:rPr>
        <w:t>
      202-бағанда пайдалы қазбалардың мінездемелері (еркін газ (е) немесе газды бүркемесі (гб): этан құрамы пайызбен көрсетіледі.</w:t>
      </w:r>
    </w:p>
    <w:bookmarkEnd w:id="1452"/>
    <w:bookmarkStart w:name="z1476" w:id="1453"/>
    <w:p>
      <w:pPr>
        <w:spacing w:after="0"/>
        <w:ind w:left="0"/>
        <w:jc w:val="both"/>
      </w:pPr>
      <w:r>
        <w:rPr>
          <w:rFonts w:ascii="Times New Roman"/>
          <w:b w:val="false"/>
          <w:i w:val="false"/>
          <w:color w:val="000000"/>
          <w:sz w:val="28"/>
        </w:rPr>
        <w:t>
      203-бағанда пайдалы қазбалардың мінездемелері (еркін газ (е) немесе газды бүркемесі (гб): пропан құрамы пайызбен көрсетіледі.</w:t>
      </w:r>
    </w:p>
    <w:bookmarkEnd w:id="1453"/>
    <w:bookmarkStart w:name="z1477" w:id="1454"/>
    <w:p>
      <w:pPr>
        <w:spacing w:after="0"/>
        <w:ind w:left="0"/>
        <w:jc w:val="both"/>
      </w:pPr>
      <w:r>
        <w:rPr>
          <w:rFonts w:ascii="Times New Roman"/>
          <w:b w:val="false"/>
          <w:i w:val="false"/>
          <w:color w:val="000000"/>
          <w:sz w:val="28"/>
        </w:rPr>
        <w:t>
      204-бағанда пайдалы қазбалардың мінездемелері (еркін газ (е) немесе газды бүркемесі (гб): изобутан құрамы пайызбен көрсетіледі.</w:t>
      </w:r>
    </w:p>
    <w:bookmarkEnd w:id="1454"/>
    <w:bookmarkStart w:name="z1478" w:id="1455"/>
    <w:p>
      <w:pPr>
        <w:spacing w:after="0"/>
        <w:ind w:left="0"/>
        <w:jc w:val="both"/>
      </w:pPr>
      <w:r>
        <w:rPr>
          <w:rFonts w:ascii="Times New Roman"/>
          <w:b w:val="false"/>
          <w:i w:val="false"/>
          <w:color w:val="000000"/>
          <w:sz w:val="28"/>
        </w:rPr>
        <w:t>
      205-бағанда пайдалы қазбалардың мінездемелері (еркін газ (е) немесе газды бүркемесі (гб): n-бутан құрамы пайызбен көрсетіледі.</w:t>
      </w:r>
    </w:p>
    <w:bookmarkEnd w:id="1455"/>
    <w:bookmarkStart w:name="z1479" w:id="1456"/>
    <w:p>
      <w:pPr>
        <w:spacing w:after="0"/>
        <w:ind w:left="0"/>
        <w:jc w:val="both"/>
      </w:pPr>
      <w:r>
        <w:rPr>
          <w:rFonts w:ascii="Times New Roman"/>
          <w:b w:val="false"/>
          <w:i w:val="false"/>
          <w:color w:val="000000"/>
          <w:sz w:val="28"/>
        </w:rPr>
        <w:t>
      206-бағанда құрамы пентан + пайызбен жоғары) мінездемелері көрсетіледі.</w:t>
      </w:r>
    </w:p>
    <w:bookmarkEnd w:id="1456"/>
    <w:bookmarkStart w:name="z1480" w:id="1457"/>
    <w:p>
      <w:pPr>
        <w:spacing w:after="0"/>
        <w:ind w:left="0"/>
        <w:jc w:val="both"/>
      </w:pPr>
      <w:r>
        <w:rPr>
          <w:rFonts w:ascii="Times New Roman"/>
          <w:b w:val="false"/>
          <w:i w:val="false"/>
          <w:color w:val="000000"/>
          <w:sz w:val="28"/>
        </w:rPr>
        <w:t>
      207-бағанда пайдалы қазбалардың мінездемелері (еркін газ (е) немесе газды бүркемесі (гб): гелий құрамы пайызбен көрсетіледі.</w:t>
      </w:r>
    </w:p>
    <w:bookmarkEnd w:id="1457"/>
    <w:bookmarkStart w:name="z1481" w:id="1458"/>
    <w:p>
      <w:pPr>
        <w:spacing w:after="0"/>
        <w:ind w:left="0"/>
        <w:jc w:val="both"/>
      </w:pPr>
      <w:r>
        <w:rPr>
          <w:rFonts w:ascii="Times New Roman"/>
          <w:b w:val="false"/>
          <w:i w:val="false"/>
          <w:color w:val="000000"/>
          <w:sz w:val="28"/>
        </w:rPr>
        <w:t>
      208-бағанда пайдалы қазбалардың мінездемелері (еркін газ (е) немесе газды бүркемесі (гб): күкіртсутек құрамы пайызбен көрсетіледі.</w:t>
      </w:r>
    </w:p>
    <w:bookmarkEnd w:id="1458"/>
    <w:bookmarkStart w:name="z1482" w:id="1459"/>
    <w:p>
      <w:pPr>
        <w:spacing w:after="0"/>
        <w:ind w:left="0"/>
        <w:jc w:val="both"/>
      </w:pPr>
      <w:r>
        <w:rPr>
          <w:rFonts w:ascii="Times New Roman"/>
          <w:b w:val="false"/>
          <w:i w:val="false"/>
          <w:color w:val="000000"/>
          <w:sz w:val="28"/>
        </w:rPr>
        <w:t>
      209-бағанда пайдалы қазбалардың мінездемелері (еркін газ (е) немесе газды бүркемесі (гб): азот құрамы пайызбен көрсетіледі.</w:t>
      </w:r>
    </w:p>
    <w:bookmarkEnd w:id="1459"/>
    <w:bookmarkStart w:name="z1483" w:id="1460"/>
    <w:p>
      <w:pPr>
        <w:spacing w:after="0"/>
        <w:ind w:left="0"/>
        <w:jc w:val="both"/>
      </w:pPr>
      <w:r>
        <w:rPr>
          <w:rFonts w:ascii="Times New Roman"/>
          <w:b w:val="false"/>
          <w:i w:val="false"/>
          <w:color w:val="000000"/>
          <w:sz w:val="28"/>
        </w:rPr>
        <w:t>
      210-бағанда пайдалы қазбалардың мінездемелері (еркін газ (е) немесе газды бүркемесі (гб): көмірқышқыл газының құрамы пайызбен көрсетіледі.</w:t>
      </w:r>
    </w:p>
    <w:bookmarkEnd w:id="1460"/>
    <w:bookmarkStart w:name="z1484" w:id="1461"/>
    <w:p>
      <w:pPr>
        <w:spacing w:after="0"/>
        <w:ind w:left="0"/>
        <w:jc w:val="both"/>
      </w:pPr>
      <w:r>
        <w:rPr>
          <w:rFonts w:ascii="Times New Roman"/>
          <w:b w:val="false"/>
          <w:i w:val="false"/>
          <w:color w:val="000000"/>
          <w:sz w:val="28"/>
        </w:rPr>
        <w:t>
      211-бағанда пайдалы қазбалардың мінездемелері (еркін газ (е) немесе газды бүркемесі (гб): сутегі құрамы пайызбен көрсетіледі.</w:t>
      </w:r>
    </w:p>
    <w:bookmarkEnd w:id="1461"/>
    <w:bookmarkStart w:name="z1485" w:id="1462"/>
    <w:p>
      <w:pPr>
        <w:spacing w:after="0"/>
        <w:ind w:left="0"/>
        <w:jc w:val="both"/>
      </w:pPr>
      <w:r>
        <w:rPr>
          <w:rFonts w:ascii="Times New Roman"/>
          <w:b w:val="false"/>
          <w:i w:val="false"/>
          <w:color w:val="000000"/>
          <w:sz w:val="28"/>
        </w:rPr>
        <w:t>
      212-бағанда пайдалы қазбалардың мінездемелері (еркін газ (е) немесе газды бүркемесі (гб): оттегі құрамы пайызбен көрсетіледі.</w:t>
      </w:r>
    </w:p>
    <w:bookmarkEnd w:id="1462"/>
    <w:bookmarkStart w:name="z1486" w:id="1463"/>
    <w:p>
      <w:pPr>
        <w:spacing w:after="0"/>
        <w:ind w:left="0"/>
        <w:jc w:val="both"/>
      </w:pPr>
      <w:r>
        <w:rPr>
          <w:rFonts w:ascii="Times New Roman"/>
          <w:b w:val="false"/>
          <w:i w:val="false"/>
          <w:color w:val="000000"/>
          <w:sz w:val="28"/>
        </w:rPr>
        <w:t>
      213-бағанда пайдалы қазбалардың мінездемелері (еркін газ (е) немесе газды бүркемесі (гб): неон + аргон құрамы және басқалары пайызбен көрсетіледі.</w:t>
      </w:r>
    </w:p>
    <w:bookmarkEnd w:id="1463"/>
    <w:bookmarkStart w:name="z1487" w:id="1464"/>
    <w:p>
      <w:pPr>
        <w:spacing w:after="0"/>
        <w:ind w:left="0"/>
        <w:jc w:val="both"/>
      </w:pPr>
      <w:r>
        <w:rPr>
          <w:rFonts w:ascii="Times New Roman"/>
          <w:b w:val="false"/>
          <w:i w:val="false"/>
          <w:color w:val="000000"/>
          <w:sz w:val="28"/>
        </w:rPr>
        <w:t>
      214-бағанда пайдалы қазбалардың құрамы мен қасиеттері туралы өзге деректер көрсетіледі.</w:t>
      </w:r>
    </w:p>
    <w:bookmarkEnd w:id="1464"/>
    <w:bookmarkStart w:name="z1488" w:id="1465"/>
    <w:p>
      <w:pPr>
        <w:spacing w:after="0"/>
        <w:ind w:left="0"/>
        <w:jc w:val="both"/>
      </w:pPr>
      <w:r>
        <w:rPr>
          <w:rFonts w:ascii="Times New Roman"/>
          <w:b w:val="false"/>
          <w:i w:val="false"/>
          <w:color w:val="000000"/>
          <w:sz w:val="28"/>
        </w:rPr>
        <w:t>
      215-бағанда қабат суларының реттік нөмірі көрсетіледі.</w:t>
      </w:r>
    </w:p>
    <w:bookmarkEnd w:id="1465"/>
    <w:bookmarkStart w:name="z1489" w:id="1466"/>
    <w:p>
      <w:pPr>
        <w:spacing w:after="0"/>
        <w:ind w:left="0"/>
        <w:jc w:val="both"/>
      </w:pPr>
      <w:r>
        <w:rPr>
          <w:rFonts w:ascii="Times New Roman"/>
          <w:b w:val="false"/>
          <w:i w:val="false"/>
          <w:color w:val="000000"/>
          <w:sz w:val="28"/>
        </w:rPr>
        <w:t>
      216-бағанда қабат суының түрі көрсетіледі.</w:t>
      </w:r>
    </w:p>
    <w:bookmarkEnd w:id="1466"/>
    <w:bookmarkStart w:name="z1490" w:id="1467"/>
    <w:p>
      <w:pPr>
        <w:spacing w:after="0"/>
        <w:ind w:left="0"/>
        <w:jc w:val="both"/>
      </w:pPr>
      <w:r>
        <w:rPr>
          <w:rFonts w:ascii="Times New Roman"/>
          <w:b w:val="false"/>
          <w:i w:val="false"/>
          <w:color w:val="000000"/>
          <w:sz w:val="28"/>
        </w:rPr>
        <w:t>
      217-бағанда қабат суларының температурасы көрсетіледі.</w:t>
      </w:r>
    </w:p>
    <w:bookmarkEnd w:id="1467"/>
    <w:bookmarkStart w:name="z1491" w:id="1468"/>
    <w:p>
      <w:pPr>
        <w:spacing w:after="0"/>
        <w:ind w:left="0"/>
        <w:jc w:val="both"/>
      </w:pPr>
      <w:r>
        <w:rPr>
          <w:rFonts w:ascii="Times New Roman"/>
          <w:b w:val="false"/>
          <w:i w:val="false"/>
          <w:color w:val="000000"/>
          <w:sz w:val="28"/>
        </w:rPr>
        <w:t>
      218-бағанда қабат суының текше сантиметріне граммен үлес салмағы көрсетіледі.</w:t>
      </w:r>
    </w:p>
    <w:bookmarkEnd w:id="1468"/>
    <w:bookmarkStart w:name="z1492" w:id="1469"/>
    <w:p>
      <w:pPr>
        <w:spacing w:after="0"/>
        <w:ind w:left="0"/>
        <w:jc w:val="both"/>
      </w:pPr>
      <w:r>
        <w:rPr>
          <w:rFonts w:ascii="Times New Roman"/>
          <w:b w:val="false"/>
          <w:i w:val="false"/>
          <w:color w:val="000000"/>
          <w:sz w:val="28"/>
        </w:rPr>
        <w:t>
      219-бағанда қабат суларының сантипуазбен тұтқырлығы көрсетіледі.</w:t>
      </w:r>
    </w:p>
    <w:bookmarkEnd w:id="1469"/>
    <w:bookmarkStart w:name="z1493" w:id="1470"/>
    <w:p>
      <w:pPr>
        <w:spacing w:after="0"/>
        <w:ind w:left="0"/>
        <w:jc w:val="both"/>
      </w:pPr>
      <w:r>
        <w:rPr>
          <w:rFonts w:ascii="Times New Roman"/>
          <w:b w:val="false"/>
          <w:i w:val="false"/>
          <w:color w:val="000000"/>
          <w:sz w:val="28"/>
        </w:rPr>
        <w:t>
      220-бағанда қабат суының литріне текше сантиметрмен газбен қанығу көрсетіледі.</w:t>
      </w:r>
    </w:p>
    <w:bookmarkEnd w:id="1470"/>
    <w:bookmarkStart w:name="z1494" w:id="1471"/>
    <w:p>
      <w:pPr>
        <w:spacing w:after="0"/>
        <w:ind w:left="0"/>
        <w:jc w:val="both"/>
      </w:pPr>
      <w:r>
        <w:rPr>
          <w:rFonts w:ascii="Times New Roman"/>
          <w:b w:val="false"/>
          <w:i w:val="false"/>
          <w:color w:val="000000"/>
          <w:sz w:val="28"/>
        </w:rPr>
        <w:t>
      221-бағанда қабат суының бір литріне граммен жалпы минералдану көрсетіледі.</w:t>
      </w:r>
    </w:p>
    <w:bookmarkEnd w:id="1471"/>
    <w:bookmarkStart w:name="z1495" w:id="1472"/>
    <w:p>
      <w:pPr>
        <w:spacing w:after="0"/>
        <w:ind w:left="0"/>
        <w:jc w:val="both"/>
      </w:pPr>
      <w:r>
        <w:rPr>
          <w:rFonts w:ascii="Times New Roman"/>
          <w:b w:val="false"/>
          <w:i w:val="false"/>
          <w:color w:val="000000"/>
          <w:sz w:val="28"/>
        </w:rPr>
        <w:t>
      222-бағанда йод мөлшері қабат суының бір литріне миллиграммен көрсетіледі.</w:t>
      </w:r>
    </w:p>
    <w:bookmarkEnd w:id="1472"/>
    <w:bookmarkStart w:name="z1496" w:id="1473"/>
    <w:p>
      <w:pPr>
        <w:spacing w:after="0"/>
        <w:ind w:left="0"/>
        <w:jc w:val="both"/>
      </w:pPr>
      <w:r>
        <w:rPr>
          <w:rFonts w:ascii="Times New Roman"/>
          <w:b w:val="false"/>
          <w:i w:val="false"/>
          <w:color w:val="000000"/>
          <w:sz w:val="28"/>
        </w:rPr>
        <w:t>
      223-бағанда бромның мөлшері қабат суының бір литріне миллиграммен көрсетіледі.</w:t>
      </w:r>
    </w:p>
    <w:bookmarkEnd w:id="1473"/>
    <w:bookmarkStart w:name="z1497" w:id="1474"/>
    <w:p>
      <w:pPr>
        <w:spacing w:after="0"/>
        <w:ind w:left="0"/>
        <w:jc w:val="both"/>
      </w:pPr>
      <w:r>
        <w:rPr>
          <w:rFonts w:ascii="Times New Roman"/>
          <w:b w:val="false"/>
          <w:i w:val="false"/>
          <w:color w:val="000000"/>
          <w:sz w:val="28"/>
        </w:rPr>
        <w:t>
      224-бағанда бордың мөлшері қабат суының литріне миллиграммен көрсетіледі.</w:t>
      </w:r>
    </w:p>
    <w:bookmarkEnd w:id="1474"/>
    <w:bookmarkStart w:name="z1498" w:id="1475"/>
    <w:p>
      <w:pPr>
        <w:spacing w:after="0"/>
        <w:ind w:left="0"/>
        <w:jc w:val="both"/>
      </w:pPr>
      <w:r>
        <w:rPr>
          <w:rFonts w:ascii="Times New Roman"/>
          <w:b w:val="false"/>
          <w:i w:val="false"/>
          <w:color w:val="000000"/>
          <w:sz w:val="28"/>
        </w:rPr>
        <w:t>
      225-бағанда литийдің мөлшері қабат суының бір литріне миллиграммен көрсетіледі.</w:t>
      </w:r>
    </w:p>
    <w:bookmarkEnd w:id="1475"/>
    <w:bookmarkStart w:name="z1499" w:id="1476"/>
    <w:p>
      <w:pPr>
        <w:spacing w:after="0"/>
        <w:ind w:left="0"/>
        <w:jc w:val="both"/>
      </w:pPr>
      <w:r>
        <w:rPr>
          <w:rFonts w:ascii="Times New Roman"/>
          <w:b w:val="false"/>
          <w:i w:val="false"/>
          <w:color w:val="000000"/>
          <w:sz w:val="28"/>
        </w:rPr>
        <w:t>
      226-бағанда қабат суының бір литріне миллиграммен стронций мөлшері көрсетіледі.</w:t>
      </w:r>
    </w:p>
    <w:bookmarkEnd w:id="1476"/>
    <w:bookmarkStart w:name="z1500" w:id="1477"/>
    <w:p>
      <w:pPr>
        <w:spacing w:after="0"/>
        <w:ind w:left="0"/>
        <w:jc w:val="both"/>
      </w:pPr>
      <w:r>
        <w:rPr>
          <w:rFonts w:ascii="Times New Roman"/>
          <w:b w:val="false"/>
          <w:i w:val="false"/>
          <w:color w:val="000000"/>
          <w:sz w:val="28"/>
        </w:rPr>
        <w:t>
      227-бағанда қабат суларынан және оған дейін тәулігіне текше метрдегі шығын мөлшері көрсетіледі.</w:t>
      </w:r>
    </w:p>
    <w:bookmarkEnd w:id="1477"/>
    <w:bookmarkStart w:name="z1501" w:id="1478"/>
    <w:p>
      <w:pPr>
        <w:spacing w:after="0"/>
        <w:ind w:left="0"/>
        <w:jc w:val="both"/>
      </w:pPr>
      <w:r>
        <w:rPr>
          <w:rFonts w:ascii="Times New Roman"/>
          <w:b w:val="false"/>
          <w:i w:val="false"/>
          <w:color w:val="000000"/>
          <w:sz w:val="28"/>
        </w:rPr>
        <w:t>
      228-бағанда өңдеу жағдайлары көрсетіледі.</w:t>
      </w:r>
    </w:p>
    <w:bookmarkEnd w:id="1478"/>
    <w:bookmarkStart w:name="z1502" w:id="1479"/>
    <w:p>
      <w:pPr>
        <w:spacing w:after="0"/>
        <w:ind w:left="0"/>
        <w:jc w:val="both"/>
      </w:pPr>
      <w:r>
        <w:rPr>
          <w:rFonts w:ascii="Times New Roman"/>
          <w:b w:val="false"/>
          <w:i w:val="false"/>
          <w:color w:val="000000"/>
          <w:sz w:val="28"/>
        </w:rPr>
        <w:t>
      229-бағанда өңдеудің экономикалық көрсеткіштері көрсетіледі.</w:t>
      </w:r>
    </w:p>
    <w:bookmarkEnd w:id="1479"/>
    <w:bookmarkStart w:name="z1503" w:id="1480"/>
    <w:p>
      <w:pPr>
        <w:spacing w:after="0"/>
        <w:ind w:left="0"/>
        <w:jc w:val="both"/>
      </w:pPr>
      <w:r>
        <w:rPr>
          <w:rFonts w:ascii="Times New Roman"/>
          <w:b w:val="false"/>
          <w:i w:val="false"/>
          <w:color w:val="000000"/>
          <w:sz w:val="28"/>
        </w:rPr>
        <w:t>
      230-бағанда пайдалы қазбалардың қорлары, өндіру және ысырап көрсетіледі.</w:t>
      </w:r>
    </w:p>
    <w:bookmarkEnd w:id="1480"/>
    <w:bookmarkStart w:name="z1504" w:id="1481"/>
    <w:p>
      <w:pPr>
        <w:spacing w:after="0"/>
        <w:ind w:left="0"/>
        <w:jc w:val="both"/>
      </w:pPr>
      <w:r>
        <w:rPr>
          <w:rFonts w:ascii="Times New Roman"/>
          <w:b w:val="false"/>
          <w:i w:val="false"/>
          <w:color w:val="000000"/>
          <w:sz w:val="28"/>
        </w:rPr>
        <w:t>
      231-бағанда газ қорының түрі, өндіру және пайдалы қазбалардың жоғалуы көрсетіледі.</w:t>
      </w:r>
    </w:p>
    <w:bookmarkEnd w:id="1481"/>
    <w:bookmarkStart w:name="z1505" w:id="1482"/>
    <w:p>
      <w:pPr>
        <w:spacing w:after="0"/>
        <w:ind w:left="0"/>
        <w:jc w:val="both"/>
      </w:pPr>
      <w:r>
        <w:rPr>
          <w:rFonts w:ascii="Times New Roman"/>
          <w:b w:val="false"/>
          <w:i w:val="false"/>
          <w:color w:val="000000"/>
          <w:sz w:val="28"/>
        </w:rPr>
        <w:t>
      232-бағанда пайдалы қазбалардың қорларының жай-күйі мен пайдаланылуы, өндіру және ысырап көрсетіледі.</w:t>
      </w:r>
    </w:p>
    <w:bookmarkEnd w:id="1482"/>
    <w:bookmarkStart w:name="z1506" w:id="1483"/>
    <w:p>
      <w:pPr>
        <w:spacing w:after="0"/>
        <w:ind w:left="0"/>
        <w:jc w:val="both"/>
      </w:pPr>
      <w:r>
        <w:rPr>
          <w:rFonts w:ascii="Times New Roman"/>
          <w:b w:val="false"/>
          <w:i w:val="false"/>
          <w:color w:val="000000"/>
          <w:sz w:val="28"/>
        </w:rPr>
        <w:t>
      233-бағанда пайдалы қазбалардың қорларының, өндіруінің және жоғалуының өлшем бірлігі көрсетіледі.</w:t>
      </w:r>
    </w:p>
    <w:bookmarkEnd w:id="1483"/>
    <w:bookmarkStart w:name="z1507" w:id="1484"/>
    <w:p>
      <w:pPr>
        <w:spacing w:after="0"/>
        <w:ind w:left="0"/>
        <w:jc w:val="both"/>
      </w:pPr>
      <w:r>
        <w:rPr>
          <w:rFonts w:ascii="Times New Roman"/>
          <w:b w:val="false"/>
          <w:i w:val="false"/>
          <w:color w:val="000000"/>
          <w:sz w:val="28"/>
        </w:rPr>
        <w:t>
      234-бағанда А+В санаты бойынша жалпы баланстық қорлар көрсетіледі.</w:t>
      </w:r>
    </w:p>
    <w:bookmarkEnd w:id="1484"/>
    <w:bookmarkStart w:name="z1508" w:id="1485"/>
    <w:p>
      <w:pPr>
        <w:spacing w:after="0"/>
        <w:ind w:left="0"/>
        <w:jc w:val="both"/>
      </w:pPr>
      <w:r>
        <w:rPr>
          <w:rFonts w:ascii="Times New Roman"/>
          <w:b w:val="false"/>
          <w:i w:val="false"/>
          <w:color w:val="000000"/>
          <w:sz w:val="28"/>
        </w:rPr>
        <w:t>
      235-бағанда А+В санаты бойынша өтелетін қалдық қорлары көрсетіледі.</w:t>
      </w:r>
    </w:p>
    <w:bookmarkEnd w:id="1485"/>
    <w:bookmarkStart w:name="z1509" w:id="1486"/>
    <w:p>
      <w:pPr>
        <w:spacing w:after="0"/>
        <w:ind w:left="0"/>
        <w:jc w:val="both"/>
      </w:pPr>
      <w:r>
        <w:rPr>
          <w:rFonts w:ascii="Times New Roman"/>
          <w:b w:val="false"/>
          <w:i w:val="false"/>
          <w:color w:val="000000"/>
          <w:sz w:val="28"/>
        </w:rPr>
        <w:t>
      236-бағанда С1 санаты бойынша жалпы баланстық қорлар көрсетіледі.</w:t>
      </w:r>
    </w:p>
    <w:bookmarkEnd w:id="1486"/>
    <w:bookmarkStart w:name="z1510" w:id="1487"/>
    <w:p>
      <w:pPr>
        <w:spacing w:after="0"/>
        <w:ind w:left="0"/>
        <w:jc w:val="both"/>
      </w:pPr>
      <w:r>
        <w:rPr>
          <w:rFonts w:ascii="Times New Roman"/>
          <w:b w:val="false"/>
          <w:i w:val="false"/>
          <w:color w:val="000000"/>
          <w:sz w:val="28"/>
        </w:rPr>
        <w:t>
      237-бағанда С1 санаты бойынша өтелетін қалдық қорлары көрсетіледі.</w:t>
      </w:r>
    </w:p>
    <w:bookmarkEnd w:id="1487"/>
    <w:bookmarkStart w:name="z1511" w:id="1488"/>
    <w:p>
      <w:pPr>
        <w:spacing w:after="0"/>
        <w:ind w:left="0"/>
        <w:jc w:val="both"/>
      </w:pPr>
      <w:r>
        <w:rPr>
          <w:rFonts w:ascii="Times New Roman"/>
          <w:b w:val="false"/>
          <w:i w:val="false"/>
          <w:color w:val="000000"/>
          <w:sz w:val="28"/>
        </w:rPr>
        <w:t>
      238-бағанда С2 санаты бойынша жалпы баланстық қорлар көрсетіледі.</w:t>
      </w:r>
    </w:p>
    <w:bookmarkEnd w:id="1488"/>
    <w:bookmarkStart w:name="z1512" w:id="1489"/>
    <w:p>
      <w:pPr>
        <w:spacing w:after="0"/>
        <w:ind w:left="0"/>
        <w:jc w:val="both"/>
      </w:pPr>
      <w:r>
        <w:rPr>
          <w:rFonts w:ascii="Times New Roman"/>
          <w:b w:val="false"/>
          <w:i w:val="false"/>
          <w:color w:val="000000"/>
          <w:sz w:val="28"/>
        </w:rPr>
        <w:t>
      239-бағанда С2 санаты бойынша өтелетін қалдық қорлары көрсетіледі.</w:t>
      </w:r>
    </w:p>
    <w:bookmarkEnd w:id="1489"/>
    <w:bookmarkStart w:name="z1513" w:id="1490"/>
    <w:p>
      <w:pPr>
        <w:spacing w:after="0"/>
        <w:ind w:left="0"/>
        <w:jc w:val="both"/>
      </w:pPr>
      <w:r>
        <w:rPr>
          <w:rFonts w:ascii="Times New Roman"/>
          <w:b w:val="false"/>
          <w:i w:val="false"/>
          <w:color w:val="000000"/>
          <w:sz w:val="28"/>
        </w:rPr>
        <w:t>
      240-бағанда баланстан тыс қорлар көрсетіледі.</w:t>
      </w:r>
    </w:p>
    <w:bookmarkEnd w:id="1490"/>
    <w:bookmarkStart w:name="z1514" w:id="1491"/>
    <w:p>
      <w:pPr>
        <w:spacing w:after="0"/>
        <w:ind w:left="0"/>
        <w:jc w:val="both"/>
      </w:pPr>
      <w:r>
        <w:rPr>
          <w:rFonts w:ascii="Times New Roman"/>
          <w:b w:val="false"/>
          <w:i w:val="false"/>
          <w:color w:val="000000"/>
          <w:sz w:val="28"/>
        </w:rPr>
        <w:t>
      241-бағанда өңдеудің басынан бергі өндіріс көрсетіледі.</w:t>
      </w:r>
    </w:p>
    <w:bookmarkEnd w:id="1491"/>
    <w:bookmarkStart w:name="z1515" w:id="1492"/>
    <w:p>
      <w:pPr>
        <w:spacing w:after="0"/>
        <w:ind w:left="0"/>
        <w:jc w:val="both"/>
      </w:pPr>
      <w:r>
        <w:rPr>
          <w:rFonts w:ascii="Times New Roman"/>
          <w:b w:val="false"/>
          <w:i w:val="false"/>
          <w:color w:val="000000"/>
          <w:sz w:val="28"/>
        </w:rPr>
        <w:t>
      242-бағанда өндіріс шығындары көрсетіледі.</w:t>
      </w:r>
    </w:p>
    <w:bookmarkEnd w:id="1492"/>
    <w:bookmarkStart w:name="z1516" w:id="1493"/>
    <w:p>
      <w:pPr>
        <w:spacing w:after="0"/>
        <w:ind w:left="0"/>
        <w:jc w:val="both"/>
      </w:pPr>
      <w:r>
        <w:rPr>
          <w:rFonts w:ascii="Times New Roman"/>
          <w:b w:val="false"/>
          <w:i w:val="false"/>
          <w:color w:val="000000"/>
          <w:sz w:val="28"/>
        </w:rPr>
        <w:t>
      243-бағанда қорлардың есебі көрсетіледі.</w:t>
      </w:r>
    </w:p>
    <w:bookmarkEnd w:id="1493"/>
    <w:bookmarkStart w:name="z1517" w:id="1494"/>
    <w:p>
      <w:pPr>
        <w:spacing w:after="0"/>
        <w:ind w:left="0"/>
        <w:jc w:val="both"/>
      </w:pPr>
      <w:r>
        <w:rPr>
          <w:rFonts w:ascii="Times New Roman"/>
          <w:b w:val="false"/>
          <w:i w:val="false"/>
          <w:color w:val="000000"/>
          <w:sz w:val="28"/>
        </w:rPr>
        <w:t>
      244-бағанда Мемлекеттік қорлар комитетінің сыныптауышына сәйкес бекітілген пайдалы қазбалардың баланстық қорлары көрсетіледі: пайдалы қазбалар.</w:t>
      </w:r>
    </w:p>
    <w:bookmarkEnd w:id="1494"/>
    <w:bookmarkStart w:name="z1518" w:id="1495"/>
    <w:p>
      <w:pPr>
        <w:spacing w:after="0"/>
        <w:ind w:left="0"/>
        <w:jc w:val="both"/>
      </w:pPr>
      <w:r>
        <w:rPr>
          <w:rFonts w:ascii="Times New Roman"/>
          <w:b w:val="false"/>
          <w:i w:val="false"/>
          <w:color w:val="000000"/>
          <w:sz w:val="28"/>
        </w:rPr>
        <w:t>
      245-бағанда Мемлекеттік қорлар комитетінің сыныптауышына сәйкес бекітілген пайдалы қазбалардың баланстық қорлары көрсетіледі: газ түрі.</w:t>
      </w:r>
    </w:p>
    <w:bookmarkEnd w:id="1495"/>
    <w:bookmarkStart w:name="z1519" w:id="1496"/>
    <w:p>
      <w:pPr>
        <w:spacing w:after="0"/>
        <w:ind w:left="0"/>
        <w:jc w:val="both"/>
      </w:pPr>
      <w:r>
        <w:rPr>
          <w:rFonts w:ascii="Times New Roman"/>
          <w:b w:val="false"/>
          <w:i w:val="false"/>
          <w:color w:val="000000"/>
          <w:sz w:val="28"/>
        </w:rPr>
        <w:t>
      246-бағанда Мемлекеттік қорлар комитетінің сыныптауышына сәйкес бекітілген пайдалы қазбалардың баланстық қорлары көрсетіледі: өлшем бірлігі.</w:t>
      </w:r>
    </w:p>
    <w:bookmarkEnd w:id="1496"/>
    <w:bookmarkStart w:name="z1520" w:id="1497"/>
    <w:p>
      <w:pPr>
        <w:spacing w:after="0"/>
        <w:ind w:left="0"/>
        <w:jc w:val="both"/>
      </w:pPr>
      <w:r>
        <w:rPr>
          <w:rFonts w:ascii="Times New Roman"/>
          <w:b w:val="false"/>
          <w:i w:val="false"/>
          <w:color w:val="000000"/>
          <w:sz w:val="28"/>
        </w:rPr>
        <w:t>
      247-бағанда А+В санаты бойынша ҚМК сыныптауышына сәйкес бекітілген пайдалы қазбалардың жалпы баланстық қорлары көрсетіледі.</w:t>
      </w:r>
    </w:p>
    <w:bookmarkEnd w:id="1497"/>
    <w:bookmarkStart w:name="z1521" w:id="1498"/>
    <w:p>
      <w:pPr>
        <w:spacing w:after="0"/>
        <w:ind w:left="0"/>
        <w:jc w:val="both"/>
      </w:pPr>
      <w:r>
        <w:rPr>
          <w:rFonts w:ascii="Times New Roman"/>
          <w:b w:val="false"/>
          <w:i w:val="false"/>
          <w:color w:val="000000"/>
          <w:sz w:val="28"/>
        </w:rPr>
        <w:t>
      248-бағанда А+В санаты бойынша ҚМК сыныптауышына сәйкес бекітілген пайдалы қазбалардың алынатын баланстық қорлары көрсетіледі.</w:t>
      </w:r>
    </w:p>
    <w:bookmarkEnd w:id="1498"/>
    <w:bookmarkStart w:name="z1522" w:id="1499"/>
    <w:p>
      <w:pPr>
        <w:spacing w:after="0"/>
        <w:ind w:left="0"/>
        <w:jc w:val="both"/>
      </w:pPr>
      <w:r>
        <w:rPr>
          <w:rFonts w:ascii="Times New Roman"/>
          <w:b w:val="false"/>
          <w:i w:val="false"/>
          <w:color w:val="000000"/>
          <w:sz w:val="28"/>
        </w:rPr>
        <w:t>
      249-бағанда С1 санаты бойынша ҚМК сыныптауышына сәйкес бекітілген пайдалы қазбалардың жалпы баланстық қорлары көрсетіледі.</w:t>
      </w:r>
    </w:p>
    <w:bookmarkEnd w:id="1499"/>
    <w:bookmarkStart w:name="z1523" w:id="1500"/>
    <w:p>
      <w:pPr>
        <w:spacing w:after="0"/>
        <w:ind w:left="0"/>
        <w:jc w:val="both"/>
      </w:pPr>
      <w:r>
        <w:rPr>
          <w:rFonts w:ascii="Times New Roman"/>
          <w:b w:val="false"/>
          <w:i w:val="false"/>
          <w:color w:val="000000"/>
          <w:sz w:val="28"/>
        </w:rPr>
        <w:t>
      250-бағанда С1 санаты бойынша ҚМК сыныптауышына сәйкес бекітілген пайдалы қазбалардың алынатын баланстық қорлары көрсетіледі.</w:t>
      </w:r>
    </w:p>
    <w:bookmarkEnd w:id="1500"/>
    <w:bookmarkStart w:name="z1524" w:id="1501"/>
    <w:p>
      <w:pPr>
        <w:spacing w:after="0"/>
        <w:ind w:left="0"/>
        <w:jc w:val="both"/>
      </w:pPr>
      <w:r>
        <w:rPr>
          <w:rFonts w:ascii="Times New Roman"/>
          <w:b w:val="false"/>
          <w:i w:val="false"/>
          <w:color w:val="000000"/>
          <w:sz w:val="28"/>
        </w:rPr>
        <w:t>
      251-бағанда А+В+С1 санаты бойынша ҚМК сыныптауышына сәйкес бекітілген пайдалы қазбалардың жалпы баланстық қорлары көрсетіледі.</w:t>
      </w:r>
    </w:p>
    <w:bookmarkEnd w:id="1501"/>
    <w:bookmarkStart w:name="z1525" w:id="1502"/>
    <w:p>
      <w:pPr>
        <w:spacing w:after="0"/>
        <w:ind w:left="0"/>
        <w:jc w:val="both"/>
      </w:pPr>
      <w:r>
        <w:rPr>
          <w:rFonts w:ascii="Times New Roman"/>
          <w:b w:val="false"/>
          <w:i w:val="false"/>
          <w:color w:val="000000"/>
          <w:sz w:val="28"/>
        </w:rPr>
        <w:t>
      252-бағанда А+В+С1 санаты бойынша ҚМК сыныптауышына сәйкес бекітілген пайдалы қазбалардың алынатын баланстық қорлары көрсетіледі.</w:t>
      </w:r>
    </w:p>
    <w:bookmarkEnd w:id="1502"/>
    <w:bookmarkStart w:name="z1526" w:id="1503"/>
    <w:p>
      <w:pPr>
        <w:spacing w:after="0"/>
        <w:ind w:left="0"/>
        <w:jc w:val="both"/>
      </w:pPr>
      <w:r>
        <w:rPr>
          <w:rFonts w:ascii="Times New Roman"/>
          <w:b w:val="false"/>
          <w:i w:val="false"/>
          <w:color w:val="000000"/>
          <w:sz w:val="28"/>
        </w:rPr>
        <w:t>
      253-бағанда С2 санаты бойынша ҚМК сыныптауышына сәйкес бекітілген пайдалы қазбалардың жалпы баланстық қорлары көрсетіледі.</w:t>
      </w:r>
    </w:p>
    <w:bookmarkEnd w:id="1503"/>
    <w:bookmarkStart w:name="z1527" w:id="1504"/>
    <w:p>
      <w:pPr>
        <w:spacing w:after="0"/>
        <w:ind w:left="0"/>
        <w:jc w:val="both"/>
      </w:pPr>
      <w:r>
        <w:rPr>
          <w:rFonts w:ascii="Times New Roman"/>
          <w:b w:val="false"/>
          <w:i w:val="false"/>
          <w:color w:val="000000"/>
          <w:sz w:val="28"/>
        </w:rPr>
        <w:t>
      254-бағанда С2 санаты бойынша ҚМК сыныптауышына сәйкес бекітілген пайдалы қазбалардың алынатын баланстық қорлары көрсетіледі.</w:t>
      </w:r>
    </w:p>
    <w:bookmarkEnd w:id="1504"/>
    <w:bookmarkStart w:name="z1528" w:id="1505"/>
    <w:p>
      <w:pPr>
        <w:spacing w:after="0"/>
        <w:ind w:left="0"/>
        <w:jc w:val="both"/>
      </w:pPr>
      <w:r>
        <w:rPr>
          <w:rFonts w:ascii="Times New Roman"/>
          <w:b w:val="false"/>
          <w:i w:val="false"/>
          <w:color w:val="000000"/>
          <w:sz w:val="28"/>
        </w:rPr>
        <w:t>
      255-бағанда А+В+С1 санаты бойынша ҚМК сыныптауышына сәйкес бекітілген пайдалы қазбалардың қалған жалпы баланстық қорлары көрсетіледі.</w:t>
      </w:r>
    </w:p>
    <w:bookmarkEnd w:id="1505"/>
    <w:bookmarkStart w:name="z1529" w:id="1506"/>
    <w:p>
      <w:pPr>
        <w:spacing w:after="0"/>
        <w:ind w:left="0"/>
        <w:jc w:val="both"/>
      </w:pPr>
      <w:r>
        <w:rPr>
          <w:rFonts w:ascii="Times New Roman"/>
          <w:b w:val="false"/>
          <w:i w:val="false"/>
          <w:color w:val="000000"/>
          <w:sz w:val="28"/>
        </w:rPr>
        <w:t>
      256-бағанда А+В+С1 санаты бойынша ҚМК сыныптауышына сәйкес бекітілген пайдалы қазбалардың алынатын қалдық қорлары көрсетіледі.</w:t>
      </w:r>
    </w:p>
    <w:bookmarkEnd w:id="1506"/>
    <w:bookmarkStart w:name="z1530" w:id="1507"/>
    <w:p>
      <w:pPr>
        <w:spacing w:after="0"/>
        <w:ind w:left="0"/>
        <w:jc w:val="both"/>
      </w:pPr>
      <w:r>
        <w:rPr>
          <w:rFonts w:ascii="Times New Roman"/>
          <w:b w:val="false"/>
          <w:i w:val="false"/>
          <w:color w:val="000000"/>
          <w:sz w:val="28"/>
        </w:rPr>
        <w:t>
      257-бағанда қорлар туралы өзге деректер көрсетіледі.</w:t>
      </w:r>
    </w:p>
    <w:bookmarkEnd w:id="1507"/>
    <w:bookmarkStart w:name="z1531" w:id="1508"/>
    <w:p>
      <w:pPr>
        <w:spacing w:after="0"/>
        <w:ind w:left="0"/>
        <w:jc w:val="both"/>
      </w:pPr>
      <w:r>
        <w:rPr>
          <w:rFonts w:ascii="Times New Roman"/>
          <w:b w:val="false"/>
          <w:i w:val="false"/>
          <w:color w:val="000000"/>
          <w:sz w:val="28"/>
        </w:rPr>
        <w:t>
      258-бағанда шикізатты тұтынушылар көрсетіледі.</w:t>
      </w:r>
    </w:p>
    <w:bookmarkEnd w:id="1508"/>
    <w:bookmarkStart w:name="z1532" w:id="1509"/>
    <w:p>
      <w:pPr>
        <w:spacing w:after="0"/>
        <w:ind w:left="0"/>
        <w:jc w:val="both"/>
      </w:pPr>
      <w:r>
        <w:rPr>
          <w:rFonts w:ascii="Times New Roman"/>
          <w:b w:val="false"/>
          <w:i w:val="false"/>
          <w:color w:val="000000"/>
          <w:sz w:val="28"/>
        </w:rPr>
        <w:t>
      259-бағанда қоршаған ортаны қорғау және қалпына келтіру шаралары көрсетіледі.</w:t>
      </w:r>
    </w:p>
    <w:bookmarkEnd w:id="1509"/>
    <w:bookmarkStart w:name="z1533" w:id="1510"/>
    <w:p>
      <w:pPr>
        <w:spacing w:after="0"/>
        <w:ind w:left="0"/>
        <w:jc w:val="both"/>
      </w:pPr>
      <w:r>
        <w:rPr>
          <w:rFonts w:ascii="Times New Roman"/>
          <w:b w:val="false"/>
          <w:i w:val="false"/>
          <w:color w:val="000000"/>
          <w:sz w:val="28"/>
        </w:rPr>
        <w:t>
      260-бағанда перспективалар мен ұсыныстар көрсетіледі.</w:t>
      </w:r>
    </w:p>
    <w:bookmarkEnd w:id="1510"/>
    <w:bookmarkStart w:name="z1534" w:id="1511"/>
    <w:p>
      <w:pPr>
        <w:spacing w:after="0"/>
        <w:ind w:left="0"/>
        <w:jc w:val="both"/>
      </w:pPr>
      <w:r>
        <w:rPr>
          <w:rFonts w:ascii="Times New Roman"/>
          <w:b w:val="false"/>
          <w:i w:val="false"/>
          <w:color w:val="000000"/>
          <w:sz w:val="28"/>
        </w:rPr>
        <w:t>
      261-бағанда объектінің жабылу себептері көрсетіледі.</w:t>
      </w:r>
    </w:p>
    <w:bookmarkEnd w:id="1511"/>
    <w:bookmarkStart w:name="z1535" w:id="1512"/>
    <w:p>
      <w:pPr>
        <w:spacing w:after="0"/>
        <w:ind w:left="0"/>
        <w:jc w:val="both"/>
      </w:pPr>
      <w:r>
        <w:rPr>
          <w:rFonts w:ascii="Times New Roman"/>
          <w:b w:val="false"/>
          <w:i w:val="false"/>
          <w:color w:val="000000"/>
          <w:sz w:val="28"/>
        </w:rPr>
        <w:t>
      262-бағанда құжат – объект туралы дереккөзі көрсетіледі.</w:t>
      </w:r>
    </w:p>
    <w:bookmarkEnd w:id="1512"/>
    <w:bookmarkStart w:name="z1536" w:id="1513"/>
    <w:p>
      <w:pPr>
        <w:spacing w:after="0"/>
        <w:ind w:left="0"/>
        <w:jc w:val="both"/>
      </w:pPr>
      <w:r>
        <w:rPr>
          <w:rFonts w:ascii="Times New Roman"/>
          <w:b w:val="false"/>
          <w:i w:val="false"/>
          <w:color w:val="000000"/>
          <w:sz w:val="28"/>
        </w:rPr>
        <w:t>
      263-бағанда құжаттың мазмұны – объект туралы дереккөздері көрсетіледі.</w:t>
      </w:r>
    </w:p>
    <w:bookmarkEnd w:id="1513"/>
    <w:bookmarkStart w:name="z1537" w:id="1514"/>
    <w:p>
      <w:pPr>
        <w:spacing w:after="0"/>
        <w:ind w:left="0"/>
        <w:jc w:val="both"/>
      </w:pPr>
      <w:r>
        <w:rPr>
          <w:rFonts w:ascii="Times New Roman"/>
          <w:b w:val="false"/>
          <w:i w:val="false"/>
          <w:color w:val="000000"/>
          <w:sz w:val="28"/>
        </w:rPr>
        <w:t>
      264-бағанда объект туралы дереккөзінің авторы (құрастырушысы) көрсетіледі.</w:t>
      </w:r>
    </w:p>
    <w:bookmarkEnd w:id="1514"/>
    <w:bookmarkStart w:name="z1538" w:id="1515"/>
    <w:p>
      <w:pPr>
        <w:spacing w:after="0"/>
        <w:ind w:left="0"/>
        <w:jc w:val="both"/>
      </w:pPr>
      <w:r>
        <w:rPr>
          <w:rFonts w:ascii="Times New Roman"/>
          <w:b w:val="false"/>
          <w:i w:val="false"/>
          <w:color w:val="000000"/>
          <w:sz w:val="28"/>
        </w:rPr>
        <w:t>
      265-бағанда хаттама нөмірі – объект туралы дереккөзі көрсетіледі.</w:t>
      </w:r>
    </w:p>
    <w:bookmarkEnd w:id="1515"/>
    <w:bookmarkStart w:name="z1539" w:id="1516"/>
    <w:p>
      <w:pPr>
        <w:spacing w:after="0"/>
        <w:ind w:left="0"/>
        <w:jc w:val="both"/>
      </w:pPr>
      <w:r>
        <w:rPr>
          <w:rFonts w:ascii="Times New Roman"/>
          <w:b w:val="false"/>
          <w:i w:val="false"/>
          <w:color w:val="000000"/>
          <w:sz w:val="28"/>
        </w:rPr>
        <w:t>
      266-бағанда объект туралы дереккөздерінің бекітілген (басылым) жылы көрсетіледі.</w:t>
      </w:r>
    </w:p>
    <w:bookmarkEnd w:id="1516"/>
    <w:bookmarkStart w:name="z1540" w:id="1517"/>
    <w:p>
      <w:pPr>
        <w:spacing w:after="0"/>
        <w:ind w:left="0"/>
        <w:jc w:val="both"/>
      </w:pPr>
      <w:r>
        <w:rPr>
          <w:rFonts w:ascii="Times New Roman"/>
          <w:b w:val="false"/>
          <w:i w:val="false"/>
          <w:color w:val="000000"/>
          <w:sz w:val="28"/>
        </w:rPr>
        <w:t>
      267-бағанда аумақтық бөлімше құжатының – объект туралы дереккөздерінің сақтау нөмірі көрсетіледі.</w:t>
      </w:r>
    </w:p>
    <w:bookmarkEnd w:id="1517"/>
    <w:bookmarkStart w:name="z1541" w:id="1518"/>
    <w:p>
      <w:pPr>
        <w:spacing w:after="0"/>
        <w:ind w:left="0"/>
        <w:jc w:val="both"/>
      </w:pPr>
      <w:r>
        <w:rPr>
          <w:rFonts w:ascii="Times New Roman"/>
          <w:b w:val="false"/>
          <w:i w:val="false"/>
          <w:color w:val="000000"/>
          <w:sz w:val="28"/>
        </w:rPr>
        <w:t>
      268-бағанда уәкілетті орган құжатының сақтау нөмірі – объект туралы дереккөзі көрсетіледі.</w:t>
      </w:r>
    </w:p>
    <w:bookmarkEnd w:id="1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271 Бұйрыққа 6-қосымша</w:t>
            </w:r>
            <w:r>
              <w:br/>
            </w: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543" w:id="1519"/>
    <w:p>
      <w:pPr>
        <w:spacing w:after="0"/>
        <w:ind w:left="0"/>
        <w:jc w:val="left"/>
      </w:pPr>
      <w:r>
        <w:rPr>
          <w:rFonts w:ascii="Times New Roman"/>
          <w:b/>
          <w:i w:val="false"/>
          <w:color w:val="000000"/>
        </w:rPr>
        <w:t xml:space="preserve"> Металл пайдалы қазбалардың кен орындарының "Е-Көмір-6" паспорты</w:t>
      </w:r>
    </w:p>
    <w:bookmarkEnd w:id="1519"/>
    <w:bookmarkStart w:name="z1544" w:id="1520"/>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1520"/>
    <w:bookmarkStart w:name="z1545" w:id="1521"/>
    <w:p>
      <w:pPr>
        <w:spacing w:after="0"/>
        <w:ind w:left="0"/>
        <w:jc w:val="both"/>
      </w:pPr>
      <w:r>
        <w:rPr>
          <w:rFonts w:ascii="Times New Roman"/>
          <w:b w:val="false"/>
          <w:i w:val="false"/>
          <w:color w:val="000000"/>
          <w:sz w:val="28"/>
        </w:rPr>
        <w:t>
      Әкімшілік деректер нысаны www.minerals.gov.kz-qazyna@kz интернет-ресурсында өтеусіз негізде орналастырылған.</w:t>
      </w:r>
    </w:p>
    <w:bookmarkEnd w:id="1521"/>
    <w:bookmarkStart w:name="z1546" w:id="152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"Е-Көмір-6" паспорты.</w:t>
      </w:r>
    </w:p>
    <w:bookmarkEnd w:id="1522"/>
    <w:bookmarkStart w:name="z1547" w:id="1523"/>
    <w:p>
      <w:pPr>
        <w:spacing w:after="0"/>
        <w:ind w:left="0"/>
        <w:jc w:val="both"/>
      </w:pPr>
      <w:r>
        <w:rPr>
          <w:rFonts w:ascii="Times New Roman"/>
          <w:b w:val="false"/>
          <w:i w:val="false"/>
          <w:color w:val="000000"/>
          <w:sz w:val="28"/>
        </w:rPr>
        <w:t>
      Жиілігі: жыл сайын.</w:t>
      </w:r>
    </w:p>
    <w:bookmarkEnd w:id="1523"/>
    <w:bookmarkStart w:name="z1548" w:id="1524"/>
    <w:p>
      <w:pPr>
        <w:spacing w:after="0"/>
        <w:ind w:left="0"/>
        <w:jc w:val="both"/>
      </w:pPr>
      <w:r>
        <w:rPr>
          <w:rFonts w:ascii="Times New Roman"/>
          <w:b w:val="false"/>
          <w:i w:val="false"/>
          <w:color w:val="000000"/>
          <w:sz w:val="28"/>
        </w:rPr>
        <w:t>
      Есепті кезең: 20__ жылғы "___" __________ жағдай бойынша.</w:t>
      </w:r>
    </w:p>
    <w:bookmarkEnd w:id="1524"/>
    <w:bookmarkStart w:name="z1549" w:id="1525"/>
    <w:p>
      <w:pPr>
        <w:spacing w:after="0"/>
        <w:ind w:left="0"/>
        <w:jc w:val="both"/>
      </w:pPr>
      <w:r>
        <w:rPr>
          <w:rFonts w:ascii="Times New Roman"/>
          <w:b w:val="false"/>
          <w:i w:val="false"/>
          <w:color w:val="000000"/>
          <w:sz w:val="28"/>
        </w:rPr>
        <w:t>
      Әкімшілік деректерді жинауға арналған нысанды өтеусіз негізде ұсынатын тұлғалар тобы: жер қойнауын пайдаланушылар.</w:t>
      </w:r>
    </w:p>
    <w:bookmarkEnd w:id="1525"/>
    <w:bookmarkStart w:name="z1550" w:id="1526"/>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1526"/>
    <w:bookmarkStart w:name="z1551" w:id="15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1527"/>
    <w:bookmarkStart w:name="z1552" w:id="1528"/>
    <w:p>
      <w:pPr>
        <w:spacing w:after="0"/>
        <w:ind w:left="0"/>
        <w:jc w:val="both"/>
      </w:pPr>
      <w:r>
        <w:rPr>
          <w:rFonts w:ascii="Times New Roman"/>
          <w:b w:val="false"/>
          <w:i w:val="false"/>
          <w:color w:val="000000"/>
          <w:sz w:val="28"/>
        </w:rPr>
        <w:t>
      ЖСН/БСН</w:t>
      </w:r>
    </w:p>
    <w:bookmarkEnd w:id="1528"/>
    <w:bookmarkStart w:name="z1553" w:id="1529"/>
    <w:p>
      <w:pPr>
        <w:spacing w:after="0"/>
        <w:ind w:left="0"/>
        <w:jc w:val="both"/>
      </w:pPr>
      <w:r>
        <w:rPr>
          <w:rFonts w:ascii="Times New Roman"/>
          <w:b w:val="false"/>
          <w:i w:val="false"/>
          <w:color w:val="000000"/>
          <w:sz w:val="28"/>
        </w:rPr>
        <w:t xml:space="preserve">
      </w:t>
      </w:r>
    </w:p>
    <w:bookmarkEnd w:id="1529"/>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4" w:id="1530"/>
    <w:p>
      <w:pPr>
        <w:spacing w:after="0"/>
        <w:ind w:left="0"/>
        <w:jc w:val="both"/>
      </w:pPr>
      <w:r>
        <w:rPr>
          <w:rFonts w:ascii="Times New Roman"/>
          <w:b w:val="false"/>
          <w:i w:val="false"/>
          <w:color w:val="000000"/>
          <w:sz w:val="28"/>
        </w:rPr>
        <w:t>
      Жинау әдісі (қағаз жеткізгіште, электронды түрде)</w:t>
      </w:r>
    </w:p>
    <w:bookmarkEnd w:id="1530"/>
    <w:bookmarkStart w:name="z1555" w:id="1531"/>
    <w:p>
      <w:pPr>
        <w:spacing w:after="0"/>
        <w:ind w:left="0"/>
        <w:jc w:val="both"/>
      </w:pPr>
      <w:r>
        <w:rPr>
          <w:rFonts w:ascii="Times New Roman"/>
          <w:b w:val="false"/>
          <w:i w:val="false"/>
          <w:color w:val="000000"/>
          <w:sz w:val="28"/>
        </w:rPr>
        <w:t>
      Схемалық геологиялық карта</w:t>
      </w:r>
    </w:p>
    <w:bookmarkEnd w:id="1531"/>
    <w:bookmarkStart w:name="z1556" w:id="1532"/>
    <w:p>
      <w:pPr>
        <w:spacing w:after="0"/>
        <w:ind w:left="0"/>
        <w:jc w:val="both"/>
      </w:pPr>
      <w:r>
        <w:rPr>
          <w:rFonts w:ascii="Times New Roman"/>
          <w:b w:val="false"/>
          <w:i w:val="false"/>
          <w:color w:val="000000"/>
          <w:sz w:val="28"/>
        </w:rPr>
        <w:t>
      Схемалық геологиялық бөлік</w:t>
      </w:r>
    </w:p>
    <w:bookmarkEnd w:id="1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деректер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объекті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533"/>
          <w:p>
            <w:pPr>
              <w:spacing w:after="20"/>
              <w:ind w:left="20"/>
              <w:jc w:val="both"/>
            </w:pPr>
            <w:r>
              <w:rPr>
                <w:rFonts w:ascii="Times New Roman"/>
                <w:b w:val="false"/>
                <w:i w:val="false"/>
                <w:color w:val="000000"/>
                <w:sz w:val="20"/>
              </w:rPr>
              <w:t>
Өңір</w:t>
            </w:r>
          </w:p>
          <w:bookmarkEnd w:id="1533"/>
          <w:p>
            <w:pPr>
              <w:spacing w:after="20"/>
              <w:ind w:left="20"/>
              <w:jc w:val="both"/>
            </w:pPr>
            <w:r>
              <w:rPr>
                <w:rFonts w:ascii="Times New Roman"/>
                <w:b w:val="false"/>
                <w:i w:val="false"/>
                <w:color w:val="000000"/>
                <w:sz w:val="20"/>
              </w:rPr>
              <w:t>
(ӘАОЖ)</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Атаулардың синонимдері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8" w:id="1534"/>
    <w:p>
      <w:pPr>
        <w:spacing w:after="0"/>
        <w:ind w:left="0"/>
        <w:jc w:val="both"/>
      </w:pPr>
      <w:r>
        <w:rPr>
          <w:rFonts w:ascii="Times New Roman"/>
          <w:b w:val="false"/>
          <w:i w:val="false"/>
          <w:color w:val="000000"/>
          <w:sz w:val="28"/>
        </w:rPr>
        <w:t>
      кестенің жалғасы:</w:t>
      </w:r>
    </w:p>
    <w:bookmarkEnd w:id="1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Көмірлі</w:t>
            </w:r>
            <w:r>
              <w:rPr>
                <w:rFonts w:ascii="Times New Roman"/>
                <w:b/>
                <w:i w:val="false"/>
                <w:color w:val="000000"/>
                <w:sz w:val="20"/>
              </w:rPr>
              <w:t xml:space="preserve"> (</w:t>
            </w:r>
            <w:r>
              <w:rPr>
                <w:rFonts w:ascii="Times New Roman"/>
                <w:b/>
                <w:i w:val="false"/>
                <w:color w:val="000000"/>
                <w:sz w:val="20"/>
              </w:rPr>
              <w:t>тақтатасты</w:t>
            </w:r>
            <w:r>
              <w:rPr>
                <w:rFonts w:ascii="Times New Roman"/>
                <w:b/>
                <w:i w:val="false"/>
                <w:color w:val="000000"/>
                <w:sz w:val="20"/>
              </w:rPr>
              <w:t xml:space="preserve">) </w:t>
            </w:r>
            <w:r>
              <w:rPr>
                <w:rFonts w:ascii="Times New Roman"/>
                <w:b/>
                <w:i w:val="false"/>
                <w:color w:val="000000"/>
                <w:sz w:val="20"/>
              </w:rPr>
              <w:t>аймақ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пайдаланушы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Барлау</w:t>
            </w:r>
            <w:r>
              <w:rPr>
                <w:rFonts w:ascii="Times New Roman"/>
                <w:b w:val="false"/>
                <w:i w:val="false"/>
                <w:color w:val="000000"/>
                <w:sz w:val="20"/>
              </w:rPr>
              <w:t xml:space="preserve"> </w:t>
            </w:r>
            <w:r>
              <w:rPr>
                <w:rFonts w:ascii="Times New Roman"/>
                <w:b/>
                <w:i w:val="false"/>
                <w:color w:val="000000"/>
                <w:sz w:val="20"/>
              </w:rPr>
              <w:t>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бөлініс</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орналасуы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аудан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9" w:id="1535"/>
    <w:p>
      <w:pPr>
        <w:spacing w:after="0"/>
        <w:ind w:left="0"/>
        <w:jc w:val="both"/>
      </w:pPr>
      <w:r>
        <w:rPr>
          <w:rFonts w:ascii="Times New Roman"/>
          <w:b w:val="false"/>
          <w:i w:val="false"/>
          <w:color w:val="000000"/>
          <w:sz w:val="28"/>
        </w:rPr>
        <w:t>
      кестенің жалғасы:</w:t>
      </w:r>
    </w:p>
    <w:bookmarkEnd w:id="1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w:t>
            </w:r>
            <w:r>
              <w:rPr>
                <w:rFonts w:ascii="Times New Roman"/>
                <w:b/>
                <w:i w:val="false"/>
                <w:color w:val="000000"/>
                <w:sz w:val="20"/>
              </w:rPr>
              <w:t xml:space="preserve"> 200 000 </w:t>
            </w:r>
            <w:r>
              <w:rPr>
                <w:rFonts w:ascii="Times New Roman"/>
                <w:b/>
                <w:i w:val="false"/>
                <w:color w:val="000000"/>
                <w:sz w:val="20"/>
              </w:rPr>
              <w:t>масштабты</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номенклатурасы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Географиялық</w:t>
            </w:r>
            <w:r>
              <w:rPr>
                <w:rFonts w:ascii="Times New Roman"/>
                <w:b w:val="false"/>
                <w:i w:val="false"/>
                <w:color w:val="000000"/>
                <w:sz w:val="20"/>
              </w:rPr>
              <w:t xml:space="preserve"> </w:t>
            </w:r>
            <w:r>
              <w:rPr>
                <w:rFonts w:ascii="Times New Roman"/>
                <w:b/>
                <w:i w:val="false"/>
                <w:color w:val="000000"/>
                <w:sz w:val="20"/>
              </w:rPr>
              <w:t>координаттар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Абсолюттік</w:t>
            </w:r>
            <w:r>
              <w:rPr>
                <w:rFonts w:ascii="Times New Roman"/>
                <w:b w:val="false"/>
                <w:i w:val="false"/>
                <w:color w:val="000000"/>
                <w:sz w:val="20"/>
              </w:rPr>
              <w:t xml:space="preserve"> </w:t>
            </w:r>
            <w:r>
              <w:rPr>
                <w:rFonts w:ascii="Times New Roman"/>
                <w:b/>
                <w:i w:val="false"/>
                <w:color w:val="000000"/>
                <w:sz w:val="20"/>
              </w:rPr>
              <w:t>белгілер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Ашылу</w:t>
            </w:r>
            <w:r>
              <w:rPr>
                <w:rFonts w:ascii="Times New Roman"/>
                <w:b w:val="false"/>
                <w:i w:val="false"/>
                <w:color w:val="000000"/>
                <w:sz w:val="20"/>
              </w:rPr>
              <w:t xml:space="preserve"> </w:t>
            </w:r>
            <w:r>
              <w:rPr>
                <w:rFonts w:ascii="Times New Roman"/>
                <w:b/>
                <w:i w:val="false"/>
                <w:color w:val="000000"/>
                <w:sz w:val="20"/>
              </w:rPr>
              <w:t>жылы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Ашылу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деректер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Аймақтық</w:t>
            </w:r>
            <w:r>
              <w:rPr>
                <w:rFonts w:ascii="Times New Roman"/>
                <w:b w:val="false"/>
                <w:i w:val="false"/>
                <w:color w:val="000000"/>
                <w:sz w:val="20"/>
              </w:rPr>
              <w:t xml:space="preserve"> </w:t>
            </w:r>
            <w:r>
              <w:rPr>
                <w:rFonts w:ascii="Times New Roman"/>
                <w:b/>
                <w:i w:val="false"/>
                <w:color w:val="000000"/>
                <w:sz w:val="20"/>
              </w:rPr>
              <w:t>геологиялық</w:t>
            </w:r>
            <w:r>
              <w:rPr>
                <w:rFonts w:ascii="Times New Roman"/>
                <w:b w:val="false"/>
                <w:i w:val="false"/>
                <w:color w:val="000000"/>
                <w:sz w:val="20"/>
              </w:rPr>
              <w:t xml:space="preserve"> </w:t>
            </w:r>
            <w:r>
              <w:rPr>
                <w:rFonts w:ascii="Times New Roman"/>
                <w:b/>
                <w:i w:val="false"/>
                <w:color w:val="000000"/>
                <w:sz w:val="20"/>
              </w:rPr>
              <w:t>барлау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геофизикалық</w:t>
            </w:r>
            <w:r>
              <w:rPr>
                <w:rFonts w:ascii="Times New Roman"/>
                <w:b w:val="false"/>
                <w:i w:val="false"/>
                <w:color w:val="000000"/>
                <w:sz w:val="20"/>
              </w:rPr>
              <w:t xml:space="preserve"> </w:t>
            </w:r>
            <w:r>
              <w:rPr>
                <w:rFonts w:ascii="Times New Roman"/>
                <w:b/>
                <w:i w:val="false"/>
                <w:color w:val="000000"/>
                <w:sz w:val="20"/>
              </w:rPr>
              <w:t>жұмыстар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егжей-тегжейлі</w:t>
            </w:r>
            <w:r>
              <w:rPr>
                <w:rFonts w:ascii="Times New Roman"/>
                <w:b w:val="false"/>
                <w:i w:val="false"/>
                <w:color w:val="000000"/>
                <w:sz w:val="20"/>
              </w:rPr>
              <w:t xml:space="preserve"> </w:t>
            </w:r>
            <w:r>
              <w:rPr>
                <w:rFonts w:ascii="Times New Roman"/>
                <w:b/>
                <w:i w:val="false"/>
                <w:color w:val="000000"/>
                <w:sz w:val="20"/>
              </w:rPr>
              <w:t>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0" w:id="1536"/>
    <w:p>
      <w:pPr>
        <w:spacing w:after="0"/>
        <w:ind w:left="0"/>
        <w:jc w:val="both"/>
      </w:pPr>
      <w:r>
        <w:rPr>
          <w:rFonts w:ascii="Times New Roman"/>
          <w:b w:val="false"/>
          <w:i w:val="false"/>
          <w:color w:val="000000"/>
          <w:sz w:val="28"/>
        </w:rPr>
        <w:t>
      кестенің жалғасы:</w:t>
      </w:r>
    </w:p>
    <w:bookmarkEnd w:id="1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Геологиялық</w:t>
            </w:r>
            <w:r>
              <w:rPr>
                <w:rFonts w:ascii="Times New Roman"/>
                <w:b w:val="false"/>
                <w:i w:val="false"/>
                <w:color w:val="000000"/>
                <w:sz w:val="20"/>
              </w:rPr>
              <w:t xml:space="preserve"> </w:t>
            </w:r>
            <w:r>
              <w:rPr>
                <w:rFonts w:ascii="Times New Roman"/>
                <w:b/>
                <w:i w:val="false"/>
                <w:color w:val="000000"/>
                <w:sz w:val="20"/>
              </w:rPr>
              <w:t>барлау</w:t>
            </w:r>
            <w:r>
              <w:rPr>
                <w:rFonts w:ascii="Times New Roman"/>
                <w:b w:val="false"/>
                <w:i w:val="false"/>
                <w:color w:val="000000"/>
                <w:sz w:val="20"/>
              </w:rPr>
              <w:t xml:space="preserve"> </w:t>
            </w:r>
            <w:r>
              <w:rPr>
                <w:rFonts w:ascii="Times New Roman"/>
                <w:b/>
                <w:i w:val="false"/>
                <w:color w:val="000000"/>
                <w:sz w:val="20"/>
              </w:rPr>
              <w:t>жұмыстарының</w:t>
            </w:r>
            <w:r>
              <w:rPr>
                <w:rFonts w:ascii="Times New Roman"/>
                <w:b w:val="false"/>
                <w:i w:val="false"/>
                <w:color w:val="000000"/>
                <w:sz w:val="20"/>
              </w:rPr>
              <w:t xml:space="preserve"> </w:t>
            </w:r>
            <w:r>
              <w:rPr>
                <w:rFonts w:ascii="Times New Roman"/>
                <w:b/>
                <w:i w:val="false"/>
                <w:color w:val="000000"/>
                <w:sz w:val="20"/>
              </w:rPr>
              <w:t>кезеңдері</w:t>
            </w:r>
            <w:r>
              <w:rPr>
                <w:rFonts w:ascii="Times New Roman"/>
                <w:b/>
                <w:i w:val="false"/>
                <w:color w:val="000000"/>
                <w:sz w:val="20"/>
              </w:rPr>
              <w:t xml:space="preserve">, </w:t>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құны</w:t>
            </w:r>
            <w:r>
              <w:rPr>
                <w:rFonts w:ascii="Times New Roman"/>
                <w:b/>
                <w:i w:val="false"/>
                <w:color w:val="000000"/>
                <w:sz w:val="20"/>
              </w:rPr>
              <w:t xml:space="preserve">, </w:t>
            </w:r>
            <w:r>
              <w:rPr>
                <w:rFonts w:ascii="Times New Roman"/>
                <w:b/>
                <w:i w:val="false"/>
                <w:color w:val="000000"/>
                <w:sz w:val="20"/>
              </w:rPr>
              <w:t>өнеркәсіптік</w:t>
            </w:r>
            <w:r>
              <w:rPr>
                <w:rFonts w:ascii="Times New Roman"/>
                <w:b/>
                <w:i w:val="false"/>
                <w:color w:val="000000"/>
                <w:sz w:val="20"/>
              </w:rPr>
              <w:t xml:space="preserve"> даму </w:t>
            </w:r>
            <w:r>
              <w:rPr>
                <w:rFonts w:ascii="Times New Roman"/>
                <w:b/>
                <w:i w:val="false"/>
                <w:color w:val="000000"/>
                <w:sz w:val="20"/>
              </w:rPr>
              <w:t>дәрежесі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кезеңдері, өндірістік игеру дәрежесі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тау-кен жұмыстары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жұмыстары,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бойынша жұмыстардың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 мен шұңқырлар, текше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 текше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шұңқырлар мен кесінділер,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колонкалық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1" w:id="1537"/>
    <w:p>
      <w:pPr>
        <w:spacing w:after="0"/>
        <w:ind w:left="0"/>
        <w:jc w:val="both"/>
      </w:pPr>
      <w:r>
        <w:rPr>
          <w:rFonts w:ascii="Times New Roman"/>
          <w:b w:val="false"/>
          <w:i w:val="false"/>
          <w:color w:val="000000"/>
          <w:sz w:val="28"/>
        </w:rPr>
        <w:t>
      кестенің жалғасы:</w:t>
      </w:r>
    </w:p>
    <w:bookmarkEnd w:id="1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Геологиялық</w:t>
            </w:r>
            <w:r>
              <w:rPr>
                <w:rFonts w:ascii="Times New Roman"/>
                <w:b w:val="false"/>
                <w:i w:val="false"/>
                <w:color w:val="000000"/>
                <w:sz w:val="20"/>
              </w:rPr>
              <w:t xml:space="preserve"> </w:t>
            </w:r>
            <w:r>
              <w:rPr>
                <w:rFonts w:ascii="Times New Roman"/>
                <w:b/>
                <w:i w:val="false"/>
                <w:color w:val="000000"/>
                <w:sz w:val="20"/>
              </w:rPr>
              <w:t>барлау</w:t>
            </w:r>
            <w:r>
              <w:rPr>
                <w:rFonts w:ascii="Times New Roman"/>
                <w:b w:val="false"/>
                <w:i w:val="false"/>
                <w:color w:val="000000"/>
                <w:sz w:val="20"/>
              </w:rPr>
              <w:t xml:space="preserve"> </w:t>
            </w:r>
            <w:r>
              <w:rPr>
                <w:rFonts w:ascii="Times New Roman"/>
                <w:b/>
                <w:i w:val="false"/>
                <w:color w:val="000000"/>
                <w:sz w:val="20"/>
              </w:rPr>
              <w:t>жұмыстарының</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тиімділігі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Интеллект </w:t>
            </w:r>
            <w:r>
              <w:rPr>
                <w:rFonts w:ascii="Times New Roman"/>
                <w:b/>
                <w:i w:val="false"/>
                <w:color w:val="000000"/>
                <w:sz w:val="20"/>
              </w:rPr>
              <w:t>методологиясы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i w:val="false"/>
                <w:color w:val="000000"/>
                <w:sz w:val="20"/>
              </w:rPr>
              <w:t>-тектоникалық</w:t>
            </w:r>
            <w:r>
              <w:rPr>
                <w:rFonts w:ascii="Times New Roman"/>
                <w:b w:val="false"/>
                <w:i w:val="false"/>
                <w:color w:val="000000"/>
                <w:sz w:val="20"/>
              </w:rPr>
              <w:t xml:space="preserve"> </w:t>
            </w:r>
            <w:r>
              <w:rPr>
                <w:rFonts w:ascii="Times New Roman"/>
                <w:b/>
                <w:i w:val="false"/>
                <w:color w:val="000000"/>
                <w:sz w:val="20"/>
              </w:rPr>
              <w:t>орналасуы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Құрамындағы</w:t>
            </w:r>
            <w:r>
              <w:rPr>
                <w:rFonts w:ascii="Times New Roman"/>
                <w:b w:val="false"/>
                <w:i w:val="false"/>
                <w:color w:val="000000"/>
                <w:sz w:val="20"/>
              </w:rPr>
              <w:t xml:space="preserve"> </w:t>
            </w:r>
            <w:r>
              <w:rPr>
                <w:rFonts w:ascii="Times New Roman"/>
                <w:b/>
                <w:i w:val="false"/>
                <w:color w:val="000000"/>
                <w:sz w:val="20"/>
              </w:rPr>
              <w:t>құрылымы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Геологиялық</w:t>
            </w:r>
            <w:r>
              <w:rPr>
                <w:rFonts w:ascii="Times New Roman"/>
                <w:b w:val="false"/>
                <w:i w:val="false"/>
                <w:color w:val="000000"/>
                <w:sz w:val="20"/>
              </w:rPr>
              <w:t xml:space="preserve"> </w:t>
            </w:r>
            <w:r>
              <w:rPr>
                <w:rFonts w:ascii="Times New Roman"/>
                <w:b/>
                <w:i w:val="false"/>
                <w:color w:val="000000"/>
                <w:sz w:val="20"/>
              </w:rPr>
              <w:t>барлау</w:t>
            </w:r>
            <w:r>
              <w:rPr>
                <w:rFonts w:ascii="Times New Roman"/>
                <w:b w:val="false"/>
                <w:i w:val="false"/>
                <w:color w:val="000000"/>
                <w:sz w:val="20"/>
              </w:rPr>
              <w:t xml:space="preserve"> </w:t>
            </w:r>
            <w:r>
              <w:rPr>
                <w:rFonts w:ascii="Times New Roman"/>
                <w:b/>
                <w:i w:val="false"/>
                <w:color w:val="000000"/>
                <w:sz w:val="20"/>
              </w:rPr>
              <w:t>жұмыстарының</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тиімділігі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ауданы</w:t>
            </w:r>
            <w:r>
              <w:rPr>
                <w:rFonts w:ascii="Times New Roman"/>
                <w:b w:val="false"/>
                <w:i w:val="false"/>
                <w:color w:val="000000"/>
                <w:sz w:val="20"/>
              </w:rPr>
              <w:t xml:space="preserve"> </w:t>
            </w:r>
            <w:r>
              <w:rPr>
                <w:rFonts w:ascii="Times New Roman"/>
                <w:b/>
                <w:i w:val="false"/>
                <w:color w:val="000000"/>
                <w:sz w:val="20"/>
              </w:rPr>
              <w:t>реттейтін</w:t>
            </w:r>
            <w:r>
              <w:rPr>
                <w:rFonts w:ascii="Times New Roman"/>
                <w:b w:val="false"/>
                <w:i w:val="false"/>
                <w:color w:val="000000"/>
                <w:sz w:val="20"/>
              </w:rPr>
              <w:t xml:space="preserve"> </w:t>
            </w:r>
            <w:r>
              <w:rPr>
                <w:rFonts w:ascii="Times New Roman"/>
                <w:b/>
                <w:i w:val="false"/>
                <w:color w:val="000000"/>
                <w:sz w:val="20"/>
              </w:rPr>
              <w:t>факторлар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Интеллект </w:t>
            </w:r>
            <w:r>
              <w:rPr>
                <w:rFonts w:ascii="Times New Roman"/>
                <w:b/>
                <w:i w:val="false"/>
                <w:color w:val="000000"/>
                <w:sz w:val="20"/>
              </w:rPr>
              <w:t>методологиясы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2" w:id="1538"/>
    <w:p>
      <w:pPr>
        <w:spacing w:after="0"/>
        <w:ind w:left="0"/>
        <w:jc w:val="both"/>
      </w:pPr>
      <w:r>
        <w:rPr>
          <w:rFonts w:ascii="Times New Roman"/>
          <w:b w:val="false"/>
          <w:i w:val="false"/>
          <w:color w:val="000000"/>
          <w:sz w:val="28"/>
        </w:rPr>
        <w:t>
      кестенің жалғасы:</w:t>
      </w:r>
    </w:p>
    <w:bookmarkEnd w:id="1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Аймақтың</w:t>
            </w:r>
            <w:r>
              <w:rPr>
                <w:rFonts w:ascii="Times New Roman"/>
                <w:b w:val="false"/>
                <w:i w:val="false"/>
                <w:color w:val="000000"/>
                <w:sz w:val="20"/>
              </w:rPr>
              <w:t xml:space="preserve"> </w:t>
            </w:r>
            <w:r>
              <w:rPr>
                <w:rFonts w:ascii="Times New Roman"/>
                <w:b/>
                <w:i w:val="false"/>
                <w:color w:val="000000"/>
                <w:sz w:val="20"/>
              </w:rPr>
              <w:t>құрылымдық-тектоникалық</w:t>
            </w:r>
            <w:r>
              <w:rPr>
                <w:rFonts w:ascii="Times New Roman"/>
                <w:b w:val="false"/>
                <w:i w:val="false"/>
                <w:color w:val="000000"/>
                <w:sz w:val="20"/>
              </w:rPr>
              <w:t xml:space="preserve"> </w:t>
            </w:r>
            <w:r>
              <w:rPr>
                <w:rFonts w:ascii="Times New Roman"/>
                <w:b/>
                <w:i w:val="false"/>
                <w:color w:val="000000"/>
                <w:sz w:val="20"/>
              </w:rPr>
              <w:t>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Қабаттас</w:t>
            </w:r>
            <w:r>
              <w:rPr>
                <w:rFonts w:ascii="Times New Roman"/>
                <w:b w:val="false"/>
                <w:i w:val="false"/>
                <w:color w:val="000000"/>
                <w:sz w:val="20"/>
              </w:rPr>
              <w:t xml:space="preserve"> </w:t>
            </w:r>
            <w:r>
              <w:rPr>
                <w:rFonts w:ascii="Times New Roman"/>
                <w:b/>
                <w:i w:val="false"/>
                <w:color w:val="000000"/>
                <w:sz w:val="20"/>
              </w:rPr>
              <w:t>хабартама</w:t>
            </w:r>
            <w:r>
              <w:rPr>
                <w:rFonts w:ascii="Times New Roman"/>
                <w:b w:val="false"/>
                <w:i w:val="false"/>
                <w:color w:val="000000"/>
                <w:sz w:val="20"/>
              </w:rPr>
              <w:t xml:space="preserve"> </w:t>
            </w:r>
            <w:r>
              <w:rPr>
                <w:rFonts w:ascii="Times New Roman"/>
                <w:b/>
                <w:i w:val="false"/>
                <w:color w:val="000000"/>
                <w:sz w:val="20"/>
              </w:rPr>
              <w:t>құрылымы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Пликативті</w:t>
            </w:r>
            <w:r>
              <w:rPr>
                <w:rFonts w:ascii="Times New Roman"/>
                <w:b w:val="false"/>
                <w:i w:val="false"/>
                <w:color w:val="000000"/>
                <w:sz w:val="20"/>
              </w:rPr>
              <w:t xml:space="preserve"> </w:t>
            </w:r>
            <w:r>
              <w:rPr>
                <w:rFonts w:ascii="Times New Roman"/>
                <w:b/>
                <w:i w:val="false"/>
                <w:color w:val="000000"/>
                <w:sz w:val="20"/>
              </w:rPr>
              <w:t>дислокациялар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Дизъюнктивті</w:t>
            </w:r>
            <w:r>
              <w:rPr>
                <w:rFonts w:ascii="Times New Roman"/>
                <w:b w:val="false"/>
                <w:i w:val="false"/>
                <w:color w:val="000000"/>
                <w:sz w:val="20"/>
              </w:rPr>
              <w:t xml:space="preserve"> </w:t>
            </w:r>
            <w:r>
              <w:rPr>
                <w:rFonts w:ascii="Times New Roman"/>
                <w:b/>
                <w:i w:val="false"/>
                <w:color w:val="000000"/>
                <w:sz w:val="20"/>
              </w:rPr>
              <w:t>ауытқушылық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Өнімді</w:t>
            </w:r>
            <w:r>
              <w:rPr>
                <w:rFonts w:ascii="Times New Roman"/>
                <w:b w:val="false"/>
                <w:i w:val="false"/>
                <w:color w:val="000000"/>
                <w:sz w:val="20"/>
              </w:rPr>
              <w:t xml:space="preserve"> </w:t>
            </w:r>
            <w:r>
              <w:rPr>
                <w:rFonts w:ascii="Times New Roman"/>
                <w:b/>
                <w:i w:val="false"/>
                <w:color w:val="000000"/>
                <w:sz w:val="20"/>
              </w:rPr>
              <w:t>қабаттың</w:t>
            </w:r>
            <w:r>
              <w:rPr>
                <w:rFonts w:ascii="Times New Roman"/>
                <w:b w:val="false"/>
                <w:i w:val="false"/>
                <w:color w:val="000000"/>
                <w:sz w:val="20"/>
              </w:rPr>
              <w:t xml:space="preserve"> </w:t>
            </w:r>
            <w:r>
              <w:rPr>
                <w:rFonts w:ascii="Times New Roman"/>
                <w:b/>
                <w:i w:val="false"/>
                <w:color w:val="000000"/>
                <w:sz w:val="20"/>
              </w:rPr>
              <w:t>геологиялық</w:t>
            </w:r>
            <w:r>
              <w:rPr>
                <w:rFonts w:ascii="Times New Roman"/>
                <w:b w:val="false"/>
                <w:i w:val="false"/>
                <w:color w:val="000000"/>
                <w:sz w:val="20"/>
              </w:rPr>
              <w:t xml:space="preserve"> </w:t>
            </w:r>
            <w:r>
              <w:rPr>
                <w:rFonts w:ascii="Times New Roman"/>
                <w:b/>
                <w:i w:val="false"/>
                <w:color w:val="000000"/>
                <w:sz w:val="20"/>
              </w:rPr>
              <w:t>жасы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3" w:id="1539"/>
    <w:p>
      <w:pPr>
        <w:spacing w:after="0"/>
        <w:ind w:left="0"/>
        <w:jc w:val="both"/>
      </w:pPr>
      <w:r>
        <w:rPr>
          <w:rFonts w:ascii="Times New Roman"/>
          <w:b w:val="false"/>
          <w:i w:val="false"/>
          <w:color w:val="000000"/>
          <w:sz w:val="28"/>
        </w:rPr>
        <w:t>
      кестенің жалғасы:</w:t>
      </w:r>
    </w:p>
    <w:bookmarkEnd w:id="1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Свиталар</w:t>
            </w:r>
            <w:r>
              <w:rPr>
                <w:rFonts w:ascii="Times New Roman"/>
                <w:b/>
                <w:i w:val="false"/>
                <w:color w:val="000000"/>
                <w:sz w:val="20"/>
              </w:rPr>
              <w:t xml:space="preserve"> (</w:t>
            </w:r>
            <w:r>
              <w:rPr>
                <w:rFonts w:ascii="Times New Roman"/>
                <w:b/>
                <w:i w:val="false"/>
                <w:color w:val="000000"/>
                <w:sz w:val="20"/>
              </w:rPr>
              <w:t>қабаттар</w:t>
            </w:r>
            <w:r>
              <w:rPr>
                <w:rFonts w:ascii="Times New Roman"/>
                <w:b/>
                <w:i w:val="false"/>
                <w:color w:val="000000"/>
                <w:sz w:val="20"/>
              </w:rPr>
              <w:t xml:space="preserve">, </w:t>
            </w:r>
            <w:r>
              <w:rPr>
                <w:rFonts w:ascii="Times New Roman"/>
                <w:b/>
                <w:i w:val="false"/>
                <w:color w:val="000000"/>
                <w:sz w:val="20"/>
              </w:rPr>
              <w:t>көкжиектер</w:t>
            </w:r>
            <w:r>
              <w:rPr>
                <w:rFonts w:ascii="Times New Roman"/>
                <w:b/>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Зерттелген</w:t>
            </w:r>
            <w:r>
              <w:rPr>
                <w:rFonts w:ascii="Times New Roman"/>
                <w:b w:val="false"/>
                <w:i w:val="false"/>
                <w:color w:val="000000"/>
                <w:sz w:val="20"/>
              </w:rPr>
              <w:t xml:space="preserve"> </w:t>
            </w:r>
            <w:r>
              <w:rPr>
                <w:rFonts w:ascii="Times New Roman"/>
                <w:b/>
                <w:i w:val="false"/>
                <w:color w:val="000000"/>
                <w:sz w:val="20"/>
              </w:rPr>
              <w:t>қабаттардың</w:t>
            </w:r>
            <w:r>
              <w:rPr>
                <w:rFonts w:ascii="Times New Roman"/>
                <w:b/>
                <w:i w:val="false"/>
                <w:color w:val="000000"/>
                <w:sz w:val="20"/>
              </w:rPr>
              <w:t xml:space="preserve">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жатқан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жоспарланған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4" w:id="1540"/>
    <w:p>
      <w:pPr>
        <w:spacing w:after="0"/>
        <w:ind w:left="0"/>
        <w:jc w:val="both"/>
      </w:pPr>
      <w:r>
        <w:rPr>
          <w:rFonts w:ascii="Times New Roman"/>
          <w:b w:val="false"/>
          <w:i w:val="false"/>
          <w:color w:val="000000"/>
          <w:sz w:val="28"/>
        </w:rPr>
        <w:t>
      кестенің жалғасы:</w:t>
      </w:r>
    </w:p>
    <w:bookmarkEnd w:id="1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w:t>
            </w:r>
            <w:r>
              <w:rPr>
                <w:rFonts w:ascii="Times New Roman"/>
                <w:b/>
                <w:i w:val="false"/>
                <w:color w:val="000000"/>
                <w:sz w:val="20"/>
              </w:rPr>
              <w:t xml:space="preserve"> (</w:t>
            </w:r>
            <w:r>
              <w:rPr>
                <w:rFonts w:ascii="Times New Roman"/>
                <w:b/>
                <w:i w:val="false"/>
                <w:color w:val="000000"/>
                <w:sz w:val="20"/>
              </w:rPr>
              <w:t>тақтатас</w:t>
            </w:r>
            <w:r>
              <w:rPr>
                <w:rFonts w:ascii="Times New Roman"/>
                <w:b/>
                <w:i w:val="false"/>
                <w:color w:val="000000"/>
                <w:sz w:val="20"/>
              </w:rPr>
              <w:t xml:space="preserve">) </w:t>
            </w:r>
            <w:r>
              <w:rPr>
                <w:rFonts w:ascii="Times New Roman"/>
                <w:b/>
                <w:i w:val="false"/>
                <w:color w:val="000000"/>
                <w:sz w:val="20"/>
              </w:rPr>
              <w:t>қабаттарының</w:t>
            </w:r>
            <w:r>
              <w:rPr>
                <w:rFonts w:ascii="Times New Roman"/>
                <w:b w:val="false"/>
                <w:i w:val="false"/>
                <w:color w:val="000000"/>
                <w:sz w:val="20"/>
              </w:rPr>
              <w:t xml:space="preserve"> </w:t>
            </w:r>
            <w:r>
              <w:rPr>
                <w:rFonts w:ascii="Times New Roman"/>
                <w:b/>
                <w:i w:val="false"/>
                <w:color w:val="000000"/>
                <w:sz w:val="20"/>
              </w:rPr>
              <w:t>сипаттамасы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(кен орындарының) атауы (индексі)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игерілу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қуат, 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бойынша қабат консистенциясы дәрежесі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541"/>
          <w:p>
            <w:pPr>
              <w:spacing w:after="20"/>
              <w:ind w:left="20"/>
              <w:jc w:val="both"/>
            </w:pPr>
            <w:r>
              <w:rPr>
                <w:rFonts w:ascii="Times New Roman"/>
                <w:b w:val="false"/>
                <w:i w:val="false"/>
                <w:color w:val="000000"/>
                <w:sz w:val="20"/>
              </w:rPr>
              <w:t>
Қабаттың төбесінің орналасу тереңдігі, м</w:t>
            </w:r>
          </w:p>
          <w:bookmarkEnd w:id="1541"/>
          <w:p>
            <w:pPr>
              <w:spacing w:after="20"/>
              <w:ind w:left="20"/>
              <w:jc w:val="both"/>
            </w:pPr>
            <w:r>
              <w:rPr>
                <w:rFonts w:ascii="Times New Roman"/>
                <w:b w:val="false"/>
                <w:i w:val="false"/>
                <w:color w:val="000000"/>
                <w:sz w:val="20"/>
              </w:rPr>
              <w:t>
бастап/дейін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орналасу сипаты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құрылымы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542"/>
          <w:p>
            <w:pPr>
              <w:spacing w:after="20"/>
              <w:ind w:left="20"/>
              <w:jc w:val="both"/>
            </w:pPr>
            <w:r>
              <w:rPr>
                <w:rFonts w:ascii="Times New Roman"/>
                <w:b w:val="false"/>
                <w:i w:val="false"/>
                <w:color w:val="000000"/>
                <w:sz w:val="20"/>
              </w:rPr>
              <w:t>
Қабаттар саны</w:t>
            </w:r>
          </w:p>
          <w:bookmarkEnd w:id="1542"/>
          <w:p>
            <w:pPr>
              <w:spacing w:after="20"/>
              <w:ind w:left="20"/>
              <w:jc w:val="both"/>
            </w:pPr>
            <w:r>
              <w:rPr>
                <w:rFonts w:ascii="Times New Roman"/>
                <w:b w:val="false"/>
                <w:i w:val="false"/>
                <w:color w:val="000000"/>
                <w:sz w:val="20"/>
              </w:rPr>
              <w:t>
бастап/ дейін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543"/>
          <w:p>
            <w:pPr>
              <w:spacing w:after="20"/>
              <w:ind w:left="20"/>
              <w:jc w:val="both"/>
            </w:pPr>
            <w:r>
              <w:rPr>
                <w:rFonts w:ascii="Times New Roman"/>
                <w:b w:val="false"/>
                <w:i w:val="false"/>
                <w:color w:val="000000"/>
                <w:sz w:val="20"/>
              </w:rPr>
              <w:t>
Қабаттардың жалпы ауданы, м</w:t>
            </w:r>
          </w:p>
          <w:bookmarkEnd w:id="1543"/>
          <w:p>
            <w:pPr>
              <w:spacing w:after="20"/>
              <w:ind w:left="20"/>
              <w:jc w:val="both"/>
            </w:pPr>
            <w:r>
              <w:rPr>
                <w:rFonts w:ascii="Times New Roman"/>
                <w:b w:val="false"/>
                <w:i w:val="false"/>
                <w:color w:val="000000"/>
                <w:sz w:val="20"/>
              </w:rPr>
              <w:t>
бастап/дейін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8" w:id="1544"/>
    <w:p>
      <w:pPr>
        <w:spacing w:after="0"/>
        <w:ind w:left="0"/>
        <w:jc w:val="both"/>
      </w:pPr>
      <w:r>
        <w:rPr>
          <w:rFonts w:ascii="Times New Roman"/>
          <w:b w:val="false"/>
          <w:i w:val="false"/>
          <w:color w:val="000000"/>
          <w:sz w:val="28"/>
        </w:rPr>
        <w:t>
      кестенің жалғасы:</w:t>
      </w:r>
    </w:p>
    <w:bookmarkEnd w:id="1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Қабаттардағы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Көмірдің</w:t>
            </w:r>
            <w:r>
              <w:rPr>
                <w:rFonts w:ascii="Times New Roman"/>
                <w:b/>
                <w:i w:val="false"/>
                <w:color w:val="000000"/>
                <w:sz w:val="20"/>
              </w:rPr>
              <w:t xml:space="preserve"> (</w:t>
            </w:r>
            <w:r>
              <w:rPr>
                <w:rFonts w:ascii="Times New Roman"/>
                <w:b/>
                <w:i w:val="false"/>
                <w:color w:val="000000"/>
                <w:sz w:val="20"/>
              </w:rPr>
              <w:t>тақтатастың</w:t>
            </w:r>
            <w:r>
              <w:rPr>
                <w:rFonts w:ascii="Times New Roman"/>
                <w:b/>
                <w:i w:val="false"/>
                <w:color w:val="000000"/>
                <w:sz w:val="20"/>
              </w:rPr>
              <w:t xml:space="preserve">) </w:t>
            </w:r>
            <w:r>
              <w:rPr>
                <w:rFonts w:ascii="Times New Roman"/>
                <w:b/>
                <w:i w:val="false"/>
                <w:color w:val="000000"/>
                <w:sz w:val="20"/>
              </w:rPr>
              <w:t>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(депозиттің) атауы (индексі)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Бренд, технология тобы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(тақтатасты)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9" w:id="1545"/>
    <w:p>
      <w:pPr>
        <w:spacing w:after="0"/>
        <w:ind w:left="0"/>
        <w:jc w:val="both"/>
      </w:pPr>
      <w:r>
        <w:rPr>
          <w:rFonts w:ascii="Times New Roman"/>
          <w:b w:val="false"/>
          <w:i w:val="false"/>
          <w:color w:val="000000"/>
          <w:sz w:val="28"/>
        </w:rPr>
        <w:t>
      кестенің жалғасы:</w:t>
      </w:r>
    </w:p>
    <w:bookmarkEnd w:id="1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Көмірдің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тақтатастың</w:t>
            </w:r>
            <w:r>
              <w:rPr>
                <w:rFonts w:ascii="Times New Roman"/>
                <w:b/>
                <w:i w:val="false"/>
                <w:color w:val="000000"/>
                <w:sz w:val="20"/>
              </w:rPr>
              <w:t xml:space="preserve">) </w:t>
            </w:r>
            <w:r>
              <w:rPr>
                <w:rFonts w:ascii="Times New Roman"/>
                <w:b/>
                <w:i w:val="false"/>
                <w:color w:val="000000"/>
                <w:sz w:val="20"/>
              </w:rPr>
              <w:t>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Vg,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0" w:id="1546"/>
    <w:p>
      <w:pPr>
        <w:spacing w:after="0"/>
        <w:ind w:left="0"/>
        <w:jc w:val="both"/>
      </w:pPr>
      <w:r>
        <w:rPr>
          <w:rFonts w:ascii="Times New Roman"/>
          <w:b w:val="false"/>
          <w:i w:val="false"/>
          <w:color w:val="000000"/>
          <w:sz w:val="28"/>
        </w:rPr>
        <w:t>
      кестенің жалғасы:</w:t>
      </w:r>
    </w:p>
    <w:bookmarkEnd w:id="1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Көмірдің (тақтатастың)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Пластометриялық көрсеткіштер, мм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547"/>
          <w:p>
            <w:pPr>
              <w:spacing w:after="20"/>
              <w:ind w:left="20"/>
              <w:jc w:val="both"/>
            </w:pPr>
            <w:r>
              <w:rPr>
                <w:rFonts w:ascii="Times New Roman"/>
                <w:b w:val="false"/>
                <w:i w:val="false"/>
                <w:color w:val="000000"/>
                <w:sz w:val="20"/>
              </w:rPr>
              <w:t>
Рог индексі,</w:t>
            </w:r>
          </w:p>
          <w:bookmarkEnd w:id="1547"/>
          <w:p>
            <w:pPr>
              <w:spacing w:after="20"/>
              <w:ind w:left="20"/>
              <w:jc w:val="both"/>
            </w:pPr>
            <w:r>
              <w:rPr>
                <w:rFonts w:ascii="Times New Roman"/>
                <w:b w:val="false"/>
                <w:i w:val="false"/>
                <w:color w:val="000000"/>
                <w:sz w:val="20"/>
              </w:rPr>
              <w:t>
бастап/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Qcб, ккал/кг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Огб, ккал/кг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 ккал/кг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бастап/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бастап/ дейін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2" w:id="1548"/>
    <w:p>
      <w:pPr>
        <w:spacing w:after="0"/>
        <w:ind w:left="0"/>
        <w:jc w:val="both"/>
      </w:pPr>
      <w:r>
        <w:rPr>
          <w:rFonts w:ascii="Times New Roman"/>
          <w:b w:val="false"/>
          <w:i w:val="false"/>
          <w:color w:val="000000"/>
          <w:sz w:val="28"/>
        </w:rPr>
        <w:t>
      кестенің жалғасы:</w:t>
      </w:r>
    </w:p>
    <w:bookmarkEnd w:id="1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Көмірдің</w:t>
            </w:r>
            <w:r>
              <w:rPr>
                <w:rFonts w:ascii="Times New Roman"/>
                <w:b/>
                <w:i w:val="false"/>
                <w:color w:val="000000"/>
                <w:sz w:val="20"/>
              </w:rPr>
              <w:t xml:space="preserve"> (</w:t>
            </w:r>
            <w:r>
              <w:rPr>
                <w:rFonts w:ascii="Times New Roman"/>
                <w:b/>
                <w:i w:val="false"/>
                <w:color w:val="000000"/>
                <w:sz w:val="20"/>
              </w:rPr>
              <w:t>тақтатастың</w:t>
            </w:r>
            <w:r>
              <w:rPr>
                <w:rFonts w:ascii="Times New Roman"/>
                <w:b/>
                <w:i w:val="false"/>
                <w:color w:val="000000"/>
                <w:sz w:val="20"/>
              </w:rPr>
              <w:t xml:space="preserve">) </w:t>
            </w:r>
            <w:r>
              <w:rPr>
                <w:rFonts w:ascii="Times New Roman"/>
                <w:b/>
                <w:i w:val="false"/>
                <w:color w:val="000000"/>
                <w:sz w:val="20"/>
              </w:rPr>
              <w:t>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шығымы, Tc,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шығымы, %,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отындағы битум шығымы,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Күлдің балқу температурасы ( t s), oC</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3" w:id="1549"/>
    <w:p>
      <w:pPr>
        <w:spacing w:after="0"/>
        <w:ind w:left="0"/>
        <w:jc w:val="both"/>
      </w:pPr>
      <w:r>
        <w:rPr>
          <w:rFonts w:ascii="Times New Roman"/>
          <w:b w:val="false"/>
          <w:i w:val="false"/>
          <w:color w:val="000000"/>
          <w:sz w:val="28"/>
        </w:rPr>
        <w:t>
      кестенің жалғасы:</w:t>
      </w:r>
    </w:p>
    <w:bookmarkEnd w:id="1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Көмірдегі</w:t>
            </w:r>
            <w:r>
              <w:rPr>
                <w:rFonts w:ascii="Times New Roman"/>
                <w:b/>
                <w:i w:val="false"/>
                <w:color w:val="000000"/>
                <w:sz w:val="20"/>
              </w:rPr>
              <w:t xml:space="preserve"> (</w:t>
            </w:r>
            <w:r>
              <w:rPr>
                <w:rFonts w:ascii="Times New Roman"/>
                <w:b/>
                <w:i w:val="false"/>
                <w:color w:val="000000"/>
                <w:sz w:val="20"/>
              </w:rPr>
              <w:t>тақтатастағы</w:t>
            </w:r>
            <w:r>
              <w:rPr>
                <w:rFonts w:ascii="Times New Roman"/>
                <w:b/>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көріністері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Көмірдің</w:t>
            </w:r>
            <w:r>
              <w:rPr>
                <w:rFonts w:ascii="Times New Roman"/>
                <w:b/>
                <w:i w:val="false"/>
                <w:color w:val="000000"/>
                <w:sz w:val="20"/>
              </w:rPr>
              <w:t xml:space="preserve"> (</w:t>
            </w:r>
            <w:r>
              <w:rPr>
                <w:rFonts w:ascii="Times New Roman"/>
                <w:b/>
                <w:i w:val="false"/>
                <w:color w:val="000000"/>
                <w:sz w:val="20"/>
              </w:rPr>
              <w:t>тақтатастың</w:t>
            </w:r>
            <w:r>
              <w:rPr>
                <w:rFonts w:ascii="Times New Roman"/>
                <w:b/>
                <w:i w:val="false"/>
                <w:color w:val="000000"/>
                <w:sz w:val="20"/>
              </w:rPr>
              <w:t xml:space="preserve">) </w:t>
            </w:r>
            <w:r>
              <w:rPr>
                <w:rFonts w:ascii="Times New Roman"/>
                <w:b/>
                <w:i w:val="false"/>
                <w:color w:val="000000"/>
                <w:sz w:val="20"/>
              </w:rPr>
              <w:t>құрамы</w:t>
            </w:r>
            <w:r>
              <w:rPr>
                <w:rFonts w:ascii="Times New Roman"/>
                <w:b/>
                <w:i w:val="false"/>
                <w:color w:val="000000"/>
                <w:sz w:val="20"/>
              </w:rPr>
              <w:t xml:space="preserve"> мен </w:t>
            </w:r>
            <w:r>
              <w:rPr>
                <w:rFonts w:ascii="Times New Roman"/>
                <w:b/>
                <w:i w:val="false"/>
                <w:color w:val="000000"/>
                <w:sz w:val="20"/>
              </w:rPr>
              <w:t>қасиеттері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мәліметтер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r>
              <w:rPr>
                <w:rFonts w:ascii="Times New Roman"/>
                <w:b/>
                <w:i w:val="false"/>
                <w:color w:val="000000"/>
                <w:sz w:val="20"/>
              </w:rPr>
              <w:t xml:space="preserve">, </w:t>
            </w:r>
            <w:r>
              <w:rPr>
                <w:rFonts w:ascii="Times New Roman"/>
                <w:b/>
                <w:i w:val="false"/>
                <w:color w:val="000000"/>
                <w:sz w:val="20"/>
              </w:rPr>
              <w:t>нысанның</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шекарасында</w:t>
            </w:r>
            <w:r>
              <w:rPr>
                <w:rFonts w:ascii="Times New Roman"/>
                <w:b w:val="false"/>
                <w:i w:val="false"/>
                <w:color w:val="000000"/>
                <w:sz w:val="20"/>
              </w:rPr>
              <w:t xml:space="preserve"> </w:t>
            </w:r>
            <w:r>
              <w:rPr>
                <w:rFonts w:ascii="Times New Roman"/>
                <w:b/>
                <w:i w:val="false"/>
                <w:color w:val="000000"/>
                <w:sz w:val="20"/>
              </w:rPr>
              <w:t>көмір</w:t>
            </w:r>
            <w:r>
              <w:rPr>
                <w:rFonts w:ascii="Times New Roman"/>
                <w:b/>
                <w:i w:val="false"/>
                <w:color w:val="000000"/>
                <w:sz w:val="20"/>
              </w:rPr>
              <w:t xml:space="preserve"> (</w:t>
            </w:r>
            <w:r>
              <w:rPr>
                <w:rFonts w:ascii="Times New Roman"/>
                <w:b/>
                <w:i w:val="false"/>
                <w:color w:val="000000"/>
                <w:sz w:val="20"/>
              </w:rPr>
              <w:t>тақтатас</w:t>
            </w:r>
            <w:r>
              <w:rPr>
                <w:rFonts w:ascii="Times New Roman"/>
                <w:b/>
                <w:i w:val="false"/>
                <w:color w:val="000000"/>
                <w:sz w:val="20"/>
              </w:rPr>
              <w:t xml:space="preserve">) </w:t>
            </w:r>
            <w:r>
              <w:rPr>
                <w:rFonts w:ascii="Times New Roman"/>
                <w:b/>
                <w:i w:val="false"/>
                <w:color w:val="000000"/>
                <w:sz w:val="20"/>
              </w:rPr>
              <w:t>өндіру</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тонна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ресурс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Бренд, технология тобы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(тақтатасты) пайдалану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есепке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резервтері</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ресурс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550"/>
          <w:p>
            <w:pPr>
              <w:spacing w:after="20"/>
              <w:ind w:left="20"/>
              <w:jc w:val="both"/>
            </w:pPr>
            <w:r>
              <w:rPr>
                <w:rFonts w:ascii="Times New Roman"/>
                <w:b w:val="false"/>
                <w:i w:val="false"/>
                <w:color w:val="000000"/>
                <w:sz w:val="20"/>
              </w:rPr>
              <w:t>
бастап/</w:t>
            </w:r>
          </w:p>
          <w:bookmarkEnd w:id="1550"/>
          <w:p>
            <w:pPr>
              <w:spacing w:after="20"/>
              <w:ind w:left="20"/>
              <w:jc w:val="both"/>
            </w:pPr>
            <w:r>
              <w:rPr>
                <w:rFonts w:ascii="Times New Roman"/>
                <w:b w:val="false"/>
                <w:i w:val="false"/>
                <w:color w:val="000000"/>
                <w:sz w:val="20"/>
              </w:rPr>
              <w:t>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5" w:id="1551"/>
    <w:p>
      <w:pPr>
        <w:spacing w:after="0"/>
        <w:ind w:left="0"/>
        <w:jc w:val="both"/>
      </w:pPr>
      <w:r>
        <w:rPr>
          <w:rFonts w:ascii="Times New Roman"/>
          <w:b w:val="false"/>
          <w:i w:val="false"/>
          <w:color w:val="000000"/>
          <w:sz w:val="28"/>
        </w:rPr>
        <w:t>
      кестенің жалғасы:</w:t>
      </w:r>
    </w:p>
    <w:bookmarkEnd w:id="1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r>
              <w:rPr>
                <w:rFonts w:ascii="Times New Roman"/>
                <w:b/>
                <w:i w:val="false"/>
                <w:color w:val="000000"/>
                <w:sz w:val="20"/>
              </w:rPr>
              <w:t xml:space="preserve">, </w:t>
            </w:r>
            <w:r>
              <w:rPr>
                <w:rFonts w:ascii="Times New Roman"/>
                <w:b/>
                <w:i w:val="false"/>
                <w:color w:val="000000"/>
                <w:sz w:val="20"/>
              </w:rPr>
              <w:t>нысанның</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шекарасында</w:t>
            </w:r>
            <w:r>
              <w:rPr>
                <w:rFonts w:ascii="Times New Roman"/>
                <w:b w:val="false"/>
                <w:i w:val="false"/>
                <w:color w:val="000000"/>
                <w:sz w:val="20"/>
              </w:rPr>
              <w:t xml:space="preserve"> </w:t>
            </w:r>
            <w:r>
              <w:rPr>
                <w:rFonts w:ascii="Times New Roman"/>
                <w:b/>
                <w:i w:val="false"/>
                <w:color w:val="000000"/>
                <w:sz w:val="20"/>
              </w:rPr>
              <w:t>көмір</w:t>
            </w:r>
            <w:r>
              <w:rPr>
                <w:rFonts w:ascii="Times New Roman"/>
                <w:b/>
                <w:i w:val="false"/>
                <w:color w:val="000000"/>
                <w:sz w:val="20"/>
              </w:rPr>
              <w:t xml:space="preserve"> (</w:t>
            </w:r>
            <w:r>
              <w:rPr>
                <w:rFonts w:ascii="Times New Roman"/>
                <w:b/>
                <w:i w:val="false"/>
                <w:color w:val="000000"/>
                <w:sz w:val="20"/>
              </w:rPr>
              <w:t>тақтатас</w:t>
            </w:r>
            <w:r>
              <w:rPr>
                <w:rFonts w:ascii="Times New Roman"/>
                <w:b/>
                <w:i w:val="false"/>
                <w:color w:val="000000"/>
                <w:sz w:val="20"/>
              </w:rPr>
              <w:t xml:space="preserve">) </w:t>
            </w:r>
            <w:r>
              <w:rPr>
                <w:rFonts w:ascii="Times New Roman"/>
                <w:b/>
                <w:i w:val="false"/>
                <w:color w:val="000000"/>
                <w:sz w:val="20"/>
              </w:rPr>
              <w:t>өндіру</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тонна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қорлар A + B + C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басталғаннан бері өндірілген көлем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(ҚӨК) бекіткен баланстық корлар (01.01.___ж.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552"/>
          <w:p>
            <w:pPr>
              <w:spacing w:after="20"/>
              <w:ind w:left="20"/>
              <w:jc w:val="both"/>
            </w:pPr>
            <w:r>
              <w:rPr>
                <w:rFonts w:ascii="Times New Roman"/>
                <w:b w:val="false"/>
                <w:i w:val="false"/>
                <w:color w:val="000000"/>
                <w:sz w:val="20"/>
              </w:rPr>
              <w:t>
қалдық</w:t>
            </w:r>
          </w:p>
          <w:bookmarkEnd w:id="1552"/>
          <w:p>
            <w:pPr>
              <w:spacing w:after="20"/>
              <w:ind w:left="20"/>
              <w:jc w:val="both"/>
            </w:pPr>
            <w:r>
              <w:rPr>
                <w:rFonts w:ascii="Times New Roman"/>
                <w:b w:val="false"/>
                <w:i w:val="false"/>
                <w:color w:val="000000"/>
                <w:sz w:val="20"/>
              </w:rPr>
              <w:t>
A+B+C1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7" w:id="1553"/>
    <w:p>
      <w:pPr>
        <w:spacing w:after="0"/>
        <w:ind w:left="0"/>
        <w:jc w:val="both"/>
      </w:pPr>
      <w:r>
        <w:rPr>
          <w:rFonts w:ascii="Times New Roman"/>
          <w:b w:val="false"/>
          <w:i w:val="false"/>
          <w:color w:val="000000"/>
          <w:sz w:val="28"/>
        </w:rPr>
        <w:t>
      кестенің жалғасы:</w:t>
      </w:r>
    </w:p>
    <w:bookmarkEnd w:id="1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тіректердегі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шекарадан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көмір</w:t>
            </w:r>
            <w:r>
              <w:rPr>
                <w:rFonts w:ascii="Times New Roman"/>
                <w:b/>
                <w:i w:val="false"/>
                <w:color w:val="000000"/>
                <w:sz w:val="20"/>
              </w:rPr>
              <w:t xml:space="preserve"> (</w:t>
            </w:r>
            <w:r>
              <w:rPr>
                <w:rFonts w:ascii="Times New Roman"/>
                <w:b/>
                <w:i w:val="false"/>
                <w:color w:val="000000"/>
                <w:sz w:val="20"/>
              </w:rPr>
              <w:t>тақтатас</w:t>
            </w:r>
            <w:r>
              <w:rPr>
                <w:rFonts w:ascii="Times New Roman"/>
                <w:b/>
                <w:i w:val="false"/>
                <w:color w:val="000000"/>
                <w:sz w:val="20"/>
              </w:rPr>
              <w:t xml:space="preserve">) </w:t>
            </w:r>
            <w:r>
              <w:rPr>
                <w:rFonts w:ascii="Times New Roman"/>
                <w:b/>
                <w:i w:val="false"/>
                <w:color w:val="000000"/>
                <w:sz w:val="20"/>
              </w:rPr>
              <w:t>қоры</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тонна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түрі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технологиялық тобы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(тақтатасты) пайдалану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есепке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қорлар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(ҚӨК) бекіткен баланстық қорлар (01.01.___ж.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554"/>
          <w:p>
            <w:pPr>
              <w:spacing w:after="20"/>
              <w:ind w:left="20"/>
              <w:jc w:val="both"/>
            </w:pPr>
            <w:r>
              <w:rPr>
                <w:rFonts w:ascii="Times New Roman"/>
                <w:b w:val="false"/>
                <w:i w:val="false"/>
                <w:color w:val="000000"/>
                <w:sz w:val="20"/>
              </w:rPr>
              <w:t>
Қалдықты</w:t>
            </w:r>
          </w:p>
          <w:bookmarkEnd w:id="1554"/>
          <w:p>
            <w:pPr>
              <w:spacing w:after="20"/>
              <w:ind w:left="20"/>
              <w:jc w:val="both"/>
            </w:pPr>
            <w:r>
              <w:rPr>
                <w:rFonts w:ascii="Times New Roman"/>
                <w:b w:val="false"/>
                <w:i w:val="false"/>
                <w:color w:val="000000"/>
                <w:sz w:val="20"/>
              </w:rPr>
              <w:t>
A+B+C1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9" w:id="1555"/>
    <w:p>
      <w:pPr>
        <w:spacing w:after="0"/>
        <w:ind w:left="0"/>
        <w:jc w:val="both"/>
      </w:pPr>
      <w:r>
        <w:rPr>
          <w:rFonts w:ascii="Times New Roman"/>
          <w:b w:val="false"/>
          <w:i w:val="false"/>
          <w:color w:val="000000"/>
          <w:sz w:val="28"/>
        </w:rPr>
        <w:t>
      кестенің жалғасы:</w:t>
      </w:r>
    </w:p>
    <w:bookmarkEnd w:id="1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Жабын</w:t>
            </w:r>
            <w:r>
              <w:rPr>
                <w:rFonts w:ascii="Times New Roman"/>
                <w:b w:val="false"/>
                <w:i w:val="false"/>
                <w:color w:val="000000"/>
                <w:sz w:val="20"/>
              </w:rPr>
              <w:t xml:space="preserve"> </w:t>
            </w:r>
            <w:r>
              <w:rPr>
                <w:rFonts w:ascii="Times New Roman"/>
                <w:b/>
                <w:i w:val="false"/>
                <w:color w:val="000000"/>
                <w:sz w:val="20"/>
              </w:rPr>
              <w:t>жыныстар</w:t>
            </w:r>
            <w:r>
              <w:rPr>
                <w:rFonts w:ascii="Times New Roman"/>
                <w:b/>
                <w:i w:val="false"/>
                <w:color w:val="000000"/>
                <w:sz w:val="20"/>
              </w:rPr>
              <w:t xml:space="preserve"> мен </w:t>
            </w:r>
            <w:r>
              <w:rPr>
                <w:rFonts w:ascii="Times New Roman"/>
                <w:b/>
                <w:i w:val="false"/>
                <w:color w:val="000000"/>
                <w:sz w:val="20"/>
              </w:rPr>
              <w:t>астыңғы</w:t>
            </w:r>
            <w:r>
              <w:rPr>
                <w:rFonts w:ascii="Times New Roman"/>
                <w:b w:val="false"/>
                <w:i w:val="false"/>
                <w:color w:val="000000"/>
                <w:sz w:val="20"/>
              </w:rPr>
              <w:t xml:space="preserve"> </w:t>
            </w:r>
            <w:r>
              <w:rPr>
                <w:rFonts w:ascii="Times New Roman"/>
                <w:b/>
                <w:i w:val="false"/>
                <w:color w:val="000000"/>
                <w:sz w:val="20"/>
              </w:rPr>
              <w:t>жыныстардағы</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таралған</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w:t>
            </w:r>
            <w:r>
              <w:rPr>
                <w:rFonts w:ascii="Times New Roman"/>
                <w:b w:val="false"/>
                <w:i w:val="false"/>
                <w:color w:val="000000"/>
                <w:sz w:val="20"/>
              </w:rPr>
              <w:t xml:space="preserve"> </w:t>
            </w:r>
            <w:r>
              <w:rPr>
                <w:rFonts w:ascii="Times New Roman"/>
                <w:b/>
                <w:i w:val="false"/>
                <w:color w:val="000000"/>
                <w:sz w:val="20"/>
              </w:rPr>
              <w:t>қоры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ресурс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жағдайы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есепке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 қоры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Қазбаны игеру басталғаннан бергі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(ҚӨК) бекіткен баланстық қорлар (01.01.___ж.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B + C1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B + C1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B + C1 қалдығы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0" w:id="1556"/>
    <w:p>
      <w:pPr>
        <w:spacing w:after="0"/>
        <w:ind w:left="0"/>
        <w:jc w:val="both"/>
      </w:pPr>
      <w:r>
        <w:rPr>
          <w:rFonts w:ascii="Times New Roman"/>
          <w:b w:val="false"/>
          <w:i w:val="false"/>
          <w:color w:val="000000"/>
          <w:sz w:val="28"/>
        </w:rPr>
        <w:t>
      кестенің жалғасы:</w:t>
      </w:r>
    </w:p>
    <w:bookmarkEnd w:id="1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KAZRC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көмір</w:t>
            </w:r>
            <w:r>
              <w:rPr>
                <w:rFonts w:ascii="Times New Roman"/>
                <w:b/>
                <w:i w:val="false"/>
                <w:color w:val="000000"/>
                <w:sz w:val="20"/>
              </w:rPr>
              <w:t xml:space="preserve"> (</w:t>
            </w:r>
            <w:r>
              <w:rPr>
                <w:rFonts w:ascii="Times New Roman"/>
                <w:b/>
                <w:i w:val="false"/>
                <w:color w:val="000000"/>
                <w:sz w:val="20"/>
              </w:rPr>
              <w:t>тақтатас</w:t>
            </w:r>
            <w:r>
              <w:rPr>
                <w:rFonts w:ascii="Times New Roman"/>
                <w:b/>
                <w:i w:val="false"/>
                <w:color w:val="000000"/>
                <w:sz w:val="20"/>
              </w:rPr>
              <w:t xml:space="preserve">) </w:t>
            </w:r>
            <w:r>
              <w:rPr>
                <w:rFonts w:ascii="Times New Roman"/>
                <w:b/>
                <w:i w:val="false"/>
                <w:color w:val="000000"/>
                <w:sz w:val="20"/>
              </w:rPr>
              <w:t>ресурстары</w:t>
            </w:r>
            <w:r>
              <w:rPr>
                <w:rFonts w:ascii="Times New Roman"/>
                <w:b/>
                <w:i w:val="false"/>
                <w:color w:val="000000"/>
                <w:sz w:val="20"/>
              </w:rPr>
              <w:t xml:space="preserve"> мен </w:t>
            </w:r>
            <w:r>
              <w:rPr>
                <w:rFonts w:ascii="Times New Roman"/>
                <w:b/>
                <w:i w:val="false"/>
                <w:color w:val="000000"/>
                <w:sz w:val="20"/>
              </w:rPr>
              <w:t>қорлары</w:t>
            </w:r>
            <w:r>
              <w:rPr>
                <w:rFonts w:ascii="Times New Roman"/>
                <w:b/>
                <w:i w:val="false"/>
                <w:color w:val="000000"/>
                <w:sz w:val="20"/>
              </w:rPr>
              <w:t xml:space="preserve">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есепке 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1" w:id="1557"/>
    <w:p>
      <w:pPr>
        <w:spacing w:after="0"/>
        <w:ind w:left="0"/>
        <w:jc w:val="both"/>
      </w:pPr>
      <w:r>
        <w:rPr>
          <w:rFonts w:ascii="Times New Roman"/>
          <w:b w:val="false"/>
          <w:i w:val="false"/>
          <w:color w:val="000000"/>
          <w:sz w:val="28"/>
        </w:rPr>
        <w:t>
      кестенің жалғасы:</w:t>
      </w:r>
    </w:p>
    <w:bookmarkEnd w:id="1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KAZRC </w:t>
            </w:r>
            <w:r>
              <w:rPr>
                <w:rFonts w:ascii="Times New Roman"/>
                <w:b/>
                <w:i w:val="false"/>
                <w:color w:val="000000"/>
                <w:sz w:val="20"/>
              </w:rPr>
              <w:t>жіктемесі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жабын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астыңғы</w:t>
            </w:r>
            <w:r>
              <w:rPr>
                <w:rFonts w:ascii="Times New Roman"/>
                <w:b w:val="false"/>
                <w:i w:val="false"/>
                <w:color w:val="000000"/>
                <w:sz w:val="20"/>
              </w:rPr>
              <w:t xml:space="preserve"> </w:t>
            </w:r>
            <w:r>
              <w:rPr>
                <w:rFonts w:ascii="Times New Roman"/>
                <w:b/>
                <w:i w:val="false"/>
                <w:color w:val="000000"/>
                <w:sz w:val="20"/>
              </w:rPr>
              <w:t>жыныстардағы</w:t>
            </w:r>
            <w:r>
              <w:rPr>
                <w:rFonts w:ascii="Times New Roman"/>
                <w:b w:val="false"/>
                <w:i w:val="false"/>
                <w:color w:val="000000"/>
                <w:sz w:val="20"/>
              </w:rPr>
              <w:t xml:space="preserve">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таралған</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w:t>
            </w:r>
            <w:r>
              <w:rPr>
                <w:rFonts w:ascii="Times New Roman"/>
                <w:b w:val="false"/>
                <w:i w:val="false"/>
                <w:color w:val="000000"/>
                <w:sz w:val="20"/>
              </w:rPr>
              <w:t xml:space="preserve"> </w:t>
            </w:r>
            <w:r>
              <w:rPr>
                <w:rFonts w:ascii="Times New Roman"/>
                <w:b/>
                <w:i w:val="false"/>
                <w:color w:val="000000"/>
                <w:sz w:val="20"/>
              </w:rPr>
              <w:t>қоры</w:t>
            </w:r>
            <w:r>
              <w:rPr>
                <w:rFonts w:ascii="Times New Roman"/>
                <w:b/>
                <w:i w:val="false"/>
                <w:color w:val="000000"/>
                <w:sz w:val="20"/>
              </w:rPr>
              <w:t>:</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есепке 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2" w:id="1558"/>
    <w:p>
      <w:pPr>
        <w:spacing w:after="0"/>
        <w:ind w:left="0"/>
        <w:jc w:val="both"/>
      </w:pPr>
      <w:r>
        <w:rPr>
          <w:rFonts w:ascii="Times New Roman"/>
          <w:b w:val="false"/>
          <w:i w:val="false"/>
          <w:color w:val="000000"/>
          <w:sz w:val="28"/>
        </w:rPr>
        <w:t>
      кестенің жалғасы:</w:t>
      </w:r>
    </w:p>
    <w:bookmarkEnd w:id="1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Үстіндегі және жатқан жыныстардағы кең таралған пайдалы қазбалардың құрамы мен қасиеттері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резервтер комитетінің шарттары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3" w:id="1559"/>
    <w:p>
      <w:pPr>
        <w:spacing w:after="0"/>
        <w:ind w:left="0"/>
        <w:jc w:val="both"/>
      </w:pPr>
      <w:r>
        <w:rPr>
          <w:rFonts w:ascii="Times New Roman"/>
          <w:b w:val="false"/>
          <w:i w:val="false"/>
          <w:color w:val="000000"/>
          <w:sz w:val="28"/>
        </w:rPr>
        <w:t>
      кестенің жалғасы:</w:t>
      </w:r>
    </w:p>
    <w:bookmarkEnd w:id="1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i w:val="false"/>
                <w:color w:val="000000"/>
                <w:sz w:val="20"/>
              </w:rPr>
              <w:t xml:space="preserve"> даму </w:t>
            </w:r>
            <w:r>
              <w:rPr>
                <w:rFonts w:ascii="Times New Roman"/>
                <w:b/>
                <w:i w:val="false"/>
                <w:color w:val="000000"/>
                <w:sz w:val="20"/>
              </w:rPr>
              <w:t>көрсеткіштері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кезіндегі шығын,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тереңдігі макс.,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4" w:id="1560"/>
    <w:p>
      <w:pPr>
        <w:spacing w:after="0"/>
        <w:ind w:left="0"/>
        <w:jc w:val="both"/>
      </w:pPr>
      <w:r>
        <w:rPr>
          <w:rFonts w:ascii="Times New Roman"/>
          <w:b w:val="false"/>
          <w:i w:val="false"/>
          <w:color w:val="000000"/>
          <w:sz w:val="28"/>
        </w:rPr>
        <w:t>
      кестенің жалғасы:</w:t>
      </w:r>
    </w:p>
    <w:bookmarkEnd w:id="1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Артық</w:t>
            </w:r>
            <w:r>
              <w:rPr>
                <w:rFonts w:ascii="Times New Roman"/>
                <w:b w:val="false"/>
                <w:i w:val="false"/>
                <w:color w:val="000000"/>
                <w:sz w:val="20"/>
              </w:rPr>
              <w:t xml:space="preserve"> </w:t>
            </w:r>
            <w:r>
              <w:rPr>
                <w:rFonts w:ascii="Times New Roman"/>
                <w:b/>
                <w:i w:val="false"/>
                <w:color w:val="000000"/>
                <w:sz w:val="20"/>
              </w:rPr>
              <w:t>жүк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миллион мың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5" w:id="1561"/>
    <w:p>
      <w:pPr>
        <w:spacing w:after="0"/>
        <w:ind w:left="0"/>
        <w:jc w:val="both"/>
      </w:pPr>
      <w:r>
        <w:rPr>
          <w:rFonts w:ascii="Times New Roman"/>
          <w:b w:val="false"/>
          <w:i w:val="false"/>
          <w:color w:val="000000"/>
          <w:sz w:val="28"/>
        </w:rPr>
        <w:t>
      кестенің жалғасы:</w:t>
      </w:r>
    </w:p>
    <w:bookmarkEnd w:id="1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қазбаларын</w:t>
            </w:r>
            <w:r>
              <w:rPr>
                <w:rFonts w:ascii="Times New Roman"/>
                <w:b w:val="false"/>
                <w:i w:val="false"/>
                <w:color w:val="000000"/>
                <w:sz w:val="20"/>
              </w:rPr>
              <w:t xml:space="preserve"> </w:t>
            </w:r>
            <w:r>
              <w:rPr>
                <w:rFonts w:ascii="Times New Roman"/>
                <w:b/>
                <w:i w:val="false"/>
                <w:color w:val="000000"/>
                <w:sz w:val="20"/>
              </w:rPr>
              <w:t>игеруге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жағдайлар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Гидрогеологиялық</w:t>
            </w:r>
            <w:r>
              <w:rPr>
                <w:rFonts w:ascii="Times New Roman"/>
                <w:b/>
                <w:i w:val="false"/>
                <w:color w:val="000000"/>
                <w:sz w:val="20"/>
              </w:rPr>
              <w:t xml:space="preserve"> даму </w:t>
            </w:r>
            <w:r>
              <w:rPr>
                <w:rFonts w:ascii="Times New Roman"/>
                <w:b/>
                <w:i w:val="false"/>
                <w:color w:val="000000"/>
                <w:sz w:val="20"/>
              </w:rPr>
              <w:t>жағдайлары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w:t>
            </w:r>
            <w:r>
              <w:rPr>
                <w:rFonts w:ascii="Times New Roman"/>
                <w:b w:val="false"/>
                <w:i w:val="false"/>
                <w:color w:val="000000"/>
                <w:sz w:val="20"/>
              </w:rPr>
              <w:t xml:space="preserve"> </w:t>
            </w:r>
            <w:r>
              <w:rPr>
                <w:rFonts w:ascii="Times New Roman"/>
                <w:b/>
                <w:i w:val="false"/>
                <w:color w:val="000000"/>
                <w:sz w:val="20"/>
              </w:rPr>
              <w:t>дамытудың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көрсеткіштері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Көмірді</w:t>
            </w:r>
            <w:r>
              <w:rPr>
                <w:rFonts w:ascii="Times New Roman"/>
                <w:b/>
                <w:i w:val="false"/>
                <w:color w:val="000000"/>
                <w:sz w:val="20"/>
              </w:rPr>
              <w:t xml:space="preserve"> (</w:t>
            </w:r>
            <w:r>
              <w:rPr>
                <w:rFonts w:ascii="Times New Roman"/>
                <w:b/>
                <w:i w:val="false"/>
                <w:color w:val="000000"/>
                <w:sz w:val="20"/>
              </w:rPr>
              <w:t>тақтатасты</w:t>
            </w:r>
            <w:r>
              <w:rPr>
                <w:rFonts w:ascii="Times New Roman"/>
                <w:b/>
                <w:i w:val="false"/>
                <w:color w:val="000000"/>
                <w:sz w:val="20"/>
              </w:rPr>
              <w:t xml:space="preserve">) </w:t>
            </w:r>
            <w:r>
              <w:rPr>
                <w:rFonts w:ascii="Times New Roman"/>
                <w:b/>
                <w:i w:val="false"/>
                <w:color w:val="000000"/>
                <w:sz w:val="20"/>
              </w:rPr>
              <w:t>тұтынушылар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қалпына</w:t>
            </w:r>
            <w:r>
              <w:rPr>
                <w:rFonts w:ascii="Times New Roman"/>
                <w:b w:val="false"/>
                <w:i w:val="false"/>
                <w:color w:val="000000"/>
                <w:sz w:val="20"/>
              </w:rPr>
              <w:t xml:space="preserve"> </w:t>
            </w:r>
            <w:r>
              <w:rPr>
                <w:rFonts w:ascii="Times New Roman"/>
                <w:b/>
                <w:i w:val="false"/>
                <w:color w:val="000000"/>
                <w:sz w:val="20"/>
              </w:rPr>
              <w:t>келтіру</w:t>
            </w:r>
            <w:r>
              <w:rPr>
                <w:rFonts w:ascii="Times New Roman"/>
                <w:b w:val="false"/>
                <w:i w:val="false"/>
                <w:color w:val="000000"/>
                <w:sz w:val="20"/>
              </w:rPr>
              <w:t xml:space="preserve"> </w:t>
            </w:r>
            <w:r>
              <w:rPr>
                <w:rFonts w:ascii="Times New Roman"/>
                <w:b/>
                <w:i w:val="false"/>
                <w:color w:val="000000"/>
                <w:sz w:val="20"/>
              </w:rPr>
              <w:t>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Перспективалар</w:t>
            </w:r>
            <w:r>
              <w:rPr>
                <w:rFonts w:ascii="Times New Roman"/>
                <w:b/>
                <w:i w:val="false"/>
                <w:color w:val="000000"/>
                <w:sz w:val="20"/>
              </w:rPr>
              <w:t xml:space="preserve"> мен </w:t>
            </w:r>
            <w:r>
              <w:rPr>
                <w:rFonts w:ascii="Times New Roman"/>
                <w:b/>
                <w:i w:val="false"/>
                <w:color w:val="000000"/>
                <w:sz w:val="20"/>
              </w:rPr>
              <w:t>ұсыныстар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Нысанның</w:t>
            </w:r>
            <w:r>
              <w:rPr>
                <w:rFonts w:ascii="Times New Roman"/>
                <w:b w:val="false"/>
                <w:i w:val="false"/>
                <w:color w:val="000000"/>
                <w:sz w:val="20"/>
              </w:rPr>
              <w:t xml:space="preserve"> </w:t>
            </w:r>
            <w:r>
              <w:rPr>
                <w:rFonts w:ascii="Times New Roman"/>
                <w:b/>
                <w:i w:val="false"/>
                <w:color w:val="000000"/>
                <w:sz w:val="20"/>
              </w:rPr>
              <w:t>жабылу</w:t>
            </w:r>
            <w:r>
              <w:rPr>
                <w:rFonts w:ascii="Times New Roman"/>
                <w:b w:val="false"/>
                <w:i w:val="false"/>
                <w:color w:val="000000"/>
                <w:sz w:val="20"/>
              </w:rPr>
              <w:t xml:space="preserve"> </w:t>
            </w:r>
            <w:r>
              <w:rPr>
                <w:rFonts w:ascii="Times New Roman"/>
                <w:b/>
                <w:i w:val="false"/>
                <w:color w:val="000000"/>
                <w:sz w:val="20"/>
              </w:rPr>
              <w:t>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6" w:id="1562"/>
    <w:p>
      <w:pPr>
        <w:spacing w:after="0"/>
        <w:ind w:left="0"/>
        <w:jc w:val="both"/>
      </w:pPr>
      <w:r>
        <w:rPr>
          <w:rFonts w:ascii="Times New Roman"/>
          <w:b w:val="false"/>
          <w:i w:val="false"/>
          <w:color w:val="000000"/>
          <w:sz w:val="28"/>
        </w:rPr>
        <w:t>
      кестенің жалғасы:</w:t>
      </w:r>
    </w:p>
    <w:bookmarkEnd w:id="1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Объектілік</w:t>
            </w:r>
            <w:r>
              <w:rPr>
                <w:rFonts w:ascii="Times New Roman"/>
                <w:b w:val="false"/>
                <w:i w:val="false"/>
                <w:color w:val="000000"/>
                <w:sz w:val="20"/>
              </w:rPr>
              <w:t xml:space="preserve"> </w:t>
            </w:r>
            <w:r>
              <w:rPr>
                <w:rFonts w:ascii="Times New Roman"/>
                <w:b/>
                <w:i w:val="false"/>
                <w:color w:val="000000"/>
                <w:sz w:val="20"/>
              </w:rPr>
              <w:t>мәліметтердің</w:t>
            </w:r>
            <w:r>
              <w:rPr>
                <w:rFonts w:ascii="Times New Roman"/>
                <w:b w:val="false"/>
                <w:i w:val="false"/>
                <w:color w:val="000000"/>
                <w:sz w:val="20"/>
              </w:rPr>
              <w:t xml:space="preserve"> </w:t>
            </w:r>
            <w:r>
              <w:rPr>
                <w:rFonts w:ascii="Times New Roman"/>
                <w:b/>
                <w:i w:val="false"/>
                <w:color w:val="000000"/>
                <w:sz w:val="20"/>
              </w:rPr>
              <w:t>көздері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(құрастырушы)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(жариялану)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сақтау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563"/>
          <w:p>
            <w:pPr>
              <w:spacing w:after="20"/>
              <w:ind w:left="20"/>
              <w:jc w:val="both"/>
            </w:pPr>
            <w:r>
              <w:rPr>
                <w:rFonts w:ascii="Times New Roman"/>
                <w:b w:val="false"/>
                <w:i w:val="false"/>
                <w:color w:val="000000"/>
                <w:sz w:val="20"/>
              </w:rPr>
              <w:t>
Атауы _____________________________</w:t>
            </w:r>
          </w:p>
          <w:bookmarkEnd w:id="1563"/>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564"/>
          <w:p>
            <w:pPr>
              <w:spacing w:after="20"/>
              <w:ind w:left="20"/>
              <w:jc w:val="both"/>
            </w:pPr>
            <w:r>
              <w:rPr>
                <w:rFonts w:ascii="Times New Roman"/>
                <w:b w:val="false"/>
                <w:i w:val="false"/>
                <w:color w:val="000000"/>
                <w:sz w:val="20"/>
              </w:rPr>
              <w:t>
Мекенжай ____________________</w:t>
            </w:r>
          </w:p>
          <w:bookmarkEnd w:id="1564"/>
          <w:p>
            <w:pPr>
              <w:spacing w:after="20"/>
              <w:ind w:left="20"/>
              <w:jc w:val="both"/>
            </w:pPr>
            <w:r>
              <w:rPr>
                <w:rFonts w:ascii="Times New Roman"/>
                <w:b w:val="false"/>
                <w:i w:val="false"/>
                <w:color w:val="000000"/>
                <w:sz w:val="20"/>
              </w:rPr>
              <w:t>
_____________________________</w:t>
            </w:r>
          </w:p>
        </w:tc>
      </w:tr>
    </w:tbl>
    <w:bookmarkStart w:name="z1589" w:id="1565"/>
    <w:p>
      <w:pPr>
        <w:spacing w:after="0"/>
        <w:ind w:left="0"/>
        <w:jc w:val="both"/>
      </w:pPr>
      <w:r>
        <w:rPr>
          <w:rFonts w:ascii="Times New Roman"/>
          <w:b w:val="false"/>
          <w:i w:val="false"/>
          <w:color w:val="000000"/>
          <w:sz w:val="28"/>
        </w:rPr>
        <w:t xml:space="preserve">
      Басшы: __________________________________________________ ______________ </w:t>
      </w:r>
    </w:p>
    <w:bookmarkEnd w:id="1565"/>
    <w:bookmarkStart w:name="z1590" w:id="1566"/>
    <w:p>
      <w:pPr>
        <w:spacing w:after="0"/>
        <w:ind w:left="0"/>
        <w:jc w:val="both"/>
      </w:pPr>
      <w:r>
        <w:rPr>
          <w:rFonts w:ascii="Times New Roman"/>
          <w:b w:val="false"/>
          <w:i w:val="false"/>
          <w:color w:val="000000"/>
          <w:sz w:val="28"/>
        </w:rPr>
        <w:t>
       тегі, аты, әкесінің аты (бар болса) (қолы)</w:t>
      </w:r>
    </w:p>
    <w:bookmarkEnd w:id="1566"/>
    <w:bookmarkStart w:name="z1591" w:id="1567"/>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1567"/>
    <w:bookmarkStart w:name="z1592" w:id="1568"/>
    <w:p>
      <w:pPr>
        <w:spacing w:after="0"/>
        <w:ind w:left="0"/>
        <w:jc w:val="both"/>
      </w:pPr>
      <w:r>
        <w:rPr>
          <w:rFonts w:ascii="Times New Roman"/>
          <w:b w:val="false"/>
          <w:i w:val="false"/>
          <w:color w:val="000000"/>
          <w:sz w:val="28"/>
        </w:rPr>
        <w:t xml:space="preserve">
      Орындаушы: _____________________________________________ ______________ </w:t>
      </w:r>
    </w:p>
    <w:bookmarkEnd w:id="1568"/>
    <w:bookmarkStart w:name="z1593" w:id="1569"/>
    <w:p>
      <w:pPr>
        <w:spacing w:after="0"/>
        <w:ind w:left="0"/>
        <w:jc w:val="both"/>
      </w:pPr>
      <w:r>
        <w:rPr>
          <w:rFonts w:ascii="Times New Roman"/>
          <w:b w:val="false"/>
          <w:i w:val="false"/>
          <w:color w:val="000000"/>
          <w:sz w:val="28"/>
        </w:rPr>
        <w:t>
       тегі, аты, әкесінің аты (бар болса) (қолы)</w:t>
      </w:r>
    </w:p>
    <w:bookmarkEnd w:id="1569"/>
    <w:bookmarkStart w:name="z1594" w:id="1570"/>
    <w:p>
      <w:pPr>
        <w:spacing w:after="0"/>
        <w:ind w:left="0"/>
        <w:jc w:val="both"/>
      </w:pPr>
      <w:r>
        <w:rPr>
          <w:rFonts w:ascii="Times New Roman"/>
          <w:b w:val="false"/>
          <w:i w:val="false"/>
          <w:color w:val="000000"/>
          <w:sz w:val="28"/>
        </w:rPr>
        <w:t>
      Орындаушының телефон нөмірі: ______________________________________</w:t>
      </w:r>
    </w:p>
    <w:bookmarkEnd w:id="1570"/>
    <w:bookmarkStart w:name="z1595" w:id="1571"/>
    <w:p>
      <w:pPr>
        <w:spacing w:after="0"/>
        <w:ind w:left="0"/>
        <w:jc w:val="both"/>
      </w:pPr>
      <w:r>
        <w:rPr>
          <w:rFonts w:ascii="Times New Roman"/>
          <w:b w:val="false"/>
          <w:i w:val="false"/>
          <w:color w:val="000000"/>
          <w:sz w:val="28"/>
        </w:rPr>
        <w:t>
      Электрондық пошта мекенжайы __________________________________</w:t>
      </w:r>
    </w:p>
    <w:bookmarkEnd w:id="1571"/>
    <w:bookmarkStart w:name="z1596" w:id="1572"/>
    <w:p>
      <w:pPr>
        <w:spacing w:after="0"/>
        <w:ind w:left="0"/>
        <w:jc w:val="both"/>
      </w:pPr>
      <w:r>
        <w:rPr>
          <w:rFonts w:ascii="Times New Roman"/>
          <w:b w:val="false"/>
          <w:i w:val="false"/>
          <w:color w:val="000000"/>
          <w:sz w:val="28"/>
        </w:rPr>
        <w:t>
      Ескертпе: аббревиатураларға түсініктеме:</w:t>
      </w:r>
    </w:p>
    <w:bookmarkEnd w:id="1572"/>
    <w:bookmarkStart w:name="z1597" w:id="1573"/>
    <w:p>
      <w:pPr>
        <w:spacing w:after="0"/>
        <w:ind w:left="0"/>
        <w:jc w:val="both"/>
      </w:pPr>
      <w:r>
        <w:rPr>
          <w:rFonts w:ascii="Times New Roman"/>
          <w:b w:val="false"/>
          <w:i w:val="false"/>
          <w:color w:val="000000"/>
          <w:sz w:val="28"/>
        </w:rPr>
        <w:t>
      Толық аты – тегі, аты, әкесінің аты;</w:t>
      </w:r>
    </w:p>
    <w:bookmarkEnd w:id="1573"/>
    <w:bookmarkStart w:name="z1598" w:id="1574"/>
    <w:p>
      <w:pPr>
        <w:spacing w:after="0"/>
        <w:ind w:left="0"/>
        <w:jc w:val="both"/>
      </w:pPr>
      <w:r>
        <w:rPr>
          <w:rFonts w:ascii="Times New Roman"/>
          <w:b w:val="false"/>
          <w:i w:val="false"/>
          <w:color w:val="000000"/>
          <w:sz w:val="28"/>
        </w:rPr>
        <w:t>
      ҚМК – қорлар жөніндегі мемлекеттік комиссиясы;</w:t>
      </w:r>
    </w:p>
    <w:bookmarkEnd w:id="1574"/>
    <w:bookmarkStart w:name="z1599" w:id="1575"/>
    <w:p>
      <w:pPr>
        <w:spacing w:after="0"/>
        <w:ind w:left="0"/>
        <w:jc w:val="both"/>
      </w:pPr>
      <w:r>
        <w:rPr>
          <w:rFonts w:ascii="Times New Roman"/>
          <w:b w:val="false"/>
          <w:i w:val="false"/>
          <w:color w:val="000000"/>
          <w:sz w:val="28"/>
        </w:rPr>
        <w:t>
      м – метр;</w:t>
      </w:r>
    </w:p>
    <w:bookmarkEnd w:id="1575"/>
    <w:bookmarkStart w:name="z1600" w:id="1576"/>
    <w:p>
      <w:pPr>
        <w:spacing w:after="0"/>
        <w:ind w:left="0"/>
        <w:jc w:val="both"/>
      </w:pPr>
      <w:r>
        <w:rPr>
          <w:rFonts w:ascii="Times New Roman"/>
          <w:b w:val="false"/>
          <w:i w:val="false"/>
          <w:color w:val="000000"/>
          <w:sz w:val="28"/>
        </w:rPr>
        <w:t>
      мың м – текшеметр;</w:t>
      </w:r>
    </w:p>
    <w:bookmarkEnd w:id="1576"/>
    <w:bookmarkStart w:name="z1601" w:id="1577"/>
    <w:p>
      <w:pPr>
        <w:spacing w:after="0"/>
        <w:ind w:left="0"/>
        <w:jc w:val="both"/>
      </w:pPr>
      <w:r>
        <w:rPr>
          <w:rFonts w:ascii="Times New Roman"/>
          <w:b w:val="false"/>
          <w:i w:val="false"/>
          <w:color w:val="000000"/>
          <w:sz w:val="28"/>
        </w:rPr>
        <w:t>
      ккал/кг – килограммға килокалория;</w:t>
      </w:r>
    </w:p>
    <w:bookmarkEnd w:id="1577"/>
    <w:bookmarkStart w:name="z1602" w:id="1578"/>
    <w:p>
      <w:pPr>
        <w:spacing w:after="0"/>
        <w:ind w:left="0"/>
        <w:jc w:val="both"/>
      </w:pPr>
      <w:r>
        <w:rPr>
          <w:rFonts w:ascii="Times New Roman"/>
          <w:b w:val="false"/>
          <w:i w:val="false"/>
          <w:color w:val="000000"/>
          <w:sz w:val="28"/>
        </w:rPr>
        <w:t>
      мың тонна – мың тонна;</w:t>
      </w:r>
    </w:p>
    <w:bookmarkEnd w:id="1578"/>
    <w:bookmarkStart w:name="z1603" w:id="1579"/>
    <w:p>
      <w:pPr>
        <w:spacing w:after="0"/>
        <w:ind w:left="0"/>
        <w:jc w:val="both"/>
      </w:pPr>
      <w:r>
        <w:rPr>
          <w:rFonts w:ascii="Times New Roman"/>
          <w:b w:val="false"/>
          <w:i w:val="false"/>
          <w:color w:val="000000"/>
          <w:sz w:val="28"/>
        </w:rPr>
        <w:t>
      миллион м3 – миллион текше метр.</w:t>
      </w:r>
    </w:p>
    <w:bookmarkEnd w:id="1579"/>
    <w:bookmarkStart w:name="z1604" w:id="1580"/>
    <w:p>
      <w:pPr>
        <w:spacing w:after="0"/>
        <w:ind w:left="0"/>
        <w:jc w:val="both"/>
      </w:pPr>
      <w:r>
        <w:rPr>
          <w:rFonts w:ascii="Times New Roman"/>
          <w:b w:val="false"/>
          <w:i w:val="false"/>
          <w:color w:val="000000"/>
          <w:sz w:val="28"/>
        </w:rPr>
        <w:t>
      ҚӨК – қорлар жөніндегі өңіраралық комиссия;</w:t>
      </w:r>
    </w:p>
    <w:bookmarkEnd w:id="1580"/>
    <w:bookmarkStart w:name="z1605" w:id="1581"/>
    <w:p>
      <w:pPr>
        <w:spacing w:after="0"/>
        <w:ind w:left="0"/>
        <w:jc w:val="both"/>
      </w:pPr>
      <w:r>
        <w:rPr>
          <w:rFonts w:ascii="Times New Roman"/>
          <w:b w:val="false"/>
          <w:i w:val="false"/>
          <w:color w:val="000000"/>
          <w:sz w:val="28"/>
        </w:rPr>
        <w:t>
      KAZRC – барлау нәтижелерін, пайдалы қазбаларды және қорларды жария ету жөніндегі Қазақстан қауымдастығы.</w:t>
      </w:r>
    </w:p>
    <w:bookmarkEnd w:id="1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607" w:id="1582"/>
    <w:p>
      <w:pPr>
        <w:spacing w:after="0"/>
        <w:ind w:left="0"/>
        <w:jc w:val="both"/>
      </w:pPr>
      <w:r>
        <w:rPr>
          <w:rFonts w:ascii="Times New Roman"/>
          <w:b w:val="false"/>
          <w:i w:val="false"/>
          <w:color w:val="000000"/>
          <w:sz w:val="28"/>
        </w:rPr>
        <w:t>
      Әкімшілік деректерін жинауға арналған нысанды толтыру бойынша түсіндірме</w:t>
      </w:r>
    </w:p>
    <w:bookmarkEnd w:id="1582"/>
    <w:bookmarkStart w:name="z1608" w:id="1583"/>
    <w:p>
      <w:pPr>
        <w:spacing w:after="0"/>
        <w:ind w:left="0"/>
        <w:jc w:val="both"/>
      </w:pPr>
      <w:r>
        <w:rPr>
          <w:rFonts w:ascii="Times New Roman"/>
          <w:b w:val="false"/>
          <w:i w:val="false"/>
          <w:color w:val="000000"/>
          <w:sz w:val="28"/>
        </w:rPr>
        <w:t>
      Металл пайдалы қазбалардың кен орындарының "Е-УГОЛЬ-6" паспорты</w:t>
      </w:r>
    </w:p>
    <w:bookmarkEnd w:id="1583"/>
    <w:bookmarkStart w:name="z1609" w:id="1584"/>
    <w:p>
      <w:pPr>
        <w:spacing w:after="0"/>
        <w:ind w:left="0"/>
        <w:jc w:val="both"/>
      </w:pPr>
      <w:r>
        <w:rPr>
          <w:rFonts w:ascii="Times New Roman"/>
          <w:b w:val="false"/>
          <w:i w:val="false"/>
          <w:color w:val="000000"/>
          <w:sz w:val="28"/>
        </w:rPr>
        <w:t>
      1-бағанда массив индексі көрсетіледі.</w:t>
      </w:r>
    </w:p>
    <w:bookmarkEnd w:id="1584"/>
    <w:bookmarkStart w:name="z1610" w:id="1585"/>
    <w:p>
      <w:pPr>
        <w:spacing w:after="0"/>
        <w:ind w:left="0"/>
        <w:jc w:val="both"/>
      </w:pPr>
      <w:r>
        <w:rPr>
          <w:rFonts w:ascii="Times New Roman"/>
          <w:b w:val="false"/>
          <w:i w:val="false"/>
          <w:color w:val="000000"/>
          <w:sz w:val="28"/>
        </w:rPr>
        <w:t>
      2-бағанда аумақтық бөлімшенің, паспортының нөмірі көрсетіледі.</w:t>
      </w:r>
    </w:p>
    <w:bookmarkEnd w:id="1585"/>
    <w:bookmarkStart w:name="z1611" w:id="1586"/>
    <w:p>
      <w:pPr>
        <w:spacing w:after="0"/>
        <w:ind w:left="0"/>
        <w:jc w:val="both"/>
      </w:pPr>
      <w:r>
        <w:rPr>
          <w:rFonts w:ascii="Times New Roman"/>
          <w:b w:val="false"/>
          <w:i w:val="false"/>
          <w:color w:val="000000"/>
          <w:sz w:val="28"/>
        </w:rPr>
        <w:t>
      3-бағанда уәкілетті органның паспортының нөмірі көрсетіледі.</w:t>
      </w:r>
    </w:p>
    <w:bookmarkEnd w:id="1586"/>
    <w:bookmarkStart w:name="z1612" w:id="1587"/>
    <w:p>
      <w:pPr>
        <w:spacing w:after="0"/>
        <w:ind w:left="0"/>
        <w:jc w:val="both"/>
      </w:pPr>
      <w:r>
        <w:rPr>
          <w:rFonts w:ascii="Times New Roman"/>
          <w:b w:val="false"/>
          <w:i w:val="false"/>
          <w:color w:val="000000"/>
          <w:sz w:val="28"/>
        </w:rPr>
        <w:t>
      4-бағанда құжаттың коды көрсетіледі.</w:t>
      </w:r>
    </w:p>
    <w:bookmarkEnd w:id="1587"/>
    <w:bookmarkStart w:name="z1613" w:id="1588"/>
    <w:p>
      <w:pPr>
        <w:spacing w:after="0"/>
        <w:ind w:left="0"/>
        <w:jc w:val="both"/>
      </w:pPr>
      <w:r>
        <w:rPr>
          <w:rFonts w:ascii="Times New Roman"/>
          <w:b w:val="false"/>
          <w:i w:val="false"/>
          <w:color w:val="000000"/>
          <w:sz w:val="28"/>
        </w:rPr>
        <w:t>
      5-бағанда паспорттың берілген жылы көрсетіледі.</w:t>
      </w:r>
    </w:p>
    <w:bookmarkEnd w:id="1588"/>
    <w:bookmarkStart w:name="z1614" w:id="1589"/>
    <w:p>
      <w:pPr>
        <w:spacing w:after="0"/>
        <w:ind w:left="0"/>
        <w:jc w:val="both"/>
      </w:pPr>
      <w:r>
        <w:rPr>
          <w:rFonts w:ascii="Times New Roman"/>
          <w:b w:val="false"/>
          <w:i w:val="false"/>
          <w:color w:val="000000"/>
          <w:sz w:val="28"/>
        </w:rPr>
        <w:t>
      6-бағанда аймақ (әкімшілік-аумақтық объектілердің сыныптауышы) көрсетіледі.</w:t>
      </w:r>
    </w:p>
    <w:bookmarkEnd w:id="1589"/>
    <w:bookmarkStart w:name="z1615" w:id="1590"/>
    <w:p>
      <w:pPr>
        <w:spacing w:after="0"/>
        <w:ind w:left="0"/>
        <w:jc w:val="both"/>
      </w:pPr>
      <w:r>
        <w:rPr>
          <w:rFonts w:ascii="Times New Roman"/>
          <w:b w:val="false"/>
          <w:i w:val="false"/>
          <w:color w:val="000000"/>
          <w:sz w:val="28"/>
        </w:rPr>
        <w:t>
      7-бағанда есепке алу объектісінің түрі көрсетіледі.</w:t>
      </w:r>
    </w:p>
    <w:bookmarkEnd w:id="1590"/>
    <w:bookmarkStart w:name="z1616" w:id="1591"/>
    <w:p>
      <w:pPr>
        <w:spacing w:after="0"/>
        <w:ind w:left="0"/>
        <w:jc w:val="both"/>
      </w:pPr>
      <w:r>
        <w:rPr>
          <w:rFonts w:ascii="Times New Roman"/>
          <w:b w:val="false"/>
          <w:i w:val="false"/>
          <w:color w:val="000000"/>
          <w:sz w:val="28"/>
        </w:rPr>
        <w:t>
      8-бағанда есепке алу объектісінің атауы көрсетіледі.</w:t>
      </w:r>
    </w:p>
    <w:bookmarkEnd w:id="1591"/>
    <w:bookmarkStart w:name="z1617" w:id="1592"/>
    <w:p>
      <w:pPr>
        <w:spacing w:after="0"/>
        <w:ind w:left="0"/>
        <w:jc w:val="both"/>
      </w:pPr>
      <w:r>
        <w:rPr>
          <w:rFonts w:ascii="Times New Roman"/>
          <w:b w:val="false"/>
          <w:i w:val="false"/>
          <w:color w:val="000000"/>
          <w:sz w:val="28"/>
        </w:rPr>
        <w:t>
      9-бағанда есепке алу объектісінің синонимдері көрсетіледі.</w:t>
      </w:r>
    </w:p>
    <w:bookmarkEnd w:id="1592"/>
    <w:bookmarkStart w:name="z1618" w:id="1593"/>
    <w:p>
      <w:pPr>
        <w:spacing w:after="0"/>
        <w:ind w:left="0"/>
        <w:jc w:val="both"/>
      </w:pPr>
      <w:r>
        <w:rPr>
          <w:rFonts w:ascii="Times New Roman"/>
          <w:b w:val="false"/>
          <w:i w:val="false"/>
          <w:color w:val="000000"/>
          <w:sz w:val="28"/>
        </w:rPr>
        <w:t>
      10-бағанда көмірі бар (тақтатас) аймақтың түрі көрсетіледі.</w:t>
      </w:r>
    </w:p>
    <w:bookmarkEnd w:id="1593"/>
    <w:bookmarkStart w:name="z1619" w:id="1594"/>
    <w:p>
      <w:pPr>
        <w:spacing w:after="0"/>
        <w:ind w:left="0"/>
        <w:jc w:val="both"/>
      </w:pPr>
      <w:r>
        <w:rPr>
          <w:rFonts w:ascii="Times New Roman"/>
          <w:b w:val="false"/>
          <w:i w:val="false"/>
          <w:color w:val="000000"/>
          <w:sz w:val="28"/>
        </w:rPr>
        <w:t>
      11-бағанда көмір (тақтатас) өңірінің атауы көрсетіледі.</w:t>
      </w:r>
    </w:p>
    <w:bookmarkEnd w:id="1594"/>
    <w:bookmarkStart w:name="z1620" w:id="1595"/>
    <w:p>
      <w:pPr>
        <w:spacing w:after="0"/>
        <w:ind w:left="0"/>
        <w:jc w:val="both"/>
      </w:pPr>
      <w:r>
        <w:rPr>
          <w:rFonts w:ascii="Times New Roman"/>
          <w:b w:val="false"/>
          <w:i w:val="false"/>
          <w:color w:val="000000"/>
          <w:sz w:val="28"/>
        </w:rPr>
        <w:t>
      12-бағанда көмір (тақтатас) бар өңір көрсетіледі.</w:t>
      </w:r>
    </w:p>
    <w:bookmarkEnd w:id="1595"/>
    <w:bookmarkStart w:name="z1621" w:id="1596"/>
    <w:p>
      <w:pPr>
        <w:spacing w:after="0"/>
        <w:ind w:left="0"/>
        <w:jc w:val="both"/>
      </w:pPr>
      <w:r>
        <w:rPr>
          <w:rFonts w:ascii="Times New Roman"/>
          <w:b w:val="false"/>
          <w:i w:val="false"/>
          <w:color w:val="000000"/>
          <w:sz w:val="28"/>
        </w:rPr>
        <w:t>
      13-бағанда жер қойнауын пайдаланушы көрсетіледі.</w:t>
      </w:r>
    </w:p>
    <w:bookmarkEnd w:id="1596"/>
    <w:bookmarkStart w:name="z1622" w:id="1597"/>
    <w:p>
      <w:pPr>
        <w:spacing w:after="0"/>
        <w:ind w:left="0"/>
        <w:jc w:val="both"/>
      </w:pPr>
      <w:r>
        <w:rPr>
          <w:rFonts w:ascii="Times New Roman"/>
          <w:b w:val="false"/>
          <w:i w:val="false"/>
          <w:color w:val="000000"/>
          <w:sz w:val="28"/>
        </w:rPr>
        <w:t>
      14-бағанда барлау ұйымы көрсетіледі; жер қойнауын пайдаланушы.</w:t>
      </w:r>
    </w:p>
    <w:bookmarkEnd w:id="1597"/>
    <w:bookmarkStart w:name="z1623" w:id="1598"/>
    <w:p>
      <w:pPr>
        <w:spacing w:after="0"/>
        <w:ind w:left="0"/>
        <w:jc w:val="both"/>
      </w:pPr>
      <w:r>
        <w:rPr>
          <w:rFonts w:ascii="Times New Roman"/>
          <w:b w:val="false"/>
          <w:i w:val="false"/>
          <w:color w:val="000000"/>
          <w:sz w:val="28"/>
        </w:rPr>
        <w:t>
      15-бағанда облыс бойынша әкімшілік бөлініс бойынша орналасуы көрсетіледі, (Әкімшілік-аумақтық объектілердің сыныптауышына сәйкес) көрсетіледі.</w:t>
      </w:r>
    </w:p>
    <w:bookmarkEnd w:id="1598"/>
    <w:bookmarkStart w:name="z1624" w:id="1599"/>
    <w:p>
      <w:pPr>
        <w:spacing w:after="0"/>
        <w:ind w:left="0"/>
        <w:jc w:val="both"/>
      </w:pPr>
      <w:r>
        <w:rPr>
          <w:rFonts w:ascii="Times New Roman"/>
          <w:b w:val="false"/>
          <w:i w:val="false"/>
          <w:color w:val="000000"/>
          <w:sz w:val="28"/>
        </w:rPr>
        <w:t>
      16-бағанда аймақ бойынша әкімшілік бөлініс бойынша орналасуы көрсетіледі, (Әкімшілік-аумақтық объектілердің сыныптауышына сәйкес) көрсетіледі.</w:t>
      </w:r>
    </w:p>
    <w:bookmarkEnd w:id="1599"/>
    <w:bookmarkStart w:name="z1625" w:id="1600"/>
    <w:p>
      <w:pPr>
        <w:spacing w:after="0"/>
        <w:ind w:left="0"/>
        <w:jc w:val="both"/>
      </w:pPr>
      <w:r>
        <w:rPr>
          <w:rFonts w:ascii="Times New Roman"/>
          <w:b w:val="false"/>
          <w:i w:val="false"/>
          <w:color w:val="000000"/>
          <w:sz w:val="28"/>
        </w:rPr>
        <w:t>
      17-бағанда экономикалық аудан көрсетіледі.</w:t>
      </w:r>
    </w:p>
    <w:bookmarkEnd w:id="1600"/>
    <w:bookmarkStart w:name="z1626" w:id="1601"/>
    <w:p>
      <w:pPr>
        <w:spacing w:after="0"/>
        <w:ind w:left="0"/>
        <w:jc w:val="both"/>
      </w:pPr>
      <w:r>
        <w:rPr>
          <w:rFonts w:ascii="Times New Roman"/>
          <w:b w:val="false"/>
          <w:i w:val="false"/>
          <w:color w:val="000000"/>
          <w:sz w:val="28"/>
        </w:rPr>
        <w:t>
      18-бағанда номенклатура парақтар масштабы көрсетіледі 1: 200 000.</w:t>
      </w:r>
    </w:p>
    <w:bookmarkEnd w:id="1601"/>
    <w:bookmarkStart w:name="z1627" w:id="1602"/>
    <w:p>
      <w:pPr>
        <w:spacing w:after="0"/>
        <w:ind w:left="0"/>
        <w:jc w:val="both"/>
      </w:pPr>
      <w:r>
        <w:rPr>
          <w:rFonts w:ascii="Times New Roman"/>
          <w:b w:val="false"/>
          <w:i w:val="false"/>
          <w:color w:val="000000"/>
          <w:sz w:val="28"/>
        </w:rPr>
        <w:t>
      19-бағанда градус бойынша солтүстік ендіктің географиялық координаттары көрсетіледі.</w:t>
      </w:r>
    </w:p>
    <w:bookmarkEnd w:id="1602"/>
    <w:bookmarkStart w:name="z1628" w:id="1603"/>
    <w:p>
      <w:pPr>
        <w:spacing w:after="0"/>
        <w:ind w:left="0"/>
        <w:jc w:val="both"/>
      </w:pPr>
      <w:r>
        <w:rPr>
          <w:rFonts w:ascii="Times New Roman"/>
          <w:b w:val="false"/>
          <w:i w:val="false"/>
          <w:color w:val="000000"/>
          <w:sz w:val="28"/>
        </w:rPr>
        <w:t>
      20-бағанда аймақ солтүстік ендіктің географиялық координаттары минут бойынша көрсетіледі.</w:t>
      </w:r>
    </w:p>
    <w:bookmarkEnd w:id="1603"/>
    <w:bookmarkStart w:name="z1629" w:id="1604"/>
    <w:p>
      <w:pPr>
        <w:spacing w:after="0"/>
        <w:ind w:left="0"/>
        <w:jc w:val="both"/>
      </w:pPr>
      <w:r>
        <w:rPr>
          <w:rFonts w:ascii="Times New Roman"/>
          <w:b w:val="false"/>
          <w:i w:val="false"/>
          <w:color w:val="000000"/>
          <w:sz w:val="28"/>
        </w:rPr>
        <w:t>
      21-бағанда секунд бойынша солтүстік ендіктің географиялық координаттары көрсетіледі.</w:t>
      </w:r>
    </w:p>
    <w:bookmarkEnd w:id="1604"/>
    <w:bookmarkStart w:name="z1630" w:id="1605"/>
    <w:p>
      <w:pPr>
        <w:spacing w:after="0"/>
        <w:ind w:left="0"/>
        <w:jc w:val="both"/>
      </w:pPr>
      <w:r>
        <w:rPr>
          <w:rFonts w:ascii="Times New Roman"/>
          <w:b w:val="false"/>
          <w:i w:val="false"/>
          <w:color w:val="000000"/>
          <w:sz w:val="28"/>
        </w:rPr>
        <w:t>
      22-бағанда градус бойынша шығыс бойлықтың географиялық координаттары көрсетіледі.</w:t>
      </w:r>
    </w:p>
    <w:bookmarkEnd w:id="1605"/>
    <w:bookmarkStart w:name="z1631" w:id="1606"/>
    <w:p>
      <w:pPr>
        <w:spacing w:after="0"/>
        <w:ind w:left="0"/>
        <w:jc w:val="both"/>
      </w:pPr>
      <w:r>
        <w:rPr>
          <w:rFonts w:ascii="Times New Roman"/>
          <w:b w:val="false"/>
          <w:i w:val="false"/>
          <w:color w:val="000000"/>
          <w:sz w:val="28"/>
        </w:rPr>
        <w:t>
      23-бағанда минут бойынша шығыс бойлықтың географиялық координаттары көрсетіледі.</w:t>
      </w:r>
    </w:p>
    <w:bookmarkEnd w:id="1606"/>
    <w:bookmarkStart w:name="z1632" w:id="1607"/>
    <w:p>
      <w:pPr>
        <w:spacing w:after="0"/>
        <w:ind w:left="0"/>
        <w:jc w:val="both"/>
      </w:pPr>
      <w:r>
        <w:rPr>
          <w:rFonts w:ascii="Times New Roman"/>
          <w:b w:val="false"/>
          <w:i w:val="false"/>
          <w:color w:val="000000"/>
          <w:sz w:val="28"/>
        </w:rPr>
        <w:t>
      24-бағанда секунд бойынша шығыс бойлықтың географиялық координаттары көрсетіледі.</w:t>
      </w:r>
    </w:p>
    <w:bookmarkEnd w:id="1607"/>
    <w:bookmarkStart w:name="z1633" w:id="1608"/>
    <w:p>
      <w:pPr>
        <w:spacing w:after="0"/>
        <w:ind w:left="0"/>
        <w:jc w:val="both"/>
      </w:pPr>
      <w:r>
        <w:rPr>
          <w:rFonts w:ascii="Times New Roman"/>
          <w:b w:val="false"/>
          <w:i w:val="false"/>
          <w:color w:val="000000"/>
          <w:sz w:val="28"/>
        </w:rPr>
        <w:t>
      25-бағанда абсолютті биіктіктер (м. бастап) көрсетіледі.</w:t>
      </w:r>
    </w:p>
    <w:bookmarkEnd w:id="1608"/>
    <w:bookmarkStart w:name="z1634" w:id="1609"/>
    <w:p>
      <w:pPr>
        <w:spacing w:after="0"/>
        <w:ind w:left="0"/>
        <w:jc w:val="both"/>
      </w:pPr>
      <w:r>
        <w:rPr>
          <w:rFonts w:ascii="Times New Roman"/>
          <w:b w:val="false"/>
          <w:i w:val="false"/>
          <w:color w:val="000000"/>
          <w:sz w:val="28"/>
        </w:rPr>
        <w:t>
      26-бағанда абсолютті биіктіктер (м. дейін) көрсетіледі.</w:t>
      </w:r>
    </w:p>
    <w:bookmarkEnd w:id="1609"/>
    <w:bookmarkStart w:name="z1635" w:id="1610"/>
    <w:p>
      <w:pPr>
        <w:spacing w:after="0"/>
        <w:ind w:left="0"/>
        <w:jc w:val="both"/>
      </w:pPr>
      <w:r>
        <w:rPr>
          <w:rFonts w:ascii="Times New Roman"/>
          <w:b w:val="false"/>
          <w:i w:val="false"/>
          <w:color w:val="000000"/>
          <w:sz w:val="28"/>
        </w:rPr>
        <w:t>
      27-бағанда облыс туралы өзге мәліметтер көрсетіледі.</w:t>
      </w:r>
    </w:p>
    <w:bookmarkEnd w:id="1610"/>
    <w:bookmarkStart w:name="z1636" w:id="1611"/>
    <w:p>
      <w:pPr>
        <w:spacing w:after="0"/>
        <w:ind w:left="0"/>
        <w:jc w:val="both"/>
      </w:pPr>
      <w:r>
        <w:rPr>
          <w:rFonts w:ascii="Times New Roman"/>
          <w:b w:val="false"/>
          <w:i w:val="false"/>
          <w:color w:val="000000"/>
          <w:sz w:val="28"/>
        </w:rPr>
        <w:t>
      28-бағанда ашылу жылы көрсетіледі.</w:t>
      </w:r>
    </w:p>
    <w:bookmarkEnd w:id="1611"/>
    <w:bookmarkStart w:name="z1637" w:id="1612"/>
    <w:p>
      <w:pPr>
        <w:spacing w:after="0"/>
        <w:ind w:left="0"/>
        <w:jc w:val="both"/>
      </w:pPr>
      <w:r>
        <w:rPr>
          <w:rFonts w:ascii="Times New Roman"/>
          <w:b w:val="false"/>
          <w:i w:val="false"/>
          <w:color w:val="000000"/>
          <w:sz w:val="28"/>
        </w:rPr>
        <w:t>
      29-бағанда ашу туралы ақпарат көрсетіледі.</w:t>
      </w:r>
    </w:p>
    <w:bookmarkEnd w:id="1612"/>
    <w:bookmarkStart w:name="z1638" w:id="1613"/>
    <w:p>
      <w:pPr>
        <w:spacing w:after="0"/>
        <w:ind w:left="0"/>
        <w:jc w:val="both"/>
      </w:pPr>
      <w:r>
        <w:rPr>
          <w:rFonts w:ascii="Times New Roman"/>
          <w:b w:val="false"/>
          <w:i w:val="false"/>
          <w:color w:val="000000"/>
          <w:sz w:val="28"/>
        </w:rPr>
        <w:t>
      30-бағанда өңірлік геологиялық барлау және геофизикалық жұмыстар көрсетіледі.</w:t>
      </w:r>
    </w:p>
    <w:bookmarkEnd w:id="1613"/>
    <w:bookmarkStart w:name="z1639" w:id="1614"/>
    <w:p>
      <w:pPr>
        <w:spacing w:after="0"/>
        <w:ind w:left="0"/>
        <w:jc w:val="both"/>
      </w:pPr>
      <w:r>
        <w:rPr>
          <w:rFonts w:ascii="Times New Roman"/>
          <w:b w:val="false"/>
          <w:i w:val="false"/>
          <w:color w:val="000000"/>
          <w:sz w:val="28"/>
        </w:rPr>
        <w:t>
      31-бағанда жалпы және толық ақпарат көрсетіледі.</w:t>
      </w:r>
    </w:p>
    <w:bookmarkEnd w:id="1614"/>
    <w:bookmarkStart w:name="z1640" w:id="1615"/>
    <w:p>
      <w:pPr>
        <w:spacing w:after="0"/>
        <w:ind w:left="0"/>
        <w:jc w:val="both"/>
      </w:pPr>
      <w:r>
        <w:rPr>
          <w:rFonts w:ascii="Times New Roman"/>
          <w:b w:val="false"/>
          <w:i w:val="false"/>
          <w:color w:val="000000"/>
          <w:sz w:val="28"/>
        </w:rPr>
        <w:t>
      32-бағанда геологиялық барлау жұмыстарының кезеңдері, көлемдері мен құны, өнеркәсіптік игеру дәрежесі көрсетіледі.</w:t>
      </w:r>
    </w:p>
    <w:bookmarkEnd w:id="1615"/>
    <w:bookmarkStart w:name="z1641" w:id="1616"/>
    <w:p>
      <w:pPr>
        <w:spacing w:after="0"/>
        <w:ind w:left="0"/>
        <w:jc w:val="both"/>
      </w:pPr>
      <w:r>
        <w:rPr>
          <w:rFonts w:ascii="Times New Roman"/>
          <w:b w:val="false"/>
          <w:i w:val="false"/>
          <w:color w:val="000000"/>
          <w:sz w:val="28"/>
        </w:rPr>
        <w:t>
      33-бағанда кезең басталған жыл, геологиялық барлау жұмыстарының көлемі мен құны, өнеркәсіптік игеру дәрежесі көрсетіледі.</w:t>
      </w:r>
    </w:p>
    <w:bookmarkEnd w:id="1616"/>
    <w:bookmarkStart w:name="z1642" w:id="1617"/>
    <w:p>
      <w:pPr>
        <w:spacing w:after="0"/>
        <w:ind w:left="0"/>
        <w:jc w:val="both"/>
      </w:pPr>
      <w:r>
        <w:rPr>
          <w:rFonts w:ascii="Times New Roman"/>
          <w:b w:val="false"/>
          <w:i w:val="false"/>
          <w:color w:val="000000"/>
          <w:sz w:val="28"/>
        </w:rPr>
        <w:t>
      34-бағанда кезеңнің аяқталған жылы, геологиялық барлау жұмыстарының көлемі мен құны, өнеркәсіптік игеру дәрежесі көрсетіледі.</w:t>
      </w:r>
    </w:p>
    <w:bookmarkEnd w:id="1617"/>
    <w:bookmarkStart w:name="z1643" w:id="1618"/>
    <w:p>
      <w:pPr>
        <w:spacing w:after="0"/>
        <w:ind w:left="0"/>
        <w:jc w:val="both"/>
      </w:pPr>
      <w:r>
        <w:rPr>
          <w:rFonts w:ascii="Times New Roman"/>
          <w:b w:val="false"/>
          <w:i w:val="false"/>
          <w:color w:val="000000"/>
          <w:sz w:val="28"/>
        </w:rPr>
        <w:t>
      35-бағанда гельді барлау жұмыстарының сатылары, көлемі мен құны, өнеркәсіптік игеру дәрежесі, жерүсті тау-кен жұмыстары, арықтар мен траншеялар, текше метр көрсетіледі.</w:t>
      </w:r>
    </w:p>
    <w:bookmarkEnd w:id="1618"/>
    <w:bookmarkStart w:name="z1644" w:id="1619"/>
    <w:p>
      <w:pPr>
        <w:spacing w:after="0"/>
        <w:ind w:left="0"/>
        <w:jc w:val="both"/>
      </w:pPr>
      <w:r>
        <w:rPr>
          <w:rFonts w:ascii="Times New Roman"/>
          <w:b w:val="false"/>
          <w:i w:val="false"/>
          <w:color w:val="000000"/>
          <w:sz w:val="28"/>
        </w:rPr>
        <w:t>
      36-бағанда гельді барлау жұмыстарының сатылары, көлемі мен құны, өнеркәсіптік игеру дәрежесі, жерүсті тау-кен жұмыстары, карьерлер, текше метр көрсетіледі.</w:t>
      </w:r>
    </w:p>
    <w:bookmarkEnd w:id="1619"/>
    <w:bookmarkStart w:name="z1645" w:id="1620"/>
    <w:p>
      <w:pPr>
        <w:spacing w:after="0"/>
        <w:ind w:left="0"/>
        <w:jc w:val="both"/>
      </w:pPr>
      <w:r>
        <w:rPr>
          <w:rFonts w:ascii="Times New Roman"/>
          <w:b w:val="false"/>
          <w:i w:val="false"/>
          <w:color w:val="000000"/>
          <w:sz w:val="28"/>
        </w:rPr>
        <w:t>
      37-бағанда гельді барлау жұмыстарының сатылары, көлемі мен құны, өнеркәсіптік игеру дәрежесі, жерүсті тау-кен жұмыстары, шурфтар мен кесулер, метр көрсетіледі.</w:t>
      </w:r>
    </w:p>
    <w:bookmarkEnd w:id="1620"/>
    <w:bookmarkStart w:name="z1646" w:id="1621"/>
    <w:p>
      <w:pPr>
        <w:spacing w:after="0"/>
        <w:ind w:left="0"/>
        <w:jc w:val="both"/>
      </w:pPr>
      <w:r>
        <w:rPr>
          <w:rFonts w:ascii="Times New Roman"/>
          <w:b w:val="false"/>
          <w:i w:val="false"/>
          <w:color w:val="000000"/>
          <w:sz w:val="28"/>
        </w:rPr>
        <w:t>
      38-бағанда гельді барлау жұмыстарының сатылары, көлемі мен құны, өнеркәсіптік игеру дәрежесі, жерасты тау-кен жұмыстары, (м) тігінен көрсетіледі.</w:t>
      </w:r>
    </w:p>
    <w:bookmarkEnd w:id="1621"/>
    <w:bookmarkStart w:name="z1647" w:id="1622"/>
    <w:p>
      <w:pPr>
        <w:spacing w:after="0"/>
        <w:ind w:left="0"/>
        <w:jc w:val="both"/>
      </w:pPr>
      <w:r>
        <w:rPr>
          <w:rFonts w:ascii="Times New Roman"/>
          <w:b w:val="false"/>
          <w:i w:val="false"/>
          <w:color w:val="000000"/>
          <w:sz w:val="28"/>
        </w:rPr>
        <w:t>
      39-бағанда гельді барлау жұмыстарының сатылары, көлемі мен құны, өнеркәсіптік игеру дәрежесі, жерасты тау-кен жұмыстары, (м) көлденеңінен көрсетіледі.</w:t>
      </w:r>
    </w:p>
    <w:bookmarkEnd w:id="1622"/>
    <w:bookmarkStart w:name="z1648" w:id="1623"/>
    <w:p>
      <w:pPr>
        <w:spacing w:after="0"/>
        <w:ind w:left="0"/>
        <w:jc w:val="both"/>
      </w:pPr>
      <w:r>
        <w:rPr>
          <w:rFonts w:ascii="Times New Roman"/>
          <w:b w:val="false"/>
          <w:i w:val="false"/>
          <w:color w:val="000000"/>
          <w:sz w:val="28"/>
        </w:rPr>
        <w:t>
      40-бағанда гельді барлау жұмыстарының сатылары, көлемі мен құны, өнеркәсіптік игеру дәрежесі, жерасты тау-кен жұмыстары, (м) барлығы көрсетіледі.</w:t>
      </w:r>
    </w:p>
    <w:bookmarkEnd w:id="1623"/>
    <w:bookmarkStart w:name="z1649" w:id="1624"/>
    <w:p>
      <w:pPr>
        <w:spacing w:after="0"/>
        <w:ind w:left="0"/>
        <w:jc w:val="both"/>
      </w:pPr>
      <w:r>
        <w:rPr>
          <w:rFonts w:ascii="Times New Roman"/>
          <w:b w:val="false"/>
          <w:i w:val="false"/>
          <w:color w:val="000000"/>
          <w:sz w:val="28"/>
        </w:rPr>
        <w:t>
      41-бағанда гельдік барлау жұмыстарының сатылары, көлемі мен құны, өнеркәсіптік игеру дәрежесі, жерасты тау-кен жұмыстары, колонкалық бұрғылау (м) көрсетіледі.</w:t>
      </w:r>
    </w:p>
    <w:bookmarkEnd w:id="1624"/>
    <w:bookmarkStart w:name="z1650" w:id="1625"/>
    <w:p>
      <w:pPr>
        <w:spacing w:after="0"/>
        <w:ind w:left="0"/>
        <w:jc w:val="both"/>
      </w:pPr>
      <w:r>
        <w:rPr>
          <w:rFonts w:ascii="Times New Roman"/>
          <w:b w:val="false"/>
          <w:i w:val="false"/>
          <w:color w:val="000000"/>
          <w:sz w:val="28"/>
        </w:rPr>
        <w:t>
      42-бағанда гельді барлау жұмыстарының сатылары, көлемі мен құны, өнеркәсіптік игеру дәрежесі, жерасты тау-кен жұмыстары, бұрғылау (м), барлығы көрсетіледі.</w:t>
      </w:r>
    </w:p>
    <w:bookmarkEnd w:id="1625"/>
    <w:bookmarkStart w:name="z1651" w:id="1626"/>
    <w:p>
      <w:pPr>
        <w:spacing w:after="0"/>
        <w:ind w:left="0"/>
        <w:jc w:val="both"/>
      </w:pPr>
      <w:r>
        <w:rPr>
          <w:rFonts w:ascii="Times New Roman"/>
          <w:b w:val="false"/>
          <w:i w:val="false"/>
          <w:color w:val="000000"/>
          <w:sz w:val="28"/>
        </w:rPr>
        <w:t>
      43-бағанда сатыдағы жұмыстардың құны, гельдік барлау жұмыстарының көлемі мен құны, өнеркәсіптік игеру дәрежесі көрсетіледі.</w:t>
      </w:r>
    </w:p>
    <w:bookmarkEnd w:id="1626"/>
    <w:bookmarkStart w:name="z1652" w:id="1627"/>
    <w:p>
      <w:pPr>
        <w:spacing w:after="0"/>
        <w:ind w:left="0"/>
        <w:jc w:val="both"/>
      </w:pPr>
      <w:r>
        <w:rPr>
          <w:rFonts w:ascii="Times New Roman"/>
          <w:b w:val="false"/>
          <w:i w:val="false"/>
          <w:color w:val="000000"/>
          <w:sz w:val="28"/>
        </w:rPr>
        <w:t>
      44-бағанда геологиялық барлау жұмыстарының экономикалық тиімділігі көрсетіледі.</w:t>
      </w:r>
    </w:p>
    <w:bookmarkEnd w:id="1627"/>
    <w:bookmarkStart w:name="z1653" w:id="1628"/>
    <w:p>
      <w:pPr>
        <w:spacing w:after="0"/>
        <w:ind w:left="0"/>
        <w:jc w:val="both"/>
      </w:pPr>
      <w:r>
        <w:rPr>
          <w:rFonts w:ascii="Times New Roman"/>
          <w:b w:val="false"/>
          <w:i w:val="false"/>
          <w:color w:val="000000"/>
          <w:sz w:val="28"/>
        </w:rPr>
        <w:t>
      45-бағанда барлау әдістемесі көрсетіледі.</w:t>
      </w:r>
    </w:p>
    <w:bookmarkEnd w:id="1628"/>
    <w:bookmarkStart w:name="z1654" w:id="1629"/>
    <w:p>
      <w:pPr>
        <w:spacing w:after="0"/>
        <w:ind w:left="0"/>
        <w:jc w:val="both"/>
      </w:pPr>
      <w:r>
        <w:rPr>
          <w:rFonts w:ascii="Times New Roman"/>
          <w:b w:val="false"/>
          <w:i w:val="false"/>
          <w:color w:val="000000"/>
          <w:sz w:val="28"/>
        </w:rPr>
        <w:t>
      46-бағанда ауданның құрылымдық-тектоникалық жағдайының атауы көрсетіледі.</w:t>
      </w:r>
    </w:p>
    <w:bookmarkEnd w:id="1629"/>
    <w:bookmarkStart w:name="z1655" w:id="1630"/>
    <w:p>
      <w:pPr>
        <w:spacing w:after="0"/>
        <w:ind w:left="0"/>
        <w:jc w:val="both"/>
      </w:pPr>
      <w:r>
        <w:rPr>
          <w:rFonts w:ascii="Times New Roman"/>
          <w:b w:val="false"/>
          <w:i w:val="false"/>
          <w:color w:val="000000"/>
          <w:sz w:val="28"/>
        </w:rPr>
        <w:t>
      47-бағанда ауданның құрылымдық-тектоникалық жағдайының түрі көрсетіледі.</w:t>
      </w:r>
    </w:p>
    <w:bookmarkEnd w:id="1630"/>
    <w:bookmarkStart w:name="z1656" w:id="1631"/>
    <w:p>
      <w:pPr>
        <w:spacing w:after="0"/>
        <w:ind w:left="0"/>
        <w:jc w:val="both"/>
      </w:pPr>
      <w:r>
        <w:rPr>
          <w:rFonts w:ascii="Times New Roman"/>
          <w:b w:val="false"/>
          <w:i w:val="false"/>
          <w:color w:val="000000"/>
          <w:sz w:val="28"/>
        </w:rPr>
        <w:t>
      48-бағанда сыйымды құрылымның атауы көрсетіледі.</w:t>
      </w:r>
    </w:p>
    <w:bookmarkEnd w:id="1631"/>
    <w:bookmarkStart w:name="z1657" w:id="1632"/>
    <w:p>
      <w:pPr>
        <w:spacing w:after="0"/>
        <w:ind w:left="0"/>
        <w:jc w:val="both"/>
      </w:pPr>
      <w:r>
        <w:rPr>
          <w:rFonts w:ascii="Times New Roman"/>
          <w:b w:val="false"/>
          <w:i w:val="false"/>
          <w:color w:val="000000"/>
          <w:sz w:val="28"/>
        </w:rPr>
        <w:t>
      49-бағанда сыйымды құрылымның түрі көрсетіледі.</w:t>
      </w:r>
    </w:p>
    <w:bookmarkEnd w:id="1632"/>
    <w:bookmarkStart w:name="z1658" w:id="1633"/>
    <w:p>
      <w:pPr>
        <w:spacing w:after="0"/>
        <w:ind w:left="0"/>
        <w:jc w:val="both"/>
      </w:pPr>
      <w:r>
        <w:rPr>
          <w:rFonts w:ascii="Times New Roman"/>
          <w:b w:val="false"/>
          <w:i w:val="false"/>
          <w:color w:val="000000"/>
          <w:sz w:val="28"/>
        </w:rPr>
        <w:t>
      50-бағанда геологиялық барлау жұмыстарының экономикалық тиімділігі көрсетіледі.</w:t>
      </w:r>
    </w:p>
    <w:bookmarkEnd w:id="1633"/>
    <w:bookmarkStart w:name="z1659" w:id="1634"/>
    <w:p>
      <w:pPr>
        <w:spacing w:after="0"/>
        <w:ind w:left="0"/>
        <w:jc w:val="both"/>
      </w:pPr>
      <w:r>
        <w:rPr>
          <w:rFonts w:ascii="Times New Roman"/>
          <w:b w:val="false"/>
          <w:i w:val="false"/>
          <w:color w:val="000000"/>
          <w:sz w:val="28"/>
        </w:rPr>
        <w:t>
      51-бағанда өзге кен бақылаушы факторлар көрсетіледі.</w:t>
      </w:r>
    </w:p>
    <w:bookmarkEnd w:id="1634"/>
    <w:bookmarkStart w:name="z1660" w:id="1635"/>
    <w:p>
      <w:pPr>
        <w:spacing w:after="0"/>
        <w:ind w:left="0"/>
        <w:jc w:val="both"/>
      </w:pPr>
      <w:r>
        <w:rPr>
          <w:rFonts w:ascii="Times New Roman"/>
          <w:b w:val="false"/>
          <w:i w:val="false"/>
          <w:color w:val="000000"/>
          <w:sz w:val="28"/>
        </w:rPr>
        <w:t>
      52-бағанда барлау әдістемесі көрсетіледі.</w:t>
      </w:r>
    </w:p>
    <w:bookmarkEnd w:id="1635"/>
    <w:bookmarkStart w:name="z1661" w:id="1636"/>
    <w:p>
      <w:pPr>
        <w:spacing w:after="0"/>
        <w:ind w:left="0"/>
        <w:jc w:val="both"/>
      </w:pPr>
      <w:r>
        <w:rPr>
          <w:rFonts w:ascii="Times New Roman"/>
          <w:b w:val="false"/>
          <w:i w:val="false"/>
          <w:color w:val="000000"/>
          <w:sz w:val="28"/>
        </w:rPr>
        <w:t>
      53-бағанда облыстың құрылымдық-тектоникалық жағдайының атауы көрсетіледі.</w:t>
      </w:r>
    </w:p>
    <w:bookmarkEnd w:id="1636"/>
    <w:bookmarkStart w:name="z1662" w:id="1637"/>
    <w:p>
      <w:pPr>
        <w:spacing w:after="0"/>
        <w:ind w:left="0"/>
        <w:jc w:val="both"/>
      </w:pPr>
      <w:r>
        <w:rPr>
          <w:rFonts w:ascii="Times New Roman"/>
          <w:b w:val="false"/>
          <w:i w:val="false"/>
          <w:color w:val="000000"/>
          <w:sz w:val="28"/>
        </w:rPr>
        <w:t>
      54-бағанда ауданның құрылымдық-тектоникалық жағдайының түрі көрсетіледі.</w:t>
      </w:r>
    </w:p>
    <w:bookmarkEnd w:id="1637"/>
    <w:bookmarkStart w:name="z1663" w:id="1638"/>
    <w:p>
      <w:pPr>
        <w:spacing w:after="0"/>
        <w:ind w:left="0"/>
        <w:jc w:val="both"/>
      </w:pPr>
      <w:r>
        <w:rPr>
          <w:rFonts w:ascii="Times New Roman"/>
          <w:b w:val="false"/>
          <w:i w:val="false"/>
          <w:color w:val="000000"/>
          <w:sz w:val="28"/>
        </w:rPr>
        <w:t>
      55-бағанда құрамындағы құрылымның атауы көрсетіледі.</w:t>
      </w:r>
    </w:p>
    <w:bookmarkEnd w:id="1638"/>
    <w:bookmarkStart w:name="z1664" w:id="1639"/>
    <w:p>
      <w:pPr>
        <w:spacing w:after="0"/>
        <w:ind w:left="0"/>
        <w:jc w:val="both"/>
      </w:pPr>
      <w:r>
        <w:rPr>
          <w:rFonts w:ascii="Times New Roman"/>
          <w:b w:val="false"/>
          <w:i w:val="false"/>
          <w:color w:val="000000"/>
          <w:sz w:val="28"/>
        </w:rPr>
        <w:t>
      56-бағанда қамтитын құрылымның түрі көрсетіледі.</w:t>
      </w:r>
    </w:p>
    <w:bookmarkEnd w:id="1639"/>
    <w:bookmarkStart w:name="z1665" w:id="1640"/>
    <w:p>
      <w:pPr>
        <w:spacing w:after="0"/>
        <w:ind w:left="0"/>
        <w:jc w:val="both"/>
      </w:pPr>
      <w:r>
        <w:rPr>
          <w:rFonts w:ascii="Times New Roman"/>
          <w:b w:val="false"/>
          <w:i w:val="false"/>
          <w:color w:val="000000"/>
          <w:sz w:val="28"/>
        </w:rPr>
        <w:t>
      57-бағанда пликативті дислокациялар көрсетіледі.</w:t>
      </w:r>
    </w:p>
    <w:bookmarkEnd w:id="1640"/>
    <w:bookmarkStart w:name="z1666" w:id="1641"/>
    <w:p>
      <w:pPr>
        <w:spacing w:after="0"/>
        <w:ind w:left="0"/>
        <w:jc w:val="both"/>
      </w:pPr>
      <w:r>
        <w:rPr>
          <w:rFonts w:ascii="Times New Roman"/>
          <w:b w:val="false"/>
          <w:i w:val="false"/>
          <w:color w:val="000000"/>
          <w:sz w:val="28"/>
        </w:rPr>
        <w:t>
      58-бағанда дисъюнктивтік бұзылыс көрсетіледі.</w:t>
      </w:r>
    </w:p>
    <w:bookmarkEnd w:id="1641"/>
    <w:bookmarkStart w:name="z1667" w:id="1642"/>
    <w:p>
      <w:pPr>
        <w:spacing w:after="0"/>
        <w:ind w:left="0"/>
        <w:jc w:val="both"/>
      </w:pPr>
      <w:r>
        <w:rPr>
          <w:rFonts w:ascii="Times New Roman"/>
          <w:b w:val="false"/>
          <w:i w:val="false"/>
          <w:color w:val="000000"/>
          <w:sz w:val="28"/>
        </w:rPr>
        <w:t>
      59-бағанда өнімді қабаттардың геологиялық жасы мен кезеңі көрсетіледі.</w:t>
      </w:r>
    </w:p>
    <w:bookmarkEnd w:id="1642"/>
    <w:bookmarkStart w:name="z1668" w:id="1643"/>
    <w:p>
      <w:pPr>
        <w:spacing w:after="0"/>
        <w:ind w:left="0"/>
        <w:jc w:val="both"/>
      </w:pPr>
      <w:r>
        <w:rPr>
          <w:rFonts w:ascii="Times New Roman"/>
          <w:b w:val="false"/>
          <w:i w:val="false"/>
          <w:color w:val="000000"/>
          <w:sz w:val="28"/>
        </w:rPr>
        <w:t>
      60-бағанда өнімді қабаттардың геологиялық жасы, дәуірі көрсетіледі.</w:t>
      </w:r>
    </w:p>
    <w:bookmarkEnd w:id="1643"/>
    <w:bookmarkStart w:name="z1669" w:id="1644"/>
    <w:p>
      <w:pPr>
        <w:spacing w:after="0"/>
        <w:ind w:left="0"/>
        <w:jc w:val="both"/>
      </w:pPr>
      <w:r>
        <w:rPr>
          <w:rFonts w:ascii="Times New Roman"/>
          <w:b w:val="false"/>
          <w:i w:val="false"/>
          <w:color w:val="000000"/>
          <w:sz w:val="28"/>
        </w:rPr>
        <w:t>
      61-бағанда өнімді қабаттардың геологиялық жасы, ғасыры көрсетіледі.</w:t>
      </w:r>
    </w:p>
    <w:bookmarkEnd w:id="1644"/>
    <w:bookmarkStart w:name="z1670" w:id="1645"/>
    <w:p>
      <w:pPr>
        <w:spacing w:after="0"/>
        <w:ind w:left="0"/>
        <w:jc w:val="both"/>
      </w:pPr>
      <w:r>
        <w:rPr>
          <w:rFonts w:ascii="Times New Roman"/>
          <w:b w:val="false"/>
          <w:i w:val="false"/>
          <w:color w:val="000000"/>
          <w:sz w:val="28"/>
        </w:rPr>
        <w:t>
      62-бағанда свиталар (күштер, көкжиектер) көрсетіледі.</w:t>
      </w:r>
    </w:p>
    <w:bookmarkEnd w:id="1645"/>
    <w:bookmarkStart w:name="z1671" w:id="1646"/>
    <w:p>
      <w:pPr>
        <w:spacing w:after="0"/>
        <w:ind w:left="0"/>
        <w:jc w:val="both"/>
      </w:pPr>
      <w:r>
        <w:rPr>
          <w:rFonts w:ascii="Times New Roman"/>
          <w:b w:val="false"/>
          <w:i w:val="false"/>
          <w:color w:val="000000"/>
          <w:sz w:val="28"/>
        </w:rPr>
        <w:t>
      63-бағанда әзірленетін зерттелген қабаттардың саны көрсетіледі.</w:t>
      </w:r>
    </w:p>
    <w:bookmarkEnd w:id="1646"/>
    <w:bookmarkStart w:name="z1672" w:id="1647"/>
    <w:p>
      <w:pPr>
        <w:spacing w:after="0"/>
        <w:ind w:left="0"/>
        <w:jc w:val="both"/>
      </w:pPr>
      <w:r>
        <w:rPr>
          <w:rFonts w:ascii="Times New Roman"/>
          <w:b w:val="false"/>
          <w:i w:val="false"/>
          <w:color w:val="000000"/>
          <w:sz w:val="28"/>
        </w:rPr>
        <w:t>
      64-бағанда игеруге жоспарланған барланған қабаттардың саны көрсетіледі.</w:t>
      </w:r>
    </w:p>
    <w:bookmarkEnd w:id="1647"/>
    <w:bookmarkStart w:name="z1673" w:id="1648"/>
    <w:p>
      <w:pPr>
        <w:spacing w:after="0"/>
        <w:ind w:left="0"/>
        <w:jc w:val="both"/>
      </w:pPr>
      <w:r>
        <w:rPr>
          <w:rFonts w:ascii="Times New Roman"/>
          <w:b w:val="false"/>
          <w:i w:val="false"/>
          <w:color w:val="000000"/>
          <w:sz w:val="28"/>
        </w:rPr>
        <w:t>
      65-зерттелген қорық қабаттарының саны көрсетіледі.</w:t>
      </w:r>
    </w:p>
    <w:bookmarkEnd w:id="1648"/>
    <w:bookmarkStart w:name="z1674" w:id="1649"/>
    <w:p>
      <w:pPr>
        <w:spacing w:after="0"/>
        <w:ind w:left="0"/>
        <w:jc w:val="both"/>
      </w:pPr>
      <w:r>
        <w:rPr>
          <w:rFonts w:ascii="Times New Roman"/>
          <w:b w:val="false"/>
          <w:i w:val="false"/>
          <w:color w:val="000000"/>
          <w:sz w:val="28"/>
        </w:rPr>
        <w:t>
      66-бағанда қабаттың (кен орнының) атауы (индексі) көрсетіледі.</w:t>
      </w:r>
    </w:p>
    <w:bookmarkEnd w:id="1649"/>
    <w:bookmarkStart w:name="z1675" w:id="1650"/>
    <w:p>
      <w:pPr>
        <w:spacing w:after="0"/>
        <w:ind w:left="0"/>
        <w:jc w:val="both"/>
      </w:pPr>
      <w:r>
        <w:rPr>
          <w:rFonts w:ascii="Times New Roman"/>
          <w:b w:val="false"/>
          <w:i w:val="false"/>
          <w:color w:val="000000"/>
          <w:sz w:val="28"/>
        </w:rPr>
        <w:t>
      67-бағанда қабаттың игерілуі көрсетіледі.</w:t>
      </w:r>
    </w:p>
    <w:bookmarkEnd w:id="1650"/>
    <w:bookmarkStart w:name="z1676" w:id="1651"/>
    <w:p>
      <w:pPr>
        <w:spacing w:after="0"/>
        <w:ind w:left="0"/>
        <w:jc w:val="both"/>
      </w:pPr>
      <w:r>
        <w:rPr>
          <w:rFonts w:ascii="Times New Roman"/>
          <w:b w:val="false"/>
          <w:i w:val="false"/>
          <w:color w:val="000000"/>
          <w:sz w:val="28"/>
        </w:rPr>
        <w:t>
      68-бағанда бастап/дейін пайдалы қуаты көрсетіледі.</w:t>
      </w:r>
    </w:p>
    <w:bookmarkEnd w:id="1651"/>
    <w:bookmarkStart w:name="z1677" w:id="1652"/>
    <w:p>
      <w:pPr>
        <w:spacing w:after="0"/>
        <w:ind w:left="0"/>
        <w:jc w:val="both"/>
      </w:pPr>
      <w:r>
        <w:rPr>
          <w:rFonts w:ascii="Times New Roman"/>
          <w:b w:val="false"/>
          <w:i w:val="false"/>
          <w:color w:val="000000"/>
          <w:sz w:val="28"/>
        </w:rPr>
        <w:t>
      69-бағанда орташа пайдалы қуат көрсетіледі.</w:t>
      </w:r>
    </w:p>
    <w:bookmarkEnd w:id="1652"/>
    <w:bookmarkStart w:name="z1678" w:id="1653"/>
    <w:p>
      <w:pPr>
        <w:spacing w:after="0"/>
        <w:ind w:left="0"/>
        <w:jc w:val="both"/>
      </w:pPr>
      <w:r>
        <w:rPr>
          <w:rFonts w:ascii="Times New Roman"/>
          <w:b w:val="false"/>
          <w:i w:val="false"/>
          <w:color w:val="000000"/>
          <w:sz w:val="28"/>
        </w:rPr>
        <w:t>
      70-бағанда қуаты бойынша қабаттың сақталу дәрежесі көрсетіледі.</w:t>
      </w:r>
    </w:p>
    <w:bookmarkEnd w:id="1653"/>
    <w:bookmarkStart w:name="z1679" w:id="1654"/>
    <w:p>
      <w:pPr>
        <w:spacing w:after="0"/>
        <w:ind w:left="0"/>
        <w:jc w:val="both"/>
      </w:pPr>
      <w:r>
        <w:rPr>
          <w:rFonts w:ascii="Times New Roman"/>
          <w:b w:val="false"/>
          <w:i w:val="false"/>
          <w:color w:val="000000"/>
          <w:sz w:val="28"/>
        </w:rPr>
        <w:t>
      71-бағанда шатырдың жату тереңдігі, бастап/дейін м. көрсетіледі.</w:t>
      </w:r>
    </w:p>
    <w:bookmarkEnd w:id="1654"/>
    <w:bookmarkStart w:name="z1680" w:id="1655"/>
    <w:p>
      <w:pPr>
        <w:spacing w:after="0"/>
        <w:ind w:left="0"/>
        <w:jc w:val="both"/>
      </w:pPr>
      <w:r>
        <w:rPr>
          <w:rFonts w:ascii="Times New Roman"/>
          <w:b w:val="false"/>
          <w:i w:val="false"/>
          <w:color w:val="000000"/>
          <w:sz w:val="28"/>
        </w:rPr>
        <w:t>
      72-бағанда қабаттың пайда болу сипаты көрсетіледі.</w:t>
      </w:r>
    </w:p>
    <w:bookmarkEnd w:id="1655"/>
    <w:bookmarkStart w:name="z1681" w:id="1656"/>
    <w:p>
      <w:pPr>
        <w:spacing w:after="0"/>
        <w:ind w:left="0"/>
        <w:jc w:val="both"/>
      </w:pPr>
      <w:r>
        <w:rPr>
          <w:rFonts w:ascii="Times New Roman"/>
          <w:b w:val="false"/>
          <w:i w:val="false"/>
          <w:color w:val="000000"/>
          <w:sz w:val="28"/>
        </w:rPr>
        <w:t>
      73-бағанда қабаттың құрылымы көрсетіледі.</w:t>
      </w:r>
    </w:p>
    <w:bookmarkEnd w:id="1656"/>
    <w:bookmarkStart w:name="z1682" w:id="1657"/>
    <w:p>
      <w:pPr>
        <w:spacing w:after="0"/>
        <w:ind w:left="0"/>
        <w:jc w:val="both"/>
      </w:pPr>
      <w:r>
        <w:rPr>
          <w:rFonts w:ascii="Times New Roman"/>
          <w:b w:val="false"/>
          <w:i w:val="false"/>
          <w:color w:val="000000"/>
          <w:sz w:val="28"/>
        </w:rPr>
        <w:t>
      74-бағанда қабаттардың саны көрсетіледі.</w:t>
      </w:r>
    </w:p>
    <w:bookmarkEnd w:id="1657"/>
    <w:bookmarkStart w:name="z1683" w:id="1658"/>
    <w:p>
      <w:pPr>
        <w:spacing w:after="0"/>
        <w:ind w:left="0"/>
        <w:jc w:val="both"/>
      </w:pPr>
      <w:r>
        <w:rPr>
          <w:rFonts w:ascii="Times New Roman"/>
          <w:b w:val="false"/>
          <w:i w:val="false"/>
          <w:color w:val="000000"/>
          <w:sz w:val="28"/>
        </w:rPr>
        <w:t>
      75-бағанда қабаттардың жалпы ауданы, бастап/дейін м. көрсетіледі.</w:t>
      </w:r>
    </w:p>
    <w:bookmarkEnd w:id="1658"/>
    <w:bookmarkStart w:name="z1684" w:id="1659"/>
    <w:p>
      <w:pPr>
        <w:spacing w:after="0"/>
        <w:ind w:left="0"/>
        <w:jc w:val="both"/>
      </w:pPr>
      <w:r>
        <w:rPr>
          <w:rFonts w:ascii="Times New Roman"/>
          <w:b w:val="false"/>
          <w:i w:val="false"/>
          <w:color w:val="000000"/>
          <w:sz w:val="28"/>
        </w:rPr>
        <w:t>
      76-бағанда қабаттар туралы өзге де деректер көрсетіледі.</w:t>
      </w:r>
    </w:p>
    <w:bookmarkEnd w:id="1659"/>
    <w:bookmarkStart w:name="z1685" w:id="1660"/>
    <w:p>
      <w:pPr>
        <w:spacing w:after="0"/>
        <w:ind w:left="0"/>
        <w:jc w:val="both"/>
      </w:pPr>
      <w:r>
        <w:rPr>
          <w:rFonts w:ascii="Times New Roman"/>
          <w:b w:val="false"/>
          <w:i w:val="false"/>
          <w:color w:val="000000"/>
          <w:sz w:val="28"/>
        </w:rPr>
        <w:t>
      77-бағанда көмірдің (тақтатастың) сипаттамалары көрсетіледі: қабаттың (кен орнының) атауы (индекс).</w:t>
      </w:r>
    </w:p>
    <w:bookmarkEnd w:id="1660"/>
    <w:bookmarkStart w:name="z1686" w:id="1661"/>
    <w:p>
      <w:pPr>
        <w:spacing w:after="0"/>
        <w:ind w:left="0"/>
        <w:jc w:val="both"/>
      </w:pPr>
      <w:r>
        <w:rPr>
          <w:rFonts w:ascii="Times New Roman"/>
          <w:b w:val="false"/>
          <w:i w:val="false"/>
          <w:color w:val="000000"/>
          <w:sz w:val="28"/>
        </w:rPr>
        <w:t>
      78-бағанда көмірдің (тақтатастың) сипаттамалары: маркасы, технологиялық тобы көрсетіледі.</w:t>
      </w:r>
    </w:p>
    <w:bookmarkEnd w:id="1661"/>
    <w:bookmarkStart w:name="z1687" w:id="1662"/>
    <w:p>
      <w:pPr>
        <w:spacing w:after="0"/>
        <w:ind w:left="0"/>
        <w:jc w:val="both"/>
      </w:pPr>
      <w:r>
        <w:rPr>
          <w:rFonts w:ascii="Times New Roman"/>
          <w:b w:val="false"/>
          <w:i w:val="false"/>
          <w:color w:val="000000"/>
          <w:sz w:val="28"/>
        </w:rPr>
        <w:t>
      79-бағанда көмірдің (тақтатастың) сипаттамалары көрсетіледі: көмірді (тақтатасты) пайдалану.</w:t>
      </w:r>
    </w:p>
    <w:bookmarkEnd w:id="1662"/>
    <w:bookmarkStart w:name="z1688" w:id="1663"/>
    <w:p>
      <w:pPr>
        <w:spacing w:after="0"/>
        <w:ind w:left="0"/>
        <w:jc w:val="both"/>
      </w:pPr>
      <w:r>
        <w:rPr>
          <w:rFonts w:ascii="Times New Roman"/>
          <w:b w:val="false"/>
          <w:i w:val="false"/>
          <w:color w:val="000000"/>
          <w:sz w:val="28"/>
        </w:rPr>
        <w:t>
      80-бағанда көмірлердегі (тақтатастағы) Ac% мөлшері, бастап/дейін көрсетіледі.</w:t>
      </w:r>
    </w:p>
    <w:bookmarkEnd w:id="1663"/>
    <w:bookmarkStart w:name="z1689" w:id="1664"/>
    <w:p>
      <w:pPr>
        <w:spacing w:after="0"/>
        <w:ind w:left="0"/>
        <w:jc w:val="both"/>
      </w:pPr>
      <w:r>
        <w:rPr>
          <w:rFonts w:ascii="Times New Roman"/>
          <w:b w:val="false"/>
          <w:i w:val="false"/>
          <w:color w:val="000000"/>
          <w:sz w:val="28"/>
        </w:rPr>
        <w:t>
      81-бағанда көмірдегі (тақтатастағы) орташа Ac% мөлшері көрсетіледі.</w:t>
      </w:r>
    </w:p>
    <w:bookmarkEnd w:id="1664"/>
    <w:bookmarkStart w:name="z1690" w:id="1665"/>
    <w:p>
      <w:pPr>
        <w:spacing w:after="0"/>
        <w:ind w:left="0"/>
        <w:jc w:val="both"/>
      </w:pPr>
      <w:r>
        <w:rPr>
          <w:rFonts w:ascii="Times New Roman"/>
          <w:b w:val="false"/>
          <w:i w:val="false"/>
          <w:color w:val="000000"/>
          <w:sz w:val="28"/>
        </w:rPr>
        <w:t>
      82-бағанда көмірдегі (тақтатастағы) Ar% мөлшері, бастап/қа дейін көрсетіледі.</w:t>
      </w:r>
    </w:p>
    <w:bookmarkEnd w:id="1665"/>
    <w:bookmarkStart w:name="z1691" w:id="1666"/>
    <w:p>
      <w:pPr>
        <w:spacing w:after="0"/>
        <w:ind w:left="0"/>
        <w:jc w:val="both"/>
      </w:pPr>
      <w:r>
        <w:rPr>
          <w:rFonts w:ascii="Times New Roman"/>
          <w:b w:val="false"/>
          <w:i w:val="false"/>
          <w:color w:val="000000"/>
          <w:sz w:val="28"/>
        </w:rPr>
        <w:t>
      83-бағанда көмірдегі (тақтатастағы) орташа Ar% мөлшері көрсетіледі.</w:t>
      </w:r>
    </w:p>
    <w:bookmarkEnd w:id="1666"/>
    <w:bookmarkStart w:name="z1692" w:id="1667"/>
    <w:p>
      <w:pPr>
        <w:spacing w:after="0"/>
        <w:ind w:left="0"/>
        <w:jc w:val="both"/>
      </w:pPr>
      <w:r>
        <w:rPr>
          <w:rFonts w:ascii="Times New Roman"/>
          <w:b w:val="false"/>
          <w:i w:val="false"/>
          <w:color w:val="000000"/>
          <w:sz w:val="28"/>
        </w:rPr>
        <w:t>
      84-бағанда көмірдегі (тақтатастағы) Wa % мөлшері, бастап/дейін көрсетіледі.</w:t>
      </w:r>
    </w:p>
    <w:bookmarkEnd w:id="1667"/>
    <w:bookmarkStart w:name="z1693" w:id="1668"/>
    <w:p>
      <w:pPr>
        <w:spacing w:after="0"/>
        <w:ind w:left="0"/>
        <w:jc w:val="both"/>
      </w:pPr>
      <w:r>
        <w:rPr>
          <w:rFonts w:ascii="Times New Roman"/>
          <w:b w:val="false"/>
          <w:i w:val="false"/>
          <w:color w:val="000000"/>
          <w:sz w:val="28"/>
        </w:rPr>
        <w:t>
      85-бағанда көмірдің (тақтатастың) орташа Wa % құрамы көрсетіледі.</w:t>
      </w:r>
    </w:p>
    <w:bookmarkEnd w:id="1668"/>
    <w:bookmarkStart w:name="z1694" w:id="1669"/>
    <w:p>
      <w:pPr>
        <w:spacing w:after="0"/>
        <w:ind w:left="0"/>
        <w:jc w:val="both"/>
      </w:pPr>
      <w:r>
        <w:rPr>
          <w:rFonts w:ascii="Times New Roman"/>
          <w:b w:val="false"/>
          <w:i w:val="false"/>
          <w:color w:val="000000"/>
          <w:sz w:val="28"/>
        </w:rPr>
        <w:t>
      86-бағанда көмірдің (тақтатастың), бастап/дейін %-бен W мөлшері көрсетіледі.</w:t>
      </w:r>
    </w:p>
    <w:bookmarkEnd w:id="1669"/>
    <w:bookmarkStart w:name="z1695" w:id="1670"/>
    <w:p>
      <w:pPr>
        <w:spacing w:after="0"/>
        <w:ind w:left="0"/>
        <w:jc w:val="both"/>
      </w:pPr>
      <w:r>
        <w:rPr>
          <w:rFonts w:ascii="Times New Roman"/>
          <w:b w:val="false"/>
          <w:i w:val="false"/>
          <w:color w:val="000000"/>
          <w:sz w:val="28"/>
        </w:rPr>
        <w:t>
      87-бағанда көмірдің (тақтатастың) %-мен орташа W мөлшері көрсетіледі.</w:t>
      </w:r>
    </w:p>
    <w:bookmarkEnd w:id="1670"/>
    <w:bookmarkStart w:name="z1696" w:id="1671"/>
    <w:p>
      <w:pPr>
        <w:spacing w:after="0"/>
        <w:ind w:left="0"/>
        <w:jc w:val="both"/>
      </w:pPr>
      <w:r>
        <w:rPr>
          <w:rFonts w:ascii="Times New Roman"/>
          <w:b w:val="false"/>
          <w:i w:val="false"/>
          <w:color w:val="000000"/>
          <w:sz w:val="28"/>
        </w:rPr>
        <w:t>
      88-бағанда көмірдің (тақтатастың) Vc % құрамы , бастап/дейін көрсетіледі.</w:t>
      </w:r>
    </w:p>
    <w:bookmarkEnd w:id="1671"/>
    <w:bookmarkStart w:name="z1697" w:id="1672"/>
    <w:p>
      <w:pPr>
        <w:spacing w:after="0"/>
        <w:ind w:left="0"/>
        <w:jc w:val="both"/>
      </w:pPr>
      <w:r>
        <w:rPr>
          <w:rFonts w:ascii="Times New Roman"/>
          <w:b w:val="false"/>
          <w:i w:val="false"/>
          <w:color w:val="000000"/>
          <w:sz w:val="28"/>
        </w:rPr>
        <w:t>
      89-бағанда Vc % көмірдің (тақтатастың) орташа мөлшері көрсетіледі.</w:t>
      </w:r>
    </w:p>
    <w:bookmarkEnd w:id="1672"/>
    <w:bookmarkStart w:name="z1698" w:id="1673"/>
    <w:p>
      <w:pPr>
        <w:spacing w:after="0"/>
        <w:ind w:left="0"/>
        <w:jc w:val="both"/>
      </w:pPr>
      <w:r>
        <w:rPr>
          <w:rFonts w:ascii="Times New Roman"/>
          <w:b w:val="false"/>
          <w:i w:val="false"/>
          <w:color w:val="000000"/>
          <w:sz w:val="28"/>
        </w:rPr>
        <w:t>
      90-көмірде (тақтатаста), бастап/дейін V г, %, құрамы көрсетіледі.</w:t>
      </w:r>
    </w:p>
    <w:bookmarkEnd w:id="1673"/>
    <w:bookmarkStart w:name="z1699" w:id="1674"/>
    <w:p>
      <w:pPr>
        <w:spacing w:after="0"/>
        <w:ind w:left="0"/>
        <w:jc w:val="both"/>
      </w:pPr>
      <w:r>
        <w:rPr>
          <w:rFonts w:ascii="Times New Roman"/>
          <w:b w:val="false"/>
          <w:i w:val="false"/>
          <w:color w:val="000000"/>
          <w:sz w:val="28"/>
        </w:rPr>
        <w:t>
      91-бағанда көмірдегі (тақтатастағы) V g % орташа мөлшері көрсетіледі.</w:t>
      </w:r>
    </w:p>
    <w:bookmarkEnd w:id="1674"/>
    <w:bookmarkStart w:name="z1700" w:id="1675"/>
    <w:p>
      <w:pPr>
        <w:spacing w:after="0"/>
        <w:ind w:left="0"/>
        <w:jc w:val="both"/>
      </w:pPr>
      <w:r>
        <w:rPr>
          <w:rFonts w:ascii="Times New Roman"/>
          <w:b w:val="false"/>
          <w:i w:val="false"/>
          <w:color w:val="000000"/>
          <w:sz w:val="28"/>
        </w:rPr>
        <w:t>
      92-бағанда көмірдегі (тақтатастағы) S құрамы , % бастап/дейін көрсетіледі.</w:t>
      </w:r>
    </w:p>
    <w:bookmarkEnd w:id="1675"/>
    <w:bookmarkStart w:name="z1701" w:id="1676"/>
    <w:p>
      <w:pPr>
        <w:spacing w:after="0"/>
        <w:ind w:left="0"/>
        <w:jc w:val="both"/>
      </w:pPr>
      <w:r>
        <w:rPr>
          <w:rFonts w:ascii="Times New Roman"/>
          <w:b w:val="false"/>
          <w:i w:val="false"/>
          <w:color w:val="000000"/>
          <w:sz w:val="28"/>
        </w:rPr>
        <w:t>
      93-бағанда көмірдегі (тақтатастағы) орташа S құрамы , % көрсетіледі.</w:t>
      </w:r>
    </w:p>
    <w:bookmarkEnd w:id="1676"/>
    <w:bookmarkStart w:name="z1702" w:id="1677"/>
    <w:p>
      <w:pPr>
        <w:spacing w:after="0"/>
        <w:ind w:left="0"/>
        <w:jc w:val="both"/>
      </w:pPr>
      <w:r>
        <w:rPr>
          <w:rFonts w:ascii="Times New Roman"/>
          <w:b w:val="false"/>
          <w:i w:val="false"/>
          <w:color w:val="000000"/>
          <w:sz w:val="28"/>
        </w:rPr>
        <w:t>
      94-бағанда көмірдегі (тақтатастағы) Pc мөлшері, %, бастап/дейін көрсетіледі.</w:t>
      </w:r>
    </w:p>
    <w:bookmarkEnd w:id="1677"/>
    <w:bookmarkStart w:name="z1703" w:id="1678"/>
    <w:p>
      <w:pPr>
        <w:spacing w:after="0"/>
        <w:ind w:left="0"/>
        <w:jc w:val="both"/>
      </w:pPr>
      <w:r>
        <w:rPr>
          <w:rFonts w:ascii="Times New Roman"/>
          <w:b w:val="false"/>
          <w:i w:val="false"/>
          <w:color w:val="000000"/>
          <w:sz w:val="28"/>
        </w:rPr>
        <w:t>
      95-бағанда көмірдегі (тақтатастағы) Pc, % орташа мөлшері көрсетіледі.</w:t>
      </w:r>
    </w:p>
    <w:bookmarkEnd w:id="1678"/>
    <w:bookmarkStart w:name="z1704" w:id="1679"/>
    <w:p>
      <w:pPr>
        <w:spacing w:after="0"/>
        <w:ind w:left="0"/>
        <w:jc w:val="both"/>
      </w:pPr>
      <w:r>
        <w:rPr>
          <w:rFonts w:ascii="Times New Roman"/>
          <w:b w:val="false"/>
          <w:i w:val="false"/>
          <w:color w:val="000000"/>
          <w:sz w:val="28"/>
        </w:rPr>
        <w:t>
      96-бағанда y санатындағы көмірдің пластометриялық көрсеткіштері (мм) көрсетіледі.</w:t>
      </w:r>
    </w:p>
    <w:bookmarkEnd w:id="1679"/>
    <w:bookmarkStart w:name="z1705" w:id="1680"/>
    <w:p>
      <w:pPr>
        <w:spacing w:after="0"/>
        <w:ind w:left="0"/>
        <w:jc w:val="both"/>
      </w:pPr>
      <w:r>
        <w:rPr>
          <w:rFonts w:ascii="Times New Roman"/>
          <w:b w:val="false"/>
          <w:i w:val="false"/>
          <w:color w:val="000000"/>
          <w:sz w:val="28"/>
        </w:rPr>
        <w:t>
      97-бағанда х, бастап / дейін санатындағы көмірдің (мм) пластометриялық көрсеткіштері көрсетіледі.</w:t>
      </w:r>
    </w:p>
    <w:bookmarkEnd w:id="1680"/>
    <w:bookmarkStart w:name="z1706" w:id="1681"/>
    <w:p>
      <w:pPr>
        <w:spacing w:after="0"/>
        <w:ind w:left="0"/>
        <w:jc w:val="both"/>
      </w:pPr>
      <w:r>
        <w:rPr>
          <w:rFonts w:ascii="Times New Roman"/>
          <w:b w:val="false"/>
          <w:i w:val="false"/>
          <w:color w:val="000000"/>
          <w:sz w:val="28"/>
        </w:rPr>
        <w:t>
      98-бағанда мүйіз индексі көрсетіледі.</w:t>
      </w:r>
    </w:p>
    <w:bookmarkEnd w:id="1681"/>
    <w:bookmarkStart w:name="z1707" w:id="1682"/>
    <w:p>
      <w:pPr>
        <w:spacing w:after="0"/>
        <w:ind w:left="0"/>
        <w:jc w:val="both"/>
      </w:pPr>
      <w:r>
        <w:rPr>
          <w:rFonts w:ascii="Times New Roman"/>
          <w:b w:val="false"/>
          <w:i w:val="false"/>
          <w:color w:val="000000"/>
          <w:sz w:val="28"/>
        </w:rPr>
        <w:t>
      99-бағанда qcb, ккал/кг, бастап/дейін мазмұны көрсетіледі.</w:t>
      </w:r>
    </w:p>
    <w:bookmarkEnd w:id="1682"/>
    <w:bookmarkStart w:name="z1708" w:id="1683"/>
    <w:p>
      <w:pPr>
        <w:spacing w:after="0"/>
        <w:ind w:left="0"/>
        <w:jc w:val="both"/>
      </w:pPr>
      <w:r>
        <w:rPr>
          <w:rFonts w:ascii="Times New Roman"/>
          <w:b w:val="false"/>
          <w:i w:val="false"/>
          <w:color w:val="000000"/>
          <w:sz w:val="28"/>
        </w:rPr>
        <w:t>
      100-бағанда орташа мазмұны Qc b, ккал/кг, бастап/дейін көрсетіледі.</w:t>
      </w:r>
    </w:p>
    <w:bookmarkEnd w:id="1683"/>
    <w:bookmarkStart w:name="z1709" w:id="1684"/>
    <w:p>
      <w:pPr>
        <w:spacing w:after="0"/>
        <w:ind w:left="0"/>
        <w:jc w:val="both"/>
      </w:pPr>
      <w:r>
        <w:rPr>
          <w:rFonts w:ascii="Times New Roman"/>
          <w:b w:val="false"/>
          <w:i w:val="false"/>
          <w:color w:val="000000"/>
          <w:sz w:val="28"/>
        </w:rPr>
        <w:t>
      101-бағанда мазмұны Q гб, ккал/кг, бастап/дейін көрсетіледі.</w:t>
      </w:r>
    </w:p>
    <w:bookmarkEnd w:id="1684"/>
    <w:bookmarkStart w:name="z1710" w:id="1685"/>
    <w:p>
      <w:pPr>
        <w:spacing w:after="0"/>
        <w:ind w:left="0"/>
        <w:jc w:val="both"/>
      </w:pPr>
      <w:r>
        <w:rPr>
          <w:rFonts w:ascii="Times New Roman"/>
          <w:b w:val="false"/>
          <w:i w:val="false"/>
          <w:color w:val="000000"/>
          <w:sz w:val="28"/>
        </w:rPr>
        <w:t>
      102-бағанда орташа мазмұны Q гб, ккал/кг, бастап/дейін көрсетіледі.</w:t>
      </w:r>
    </w:p>
    <w:bookmarkEnd w:id="1685"/>
    <w:bookmarkStart w:name="z1711" w:id="1686"/>
    <w:p>
      <w:pPr>
        <w:spacing w:after="0"/>
        <w:ind w:left="0"/>
        <w:jc w:val="both"/>
      </w:pPr>
      <w:r>
        <w:rPr>
          <w:rFonts w:ascii="Times New Roman"/>
          <w:b w:val="false"/>
          <w:i w:val="false"/>
          <w:color w:val="000000"/>
          <w:sz w:val="28"/>
        </w:rPr>
        <w:t>
      103-бағанда мазмұны Q рН, ккал/кг, бастап/дейін көрсетіледі.</w:t>
      </w:r>
    </w:p>
    <w:bookmarkEnd w:id="1686"/>
    <w:bookmarkStart w:name="z1712" w:id="1687"/>
    <w:p>
      <w:pPr>
        <w:spacing w:after="0"/>
        <w:ind w:left="0"/>
        <w:jc w:val="both"/>
      </w:pPr>
      <w:r>
        <w:rPr>
          <w:rFonts w:ascii="Times New Roman"/>
          <w:b w:val="false"/>
          <w:i w:val="false"/>
          <w:color w:val="000000"/>
          <w:sz w:val="28"/>
        </w:rPr>
        <w:t>
      104-бағанда орташа мазмұны Q рН, ккал/кг, бастап/дейін көрсетіледі.</w:t>
      </w:r>
    </w:p>
    <w:bookmarkEnd w:id="1687"/>
    <w:bookmarkStart w:name="z1713" w:id="1688"/>
    <w:p>
      <w:pPr>
        <w:spacing w:after="0"/>
        <w:ind w:left="0"/>
        <w:jc w:val="both"/>
      </w:pPr>
      <w:r>
        <w:rPr>
          <w:rFonts w:ascii="Times New Roman"/>
          <w:b w:val="false"/>
          <w:i w:val="false"/>
          <w:color w:val="000000"/>
          <w:sz w:val="28"/>
        </w:rPr>
        <w:t>
      105-бағанда шайыр шығымының көлемі Tc, бастап/дейін % көрсетіледі.</w:t>
      </w:r>
    </w:p>
    <w:bookmarkEnd w:id="1688"/>
    <w:bookmarkStart w:name="z1714" w:id="1689"/>
    <w:p>
      <w:pPr>
        <w:spacing w:after="0"/>
        <w:ind w:left="0"/>
        <w:jc w:val="both"/>
      </w:pPr>
      <w:r>
        <w:rPr>
          <w:rFonts w:ascii="Times New Roman"/>
          <w:b w:val="false"/>
          <w:i w:val="false"/>
          <w:color w:val="000000"/>
          <w:sz w:val="28"/>
        </w:rPr>
        <w:t>
      106-бағанда шайырдың орташа шығымы, Tc, бастап/дейін % көрсетіледі.</w:t>
      </w:r>
    </w:p>
    <w:bookmarkEnd w:id="1689"/>
    <w:bookmarkStart w:name="z1715" w:id="1690"/>
    <w:p>
      <w:pPr>
        <w:spacing w:after="0"/>
        <w:ind w:left="0"/>
        <w:jc w:val="both"/>
      </w:pPr>
      <w:r>
        <w:rPr>
          <w:rFonts w:ascii="Times New Roman"/>
          <w:b w:val="false"/>
          <w:i w:val="false"/>
          <w:color w:val="000000"/>
          <w:sz w:val="28"/>
        </w:rPr>
        <w:t>
      107-бағанда шайыр шығымы, Тг, бастап/дейін % көрсетіледі.</w:t>
      </w:r>
    </w:p>
    <w:bookmarkEnd w:id="1690"/>
    <w:bookmarkStart w:name="z1716" w:id="1691"/>
    <w:p>
      <w:pPr>
        <w:spacing w:after="0"/>
        <w:ind w:left="0"/>
        <w:jc w:val="both"/>
      </w:pPr>
      <w:r>
        <w:rPr>
          <w:rFonts w:ascii="Times New Roman"/>
          <w:b w:val="false"/>
          <w:i w:val="false"/>
          <w:color w:val="000000"/>
          <w:sz w:val="28"/>
        </w:rPr>
        <w:t>
      108-бағанда шайырдың орташа шығымы, Tg, бастап/дейін % көрсетіледі.</w:t>
      </w:r>
    </w:p>
    <w:bookmarkEnd w:id="1691"/>
    <w:bookmarkStart w:name="z1717" w:id="1692"/>
    <w:p>
      <w:pPr>
        <w:spacing w:after="0"/>
        <w:ind w:left="0"/>
        <w:jc w:val="both"/>
      </w:pPr>
      <w:r>
        <w:rPr>
          <w:rFonts w:ascii="Times New Roman"/>
          <w:b w:val="false"/>
          <w:i w:val="false"/>
          <w:color w:val="000000"/>
          <w:sz w:val="28"/>
        </w:rPr>
        <w:t>
      109-бағанда құрғақ отынға арналған битум шығымының көлемі, бастап/дейін % көрсетіледі.</w:t>
      </w:r>
    </w:p>
    <w:bookmarkEnd w:id="1692"/>
    <w:bookmarkStart w:name="z1718" w:id="1693"/>
    <w:p>
      <w:pPr>
        <w:spacing w:after="0"/>
        <w:ind w:left="0"/>
        <w:jc w:val="both"/>
      </w:pPr>
      <w:r>
        <w:rPr>
          <w:rFonts w:ascii="Times New Roman"/>
          <w:b w:val="false"/>
          <w:i w:val="false"/>
          <w:color w:val="000000"/>
          <w:sz w:val="28"/>
        </w:rPr>
        <w:t>
      101-бағанда мазмұны Qгб, ккал/кг, бастап/дейін көрсетіледі.</w:t>
      </w:r>
    </w:p>
    <w:bookmarkEnd w:id="1693"/>
    <w:bookmarkStart w:name="z1719" w:id="1694"/>
    <w:p>
      <w:pPr>
        <w:spacing w:after="0"/>
        <w:ind w:left="0"/>
        <w:jc w:val="both"/>
      </w:pPr>
      <w:r>
        <w:rPr>
          <w:rFonts w:ascii="Times New Roman"/>
          <w:b w:val="false"/>
          <w:i w:val="false"/>
          <w:color w:val="000000"/>
          <w:sz w:val="28"/>
        </w:rPr>
        <w:t>
      102-бағанда орташа мазмұны Qгб, ккал/кг, бастап/дейін көрсетіледі.</w:t>
      </w:r>
    </w:p>
    <w:bookmarkEnd w:id="1694"/>
    <w:bookmarkStart w:name="z1720" w:id="1695"/>
    <w:p>
      <w:pPr>
        <w:spacing w:after="0"/>
        <w:ind w:left="0"/>
        <w:jc w:val="both"/>
      </w:pPr>
      <w:r>
        <w:rPr>
          <w:rFonts w:ascii="Times New Roman"/>
          <w:b w:val="false"/>
          <w:i w:val="false"/>
          <w:color w:val="000000"/>
          <w:sz w:val="28"/>
        </w:rPr>
        <w:t>
      103-бағанда мазмұны Qrn, ккал/кг, бастап/дейін көрсетіледі.</w:t>
      </w:r>
    </w:p>
    <w:bookmarkEnd w:id="1695"/>
    <w:bookmarkStart w:name="z1721" w:id="1696"/>
    <w:p>
      <w:pPr>
        <w:spacing w:after="0"/>
        <w:ind w:left="0"/>
        <w:jc w:val="both"/>
      </w:pPr>
      <w:r>
        <w:rPr>
          <w:rFonts w:ascii="Times New Roman"/>
          <w:b w:val="false"/>
          <w:i w:val="false"/>
          <w:color w:val="000000"/>
          <w:sz w:val="28"/>
        </w:rPr>
        <w:t>
      104-бағанда орташа құрамы Qrn, ккал/кг, бастап/дейін көрсетіледі.</w:t>
      </w:r>
    </w:p>
    <w:bookmarkEnd w:id="1696"/>
    <w:bookmarkStart w:name="z1722" w:id="1697"/>
    <w:p>
      <w:pPr>
        <w:spacing w:after="0"/>
        <w:ind w:left="0"/>
        <w:jc w:val="both"/>
      </w:pPr>
      <w:r>
        <w:rPr>
          <w:rFonts w:ascii="Times New Roman"/>
          <w:b w:val="false"/>
          <w:i w:val="false"/>
          <w:color w:val="000000"/>
          <w:sz w:val="28"/>
        </w:rPr>
        <w:t>
      105-бағанда шайырдың шығу көлемі, ко, бастап/дейін % көрсетіледі.</w:t>
      </w:r>
    </w:p>
    <w:bookmarkEnd w:id="1697"/>
    <w:bookmarkStart w:name="z1723" w:id="1698"/>
    <w:p>
      <w:pPr>
        <w:spacing w:after="0"/>
        <w:ind w:left="0"/>
        <w:jc w:val="both"/>
      </w:pPr>
      <w:r>
        <w:rPr>
          <w:rFonts w:ascii="Times New Roman"/>
          <w:b w:val="false"/>
          <w:i w:val="false"/>
          <w:color w:val="000000"/>
          <w:sz w:val="28"/>
        </w:rPr>
        <w:t>
      106-бағанда шайыр шығымының орташа мөлшері ко, бастап/дейін % көрсетіледі.</w:t>
      </w:r>
    </w:p>
    <w:bookmarkEnd w:id="1698"/>
    <w:bookmarkStart w:name="z1724" w:id="1699"/>
    <w:p>
      <w:pPr>
        <w:spacing w:after="0"/>
        <w:ind w:left="0"/>
        <w:jc w:val="both"/>
      </w:pPr>
      <w:r>
        <w:rPr>
          <w:rFonts w:ascii="Times New Roman"/>
          <w:b w:val="false"/>
          <w:i w:val="false"/>
          <w:color w:val="000000"/>
          <w:sz w:val="28"/>
        </w:rPr>
        <w:t>
      107-бағанда шайырдың шығымы Тг, бастап/дейін % көрсетіледі.</w:t>
      </w:r>
    </w:p>
    <w:bookmarkEnd w:id="1699"/>
    <w:bookmarkStart w:name="z1725" w:id="1700"/>
    <w:p>
      <w:pPr>
        <w:spacing w:after="0"/>
        <w:ind w:left="0"/>
        <w:jc w:val="both"/>
      </w:pPr>
      <w:r>
        <w:rPr>
          <w:rFonts w:ascii="Times New Roman"/>
          <w:b w:val="false"/>
          <w:i w:val="false"/>
          <w:color w:val="000000"/>
          <w:sz w:val="28"/>
        </w:rPr>
        <w:t>
      108-бағанда шайыр шығымының орташа мөлшері Тг, бастап/дейін % көрсетіледі.</w:t>
      </w:r>
    </w:p>
    <w:bookmarkEnd w:id="1700"/>
    <w:bookmarkStart w:name="z1726" w:id="1701"/>
    <w:p>
      <w:pPr>
        <w:spacing w:after="0"/>
        <w:ind w:left="0"/>
        <w:jc w:val="both"/>
      </w:pPr>
      <w:r>
        <w:rPr>
          <w:rFonts w:ascii="Times New Roman"/>
          <w:b w:val="false"/>
          <w:i w:val="false"/>
          <w:color w:val="000000"/>
          <w:sz w:val="28"/>
        </w:rPr>
        <w:t>
      109-бағанда битумның құрғақ отынға шығу көлемі бастап/дейін % көрсетіледі.</w:t>
      </w:r>
    </w:p>
    <w:bookmarkEnd w:id="1701"/>
    <w:bookmarkStart w:name="z1727" w:id="1702"/>
    <w:p>
      <w:pPr>
        <w:spacing w:after="0"/>
        <w:ind w:left="0"/>
        <w:jc w:val="both"/>
      </w:pPr>
      <w:r>
        <w:rPr>
          <w:rFonts w:ascii="Times New Roman"/>
          <w:b w:val="false"/>
          <w:i w:val="false"/>
          <w:color w:val="000000"/>
          <w:sz w:val="28"/>
        </w:rPr>
        <w:t>
      110-бағанда битумның құрғақ отынға шығуының орташа көлемі % көрсетіледі.</w:t>
      </w:r>
    </w:p>
    <w:bookmarkEnd w:id="1702"/>
    <w:bookmarkStart w:name="z1728" w:id="1703"/>
    <w:p>
      <w:pPr>
        <w:spacing w:after="0"/>
        <w:ind w:left="0"/>
        <w:jc w:val="both"/>
      </w:pPr>
      <w:r>
        <w:rPr>
          <w:rFonts w:ascii="Times New Roman"/>
          <w:b w:val="false"/>
          <w:i w:val="false"/>
          <w:color w:val="000000"/>
          <w:sz w:val="28"/>
        </w:rPr>
        <w:t>
      111-бағанда күлдің балқу температурасы ( t с), oC, бастап/дейін көрсетіледі.</w:t>
      </w:r>
    </w:p>
    <w:bookmarkEnd w:id="1703"/>
    <w:bookmarkStart w:name="z1729" w:id="1704"/>
    <w:p>
      <w:pPr>
        <w:spacing w:after="0"/>
        <w:ind w:left="0"/>
        <w:jc w:val="both"/>
      </w:pPr>
      <w:r>
        <w:rPr>
          <w:rFonts w:ascii="Times New Roman"/>
          <w:b w:val="false"/>
          <w:i w:val="false"/>
          <w:color w:val="000000"/>
          <w:sz w:val="28"/>
        </w:rPr>
        <w:t>
      112-бағанда күлдің орташа балқу температурасы ( t с), oC, бастап/дейін көрсетіледі.</w:t>
      </w:r>
    </w:p>
    <w:bookmarkEnd w:id="1704"/>
    <w:bookmarkStart w:name="z1730" w:id="1705"/>
    <w:p>
      <w:pPr>
        <w:spacing w:after="0"/>
        <w:ind w:left="0"/>
        <w:jc w:val="both"/>
      </w:pPr>
      <w:r>
        <w:rPr>
          <w:rFonts w:ascii="Times New Roman"/>
          <w:b w:val="false"/>
          <w:i w:val="false"/>
          <w:color w:val="000000"/>
          <w:sz w:val="28"/>
        </w:rPr>
        <w:t>
      113-бағанда көмірлердегі (тақтатастардағы) пайдалы қазбалардың көріністері, пайдалы қазбаның атауы көрсетіледі.</w:t>
      </w:r>
    </w:p>
    <w:bookmarkEnd w:id="1705"/>
    <w:bookmarkStart w:name="z1731" w:id="1706"/>
    <w:p>
      <w:pPr>
        <w:spacing w:after="0"/>
        <w:ind w:left="0"/>
        <w:jc w:val="both"/>
      </w:pPr>
      <w:r>
        <w:rPr>
          <w:rFonts w:ascii="Times New Roman"/>
          <w:b w:val="false"/>
          <w:i w:val="false"/>
          <w:color w:val="000000"/>
          <w:sz w:val="28"/>
        </w:rPr>
        <w:t>
      114-бағанда көмірдегі (тақтатастардағы) пайдалы қазбалардың көріністері, өлшем бірлігін көрсете отырып, пайдалы қазбаның атауы көрсетіледі.</w:t>
      </w:r>
    </w:p>
    <w:bookmarkEnd w:id="1706"/>
    <w:bookmarkStart w:name="z1732" w:id="1707"/>
    <w:p>
      <w:pPr>
        <w:spacing w:after="0"/>
        <w:ind w:left="0"/>
        <w:jc w:val="both"/>
      </w:pPr>
      <w:r>
        <w:rPr>
          <w:rFonts w:ascii="Times New Roman"/>
          <w:b w:val="false"/>
          <w:i w:val="false"/>
          <w:color w:val="000000"/>
          <w:sz w:val="28"/>
        </w:rPr>
        <w:t>
      115-бағанда көмірде (тақтатаста) пайдалы қазбалардың пайда болуы, құрамында бастап/дейін көрсетіледі.</w:t>
      </w:r>
    </w:p>
    <w:bookmarkEnd w:id="1707"/>
    <w:bookmarkStart w:name="z1733" w:id="1708"/>
    <w:p>
      <w:pPr>
        <w:spacing w:after="0"/>
        <w:ind w:left="0"/>
        <w:jc w:val="both"/>
      </w:pPr>
      <w:r>
        <w:rPr>
          <w:rFonts w:ascii="Times New Roman"/>
          <w:b w:val="false"/>
          <w:i w:val="false"/>
          <w:color w:val="000000"/>
          <w:sz w:val="28"/>
        </w:rPr>
        <w:t>
      116-бағанда көмірде (тақтатаста) пайдалы қазбалардың болуы, орташа құрамы көрсетіледі.</w:t>
      </w:r>
    </w:p>
    <w:bookmarkEnd w:id="1708"/>
    <w:bookmarkStart w:name="z1734" w:id="1709"/>
    <w:p>
      <w:pPr>
        <w:spacing w:after="0"/>
        <w:ind w:left="0"/>
        <w:jc w:val="both"/>
      </w:pPr>
      <w:r>
        <w:rPr>
          <w:rFonts w:ascii="Times New Roman"/>
          <w:b w:val="false"/>
          <w:i w:val="false"/>
          <w:color w:val="000000"/>
          <w:sz w:val="28"/>
        </w:rPr>
        <w:t>
      117-бағанда көмірдің (тақтатастың) құрамы мен қасиеттері туралы өзге деректер көрсетіледі.</w:t>
      </w:r>
    </w:p>
    <w:bookmarkEnd w:id="1709"/>
    <w:bookmarkStart w:name="z1735" w:id="1710"/>
    <w:p>
      <w:pPr>
        <w:spacing w:after="0"/>
        <w:ind w:left="0"/>
        <w:jc w:val="both"/>
      </w:pPr>
      <w:r>
        <w:rPr>
          <w:rFonts w:ascii="Times New Roman"/>
          <w:b w:val="false"/>
          <w:i w:val="false"/>
          <w:color w:val="000000"/>
          <w:sz w:val="28"/>
        </w:rPr>
        <w:t>
      118-бағанда пайдалы қазбаның түрін көрсете отырып, объектінің техникалық шекараларында көмір (тақтатас) өндіру, қорлар көрсетіледі.</w:t>
      </w:r>
    </w:p>
    <w:bookmarkEnd w:id="1710"/>
    <w:bookmarkStart w:name="z1736" w:id="1711"/>
    <w:p>
      <w:pPr>
        <w:spacing w:after="0"/>
        <w:ind w:left="0"/>
        <w:jc w:val="both"/>
      </w:pPr>
      <w:r>
        <w:rPr>
          <w:rFonts w:ascii="Times New Roman"/>
          <w:b w:val="false"/>
          <w:i w:val="false"/>
          <w:color w:val="000000"/>
          <w:sz w:val="28"/>
        </w:rPr>
        <w:t>
      119-бағанда маркасы мен технологиялық тобы көрсетіле отырып, объектінің техникалық шекараларында көмір (тақтатас) өндіру мың т. көрсетіледі.</w:t>
      </w:r>
    </w:p>
    <w:bookmarkEnd w:id="1711"/>
    <w:bookmarkStart w:name="z1737" w:id="1712"/>
    <w:p>
      <w:pPr>
        <w:spacing w:after="0"/>
        <w:ind w:left="0"/>
        <w:jc w:val="both"/>
      </w:pPr>
      <w:r>
        <w:rPr>
          <w:rFonts w:ascii="Times New Roman"/>
          <w:b w:val="false"/>
          <w:i w:val="false"/>
          <w:color w:val="000000"/>
          <w:sz w:val="28"/>
        </w:rPr>
        <w:t>
      120-бағанда пайдаланылған көмір (тақтатас) көлемін көрсете отырып, объектінің техникалық шекараларында көмір (тақтатас) қорлары, өндіру мың т. көрсетіледі.</w:t>
      </w:r>
    </w:p>
    <w:bookmarkEnd w:id="1712"/>
    <w:bookmarkStart w:name="z1738" w:id="1713"/>
    <w:p>
      <w:pPr>
        <w:spacing w:after="0"/>
        <w:ind w:left="0"/>
        <w:jc w:val="both"/>
      </w:pPr>
      <w:r>
        <w:rPr>
          <w:rFonts w:ascii="Times New Roman"/>
          <w:b w:val="false"/>
          <w:i w:val="false"/>
          <w:color w:val="000000"/>
          <w:sz w:val="28"/>
        </w:rPr>
        <w:t>
      121-бағанда ескерілген балансы бар қорлар, объектінің техникалық шекараларында көмір (тақтатас) өндіру мың т. көрсетіледі.</w:t>
      </w:r>
    </w:p>
    <w:bookmarkEnd w:id="1713"/>
    <w:bookmarkStart w:name="z1739" w:id="1714"/>
    <w:p>
      <w:pPr>
        <w:spacing w:after="0"/>
        <w:ind w:left="0"/>
        <w:jc w:val="both"/>
      </w:pPr>
      <w:r>
        <w:rPr>
          <w:rFonts w:ascii="Times New Roman"/>
          <w:b w:val="false"/>
          <w:i w:val="false"/>
          <w:color w:val="000000"/>
          <w:sz w:val="28"/>
        </w:rPr>
        <w:t>
      122-бағанда А+В санатындағы баланстық қорлар, объектінің техникалық шекараларында көмір (тақтатас) өндіру мың т. көрсетіледі.</w:t>
      </w:r>
    </w:p>
    <w:bookmarkEnd w:id="1714"/>
    <w:bookmarkStart w:name="z1740" w:id="1715"/>
    <w:p>
      <w:pPr>
        <w:spacing w:after="0"/>
        <w:ind w:left="0"/>
        <w:jc w:val="both"/>
      </w:pPr>
      <w:r>
        <w:rPr>
          <w:rFonts w:ascii="Times New Roman"/>
          <w:b w:val="false"/>
          <w:i w:val="false"/>
          <w:color w:val="000000"/>
          <w:sz w:val="28"/>
        </w:rPr>
        <w:t>
      123-бағанда С1 санатындағы баланстық қорлар, объектінің техникалық шекараларында көмір (тақтатас) өндіру мың т. көрсетіледі.</w:t>
      </w:r>
    </w:p>
    <w:bookmarkEnd w:id="1715"/>
    <w:bookmarkStart w:name="z1741" w:id="1716"/>
    <w:p>
      <w:pPr>
        <w:spacing w:after="0"/>
        <w:ind w:left="0"/>
        <w:jc w:val="both"/>
      </w:pPr>
      <w:r>
        <w:rPr>
          <w:rFonts w:ascii="Times New Roman"/>
          <w:b w:val="false"/>
          <w:i w:val="false"/>
          <w:color w:val="000000"/>
          <w:sz w:val="28"/>
        </w:rPr>
        <w:t>
      124-бағанда А+В+С1 санатындағы баланстық қорлар, объектінің техникалық шекараларында көмір (тақтатас) өндіру мың т. көрсетіледі.</w:t>
      </w:r>
    </w:p>
    <w:bookmarkEnd w:id="1716"/>
    <w:bookmarkStart w:name="z1742" w:id="1717"/>
    <w:p>
      <w:pPr>
        <w:spacing w:after="0"/>
        <w:ind w:left="0"/>
        <w:jc w:val="both"/>
      </w:pPr>
      <w:r>
        <w:rPr>
          <w:rFonts w:ascii="Times New Roman"/>
          <w:b w:val="false"/>
          <w:i w:val="false"/>
          <w:color w:val="000000"/>
          <w:sz w:val="28"/>
        </w:rPr>
        <w:t>
      125-бағанда С2 санатындағы баланстық қорлар, объектінің техникалық шекараларында көмір (тақтатас) өндіру мың т. көрсетіледі.</w:t>
      </w:r>
    </w:p>
    <w:bookmarkEnd w:id="1717"/>
    <w:bookmarkStart w:name="z1743" w:id="1718"/>
    <w:p>
      <w:pPr>
        <w:spacing w:after="0"/>
        <w:ind w:left="0"/>
        <w:jc w:val="both"/>
      </w:pPr>
      <w:r>
        <w:rPr>
          <w:rFonts w:ascii="Times New Roman"/>
          <w:b w:val="false"/>
          <w:i w:val="false"/>
          <w:color w:val="000000"/>
          <w:sz w:val="28"/>
        </w:rPr>
        <w:t>
      126-бағанда баланстан тыс қорлар, объектінің техникалық шекараларында көмір (тақтатас) өндіру мың т. көрсетіледі.</w:t>
      </w:r>
    </w:p>
    <w:bookmarkEnd w:id="1718"/>
    <w:bookmarkStart w:name="z1744" w:id="1719"/>
    <w:p>
      <w:pPr>
        <w:spacing w:after="0"/>
        <w:ind w:left="0"/>
        <w:jc w:val="both"/>
      </w:pPr>
      <w:r>
        <w:rPr>
          <w:rFonts w:ascii="Times New Roman"/>
          <w:b w:val="false"/>
          <w:i w:val="false"/>
          <w:color w:val="000000"/>
          <w:sz w:val="28"/>
        </w:rPr>
        <w:t>
      127-бағанда А+В+С1 өнеркәсіптік қорлары, объектінің техникалық шекараларында көмір (тақтатас) өндіру, мың т. көрсетіледі.</w:t>
      </w:r>
    </w:p>
    <w:bookmarkEnd w:id="1719"/>
    <w:bookmarkStart w:name="z1745" w:id="1720"/>
    <w:p>
      <w:pPr>
        <w:spacing w:after="0"/>
        <w:ind w:left="0"/>
        <w:jc w:val="both"/>
      </w:pPr>
      <w:r>
        <w:rPr>
          <w:rFonts w:ascii="Times New Roman"/>
          <w:b w:val="false"/>
          <w:i w:val="false"/>
          <w:color w:val="000000"/>
          <w:sz w:val="28"/>
        </w:rPr>
        <w:t>
      128-бағанда игеру басталғаннан бастап көмір (тақтатас) өндіру көрсетіледі.</w:t>
      </w:r>
    </w:p>
    <w:bookmarkEnd w:id="1720"/>
    <w:bookmarkStart w:name="z1746" w:id="1721"/>
    <w:p>
      <w:pPr>
        <w:spacing w:after="0"/>
        <w:ind w:left="0"/>
        <w:jc w:val="both"/>
      </w:pPr>
      <w:r>
        <w:rPr>
          <w:rFonts w:ascii="Times New Roman"/>
          <w:b w:val="false"/>
          <w:i w:val="false"/>
          <w:color w:val="000000"/>
          <w:sz w:val="28"/>
        </w:rPr>
        <w:t>
      129-бағанда А+В+С1 санаты үшін ҚМК (ҚӨК) бекіткен (01.01.___ж. дейін) объектінің техникалық шекарасындағы көмір (тақтатас) өндірудің баланстық қоры мың т. көрсетіледі.</w:t>
      </w:r>
    </w:p>
    <w:bookmarkEnd w:id="1721"/>
    <w:bookmarkStart w:name="z1747" w:id="1722"/>
    <w:p>
      <w:pPr>
        <w:spacing w:after="0"/>
        <w:ind w:left="0"/>
        <w:jc w:val="both"/>
      </w:pPr>
      <w:r>
        <w:rPr>
          <w:rFonts w:ascii="Times New Roman"/>
          <w:b w:val="false"/>
          <w:i w:val="false"/>
          <w:color w:val="000000"/>
          <w:sz w:val="28"/>
        </w:rPr>
        <w:t>
      130-бағанда С2 санаты үшін ҚМК (ҚӨК) бекіткен (01.01.___ж. дейін) объектінің техникалық шекараларында көмір (тақтатас) өндірудің теңгерімдік қоры мың т. көрсетіледі.</w:t>
      </w:r>
    </w:p>
    <w:bookmarkEnd w:id="1722"/>
    <w:bookmarkStart w:name="z1748" w:id="1723"/>
    <w:p>
      <w:pPr>
        <w:spacing w:after="0"/>
        <w:ind w:left="0"/>
        <w:jc w:val="both"/>
      </w:pPr>
      <w:r>
        <w:rPr>
          <w:rFonts w:ascii="Times New Roman"/>
          <w:b w:val="false"/>
          <w:i w:val="false"/>
          <w:color w:val="000000"/>
          <w:sz w:val="28"/>
        </w:rPr>
        <w:t>
      131-бағанда қалдық А+В+С1 санаты үшін ҚМК (ҚӨК) (01.01.___ж. дейін) бекіткен, объектінің техникалық шекарасындағы көмір (тақтатас) өндірудің теңгерімдік қорлары мың т. көрсетіледі.</w:t>
      </w:r>
    </w:p>
    <w:bookmarkEnd w:id="1723"/>
    <w:bookmarkStart w:name="z1749" w:id="1724"/>
    <w:p>
      <w:pPr>
        <w:spacing w:after="0"/>
        <w:ind w:left="0"/>
        <w:jc w:val="both"/>
      </w:pPr>
      <w:r>
        <w:rPr>
          <w:rFonts w:ascii="Times New Roman"/>
          <w:b w:val="false"/>
          <w:i w:val="false"/>
          <w:color w:val="000000"/>
          <w:sz w:val="28"/>
        </w:rPr>
        <w:t>
      132-бағанда пайдалы қазба түрлері бойынша тұрақты тіректердегі және техникалық шекарадан тыс көмірдің (тақтатастың) қоры мың т. көрсетіледі.</w:t>
      </w:r>
    </w:p>
    <w:bookmarkEnd w:id="1724"/>
    <w:bookmarkStart w:name="z1750" w:id="1725"/>
    <w:p>
      <w:pPr>
        <w:spacing w:after="0"/>
        <w:ind w:left="0"/>
        <w:jc w:val="both"/>
      </w:pPr>
      <w:r>
        <w:rPr>
          <w:rFonts w:ascii="Times New Roman"/>
          <w:b w:val="false"/>
          <w:i w:val="false"/>
          <w:color w:val="000000"/>
          <w:sz w:val="28"/>
        </w:rPr>
        <w:t>
      133-бағанд қор түрлері бойынша тұрақты тіректердегі және техникалық шекарадан тыс көмір (тақтатас) қоры, мың т. көрсетіледі.</w:t>
      </w:r>
    </w:p>
    <w:bookmarkEnd w:id="1725"/>
    <w:bookmarkStart w:name="z1751" w:id="1726"/>
    <w:p>
      <w:pPr>
        <w:spacing w:after="0"/>
        <w:ind w:left="0"/>
        <w:jc w:val="both"/>
      </w:pPr>
      <w:r>
        <w:rPr>
          <w:rFonts w:ascii="Times New Roman"/>
          <w:b w:val="false"/>
          <w:i w:val="false"/>
          <w:color w:val="000000"/>
          <w:sz w:val="28"/>
        </w:rPr>
        <w:t>
      134-бағанда көмірдің (тақтатастың) тұрақты тіректердегі және техникалық шекарадан тыс қорлары сорты мен технологиялық тобы мың т. көрсетіледі.</w:t>
      </w:r>
    </w:p>
    <w:bookmarkEnd w:id="1726"/>
    <w:bookmarkStart w:name="z1752" w:id="1727"/>
    <w:p>
      <w:pPr>
        <w:spacing w:after="0"/>
        <w:ind w:left="0"/>
        <w:jc w:val="both"/>
      </w:pPr>
      <w:r>
        <w:rPr>
          <w:rFonts w:ascii="Times New Roman"/>
          <w:b w:val="false"/>
          <w:i w:val="false"/>
          <w:color w:val="000000"/>
          <w:sz w:val="28"/>
        </w:rPr>
        <w:t>
      135-бағанда тұрақты тіректердегі және техникалық шекарадан тыс көмір (тақтатас) қоры және көмірді (тақтатасты) пайдалану мың т. көрсетіледі.</w:t>
      </w:r>
    </w:p>
    <w:bookmarkEnd w:id="1727"/>
    <w:bookmarkStart w:name="z1753" w:id="1728"/>
    <w:p>
      <w:pPr>
        <w:spacing w:after="0"/>
        <w:ind w:left="0"/>
        <w:jc w:val="both"/>
      </w:pPr>
      <w:r>
        <w:rPr>
          <w:rFonts w:ascii="Times New Roman"/>
          <w:b w:val="false"/>
          <w:i w:val="false"/>
          <w:color w:val="000000"/>
          <w:sz w:val="28"/>
        </w:rPr>
        <w:t>
      136-бағанда теңгерімде ескерілген тұрақты тіректердегі және техникалық шекарадан тыс көмірдің (тақтатастың) қоры мың т. көрсетіледі.</w:t>
      </w:r>
    </w:p>
    <w:bookmarkEnd w:id="1728"/>
    <w:bookmarkStart w:name="z1754" w:id="1729"/>
    <w:p>
      <w:pPr>
        <w:spacing w:after="0"/>
        <w:ind w:left="0"/>
        <w:jc w:val="both"/>
      </w:pPr>
      <w:r>
        <w:rPr>
          <w:rFonts w:ascii="Times New Roman"/>
          <w:b w:val="false"/>
          <w:i w:val="false"/>
          <w:color w:val="000000"/>
          <w:sz w:val="28"/>
        </w:rPr>
        <w:t>
      137-бағанда тұрақты тіректердегі және техникалық шекарадан тыс көмірдің (тақтатастың) баланстық қоры А+В санаты бойынша мың т. көрсетіледі.</w:t>
      </w:r>
    </w:p>
    <w:bookmarkEnd w:id="1729"/>
    <w:bookmarkStart w:name="z1755" w:id="1730"/>
    <w:p>
      <w:pPr>
        <w:spacing w:after="0"/>
        <w:ind w:left="0"/>
        <w:jc w:val="both"/>
      </w:pPr>
      <w:r>
        <w:rPr>
          <w:rFonts w:ascii="Times New Roman"/>
          <w:b w:val="false"/>
          <w:i w:val="false"/>
          <w:color w:val="000000"/>
          <w:sz w:val="28"/>
        </w:rPr>
        <w:t>
      138-бағанда тұрақты тіректердегі және техникалық шекарадан тыс көмірдің (тақтатастың) баланстық қоры С1 санаты бойынша мың т. көрсетіледі.</w:t>
      </w:r>
    </w:p>
    <w:bookmarkEnd w:id="1730"/>
    <w:bookmarkStart w:name="z1756" w:id="1731"/>
    <w:p>
      <w:pPr>
        <w:spacing w:after="0"/>
        <w:ind w:left="0"/>
        <w:jc w:val="both"/>
      </w:pPr>
      <w:r>
        <w:rPr>
          <w:rFonts w:ascii="Times New Roman"/>
          <w:b w:val="false"/>
          <w:i w:val="false"/>
          <w:color w:val="000000"/>
          <w:sz w:val="28"/>
        </w:rPr>
        <w:t>
      139-бағанда тұрақты тіректердегі және техникалық шекарадан тыс көмірдің (тақтатастың) баланстық қоры, А+В+С1 санаты бойынша мың т. көрсетіледі.</w:t>
      </w:r>
    </w:p>
    <w:bookmarkEnd w:id="1731"/>
    <w:bookmarkStart w:name="z1757" w:id="1732"/>
    <w:p>
      <w:pPr>
        <w:spacing w:after="0"/>
        <w:ind w:left="0"/>
        <w:jc w:val="both"/>
      </w:pPr>
      <w:r>
        <w:rPr>
          <w:rFonts w:ascii="Times New Roman"/>
          <w:b w:val="false"/>
          <w:i w:val="false"/>
          <w:color w:val="000000"/>
          <w:sz w:val="28"/>
        </w:rPr>
        <w:t>
      140-бағанда тұрақты тіректердегі және техникалық шекарадан тыс көмірдің (тақтатастың) баланстық қоры, С2 санаты бойынша мың т. көрсетіледі.</w:t>
      </w:r>
    </w:p>
    <w:bookmarkEnd w:id="1732"/>
    <w:bookmarkStart w:name="z1758" w:id="1733"/>
    <w:p>
      <w:pPr>
        <w:spacing w:after="0"/>
        <w:ind w:left="0"/>
        <w:jc w:val="both"/>
      </w:pPr>
      <w:r>
        <w:rPr>
          <w:rFonts w:ascii="Times New Roman"/>
          <w:b w:val="false"/>
          <w:i w:val="false"/>
          <w:color w:val="000000"/>
          <w:sz w:val="28"/>
        </w:rPr>
        <w:t>
      141-бағанда тұрақты тіректердегі және техникалық шекаралардан тыс көмір (тақтатас) баланстан тыс қорлары мың т. көрсетіледі.</w:t>
      </w:r>
    </w:p>
    <w:bookmarkEnd w:id="1733"/>
    <w:bookmarkStart w:name="z1759" w:id="1734"/>
    <w:p>
      <w:pPr>
        <w:spacing w:after="0"/>
        <w:ind w:left="0"/>
        <w:jc w:val="both"/>
      </w:pPr>
      <w:r>
        <w:rPr>
          <w:rFonts w:ascii="Times New Roman"/>
          <w:b w:val="false"/>
          <w:i w:val="false"/>
          <w:color w:val="000000"/>
          <w:sz w:val="28"/>
        </w:rPr>
        <w:t>
      142-бағанда ҚМК (ҚӨК) бекіткен тұрақты тіректердегі және техникалық шекаралардан тыс көмірдің (тақтатастың) баланстық қоры, А+В+С1 санаты бойынша мың т. көрсетіледі (01.01.___ дейін).</w:t>
      </w:r>
    </w:p>
    <w:bookmarkEnd w:id="1734"/>
    <w:bookmarkStart w:name="z1760" w:id="1735"/>
    <w:p>
      <w:pPr>
        <w:spacing w:after="0"/>
        <w:ind w:left="0"/>
        <w:jc w:val="both"/>
      </w:pPr>
      <w:r>
        <w:rPr>
          <w:rFonts w:ascii="Times New Roman"/>
          <w:b w:val="false"/>
          <w:i w:val="false"/>
          <w:color w:val="000000"/>
          <w:sz w:val="28"/>
        </w:rPr>
        <w:t>
      143-бағанда ҚМК (ҚӨК) бекіткен тұрақты тіректердегі және техникалық шекарадан тыс көмірдің (тақтатастың) баланстық қоры, С2 санаты бойынша мың т. көрсетіледі (01.01.___ дейін).</w:t>
      </w:r>
    </w:p>
    <w:bookmarkEnd w:id="1735"/>
    <w:bookmarkStart w:name="z1761" w:id="1736"/>
    <w:p>
      <w:pPr>
        <w:spacing w:after="0"/>
        <w:ind w:left="0"/>
        <w:jc w:val="both"/>
      </w:pPr>
      <w:r>
        <w:rPr>
          <w:rFonts w:ascii="Times New Roman"/>
          <w:b w:val="false"/>
          <w:i w:val="false"/>
          <w:color w:val="000000"/>
          <w:sz w:val="28"/>
        </w:rPr>
        <w:t>
      144-бағанда ҚМК (ҚӨК) бекіткен тұрақты тіректердегі және техникалық шекаралардан тыс көмірдің (тақтатастың) баланстық қоры, А+В+С1 санаты бойынша қалдық мың т. көрсетіледі (01.01.___ дейін).</w:t>
      </w:r>
    </w:p>
    <w:bookmarkEnd w:id="1736"/>
    <w:bookmarkStart w:name="z1762" w:id="1737"/>
    <w:p>
      <w:pPr>
        <w:spacing w:after="0"/>
        <w:ind w:left="0"/>
        <w:jc w:val="both"/>
      </w:pPr>
      <w:r>
        <w:rPr>
          <w:rFonts w:ascii="Times New Roman"/>
          <w:b w:val="false"/>
          <w:i w:val="false"/>
          <w:color w:val="000000"/>
          <w:sz w:val="28"/>
        </w:rPr>
        <w:t>
      145-бағанда пайдалы қазбалардың түрлері бойынша үстеме жыныстардағы және жатқан жыныстардағы кең таралған пайдалы қазбалардың қорлары көрсетіледі.</w:t>
      </w:r>
    </w:p>
    <w:bookmarkEnd w:id="1737"/>
    <w:bookmarkStart w:name="z1763" w:id="1738"/>
    <w:p>
      <w:pPr>
        <w:spacing w:after="0"/>
        <w:ind w:left="0"/>
        <w:jc w:val="both"/>
      </w:pPr>
      <w:r>
        <w:rPr>
          <w:rFonts w:ascii="Times New Roman"/>
          <w:b w:val="false"/>
          <w:i w:val="false"/>
          <w:color w:val="000000"/>
          <w:sz w:val="28"/>
        </w:rPr>
        <w:t>
      146-бағанда жазбасы бар үйіндідегі және жатқан жыныстардағы кең таралған пайдалы қазбалардың қорлары көрсетіледі.</w:t>
      </w:r>
    </w:p>
    <w:bookmarkEnd w:id="1738"/>
    <w:bookmarkStart w:name="z1764" w:id="1739"/>
    <w:p>
      <w:pPr>
        <w:spacing w:after="0"/>
        <w:ind w:left="0"/>
        <w:jc w:val="both"/>
      </w:pPr>
      <w:r>
        <w:rPr>
          <w:rFonts w:ascii="Times New Roman"/>
          <w:b w:val="false"/>
          <w:i w:val="false"/>
          <w:color w:val="000000"/>
          <w:sz w:val="28"/>
        </w:rPr>
        <w:t>
      147-бағанда игерілу жай-күйін көрсете отырып, үстіңгі жыныстардағы және астындағы жыныстардағы кең таралған пайдалы қазбалардың қорлары көрсетіледі.</w:t>
      </w:r>
    </w:p>
    <w:bookmarkEnd w:id="1739"/>
    <w:bookmarkStart w:name="z1765" w:id="1740"/>
    <w:p>
      <w:pPr>
        <w:spacing w:after="0"/>
        <w:ind w:left="0"/>
        <w:jc w:val="both"/>
      </w:pPr>
      <w:r>
        <w:rPr>
          <w:rFonts w:ascii="Times New Roman"/>
          <w:b w:val="false"/>
          <w:i w:val="false"/>
          <w:color w:val="000000"/>
          <w:sz w:val="28"/>
        </w:rPr>
        <w:t>
      148-бағанда теңгерімде ескерілген үстеме жыныстардағы және астындағы жыныстардағы кең таралған пайдалы қазбалардың қорлары көрсетіледі.</w:t>
      </w:r>
    </w:p>
    <w:bookmarkEnd w:id="1740"/>
    <w:bookmarkStart w:name="z1766" w:id="1741"/>
    <w:p>
      <w:pPr>
        <w:spacing w:after="0"/>
        <w:ind w:left="0"/>
        <w:jc w:val="both"/>
      </w:pPr>
      <w:r>
        <w:rPr>
          <w:rFonts w:ascii="Times New Roman"/>
          <w:b w:val="false"/>
          <w:i w:val="false"/>
          <w:color w:val="000000"/>
          <w:sz w:val="28"/>
        </w:rPr>
        <w:t>
      149-бағанда өлшем бірлігі үстірт жыныстардағы және астындағы жыныстардағы кең таралған пайдалы қазбалардың қорлары көрсетіледі.</w:t>
      </w:r>
    </w:p>
    <w:bookmarkEnd w:id="1741"/>
    <w:bookmarkStart w:name="z1767" w:id="1742"/>
    <w:p>
      <w:pPr>
        <w:spacing w:after="0"/>
        <w:ind w:left="0"/>
        <w:jc w:val="both"/>
      </w:pPr>
      <w:r>
        <w:rPr>
          <w:rFonts w:ascii="Times New Roman"/>
          <w:b w:val="false"/>
          <w:i w:val="false"/>
          <w:color w:val="000000"/>
          <w:sz w:val="28"/>
        </w:rPr>
        <w:t>
      150-бағанда үйінді жыныстарындағы және жатқан жыныстардағы кең таралған пайдалы қазбалардың А+В санатындағы баланстық қорлары көрсетіледі.</w:t>
      </w:r>
    </w:p>
    <w:bookmarkEnd w:id="1742"/>
    <w:bookmarkStart w:name="z1768" w:id="1743"/>
    <w:p>
      <w:pPr>
        <w:spacing w:after="0"/>
        <w:ind w:left="0"/>
        <w:jc w:val="both"/>
      </w:pPr>
      <w:r>
        <w:rPr>
          <w:rFonts w:ascii="Times New Roman"/>
          <w:b w:val="false"/>
          <w:i w:val="false"/>
          <w:color w:val="000000"/>
          <w:sz w:val="28"/>
        </w:rPr>
        <w:t>
      151-бағанда үстірт жыныстардағы және жатқан жыныстардағы кең таралған пайдалы қазбалардың С1 санаты бойынша баланстық қорлары көрсетіледі.</w:t>
      </w:r>
    </w:p>
    <w:bookmarkEnd w:id="1743"/>
    <w:bookmarkStart w:name="z1769" w:id="1744"/>
    <w:p>
      <w:pPr>
        <w:spacing w:after="0"/>
        <w:ind w:left="0"/>
        <w:jc w:val="both"/>
      </w:pPr>
      <w:r>
        <w:rPr>
          <w:rFonts w:ascii="Times New Roman"/>
          <w:b w:val="false"/>
          <w:i w:val="false"/>
          <w:color w:val="000000"/>
          <w:sz w:val="28"/>
        </w:rPr>
        <w:t>
      152-бағанда үйінді жыныстарындағы және жатқан жыныстардағы кең таралған пайдалы қазбалардың А+В+С1 санатындағы баланстық қорлары көрсетіледі.</w:t>
      </w:r>
    </w:p>
    <w:bookmarkEnd w:id="1744"/>
    <w:bookmarkStart w:name="z1770" w:id="1745"/>
    <w:p>
      <w:pPr>
        <w:spacing w:after="0"/>
        <w:ind w:left="0"/>
        <w:jc w:val="both"/>
      </w:pPr>
      <w:r>
        <w:rPr>
          <w:rFonts w:ascii="Times New Roman"/>
          <w:b w:val="false"/>
          <w:i w:val="false"/>
          <w:color w:val="000000"/>
          <w:sz w:val="28"/>
        </w:rPr>
        <w:t>
      153-бағанда үйінді жыныстарындағы және жатқан жыныстардағы кең таралған пайдалы қазбалардың С2 санаты бойынша баланстық қорлары көрсетіледі.</w:t>
      </w:r>
    </w:p>
    <w:bookmarkEnd w:id="1745"/>
    <w:bookmarkStart w:name="z1771" w:id="1746"/>
    <w:p>
      <w:pPr>
        <w:spacing w:after="0"/>
        <w:ind w:left="0"/>
        <w:jc w:val="both"/>
      </w:pPr>
      <w:r>
        <w:rPr>
          <w:rFonts w:ascii="Times New Roman"/>
          <w:b w:val="false"/>
          <w:i w:val="false"/>
          <w:color w:val="000000"/>
          <w:sz w:val="28"/>
        </w:rPr>
        <w:t>
      154-бағанда үйінді жыныстарындағы және жатқан жыныстардағы кең таралған пайдалы қазбалардың баланстық қоры көрсетіледі.</w:t>
      </w:r>
    </w:p>
    <w:bookmarkEnd w:id="1746"/>
    <w:bookmarkStart w:name="z1772" w:id="1747"/>
    <w:p>
      <w:pPr>
        <w:spacing w:after="0"/>
        <w:ind w:left="0"/>
        <w:jc w:val="both"/>
      </w:pPr>
      <w:r>
        <w:rPr>
          <w:rFonts w:ascii="Times New Roman"/>
          <w:b w:val="false"/>
          <w:i w:val="false"/>
          <w:color w:val="000000"/>
          <w:sz w:val="28"/>
        </w:rPr>
        <w:t>
      155-бағанда аршылған жыныстарда және астыңғы жыныстарда кең таралған пайдалы қазбалар қорларын игеру басталғаннан бастап өндіру көрсетіледі.</w:t>
      </w:r>
    </w:p>
    <w:bookmarkEnd w:id="1747"/>
    <w:bookmarkStart w:name="z1773" w:id="1748"/>
    <w:p>
      <w:pPr>
        <w:spacing w:after="0"/>
        <w:ind w:left="0"/>
        <w:jc w:val="both"/>
      </w:pPr>
      <w:r>
        <w:rPr>
          <w:rFonts w:ascii="Times New Roman"/>
          <w:b w:val="false"/>
          <w:i w:val="false"/>
          <w:color w:val="000000"/>
          <w:sz w:val="28"/>
        </w:rPr>
        <w:t>
      156-бағанда үйінді жыныстарындағы және жатқан жыныстардағы кең таралған пайдалы қазбалардың А+В+С1 санаты бойынша Мемлекеттік қорлар комитеті (МКЗ) бекіткен баланстық қорлар көрсетіледі.</w:t>
      </w:r>
    </w:p>
    <w:bookmarkEnd w:id="1748"/>
    <w:bookmarkStart w:name="z1774" w:id="1749"/>
    <w:p>
      <w:pPr>
        <w:spacing w:after="0"/>
        <w:ind w:left="0"/>
        <w:jc w:val="both"/>
      </w:pPr>
      <w:r>
        <w:rPr>
          <w:rFonts w:ascii="Times New Roman"/>
          <w:b w:val="false"/>
          <w:i w:val="false"/>
          <w:color w:val="000000"/>
          <w:sz w:val="28"/>
        </w:rPr>
        <w:t>
      157-бағанда үйінді жыныстарындағы және жатқан жыныстардағы кең таралған пайдалы қазбалардың С2 санаты бойынша Мемлекеттік қорлар комитеті (МКЗ) бекіткен баланстық қорлар көрсетіледі.</w:t>
      </w:r>
    </w:p>
    <w:bookmarkEnd w:id="1749"/>
    <w:bookmarkStart w:name="z1775" w:id="1750"/>
    <w:p>
      <w:pPr>
        <w:spacing w:after="0"/>
        <w:ind w:left="0"/>
        <w:jc w:val="both"/>
      </w:pPr>
      <w:r>
        <w:rPr>
          <w:rFonts w:ascii="Times New Roman"/>
          <w:b w:val="false"/>
          <w:i w:val="false"/>
          <w:color w:val="000000"/>
          <w:sz w:val="28"/>
        </w:rPr>
        <w:t>
      158-бағанда үйінді жыныстарындағы және жатқан жыныстардағы кең таралған пайдалы қазбалардың қалдық А+В+С1 санаты бойынша Мемлекеттік қорлар комитеті (МКЗ) бекіткен баланстық қорлар көрсетіледі.</w:t>
      </w:r>
    </w:p>
    <w:bookmarkEnd w:id="1750"/>
    <w:bookmarkStart w:name="z1776" w:id="1751"/>
    <w:p>
      <w:pPr>
        <w:spacing w:after="0"/>
        <w:ind w:left="0"/>
        <w:jc w:val="both"/>
      </w:pPr>
      <w:r>
        <w:rPr>
          <w:rFonts w:ascii="Times New Roman"/>
          <w:b w:val="false"/>
          <w:i w:val="false"/>
          <w:color w:val="000000"/>
          <w:sz w:val="28"/>
        </w:rPr>
        <w:t>
      159-бағанда ҚАЗРС деректері бойынша қатты пайдалы қазбалардың түрі және көмірдің (тақтатастың) қоры көрсетіледі.</w:t>
      </w:r>
    </w:p>
    <w:bookmarkEnd w:id="1751"/>
    <w:bookmarkStart w:name="z1777" w:id="1752"/>
    <w:p>
      <w:pPr>
        <w:spacing w:after="0"/>
        <w:ind w:left="0"/>
        <w:jc w:val="both"/>
      </w:pPr>
      <w:r>
        <w:rPr>
          <w:rFonts w:ascii="Times New Roman"/>
          <w:b w:val="false"/>
          <w:i w:val="false"/>
          <w:color w:val="000000"/>
          <w:sz w:val="28"/>
        </w:rPr>
        <w:t>
      160-бағанда KAZRC сәйкес баланста есепке алынған көмірдің (тақтатастың) ресурстары мен қорлары көрсетіледі.</w:t>
      </w:r>
    </w:p>
    <w:bookmarkEnd w:id="1752"/>
    <w:bookmarkStart w:name="z1778" w:id="1753"/>
    <w:p>
      <w:pPr>
        <w:spacing w:after="0"/>
        <w:ind w:left="0"/>
        <w:jc w:val="both"/>
      </w:pPr>
      <w:r>
        <w:rPr>
          <w:rFonts w:ascii="Times New Roman"/>
          <w:b w:val="false"/>
          <w:i w:val="false"/>
          <w:color w:val="000000"/>
          <w:sz w:val="28"/>
        </w:rPr>
        <w:t>
      161-бағанда KAZRC сәйкес көмірдің (тақтатастың) ресурсы мен қорының өлшем бірлігі көрсетіледі.</w:t>
      </w:r>
    </w:p>
    <w:bookmarkEnd w:id="1753"/>
    <w:bookmarkStart w:name="z1779" w:id="1754"/>
    <w:p>
      <w:pPr>
        <w:spacing w:after="0"/>
        <w:ind w:left="0"/>
        <w:jc w:val="both"/>
      </w:pPr>
      <w:r>
        <w:rPr>
          <w:rFonts w:ascii="Times New Roman"/>
          <w:b w:val="false"/>
          <w:i w:val="false"/>
          <w:color w:val="000000"/>
          <w:sz w:val="28"/>
        </w:rPr>
        <w:t>
      162-бағанда KAZRC деректері бойынша көмірдің (тақтатастың) ресурсы мен қоры бойынша дәлелденген қорлар көрсетіледі.</w:t>
      </w:r>
    </w:p>
    <w:bookmarkEnd w:id="1754"/>
    <w:bookmarkStart w:name="z1780" w:id="1755"/>
    <w:p>
      <w:pPr>
        <w:spacing w:after="0"/>
        <w:ind w:left="0"/>
        <w:jc w:val="both"/>
      </w:pPr>
      <w:r>
        <w:rPr>
          <w:rFonts w:ascii="Times New Roman"/>
          <w:b w:val="false"/>
          <w:i w:val="false"/>
          <w:color w:val="000000"/>
          <w:sz w:val="28"/>
        </w:rPr>
        <w:t>
      163-бағанда ресурс бойынша болжамды қорлар және KAZRC деректері бойынша көмірдің (тақтатастың) қоры көрсетіледі.</w:t>
      </w:r>
    </w:p>
    <w:bookmarkEnd w:id="1755"/>
    <w:bookmarkStart w:name="z1781" w:id="1756"/>
    <w:p>
      <w:pPr>
        <w:spacing w:after="0"/>
        <w:ind w:left="0"/>
        <w:jc w:val="both"/>
      </w:pPr>
      <w:r>
        <w:rPr>
          <w:rFonts w:ascii="Times New Roman"/>
          <w:b w:val="false"/>
          <w:i w:val="false"/>
          <w:color w:val="000000"/>
          <w:sz w:val="28"/>
        </w:rPr>
        <w:t>
      164-бағанда KAZRC сәйкес көмірдің (тақтатастың) өлшенген ресурстары мен қоры көрсетіледі.</w:t>
      </w:r>
    </w:p>
    <w:bookmarkEnd w:id="1756"/>
    <w:bookmarkStart w:name="z1782" w:id="1757"/>
    <w:p>
      <w:pPr>
        <w:spacing w:after="0"/>
        <w:ind w:left="0"/>
        <w:jc w:val="both"/>
      </w:pPr>
      <w:r>
        <w:rPr>
          <w:rFonts w:ascii="Times New Roman"/>
          <w:b w:val="false"/>
          <w:i w:val="false"/>
          <w:color w:val="000000"/>
          <w:sz w:val="28"/>
        </w:rPr>
        <w:t>
      165-бағанда KAZRC сәйкес көмірдің (тақтатастың) анықталған ресурстары мен қоры көрсетіледі.</w:t>
      </w:r>
    </w:p>
    <w:bookmarkEnd w:id="1757"/>
    <w:bookmarkStart w:name="z1783" w:id="1758"/>
    <w:p>
      <w:pPr>
        <w:spacing w:after="0"/>
        <w:ind w:left="0"/>
        <w:jc w:val="both"/>
      </w:pPr>
      <w:r>
        <w:rPr>
          <w:rFonts w:ascii="Times New Roman"/>
          <w:b w:val="false"/>
          <w:i w:val="false"/>
          <w:color w:val="000000"/>
          <w:sz w:val="28"/>
        </w:rPr>
        <w:t>
      166-бағанда KAZRC деректері бойынша көмірдің (тақтатастың) болжамды ресурстары мен қоры көрсетіледі.</w:t>
      </w:r>
    </w:p>
    <w:bookmarkEnd w:id="1758"/>
    <w:bookmarkStart w:name="z1784" w:id="1759"/>
    <w:p>
      <w:pPr>
        <w:spacing w:after="0"/>
        <w:ind w:left="0"/>
        <w:jc w:val="both"/>
      </w:pPr>
      <w:r>
        <w:rPr>
          <w:rFonts w:ascii="Times New Roman"/>
          <w:b w:val="false"/>
          <w:i w:val="false"/>
          <w:color w:val="000000"/>
          <w:sz w:val="28"/>
        </w:rPr>
        <w:t>
      167-бағанда ҚАЗРК деректері бойынша баланста есепке алынған үстірт жыныстардағы және жатқан жыныстардағы кең таралған пайдалы қазбалардың қорлары үшін қатты пайдалы қазбалардың түрі көрсетіледі.</w:t>
      </w:r>
    </w:p>
    <w:bookmarkEnd w:id="1759"/>
    <w:bookmarkStart w:name="z1785" w:id="1760"/>
    <w:p>
      <w:pPr>
        <w:spacing w:after="0"/>
        <w:ind w:left="0"/>
        <w:jc w:val="both"/>
      </w:pPr>
      <w:r>
        <w:rPr>
          <w:rFonts w:ascii="Times New Roman"/>
          <w:b w:val="false"/>
          <w:i w:val="false"/>
          <w:color w:val="000000"/>
          <w:sz w:val="28"/>
        </w:rPr>
        <w:t>
      168-бағанда тау жыныстарындағы кең таралған пайдалы қазбалардың қорлары мен KAZRC деректері бойынша негізгі жыныстар көрсетіледі.</w:t>
      </w:r>
    </w:p>
    <w:bookmarkEnd w:id="1760"/>
    <w:bookmarkStart w:name="z1786" w:id="1761"/>
    <w:p>
      <w:pPr>
        <w:spacing w:after="0"/>
        <w:ind w:left="0"/>
        <w:jc w:val="both"/>
      </w:pPr>
      <w:r>
        <w:rPr>
          <w:rFonts w:ascii="Times New Roman"/>
          <w:b w:val="false"/>
          <w:i w:val="false"/>
          <w:color w:val="000000"/>
          <w:sz w:val="28"/>
        </w:rPr>
        <w:t>
      169-бағанда ҚАЗРК деректері бойынша үстірт жыныстардағы және жатқан жыныстардағы кең таралған пайдалы қазбалар қорларының өлшем бірлігі көрсетіледі.</w:t>
      </w:r>
    </w:p>
    <w:bookmarkEnd w:id="1761"/>
    <w:bookmarkStart w:name="z1787" w:id="1762"/>
    <w:p>
      <w:pPr>
        <w:spacing w:after="0"/>
        <w:ind w:left="0"/>
        <w:jc w:val="both"/>
      </w:pPr>
      <w:r>
        <w:rPr>
          <w:rFonts w:ascii="Times New Roman"/>
          <w:b w:val="false"/>
          <w:i w:val="false"/>
          <w:color w:val="000000"/>
          <w:sz w:val="28"/>
        </w:rPr>
        <w:t>
      170-бағанда KAZRC деректері бойынша үстірт жыныстардағы және жатқан жыныстардағы кең таралған пайдалы қазбалардың дәлелденген қорлары көрсетіледі.</w:t>
      </w:r>
    </w:p>
    <w:bookmarkEnd w:id="1762"/>
    <w:bookmarkStart w:name="z1788" w:id="1763"/>
    <w:p>
      <w:pPr>
        <w:spacing w:after="0"/>
        <w:ind w:left="0"/>
        <w:jc w:val="both"/>
      </w:pPr>
      <w:r>
        <w:rPr>
          <w:rFonts w:ascii="Times New Roman"/>
          <w:b w:val="false"/>
          <w:i w:val="false"/>
          <w:color w:val="000000"/>
          <w:sz w:val="28"/>
        </w:rPr>
        <w:t>
      171-бағанда көрсетіледі KAZRC деректері бойынша үстіңгі қабаттағы және жатқан жыныстардағы кең таралған пайдалы қазбалардың болжамды қорлары.</w:t>
      </w:r>
    </w:p>
    <w:bookmarkEnd w:id="1763"/>
    <w:bookmarkStart w:name="z1789" w:id="1764"/>
    <w:p>
      <w:pPr>
        <w:spacing w:after="0"/>
        <w:ind w:left="0"/>
        <w:jc w:val="both"/>
      </w:pPr>
      <w:r>
        <w:rPr>
          <w:rFonts w:ascii="Times New Roman"/>
          <w:b w:val="false"/>
          <w:i w:val="false"/>
          <w:color w:val="000000"/>
          <w:sz w:val="28"/>
        </w:rPr>
        <w:t>
      172-бағанда ҚАЗРК деректері бойынша үстірт жыныстардағы және жатқан жыныстардағы кең таралған пайдалы қазбалар қорының өлшенген ресурстары көрсетіледі.</w:t>
      </w:r>
    </w:p>
    <w:bookmarkEnd w:id="1764"/>
    <w:bookmarkStart w:name="z1790" w:id="1765"/>
    <w:p>
      <w:pPr>
        <w:spacing w:after="0"/>
        <w:ind w:left="0"/>
        <w:jc w:val="both"/>
      </w:pPr>
      <w:r>
        <w:rPr>
          <w:rFonts w:ascii="Times New Roman"/>
          <w:b w:val="false"/>
          <w:i w:val="false"/>
          <w:color w:val="000000"/>
          <w:sz w:val="28"/>
        </w:rPr>
        <w:t>
      173-бағанда KAZRC деректері бойынша үстіңгі жыныстар мен астарлы жыныстардағы кең таралған пайдалы қазбалардың қорлары анықталған ресурстар көрсетіледі.</w:t>
      </w:r>
    </w:p>
    <w:bookmarkEnd w:id="1765"/>
    <w:bookmarkStart w:name="z1791" w:id="1766"/>
    <w:p>
      <w:pPr>
        <w:spacing w:after="0"/>
        <w:ind w:left="0"/>
        <w:jc w:val="both"/>
      </w:pPr>
      <w:r>
        <w:rPr>
          <w:rFonts w:ascii="Times New Roman"/>
          <w:b w:val="false"/>
          <w:i w:val="false"/>
          <w:color w:val="000000"/>
          <w:sz w:val="28"/>
        </w:rPr>
        <w:t>
      174-бағанда KAZRC бойынша аршылған жыныстарда және қосалқы жыныстарда кең таралған пайдалы қазбалар қорларының болжамды ресурстары көрсетіледі.</w:t>
      </w:r>
    </w:p>
    <w:bookmarkEnd w:id="1766"/>
    <w:bookmarkStart w:name="z1792" w:id="1767"/>
    <w:p>
      <w:pPr>
        <w:spacing w:after="0"/>
        <w:ind w:left="0"/>
        <w:jc w:val="both"/>
      </w:pPr>
      <w:r>
        <w:rPr>
          <w:rFonts w:ascii="Times New Roman"/>
          <w:b w:val="false"/>
          <w:i w:val="false"/>
          <w:color w:val="000000"/>
          <w:sz w:val="28"/>
        </w:rPr>
        <w:t>
      175-бағанда үйінді жыныстарындағы және жатқан жыныстардағы кең таралған пайдалы қазбалардың құрамы мен қасиеттері көрсетіледі.</w:t>
      </w:r>
    </w:p>
    <w:bookmarkEnd w:id="1767"/>
    <w:bookmarkStart w:name="z1793" w:id="1768"/>
    <w:p>
      <w:pPr>
        <w:spacing w:after="0"/>
        <w:ind w:left="0"/>
        <w:jc w:val="both"/>
      </w:pPr>
      <w:r>
        <w:rPr>
          <w:rFonts w:ascii="Times New Roman"/>
          <w:b w:val="false"/>
          <w:i w:val="false"/>
          <w:color w:val="000000"/>
          <w:sz w:val="28"/>
        </w:rPr>
        <w:t>
      176-бағанда Мемлекеттік резервтер комитетінің резервтері туралы деректер көрсетіледі.</w:t>
      </w:r>
    </w:p>
    <w:bookmarkEnd w:id="1768"/>
    <w:bookmarkStart w:name="z1794" w:id="1769"/>
    <w:p>
      <w:pPr>
        <w:spacing w:after="0"/>
        <w:ind w:left="0"/>
        <w:jc w:val="both"/>
      </w:pPr>
      <w:r>
        <w:rPr>
          <w:rFonts w:ascii="Times New Roman"/>
          <w:b w:val="false"/>
          <w:i w:val="false"/>
          <w:color w:val="000000"/>
          <w:sz w:val="28"/>
        </w:rPr>
        <w:t>
      177-бағанда әзірлеу әдісі бойынша негізгі даму көрсеткіштері көрсетіледі.</w:t>
      </w:r>
    </w:p>
    <w:bookmarkEnd w:id="1769"/>
    <w:bookmarkStart w:name="z1795" w:id="1770"/>
    <w:p>
      <w:pPr>
        <w:spacing w:after="0"/>
        <w:ind w:left="0"/>
        <w:jc w:val="both"/>
      </w:pPr>
      <w:r>
        <w:rPr>
          <w:rFonts w:ascii="Times New Roman"/>
          <w:b w:val="false"/>
          <w:i w:val="false"/>
          <w:color w:val="000000"/>
          <w:sz w:val="28"/>
        </w:rPr>
        <w:t>
      178-бағанда негізгі даму көрсеткіштері бойынша өндіру кезіндегі жобалық шығындар % көрсетіледі.</w:t>
      </w:r>
    </w:p>
    <w:bookmarkEnd w:id="1770"/>
    <w:bookmarkStart w:name="z1796" w:id="1771"/>
    <w:p>
      <w:pPr>
        <w:spacing w:after="0"/>
        <w:ind w:left="0"/>
        <w:jc w:val="both"/>
      </w:pPr>
      <w:r>
        <w:rPr>
          <w:rFonts w:ascii="Times New Roman"/>
          <w:b w:val="false"/>
          <w:i w:val="false"/>
          <w:color w:val="000000"/>
          <w:sz w:val="28"/>
        </w:rPr>
        <w:t>
      179-бағанда дамудың негізгі көрсеткіштері бойынша нақты өндіріс шығындары % көрсетіледі.</w:t>
      </w:r>
    </w:p>
    <w:bookmarkEnd w:id="1771"/>
    <w:bookmarkStart w:name="z1797" w:id="1772"/>
    <w:p>
      <w:pPr>
        <w:spacing w:after="0"/>
        <w:ind w:left="0"/>
        <w:jc w:val="both"/>
      </w:pPr>
      <w:r>
        <w:rPr>
          <w:rFonts w:ascii="Times New Roman"/>
          <w:b w:val="false"/>
          <w:i w:val="false"/>
          <w:color w:val="000000"/>
          <w:sz w:val="28"/>
        </w:rPr>
        <w:t>
      180-бағанда негізгі көрсеткіштер бойынша жобалық өңдеу тереңдігі макс., м көрсетіледі.</w:t>
      </w:r>
    </w:p>
    <w:bookmarkEnd w:id="1772"/>
    <w:bookmarkStart w:name="z1798" w:id="1773"/>
    <w:p>
      <w:pPr>
        <w:spacing w:after="0"/>
        <w:ind w:left="0"/>
        <w:jc w:val="both"/>
      </w:pPr>
      <w:r>
        <w:rPr>
          <w:rFonts w:ascii="Times New Roman"/>
          <w:b w:val="false"/>
          <w:i w:val="false"/>
          <w:color w:val="000000"/>
          <w:sz w:val="28"/>
        </w:rPr>
        <w:t>
      181-бағанда негізгі көрсеткіштер бойынша игерудің нақты тереңдігі макс., м көрсетіледі.</w:t>
      </w:r>
    </w:p>
    <w:bookmarkEnd w:id="1773"/>
    <w:bookmarkStart w:name="z1799" w:id="1774"/>
    <w:p>
      <w:pPr>
        <w:spacing w:after="0"/>
        <w:ind w:left="0"/>
        <w:jc w:val="both"/>
      </w:pPr>
      <w:r>
        <w:rPr>
          <w:rFonts w:ascii="Times New Roman"/>
          <w:b w:val="false"/>
          <w:i w:val="false"/>
          <w:color w:val="000000"/>
          <w:sz w:val="28"/>
        </w:rPr>
        <w:t>
      182-бағанда негізгі даму көрсеткіштері бойынша үстіңгі қабаттың көлемі млн.м көрсетіледі.</w:t>
      </w:r>
    </w:p>
    <w:bookmarkEnd w:id="1774"/>
    <w:bookmarkStart w:name="z1800" w:id="1775"/>
    <w:p>
      <w:pPr>
        <w:spacing w:after="0"/>
        <w:ind w:left="0"/>
        <w:jc w:val="both"/>
      </w:pPr>
      <w:r>
        <w:rPr>
          <w:rFonts w:ascii="Times New Roman"/>
          <w:b w:val="false"/>
          <w:i w:val="false"/>
          <w:color w:val="000000"/>
          <w:sz w:val="28"/>
        </w:rPr>
        <w:t>
      183-бағанда негізгі игеру көрсеткіштері бойынша үстіңгі қабаттың қалыңдығы, м көрсетіледі.</w:t>
      </w:r>
    </w:p>
    <w:bookmarkEnd w:id="1775"/>
    <w:bookmarkStart w:name="z1801" w:id="1776"/>
    <w:p>
      <w:pPr>
        <w:spacing w:after="0"/>
        <w:ind w:left="0"/>
        <w:jc w:val="both"/>
      </w:pPr>
      <w:r>
        <w:rPr>
          <w:rFonts w:ascii="Times New Roman"/>
          <w:b w:val="false"/>
          <w:i w:val="false"/>
          <w:color w:val="000000"/>
          <w:sz w:val="28"/>
        </w:rPr>
        <w:t>
      184-бағанда негізгі игеру көрсеткіштері бойынша үстіңгі қабаттың орташа қалыңдығы м. көрсетіледі.</w:t>
      </w:r>
    </w:p>
    <w:bookmarkEnd w:id="1776"/>
    <w:bookmarkStart w:name="z1802" w:id="1777"/>
    <w:p>
      <w:pPr>
        <w:spacing w:after="0"/>
        <w:ind w:left="0"/>
        <w:jc w:val="both"/>
      </w:pPr>
      <w:r>
        <w:rPr>
          <w:rFonts w:ascii="Times New Roman"/>
          <w:b w:val="false"/>
          <w:i w:val="false"/>
          <w:color w:val="000000"/>
          <w:sz w:val="28"/>
        </w:rPr>
        <w:t>
      185-бағанда аршу коэффициентінің түрі көрсетіледі.</w:t>
      </w:r>
    </w:p>
    <w:bookmarkEnd w:id="1777"/>
    <w:bookmarkStart w:name="z1803" w:id="1778"/>
    <w:p>
      <w:pPr>
        <w:spacing w:after="0"/>
        <w:ind w:left="0"/>
        <w:jc w:val="both"/>
      </w:pPr>
      <w:r>
        <w:rPr>
          <w:rFonts w:ascii="Times New Roman"/>
          <w:b w:val="false"/>
          <w:i w:val="false"/>
          <w:color w:val="000000"/>
          <w:sz w:val="28"/>
        </w:rPr>
        <w:t>
      186-бағанда аршу коэффициентінің өлшемі көрсетіледі.</w:t>
      </w:r>
    </w:p>
    <w:bookmarkEnd w:id="1778"/>
    <w:bookmarkStart w:name="z1804" w:id="1779"/>
    <w:p>
      <w:pPr>
        <w:spacing w:after="0"/>
        <w:ind w:left="0"/>
        <w:jc w:val="both"/>
      </w:pPr>
      <w:r>
        <w:rPr>
          <w:rFonts w:ascii="Times New Roman"/>
          <w:b w:val="false"/>
          <w:i w:val="false"/>
          <w:color w:val="000000"/>
          <w:sz w:val="28"/>
        </w:rPr>
        <w:t>
      187-бағанда аршу коэффициентінің есептік мәні көрсетіледі.</w:t>
      </w:r>
    </w:p>
    <w:bookmarkEnd w:id="1779"/>
    <w:bookmarkStart w:name="z1805" w:id="1780"/>
    <w:p>
      <w:pPr>
        <w:spacing w:after="0"/>
        <w:ind w:left="0"/>
        <w:jc w:val="both"/>
      </w:pPr>
      <w:r>
        <w:rPr>
          <w:rFonts w:ascii="Times New Roman"/>
          <w:b w:val="false"/>
          <w:i w:val="false"/>
          <w:color w:val="000000"/>
          <w:sz w:val="28"/>
        </w:rPr>
        <w:t>
      188-бағанда аршу коэффициентінің нақты мәні көрсетіледі.</w:t>
      </w:r>
    </w:p>
    <w:bookmarkEnd w:id="1780"/>
    <w:bookmarkStart w:name="z1806" w:id="1781"/>
    <w:p>
      <w:pPr>
        <w:spacing w:after="0"/>
        <w:ind w:left="0"/>
        <w:jc w:val="both"/>
      </w:pPr>
      <w:r>
        <w:rPr>
          <w:rFonts w:ascii="Times New Roman"/>
          <w:b w:val="false"/>
          <w:i w:val="false"/>
          <w:color w:val="000000"/>
          <w:sz w:val="28"/>
        </w:rPr>
        <w:t>
      189-бағанда игерудің тау-кен-техникалық шарттары көрсетіледі.</w:t>
      </w:r>
    </w:p>
    <w:bookmarkEnd w:id="1781"/>
    <w:bookmarkStart w:name="z1807" w:id="1782"/>
    <w:p>
      <w:pPr>
        <w:spacing w:after="0"/>
        <w:ind w:left="0"/>
        <w:jc w:val="both"/>
      </w:pPr>
      <w:r>
        <w:rPr>
          <w:rFonts w:ascii="Times New Roman"/>
          <w:b w:val="false"/>
          <w:i w:val="false"/>
          <w:color w:val="000000"/>
          <w:sz w:val="28"/>
        </w:rPr>
        <w:t>
      190-бағанда игерудің геологиялық жағдайлары көрсетіледі.</w:t>
      </w:r>
    </w:p>
    <w:bookmarkEnd w:id="1782"/>
    <w:bookmarkStart w:name="z1808" w:id="1783"/>
    <w:p>
      <w:pPr>
        <w:spacing w:after="0"/>
        <w:ind w:left="0"/>
        <w:jc w:val="both"/>
      </w:pPr>
      <w:r>
        <w:rPr>
          <w:rFonts w:ascii="Times New Roman"/>
          <w:b w:val="false"/>
          <w:i w:val="false"/>
          <w:color w:val="000000"/>
          <w:sz w:val="28"/>
        </w:rPr>
        <w:t>
      191-бағанда объектінің сумен жабдықтауы көрсетіледі.</w:t>
      </w:r>
    </w:p>
    <w:bookmarkEnd w:id="1783"/>
    <w:bookmarkStart w:name="z1809" w:id="1784"/>
    <w:p>
      <w:pPr>
        <w:spacing w:after="0"/>
        <w:ind w:left="0"/>
        <w:jc w:val="both"/>
      </w:pPr>
      <w:r>
        <w:rPr>
          <w:rFonts w:ascii="Times New Roman"/>
          <w:b w:val="false"/>
          <w:i w:val="false"/>
          <w:color w:val="000000"/>
          <w:sz w:val="28"/>
        </w:rPr>
        <w:t>
      192-бағанда объектіні игерудің негізгі экономикалық көрсеткіштері көрсетіледі.</w:t>
      </w:r>
    </w:p>
    <w:bookmarkEnd w:id="1784"/>
    <w:bookmarkStart w:name="z1810" w:id="1785"/>
    <w:p>
      <w:pPr>
        <w:spacing w:after="0"/>
        <w:ind w:left="0"/>
        <w:jc w:val="both"/>
      </w:pPr>
      <w:r>
        <w:rPr>
          <w:rFonts w:ascii="Times New Roman"/>
          <w:b w:val="false"/>
          <w:i w:val="false"/>
          <w:color w:val="000000"/>
          <w:sz w:val="28"/>
        </w:rPr>
        <w:t>
      193-бағанда көмірдің (тақтатастың) негізгі тұтынушылары көрсетіледі.</w:t>
      </w:r>
    </w:p>
    <w:bookmarkEnd w:id="1785"/>
    <w:bookmarkStart w:name="z1811" w:id="1786"/>
    <w:p>
      <w:pPr>
        <w:spacing w:after="0"/>
        <w:ind w:left="0"/>
        <w:jc w:val="both"/>
      </w:pPr>
      <w:r>
        <w:rPr>
          <w:rFonts w:ascii="Times New Roman"/>
          <w:b w:val="false"/>
          <w:i w:val="false"/>
          <w:color w:val="000000"/>
          <w:sz w:val="28"/>
        </w:rPr>
        <w:t>
      194-бағанда қоршаған ортаны қорғау және қалпына келтіру жөніндегі негізгі шаралар көрсетіледі.</w:t>
      </w:r>
    </w:p>
    <w:bookmarkEnd w:id="1786"/>
    <w:bookmarkStart w:name="z1812" w:id="1787"/>
    <w:p>
      <w:pPr>
        <w:spacing w:after="0"/>
        <w:ind w:left="0"/>
        <w:jc w:val="both"/>
      </w:pPr>
      <w:r>
        <w:rPr>
          <w:rFonts w:ascii="Times New Roman"/>
          <w:b w:val="false"/>
          <w:i w:val="false"/>
          <w:color w:val="000000"/>
          <w:sz w:val="28"/>
        </w:rPr>
        <w:t>
      195-бағанда негізгі перспективалар мен ұсыныстар көрсетіледі.</w:t>
      </w:r>
    </w:p>
    <w:bookmarkEnd w:id="1787"/>
    <w:bookmarkStart w:name="z1813" w:id="1788"/>
    <w:p>
      <w:pPr>
        <w:spacing w:after="0"/>
        <w:ind w:left="0"/>
        <w:jc w:val="both"/>
      </w:pPr>
      <w:r>
        <w:rPr>
          <w:rFonts w:ascii="Times New Roman"/>
          <w:b w:val="false"/>
          <w:i w:val="false"/>
          <w:color w:val="000000"/>
          <w:sz w:val="28"/>
        </w:rPr>
        <w:t>
      196-бағанда объектінің жабылуының негізгі себептері көрсетіледі.</w:t>
      </w:r>
    </w:p>
    <w:bookmarkEnd w:id="1788"/>
    <w:bookmarkStart w:name="z1814" w:id="1789"/>
    <w:p>
      <w:pPr>
        <w:spacing w:after="0"/>
        <w:ind w:left="0"/>
        <w:jc w:val="both"/>
      </w:pPr>
      <w:r>
        <w:rPr>
          <w:rFonts w:ascii="Times New Roman"/>
          <w:b w:val="false"/>
          <w:i w:val="false"/>
          <w:color w:val="000000"/>
          <w:sz w:val="28"/>
        </w:rPr>
        <w:t>
      197-бағанда құжаттың атауы – объект туралы дереккөзі көрсетіледі.</w:t>
      </w:r>
    </w:p>
    <w:bookmarkEnd w:id="1789"/>
    <w:bookmarkStart w:name="z1815" w:id="1790"/>
    <w:p>
      <w:pPr>
        <w:spacing w:after="0"/>
        <w:ind w:left="0"/>
        <w:jc w:val="both"/>
      </w:pPr>
      <w:r>
        <w:rPr>
          <w:rFonts w:ascii="Times New Roman"/>
          <w:b w:val="false"/>
          <w:i w:val="false"/>
          <w:color w:val="000000"/>
          <w:sz w:val="28"/>
        </w:rPr>
        <w:t>
      198-бағанда құжаттың мазмұны – объект туралы дереккөзінде қамтылған ақпараттың мәні немесе қысқаша сипаттамасы көрсетіледі.</w:t>
      </w:r>
    </w:p>
    <w:bookmarkEnd w:id="1790"/>
    <w:bookmarkStart w:name="z1816" w:id="1791"/>
    <w:p>
      <w:pPr>
        <w:spacing w:after="0"/>
        <w:ind w:left="0"/>
        <w:jc w:val="both"/>
      </w:pPr>
      <w:r>
        <w:rPr>
          <w:rFonts w:ascii="Times New Roman"/>
          <w:b w:val="false"/>
          <w:i w:val="false"/>
          <w:color w:val="000000"/>
          <w:sz w:val="28"/>
        </w:rPr>
        <w:t>
      199-бағанда көрсетіледі құжаттың авторы (құрастырушысы) – объект туралы дереккөзі.</w:t>
      </w:r>
    </w:p>
    <w:bookmarkEnd w:id="1791"/>
    <w:bookmarkStart w:name="z1817" w:id="1792"/>
    <w:p>
      <w:pPr>
        <w:spacing w:after="0"/>
        <w:ind w:left="0"/>
        <w:jc w:val="both"/>
      </w:pPr>
      <w:r>
        <w:rPr>
          <w:rFonts w:ascii="Times New Roman"/>
          <w:b w:val="false"/>
          <w:i w:val="false"/>
          <w:color w:val="000000"/>
          <w:sz w:val="28"/>
        </w:rPr>
        <w:t>
      200-бағанда протокол нөмірі – объект туралы дереккөзі көрсетіледі.</w:t>
      </w:r>
    </w:p>
    <w:bookmarkEnd w:id="1792"/>
    <w:bookmarkStart w:name="z1818" w:id="1793"/>
    <w:p>
      <w:pPr>
        <w:spacing w:after="0"/>
        <w:ind w:left="0"/>
        <w:jc w:val="both"/>
      </w:pPr>
      <w:r>
        <w:rPr>
          <w:rFonts w:ascii="Times New Roman"/>
          <w:b w:val="false"/>
          <w:i w:val="false"/>
          <w:color w:val="000000"/>
          <w:sz w:val="28"/>
        </w:rPr>
        <w:t>
      201-бағанда объект бойынша дереккөзі бекітілген (жарияланған) жылы көрсетіледі.</w:t>
      </w:r>
    </w:p>
    <w:bookmarkEnd w:id="1793"/>
    <w:bookmarkStart w:name="z1819" w:id="1794"/>
    <w:p>
      <w:pPr>
        <w:spacing w:after="0"/>
        <w:ind w:left="0"/>
        <w:jc w:val="both"/>
      </w:pPr>
      <w:r>
        <w:rPr>
          <w:rFonts w:ascii="Times New Roman"/>
          <w:b w:val="false"/>
          <w:i w:val="false"/>
          <w:color w:val="000000"/>
          <w:sz w:val="28"/>
        </w:rPr>
        <w:t>
      202-бағанда аумақтық бөлімшедегі құжаттың сақтау нөмірі көрсетіледі.</w:t>
      </w:r>
    </w:p>
    <w:bookmarkEnd w:id="1794"/>
    <w:bookmarkStart w:name="z1820" w:id="1795"/>
    <w:p>
      <w:pPr>
        <w:spacing w:after="0"/>
        <w:ind w:left="0"/>
        <w:jc w:val="both"/>
      </w:pPr>
      <w:r>
        <w:rPr>
          <w:rFonts w:ascii="Times New Roman"/>
          <w:b w:val="false"/>
          <w:i w:val="false"/>
          <w:color w:val="000000"/>
          <w:sz w:val="28"/>
        </w:rPr>
        <w:t>
      203-бағанда уәкілетті органда құжаттың сақтау нөмірі көрсетіледі.</w:t>
      </w:r>
    </w:p>
    <w:bookmarkEnd w:id="1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271 Бұйрыққа 7-қосымша</w:t>
            </w:r>
            <w:r>
              <w:br/>
            </w: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822" w:id="1796"/>
    <w:p>
      <w:pPr>
        <w:spacing w:after="0"/>
        <w:ind w:left="0"/>
        <w:jc w:val="left"/>
      </w:pPr>
      <w:r>
        <w:rPr>
          <w:rFonts w:ascii="Times New Roman"/>
          <w:b/>
          <w:i w:val="false"/>
          <w:color w:val="000000"/>
        </w:rPr>
        <w:t xml:space="preserve"> Гидроминералдық шикізат кен орындарының "Ж-ЖС-7" паспорты</w:t>
      </w:r>
    </w:p>
    <w:bookmarkEnd w:id="1796"/>
    <w:bookmarkStart w:name="z1823" w:id="1797"/>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1797"/>
    <w:bookmarkStart w:name="z1824" w:id="1798"/>
    <w:p>
      <w:pPr>
        <w:spacing w:after="0"/>
        <w:ind w:left="0"/>
        <w:jc w:val="both"/>
      </w:pPr>
      <w:r>
        <w:rPr>
          <w:rFonts w:ascii="Times New Roman"/>
          <w:b w:val="false"/>
          <w:i w:val="false"/>
          <w:color w:val="000000"/>
          <w:sz w:val="28"/>
        </w:rPr>
        <w:t>
      Әкімшілік деректер нысаны www.minerals.gov.kz-qazyna@kz интернет-ресурсында өтеусіз негізде орналастырылған.</w:t>
      </w:r>
    </w:p>
    <w:bookmarkEnd w:id="1798"/>
    <w:bookmarkStart w:name="z1825" w:id="179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"Ж-ЖС-7" паспорты.</w:t>
      </w:r>
    </w:p>
    <w:bookmarkEnd w:id="1799"/>
    <w:bookmarkStart w:name="z1826" w:id="1800"/>
    <w:p>
      <w:pPr>
        <w:spacing w:after="0"/>
        <w:ind w:left="0"/>
        <w:jc w:val="both"/>
      </w:pPr>
      <w:r>
        <w:rPr>
          <w:rFonts w:ascii="Times New Roman"/>
          <w:b w:val="false"/>
          <w:i w:val="false"/>
          <w:color w:val="000000"/>
          <w:sz w:val="28"/>
        </w:rPr>
        <w:t>
      Жиілігі: жыл сайын.</w:t>
      </w:r>
    </w:p>
    <w:bookmarkEnd w:id="1800"/>
    <w:bookmarkStart w:name="z1827" w:id="1801"/>
    <w:p>
      <w:pPr>
        <w:spacing w:after="0"/>
        <w:ind w:left="0"/>
        <w:jc w:val="both"/>
      </w:pPr>
      <w:r>
        <w:rPr>
          <w:rFonts w:ascii="Times New Roman"/>
          <w:b w:val="false"/>
          <w:i w:val="false"/>
          <w:color w:val="000000"/>
          <w:sz w:val="28"/>
        </w:rPr>
        <w:t>
      Есепті кезең: 20__ жылғы "___" __________ жағдай бойынша.</w:t>
      </w:r>
    </w:p>
    <w:bookmarkEnd w:id="1801"/>
    <w:bookmarkStart w:name="z1828" w:id="1802"/>
    <w:p>
      <w:pPr>
        <w:spacing w:after="0"/>
        <w:ind w:left="0"/>
        <w:jc w:val="both"/>
      </w:pPr>
      <w:r>
        <w:rPr>
          <w:rFonts w:ascii="Times New Roman"/>
          <w:b w:val="false"/>
          <w:i w:val="false"/>
          <w:color w:val="000000"/>
          <w:sz w:val="28"/>
        </w:rPr>
        <w:t>
      Әкімшілік деректерді жинауға арналған нысанды өтеусіз негізде ұсынатын тұлғалар тобы: жер қойнауын пайдаланушылар.</w:t>
      </w:r>
    </w:p>
    <w:bookmarkEnd w:id="1802"/>
    <w:bookmarkStart w:name="z1829" w:id="1803"/>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1803"/>
    <w:bookmarkStart w:name="z1830" w:id="180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1804"/>
    <w:bookmarkStart w:name="z1831" w:id="1805"/>
    <w:p>
      <w:pPr>
        <w:spacing w:after="0"/>
        <w:ind w:left="0"/>
        <w:jc w:val="both"/>
      </w:pPr>
      <w:r>
        <w:rPr>
          <w:rFonts w:ascii="Times New Roman"/>
          <w:b w:val="false"/>
          <w:i w:val="false"/>
          <w:color w:val="000000"/>
          <w:sz w:val="28"/>
        </w:rPr>
        <w:t>
      ЖСН/БСН</w:t>
      </w:r>
    </w:p>
    <w:bookmarkEnd w:id="1805"/>
    <w:bookmarkStart w:name="z1832" w:id="1806"/>
    <w:p>
      <w:pPr>
        <w:spacing w:after="0"/>
        <w:ind w:left="0"/>
        <w:jc w:val="both"/>
      </w:pPr>
      <w:r>
        <w:rPr>
          <w:rFonts w:ascii="Times New Roman"/>
          <w:b w:val="false"/>
          <w:i w:val="false"/>
          <w:color w:val="000000"/>
          <w:sz w:val="28"/>
        </w:rPr>
        <w:t xml:space="preserve">
      </w:t>
      </w:r>
    </w:p>
    <w:bookmarkEnd w:id="180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3" w:id="1807"/>
    <w:p>
      <w:pPr>
        <w:spacing w:after="0"/>
        <w:ind w:left="0"/>
        <w:jc w:val="both"/>
      </w:pPr>
      <w:r>
        <w:rPr>
          <w:rFonts w:ascii="Times New Roman"/>
          <w:b w:val="false"/>
          <w:i w:val="false"/>
          <w:color w:val="000000"/>
          <w:sz w:val="28"/>
        </w:rPr>
        <w:t>
      Жинау әдісі (қағаз жеткізгіште, электронды түрде)</w:t>
      </w:r>
    </w:p>
    <w:bookmarkEnd w:id="1807"/>
    <w:bookmarkStart w:name="z1834" w:id="1808"/>
    <w:p>
      <w:pPr>
        <w:spacing w:after="0"/>
        <w:ind w:left="0"/>
        <w:jc w:val="both"/>
      </w:pPr>
      <w:r>
        <w:rPr>
          <w:rFonts w:ascii="Times New Roman"/>
          <w:b w:val="false"/>
          <w:i w:val="false"/>
          <w:color w:val="000000"/>
          <w:sz w:val="28"/>
        </w:rPr>
        <w:t>
      Схемалық геологиялық карта</w:t>
      </w:r>
    </w:p>
    <w:bookmarkEnd w:id="1808"/>
    <w:bookmarkStart w:name="z1835" w:id="1809"/>
    <w:p>
      <w:pPr>
        <w:spacing w:after="0"/>
        <w:ind w:left="0"/>
        <w:jc w:val="both"/>
      </w:pPr>
      <w:r>
        <w:rPr>
          <w:rFonts w:ascii="Times New Roman"/>
          <w:b w:val="false"/>
          <w:i w:val="false"/>
          <w:color w:val="000000"/>
          <w:sz w:val="28"/>
        </w:rPr>
        <w:t>
      Схемалық геологиялық бөлік</w:t>
      </w:r>
    </w:p>
    <w:bookmarkEnd w:id="1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деректер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объекті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810"/>
          <w:p>
            <w:pPr>
              <w:spacing w:after="20"/>
              <w:ind w:left="20"/>
              <w:jc w:val="both"/>
            </w:pPr>
            <w:r>
              <w:rPr>
                <w:rFonts w:ascii="Times New Roman"/>
                <w:b w:val="false"/>
                <w:i w:val="false"/>
                <w:color w:val="000000"/>
                <w:sz w:val="20"/>
              </w:rPr>
              <w:t>
Өңір</w:t>
            </w:r>
          </w:p>
          <w:bookmarkEnd w:id="1810"/>
          <w:p>
            <w:pPr>
              <w:spacing w:after="20"/>
              <w:ind w:left="20"/>
              <w:jc w:val="both"/>
            </w:pPr>
            <w:r>
              <w:rPr>
                <w:rFonts w:ascii="Times New Roman"/>
                <w:b w:val="false"/>
                <w:i w:val="false"/>
                <w:color w:val="000000"/>
                <w:sz w:val="20"/>
              </w:rPr>
              <w:t>
(ӘАОЖ)</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Атаулардың синонимдері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7" w:id="1811"/>
    <w:p>
      <w:pPr>
        <w:spacing w:after="0"/>
        <w:ind w:left="0"/>
        <w:jc w:val="both"/>
      </w:pPr>
      <w:r>
        <w:rPr>
          <w:rFonts w:ascii="Times New Roman"/>
          <w:b w:val="false"/>
          <w:i w:val="false"/>
          <w:color w:val="000000"/>
          <w:sz w:val="28"/>
        </w:rPr>
        <w:t>
      кестенің жалғасы:</w:t>
      </w:r>
    </w:p>
    <w:bookmarkEnd w:id="1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Барлайтын</w:t>
            </w:r>
            <w:r>
              <w:rPr>
                <w:rFonts w:ascii="Times New Roman"/>
                <w:b w:val="false"/>
                <w:i w:val="false"/>
                <w:color w:val="000000"/>
                <w:sz w:val="20"/>
              </w:rPr>
              <w:t xml:space="preserve">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бөлініс</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жағдай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аудан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1:200 000 </w:t>
            </w:r>
            <w:r>
              <w:rPr>
                <w:rFonts w:ascii="Times New Roman"/>
                <w:b/>
                <w:i w:val="false"/>
                <w:color w:val="000000"/>
                <w:sz w:val="20"/>
              </w:rPr>
              <w:t>масштабтағы</w:t>
            </w:r>
            <w:r>
              <w:rPr>
                <w:rFonts w:ascii="Times New Roman"/>
                <w:b w:val="false"/>
                <w:i w:val="false"/>
                <w:color w:val="000000"/>
                <w:sz w:val="20"/>
              </w:rPr>
              <w:t xml:space="preserve"> </w:t>
            </w:r>
            <w:r>
              <w:rPr>
                <w:rFonts w:ascii="Times New Roman"/>
                <w:b/>
                <w:i w:val="false"/>
                <w:color w:val="000000"/>
                <w:sz w:val="20"/>
              </w:rPr>
              <w:t>парақтар</w:t>
            </w:r>
            <w:r>
              <w:rPr>
                <w:rFonts w:ascii="Times New Roman"/>
                <w:b w:val="false"/>
                <w:i w:val="false"/>
                <w:color w:val="000000"/>
                <w:sz w:val="20"/>
              </w:rPr>
              <w:t xml:space="preserve"> </w:t>
            </w:r>
            <w:r>
              <w:rPr>
                <w:rFonts w:ascii="Times New Roman"/>
                <w:b/>
                <w:i w:val="false"/>
                <w:color w:val="000000"/>
                <w:sz w:val="20"/>
              </w:rPr>
              <w:t>номенклатурасы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Географиялық</w:t>
            </w:r>
            <w:r>
              <w:rPr>
                <w:rFonts w:ascii="Times New Roman"/>
                <w:b w:val="false"/>
                <w:i w:val="false"/>
                <w:color w:val="000000"/>
                <w:sz w:val="20"/>
              </w:rPr>
              <w:t xml:space="preserve"> </w:t>
            </w:r>
            <w:r>
              <w:rPr>
                <w:rFonts w:ascii="Times New Roman"/>
                <w:b/>
                <w:i w:val="false"/>
                <w:color w:val="000000"/>
                <w:sz w:val="20"/>
              </w:rPr>
              <w:t>координаттар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8" w:id="1812"/>
    <w:p>
      <w:pPr>
        <w:spacing w:after="0"/>
        <w:ind w:left="0"/>
        <w:jc w:val="both"/>
      </w:pPr>
      <w:r>
        <w:rPr>
          <w:rFonts w:ascii="Times New Roman"/>
          <w:b w:val="false"/>
          <w:i w:val="false"/>
          <w:color w:val="000000"/>
          <w:sz w:val="28"/>
        </w:rPr>
        <w:t>
       кестенің жалғасы:</w:t>
      </w:r>
    </w:p>
    <w:bookmarkEnd w:id="1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таңбалар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туралы өзге деректер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жылы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туралы деректер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геологиялық және геофизикалық жұмыстар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жұмыстарының сатылары, көлемдері мен құны, өнеркәсіптік игеру деңгейі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сатылары, өнеркәсіптік игеру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9" w:id="1813"/>
    <w:p>
      <w:pPr>
        <w:spacing w:after="0"/>
        <w:ind w:left="0"/>
        <w:jc w:val="both"/>
      </w:pPr>
      <w:r>
        <w:rPr>
          <w:rFonts w:ascii="Times New Roman"/>
          <w:b w:val="false"/>
          <w:i w:val="false"/>
          <w:color w:val="000000"/>
          <w:sz w:val="28"/>
        </w:rPr>
        <w:t>
      кестенің жалғасы:</w:t>
      </w:r>
    </w:p>
    <w:bookmarkEnd w:id="1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Бұрғылау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Геологиялық</w:t>
            </w:r>
            <w:r>
              <w:rPr>
                <w:rFonts w:ascii="Times New Roman"/>
                <w:b w:val="false"/>
                <w:i w:val="false"/>
                <w:color w:val="000000"/>
                <w:sz w:val="20"/>
              </w:rPr>
              <w:t xml:space="preserve"> </w:t>
            </w:r>
            <w:r>
              <w:rPr>
                <w:rFonts w:ascii="Times New Roman"/>
                <w:b/>
                <w:i w:val="false"/>
                <w:color w:val="000000"/>
                <w:sz w:val="20"/>
              </w:rPr>
              <w:t>барлау</w:t>
            </w:r>
            <w:r>
              <w:rPr>
                <w:rFonts w:ascii="Times New Roman"/>
                <w:b w:val="false"/>
                <w:i w:val="false"/>
                <w:color w:val="000000"/>
                <w:sz w:val="20"/>
              </w:rPr>
              <w:t xml:space="preserve"> </w:t>
            </w:r>
            <w:r>
              <w:rPr>
                <w:rFonts w:ascii="Times New Roman"/>
                <w:b/>
                <w:i w:val="false"/>
                <w:color w:val="000000"/>
                <w:sz w:val="20"/>
              </w:rPr>
              <w:t>жұмыстарының</w:t>
            </w:r>
            <w:r>
              <w:rPr>
                <w:rFonts w:ascii="Times New Roman"/>
                <w:b w:val="false"/>
                <w:i w:val="false"/>
                <w:color w:val="000000"/>
                <w:sz w:val="20"/>
              </w:rPr>
              <w:t xml:space="preserve"> </w:t>
            </w:r>
            <w:r>
              <w:rPr>
                <w:rFonts w:ascii="Times New Roman"/>
                <w:b/>
                <w:i w:val="false"/>
                <w:color w:val="000000"/>
                <w:sz w:val="20"/>
              </w:rPr>
              <w:t>құны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барлау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барлау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барлау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барлау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0" w:id="1814"/>
    <w:p>
      <w:pPr>
        <w:spacing w:after="0"/>
        <w:ind w:left="0"/>
        <w:jc w:val="both"/>
      </w:pPr>
      <w:r>
        <w:rPr>
          <w:rFonts w:ascii="Times New Roman"/>
          <w:b w:val="false"/>
          <w:i w:val="false"/>
          <w:color w:val="000000"/>
          <w:sz w:val="28"/>
        </w:rPr>
        <w:t>
      кестенің жалғасы:</w:t>
      </w:r>
    </w:p>
    <w:bookmarkEnd w:id="1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жұмыстарының экономикалық тиімділігі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әдістемесі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құрылымдық-тектоникалық жағдайы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шөгінділер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шаршы.км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см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тереңдігі, 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тереңдігі, 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т/мың 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м</w:t>
            </w:r>
            <w:r>
              <w:rPr>
                <w:rFonts w:ascii="Times New Roman"/>
                <w:b w:val="false"/>
                <w:i w:val="false"/>
                <w:color w:val="000000"/>
                <w:vertAlign w:val="superscript"/>
              </w:rPr>
              <w:t>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1" w:id="1815"/>
    <w:p>
      <w:pPr>
        <w:spacing w:after="0"/>
        <w:ind w:left="0"/>
        <w:jc w:val="both"/>
      </w:pPr>
      <w:r>
        <w:rPr>
          <w:rFonts w:ascii="Times New Roman"/>
          <w:b w:val="false"/>
          <w:i w:val="false"/>
          <w:color w:val="000000"/>
          <w:sz w:val="28"/>
        </w:rPr>
        <w:t>
      кестенің жалғасы:</w:t>
      </w:r>
    </w:p>
    <w:bookmarkEnd w:id="1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w:t>
            </w:r>
            <w:r>
              <w:rPr>
                <w:rFonts w:ascii="Times New Roman"/>
                <w:b w:val="false"/>
                <w:i w:val="false"/>
                <w:color w:val="000000"/>
                <w:sz w:val="20"/>
              </w:rPr>
              <w:t xml:space="preserve"> </w:t>
            </w:r>
            <w:r>
              <w:rPr>
                <w:rFonts w:ascii="Times New Roman"/>
                <w:b/>
                <w:i w:val="false"/>
                <w:color w:val="000000"/>
                <w:sz w:val="20"/>
              </w:rPr>
              <w:t>шөгінділер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Шикізаттың</w:t>
            </w:r>
            <w:r>
              <w:rPr>
                <w:rFonts w:ascii="Times New Roman"/>
                <w:b w:val="false"/>
                <w:i w:val="false"/>
                <w:color w:val="000000"/>
                <w:sz w:val="20"/>
              </w:rPr>
              <w:t xml:space="preserve"> </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құрамы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түрі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Иондық құрамы, % салмағы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2" w:id="1816"/>
    <w:p>
      <w:pPr>
        <w:spacing w:after="0"/>
        <w:ind w:left="0"/>
        <w:jc w:val="both"/>
      </w:pPr>
      <w:r>
        <w:rPr>
          <w:rFonts w:ascii="Times New Roman"/>
          <w:b w:val="false"/>
          <w:i w:val="false"/>
          <w:color w:val="000000"/>
          <w:sz w:val="28"/>
        </w:rPr>
        <w:t>
      кестенің жалғасы:</w:t>
      </w:r>
    </w:p>
    <w:bookmarkEnd w:id="1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Шикізаттың</w:t>
            </w:r>
            <w:r>
              <w:rPr>
                <w:rFonts w:ascii="Times New Roman"/>
                <w:b w:val="false"/>
                <w:i w:val="false"/>
                <w:color w:val="000000"/>
                <w:sz w:val="20"/>
              </w:rPr>
              <w:t xml:space="preserve"> </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құрамы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 құрамы, салмағы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Микрокомпоненттер, мг/л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NaСl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Na2SO4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Na2CO3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NaBr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Na2B4O7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BlCl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Ca(HCO3)2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Mg(HCO3)2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3" w:id="1817"/>
    <w:p>
      <w:pPr>
        <w:spacing w:after="0"/>
        <w:ind w:left="0"/>
        <w:jc w:val="both"/>
      </w:pPr>
      <w:r>
        <w:rPr>
          <w:rFonts w:ascii="Times New Roman"/>
          <w:b w:val="false"/>
          <w:i w:val="false"/>
          <w:color w:val="000000"/>
          <w:sz w:val="28"/>
        </w:rPr>
        <w:t>
      кестенің жалғасы:</w:t>
      </w:r>
    </w:p>
    <w:bookmarkEnd w:id="1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Шикізаттың</w:t>
            </w:r>
            <w:r>
              <w:rPr>
                <w:rFonts w:ascii="Times New Roman"/>
                <w:b w:val="false"/>
                <w:i w:val="false"/>
                <w:color w:val="000000"/>
                <w:sz w:val="20"/>
              </w:rPr>
              <w:t xml:space="preserve"> </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құрамы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w:t>
            </w:r>
            <w:r>
              <w:rPr>
                <w:rFonts w:ascii="Times New Roman"/>
                <w:b w:val="false"/>
                <w:i w:val="false"/>
                <w:color w:val="000000"/>
                <w:sz w:val="20"/>
              </w:rPr>
              <w:t xml:space="preserve"> </w:t>
            </w:r>
            <w:r>
              <w:rPr>
                <w:rFonts w:ascii="Times New Roman"/>
                <w:b/>
                <w:i w:val="false"/>
                <w:color w:val="000000"/>
                <w:sz w:val="20"/>
              </w:rPr>
              <w:t>құрамының</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Сулы</w:t>
            </w:r>
            <w:r>
              <w:rPr>
                <w:rFonts w:ascii="Times New Roman"/>
                <w:b w:val="false"/>
                <w:i w:val="false"/>
                <w:color w:val="000000"/>
                <w:sz w:val="20"/>
              </w:rPr>
              <w:t xml:space="preserve"> </w:t>
            </w:r>
            <w:r>
              <w:rPr>
                <w:rFonts w:ascii="Times New Roman"/>
                <w:b/>
                <w:i w:val="false"/>
                <w:color w:val="000000"/>
                <w:sz w:val="20"/>
              </w:rPr>
              <w:t>көкжиектер</w:t>
            </w:r>
            <w:r>
              <w:rPr>
                <w:rFonts w:ascii="Times New Roman"/>
                <w:b/>
                <w:i w:val="false"/>
                <w:color w:val="000000"/>
                <w:sz w:val="20"/>
              </w:rPr>
              <w:t xml:space="preserve"> (</w:t>
            </w:r>
            <w:r>
              <w:rPr>
                <w:rFonts w:ascii="Times New Roman"/>
                <w:b/>
                <w:i w:val="false"/>
                <w:color w:val="000000"/>
                <w:sz w:val="20"/>
              </w:rPr>
              <w:t>кешендер</w:t>
            </w:r>
            <w:r>
              <w:rPr>
                <w:rFonts w:ascii="Times New Roman"/>
                <w:b/>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Микрокомпоненттер, мг/л</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 (кешен)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4" w:id="1818"/>
    <w:p>
      <w:pPr>
        <w:spacing w:after="0"/>
        <w:ind w:left="0"/>
        <w:jc w:val="both"/>
      </w:pPr>
      <w:r>
        <w:rPr>
          <w:rFonts w:ascii="Times New Roman"/>
          <w:b w:val="false"/>
          <w:i w:val="false"/>
          <w:color w:val="000000"/>
          <w:sz w:val="28"/>
        </w:rPr>
        <w:t>
      кестенің жалғасы:</w:t>
      </w:r>
    </w:p>
    <w:bookmarkEnd w:id="1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Сулы</w:t>
            </w:r>
            <w:r>
              <w:rPr>
                <w:rFonts w:ascii="Times New Roman"/>
                <w:b w:val="false"/>
                <w:i w:val="false"/>
                <w:color w:val="000000"/>
                <w:sz w:val="20"/>
              </w:rPr>
              <w:t xml:space="preserve"> </w:t>
            </w:r>
            <w:r>
              <w:rPr>
                <w:rFonts w:ascii="Times New Roman"/>
                <w:b/>
                <w:i w:val="false"/>
                <w:color w:val="000000"/>
                <w:sz w:val="20"/>
              </w:rPr>
              <w:t>көкжиектер</w:t>
            </w:r>
            <w:r>
              <w:rPr>
                <w:rFonts w:ascii="Times New Roman"/>
                <w:b/>
                <w:i w:val="false"/>
                <w:color w:val="000000"/>
                <w:sz w:val="20"/>
              </w:rPr>
              <w:t xml:space="preserve"> (</w:t>
            </w:r>
            <w:r>
              <w:rPr>
                <w:rFonts w:ascii="Times New Roman"/>
                <w:b/>
                <w:i w:val="false"/>
                <w:color w:val="000000"/>
                <w:sz w:val="20"/>
              </w:rPr>
              <w:t>кешендер</w:t>
            </w:r>
            <w:r>
              <w:rPr>
                <w:rFonts w:ascii="Times New Roman"/>
                <w:b/>
                <w:i w:val="false"/>
                <w:color w:val="000000"/>
                <w:sz w:val="20"/>
              </w:rPr>
              <w:t>)</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Кеуектілік,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 мД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тереңдігі, м бастап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тереңдігі, м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өткізгіштік, м²/тәул.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сүзгіштік, м/тәул.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 м²/тәул.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5" w:id="1819"/>
    <w:p>
      <w:pPr>
        <w:spacing w:after="0"/>
        <w:ind w:left="0"/>
        <w:jc w:val="both"/>
      </w:pPr>
      <w:r>
        <w:rPr>
          <w:rFonts w:ascii="Times New Roman"/>
          <w:b w:val="false"/>
          <w:i w:val="false"/>
          <w:color w:val="000000"/>
          <w:sz w:val="28"/>
        </w:rPr>
        <w:t>
      кестенің жалғасы:</w:t>
      </w:r>
    </w:p>
    <w:bookmarkEnd w:id="1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Сулы</w:t>
            </w:r>
            <w:r>
              <w:rPr>
                <w:rFonts w:ascii="Times New Roman"/>
                <w:b w:val="false"/>
                <w:i w:val="false"/>
                <w:color w:val="000000"/>
                <w:sz w:val="20"/>
              </w:rPr>
              <w:t xml:space="preserve"> </w:t>
            </w:r>
            <w:r>
              <w:rPr>
                <w:rFonts w:ascii="Times New Roman"/>
                <w:b/>
                <w:i w:val="false"/>
                <w:color w:val="000000"/>
                <w:sz w:val="20"/>
              </w:rPr>
              <w:t>көкжиектер</w:t>
            </w:r>
            <w:r>
              <w:rPr>
                <w:rFonts w:ascii="Times New Roman"/>
                <w:b/>
                <w:i w:val="false"/>
                <w:color w:val="000000"/>
                <w:sz w:val="20"/>
              </w:rPr>
              <w:t xml:space="preserve"> (</w:t>
            </w:r>
            <w:r>
              <w:rPr>
                <w:rFonts w:ascii="Times New Roman"/>
                <w:b/>
                <w:i w:val="false"/>
                <w:color w:val="000000"/>
                <w:sz w:val="20"/>
              </w:rPr>
              <w:t>кешендер</w:t>
            </w:r>
            <w:r>
              <w:rPr>
                <w:rFonts w:ascii="Times New Roman"/>
                <w:b/>
                <w:i w:val="false"/>
                <w:color w:val="000000"/>
                <w:sz w:val="20"/>
              </w:rPr>
              <w:t>)</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деңгей,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қысымдар,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C градусы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 мың м/тәу.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қыртыс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қыртыс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6" w:id="1820"/>
    <w:p>
      <w:pPr>
        <w:spacing w:after="0"/>
        <w:ind w:left="0"/>
        <w:jc w:val="both"/>
      </w:pPr>
      <w:r>
        <w:rPr>
          <w:rFonts w:ascii="Times New Roman"/>
          <w:b w:val="false"/>
          <w:i w:val="false"/>
          <w:color w:val="000000"/>
          <w:sz w:val="28"/>
        </w:rPr>
        <w:t>
      кестенің жалғасы:</w:t>
      </w:r>
    </w:p>
    <w:bookmarkEnd w:id="1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Сулы</w:t>
            </w:r>
            <w:r>
              <w:rPr>
                <w:rFonts w:ascii="Times New Roman"/>
                <w:b w:val="false"/>
                <w:i w:val="false"/>
                <w:color w:val="000000"/>
                <w:sz w:val="20"/>
              </w:rPr>
              <w:t xml:space="preserve"> </w:t>
            </w:r>
            <w:r>
              <w:rPr>
                <w:rFonts w:ascii="Times New Roman"/>
                <w:b/>
                <w:i w:val="false"/>
                <w:color w:val="000000"/>
                <w:sz w:val="20"/>
              </w:rPr>
              <w:t>көкжиектер</w:t>
            </w:r>
            <w:r>
              <w:rPr>
                <w:rFonts w:ascii="Times New Roman"/>
                <w:b/>
                <w:i w:val="false"/>
                <w:color w:val="000000"/>
                <w:sz w:val="20"/>
              </w:rPr>
              <w:t xml:space="preserve"> (</w:t>
            </w:r>
            <w:r>
              <w:rPr>
                <w:rFonts w:ascii="Times New Roman"/>
                <w:b/>
                <w:i w:val="false"/>
                <w:color w:val="000000"/>
                <w:sz w:val="20"/>
              </w:rPr>
              <w:t>кешендер</w:t>
            </w:r>
            <w:r>
              <w:rPr>
                <w:rFonts w:ascii="Times New Roman"/>
                <w:b/>
                <w:i w:val="false"/>
                <w:color w:val="000000"/>
                <w:sz w:val="20"/>
              </w:rPr>
              <w:t>)</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Деңгейдің төмендеуі, 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үлесі, г/мың см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 сП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қанығуы, мың см/л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Сілтілігі, мг-экв/л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Сульфаттылығы, мг-экв/л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минералдануы, 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мг/л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Нафтен қышқылдары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7" w:id="1821"/>
    <w:p>
      <w:pPr>
        <w:spacing w:after="0"/>
        <w:ind w:left="0"/>
        <w:jc w:val="both"/>
      </w:pPr>
      <w:r>
        <w:rPr>
          <w:rFonts w:ascii="Times New Roman"/>
          <w:b w:val="false"/>
          <w:i w:val="false"/>
          <w:color w:val="000000"/>
          <w:sz w:val="28"/>
        </w:rPr>
        <w:t>
      кестенің жалғасы:</w:t>
      </w:r>
    </w:p>
    <w:bookmarkEnd w:id="1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Сулы</w:t>
            </w:r>
            <w:r>
              <w:rPr>
                <w:rFonts w:ascii="Times New Roman"/>
                <w:b w:val="false"/>
                <w:i w:val="false"/>
                <w:color w:val="000000"/>
                <w:sz w:val="20"/>
              </w:rPr>
              <w:t xml:space="preserve"> </w:t>
            </w:r>
            <w:r>
              <w:rPr>
                <w:rFonts w:ascii="Times New Roman"/>
                <w:b/>
                <w:i w:val="false"/>
                <w:color w:val="000000"/>
                <w:sz w:val="20"/>
              </w:rPr>
              <w:t>көкжиектер</w:t>
            </w:r>
            <w:r>
              <w:rPr>
                <w:rFonts w:ascii="Times New Roman"/>
                <w:b/>
                <w:i w:val="false"/>
                <w:color w:val="000000"/>
                <w:sz w:val="20"/>
              </w:rPr>
              <w:t xml:space="preserve"> (</w:t>
            </w:r>
            <w:r>
              <w:rPr>
                <w:rFonts w:ascii="Times New Roman"/>
                <w:b/>
                <w:i w:val="false"/>
                <w:color w:val="000000"/>
                <w:sz w:val="20"/>
              </w:rPr>
              <w:t>кешендер</w:t>
            </w:r>
            <w:r>
              <w:rPr>
                <w:rFonts w:ascii="Times New Roman"/>
                <w:b/>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мг/л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Іліндi заттар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8" w:id="1822"/>
    <w:p>
      <w:pPr>
        <w:spacing w:after="0"/>
        <w:ind w:left="0"/>
        <w:jc w:val="both"/>
      </w:pPr>
      <w:r>
        <w:rPr>
          <w:rFonts w:ascii="Times New Roman"/>
          <w:b w:val="false"/>
          <w:i w:val="false"/>
          <w:color w:val="000000"/>
          <w:sz w:val="28"/>
        </w:rPr>
        <w:t>
      кестенің жалғасы:</w:t>
      </w:r>
    </w:p>
    <w:bookmarkEnd w:id="1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 </w:t>
            </w:r>
            <w:r>
              <w:rPr>
                <w:rFonts w:ascii="Times New Roman"/>
                <w:b/>
                <w:i w:val="false"/>
                <w:color w:val="000000"/>
                <w:sz w:val="20"/>
              </w:rPr>
              <w:t>өткізгіш</w:t>
            </w:r>
            <w:r>
              <w:rPr>
                <w:rFonts w:ascii="Times New Roman"/>
                <w:b w:val="false"/>
                <w:i w:val="false"/>
                <w:color w:val="000000"/>
                <w:sz w:val="20"/>
              </w:rPr>
              <w:t xml:space="preserve"> </w:t>
            </w:r>
            <w:r>
              <w:rPr>
                <w:rFonts w:ascii="Times New Roman"/>
                <w:b/>
                <w:i w:val="false"/>
                <w:color w:val="000000"/>
                <w:sz w:val="20"/>
              </w:rPr>
              <w:t>қабаттар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деректер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Кондициялар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w:t>
            </w:r>
            <w:r>
              <w:rPr>
                <w:rFonts w:ascii="Times New Roman"/>
                <w:b w:val="false"/>
                <w:i w:val="false"/>
                <w:color w:val="000000"/>
                <w:sz w:val="20"/>
              </w:rPr>
              <w:t xml:space="preserve"> </w:t>
            </w:r>
            <w:r>
              <w:rPr>
                <w:rFonts w:ascii="Times New Roman"/>
                <w:b/>
                <w:i w:val="false"/>
                <w:color w:val="000000"/>
                <w:sz w:val="20"/>
              </w:rPr>
              <w:t>қоры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есепке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9" w:id="1823"/>
    <w:p>
      <w:pPr>
        <w:spacing w:after="0"/>
        <w:ind w:left="0"/>
        <w:jc w:val="both"/>
      </w:pPr>
      <w:r>
        <w:rPr>
          <w:rFonts w:ascii="Times New Roman"/>
          <w:b w:val="false"/>
          <w:i w:val="false"/>
          <w:color w:val="000000"/>
          <w:sz w:val="28"/>
        </w:rPr>
        <w:t>
      кестенің жалғасы:</w:t>
      </w:r>
    </w:p>
    <w:bookmarkEnd w:id="1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w:t>
            </w:r>
            <w:r>
              <w:rPr>
                <w:rFonts w:ascii="Times New Roman"/>
                <w:b w:val="false"/>
                <w:i w:val="false"/>
                <w:color w:val="000000"/>
                <w:sz w:val="20"/>
              </w:rPr>
              <w:t xml:space="preserve"> </w:t>
            </w:r>
            <w:r>
              <w:rPr>
                <w:rFonts w:ascii="Times New Roman"/>
                <w:b/>
                <w:i w:val="false"/>
                <w:color w:val="000000"/>
                <w:sz w:val="20"/>
              </w:rPr>
              <w:t>қоры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w:t>
            </w:r>
            <w:r>
              <w:rPr>
                <w:rFonts w:ascii="Times New Roman"/>
                <w:b w:val="false"/>
                <w:i w:val="false"/>
                <w:color w:val="000000"/>
                <w:sz w:val="20"/>
              </w:rPr>
              <w:t xml:space="preserve"> </w:t>
            </w:r>
            <w:r>
              <w:rPr>
                <w:rFonts w:ascii="Times New Roman"/>
                <w:b/>
                <w:i w:val="false"/>
                <w:color w:val="000000"/>
                <w:sz w:val="20"/>
              </w:rPr>
              <w:t>қоры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басынан бергі өндіріс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бекітілген қорлар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824"/>
          <w:p>
            <w:pPr>
              <w:spacing w:after="20"/>
              <w:ind w:left="20"/>
              <w:jc w:val="both"/>
            </w:pPr>
            <w:r>
              <w:rPr>
                <w:rFonts w:ascii="Times New Roman"/>
                <w:b w:val="false"/>
                <w:i w:val="false"/>
                <w:color w:val="000000"/>
                <w:sz w:val="20"/>
              </w:rPr>
              <w:t>
қалдық</w:t>
            </w:r>
          </w:p>
          <w:bookmarkEnd w:id="1824"/>
          <w:p>
            <w:pPr>
              <w:spacing w:after="20"/>
              <w:ind w:left="20"/>
              <w:jc w:val="both"/>
            </w:pPr>
            <w:r>
              <w:rPr>
                <w:rFonts w:ascii="Times New Roman"/>
                <w:b w:val="false"/>
                <w:i w:val="false"/>
                <w:color w:val="000000"/>
                <w:sz w:val="20"/>
              </w:rPr>
              <w:t>
A+B+C1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1" w:id="1825"/>
    <w:p>
      <w:pPr>
        <w:spacing w:after="0"/>
        <w:ind w:left="0"/>
        <w:jc w:val="both"/>
      </w:pPr>
      <w:r>
        <w:rPr>
          <w:rFonts w:ascii="Times New Roman"/>
          <w:b w:val="false"/>
          <w:i w:val="false"/>
          <w:color w:val="000000"/>
          <w:sz w:val="28"/>
        </w:rPr>
        <w:t>
      кестенің жалғасы:</w:t>
      </w:r>
    </w:p>
    <w:bookmarkEnd w:id="1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қорлары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басынан бергі өндіріс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бекітілген баланстық қорлар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2" w:id="1826"/>
    <w:p>
      <w:pPr>
        <w:spacing w:after="0"/>
        <w:ind w:left="0"/>
        <w:jc w:val="both"/>
      </w:pPr>
      <w:r>
        <w:rPr>
          <w:rFonts w:ascii="Times New Roman"/>
          <w:b w:val="false"/>
          <w:i w:val="false"/>
          <w:color w:val="000000"/>
          <w:sz w:val="28"/>
        </w:rPr>
        <w:t>
      кестенің жалғасы:</w:t>
      </w:r>
    </w:p>
    <w:bookmarkEnd w:id="1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w:t>
            </w:r>
            <w:r>
              <w:rPr>
                <w:rFonts w:ascii="Times New Roman"/>
                <w:b w:val="false"/>
                <w:i w:val="false"/>
                <w:color w:val="000000"/>
                <w:sz w:val="20"/>
              </w:rPr>
              <w:t xml:space="preserve"> </w:t>
            </w:r>
            <w:r>
              <w:rPr>
                <w:rFonts w:ascii="Times New Roman"/>
                <w:b/>
                <w:i w:val="false"/>
                <w:color w:val="000000"/>
                <w:sz w:val="20"/>
              </w:rPr>
              <w:t>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w:t>
            </w:r>
            <w:r>
              <w:rPr>
                <w:rFonts w:ascii="Times New Roman"/>
                <w:b w:val="false"/>
                <w:i w:val="false"/>
                <w:color w:val="000000"/>
                <w:sz w:val="20"/>
              </w:rPr>
              <w:t xml:space="preserve"> </w:t>
            </w:r>
            <w:r>
              <w:rPr>
                <w:rFonts w:ascii="Times New Roman"/>
                <w:b/>
                <w:i w:val="false"/>
                <w:color w:val="000000"/>
                <w:sz w:val="20"/>
              </w:rPr>
              <w:t>өңдеудің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Перспективалар</w:t>
            </w:r>
            <w:r>
              <w:rPr>
                <w:rFonts w:ascii="Times New Roman"/>
                <w:b/>
                <w:i w:val="false"/>
                <w:color w:val="000000"/>
                <w:sz w:val="20"/>
              </w:rPr>
              <w:t xml:space="preserve"> мен </w:t>
            </w:r>
            <w:r>
              <w:rPr>
                <w:rFonts w:ascii="Times New Roman"/>
                <w:b/>
                <w:i w:val="false"/>
                <w:color w:val="000000"/>
                <w:sz w:val="20"/>
              </w:rPr>
              <w:t>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w:t>
            </w:r>
            <w:r>
              <w:rPr>
                <w:rFonts w:ascii="Times New Roman"/>
                <w:b/>
                <w:i w:val="false"/>
                <w:color w:val="000000"/>
                <w:sz w:val="20"/>
              </w:rPr>
              <w:t xml:space="preserve"> жабу </w:t>
            </w:r>
            <w:r>
              <w:rPr>
                <w:rFonts w:ascii="Times New Roman"/>
                <w:b/>
                <w:i w:val="false"/>
                <w:color w:val="000000"/>
                <w:sz w:val="20"/>
              </w:rPr>
              <w:t>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3" w:id="1827"/>
    <w:p>
      <w:pPr>
        <w:spacing w:after="0"/>
        <w:ind w:left="0"/>
        <w:jc w:val="both"/>
      </w:pPr>
      <w:r>
        <w:rPr>
          <w:rFonts w:ascii="Times New Roman"/>
          <w:b w:val="false"/>
          <w:i w:val="false"/>
          <w:color w:val="000000"/>
          <w:sz w:val="28"/>
        </w:rPr>
        <w:t>
      кестенің жалғасы:</w:t>
      </w:r>
    </w:p>
    <w:bookmarkEnd w:id="1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Объект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дереккөздер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(құрастырушы)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сақтау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828"/>
          <w:p>
            <w:pPr>
              <w:spacing w:after="20"/>
              <w:ind w:left="20"/>
              <w:jc w:val="both"/>
            </w:pPr>
            <w:r>
              <w:rPr>
                <w:rFonts w:ascii="Times New Roman"/>
                <w:b w:val="false"/>
                <w:i w:val="false"/>
                <w:color w:val="000000"/>
                <w:sz w:val="20"/>
              </w:rPr>
              <w:t>
Атауы _____________________________</w:t>
            </w:r>
          </w:p>
          <w:bookmarkEnd w:id="1828"/>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829"/>
          <w:p>
            <w:pPr>
              <w:spacing w:after="20"/>
              <w:ind w:left="20"/>
              <w:jc w:val="both"/>
            </w:pPr>
            <w:r>
              <w:rPr>
                <w:rFonts w:ascii="Times New Roman"/>
                <w:b w:val="false"/>
                <w:i w:val="false"/>
                <w:color w:val="000000"/>
                <w:sz w:val="20"/>
              </w:rPr>
              <w:t>
Мекенжай ____________________</w:t>
            </w:r>
          </w:p>
          <w:bookmarkEnd w:id="1829"/>
          <w:p>
            <w:pPr>
              <w:spacing w:after="20"/>
              <w:ind w:left="20"/>
              <w:jc w:val="both"/>
            </w:pPr>
            <w:r>
              <w:rPr>
                <w:rFonts w:ascii="Times New Roman"/>
                <w:b w:val="false"/>
                <w:i w:val="false"/>
                <w:color w:val="000000"/>
                <w:sz w:val="20"/>
              </w:rPr>
              <w:t>
______________________________</w:t>
            </w:r>
          </w:p>
        </w:tc>
      </w:tr>
    </w:tbl>
    <w:bookmarkStart w:name="z1856" w:id="1830"/>
    <w:p>
      <w:pPr>
        <w:spacing w:after="0"/>
        <w:ind w:left="0"/>
        <w:jc w:val="both"/>
      </w:pPr>
      <w:r>
        <w:rPr>
          <w:rFonts w:ascii="Times New Roman"/>
          <w:b w:val="false"/>
          <w:i w:val="false"/>
          <w:color w:val="000000"/>
          <w:sz w:val="28"/>
        </w:rPr>
        <w:t xml:space="preserve">
      Басшы: __________________________________________________ ______________ </w:t>
      </w:r>
    </w:p>
    <w:bookmarkEnd w:id="1830"/>
    <w:bookmarkStart w:name="z1857" w:id="1831"/>
    <w:p>
      <w:pPr>
        <w:spacing w:after="0"/>
        <w:ind w:left="0"/>
        <w:jc w:val="both"/>
      </w:pPr>
      <w:r>
        <w:rPr>
          <w:rFonts w:ascii="Times New Roman"/>
          <w:b w:val="false"/>
          <w:i w:val="false"/>
          <w:color w:val="000000"/>
          <w:sz w:val="28"/>
        </w:rPr>
        <w:t>
       тегі, аты, әкесінің аты (бар болса) (қолы)</w:t>
      </w:r>
    </w:p>
    <w:bookmarkEnd w:id="1831"/>
    <w:bookmarkStart w:name="z1858" w:id="1832"/>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1832"/>
    <w:bookmarkStart w:name="z1859" w:id="1833"/>
    <w:p>
      <w:pPr>
        <w:spacing w:after="0"/>
        <w:ind w:left="0"/>
        <w:jc w:val="both"/>
      </w:pPr>
      <w:r>
        <w:rPr>
          <w:rFonts w:ascii="Times New Roman"/>
          <w:b w:val="false"/>
          <w:i w:val="false"/>
          <w:color w:val="000000"/>
          <w:sz w:val="28"/>
        </w:rPr>
        <w:t xml:space="preserve">
      Орындаушы: _____________________________________________ ______________ </w:t>
      </w:r>
    </w:p>
    <w:bookmarkEnd w:id="1833"/>
    <w:bookmarkStart w:name="z1860" w:id="1834"/>
    <w:p>
      <w:pPr>
        <w:spacing w:after="0"/>
        <w:ind w:left="0"/>
        <w:jc w:val="both"/>
      </w:pPr>
      <w:r>
        <w:rPr>
          <w:rFonts w:ascii="Times New Roman"/>
          <w:b w:val="false"/>
          <w:i w:val="false"/>
          <w:color w:val="000000"/>
          <w:sz w:val="28"/>
        </w:rPr>
        <w:t>
       тегі, аты, әкесінің аты (бар болса) (қолы)</w:t>
      </w:r>
    </w:p>
    <w:bookmarkEnd w:id="1834"/>
    <w:bookmarkStart w:name="z1861" w:id="1835"/>
    <w:p>
      <w:pPr>
        <w:spacing w:after="0"/>
        <w:ind w:left="0"/>
        <w:jc w:val="both"/>
      </w:pPr>
      <w:r>
        <w:rPr>
          <w:rFonts w:ascii="Times New Roman"/>
          <w:b w:val="false"/>
          <w:i w:val="false"/>
          <w:color w:val="000000"/>
          <w:sz w:val="28"/>
        </w:rPr>
        <w:t>
      Орындаушының телефон нөмірі: ______________________________________</w:t>
      </w:r>
    </w:p>
    <w:bookmarkEnd w:id="1835"/>
    <w:bookmarkStart w:name="z1862" w:id="1836"/>
    <w:p>
      <w:pPr>
        <w:spacing w:after="0"/>
        <w:ind w:left="0"/>
        <w:jc w:val="both"/>
      </w:pPr>
      <w:r>
        <w:rPr>
          <w:rFonts w:ascii="Times New Roman"/>
          <w:b w:val="false"/>
          <w:i w:val="false"/>
          <w:color w:val="000000"/>
          <w:sz w:val="28"/>
        </w:rPr>
        <w:t>
      Электрондық пошта мекенжайы __________________________________</w:t>
      </w:r>
    </w:p>
    <w:bookmarkEnd w:id="1836"/>
    <w:bookmarkStart w:name="z1863" w:id="1837"/>
    <w:p>
      <w:pPr>
        <w:spacing w:after="0"/>
        <w:ind w:left="0"/>
        <w:jc w:val="both"/>
      </w:pPr>
      <w:r>
        <w:rPr>
          <w:rFonts w:ascii="Times New Roman"/>
          <w:b w:val="false"/>
          <w:i w:val="false"/>
          <w:color w:val="000000"/>
          <w:sz w:val="28"/>
        </w:rPr>
        <w:t>
      Ескертпе: аббревиатуралардың толық жазылуы:</w:t>
      </w:r>
    </w:p>
    <w:bookmarkEnd w:id="1837"/>
    <w:bookmarkStart w:name="z1864" w:id="1838"/>
    <w:p>
      <w:pPr>
        <w:spacing w:after="0"/>
        <w:ind w:left="0"/>
        <w:jc w:val="both"/>
      </w:pPr>
      <w:r>
        <w:rPr>
          <w:rFonts w:ascii="Times New Roman"/>
          <w:b w:val="false"/>
          <w:i w:val="false"/>
          <w:color w:val="000000"/>
          <w:sz w:val="28"/>
        </w:rPr>
        <w:t>
      Т.А.Ә. – тегі, аты, әкесінің аты;</w:t>
      </w:r>
    </w:p>
    <w:bookmarkEnd w:id="1838"/>
    <w:bookmarkStart w:name="z1865" w:id="1839"/>
    <w:p>
      <w:pPr>
        <w:spacing w:after="0"/>
        <w:ind w:left="0"/>
        <w:jc w:val="both"/>
      </w:pPr>
      <w:r>
        <w:rPr>
          <w:rFonts w:ascii="Times New Roman"/>
          <w:b w:val="false"/>
          <w:i w:val="false"/>
          <w:color w:val="000000"/>
          <w:sz w:val="28"/>
        </w:rPr>
        <w:t>
      ТМТ – техногендік минералдық түзілім</w:t>
      </w:r>
    </w:p>
    <w:bookmarkEnd w:id="1839"/>
    <w:bookmarkStart w:name="z1866" w:id="1840"/>
    <w:p>
      <w:pPr>
        <w:spacing w:after="0"/>
        <w:ind w:left="0"/>
        <w:jc w:val="both"/>
      </w:pPr>
      <w:r>
        <w:rPr>
          <w:rFonts w:ascii="Times New Roman"/>
          <w:b w:val="false"/>
          <w:i w:val="false"/>
          <w:color w:val="000000"/>
          <w:sz w:val="28"/>
        </w:rPr>
        <w:t>
      м – метр;</w:t>
      </w:r>
    </w:p>
    <w:bookmarkEnd w:id="1840"/>
    <w:bookmarkStart w:name="z1867" w:id="1841"/>
    <w:p>
      <w:pPr>
        <w:spacing w:after="0"/>
        <w:ind w:left="0"/>
        <w:jc w:val="both"/>
      </w:pPr>
      <w:r>
        <w:rPr>
          <w:rFonts w:ascii="Times New Roman"/>
          <w:b w:val="false"/>
          <w:i w:val="false"/>
          <w:color w:val="000000"/>
          <w:sz w:val="28"/>
        </w:rPr>
        <w:t>
      км2 – шаршы километр;</w:t>
      </w:r>
    </w:p>
    <w:bookmarkEnd w:id="1841"/>
    <w:bookmarkStart w:name="z1868" w:id="1842"/>
    <w:p>
      <w:pPr>
        <w:spacing w:after="0"/>
        <w:ind w:left="0"/>
        <w:jc w:val="both"/>
      </w:pPr>
      <w:r>
        <w:rPr>
          <w:rFonts w:ascii="Times New Roman"/>
          <w:b w:val="false"/>
          <w:i w:val="false"/>
          <w:color w:val="000000"/>
          <w:sz w:val="28"/>
        </w:rPr>
        <w:t>
      мың. м3 – мың текше метр;</w:t>
      </w:r>
    </w:p>
    <w:bookmarkEnd w:id="1842"/>
    <w:bookmarkStart w:name="z1869" w:id="1843"/>
    <w:p>
      <w:pPr>
        <w:spacing w:after="0"/>
        <w:ind w:left="0"/>
        <w:jc w:val="both"/>
      </w:pPr>
      <w:r>
        <w:rPr>
          <w:rFonts w:ascii="Times New Roman"/>
          <w:b w:val="false"/>
          <w:i w:val="false"/>
          <w:color w:val="000000"/>
          <w:sz w:val="28"/>
        </w:rPr>
        <w:t>
      мың. м² – мың шаршы метр;</w:t>
      </w:r>
    </w:p>
    <w:bookmarkEnd w:id="1843"/>
    <w:bookmarkStart w:name="z1870" w:id="1844"/>
    <w:p>
      <w:pPr>
        <w:spacing w:after="0"/>
        <w:ind w:left="0"/>
        <w:jc w:val="both"/>
      </w:pPr>
      <w:r>
        <w:rPr>
          <w:rFonts w:ascii="Times New Roman"/>
          <w:b w:val="false"/>
          <w:i w:val="false"/>
          <w:color w:val="000000"/>
          <w:sz w:val="28"/>
        </w:rPr>
        <w:t>
      т/м3 – тонна/текше метр;</w:t>
      </w:r>
    </w:p>
    <w:bookmarkEnd w:id="1844"/>
    <w:bookmarkStart w:name="z1871" w:id="1845"/>
    <w:p>
      <w:pPr>
        <w:spacing w:after="0"/>
        <w:ind w:left="0"/>
        <w:jc w:val="both"/>
      </w:pPr>
      <w:r>
        <w:rPr>
          <w:rFonts w:ascii="Times New Roman"/>
          <w:b w:val="false"/>
          <w:i w:val="false"/>
          <w:color w:val="000000"/>
          <w:sz w:val="28"/>
        </w:rPr>
        <w:t>
      мг/л – миллиграмм/литр;</w:t>
      </w:r>
    </w:p>
    <w:bookmarkEnd w:id="1845"/>
    <w:bookmarkStart w:name="z1872" w:id="1846"/>
    <w:p>
      <w:pPr>
        <w:spacing w:after="0"/>
        <w:ind w:left="0"/>
        <w:jc w:val="both"/>
      </w:pPr>
      <w:r>
        <w:rPr>
          <w:rFonts w:ascii="Times New Roman"/>
          <w:b w:val="false"/>
          <w:i w:val="false"/>
          <w:color w:val="000000"/>
          <w:sz w:val="28"/>
        </w:rPr>
        <w:t>
      мД – миллидарси;</w:t>
      </w:r>
    </w:p>
    <w:bookmarkEnd w:id="1846"/>
    <w:bookmarkStart w:name="z1873" w:id="1847"/>
    <w:p>
      <w:pPr>
        <w:spacing w:after="0"/>
        <w:ind w:left="0"/>
        <w:jc w:val="both"/>
      </w:pPr>
      <w:r>
        <w:rPr>
          <w:rFonts w:ascii="Times New Roman"/>
          <w:b w:val="false"/>
          <w:i w:val="false"/>
          <w:color w:val="000000"/>
          <w:sz w:val="28"/>
        </w:rPr>
        <w:t>
      м/сут. – метр/тәулік;</w:t>
      </w:r>
    </w:p>
    <w:bookmarkEnd w:id="1847"/>
    <w:bookmarkStart w:name="z1874" w:id="1848"/>
    <w:p>
      <w:pPr>
        <w:spacing w:after="0"/>
        <w:ind w:left="0"/>
        <w:jc w:val="both"/>
      </w:pPr>
      <w:r>
        <w:rPr>
          <w:rFonts w:ascii="Times New Roman"/>
          <w:b w:val="false"/>
          <w:i w:val="false"/>
          <w:color w:val="000000"/>
          <w:sz w:val="28"/>
        </w:rPr>
        <w:t>
      м²/сут. – шаршы метр/тәулік;</w:t>
      </w:r>
    </w:p>
    <w:bookmarkEnd w:id="1848"/>
    <w:bookmarkStart w:name="z1875" w:id="1849"/>
    <w:p>
      <w:pPr>
        <w:spacing w:after="0"/>
        <w:ind w:left="0"/>
        <w:jc w:val="both"/>
      </w:pPr>
      <w:r>
        <w:rPr>
          <w:rFonts w:ascii="Times New Roman"/>
          <w:b w:val="false"/>
          <w:i w:val="false"/>
          <w:color w:val="000000"/>
          <w:sz w:val="28"/>
        </w:rPr>
        <w:t>
      м3/сут. –текше метр/тәулік;</w:t>
      </w:r>
    </w:p>
    <w:bookmarkEnd w:id="1849"/>
    <w:bookmarkStart w:name="z1876" w:id="1850"/>
    <w:p>
      <w:pPr>
        <w:spacing w:after="0"/>
        <w:ind w:left="0"/>
        <w:jc w:val="both"/>
      </w:pPr>
      <w:r>
        <w:rPr>
          <w:rFonts w:ascii="Times New Roman"/>
          <w:b w:val="false"/>
          <w:i w:val="false"/>
          <w:color w:val="000000"/>
          <w:sz w:val="28"/>
        </w:rPr>
        <w:t>
      г/тыс.см – грамм/мың текше сантиметр</w:t>
      </w:r>
    </w:p>
    <w:bookmarkEnd w:id="1850"/>
    <w:bookmarkStart w:name="z1877" w:id="1851"/>
    <w:p>
      <w:pPr>
        <w:spacing w:after="0"/>
        <w:ind w:left="0"/>
        <w:jc w:val="both"/>
      </w:pPr>
      <w:r>
        <w:rPr>
          <w:rFonts w:ascii="Times New Roman"/>
          <w:b w:val="false"/>
          <w:i w:val="false"/>
          <w:color w:val="000000"/>
          <w:sz w:val="28"/>
        </w:rPr>
        <w:t>
      сП – сантопуаз;</w:t>
      </w:r>
    </w:p>
    <w:bookmarkEnd w:id="1851"/>
    <w:bookmarkStart w:name="z1878" w:id="1852"/>
    <w:p>
      <w:pPr>
        <w:spacing w:after="0"/>
        <w:ind w:left="0"/>
        <w:jc w:val="both"/>
      </w:pPr>
      <w:r>
        <w:rPr>
          <w:rFonts w:ascii="Times New Roman"/>
          <w:b w:val="false"/>
          <w:i w:val="false"/>
          <w:color w:val="000000"/>
          <w:sz w:val="28"/>
        </w:rPr>
        <w:t>
      мың.см3/л – мың текше сантиметр/литр;</w:t>
      </w:r>
    </w:p>
    <w:bookmarkEnd w:id="1852"/>
    <w:bookmarkStart w:name="z1879" w:id="1853"/>
    <w:p>
      <w:pPr>
        <w:spacing w:after="0"/>
        <w:ind w:left="0"/>
        <w:jc w:val="both"/>
      </w:pPr>
      <w:r>
        <w:rPr>
          <w:rFonts w:ascii="Times New Roman"/>
          <w:b w:val="false"/>
          <w:i w:val="false"/>
          <w:color w:val="000000"/>
          <w:sz w:val="28"/>
        </w:rPr>
        <w:t>
      мг-экв/л – миллиграмм-эквивалент метр.</w:t>
      </w:r>
    </w:p>
    <w:bookmarkEnd w:id="1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881" w:id="1854"/>
    <w:p>
      <w:pPr>
        <w:spacing w:after="0"/>
        <w:ind w:left="0"/>
        <w:jc w:val="both"/>
      </w:pPr>
      <w:r>
        <w:rPr>
          <w:rFonts w:ascii="Times New Roman"/>
          <w:b w:val="false"/>
          <w:i w:val="false"/>
          <w:color w:val="000000"/>
          <w:sz w:val="28"/>
        </w:rPr>
        <w:t>
      Әкімшілік деректерін жинауға арналған нысанды толтыру бойынша түсіндірме</w:t>
      </w:r>
    </w:p>
    <w:bookmarkEnd w:id="1854"/>
    <w:bookmarkStart w:name="z1882" w:id="1855"/>
    <w:p>
      <w:pPr>
        <w:spacing w:after="0"/>
        <w:ind w:left="0"/>
        <w:jc w:val="both"/>
      </w:pPr>
      <w:r>
        <w:rPr>
          <w:rFonts w:ascii="Times New Roman"/>
          <w:b w:val="false"/>
          <w:i w:val="false"/>
          <w:color w:val="000000"/>
          <w:sz w:val="28"/>
        </w:rPr>
        <w:t>
      Гидроминералдық шикізат кен орындарының "Ж-ЖС-7" паспорты</w:t>
      </w:r>
    </w:p>
    <w:bookmarkEnd w:id="1855"/>
    <w:bookmarkStart w:name="z1883" w:id="1856"/>
    <w:p>
      <w:pPr>
        <w:spacing w:after="0"/>
        <w:ind w:left="0"/>
        <w:jc w:val="both"/>
      </w:pPr>
      <w:r>
        <w:rPr>
          <w:rFonts w:ascii="Times New Roman"/>
          <w:b w:val="false"/>
          <w:i w:val="false"/>
          <w:color w:val="000000"/>
          <w:sz w:val="28"/>
        </w:rPr>
        <w:t>
      1-бағанда массив индексі көрсетіледі.</w:t>
      </w:r>
    </w:p>
    <w:bookmarkEnd w:id="1856"/>
    <w:bookmarkStart w:name="z1884" w:id="1857"/>
    <w:p>
      <w:pPr>
        <w:spacing w:after="0"/>
        <w:ind w:left="0"/>
        <w:jc w:val="both"/>
      </w:pPr>
      <w:r>
        <w:rPr>
          <w:rFonts w:ascii="Times New Roman"/>
          <w:b w:val="false"/>
          <w:i w:val="false"/>
          <w:color w:val="000000"/>
          <w:sz w:val="28"/>
        </w:rPr>
        <w:t>
      2-бағанда аумақтық бөлімшенің паспорт нөмірі көрсетіледі.</w:t>
      </w:r>
    </w:p>
    <w:bookmarkEnd w:id="1857"/>
    <w:bookmarkStart w:name="z1885" w:id="1858"/>
    <w:p>
      <w:pPr>
        <w:spacing w:after="0"/>
        <w:ind w:left="0"/>
        <w:jc w:val="both"/>
      </w:pPr>
      <w:r>
        <w:rPr>
          <w:rFonts w:ascii="Times New Roman"/>
          <w:b w:val="false"/>
          <w:i w:val="false"/>
          <w:color w:val="000000"/>
          <w:sz w:val="28"/>
        </w:rPr>
        <w:t>
      3-бағанда уәкілетті органның паспорт нөмірі көрсетіледі.</w:t>
      </w:r>
    </w:p>
    <w:bookmarkEnd w:id="1858"/>
    <w:bookmarkStart w:name="z1886" w:id="1859"/>
    <w:p>
      <w:pPr>
        <w:spacing w:after="0"/>
        <w:ind w:left="0"/>
        <w:jc w:val="both"/>
      </w:pPr>
      <w:r>
        <w:rPr>
          <w:rFonts w:ascii="Times New Roman"/>
          <w:b w:val="false"/>
          <w:i w:val="false"/>
          <w:color w:val="000000"/>
          <w:sz w:val="28"/>
        </w:rPr>
        <w:t>
      4-бағанда құжаттың шифры көрсетіледі.</w:t>
      </w:r>
    </w:p>
    <w:bookmarkEnd w:id="1859"/>
    <w:bookmarkStart w:name="z1887" w:id="1860"/>
    <w:p>
      <w:pPr>
        <w:spacing w:after="0"/>
        <w:ind w:left="0"/>
        <w:jc w:val="both"/>
      </w:pPr>
      <w:r>
        <w:rPr>
          <w:rFonts w:ascii="Times New Roman"/>
          <w:b w:val="false"/>
          <w:i w:val="false"/>
          <w:color w:val="000000"/>
          <w:sz w:val="28"/>
        </w:rPr>
        <w:t>
      5-бағанда паспорт жасалған жыл көрсетіледі.</w:t>
      </w:r>
    </w:p>
    <w:bookmarkEnd w:id="1860"/>
    <w:bookmarkStart w:name="z1888" w:id="1861"/>
    <w:p>
      <w:pPr>
        <w:spacing w:after="0"/>
        <w:ind w:left="0"/>
        <w:jc w:val="both"/>
      </w:pPr>
      <w:r>
        <w:rPr>
          <w:rFonts w:ascii="Times New Roman"/>
          <w:b w:val="false"/>
          <w:i w:val="false"/>
          <w:color w:val="000000"/>
          <w:sz w:val="28"/>
        </w:rPr>
        <w:t>
      6-бағанда аймақ көрсетіледі (әкімшілік-аумақтық нысандар сыныптауышы бойынша).</w:t>
      </w:r>
    </w:p>
    <w:bookmarkEnd w:id="1861"/>
    <w:bookmarkStart w:name="z1889" w:id="1862"/>
    <w:p>
      <w:pPr>
        <w:spacing w:after="0"/>
        <w:ind w:left="0"/>
        <w:jc w:val="both"/>
      </w:pPr>
      <w:r>
        <w:rPr>
          <w:rFonts w:ascii="Times New Roman"/>
          <w:b w:val="false"/>
          <w:i w:val="false"/>
          <w:color w:val="000000"/>
          <w:sz w:val="28"/>
        </w:rPr>
        <w:t>
      7-бағанда есепке алынатын нысанның түрі көрсетіледі.</w:t>
      </w:r>
    </w:p>
    <w:bookmarkEnd w:id="1862"/>
    <w:bookmarkStart w:name="z1890" w:id="1863"/>
    <w:p>
      <w:pPr>
        <w:spacing w:after="0"/>
        <w:ind w:left="0"/>
        <w:jc w:val="both"/>
      </w:pPr>
      <w:r>
        <w:rPr>
          <w:rFonts w:ascii="Times New Roman"/>
          <w:b w:val="false"/>
          <w:i w:val="false"/>
          <w:color w:val="000000"/>
          <w:sz w:val="28"/>
        </w:rPr>
        <w:t>
      8-бағанда есепке алынатын нысанның атауы көрсетіледі.</w:t>
      </w:r>
    </w:p>
    <w:bookmarkEnd w:id="1863"/>
    <w:bookmarkStart w:name="z1891" w:id="1864"/>
    <w:p>
      <w:pPr>
        <w:spacing w:after="0"/>
        <w:ind w:left="0"/>
        <w:jc w:val="both"/>
      </w:pPr>
      <w:r>
        <w:rPr>
          <w:rFonts w:ascii="Times New Roman"/>
          <w:b w:val="false"/>
          <w:i w:val="false"/>
          <w:color w:val="000000"/>
          <w:sz w:val="28"/>
        </w:rPr>
        <w:t>
      9-бағанда есепке алынатын нысанның синоним атаулары көрсетіледі.</w:t>
      </w:r>
    </w:p>
    <w:bookmarkEnd w:id="1864"/>
    <w:bookmarkStart w:name="z1892" w:id="1865"/>
    <w:p>
      <w:pPr>
        <w:spacing w:after="0"/>
        <w:ind w:left="0"/>
        <w:jc w:val="both"/>
      </w:pPr>
      <w:r>
        <w:rPr>
          <w:rFonts w:ascii="Times New Roman"/>
          <w:b w:val="false"/>
          <w:i w:val="false"/>
          <w:color w:val="000000"/>
          <w:sz w:val="28"/>
        </w:rPr>
        <w:t>
      10-бағанда жер қойнауын пайдаланушы көрсетіледі.</w:t>
      </w:r>
    </w:p>
    <w:bookmarkEnd w:id="1865"/>
    <w:bookmarkStart w:name="z1893" w:id="1866"/>
    <w:p>
      <w:pPr>
        <w:spacing w:after="0"/>
        <w:ind w:left="0"/>
        <w:jc w:val="both"/>
      </w:pPr>
      <w:r>
        <w:rPr>
          <w:rFonts w:ascii="Times New Roman"/>
          <w:b w:val="false"/>
          <w:i w:val="false"/>
          <w:color w:val="000000"/>
          <w:sz w:val="28"/>
        </w:rPr>
        <w:t>
      11-бағанда барлау ұйымы көрсетіледі.</w:t>
      </w:r>
    </w:p>
    <w:bookmarkEnd w:id="1866"/>
    <w:bookmarkStart w:name="z1894" w:id="1867"/>
    <w:p>
      <w:pPr>
        <w:spacing w:after="0"/>
        <w:ind w:left="0"/>
        <w:jc w:val="both"/>
      </w:pPr>
      <w:r>
        <w:rPr>
          <w:rFonts w:ascii="Times New Roman"/>
          <w:b w:val="false"/>
          <w:i w:val="false"/>
          <w:color w:val="000000"/>
          <w:sz w:val="28"/>
        </w:rPr>
        <w:t>
      12-бағанда облыс көрсетіледі, әкімшілік бөлініске (Әкімшілік-аумақтық объектілердің сыныптауышына сәйкес) көрсетіледі.</w:t>
      </w:r>
    </w:p>
    <w:bookmarkEnd w:id="1867"/>
    <w:bookmarkStart w:name="z1895" w:id="1868"/>
    <w:p>
      <w:pPr>
        <w:spacing w:after="0"/>
        <w:ind w:left="0"/>
        <w:jc w:val="both"/>
      </w:pPr>
      <w:r>
        <w:rPr>
          <w:rFonts w:ascii="Times New Roman"/>
          <w:b w:val="false"/>
          <w:i w:val="false"/>
          <w:color w:val="000000"/>
          <w:sz w:val="28"/>
        </w:rPr>
        <w:t>
      13-бағанда аудан көрсетіледі, әкімшілік бөлініске (Әкімшілік-аумақтық объектілердің сыныптауышына сәйкес) көрсетіледі.</w:t>
      </w:r>
    </w:p>
    <w:bookmarkEnd w:id="1868"/>
    <w:bookmarkStart w:name="z1896" w:id="1869"/>
    <w:p>
      <w:pPr>
        <w:spacing w:after="0"/>
        <w:ind w:left="0"/>
        <w:jc w:val="both"/>
      </w:pPr>
      <w:r>
        <w:rPr>
          <w:rFonts w:ascii="Times New Roman"/>
          <w:b w:val="false"/>
          <w:i w:val="false"/>
          <w:color w:val="000000"/>
          <w:sz w:val="28"/>
        </w:rPr>
        <w:t>
      14-бағанда 1:200 000 масштабты карта беттерінің номенклатурасы көрсетіледі.</w:t>
      </w:r>
    </w:p>
    <w:bookmarkEnd w:id="1869"/>
    <w:bookmarkStart w:name="z1897" w:id="1870"/>
    <w:p>
      <w:pPr>
        <w:spacing w:after="0"/>
        <w:ind w:left="0"/>
        <w:jc w:val="both"/>
      </w:pPr>
      <w:r>
        <w:rPr>
          <w:rFonts w:ascii="Times New Roman"/>
          <w:b w:val="false"/>
          <w:i w:val="false"/>
          <w:color w:val="000000"/>
          <w:sz w:val="28"/>
        </w:rPr>
        <w:t>
      15-бағанда солтүстік ендіктің географиялық координаталары (градуспен) көрсетіледі.</w:t>
      </w:r>
    </w:p>
    <w:bookmarkEnd w:id="1870"/>
    <w:bookmarkStart w:name="z1898" w:id="1871"/>
    <w:p>
      <w:pPr>
        <w:spacing w:after="0"/>
        <w:ind w:left="0"/>
        <w:jc w:val="both"/>
      </w:pPr>
      <w:r>
        <w:rPr>
          <w:rFonts w:ascii="Times New Roman"/>
          <w:b w:val="false"/>
          <w:i w:val="false"/>
          <w:color w:val="000000"/>
          <w:sz w:val="28"/>
        </w:rPr>
        <w:t>
      16-бағанда солтүстік ендіктің географиялық координаталары (минутпен) көрсетіледі.</w:t>
      </w:r>
    </w:p>
    <w:bookmarkEnd w:id="1871"/>
    <w:bookmarkStart w:name="z1899" w:id="1872"/>
    <w:p>
      <w:pPr>
        <w:spacing w:after="0"/>
        <w:ind w:left="0"/>
        <w:jc w:val="both"/>
      </w:pPr>
      <w:r>
        <w:rPr>
          <w:rFonts w:ascii="Times New Roman"/>
          <w:b w:val="false"/>
          <w:i w:val="false"/>
          <w:color w:val="000000"/>
          <w:sz w:val="28"/>
        </w:rPr>
        <w:t>
      17-бағанда шығыс бойлықтың географиялық координаталары (градуспен) көрсетіледі.</w:t>
      </w:r>
    </w:p>
    <w:bookmarkEnd w:id="1872"/>
    <w:bookmarkStart w:name="z1900" w:id="1873"/>
    <w:p>
      <w:pPr>
        <w:spacing w:after="0"/>
        <w:ind w:left="0"/>
        <w:jc w:val="both"/>
      </w:pPr>
      <w:r>
        <w:rPr>
          <w:rFonts w:ascii="Times New Roman"/>
          <w:b w:val="false"/>
          <w:i w:val="false"/>
          <w:color w:val="000000"/>
          <w:sz w:val="28"/>
        </w:rPr>
        <w:t>
      18-бағанда шығыс бойлықтың географиялық координаталары (минутпен) көрсетіледі.</w:t>
      </w:r>
    </w:p>
    <w:bookmarkEnd w:id="1873"/>
    <w:bookmarkStart w:name="z1901" w:id="1874"/>
    <w:p>
      <w:pPr>
        <w:spacing w:after="0"/>
        <w:ind w:left="0"/>
        <w:jc w:val="both"/>
      </w:pPr>
      <w:r>
        <w:rPr>
          <w:rFonts w:ascii="Times New Roman"/>
          <w:b w:val="false"/>
          <w:i w:val="false"/>
          <w:color w:val="000000"/>
          <w:sz w:val="28"/>
        </w:rPr>
        <w:t>
      19-бағанда абсолюттік белгілер көрсетіледі, бастапқы ... метрден (метрмен).</w:t>
      </w:r>
    </w:p>
    <w:bookmarkEnd w:id="1874"/>
    <w:bookmarkStart w:name="z1902" w:id="1875"/>
    <w:p>
      <w:pPr>
        <w:spacing w:after="0"/>
        <w:ind w:left="0"/>
        <w:jc w:val="both"/>
      </w:pPr>
      <w:r>
        <w:rPr>
          <w:rFonts w:ascii="Times New Roman"/>
          <w:b w:val="false"/>
          <w:i w:val="false"/>
          <w:color w:val="000000"/>
          <w:sz w:val="28"/>
        </w:rPr>
        <w:t>
      20-бағанда абсолюттік белгілер көрсетіледі, дейін ... метрге дейін (метрмен).</w:t>
      </w:r>
    </w:p>
    <w:bookmarkEnd w:id="1875"/>
    <w:bookmarkStart w:name="z1903" w:id="1876"/>
    <w:p>
      <w:pPr>
        <w:spacing w:after="0"/>
        <w:ind w:left="0"/>
        <w:jc w:val="both"/>
      </w:pPr>
      <w:r>
        <w:rPr>
          <w:rFonts w:ascii="Times New Roman"/>
          <w:b w:val="false"/>
          <w:i w:val="false"/>
          <w:color w:val="000000"/>
          <w:sz w:val="28"/>
        </w:rPr>
        <w:t>
      21-бағанда аудан туралы өзге мәліметтер көрсетіледі, (Әкімшілік-аумақтық объектілердің сыныптауышына сәйкес) көрсетіледі.</w:t>
      </w:r>
    </w:p>
    <w:bookmarkEnd w:id="1876"/>
    <w:bookmarkStart w:name="z1904" w:id="1877"/>
    <w:p>
      <w:pPr>
        <w:spacing w:after="0"/>
        <w:ind w:left="0"/>
        <w:jc w:val="both"/>
      </w:pPr>
      <w:r>
        <w:rPr>
          <w:rFonts w:ascii="Times New Roman"/>
          <w:b w:val="false"/>
          <w:i w:val="false"/>
          <w:color w:val="000000"/>
          <w:sz w:val="28"/>
        </w:rPr>
        <w:t>
      22-бағанда ашылған жыл көрсетіледі.</w:t>
      </w:r>
    </w:p>
    <w:bookmarkEnd w:id="1877"/>
    <w:bookmarkStart w:name="z1905" w:id="1878"/>
    <w:p>
      <w:pPr>
        <w:spacing w:after="0"/>
        <w:ind w:left="0"/>
        <w:jc w:val="both"/>
      </w:pPr>
      <w:r>
        <w:rPr>
          <w:rFonts w:ascii="Times New Roman"/>
          <w:b w:val="false"/>
          <w:i w:val="false"/>
          <w:color w:val="000000"/>
          <w:sz w:val="28"/>
        </w:rPr>
        <w:t>
      23-бағанда ашылуы туралы мәліметтер көрсетіледі.</w:t>
      </w:r>
    </w:p>
    <w:bookmarkEnd w:id="1878"/>
    <w:bookmarkStart w:name="z1906" w:id="1879"/>
    <w:p>
      <w:pPr>
        <w:spacing w:after="0"/>
        <w:ind w:left="0"/>
        <w:jc w:val="both"/>
      </w:pPr>
      <w:r>
        <w:rPr>
          <w:rFonts w:ascii="Times New Roman"/>
          <w:b w:val="false"/>
          <w:i w:val="false"/>
          <w:color w:val="000000"/>
          <w:sz w:val="28"/>
        </w:rPr>
        <w:t>
      24-бағанда орындалған гидрогеологиялық, геологиялық түсіру және геофизикалық жұмыстар көрсетіледі.</w:t>
      </w:r>
    </w:p>
    <w:bookmarkEnd w:id="1879"/>
    <w:bookmarkStart w:name="z1907" w:id="1880"/>
    <w:p>
      <w:pPr>
        <w:spacing w:after="0"/>
        <w:ind w:left="0"/>
        <w:jc w:val="both"/>
      </w:pPr>
      <w:r>
        <w:rPr>
          <w:rFonts w:ascii="Times New Roman"/>
          <w:b w:val="false"/>
          <w:i w:val="false"/>
          <w:color w:val="000000"/>
          <w:sz w:val="28"/>
        </w:rPr>
        <w:t>
      25-бағанда жалпы және детальды іздеу жұмыстары бойынша мәліметтер көрсетіледі.</w:t>
      </w:r>
    </w:p>
    <w:bookmarkEnd w:id="1880"/>
    <w:bookmarkStart w:name="z1908" w:id="1881"/>
    <w:p>
      <w:pPr>
        <w:spacing w:after="0"/>
        <w:ind w:left="0"/>
        <w:jc w:val="both"/>
      </w:pPr>
      <w:r>
        <w:rPr>
          <w:rFonts w:ascii="Times New Roman"/>
          <w:b w:val="false"/>
          <w:i w:val="false"/>
          <w:color w:val="000000"/>
          <w:sz w:val="28"/>
        </w:rPr>
        <w:t>
      26-бағанда жұмыстар кезеңдері және өндірістік игеру деңгейі көрсетіледі.</w:t>
      </w:r>
    </w:p>
    <w:bookmarkEnd w:id="1881"/>
    <w:bookmarkStart w:name="z1909" w:id="1882"/>
    <w:p>
      <w:pPr>
        <w:spacing w:after="0"/>
        <w:ind w:left="0"/>
        <w:jc w:val="both"/>
      </w:pPr>
      <w:r>
        <w:rPr>
          <w:rFonts w:ascii="Times New Roman"/>
          <w:b w:val="false"/>
          <w:i w:val="false"/>
          <w:color w:val="000000"/>
          <w:sz w:val="28"/>
        </w:rPr>
        <w:t>
      27-бағанда кезеңнің басталу жылы, геологиялық барлау жұмыстарының көлемі мен құны, сондай-ақ өндірістік игеру деңгейі көрсетіледі.</w:t>
      </w:r>
    </w:p>
    <w:bookmarkEnd w:id="1882"/>
    <w:bookmarkStart w:name="z1910" w:id="1883"/>
    <w:p>
      <w:pPr>
        <w:spacing w:after="0"/>
        <w:ind w:left="0"/>
        <w:jc w:val="both"/>
      </w:pPr>
      <w:r>
        <w:rPr>
          <w:rFonts w:ascii="Times New Roman"/>
          <w:b w:val="false"/>
          <w:i w:val="false"/>
          <w:color w:val="000000"/>
          <w:sz w:val="28"/>
        </w:rPr>
        <w:t>
      28-бағанда барлау бұрғылау туралы ақпарат көрсетіледі.</w:t>
      </w:r>
    </w:p>
    <w:bookmarkEnd w:id="1883"/>
    <w:bookmarkStart w:name="z1911" w:id="1884"/>
    <w:p>
      <w:pPr>
        <w:spacing w:after="0"/>
        <w:ind w:left="0"/>
        <w:jc w:val="both"/>
      </w:pPr>
      <w:r>
        <w:rPr>
          <w:rFonts w:ascii="Times New Roman"/>
          <w:b w:val="false"/>
          <w:i w:val="false"/>
          <w:color w:val="000000"/>
          <w:sz w:val="28"/>
        </w:rPr>
        <w:t>
      29-бағанда алдын ала барлау шеңберінде жүргізілген бұрғылау мәліметтері көрсетіледі.</w:t>
      </w:r>
    </w:p>
    <w:bookmarkEnd w:id="1884"/>
    <w:bookmarkStart w:name="z1912" w:id="1885"/>
    <w:p>
      <w:pPr>
        <w:spacing w:after="0"/>
        <w:ind w:left="0"/>
        <w:jc w:val="both"/>
      </w:pPr>
      <w:r>
        <w:rPr>
          <w:rFonts w:ascii="Times New Roman"/>
          <w:b w:val="false"/>
          <w:i w:val="false"/>
          <w:color w:val="000000"/>
          <w:sz w:val="28"/>
        </w:rPr>
        <w:t>
      30-бағанда детальды барлау бұрғылауы туралы ақпарат көрсетіледі.</w:t>
      </w:r>
    </w:p>
    <w:bookmarkEnd w:id="1885"/>
    <w:bookmarkStart w:name="z1913" w:id="1886"/>
    <w:p>
      <w:pPr>
        <w:spacing w:after="0"/>
        <w:ind w:left="0"/>
        <w:jc w:val="both"/>
      </w:pPr>
      <w:r>
        <w:rPr>
          <w:rFonts w:ascii="Times New Roman"/>
          <w:b w:val="false"/>
          <w:i w:val="false"/>
          <w:color w:val="000000"/>
          <w:sz w:val="28"/>
        </w:rPr>
        <w:t>
      31-бағанда бұрғылау бойынша барлық мәліметтер көрсетіледі.</w:t>
      </w:r>
    </w:p>
    <w:bookmarkEnd w:id="1886"/>
    <w:bookmarkStart w:name="z1914" w:id="1887"/>
    <w:p>
      <w:pPr>
        <w:spacing w:after="0"/>
        <w:ind w:left="0"/>
        <w:jc w:val="both"/>
      </w:pPr>
      <w:r>
        <w:rPr>
          <w:rFonts w:ascii="Times New Roman"/>
          <w:b w:val="false"/>
          <w:i w:val="false"/>
          <w:color w:val="000000"/>
          <w:sz w:val="28"/>
        </w:rPr>
        <w:t>
      32-бағанда барлау бойынша геологиялық-барлау жұмыстарының құны көрсетіледі.</w:t>
      </w:r>
    </w:p>
    <w:bookmarkEnd w:id="1887"/>
    <w:bookmarkStart w:name="z1915" w:id="1888"/>
    <w:p>
      <w:pPr>
        <w:spacing w:after="0"/>
        <w:ind w:left="0"/>
        <w:jc w:val="both"/>
      </w:pPr>
      <w:r>
        <w:rPr>
          <w:rFonts w:ascii="Times New Roman"/>
          <w:b w:val="false"/>
          <w:i w:val="false"/>
          <w:color w:val="000000"/>
          <w:sz w:val="28"/>
        </w:rPr>
        <w:t>
      33-бағанда алдын ала барлау бойынша геологиялық-барлау жұмыстарының құны көрсетіледі.</w:t>
      </w:r>
    </w:p>
    <w:bookmarkEnd w:id="1888"/>
    <w:bookmarkStart w:name="z1916" w:id="1889"/>
    <w:p>
      <w:pPr>
        <w:spacing w:after="0"/>
        <w:ind w:left="0"/>
        <w:jc w:val="both"/>
      </w:pPr>
      <w:r>
        <w:rPr>
          <w:rFonts w:ascii="Times New Roman"/>
          <w:b w:val="false"/>
          <w:i w:val="false"/>
          <w:color w:val="000000"/>
          <w:sz w:val="28"/>
        </w:rPr>
        <w:t>
      34-бағанда детальды барлау бойынша геологиялық-барлау жұмыстарының құны көрсетіледі.</w:t>
      </w:r>
    </w:p>
    <w:bookmarkEnd w:id="1889"/>
    <w:bookmarkStart w:name="z1917" w:id="1890"/>
    <w:p>
      <w:pPr>
        <w:spacing w:after="0"/>
        <w:ind w:left="0"/>
        <w:jc w:val="both"/>
      </w:pPr>
      <w:r>
        <w:rPr>
          <w:rFonts w:ascii="Times New Roman"/>
          <w:b w:val="false"/>
          <w:i w:val="false"/>
          <w:color w:val="000000"/>
          <w:sz w:val="28"/>
        </w:rPr>
        <w:t>
      35-бағанда геологиялық-барлау жұмыстарының жалпы құны көрсетіледі.</w:t>
      </w:r>
    </w:p>
    <w:bookmarkEnd w:id="1890"/>
    <w:bookmarkStart w:name="z1918" w:id="1891"/>
    <w:p>
      <w:pPr>
        <w:spacing w:after="0"/>
        <w:ind w:left="0"/>
        <w:jc w:val="both"/>
      </w:pPr>
      <w:r>
        <w:rPr>
          <w:rFonts w:ascii="Times New Roman"/>
          <w:b w:val="false"/>
          <w:i w:val="false"/>
          <w:color w:val="000000"/>
          <w:sz w:val="28"/>
        </w:rPr>
        <w:t>
      36-бағанда геологиялық-барлау жұмыстарының экономикалық тиімділігі көрсетіледі.</w:t>
      </w:r>
    </w:p>
    <w:bookmarkEnd w:id="1891"/>
    <w:bookmarkStart w:name="z1919" w:id="1892"/>
    <w:p>
      <w:pPr>
        <w:spacing w:after="0"/>
        <w:ind w:left="0"/>
        <w:jc w:val="both"/>
      </w:pPr>
      <w:r>
        <w:rPr>
          <w:rFonts w:ascii="Times New Roman"/>
          <w:b w:val="false"/>
          <w:i w:val="false"/>
          <w:color w:val="000000"/>
          <w:sz w:val="28"/>
        </w:rPr>
        <w:t>
      37-бағанда барлау әдістемесі көрсетіледі.</w:t>
      </w:r>
    </w:p>
    <w:bookmarkEnd w:id="1892"/>
    <w:bookmarkStart w:name="z1920" w:id="1893"/>
    <w:p>
      <w:pPr>
        <w:spacing w:after="0"/>
        <w:ind w:left="0"/>
        <w:jc w:val="both"/>
      </w:pPr>
      <w:r>
        <w:rPr>
          <w:rFonts w:ascii="Times New Roman"/>
          <w:b w:val="false"/>
          <w:i w:val="false"/>
          <w:color w:val="000000"/>
          <w:sz w:val="28"/>
        </w:rPr>
        <w:t>
      38-бағанда құрылым атауы (ауданның құрылымдық-тектоникалық жағдайы) көрсетіледі.</w:t>
      </w:r>
    </w:p>
    <w:bookmarkEnd w:id="1893"/>
    <w:bookmarkStart w:name="z1921" w:id="1894"/>
    <w:p>
      <w:pPr>
        <w:spacing w:after="0"/>
        <w:ind w:left="0"/>
        <w:jc w:val="both"/>
      </w:pPr>
      <w:r>
        <w:rPr>
          <w:rFonts w:ascii="Times New Roman"/>
          <w:b w:val="false"/>
          <w:i w:val="false"/>
          <w:color w:val="000000"/>
          <w:sz w:val="28"/>
        </w:rPr>
        <w:t>
      39-бағанда құрылым түрі (ауданның құрылымдық-тектоникалық жағдайы) көрсетіледі.</w:t>
      </w:r>
    </w:p>
    <w:bookmarkEnd w:id="1894"/>
    <w:bookmarkStart w:name="z1922" w:id="1895"/>
    <w:p>
      <w:pPr>
        <w:spacing w:after="0"/>
        <w:ind w:left="0"/>
        <w:jc w:val="both"/>
      </w:pPr>
      <w:r>
        <w:rPr>
          <w:rFonts w:ascii="Times New Roman"/>
          <w:b w:val="false"/>
          <w:i w:val="false"/>
          <w:color w:val="000000"/>
          <w:sz w:val="28"/>
        </w:rPr>
        <w:t>
      40-бағанда рапа алаңы көрсетіледі (шаршы шақырыммен).</w:t>
      </w:r>
    </w:p>
    <w:bookmarkEnd w:id="1895"/>
    <w:bookmarkStart w:name="z1923" w:id="1896"/>
    <w:p>
      <w:pPr>
        <w:spacing w:after="0"/>
        <w:ind w:left="0"/>
        <w:jc w:val="both"/>
      </w:pPr>
      <w:r>
        <w:rPr>
          <w:rFonts w:ascii="Times New Roman"/>
          <w:b w:val="false"/>
          <w:i w:val="false"/>
          <w:color w:val="000000"/>
          <w:sz w:val="28"/>
        </w:rPr>
        <w:t>
      41-бағанда рапалық су қоймасының ауданы көрсетіледі (шаршы метрмен).</w:t>
      </w:r>
    </w:p>
    <w:bookmarkEnd w:id="1896"/>
    <w:bookmarkStart w:name="z1924" w:id="1897"/>
    <w:p>
      <w:pPr>
        <w:spacing w:after="0"/>
        <w:ind w:left="0"/>
        <w:jc w:val="both"/>
      </w:pPr>
      <w:r>
        <w:rPr>
          <w:rFonts w:ascii="Times New Roman"/>
          <w:b w:val="false"/>
          <w:i w:val="false"/>
          <w:color w:val="000000"/>
          <w:sz w:val="28"/>
        </w:rPr>
        <w:t>
      42-бағанда рапа көлемі көрсетіледі (мың текше метрмен).</w:t>
      </w:r>
    </w:p>
    <w:bookmarkEnd w:id="1897"/>
    <w:bookmarkStart w:name="z1925" w:id="1898"/>
    <w:p>
      <w:pPr>
        <w:spacing w:after="0"/>
        <w:ind w:left="0"/>
        <w:jc w:val="both"/>
      </w:pPr>
      <w:r>
        <w:rPr>
          <w:rFonts w:ascii="Times New Roman"/>
          <w:b w:val="false"/>
          <w:i w:val="false"/>
          <w:color w:val="000000"/>
          <w:sz w:val="28"/>
        </w:rPr>
        <w:t>
      43-бағанда рапалық су қоймасының орташа тереңдігі көрсетіледі (метрмен).</w:t>
      </w:r>
    </w:p>
    <w:bookmarkEnd w:id="1898"/>
    <w:bookmarkStart w:name="z1926" w:id="1899"/>
    <w:p>
      <w:pPr>
        <w:spacing w:after="0"/>
        <w:ind w:left="0"/>
        <w:jc w:val="both"/>
      </w:pPr>
      <w:r>
        <w:rPr>
          <w:rFonts w:ascii="Times New Roman"/>
          <w:b w:val="false"/>
          <w:i w:val="false"/>
          <w:color w:val="000000"/>
          <w:sz w:val="28"/>
        </w:rPr>
        <w:t>
      44-бағанда рапаның абсолюттік деңгейі көрсетіледі (метрмен).</w:t>
      </w:r>
    </w:p>
    <w:bookmarkEnd w:id="1899"/>
    <w:bookmarkStart w:name="z1927" w:id="1900"/>
    <w:p>
      <w:pPr>
        <w:spacing w:after="0"/>
        <w:ind w:left="0"/>
        <w:jc w:val="both"/>
      </w:pPr>
      <w:r>
        <w:rPr>
          <w:rFonts w:ascii="Times New Roman"/>
          <w:b w:val="false"/>
          <w:i w:val="false"/>
          <w:color w:val="000000"/>
          <w:sz w:val="28"/>
        </w:rPr>
        <w:t>
      45-бағанда рапаның тығыздығы көрсетіледі (тонна/мың текше метр).</w:t>
      </w:r>
    </w:p>
    <w:bookmarkEnd w:id="1900"/>
    <w:bookmarkStart w:name="z1928" w:id="1901"/>
    <w:p>
      <w:pPr>
        <w:spacing w:after="0"/>
        <w:ind w:left="0"/>
        <w:jc w:val="both"/>
      </w:pPr>
      <w:r>
        <w:rPr>
          <w:rFonts w:ascii="Times New Roman"/>
          <w:b w:val="false"/>
          <w:i w:val="false"/>
          <w:color w:val="000000"/>
          <w:sz w:val="28"/>
        </w:rPr>
        <w:t>
      46-бағанда қатты шөгінділердің ұзындығы көрсетіледі (метрмен).</w:t>
      </w:r>
    </w:p>
    <w:bookmarkEnd w:id="1901"/>
    <w:bookmarkStart w:name="z1929" w:id="1902"/>
    <w:p>
      <w:pPr>
        <w:spacing w:after="0"/>
        <w:ind w:left="0"/>
        <w:jc w:val="both"/>
      </w:pPr>
      <w:r>
        <w:rPr>
          <w:rFonts w:ascii="Times New Roman"/>
          <w:b w:val="false"/>
          <w:i w:val="false"/>
          <w:color w:val="000000"/>
          <w:sz w:val="28"/>
        </w:rPr>
        <w:t>
      47-бағанда қатты шөгінділердің ені көрсетіледі (метрмен).</w:t>
      </w:r>
    </w:p>
    <w:bookmarkEnd w:id="1902"/>
    <w:bookmarkStart w:name="z1930" w:id="1903"/>
    <w:p>
      <w:pPr>
        <w:spacing w:after="0"/>
        <w:ind w:left="0"/>
        <w:jc w:val="both"/>
      </w:pPr>
      <w:r>
        <w:rPr>
          <w:rFonts w:ascii="Times New Roman"/>
          <w:b w:val="false"/>
          <w:i w:val="false"/>
          <w:color w:val="000000"/>
          <w:sz w:val="28"/>
        </w:rPr>
        <w:t>
      48-бағанда қатты шөгінділердің ауданы көрсетіледі (мың шаршы метрмен).</w:t>
      </w:r>
    </w:p>
    <w:bookmarkEnd w:id="1903"/>
    <w:bookmarkStart w:name="z1931" w:id="1904"/>
    <w:p>
      <w:pPr>
        <w:spacing w:after="0"/>
        <w:ind w:left="0"/>
        <w:jc w:val="both"/>
      </w:pPr>
      <w:r>
        <w:rPr>
          <w:rFonts w:ascii="Times New Roman"/>
          <w:b w:val="false"/>
          <w:i w:val="false"/>
          <w:color w:val="000000"/>
          <w:sz w:val="28"/>
        </w:rPr>
        <w:t>
      49-бағанда қатты шөгінділердің ең аз қуаты көрсетіледі (метрмен).</w:t>
      </w:r>
    </w:p>
    <w:bookmarkEnd w:id="1904"/>
    <w:bookmarkStart w:name="z1932" w:id="1905"/>
    <w:p>
      <w:pPr>
        <w:spacing w:after="0"/>
        <w:ind w:left="0"/>
        <w:jc w:val="both"/>
      </w:pPr>
      <w:r>
        <w:rPr>
          <w:rFonts w:ascii="Times New Roman"/>
          <w:b w:val="false"/>
          <w:i w:val="false"/>
          <w:color w:val="000000"/>
          <w:sz w:val="28"/>
        </w:rPr>
        <w:t>
      50-бағанда қатты шөгінділердің ең жоғары қуаты көрсетіледі (метрмен).</w:t>
      </w:r>
    </w:p>
    <w:bookmarkEnd w:id="1905"/>
    <w:bookmarkStart w:name="z1933" w:id="1906"/>
    <w:p>
      <w:pPr>
        <w:spacing w:after="0"/>
        <w:ind w:left="0"/>
        <w:jc w:val="both"/>
      </w:pPr>
      <w:r>
        <w:rPr>
          <w:rFonts w:ascii="Times New Roman"/>
          <w:b w:val="false"/>
          <w:i w:val="false"/>
          <w:color w:val="000000"/>
          <w:sz w:val="28"/>
        </w:rPr>
        <w:t>
      51-бағанда қатты шөгінділердің орташа қуаты көрсетіледі (метрмен).</w:t>
      </w:r>
    </w:p>
    <w:bookmarkEnd w:id="1906"/>
    <w:bookmarkStart w:name="z1934" w:id="1907"/>
    <w:p>
      <w:pPr>
        <w:spacing w:after="0"/>
        <w:ind w:left="0"/>
        <w:jc w:val="both"/>
      </w:pPr>
      <w:r>
        <w:rPr>
          <w:rFonts w:ascii="Times New Roman"/>
          <w:b w:val="false"/>
          <w:i w:val="false"/>
          <w:color w:val="000000"/>
          <w:sz w:val="28"/>
        </w:rPr>
        <w:t>
      52-бағанда шикізаттың химиялық типі көрсетіледі.</w:t>
      </w:r>
    </w:p>
    <w:bookmarkEnd w:id="1907"/>
    <w:bookmarkStart w:name="z1935" w:id="1908"/>
    <w:p>
      <w:pPr>
        <w:spacing w:after="0"/>
        <w:ind w:left="0"/>
        <w:jc w:val="both"/>
      </w:pPr>
      <w:r>
        <w:rPr>
          <w:rFonts w:ascii="Times New Roman"/>
          <w:b w:val="false"/>
          <w:i w:val="false"/>
          <w:color w:val="000000"/>
          <w:sz w:val="28"/>
        </w:rPr>
        <w:t>
      53-бағанда сульфаттың иондық құрамдағы мөлшері көрсетіледі (% массасынан).</w:t>
      </w:r>
    </w:p>
    <w:bookmarkEnd w:id="1908"/>
    <w:bookmarkStart w:name="z1936" w:id="1909"/>
    <w:p>
      <w:pPr>
        <w:spacing w:after="0"/>
        <w:ind w:left="0"/>
        <w:jc w:val="both"/>
      </w:pPr>
      <w:r>
        <w:rPr>
          <w:rFonts w:ascii="Times New Roman"/>
          <w:b w:val="false"/>
          <w:i w:val="false"/>
          <w:color w:val="000000"/>
          <w:sz w:val="28"/>
        </w:rPr>
        <w:t>
      54-бағанда хлордың иондық құрамдағы мөлшері көрсетіледі (% массасынан).</w:t>
      </w:r>
    </w:p>
    <w:bookmarkEnd w:id="1909"/>
    <w:bookmarkStart w:name="z1937" w:id="1910"/>
    <w:p>
      <w:pPr>
        <w:spacing w:after="0"/>
        <w:ind w:left="0"/>
        <w:jc w:val="both"/>
      </w:pPr>
      <w:r>
        <w:rPr>
          <w:rFonts w:ascii="Times New Roman"/>
          <w:b w:val="false"/>
          <w:i w:val="false"/>
          <w:color w:val="000000"/>
          <w:sz w:val="28"/>
        </w:rPr>
        <w:t>
      55-бағанда магнийдің иондық құрамдағы мөлшері көрсетіледі (% массасынан).</w:t>
      </w:r>
    </w:p>
    <w:bookmarkEnd w:id="1910"/>
    <w:bookmarkStart w:name="z1938" w:id="1911"/>
    <w:p>
      <w:pPr>
        <w:spacing w:after="0"/>
        <w:ind w:left="0"/>
        <w:jc w:val="both"/>
      </w:pPr>
      <w:r>
        <w:rPr>
          <w:rFonts w:ascii="Times New Roman"/>
          <w:b w:val="false"/>
          <w:i w:val="false"/>
          <w:color w:val="000000"/>
          <w:sz w:val="28"/>
        </w:rPr>
        <w:t>
      56-бағанда натрийдің иондық құрамдағы мөлшері көрсетіледі (% массасынан).</w:t>
      </w:r>
    </w:p>
    <w:bookmarkEnd w:id="1911"/>
    <w:bookmarkStart w:name="z1939" w:id="1912"/>
    <w:p>
      <w:pPr>
        <w:spacing w:after="0"/>
        <w:ind w:left="0"/>
        <w:jc w:val="both"/>
      </w:pPr>
      <w:r>
        <w:rPr>
          <w:rFonts w:ascii="Times New Roman"/>
          <w:b w:val="false"/>
          <w:i w:val="false"/>
          <w:color w:val="000000"/>
          <w:sz w:val="28"/>
        </w:rPr>
        <w:t>
      57-бағанда калийдің иондық құрамдағы мөлшері көрсетіледі (% массасынан).</w:t>
      </w:r>
    </w:p>
    <w:bookmarkEnd w:id="1912"/>
    <w:bookmarkStart w:name="z1940" w:id="1913"/>
    <w:p>
      <w:pPr>
        <w:spacing w:after="0"/>
        <w:ind w:left="0"/>
        <w:jc w:val="both"/>
      </w:pPr>
      <w:r>
        <w:rPr>
          <w:rFonts w:ascii="Times New Roman"/>
          <w:b w:val="false"/>
          <w:i w:val="false"/>
          <w:color w:val="000000"/>
          <w:sz w:val="28"/>
        </w:rPr>
        <w:t>
      58-бағанда кальцийдің иондық құрамдағы мөлшері көрсетіледі (% массасынан).</w:t>
      </w:r>
    </w:p>
    <w:bookmarkEnd w:id="1913"/>
    <w:bookmarkStart w:name="z1941" w:id="1914"/>
    <w:p>
      <w:pPr>
        <w:spacing w:after="0"/>
        <w:ind w:left="0"/>
        <w:jc w:val="both"/>
      </w:pPr>
      <w:r>
        <w:rPr>
          <w:rFonts w:ascii="Times New Roman"/>
          <w:b w:val="false"/>
          <w:i w:val="false"/>
          <w:color w:val="000000"/>
          <w:sz w:val="28"/>
        </w:rPr>
        <w:t>
      59-бағанда гидрокарбонаттың иондық құрамдағы мөлшері көрсетіледі (% массасынан).</w:t>
      </w:r>
    </w:p>
    <w:bookmarkEnd w:id="1914"/>
    <w:bookmarkStart w:name="z1942" w:id="1915"/>
    <w:p>
      <w:pPr>
        <w:spacing w:after="0"/>
        <w:ind w:left="0"/>
        <w:jc w:val="both"/>
      </w:pPr>
      <w:r>
        <w:rPr>
          <w:rFonts w:ascii="Times New Roman"/>
          <w:b w:val="false"/>
          <w:i w:val="false"/>
          <w:color w:val="000000"/>
          <w:sz w:val="28"/>
        </w:rPr>
        <w:t>
      60-бағанда тұздық құрамы: NaCl көрсетіледі (% массасынан).</w:t>
      </w:r>
    </w:p>
    <w:bookmarkEnd w:id="1915"/>
    <w:bookmarkStart w:name="z1943" w:id="1916"/>
    <w:p>
      <w:pPr>
        <w:spacing w:after="0"/>
        <w:ind w:left="0"/>
        <w:jc w:val="both"/>
      </w:pPr>
      <w:r>
        <w:rPr>
          <w:rFonts w:ascii="Times New Roman"/>
          <w:b w:val="false"/>
          <w:i w:val="false"/>
          <w:color w:val="000000"/>
          <w:sz w:val="28"/>
        </w:rPr>
        <w:t>
      61-бағанда тұздық құрамы: MgCl₂ көрсетіледі (% массасынан).</w:t>
      </w:r>
    </w:p>
    <w:bookmarkEnd w:id="1916"/>
    <w:bookmarkStart w:name="z1944" w:id="1917"/>
    <w:p>
      <w:pPr>
        <w:spacing w:after="0"/>
        <w:ind w:left="0"/>
        <w:jc w:val="both"/>
      </w:pPr>
      <w:r>
        <w:rPr>
          <w:rFonts w:ascii="Times New Roman"/>
          <w:b w:val="false"/>
          <w:i w:val="false"/>
          <w:color w:val="000000"/>
          <w:sz w:val="28"/>
        </w:rPr>
        <w:t>
      62-бағанда тұздық құрамы: MgSO₄ көрсетіледі (% массасынан).</w:t>
      </w:r>
    </w:p>
    <w:bookmarkEnd w:id="1917"/>
    <w:bookmarkStart w:name="z1945" w:id="1918"/>
    <w:p>
      <w:pPr>
        <w:spacing w:after="0"/>
        <w:ind w:left="0"/>
        <w:jc w:val="both"/>
      </w:pPr>
      <w:r>
        <w:rPr>
          <w:rFonts w:ascii="Times New Roman"/>
          <w:b w:val="false"/>
          <w:i w:val="false"/>
          <w:color w:val="000000"/>
          <w:sz w:val="28"/>
        </w:rPr>
        <w:t>
      63-бағанда тұздық құрамы: Na₂SO₄ көрсетіледі (% массасынан).</w:t>
      </w:r>
    </w:p>
    <w:bookmarkEnd w:id="1918"/>
    <w:bookmarkStart w:name="z1946" w:id="1919"/>
    <w:p>
      <w:pPr>
        <w:spacing w:after="0"/>
        <w:ind w:left="0"/>
        <w:jc w:val="both"/>
      </w:pPr>
      <w:r>
        <w:rPr>
          <w:rFonts w:ascii="Times New Roman"/>
          <w:b w:val="false"/>
          <w:i w:val="false"/>
          <w:color w:val="000000"/>
          <w:sz w:val="28"/>
        </w:rPr>
        <w:t>
      64-бағанда тұздық құрамы: Na₂CO₃ көрсетіледі (% массасынан).</w:t>
      </w:r>
    </w:p>
    <w:bookmarkEnd w:id="1919"/>
    <w:bookmarkStart w:name="z1947" w:id="1920"/>
    <w:p>
      <w:pPr>
        <w:spacing w:after="0"/>
        <w:ind w:left="0"/>
        <w:jc w:val="both"/>
      </w:pPr>
      <w:r>
        <w:rPr>
          <w:rFonts w:ascii="Times New Roman"/>
          <w:b w:val="false"/>
          <w:i w:val="false"/>
          <w:color w:val="000000"/>
          <w:sz w:val="28"/>
        </w:rPr>
        <w:t>
      65-бағанда тұздық құрамы: NaBr көрсетіледі (% массасынан).</w:t>
      </w:r>
    </w:p>
    <w:bookmarkEnd w:id="1920"/>
    <w:bookmarkStart w:name="z1948" w:id="1921"/>
    <w:p>
      <w:pPr>
        <w:spacing w:after="0"/>
        <w:ind w:left="0"/>
        <w:jc w:val="both"/>
      </w:pPr>
      <w:r>
        <w:rPr>
          <w:rFonts w:ascii="Times New Roman"/>
          <w:b w:val="false"/>
          <w:i w:val="false"/>
          <w:color w:val="000000"/>
          <w:sz w:val="28"/>
        </w:rPr>
        <w:t>
      66-бағанда тұздық құрамы: Na₂B₄O₇ көрсетіледі (% массасынан).</w:t>
      </w:r>
    </w:p>
    <w:bookmarkEnd w:id="1921"/>
    <w:bookmarkStart w:name="z1949" w:id="1922"/>
    <w:p>
      <w:pPr>
        <w:spacing w:after="0"/>
        <w:ind w:left="0"/>
        <w:jc w:val="both"/>
      </w:pPr>
      <w:r>
        <w:rPr>
          <w:rFonts w:ascii="Times New Roman"/>
          <w:b w:val="false"/>
          <w:i w:val="false"/>
          <w:color w:val="000000"/>
          <w:sz w:val="28"/>
        </w:rPr>
        <w:t>
      67-бағанда тұздық құрамы: KCl көрсетіледі (% массасынан).</w:t>
      </w:r>
    </w:p>
    <w:bookmarkEnd w:id="1922"/>
    <w:bookmarkStart w:name="z1950" w:id="1923"/>
    <w:p>
      <w:pPr>
        <w:spacing w:after="0"/>
        <w:ind w:left="0"/>
        <w:jc w:val="both"/>
      </w:pPr>
      <w:r>
        <w:rPr>
          <w:rFonts w:ascii="Times New Roman"/>
          <w:b w:val="false"/>
          <w:i w:val="false"/>
          <w:color w:val="000000"/>
          <w:sz w:val="28"/>
        </w:rPr>
        <w:t>
      68-бағанда тұздық құрамы: BiCl көрсетіледі (% массасынан).</w:t>
      </w:r>
    </w:p>
    <w:bookmarkEnd w:id="1923"/>
    <w:bookmarkStart w:name="z1951" w:id="1924"/>
    <w:p>
      <w:pPr>
        <w:spacing w:after="0"/>
        <w:ind w:left="0"/>
        <w:jc w:val="both"/>
      </w:pPr>
      <w:r>
        <w:rPr>
          <w:rFonts w:ascii="Times New Roman"/>
          <w:b w:val="false"/>
          <w:i w:val="false"/>
          <w:color w:val="000000"/>
          <w:sz w:val="28"/>
        </w:rPr>
        <w:t>
      (Түсініктеме: BiCl сирек кездеседі, мүмкін BaCl₂ не басқа тұз түрі болуы мүмкін – нақтылау ұсынылады.)</w:t>
      </w:r>
    </w:p>
    <w:bookmarkEnd w:id="1924"/>
    <w:bookmarkStart w:name="z1952" w:id="1925"/>
    <w:p>
      <w:pPr>
        <w:spacing w:after="0"/>
        <w:ind w:left="0"/>
        <w:jc w:val="both"/>
      </w:pPr>
      <w:r>
        <w:rPr>
          <w:rFonts w:ascii="Times New Roman"/>
          <w:b w:val="false"/>
          <w:i w:val="false"/>
          <w:color w:val="000000"/>
          <w:sz w:val="28"/>
        </w:rPr>
        <w:t>
      69-бағанда тұздық құрамы: Ca(HCO₃)₂ көрсетіледі (% массасынан).</w:t>
      </w:r>
    </w:p>
    <w:bookmarkEnd w:id="1925"/>
    <w:bookmarkStart w:name="z1953" w:id="1926"/>
    <w:p>
      <w:pPr>
        <w:spacing w:after="0"/>
        <w:ind w:left="0"/>
        <w:jc w:val="both"/>
      </w:pPr>
      <w:r>
        <w:rPr>
          <w:rFonts w:ascii="Times New Roman"/>
          <w:b w:val="false"/>
          <w:i w:val="false"/>
          <w:color w:val="000000"/>
          <w:sz w:val="28"/>
        </w:rPr>
        <w:t>
      70-бағанда тұздық құрамы: Mg(HCO₃)₂ көрсетіледі (% массасынан).</w:t>
      </w:r>
    </w:p>
    <w:bookmarkEnd w:id="1926"/>
    <w:bookmarkStart w:name="z1954" w:id="1927"/>
    <w:p>
      <w:pPr>
        <w:spacing w:after="0"/>
        <w:ind w:left="0"/>
        <w:jc w:val="both"/>
      </w:pPr>
      <w:r>
        <w:rPr>
          <w:rFonts w:ascii="Times New Roman"/>
          <w:b w:val="false"/>
          <w:i w:val="false"/>
          <w:color w:val="000000"/>
          <w:sz w:val="28"/>
        </w:rPr>
        <w:t>
      71-бағанда бромның микроқұрам ретіндегі мөлшері көрсетіледі (мг/л).</w:t>
      </w:r>
    </w:p>
    <w:bookmarkEnd w:id="1927"/>
    <w:bookmarkStart w:name="z1955" w:id="1928"/>
    <w:p>
      <w:pPr>
        <w:spacing w:after="0"/>
        <w:ind w:left="0"/>
        <w:jc w:val="both"/>
      </w:pPr>
      <w:r>
        <w:rPr>
          <w:rFonts w:ascii="Times New Roman"/>
          <w:b w:val="false"/>
          <w:i w:val="false"/>
          <w:color w:val="000000"/>
          <w:sz w:val="28"/>
        </w:rPr>
        <w:t>
      72-бағанда бордың микроқұрам ретіндегі мөлшері көрсетіледі (мг/л).</w:t>
      </w:r>
    </w:p>
    <w:bookmarkEnd w:id="1928"/>
    <w:bookmarkStart w:name="z1956" w:id="1929"/>
    <w:p>
      <w:pPr>
        <w:spacing w:after="0"/>
        <w:ind w:left="0"/>
        <w:jc w:val="both"/>
      </w:pPr>
      <w:r>
        <w:rPr>
          <w:rFonts w:ascii="Times New Roman"/>
          <w:b w:val="false"/>
          <w:i w:val="false"/>
          <w:color w:val="000000"/>
          <w:sz w:val="28"/>
        </w:rPr>
        <w:t>
      73-бағанда барийдің микроқұрам ретіндегі мөлшері көрсетіледі (мг/л).</w:t>
      </w:r>
    </w:p>
    <w:bookmarkEnd w:id="1929"/>
    <w:bookmarkStart w:name="z1957" w:id="1930"/>
    <w:p>
      <w:pPr>
        <w:spacing w:after="0"/>
        <w:ind w:left="0"/>
        <w:jc w:val="both"/>
      </w:pPr>
      <w:r>
        <w:rPr>
          <w:rFonts w:ascii="Times New Roman"/>
          <w:b w:val="false"/>
          <w:i w:val="false"/>
          <w:color w:val="000000"/>
          <w:sz w:val="28"/>
        </w:rPr>
        <w:t>
      74-бағанда литийдің микроқұрам ретіндегі мөлшері көрсетіледі (мг/л).</w:t>
      </w:r>
    </w:p>
    <w:bookmarkEnd w:id="1930"/>
    <w:bookmarkStart w:name="z1958" w:id="1931"/>
    <w:p>
      <w:pPr>
        <w:spacing w:after="0"/>
        <w:ind w:left="0"/>
        <w:jc w:val="both"/>
      </w:pPr>
      <w:r>
        <w:rPr>
          <w:rFonts w:ascii="Times New Roman"/>
          <w:b w:val="false"/>
          <w:i w:val="false"/>
          <w:color w:val="000000"/>
          <w:sz w:val="28"/>
        </w:rPr>
        <w:t>
      75-бағанда стронцийдің микроқұрам ретіндегі мөлшері көрсетіледі (мг/л).</w:t>
      </w:r>
    </w:p>
    <w:bookmarkEnd w:id="1931"/>
    <w:bookmarkStart w:name="z1959" w:id="1932"/>
    <w:p>
      <w:pPr>
        <w:spacing w:after="0"/>
        <w:ind w:left="0"/>
        <w:jc w:val="both"/>
      </w:pPr>
      <w:r>
        <w:rPr>
          <w:rFonts w:ascii="Times New Roman"/>
          <w:b w:val="false"/>
          <w:i w:val="false"/>
          <w:color w:val="000000"/>
          <w:sz w:val="28"/>
        </w:rPr>
        <w:t>
      76-бағанда рубидийдің микроқұрам ретіндегі мөлшері көрсетіледі (мг/л).</w:t>
      </w:r>
    </w:p>
    <w:bookmarkEnd w:id="1932"/>
    <w:bookmarkStart w:name="z1960" w:id="1933"/>
    <w:p>
      <w:pPr>
        <w:spacing w:after="0"/>
        <w:ind w:left="0"/>
        <w:jc w:val="both"/>
      </w:pPr>
      <w:r>
        <w:rPr>
          <w:rFonts w:ascii="Times New Roman"/>
          <w:b w:val="false"/>
          <w:i w:val="false"/>
          <w:color w:val="000000"/>
          <w:sz w:val="28"/>
        </w:rPr>
        <w:t>
      77-бағанда шикізат құрамындағы өзге мәліметтер көрсетіледі.</w:t>
      </w:r>
    </w:p>
    <w:bookmarkEnd w:id="1933"/>
    <w:bookmarkStart w:name="z1961" w:id="1934"/>
    <w:p>
      <w:pPr>
        <w:spacing w:after="0"/>
        <w:ind w:left="0"/>
        <w:jc w:val="both"/>
      </w:pPr>
      <w:r>
        <w:rPr>
          <w:rFonts w:ascii="Times New Roman"/>
          <w:b w:val="false"/>
          <w:i w:val="false"/>
          <w:color w:val="000000"/>
          <w:sz w:val="28"/>
        </w:rPr>
        <w:t>
      78-бағанда су өткізгіш көкжиектер (кешендер) көрсетіледі.</w:t>
      </w:r>
    </w:p>
    <w:bookmarkEnd w:id="1934"/>
    <w:bookmarkStart w:name="z1962" w:id="1935"/>
    <w:p>
      <w:pPr>
        <w:spacing w:after="0"/>
        <w:ind w:left="0"/>
        <w:jc w:val="both"/>
      </w:pPr>
      <w:r>
        <w:rPr>
          <w:rFonts w:ascii="Times New Roman"/>
          <w:b w:val="false"/>
          <w:i w:val="false"/>
          <w:color w:val="000000"/>
          <w:sz w:val="28"/>
        </w:rPr>
        <w:t>
      79-бағанда су өткізгіш көкжиектердің (кешендердің) игеру деңгейі көрсетіледі.</w:t>
      </w:r>
    </w:p>
    <w:bookmarkEnd w:id="1935"/>
    <w:bookmarkStart w:name="z1963" w:id="1936"/>
    <w:p>
      <w:pPr>
        <w:spacing w:after="0"/>
        <w:ind w:left="0"/>
        <w:jc w:val="both"/>
      </w:pPr>
      <w:r>
        <w:rPr>
          <w:rFonts w:ascii="Times New Roman"/>
          <w:b w:val="false"/>
          <w:i w:val="false"/>
          <w:color w:val="000000"/>
          <w:sz w:val="28"/>
        </w:rPr>
        <w:t>
      80-бағанда су өткізгіш көкжиектердің (кешендердің) геологиялық кезеңі көрсетіледі.</w:t>
      </w:r>
    </w:p>
    <w:bookmarkEnd w:id="1936"/>
    <w:bookmarkStart w:name="z1964" w:id="1937"/>
    <w:p>
      <w:pPr>
        <w:spacing w:after="0"/>
        <w:ind w:left="0"/>
        <w:jc w:val="both"/>
      </w:pPr>
      <w:r>
        <w:rPr>
          <w:rFonts w:ascii="Times New Roman"/>
          <w:b w:val="false"/>
          <w:i w:val="false"/>
          <w:color w:val="000000"/>
          <w:sz w:val="28"/>
        </w:rPr>
        <w:t>
      81-бағанда су өткізгіш көкжиектердің (кешендердің) геологиялық дәуірі көрсетіледі.</w:t>
      </w:r>
    </w:p>
    <w:bookmarkEnd w:id="1937"/>
    <w:bookmarkStart w:name="z1965" w:id="1938"/>
    <w:p>
      <w:pPr>
        <w:spacing w:after="0"/>
        <w:ind w:left="0"/>
        <w:jc w:val="both"/>
      </w:pPr>
      <w:r>
        <w:rPr>
          <w:rFonts w:ascii="Times New Roman"/>
          <w:b w:val="false"/>
          <w:i w:val="false"/>
          <w:color w:val="000000"/>
          <w:sz w:val="28"/>
        </w:rPr>
        <w:t>
      82-бағанда су өткізгіш көкжиектердің (кешендердің) геологиялық ғасыры көрсетіледі.</w:t>
      </w:r>
    </w:p>
    <w:bookmarkEnd w:id="1938"/>
    <w:bookmarkStart w:name="z1966" w:id="1939"/>
    <w:p>
      <w:pPr>
        <w:spacing w:after="0"/>
        <w:ind w:left="0"/>
        <w:jc w:val="both"/>
      </w:pPr>
      <w:r>
        <w:rPr>
          <w:rFonts w:ascii="Times New Roman"/>
          <w:b w:val="false"/>
          <w:i w:val="false"/>
          <w:color w:val="000000"/>
          <w:sz w:val="28"/>
        </w:rPr>
        <w:t>
      83-бағанда су өткізгіш көкжиектер (кешендер) табылған жыныстар көрсетіледі.</w:t>
      </w:r>
    </w:p>
    <w:bookmarkEnd w:id="1939"/>
    <w:bookmarkStart w:name="z1967" w:id="1940"/>
    <w:p>
      <w:pPr>
        <w:spacing w:after="0"/>
        <w:ind w:left="0"/>
        <w:jc w:val="both"/>
      </w:pPr>
      <w:r>
        <w:rPr>
          <w:rFonts w:ascii="Times New Roman"/>
          <w:b w:val="false"/>
          <w:i w:val="false"/>
          <w:color w:val="000000"/>
          <w:sz w:val="28"/>
        </w:rPr>
        <w:t>
      84-бағанда су өткізгіш көкжиектердің (кешендердің) кеуектілігі көрсетіледі (пайызбен).</w:t>
      </w:r>
    </w:p>
    <w:bookmarkEnd w:id="1940"/>
    <w:bookmarkStart w:name="z1968" w:id="1941"/>
    <w:p>
      <w:pPr>
        <w:spacing w:after="0"/>
        <w:ind w:left="0"/>
        <w:jc w:val="both"/>
      </w:pPr>
      <w:r>
        <w:rPr>
          <w:rFonts w:ascii="Times New Roman"/>
          <w:b w:val="false"/>
          <w:i w:val="false"/>
          <w:color w:val="000000"/>
          <w:sz w:val="28"/>
        </w:rPr>
        <w:t>
      85-бағанда су өткізгіш көкжиектердің (кешендердің) өткізгіштігі көрсетіледі (миллидарсимен).</w:t>
      </w:r>
    </w:p>
    <w:bookmarkEnd w:id="1941"/>
    <w:bookmarkStart w:name="z1969" w:id="1942"/>
    <w:p>
      <w:pPr>
        <w:spacing w:after="0"/>
        <w:ind w:left="0"/>
        <w:jc w:val="both"/>
      </w:pPr>
      <w:r>
        <w:rPr>
          <w:rFonts w:ascii="Times New Roman"/>
          <w:b w:val="false"/>
          <w:i w:val="false"/>
          <w:color w:val="000000"/>
          <w:sz w:val="28"/>
        </w:rPr>
        <w:t>
      86-бағанда су өткізгіш көкжиектердің (кешендердің) жалпы қалыңдығы көрсетіледі (метрмен).</w:t>
      </w:r>
    </w:p>
    <w:bookmarkEnd w:id="1942"/>
    <w:bookmarkStart w:name="z1970" w:id="1943"/>
    <w:p>
      <w:pPr>
        <w:spacing w:after="0"/>
        <w:ind w:left="0"/>
        <w:jc w:val="both"/>
      </w:pPr>
      <w:r>
        <w:rPr>
          <w:rFonts w:ascii="Times New Roman"/>
          <w:b w:val="false"/>
          <w:i w:val="false"/>
          <w:color w:val="000000"/>
          <w:sz w:val="28"/>
        </w:rPr>
        <w:t>
      87-бағанда су өткізгіш көкжиектердің (кешендердің) тиімді қалыңдығы көрсетіледі (метрмен).</w:t>
      </w:r>
    </w:p>
    <w:bookmarkEnd w:id="1943"/>
    <w:bookmarkStart w:name="z1971" w:id="1944"/>
    <w:p>
      <w:pPr>
        <w:spacing w:after="0"/>
        <w:ind w:left="0"/>
        <w:jc w:val="both"/>
      </w:pPr>
      <w:r>
        <w:rPr>
          <w:rFonts w:ascii="Times New Roman"/>
          <w:b w:val="false"/>
          <w:i w:val="false"/>
          <w:color w:val="000000"/>
          <w:sz w:val="28"/>
        </w:rPr>
        <w:t>
      88-бағанда су өткізгіш көкжиектердің (кешендердің) төбе тереңдігі ... метрден бастап көрсетіледі.</w:t>
      </w:r>
    </w:p>
    <w:bookmarkEnd w:id="1944"/>
    <w:bookmarkStart w:name="z1972" w:id="1945"/>
    <w:p>
      <w:pPr>
        <w:spacing w:after="0"/>
        <w:ind w:left="0"/>
        <w:jc w:val="both"/>
      </w:pPr>
      <w:r>
        <w:rPr>
          <w:rFonts w:ascii="Times New Roman"/>
          <w:b w:val="false"/>
          <w:i w:val="false"/>
          <w:color w:val="000000"/>
          <w:sz w:val="28"/>
        </w:rPr>
        <w:t>
      89-бағанда су өткізгіш көкжиектердің (кешендердің) төбе тереңдігі ... метрге дейін көрсетіледі.</w:t>
      </w:r>
    </w:p>
    <w:bookmarkEnd w:id="1945"/>
    <w:bookmarkStart w:name="z1973" w:id="1946"/>
    <w:p>
      <w:pPr>
        <w:spacing w:after="0"/>
        <w:ind w:left="0"/>
        <w:jc w:val="both"/>
      </w:pPr>
      <w:r>
        <w:rPr>
          <w:rFonts w:ascii="Times New Roman"/>
          <w:b w:val="false"/>
          <w:i w:val="false"/>
          <w:color w:val="000000"/>
          <w:sz w:val="28"/>
        </w:rPr>
        <w:t>
      90-бағанда су өткізгіш көкжиектер (кешендер) бойынша суөткізгіштік коэффициенттері (шаршы метр/тәулік) көрсетіледі.</w:t>
      </w:r>
    </w:p>
    <w:bookmarkEnd w:id="1946"/>
    <w:bookmarkStart w:name="z1974" w:id="1947"/>
    <w:p>
      <w:pPr>
        <w:spacing w:after="0"/>
        <w:ind w:left="0"/>
        <w:jc w:val="both"/>
      </w:pPr>
      <w:r>
        <w:rPr>
          <w:rFonts w:ascii="Times New Roman"/>
          <w:b w:val="false"/>
          <w:i w:val="false"/>
          <w:color w:val="000000"/>
          <w:sz w:val="28"/>
        </w:rPr>
        <w:t>
      91-бағанда су өткізгіш көкжиектер (кешендер) бойынша фильтрация коэффициенттері (метр/тәулік) көрсетіледі.</w:t>
      </w:r>
    </w:p>
    <w:bookmarkEnd w:id="1947"/>
    <w:bookmarkStart w:name="z1975" w:id="1948"/>
    <w:p>
      <w:pPr>
        <w:spacing w:after="0"/>
        <w:ind w:left="0"/>
        <w:jc w:val="both"/>
      </w:pPr>
      <w:r>
        <w:rPr>
          <w:rFonts w:ascii="Times New Roman"/>
          <w:b w:val="false"/>
          <w:i w:val="false"/>
          <w:color w:val="000000"/>
          <w:sz w:val="28"/>
        </w:rPr>
        <w:t>
      92-бағанда су өткізгіш көкжиектер (кешендер) бойынша пьезоөткізгіштік коэффициенттері (шаршы метр/тәулік) көрсетіледі.</w:t>
      </w:r>
    </w:p>
    <w:bookmarkEnd w:id="1948"/>
    <w:bookmarkStart w:name="z1976" w:id="1949"/>
    <w:p>
      <w:pPr>
        <w:spacing w:after="0"/>
        <w:ind w:left="0"/>
        <w:jc w:val="both"/>
      </w:pPr>
      <w:r>
        <w:rPr>
          <w:rFonts w:ascii="Times New Roman"/>
          <w:b w:val="false"/>
          <w:i w:val="false"/>
          <w:color w:val="000000"/>
          <w:sz w:val="28"/>
        </w:rPr>
        <w:t>
      93-бағанда су өткізгіш көкжиектер (кешендер) бойынша режимі көрсетіледі.</w:t>
      </w:r>
    </w:p>
    <w:bookmarkEnd w:id="1949"/>
    <w:bookmarkStart w:name="z1977" w:id="1950"/>
    <w:p>
      <w:pPr>
        <w:spacing w:after="0"/>
        <w:ind w:left="0"/>
        <w:jc w:val="both"/>
      </w:pPr>
      <w:r>
        <w:rPr>
          <w:rFonts w:ascii="Times New Roman"/>
          <w:b w:val="false"/>
          <w:i w:val="false"/>
          <w:color w:val="000000"/>
          <w:sz w:val="28"/>
        </w:rPr>
        <w:t xml:space="preserve">
      94-бағанда сулы көкжиектер (кешендер) бойынша метрмен статикалық деңгей көрсетіледі. </w:t>
      </w:r>
    </w:p>
    <w:bookmarkEnd w:id="1950"/>
    <w:bookmarkStart w:name="z1978" w:id="1951"/>
    <w:p>
      <w:pPr>
        <w:spacing w:after="0"/>
        <w:ind w:left="0"/>
        <w:jc w:val="both"/>
      </w:pPr>
      <w:r>
        <w:rPr>
          <w:rFonts w:ascii="Times New Roman"/>
          <w:b w:val="false"/>
          <w:i w:val="false"/>
          <w:color w:val="000000"/>
          <w:sz w:val="28"/>
        </w:rPr>
        <w:t>
      95-бағанда сулы көкжиектер(кешендер) бойынша метрден артық қысым көрсетіледі.</w:t>
      </w:r>
    </w:p>
    <w:bookmarkEnd w:id="1951"/>
    <w:bookmarkStart w:name="z1979" w:id="1952"/>
    <w:p>
      <w:pPr>
        <w:spacing w:after="0"/>
        <w:ind w:left="0"/>
        <w:jc w:val="both"/>
      </w:pPr>
      <w:r>
        <w:rPr>
          <w:rFonts w:ascii="Times New Roman"/>
          <w:b w:val="false"/>
          <w:i w:val="false"/>
          <w:color w:val="000000"/>
          <w:sz w:val="28"/>
        </w:rPr>
        <w:t>
      96-бағанда сулы көкжиектер(кешендер) бойынша метрге дейінгі артық бастар көрсетіледі.</w:t>
      </w:r>
    </w:p>
    <w:bookmarkEnd w:id="1952"/>
    <w:bookmarkStart w:name="z1980" w:id="1953"/>
    <w:p>
      <w:pPr>
        <w:spacing w:after="0"/>
        <w:ind w:left="0"/>
        <w:jc w:val="both"/>
      </w:pPr>
      <w:r>
        <w:rPr>
          <w:rFonts w:ascii="Times New Roman"/>
          <w:b w:val="false"/>
          <w:i w:val="false"/>
          <w:color w:val="000000"/>
          <w:sz w:val="28"/>
        </w:rPr>
        <w:t>
      97-бағанда қысым көрсетіледі қабат бойынша сулы көкжиектер(кешендер).</w:t>
      </w:r>
    </w:p>
    <w:bookmarkEnd w:id="1953"/>
    <w:bookmarkStart w:name="z1981" w:id="1954"/>
    <w:p>
      <w:pPr>
        <w:spacing w:after="0"/>
        <w:ind w:left="0"/>
        <w:jc w:val="both"/>
      </w:pPr>
      <w:r>
        <w:rPr>
          <w:rFonts w:ascii="Times New Roman"/>
          <w:b w:val="false"/>
          <w:i w:val="false"/>
          <w:color w:val="000000"/>
          <w:sz w:val="28"/>
        </w:rPr>
        <w:t>
      98-бағанда қысым көрсетіледі артық бойынша сулы көкжиектер(кешендер).</w:t>
      </w:r>
    </w:p>
    <w:bookmarkEnd w:id="1954"/>
    <w:bookmarkStart w:name="z1982" w:id="1955"/>
    <w:p>
      <w:pPr>
        <w:spacing w:after="0"/>
        <w:ind w:left="0"/>
        <w:jc w:val="both"/>
      </w:pPr>
      <w:r>
        <w:rPr>
          <w:rFonts w:ascii="Times New Roman"/>
          <w:b w:val="false"/>
          <w:i w:val="false"/>
          <w:color w:val="000000"/>
          <w:sz w:val="28"/>
        </w:rPr>
        <w:t>
      99-бағанда Т, с градусы қабат бойынша сулы көкжиектер(кешендер) көрсетіледі.</w:t>
      </w:r>
    </w:p>
    <w:bookmarkEnd w:id="1955"/>
    <w:bookmarkStart w:name="z1983" w:id="1956"/>
    <w:p>
      <w:pPr>
        <w:spacing w:after="0"/>
        <w:ind w:left="0"/>
        <w:jc w:val="both"/>
      </w:pPr>
      <w:r>
        <w:rPr>
          <w:rFonts w:ascii="Times New Roman"/>
          <w:b w:val="false"/>
          <w:i w:val="false"/>
          <w:color w:val="000000"/>
          <w:sz w:val="28"/>
        </w:rPr>
        <w:t>
      100-бағанда с градусы сағалық бойынша сулы көкжиектер(кешендер) көрсетіледі.</w:t>
      </w:r>
    </w:p>
    <w:bookmarkEnd w:id="1956"/>
    <w:bookmarkStart w:name="z1984" w:id="1957"/>
    <w:p>
      <w:pPr>
        <w:spacing w:after="0"/>
        <w:ind w:left="0"/>
        <w:jc w:val="both"/>
      </w:pPr>
      <w:r>
        <w:rPr>
          <w:rFonts w:ascii="Times New Roman"/>
          <w:b w:val="false"/>
          <w:i w:val="false"/>
          <w:color w:val="000000"/>
          <w:sz w:val="28"/>
        </w:rPr>
        <w:t>
      101-бағанда тәулігіне мың метрден бастап сулы көкжиектер(кешендер) бойынша дебит көрсетіледі.</w:t>
      </w:r>
    </w:p>
    <w:bookmarkEnd w:id="1957"/>
    <w:bookmarkStart w:name="z1985" w:id="1958"/>
    <w:p>
      <w:pPr>
        <w:spacing w:after="0"/>
        <w:ind w:left="0"/>
        <w:jc w:val="both"/>
      </w:pPr>
      <w:r>
        <w:rPr>
          <w:rFonts w:ascii="Times New Roman"/>
          <w:b w:val="false"/>
          <w:i w:val="false"/>
          <w:color w:val="000000"/>
          <w:sz w:val="28"/>
        </w:rPr>
        <w:t>
      102-бағанда сулы көкжиектер(кешендер) бойынша тәулігіне мың метрге дейінгі дебит көрсетіледі.</w:t>
      </w:r>
    </w:p>
    <w:bookmarkEnd w:id="1958"/>
    <w:bookmarkStart w:name="z1986" w:id="1959"/>
    <w:p>
      <w:pPr>
        <w:spacing w:after="0"/>
        <w:ind w:left="0"/>
        <w:jc w:val="both"/>
      </w:pPr>
      <w:r>
        <w:rPr>
          <w:rFonts w:ascii="Times New Roman"/>
          <w:b w:val="false"/>
          <w:i w:val="false"/>
          <w:color w:val="000000"/>
          <w:sz w:val="28"/>
        </w:rPr>
        <w:t>
      103-бағанда сулы көкжиектер(кешендер) бойынша деңгейдің (метрмен) төмендеуі көрсетіледі.</w:t>
      </w:r>
    </w:p>
    <w:bookmarkEnd w:id="1959"/>
    <w:bookmarkStart w:name="z1987" w:id="1960"/>
    <w:p>
      <w:pPr>
        <w:spacing w:after="0"/>
        <w:ind w:left="0"/>
        <w:jc w:val="both"/>
      </w:pPr>
      <w:r>
        <w:rPr>
          <w:rFonts w:ascii="Times New Roman"/>
          <w:b w:val="false"/>
          <w:i w:val="false"/>
          <w:color w:val="000000"/>
          <w:sz w:val="28"/>
        </w:rPr>
        <w:t>
      104-бағанда сулы көкжиектер(кешендер) бойынша судың түрі көрсетіледі.</w:t>
      </w:r>
    </w:p>
    <w:bookmarkEnd w:id="1960"/>
    <w:bookmarkStart w:name="z1988" w:id="1961"/>
    <w:p>
      <w:pPr>
        <w:spacing w:after="0"/>
        <w:ind w:left="0"/>
        <w:jc w:val="both"/>
      </w:pPr>
      <w:r>
        <w:rPr>
          <w:rFonts w:ascii="Times New Roman"/>
          <w:b w:val="false"/>
          <w:i w:val="false"/>
          <w:color w:val="000000"/>
          <w:sz w:val="28"/>
        </w:rPr>
        <w:t>
      105-бағанда сулы көкжиектер(кешендер) бойынша судың үлес салмағы (грамм сантиметр3) көрсетіледі.</w:t>
      </w:r>
    </w:p>
    <w:bookmarkEnd w:id="1961"/>
    <w:bookmarkStart w:name="z1989" w:id="1962"/>
    <w:p>
      <w:pPr>
        <w:spacing w:after="0"/>
        <w:ind w:left="0"/>
        <w:jc w:val="both"/>
      </w:pPr>
      <w:r>
        <w:rPr>
          <w:rFonts w:ascii="Times New Roman"/>
          <w:b w:val="false"/>
          <w:i w:val="false"/>
          <w:color w:val="000000"/>
          <w:sz w:val="28"/>
        </w:rPr>
        <w:t>
      106-бағанда сулы көкжиектер(кешендер) бойынша судың тұтқырлығы (сантипуаздарда) көрсетіледі.</w:t>
      </w:r>
    </w:p>
    <w:bookmarkEnd w:id="1962"/>
    <w:bookmarkStart w:name="z1990" w:id="1963"/>
    <w:p>
      <w:pPr>
        <w:spacing w:after="0"/>
        <w:ind w:left="0"/>
        <w:jc w:val="both"/>
      </w:pPr>
      <w:r>
        <w:rPr>
          <w:rFonts w:ascii="Times New Roman"/>
          <w:b w:val="false"/>
          <w:i w:val="false"/>
          <w:color w:val="000000"/>
          <w:sz w:val="28"/>
        </w:rPr>
        <w:t>
      107-бағанда сулы көкжиектер(кешендер) бойынша газ қанықтылығы (литріне сантиметр) көрсетіледі.</w:t>
      </w:r>
    </w:p>
    <w:bookmarkEnd w:id="1963"/>
    <w:bookmarkStart w:name="z1991" w:id="1964"/>
    <w:p>
      <w:pPr>
        <w:spacing w:after="0"/>
        <w:ind w:left="0"/>
        <w:jc w:val="both"/>
      </w:pPr>
      <w:r>
        <w:rPr>
          <w:rFonts w:ascii="Times New Roman"/>
          <w:b w:val="false"/>
          <w:i w:val="false"/>
          <w:color w:val="000000"/>
          <w:sz w:val="28"/>
        </w:rPr>
        <w:t>
      108-бағанда сулы көкжиектер(кешендер) бойынша рН мәні көрсетіледі.</w:t>
      </w:r>
    </w:p>
    <w:bookmarkEnd w:id="1964"/>
    <w:bookmarkStart w:name="z1992" w:id="1965"/>
    <w:p>
      <w:pPr>
        <w:spacing w:after="0"/>
        <w:ind w:left="0"/>
        <w:jc w:val="both"/>
      </w:pPr>
      <w:r>
        <w:rPr>
          <w:rFonts w:ascii="Times New Roman"/>
          <w:b w:val="false"/>
          <w:i w:val="false"/>
          <w:color w:val="000000"/>
          <w:sz w:val="28"/>
        </w:rPr>
        <w:t>
      109-бағанда сулы көкжиектер(кешендер) бойынша сілтілік (миллиграммен-метрге баламалы) көрсетіледі.</w:t>
      </w:r>
    </w:p>
    <w:bookmarkEnd w:id="1965"/>
    <w:bookmarkStart w:name="z1993" w:id="1966"/>
    <w:p>
      <w:pPr>
        <w:spacing w:after="0"/>
        <w:ind w:left="0"/>
        <w:jc w:val="both"/>
      </w:pPr>
      <w:r>
        <w:rPr>
          <w:rFonts w:ascii="Times New Roman"/>
          <w:b w:val="false"/>
          <w:i w:val="false"/>
          <w:color w:val="000000"/>
          <w:sz w:val="28"/>
        </w:rPr>
        <w:t>
      110-бағанда сулы көкжиектер(кешендер) бойынша сульфаттылық (миллиграммен-метрге баламасы) көрсетіледі.</w:t>
      </w:r>
    </w:p>
    <w:bookmarkEnd w:id="1966"/>
    <w:bookmarkStart w:name="z1994" w:id="1967"/>
    <w:p>
      <w:pPr>
        <w:spacing w:after="0"/>
        <w:ind w:left="0"/>
        <w:jc w:val="both"/>
      </w:pPr>
      <w:r>
        <w:rPr>
          <w:rFonts w:ascii="Times New Roman"/>
          <w:b w:val="false"/>
          <w:i w:val="false"/>
          <w:color w:val="000000"/>
          <w:sz w:val="28"/>
        </w:rPr>
        <w:t>
      111-бағанда сулы көкжиектер (кешендер) бойынша жалпы минералдану (литріне граммен) көрсетіледі.</w:t>
      </w:r>
    </w:p>
    <w:bookmarkEnd w:id="1967"/>
    <w:bookmarkStart w:name="z1995" w:id="1968"/>
    <w:p>
      <w:pPr>
        <w:spacing w:after="0"/>
        <w:ind w:left="0"/>
        <w:jc w:val="both"/>
      </w:pPr>
      <w:r>
        <w:rPr>
          <w:rFonts w:ascii="Times New Roman"/>
          <w:b w:val="false"/>
          <w:i w:val="false"/>
          <w:color w:val="000000"/>
          <w:sz w:val="28"/>
        </w:rPr>
        <w:t>
      112-бағанда сулы көкжиектер (кешендер) бойынша фенолдардың мөлшері (литріне миллиграммен) көрсетіледі.</w:t>
      </w:r>
    </w:p>
    <w:bookmarkEnd w:id="1968"/>
    <w:bookmarkStart w:name="z1996" w:id="1969"/>
    <w:p>
      <w:pPr>
        <w:spacing w:after="0"/>
        <w:ind w:left="0"/>
        <w:jc w:val="both"/>
      </w:pPr>
      <w:r>
        <w:rPr>
          <w:rFonts w:ascii="Times New Roman"/>
          <w:b w:val="false"/>
          <w:i w:val="false"/>
          <w:color w:val="000000"/>
          <w:sz w:val="28"/>
        </w:rPr>
        <w:t>
      113-бағанда сулы көкжиектер (кешендер) бойынша гумин қышқылдарының құрамы (литріне миллиграммен) көрсетіледі.</w:t>
      </w:r>
    </w:p>
    <w:bookmarkEnd w:id="1969"/>
    <w:bookmarkStart w:name="z1997" w:id="1970"/>
    <w:p>
      <w:pPr>
        <w:spacing w:after="0"/>
        <w:ind w:left="0"/>
        <w:jc w:val="both"/>
      </w:pPr>
      <w:r>
        <w:rPr>
          <w:rFonts w:ascii="Times New Roman"/>
          <w:b w:val="false"/>
          <w:i w:val="false"/>
          <w:color w:val="000000"/>
          <w:sz w:val="28"/>
        </w:rPr>
        <w:t>
      114-бағанда сулы көкжиектер (кешендер) бойынша нафтен қышқылдарының мөлшері (литріне миллиграммен) көрсетіледі.</w:t>
      </w:r>
    </w:p>
    <w:bookmarkEnd w:id="1970"/>
    <w:bookmarkStart w:name="z1998" w:id="1971"/>
    <w:p>
      <w:pPr>
        <w:spacing w:after="0"/>
        <w:ind w:left="0"/>
        <w:jc w:val="both"/>
      </w:pPr>
      <w:r>
        <w:rPr>
          <w:rFonts w:ascii="Times New Roman"/>
          <w:b w:val="false"/>
          <w:i w:val="false"/>
          <w:color w:val="000000"/>
          <w:sz w:val="28"/>
        </w:rPr>
        <w:t>
      115-бағанда сулы көкжиектер (кешендер) бойынша өлшенген заттардың мөлшері (литріне миллиграммен) көрсетіледі.</w:t>
      </w:r>
    </w:p>
    <w:bookmarkEnd w:id="1971"/>
    <w:bookmarkStart w:name="z1999" w:id="1972"/>
    <w:p>
      <w:pPr>
        <w:spacing w:after="0"/>
        <w:ind w:left="0"/>
        <w:jc w:val="both"/>
      </w:pPr>
      <w:r>
        <w:rPr>
          <w:rFonts w:ascii="Times New Roman"/>
          <w:b w:val="false"/>
          <w:i w:val="false"/>
          <w:color w:val="000000"/>
          <w:sz w:val="28"/>
        </w:rPr>
        <w:t>
      116-бағанда сулы көкжиектер (кешендер) бойынша мұнайдың мөлшері (литріне миллиграммен) көрсетіледі.</w:t>
      </w:r>
    </w:p>
    <w:bookmarkEnd w:id="1972"/>
    <w:bookmarkStart w:name="z2000" w:id="1973"/>
    <w:p>
      <w:pPr>
        <w:spacing w:after="0"/>
        <w:ind w:left="0"/>
        <w:jc w:val="both"/>
      </w:pPr>
      <w:r>
        <w:rPr>
          <w:rFonts w:ascii="Times New Roman"/>
          <w:b w:val="false"/>
          <w:i w:val="false"/>
          <w:color w:val="000000"/>
          <w:sz w:val="28"/>
        </w:rPr>
        <w:t>
      117-бағанда сулы көкжиектер (кешендер) бойынша темірдің мөлшері (литріне миллиграммен) көрсетіледі.</w:t>
      </w:r>
    </w:p>
    <w:bookmarkEnd w:id="1973"/>
    <w:bookmarkStart w:name="z2001" w:id="1974"/>
    <w:p>
      <w:pPr>
        <w:spacing w:after="0"/>
        <w:ind w:left="0"/>
        <w:jc w:val="both"/>
      </w:pPr>
      <w:r>
        <w:rPr>
          <w:rFonts w:ascii="Times New Roman"/>
          <w:b w:val="false"/>
          <w:i w:val="false"/>
          <w:color w:val="000000"/>
          <w:sz w:val="28"/>
        </w:rPr>
        <w:t>
      118-бағанда сулы көкжиектер (кешендер) бойынша йодтың мөлшері (литріне миллиграммен) көрсетіледі.</w:t>
      </w:r>
    </w:p>
    <w:bookmarkEnd w:id="1974"/>
    <w:bookmarkStart w:name="z2002" w:id="1975"/>
    <w:p>
      <w:pPr>
        <w:spacing w:after="0"/>
        <w:ind w:left="0"/>
        <w:jc w:val="both"/>
      </w:pPr>
      <w:r>
        <w:rPr>
          <w:rFonts w:ascii="Times New Roman"/>
          <w:b w:val="false"/>
          <w:i w:val="false"/>
          <w:color w:val="000000"/>
          <w:sz w:val="28"/>
        </w:rPr>
        <w:t>
      119-бағанда сулы көкжиектер (кешендер) бойынша бромның мөлшері (литріне миллиграммен) көрсетіледі.</w:t>
      </w:r>
    </w:p>
    <w:bookmarkEnd w:id="1975"/>
    <w:bookmarkStart w:name="z2003" w:id="1976"/>
    <w:p>
      <w:pPr>
        <w:spacing w:after="0"/>
        <w:ind w:left="0"/>
        <w:jc w:val="both"/>
      </w:pPr>
      <w:r>
        <w:rPr>
          <w:rFonts w:ascii="Times New Roman"/>
          <w:b w:val="false"/>
          <w:i w:val="false"/>
          <w:color w:val="000000"/>
          <w:sz w:val="28"/>
        </w:rPr>
        <w:t>
      120-бағанда сулы көкжиектер (кешендер) бойынша бордың мөлшері (литріне миллиграммен) көрсетіледі.</w:t>
      </w:r>
    </w:p>
    <w:bookmarkEnd w:id="1976"/>
    <w:bookmarkStart w:name="z2004" w:id="1977"/>
    <w:p>
      <w:pPr>
        <w:spacing w:after="0"/>
        <w:ind w:left="0"/>
        <w:jc w:val="both"/>
      </w:pPr>
      <w:r>
        <w:rPr>
          <w:rFonts w:ascii="Times New Roman"/>
          <w:b w:val="false"/>
          <w:i w:val="false"/>
          <w:color w:val="000000"/>
          <w:sz w:val="28"/>
        </w:rPr>
        <w:t>
      121-бағанда сулы көкжиектер (кешендер) бойынша барий мөлшері (литріне миллиграммен) көрсетіледі.</w:t>
      </w:r>
    </w:p>
    <w:bookmarkEnd w:id="1977"/>
    <w:bookmarkStart w:name="z2005" w:id="1978"/>
    <w:p>
      <w:pPr>
        <w:spacing w:after="0"/>
        <w:ind w:left="0"/>
        <w:jc w:val="both"/>
      </w:pPr>
      <w:r>
        <w:rPr>
          <w:rFonts w:ascii="Times New Roman"/>
          <w:b w:val="false"/>
          <w:i w:val="false"/>
          <w:color w:val="000000"/>
          <w:sz w:val="28"/>
        </w:rPr>
        <w:t>
      122-бағанда сулы көкжиектер (кешендер) бойынша литий мөлшері (литріне миллиграммен) көрсетіледі.</w:t>
      </w:r>
    </w:p>
    <w:bookmarkEnd w:id="1978"/>
    <w:bookmarkStart w:name="z2006" w:id="1979"/>
    <w:p>
      <w:pPr>
        <w:spacing w:after="0"/>
        <w:ind w:left="0"/>
        <w:jc w:val="both"/>
      </w:pPr>
      <w:r>
        <w:rPr>
          <w:rFonts w:ascii="Times New Roman"/>
          <w:b w:val="false"/>
          <w:i w:val="false"/>
          <w:color w:val="000000"/>
          <w:sz w:val="28"/>
        </w:rPr>
        <w:t>
      123-бағанда сулы көкжиектер (кешендер) бойынша стронций мөлшері (литріне миллиграммен) көрсетіледі.</w:t>
      </w:r>
    </w:p>
    <w:bookmarkEnd w:id="1979"/>
    <w:bookmarkStart w:name="z2007" w:id="1980"/>
    <w:p>
      <w:pPr>
        <w:spacing w:after="0"/>
        <w:ind w:left="0"/>
        <w:jc w:val="both"/>
      </w:pPr>
      <w:r>
        <w:rPr>
          <w:rFonts w:ascii="Times New Roman"/>
          <w:b w:val="false"/>
          <w:i w:val="false"/>
          <w:color w:val="000000"/>
          <w:sz w:val="28"/>
        </w:rPr>
        <w:t>
      124-бағанда рубидийдің мөлшері көрсетіледі (сулы көкжиектер (кешендер) бойынша литріне миллиграммен).</w:t>
      </w:r>
    </w:p>
    <w:bookmarkEnd w:id="1980"/>
    <w:bookmarkStart w:name="z2008" w:id="1981"/>
    <w:p>
      <w:pPr>
        <w:spacing w:after="0"/>
        <w:ind w:left="0"/>
        <w:jc w:val="both"/>
      </w:pPr>
      <w:r>
        <w:rPr>
          <w:rFonts w:ascii="Times New Roman"/>
          <w:b w:val="false"/>
          <w:i w:val="false"/>
          <w:color w:val="000000"/>
          <w:sz w:val="28"/>
        </w:rPr>
        <w:t>
      125-бағанда су өткізгіш көкжиектерге қатысты өзге мәліметтер көрсетіледі.</w:t>
      </w:r>
    </w:p>
    <w:bookmarkEnd w:id="1981"/>
    <w:bookmarkStart w:name="z2009" w:id="1982"/>
    <w:p>
      <w:pPr>
        <w:spacing w:after="0"/>
        <w:ind w:left="0"/>
        <w:jc w:val="both"/>
      </w:pPr>
      <w:r>
        <w:rPr>
          <w:rFonts w:ascii="Times New Roman"/>
          <w:b w:val="false"/>
          <w:i w:val="false"/>
          <w:color w:val="000000"/>
          <w:sz w:val="28"/>
        </w:rPr>
        <w:t>
      126-бағанда кондициялар көрсетіледі.</w:t>
      </w:r>
    </w:p>
    <w:bookmarkEnd w:id="1982"/>
    <w:bookmarkStart w:name="z2010" w:id="1983"/>
    <w:p>
      <w:pPr>
        <w:spacing w:after="0"/>
        <w:ind w:left="0"/>
        <w:jc w:val="both"/>
      </w:pPr>
      <w:r>
        <w:rPr>
          <w:rFonts w:ascii="Times New Roman"/>
          <w:b w:val="false"/>
          <w:i w:val="false"/>
          <w:color w:val="000000"/>
          <w:sz w:val="28"/>
        </w:rPr>
        <w:t>
      127-бағанда қорлар бойынша шикізат түрі көрсетіледі.</w:t>
      </w:r>
    </w:p>
    <w:bookmarkEnd w:id="1983"/>
    <w:bookmarkStart w:name="z2011" w:id="1984"/>
    <w:p>
      <w:pPr>
        <w:spacing w:after="0"/>
        <w:ind w:left="0"/>
        <w:jc w:val="both"/>
      </w:pPr>
      <w:r>
        <w:rPr>
          <w:rFonts w:ascii="Times New Roman"/>
          <w:b w:val="false"/>
          <w:i w:val="false"/>
          <w:color w:val="000000"/>
          <w:sz w:val="28"/>
        </w:rPr>
        <w:t>
      128-бағанда қорлардың өлшем бірлігі көрсетіледі.</w:t>
      </w:r>
    </w:p>
    <w:bookmarkEnd w:id="1984"/>
    <w:bookmarkStart w:name="z2012" w:id="1985"/>
    <w:p>
      <w:pPr>
        <w:spacing w:after="0"/>
        <w:ind w:left="0"/>
        <w:jc w:val="both"/>
      </w:pPr>
      <w:r>
        <w:rPr>
          <w:rFonts w:ascii="Times New Roman"/>
          <w:b w:val="false"/>
          <w:i w:val="false"/>
          <w:color w:val="000000"/>
          <w:sz w:val="28"/>
        </w:rPr>
        <w:t>
      129-бағанда шикізат қорлары бойынша есептік баланс көрсетіледі.</w:t>
      </w:r>
    </w:p>
    <w:bookmarkEnd w:id="1985"/>
    <w:bookmarkStart w:name="z2013" w:id="1986"/>
    <w:p>
      <w:pPr>
        <w:spacing w:after="0"/>
        <w:ind w:left="0"/>
        <w:jc w:val="both"/>
      </w:pPr>
      <w:r>
        <w:rPr>
          <w:rFonts w:ascii="Times New Roman"/>
          <w:b w:val="false"/>
          <w:i w:val="false"/>
          <w:color w:val="000000"/>
          <w:sz w:val="28"/>
        </w:rPr>
        <w:t>
      130-бағанда A + B санаттары бойынша баланстық қорлар көрсетіледі.</w:t>
      </w:r>
    </w:p>
    <w:bookmarkEnd w:id="1986"/>
    <w:bookmarkStart w:name="z2014" w:id="1987"/>
    <w:p>
      <w:pPr>
        <w:spacing w:after="0"/>
        <w:ind w:left="0"/>
        <w:jc w:val="both"/>
      </w:pPr>
      <w:r>
        <w:rPr>
          <w:rFonts w:ascii="Times New Roman"/>
          <w:b w:val="false"/>
          <w:i w:val="false"/>
          <w:color w:val="000000"/>
          <w:sz w:val="28"/>
        </w:rPr>
        <w:t>
      131-бағанда C1 санаты бойынша баланстық қорлар көрсетіледі.</w:t>
      </w:r>
    </w:p>
    <w:bookmarkEnd w:id="1987"/>
    <w:bookmarkStart w:name="z2015" w:id="1988"/>
    <w:p>
      <w:pPr>
        <w:spacing w:after="0"/>
        <w:ind w:left="0"/>
        <w:jc w:val="both"/>
      </w:pPr>
      <w:r>
        <w:rPr>
          <w:rFonts w:ascii="Times New Roman"/>
          <w:b w:val="false"/>
          <w:i w:val="false"/>
          <w:color w:val="000000"/>
          <w:sz w:val="28"/>
        </w:rPr>
        <w:t>
      132-бағанда A + B + C1 жиынтық баланстық қоры көрсетіледі.</w:t>
      </w:r>
    </w:p>
    <w:bookmarkEnd w:id="1988"/>
    <w:bookmarkStart w:name="z2016" w:id="1989"/>
    <w:p>
      <w:pPr>
        <w:spacing w:after="0"/>
        <w:ind w:left="0"/>
        <w:jc w:val="both"/>
      </w:pPr>
      <w:r>
        <w:rPr>
          <w:rFonts w:ascii="Times New Roman"/>
          <w:b w:val="false"/>
          <w:i w:val="false"/>
          <w:color w:val="000000"/>
          <w:sz w:val="28"/>
        </w:rPr>
        <w:t>
      133-бағанда C2 санаты бойынша баланстық қорлар көрсетіледі.</w:t>
      </w:r>
    </w:p>
    <w:bookmarkEnd w:id="1989"/>
    <w:bookmarkStart w:name="z2017" w:id="1990"/>
    <w:p>
      <w:pPr>
        <w:spacing w:after="0"/>
        <w:ind w:left="0"/>
        <w:jc w:val="both"/>
      </w:pPr>
      <w:r>
        <w:rPr>
          <w:rFonts w:ascii="Times New Roman"/>
          <w:b w:val="false"/>
          <w:i w:val="false"/>
          <w:color w:val="000000"/>
          <w:sz w:val="28"/>
        </w:rPr>
        <w:t>
      134-бағанда баланстан тыс қорлар көрсетіледі.</w:t>
      </w:r>
    </w:p>
    <w:bookmarkEnd w:id="1990"/>
    <w:bookmarkStart w:name="z2018" w:id="1991"/>
    <w:p>
      <w:pPr>
        <w:spacing w:after="0"/>
        <w:ind w:left="0"/>
        <w:jc w:val="both"/>
      </w:pPr>
      <w:r>
        <w:rPr>
          <w:rFonts w:ascii="Times New Roman"/>
          <w:b w:val="false"/>
          <w:i w:val="false"/>
          <w:color w:val="000000"/>
          <w:sz w:val="28"/>
        </w:rPr>
        <w:t>
      135-бағанда өндіру басталғаннан бергі шикізат өндіру көлемі көрсетіледі.</w:t>
      </w:r>
    </w:p>
    <w:bookmarkEnd w:id="1991"/>
    <w:bookmarkStart w:name="z2019" w:id="1992"/>
    <w:p>
      <w:pPr>
        <w:spacing w:after="0"/>
        <w:ind w:left="0"/>
        <w:jc w:val="both"/>
      </w:pPr>
      <w:r>
        <w:rPr>
          <w:rFonts w:ascii="Times New Roman"/>
          <w:b w:val="false"/>
          <w:i w:val="false"/>
          <w:color w:val="000000"/>
          <w:sz w:val="28"/>
        </w:rPr>
        <w:t>
      136-бағанда A + B + C1 санаттары бойынша ҚМК бекітілген баланстық қорлар көрсетіледі.</w:t>
      </w:r>
    </w:p>
    <w:bookmarkEnd w:id="1992"/>
    <w:bookmarkStart w:name="z2020" w:id="1993"/>
    <w:p>
      <w:pPr>
        <w:spacing w:after="0"/>
        <w:ind w:left="0"/>
        <w:jc w:val="both"/>
      </w:pPr>
      <w:r>
        <w:rPr>
          <w:rFonts w:ascii="Times New Roman"/>
          <w:b w:val="false"/>
          <w:i w:val="false"/>
          <w:color w:val="000000"/>
          <w:sz w:val="28"/>
        </w:rPr>
        <w:t>
      137-бағанда C2 санаты бойынша ҚМК бекітілген баланстық қорлар көрсетіледі.</w:t>
      </w:r>
    </w:p>
    <w:bookmarkEnd w:id="1993"/>
    <w:bookmarkStart w:name="z2021" w:id="1994"/>
    <w:p>
      <w:pPr>
        <w:spacing w:after="0"/>
        <w:ind w:left="0"/>
        <w:jc w:val="both"/>
      </w:pPr>
      <w:r>
        <w:rPr>
          <w:rFonts w:ascii="Times New Roman"/>
          <w:b w:val="false"/>
          <w:i w:val="false"/>
          <w:color w:val="000000"/>
          <w:sz w:val="28"/>
        </w:rPr>
        <w:t>
      138-бағанда A + B + C1 санаттары бойынша қалдық баланстық қорлар көрсетіледі (ҚМК бекітілген).</w:t>
      </w:r>
    </w:p>
    <w:bookmarkEnd w:id="1994"/>
    <w:bookmarkStart w:name="z2022" w:id="1995"/>
    <w:p>
      <w:pPr>
        <w:spacing w:after="0"/>
        <w:ind w:left="0"/>
        <w:jc w:val="both"/>
      </w:pPr>
      <w:r>
        <w:rPr>
          <w:rFonts w:ascii="Times New Roman"/>
          <w:b w:val="false"/>
          <w:i w:val="false"/>
          <w:color w:val="000000"/>
          <w:sz w:val="28"/>
        </w:rPr>
        <w:t>
      139-бағанда пайдалы қазбалар бойынша шикізат түрі көрсетіледі.</w:t>
      </w:r>
    </w:p>
    <w:bookmarkEnd w:id="1995"/>
    <w:bookmarkStart w:name="z2023" w:id="1996"/>
    <w:p>
      <w:pPr>
        <w:spacing w:after="0"/>
        <w:ind w:left="0"/>
        <w:jc w:val="both"/>
      </w:pPr>
      <w:r>
        <w:rPr>
          <w:rFonts w:ascii="Times New Roman"/>
          <w:b w:val="false"/>
          <w:i w:val="false"/>
          <w:color w:val="000000"/>
          <w:sz w:val="28"/>
        </w:rPr>
        <w:t>
      140-бағанда пайдалы қазбаның атауы көрсетіледі.</w:t>
      </w:r>
    </w:p>
    <w:bookmarkEnd w:id="1996"/>
    <w:bookmarkStart w:name="z2024" w:id="1997"/>
    <w:p>
      <w:pPr>
        <w:spacing w:after="0"/>
        <w:ind w:left="0"/>
        <w:jc w:val="both"/>
      </w:pPr>
      <w:r>
        <w:rPr>
          <w:rFonts w:ascii="Times New Roman"/>
          <w:b w:val="false"/>
          <w:i w:val="false"/>
          <w:color w:val="000000"/>
          <w:sz w:val="28"/>
        </w:rPr>
        <w:t>
      141-бағанда пайдалы қазба қорының мөлшері (тиісті өлшем бірлікте) көрсетіледі.</w:t>
      </w:r>
    </w:p>
    <w:bookmarkEnd w:id="1997"/>
    <w:bookmarkStart w:name="z2025" w:id="1998"/>
    <w:p>
      <w:pPr>
        <w:spacing w:after="0"/>
        <w:ind w:left="0"/>
        <w:jc w:val="both"/>
      </w:pPr>
      <w:r>
        <w:rPr>
          <w:rFonts w:ascii="Times New Roman"/>
          <w:b w:val="false"/>
          <w:i w:val="false"/>
          <w:color w:val="000000"/>
          <w:sz w:val="28"/>
        </w:rPr>
        <w:t>
      142-бағанда пайдалы қазбалар бойынша есептік баланс (өлшем бірлігімен) көрсетіледі.</w:t>
      </w:r>
    </w:p>
    <w:bookmarkEnd w:id="1998"/>
    <w:bookmarkStart w:name="z2026" w:id="1999"/>
    <w:p>
      <w:pPr>
        <w:spacing w:after="0"/>
        <w:ind w:left="0"/>
        <w:jc w:val="both"/>
      </w:pPr>
      <w:r>
        <w:rPr>
          <w:rFonts w:ascii="Times New Roman"/>
          <w:b w:val="false"/>
          <w:i w:val="false"/>
          <w:color w:val="000000"/>
          <w:sz w:val="28"/>
        </w:rPr>
        <w:t>
      143-бағанда A + B санаттары бойынша баланстық қорлар көрсетіледі.</w:t>
      </w:r>
    </w:p>
    <w:bookmarkEnd w:id="1999"/>
    <w:bookmarkStart w:name="z2027" w:id="2000"/>
    <w:p>
      <w:pPr>
        <w:spacing w:after="0"/>
        <w:ind w:left="0"/>
        <w:jc w:val="both"/>
      </w:pPr>
      <w:r>
        <w:rPr>
          <w:rFonts w:ascii="Times New Roman"/>
          <w:b w:val="false"/>
          <w:i w:val="false"/>
          <w:color w:val="000000"/>
          <w:sz w:val="28"/>
        </w:rPr>
        <w:t>
      144-бағанда C1 санаты бойынша баланстық қорлар көрсетіледі.</w:t>
      </w:r>
    </w:p>
    <w:bookmarkEnd w:id="2000"/>
    <w:bookmarkStart w:name="z2028" w:id="2001"/>
    <w:p>
      <w:pPr>
        <w:spacing w:after="0"/>
        <w:ind w:left="0"/>
        <w:jc w:val="both"/>
      </w:pPr>
      <w:r>
        <w:rPr>
          <w:rFonts w:ascii="Times New Roman"/>
          <w:b w:val="false"/>
          <w:i w:val="false"/>
          <w:color w:val="000000"/>
          <w:sz w:val="28"/>
        </w:rPr>
        <w:t>
      145-бағанда A + B + C1 санаттары бойынша жиынтық баланстық қорлар көрсетіледі.</w:t>
      </w:r>
    </w:p>
    <w:bookmarkEnd w:id="2001"/>
    <w:bookmarkStart w:name="z2029" w:id="2002"/>
    <w:p>
      <w:pPr>
        <w:spacing w:after="0"/>
        <w:ind w:left="0"/>
        <w:jc w:val="both"/>
      </w:pPr>
      <w:r>
        <w:rPr>
          <w:rFonts w:ascii="Times New Roman"/>
          <w:b w:val="false"/>
          <w:i w:val="false"/>
          <w:color w:val="000000"/>
          <w:sz w:val="28"/>
        </w:rPr>
        <w:t>
      146-бағанда C2 санаты бойынша баланстық қорлар көрсетіледі.</w:t>
      </w:r>
    </w:p>
    <w:bookmarkEnd w:id="2002"/>
    <w:bookmarkStart w:name="z2030" w:id="2003"/>
    <w:p>
      <w:pPr>
        <w:spacing w:after="0"/>
        <w:ind w:left="0"/>
        <w:jc w:val="both"/>
      </w:pPr>
      <w:r>
        <w:rPr>
          <w:rFonts w:ascii="Times New Roman"/>
          <w:b w:val="false"/>
          <w:i w:val="false"/>
          <w:color w:val="000000"/>
          <w:sz w:val="28"/>
        </w:rPr>
        <w:t>
      147-бағанда баланстан тыс қорлар көрсетіледі.</w:t>
      </w:r>
    </w:p>
    <w:bookmarkEnd w:id="2003"/>
    <w:bookmarkStart w:name="z2031" w:id="2004"/>
    <w:p>
      <w:pPr>
        <w:spacing w:after="0"/>
        <w:ind w:left="0"/>
        <w:jc w:val="both"/>
      </w:pPr>
      <w:r>
        <w:rPr>
          <w:rFonts w:ascii="Times New Roman"/>
          <w:b w:val="false"/>
          <w:i w:val="false"/>
          <w:color w:val="000000"/>
          <w:sz w:val="28"/>
        </w:rPr>
        <w:t>
      148-бағанда пайдалы қазбаларды өндіру көлемі көрсетіледі (басталғаннан бері).</w:t>
      </w:r>
    </w:p>
    <w:bookmarkEnd w:id="2004"/>
    <w:bookmarkStart w:name="z2032" w:id="2005"/>
    <w:p>
      <w:pPr>
        <w:spacing w:after="0"/>
        <w:ind w:left="0"/>
        <w:jc w:val="both"/>
      </w:pPr>
      <w:r>
        <w:rPr>
          <w:rFonts w:ascii="Times New Roman"/>
          <w:b w:val="false"/>
          <w:i w:val="false"/>
          <w:color w:val="000000"/>
          <w:sz w:val="28"/>
        </w:rPr>
        <w:t>
      149-бағанда A + B + C1 санаттары бойынша ҚМК бекітілген баланстық қорлар көрсетіледі.</w:t>
      </w:r>
    </w:p>
    <w:bookmarkEnd w:id="2005"/>
    <w:bookmarkStart w:name="z2033" w:id="2006"/>
    <w:p>
      <w:pPr>
        <w:spacing w:after="0"/>
        <w:ind w:left="0"/>
        <w:jc w:val="both"/>
      </w:pPr>
      <w:r>
        <w:rPr>
          <w:rFonts w:ascii="Times New Roman"/>
          <w:b w:val="false"/>
          <w:i w:val="false"/>
          <w:color w:val="000000"/>
          <w:sz w:val="28"/>
        </w:rPr>
        <w:t>
      150-бағанда C2 санаты бойынша ҚМК бекітілген баланстық қорлар көрсетіледі.</w:t>
      </w:r>
    </w:p>
    <w:bookmarkEnd w:id="2006"/>
    <w:bookmarkStart w:name="z2034" w:id="2007"/>
    <w:p>
      <w:pPr>
        <w:spacing w:after="0"/>
        <w:ind w:left="0"/>
        <w:jc w:val="both"/>
      </w:pPr>
      <w:r>
        <w:rPr>
          <w:rFonts w:ascii="Times New Roman"/>
          <w:b w:val="false"/>
          <w:i w:val="false"/>
          <w:color w:val="000000"/>
          <w:sz w:val="28"/>
        </w:rPr>
        <w:t>
      151-бағанда A + B + C1 санаттары бойынша қалдық баланстық қорлар көрсетіледі (ҚМК бекітілген).</w:t>
      </w:r>
    </w:p>
    <w:bookmarkEnd w:id="2007"/>
    <w:bookmarkStart w:name="z2035" w:id="2008"/>
    <w:p>
      <w:pPr>
        <w:spacing w:after="0"/>
        <w:ind w:left="0"/>
        <w:jc w:val="both"/>
      </w:pPr>
      <w:r>
        <w:rPr>
          <w:rFonts w:ascii="Times New Roman"/>
          <w:b w:val="false"/>
          <w:i w:val="false"/>
          <w:color w:val="000000"/>
          <w:sz w:val="28"/>
        </w:rPr>
        <w:t>
      152-бағанда қорлар туралы өзге деректер көрсетіледі.</w:t>
      </w:r>
    </w:p>
    <w:bookmarkEnd w:id="2008"/>
    <w:bookmarkStart w:name="z2036" w:id="2009"/>
    <w:p>
      <w:pPr>
        <w:spacing w:after="0"/>
        <w:ind w:left="0"/>
        <w:jc w:val="both"/>
      </w:pPr>
      <w:r>
        <w:rPr>
          <w:rFonts w:ascii="Times New Roman"/>
          <w:b w:val="false"/>
          <w:i w:val="false"/>
          <w:color w:val="000000"/>
          <w:sz w:val="28"/>
        </w:rPr>
        <w:t>
      153-бағанда игеру шарттары көрсетіледі.</w:t>
      </w:r>
    </w:p>
    <w:bookmarkEnd w:id="2009"/>
    <w:bookmarkStart w:name="z2037" w:id="2010"/>
    <w:p>
      <w:pPr>
        <w:spacing w:after="0"/>
        <w:ind w:left="0"/>
        <w:jc w:val="both"/>
      </w:pPr>
      <w:r>
        <w:rPr>
          <w:rFonts w:ascii="Times New Roman"/>
          <w:b w:val="false"/>
          <w:i w:val="false"/>
          <w:color w:val="000000"/>
          <w:sz w:val="28"/>
        </w:rPr>
        <w:t>
      154-бағанда нысанды игерудің негізгі экономикалық көрсеткіштері көрсетіледі.</w:t>
      </w:r>
    </w:p>
    <w:bookmarkEnd w:id="2010"/>
    <w:bookmarkStart w:name="z2038" w:id="2011"/>
    <w:p>
      <w:pPr>
        <w:spacing w:after="0"/>
        <w:ind w:left="0"/>
        <w:jc w:val="both"/>
      </w:pPr>
      <w:r>
        <w:rPr>
          <w:rFonts w:ascii="Times New Roman"/>
          <w:b w:val="false"/>
          <w:i w:val="false"/>
          <w:color w:val="000000"/>
          <w:sz w:val="28"/>
        </w:rPr>
        <w:t>
      155-бағанда болашағы мен ұсыныстар көрсетіледі.</w:t>
      </w:r>
    </w:p>
    <w:bookmarkEnd w:id="2011"/>
    <w:bookmarkStart w:name="z2039" w:id="2012"/>
    <w:p>
      <w:pPr>
        <w:spacing w:after="0"/>
        <w:ind w:left="0"/>
        <w:jc w:val="both"/>
      </w:pPr>
      <w:r>
        <w:rPr>
          <w:rFonts w:ascii="Times New Roman"/>
          <w:b w:val="false"/>
          <w:i w:val="false"/>
          <w:color w:val="000000"/>
          <w:sz w:val="28"/>
        </w:rPr>
        <w:t>
      156-бағанда нысанның жабылу себептері көрсетіледі.</w:t>
      </w:r>
    </w:p>
    <w:bookmarkEnd w:id="2012"/>
    <w:bookmarkStart w:name="z2040" w:id="2013"/>
    <w:p>
      <w:pPr>
        <w:spacing w:after="0"/>
        <w:ind w:left="0"/>
        <w:jc w:val="both"/>
      </w:pPr>
      <w:r>
        <w:rPr>
          <w:rFonts w:ascii="Times New Roman"/>
          <w:b w:val="false"/>
          <w:i w:val="false"/>
          <w:color w:val="000000"/>
          <w:sz w:val="28"/>
        </w:rPr>
        <w:t>
      157-бағанда дереккөз-құжаттың атауы (нысан бойынша ақпарат көзі) көрсетіледі.</w:t>
      </w:r>
    </w:p>
    <w:bookmarkEnd w:id="2013"/>
    <w:bookmarkStart w:name="z2041" w:id="2014"/>
    <w:p>
      <w:pPr>
        <w:spacing w:after="0"/>
        <w:ind w:left="0"/>
        <w:jc w:val="both"/>
      </w:pPr>
      <w:r>
        <w:rPr>
          <w:rFonts w:ascii="Times New Roman"/>
          <w:b w:val="false"/>
          <w:i w:val="false"/>
          <w:color w:val="000000"/>
          <w:sz w:val="28"/>
        </w:rPr>
        <w:t>
      158-бағанда құжаттың мазмұны – дереккөздегі ақпараттың мәні немесе қысқаша сипаттамасы көрсетіледі.</w:t>
      </w:r>
    </w:p>
    <w:bookmarkEnd w:id="2014"/>
    <w:bookmarkStart w:name="z2042" w:id="2015"/>
    <w:p>
      <w:pPr>
        <w:spacing w:after="0"/>
        <w:ind w:left="0"/>
        <w:jc w:val="both"/>
      </w:pPr>
      <w:r>
        <w:rPr>
          <w:rFonts w:ascii="Times New Roman"/>
          <w:b w:val="false"/>
          <w:i w:val="false"/>
          <w:color w:val="000000"/>
          <w:sz w:val="28"/>
        </w:rPr>
        <w:t>
      159-бағанда құжаттың авторы (құрастырған тұлға) көрсетіледі.</w:t>
      </w:r>
    </w:p>
    <w:bookmarkEnd w:id="2015"/>
    <w:bookmarkStart w:name="z2043" w:id="2016"/>
    <w:p>
      <w:pPr>
        <w:spacing w:after="0"/>
        <w:ind w:left="0"/>
        <w:jc w:val="both"/>
      </w:pPr>
      <w:r>
        <w:rPr>
          <w:rFonts w:ascii="Times New Roman"/>
          <w:b w:val="false"/>
          <w:i w:val="false"/>
          <w:color w:val="000000"/>
          <w:sz w:val="28"/>
        </w:rPr>
        <w:t>
      160-бағанда дереккөз-протокол нөмірі көрсетіледі.</w:t>
      </w:r>
    </w:p>
    <w:bookmarkEnd w:id="2016"/>
    <w:bookmarkStart w:name="z2044" w:id="2017"/>
    <w:p>
      <w:pPr>
        <w:spacing w:after="0"/>
        <w:ind w:left="0"/>
        <w:jc w:val="both"/>
      </w:pPr>
      <w:r>
        <w:rPr>
          <w:rFonts w:ascii="Times New Roman"/>
          <w:b w:val="false"/>
          <w:i w:val="false"/>
          <w:color w:val="000000"/>
          <w:sz w:val="28"/>
        </w:rPr>
        <w:t>
      161-бағанда бекітілген (шығарылған) жылы көрсетіледі.</w:t>
      </w:r>
    </w:p>
    <w:bookmarkEnd w:id="2017"/>
    <w:bookmarkStart w:name="z2045" w:id="2018"/>
    <w:p>
      <w:pPr>
        <w:spacing w:after="0"/>
        <w:ind w:left="0"/>
        <w:jc w:val="both"/>
      </w:pPr>
      <w:r>
        <w:rPr>
          <w:rFonts w:ascii="Times New Roman"/>
          <w:b w:val="false"/>
          <w:i w:val="false"/>
          <w:color w:val="000000"/>
          <w:sz w:val="28"/>
        </w:rPr>
        <w:t>
      162-бағанда құжаттың аумақтық бөлімшеде сақтау нөмірі көрсетіледі.</w:t>
      </w:r>
    </w:p>
    <w:bookmarkEnd w:id="2018"/>
    <w:bookmarkStart w:name="z2046" w:id="2019"/>
    <w:p>
      <w:pPr>
        <w:spacing w:after="0"/>
        <w:ind w:left="0"/>
        <w:jc w:val="both"/>
      </w:pPr>
      <w:r>
        <w:rPr>
          <w:rFonts w:ascii="Times New Roman"/>
          <w:b w:val="false"/>
          <w:i w:val="false"/>
          <w:color w:val="000000"/>
          <w:sz w:val="28"/>
        </w:rPr>
        <w:t>
      163-бағанда құжаттың уәкілетті органда сақтау нөмірі көрсетіледі.</w:t>
      </w:r>
    </w:p>
    <w:bookmarkEnd w:id="2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271 Бұйрыққа 8-қосымша</w:t>
            </w:r>
            <w:r>
              <w:br/>
            </w: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048" w:id="2020"/>
    <w:p>
      <w:pPr>
        <w:spacing w:after="0"/>
        <w:ind w:left="0"/>
        <w:jc w:val="left"/>
      </w:pPr>
      <w:r>
        <w:rPr>
          <w:rFonts w:ascii="Times New Roman"/>
          <w:b/>
          <w:i w:val="false"/>
          <w:color w:val="000000"/>
        </w:rPr>
        <w:t xml:space="preserve"> Жерасты суларының кен орындарының "З-ЖС-8" паспорты</w:t>
      </w:r>
    </w:p>
    <w:bookmarkEnd w:id="2020"/>
    <w:bookmarkStart w:name="z2049" w:id="2021"/>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2021"/>
    <w:bookmarkStart w:name="z2050" w:id="2022"/>
    <w:p>
      <w:pPr>
        <w:spacing w:after="0"/>
        <w:ind w:left="0"/>
        <w:jc w:val="both"/>
      </w:pPr>
      <w:r>
        <w:rPr>
          <w:rFonts w:ascii="Times New Roman"/>
          <w:b w:val="false"/>
          <w:i w:val="false"/>
          <w:color w:val="000000"/>
          <w:sz w:val="28"/>
        </w:rPr>
        <w:t>
      Әкімшілік деректер нысаны www.minerals.gov.kz-qazyna@kz интернет-ресурсында өтеусіз негізде орналастырылған.</w:t>
      </w:r>
    </w:p>
    <w:bookmarkEnd w:id="2022"/>
    <w:bookmarkStart w:name="z2051" w:id="202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"З-ЖС-8" паспорты.</w:t>
      </w:r>
    </w:p>
    <w:bookmarkEnd w:id="2023"/>
    <w:bookmarkStart w:name="z2052" w:id="2024"/>
    <w:p>
      <w:pPr>
        <w:spacing w:after="0"/>
        <w:ind w:left="0"/>
        <w:jc w:val="both"/>
      </w:pPr>
      <w:r>
        <w:rPr>
          <w:rFonts w:ascii="Times New Roman"/>
          <w:b w:val="false"/>
          <w:i w:val="false"/>
          <w:color w:val="000000"/>
          <w:sz w:val="28"/>
        </w:rPr>
        <w:t>
      Жиілігі: жыл сайын.</w:t>
      </w:r>
    </w:p>
    <w:bookmarkEnd w:id="2024"/>
    <w:bookmarkStart w:name="z2053" w:id="2025"/>
    <w:p>
      <w:pPr>
        <w:spacing w:after="0"/>
        <w:ind w:left="0"/>
        <w:jc w:val="both"/>
      </w:pPr>
      <w:r>
        <w:rPr>
          <w:rFonts w:ascii="Times New Roman"/>
          <w:b w:val="false"/>
          <w:i w:val="false"/>
          <w:color w:val="000000"/>
          <w:sz w:val="28"/>
        </w:rPr>
        <w:t>
      Есепті кезең: 20__ жылғы "___" __________ жағдай бойынша.</w:t>
      </w:r>
    </w:p>
    <w:bookmarkEnd w:id="2025"/>
    <w:bookmarkStart w:name="z2054" w:id="2026"/>
    <w:p>
      <w:pPr>
        <w:spacing w:after="0"/>
        <w:ind w:left="0"/>
        <w:jc w:val="both"/>
      </w:pPr>
      <w:r>
        <w:rPr>
          <w:rFonts w:ascii="Times New Roman"/>
          <w:b w:val="false"/>
          <w:i w:val="false"/>
          <w:color w:val="000000"/>
          <w:sz w:val="28"/>
        </w:rPr>
        <w:t>
      Әкімшілік деректерді жинауға арналған нысанды өтеусіз негізде ұсынатын тұлғалар тобы: жер қойнауын пайдаланушылар.</w:t>
      </w:r>
    </w:p>
    <w:bookmarkEnd w:id="2026"/>
    <w:bookmarkStart w:name="z2055" w:id="2027"/>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2027"/>
    <w:bookmarkStart w:name="z2056" w:id="20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2028"/>
    <w:bookmarkStart w:name="z2057" w:id="2029"/>
    <w:p>
      <w:pPr>
        <w:spacing w:after="0"/>
        <w:ind w:left="0"/>
        <w:jc w:val="both"/>
      </w:pPr>
      <w:r>
        <w:rPr>
          <w:rFonts w:ascii="Times New Roman"/>
          <w:b w:val="false"/>
          <w:i w:val="false"/>
          <w:color w:val="000000"/>
          <w:sz w:val="28"/>
        </w:rPr>
        <w:t>
      ЖСН/БСН</w:t>
      </w:r>
    </w:p>
    <w:bookmarkEnd w:id="2029"/>
    <w:bookmarkStart w:name="z2058" w:id="2030"/>
    <w:p>
      <w:pPr>
        <w:spacing w:after="0"/>
        <w:ind w:left="0"/>
        <w:jc w:val="both"/>
      </w:pPr>
      <w:r>
        <w:rPr>
          <w:rFonts w:ascii="Times New Roman"/>
          <w:b w:val="false"/>
          <w:i w:val="false"/>
          <w:color w:val="000000"/>
          <w:sz w:val="28"/>
        </w:rPr>
        <w:t xml:space="preserve">
      </w:t>
      </w:r>
    </w:p>
    <w:bookmarkEnd w:id="203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9" w:id="2031"/>
    <w:p>
      <w:pPr>
        <w:spacing w:after="0"/>
        <w:ind w:left="0"/>
        <w:jc w:val="both"/>
      </w:pPr>
      <w:r>
        <w:rPr>
          <w:rFonts w:ascii="Times New Roman"/>
          <w:b w:val="false"/>
          <w:i w:val="false"/>
          <w:color w:val="000000"/>
          <w:sz w:val="28"/>
        </w:rPr>
        <w:t>
      Жинау әдісі (қағаз жеткізгіште, электронды түрде)</w:t>
      </w:r>
    </w:p>
    <w:bookmarkEnd w:id="2031"/>
    <w:bookmarkStart w:name="z2060" w:id="2032"/>
    <w:p>
      <w:pPr>
        <w:spacing w:after="0"/>
        <w:ind w:left="0"/>
        <w:jc w:val="both"/>
      </w:pPr>
      <w:r>
        <w:rPr>
          <w:rFonts w:ascii="Times New Roman"/>
          <w:b w:val="false"/>
          <w:i w:val="false"/>
          <w:color w:val="000000"/>
          <w:sz w:val="28"/>
        </w:rPr>
        <w:t>
      Схемалық геологиялық карта</w:t>
      </w:r>
    </w:p>
    <w:bookmarkEnd w:id="2032"/>
    <w:bookmarkStart w:name="z2061" w:id="2033"/>
    <w:p>
      <w:pPr>
        <w:spacing w:after="0"/>
        <w:ind w:left="0"/>
        <w:jc w:val="both"/>
      </w:pPr>
      <w:r>
        <w:rPr>
          <w:rFonts w:ascii="Times New Roman"/>
          <w:b w:val="false"/>
          <w:i w:val="false"/>
          <w:color w:val="000000"/>
          <w:sz w:val="28"/>
        </w:rPr>
        <w:t>
      Схемалық геологиялық бөлік</w:t>
      </w:r>
    </w:p>
    <w:bookmarkEnd w:id="2033"/>
    <w:bookmarkStart w:name="z2062" w:id="2034"/>
    <w:p>
      <w:pPr>
        <w:spacing w:after="0"/>
        <w:ind w:left="0"/>
        <w:jc w:val="both"/>
      </w:pPr>
      <w:r>
        <w:rPr>
          <w:rFonts w:ascii="Times New Roman"/>
          <w:b w:val="false"/>
          <w:i w:val="false"/>
          <w:color w:val="000000"/>
          <w:sz w:val="28"/>
        </w:rPr>
        <w:t>
      Масштабтар:</w:t>
      </w:r>
    </w:p>
    <w:bookmarkEnd w:id="2034"/>
    <w:bookmarkStart w:name="z2063" w:id="2035"/>
    <w:p>
      <w:pPr>
        <w:spacing w:after="0"/>
        <w:ind w:left="0"/>
        <w:jc w:val="both"/>
      </w:pPr>
      <w:r>
        <w:rPr>
          <w:rFonts w:ascii="Times New Roman"/>
          <w:b w:val="false"/>
          <w:i w:val="false"/>
          <w:color w:val="000000"/>
          <w:sz w:val="28"/>
        </w:rPr>
        <w:t>
      көлденең –</w:t>
      </w:r>
    </w:p>
    <w:bookmarkEnd w:id="2035"/>
    <w:bookmarkStart w:name="z2064" w:id="2036"/>
    <w:p>
      <w:pPr>
        <w:spacing w:after="0"/>
        <w:ind w:left="0"/>
        <w:jc w:val="both"/>
      </w:pPr>
      <w:r>
        <w:rPr>
          <w:rFonts w:ascii="Times New Roman"/>
          <w:b w:val="false"/>
          <w:i w:val="false"/>
          <w:color w:val="000000"/>
          <w:sz w:val="28"/>
        </w:rPr>
        <w:t>
      тігінен –</w:t>
      </w:r>
    </w:p>
    <w:bookmarkEnd w:id="2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i w:val="false"/>
                <w:color w:val="000000"/>
                <w:sz w:val="20"/>
              </w:rPr>
              <w:t>тік</w:t>
            </w:r>
            <w:r>
              <w:rPr>
                <w:rFonts w:ascii="Times New Roman"/>
                <w:b w:val="false"/>
                <w:i w:val="false"/>
                <w:color w:val="000000"/>
                <w:sz w:val="20"/>
              </w:rPr>
              <w:t xml:space="preserve"> </w:t>
            </w:r>
            <w:r>
              <w:rPr>
                <w:rFonts w:ascii="Times New Roman"/>
                <w:b/>
                <w:i w:val="false"/>
                <w:color w:val="000000"/>
                <w:sz w:val="20"/>
              </w:rPr>
              <w:t>деректер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объекті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2037"/>
          <w:p>
            <w:pPr>
              <w:spacing w:after="20"/>
              <w:ind w:left="20"/>
              <w:jc w:val="both"/>
            </w:pPr>
            <w:r>
              <w:rPr>
                <w:rFonts w:ascii="Times New Roman"/>
                <w:b w:val="false"/>
                <w:i w:val="false"/>
                <w:color w:val="000000"/>
                <w:sz w:val="20"/>
              </w:rPr>
              <w:t>
Өңір</w:t>
            </w:r>
          </w:p>
          <w:bookmarkEnd w:id="2037"/>
          <w:p>
            <w:pPr>
              <w:spacing w:after="20"/>
              <w:ind w:left="20"/>
              <w:jc w:val="both"/>
            </w:pPr>
            <w:r>
              <w:rPr>
                <w:rFonts w:ascii="Times New Roman"/>
                <w:b w:val="false"/>
                <w:i w:val="false"/>
                <w:color w:val="000000"/>
                <w:sz w:val="20"/>
              </w:rPr>
              <w:t>
(ӘАОЖ)</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Атаулардың синонимдері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6" w:id="2038"/>
    <w:p>
      <w:pPr>
        <w:spacing w:after="0"/>
        <w:ind w:left="0"/>
        <w:jc w:val="both"/>
      </w:pPr>
      <w:r>
        <w:rPr>
          <w:rFonts w:ascii="Times New Roman"/>
          <w:b w:val="false"/>
          <w:i w:val="false"/>
          <w:color w:val="000000"/>
          <w:sz w:val="28"/>
        </w:rPr>
        <w:t>
      кестенің жалғасы:</w:t>
      </w:r>
    </w:p>
    <w:bookmarkEnd w:id="2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Барлауды</w:t>
            </w:r>
            <w:r>
              <w:rPr>
                <w:rFonts w:ascii="Times New Roman"/>
                <w:b w:val="false"/>
                <w:i w:val="false"/>
                <w:color w:val="000000"/>
                <w:sz w:val="20"/>
              </w:rPr>
              <w:t xml:space="preserve"> </w:t>
            </w:r>
            <w:r>
              <w:rPr>
                <w:rFonts w:ascii="Times New Roman"/>
                <w:b/>
                <w:i w:val="false"/>
                <w:color w:val="000000"/>
                <w:sz w:val="20"/>
              </w:rPr>
              <w:t>жүргізетін</w:t>
            </w:r>
            <w:r>
              <w:rPr>
                <w:rFonts w:ascii="Times New Roman"/>
                <w:b w:val="false"/>
                <w:i w:val="false"/>
                <w:color w:val="000000"/>
                <w:sz w:val="20"/>
              </w:rPr>
              <w:t xml:space="preserve">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бөлу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1:200</w:t>
            </w:r>
            <w:r>
              <w:rPr>
                <w:rFonts w:ascii="Times New Roman"/>
                <w:b w:val="false"/>
                <w:i w:val="false"/>
                <w:color w:val="000000"/>
                <w:sz w:val="20"/>
              </w:rPr>
              <w:t xml:space="preserve"> </w:t>
            </w:r>
            <w:r>
              <w:rPr>
                <w:rFonts w:ascii="Times New Roman"/>
                <w:b/>
                <w:i w:val="false"/>
                <w:color w:val="000000"/>
                <w:sz w:val="20"/>
              </w:rPr>
              <w:t xml:space="preserve">000 </w:t>
            </w:r>
            <w:r>
              <w:rPr>
                <w:rFonts w:ascii="Times New Roman"/>
                <w:b/>
                <w:i w:val="false"/>
                <w:color w:val="000000"/>
                <w:sz w:val="20"/>
              </w:rPr>
              <w:t>масштабты</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номенклатурасы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w:t>
            </w:r>
            <w:r>
              <w:rPr>
                <w:rFonts w:ascii="Times New Roman"/>
                <w:b w:val="false"/>
                <w:i w:val="false"/>
                <w:color w:val="000000"/>
                <w:sz w:val="20"/>
              </w:rPr>
              <w:t xml:space="preserve"> </w:t>
            </w:r>
            <w:r>
              <w:rPr>
                <w:rFonts w:ascii="Times New Roman"/>
                <w:b/>
                <w:i w:val="false"/>
                <w:color w:val="000000"/>
                <w:sz w:val="20"/>
              </w:rPr>
              <w:t>суларының</w:t>
            </w:r>
            <w:r>
              <w:rPr>
                <w:rFonts w:ascii="Times New Roman"/>
                <w:b w:val="false"/>
                <w:i w:val="false"/>
                <w:color w:val="000000"/>
                <w:sz w:val="20"/>
              </w:rPr>
              <w:t xml:space="preserve"> </w:t>
            </w:r>
            <w:r>
              <w:rPr>
                <w:rFonts w:ascii="Times New Roman"/>
                <w:b/>
                <w:i w:val="false"/>
                <w:color w:val="000000"/>
                <w:sz w:val="20"/>
              </w:rPr>
              <w:t>таратылу</w:t>
            </w:r>
            <w:r>
              <w:rPr>
                <w:rFonts w:ascii="Times New Roman"/>
                <w:b w:val="false"/>
                <w:i w:val="false"/>
                <w:color w:val="000000"/>
                <w:sz w:val="20"/>
              </w:rPr>
              <w:t xml:space="preserve"> </w:t>
            </w:r>
            <w:r>
              <w:rPr>
                <w:rFonts w:ascii="Times New Roman"/>
                <w:b/>
                <w:i w:val="false"/>
                <w:color w:val="000000"/>
                <w:sz w:val="20"/>
              </w:rPr>
              <w:t>аймағы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алабы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су алабы (аймақ)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(телім)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тоған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 түрі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7" w:id="2039"/>
    <w:p>
      <w:pPr>
        <w:spacing w:after="0"/>
        <w:ind w:left="0"/>
        <w:jc w:val="both"/>
      </w:pPr>
      <w:r>
        <w:rPr>
          <w:rFonts w:ascii="Times New Roman"/>
          <w:b w:val="false"/>
          <w:i w:val="false"/>
          <w:color w:val="000000"/>
          <w:sz w:val="28"/>
        </w:rPr>
        <w:t>
      кестенің жалғасы:</w:t>
      </w:r>
    </w:p>
    <w:bookmarkEnd w:id="2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w:t>
            </w:r>
            <w:r>
              <w:rPr>
                <w:rFonts w:ascii="Times New Roman"/>
                <w:b w:val="false"/>
                <w:i w:val="false"/>
                <w:color w:val="000000"/>
                <w:sz w:val="20"/>
              </w:rPr>
              <w:t xml:space="preserve"> </w:t>
            </w:r>
            <w:r>
              <w:rPr>
                <w:rFonts w:ascii="Times New Roman"/>
                <w:b/>
                <w:i w:val="false"/>
                <w:color w:val="000000"/>
                <w:sz w:val="20"/>
              </w:rPr>
              <w:t>суларының</w:t>
            </w:r>
            <w:r>
              <w:rPr>
                <w:rFonts w:ascii="Times New Roman"/>
                <w:b w:val="false"/>
                <w:i w:val="false"/>
                <w:color w:val="000000"/>
                <w:sz w:val="20"/>
              </w:rPr>
              <w:t xml:space="preserve"> </w:t>
            </w:r>
            <w:r>
              <w:rPr>
                <w:rFonts w:ascii="Times New Roman"/>
                <w:b/>
                <w:i w:val="false"/>
                <w:color w:val="000000"/>
                <w:sz w:val="20"/>
              </w:rPr>
              <w:t>таратылу</w:t>
            </w:r>
            <w:r>
              <w:rPr>
                <w:rFonts w:ascii="Times New Roman"/>
                <w:b w:val="false"/>
                <w:i w:val="false"/>
                <w:color w:val="000000"/>
                <w:sz w:val="20"/>
              </w:rPr>
              <w:t xml:space="preserve"> </w:t>
            </w:r>
            <w:r>
              <w:rPr>
                <w:rFonts w:ascii="Times New Roman"/>
                <w:b/>
                <w:i w:val="false"/>
                <w:color w:val="000000"/>
                <w:sz w:val="20"/>
              </w:rPr>
              <w:t>аймағы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w:t>
            </w:r>
            <w:r>
              <w:rPr>
                <w:rFonts w:ascii="Times New Roman"/>
                <w:b w:val="false"/>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орнының</w:t>
            </w:r>
            <w:r>
              <w:rPr>
                <w:rFonts w:ascii="Times New Roman"/>
                <w:b w:val="false"/>
                <w:i w:val="false"/>
                <w:color w:val="000000"/>
                <w:sz w:val="20"/>
              </w:rPr>
              <w:t xml:space="preserve"> </w:t>
            </w:r>
            <w:r>
              <w:rPr>
                <w:rFonts w:ascii="Times New Roman"/>
                <w:b/>
                <w:i w:val="false"/>
                <w:color w:val="000000"/>
                <w:sz w:val="20"/>
              </w:rPr>
              <w:t>географиялық</w:t>
            </w:r>
            <w:r>
              <w:rPr>
                <w:rFonts w:ascii="Times New Roman"/>
                <w:b w:val="false"/>
                <w:i w:val="false"/>
                <w:color w:val="000000"/>
                <w:sz w:val="20"/>
              </w:rPr>
              <w:t xml:space="preserve"> </w:t>
            </w:r>
            <w:r>
              <w:rPr>
                <w:rFonts w:ascii="Times New Roman"/>
                <w:b/>
                <w:i w:val="false"/>
                <w:color w:val="000000"/>
                <w:sz w:val="20"/>
              </w:rPr>
              <w:t>координаталары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ауданы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Метеостанция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8" w:id="2040"/>
    <w:p>
      <w:pPr>
        <w:spacing w:after="0"/>
        <w:ind w:left="0"/>
        <w:jc w:val="both"/>
      </w:pPr>
      <w:r>
        <w:rPr>
          <w:rFonts w:ascii="Times New Roman"/>
          <w:b w:val="false"/>
          <w:i w:val="false"/>
          <w:color w:val="000000"/>
          <w:sz w:val="28"/>
        </w:rPr>
        <w:t>
      кестенің жалғасы:</w:t>
      </w:r>
    </w:p>
    <w:bookmarkEnd w:id="2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w:t>
            </w:r>
            <w:r>
              <w:rPr>
                <w:rFonts w:ascii="Times New Roman"/>
                <w:b/>
                <w:i w:val="false"/>
                <w:color w:val="000000"/>
                <w:sz w:val="20"/>
              </w:rPr>
              <w:t xml:space="preserve"> су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орындарының</w:t>
            </w:r>
            <w:r>
              <w:rPr>
                <w:rFonts w:ascii="Times New Roman"/>
                <w:b w:val="false"/>
                <w:i w:val="false"/>
                <w:color w:val="000000"/>
                <w:sz w:val="20"/>
              </w:rPr>
              <w:t xml:space="preserve"> </w:t>
            </w:r>
            <w:r>
              <w:rPr>
                <w:rFonts w:ascii="Times New Roman"/>
                <w:b/>
                <w:i w:val="false"/>
                <w:color w:val="000000"/>
                <w:sz w:val="20"/>
              </w:rPr>
              <w:t>бұрыштық</w:t>
            </w:r>
            <w:r>
              <w:rPr>
                <w:rFonts w:ascii="Times New Roman"/>
                <w:b w:val="false"/>
                <w:i w:val="false"/>
                <w:color w:val="000000"/>
                <w:sz w:val="20"/>
              </w:rPr>
              <w:t xml:space="preserve"> </w:t>
            </w:r>
            <w:r>
              <w:rPr>
                <w:rFonts w:ascii="Times New Roman"/>
                <w:b/>
                <w:i w:val="false"/>
                <w:color w:val="000000"/>
                <w:sz w:val="20"/>
              </w:rPr>
              <w:t>нүктелері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ұзындығы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9" w:id="2041"/>
    <w:p>
      <w:pPr>
        <w:spacing w:after="0"/>
        <w:ind w:left="0"/>
        <w:jc w:val="both"/>
      </w:pPr>
      <w:r>
        <w:rPr>
          <w:rFonts w:ascii="Times New Roman"/>
          <w:b w:val="false"/>
          <w:i w:val="false"/>
          <w:color w:val="000000"/>
          <w:sz w:val="28"/>
        </w:rPr>
        <w:t>
      кестенің жалғасы:</w:t>
      </w:r>
    </w:p>
    <w:bookmarkEnd w:id="2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Кен </w:t>
            </w:r>
            <w:r>
              <w:rPr>
                <w:rFonts w:ascii="Times New Roman"/>
                <w:b/>
                <w:i w:val="false"/>
                <w:color w:val="000000"/>
                <w:sz w:val="20"/>
              </w:rPr>
              <w:t>орнының</w:t>
            </w:r>
            <w:r>
              <w:rPr>
                <w:rFonts w:ascii="Times New Roman"/>
                <w:b w:val="false"/>
                <w:i w:val="false"/>
                <w:color w:val="000000"/>
                <w:sz w:val="20"/>
              </w:rPr>
              <w:t xml:space="preserve"> </w:t>
            </w:r>
            <w:r>
              <w:rPr>
                <w:rFonts w:ascii="Times New Roman"/>
                <w:b/>
                <w:i w:val="false"/>
                <w:color w:val="000000"/>
                <w:sz w:val="20"/>
              </w:rPr>
              <w:t>географиялық</w:t>
            </w:r>
            <w:r>
              <w:rPr>
                <w:rFonts w:ascii="Times New Roman"/>
                <w:b w:val="false"/>
                <w:i w:val="false"/>
                <w:color w:val="000000"/>
                <w:sz w:val="20"/>
              </w:rPr>
              <w:t xml:space="preserve"> </w:t>
            </w:r>
            <w:r>
              <w:rPr>
                <w:rFonts w:ascii="Times New Roman"/>
                <w:b/>
                <w:i w:val="false"/>
                <w:color w:val="000000"/>
                <w:sz w:val="20"/>
              </w:rPr>
              <w:t>координаталары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Абсолюттік</w:t>
            </w:r>
            <w:r>
              <w:rPr>
                <w:rFonts w:ascii="Times New Roman"/>
                <w:b w:val="false"/>
                <w:i w:val="false"/>
                <w:color w:val="000000"/>
                <w:sz w:val="20"/>
              </w:rPr>
              <w:t xml:space="preserve"> </w:t>
            </w:r>
            <w:r>
              <w:rPr>
                <w:rFonts w:ascii="Times New Roman"/>
                <w:b/>
                <w:i w:val="false"/>
                <w:color w:val="000000"/>
                <w:sz w:val="20"/>
              </w:rPr>
              <w:t>белгілер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мәліметтер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Ашу </w:t>
            </w:r>
            <w:r>
              <w:rPr>
                <w:rFonts w:ascii="Times New Roman"/>
                <w:b/>
                <w:i w:val="false"/>
                <w:color w:val="000000"/>
                <w:sz w:val="20"/>
              </w:rPr>
              <w:t>жылы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Ашу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Метеорологиялық</w:t>
            </w:r>
            <w:r>
              <w:rPr>
                <w:rFonts w:ascii="Times New Roman"/>
                <w:b w:val="false"/>
                <w:i w:val="false"/>
                <w:color w:val="000000"/>
                <w:sz w:val="20"/>
              </w:rPr>
              <w:t xml:space="preserve"> </w:t>
            </w:r>
            <w:r>
              <w:rPr>
                <w:rFonts w:ascii="Times New Roman"/>
                <w:b/>
                <w:i w:val="false"/>
                <w:color w:val="000000"/>
                <w:sz w:val="20"/>
              </w:rPr>
              <w:t>мәліметтер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ауданы, км</w:t>
            </w:r>
            <w:r>
              <w:rPr>
                <w:rFonts w:ascii="Times New Roman"/>
                <w:b w:val="false"/>
                <w:i w:val="false"/>
                <w:color w:val="000000"/>
                <w:vertAlign w:val="superscript"/>
              </w:rPr>
              <w:t>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Метеоорын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жылдық орташа температурасы, 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0" w:id="2042"/>
    <w:p>
      <w:pPr>
        <w:spacing w:after="0"/>
        <w:ind w:left="0"/>
        <w:jc w:val="both"/>
      </w:pPr>
      <w:r>
        <w:rPr>
          <w:rFonts w:ascii="Times New Roman"/>
          <w:b w:val="false"/>
          <w:i w:val="false"/>
          <w:color w:val="000000"/>
          <w:sz w:val="28"/>
        </w:rPr>
        <w:t>
      кестенің жалғасы:</w:t>
      </w:r>
    </w:p>
    <w:bookmarkEnd w:id="2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мәліметтер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жауын-шашындар, мм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Буланудың орташа жылдық мөлшері,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кезеңі,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Қатып қалған жыныстардың тереңдігі, 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 өзгерістерінің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ЖСКО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ЖСКО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1" w:id="2043"/>
    <w:p>
      <w:pPr>
        <w:spacing w:after="0"/>
        <w:ind w:left="0"/>
        <w:jc w:val="both"/>
      </w:pPr>
      <w:r>
        <w:rPr>
          <w:rFonts w:ascii="Times New Roman"/>
          <w:b w:val="false"/>
          <w:i w:val="false"/>
          <w:color w:val="000000"/>
          <w:sz w:val="28"/>
        </w:rPr>
        <w:t>
      кестенің жалғасы:</w:t>
      </w:r>
    </w:p>
    <w:bookmarkEnd w:id="2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Қорларды</w:t>
            </w:r>
            <w:r>
              <w:rPr>
                <w:rFonts w:ascii="Times New Roman"/>
                <w:b w:val="false"/>
                <w:i w:val="false"/>
                <w:color w:val="000000"/>
                <w:sz w:val="20"/>
              </w:rPr>
              <w:t xml:space="preserve"> </w:t>
            </w:r>
            <w:r>
              <w:rPr>
                <w:rFonts w:ascii="Times New Roman"/>
                <w:b/>
                <w:i w:val="false"/>
                <w:color w:val="000000"/>
                <w:sz w:val="20"/>
              </w:rPr>
              <w:t>бекіту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 </w:t>
            </w:r>
            <w:r>
              <w:rPr>
                <w:rFonts w:ascii="Times New Roman"/>
                <w:b/>
                <w:i w:val="false"/>
                <w:color w:val="000000"/>
                <w:sz w:val="20"/>
              </w:rPr>
              <w:t>объектісі</w:t>
            </w:r>
            <w:r>
              <w:rPr>
                <w:rFonts w:ascii="Times New Roman"/>
                <w:b w:val="false"/>
                <w:i w:val="false"/>
                <w:color w:val="000000"/>
                <w:sz w:val="20"/>
              </w:rPr>
              <w:t xml:space="preserve"> </w:t>
            </w:r>
            <w:r>
              <w:rPr>
                <w:rFonts w:ascii="Times New Roman"/>
                <w:b/>
                <w:i w:val="false"/>
                <w:color w:val="000000"/>
                <w:sz w:val="20"/>
              </w:rPr>
              <w:t>бетінің</w:t>
            </w:r>
            <w:r>
              <w:rPr>
                <w:rFonts w:ascii="Times New Roman"/>
                <w:b w:val="false"/>
                <w:i w:val="false"/>
                <w:color w:val="000000"/>
                <w:sz w:val="20"/>
              </w:rPr>
              <w:t xml:space="preserve"> </w:t>
            </w:r>
            <w:r>
              <w:rPr>
                <w:rFonts w:ascii="Times New Roman"/>
                <w:b/>
                <w:i w:val="false"/>
                <w:color w:val="000000"/>
                <w:sz w:val="20"/>
              </w:rPr>
              <w:t>сипаттамасы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бекіту орны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ҚӨК хаттамасының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режимнің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2" w:id="2044"/>
    <w:p>
      <w:pPr>
        <w:spacing w:after="0"/>
        <w:ind w:left="0"/>
        <w:jc w:val="both"/>
      </w:pPr>
      <w:r>
        <w:rPr>
          <w:rFonts w:ascii="Times New Roman"/>
          <w:b w:val="false"/>
          <w:i w:val="false"/>
          <w:color w:val="000000"/>
          <w:sz w:val="28"/>
        </w:rPr>
        <w:t>
      кестенің жалғасы:</w:t>
      </w:r>
    </w:p>
    <w:bookmarkEnd w:id="2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 </w:t>
            </w:r>
            <w:r>
              <w:rPr>
                <w:rFonts w:ascii="Times New Roman"/>
                <w:b/>
                <w:i w:val="false"/>
                <w:color w:val="000000"/>
                <w:sz w:val="20"/>
              </w:rPr>
              <w:t>объектісі</w:t>
            </w:r>
            <w:r>
              <w:rPr>
                <w:rFonts w:ascii="Times New Roman"/>
                <w:b w:val="false"/>
                <w:i w:val="false"/>
                <w:color w:val="000000"/>
                <w:sz w:val="20"/>
              </w:rPr>
              <w:t xml:space="preserve"> </w:t>
            </w:r>
            <w:r>
              <w:rPr>
                <w:rFonts w:ascii="Times New Roman"/>
                <w:b/>
                <w:i w:val="false"/>
                <w:color w:val="000000"/>
                <w:sz w:val="20"/>
              </w:rPr>
              <w:t>бетінің</w:t>
            </w:r>
            <w:r>
              <w:rPr>
                <w:rFonts w:ascii="Times New Roman"/>
                <w:b w:val="false"/>
                <w:i w:val="false"/>
                <w:color w:val="000000"/>
                <w:sz w:val="20"/>
              </w:rPr>
              <w:t xml:space="preserve"> </w:t>
            </w:r>
            <w:r>
              <w:rPr>
                <w:rFonts w:ascii="Times New Roman"/>
                <w:b/>
                <w:i w:val="false"/>
                <w:color w:val="000000"/>
                <w:sz w:val="20"/>
              </w:rPr>
              <w:t>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Сулылығы,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алқапты су алу, тәулік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Батпақтанған телімнің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астындағы жыныстардың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 қабаттың таратылу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орынның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мың м</w:t>
            </w:r>
            <w:r>
              <w:rPr>
                <w:rFonts w:ascii="Times New Roman"/>
                <w:b w:val="false"/>
                <w:i w:val="false"/>
                <w:color w:val="000000"/>
                <w:vertAlign w:val="superscript"/>
              </w:rPr>
              <w:t>3</w:t>
            </w:r>
            <w:r>
              <w:rPr>
                <w:rFonts w:ascii="Times New Roman"/>
                <w:b w:val="false"/>
                <w:i w:val="false"/>
                <w:color w:val="000000"/>
                <w:sz w:val="20"/>
              </w:rPr>
              <w:t>/тәулігіне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3" w:id="2045"/>
    <w:p>
      <w:pPr>
        <w:spacing w:after="0"/>
        <w:ind w:left="0"/>
        <w:jc w:val="both"/>
      </w:pPr>
      <w:r>
        <w:rPr>
          <w:rFonts w:ascii="Times New Roman"/>
          <w:b w:val="false"/>
          <w:i w:val="false"/>
          <w:color w:val="000000"/>
          <w:sz w:val="28"/>
        </w:rPr>
        <w:t>
      кестенің жалғасы:</w:t>
      </w:r>
    </w:p>
    <w:bookmarkEnd w:id="2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 </w:t>
            </w:r>
            <w:r>
              <w:rPr>
                <w:rFonts w:ascii="Times New Roman"/>
                <w:b/>
                <w:i w:val="false"/>
                <w:color w:val="000000"/>
                <w:sz w:val="20"/>
              </w:rPr>
              <w:t>объектісі</w:t>
            </w:r>
            <w:r>
              <w:rPr>
                <w:rFonts w:ascii="Times New Roman"/>
                <w:b w:val="false"/>
                <w:i w:val="false"/>
                <w:color w:val="000000"/>
                <w:sz w:val="20"/>
              </w:rPr>
              <w:t xml:space="preserve"> </w:t>
            </w:r>
            <w:r>
              <w:rPr>
                <w:rFonts w:ascii="Times New Roman"/>
                <w:b/>
                <w:i w:val="false"/>
                <w:color w:val="000000"/>
                <w:sz w:val="20"/>
              </w:rPr>
              <w:t>бетінің</w:t>
            </w:r>
            <w:r>
              <w:rPr>
                <w:rFonts w:ascii="Times New Roman"/>
                <w:b w:val="false"/>
                <w:i w:val="false"/>
                <w:color w:val="000000"/>
                <w:sz w:val="20"/>
              </w:rPr>
              <w:t xml:space="preserve"> </w:t>
            </w:r>
            <w:r>
              <w:rPr>
                <w:rFonts w:ascii="Times New Roman"/>
                <w:b/>
                <w:i w:val="false"/>
                <w:color w:val="000000"/>
                <w:sz w:val="20"/>
              </w:rPr>
              <w:t>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кезеңі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әрекеттегі режимінің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астындағы жыныстардың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 қабаттың таратылу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орын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4" w:id="2046"/>
    <w:p>
      <w:pPr>
        <w:spacing w:after="0"/>
        <w:ind w:left="0"/>
        <w:jc w:val="both"/>
      </w:pPr>
      <w:r>
        <w:rPr>
          <w:rFonts w:ascii="Times New Roman"/>
          <w:b w:val="false"/>
          <w:i w:val="false"/>
          <w:color w:val="000000"/>
          <w:sz w:val="28"/>
        </w:rPr>
        <w:t>
      кестенің жалғасы:</w:t>
      </w:r>
    </w:p>
    <w:bookmarkEnd w:id="2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Берілетін</w:t>
            </w:r>
            <w:r>
              <w:rPr>
                <w:rFonts w:ascii="Times New Roman"/>
                <w:b w:val="false"/>
                <w:i w:val="false"/>
                <w:color w:val="000000"/>
                <w:sz w:val="20"/>
              </w:rPr>
              <w:t xml:space="preserve"> </w:t>
            </w:r>
            <w:r>
              <w:rPr>
                <w:rFonts w:ascii="Times New Roman"/>
                <w:b/>
                <w:i w:val="false"/>
                <w:color w:val="000000"/>
                <w:sz w:val="20"/>
              </w:rPr>
              <w:t>өтінім</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жерасты</w:t>
            </w:r>
            <w:r>
              <w:rPr>
                <w:rFonts w:ascii="Times New Roman"/>
                <w:b w:val="false"/>
                <w:i w:val="false"/>
                <w:color w:val="000000"/>
                <w:sz w:val="20"/>
              </w:rPr>
              <w:t xml:space="preserve"> </w:t>
            </w:r>
            <w:r>
              <w:rPr>
                <w:rFonts w:ascii="Times New Roman"/>
                <w:b/>
                <w:i w:val="false"/>
                <w:color w:val="000000"/>
                <w:sz w:val="20"/>
              </w:rPr>
              <w:t>суларына</w:t>
            </w:r>
            <w:r>
              <w:rPr>
                <w:rFonts w:ascii="Times New Roman"/>
                <w:b w:val="false"/>
                <w:i w:val="false"/>
                <w:color w:val="000000"/>
                <w:sz w:val="20"/>
              </w:rPr>
              <w:t xml:space="preserve"> </w:t>
            </w:r>
            <w:r>
              <w:rPr>
                <w:rFonts w:ascii="Times New Roman"/>
                <w:b/>
                <w:i w:val="false"/>
                <w:color w:val="000000"/>
                <w:sz w:val="20"/>
              </w:rPr>
              <w:t>деген</w:t>
            </w:r>
            <w:r>
              <w:rPr>
                <w:rFonts w:ascii="Times New Roman"/>
                <w:b w:val="false"/>
                <w:i w:val="false"/>
                <w:color w:val="000000"/>
                <w:sz w:val="20"/>
              </w:rPr>
              <w:t xml:space="preserve"> </w:t>
            </w:r>
            <w:r>
              <w:rPr>
                <w:rFonts w:ascii="Times New Roman"/>
                <w:b/>
                <w:i w:val="false"/>
                <w:color w:val="000000"/>
                <w:sz w:val="20"/>
              </w:rPr>
              <w:t>қажеттілік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пайдаланушының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өтінім бойынша қажеттілік, мың м3/ тәулігіне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пайдаланушының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5" w:id="2047"/>
    <w:p>
      <w:pPr>
        <w:spacing w:after="0"/>
        <w:ind w:left="0"/>
        <w:jc w:val="both"/>
      </w:pPr>
      <w:r>
        <w:rPr>
          <w:rFonts w:ascii="Times New Roman"/>
          <w:b w:val="false"/>
          <w:i w:val="false"/>
          <w:color w:val="000000"/>
          <w:sz w:val="28"/>
        </w:rPr>
        <w:t>
      кестенің жалғасы:</w:t>
      </w:r>
    </w:p>
    <w:bookmarkEnd w:id="2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Гидрогеологиялық</w:t>
            </w:r>
            <w:r>
              <w:rPr>
                <w:rFonts w:ascii="Times New Roman"/>
                <w:b w:val="false"/>
                <w:i w:val="false"/>
                <w:color w:val="000000"/>
                <w:sz w:val="20"/>
              </w:rPr>
              <w:t xml:space="preserve"> </w:t>
            </w:r>
            <w:r>
              <w:rPr>
                <w:rFonts w:ascii="Times New Roman"/>
                <w:b/>
                <w:i w:val="false"/>
                <w:color w:val="000000"/>
                <w:sz w:val="20"/>
              </w:rPr>
              <w:t>қима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астының тереңдігі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жастың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түрінің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түрінің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6" w:id="2048"/>
    <w:p>
      <w:pPr>
        <w:spacing w:after="0"/>
        <w:ind w:left="0"/>
        <w:jc w:val="both"/>
      </w:pPr>
      <w:r>
        <w:rPr>
          <w:rFonts w:ascii="Times New Roman"/>
          <w:b w:val="false"/>
          <w:i w:val="false"/>
          <w:color w:val="000000"/>
          <w:sz w:val="28"/>
        </w:rPr>
        <w:t>
      кестенің жалғасы:</w:t>
      </w:r>
    </w:p>
    <w:bookmarkEnd w:id="2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Гидрогеологиялық</w:t>
            </w:r>
            <w:r>
              <w:rPr>
                <w:rFonts w:ascii="Times New Roman"/>
                <w:b w:val="false"/>
                <w:i w:val="false"/>
                <w:color w:val="000000"/>
                <w:sz w:val="20"/>
              </w:rPr>
              <w:t xml:space="preserve"> </w:t>
            </w:r>
            <w:r>
              <w:rPr>
                <w:rFonts w:ascii="Times New Roman"/>
                <w:b/>
                <w:i w:val="false"/>
                <w:color w:val="000000"/>
                <w:sz w:val="20"/>
              </w:rPr>
              <w:t>қима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реттік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қабатының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түрінің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түрінің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7" w:id="2049"/>
    <w:p>
      <w:pPr>
        <w:spacing w:after="0"/>
        <w:ind w:left="0"/>
        <w:jc w:val="both"/>
      </w:pPr>
      <w:r>
        <w:rPr>
          <w:rFonts w:ascii="Times New Roman"/>
          <w:b w:val="false"/>
          <w:i w:val="false"/>
          <w:color w:val="000000"/>
          <w:sz w:val="28"/>
        </w:rPr>
        <w:t>
      кестенің жалғасы:</w:t>
      </w:r>
    </w:p>
    <w:bookmarkEnd w:id="2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 </w:t>
            </w:r>
            <w:r>
              <w:rPr>
                <w:rFonts w:ascii="Times New Roman"/>
                <w:b/>
                <w:i w:val="false"/>
                <w:color w:val="000000"/>
                <w:sz w:val="20"/>
              </w:rPr>
              <w:t>сақтағыш</w:t>
            </w:r>
            <w:r>
              <w:rPr>
                <w:rFonts w:ascii="Times New Roman"/>
                <w:b w:val="false"/>
                <w:i w:val="false"/>
                <w:color w:val="000000"/>
                <w:sz w:val="20"/>
              </w:rPr>
              <w:t xml:space="preserve"> </w:t>
            </w:r>
            <w:r>
              <w:rPr>
                <w:rFonts w:ascii="Times New Roman"/>
                <w:b/>
                <w:i w:val="false"/>
                <w:color w:val="000000"/>
                <w:sz w:val="20"/>
              </w:rPr>
              <w:t>қабаттарының</w:t>
            </w:r>
            <w:r>
              <w:rPr>
                <w:rFonts w:ascii="Times New Roman"/>
                <w:b w:val="false"/>
                <w:i w:val="false"/>
                <w:color w:val="000000"/>
                <w:sz w:val="20"/>
              </w:rPr>
              <w:t xml:space="preserve"> </w:t>
            </w:r>
            <w:r>
              <w:rPr>
                <w:rFonts w:ascii="Times New Roman"/>
                <w:b/>
                <w:i w:val="false"/>
                <w:color w:val="000000"/>
                <w:sz w:val="20"/>
              </w:rPr>
              <w:t>сипаттамасы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қабатының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үстіңгі сызығының қысымы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көру мәліметтері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 текше м/тәулігіне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дебиті, текше м/ тәулігіне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8" w:id="2050"/>
    <w:p>
      <w:pPr>
        <w:spacing w:after="0"/>
        <w:ind w:left="0"/>
        <w:jc w:val="both"/>
      </w:pPr>
      <w:r>
        <w:rPr>
          <w:rFonts w:ascii="Times New Roman"/>
          <w:b w:val="false"/>
          <w:i w:val="false"/>
          <w:color w:val="000000"/>
          <w:sz w:val="28"/>
        </w:rPr>
        <w:t>
      кестенің жалғасы:</w:t>
      </w:r>
    </w:p>
    <w:bookmarkEnd w:id="2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w:t>
            </w:r>
            <w:r>
              <w:rPr>
                <w:rFonts w:ascii="Times New Roman"/>
                <w:b w:val="false"/>
                <w:i w:val="false"/>
                <w:color w:val="000000"/>
                <w:sz w:val="20"/>
              </w:rPr>
              <w:t xml:space="preserve"> </w:t>
            </w:r>
            <w:r>
              <w:rPr>
                <w:rFonts w:ascii="Times New Roman"/>
                <w:b/>
                <w:i w:val="false"/>
                <w:color w:val="000000"/>
                <w:sz w:val="20"/>
              </w:rPr>
              <w:t>суларының</w:t>
            </w:r>
            <w:r>
              <w:rPr>
                <w:rFonts w:ascii="Times New Roman"/>
                <w:b w:val="false"/>
                <w:i w:val="false"/>
                <w:color w:val="000000"/>
                <w:sz w:val="20"/>
              </w:rPr>
              <w:t xml:space="preserve"> </w:t>
            </w:r>
            <w:r>
              <w:rPr>
                <w:rFonts w:ascii="Times New Roman"/>
                <w:b/>
                <w:i w:val="false"/>
                <w:color w:val="000000"/>
                <w:sz w:val="20"/>
              </w:rPr>
              <w:t>сапасы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кермектігі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Na+K</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9" w:id="2051"/>
    <w:p>
      <w:pPr>
        <w:spacing w:after="0"/>
        <w:ind w:left="0"/>
        <w:jc w:val="both"/>
      </w:pPr>
      <w:r>
        <w:rPr>
          <w:rFonts w:ascii="Times New Roman"/>
          <w:b w:val="false"/>
          <w:i w:val="false"/>
          <w:color w:val="000000"/>
          <w:sz w:val="28"/>
        </w:rPr>
        <w:t>
      кестенің жалғасы:</w:t>
      </w:r>
    </w:p>
    <w:bookmarkEnd w:id="2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w:t>
            </w:r>
            <w:r>
              <w:rPr>
                <w:rFonts w:ascii="Times New Roman"/>
                <w:b w:val="false"/>
                <w:i w:val="false"/>
                <w:color w:val="000000"/>
                <w:sz w:val="20"/>
              </w:rPr>
              <w:t xml:space="preserve"> </w:t>
            </w:r>
            <w:r>
              <w:rPr>
                <w:rFonts w:ascii="Times New Roman"/>
                <w:b/>
                <w:i w:val="false"/>
                <w:color w:val="000000"/>
                <w:sz w:val="20"/>
              </w:rPr>
              <w:t>суларының</w:t>
            </w:r>
            <w:r>
              <w:rPr>
                <w:rFonts w:ascii="Times New Roman"/>
                <w:b w:val="false"/>
                <w:i w:val="false"/>
                <w:color w:val="000000"/>
                <w:sz w:val="20"/>
              </w:rPr>
              <w:t xml:space="preserve"> </w:t>
            </w:r>
            <w:r>
              <w:rPr>
                <w:rFonts w:ascii="Times New Roman"/>
                <w:b/>
                <w:i w:val="false"/>
                <w:color w:val="000000"/>
                <w:sz w:val="20"/>
              </w:rPr>
              <w:t>сапасы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Pb + Zn</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Коли-индекс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м</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0" w:id="2052"/>
    <w:p>
      <w:pPr>
        <w:spacing w:after="0"/>
        <w:ind w:left="0"/>
        <w:jc w:val="both"/>
      </w:pPr>
      <w:r>
        <w:rPr>
          <w:rFonts w:ascii="Times New Roman"/>
          <w:b w:val="false"/>
          <w:i w:val="false"/>
          <w:color w:val="000000"/>
          <w:sz w:val="28"/>
        </w:rPr>
        <w:t>
      кестенің жалғасы:</w:t>
      </w:r>
    </w:p>
    <w:bookmarkEnd w:id="2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w:t>
            </w:r>
            <w:r>
              <w:rPr>
                <w:rFonts w:ascii="Times New Roman"/>
                <w:b w:val="false"/>
                <w:i w:val="false"/>
                <w:color w:val="000000"/>
                <w:sz w:val="20"/>
              </w:rPr>
              <w:t xml:space="preserve"> </w:t>
            </w:r>
            <w:r>
              <w:rPr>
                <w:rFonts w:ascii="Times New Roman"/>
                <w:b/>
                <w:i w:val="false"/>
                <w:color w:val="000000"/>
                <w:sz w:val="20"/>
              </w:rPr>
              <w:t>суларының</w:t>
            </w:r>
            <w:r>
              <w:rPr>
                <w:rFonts w:ascii="Times New Roman"/>
                <w:b w:val="false"/>
                <w:i w:val="false"/>
                <w:color w:val="000000"/>
                <w:sz w:val="20"/>
              </w:rPr>
              <w:t xml:space="preserve"> </w:t>
            </w:r>
            <w:r>
              <w:rPr>
                <w:rFonts w:ascii="Times New Roman"/>
                <w:b/>
                <w:i w:val="false"/>
                <w:color w:val="000000"/>
                <w:sz w:val="20"/>
              </w:rPr>
              <w:t>сапасы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кермектігі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1" w:id="2053"/>
    <w:p>
      <w:pPr>
        <w:spacing w:after="0"/>
        <w:ind w:left="0"/>
        <w:jc w:val="both"/>
      </w:pPr>
      <w:r>
        <w:rPr>
          <w:rFonts w:ascii="Times New Roman"/>
          <w:b w:val="false"/>
          <w:i w:val="false"/>
          <w:color w:val="000000"/>
          <w:sz w:val="28"/>
        </w:rPr>
        <w:t>
      кестенің жалғасы:</w:t>
      </w:r>
    </w:p>
    <w:bookmarkEnd w:id="2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w:t>
            </w:r>
            <w:r>
              <w:rPr>
                <w:rFonts w:ascii="Times New Roman"/>
                <w:b w:val="false"/>
                <w:i w:val="false"/>
                <w:color w:val="000000"/>
                <w:sz w:val="20"/>
              </w:rPr>
              <w:t xml:space="preserve"> </w:t>
            </w:r>
            <w:r>
              <w:rPr>
                <w:rFonts w:ascii="Times New Roman"/>
                <w:b/>
                <w:i w:val="false"/>
                <w:color w:val="000000"/>
                <w:sz w:val="20"/>
              </w:rPr>
              <w:t>суларының</w:t>
            </w:r>
            <w:r>
              <w:rPr>
                <w:rFonts w:ascii="Times New Roman"/>
                <w:b w:val="false"/>
                <w:i w:val="false"/>
                <w:color w:val="000000"/>
                <w:sz w:val="20"/>
              </w:rPr>
              <w:t xml:space="preserve"> </w:t>
            </w:r>
            <w:r>
              <w:rPr>
                <w:rFonts w:ascii="Times New Roman"/>
                <w:b/>
                <w:i w:val="false"/>
                <w:color w:val="000000"/>
                <w:sz w:val="20"/>
              </w:rPr>
              <w:t>сапасы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2" w:id="2054"/>
    <w:p>
      <w:pPr>
        <w:spacing w:after="0"/>
        <w:ind w:left="0"/>
        <w:jc w:val="both"/>
      </w:pPr>
      <w:r>
        <w:rPr>
          <w:rFonts w:ascii="Times New Roman"/>
          <w:b w:val="false"/>
          <w:i w:val="false"/>
          <w:color w:val="000000"/>
          <w:sz w:val="28"/>
        </w:rPr>
        <w:t xml:space="preserve">
      кестенің жалғасы: </w:t>
      </w:r>
    </w:p>
    <w:bookmarkEnd w:id="2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w:t>
            </w:r>
            <w:r>
              <w:rPr>
                <w:rFonts w:ascii="Times New Roman"/>
                <w:b w:val="false"/>
                <w:i w:val="false"/>
                <w:color w:val="000000"/>
                <w:sz w:val="20"/>
              </w:rPr>
              <w:t xml:space="preserve"> </w:t>
            </w:r>
            <w:r>
              <w:rPr>
                <w:rFonts w:ascii="Times New Roman"/>
                <w:b/>
                <w:i w:val="false"/>
                <w:color w:val="000000"/>
                <w:sz w:val="20"/>
              </w:rPr>
              <w:t>суларының</w:t>
            </w:r>
            <w:r>
              <w:rPr>
                <w:rFonts w:ascii="Times New Roman"/>
                <w:b w:val="false"/>
                <w:i w:val="false"/>
                <w:color w:val="000000"/>
                <w:sz w:val="20"/>
              </w:rPr>
              <w:t xml:space="preserve"> </w:t>
            </w:r>
            <w:r>
              <w:rPr>
                <w:rFonts w:ascii="Times New Roman"/>
                <w:b/>
                <w:i w:val="false"/>
                <w:color w:val="000000"/>
                <w:sz w:val="20"/>
              </w:rPr>
              <w:t>сапасы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3" w:id="2055"/>
    <w:p>
      <w:pPr>
        <w:spacing w:after="0"/>
        <w:ind w:left="0"/>
        <w:jc w:val="both"/>
      </w:pPr>
      <w:r>
        <w:rPr>
          <w:rFonts w:ascii="Times New Roman"/>
          <w:b w:val="false"/>
          <w:i w:val="false"/>
          <w:color w:val="000000"/>
          <w:sz w:val="28"/>
        </w:rPr>
        <w:t xml:space="preserve">
      кестенің жалғасы: </w:t>
      </w:r>
    </w:p>
    <w:bookmarkEnd w:id="2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w:t>
            </w:r>
            <w:r>
              <w:rPr>
                <w:rFonts w:ascii="Times New Roman"/>
                <w:b w:val="false"/>
                <w:i w:val="false"/>
                <w:color w:val="000000"/>
                <w:sz w:val="20"/>
              </w:rPr>
              <w:t xml:space="preserve"> </w:t>
            </w:r>
            <w:r>
              <w:rPr>
                <w:rFonts w:ascii="Times New Roman"/>
                <w:b/>
                <w:i w:val="false"/>
                <w:color w:val="000000"/>
                <w:sz w:val="20"/>
              </w:rPr>
              <w:t>суларының</w:t>
            </w:r>
            <w:r>
              <w:rPr>
                <w:rFonts w:ascii="Times New Roman"/>
                <w:b w:val="false"/>
                <w:i w:val="false"/>
                <w:color w:val="000000"/>
                <w:sz w:val="20"/>
              </w:rPr>
              <w:t xml:space="preserve"> </w:t>
            </w:r>
            <w:r>
              <w:rPr>
                <w:rFonts w:ascii="Times New Roman"/>
                <w:b/>
                <w:i w:val="false"/>
                <w:color w:val="000000"/>
                <w:sz w:val="20"/>
              </w:rPr>
              <w:t>сапасы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Cu+Pb+Zn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4" w:id="2056"/>
    <w:p>
      <w:pPr>
        <w:spacing w:after="0"/>
        <w:ind w:left="0"/>
        <w:jc w:val="both"/>
      </w:pPr>
      <w:r>
        <w:rPr>
          <w:rFonts w:ascii="Times New Roman"/>
          <w:b w:val="false"/>
          <w:i w:val="false"/>
          <w:color w:val="000000"/>
          <w:sz w:val="28"/>
        </w:rPr>
        <w:t xml:space="preserve">
      кестенің жалғасы: </w:t>
      </w:r>
    </w:p>
    <w:bookmarkEnd w:id="2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w:t>
            </w:r>
            <w:r>
              <w:rPr>
                <w:rFonts w:ascii="Times New Roman"/>
                <w:b w:val="false"/>
                <w:i w:val="false"/>
                <w:color w:val="000000"/>
                <w:sz w:val="20"/>
              </w:rPr>
              <w:t xml:space="preserve"> </w:t>
            </w:r>
            <w:r>
              <w:rPr>
                <w:rFonts w:ascii="Times New Roman"/>
                <w:b/>
                <w:i w:val="false"/>
                <w:color w:val="000000"/>
                <w:sz w:val="20"/>
              </w:rPr>
              <w:t>суларының</w:t>
            </w:r>
            <w:r>
              <w:rPr>
                <w:rFonts w:ascii="Times New Roman"/>
                <w:b w:val="false"/>
                <w:i w:val="false"/>
                <w:color w:val="000000"/>
                <w:sz w:val="20"/>
              </w:rPr>
              <w:t xml:space="preserve"> </w:t>
            </w:r>
            <w:r>
              <w:rPr>
                <w:rFonts w:ascii="Times New Roman"/>
                <w:b/>
                <w:i w:val="false"/>
                <w:color w:val="000000"/>
                <w:sz w:val="20"/>
              </w:rPr>
              <w:t>қорын</w:t>
            </w:r>
            <w:r>
              <w:rPr>
                <w:rFonts w:ascii="Times New Roman"/>
                <w:b w:val="false"/>
                <w:i w:val="false"/>
                <w:color w:val="000000"/>
                <w:sz w:val="20"/>
              </w:rPr>
              <w:t xml:space="preserve"> </w:t>
            </w:r>
            <w:r>
              <w:rPr>
                <w:rFonts w:ascii="Times New Roman"/>
                <w:b/>
                <w:i w:val="false"/>
                <w:color w:val="000000"/>
                <w:sz w:val="20"/>
              </w:rPr>
              <w:t>жасанды</w:t>
            </w:r>
            <w:r>
              <w:rPr>
                <w:rFonts w:ascii="Times New Roman"/>
                <w:b w:val="false"/>
                <w:i w:val="false"/>
                <w:color w:val="000000"/>
                <w:sz w:val="20"/>
              </w:rPr>
              <w:t xml:space="preserve"> </w:t>
            </w:r>
            <w:r>
              <w:rPr>
                <w:rFonts w:ascii="Times New Roman"/>
                <w:b/>
                <w:i w:val="false"/>
                <w:color w:val="000000"/>
                <w:sz w:val="20"/>
              </w:rPr>
              <w:t>толықтыру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құрылыстар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көзінің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режимінің</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5" w:id="2057"/>
    <w:p>
      <w:pPr>
        <w:spacing w:after="0"/>
        <w:ind w:left="0"/>
        <w:jc w:val="both"/>
      </w:pPr>
      <w:r>
        <w:rPr>
          <w:rFonts w:ascii="Times New Roman"/>
          <w:b w:val="false"/>
          <w:i w:val="false"/>
          <w:color w:val="000000"/>
          <w:sz w:val="28"/>
        </w:rPr>
        <w:t xml:space="preserve">
      кестенің жалғасы: </w:t>
      </w:r>
    </w:p>
    <w:bookmarkEnd w:id="2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w:t>
            </w:r>
            <w:r>
              <w:rPr>
                <w:rFonts w:ascii="Times New Roman"/>
                <w:b w:val="false"/>
                <w:i w:val="false"/>
                <w:color w:val="000000"/>
                <w:sz w:val="20"/>
              </w:rPr>
              <w:t xml:space="preserve"> </w:t>
            </w:r>
            <w:r>
              <w:rPr>
                <w:rFonts w:ascii="Times New Roman"/>
                <w:b/>
                <w:i w:val="false"/>
                <w:color w:val="000000"/>
                <w:sz w:val="20"/>
              </w:rPr>
              <w:t>суларының</w:t>
            </w:r>
            <w:r>
              <w:rPr>
                <w:rFonts w:ascii="Times New Roman"/>
                <w:b w:val="false"/>
                <w:i w:val="false"/>
                <w:color w:val="000000"/>
                <w:sz w:val="20"/>
              </w:rPr>
              <w:t xml:space="preserve"> </w:t>
            </w:r>
            <w:r>
              <w:rPr>
                <w:rFonts w:ascii="Times New Roman"/>
                <w:b/>
                <w:i w:val="false"/>
                <w:color w:val="000000"/>
                <w:sz w:val="20"/>
              </w:rPr>
              <w:t>қорын</w:t>
            </w:r>
            <w:r>
              <w:rPr>
                <w:rFonts w:ascii="Times New Roman"/>
                <w:b w:val="false"/>
                <w:i w:val="false"/>
                <w:color w:val="000000"/>
                <w:sz w:val="20"/>
              </w:rPr>
              <w:t xml:space="preserve"> </w:t>
            </w:r>
            <w:r>
              <w:rPr>
                <w:rFonts w:ascii="Times New Roman"/>
                <w:b/>
                <w:i w:val="false"/>
                <w:color w:val="000000"/>
                <w:sz w:val="20"/>
              </w:rPr>
              <w:t>жасанды</w:t>
            </w:r>
            <w:r>
              <w:rPr>
                <w:rFonts w:ascii="Times New Roman"/>
                <w:b w:val="false"/>
                <w:i w:val="false"/>
                <w:color w:val="000000"/>
                <w:sz w:val="20"/>
              </w:rPr>
              <w:t xml:space="preserve"> </w:t>
            </w:r>
            <w:r>
              <w:rPr>
                <w:rFonts w:ascii="Times New Roman"/>
                <w:b/>
                <w:i w:val="false"/>
                <w:color w:val="000000"/>
                <w:sz w:val="20"/>
              </w:rPr>
              <w:t>толықтыру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 циклі, тәулік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6" w:id="2058"/>
    <w:p>
      <w:pPr>
        <w:spacing w:after="0"/>
        <w:ind w:left="0"/>
        <w:jc w:val="both"/>
      </w:pPr>
      <w:r>
        <w:rPr>
          <w:rFonts w:ascii="Times New Roman"/>
          <w:b w:val="false"/>
          <w:i w:val="false"/>
          <w:color w:val="000000"/>
          <w:sz w:val="28"/>
        </w:rPr>
        <w:t xml:space="preserve">
      кестенің жалғасы: </w:t>
      </w:r>
    </w:p>
    <w:bookmarkEnd w:id="2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w:t>
            </w:r>
            <w:r>
              <w:rPr>
                <w:rFonts w:ascii="Times New Roman"/>
                <w:b w:val="false"/>
                <w:i w:val="false"/>
                <w:color w:val="000000"/>
                <w:sz w:val="20"/>
              </w:rPr>
              <w:t xml:space="preserve"> </w:t>
            </w:r>
            <w:r>
              <w:rPr>
                <w:rFonts w:ascii="Times New Roman"/>
                <w:b/>
                <w:i w:val="false"/>
                <w:color w:val="000000"/>
                <w:sz w:val="20"/>
              </w:rPr>
              <w:t>суларының</w:t>
            </w:r>
            <w:r>
              <w:rPr>
                <w:rFonts w:ascii="Times New Roman"/>
                <w:b w:val="false"/>
                <w:i w:val="false"/>
                <w:color w:val="000000"/>
                <w:sz w:val="20"/>
              </w:rPr>
              <w:t xml:space="preserve"> </w:t>
            </w:r>
            <w:r>
              <w:rPr>
                <w:rFonts w:ascii="Times New Roman"/>
                <w:b/>
                <w:i w:val="false"/>
                <w:color w:val="000000"/>
                <w:sz w:val="20"/>
              </w:rPr>
              <w:t>қорын</w:t>
            </w:r>
            <w:r>
              <w:rPr>
                <w:rFonts w:ascii="Times New Roman"/>
                <w:b w:val="false"/>
                <w:i w:val="false"/>
                <w:color w:val="000000"/>
                <w:sz w:val="20"/>
              </w:rPr>
              <w:t xml:space="preserve"> </w:t>
            </w:r>
            <w:r>
              <w:rPr>
                <w:rFonts w:ascii="Times New Roman"/>
                <w:b/>
                <w:i w:val="false"/>
                <w:color w:val="000000"/>
                <w:sz w:val="20"/>
              </w:rPr>
              <w:t>жасанды</w:t>
            </w:r>
            <w:r>
              <w:rPr>
                <w:rFonts w:ascii="Times New Roman"/>
                <w:b w:val="false"/>
                <w:i w:val="false"/>
                <w:color w:val="000000"/>
                <w:sz w:val="20"/>
              </w:rPr>
              <w:t xml:space="preserve"> </w:t>
            </w:r>
            <w:r>
              <w:rPr>
                <w:rFonts w:ascii="Times New Roman"/>
                <w:b/>
                <w:i w:val="false"/>
                <w:color w:val="000000"/>
                <w:sz w:val="20"/>
              </w:rPr>
              <w:t>толықтыру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мың м</w:t>
            </w:r>
            <w:r>
              <w:rPr>
                <w:rFonts w:ascii="Times New Roman"/>
                <w:b w:val="false"/>
                <w:i w:val="false"/>
                <w:color w:val="000000"/>
                <w:vertAlign w:val="superscript"/>
              </w:rPr>
              <w:t>3</w:t>
            </w:r>
            <w:r>
              <w:rPr>
                <w:rFonts w:ascii="Times New Roman"/>
                <w:b w:val="false"/>
                <w:i w:val="false"/>
                <w:color w:val="000000"/>
                <w:sz w:val="20"/>
              </w:rPr>
              <w:t>/тәулігіне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 г/л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көзінің түрінің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режимінің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7" w:id="2059"/>
    <w:p>
      <w:pPr>
        <w:spacing w:after="0"/>
        <w:ind w:left="0"/>
        <w:jc w:val="both"/>
      </w:pPr>
      <w:r>
        <w:rPr>
          <w:rFonts w:ascii="Times New Roman"/>
          <w:b w:val="false"/>
          <w:i w:val="false"/>
          <w:color w:val="000000"/>
          <w:sz w:val="28"/>
        </w:rPr>
        <w:t xml:space="preserve">
      кестенің жалғасы: </w:t>
      </w:r>
    </w:p>
    <w:bookmarkEnd w:id="2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Сулы</w:t>
            </w:r>
            <w:r>
              <w:rPr>
                <w:rFonts w:ascii="Times New Roman"/>
                <w:b w:val="false"/>
                <w:i w:val="false"/>
                <w:color w:val="000000"/>
                <w:sz w:val="20"/>
              </w:rPr>
              <w:t xml:space="preserve"> </w:t>
            </w:r>
            <w:r>
              <w:rPr>
                <w:rFonts w:ascii="Times New Roman"/>
                <w:b/>
                <w:i w:val="false"/>
                <w:color w:val="000000"/>
                <w:sz w:val="20"/>
              </w:rPr>
              <w:t>горизонттың</w:t>
            </w:r>
            <w:r>
              <w:rPr>
                <w:rFonts w:ascii="Times New Roman"/>
                <w:b w:val="false"/>
                <w:i w:val="false"/>
                <w:color w:val="000000"/>
                <w:sz w:val="20"/>
              </w:rPr>
              <w:t xml:space="preserve"> </w:t>
            </w:r>
            <w:r>
              <w:rPr>
                <w:rFonts w:ascii="Times New Roman"/>
                <w:b/>
                <w:i w:val="false"/>
                <w:color w:val="000000"/>
                <w:sz w:val="20"/>
              </w:rPr>
              <w:t>гидрогеологиялық</w:t>
            </w:r>
            <w:r>
              <w:rPr>
                <w:rFonts w:ascii="Times New Roman"/>
                <w:b w:val="false"/>
                <w:i w:val="false"/>
                <w:color w:val="000000"/>
                <w:sz w:val="20"/>
              </w:rPr>
              <w:t xml:space="preserve"> </w:t>
            </w:r>
            <w:r>
              <w:rPr>
                <w:rFonts w:ascii="Times New Roman"/>
                <w:b/>
                <w:i w:val="false"/>
                <w:color w:val="000000"/>
                <w:sz w:val="20"/>
              </w:rPr>
              <w:t>параметрлері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 коэффициенті, Ск, м/тәулігіне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сіңіргіштігі, Сс, м2/ тәулігіне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8" w:id="2060"/>
    <w:p>
      <w:pPr>
        <w:spacing w:after="0"/>
        <w:ind w:left="0"/>
        <w:jc w:val="both"/>
      </w:pPr>
      <w:r>
        <w:rPr>
          <w:rFonts w:ascii="Times New Roman"/>
          <w:b w:val="false"/>
          <w:i w:val="false"/>
          <w:color w:val="000000"/>
          <w:sz w:val="28"/>
        </w:rPr>
        <w:t xml:space="preserve">
      кестенің жалғасы: </w:t>
      </w:r>
    </w:p>
    <w:bookmarkEnd w:id="2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Сулы</w:t>
            </w:r>
            <w:r>
              <w:rPr>
                <w:rFonts w:ascii="Times New Roman"/>
                <w:b w:val="false"/>
                <w:i w:val="false"/>
                <w:color w:val="000000"/>
                <w:sz w:val="20"/>
              </w:rPr>
              <w:t xml:space="preserve"> </w:t>
            </w:r>
            <w:r>
              <w:rPr>
                <w:rFonts w:ascii="Times New Roman"/>
                <w:b/>
                <w:i w:val="false"/>
                <w:color w:val="000000"/>
                <w:sz w:val="20"/>
              </w:rPr>
              <w:t>горизонттың</w:t>
            </w:r>
            <w:r>
              <w:rPr>
                <w:rFonts w:ascii="Times New Roman"/>
                <w:b w:val="false"/>
                <w:i w:val="false"/>
                <w:color w:val="000000"/>
                <w:sz w:val="20"/>
              </w:rPr>
              <w:t xml:space="preserve"> </w:t>
            </w:r>
            <w:r>
              <w:rPr>
                <w:rFonts w:ascii="Times New Roman"/>
                <w:b/>
                <w:i w:val="false"/>
                <w:color w:val="000000"/>
                <w:sz w:val="20"/>
              </w:rPr>
              <w:t>гидрогеологиялық</w:t>
            </w:r>
            <w:r>
              <w:rPr>
                <w:rFonts w:ascii="Times New Roman"/>
                <w:b w:val="false"/>
                <w:i w:val="false"/>
                <w:color w:val="000000"/>
                <w:sz w:val="20"/>
              </w:rPr>
              <w:t xml:space="preserve"> </w:t>
            </w:r>
            <w:r>
              <w:rPr>
                <w:rFonts w:ascii="Times New Roman"/>
                <w:b/>
                <w:i w:val="false"/>
                <w:color w:val="000000"/>
                <w:sz w:val="20"/>
              </w:rPr>
              <w:t>параметрлері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қайтарым коэффициенті, м, м/тәулігіне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Пьезо(деңгей) өткізгіштігі коэффициенті, а (а*), м2/тәулігіне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қуаты,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9" w:id="2061"/>
    <w:p>
      <w:pPr>
        <w:spacing w:after="0"/>
        <w:ind w:left="0"/>
        <w:jc w:val="both"/>
      </w:pPr>
      <w:r>
        <w:rPr>
          <w:rFonts w:ascii="Times New Roman"/>
          <w:b w:val="false"/>
          <w:i w:val="false"/>
          <w:color w:val="000000"/>
          <w:sz w:val="28"/>
        </w:rPr>
        <w:t xml:space="preserve">
      кестенің жалғасы: </w:t>
      </w:r>
    </w:p>
    <w:bookmarkEnd w:id="2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Сулы</w:t>
            </w:r>
            <w:r>
              <w:rPr>
                <w:rFonts w:ascii="Times New Roman"/>
                <w:b w:val="false"/>
                <w:i w:val="false"/>
                <w:color w:val="000000"/>
                <w:sz w:val="20"/>
              </w:rPr>
              <w:t xml:space="preserve"> </w:t>
            </w:r>
            <w:r>
              <w:rPr>
                <w:rFonts w:ascii="Times New Roman"/>
                <w:b/>
                <w:i w:val="false"/>
                <w:color w:val="000000"/>
                <w:sz w:val="20"/>
              </w:rPr>
              <w:t>горизонттың</w:t>
            </w:r>
            <w:r>
              <w:rPr>
                <w:rFonts w:ascii="Times New Roman"/>
                <w:b w:val="false"/>
                <w:i w:val="false"/>
                <w:color w:val="000000"/>
                <w:sz w:val="20"/>
              </w:rPr>
              <w:t xml:space="preserve"> </w:t>
            </w:r>
            <w:r>
              <w:rPr>
                <w:rFonts w:ascii="Times New Roman"/>
                <w:b/>
                <w:i w:val="false"/>
                <w:color w:val="000000"/>
                <w:sz w:val="20"/>
              </w:rPr>
              <w:t>гидрогеологиялық</w:t>
            </w:r>
            <w:r>
              <w:rPr>
                <w:rFonts w:ascii="Times New Roman"/>
                <w:b w:val="false"/>
                <w:i w:val="false"/>
                <w:color w:val="000000"/>
                <w:sz w:val="20"/>
              </w:rPr>
              <w:t xml:space="preserve"> </w:t>
            </w:r>
            <w:r>
              <w:rPr>
                <w:rFonts w:ascii="Times New Roman"/>
                <w:b/>
                <w:i w:val="false"/>
                <w:color w:val="000000"/>
                <w:sz w:val="20"/>
              </w:rPr>
              <w:t>параметрлері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сулы горизонттың жерүсті суларымен байланыстығы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тәулік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0" w:id="2062"/>
    <w:p>
      <w:pPr>
        <w:spacing w:after="0"/>
        <w:ind w:left="0"/>
        <w:jc w:val="both"/>
      </w:pPr>
      <w:r>
        <w:rPr>
          <w:rFonts w:ascii="Times New Roman"/>
          <w:b w:val="false"/>
          <w:i w:val="false"/>
          <w:color w:val="000000"/>
          <w:sz w:val="28"/>
        </w:rPr>
        <w:t xml:space="preserve">
      кестенің жалғасы: </w:t>
      </w:r>
    </w:p>
    <w:bookmarkEnd w:id="2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w:t>
            </w:r>
            <w:r>
              <w:rPr>
                <w:rFonts w:ascii="Times New Roman"/>
                <w:b w:val="false"/>
                <w:i w:val="false"/>
                <w:color w:val="000000"/>
                <w:sz w:val="20"/>
              </w:rPr>
              <w:t xml:space="preserve"> </w:t>
            </w:r>
            <w:r>
              <w:rPr>
                <w:rFonts w:ascii="Times New Roman"/>
                <w:b/>
                <w:i w:val="false"/>
                <w:color w:val="000000"/>
                <w:sz w:val="20"/>
              </w:rPr>
              <w:t>суларының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қорлары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кермектігі, моль/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модулі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игеру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Дәрежелер сомасы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игеру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Дәрежелер сомасы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w:t>
            </w:r>
            <w:r>
              <w:rPr>
                <w:rFonts w:ascii="Times New Roman"/>
                <w:b w:val="false"/>
                <w:i w:val="false"/>
                <w:color w:val="000000"/>
                <w:vertAlign w:val="superscript"/>
              </w:rPr>
              <w:t>3</w:t>
            </w:r>
            <w:r>
              <w:rPr>
                <w:rFonts w:ascii="Times New Roman"/>
                <w:b w:val="false"/>
                <w:i w:val="false"/>
                <w:color w:val="000000"/>
                <w:sz w:val="20"/>
              </w:rPr>
              <w:t>/ тәулігіне км</w:t>
            </w:r>
            <w:r>
              <w:rPr>
                <w:rFonts w:ascii="Times New Roman"/>
                <w:b w:val="false"/>
                <w:i w:val="false"/>
                <w:color w:val="000000"/>
                <w:vertAlign w:val="superscript"/>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м</w:t>
            </w:r>
            <w:r>
              <w:rPr>
                <w:rFonts w:ascii="Times New Roman"/>
                <w:b w:val="false"/>
                <w:i w:val="false"/>
                <w:color w:val="000000"/>
                <w:vertAlign w:val="superscript"/>
              </w:rPr>
              <w:t>3</w:t>
            </w:r>
            <w:r>
              <w:rPr>
                <w:rFonts w:ascii="Times New Roman"/>
                <w:b w:val="false"/>
                <w:i w:val="false"/>
                <w:color w:val="000000"/>
                <w:sz w:val="20"/>
              </w:rPr>
              <w:t>/ тәулігіне км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1" w:id="2063"/>
    <w:p>
      <w:pPr>
        <w:spacing w:after="0"/>
        <w:ind w:left="0"/>
        <w:jc w:val="both"/>
      </w:pPr>
      <w:r>
        <w:rPr>
          <w:rFonts w:ascii="Times New Roman"/>
          <w:b w:val="false"/>
          <w:i w:val="false"/>
          <w:color w:val="000000"/>
          <w:sz w:val="28"/>
        </w:rPr>
        <w:t xml:space="preserve">
      кестенің жалғасы: </w:t>
      </w:r>
    </w:p>
    <w:bookmarkEnd w:id="2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w:t>
            </w:r>
            <w:r>
              <w:rPr>
                <w:rFonts w:ascii="Times New Roman"/>
                <w:b w:val="false"/>
                <w:i w:val="false"/>
                <w:color w:val="000000"/>
                <w:sz w:val="20"/>
              </w:rPr>
              <w:t xml:space="preserve"> </w:t>
            </w:r>
            <w:r>
              <w:rPr>
                <w:rFonts w:ascii="Times New Roman"/>
                <w:b/>
                <w:i w:val="false"/>
                <w:color w:val="000000"/>
                <w:sz w:val="20"/>
              </w:rPr>
              <w:t>суларының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қорлары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сулары арқылы, мың м</w:t>
            </w:r>
            <w:r>
              <w:rPr>
                <w:rFonts w:ascii="Times New Roman"/>
                <w:b w:val="false"/>
                <w:i w:val="false"/>
                <w:color w:val="000000"/>
                <w:vertAlign w:val="superscript"/>
              </w:rPr>
              <w:t>3</w:t>
            </w:r>
            <w:r>
              <w:rPr>
                <w:rFonts w:ascii="Times New Roman"/>
                <w:b w:val="false"/>
                <w:i w:val="false"/>
                <w:color w:val="000000"/>
                <w:sz w:val="20"/>
              </w:rPr>
              <w:t>/ тәулігіне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түрлерінің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Дәрежелер бойынша қорлар, мың м</w:t>
            </w:r>
            <w:r>
              <w:rPr>
                <w:rFonts w:ascii="Times New Roman"/>
                <w:b w:val="false"/>
                <w:i w:val="false"/>
                <w:color w:val="000000"/>
                <w:vertAlign w:val="superscript"/>
              </w:rPr>
              <w:t>3</w:t>
            </w:r>
            <w:r>
              <w:rPr>
                <w:rFonts w:ascii="Times New Roman"/>
                <w:b w:val="false"/>
                <w:i w:val="false"/>
                <w:color w:val="000000"/>
                <w:sz w:val="20"/>
              </w:rPr>
              <w:t>/ тәулігіне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игеру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2" w:id="2064"/>
    <w:p>
      <w:pPr>
        <w:spacing w:after="0"/>
        <w:ind w:left="0"/>
        <w:jc w:val="both"/>
      </w:pPr>
      <w:r>
        <w:rPr>
          <w:rFonts w:ascii="Times New Roman"/>
          <w:b w:val="false"/>
          <w:i w:val="false"/>
          <w:color w:val="000000"/>
          <w:sz w:val="28"/>
        </w:rPr>
        <w:t>
      кестенің жалғасы:</w:t>
      </w:r>
    </w:p>
    <w:bookmarkEnd w:id="2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қорларды</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әдістемесі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сызбасының</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сызбасының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3" w:id="2065"/>
    <w:p>
      <w:pPr>
        <w:spacing w:after="0"/>
        <w:ind w:left="0"/>
        <w:jc w:val="both"/>
      </w:pPr>
      <w:r>
        <w:rPr>
          <w:rFonts w:ascii="Times New Roman"/>
          <w:b w:val="false"/>
          <w:i w:val="false"/>
          <w:color w:val="000000"/>
          <w:sz w:val="28"/>
        </w:rPr>
        <w:t xml:space="preserve">
      кестенің жалғасы: </w:t>
      </w:r>
    </w:p>
    <w:bookmarkEnd w:id="2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қорларды</w:t>
            </w:r>
            <w:r>
              <w:rPr>
                <w:rFonts w:ascii="Times New Roman"/>
                <w:b w:val="false"/>
                <w:i w:val="false"/>
                <w:color w:val="000000"/>
                <w:sz w:val="20"/>
              </w:rPr>
              <w:t xml:space="preserve"> </w:t>
            </w:r>
            <w:r>
              <w:rPr>
                <w:rFonts w:ascii="Times New Roman"/>
                <w:b/>
                <w:i w:val="false"/>
                <w:color w:val="000000"/>
                <w:sz w:val="20"/>
              </w:rPr>
              <w:t>қалыптастыру</w:t>
            </w:r>
            <w:r>
              <w:rPr>
                <w:rFonts w:ascii="Times New Roman"/>
                <w:b w:val="false"/>
                <w:i w:val="false"/>
                <w:color w:val="000000"/>
                <w:sz w:val="20"/>
              </w:rPr>
              <w:t xml:space="preserve"> </w:t>
            </w:r>
            <w:r>
              <w:rPr>
                <w:rFonts w:ascii="Times New Roman"/>
                <w:b/>
                <w:i w:val="false"/>
                <w:color w:val="000000"/>
                <w:sz w:val="20"/>
              </w:rPr>
              <w:t>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мың м</w:t>
            </w:r>
            <w:r>
              <w:rPr>
                <w:rFonts w:ascii="Times New Roman"/>
                <w:b w:val="false"/>
                <w:i w:val="false"/>
                <w:color w:val="000000"/>
                <w:vertAlign w:val="superscript"/>
              </w:rPr>
              <w:t>3</w:t>
            </w:r>
            <w:r>
              <w:rPr>
                <w:rFonts w:ascii="Times New Roman"/>
                <w:b w:val="false"/>
                <w:i w:val="false"/>
                <w:color w:val="000000"/>
                <w:sz w:val="20"/>
              </w:rPr>
              <w:t>/ тәулігіне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ресурстар, мың м</w:t>
            </w:r>
            <w:r>
              <w:rPr>
                <w:rFonts w:ascii="Times New Roman"/>
                <w:b w:val="false"/>
                <w:i w:val="false"/>
                <w:color w:val="000000"/>
                <w:vertAlign w:val="superscript"/>
              </w:rPr>
              <w:t>3</w:t>
            </w:r>
            <w:r>
              <w:rPr>
                <w:rFonts w:ascii="Times New Roman"/>
                <w:b w:val="false"/>
                <w:i w:val="false"/>
                <w:color w:val="000000"/>
                <w:sz w:val="20"/>
              </w:rPr>
              <w:t>/ тәулігіне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қорлар, мың м</w:t>
            </w:r>
            <w:r>
              <w:rPr>
                <w:rFonts w:ascii="Times New Roman"/>
                <w:b w:val="false"/>
                <w:i w:val="false"/>
                <w:color w:val="000000"/>
                <w:vertAlign w:val="superscript"/>
              </w:rPr>
              <w:t>3</w:t>
            </w:r>
            <w:r>
              <w:rPr>
                <w:rFonts w:ascii="Times New Roman"/>
                <w:b w:val="false"/>
                <w:i w:val="false"/>
                <w:color w:val="000000"/>
                <w:sz w:val="20"/>
              </w:rPr>
              <w:t>/ тәулігіне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ресурстар, мың м</w:t>
            </w:r>
            <w:r>
              <w:rPr>
                <w:rFonts w:ascii="Times New Roman"/>
                <w:b w:val="false"/>
                <w:i w:val="false"/>
                <w:color w:val="000000"/>
                <w:vertAlign w:val="superscript"/>
              </w:rPr>
              <w:t>3</w:t>
            </w:r>
            <w:r>
              <w:rPr>
                <w:rFonts w:ascii="Times New Roman"/>
                <w:b w:val="false"/>
                <w:i w:val="false"/>
                <w:color w:val="000000"/>
                <w:sz w:val="20"/>
              </w:rPr>
              <w:t>/ тәулігіне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4" w:id="2066"/>
    <w:p>
      <w:pPr>
        <w:spacing w:after="0"/>
        <w:ind w:left="0"/>
        <w:jc w:val="both"/>
      </w:pPr>
      <w:r>
        <w:rPr>
          <w:rFonts w:ascii="Times New Roman"/>
          <w:b w:val="false"/>
          <w:i w:val="false"/>
          <w:color w:val="000000"/>
          <w:sz w:val="28"/>
        </w:rPr>
        <w:t xml:space="preserve">
      кестенің жалғасы: </w:t>
      </w:r>
    </w:p>
    <w:bookmarkEnd w:id="2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w:t>
            </w:r>
            <w:r>
              <w:rPr>
                <w:rFonts w:ascii="Times New Roman"/>
                <w:b/>
                <w:i w:val="false"/>
                <w:color w:val="000000"/>
                <w:sz w:val="20"/>
              </w:rPr>
              <w:t xml:space="preserve"> бас </w:t>
            </w:r>
            <w:r>
              <w:rPr>
                <w:rFonts w:ascii="Times New Roman"/>
                <w:b/>
                <w:i w:val="false"/>
                <w:color w:val="000000"/>
                <w:sz w:val="20"/>
              </w:rPr>
              <w:t>тоған</w:t>
            </w:r>
            <w:r>
              <w:rPr>
                <w:rFonts w:ascii="Times New Roman"/>
                <w:b w:val="false"/>
                <w:i w:val="false"/>
                <w:color w:val="000000"/>
                <w:sz w:val="20"/>
              </w:rPr>
              <w:t xml:space="preserve"> </w:t>
            </w:r>
            <w:r>
              <w:rPr>
                <w:rFonts w:ascii="Times New Roman"/>
                <w:b/>
                <w:i w:val="false"/>
                <w:color w:val="000000"/>
                <w:sz w:val="20"/>
              </w:rPr>
              <w:t>құрылыстарының</w:t>
            </w:r>
            <w:r>
              <w:rPr>
                <w:rFonts w:ascii="Times New Roman"/>
                <w:b w:val="false"/>
                <w:i w:val="false"/>
                <w:color w:val="000000"/>
                <w:sz w:val="20"/>
              </w:rPr>
              <w:t xml:space="preserve"> </w:t>
            </w:r>
            <w:r>
              <w:rPr>
                <w:rFonts w:ascii="Times New Roman"/>
                <w:b/>
                <w:i w:val="false"/>
                <w:color w:val="000000"/>
                <w:sz w:val="20"/>
              </w:rPr>
              <w:t>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бас тоған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бас тоған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сызбасының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түрінің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5" w:id="2067"/>
    <w:p>
      <w:pPr>
        <w:spacing w:after="0"/>
        <w:ind w:left="0"/>
        <w:jc w:val="both"/>
      </w:pPr>
      <w:r>
        <w:rPr>
          <w:rFonts w:ascii="Times New Roman"/>
          <w:b w:val="false"/>
          <w:i w:val="false"/>
          <w:color w:val="000000"/>
          <w:sz w:val="28"/>
        </w:rPr>
        <w:t xml:space="preserve">
      кестенің жалғасы: </w:t>
      </w:r>
    </w:p>
    <w:bookmarkEnd w:id="2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w:t>
            </w:r>
            <w:r>
              <w:rPr>
                <w:rFonts w:ascii="Times New Roman"/>
                <w:b/>
                <w:i w:val="false"/>
                <w:color w:val="000000"/>
                <w:sz w:val="20"/>
              </w:rPr>
              <w:t xml:space="preserve"> бас </w:t>
            </w:r>
            <w:r>
              <w:rPr>
                <w:rFonts w:ascii="Times New Roman"/>
                <w:b/>
                <w:i w:val="false"/>
                <w:color w:val="000000"/>
                <w:sz w:val="20"/>
              </w:rPr>
              <w:t>тоған</w:t>
            </w:r>
            <w:r>
              <w:rPr>
                <w:rFonts w:ascii="Times New Roman"/>
                <w:b w:val="false"/>
                <w:i w:val="false"/>
                <w:color w:val="000000"/>
                <w:sz w:val="20"/>
              </w:rPr>
              <w:t xml:space="preserve"> </w:t>
            </w:r>
            <w:r>
              <w:rPr>
                <w:rFonts w:ascii="Times New Roman"/>
                <w:b/>
                <w:i w:val="false"/>
                <w:color w:val="000000"/>
                <w:sz w:val="20"/>
              </w:rPr>
              <w:t>құрылыстарының</w:t>
            </w:r>
            <w:r>
              <w:rPr>
                <w:rFonts w:ascii="Times New Roman"/>
                <w:b w:val="false"/>
                <w:i w:val="false"/>
                <w:color w:val="000000"/>
                <w:sz w:val="20"/>
              </w:rPr>
              <w:t xml:space="preserve"> </w:t>
            </w:r>
            <w:r>
              <w:rPr>
                <w:rFonts w:ascii="Times New Roman"/>
                <w:b/>
                <w:i w:val="false"/>
                <w:color w:val="000000"/>
                <w:sz w:val="20"/>
              </w:rPr>
              <w:t>сипаттамасы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дебиті, л/сек.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тереңдігі,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6" w:id="2068"/>
    <w:p>
      <w:pPr>
        <w:spacing w:after="0"/>
        <w:ind w:left="0"/>
        <w:jc w:val="both"/>
      </w:pPr>
      <w:r>
        <w:rPr>
          <w:rFonts w:ascii="Times New Roman"/>
          <w:b w:val="false"/>
          <w:i w:val="false"/>
          <w:color w:val="000000"/>
          <w:sz w:val="28"/>
        </w:rPr>
        <w:t xml:space="preserve">
      кестенің жалғасы: </w:t>
      </w:r>
    </w:p>
    <w:bookmarkEnd w:id="2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w:t>
            </w:r>
            <w:r>
              <w:rPr>
                <w:rFonts w:ascii="Times New Roman"/>
                <w:b/>
                <w:i w:val="false"/>
                <w:color w:val="000000"/>
                <w:sz w:val="20"/>
              </w:rPr>
              <w:t xml:space="preserve"> бас </w:t>
            </w:r>
            <w:r>
              <w:rPr>
                <w:rFonts w:ascii="Times New Roman"/>
                <w:b/>
                <w:i w:val="false"/>
                <w:color w:val="000000"/>
                <w:sz w:val="20"/>
              </w:rPr>
              <w:t>тоған</w:t>
            </w:r>
            <w:r>
              <w:rPr>
                <w:rFonts w:ascii="Times New Roman"/>
                <w:b w:val="false"/>
                <w:i w:val="false"/>
                <w:color w:val="000000"/>
                <w:sz w:val="20"/>
              </w:rPr>
              <w:t xml:space="preserve"> </w:t>
            </w:r>
            <w:r>
              <w:rPr>
                <w:rFonts w:ascii="Times New Roman"/>
                <w:b/>
                <w:i w:val="false"/>
                <w:color w:val="000000"/>
                <w:sz w:val="20"/>
              </w:rPr>
              <w:t>құрылыстарының</w:t>
            </w:r>
            <w:r>
              <w:rPr>
                <w:rFonts w:ascii="Times New Roman"/>
                <w:b w:val="false"/>
                <w:i w:val="false"/>
                <w:color w:val="000000"/>
                <w:sz w:val="20"/>
              </w:rPr>
              <w:t xml:space="preserve"> </w:t>
            </w:r>
            <w:r>
              <w:rPr>
                <w:rFonts w:ascii="Times New Roman"/>
                <w:b/>
                <w:i w:val="false"/>
                <w:color w:val="000000"/>
                <w:sz w:val="20"/>
              </w:rPr>
              <w:t>сипаттамасы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диаметрі,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Деңгейдің төмендеуі,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сызбасының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түрінің</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7" w:id="2069"/>
    <w:p>
      <w:pPr>
        <w:spacing w:after="0"/>
        <w:ind w:left="0"/>
        <w:jc w:val="both"/>
      </w:pPr>
      <w:r>
        <w:rPr>
          <w:rFonts w:ascii="Times New Roman"/>
          <w:b w:val="false"/>
          <w:i w:val="false"/>
          <w:color w:val="000000"/>
          <w:sz w:val="28"/>
        </w:rPr>
        <w:t xml:space="preserve">
      кестенің жалғасы: </w:t>
      </w:r>
    </w:p>
    <w:bookmarkEnd w:id="2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Суды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пайдалануға</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8" w:id="2070"/>
    <w:p>
      <w:pPr>
        <w:spacing w:after="0"/>
        <w:ind w:left="0"/>
        <w:jc w:val="both"/>
      </w:pPr>
      <w:r>
        <w:rPr>
          <w:rFonts w:ascii="Times New Roman"/>
          <w:b w:val="false"/>
          <w:i w:val="false"/>
          <w:color w:val="000000"/>
          <w:sz w:val="28"/>
        </w:rPr>
        <w:t>
      кестенің жалғасы:</w:t>
      </w:r>
    </w:p>
    <w:bookmarkEnd w:id="2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Объект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дерек</w:t>
            </w:r>
            <w:r>
              <w:rPr>
                <w:rFonts w:ascii="Times New Roman"/>
                <w:b w:val="false"/>
                <w:i w:val="false"/>
                <w:color w:val="000000"/>
                <w:sz w:val="20"/>
              </w:rPr>
              <w:t xml:space="preserve"> </w:t>
            </w:r>
            <w:r>
              <w:rPr>
                <w:rFonts w:ascii="Times New Roman"/>
                <w:b/>
                <w:i w:val="false"/>
                <w:color w:val="000000"/>
                <w:sz w:val="20"/>
              </w:rPr>
              <w:t>көздері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 (құрастырушы)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(шығару)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сақтау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2071"/>
          <w:p>
            <w:pPr>
              <w:spacing w:after="20"/>
              <w:ind w:left="20"/>
              <w:jc w:val="both"/>
            </w:pPr>
            <w:r>
              <w:rPr>
                <w:rFonts w:ascii="Times New Roman"/>
                <w:b w:val="false"/>
                <w:i w:val="false"/>
                <w:color w:val="000000"/>
                <w:sz w:val="20"/>
              </w:rPr>
              <w:t>
Атауы _____________________________</w:t>
            </w:r>
          </w:p>
          <w:bookmarkEnd w:id="2071"/>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2072"/>
          <w:p>
            <w:pPr>
              <w:spacing w:after="20"/>
              <w:ind w:left="20"/>
              <w:jc w:val="both"/>
            </w:pPr>
            <w:r>
              <w:rPr>
                <w:rFonts w:ascii="Times New Roman"/>
                <w:b w:val="false"/>
                <w:i w:val="false"/>
                <w:color w:val="000000"/>
                <w:sz w:val="20"/>
              </w:rPr>
              <w:t>
Мекенжай ____________________</w:t>
            </w:r>
          </w:p>
          <w:bookmarkEnd w:id="2072"/>
          <w:p>
            <w:pPr>
              <w:spacing w:after="20"/>
              <w:ind w:left="20"/>
              <w:jc w:val="both"/>
            </w:pPr>
            <w:r>
              <w:rPr>
                <w:rFonts w:ascii="Times New Roman"/>
                <w:b w:val="false"/>
                <w:i w:val="false"/>
                <w:color w:val="000000"/>
                <w:sz w:val="20"/>
              </w:rPr>
              <w:t>
______________________________</w:t>
            </w:r>
          </w:p>
        </w:tc>
      </w:tr>
    </w:tbl>
    <w:bookmarkStart w:name="z2101" w:id="2073"/>
    <w:p>
      <w:pPr>
        <w:spacing w:after="0"/>
        <w:ind w:left="0"/>
        <w:jc w:val="both"/>
      </w:pPr>
      <w:r>
        <w:rPr>
          <w:rFonts w:ascii="Times New Roman"/>
          <w:b w:val="false"/>
          <w:i w:val="false"/>
          <w:color w:val="000000"/>
          <w:sz w:val="28"/>
        </w:rPr>
        <w:t xml:space="preserve">
      Басшы: __________________________________________________ ______________ </w:t>
      </w:r>
    </w:p>
    <w:bookmarkEnd w:id="2073"/>
    <w:bookmarkStart w:name="z2102" w:id="2074"/>
    <w:p>
      <w:pPr>
        <w:spacing w:after="0"/>
        <w:ind w:left="0"/>
        <w:jc w:val="both"/>
      </w:pPr>
      <w:r>
        <w:rPr>
          <w:rFonts w:ascii="Times New Roman"/>
          <w:b w:val="false"/>
          <w:i w:val="false"/>
          <w:color w:val="000000"/>
          <w:sz w:val="28"/>
        </w:rPr>
        <w:t>
       тегі, аты, әкесінің аты (бар болса) (қолы)</w:t>
      </w:r>
    </w:p>
    <w:bookmarkEnd w:id="2074"/>
    <w:bookmarkStart w:name="z2103" w:id="2075"/>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2075"/>
    <w:bookmarkStart w:name="z2104" w:id="2076"/>
    <w:p>
      <w:pPr>
        <w:spacing w:after="0"/>
        <w:ind w:left="0"/>
        <w:jc w:val="both"/>
      </w:pPr>
      <w:r>
        <w:rPr>
          <w:rFonts w:ascii="Times New Roman"/>
          <w:b w:val="false"/>
          <w:i w:val="false"/>
          <w:color w:val="000000"/>
          <w:sz w:val="28"/>
        </w:rPr>
        <w:t xml:space="preserve">
      Орындаушы: _____________________________________________ ______________ </w:t>
      </w:r>
    </w:p>
    <w:bookmarkEnd w:id="2076"/>
    <w:bookmarkStart w:name="z2105" w:id="2077"/>
    <w:p>
      <w:pPr>
        <w:spacing w:after="0"/>
        <w:ind w:left="0"/>
        <w:jc w:val="both"/>
      </w:pPr>
      <w:r>
        <w:rPr>
          <w:rFonts w:ascii="Times New Roman"/>
          <w:b w:val="false"/>
          <w:i w:val="false"/>
          <w:color w:val="000000"/>
          <w:sz w:val="28"/>
        </w:rPr>
        <w:t>
       тегі, аты, әкесінің аты (бар болса) (қолы)</w:t>
      </w:r>
    </w:p>
    <w:bookmarkEnd w:id="2077"/>
    <w:bookmarkStart w:name="z2106" w:id="2078"/>
    <w:p>
      <w:pPr>
        <w:spacing w:after="0"/>
        <w:ind w:left="0"/>
        <w:jc w:val="both"/>
      </w:pPr>
      <w:r>
        <w:rPr>
          <w:rFonts w:ascii="Times New Roman"/>
          <w:b w:val="false"/>
          <w:i w:val="false"/>
          <w:color w:val="000000"/>
          <w:sz w:val="28"/>
        </w:rPr>
        <w:t>
      Орындаушының телефон нөмірі: ______________________________________</w:t>
      </w:r>
    </w:p>
    <w:bookmarkEnd w:id="2078"/>
    <w:bookmarkStart w:name="z2107" w:id="2079"/>
    <w:p>
      <w:pPr>
        <w:spacing w:after="0"/>
        <w:ind w:left="0"/>
        <w:jc w:val="both"/>
      </w:pPr>
      <w:r>
        <w:rPr>
          <w:rFonts w:ascii="Times New Roman"/>
          <w:b w:val="false"/>
          <w:i w:val="false"/>
          <w:color w:val="000000"/>
          <w:sz w:val="28"/>
        </w:rPr>
        <w:t>
      Электрондық пошта мекенжайы __________________________________</w:t>
      </w:r>
    </w:p>
    <w:bookmarkEnd w:id="2079"/>
    <w:bookmarkStart w:name="z2108" w:id="2080"/>
    <w:p>
      <w:pPr>
        <w:spacing w:after="0"/>
        <w:ind w:left="0"/>
        <w:jc w:val="both"/>
      </w:pPr>
      <w:r>
        <w:rPr>
          <w:rFonts w:ascii="Times New Roman"/>
          <w:b w:val="false"/>
          <w:i w:val="false"/>
          <w:color w:val="000000"/>
          <w:sz w:val="28"/>
        </w:rPr>
        <w:t>
      Ескертпе: аббревиатуралардың толық жазылуы:</w:t>
      </w:r>
    </w:p>
    <w:bookmarkEnd w:id="2080"/>
    <w:bookmarkStart w:name="z2109" w:id="2081"/>
    <w:p>
      <w:pPr>
        <w:spacing w:after="0"/>
        <w:ind w:left="0"/>
        <w:jc w:val="both"/>
      </w:pPr>
      <w:r>
        <w:rPr>
          <w:rFonts w:ascii="Times New Roman"/>
          <w:b w:val="false"/>
          <w:i w:val="false"/>
          <w:color w:val="000000"/>
          <w:sz w:val="28"/>
        </w:rPr>
        <w:t>
      Т.А.Ә – тегі, аты, әкесінің аты;</w:t>
      </w:r>
    </w:p>
    <w:bookmarkEnd w:id="2081"/>
    <w:bookmarkStart w:name="z2110" w:id="2082"/>
    <w:p>
      <w:pPr>
        <w:spacing w:after="0"/>
        <w:ind w:left="0"/>
        <w:jc w:val="both"/>
      </w:pPr>
      <w:r>
        <w:rPr>
          <w:rFonts w:ascii="Times New Roman"/>
          <w:b w:val="false"/>
          <w:i w:val="false"/>
          <w:color w:val="000000"/>
          <w:sz w:val="28"/>
        </w:rPr>
        <w:t>
      ҚМК – қорлар жөніндегі мемлекеттік комиссиясы;</w:t>
      </w:r>
    </w:p>
    <w:bookmarkEnd w:id="2082"/>
    <w:bookmarkStart w:name="z2111" w:id="2083"/>
    <w:p>
      <w:pPr>
        <w:spacing w:after="0"/>
        <w:ind w:left="0"/>
        <w:jc w:val="both"/>
      </w:pPr>
      <w:r>
        <w:rPr>
          <w:rFonts w:ascii="Times New Roman"/>
          <w:b w:val="false"/>
          <w:i w:val="false"/>
          <w:color w:val="000000"/>
          <w:sz w:val="28"/>
        </w:rPr>
        <w:t>
      ЖСКО – жерасты суларының кен орны;</w:t>
      </w:r>
    </w:p>
    <w:bookmarkEnd w:id="2083"/>
    <w:bookmarkStart w:name="z2112" w:id="2084"/>
    <w:p>
      <w:pPr>
        <w:spacing w:after="0"/>
        <w:ind w:left="0"/>
        <w:jc w:val="both"/>
      </w:pPr>
      <w:r>
        <w:rPr>
          <w:rFonts w:ascii="Times New Roman"/>
          <w:b w:val="false"/>
          <w:i w:val="false"/>
          <w:color w:val="000000"/>
          <w:sz w:val="28"/>
        </w:rPr>
        <w:t>
      СО – су объектісі;</w:t>
      </w:r>
    </w:p>
    <w:bookmarkEnd w:id="2084"/>
    <w:bookmarkStart w:name="z2113" w:id="2085"/>
    <w:p>
      <w:pPr>
        <w:spacing w:after="0"/>
        <w:ind w:left="0"/>
        <w:jc w:val="both"/>
      </w:pPr>
      <w:r>
        <w:rPr>
          <w:rFonts w:ascii="Times New Roman"/>
          <w:b w:val="false"/>
          <w:i w:val="false"/>
          <w:color w:val="000000"/>
          <w:sz w:val="28"/>
        </w:rPr>
        <w:t>
      СҚ – су қорлары;</w:t>
      </w:r>
    </w:p>
    <w:bookmarkEnd w:id="2085"/>
    <w:bookmarkStart w:name="z2114" w:id="2086"/>
    <w:p>
      <w:pPr>
        <w:spacing w:after="0"/>
        <w:ind w:left="0"/>
        <w:jc w:val="both"/>
      </w:pPr>
      <w:r>
        <w:rPr>
          <w:rFonts w:ascii="Times New Roman"/>
          <w:b w:val="false"/>
          <w:i w:val="false"/>
          <w:color w:val="000000"/>
          <w:sz w:val="28"/>
        </w:rPr>
        <w:t>
      мм – миллиметр;</w:t>
      </w:r>
    </w:p>
    <w:bookmarkEnd w:id="2086"/>
    <w:bookmarkStart w:name="z2115" w:id="2087"/>
    <w:p>
      <w:pPr>
        <w:spacing w:after="0"/>
        <w:ind w:left="0"/>
        <w:jc w:val="both"/>
      </w:pPr>
      <w:r>
        <w:rPr>
          <w:rFonts w:ascii="Times New Roman"/>
          <w:b w:val="false"/>
          <w:i w:val="false"/>
          <w:color w:val="000000"/>
          <w:sz w:val="28"/>
        </w:rPr>
        <w:t>
      м – метр;</w:t>
      </w:r>
    </w:p>
    <w:bookmarkEnd w:id="2087"/>
    <w:bookmarkStart w:name="z2116" w:id="2088"/>
    <w:p>
      <w:pPr>
        <w:spacing w:after="0"/>
        <w:ind w:left="0"/>
        <w:jc w:val="both"/>
      </w:pPr>
      <w:r>
        <w:rPr>
          <w:rFonts w:ascii="Times New Roman"/>
          <w:b w:val="false"/>
          <w:i w:val="false"/>
          <w:color w:val="000000"/>
          <w:sz w:val="28"/>
        </w:rPr>
        <w:t>
      м2 – шаршы метр;</w:t>
      </w:r>
    </w:p>
    <w:bookmarkEnd w:id="2088"/>
    <w:bookmarkStart w:name="z2117" w:id="2089"/>
    <w:p>
      <w:pPr>
        <w:spacing w:after="0"/>
        <w:ind w:left="0"/>
        <w:jc w:val="both"/>
      </w:pPr>
      <w:r>
        <w:rPr>
          <w:rFonts w:ascii="Times New Roman"/>
          <w:b w:val="false"/>
          <w:i w:val="false"/>
          <w:color w:val="000000"/>
          <w:sz w:val="28"/>
        </w:rPr>
        <w:t>
      кв.км – шаршы километр;</w:t>
      </w:r>
    </w:p>
    <w:bookmarkEnd w:id="2089"/>
    <w:bookmarkStart w:name="z2118" w:id="2090"/>
    <w:p>
      <w:pPr>
        <w:spacing w:after="0"/>
        <w:ind w:left="0"/>
        <w:jc w:val="both"/>
      </w:pPr>
      <w:r>
        <w:rPr>
          <w:rFonts w:ascii="Times New Roman"/>
          <w:b w:val="false"/>
          <w:i w:val="false"/>
          <w:color w:val="000000"/>
          <w:sz w:val="28"/>
        </w:rPr>
        <w:t>
      г/л – грамм/литр;</w:t>
      </w:r>
    </w:p>
    <w:bookmarkEnd w:id="2090"/>
    <w:bookmarkStart w:name="z2119" w:id="2091"/>
    <w:p>
      <w:pPr>
        <w:spacing w:after="0"/>
        <w:ind w:left="0"/>
        <w:jc w:val="both"/>
      </w:pPr>
      <w:r>
        <w:rPr>
          <w:rFonts w:ascii="Times New Roman"/>
          <w:b w:val="false"/>
          <w:i w:val="false"/>
          <w:color w:val="000000"/>
          <w:sz w:val="28"/>
        </w:rPr>
        <w:t>
      м/тәу. – метр/тәулік;</w:t>
      </w:r>
    </w:p>
    <w:bookmarkEnd w:id="2091"/>
    <w:bookmarkStart w:name="z2120" w:id="2092"/>
    <w:p>
      <w:pPr>
        <w:spacing w:after="0"/>
        <w:ind w:left="0"/>
        <w:jc w:val="both"/>
      </w:pPr>
      <w:r>
        <w:rPr>
          <w:rFonts w:ascii="Times New Roman"/>
          <w:b w:val="false"/>
          <w:i w:val="false"/>
          <w:color w:val="000000"/>
          <w:sz w:val="28"/>
        </w:rPr>
        <w:t>
      м²/тәу. – шаршы метр/тәулік;</w:t>
      </w:r>
    </w:p>
    <w:bookmarkEnd w:id="2092"/>
    <w:bookmarkStart w:name="z2121" w:id="2093"/>
    <w:p>
      <w:pPr>
        <w:spacing w:after="0"/>
        <w:ind w:left="0"/>
        <w:jc w:val="both"/>
      </w:pPr>
      <w:r>
        <w:rPr>
          <w:rFonts w:ascii="Times New Roman"/>
          <w:b w:val="false"/>
          <w:i w:val="false"/>
          <w:color w:val="000000"/>
          <w:sz w:val="28"/>
        </w:rPr>
        <w:t>
      тек.м/тәу. – текше метр/тәулік</w:t>
      </w:r>
    </w:p>
    <w:bookmarkEnd w:id="2093"/>
    <w:bookmarkStart w:name="z2122" w:id="2094"/>
    <w:p>
      <w:pPr>
        <w:spacing w:after="0"/>
        <w:ind w:left="0"/>
        <w:jc w:val="both"/>
      </w:pPr>
      <w:r>
        <w:rPr>
          <w:rFonts w:ascii="Times New Roman"/>
          <w:b w:val="false"/>
          <w:i w:val="false"/>
          <w:color w:val="000000"/>
          <w:sz w:val="28"/>
        </w:rPr>
        <w:t>
      г/мың.см3 – грамм/мың текше сантиметр;</w:t>
      </w:r>
    </w:p>
    <w:bookmarkEnd w:id="2094"/>
    <w:bookmarkStart w:name="z2123" w:id="2095"/>
    <w:p>
      <w:pPr>
        <w:spacing w:after="0"/>
        <w:ind w:left="0"/>
        <w:jc w:val="both"/>
      </w:pPr>
      <w:r>
        <w:rPr>
          <w:rFonts w:ascii="Times New Roman"/>
          <w:b w:val="false"/>
          <w:i w:val="false"/>
          <w:color w:val="000000"/>
          <w:sz w:val="28"/>
        </w:rPr>
        <w:t>
      моль/куб.м – моль куб метрге;</w:t>
      </w:r>
    </w:p>
    <w:bookmarkEnd w:id="2095"/>
    <w:bookmarkStart w:name="z2124" w:id="2096"/>
    <w:p>
      <w:pPr>
        <w:spacing w:after="0"/>
        <w:ind w:left="0"/>
        <w:jc w:val="both"/>
      </w:pPr>
      <w:r>
        <w:rPr>
          <w:rFonts w:ascii="Times New Roman"/>
          <w:b w:val="false"/>
          <w:i w:val="false"/>
          <w:color w:val="000000"/>
          <w:sz w:val="28"/>
        </w:rPr>
        <w:t>
      л/сек – литр секундқа.</w:t>
      </w:r>
    </w:p>
    <w:bookmarkEnd w:id="20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126" w:id="2097"/>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bookmarkEnd w:id="2097"/>
    <w:bookmarkStart w:name="z2127" w:id="2098"/>
    <w:p>
      <w:pPr>
        <w:spacing w:after="0"/>
        <w:ind w:left="0"/>
        <w:jc w:val="both"/>
      </w:pPr>
      <w:r>
        <w:rPr>
          <w:rFonts w:ascii="Times New Roman"/>
          <w:b w:val="false"/>
          <w:i w:val="false"/>
          <w:color w:val="000000"/>
          <w:sz w:val="28"/>
        </w:rPr>
        <w:t>
      Жерасты су кен орындарының "З-ЖС-8" паспорты</w:t>
      </w:r>
    </w:p>
    <w:bookmarkEnd w:id="2098"/>
    <w:bookmarkStart w:name="z2128" w:id="2099"/>
    <w:p>
      <w:pPr>
        <w:spacing w:after="0"/>
        <w:ind w:left="0"/>
        <w:jc w:val="both"/>
      </w:pPr>
      <w:r>
        <w:rPr>
          <w:rFonts w:ascii="Times New Roman"/>
          <w:b w:val="false"/>
          <w:i w:val="false"/>
          <w:color w:val="000000"/>
          <w:sz w:val="28"/>
        </w:rPr>
        <w:t>
      1-бағанда массив индексі көрсетіледі.</w:t>
      </w:r>
    </w:p>
    <w:bookmarkEnd w:id="2099"/>
    <w:bookmarkStart w:name="z2129" w:id="2100"/>
    <w:p>
      <w:pPr>
        <w:spacing w:after="0"/>
        <w:ind w:left="0"/>
        <w:jc w:val="both"/>
      </w:pPr>
      <w:r>
        <w:rPr>
          <w:rFonts w:ascii="Times New Roman"/>
          <w:b w:val="false"/>
          <w:i w:val="false"/>
          <w:color w:val="000000"/>
          <w:sz w:val="28"/>
        </w:rPr>
        <w:t>
      2-бағанда аумақтық бөлімше паспортының нөмірі көрсетіледі.</w:t>
      </w:r>
    </w:p>
    <w:bookmarkEnd w:id="2100"/>
    <w:bookmarkStart w:name="z2130" w:id="2101"/>
    <w:p>
      <w:pPr>
        <w:spacing w:after="0"/>
        <w:ind w:left="0"/>
        <w:jc w:val="both"/>
      </w:pPr>
      <w:r>
        <w:rPr>
          <w:rFonts w:ascii="Times New Roman"/>
          <w:b w:val="false"/>
          <w:i w:val="false"/>
          <w:color w:val="000000"/>
          <w:sz w:val="28"/>
        </w:rPr>
        <w:t>
      3-бағанда уәкілетті орган паспортының нөмірі көрсетіледі.</w:t>
      </w:r>
    </w:p>
    <w:bookmarkEnd w:id="2101"/>
    <w:bookmarkStart w:name="z2131" w:id="2102"/>
    <w:p>
      <w:pPr>
        <w:spacing w:after="0"/>
        <w:ind w:left="0"/>
        <w:jc w:val="both"/>
      </w:pPr>
      <w:r>
        <w:rPr>
          <w:rFonts w:ascii="Times New Roman"/>
          <w:b w:val="false"/>
          <w:i w:val="false"/>
          <w:color w:val="000000"/>
          <w:sz w:val="28"/>
        </w:rPr>
        <w:t>
      4-бағанда құжаттың шифры көрсетіледі.</w:t>
      </w:r>
    </w:p>
    <w:bookmarkEnd w:id="2102"/>
    <w:bookmarkStart w:name="z2132" w:id="2103"/>
    <w:p>
      <w:pPr>
        <w:spacing w:after="0"/>
        <w:ind w:left="0"/>
        <w:jc w:val="both"/>
      </w:pPr>
      <w:r>
        <w:rPr>
          <w:rFonts w:ascii="Times New Roman"/>
          <w:b w:val="false"/>
          <w:i w:val="false"/>
          <w:color w:val="000000"/>
          <w:sz w:val="28"/>
        </w:rPr>
        <w:t>
      5-бағанда паспорттың Жасалған жылы көрсетіледі.</w:t>
      </w:r>
    </w:p>
    <w:bookmarkEnd w:id="2103"/>
    <w:bookmarkStart w:name="z2133" w:id="2104"/>
    <w:p>
      <w:pPr>
        <w:spacing w:after="0"/>
        <w:ind w:left="0"/>
        <w:jc w:val="both"/>
      </w:pPr>
      <w:r>
        <w:rPr>
          <w:rFonts w:ascii="Times New Roman"/>
          <w:b w:val="false"/>
          <w:i w:val="false"/>
          <w:color w:val="000000"/>
          <w:sz w:val="28"/>
        </w:rPr>
        <w:t>
      6-бағанда аймақ (әкімшілік-аумақтық объектілердің сыныптауышы) көрсетіледі.</w:t>
      </w:r>
    </w:p>
    <w:bookmarkEnd w:id="2104"/>
    <w:bookmarkStart w:name="z2134" w:id="2105"/>
    <w:p>
      <w:pPr>
        <w:spacing w:after="0"/>
        <w:ind w:left="0"/>
        <w:jc w:val="both"/>
      </w:pPr>
      <w:r>
        <w:rPr>
          <w:rFonts w:ascii="Times New Roman"/>
          <w:b w:val="false"/>
          <w:i w:val="false"/>
          <w:color w:val="000000"/>
          <w:sz w:val="28"/>
        </w:rPr>
        <w:t>
      7-бағанда есепке алу объектісінің түрі көрсетіледі.</w:t>
      </w:r>
    </w:p>
    <w:bookmarkEnd w:id="2105"/>
    <w:bookmarkStart w:name="z2135" w:id="2106"/>
    <w:p>
      <w:pPr>
        <w:spacing w:after="0"/>
        <w:ind w:left="0"/>
        <w:jc w:val="both"/>
      </w:pPr>
      <w:r>
        <w:rPr>
          <w:rFonts w:ascii="Times New Roman"/>
          <w:b w:val="false"/>
          <w:i w:val="false"/>
          <w:color w:val="000000"/>
          <w:sz w:val="28"/>
        </w:rPr>
        <w:t>
      8-бағанда есепке алу объектісінің атауы көрсетіледі.</w:t>
      </w:r>
    </w:p>
    <w:bookmarkEnd w:id="2106"/>
    <w:bookmarkStart w:name="z2136" w:id="2107"/>
    <w:p>
      <w:pPr>
        <w:spacing w:after="0"/>
        <w:ind w:left="0"/>
        <w:jc w:val="both"/>
      </w:pPr>
      <w:r>
        <w:rPr>
          <w:rFonts w:ascii="Times New Roman"/>
          <w:b w:val="false"/>
          <w:i w:val="false"/>
          <w:color w:val="000000"/>
          <w:sz w:val="28"/>
        </w:rPr>
        <w:t>
      9-бағанда есепке алу объектісі атауының синонимдері көрсетіледі.</w:t>
      </w:r>
    </w:p>
    <w:bookmarkEnd w:id="2107"/>
    <w:bookmarkStart w:name="z2137" w:id="2108"/>
    <w:p>
      <w:pPr>
        <w:spacing w:after="0"/>
        <w:ind w:left="0"/>
        <w:jc w:val="both"/>
      </w:pPr>
      <w:r>
        <w:rPr>
          <w:rFonts w:ascii="Times New Roman"/>
          <w:b w:val="false"/>
          <w:i w:val="false"/>
          <w:color w:val="000000"/>
          <w:sz w:val="28"/>
        </w:rPr>
        <w:t>
      10-бағанда барлау ұйымы көрсетіледі.</w:t>
      </w:r>
    </w:p>
    <w:bookmarkEnd w:id="2108"/>
    <w:bookmarkStart w:name="z2138" w:id="2109"/>
    <w:p>
      <w:pPr>
        <w:spacing w:after="0"/>
        <w:ind w:left="0"/>
        <w:jc w:val="both"/>
      </w:pPr>
      <w:r>
        <w:rPr>
          <w:rFonts w:ascii="Times New Roman"/>
          <w:b w:val="false"/>
          <w:i w:val="false"/>
          <w:color w:val="000000"/>
          <w:sz w:val="28"/>
        </w:rPr>
        <w:t>
      11-бағанда облыс көрсетіледі, әкімшілік бөлініске (Әкімшілік-аумақтық объектілердің сыныптауышына сәйкес) көрсетіледі.</w:t>
      </w:r>
    </w:p>
    <w:bookmarkEnd w:id="2109"/>
    <w:bookmarkStart w:name="z2139" w:id="2110"/>
    <w:p>
      <w:pPr>
        <w:spacing w:after="0"/>
        <w:ind w:left="0"/>
        <w:jc w:val="both"/>
      </w:pPr>
      <w:r>
        <w:rPr>
          <w:rFonts w:ascii="Times New Roman"/>
          <w:b w:val="false"/>
          <w:i w:val="false"/>
          <w:color w:val="000000"/>
          <w:sz w:val="28"/>
        </w:rPr>
        <w:t>
      12-бағанда аудан көрсетіледі, әкімшілік бөлініске (Әкімшілік-аумақтық объектілердің сыныптауышына сәйкес) көрсетіледі.</w:t>
      </w:r>
    </w:p>
    <w:bookmarkEnd w:id="2110"/>
    <w:bookmarkStart w:name="z2140" w:id="2111"/>
    <w:p>
      <w:pPr>
        <w:spacing w:after="0"/>
        <w:ind w:left="0"/>
        <w:jc w:val="both"/>
      </w:pPr>
      <w:r>
        <w:rPr>
          <w:rFonts w:ascii="Times New Roman"/>
          <w:b w:val="false"/>
          <w:i w:val="false"/>
          <w:color w:val="000000"/>
          <w:sz w:val="28"/>
        </w:rPr>
        <w:t>
      13-бағанда 1:200 000 масштабтағы парақтардың номенклатурасы көрсетіледі.</w:t>
      </w:r>
    </w:p>
    <w:bookmarkEnd w:id="2111"/>
    <w:bookmarkStart w:name="z2141" w:id="2112"/>
    <w:p>
      <w:pPr>
        <w:spacing w:after="0"/>
        <w:ind w:left="0"/>
        <w:jc w:val="both"/>
      </w:pPr>
      <w:r>
        <w:rPr>
          <w:rFonts w:ascii="Times New Roman"/>
          <w:b w:val="false"/>
          <w:i w:val="false"/>
          <w:color w:val="000000"/>
          <w:sz w:val="28"/>
        </w:rPr>
        <w:t>
      19-бағанда пайдалы қазбалардың таралу ауданы көрсетіледі.</w:t>
      </w:r>
    </w:p>
    <w:bookmarkEnd w:id="2112"/>
    <w:bookmarkStart w:name="z2142" w:id="2113"/>
    <w:p>
      <w:pPr>
        <w:spacing w:after="0"/>
        <w:ind w:left="0"/>
        <w:jc w:val="both"/>
      </w:pPr>
      <w:r>
        <w:rPr>
          <w:rFonts w:ascii="Times New Roman"/>
          <w:b w:val="false"/>
          <w:i w:val="false"/>
          <w:color w:val="000000"/>
          <w:sz w:val="28"/>
        </w:rPr>
        <w:t>
      20-бағанда кен орнының (орталық нүктенің) географиялық координаттары мен ауданы көрсетіледі.</w:t>
      </w:r>
    </w:p>
    <w:bookmarkEnd w:id="2113"/>
    <w:bookmarkStart w:name="z2143" w:id="2114"/>
    <w:p>
      <w:pPr>
        <w:spacing w:after="0"/>
        <w:ind w:left="0"/>
        <w:jc w:val="both"/>
      </w:pPr>
      <w:r>
        <w:rPr>
          <w:rFonts w:ascii="Times New Roman"/>
          <w:b w:val="false"/>
          <w:i w:val="false"/>
          <w:color w:val="000000"/>
          <w:sz w:val="28"/>
        </w:rPr>
        <w:t>
      21-бағанда жақын метеостанцияның атауы көрсетіледі.</w:t>
      </w:r>
    </w:p>
    <w:bookmarkEnd w:id="2114"/>
    <w:bookmarkStart w:name="z2144" w:id="2115"/>
    <w:p>
      <w:pPr>
        <w:spacing w:after="0"/>
        <w:ind w:left="0"/>
        <w:jc w:val="both"/>
      </w:pPr>
      <w:r>
        <w:rPr>
          <w:rFonts w:ascii="Times New Roman"/>
          <w:b w:val="false"/>
          <w:i w:val="false"/>
          <w:color w:val="000000"/>
          <w:sz w:val="28"/>
        </w:rPr>
        <w:t>
      22-бағанда жақын орналасқан гидрологиялық бекеттің атауы көрсетіледі.</w:t>
      </w:r>
    </w:p>
    <w:bookmarkEnd w:id="2115"/>
    <w:bookmarkStart w:name="z2145" w:id="2116"/>
    <w:p>
      <w:pPr>
        <w:spacing w:after="0"/>
        <w:ind w:left="0"/>
        <w:jc w:val="both"/>
      </w:pPr>
      <w:r>
        <w:rPr>
          <w:rFonts w:ascii="Times New Roman"/>
          <w:b w:val="false"/>
          <w:i w:val="false"/>
          <w:color w:val="000000"/>
          <w:sz w:val="28"/>
        </w:rPr>
        <w:t>
      23-бағанда солтүстік ендік градуспен көрсетіледі.</w:t>
      </w:r>
    </w:p>
    <w:bookmarkEnd w:id="2116"/>
    <w:bookmarkStart w:name="z2146" w:id="2117"/>
    <w:p>
      <w:pPr>
        <w:spacing w:after="0"/>
        <w:ind w:left="0"/>
        <w:jc w:val="both"/>
      </w:pPr>
      <w:r>
        <w:rPr>
          <w:rFonts w:ascii="Times New Roman"/>
          <w:b w:val="false"/>
          <w:i w:val="false"/>
          <w:color w:val="000000"/>
          <w:sz w:val="28"/>
        </w:rPr>
        <w:t>
      24-бағанда солтүстік ендік минуттармен көрсетіледі.</w:t>
      </w:r>
    </w:p>
    <w:bookmarkEnd w:id="2117"/>
    <w:bookmarkStart w:name="z2147" w:id="2118"/>
    <w:p>
      <w:pPr>
        <w:spacing w:after="0"/>
        <w:ind w:left="0"/>
        <w:jc w:val="both"/>
      </w:pPr>
      <w:r>
        <w:rPr>
          <w:rFonts w:ascii="Times New Roman"/>
          <w:b w:val="false"/>
          <w:i w:val="false"/>
          <w:color w:val="000000"/>
          <w:sz w:val="28"/>
        </w:rPr>
        <w:t>
      25-бағанда солтүстік ендік секундтармен көрсетіледі.</w:t>
      </w:r>
    </w:p>
    <w:bookmarkEnd w:id="2118"/>
    <w:bookmarkStart w:name="z2148" w:id="2119"/>
    <w:p>
      <w:pPr>
        <w:spacing w:after="0"/>
        <w:ind w:left="0"/>
        <w:jc w:val="both"/>
      </w:pPr>
      <w:r>
        <w:rPr>
          <w:rFonts w:ascii="Times New Roman"/>
          <w:b w:val="false"/>
          <w:i w:val="false"/>
          <w:color w:val="000000"/>
          <w:sz w:val="28"/>
        </w:rPr>
        <w:t>
      26-бағанда шығыс бойлық градуспен, минутпен және секундпен көрсетіледі.</w:t>
      </w:r>
    </w:p>
    <w:bookmarkEnd w:id="2119"/>
    <w:bookmarkStart w:name="z2149" w:id="2120"/>
    <w:p>
      <w:pPr>
        <w:spacing w:after="0"/>
        <w:ind w:left="0"/>
        <w:jc w:val="both"/>
      </w:pPr>
      <w:r>
        <w:rPr>
          <w:rFonts w:ascii="Times New Roman"/>
          <w:b w:val="false"/>
          <w:i w:val="false"/>
          <w:color w:val="000000"/>
          <w:sz w:val="28"/>
        </w:rPr>
        <w:t>
      27-бағанда МПВ бұрыштық нүктелері бойынша кен орнының географиялық координаттары мен ауданы көрсетіледі.</w:t>
      </w:r>
    </w:p>
    <w:bookmarkEnd w:id="2120"/>
    <w:bookmarkStart w:name="z2150" w:id="2121"/>
    <w:p>
      <w:pPr>
        <w:spacing w:after="0"/>
        <w:ind w:left="0"/>
        <w:jc w:val="both"/>
      </w:pPr>
      <w:r>
        <w:rPr>
          <w:rFonts w:ascii="Times New Roman"/>
          <w:b w:val="false"/>
          <w:i w:val="false"/>
          <w:color w:val="000000"/>
          <w:sz w:val="28"/>
        </w:rPr>
        <w:t>
      28-бағанда солтүстік ендік градуспен көрсетіледі.</w:t>
      </w:r>
    </w:p>
    <w:bookmarkEnd w:id="2121"/>
    <w:bookmarkStart w:name="z2151" w:id="2122"/>
    <w:p>
      <w:pPr>
        <w:spacing w:after="0"/>
        <w:ind w:left="0"/>
        <w:jc w:val="both"/>
      </w:pPr>
      <w:r>
        <w:rPr>
          <w:rFonts w:ascii="Times New Roman"/>
          <w:b w:val="false"/>
          <w:i w:val="false"/>
          <w:color w:val="000000"/>
          <w:sz w:val="28"/>
        </w:rPr>
        <w:t>
      29-бағанда солтүстік ендік минуттармен көрсетіледі.</w:t>
      </w:r>
    </w:p>
    <w:bookmarkEnd w:id="2122"/>
    <w:bookmarkStart w:name="z2152" w:id="2123"/>
    <w:p>
      <w:pPr>
        <w:spacing w:after="0"/>
        <w:ind w:left="0"/>
        <w:jc w:val="both"/>
      </w:pPr>
      <w:r>
        <w:rPr>
          <w:rFonts w:ascii="Times New Roman"/>
          <w:b w:val="false"/>
          <w:i w:val="false"/>
          <w:color w:val="000000"/>
          <w:sz w:val="28"/>
        </w:rPr>
        <w:t>
      30-бағанда солтүстік ендік секундтармен көрсетіледі.</w:t>
      </w:r>
    </w:p>
    <w:bookmarkEnd w:id="2123"/>
    <w:bookmarkStart w:name="z2153" w:id="2124"/>
    <w:p>
      <w:pPr>
        <w:spacing w:after="0"/>
        <w:ind w:left="0"/>
        <w:jc w:val="both"/>
      </w:pPr>
      <w:r>
        <w:rPr>
          <w:rFonts w:ascii="Times New Roman"/>
          <w:b w:val="false"/>
          <w:i w:val="false"/>
          <w:color w:val="000000"/>
          <w:sz w:val="28"/>
        </w:rPr>
        <w:t>
      31-бағанда шығыс бойлық градуспен көрсетіледі.</w:t>
      </w:r>
    </w:p>
    <w:bookmarkEnd w:id="2124"/>
    <w:bookmarkStart w:name="z2154" w:id="2125"/>
    <w:p>
      <w:pPr>
        <w:spacing w:after="0"/>
        <w:ind w:left="0"/>
        <w:jc w:val="both"/>
      </w:pPr>
      <w:r>
        <w:rPr>
          <w:rFonts w:ascii="Times New Roman"/>
          <w:b w:val="false"/>
          <w:i w:val="false"/>
          <w:color w:val="000000"/>
          <w:sz w:val="28"/>
        </w:rPr>
        <w:t>
      32-бағанда шығыс бойлық минуттармен және секундтармен көрсетіледі.</w:t>
      </w:r>
    </w:p>
    <w:bookmarkEnd w:id="2125"/>
    <w:bookmarkStart w:name="z2155" w:id="2126"/>
    <w:p>
      <w:pPr>
        <w:spacing w:after="0"/>
        <w:ind w:left="0"/>
        <w:jc w:val="both"/>
      </w:pPr>
      <w:r>
        <w:rPr>
          <w:rFonts w:ascii="Times New Roman"/>
          <w:b w:val="false"/>
          <w:i w:val="false"/>
          <w:color w:val="000000"/>
          <w:sz w:val="28"/>
        </w:rPr>
        <w:t>
      33-бағанда кен орнының географиялық координаттары мен ауданы көрсетіледі.</w:t>
      </w:r>
    </w:p>
    <w:bookmarkEnd w:id="2126"/>
    <w:bookmarkStart w:name="z2156" w:id="2127"/>
    <w:p>
      <w:pPr>
        <w:spacing w:after="0"/>
        <w:ind w:left="0"/>
        <w:jc w:val="both"/>
      </w:pPr>
      <w:r>
        <w:rPr>
          <w:rFonts w:ascii="Times New Roman"/>
          <w:b w:val="false"/>
          <w:i w:val="false"/>
          <w:color w:val="000000"/>
          <w:sz w:val="28"/>
        </w:rPr>
        <w:t>
      34-бағанда абсолюттік белгілер көрсетіледі: ең төменгі және ең жоғары мәндер (метрмен).</w:t>
      </w:r>
    </w:p>
    <w:bookmarkEnd w:id="2127"/>
    <w:bookmarkStart w:name="z2157" w:id="2128"/>
    <w:p>
      <w:pPr>
        <w:spacing w:after="0"/>
        <w:ind w:left="0"/>
        <w:jc w:val="both"/>
      </w:pPr>
      <w:r>
        <w:rPr>
          <w:rFonts w:ascii="Times New Roman"/>
          <w:b w:val="false"/>
          <w:i w:val="false"/>
          <w:color w:val="000000"/>
          <w:sz w:val="28"/>
        </w:rPr>
        <w:t>
      35-бағанда кен орнының ауданы туралы басқа да деректер көрсетіледі.</w:t>
      </w:r>
    </w:p>
    <w:bookmarkEnd w:id="2128"/>
    <w:bookmarkStart w:name="z2158" w:id="2129"/>
    <w:p>
      <w:pPr>
        <w:spacing w:after="0"/>
        <w:ind w:left="0"/>
        <w:jc w:val="both"/>
      </w:pPr>
      <w:r>
        <w:rPr>
          <w:rFonts w:ascii="Times New Roman"/>
          <w:b w:val="false"/>
          <w:i w:val="false"/>
          <w:color w:val="000000"/>
          <w:sz w:val="28"/>
        </w:rPr>
        <w:t>
      36-бағанда кен орнының ашылу жылы көрсетіледі.</w:t>
      </w:r>
    </w:p>
    <w:bookmarkEnd w:id="2129"/>
    <w:bookmarkStart w:name="z2159" w:id="2130"/>
    <w:p>
      <w:pPr>
        <w:spacing w:after="0"/>
        <w:ind w:left="0"/>
        <w:jc w:val="both"/>
      </w:pPr>
      <w:r>
        <w:rPr>
          <w:rFonts w:ascii="Times New Roman"/>
          <w:b w:val="false"/>
          <w:i w:val="false"/>
          <w:color w:val="000000"/>
          <w:sz w:val="28"/>
        </w:rPr>
        <w:t>
      37-бағанда кен орнын ашу туралы мәліметтер келтіріледі (кім, қандай деректер негізінде және т.б.).</w:t>
      </w:r>
    </w:p>
    <w:bookmarkEnd w:id="2130"/>
    <w:bookmarkStart w:name="z2160" w:id="2131"/>
    <w:p>
      <w:pPr>
        <w:spacing w:after="0"/>
        <w:ind w:left="0"/>
        <w:jc w:val="both"/>
      </w:pPr>
      <w:r>
        <w:rPr>
          <w:rFonts w:ascii="Times New Roman"/>
          <w:b w:val="false"/>
          <w:i w:val="false"/>
          <w:color w:val="000000"/>
          <w:sz w:val="28"/>
        </w:rPr>
        <w:t>
      38-бағанда ауданды сипаттайтын метеорологиялық деректер көрсетіледі.</w:t>
      </w:r>
    </w:p>
    <w:bookmarkEnd w:id="2131"/>
    <w:bookmarkStart w:name="z2161" w:id="2132"/>
    <w:p>
      <w:pPr>
        <w:spacing w:after="0"/>
        <w:ind w:left="0"/>
        <w:jc w:val="both"/>
      </w:pPr>
      <w:r>
        <w:rPr>
          <w:rFonts w:ascii="Times New Roman"/>
          <w:b w:val="false"/>
          <w:i w:val="false"/>
          <w:color w:val="000000"/>
          <w:sz w:val="28"/>
        </w:rPr>
        <w:t>
      39-бағанда кен орнының ауданы шаршы километрмен (шаршы км) көрсетіледі.</w:t>
      </w:r>
    </w:p>
    <w:bookmarkEnd w:id="2132"/>
    <w:bookmarkStart w:name="z2162" w:id="2133"/>
    <w:p>
      <w:pPr>
        <w:spacing w:after="0"/>
        <w:ind w:left="0"/>
        <w:jc w:val="both"/>
      </w:pPr>
      <w:r>
        <w:rPr>
          <w:rFonts w:ascii="Times New Roman"/>
          <w:b w:val="false"/>
          <w:i w:val="false"/>
          <w:color w:val="000000"/>
          <w:sz w:val="28"/>
        </w:rPr>
        <w:t>
      40-бағанда жақын маңдағы метеопункт деректері бойынша ауаның орташа жылдық температурасы (°C) көрсетіледі.</w:t>
      </w:r>
    </w:p>
    <w:bookmarkEnd w:id="2133"/>
    <w:bookmarkStart w:name="z2163" w:id="2134"/>
    <w:p>
      <w:pPr>
        <w:spacing w:after="0"/>
        <w:ind w:left="0"/>
        <w:jc w:val="both"/>
      </w:pPr>
      <w:r>
        <w:rPr>
          <w:rFonts w:ascii="Times New Roman"/>
          <w:b w:val="false"/>
          <w:i w:val="false"/>
          <w:color w:val="000000"/>
          <w:sz w:val="28"/>
        </w:rPr>
        <w:t>
      41-бағанда атмосфералық жауын-шашынның орташа жылдық мөлшері (мм-де) көрсетіледі.</w:t>
      </w:r>
    </w:p>
    <w:bookmarkEnd w:id="2134"/>
    <w:bookmarkStart w:name="z2164" w:id="2135"/>
    <w:p>
      <w:pPr>
        <w:spacing w:after="0"/>
        <w:ind w:left="0"/>
        <w:jc w:val="both"/>
      </w:pPr>
      <w:r>
        <w:rPr>
          <w:rFonts w:ascii="Times New Roman"/>
          <w:b w:val="false"/>
          <w:i w:val="false"/>
          <w:color w:val="000000"/>
          <w:sz w:val="28"/>
        </w:rPr>
        <w:t>
      42-бағанда буланудың орташа жылдық шамасы (мм-де) көрсетіледі.</w:t>
      </w:r>
    </w:p>
    <w:bookmarkEnd w:id="2135"/>
    <w:bookmarkStart w:name="z2165" w:id="2136"/>
    <w:p>
      <w:pPr>
        <w:spacing w:after="0"/>
        <w:ind w:left="0"/>
        <w:jc w:val="both"/>
      </w:pPr>
      <w:r>
        <w:rPr>
          <w:rFonts w:ascii="Times New Roman"/>
          <w:b w:val="false"/>
          <w:i w:val="false"/>
          <w:color w:val="000000"/>
          <w:sz w:val="28"/>
        </w:rPr>
        <w:t>
      43-бағанда байқау кезеңі көрсетіледі: басталуы және аяқталуы (жылдары).</w:t>
      </w:r>
    </w:p>
    <w:bookmarkEnd w:id="2136"/>
    <w:bookmarkStart w:name="z2166" w:id="2137"/>
    <w:p>
      <w:pPr>
        <w:spacing w:after="0"/>
        <w:ind w:left="0"/>
        <w:jc w:val="both"/>
      </w:pPr>
      <w:r>
        <w:rPr>
          <w:rFonts w:ascii="Times New Roman"/>
          <w:b w:val="false"/>
          <w:i w:val="false"/>
          <w:color w:val="000000"/>
          <w:sz w:val="28"/>
        </w:rPr>
        <w:t>
      44-бағанда мұздатылған жыныстардың пайда болу тереңдігі метрмен (бастап-дейін) көрсетіледі.</w:t>
      </w:r>
    </w:p>
    <w:bookmarkEnd w:id="2137"/>
    <w:bookmarkStart w:name="z2167" w:id="2138"/>
    <w:p>
      <w:pPr>
        <w:spacing w:after="0"/>
        <w:ind w:left="0"/>
        <w:jc w:val="both"/>
      </w:pPr>
      <w:r>
        <w:rPr>
          <w:rFonts w:ascii="Times New Roman"/>
          <w:b w:val="false"/>
          <w:i w:val="false"/>
          <w:color w:val="000000"/>
          <w:sz w:val="28"/>
        </w:rPr>
        <w:t>
      45-бағанда табиғи ортаның өзгеру түрі (мысалы, эрозия, батпақтану және т.б.) көрсетіледі.</w:t>
      </w:r>
    </w:p>
    <w:bookmarkEnd w:id="2138"/>
    <w:bookmarkStart w:name="z2168" w:id="2139"/>
    <w:p>
      <w:pPr>
        <w:spacing w:after="0"/>
        <w:ind w:left="0"/>
        <w:jc w:val="both"/>
      </w:pPr>
      <w:r>
        <w:rPr>
          <w:rFonts w:ascii="Times New Roman"/>
          <w:b w:val="false"/>
          <w:i w:val="false"/>
          <w:color w:val="000000"/>
          <w:sz w:val="28"/>
        </w:rPr>
        <w:t>
      46-бағанда техногендік минералдық түзілімдер кен орнының түрі (жерасты сулары кен орны;) көрсетіледі.</w:t>
      </w:r>
    </w:p>
    <w:bookmarkEnd w:id="2139"/>
    <w:bookmarkStart w:name="z2169" w:id="2140"/>
    <w:p>
      <w:pPr>
        <w:spacing w:after="0"/>
        <w:ind w:left="0"/>
        <w:jc w:val="both"/>
      </w:pPr>
      <w:r>
        <w:rPr>
          <w:rFonts w:ascii="Times New Roman"/>
          <w:b w:val="false"/>
          <w:i w:val="false"/>
          <w:color w:val="000000"/>
          <w:sz w:val="28"/>
        </w:rPr>
        <w:t>
      47-бағанда топ көрсетіледі жерасты суларының кен орны (жіктеуге сәйкес).</w:t>
      </w:r>
    </w:p>
    <w:bookmarkEnd w:id="2140"/>
    <w:bookmarkStart w:name="z2170" w:id="2141"/>
    <w:p>
      <w:pPr>
        <w:spacing w:after="0"/>
        <w:ind w:left="0"/>
        <w:jc w:val="both"/>
      </w:pPr>
      <w:r>
        <w:rPr>
          <w:rFonts w:ascii="Times New Roman"/>
          <w:b w:val="false"/>
          <w:i w:val="false"/>
          <w:color w:val="000000"/>
          <w:sz w:val="28"/>
        </w:rPr>
        <w:t>
      48-бағанда резервтік баған, жерасты суларының кен орны бойынша нақтылау деректері үшін пайдаланылуы мүмкін;.</w:t>
      </w:r>
    </w:p>
    <w:bookmarkEnd w:id="2141"/>
    <w:bookmarkStart w:name="z2171" w:id="2142"/>
    <w:p>
      <w:pPr>
        <w:spacing w:after="0"/>
        <w:ind w:left="0"/>
        <w:jc w:val="both"/>
      </w:pPr>
      <w:r>
        <w:rPr>
          <w:rFonts w:ascii="Times New Roman"/>
          <w:b w:val="false"/>
          <w:i w:val="false"/>
          <w:color w:val="000000"/>
          <w:sz w:val="28"/>
        </w:rPr>
        <w:t>
      49-бағанда нысанды әзірлеушінің қалауы бойынша қажет болған жағдайда қосымша ақпарат.</w:t>
      </w:r>
    </w:p>
    <w:bookmarkEnd w:id="2142"/>
    <w:bookmarkStart w:name="z2172" w:id="2143"/>
    <w:p>
      <w:pPr>
        <w:spacing w:after="0"/>
        <w:ind w:left="0"/>
        <w:jc w:val="both"/>
      </w:pPr>
      <w:r>
        <w:rPr>
          <w:rFonts w:ascii="Times New Roman"/>
          <w:b w:val="false"/>
          <w:i w:val="false"/>
          <w:color w:val="000000"/>
          <w:sz w:val="28"/>
        </w:rPr>
        <w:t>
      50-бағанда қорларды бекіткен саты көрсетіледі (мысалы, ҚМҚ, ҚӨҚжәне т.б.).</w:t>
      </w:r>
    </w:p>
    <w:bookmarkEnd w:id="2143"/>
    <w:bookmarkStart w:name="z2173" w:id="2144"/>
    <w:p>
      <w:pPr>
        <w:spacing w:after="0"/>
        <w:ind w:left="0"/>
        <w:jc w:val="both"/>
      </w:pPr>
      <w:r>
        <w:rPr>
          <w:rFonts w:ascii="Times New Roman"/>
          <w:b w:val="false"/>
          <w:i w:val="false"/>
          <w:color w:val="000000"/>
          <w:sz w:val="28"/>
        </w:rPr>
        <w:t>
      51-бағанда Қорлар жөніндегі мемлекеттік (немесе ведомствоаралық) комиссия хаттамасының нөмірі көрсетіледі.</w:t>
      </w:r>
    </w:p>
    <w:bookmarkEnd w:id="2144"/>
    <w:bookmarkStart w:name="z2174" w:id="2145"/>
    <w:p>
      <w:pPr>
        <w:spacing w:after="0"/>
        <w:ind w:left="0"/>
        <w:jc w:val="both"/>
      </w:pPr>
      <w:r>
        <w:rPr>
          <w:rFonts w:ascii="Times New Roman"/>
          <w:b w:val="false"/>
          <w:i w:val="false"/>
          <w:color w:val="000000"/>
          <w:sz w:val="28"/>
        </w:rPr>
        <w:t>
      52-бағанда объектіні барлауға және бағалауға арналған тарихи шығындардың сомасы көрсетіледі (мың теңгемен).</w:t>
      </w:r>
    </w:p>
    <w:bookmarkEnd w:id="2145"/>
    <w:bookmarkStart w:name="z2175" w:id="2146"/>
    <w:p>
      <w:pPr>
        <w:spacing w:after="0"/>
        <w:ind w:left="0"/>
        <w:jc w:val="both"/>
      </w:pPr>
      <w:r>
        <w:rPr>
          <w:rFonts w:ascii="Times New Roman"/>
          <w:b w:val="false"/>
          <w:i w:val="false"/>
          <w:color w:val="000000"/>
          <w:sz w:val="28"/>
        </w:rPr>
        <w:t>
      53-бағанда қорларды бекіту мерзімі көрсетіледі (жылдары немесе интервал форматында көрсетіледі).</w:t>
      </w:r>
    </w:p>
    <w:bookmarkEnd w:id="2146"/>
    <w:bookmarkStart w:name="z2176" w:id="2147"/>
    <w:p>
      <w:pPr>
        <w:spacing w:after="0"/>
        <w:ind w:left="0"/>
        <w:jc w:val="both"/>
      </w:pPr>
      <w:r>
        <w:rPr>
          <w:rFonts w:ascii="Times New Roman"/>
          <w:b w:val="false"/>
          <w:i w:val="false"/>
          <w:color w:val="000000"/>
          <w:sz w:val="28"/>
        </w:rPr>
        <w:t>
      54-бағанда қорлардың бекітілген күні көрсетіледі.</w:t>
      </w:r>
    </w:p>
    <w:bookmarkEnd w:id="2147"/>
    <w:bookmarkStart w:name="z2177" w:id="2148"/>
    <w:p>
      <w:pPr>
        <w:spacing w:after="0"/>
        <w:ind w:left="0"/>
        <w:jc w:val="both"/>
      </w:pPr>
      <w:r>
        <w:rPr>
          <w:rFonts w:ascii="Times New Roman"/>
          <w:b w:val="false"/>
          <w:i w:val="false"/>
          <w:color w:val="000000"/>
          <w:sz w:val="28"/>
        </w:rPr>
        <w:t>
      55-бағанда бекітілген қорларға немесе объектіге берілген код көрсетіледі (егер кодтау жүйесінде көзделсе).</w:t>
      </w:r>
    </w:p>
    <w:bookmarkEnd w:id="2148"/>
    <w:bookmarkStart w:name="z2178" w:id="2149"/>
    <w:p>
      <w:pPr>
        <w:spacing w:after="0"/>
        <w:ind w:left="0"/>
        <w:jc w:val="both"/>
      </w:pPr>
      <w:r>
        <w:rPr>
          <w:rFonts w:ascii="Times New Roman"/>
          <w:b w:val="false"/>
          <w:i w:val="false"/>
          <w:color w:val="000000"/>
          <w:sz w:val="28"/>
        </w:rPr>
        <w:t>
      56-бағанда су объектісінің атауы, егер ол жер бетінде учаске шегінде болса, көрсетіледі.</w:t>
      </w:r>
    </w:p>
    <w:bookmarkEnd w:id="2149"/>
    <w:bookmarkStart w:name="z2179" w:id="2150"/>
    <w:p>
      <w:pPr>
        <w:spacing w:after="0"/>
        <w:ind w:left="0"/>
        <w:jc w:val="both"/>
      </w:pPr>
      <w:r>
        <w:rPr>
          <w:rFonts w:ascii="Times New Roman"/>
          <w:b w:val="false"/>
          <w:i w:val="false"/>
          <w:color w:val="000000"/>
          <w:sz w:val="28"/>
        </w:rPr>
        <w:t>
      57-бағанда су объектісінің режимі көрсетіледі (мысалы, тұрақты, уақытша, маусымдық).</w:t>
      </w:r>
    </w:p>
    <w:bookmarkEnd w:id="2150"/>
    <w:bookmarkStart w:name="z2180" w:id="2151"/>
    <w:p>
      <w:pPr>
        <w:spacing w:after="0"/>
        <w:ind w:left="0"/>
        <w:jc w:val="both"/>
      </w:pPr>
      <w:r>
        <w:rPr>
          <w:rFonts w:ascii="Times New Roman"/>
          <w:b w:val="false"/>
          <w:i w:val="false"/>
          <w:color w:val="000000"/>
          <w:sz w:val="28"/>
        </w:rPr>
        <w:t>
      58-бағанда кен орны шегіндегі су объектісінің орташа ұзындығы метрмен көрсетіледі.</w:t>
      </w:r>
    </w:p>
    <w:bookmarkEnd w:id="2151"/>
    <w:bookmarkStart w:name="z2181" w:id="2152"/>
    <w:p>
      <w:pPr>
        <w:spacing w:after="0"/>
        <w:ind w:left="0"/>
        <w:jc w:val="both"/>
      </w:pPr>
      <w:r>
        <w:rPr>
          <w:rFonts w:ascii="Times New Roman"/>
          <w:b w:val="false"/>
          <w:i w:val="false"/>
          <w:color w:val="000000"/>
          <w:sz w:val="28"/>
        </w:rPr>
        <w:t>
      59-бағанда су объектісінің орташа ені мен тереңдігі көрсетіледі.</w:t>
      </w:r>
    </w:p>
    <w:bookmarkEnd w:id="2152"/>
    <w:bookmarkStart w:name="z2182" w:id="2153"/>
    <w:p>
      <w:pPr>
        <w:spacing w:after="0"/>
        <w:ind w:left="0"/>
        <w:jc w:val="both"/>
      </w:pPr>
      <w:r>
        <w:rPr>
          <w:rFonts w:ascii="Times New Roman"/>
          <w:b w:val="false"/>
          <w:i w:val="false"/>
          <w:color w:val="000000"/>
          <w:sz w:val="28"/>
        </w:rPr>
        <w:t>
      60-бағанда Сулы жүйенің қанығу деңгейін сипаттайтын су объектісінің сулылығы пайызбен ( % ) көрсетіледі.</w:t>
      </w:r>
    </w:p>
    <w:bookmarkEnd w:id="2153"/>
    <w:bookmarkStart w:name="z2183" w:id="2154"/>
    <w:p>
      <w:pPr>
        <w:spacing w:after="0"/>
        <w:ind w:left="0"/>
        <w:jc w:val="both"/>
      </w:pPr>
      <w:r>
        <w:rPr>
          <w:rFonts w:ascii="Times New Roman"/>
          <w:b w:val="false"/>
          <w:i w:val="false"/>
          <w:color w:val="000000"/>
          <w:sz w:val="28"/>
        </w:rPr>
        <w:t>
      61-бағанда Жайылманың бір жылдағы су басу ұзақтығы (тәулікте) көрсетіледі.</w:t>
      </w:r>
    </w:p>
    <w:bookmarkEnd w:id="2154"/>
    <w:bookmarkStart w:name="z2184" w:id="2155"/>
    <w:p>
      <w:pPr>
        <w:spacing w:after="0"/>
        <w:ind w:left="0"/>
        <w:jc w:val="both"/>
      </w:pPr>
      <w:r>
        <w:rPr>
          <w:rFonts w:ascii="Times New Roman"/>
          <w:b w:val="false"/>
          <w:i w:val="false"/>
          <w:color w:val="000000"/>
          <w:sz w:val="28"/>
        </w:rPr>
        <w:t xml:space="preserve">
      62-бағанда Батпақты учаскенің болу коды көрсетіледі. </w:t>
      </w:r>
    </w:p>
    <w:bookmarkEnd w:id="2155"/>
    <w:bookmarkStart w:name="z2185" w:id="2156"/>
    <w:p>
      <w:pPr>
        <w:spacing w:after="0"/>
        <w:ind w:left="0"/>
        <w:jc w:val="both"/>
      </w:pPr>
      <w:r>
        <w:rPr>
          <w:rFonts w:ascii="Times New Roman"/>
          <w:b w:val="false"/>
          <w:i w:val="false"/>
          <w:color w:val="000000"/>
          <w:sz w:val="28"/>
        </w:rPr>
        <w:t>
      63-бағанда тұқымдар сыныптауышыне сәйкес аралық жыныстардың коды көрсетіледі.</w:t>
      </w:r>
    </w:p>
    <w:bookmarkEnd w:id="2156"/>
    <w:bookmarkStart w:name="z2186" w:id="2157"/>
    <w:p>
      <w:pPr>
        <w:spacing w:after="0"/>
        <w:ind w:left="0"/>
        <w:jc w:val="both"/>
      </w:pPr>
      <w:r>
        <w:rPr>
          <w:rFonts w:ascii="Times New Roman"/>
          <w:b w:val="false"/>
          <w:i w:val="false"/>
          <w:color w:val="000000"/>
          <w:sz w:val="28"/>
        </w:rPr>
        <w:t>
      64-бағанда лай қабаттың таралу коды көрсетіледі.</w:t>
      </w:r>
    </w:p>
    <w:bookmarkEnd w:id="2157"/>
    <w:bookmarkStart w:name="z2187" w:id="2158"/>
    <w:p>
      <w:pPr>
        <w:spacing w:after="0"/>
        <w:ind w:left="0"/>
        <w:jc w:val="both"/>
      </w:pPr>
      <w:r>
        <w:rPr>
          <w:rFonts w:ascii="Times New Roman"/>
          <w:b w:val="false"/>
          <w:i w:val="false"/>
          <w:color w:val="000000"/>
          <w:sz w:val="28"/>
        </w:rPr>
        <w:t>
      65-бағанда су объектісінің режимін тіркейтін ең жақын гидрологиялық бекеттің нөмірі көрсетіледі.</w:t>
      </w:r>
    </w:p>
    <w:bookmarkEnd w:id="2158"/>
    <w:bookmarkStart w:name="z2188" w:id="2159"/>
    <w:p>
      <w:pPr>
        <w:spacing w:after="0"/>
        <w:ind w:left="0"/>
        <w:jc w:val="both"/>
      </w:pPr>
      <w:r>
        <w:rPr>
          <w:rFonts w:ascii="Times New Roman"/>
          <w:b w:val="false"/>
          <w:i w:val="false"/>
          <w:color w:val="000000"/>
          <w:sz w:val="28"/>
        </w:rPr>
        <w:t>
      66-бағанда тәулігіне мың текше метр судың ең аз шығыны көрсетіледі.</w:t>
      </w:r>
    </w:p>
    <w:bookmarkEnd w:id="2159"/>
    <w:bookmarkStart w:name="z2189" w:id="2160"/>
    <w:p>
      <w:pPr>
        <w:spacing w:after="0"/>
        <w:ind w:left="0"/>
        <w:jc w:val="both"/>
      </w:pPr>
      <w:r>
        <w:rPr>
          <w:rFonts w:ascii="Times New Roman"/>
          <w:b w:val="false"/>
          <w:i w:val="false"/>
          <w:color w:val="000000"/>
          <w:sz w:val="28"/>
        </w:rPr>
        <w:t>
      67-бағанда тәулігіне мың текше метр судың ең жоғарғы шығыны көрсетіледі.</w:t>
      </w:r>
    </w:p>
    <w:bookmarkEnd w:id="2160"/>
    <w:bookmarkStart w:name="z2190" w:id="2161"/>
    <w:p>
      <w:pPr>
        <w:spacing w:after="0"/>
        <w:ind w:left="0"/>
        <w:jc w:val="both"/>
      </w:pPr>
      <w:r>
        <w:rPr>
          <w:rFonts w:ascii="Times New Roman"/>
          <w:b w:val="false"/>
          <w:i w:val="false"/>
          <w:color w:val="000000"/>
          <w:sz w:val="28"/>
        </w:rPr>
        <w:t>
      68-бағанда тәулігіне мың текше метр судың орташа шығыны көрсетіледі.</w:t>
      </w:r>
    </w:p>
    <w:bookmarkEnd w:id="2161"/>
    <w:bookmarkStart w:name="z2191" w:id="2162"/>
    <w:p>
      <w:pPr>
        <w:spacing w:after="0"/>
        <w:ind w:left="0"/>
        <w:jc w:val="both"/>
      </w:pPr>
      <w:r>
        <w:rPr>
          <w:rFonts w:ascii="Times New Roman"/>
          <w:b w:val="false"/>
          <w:i w:val="false"/>
          <w:color w:val="000000"/>
          <w:sz w:val="28"/>
        </w:rPr>
        <w:t>
      69-бағанда су объектісін байқаудың басталу кезеңі (жыл) көрсетіледі.</w:t>
      </w:r>
    </w:p>
    <w:bookmarkEnd w:id="2162"/>
    <w:bookmarkStart w:name="z2192" w:id="2163"/>
    <w:p>
      <w:pPr>
        <w:spacing w:after="0"/>
        <w:ind w:left="0"/>
        <w:jc w:val="both"/>
      </w:pPr>
      <w:r>
        <w:rPr>
          <w:rFonts w:ascii="Times New Roman"/>
          <w:b w:val="false"/>
          <w:i w:val="false"/>
          <w:color w:val="000000"/>
          <w:sz w:val="28"/>
        </w:rPr>
        <w:t>
      70-бағанда су объектісін бақылаудың аяқталу кезеңі (жыл) көрсетіледі.</w:t>
      </w:r>
    </w:p>
    <w:bookmarkEnd w:id="2163"/>
    <w:bookmarkStart w:name="z2193" w:id="2164"/>
    <w:p>
      <w:pPr>
        <w:spacing w:after="0"/>
        <w:ind w:left="0"/>
        <w:jc w:val="both"/>
      </w:pPr>
      <w:r>
        <w:rPr>
          <w:rFonts w:ascii="Times New Roman"/>
          <w:b w:val="false"/>
          <w:i w:val="false"/>
          <w:color w:val="000000"/>
          <w:sz w:val="28"/>
        </w:rPr>
        <w:t>
      71-бағанда есепке алу жүйесіне сәйкес оған берілген су объектісінің нөмірі (№ СО) көрсетіледі.</w:t>
      </w:r>
    </w:p>
    <w:bookmarkEnd w:id="2164"/>
    <w:bookmarkStart w:name="z2194" w:id="2165"/>
    <w:p>
      <w:pPr>
        <w:spacing w:after="0"/>
        <w:ind w:left="0"/>
        <w:jc w:val="both"/>
      </w:pPr>
      <w:r>
        <w:rPr>
          <w:rFonts w:ascii="Times New Roman"/>
          <w:b w:val="false"/>
          <w:i w:val="false"/>
          <w:color w:val="000000"/>
          <w:sz w:val="28"/>
        </w:rPr>
        <w:t xml:space="preserve">
      72-бағанда су объектісінің атауы көрсетіледі. </w:t>
      </w:r>
    </w:p>
    <w:bookmarkEnd w:id="2165"/>
    <w:bookmarkStart w:name="z2195" w:id="2166"/>
    <w:p>
      <w:pPr>
        <w:spacing w:after="0"/>
        <w:ind w:left="0"/>
        <w:jc w:val="both"/>
      </w:pPr>
      <w:r>
        <w:rPr>
          <w:rFonts w:ascii="Times New Roman"/>
          <w:b w:val="false"/>
          <w:i w:val="false"/>
          <w:color w:val="000000"/>
          <w:sz w:val="28"/>
        </w:rPr>
        <w:t>
      73-бағанда су объектісінің әрекет ету режимі көрсетіледі.</w:t>
      </w:r>
    </w:p>
    <w:bookmarkEnd w:id="2166"/>
    <w:bookmarkStart w:name="z2196" w:id="2167"/>
    <w:p>
      <w:pPr>
        <w:spacing w:after="0"/>
        <w:ind w:left="0"/>
        <w:jc w:val="both"/>
      </w:pPr>
      <w:r>
        <w:rPr>
          <w:rFonts w:ascii="Times New Roman"/>
          <w:b w:val="false"/>
          <w:i w:val="false"/>
          <w:color w:val="000000"/>
          <w:sz w:val="28"/>
        </w:rPr>
        <w:t xml:space="preserve">
      74-бағанда су объектісінің ішкі жыныстарының коды көрсетіледі. </w:t>
      </w:r>
    </w:p>
    <w:bookmarkEnd w:id="2167"/>
    <w:bookmarkStart w:name="z2197" w:id="2168"/>
    <w:p>
      <w:pPr>
        <w:spacing w:after="0"/>
        <w:ind w:left="0"/>
        <w:jc w:val="both"/>
      </w:pPr>
      <w:r>
        <w:rPr>
          <w:rFonts w:ascii="Times New Roman"/>
          <w:b w:val="false"/>
          <w:i w:val="false"/>
          <w:color w:val="000000"/>
          <w:sz w:val="28"/>
        </w:rPr>
        <w:t>
      75-бағанда лай қабаттың таралу түрінің коды көрсетіледі.</w:t>
      </w:r>
    </w:p>
    <w:bookmarkEnd w:id="2168"/>
    <w:bookmarkStart w:name="z2198" w:id="2169"/>
    <w:p>
      <w:pPr>
        <w:spacing w:after="0"/>
        <w:ind w:left="0"/>
        <w:jc w:val="both"/>
      </w:pPr>
      <w:r>
        <w:rPr>
          <w:rFonts w:ascii="Times New Roman"/>
          <w:b w:val="false"/>
          <w:i w:val="false"/>
          <w:color w:val="000000"/>
          <w:sz w:val="28"/>
        </w:rPr>
        <w:t>
      76-бағанда осы су объектісін байқауға бекітілген гидрологиялық бекеттің нөмірі көрсетіледі.</w:t>
      </w:r>
    </w:p>
    <w:bookmarkEnd w:id="2169"/>
    <w:bookmarkStart w:name="z2199" w:id="2170"/>
    <w:p>
      <w:pPr>
        <w:spacing w:after="0"/>
        <w:ind w:left="0"/>
        <w:jc w:val="both"/>
      </w:pPr>
      <w:r>
        <w:rPr>
          <w:rFonts w:ascii="Times New Roman"/>
          <w:b w:val="false"/>
          <w:i w:val="false"/>
          <w:color w:val="000000"/>
          <w:sz w:val="28"/>
        </w:rPr>
        <w:t>
      77-бағанда жүйеге сәйкес оған берілген су пайдаланушының коды көрсетіледі.</w:t>
      </w:r>
    </w:p>
    <w:bookmarkEnd w:id="2170"/>
    <w:bookmarkStart w:name="z2200" w:id="2171"/>
    <w:p>
      <w:pPr>
        <w:spacing w:after="0"/>
        <w:ind w:left="0"/>
        <w:jc w:val="both"/>
      </w:pPr>
      <w:r>
        <w:rPr>
          <w:rFonts w:ascii="Times New Roman"/>
          <w:b w:val="false"/>
          <w:i w:val="false"/>
          <w:color w:val="000000"/>
          <w:sz w:val="28"/>
        </w:rPr>
        <w:t xml:space="preserve">
      78-бағанда жерасты суларына мәлімделген қажеттілік, тәулігіне мың м3 көрсетіледі </w:t>
      </w:r>
    </w:p>
    <w:bookmarkEnd w:id="2171"/>
    <w:bookmarkStart w:name="z2201" w:id="2172"/>
    <w:p>
      <w:pPr>
        <w:spacing w:after="0"/>
        <w:ind w:left="0"/>
        <w:jc w:val="both"/>
      </w:pPr>
      <w:r>
        <w:rPr>
          <w:rFonts w:ascii="Times New Roman"/>
          <w:b w:val="false"/>
          <w:i w:val="false"/>
          <w:color w:val="000000"/>
          <w:sz w:val="28"/>
        </w:rPr>
        <w:t>
      79-бағанда су пайдаланушының орналасқан жері-облыс коды көрсетіледі, (Әкімшілік-аумақтық объектілердің сыныптауышына сәйкес) көрсетіледі.</w:t>
      </w:r>
    </w:p>
    <w:bookmarkEnd w:id="2172"/>
    <w:bookmarkStart w:name="z2202" w:id="2173"/>
    <w:p>
      <w:pPr>
        <w:spacing w:after="0"/>
        <w:ind w:left="0"/>
        <w:jc w:val="both"/>
      </w:pPr>
      <w:r>
        <w:rPr>
          <w:rFonts w:ascii="Times New Roman"/>
          <w:b w:val="false"/>
          <w:i w:val="false"/>
          <w:color w:val="000000"/>
          <w:sz w:val="28"/>
        </w:rPr>
        <w:t>
      80-бағанда су пайдаланушы ауданының коды көрсетіледі, (Әкімшілік-аумақтық объектілердің сыныптауышына сәйкес) көрсетіледі.</w:t>
      </w:r>
    </w:p>
    <w:bookmarkEnd w:id="2173"/>
    <w:bookmarkStart w:name="z2203" w:id="2174"/>
    <w:p>
      <w:pPr>
        <w:spacing w:after="0"/>
        <w:ind w:left="0"/>
        <w:jc w:val="both"/>
      </w:pPr>
      <w:r>
        <w:rPr>
          <w:rFonts w:ascii="Times New Roman"/>
          <w:b w:val="false"/>
          <w:i w:val="false"/>
          <w:color w:val="000000"/>
          <w:sz w:val="28"/>
        </w:rPr>
        <w:t>
      81-бағанда су пайдаланушы орналасқан елді мекеннің коды көрсетіледі, (Әкімшілік-аумақтық объектілердің сыныптауышына сәйкес) көрсетіледі.</w:t>
      </w:r>
    </w:p>
    <w:bookmarkEnd w:id="2174"/>
    <w:bookmarkStart w:name="z2204" w:id="2175"/>
    <w:p>
      <w:pPr>
        <w:spacing w:after="0"/>
        <w:ind w:left="0"/>
        <w:jc w:val="both"/>
      </w:pPr>
      <w:r>
        <w:rPr>
          <w:rFonts w:ascii="Times New Roman"/>
          <w:b w:val="false"/>
          <w:i w:val="false"/>
          <w:color w:val="000000"/>
          <w:sz w:val="28"/>
        </w:rPr>
        <w:t>
      82-бағанда су пайдаланушы орналасқан облыстың атауы көрсетіледі.</w:t>
      </w:r>
    </w:p>
    <w:bookmarkEnd w:id="2175"/>
    <w:bookmarkStart w:name="z2205" w:id="2176"/>
    <w:p>
      <w:pPr>
        <w:spacing w:after="0"/>
        <w:ind w:left="0"/>
        <w:jc w:val="both"/>
      </w:pPr>
      <w:r>
        <w:rPr>
          <w:rFonts w:ascii="Times New Roman"/>
          <w:b w:val="false"/>
          <w:i w:val="false"/>
          <w:color w:val="000000"/>
          <w:sz w:val="28"/>
        </w:rPr>
        <w:t>
      83-бағанда су пайдаланушы ауданының атауы көрсетіледі.</w:t>
      </w:r>
    </w:p>
    <w:bookmarkEnd w:id="2176"/>
    <w:bookmarkStart w:name="z2206" w:id="2177"/>
    <w:p>
      <w:pPr>
        <w:spacing w:after="0"/>
        <w:ind w:left="0"/>
        <w:jc w:val="both"/>
      </w:pPr>
      <w:r>
        <w:rPr>
          <w:rFonts w:ascii="Times New Roman"/>
          <w:b w:val="false"/>
          <w:i w:val="false"/>
          <w:color w:val="000000"/>
          <w:sz w:val="28"/>
        </w:rPr>
        <w:t>
      84-бағанда су пайдаланушы орналасқан елді мекеннің атауы көрсетіледі.</w:t>
      </w:r>
    </w:p>
    <w:bookmarkEnd w:id="2177"/>
    <w:bookmarkStart w:name="z2207" w:id="2178"/>
    <w:p>
      <w:pPr>
        <w:spacing w:after="0"/>
        <w:ind w:left="0"/>
        <w:jc w:val="both"/>
      </w:pPr>
      <w:r>
        <w:rPr>
          <w:rFonts w:ascii="Times New Roman"/>
          <w:b w:val="false"/>
          <w:i w:val="false"/>
          <w:color w:val="000000"/>
          <w:sz w:val="28"/>
        </w:rPr>
        <w:t>
      85-бағанда су пайдаланушының атауы көрсетіледі.</w:t>
      </w:r>
    </w:p>
    <w:bookmarkEnd w:id="2178"/>
    <w:bookmarkStart w:name="z2208" w:id="2179"/>
    <w:p>
      <w:pPr>
        <w:spacing w:after="0"/>
        <w:ind w:left="0"/>
        <w:jc w:val="both"/>
      </w:pPr>
      <w:r>
        <w:rPr>
          <w:rFonts w:ascii="Times New Roman"/>
          <w:b w:val="false"/>
          <w:i w:val="false"/>
          <w:color w:val="000000"/>
          <w:sz w:val="28"/>
        </w:rPr>
        <w:t>
      86-бағанда сәйкестендіру үшін берілген гидрогеологиялық қиманың коды көрсетіледі.</w:t>
      </w:r>
    </w:p>
    <w:bookmarkEnd w:id="2179"/>
    <w:bookmarkStart w:name="z2209" w:id="2180"/>
    <w:p>
      <w:pPr>
        <w:spacing w:after="0"/>
        <w:ind w:left="0"/>
        <w:jc w:val="both"/>
      </w:pPr>
      <w:r>
        <w:rPr>
          <w:rFonts w:ascii="Times New Roman"/>
          <w:b w:val="false"/>
          <w:i w:val="false"/>
          <w:color w:val="000000"/>
          <w:sz w:val="28"/>
        </w:rPr>
        <w:t>
      87-бағанда сулы горизонттың табанының тереңдігі метрмен (төменгі шекара белгісі) көрсетіледі.</w:t>
      </w:r>
    </w:p>
    <w:bookmarkEnd w:id="2180"/>
    <w:bookmarkStart w:name="z2210" w:id="2181"/>
    <w:p>
      <w:pPr>
        <w:spacing w:after="0"/>
        <w:ind w:left="0"/>
        <w:jc w:val="both"/>
      </w:pPr>
      <w:r>
        <w:rPr>
          <w:rFonts w:ascii="Times New Roman"/>
          <w:b w:val="false"/>
          <w:i w:val="false"/>
          <w:color w:val="000000"/>
          <w:sz w:val="28"/>
        </w:rPr>
        <w:t>
      88-бағанда от тереңдігі, яғни сулы горизонттың пайда болуының жоғарғы шекарасы көрсетіледі.</w:t>
      </w:r>
    </w:p>
    <w:bookmarkEnd w:id="2181"/>
    <w:bookmarkStart w:name="z2211" w:id="2182"/>
    <w:p>
      <w:pPr>
        <w:spacing w:after="0"/>
        <w:ind w:left="0"/>
        <w:jc w:val="both"/>
      </w:pPr>
      <w:r>
        <w:rPr>
          <w:rFonts w:ascii="Times New Roman"/>
          <w:b w:val="false"/>
          <w:i w:val="false"/>
          <w:color w:val="000000"/>
          <w:sz w:val="28"/>
        </w:rPr>
        <w:t>
      89-бағанда дейін тереңдігі, яғни жатудың төменгі шекарасы көрсетіледі.</w:t>
      </w:r>
    </w:p>
    <w:bookmarkEnd w:id="2182"/>
    <w:bookmarkStart w:name="z2212" w:id="2183"/>
    <w:p>
      <w:pPr>
        <w:spacing w:after="0"/>
        <w:ind w:left="0"/>
        <w:jc w:val="both"/>
      </w:pPr>
      <w:r>
        <w:rPr>
          <w:rFonts w:ascii="Times New Roman"/>
          <w:b w:val="false"/>
          <w:i w:val="false"/>
          <w:color w:val="000000"/>
          <w:sz w:val="28"/>
        </w:rPr>
        <w:t>
      90-бағанда қабаттың жалпы қуаты, метрмен (жоғарғы және төменгі шекара арасындағы айырмашылық) көрсетіледі.</w:t>
      </w:r>
    </w:p>
    <w:bookmarkEnd w:id="2183"/>
    <w:bookmarkStart w:name="z2213" w:id="2184"/>
    <w:p>
      <w:pPr>
        <w:spacing w:after="0"/>
        <w:ind w:left="0"/>
        <w:jc w:val="both"/>
      </w:pPr>
      <w:r>
        <w:rPr>
          <w:rFonts w:ascii="Times New Roman"/>
          <w:b w:val="false"/>
          <w:i w:val="false"/>
          <w:color w:val="000000"/>
          <w:sz w:val="28"/>
        </w:rPr>
        <w:t>
      91-бағанда метрмен (жерасты суларын сүзуге қатысатын қабаттың өткізгіш бөлігінің қалыңдығы) тиімді қуаты көрсетіледі.</w:t>
      </w:r>
    </w:p>
    <w:bookmarkEnd w:id="2184"/>
    <w:bookmarkStart w:name="z2214" w:id="2185"/>
    <w:p>
      <w:pPr>
        <w:spacing w:after="0"/>
        <w:ind w:left="0"/>
        <w:jc w:val="both"/>
      </w:pPr>
      <w:r>
        <w:rPr>
          <w:rFonts w:ascii="Times New Roman"/>
          <w:b w:val="false"/>
          <w:i w:val="false"/>
          <w:color w:val="000000"/>
          <w:sz w:val="28"/>
        </w:rPr>
        <w:t>
      92-бағанда сулы горизонттың геологиялық жасы көрсетіледі.</w:t>
      </w:r>
    </w:p>
    <w:bookmarkEnd w:id="2185"/>
    <w:bookmarkStart w:name="z2215" w:id="2186"/>
    <w:p>
      <w:pPr>
        <w:spacing w:after="0"/>
        <w:ind w:left="0"/>
        <w:jc w:val="both"/>
      </w:pPr>
      <w:r>
        <w:rPr>
          <w:rFonts w:ascii="Times New Roman"/>
          <w:b w:val="false"/>
          <w:i w:val="false"/>
          <w:color w:val="000000"/>
          <w:sz w:val="28"/>
        </w:rPr>
        <w:t>
      93-бағанда сулы горизонтты құрайтын жыныстардың атауы көрсетіледі.</w:t>
      </w:r>
    </w:p>
    <w:bookmarkEnd w:id="2186"/>
    <w:bookmarkStart w:name="z2216" w:id="2187"/>
    <w:p>
      <w:pPr>
        <w:spacing w:after="0"/>
        <w:ind w:left="0"/>
        <w:jc w:val="both"/>
      </w:pPr>
      <w:r>
        <w:rPr>
          <w:rFonts w:ascii="Times New Roman"/>
          <w:b w:val="false"/>
          <w:i w:val="false"/>
          <w:color w:val="000000"/>
          <w:sz w:val="28"/>
        </w:rPr>
        <w:t>
      94-бағанда коллектордың түрі көрсетіледі.</w:t>
      </w:r>
    </w:p>
    <w:bookmarkEnd w:id="2187"/>
    <w:bookmarkStart w:name="z2217" w:id="2188"/>
    <w:p>
      <w:pPr>
        <w:spacing w:after="0"/>
        <w:ind w:left="0"/>
        <w:jc w:val="both"/>
      </w:pPr>
      <w:r>
        <w:rPr>
          <w:rFonts w:ascii="Times New Roman"/>
          <w:b w:val="false"/>
          <w:i w:val="false"/>
          <w:color w:val="000000"/>
          <w:sz w:val="28"/>
        </w:rPr>
        <w:t>
      95-бағанда сулы горизонттың түрі көрсетіледі.</w:t>
      </w:r>
    </w:p>
    <w:bookmarkEnd w:id="2188"/>
    <w:bookmarkStart w:name="z2218" w:id="2189"/>
    <w:p>
      <w:pPr>
        <w:spacing w:after="0"/>
        <w:ind w:left="0"/>
        <w:jc w:val="both"/>
      </w:pPr>
      <w:r>
        <w:rPr>
          <w:rFonts w:ascii="Times New Roman"/>
          <w:b w:val="false"/>
          <w:i w:val="false"/>
          <w:color w:val="000000"/>
          <w:sz w:val="28"/>
        </w:rPr>
        <w:t>
      102-бағанда сулы горизонттың нөмірі көрсетіледі (қабылданған классификация немесе жобадағы ішкі белгілеу бойынша).</w:t>
      </w:r>
    </w:p>
    <w:bookmarkEnd w:id="2189"/>
    <w:bookmarkStart w:name="z2219" w:id="2190"/>
    <w:p>
      <w:pPr>
        <w:spacing w:after="0"/>
        <w:ind w:left="0"/>
        <w:jc w:val="both"/>
      </w:pPr>
      <w:r>
        <w:rPr>
          <w:rFonts w:ascii="Times New Roman"/>
          <w:b w:val="false"/>
          <w:i w:val="false"/>
          <w:color w:val="000000"/>
          <w:sz w:val="28"/>
        </w:rPr>
        <w:t>
      103-бағанда судың деңгейі "-ден", метрмен көрсетіледі.</w:t>
      </w:r>
    </w:p>
    <w:bookmarkEnd w:id="2190"/>
    <w:bookmarkStart w:name="z2220" w:id="2191"/>
    <w:p>
      <w:pPr>
        <w:spacing w:after="0"/>
        <w:ind w:left="0"/>
        <w:jc w:val="both"/>
      </w:pPr>
      <w:r>
        <w:rPr>
          <w:rFonts w:ascii="Times New Roman"/>
          <w:b w:val="false"/>
          <w:i w:val="false"/>
          <w:color w:val="000000"/>
          <w:sz w:val="28"/>
        </w:rPr>
        <w:t>
      104-бағанда судың деңгейі "-ге дейін", метрмен көрсетіледі.</w:t>
      </w:r>
    </w:p>
    <w:bookmarkEnd w:id="2191"/>
    <w:bookmarkStart w:name="z2221" w:id="2192"/>
    <w:p>
      <w:pPr>
        <w:spacing w:after="0"/>
        <w:ind w:left="0"/>
        <w:jc w:val="both"/>
      </w:pPr>
      <w:r>
        <w:rPr>
          <w:rFonts w:ascii="Times New Roman"/>
          <w:b w:val="false"/>
          <w:i w:val="false"/>
          <w:color w:val="000000"/>
          <w:sz w:val="28"/>
        </w:rPr>
        <w:t>
      105-бағанда шатырдан жоғары қысым "-ден", метрмен көрсетіледі.</w:t>
      </w:r>
    </w:p>
    <w:bookmarkEnd w:id="2192"/>
    <w:bookmarkStart w:name="z2222" w:id="2193"/>
    <w:p>
      <w:pPr>
        <w:spacing w:after="0"/>
        <w:ind w:left="0"/>
        <w:jc w:val="both"/>
      </w:pPr>
      <w:r>
        <w:rPr>
          <w:rFonts w:ascii="Times New Roman"/>
          <w:b w:val="false"/>
          <w:i w:val="false"/>
          <w:color w:val="000000"/>
          <w:sz w:val="28"/>
        </w:rPr>
        <w:t>
      106-бағанда шатырдан жоғары қысым "-ге дейін", метрмен көрсетіледі.</w:t>
      </w:r>
    </w:p>
    <w:bookmarkEnd w:id="2193"/>
    <w:bookmarkStart w:name="z2223" w:id="2194"/>
    <w:p>
      <w:pPr>
        <w:spacing w:after="0"/>
        <w:ind w:left="0"/>
        <w:jc w:val="both"/>
      </w:pPr>
      <w:r>
        <w:rPr>
          <w:rFonts w:ascii="Times New Roman"/>
          <w:b w:val="false"/>
          <w:i w:val="false"/>
          <w:color w:val="000000"/>
          <w:sz w:val="28"/>
        </w:rPr>
        <w:t>
      107-бағанда дебит "-ден", м³/тәу көрсетіледі.</w:t>
      </w:r>
    </w:p>
    <w:bookmarkEnd w:id="2194"/>
    <w:bookmarkStart w:name="z2224" w:id="2195"/>
    <w:p>
      <w:pPr>
        <w:spacing w:after="0"/>
        <w:ind w:left="0"/>
        <w:jc w:val="both"/>
      </w:pPr>
      <w:r>
        <w:rPr>
          <w:rFonts w:ascii="Times New Roman"/>
          <w:b w:val="false"/>
          <w:i w:val="false"/>
          <w:color w:val="000000"/>
          <w:sz w:val="28"/>
        </w:rPr>
        <w:t>
      108-бағанда дебит "-ге дейін", м³/тәу көрсетіледі.</w:t>
      </w:r>
    </w:p>
    <w:bookmarkEnd w:id="2195"/>
    <w:bookmarkStart w:name="z2225" w:id="2196"/>
    <w:p>
      <w:pPr>
        <w:spacing w:after="0"/>
        <w:ind w:left="0"/>
        <w:jc w:val="both"/>
      </w:pPr>
      <w:r>
        <w:rPr>
          <w:rFonts w:ascii="Times New Roman"/>
          <w:b w:val="false"/>
          <w:i w:val="false"/>
          <w:color w:val="000000"/>
          <w:sz w:val="28"/>
        </w:rPr>
        <w:t>
      109-бағанда су деңгейінің төмендеуі "-ден", метрмен көрсетіледі.</w:t>
      </w:r>
    </w:p>
    <w:bookmarkEnd w:id="2196"/>
    <w:bookmarkStart w:name="z2226" w:id="2197"/>
    <w:p>
      <w:pPr>
        <w:spacing w:after="0"/>
        <w:ind w:left="0"/>
        <w:jc w:val="both"/>
      </w:pPr>
      <w:r>
        <w:rPr>
          <w:rFonts w:ascii="Times New Roman"/>
          <w:b w:val="false"/>
          <w:i w:val="false"/>
          <w:color w:val="000000"/>
          <w:sz w:val="28"/>
        </w:rPr>
        <w:t>
      110-бағанда су деңгейінің төмендеуі "-ге дейін", метрмен көрсетіледі.</w:t>
      </w:r>
    </w:p>
    <w:bookmarkEnd w:id="2197"/>
    <w:bookmarkStart w:name="z2227" w:id="2198"/>
    <w:p>
      <w:pPr>
        <w:spacing w:after="0"/>
        <w:ind w:left="0"/>
        <w:jc w:val="both"/>
      </w:pPr>
      <w:r>
        <w:rPr>
          <w:rFonts w:ascii="Times New Roman"/>
          <w:b w:val="false"/>
          <w:i w:val="false"/>
          <w:color w:val="000000"/>
          <w:sz w:val="28"/>
        </w:rPr>
        <w:t>
      111-бағанда үлес дебиті "-ден", м³/тәу/м көрсетіледі.</w:t>
      </w:r>
    </w:p>
    <w:bookmarkEnd w:id="2198"/>
    <w:bookmarkStart w:name="z2228" w:id="2199"/>
    <w:p>
      <w:pPr>
        <w:spacing w:after="0"/>
        <w:ind w:left="0"/>
        <w:jc w:val="both"/>
      </w:pPr>
      <w:r>
        <w:rPr>
          <w:rFonts w:ascii="Times New Roman"/>
          <w:b w:val="false"/>
          <w:i w:val="false"/>
          <w:color w:val="000000"/>
          <w:sz w:val="28"/>
        </w:rPr>
        <w:t>
      112-бағанда меншікті "-ге дейін", м³/тәу/м көрсетіледі.</w:t>
      </w:r>
    </w:p>
    <w:bookmarkEnd w:id="2199"/>
    <w:bookmarkStart w:name="z2229" w:id="2200"/>
    <w:p>
      <w:pPr>
        <w:spacing w:after="0"/>
        <w:ind w:left="0"/>
        <w:jc w:val="both"/>
      </w:pPr>
      <w:r>
        <w:rPr>
          <w:rFonts w:ascii="Times New Roman"/>
          <w:b w:val="false"/>
          <w:i w:val="false"/>
          <w:color w:val="000000"/>
          <w:sz w:val="28"/>
        </w:rPr>
        <w:t>
      113-бағанда судың иісі санитарлық нормаларға сәйкес көрсетіледі.</w:t>
      </w:r>
    </w:p>
    <w:bookmarkEnd w:id="2200"/>
    <w:bookmarkStart w:name="z2230" w:id="2201"/>
    <w:p>
      <w:pPr>
        <w:spacing w:after="0"/>
        <w:ind w:left="0"/>
        <w:jc w:val="both"/>
      </w:pPr>
      <w:r>
        <w:rPr>
          <w:rFonts w:ascii="Times New Roman"/>
          <w:b w:val="false"/>
          <w:i w:val="false"/>
          <w:color w:val="000000"/>
          <w:sz w:val="28"/>
        </w:rPr>
        <w:t>
      114-бағанда судың дәмі органолептикалық бағалау бойынша көрсетіледі.</w:t>
      </w:r>
    </w:p>
    <w:bookmarkEnd w:id="2201"/>
    <w:bookmarkStart w:name="z2231" w:id="2202"/>
    <w:p>
      <w:pPr>
        <w:spacing w:after="0"/>
        <w:ind w:left="0"/>
        <w:jc w:val="both"/>
      </w:pPr>
      <w:r>
        <w:rPr>
          <w:rFonts w:ascii="Times New Roman"/>
          <w:b w:val="false"/>
          <w:i w:val="false"/>
          <w:color w:val="000000"/>
          <w:sz w:val="28"/>
        </w:rPr>
        <w:t>
      115-бағанда МЕМСТ сәйкес судың түсімділігі градуспен (платина-кобальт шкаласының градусы) көрсетіледі.</w:t>
      </w:r>
    </w:p>
    <w:bookmarkEnd w:id="2202"/>
    <w:bookmarkStart w:name="z2232" w:id="2203"/>
    <w:p>
      <w:pPr>
        <w:spacing w:after="0"/>
        <w:ind w:left="0"/>
        <w:jc w:val="both"/>
      </w:pPr>
      <w:r>
        <w:rPr>
          <w:rFonts w:ascii="Times New Roman"/>
          <w:b w:val="false"/>
          <w:i w:val="false"/>
          <w:color w:val="000000"/>
          <w:sz w:val="28"/>
        </w:rPr>
        <w:t>
      116-бағанда лайлылығы мг/дм³ немесе лайлылық бірліктерімен (мысалы, NTU стандарты бойынша) көрсетіледі.</w:t>
      </w:r>
    </w:p>
    <w:bookmarkEnd w:id="2203"/>
    <w:bookmarkStart w:name="z2233" w:id="2204"/>
    <w:p>
      <w:pPr>
        <w:spacing w:after="0"/>
        <w:ind w:left="0"/>
        <w:jc w:val="both"/>
      </w:pPr>
      <w:r>
        <w:rPr>
          <w:rFonts w:ascii="Times New Roman"/>
          <w:b w:val="false"/>
          <w:i w:val="false"/>
          <w:color w:val="000000"/>
          <w:sz w:val="28"/>
        </w:rPr>
        <w:t>
      117-бағанда сутек көрсеткіші (pH) – қышқылдылық, өлшем бірлігінсіз көрсетіледі.</w:t>
      </w:r>
    </w:p>
    <w:bookmarkEnd w:id="2204"/>
    <w:bookmarkStart w:name="z2234" w:id="2205"/>
    <w:p>
      <w:pPr>
        <w:spacing w:after="0"/>
        <w:ind w:left="0"/>
        <w:jc w:val="both"/>
      </w:pPr>
      <w:r>
        <w:rPr>
          <w:rFonts w:ascii="Times New Roman"/>
          <w:b w:val="false"/>
          <w:i w:val="false"/>
          <w:color w:val="000000"/>
          <w:sz w:val="28"/>
        </w:rPr>
        <w:t>
      118-бағанда құрғақ қалдық, мг/дм³ – буланудан кейінгі еріген заттардың жалпы мөлшері көрсетіледі.</w:t>
      </w:r>
    </w:p>
    <w:bookmarkEnd w:id="2205"/>
    <w:bookmarkStart w:name="z2235" w:id="2206"/>
    <w:p>
      <w:pPr>
        <w:spacing w:after="0"/>
        <w:ind w:left="0"/>
        <w:jc w:val="both"/>
      </w:pPr>
      <w:r>
        <w:rPr>
          <w:rFonts w:ascii="Times New Roman"/>
          <w:b w:val="false"/>
          <w:i w:val="false"/>
          <w:color w:val="000000"/>
          <w:sz w:val="28"/>
        </w:rPr>
        <w:t>
      119-бағанда жалпы қаттылық, мг-экв/дм³ немесе ммоль/л. көрсетіледі.</w:t>
      </w:r>
    </w:p>
    <w:bookmarkEnd w:id="2206"/>
    <w:bookmarkStart w:name="z2236" w:id="2207"/>
    <w:p>
      <w:pPr>
        <w:spacing w:after="0"/>
        <w:ind w:left="0"/>
        <w:jc w:val="both"/>
      </w:pPr>
      <w:r>
        <w:rPr>
          <w:rFonts w:ascii="Times New Roman"/>
          <w:b w:val="false"/>
          <w:i w:val="false"/>
          <w:color w:val="000000"/>
          <w:sz w:val="28"/>
        </w:rPr>
        <w:t>
      120-бағанда хлоридтер мөлшері (Cl⁻), мг/дм³ көрсетіледі.</w:t>
      </w:r>
    </w:p>
    <w:bookmarkEnd w:id="2207"/>
    <w:bookmarkStart w:name="z2237" w:id="2208"/>
    <w:p>
      <w:pPr>
        <w:spacing w:after="0"/>
        <w:ind w:left="0"/>
        <w:jc w:val="both"/>
      </w:pPr>
      <w:r>
        <w:rPr>
          <w:rFonts w:ascii="Times New Roman"/>
          <w:b w:val="false"/>
          <w:i w:val="false"/>
          <w:color w:val="000000"/>
          <w:sz w:val="28"/>
        </w:rPr>
        <w:t>
      121-бағанда сульфаттар мөлшері (SO₄²⁻), мг/дм³ көрсетіледі.</w:t>
      </w:r>
    </w:p>
    <w:bookmarkEnd w:id="2208"/>
    <w:bookmarkStart w:name="z2238" w:id="2209"/>
    <w:p>
      <w:pPr>
        <w:spacing w:after="0"/>
        <w:ind w:left="0"/>
        <w:jc w:val="both"/>
      </w:pPr>
      <w:r>
        <w:rPr>
          <w:rFonts w:ascii="Times New Roman"/>
          <w:b w:val="false"/>
          <w:i w:val="false"/>
          <w:color w:val="000000"/>
          <w:sz w:val="28"/>
        </w:rPr>
        <w:t>
      122-бағанда гидрокарбонаттар мөлшері (HCO₃⁻), мг/дм³ көрсетіледі.</w:t>
      </w:r>
    </w:p>
    <w:bookmarkEnd w:id="2209"/>
    <w:bookmarkStart w:name="z2239" w:id="2210"/>
    <w:p>
      <w:pPr>
        <w:spacing w:after="0"/>
        <w:ind w:left="0"/>
        <w:jc w:val="both"/>
      </w:pPr>
      <w:r>
        <w:rPr>
          <w:rFonts w:ascii="Times New Roman"/>
          <w:b w:val="false"/>
          <w:i w:val="false"/>
          <w:color w:val="000000"/>
          <w:sz w:val="28"/>
        </w:rPr>
        <w:t>
      123-бағанда натрий мен калийдің жиынтық мөлшері (Na⁺ + K⁺), мг/дм³ көрсетіледі.</w:t>
      </w:r>
    </w:p>
    <w:bookmarkEnd w:id="2210"/>
    <w:bookmarkStart w:name="z2240" w:id="2211"/>
    <w:p>
      <w:pPr>
        <w:spacing w:after="0"/>
        <w:ind w:left="0"/>
        <w:jc w:val="both"/>
      </w:pPr>
      <w:r>
        <w:rPr>
          <w:rFonts w:ascii="Times New Roman"/>
          <w:b w:val="false"/>
          <w:i w:val="false"/>
          <w:color w:val="000000"/>
          <w:sz w:val="28"/>
        </w:rPr>
        <w:t>
      124-бағанда кальций мөлшері (Ca²⁺), мг/дм³ көрсетіледі.</w:t>
      </w:r>
    </w:p>
    <w:bookmarkEnd w:id="2211"/>
    <w:bookmarkStart w:name="z2241" w:id="2212"/>
    <w:p>
      <w:pPr>
        <w:spacing w:after="0"/>
        <w:ind w:left="0"/>
        <w:jc w:val="both"/>
      </w:pPr>
      <w:r>
        <w:rPr>
          <w:rFonts w:ascii="Times New Roman"/>
          <w:b w:val="false"/>
          <w:i w:val="false"/>
          <w:color w:val="000000"/>
          <w:sz w:val="28"/>
        </w:rPr>
        <w:t>
      125-бағанда магний мөлшері (Mg²⁺), мг/дм³ көрсетіледі.</w:t>
      </w:r>
    </w:p>
    <w:bookmarkEnd w:id="2212"/>
    <w:bookmarkStart w:name="z2242" w:id="2213"/>
    <w:p>
      <w:pPr>
        <w:spacing w:after="0"/>
        <w:ind w:left="0"/>
        <w:jc w:val="both"/>
      </w:pPr>
      <w:r>
        <w:rPr>
          <w:rFonts w:ascii="Times New Roman"/>
          <w:b w:val="false"/>
          <w:i w:val="false"/>
          <w:color w:val="000000"/>
          <w:sz w:val="28"/>
        </w:rPr>
        <w:t>
      126-бағанда темір мөлшері (Fe), мг/дм³ (жалпы темір) көрсетіледі.</w:t>
      </w:r>
    </w:p>
    <w:bookmarkEnd w:id="2213"/>
    <w:bookmarkStart w:name="z2243" w:id="2214"/>
    <w:p>
      <w:pPr>
        <w:spacing w:after="0"/>
        <w:ind w:left="0"/>
        <w:jc w:val="both"/>
      </w:pPr>
      <w:r>
        <w:rPr>
          <w:rFonts w:ascii="Times New Roman"/>
          <w:b w:val="false"/>
          <w:i w:val="false"/>
          <w:color w:val="000000"/>
          <w:sz w:val="28"/>
        </w:rPr>
        <w:t>
      127-бағанда марганец мөлшері (Mn), мг/дм³ көрсетіледі.</w:t>
      </w:r>
    </w:p>
    <w:bookmarkEnd w:id="2214"/>
    <w:bookmarkStart w:name="z2244" w:id="2215"/>
    <w:p>
      <w:pPr>
        <w:spacing w:after="0"/>
        <w:ind w:left="0"/>
        <w:jc w:val="both"/>
      </w:pPr>
      <w:r>
        <w:rPr>
          <w:rFonts w:ascii="Times New Roman"/>
          <w:b w:val="false"/>
          <w:i w:val="false"/>
          <w:color w:val="000000"/>
          <w:sz w:val="28"/>
        </w:rPr>
        <w:t>
      128-бағанда бериллий мөлшері (Be), мг/дм³ көрсетіледі.</w:t>
      </w:r>
    </w:p>
    <w:bookmarkEnd w:id="2215"/>
    <w:bookmarkStart w:name="z2245" w:id="2216"/>
    <w:p>
      <w:pPr>
        <w:spacing w:after="0"/>
        <w:ind w:left="0"/>
        <w:jc w:val="both"/>
      </w:pPr>
      <w:r>
        <w:rPr>
          <w:rFonts w:ascii="Times New Roman"/>
          <w:b w:val="false"/>
          <w:i w:val="false"/>
          <w:color w:val="000000"/>
          <w:sz w:val="28"/>
        </w:rPr>
        <w:t>
      129-бағанда молибден мөлшері (Mo), мг/дм³ көрсетіледі.</w:t>
      </w:r>
    </w:p>
    <w:bookmarkEnd w:id="2216"/>
    <w:bookmarkStart w:name="z2246" w:id="2217"/>
    <w:p>
      <w:pPr>
        <w:spacing w:after="0"/>
        <w:ind w:left="0"/>
        <w:jc w:val="both"/>
      </w:pPr>
      <w:r>
        <w:rPr>
          <w:rFonts w:ascii="Times New Roman"/>
          <w:b w:val="false"/>
          <w:i w:val="false"/>
          <w:color w:val="000000"/>
          <w:sz w:val="28"/>
        </w:rPr>
        <w:t>
      130-бағанда қорғасын мөлшері (Pb), мг/дм³ көрсетіледі.</w:t>
      </w:r>
    </w:p>
    <w:bookmarkEnd w:id="2217"/>
    <w:bookmarkStart w:name="z2247" w:id="2218"/>
    <w:p>
      <w:pPr>
        <w:spacing w:after="0"/>
        <w:ind w:left="0"/>
        <w:jc w:val="both"/>
      </w:pPr>
      <w:r>
        <w:rPr>
          <w:rFonts w:ascii="Times New Roman"/>
          <w:b w:val="false"/>
          <w:i w:val="false"/>
          <w:color w:val="000000"/>
          <w:sz w:val="28"/>
        </w:rPr>
        <w:t>
      131-бағанда мышьяк мөлшері (As), мг/дм³ көрсетіледі.</w:t>
      </w:r>
    </w:p>
    <w:bookmarkEnd w:id="2218"/>
    <w:bookmarkStart w:name="z2248" w:id="2219"/>
    <w:p>
      <w:pPr>
        <w:spacing w:after="0"/>
        <w:ind w:left="0"/>
        <w:jc w:val="both"/>
      </w:pPr>
      <w:r>
        <w:rPr>
          <w:rFonts w:ascii="Times New Roman"/>
          <w:b w:val="false"/>
          <w:i w:val="false"/>
          <w:color w:val="000000"/>
          <w:sz w:val="28"/>
        </w:rPr>
        <w:t>
      132-бағанда нитраттар мөлшері (NO₃⁻), мг/дм³ көрсетіледі.</w:t>
      </w:r>
    </w:p>
    <w:bookmarkEnd w:id="2219"/>
    <w:bookmarkStart w:name="z2249" w:id="2220"/>
    <w:p>
      <w:pPr>
        <w:spacing w:after="0"/>
        <w:ind w:left="0"/>
        <w:jc w:val="both"/>
      </w:pPr>
      <w:r>
        <w:rPr>
          <w:rFonts w:ascii="Times New Roman"/>
          <w:b w:val="false"/>
          <w:i w:val="false"/>
          <w:color w:val="000000"/>
          <w:sz w:val="28"/>
        </w:rPr>
        <w:t>
      133-бағанда фтор мөлшері (F⁻), мг/дм³ көрсетіледі.</w:t>
      </w:r>
    </w:p>
    <w:bookmarkEnd w:id="2220"/>
    <w:bookmarkStart w:name="z2250" w:id="2221"/>
    <w:p>
      <w:pPr>
        <w:spacing w:after="0"/>
        <w:ind w:left="0"/>
        <w:jc w:val="both"/>
      </w:pPr>
      <w:r>
        <w:rPr>
          <w:rFonts w:ascii="Times New Roman"/>
          <w:b w:val="false"/>
          <w:i w:val="false"/>
          <w:color w:val="000000"/>
          <w:sz w:val="28"/>
        </w:rPr>
        <w:t>
      134-бағанда йод мөлшері (J), мг/дм³ көрсетіледі.</w:t>
      </w:r>
    </w:p>
    <w:bookmarkEnd w:id="2221"/>
    <w:bookmarkStart w:name="z2251" w:id="2222"/>
    <w:p>
      <w:pPr>
        <w:spacing w:after="0"/>
        <w:ind w:left="0"/>
        <w:jc w:val="both"/>
      </w:pPr>
      <w:r>
        <w:rPr>
          <w:rFonts w:ascii="Times New Roman"/>
          <w:b w:val="false"/>
          <w:i w:val="false"/>
          <w:color w:val="000000"/>
          <w:sz w:val="28"/>
        </w:rPr>
        <w:t>
      135-бағанда бром мөлшері (Br⁻), мг/дм³ көрсетіледі.</w:t>
      </w:r>
    </w:p>
    <w:bookmarkEnd w:id="2222"/>
    <w:bookmarkStart w:name="z2252" w:id="2223"/>
    <w:p>
      <w:pPr>
        <w:spacing w:after="0"/>
        <w:ind w:left="0"/>
        <w:jc w:val="both"/>
      </w:pPr>
      <w:r>
        <w:rPr>
          <w:rFonts w:ascii="Times New Roman"/>
          <w:b w:val="false"/>
          <w:i w:val="false"/>
          <w:color w:val="000000"/>
          <w:sz w:val="28"/>
        </w:rPr>
        <w:t>
      136-бағанда уран мөлшері (U), мг/дм³ көрсетіледі.</w:t>
      </w:r>
    </w:p>
    <w:bookmarkEnd w:id="2223"/>
    <w:bookmarkStart w:name="z2253" w:id="2224"/>
    <w:p>
      <w:pPr>
        <w:spacing w:after="0"/>
        <w:ind w:left="0"/>
        <w:jc w:val="both"/>
      </w:pPr>
      <w:r>
        <w:rPr>
          <w:rFonts w:ascii="Times New Roman"/>
          <w:b w:val="false"/>
          <w:i w:val="false"/>
          <w:color w:val="000000"/>
          <w:sz w:val="28"/>
        </w:rPr>
        <w:t>
      137-бағанда мыс, қорғасын және мырыштың жиынтық мөлшері (Cu + Pb + Zn), мг/дм³ көрсетіледі.</w:t>
      </w:r>
    </w:p>
    <w:bookmarkEnd w:id="2224"/>
    <w:bookmarkStart w:name="z2254" w:id="2225"/>
    <w:p>
      <w:pPr>
        <w:spacing w:after="0"/>
        <w:ind w:left="0"/>
        <w:jc w:val="both"/>
      </w:pPr>
      <w:r>
        <w:rPr>
          <w:rFonts w:ascii="Times New Roman"/>
          <w:b w:val="false"/>
          <w:i w:val="false"/>
          <w:color w:val="000000"/>
          <w:sz w:val="28"/>
        </w:rPr>
        <w:t>
      138-бағанда бактериялардың болуы/болмауы көрсетіледі.</w:t>
      </w:r>
    </w:p>
    <w:bookmarkEnd w:id="2225"/>
    <w:bookmarkStart w:name="z2255" w:id="2226"/>
    <w:p>
      <w:pPr>
        <w:spacing w:after="0"/>
        <w:ind w:left="0"/>
        <w:jc w:val="both"/>
      </w:pPr>
      <w:r>
        <w:rPr>
          <w:rFonts w:ascii="Times New Roman"/>
          <w:b w:val="false"/>
          <w:i w:val="false"/>
          <w:color w:val="000000"/>
          <w:sz w:val="28"/>
        </w:rPr>
        <w:t>
      139-бағанда коли-индекс – микробиологиялық көрсеткіш, 1 дм³ судағы ішек таяқшалары тобының бактерияларының саны көрсетіледі.</w:t>
      </w:r>
    </w:p>
    <w:bookmarkEnd w:id="2226"/>
    <w:bookmarkStart w:name="z2256" w:id="2227"/>
    <w:p>
      <w:pPr>
        <w:spacing w:after="0"/>
        <w:ind w:left="0"/>
        <w:jc w:val="both"/>
      </w:pPr>
      <w:r>
        <w:rPr>
          <w:rFonts w:ascii="Times New Roman"/>
          <w:b w:val="false"/>
          <w:i w:val="false"/>
          <w:color w:val="000000"/>
          <w:sz w:val="28"/>
        </w:rPr>
        <w:t>
      140-бағанда жерасты суының сынамасы алынған тереңдігі метрмен көрсетіледі.</w:t>
      </w:r>
    </w:p>
    <w:bookmarkEnd w:id="2227"/>
    <w:bookmarkStart w:name="z2257" w:id="2228"/>
    <w:p>
      <w:pPr>
        <w:spacing w:after="0"/>
        <w:ind w:left="0"/>
        <w:jc w:val="both"/>
      </w:pPr>
      <w:r>
        <w:rPr>
          <w:rFonts w:ascii="Times New Roman"/>
          <w:b w:val="false"/>
          <w:i w:val="false"/>
          <w:color w:val="000000"/>
          <w:sz w:val="28"/>
        </w:rPr>
        <w:t>
      141-бағанда сынама немесе бақылау нүктесінің реттік нөмірі көрсетіледі.</w:t>
      </w:r>
    </w:p>
    <w:bookmarkEnd w:id="2228"/>
    <w:bookmarkStart w:name="z2258" w:id="2229"/>
    <w:p>
      <w:pPr>
        <w:spacing w:after="0"/>
        <w:ind w:left="0"/>
        <w:jc w:val="both"/>
      </w:pPr>
      <w:r>
        <w:rPr>
          <w:rFonts w:ascii="Times New Roman"/>
          <w:b w:val="false"/>
          <w:i w:val="false"/>
          <w:color w:val="000000"/>
          <w:sz w:val="28"/>
        </w:rPr>
        <w:t>
      142-бағанда судың иісі – сапалық сипаттама көрсетіледі.</w:t>
      </w:r>
    </w:p>
    <w:bookmarkEnd w:id="2229"/>
    <w:bookmarkStart w:name="z2259" w:id="2230"/>
    <w:p>
      <w:pPr>
        <w:spacing w:after="0"/>
        <w:ind w:left="0"/>
        <w:jc w:val="both"/>
      </w:pPr>
      <w:r>
        <w:rPr>
          <w:rFonts w:ascii="Times New Roman"/>
          <w:b w:val="false"/>
          <w:i w:val="false"/>
          <w:color w:val="000000"/>
          <w:sz w:val="28"/>
        </w:rPr>
        <w:t>
      143-бағанда судың дәмі – сапалық сипаттама көрсетіледі.</w:t>
      </w:r>
    </w:p>
    <w:bookmarkEnd w:id="2230"/>
    <w:bookmarkStart w:name="z2260" w:id="2231"/>
    <w:p>
      <w:pPr>
        <w:spacing w:after="0"/>
        <w:ind w:left="0"/>
        <w:jc w:val="both"/>
      </w:pPr>
      <w:r>
        <w:rPr>
          <w:rFonts w:ascii="Times New Roman"/>
          <w:b w:val="false"/>
          <w:i w:val="false"/>
          <w:color w:val="000000"/>
          <w:sz w:val="28"/>
        </w:rPr>
        <w:t>
      144-бағанда судың түсі, платина-кобальт шкаласы бойынша, °Ц көрсетіледі.</w:t>
      </w:r>
    </w:p>
    <w:bookmarkEnd w:id="2231"/>
    <w:bookmarkStart w:name="z2261" w:id="2232"/>
    <w:p>
      <w:pPr>
        <w:spacing w:after="0"/>
        <w:ind w:left="0"/>
        <w:jc w:val="both"/>
      </w:pPr>
      <w:r>
        <w:rPr>
          <w:rFonts w:ascii="Times New Roman"/>
          <w:b w:val="false"/>
          <w:i w:val="false"/>
          <w:color w:val="000000"/>
          <w:sz w:val="28"/>
        </w:rPr>
        <w:t>
      145-бағанда судың лайлылығы, мг/дм³ немесе лайлылық бірліктерімен (ЕМФ), өлшеу әдісіне байланысты көрсетіледі.</w:t>
      </w:r>
    </w:p>
    <w:bookmarkEnd w:id="2232"/>
    <w:bookmarkStart w:name="z2262" w:id="2233"/>
    <w:p>
      <w:pPr>
        <w:spacing w:after="0"/>
        <w:ind w:left="0"/>
        <w:jc w:val="both"/>
      </w:pPr>
      <w:r>
        <w:rPr>
          <w:rFonts w:ascii="Times New Roman"/>
          <w:b w:val="false"/>
          <w:i w:val="false"/>
          <w:color w:val="000000"/>
          <w:sz w:val="28"/>
        </w:rPr>
        <w:t>
      146-бағанда сутек көрсеткіші (pH) – өлшем бірлігінсіз көрсетіледі.</w:t>
      </w:r>
    </w:p>
    <w:bookmarkEnd w:id="2233"/>
    <w:bookmarkStart w:name="z2263" w:id="2234"/>
    <w:p>
      <w:pPr>
        <w:spacing w:after="0"/>
        <w:ind w:left="0"/>
        <w:jc w:val="both"/>
      </w:pPr>
      <w:r>
        <w:rPr>
          <w:rFonts w:ascii="Times New Roman"/>
          <w:b w:val="false"/>
          <w:i w:val="false"/>
          <w:color w:val="000000"/>
          <w:sz w:val="28"/>
        </w:rPr>
        <w:t>
      147-бағанда құрғақ қалдық, мг/дм³ – суды буландырғаннан кейін қалған барлық еріген заттардың сомасы көрсетіледі.</w:t>
      </w:r>
    </w:p>
    <w:bookmarkEnd w:id="2234"/>
    <w:bookmarkStart w:name="z2264" w:id="2235"/>
    <w:p>
      <w:pPr>
        <w:spacing w:after="0"/>
        <w:ind w:left="0"/>
        <w:jc w:val="both"/>
      </w:pPr>
      <w:r>
        <w:rPr>
          <w:rFonts w:ascii="Times New Roman"/>
          <w:b w:val="false"/>
          <w:i w:val="false"/>
          <w:color w:val="000000"/>
          <w:sz w:val="28"/>
        </w:rPr>
        <w:t>
      148-бағанда жалпы қаттылық, ммоль/дм³ немесе мг-экв/л. көрсетіледі.</w:t>
      </w:r>
    </w:p>
    <w:bookmarkEnd w:id="2235"/>
    <w:bookmarkStart w:name="z2265" w:id="2236"/>
    <w:p>
      <w:pPr>
        <w:spacing w:after="0"/>
        <w:ind w:left="0"/>
        <w:jc w:val="both"/>
      </w:pPr>
      <w:r>
        <w:rPr>
          <w:rFonts w:ascii="Times New Roman"/>
          <w:b w:val="false"/>
          <w:i w:val="false"/>
          <w:color w:val="000000"/>
          <w:sz w:val="28"/>
        </w:rPr>
        <w:t>
      149-бағанда хлоридтер мөлшері (Cl⁻), мг/дм³ көрсетіледі.</w:t>
      </w:r>
    </w:p>
    <w:bookmarkEnd w:id="2236"/>
    <w:bookmarkStart w:name="z2266" w:id="2237"/>
    <w:p>
      <w:pPr>
        <w:spacing w:after="0"/>
        <w:ind w:left="0"/>
        <w:jc w:val="both"/>
      </w:pPr>
      <w:r>
        <w:rPr>
          <w:rFonts w:ascii="Times New Roman"/>
          <w:b w:val="false"/>
          <w:i w:val="false"/>
          <w:color w:val="000000"/>
          <w:sz w:val="28"/>
        </w:rPr>
        <w:t>
      150-бағанда жерүсті суларының сапасы сульфаттардың құрамы (SO₄2⁻), мг/дм3 көрсетіледі.</w:t>
      </w:r>
    </w:p>
    <w:bookmarkEnd w:id="2237"/>
    <w:bookmarkStart w:name="z2267" w:id="2238"/>
    <w:p>
      <w:pPr>
        <w:spacing w:after="0"/>
        <w:ind w:left="0"/>
        <w:jc w:val="both"/>
      </w:pPr>
      <w:r>
        <w:rPr>
          <w:rFonts w:ascii="Times New Roman"/>
          <w:b w:val="false"/>
          <w:i w:val="false"/>
          <w:color w:val="000000"/>
          <w:sz w:val="28"/>
        </w:rPr>
        <w:t>
      151-бағанда жерүсті суларының сапасы көрсетіледі гидрокарбонаттардың құрамы (HCO₃ -), мг/дм3.</w:t>
      </w:r>
    </w:p>
    <w:bookmarkEnd w:id="2238"/>
    <w:bookmarkStart w:name="z2268" w:id="2239"/>
    <w:p>
      <w:pPr>
        <w:spacing w:after="0"/>
        <w:ind w:left="0"/>
        <w:jc w:val="both"/>
      </w:pPr>
      <w:r>
        <w:rPr>
          <w:rFonts w:ascii="Times New Roman"/>
          <w:b w:val="false"/>
          <w:i w:val="false"/>
          <w:color w:val="000000"/>
          <w:sz w:val="28"/>
        </w:rPr>
        <w:t>
      152-бағанда натрий мен калийдің (Na + K K) жиынтық құрамындағы жерүсті суларының сапасы, мг/дм3 көрсетіледі.</w:t>
      </w:r>
    </w:p>
    <w:bookmarkEnd w:id="2239"/>
    <w:bookmarkStart w:name="z2269" w:id="2240"/>
    <w:p>
      <w:pPr>
        <w:spacing w:after="0"/>
        <w:ind w:left="0"/>
        <w:jc w:val="both"/>
      </w:pPr>
      <w:r>
        <w:rPr>
          <w:rFonts w:ascii="Times New Roman"/>
          <w:b w:val="false"/>
          <w:i w:val="false"/>
          <w:color w:val="000000"/>
          <w:sz w:val="28"/>
        </w:rPr>
        <w:t>
      153-бағанда жерүсті суларының сапасы көрсетіледі кальций мөлшері (Ca2⁺), мг/дм3.</w:t>
      </w:r>
    </w:p>
    <w:bookmarkEnd w:id="2240"/>
    <w:bookmarkStart w:name="z2270" w:id="2241"/>
    <w:p>
      <w:pPr>
        <w:spacing w:after="0"/>
        <w:ind w:left="0"/>
        <w:jc w:val="both"/>
      </w:pPr>
      <w:r>
        <w:rPr>
          <w:rFonts w:ascii="Times New Roman"/>
          <w:b w:val="false"/>
          <w:i w:val="false"/>
          <w:color w:val="000000"/>
          <w:sz w:val="28"/>
        </w:rPr>
        <w:t>
      154-бағанда магний құрамындағы жерүсті суларының сапасы (Mg2⁺), мг/дм3 көрсетіледі.</w:t>
      </w:r>
    </w:p>
    <w:bookmarkEnd w:id="2241"/>
    <w:bookmarkStart w:name="z2271" w:id="2242"/>
    <w:p>
      <w:pPr>
        <w:spacing w:after="0"/>
        <w:ind w:left="0"/>
        <w:jc w:val="both"/>
      </w:pPr>
      <w:r>
        <w:rPr>
          <w:rFonts w:ascii="Times New Roman"/>
          <w:b w:val="false"/>
          <w:i w:val="false"/>
          <w:color w:val="000000"/>
          <w:sz w:val="28"/>
        </w:rPr>
        <w:t>
      155-бағанда жерүсті суларының сапасы көрсетіледі темір құрамы жалпы (Fe), мг/дм3.</w:t>
      </w:r>
    </w:p>
    <w:bookmarkEnd w:id="2242"/>
    <w:bookmarkStart w:name="z2272" w:id="2243"/>
    <w:p>
      <w:pPr>
        <w:spacing w:after="0"/>
        <w:ind w:left="0"/>
        <w:jc w:val="both"/>
      </w:pPr>
      <w:r>
        <w:rPr>
          <w:rFonts w:ascii="Times New Roman"/>
          <w:b w:val="false"/>
          <w:i w:val="false"/>
          <w:color w:val="000000"/>
          <w:sz w:val="28"/>
        </w:rPr>
        <w:t>
      156-бағанда марганец (mn) құрамындағы жерүсті суларының сапасы, мг/дм3 көрсетіледі.</w:t>
      </w:r>
    </w:p>
    <w:bookmarkEnd w:id="2243"/>
    <w:bookmarkStart w:name="z2273" w:id="2244"/>
    <w:p>
      <w:pPr>
        <w:spacing w:after="0"/>
        <w:ind w:left="0"/>
        <w:jc w:val="both"/>
      </w:pPr>
      <w:r>
        <w:rPr>
          <w:rFonts w:ascii="Times New Roman"/>
          <w:b w:val="false"/>
          <w:i w:val="false"/>
          <w:color w:val="000000"/>
          <w:sz w:val="28"/>
        </w:rPr>
        <w:t>
      157-бағанда жерүсті суларының бериллий құрамындағы (Be), мг/дм3 сапасы көрсетіледі.</w:t>
      </w:r>
    </w:p>
    <w:bookmarkEnd w:id="2244"/>
    <w:bookmarkStart w:name="z2274" w:id="2245"/>
    <w:p>
      <w:pPr>
        <w:spacing w:after="0"/>
        <w:ind w:left="0"/>
        <w:jc w:val="both"/>
      </w:pPr>
      <w:r>
        <w:rPr>
          <w:rFonts w:ascii="Times New Roman"/>
          <w:b w:val="false"/>
          <w:i w:val="false"/>
          <w:color w:val="000000"/>
          <w:sz w:val="28"/>
        </w:rPr>
        <w:t>
      158-бағанда Молибден (Mo) құрамындағы жерүсті суларының сапасы, мг/дм3 көрсетіледі.</w:t>
      </w:r>
    </w:p>
    <w:bookmarkEnd w:id="2245"/>
    <w:bookmarkStart w:name="z2275" w:id="2246"/>
    <w:p>
      <w:pPr>
        <w:spacing w:after="0"/>
        <w:ind w:left="0"/>
        <w:jc w:val="both"/>
      </w:pPr>
      <w:r>
        <w:rPr>
          <w:rFonts w:ascii="Times New Roman"/>
          <w:b w:val="false"/>
          <w:i w:val="false"/>
          <w:color w:val="000000"/>
          <w:sz w:val="28"/>
        </w:rPr>
        <w:t>
      159-бағанда қорғасын (Pb) құрамындағы жерүсті суларының сапасы, мг/дм3 көрсетіледі.</w:t>
      </w:r>
    </w:p>
    <w:bookmarkEnd w:id="2246"/>
    <w:bookmarkStart w:name="z2276" w:id="2247"/>
    <w:p>
      <w:pPr>
        <w:spacing w:after="0"/>
        <w:ind w:left="0"/>
        <w:jc w:val="both"/>
      </w:pPr>
      <w:r>
        <w:rPr>
          <w:rFonts w:ascii="Times New Roman"/>
          <w:b w:val="false"/>
          <w:i w:val="false"/>
          <w:color w:val="000000"/>
          <w:sz w:val="28"/>
        </w:rPr>
        <w:t>
      160-бағанда жерүсті суларының сапасы көрсетіледі мышьяк құрамы (As), мг/дм3.</w:t>
      </w:r>
    </w:p>
    <w:bookmarkEnd w:id="2247"/>
    <w:bookmarkStart w:name="z2277" w:id="2248"/>
    <w:p>
      <w:pPr>
        <w:spacing w:after="0"/>
        <w:ind w:left="0"/>
        <w:jc w:val="both"/>
      </w:pPr>
      <w:r>
        <w:rPr>
          <w:rFonts w:ascii="Times New Roman"/>
          <w:b w:val="false"/>
          <w:i w:val="false"/>
          <w:color w:val="000000"/>
          <w:sz w:val="28"/>
        </w:rPr>
        <w:t>
      161-бағанда жерүсті суларының нитрат құрамындағы сапасы (NO₃⁻), мг/дм3 көрсетіледі.</w:t>
      </w:r>
    </w:p>
    <w:bookmarkEnd w:id="2248"/>
    <w:bookmarkStart w:name="z2278" w:id="2249"/>
    <w:p>
      <w:pPr>
        <w:spacing w:after="0"/>
        <w:ind w:left="0"/>
        <w:jc w:val="both"/>
      </w:pPr>
      <w:r>
        <w:rPr>
          <w:rFonts w:ascii="Times New Roman"/>
          <w:b w:val="false"/>
          <w:i w:val="false"/>
          <w:color w:val="000000"/>
          <w:sz w:val="28"/>
        </w:rPr>
        <w:t>
      162-бағанда фторидтердің (F⁻) құрамындағы жерүсті суларының сапасы, мг/дм3 көрсетіледі.</w:t>
      </w:r>
    </w:p>
    <w:bookmarkEnd w:id="2249"/>
    <w:bookmarkStart w:name="z2279" w:id="2250"/>
    <w:p>
      <w:pPr>
        <w:spacing w:after="0"/>
        <w:ind w:left="0"/>
        <w:jc w:val="both"/>
      </w:pPr>
      <w:r>
        <w:rPr>
          <w:rFonts w:ascii="Times New Roman"/>
          <w:b w:val="false"/>
          <w:i w:val="false"/>
          <w:color w:val="000000"/>
          <w:sz w:val="28"/>
        </w:rPr>
        <w:t>
      163-бағанда жерүсті суларының йод құрамындағы (J), мг/дм3 сапасы көрсетіледі.</w:t>
      </w:r>
    </w:p>
    <w:bookmarkEnd w:id="2250"/>
    <w:bookmarkStart w:name="z2280" w:id="2251"/>
    <w:p>
      <w:pPr>
        <w:spacing w:after="0"/>
        <w:ind w:left="0"/>
        <w:jc w:val="both"/>
      </w:pPr>
      <w:r>
        <w:rPr>
          <w:rFonts w:ascii="Times New Roman"/>
          <w:b w:val="false"/>
          <w:i w:val="false"/>
          <w:color w:val="000000"/>
          <w:sz w:val="28"/>
        </w:rPr>
        <w:t>
      164-бағанда жерүсті суларының бром құрамындағы (Br), мг/дм3 сапасы көрсетіледі.</w:t>
      </w:r>
    </w:p>
    <w:bookmarkEnd w:id="2251"/>
    <w:bookmarkStart w:name="z2281" w:id="2252"/>
    <w:p>
      <w:pPr>
        <w:spacing w:after="0"/>
        <w:ind w:left="0"/>
        <w:jc w:val="both"/>
      </w:pPr>
      <w:r>
        <w:rPr>
          <w:rFonts w:ascii="Times New Roman"/>
          <w:b w:val="false"/>
          <w:i w:val="false"/>
          <w:color w:val="000000"/>
          <w:sz w:val="28"/>
        </w:rPr>
        <w:t>
      165-бағанда жерүсті суларының уран (U) құрамындағы сапасы, мг/дм3 көрсетіледі.</w:t>
      </w:r>
    </w:p>
    <w:bookmarkEnd w:id="2252"/>
    <w:bookmarkStart w:name="z2282" w:id="2253"/>
    <w:p>
      <w:pPr>
        <w:spacing w:after="0"/>
        <w:ind w:left="0"/>
        <w:jc w:val="both"/>
      </w:pPr>
      <w:r>
        <w:rPr>
          <w:rFonts w:ascii="Times New Roman"/>
          <w:b w:val="false"/>
          <w:i w:val="false"/>
          <w:color w:val="000000"/>
          <w:sz w:val="28"/>
        </w:rPr>
        <w:t>
      166-бағанда мыс, қорғасын және мырыштың (Cu + Pb + Zn) жиынтық құрамындағы жерүсті суларының сапасы, мг/дм3 көрсетіледі.</w:t>
      </w:r>
    </w:p>
    <w:bookmarkEnd w:id="2253"/>
    <w:bookmarkStart w:name="z2283" w:id="2254"/>
    <w:p>
      <w:pPr>
        <w:spacing w:after="0"/>
        <w:ind w:left="0"/>
        <w:jc w:val="both"/>
      </w:pPr>
      <w:r>
        <w:rPr>
          <w:rFonts w:ascii="Times New Roman"/>
          <w:b w:val="false"/>
          <w:i w:val="false"/>
          <w:color w:val="000000"/>
          <w:sz w:val="28"/>
        </w:rPr>
        <w:t>
      167-бағанда беткі сулардағы жалпы бактериялар саны, КОЕ/см³ көрсетіледі.</w:t>
      </w:r>
    </w:p>
    <w:bookmarkEnd w:id="2254"/>
    <w:bookmarkStart w:name="z2284" w:id="2255"/>
    <w:p>
      <w:pPr>
        <w:spacing w:after="0"/>
        <w:ind w:left="0"/>
        <w:jc w:val="both"/>
      </w:pPr>
      <w:r>
        <w:rPr>
          <w:rFonts w:ascii="Times New Roman"/>
          <w:b w:val="false"/>
          <w:i w:val="false"/>
          <w:color w:val="000000"/>
          <w:sz w:val="28"/>
        </w:rPr>
        <w:t>
      168-бағанда беткі сулардың коли-индексі, 1 дм³ ішіндегі ішек бактериялары көрсетіледі.</w:t>
      </w:r>
    </w:p>
    <w:bookmarkEnd w:id="2255"/>
    <w:bookmarkStart w:name="z2285" w:id="2256"/>
    <w:p>
      <w:pPr>
        <w:spacing w:after="0"/>
        <w:ind w:left="0"/>
        <w:jc w:val="both"/>
      </w:pPr>
      <w:r>
        <w:rPr>
          <w:rFonts w:ascii="Times New Roman"/>
          <w:b w:val="false"/>
          <w:i w:val="false"/>
          <w:color w:val="000000"/>
          <w:sz w:val="28"/>
        </w:rPr>
        <w:t>
      169-бағанда сынама алынған нүктедегі су айдынының тереңдігі метрмен көрсетіледі.</w:t>
      </w:r>
    </w:p>
    <w:bookmarkEnd w:id="2256"/>
    <w:bookmarkStart w:name="z2286" w:id="2257"/>
    <w:p>
      <w:pPr>
        <w:spacing w:after="0"/>
        <w:ind w:left="0"/>
        <w:jc w:val="both"/>
      </w:pPr>
      <w:r>
        <w:rPr>
          <w:rFonts w:ascii="Times New Roman"/>
          <w:b w:val="false"/>
          <w:i w:val="false"/>
          <w:color w:val="000000"/>
          <w:sz w:val="28"/>
        </w:rPr>
        <w:t>
      170-бағанда жерасты су қорының жасанды толықтыру нысаны бойынша жазбаның нөмірі көрсетіледі.</w:t>
      </w:r>
    </w:p>
    <w:bookmarkEnd w:id="2257"/>
    <w:bookmarkStart w:name="z2287" w:id="2258"/>
    <w:p>
      <w:pPr>
        <w:spacing w:after="0"/>
        <w:ind w:left="0"/>
        <w:jc w:val="both"/>
      </w:pPr>
      <w:r>
        <w:rPr>
          <w:rFonts w:ascii="Times New Roman"/>
          <w:b w:val="false"/>
          <w:i w:val="false"/>
          <w:color w:val="000000"/>
          <w:sz w:val="28"/>
        </w:rPr>
        <w:t>
      171-бағанда жасанды толықтыру жүргізілетін сулы горизонттың нөмірі көрсетіледі.</w:t>
      </w:r>
    </w:p>
    <w:bookmarkEnd w:id="2258"/>
    <w:bookmarkStart w:name="z2288" w:id="2259"/>
    <w:p>
      <w:pPr>
        <w:spacing w:after="0"/>
        <w:ind w:left="0"/>
        <w:jc w:val="both"/>
      </w:pPr>
      <w:r>
        <w:rPr>
          <w:rFonts w:ascii="Times New Roman"/>
          <w:b w:val="false"/>
          <w:i w:val="false"/>
          <w:color w:val="000000"/>
          <w:sz w:val="28"/>
        </w:rPr>
        <w:t>
      172-бағанда жерасты су қорларын жасанды толықтыруға арналған нысанның құрылысы салынған жыл көрсетіледі.</w:t>
      </w:r>
    </w:p>
    <w:bookmarkEnd w:id="2259"/>
    <w:bookmarkStart w:name="z2289" w:id="2260"/>
    <w:p>
      <w:pPr>
        <w:spacing w:after="0"/>
        <w:ind w:left="0"/>
        <w:jc w:val="both"/>
      </w:pPr>
      <w:r>
        <w:rPr>
          <w:rFonts w:ascii="Times New Roman"/>
          <w:b w:val="false"/>
          <w:i w:val="false"/>
          <w:color w:val="000000"/>
          <w:sz w:val="28"/>
        </w:rPr>
        <w:t>
      173-бағанда нысанның пайдалану мерзімі (жылмен).</w:t>
      </w:r>
    </w:p>
    <w:bookmarkEnd w:id="2260"/>
    <w:bookmarkStart w:name="z2290" w:id="2261"/>
    <w:p>
      <w:pPr>
        <w:spacing w:after="0"/>
        <w:ind w:left="0"/>
        <w:jc w:val="both"/>
      </w:pPr>
      <w:r>
        <w:rPr>
          <w:rFonts w:ascii="Times New Roman"/>
          <w:b w:val="false"/>
          <w:i w:val="false"/>
          <w:color w:val="000000"/>
          <w:sz w:val="28"/>
        </w:rPr>
        <w:t>
      174-бағанда нысанның коды көрсетіледі.</w:t>
      </w:r>
    </w:p>
    <w:bookmarkEnd w:id="2261"/>
    <w:bookmarkStart w:name="z2291" w:id="2262"/>
    <w:p>
      <w:pPr>
        <w:spacing w:after="0"/>
        <w:ind w:left="0"/>
        <w:jc w:val="both"/>
      </w:pPr>
      <w:r>
        <w:rPr>
          <w:rFonts w:ascii="Times New Roman"/>
          <w:b w:val="false"/>
          <w:i w:val="false"/>
          <w:color w:val="000000"/>
          <w:sz w:val="28"/>
        </w:rPr>
        <w:t>
      175-бағанда қолданылатын судың көзі – жасанды толықтыру көзі көрсетіледі.</w:t>
      </w:r>
    </w:p>
    <w:bookmarkEnd w:id="2262"/>
    <w:bookmarkStart w:name="z2292" w:id="2263"/>
    <w:p>
      <w:pPr>
        <w:spacing w:after="0"/>
        <w:ind w:left="0"/>
        <w:jc w:val="both"/>
      </w:pPr>
      <w:r>
        <w:rPr>
          <w:rFonts w:ascii="Times New Roman"/>
          <w:b w:val="false"/>
          <w:i w:val="false"/>
          <w:color w:val="000000"/>
          <w:sz w:val="28"/>
        </w:rPr>
        <w:t>
      176-бағанда жасанды толықтыру нысанының жұмыс режимінің коды көрсетіледі.</w:t>
      </w:r>
    </w:p>
    <w:bookmarkEnd w:id="2263"/>
    <w:bookmarkStart w:name="z2293" w:id="2264"/>
    <w:p>
      <w:pPr>
        <w:spacing w:after="0"/>
        <w:ind w:left="0"/>
        <w:jc w:val="both"/>
      </w:pPr>
      <w:r>
        <w:rPr>
          <w:rFonts w:ascii="Times New Roman"/>
          <w:b w:val="false"/>
          <w:i w:val="false"/>
          <w:color w:val="000000"/>
          <w:sz w:val="28"/>
        </w:rPr>
        <w:t>
      177-бағанда жерасты суын толықтыруда қолданылатын инфильтрациялық құрылыстар саны көрсетіледі.</w:t>
      </w:r>
    </w:p>
    <w:bookmarkEnd w:id="2264"/>
    <w:bookmarkStart w:name="z2294" w:id="2265"/>
    <w:p>
      <w:pPr>
        <w:spacing w:after="0"/>
        <w:ind w:left="0"/>
        <w:jc w:val="both"/>
      </w:pPr>
      <w:r>
        <w:rPr>
          <w:rFonts w:ascii="Times New Roman"/>
          <w:b w:val="false"/>
          <w:i w:val="false"/>
          <w:color w:val="000000"/>
          <w:sz w:val="28"/>
        </w:rPr>
        <w:t>
      178-бағанда жасанды толықтыруға арналған құрылыстың өлшемдері көрсетіледі.</w:t>
      </w:r>
    </w:p>
    <w:bookmarkEnd w:id="2265"/>
    <w:bookmarkStart w:name="z2295" w:id="2266"/>
    <w:p>
      <w:pPr>
        <w:spacing w:after="0"/>
        <w:ind w:left="0"/>
        <w:jc w:val="both"/>
      </w:pPr>
      <w:r>
        <w:rPr>
          <w:rFonts w:ascii="Times New Roman"/>
          <w:b w:val="false"/>
          <w:i w:val="false"/>
          <w:color w:val="000000"/>
          <w:sz w:val="28"/>
        </w:rPr>
        <w:t>
      179-бағанда құрылыстағы қысым, метрмен көрсетіледі.</w:t>
      </w:r>
    </w:p>
    <w:bookmarkEnd w:id="2266"/>
    <w:bookmarkStart w:name="z2296" w:id="2267"/>
    <w:p>
      <w:pPr>
        <w:spacing w:after="0"/>
        <w:ind w:left="0"/>
        <w:jc w:val="both"/>
      </w:pPr>
      <w:r>
        <w:rPr>
          <w:rFonts w:ascii="Times New Roman"/>
          <w:b w:val="false"/>
          <w:i w:val="false"/>
          <w:color w:val="000000"/>
          <w:sz w:val="28"/>
        </w:rPr>
        <w:t>
      180-бағанда судың фильтрация циклі, тәуліктермен көрсетіледі.</w:t>
      </w:r>
    </w:p>
    <w:bookmarkEnd w:id="2267"/>
    <w:bookmarkStart w:name="z2297" w:id="2268"/>
    <w:p>
      <w:pPr>
        <w:spacing w:after="0"/>
        <w:ind w:left="0"/>
        <w:jc w:val="both"/>
      </w:pPr>
      <w:r>
        <w:rPr>
          <w:rFonts w:ascii="Times New Roman"/>
          <w:b w:val="false"/>
          <w:i w:val="false"/>
          <w:color w:val="000000"/>
          <w:sz w:val="28"/>
        </w:rPr>
        <w:t>
      181-бағанда құрылыстың ұзындығы метрмен көрсетіледі.</w:t>
      </w:r>
    </w:p>
    <w:bookmarkEnd w:id="2268"/>
    <w:bookmarkStart w:name="z2298" w:id="2269"/>
    <w:p>
      <w:pPr>
        <w:spacing w:after="0"/>
        <w:ind w:left="0"/>
        <w:jc w:val="both"/>
      </w:pPr>
      <w:r>
        <w:rPr>
          <w:rFonts w:ascii="Times New Roman"/>
          <w:b w:val="false"/>
          <w:i w:val="false"/>
          <w:color w:val="000000"/>
          <w:sz w:val="28"/>
        </w:rPr>
        <w:t>
      182-бағанда құрылыстың ені метрмен көрсетіледі.</w:t>
      </w:r>
    </w:p>
    <w:bookmarkEnd w:id="2269"/>
    <w:bookmarkStart w:name="z2299" w:id="2270"/>
    <w:p>
      <w:pPr>
        <w:spacing w:after="0"/>
        <w:ind w:left="0"/>
        <w:jc w:val="both"/>
      </w:pPr>
      <w:r>
        <w:rPr>
          <w:rFonts w:ascii="Times New Roman"/>
          <w:b w:val="false"/>
          <w:i w:val="false"/>
          <w:color w:val="000000"/>
          <w:sz w:val="28"/>
        </w:rPr>
        <w:t>
      183-бағанда құрылыстың ауданы, м² көрсетіледі.</w:t>
      </w:r>
    </w:p>
    <w:bookmarkEnd w:id="2270"/>
    <w:bookmarkStart w:name="z2300" w:id="2271"/>
    <w:p>
      <w:pPr>
        <w:spacing w:after="0"/>
        <w:ind w:left="0"/>
        <w:jc w:val="both"/>
      </w:pPr>
      <w:r>
        <w:rPr>
          <w:rFonts w:ascii="Times New Roman"/>
          <w:b w:val="false"/>
          <w:i w:val="false"/>
          <w:color w:val="000000"/>
          <w:sz w:val="28"/>
        </w:rPr>
        <w:t>
      184-бағанда құрылыстың өнімділігі, мың м³/тәу көрсетіледі.</w:t>
      </w:r>
    </w:p>
    <w:bookmarkEnd w:id="2271"/>
    <w:bookmarkStart w:name="z2301" w:id="2272"/>
    <w:p>
      <w:pPr>
        <w:spacing w:after="0"/>
        <w:ind w:left="0"/>
        <w:jc w:val="both"/>
      </w:pPr>
      <w:r>
        <w:rPr>
          <w:rFonts w:ascii="Times New Roman"/>
          <w:b w:val="false"/>
          <w:i w:val="false"/>
          <w:color w:val="000000"/>
          <w:sz w:val="28"/>
        </w:rPr>
        <w:t>
      185-бағанда толықтыру үшін қолданылатын судың құрғақ қалдығы, г/л көрсетіледі.</w:t>
      </w:r>
    </w:p>
    <w:bookmarkEnd w:id="2272"/>
    <w:bookmarkStart w:name="z2302" w:id="2273"/>
    <w:p>
      <w:pPr>
        <w:spacing w:after="0"/>
        <w:ind w:left="0"/>
        <w:jc w:val="both"/>
      </w:pPr>
      <w:r>
        <w:rPr>
          <w:rFonts w:ascii="Times New Roman"/>
          <w:b w:val="false"/>
          <w:i w:val="false"/>
          <w:color w:val="000000"/>
          <w:sz w:val="28"/>
        </w:rPr>
        <w:t>
      186-бағанда жасанды толықтыру үшін қолданылатын құрылыстың түрі көрсетіледі.</w:t>
      </w:r>
    </w:p>
    <w:bookmarkEnd w:id="2273"/>
    <w:bookmarkStart w:name="z2303" w:id="2274"/>
    <w:p>
      <w:pPr>
        <w:spacing w:after="0"/>
        <w:ind w:left="0"/>
        <w:jc w:val="both"/>
      </w:pPr>
      <w:r>
        <w:rPr>
          <w:rFonts w:ascii="Times New Roman"/>
          <w:b w:val="false"/>
          <w:i w:val="false"/>
          <w:color w:val="000000"/>
          <w:sz w:val="28"/>
        </w:rPr>
        <w:t>
      187-бағанда құрылыстың немесе толықтыру нысанының атауы көрсетіледі.</w:t>
      </w:r>
    </w:p>
    <w:bookmarkEnd w:id="2274"/>
    <w:bookmarkStart w:name="z2304" w:id="2275"/>
    <w:p>
      <w:pPr>
        <w:spacing w:after="0"/>
        <w:ind w:left="0"/>
        <w:jc w:val="both"/>
      </w:pPr>
      <w:r>
        <w:rPr>
          <w:rFonts w:ascii="Times New Roman"/>
          <w:b w:val="false"/>
          <w:i w:val="false"/>
          <w:color w:val="000000"/>
          <w:sz w:val="28"/>
        </w:rPr>
        <w:t>
      188-бағанда судың түрі және толықтыру режимі көрсетіледі.</w:t>
      </w:r>
    </w:p>
    <w:bookmarkEnd w:id="2275"/>
    <w:bookmarkStart w:name="z2305" w:id="2276"/>
    <w:p>
      <w:pPr>
        <w:spacing w:after="0"/>
        <w:ind w:left="0"/>
        <w:jc w:val="both"/>
      </w:pPr>
      <w:r>
        <w:rPr>
          <w:rFonts w:ascii="Times New Roman"/>
          <w:b w:val="false"/>
          <w:i w:val="false"/>
          <w:color w:val="000000"/>
          <w:sz w:val="28"/>
        </w:rPr>
        <w:t>
      189-бағанда жазбаның реттік нөмірі көрсетіледі.</w:t>
      </w:r>
    </w:p>
    <w:bookmarkEnd w:id="2276"/>
    <w:bookmarkStart w:name="z2306" w:id="2277"/>
    <w:p>
      <w:pPr>
        <w:spacing w:after="0"/>
        <w:ind w:left="0"/>
        <w:jc w:val="both"/>
      </w:pPr>
      <w:r>
        <w:rPr>
          <w:rFonts w:ascii="Times New Roman"/>
          <w:b w:val="false"/>
          <w:i w:val="false"/>
          <w:color w:val="000000"/>
          <w:sz w:val="28"/>
        </w:rPr>
        <w:t>
      190-бағанда жобада немесе паспортта қолданылған сулы горизонттың нөмірі көрсетіледі.</w:t>
      </w:r>
    </w:p>
    <w:bookmarkEnd w:id="2277"/>
    <w:bookmarkStart w:name="z2307" w:id="2278"/>
    <w:p>
      <w:pPr>
        <w:spacing w:after="0"/>
        <w:ind w:left="0"/>
        <w:jc w:val="both"/>
      </w:pPr>
      <w:r>
        <w:rPr>
          <w:rFonts w:ascii="Times New Roman"/>
          <w:b w:val="false"/>
          <w:i w:val="false"/>
          <w:color w:val="000000"/>
          <w:sz w:val="28"/>
        </w:rPr>
        <w:t>
      191-бағанда сүзу коэффициентінің (Кф) ең төменгі мәні м/тәу. көрсетіледі.</w:t>
      </w:r>
    </w:p>
    <w:bookmarkEnd w:id="2278"/>
    <w:bookmarkStart w:name="z2308" w:id="2279"/>
    <w:p>
      <w:pPr>
        <w:spacing w:after="0"/>
        <w:ind w:left="0"/>
        <w:jc w:val="both"/>
      </w:pPr>
      <w:r>
        <w:rPr>
          <w:rFonts w:ascii="Times New Roman"/>
          <w:b w:val="false"/>
          <w:i w:val="false"/>
          <w:color w:val="000000"/>
          <w:sz w:val="28"/>
        </w:rPr>
        <w:t>
      192-бағанда сүзу коэффициентінің (Кф) ең жоғарғы мәні м/тәу. көрсетіледі.</w:t>
      </w:r>
    </w:p>
    <w:bookmarkEnd w:id="2279"/>
    <w:bookmarkStart w:name="z2309" w:id="2280"/>
    <w:p>
      <w:pPr>
        <w:spacing w:after="0"/>
        <w:ind w:left="0"/>
        <w:jc w:val="both"/>
      </w:pPr>
      <w:r>
        <w:rPr>
          <w:rFonts w:ascii="Times New Roman"/>
          <w:b w:val="false"/>
          <w:i w:val="false"/>
          <w:color w:val="000000"/>
          <w:sz w:val="28"/>
        </w:rPr>
        <w:t>
      193-бағанда сүзу коэффициентінің (Кф) есептік мәні м/тәу. көрсетіледі.</w:t>
      </w:r>
    </w:p>
    <w:bookmarkEnd w:id="2280"/>
    <w:bookmarkStart w:name="z2310" w:id="2281"/>
    <w:p>
      <w:pPr>
        <w:spacing w:after="0"/>
        <w:ind w:left="0"/>
        <w:jc w:val="both"/>
      </w:pPr>
      <w:r>
        <w:rPr>
          <w:rFonts w:ascii="Times New Roman"/>
          <w:b w:val="false"/>
          <w:i w:val="false"/>
          <w:color w:val="000000"/>
          <w:sz w:val="28"/>
        </w:rPr>
        <w:t>
      194-бағанда су өткізгіштік коэффициентінің (Кт) ең төменгі мәні, м²/тәу. көрсетіледі.</w:t>
      </w:r>
    </w:p>
    <w:bookmarkEnd w:id="2281"/>
    <w:bookmarkStart w:name="z2311" w:id="2282"/>
    <w:p>
      <w:pPr>
        <w:spacing w:after="0"/>
        <w:ind w:left="0"/>
        <w:jc w:val="both"/>
      </w:pPr>
      <w:r>
        <w:rPr>
          <w:rFonts w:ascii="Times New Roman"/>
          <w:b w:val="false"/>
          <w:i w:val="false"/>
          <w:color w:val="000000"/>
          <w:sz w:val="28"/>
        </w:rPr>
        <w:t>
      195-бағанда су өткізгіштік коэффициентінің (Кт) ең жоғарғы мәні, м²/тәу көрсетіледі.</w:t>
      </w:r>
    </w:p>
    <w:bookmarkEnd w:id="2282"/>
    <w:bookmarkStart w:name="z2312" w:id="2283"/>
    <w:p>
      <w:pPr>
        <w:spacing w:after="0"/>
        <w:ind w:left="0"/>
        <w:jc w:val="both"/>
      </w:pPr>
      <w:r>
        <w:rPr>
          <w:rFonts w:ascii="Times New Roman"/>
          <w:b w:val="false"/>
          <w:i w:val="false"/>
          <w:color w:val="000000"/>
          <w:sz w:val="28"/>
        </w:rPr>
        <w:t>
      196-бағанда су өткізгіштік коэффициентінің (Кт) есептік мәні, м²/тәу көрсетіледі.</w:t>
      </w:r>
    </w:p>
    <w:bookmarkEnd w:id="2283"/>
    <w:bookmarkStart w:name="z2313" w:id="2284"/>
    <w:p>
      <w:pPr>
        <w:spacing w:after="0"/>
        <w:ind w:left="0"/>
        <w:jc w:val="both"/>
      </w:pPr>
      <w:r>
        <w:rPr>
          <w:rFonts w:ascii="Times New Roman"/>
          <w:b w:val="false"/>
          <w:i w:val="false"/>
          <w:color w:val="000000"/>
          <w:sz w:val="28"/>
        </w:rPr>
        <w:t>
      197-бағанда сулы горизонттың су қайтарымдылық коэффициенті көрсетіледі.</w:t>
      </w:r>
    </w:p>
    <w:bookmarkEnd w:id="2284"/>
    <w:bookmarkStart w:name="z2314" w:id="2285"/>
    <w:p>
      <w:pPr>
        <w:spacing w:after="0"/>
        <w:ind w:left="0"/>
        <w:jc w:val="both"/>
      </w:pPr>
      <w:r>
        <w:rPr>
          <w:rFonts w:ascii="Times New Roman"/>
          <w:b w:val="false"/>
          <w:i w:val="false"/>
          <w:color w:val="000000"/>
          <w:sz w:val="28"/>
        </w:rPr>
        <w:t>
      198-бағанда пьезоөткізгіштік коэффициенті (a немесе a*) көрсетіледі, м²/тәу.</w:t>
      </w:r>
    </w:p>
    <w:bookmarkEnd w:id="2285"/>
    <w:bookmarkStart w:name="z2315" w:id="2286"/>
    <w:p>
      <w:pPr>
        <w:spacing w:after="0"/>
        <w:ind w:left="0"/>
        <w:jc w:val="both"/>
      </w:pPr>
      <w:r>
        <w:rPr>
          <w:rFonts w:ascii="Times New Roman"/>
          <w:b w:val="false"/>
          <w:i w:val="false"/>
          <w:color w:val="000000"/>
          <w:sz w:val="28"/>
        </w:rPr>
        <w:t>
      199-бағанда сулы горизонттың есептік қалыңдығының ең төменгі мәні, м көрсетіледі.</w:t>
      </w:r>
    </w:p>
    <w:bookmarkEnd w:id="2286"/>
    <w:bookmarkStart w:name="z2316" w:id="2287"/>
    <w:p>
      <w:pPr>
        <w:spacing w:after="0"/>
        <w:ind w:left="0"/>
        <w:jc w:val="both"/>
      </w:pPr>
      <w:r>
        <w:rPr>
          <w:rFonts w:ascii="Times New Roman"/>
          <w:b w:val="false"/>
          <w:i w:val="false"/>
          <w:color w:val="000000"/>
          <w:sz w:val="28"/>
        </w:rPr>
        <w:t>
      200-бағанда сулы горизонттың есептік қалыңдығының ең жоғарғы мәні, м көрсетіледі.</w:t>
      </w:r>
    </w:p>
    <w:bookmarkEnd w:id="2287"/>
    <w:bookmarkStart w:name="z2317" w:id="2288"/>
    <w:p>
      <w:pPr>
        <w:spacing w:after="0"/>
        <w:ind w:left="0"/>
        <w:jc w:val="both"/>
      </w:pPr>
      <w:r>
        <w:rPr>
          <w:rFonts w:ascii="Times New Roman"/>
          <w:b w:val="false"/>
          <w:i w:val="false"/>
          <w:color w:val="000000"/>
          <w:sz w:val="28"/>
        </w:rPr>
        <w:t>
      201-бағанда сулы горизонттың есептік қалыңдығының орташа мәні, м көрсетіледі.</w:t>
      </w:r>
    </w:p>
    <w:bookmarkEnd w:id="2288"/>
    <w:bookmarkStart w:name="z2318" w:id="2289"/>
    <w:p>
      <w:pPr>
        <w:spacing w:after="0"/>
        <w:ind w:left="0"/>
        <w:jc w:val="both"/>
      </w:pPr>
      <w:r>
        <w:rPr>
          <w:rFonts w:ascii="Times New Roman"/>
          <w:b w:val="false"/>
          <w:i w:val="false"/>
          <w:color w:val="000000"/>
          <w:sz w:val="28"/>
        </w:rPr>
        <w:t>
      202-бағанда бірінші сулы горизонттың жерүсті сулары арқылы қорлануы көрсетіледі.</w:t>
      </w:r>
    </w:p>
    <w:bookmarkEnd w:id="2289"/>
    <w:bookmarkStart w:name="z2319" w:id="2290"/>
    <w:p>
      <w:pPr>
        <w:spacing w:after="0"/>
        <w:ind w:left="0"/>
        <w:jc w:val="both"/>
      </w:pPr>
      <w:r>
        <w:rPr>
          <w:rFonts w:ascii="Times New Roman"/>
          <w:b w:val="false"/>
          <w:i w:val="false"/>
          <w:color w:val="000000"/>
          <w:sz w:val="28"/>
        </w:rPr>
        <w:t>
      203-бағанда М коэффициентінің мәні көрсетіледі.</w:t>
      </w:r>
    </w:p>
    <w:bookmarkEnd w:id="2290"/>
    <w:bookmarkStart w:name="z2320" w:id="2291"/>
    <w:p>
      <w:pPr>
        <w:spacing w:after="0"/>
        <w:ind w:left="0"/>
        <w:jc w:val="both"/>
      </w:pPr>
      <w:r>
        <w:rPr>
          <w:rFonts w:ascii="Times New Roman"/>
          <w:b w:val="false"/>
          <w:i w:val="false"/>
          <w:color w:val="000000"/>
          <w:sz w:val="28"/>
        </w:rPr>
        <w:t>
      204-бағанда А коэффициентінің ең төменгі мәні көрсетіледі.</w:t>
      </w:r>
    </w:p>
    <w:bookmarkEnd w:id="2291"/>
    <w:bookmarkStart w:name="z2321" w:id="2292"/>
    <w:p>
      <w:pPr>
        <w:spacing w:after="0"/>
        <w:ind w:left="0"/>
        <w:jc w:val="both"/>
      </w:pPr>
      <w:r>
        <w:rPr>
          <w:rFonts w:ascii="Times New Roman"/>
          <w:b w:val="false"/>
          <w:i w:val="false"/>
          <w:color w:val="000000"/>
          <w:sz w:val="28"/>
        </w:rPr>
        <w:t>
      205-бағанда А коэффициентінің ең жоғарғы мәні көрсетіледі.</w:t>
      </w:r>
    </w:p>
    <w:bookmarkEnd w:id="2292"/>
    <w:bookmarkStart w:name="z2322" w:id="2293"/>
    <w:p>
      <w:pPr>
        <w:spacing w:after="0"/>
        <w:ind w:left="0"/>
        <w:jc w:val="both"/>
      </w:pPr>
      <w:r>
        <w:rPr>
          <w:rFonts w:ascii="Times New Roman"/>
          <w:b w:val="false"/>
          <w:i w:val="false"/>
          <w:color w:val="000000"/>
          <w:sz w:val="28"/>
        </w:rPr>
        <w:t>
      206-бағанда А коэффициентінің есептік мәні көрсетіледі.</w:t>
      </w:r>
    </w:p>
    <w:bookmarkEnd w:id="2293"/>
    <w:bookmarkStart w:name="z2323" w:id="2294"/>
    <w:p>
      <w:pPr>
        <w:spacing w:after="0"/>
        <w:ind w:left="0"/>
        <w:jc w:val="both"/>
      </w:pPr>
      <w:r>
        <w:rPr>
          <w:rFonts w:ascii="Times New Roman"/>
          <w:b w:val="false"/>
          <w:i w:val="false"/>
          <w:color w:val="000000"/>
          <w:sz w:val="28"/>
        </w:rPr>
        <w:t>
      207-бағанда қосымша көрсеткіштер немесе түсініктемелер беріледі.</w:t>
      </w:r>
    </w:p>
    <w:bookmarkEnd w:id="2294"/>
    <w:bookmarkStart w:name="z2324" w:id="2295"/>
    <w:p>
      <w:pPr>
        <w:spacing w:after="0"/>
        <w:ind w:left="0"/>
        <w:jc w:val="both"/>
      </w:pPr>
      <w:r>
        <w:rPr>
          <w:rFonts w:ascii="Times New Roman"/>
          <w:b w:val="false"/>
          <w:i w:val="false"/>
          <w:color w:val="000000"/>
          <w:sz w:val="28"/>
        </w:rPr>
        <w:t>
      208-бағанда жазбаның реттік нөмірі көрсетіледі.</w:t>
      </w:r>
    </w:p>
    <w:bookmarkEnd w:id="2295"/>
    <w:bookmarkStart w:name="z2325" w:id="2296"/>
    <w:p>
      <w:pPr>
        <w:spacing w:after="0"/>
        <w:ind w:left="0"/>
        <w:jc w:val="both"/>
      </w:pPr>
      <w:r>
        <w:rPr>
          <w:rFonts w:ascii="Times New Roman"/>
          <w:b w:val="false"/>
          <w:i w:val="false"/>
          <w:color w:val="000000"/>
          <w:sz w:val="28"/>
        </w:rPr>
        <w:t>
      209-бағанда қор есептелген сулы горизонттың нөмірі көрсетіледі.</w:t>
      </w:r>
    </w:p>
    <w:bookmarkEnd w:id="2296"/>
    <w:bookmarkStart w:name="z2326" w:id="2297"/>
    <w:p>
      <w:pPr>
        <w:spacing w:after="0"/>
        <w:ind w:left="0"/>
        <w:jc w:val="both"/>
      </w:pPr>
      <w:r>
        <w:rPr>
          <w:rFonts w:ascii="Times New Roman"/>
          <w:b w:val="false"/>
          <w:i w:val="false"/>
          <w:color w:val="000000"/>
          <w:sz w:val="28"/>
        </w:rPr>
        <w:t>
      210-бағанда судың құрғақ қалдығы (минералдануы), г/л көрсетіледі.</w:t>
      </w:r>
    </w:p>
    <w:bookmarkEnd w:id="2297"/>
    <w:bookmarkStart w:name="z2327" w:id="2298"/>
    <w:p>
      <w:pPr>
        <w:spacing w:after="0"/>
        <w:ind w:left="0"/>
        <w:jc w:val="both"/>
      </w:pPr>
      <w:r>
        <w:rPr>
          <w:rFonts w:ascii="Times New Roman"/>
          <w:b w:val="false"/>
          <w:i w:val="false"/>
          <w:color w:val="000000"/>
          <w:sz w:val="28"/>
        </w:rPr>
        <w:t>
      211-бағанда судың жалпы қаттылығы, моль/м² көрсетіледі.</w:t>
      </w:r>
    </w:p>
    <w:bookmarkEnd w:id="2298"/>
    <w:bookmarkStart w:name="z2328" w:id="2299"/>
    <w:p>
      <w:pPr>
        <w:spacing w:after="0"/>
        <w:ind w:left="0"/>
        <w:jc w:val="both"/>
      </w:pPr>
      <w:r>
        <w:rPr>
          <w:rFonts w:ascii="Times New Roman"/>
          <w:b w:val="false"/>
          <w:i w:val="false"/>
          <w:color w:val="000000"/>
          <w:sz w:val="28"/>
        </w:rPr>
        <w:t>
      212-бағанда категориялар бойынша өндірістік пайдалануға жарамды қорлар модулі (алаңдық), м³/тәу/км² көрсетіледі.</w:t>
      </w:r>
    </w:p>
    <w:bookmarkEnd w:id="2299"/>
    <w:bookmarkStart w:name="z2329" w:id="2300"/>
    <w:p>
      <w:pPr>
        <w:spacing w:after="0"/>
        <w:ind w:left="0"/>
        <w:jc w:val="both"/>
      </w:pPr>
      <w:r>
        <w:rPr>
          <w:rFonts w:ascii="Times New Roman"/>
          <w:b w:val="false"/>
          <w:i w:val="false"/>
          <w:color w:val="000000"/>
          <w:sz w:val="28"/>
        </w:rPr>
        <w:t>
      213-бағанда категориялар бойынша өндірістік пайдалануға жарамды қорлар модулі (сызықтық), м³/тәу/км көрсетіледі.</w:t>
      </w:r>
    </w:p>
    <w:bookmarkEnd w:id="2300"/>
    <w:bookmarkStart w:name="z2330" w:id="2301"/>
    <w:p>
      <w:pPr>
        <w:spacing w:after="0"/>
        <w:ind w:left="0"/>
        <w:jc w:val="both"/>
      </w:pPr>
      <w:r>
        <w:rPr>
          <w:rFonts w:ascii="Times New Roman"/>
          <w:b w:val="false"/>
          <w:i w:val="false"/>
          <w:color w:val="000000"/>
          <w:sz w:val="28"/>
        </w:rPr>
        <w:t>
      214-бағанда жалпы қор модулі (алаңдық), м³/тәу/км² көрсетіледі.</w:t>
      </w:r>
    </w:p>
    <w:bookmarkEnd w:id="2301"/>
    <w:bookmarkStart w:name="z2331" w:id="2302"/>
    <w:p>
      <w:pPr>
        <w:spacing w:after="0"/>
        <w:ind w:left="0"/>
        <w:jc w:val="both"/>
      </w:pPr>
      <w:r>
        <w:rPr>
          <w:rFonts w:ascii="Times New Roman"/>
          <w:b w:val="false"/>
          <w:i w:val="false"/>
          <w:color w:val="000000"/>
          <w:sz w:val="28"/>
        </w:rPr>
        <w:t>
      215-бағанда желілік санаттар бойынша өнеркәсіптік игеруге арналған қорлардың модулі, м³/тәу/км көрсетіледі.</w:t>
      </w:r>
    </w:p>
    <w:bookmarkEnd w:id="2302"/>
    <w:bookmarkStart w:name="z2332" w:id="2303"/>
    <w:p>
      <w:pPr>
        <w:spacing w:after="0"/>
        <w:ind w:left="0"/>
        <w:jc w:val="both"/>
      </w:pPr>
      <w:r>
        <w:rPr>
          <w:rFonts w:ascii="Times New Roman"/>
          <w:b w:val="false"/>
          <w:i w:val="false"/>
          <w:color w:val="000000"/>
          <w:sz w:val="28"/>
        </w:rPr>
        <w:t>
      216-бағанда жер үсті сулары есебінен жерасты суларының пайдалану қорларының көлемі, мың м³/тәу көрсетіледі.</w:t>
      </w:r>
    </w:p>
    <w:bookmarkEnd w:id="2303"/>
    <w:bookmarkStart w:name="z2333" w:id="2304"/>
    <w:p>
      <w:pPr>
        <w:spacing w:after="0"/>
        <w:ind w:left="0"/>
        <w:jc w:val="both"/>
      </w:pPr>
      <w:r>
        <w:rPr>
          <w:rFonts w:ascii="Times New Roman"/>
          <w:b w:val="false"/>
          <w:i w:val="false"/>
          <w:color w:val="000000"/>
          <w:sz w:val="28"/>
        </w:rPr>
        <w:t>
      217-бағанда жіктеуге сәйкес жерасты сулары типінің коды көрсетіледі.</w:t>
      </w:r>
    </w:p>
    <w:bookmarkEnd w:id="2304"/>
    <w:bookmarkStart w:name="z2334" w:id="2305"/>
    <w:p>
      <w:pPr>
        <w:spacing w:after="0"/>
        <w:ind w:left="0"/>
        <w:jc w:val="both"/>
      </w:pPr>
      <w:r>
        <w:rPr>
          <w:rFonts w:ascii="Times New Roman"/>
          <w:b w:val="false"/>
          <w:i w:val="false"/>
          <w:color w:val="000000"/>
          <w:sz w:val="28"/>
        </w:rPr>
        <w:t>
      218-бағанда А категориясы бойынша қор мөлшері, мың м³/тәу көрсетіледі.</w:t>
      </w:r>
    </w:p>
    <w:bookmarkEnd w:id="2305"/>
    <w:bookmarkStart w:name="z2335" w:id="2306"/>
    <w:p>
      <w:pPr>
        <w:spacing w:after="0"/>
        <w:ind w:left="0"/>
        <w:jc w:val="both"/>
      </w:pPr>
      <w:r>
        <w:rPr>
          <w:rFonts w:ascii="Times New Roman"/>
          <w:b w:val="false"/>
          <w:i w:val="false"/>
          <w:color w:val="000000"/>
          <w:sz w:val="28"/>
        </w:rPr>
        <w:t>
      219-бағанда B категориясы бойынша қор мөлшері, мың м³/тәу көрсетіледі.</w:t>
      </w:r>
    </w:p>
    <w:bookmarkEnd w:id="2306"/>
    <w:bookmarkStart w:name="z2336" w:id="2307"/>
    <w:p>
      <w:pPr>
        <w:spacing w:after="0"/>
        <w:ind w:left="0"/>
        <w:jc w:val="both"/>
      </w:pPr>
      <w:r>
        <w:rPr>
          <w:rFonts w:ascii="Times New Roman"/>
          <w:b w:val="false"/>
          <w:i w:val="false"/>
          <w:color w:val="000000"/>
          <w:sz w:val="28"/>
        </w:rPr>
        <w:t>
      220-бағанда C1 категориясы бойынша қор мөлшері, мың м³/тәу көрсетіледі.</w:t>
      </w:r>
    </w:p>
    <w:bookmarkEnd w:id="2307"/>
    <w:bookmarkStart w:name="z2337" w:id="2308"/>
    <w:p>
      <w:pPr>
        <w:spacing w:after="0"/>
        <w:ind w:left="0"/>
        <w:jc w:val="both"/>
      </w:pPr>
      <w:r>
        <w:rPr>
          <w:rFonts w:ascii="Times New Roman"/>
          <w:b w:val="false"/>
          <w:i w:val="false"/>
          <w:color w:val="000000"/>
          <w:sz w:val="28"/>
        </w:rPr>
        <w:t>
      221-бағанда C2 категориясы бойынша қор мөлшері, мың м³/тәу көрсетіледі.</w:t>
      </w:r>
    </w:p>
    <w:bookmarkEnd w:id="2308"/>
    <w:bookmarkStart w:name="z2338" w:id="2309"/>
    <w:p>
      <w:pPr>
        <w:spacing w:after="0"/>
        <w:ind w:left="0"/>
        <w:jc w:val="both"/>
      </w:pPr>
      <w:r>
        <w:rPr>
          <w:rFonts w:ascii="Times New Roman"/>
          <w:b w:val="false"/>
          <w:i w:val="false"/>
          <w:color w:val="000000"/>
          <w:sz w:val="28"/>
        </w:rPr>
        <w:t>
      222-бағанда өнеркәсіптік игеру үшін ұсынылған пайдалану қорларының көлемі, мың м³/тәу көрсетіледі.</w:t>
      </w:r>
    </w:p>
    <w:bookmarkEnd w:id="2309"/>
    <w:bookmarkStart w:name="z2339" w:id="2310"/>
    <w:p>
      <w:pPr>
        <w:spacing w:after="0"/>
        <w:ind w:left="0"/>
        <w:jc w:val="both"/>
      </w:pPr>
      <w:r>
        <w:rPr>
          <w:rFonts w:ascii="Times New Roman"/>
          <w:b w:val="false"/>
          <w:i w:val="false"/>
          <w:color w:val="000000"/>
          <w:sz w:val="28"/>
        </w:rPr>
        <w:t>
      223-бағанда жазбаның реттік нөмірі (№) көрсетіледі.</w:t>
      </w:r>
    </w:p>
    <w:bookmarkEnd w:id="2310"/>
    <w:bookmarkStart w:name="z2340" w:id="2311"/>
    <w:p>
      <w:pPr>
        <w:spacing w:after="0"/>
        <w:ind w:left="0"/>
        <w:jc w:val="both"/>
      </w:pPr>
      <w:r>
        <w:rPr>
          <w:rFonts w:ascii="Times New Roman"/>
          <w:b w:val="false"/>
          <w:i w:val="false"/>
          <w:color w:val="000000"/>
          <w:sz w:val="28"/>
        </w:rPr>
        <w:t xml:space="preserve">
      224-бағанда қорларды бағалау әдістемесінің деректері келтірілген сулы көкжиектің нөмірі (сулы көкжиек №) көрсетіледі. </w:t>
      </w:r>
    </w:p>
    <w:bookmarkEnd w:id="2311"/>
    <w:bookmarkStart w:name="z2341" w:id="2312"/>
    <w:p>
      <w:pPr>
        <w:spacing w:after="0"/>
        <w:ind w:left="0"/>
        <w:jc w:val="both"/>
      </w:pPr>
      <w:r>
        <w:rPr>
          <w:rFonts w:ascii="Times New Roman"/>
          <w:b w:val="false"/>
          <w:i w:val="false"/>
          <w:color w:val="000000"/>
          <w:sz w:val="28"/>
        </w:rPr>
        <w:t>
      225-бағанда қабылданған классификаторға сәйкес пайдалану қорларын бағалау әдісінің коды көрсетіледі.</w:t>
      </w:r>
    </w:p>
    <w:bookmarkEnd w:id="2312"/>
    <w:bookmarkStart w:name="z2342" w:id="2313"/>
    <w:p>
      <w:pPr>
        <w:spacing w:after="0"/>
        <w:ind w:left="0"/>
        <w:jc w:val="both"/>
      </w:pPr>
      <w:r>
        <w:rPr>
          <w:rFonts w:ascii="Times New Roman"/>
          <w:b w:val="false"/>
          <w:i w:val="false"/>
          <w:color w:val="000000"/>
          <w:sz w:val="28"/>
        </w:rPr>
        <w:t>
      226-бағанда пайдалану қорларын бағалау әдісінің атауы көрсетіледі.</w:t>
      </w:r>
    </w:p>
    <w:bookmarkEnd w:id="2313"/>
    <w:bookmarkStart w:name="z2343" w:id="2314"/>
    <w:p>
      <w:pPr>
        <w:spacing w:after="0"/>
        <w:ind w:left="0"/>
        <w:jc w:val="both"/>
      </w:pPr>
      <w:r>
        <w:rPr>
          <w:rFonts w:ascii="Times New Roman"/>
          <w:b w:val="false"/>
          <w:i w:val="false"/>
          <w:color w:val="000000"/>
          <w:sz w:val="28"/>
        </w:rPr>
        <w:t>
      227-бағанда жобалау құжаттамасына немесе классификаторға сәйкес есеп айырысу сызбасының (жоспарының) коды көрсетіледі.</w:t>
      </w:r>
    </w:p>
    <w:bookmarkEnd w:id="2314"/>
    <w:bookmarkStart w:name="z2344" w:id="2315"/>
    <w:p>
      <w:pPr>
        <w:spacing w:after="0"/>
        <w:ind w:left="0"/>
        <w:jc w:val="both"/>
      </w:pPr>
      <w:r>
        <w:rPr>
          <w:rFonts w:ascii="Times New Roman"/>
          <w:b w:val="false"/>
          <w:i w:val="false"/>
          <w:color w:val="000000"/>
          <w:sz w:val="28"/>
        </w:rPr>
        <w:t>
      228-бағанда есептік сызбаның (қиманың) коды көрсетіледі-ұқсас, қолданылған әдістемеге сәйкес көрсетіледі.</w:t>
      </w:r>
    </w:p>
    <w:bookmarkEnd w:id="2315"/>
    <w:bookmarkStart w:name="z2345" w:id="2316"/>
    <w:p>
      <w:pPr>
        <w:spacing w:after="0"/>
        <w:ind w:left="0"/>
        <w:jc w:val="both"/>
      </w:pPr>
      <w:r>
        <w:rPr>
          <w:rFonts w:ascii="Times New Roman"/>
          <w:b w:val="false"/>
          <w:i w:val="false"/>
          <w:color w:val="000000"/>
          <w:sz w:val="28"/>
        </w:rPr>
        <w:t>
      229-бағанда есептеу сұлбасының (жоспарының) атауы көрсетіледі.</w:t>
      </w:r>
    </w:p>
    <w:bookmarkEnd w:id="2316"/>
    <w:bookmarkStart w:name="z2346" w:id="2317"/>
    <w:p>
      <w:pPr>
        <w:spacing w:after="0"/>
        <w:ind w:left="0"/>
        <w:jc w:val="both"/>
      </w:pPr>
      <w:r>
        <w:rPr>
          <w:rFonts w:ascii="Times New Roman"/>
          <w:b w:val="false"/>
          <w:i w:val="false"/>
          <w:color w:val="000000"/>
          <w:sz w:val="28"/>
        </w:rPr>
        <w:t>
      230-бағанда есептеу сұлбасының (қимасының) атауы көрсетіледі.</w:t>
      </w:r>
    </w:p>
    <w:bookmarkEnd w:id="2317"/>
    <w:bookmarkStart w:name="z2347" w:id="2318"/>
    <w:p>
      <w:pPr>
        <w:spacing w:after="0"/>
        <w:ind w:left="0"/>
        <w:jc w:val="both"/>
      </w:pPr>
      <w:r>
        <w:rPr>
          <w:rFonts w:ascii="Times New Roman"/>
          <w:b w:val="false"/>
          <w:i w:val="false"/>
          <w:color w:val="000000"/>
          <w:sz w:val="28"/>
        </w:rPr>
        <w:t>
      231-бағанда пайдалану қорларын қалыптастыру көздері бойынша деректерді жүйелеу үшін жолдың реттік нөмірі көрсетіледі.</w:t>
      </w:r>
    </w:p>
    <w:bookmarkEnd w:id="2318"/>
    <w:bookmarkStart w:name="z2348" w:id="2319"/>
    <w:p>
      <w:pPr>
        <w:spacing w:after="0"/>
        <w:ind w:left="0"/>
        <w:jc w:val="both"/>
      </w:pPr>
      <w:r>
        <w:rPr>
          <w:rFonts w:ascii="Times New Roman"/>
          <w:b w:val="false"/>
          <w:i w:val="false"/>
          <w:color w:val="000000"/>
          <w:sz w:val="28"/>
        </w:rPr>
        <w:t>
      232-бағанда келтірілетін қорлар жататын сулы көкжиектің нөмірі (сулы көкжиек №) көрсетіледі.</w:t>
      </w:r>
    </w:p>
    <w:bookmarkEnd w:id="2319"/>
    <w:bookmarkStart w:name="z2349" w:id="2320"/>
    <w:p>
      <w:pPr>
        <w:spacing w:after="0"/>
        <w:ind w:left="0"/>
        <w:jc w:val="both"/>
      </w:pPr>
      <w:r>
        <w:rPr>
          <w:rFonts w:ascii="Times New Roman"/>
          <w:b w:val="false"/>
          <w:i w:val="false"/>
          <w:color w:val="000000"/>
          <w:sz w:val="28"/>
        </w:rPr>
        <w:t>
      234-бағанда жасанды толықтыру жөніндегі іс-шаралар арқылы алынатын жасанды ресурстардың көлемі, мың м³/тәу көрсетіледі.</w:t>
      </w:r>
    </w:p>
    <w:bookmarkEnd w:id="2320"/>
    <w:bookmarkStart w:name="z2350" w:id="2321"/>
    <w:p>
      <w:pPr>
        <w:spacing w:after="0"/>
        <w:ind w:left="0"/>
        <w:jc w:val="both"/>
      </w:pPr>
      <w:r>
        <w:rPr>
          <w:rFonts w:ascii="Times New Roman"/>
          <w:b w:val="false"/>
          <w:i w:val="false"/>
          <w:color w:val="000000"/>
          <w:sz w:val="28"/>
        </w:rPr>
        <w:t>
      235-бағанда табиғи және жасанды қорлардың жиынтық көлемі, мың м³/тәу көрсетіледі.</w:t>
      </w:r>
    </w:p>
    <w:bookmarkEnd w:id="2321"/>
    <w:bookmarkStart w:name="z2351" w:id="2322"/>
    <w:p>
      <w:pPr>
        <w:spacing w:after="0"/>
        <w:ind w:left="0"/>
        <w:jc w:val="both"/>
      </w:pPr>
      <w:r>
        <w:rPr>
          <w:rFonts w:ascii="Times New Roman"/>
          <w:b w:val="false"/>
          <w:i w:val="false"/>
          <w:color w:val="000000"/>
          <w:sz w:val="28"/>
        </w:rPr>
        <w:t>
      236-бағанда тартылатын ресурстар, пайдалану қорларын қалыптастыру көздері, мың м³/тәу көрсетіледі.</w:t>
      </w:r>
    </w:p>
    <w:bookmarkEnd w:id="2322"/>
    <w:bookmarkStart w:name="z2352" w:id="2323"/>
    <w:p>
      <w:pPr>
        <w:spacing w:after="0"/>
        <w:ind w:left="0"/>
        <w:jc w:val="both"/>
      </w:pPr>
      <w:r>
        <w:rPr>
          <w:rFonts w:ascii="Times New Roman"/>
          <w:b w:val="false"/>
          <w:i w:val="false"/>
          <w:color w:val="000000"/>
          <w:sz w:val="28"/>
        </w:rPr>
        <w:t>
      237-бағанда есептік су жинағыштарды нөмірлеу үшін жолдың реттік нөмірі көрсетіледі.</w:t>
      </w:r>
    </w:p>
    <w:bookmarkEnd w:id="2323"/>
    <w:bookmarkStart w:name="z2353" w:id="2324"/>
    <w:p>
      <w:pPr>
        <w:spacing w:after="0"/>
        <w:ind w:left="0"/>
        <w:jc w:val="both"/>
      </w:pPr>
      <w:r>
        <w:rPr>
          <w:rFonts w:ascii="Times New Roman"/>
          <w:b w:val="false"/>
          <w:i w:val="false"/>
          <w:color w:val="000000"/>
          <w:sz w:val="28"/>
        </w:rPr>
        <w:t>
      238-бағанда есептік су тартудың атауы – объектінің ресми немесе шартты атауы көрсетіледі.</w:t>
      </w:r>
    </w:p>
    <w:bookmarkEnd w:id="2324"/>
    <w:bookmarkStart w:name="z2354" w:id="2325"/>
    <w:p>
      <w:pPr>
        <w:spacing w:after="0"/>
        <w:ind w:left="0"/>
        <w:jc w:val="both"/>
      </w:pPr>
      <w:r>
        <w:rPr>
          <w:rFonts w:ascii="Times New Roman"/>
          <w:b w:val="false"/>
          <w:i w:val="false"/>
          <w:color w:val="000000"/>
          <w:sz w:val="28"/>
        </w:rPr>
        <w:t>
      239-бағанда жобалау немесе кадастрлық құжаттамамен берілген есептік су алу коды көрсетіледі.</w:t>
      </w:r>
    </w:p>
    <w:bookmarkEnd w:id="2325"/>
    <w:bookmarkStart w:name="z2355" w:id="2326"/>
    <w:p>
      <w:pPr>
        <w:spacing w:after="0"/>
        <w:ind w:left="0"/>
        <w:jc w:val="both"/>
      </w:pPr>
      <w:r>
        <w:rPr>
          <w:rFonts w:ascii="Times New Roman"/>
          <w:b w:val="false"/>
          <w:i w:val="false"/>
          <w:color w:val="000000"/>
          <w:sz w:val="28"/>
        </w:rPr>
        <w:t>
      240-бағанда осы құрылыспен су алу жүргізілетін сулы көкжиектің нөмірі (сулы көкжиек №) көрсетіледі.</w:t>
      </w:r>
    </w:p>
    <w:bookmarkEnd w:id="2326"/>
    <w:bookmarkStart w:name="z2356" w:id="2327"/>
    <w:p>
      <w:pPr>
        <w:spacing w:after="0"/>
        <w:ind w:left="0"/>
        <w:jc w:val="both"/>
      </w:pPr>
      <w:r>
        <w:rPr>
          <w:rFonts w:ascii="Times New Roman"/>
          <w:b w:val="false"/>
          <w:i w:val="false"/>
          <w:color w:val="000000"/>
          <w:sz w:val="28"/>
        </w:rPr>
        <w:t>
      241-бағанда ұңғымаларды немесе су қабылдағыштарды орналастыру сызбасын көрсететін құрылыс сызбасының коды көрсетіледі – бір, топтық, сызықтық және т.б.</w:t>
      </w:r>
    </w:p>
    <w:bookmarkEnd w:id="2327"/>
    <w:bookmarkStart w:name="z2357" w:id="2328"/>
    <w:p>
      <w:pPr>
        <w:spacing w:after="0"/>
        <w:ind w:left="0"/>
        <w:jc w:val="both"/>
      </w:pPr>
      <w:r>
        <w:rPr>
          <w:rFonts w:ascii="Times New Roman"/>
          <w:b w:val="false"/>
          <w:i w:val="false"/>
          <w:color w:val="000000"/>
          <w:sz w:val="28"/>
        </w:rPr>
        <w:t>
      242-бағанда оның конструктивтік ерекшеліктерін сипаттайтын құрылыс түрінің коды көрсетіледі.</w:t>
      </w:r>
    </w:p>
    <w:bookmarkEnd w:id="2328"/>
    <w:bookmarkStart w:name="z2358" w:id="2329"/>
    <w:p>
      <w:pPr>
        <w:spacing w:after="0"/>
        <w:ind w:left="0"/>
        <w:jc w:val="both"/>
      </w:pPr>
      <w:r>
        <w:rPr>
          <w:rFonts w:ascii="Times New Roman"/>
          <w:b w:val="false"/>
          <w:i w:val="false"/>
          <w:color w:val="000000"/>
          <w:sz w:val="28"/>
        </w:rPr>
        <w:t>
      243-бағанда су алудың есептік сызбасында көзделген су алу құрылыстарының саны көрсетіледі.</w:t>
      </w:r>
    </w:p>
    <w:bookmarkEnd w:id="2329"/>
    <w:bookmarkStart w:name="z2359" w:id="2330"/>
    <w:p>
      <w:pPr>
        <w:spacing w:after="0"/>
        <w:ind w:left="0"/>
        <w:jc w:val="both"/>
      </w:pPr>
      <w:r>
        <w:rPr>
          <w:rFonts w:ascii="Times New Roman"/>
          <w:b w:val="false"/>
          <w:i w:val="false"/>
          <w:color w:val="000000"/>
          <w:sz w:val="28"/>
        </w:rPr>
        <w:t>
      244-бағанда құрылғының дебиті "-ден", л/сек көрсетіледі.</w:t>
      </w:r>
    </w:p>
    <w:bookmarkEnd w:id="2330"/>
    <w:bookmarkStart w:name="z2360" w:id="2331"/>
    <w:p>
      <w:pPr>
        <w:spacing w:after="0"/>
        <w:ind w:left="0"/>
        <w:jc w:val="both"/>
      </w:pPr>
      <w:r>
        <w:rPr>
          <w:rFonts w:ascii="Times New Roman"/>
          <w:b w:val="false"/>
          <w:i w:val="false"/>
          <w:color w:val="000000"/>
          <w:sz w:val="28"/>
        </w:rPr>
        <w:t>
      245-бағанда құрылғының дебиті "-ге дейін", л/сек көрсетіледі.</w:t>
      </w:r>
    </w:p>
    <w:bookmarkEnd w:id="2331"/>
    <w:bookmarkStart w:name="z2361" w:id="2332"/>
    <w:p>
      <w:pPr>
        <w:spacing w:after="0"/>
        <w:ind w:left="0"/>
        <w:jc w:val="both"/>
      </w:pPr>
      <w:r>
        <w:rPr>
          <w:rFonts w:ascii="Times New Roman"/>
          <w:b w:val="false"/>
          <w:i w:val="false"/>
          <w:color w:val="000000"/>
          <w:sz w:val="28"/>
        </w:rPr>
        <w:t>
      246-бағанда құрылғының орташа дебиті, л/сек көрсетіледі.</w:t>
      </w:r>
    </w:p>
    <w:bookmarkEnd w:id="2332"/>
    <w:bookmarkStart w:name="z2362" w:id="2333"/>
    <w:p>
      <w:pPr>
        <w:spacing w:after="0"/>
        <w:ind w:left="0"/>
        <w:jc w:val="both"/>
      </w:pPr>
      <w:r>
        <w:rPr>
          <w:rFonts w:ascii="Times New Roman"/>
          <w:b w:val="false"/>
          <w:i w:val="false"/>
          <w:color w:val="000000"/>
          <w:sz w:val="28"/>
        </w:rPr>
        <w:t>
      247-бағанда барлық құрылғылардың жиынтық дебиті, л/сек көрсетіледі.</w:t>
      </w:r>
    </w:p>
    <w:bookmarkEnd w:id="2333"/>
    <w:bookmarkStart w:name="z2363" w:id="2334"/>
    <w:p>
      <w:pPr>
        <w:spacing w:after="0"/>
        <w:ind w:left="0"/>
        <w:jc w:val="both"/>
      </w:pPr>
      <w:r>
        <w:rPr>
          <w:rFonts w:ascii="Times New Roman"/>
          <w:b w:val="false"/>
          <w:i w:val="false"/>
          <w:color w:val="000000"/>
          <w:sz w:val="28"/>
        </w:rPr>
        <w:t>
      248-бағанда құрылғының тереңдігі "-ден", метрмен көрсетіледі.</w:t>
      </w:r>
    </w:p>
    <w:bookmarkEnd w:id="2334"/>
    <w:bookmarkStart w:name="z2364" w:id="2335"/>
    <w:p>
      <w:pPr>
        <w:spacing w:after="0"/>
        <w:ind w:left="0"/>
        <w:jc w:val="both"/>
      </w:pPr>
      <w:r>
        <w:rPr>
          <w:rFonts w:ascii="Times New Roman"/>
          <w:b w:val="false"/>
          <w:i w:val="false"/>
          <w:color w:val="000000"/>
          <w:sz w:val="28"/>
        </w:rPr>
        <w:t>
      249-бағанда құрылғының тереңдігі "-ге дейін", метрмен көрсетіледі.</w:t>
      </w:r>
    </w:p>
    <w:bookmarkEnd w:id="2335"/>
    <w:bookmarkStart w:name="z2365" w:id="2336"/>
    <w:p>
      <w:pPr>
        <w:spacing w:after="0"/>
        <w:ind w:left="0"/>
        <w:jc w:val="both"/>
      </w:pPr>
      <w:r>
        <w:rPr>
          <w:rFonts w:ascii="Times New Roman"/>
          <w:b w:val="false"/>
          <w:i w:val="false"/>
          <w:color w:val="000000"/>
          <w:sz w:val="28"/>
        </w:rPr>
        <w:t>
      250-бағанда құрылғы туралы қосымша мәліметтер көрсетіледі.</w:t>
      </w:r>
    </w:p>
    <w:bookmarkEnd w:id="2336"/>
    <w:bookmarkStart w:name="z2366" w:id="2337"/>
    <w:p>
      <w:pPr>
        <w:spacing w:after="0"/>
        <w:ind w:left="0"/>
        <w:jc w:val="both"/>
      </w:pPr>
      <w:r>
        <w:rPr>
          <w:rFonts w:ascii="Times New Roman"/>
          <w:b w:val="false"/>
          <w:i w:val="false"/>
          <w:color w:val="000000"/>
          <w:sz w:val="28"/>
        </w:rPr>
        <w:t>
      251-бағанда құрылғының диаметрі, мм көрсетіледі.</w:t>
      </w:r>
    </w:p>
    <w:bookmarkEnd w:id="2337"/>
    <w:bookmarkStart w:name="z2367" w:id="2338"/>
    <w:p>
      <w:pPr>
        <w:spacing w:after="0"/>
        <w:ind w:left="0"/>
        <w:jc w:val="both"/>
      </w:pPr>
      <w:r>
        <w:rPr>
          <w:rFonts w:ascii="Times New Roman"/>
          <w:b w:val="false"/>
          <w:i w:val="false"/>
          <w:color w:val="000000"/>
          <w:sz w:val="28"/>
        </w:rPr>
        <w:t>
      252-бағанда деңгейдің төмендеуі "-ден", м көрсетіледі.</w:t>
      </w:r>
    </w:p>
    <w:bookmarkEnd w:id="2338"/>
    <w:bookmarkStart w:name="z2368" w:id="2339"/>
    <w:p>
      <w:pPr>
        <w:spacing w:after="0"/>
        <w:ind w:left="0"/>
        <w:jc w:val="both"/>
      </w:pPr>
      <w:r>
        <w:rPr>
          <w:rFonts w:ascii="Times New Roman"/>
          <w:b w:val="false"/>
          <w:i w:val="false"/>
          <w:color w:val="000000"/>
          <w:sz w:val="28"/>
        </w:rPr>
        <w:t>
      253-бағанда деңгейдің төмендеуі "-ге дейін", м көрсетіледі.</w:t>
      </w:r>
    </w:p>
    <w:bookmarkEnd w:id="2339"/>
    <w:bookmarkStart w:name="z2369" w:id="2340"/>
    <w:p>
      <w:pPr>
        <w:spacing w:after="0"/>
        <w:ind w:left="0"/>
        <w:jc w:val="both"/>
      </w:pPr>
      <w:r>
        <w:rPr>
          <w:rFonts w:ascii="Times New Roman"/>
          <w:b w:val="false"/>
          <w:i w:val="false"/>
          <w:color w:val="000000"/>
          <w:sz w:val="28"/>
        </w:rPr>
        <w:t>
      254-бағанда орналастыру сұлбасының атауы көрсетіледі.</w:t>
      </w:r>
    </w:p>
    <w:bookmarkEnd w:id="2340"/>
    <w:bookmarkStart w:name="z2370" w:id="2341"/>
    <w:p>
      <w:pPr>
        <w:spacing w:after="0"/>
        <w:ind w:left="0"/>
        <w:jc w:val="both"/>
      </w:pPr>
      <w:r>
        <w:rPr>
          <w:rFonts w:ascii="Times New Roman"/>
          <w:b w:val="false"/>
          <w:i w:val="false"/>
          <w:color w:val="000000"/>
          <w:sz w:val="28"/>
        </w:rPr>
        <w:t>
      255-бағанда су тарту құрылғысының түрі көрсетіледі.</w:t>
      </w:r>
    </w:p>
    <w:bookmarkEnd w:id="2341"/>
    <w:bookmarkStart w:name="z2371" w:id="2342"/>
    <w:p>
      <w:pPr>
        <w:spacing w:after="0"/>
        <w:ind w:left="0"/>
        <w:jc w:val="both"/>
      </w:pPr>
      <w:r>
        <w:rPr>
          <w:rFonts w:ascii="Times New Roman"/>
          <w:b w:val="false"/>
          <w:i w:val="false"/>
          <w:color w:val="000000"/>
          <w:sz w:val="28"/>
        </w:rPr>
        <w:t>
      256-бағанда құрылғы конструкциясының түрі көрсетіледі.</w:t>
      </w:r>
    </w:p>
    <w:bookmarkEnd w:id="2342"/>
    <w:bookmarkStart w:name="z2372" w:id="2343"/>
    <w:p>
      <w:pPr>
        <w:spacing w:after="0"/>
        <w:ind w:left="0"/>
        <w:jc w:val="both"/>
      </w:pPr>
      <w:r>
        <w:rPr>
          <w:rFonts w:ascii="Times New Roman"/>
          <w:b w:val="false"/>
          <w:i w:val="false"/>
          <w:color w:val="000000"/>
          <w:sz w:val="28"/>
        </w:rPr>
        <w:t>
      257-бағанда уәкілетті орган берген арнайы су пайдалануға рұқсат нөмірі көрсетіледі.</w:t>
      </w:r>
    </w:p>
    <w:bookmarkEnd w:id="2343"/>
    <w:bookmarkStart w:name="z2373" w:id="2344"/>
    <w:p>
      <w:pPr>
        <w:spacing w:after="0"/>
        <w:ind w:left="0"/>
        <w:jc w:val="both"/>
      </w:pPr>
      <w:r>
        <w:rPr>
          <w:rFonts w:ascii="Times New Roman"/>
          <w:b w:val="false"/>
          <w:i w:val="false"/>
          <w:color w:val="000000"/>
          <w:sz w:val="28"/>
        </w:rPr>
        <w:t>
      258-бағанда рұқсат берген құзыретті органның атауы көрсетіледі.</w:t>
      </w:r>
    </w:p>
    <w:bookmarkEnd w:id="2344"/>
    <w:bookmarkStart w:name="z2374" w:id="2345"/>
    <w:p>
      <w:pPr>
        <w:spacing w:after="0"/>
        <w:ind w:left="0"/>
        <w:jc w:val="both"/>
      </w:pPr>
      <w:r>
        <w:rPr>
          <w:rFonts w:ascii="Times New Roman"/>
          <w:b w:val="false"/>
          <w:i w:val="false"/>
          <w:color w:val="000000"/>
          <w:sz w:val="28"/>
        </w:rPr>
        <w:t>
      259-бағанда рұқсаттың жасалған күні – құжат ресімделген күн көрсетіледі.</w:t>
      </w:r>
    </w:p>
    <w:bookmarkEnd w:id="2345"/>
    <w:bookmarkStart w:name="z2375" w:id="2346"/>
    <w:p>
      <w:pPr>
        <w:spacing w:after="0"/>
        <w:ind w:left="0"/>
        <w:jc w:val="both"/>
      </w:pPr>
      <w:r>
        <w:rPr>
          <w:rFonts w:ascii="Times New Roman"/>
          <w:b w:val="false"/>
          <w:i w:val="false"/>
          <w:color w:val="000000"/>
          <w:sz w:val="28"/>
        </w:rPr>
        <w:t>
      260-бағанда рұқсаттың қолданылу мерзімі көрсетіледі.</w:t>
      </w:r>
    </w:p>
    <w:bookmarkEnd w:id="2346"/>
    <w:bookmarkStart w:name="z2376" w:id="2347"/>
    <w:p>
      <w:pPr>
        <w:spacing w:after="0"/>
        <w:ind w:left="0"/>
        <w:jc w:val="both"/>
      </w:pPr>
      <w:r>
        <w:rPr>
          <w:rFonts w:ascii="Times New Roman"/>
          <w:b w:val="false"/>
          <w:i w:val="false"/>
          <w:color w:val="000000"/>
          <w:sz w:val="28"/>
        </w:rPr>
        <w:t>
      261-бағанда рұқсаттың қолданылу мерзімі көрсетіледі.</w:t>
      </w:r>
    </w:p>
    <w:bookmarkEnd w:id="2347"/>
    <w:bookmarkStart w:name="z2377" w:id="2348"/>
    <w:p>
      <w:pPr>
        <w:spacing w:after="0"/>
        <w:ind w:left="0"/>
        <w:jc w:val="both"/>
      </w:pPr>
      <w:r>
        <w:rPr>
          <w:rFonts w:ascii="Times New Roman"/>
          <w:b w:val="false"/>
          <w:i w:val="false"/>
          <w:color w:val="000000"/>
          <w:sz w:val="28"/>
        </w:rPr>
        <w:t>
      262-бағанда рұқсатта көзделген ерекше шарттар көрсетіледі.</w:t>
      </w:r>
    </w:p>
    <w:bookmarkEnd w:id="2348"/>
    <w:bookmarkStart w:name="z2378" w:id="2349"/>
    <w:p>
      <w:pPr>
        <w:spacing w:after="0"/>
        <w:ind w:left="0"/>
        <w:jc w:val="both"/>
      </w:pPr>
      <w:r>
        <w:rPr>
          <w:rFonts w:ascii="Times New Roman"/>
          <w:b w:val="false"/>
          <w:i w:val="false"/>
          <w:color w:val="000000"/>
          <w:sz w:val="28"/>
        </w:rPr>
        <w:t>
      263-бағанда объект туралы деректерді қамтитын құжаттың атауы көрсетіледі.</w:t>
      </w:r>
    </w:p>
    <w:bookmarkEnd w:id="2349"/>
    <w:bookmarkStart w:name="z2379" w:id="2350"/>
    <w:p>
      <w:pPr>
        <w:spacing w:after="0"/>
        <w:ind w:left="0"/>
        <w:jc w:val="both"/>
      </w:pPr>
      <w:r>
        <w:rPr>
          <w:rFonts w:ascii="Times New Roman"/>
          <w:b w:val="false"/>
          <w:i w:val="false"/>
          <w:color w:val="000000"/>
          <w:sz w:val="28"/>
        </w:rPr>
        <w:t>
      264-бағанда құжаттың мазмұны – құжатта нақты не жазылғанының қысқаша сипаттамасы көрсетіледі.</w:t>
      </w:r>
    </w:p>
    <w:bookmarkEnd w:id="2350"/>
    <w:bookmarkStart w:name="z2380" w:id="2351"/>
    <w:p>
      <w:pPr>
        <w:spacing w:after="0"/>
        <w:ind w:left="0"/>
        <w:jc w:val="both"/>
      </w:pPr>
      <w:r>
        <w:rPr>
          <w:rFonts w:ascii="Times New Roman"/>
          <w:b w:val="false"/>
          <w:i w:val="false"/>
          <w:color w:val="000000"/>
          <w:sz w:val="28"/>
        </w:rPr>
        <w:t>
      265-бағанда құжаттың авторы немесе құрастырушысы көрсетіледі – ұйым, геолог, жобалау институты немесе маманның ТАӘ болуы мүмкін.</w:t>
      </w:r>
    </w:p>
    <w:bookmarkEnd w:id="2351"/>
    <w:bookmarkStart w:name="z2381" w:id="2352"/>
    <w:p>
      <w:pPr>
        <w:spacing w:after="0"/>
        <w:ind w:left="0"/>
        <w:jc w:val="both"/>
      </w:pPr>
      <w:r>
        <w:rPr>
          <w:rFonts w:ascii="Times New Roman"/>
          <w:b w:val="false"/>
          <w:i w:val="false"/>
          <w:color w:val="000000"/>
          <w:sz w:val="28"/>
        </w:rPr>
        <w:t>
      266-бағанда бекіту хаттамасының нөмірі көрсетіледі.</w:t>
      </w:r>
    </w:p>
    <w:bookmarkEnd w:id="2352"/>
    <w:bookmarkStart w:name="z2382" w:id="2353"/>
    <w:p>
      <w:pPr>
        <w:spacing w:after="0"/>
        <w:ind w:left="0"/>
        <w:jc w:val="both"/>
      </w:pPr>
      <w:r>
        <w:rPr>
          <w:rFonts w:ascii="Times New Roman"/>
          <w:b w:val="false"/>
          <w:i w:val="false"/>
          <w:color w:val="000000"/>
          <w:sz w:val="28"/>
        </w:rPr>
        <w:t>
      267-бағанда құжаттың бекітілген немесе шығарылған жылы көрсетіледі.</w:t>
      </w:r>
    </w:p>
    <w:bookmarkEnd w:id="2353"/>
    <w:bookmarkStart w:name="z2383" w:id="2354"/>
    <w:p>
      <w:pPr>
        <w:spacing w:after="0"/>
        <w:ind w:left="0"/>
        <w:jc w:val="both"/>
      </w:pPr>
      <w:r>
        <w:rPr>
          <w:rFonts w:ascii="Times New Roman"/>
          <w:b w:val="false"/>
          <w:i w:val="false"/>
          <w:color w:val="000000"/>
          <w:sz w:val="28"/>
        </w:rPr>
        <w:t>
      268-бағанда құжатты сақтау нөмірі – мұрағаттық шифр немесе есепке алу жүйесіндегі нөмір көрсетіледі.</w:t>
      </w:r>
    </w:p>
    <w:bookmarkEnd w:id="2354"/>
    <w:bookmarkStart w:name="z2384" w:id="2355"/>
    <w:p>
      <w:pPr>
        <w:spacing w:after="0"/>
        <w:ind w:left="0"/>
        <w:jc w:val="both"/>
      </w:pPr>
      <w:r>
        <w:rPr>
          <w:rFonts w:ascii="Times New Roman"/>
          <w:b w:val="false"/>
          <w:i w:val="false"/>
          <w:color w:val="000000"/>
          <w:sz w:val="28"/>
        </w:rPr>
        <w:t>
      269-бағанда құжатты бекіткен уәкілетті органның аумақтық бөлімшесі көрсетіледі.</w:t>
      </w:r>
    </w:p>
    <w:bookmarkEnd w:id="2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271 Бұйрыққа 9-қосымша</w:t>
            </w:r>
            <w:r>
              <w:br/>
            </w: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386" w:id="2356"/>
    <w:p>
      <w:pPr>
        <w:spacing w:after="0"/>
        <w:ind w:left="0"/>
        <w:jc w:val="left"/>
      </w:pPr>
      <w:r>
        <w:rPr>
          <w:rFonts w:ascii="Times New Roman"/>
          <w:b/>
          <w:i w:val="false"/>
          <w:color w:val="000000"/>
        </w:rPr>
        <w:t xml:space="preserve"> Емдік балшық кен орындарының "И-ЕБ-9" паспорты</w:t>
      </w:r>
    </w:p>
    <w:bookmarkEnd w:id="2356"/>
    <w:bookmarkStart w:name="z2387" w:id="2357"/>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2357"/>
    <w:bookmarkStart w:name="z2388" w:id="2358"/>
    <w:p>
      <w:pPr>
        <w:spacing w:after="0"/>
        <w:ind w:left="0"/>
        <w:jc w:val="both"/>
      </w:pPr>
      <w:r>
        <w:rPr>
          <w:rFonts w:ascii="Times New Roman"/>
          <w:b w:val="false"/>
          <w:i w:val="false"/>
          <w:color w:val="000000"/>
          <w:sz w:val="28"/>
        </w:rPr>
        <w:t>
      Әкімшілік деректер нысаны www.minerals.gov.kz-qazyna@kz интернет-ресурсында өтеусіз негізде орналастырылған.</w:t>
      </w:r>
    </w:p>
    <w:bookmarkEnd w:id="2358"/>
    <w:bookmarkStart w:name="z2389" w:id="235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"И-ЕБ-9" паспорты.</w:t>
      </w:r>
    </w:p>
    <w:bookmarkEnd w:id="2359"/>
    <w:bookmarkStart w:name="z2390" w:id="2360"/>
    <w:p>
      <w:pPr>
        <w:spacing w:after="0"/>
        <w:ind w:left="0"/>
        <w:jc w:val="both"/>
      </w:pPr>
      <w:r>
        <w:rPr>
          <w:rFonts w:ascii="Times New Roman"/>
          <w:b w:val="false"/>
          <w:i w:val="false"/>
          <w:color w:val="000000"/>
          <w:sz w:val="28"/>
        </w:rPr>
        <w:t>
      Жиілігі: жыл сайын.</w:t>
      </w:r>
    </w:p>
    <w:bookmarkEnd w:id="2360"/>
    <w:bookmarkStart w:name="z2391" w:id="2361"/>
    <w:p>
      <w:pPr>
        <w:spacing w:after="0"/>
        <w:ind w:left="0"/>
        <w:jc w:val="both"/>
      </w:pPr>
      <w:r>
        <w:rPr>
          <w:rFonts w:ascii="Times New Roman"/>
          <w:b w:val="false"/>
          <w:i w:val="false"/>
          <w:color w:val="000000"/>
          <w:sz w:val="28"/>
        </w:rPr>
        <w:t>
      Есепті кезең: 20__ жылғы "___" __________ жағдай бойынша.</w:t>
      </w:r>
    </w:p>
    <w:bookmarkEnd w:id="2361"/>
    <w:bookmarkStart w:name="z2392" w:id="2362"/>
    <w:p>
      <w:pPr>
        <w:spacing w:after="0"/>
        <w:ind w:left="0"/>
        <w:jc w:val="both"/>
      </w:pPr>
      <w:r>
        <w:rPr>
          <w:rFonts w:ascii="Times New Roman"/>
          <w:b w:val="false"/>
          <w:i w:val="false"/>
          <w:color w:val="000000"/>
          <w:sz w:val="28"/>
        </w:rPr>
        <w:t>
      Әкімшілік деректерді жинауға арналған нысанды өтеусіз негізде ұсынатын тұлғалар тобы: жер қойнауын пайдаланушылар.</w:t>
      </w:r>
    </w:p>
    <w:bookmarkEnd w:id="2362"/>
    <w:bookmarkStart w:name="z2393" w:id="2363"/>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2363"/>
    <w:bookmarkStart w:name="z2394" w:id="236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2364"/>
    <w:bookmarkStart w:name="z2395" w:id="2365"/>
    <w:p>
      <w:pPr>
        <w:spacing w:after="0"/>
        <w:ind w:left="0"/>
        <w:jc w:val="both"/>
      </w:pPr>
      <w:r>
        <w:rPr>
          <w:rFonts w:ascii="Times New Roman"/>
          <w:b w:val="false"/>
          <w:i w:val="false"/>
          <w:color w:val="000000"/>
          <w:sz w:val="28"/>
        </w:rPr>
        <w:t>
      ЖСН/БСН</w:t>
      </w:r>
    </w:p>
    <w:bookmarkEnd w:id="2365"/>
    <w:bookmarkStart w:name="z2396" w:id="2366"/>
    <w:p>
      <w:pPr>
        <w:spacing w:after="0"/>
        <w:ind w:left="0"/>
        <w:jc w:val="both"/>
      </w:pPr>
      <w:r>
        <w:rPr>
          <w:rFonts w:ascii="Times New Roman"/>
          <w:b w:val="false"/>
          <w:i w:val="false"/>
          <w:color w:val="000000"/>
          <w:sz w:val="28"/>
        </w:rPr>
        <w:t xml:space="preserve">
      </w:t>
      </w:r>
    </w:p>
    <w:bookmarkEnd w:id="236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7" w:id="2367"/>
    <w:p>
      <w:pPr>
        <w:spacing w:after="0"/>
        <w:ind w:left="0"/>
        <w:jc w:val="both"/>
      </w:pPr>
      <w:r>
        <w:rPr>
          <w:rFonts w:ascii="Times New Roman"/>
          <w:b w:val="false"/>
          <w:i w:val="false"/>
          <w:color w:val="000000"/>
          <w:sz w:val="28"/>
        </w:rPr>
        <w:t>
      Жинау әдісі (қағаз жеткізгіште, электронды түрде)</w:t>
      </w:r>
    </w:p>
    <w:bookmarkEnd w:id="2367"/>
    <w:bookmarkStart w:name="z2398" w:id="2368"/>
    <w:p>
      <w:pPr>
        <w:spacing w:after="0"/>
        <w:ind w:left="0"/>
        <w:jc w:val="both"/>
      </w:pPr>
      <w:r>
        <w:rPr>
          <w:rFonts w:ascii="Times New Roman"/>
          <w:b w:val="false"/>
          <w:i w:val="false"/>
          <w:color w:val="000000"/>
          <w:sz w:val="28"/>
        </w:rPr>
        <w:t>
      Схемалық геологиялық карта</w:t>
      </w:r>
    </w:p>
    <w:bookmarkEnd w:id="2368"/>
    <w:bookmarkStart w:name="z2399" w:id="2369"/>
    <w:p>
      <w:pPr>
        <w:spacing w:after="0"/>
        <w:ind w:left="0"/>
        <w:jc w:val="both"/>
      </w:pPr>
      <w:r>
        <w:rPr>
          <w:rFonts w:ascii="Times New Roman"/>
          <w:b w:val="false"/>
          <w:i w:val="false"/>
          <w:color w:val="000000"/>
          <w:sz w:val="28"/>
        </w:rPr>
        <w:t>
      Схемалық геологиялық бөлік</w:t>
      </w:r>
    </w:p>
    <w:bookmarkEnd w:id="2369"/>
    <w:bookmarkStart w:name="z2400" w:id="2370"/>
    <w:p>
      <w:pPr>
        <w:spacing w:after="0"/>
        <w:ind w:left="0"/>
        <w:jc w:val="both"/>
      </w:pPr>
      <w:r>
        <w:rPr>
          <w:rFonts w:ascii="Times New Roman"/>
          <w:b w:val="false"/>
          <w:i w:val="false"/>
          <w:color w:val="000000"/>
          <w:sz w:val="28"/>
        </w:rPr>
        <w:t>
      Масштабтар:</w:t>
      </w:r>
    </w:p>
    <w:bookmarkEnd w:id="2370"/>
    <w:bookmarkStart w:name="z2401" w:id="2371"/>
    <w:p>
      <w:pPr>
        <w:spacing w:after="0"/>
        <w:ind w:left="0"/>
        <w:jc w:val="both"/>
      </w:pPr>
      <w:r>
        <w:rPr>
          <w:rFonts w:ascii="Times New Roman"/>
          <w:b w:val="false"/>
          <w:i w:val="false"/>
          <w:color w:val="000000"/>
          <w:sz w:val="28"/>
        </w:rPr>
        <w:t>
      көлденең –</w:t>
      </w:r>
    </w:p>
    <w:bookmarkEnd w:id="2371"/>
    <w:bookmarkStart w:name="z2402" w:id="2372"/>
    <w:p>
      <w:pPr>
        <w:spacing w:after="0"/>
        <w:ind w:left="0"/>
        <w:jc w:val="both"/>
      </w:pPr>
      <w:r>
        <w:rPr>
          <w:rFonts w:ascii="Times New Roman"/>
          <w:b w:val="false"/>
          <w:i w:val="false"/>
          <w:color w:val="000000"/>
          <w:sz w:val="28"/>
        </w:rPr>
        <w:t>
      тігінен –</w:t>
      </w:r>
    </w:p>
    <w:bookmarkEnd w:id="2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деректер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объекті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2373"/>
          <w:p>
            <w:pPr>
              <w:spacing w:after="20"/>
              <w:ind w:left="20"/>
              <w:jc w:val="both"/>
            </w:pPr>
            <w:r>
              <w:rPr>
                <w:rFonts w:ascii="Times New Roman"/>
                <w:b w:val="false"/>
                <w:i w:val="false"/>
                <w:color w:val="000000"/>
                <w:sz w:val="20"/>
              </w:rPr>
              <w:t>
Өңір</w:t>
            </w:r>
          </w:p>
          <w:bookmarkEnd w:id="2373"/>
          <w:p>
            <w:pPr>
              <w:spacing w:after="20"/>
              <w:ind w:left="20"/>
              <w:jc w:val="both"/>
            </w:pPr>
            <w:r>
              <w:rPr>
                <w:rFonts w:ascii="Times New Roman"/>
                <w:b w:val="false"/>
                <w:i w:val="false"/>
                <w:color w:val="000000"/>
                <w:sz w:val="20"/>
              </w:rPr>
              <w:t>
(ӘАОЖ)</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Атаулардың синонимдері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4" w:id="2374"/>
    <w:p>
      <w:pPr>
        <w:spacing w:after="0"/>
        <w:ind w:left="0"/>
        <w:jc w:val="both"/>
      </w:pPr>
      <w:r>
        <w:rPr>
          <w:rFonts w:ascii="Times New Roman"/>
          <w:b w:val="false"/>
          <w:i w:val="false"/>
          <w:color w:val="000000"/>
          <w:sz w:val="28"/>
        </w:rPr>
        <w:t>
      кестенің жалғасы:</w:t>
      </w:r>
    </w:p>
    <w:bookmarkEnd w:id="2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Барлау</w:t>
            </w:r>
            <w:r>
              <w:rPr>
                <w:rFonts w:ascii="Times New Roman"/>
                <w:b w:val="false"/>
                <w:i w:val="false"/>
                <w:color w:val="000000"/>
                <w:sz w:val="20"/>
              </w:rPr>
              <w:t xml:space="preserve"> </w:t>
            </w:r>
            <w:r>
              <w:rPr>
                <w:rFonts w:ascii="Times New Roman"/>
                <w:b/>
                <w:i w:val="false"/>
                <w:color w:val="000000"/>
                <w:sz w:val="20"/>
              </w:rPr>
              <w:t>жүргізетін</w:t>
            </w:r>
            <w:r>
              <w:rPr>
                <w:rFonts w:ascii="Times New Roman"/>
                <w:b w:val="false"/>
                <w:i w:val="false"/>
                <w:color w:val="000000"/>
                <w:sz w:val="20"/>
              </w:rPr>
              <w:t xml:space="preserve">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бөлініс</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жағдайы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1:200 000 масштаб </w:t>
            </w:r>
            <w:r>
              <w:rPr>
                <w:rFonts w:ascii="Times New Roman"/>
                <w:b/>
                <w:i w:val="false"/>
                <w:color w:val="000000"/>
                <w:sz w:val="20"/>
              </w:rPr>
              <w:t>парақтарының</w:t>
            </w:r>
            <w:r>
              <w:rPr>
                <w:rFonts w:ascii="Times New Roman"/>
                <w:b w:val="false"/>
                <w:i w:val="false"/>
                <w:color w:val="000000"/>
                <w:sz w:val="20"/>
              </w:rPr>
              <w:t xml:space="preserve"> </w:t>
            </w:r>
            <w:r>
              <w:rPr>
                <w:rFonts w:ascii="Times New Roman"/>
                <w:b/>
                <w:i w:val="false"/>
                <w:color w:val="000000"/>
                <w:sz w:val="20"/>
              </w:rPr>
              <w:t>номенклатурасы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Жерқойнауын пайдаланушы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5" w:id="2375"/>
    <w:p>
      <w:pPr>
        <w:spacing w:after="0"/>
        <w:ind w:left="0"/>
        <w:jc w:val="both"/>
      </w:pPr>
      <w:r>
        <w:rPr>
          <w:rFonts w:ascii="Times New Roman"/>
          <w:b w:val="false"/>
          <w:i w:val="false"/>
          <w:color w:val="000000"/>
          <w:sz w:val="28"/>
        </w:rPr>
        <w:t>
      кестенің жалғасы:</w:t>
      </w:r>
    </w:p>
    <w:bookmarkEnd w:id="2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Географиялық</w:t>
            </w:r>
            <w:r>
              <w:rPr>
                <w:rFonts w:ascii="Times New Roman"/>
                <w:b w:val="false"/>
                <w:i w:val="false"/>
                <w:color w:val="000000"/>
                <w:sz w:val="20"/>
              </w:rPr>
              <w:t xml:space="preserve"> </w:t>
            </w:r>
            <w:r>
              <w:rPr>
                <w:rFonts w:ascii="Times New Roman"/>
                <w:b/>
                <w:i w:val="false"/>
                <w:color w:val="000000"/>
                <w:sz w:val="20"/>
              </w:rPr>
              <w:t>координаталар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ұзындығы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6" w:id="2376"/>
    <w:p>
      <w:pPr>
        <w:spacing w:after="0"/>
        <w:ind w:left="0"/>
        <w:jc w:val="both"/>
      </w:pPr>
      <w:r>
        <w:rPr>
          <w:rFonts w:ascii="Times New Roman"/>
          <w:b w:val="false"/>
          <w:i w:val="false"/>
          <w:color w:val="000000"/>
          <w:sz w:val="28"/>
        </w:rPr>
        <w:t xml:space="preserve">
      кестенің жалғасы: </w:t>
      </w:r>
    </w:p>
    <w:bookmarkEnd w:id="2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Абсолюттік</w:t>
            </w:r>
            <w:r>
              <w:rPr>
                <w:rFonts w:ascii="Times New Roman"/>
                <w:b w:val="false"/>
                <w:i w:val="false"/>
                <w:color w:val="000000"/>
                <w:sz w:val="20"/>
              </w:rPr>
              <w:t xml:space="preserve"> </w:t>
            </w:r>
            <w:r>
              <w:rPr>
                <w:rFonts w:ascii="Times New Roman"/>
                <w:b/>
                <w:i w:val="false"/>
                <w:color w:val="000000"/>
                <w:sz w:val="20"/>
              </w:rPr>
              <w:t>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7" w:id="2377"/>
    <w:p>
      <w:pPr>
        <w:spacing w:after="0"/>
        <w:ind w:left="0"/>
        <w:jc w:val="both"/>
      </w:pPr>
      <w:r>
        <w:rPr>
          <w:rFonts w:ascii="Times New Roman"/>
          <w:b w:val="false"/>
          <w:i w:val="false"/>
          <w:color w:val="000000"/>
          <w:sz w:val="28"/>
        </w:rPr>
        <w:t>
      кестенің жалғасы:</w:t>
      </w:r>
    </w:p>
    <w:bookmarkEnd w:id="2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Ашылу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мекеме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экспедиция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8" w:id="2378"/>
    <w:p>
      <w:pPr>
        <w:spacing w:after="0"/>
        <w:ind w:left="0"/>
        <w:jc w:val="both"/>
      </w:pPr>
      <w:r>
        <w:rPr>
          <w:rFonts w:ascii="Times New Roman"/>
          <w:b w:val="false"/>
          <w:i w:val="false"/>
          <w:color w:val="000000"/>
          <w:sz w:val="28"/>
        </w:rPr>
        <w:t>
      кестенің жалғасы:</w:t>
      </w:r>
    </w:p>
    <w:bookmarkEnd w:id="2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Геологиялық-барлау</w:t>
            </w:r>
            <w:r>
              <w:rPr>
                <w:rFonts w:ascii="Times New Roman"/>
                <w:b w:val="false"/>
                <w:i w:val="false"/>
                <w:color w:val="000000"/>
                <w:sz w:val="20"/>
              </w:rPr>
              <w:t xml:space="preserve"> </w:t>
            </w:r>
            <w:r>
              <w:rPr>
                <w:rFonts w:ascii="Times New Roman"/>
                <w:b/>
                <w:i w:val="false"/>
                <w:color w:val="000000"/>
                <w:sz w:val="20"/>
              </w:rPr>
              <w:t>жұмыстарының</w:t>
            </w:r>
            <w:r>
              <w:rPr>
                <w:rFonts w:ascii="Times New Roman"/>
                <w:b w:val="false"/>
                <w:i w:val="false"/>
                <w:color w:val="000000"/>
                <w:sz w:val="20"/>
              </w:rPr>
              <w:t xml:space="preserve"> </w:t>
            </w:r>
            <w:r>
              <w:rPr>
                <w:rFonts w:ascii="Times New Roman"/>
                <w:b/>
                <w:i w:val="false"/>
                <w:color w:val="000000"/>
                <w:sz w:val="20"/>
              </w:rPr>
              <w:t>кезеңдері</w:t>
            </w:r>
            <w:r>
              <w:rPr>
                <w:rFonts w:ascii="Times New Roman"/>
                <w:b/>
                <w:i w:val="false"/>
                <w:color w:val="000000"/>
                <w:sz w:val="20"/>
              </w:rPr>
              <w:t xml:space="preserve">,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игеру</w:t>
            </w:r>
            <w:r>
              <w:rPr>
                <w:rFonts w:ascii="Times New Roman"/>
                <w:b w:val="false"/>
                <w:i w:val="false"/>
                <w:color w:val="000000"/>
                <w:sz w:val="20"/>
              </w:rPr>
              <w:t xml:space="preserve"> </w:t>
            </w:r>
            <w:r>
              <w:rPr>
                <w:rFonts w:ascii="Times New Roman"/>
                <w:b/>
                <w:i w:val="false"/>
                <w:color w:val="000000"/>
                <w:sz w:val="20"/>
              </w:rPr>
              <w:t>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кезеңдері, өнеркәсіптік игеру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9" w:id="2379"/>
    <w:p>
      <w:pPr>
        <w:spacing w:after="0"/>
        <w:ind w:left="0"/>
        <w:jc w:val="both"/>
      </w:pPr>
      <w:r>
        <w:rPr>
          <w:rFonts w:ascii="Times New Roman"/>
          <w:b w:val="false"/>
          <w:i w:val="false"/>
          <w:color w:val="000000"/>
          <w:sz w:val="28"/>
        </w:rPr>
        <w:t>
      кестенің жалғасы:</w:t>
      </w:r>
    </w:p>
    <w:bookmarkEnd w:id="2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i w:val="false"/>
                <w:color w:val="000000"/>
                <w:sz w:val="20"/>
              </w:rPr>
              <w:t xml:space="preserve"> – </w:t>
            </w:r>
            <w:r>
              <w:rPr>
                <w:rFonts w:ascii="Times New Roman"/>
                <w:b/>
                <w:i w:val="false"/>
                <w:color w:val="000000"/>
                <w:sz w:val="20"/>
              </w:rPr>
              <w:t>тектоникалық</w:t>
            </w:r>
            <w:r>
              <w:rPr>
                <w:rFonts w:ascii="Times New Roman"/>
                <w:b w:val="false"/>
                <w:i w:val="false"/>
                <w:color w:val="000000"/>
                <w:sz w:val="20"/>
              </w:rPr>
              <w:t xml:space="preserve"> </w:t>
            </w:r>
            <w:r>
              <w:rPr>
                <w:rFonts w:ascii="Times New Roman"/>
                <w:b/>
                <w:i w:val="false"/>
                <w:color w:val="000000"/>
                <w:sz w:val="20"/>
              </w:rPr>
              <w:t>жағдайы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0" w:id="2380"/>
    <w:p>
      <w:pPr>
        <w:spacing w:after="0"/>
        <w:ind w:left="0"/>
        <w:jc w:val="both"/>
      </w:pPr>
      <w:r>
        <w:rPr>
          <w:rFonts w:ascii="Times New Roman"/>
          <w:b w:val="false"/>
          <w:i w:val="false"/>
          <w:color w:val="000000"/>
          <w:sz w:val="28"/>
        </w:rPr>
        <w:t>
      кестенің жалғасы:</w:t>
      </w:r>
    </w:p>
    <w:bookmarkEnd w:id="2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Геоморфологиялық</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генезис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геоморфология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генезис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тобы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1" w:id="2381"/>
    <w:p>
      <w:pPr>
        <w:spacing w:after="0"/>
        <w:ind w:left="0"/>
        <w:jc w:val="both"/>
      </w:pPr>
      <w:r>
        <w:rPr>
          <w:rFonts w:ascii="Times New Roman"/>
          <w:b w:val="false"/>
          <w:i w:val="false"/>
          <w:color w:val="000000"/>
          <w:sz w:val="28"/>
        </w:rPr>
        <w:t>
      кестенің жалғасы:</w:t>
      </w:r>
    </w:p>
    <w:bookmarkEnd w:id="2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бекіту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бекіту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ҚӨК хаттамасының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2" w:id="2382"/>
    <w:p>
      <w:pPr>
        <w:spacing w:after="0"/>
        <w:ind w:left="0"/>
        <w:jc w:val="both"/>
      </w:pPr>
      <w:r>
        <w:rPr>
          <w:rFonts w:ascii="Times New Roman"/>
          <w:b w:val="false"/>
          <w:i w:val="false"/>
          <w:color w:val="000000"/>
          <w:sz w:val="28"/>
        </w:rPr>
        <w:t>
      кестенің жалғасы:</w:t>
      </w:r>
    </w:p>
    <w:bookmarkEnd w:id="2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геологиялық</w:t>
            </w:r>
            <w:r>
              <w:rPr>
                <w:rFonts w:ascii="Times New Roman"/>
                <w:b w:val="false"/>
                <w:i w:val="false"/>
                <w:color w:val="000000"/>
                <w:sz w:val="20"/>
              </w:rPr>
              <w:t xml:space="preserve"> </w:t>
            </w:r>
            <w:r>
              <w:rPr>
                <w:rFonts w:ascii="Times New Roman"/>
                <w:b/>
                <w:i w:val="false"/>
                <w:color w:val="000000"/>
                <w:sz w:val="20"/>
              </w:rPr>
              <w:t>жасы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 немесе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3" w:id="2383"/>
    <w:p>
      <w:pPr>
        <w:spacing w:after="0"/>
        <w:ind w:left="0"/>
        <w:jc w:val="both"/>
      </w:pPr>
      <w:r>
        <w:rPr>
          <w:rFonts w:ascii="Times New Roman"/>
          <w:b w:val="false"/>
          <w:i w:val="false"/>
          <w:color w:val="000000"/>
          <w:sz w:val="28"/>
        </w:rPr>
        <w:t>
      кестенің жалғасы:</w:t>
      </w:r>
    </w:p>
    <w:bookmarkEnd w:id="2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қима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астының тереңдігі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мерзімнің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типінің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типінің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4" w:id="2384"/>
    <w:p>
      <w:pPr>
        <w:spacing w:after="0"/>
        <w:ind w:left="0"/>
        <w:jc w:val="both"/>
      </w:pPr>
      <w:r>
        <w:rPr>
          <w:rFonts w:ascii="Times New Roman"/>
          <w:b w:val="false"/>
          <w:i w:val="false"/>
          <w:color w:val="000000"/>
          <w:sz w:val="28"/>
        </w:rPr>
        <w:t>
      кестенің жалғасы:</w:t>
      </w:r>
    </w:p>
    <w:bookmarkEnd w:id="2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Гидрогеологиялық</w:t>
            </w:r>
            <w:r>
              <w:rPr>
                <w:rFonts w:ascii="Times New Roman"/>
                <w:b w:val="false"/>
                <w:i w:val="false"/>
                <w:color w:val="000000"/>
                <w:sz w:val="20"/>
              </w:rPr>
              <w:t xml:space="preserve"> </w:t>
            </w:r>
            <w:r>
              <w:rPr>
                <w:rFonts w:ascii="Times New Roman"/>
                <w:b/>
                <w:i w:val="false"/>
                <w:color w:val="000000"/>
                <w:sz w:val="20"/>
              </w:rPr>
              <w:t>қима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реттік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қабатының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түрінің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түрінің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2415" w:id="2385"/>
    <w:p>
      <w:pPr>
        <w:spacing w:after="0"/>
        <w:ind w:left="0"/>
        <w:jc w:val="both"/>
      </w:pPr>
      <w:r>
        <w:rPr>
          <w:rFonts w:ascii="Times New Roman"/>
          <w:b w:val="false"/>
          <w:i w:val="false"/>
          <w:color w:val="000000"/>
          <w:sz w:val="28"/>
        </w:rPr>
        <w:t>
      кестенің жалғасы:</w:t>
      </w:r>
    </w:p>
    <w:bookmarkEnd w:id="2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Минералдық</w:t>
            </w:r>
            <w:r>
              <w:rPr>
                <w:rFonts w:ascii="Times New Roman"/>
                <w:b w:val="false"/>
                <w:i w:val="false"/>
                <w:color w:val="000000"/>
                <w:sz w:val="20"/>
              </w:rPr>
              <w:t xml:space="preserve"> </w:t>
            </w:r>
            <w:r>
              <w:rPr>
                <w:rFonts w:ascii="Times New Roman"/>
                <w:b/>
                <w:i w:val="false"/>
                <w:color w:val="000000"/>
                <w:sz w:val="20"/>
              </w:rPr>
              <w:t>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6" w:id="2386"/>
    <w:p>
      <w:pPr>
        <w:spacing w:after="0"/>
        <w:ind w:left="0"/>
        <w:jc w:val="both"/>
      </w:pPr>
      <w:r>
        <w:rPr>
          <w:rFonts w:ascii="Times New Roman"/>
          <w:b w:val="false"/>
          <w:i w:val="false"/>
          <w:color w:val="000000"/>
          <w:sz w:val="28"/>
        </w:rPr>
        <w:t>
      кестенің жалғасы:</w:t>
      </w:r>
    </w:p>
    <w:bookmarkEnd w:id="2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7" w:id="2387"/>
    <w:p>
      <w:pPr>
        <w:spacing w:after="0"/>
        <w:ind w:left="0"/>
        <w:jc w:val="both"/>
      </w:pPr>
      <w:r>
        <w:rPr>
          <w:rFonts w:ascii="Times New Roman"/>
          <w:b w:val="false"/>
          <w:i w:val="false"/>
          <w:color w:val="000000"/>
          <w:sz w:val="28"/>
        </w:rPr>
        <w:t>
      кестенің жалғасы:</w:t>
      </w:r>
    </w:p>
    <w:bookmarkEnd w:id="2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8" w:id="2388"/>
    <w:p>
      <w:pPr>
        <w:spacing w:after="0"/>
        <w:ind w:left="0"/>
        <w:jc w:val="both"/>
      </w:pPr>
      <w:r>
        <w:rPr>
          <w:rFonts w:ascii="Times New Roman"/>
          <w:b w:val="false"/>
          <w:i w:val="false"/>
          <w:color w:val="000000"/>
          <w:sz w:val="28"/>
        </w:rPr>
        <w:t>
      кестенің жалғасы:</w:t>
      </w:r>
    </w:p>
    <w:bookmarkEnd w:id="2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Ерімейтін тұнба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кезіндегі шығындар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9" w:id="2389"/>
    <w:p>
      <w:pPr>
        <w:spacing w:after="0"/>
        <w:ind w:left="0"/>
        <w:jc w:val="both"/>
      </w:pPr>
      <w:r>
        <w:rPr>
          <w:rFonts w:ascii="Times New Roman"/>
          <w:b w:val="false"/>
          <w:i w:val="false"/>
          <w:color w:val="000000"/>
          <w:sz w:val="28"/>
        </w:rPr>
        <w:t>
      кестенің жалғасы:</w:t>
      </w:r>
    </w:p>
    <w:bookmarkEnd w:id="2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Микробиологиялық</w:t>
            </w:r>
            <w:r>
              <w:rPr>
                <w:rFonts w:ascii="Times New Roman"/>
                <w:b w:val="false"/>
                <w:i w:val="false"/>
                <w:color w:val="000000"/>
                <w:sz w:val="20"/>
              </w:rPr>
              <w:t xml:space="preserve"> </w:t>
            </w:r>
            <w:r>
              <w:rPr>
                <w:rFonts w:ascii="Times New Roman"/>
                <w:b/>
                <w:i w:val="false"/>
                <w:color w:val="000000"/>
                <w:sz w:val="20"/>
              </w:rPr>
              <w:t>құрамы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Аэробтардың жалпы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Шіріткіш аэробтар, H2S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Шіріткіш анаэробтар, H2S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Анаэробтардың жалпы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Нитриттенетіндер (1-кезең)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Нитриттенетіндер (2-кезең)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Денитриттенетіндер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қышқыл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Целлюлозды бүліндіретін аэробтар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Целлюлозды бүліндіретін анаэробтар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Сульфатты көмескіленетін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тотықтандыратын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Актиномициттер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Коли-титр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Титр-перфрингина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кок микрофлорасы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Перфрингиннің виренттік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0" w:id="2390"/>
    <w:p>
      <w:pPr>
        <w:spacing w:after="0"/>
        <w:ind w:left="0"/>
        <w:jc w:val="both"/>
      </w:pPr>
      <w:r>
        <w:rPr>
          <w:rFonts w:ascii="Times New Roman"/>
          <w:b w:val="false"/>
          <w:i w:val="false"/>
          <w:color w:val="000000"/>
          <w:sz w:val="28"/>
        </w:rPr>
        <w:t>
      кестенің жалғасы:</w:t>
      </w:r>
    </w:p>
    <w:bookmarkEnd w:id="2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Физика-</w:t>
            </w:r>
            <w:r>
              <w:rPr>
                <w:rFonts w:ascii="Times New Roman"/>
                <w:b/>
                <w:i w:val="false"/>
                <w:color w:val="000000"/>
                <w:sz w:val="20"/>
              </w:rPr>
              <w:t>механикалық</w:t>
            </w:r>
            <w:r>
              <w:rPr>
                <w:rFonts w:ascii="Times New Roman"/>
                <w:b w:val="false"/>
                <w:i w:val="false"/>
                <w:color w:val="000000"/>
                <w:sz w:val="20"/>
              </w:rPr>
              <w:t xml:space="preserve"> </w:t>
            </w:r>
            <w:r>
              <w:rPr>
                <w:rFonts w:ascii="Times New Roman"/>
                <w:b/>
                <w:i w:val="false"/>
                <w:color w:val="000000"/>
                <w:sz w:val="20"/>
              </w:rPr>
              <w:t>қасиеттері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(15Ү С-да кептіру)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массасы (көлем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г/мың.см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(тығыздығы)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г/мың.см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 көрсеткіш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Тотығу-қалпына келтіру мүмкіндігі (Еh)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Гранулометриялық құрамы (фракцияның):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мм-ден ірірек бөлшектермен ластануы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Ығыстыруға қарсы туруы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кал/г*град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1" w:id="2391"/>
    <w:p>
      <w:pPr>
        <w:spacing w:after="0"/>
        <w:ind w:left="0"/>
        <w:jc w:val="both"/>
      </w:pPr>
      <w:r>
        <w:rPr>
          <w:rFonts w:ascii="Times New Roman"/>
          <w:b w:val="false"/>
          <w:i w:val="false"/>
          <w:color w:val="000000"/>
          <w:sz w:val="28"/>
        </w:rPr>
        <w:t>
      кестенің жалғасы:</w:t>
      </w:r>
    </w:p>
    <w:bookmarkEnd w:id="2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2" w:id="2392"/>
    <w:p>
      <w:pPr>
        <w:spacing w:after="0"/>
        <w:ind w:left="0"/>
        <w:jc w:val="both"/>
      </w:pPr>
      <w:r>
        <w:rPr>
          <w:rFonts w:ascii="Times New Roman"/>
          <w:b w:val="false"/>
          <w:i w:val="false"/>
          <w:color w:val="000000"/>
          <w:sz w:val="28"/>
        </w:rPr>
        <w:t>
      кестенің жалғасы:</w:t>
      </w:r>
    </w:p>
    <w:bookmarkEnd w:id="2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туралы дереккөздер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(құрастырушы)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(шығару)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сақтау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2393"/>
          <w:p>
            <w:pPr>
              <w:spacing w:after="20"/>
              <w:ind w:left="20"/>
              <w:jc w:val="both"/>
            </w:pPr>
            <w:r>
              <w:rPr>
                <w:rFonts w:ascii="Times New Roman"/>
                <w:b w:val="false"/>
                <w:i w:val="false"/>
                <w:color w:val="000000"/>
                <w:sz w:val="20"/>
              </w:rPr>
              <w:t>
Атауы _____________________________</w:t>
            </w:r>
          </w:p>
          <w:bookmarkEnd w:id="2393"/>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2394"/>
          <w:p>
            <w:pPr>
              <w:spacing w:after="20"/>
              <w:ind w:left="20"/>
              <w:jc w:val="both"/>
            </w:pPr>
            <w:r>
              <w:rPr>
                <w:rFonts w:ascii="Times New Roman"/>
                <w:b w:val="false"/>
                <w:i w:val="false"/>
                <w:color w:val="000000"/>
                <w:sz w:val="20"/>
              </w:rPr>
              <w:t>
Мекенжай ____________________</w:t>
            </w:r>
          </w:p>
          <w:bookmarkEnd w:id="2394"/>
          <w:p>
            <w:pPr>
              <w:spacing w:after="20"/>
              <w:ind w:left="20"/>
              <w:jc w:val="both"/>
            </w:pPr>
            <w:r>
              <w:rPr>
                <w:rFonts w:ascii="Times New Roman"/>
                <w:b w:val="false"/>
                <w:i w:val="false"/>
                <w:color w:val="000000"/>
                <w:sz w:val="20"/>
              </w:rPr>
              <w:t>
______________________________</w:t>
            </w:r>
          </w:p>
        </w:tc>
      </w:tr>
    </w:tbl>
    <w:bookmarkStart w:name="z2425" w:id="2395"/>
    <w:p>
      <w:pPr>
        <w:spacing w:after="0"/>
        <w:ind w:left="0"/>
        <w:jc w:val="both"/>
      </w:pPr>
      <w:r>
        <w:rPr>
          <w:rFonts w:ascii="Times New Roman"/>
          <w:b w:val="false"/>
          <w:i w:val="false"/>
          <w:color w:val="000000"/>
          <w:sz w:val="28"/>
        </w:rPr>
        <w:t xml:space="preserve">
      Басшы: __________________________________________________ ______________ </w:t>
      </w:r>
    </w:p>
    <w:bookmarkEnd w:id="2395"/>
    <w:bookmarkStart w:name="z2426" w:id="2396"/>
    <w:p>
      <w:pPr>
        <w:spacing w:after="0"/>
        <w:ind w:left="0"/>
        <w:jc w:val="both"/>
      </w:pPr>
      <w:r>
        <w:rPr>
          <w:rFonts w:ascii="Times New Roman"/>
          <w:b w:val="false"/>
          <w:i w:val="false"/>
          <w:color w:val="000000"/>
          <w:sz w:val="28"/>
        </w:rPr>
        <w:t>
       тегі, аты, әкесінің аты (бар болса) (қолы)</w:t>
      </w:r>
    </w:p>
    <w:bookmarkEnd w:id="2396"/>
    <w:bookmarkStart w:name="z2427" w:id="2397"/>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2397"/>
    <w:bookmarkStart w:name="z2428" w:id="2398"/>
    <w:p>
      <w:pPr>
        <w:spacing w:after="0"/>
        <w:ind w:left="0"/>
        <w:jc w:val="both"/>
      </w:pPr>
      <w:r>
        <w:rPr>
          <w:rFonts w:ascii="Times New Roman"/>
          <w:b w:val="false"/>
          <w:i w:val="false"/>
          <w:color w:val="000000"/>
          <w:sz w:val="28"/>
        </w:rPr>
        <w:t xml:space="preserve">
      Орындаушы: _____________________________________________ ______________ </w:t>
      </w:r>
    </w:p>
    <w:bookmarkEnd w:id="2398"/>
    <w:bookmarkStart w:name="z2429" w:id="2399"/>
    <w:p>
      <w:pPr>
        <w:spacing w:after="0"/>
        <w:ind w:left="0"/>
        <w:jc w:val="both"/>
      </w:pPr>
      <w:r>
        <w:rPr>
          <w:rFonts w:ascii="Times New Roman"/>
          <w:b w:val="false"/>
          <w:i w:val="false"/>
          <w:color w:val="000000"/>
          <w:sz w:val="28"/>
        </w:rPr>
        <w:t>
       тегі, аты, әкесінің аты (бар болса) (қолы)</w:t>
      </w:r>
    </w:p>
    <w:bookmarkEnd w:id="2399"/>
    <w:bookmarkStart w:name="z2430" w:id="2400"/>
    <w:p>
      <w:pPr>
        <w:spacing w:after="0"/>
        <w:ind w:left="0"/>
        <w:jc w:val="both"/>
      </w:pPr>
      <w:r>
        <w:rPr>
          <w:rFonts w:ascii="Times New Roman"/>
          <w:b w:val="false"/>
          <w:i w:val="false"/>
          <w:color w:val="000000"/>
          <w:sz w:val="28"/>
        </w:rPr>
        <w:t>
      Орындаушының телефон нөмірі: ______________________________________</w:t>
      </w:r>
    </w:p>
    <w:bookmarkEnd w:id="2400"/>
    <w:bookmarkStart w:name="z2431" w:id="2401"/>
    <w:p>
      <w:pPr>
        <w:spacing w:after="0"/>
        <w:ind w:left="0"/>
        <w:jc w:val="both"/>
      </w:pPr>
      <w:r>
        <w:rPr>
          <w:rFonts w:ascii="Times New Roman"/>
          <w:b w:val="false"/>
          <w:i w:val="false"/>
          <w:color w:val="000000"/>
          <w:sz w:val="28"/>
        </w:rPr>
        <w:t>
      Электрондық пошта мекенжайы __________________________________</w:t>
      </w:r>
    </w:p>
    <w:bookmarkEnd w:id="2401"/>
    <w:bookmarkStart w:name="z2432" w:id="2402"/>
    <w:p>
      <w:pPr>
        <w:spacing w:after="0"/>
        <w:ind w:left="0"/>
        <w:jc w:val="both"/>
      </w:pPr>
      <w:r>
        <w:rPr>
          <w:rFonts w:ascii="Times New Roman"/>
          <w:b w:val="false"/>
          <w:i w:val="false"/>
          <w:color w:val="000000"/>
          <w:sz w:val="28"/>
        </w:rPr>
        <w:t>
      Ескертпе: аббревиатуралардың толық жазылуы:</w:t>
      </w:r>
    </w:p>
    <w:bookmarkEnd w:id="2402"/>
    <w:bookmarkStart w:name="z2433" w:id="2403"/>
    <w:p>
      <w:pPr>
        <w:spacing w:after="0"/>
        <w:ind w:left="0"/>
        <w:jc w:val="both"/>
      </w:pPr>
      <w:r>
        <w:rPr>
          <w:rFonts w:ascii="Times New Roman"/>
          <w:b w:val="false"/>
          <w:i w:val="false"/>
          <w:color w:val="000000"/>
          <w:sz w:val="28"/>
        </w:rPr>
        <w:t>
      Т.А.Ә. – тегі, аты, әкесінің аты;</w:t>
      </w:r>
    </w:p>
    <w:bookmarkEnd w:id="2403"/>
    <w:bookmarkStart w:name="z2434" w:id="2404"/>
    <w:p>
      <w:pPr>
        <w:spacing w:after="0"/>
        <w:ind w:left="0"/>
        <w:jc w:val="both"/>
      </w:pPr>
      <w:r>
        <w:rPr>
          <w:rFonts w:ascii="Times New Roman"/>
          <w:b w:val="false"/>
          <w:i w:val="false"/>
          <w:color w:val="000000"/>
          <w:sz w:val="28"/>
        </w:rPr>
        <w:t>
      ҚМК – қорлар жөніндегі мемлекеттік комиссия;</w:t>
      </w:r>
    </w:p>
    <w:bookmarkEnd w:id="2404"/>
    <w:bookmarkStart w:name="z2435" w:id="2405"/>
    <w:p>
      <w:pPr>
        <w:spacing w:after="0"/>
        <w:ind w:left="0"/>
        <w:jc w:val="both"/>
      </w:pPr>
      <w:r>
        <w:rPr>
          <w:rFonts w:ascii="Times New Roman"/>
          <w:b w:val="false"/>
          <w:i w:val="false"/>
          <w:color w:val="000000"/>
          <w:sz w:val="28"/>
        </w:rPr>
        <w:t>
      ҚӨК – қорлар жөніндегі өңіраралық комиссия;</w:t>
      </w:r>
    </w:p>
    <w:bookmarkEnd w:id="2405"/>
    <w:bookmarkStart w:name="z2436" w:id="2406"/>
    <w:p>
      <w:pPr>
        <w:spacing w:after="0"/>
        <w:ind w:left="0"/>
        <w:jc w:val="both"/>
      </w:pPr>
      <w:r>
        <w:rPr>
          <w:rFonts w:ascii="Times New Roman"/>
          <w:b w:val="false"/>
          <w:i w:val="false"/>
          <w:color w:val="000000"/>
          <w:sz w:val="28"/>
        </w:rPr>
        <w:t>
      СК – су көкжиегі;</w:t>
      </w:r>
    </w:p>
    <w:bookmarkEnd w:id="2406"/>
    <w:bookmarkStart w:name="z2437" w:id="2407"/>
    <w:p>
      <w:pPr>
        <w:spacing w:after="0"/>
        <w:ind w:left="0"/>
        <w:jc w:val="both"/>
      </w:pPr>
      <w:r>
        <w:rPr>
          <w:rFonts w:ascii="Times New Roman"/>
          <w:b w:val="false"/>
          <w:i w:val="false"/>
          <w:color w:val="000000"/>
          <w:sz w:val="28"/>
        </w:rPr>
        <w:t>
      м – метр;</w:t>
      </w:r>
    </w:p>
    <w:bookmarkEnd w:id="2407"/>
    <w:bookmarkStart w:name="z2438" w:id="2408"/>
    <w:p>
      <w:pPr>
        <w:spacing w:after="0"/>
        <w:ind w:left="0"/>
        <w:jc w:val="both"/>
      </w:pPr>
      <w:r>
        <w:rPr>
          <w:rFonts w:ascii="Times New Roman"/>
          <w:b w:val="false"/>
          <w:i w:val="false"/>
          <w:color w:val="000000"/>
          <w:sz w:val="28"/>
        </w:rPr>
        <w:t>
      мм – миллиметр;</w:t>
      </w:r>
    </w:p>
    <w:bookmarkEnd w:id="2408"/>
    <w:bookmarkStart w:name="z2439" w:id="2409"/>
    <w:p>
      <w:pPr>
        <w:spacing w:after="0"/>
        <w:ind w:left="0"/>
        <w:jc w:val="both"/>
      </w:pPr>
      <w:r>
        <w:rPr>
          <w:rFonts w:ascii="Times New Roman"/>
          <w:b w:val="false"/>
          <w:i w:val="false"/>
          <w:color w:val="000000"/>
          <w:sz w:val="28"/>
        </w:rPr>
        <w:t>
      дин/см2 – динға шаршы сантиметр;</w:t>
      </w:r>
    </w:p>
    <w:bookmarkEnd w:id="2409"/>
    <w:bookmarkStart w:name="z2440" w:id="2410"/>
    <w:p>
      <w:pPr>
        <w:spacing w:after="0"/>
        <w:ind w:left="0"/>
        <w:jc w:val="both"/>
      </w:pPr>
      <w:r>
        <w:rPr>
          <w:rFonts w:ascii="Times New Roman"/>
          <w:b w:val="false"/>
          <w:i w:val="false"/>
          <w:color w:val="000000"/>
          <w:sz w:val="28"/>
        </w:rPr>
        <w:t>
      кал/г*град – калорийға грамм-градус.</w:t>
      </w:r>
    </w:p>
    <w:bookmarkEnd w:id="2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442" w:id="2411"/>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bookmarkEnd w:id="2411"/>
    <w:bookmarkStart w:name="z2443" w:id="2412"/>
    <w:p>
      <w:pPr>
        <w:spacing w:after="0"/>
        <w:ind w:left="0"/>
        <w:jc w:val="both"/>
      </w:pPr>
      <w:r>
        <w:rPr>
          <w:rFonts w:ascii="Times New Roman"/>
          <w:b w:val="false"/>
          <w:i w:val="false"/>
          <w:color w:val="000000"/>
          <w:sz w:val="28"/>
        </w:rPr>
        <w:t>
      Емдік балшық кен орындарының "И-ЕБ-9" паспорты</w:t>
      </w:r>
    </w:p>
    <w:bookmarkEnd w:id="2412"/>
    <w:bookmarkStart w:name="z2444" w:id="2413"/>
    <w:p>
      <w:pPr>
        <w:spacing w:after="0"/>
        <w:ind w:left="0"/>
        <w:jc w:val="both"/>
      </w:pPr>
      <w:r>
        <w:rPr>
          <w:rFonts w:ascii="Times New Roman"/>
          <w:b w:val="false"/>
          <w:i w:val="false"/>
          <w:color w:val="000000"/>
          <w:sz w:val="28"/>
        </w:rPr>
        <w:t>
      1-бағанда массив индексі көрсетіледі.</w:t>
      </w:r>
    </w:p>
    <w:bookmarkEnd w:id="2413"/>
    <w:bookmarkStart w:name="z2445" w:id="2414"/>
    <w:p>
      <w:pPr>
        <w:spacing w:after="0"/>
        <w:ind w:left="0"/>
        <w:jc w:val="both"/>
      </w:pPr>
      <w:r>
        <w:rPr>
          <w:rFonts w:ascii="Times New Roman"/>
          <w:b w:val="false"/>
          <w:i w:val="false"/>
          <w:color w:val="000000"/>
          <w:sz w:val="28"/>
        </w:rPr>
        <w:t>
      2-бағанда аумақтық бөлімшенің паспорт нөмірі көрсетіледі.</w:t>
      </w:r>
    </w:p>
    <w:bookmarkEnd w:id="2414"/>
    <w:bookmarkStart w:name="z2446" w:id="2415"/>
    <w:p>
      <w:pPr>
        <w:spacing w:after="0"/>
        <w:ind w:left="0"/>
        <w:jc w:val="both"/>
      </w:pPr>
      <w:r>
        <w:rPr>
          <w:rFonts w:ascii="Times New Roman"/>
          <w:b w:val="false"/>
          <w:i w:val="false"/>
          <w:color w:val="000000"/>
          <w:sz w:val="28"/>
        </w:rPr>
        <w:t>
      3-бағанда уәкілетті органның паспорт нөмірі көрсетіледі.</w:t>
      </w:r>
    </w:p>
    <w:bookmarkEnd w:id="2415"/>
    <w:bookmarkStart w:name="z2447" w:id="2416"/>
    <w:p>
      <w:pPr>
        <w:spacing w:after="0"/>
        <w:ind w:left="0"/>
        <w:jc w:val="both"/>
      </w:pPr>
      <w:r>
        <w:rPr>
          <w:rFonts w:ascii="Times New Roman"/>
          <w:b w:val="false"/>
          <w:i w:val="false"/>
          <w:color w:val="000000"/>
          <w:sz w:val="28"/>
        </w:rPr>
        <w:t>
      4-бағанда құжат шифры көрсетіледі.</w:t>
      </w:r>
    </w:p>
    <w:bookmarkEnd w:id="2416"/>
    <w:bookmarkStart w:name="z2448" w:id="2417"/>
    <w:p>
      <w:pPr>
        <w:spacing w:after="0"/>
        <w:ind w:left="0"/>
        <w:jc w:val="both"/>
      </w:pPr>
      <w:r>
        <w:rPr>
          <w:rFonts w:ascii="Times New Roman"/>
          <w:b w:val="false"/>
          <w:i w:val="false"/>
          <w:color w:val="000000"/>
          <w:sz w:val="28"/>
        </w:rPr>
        <w:t>
      5-бағанда паспортты жасау жылы көрсетіледі.</w:t>
      </w:r>
    </w:p>
    <w:bookmarkEnd w:id="2417"/>
    <w:bookmarkStart w:name="z2449" w:id="2418"/>
    <w:p>
      <w:pPr>
        <w:spacing w:after="0"/>
        <w:ind w:left="0"/>
        <w:jc w:val="both"/>
      </w:pPr>
      <w:r>
        <w:rPr>
          <w:rFonts w:ascii="Times New Roman"/>
          <w:b w:val="false"/>
          <w:i w:val="false"/>
          <w:color w:val="000000"/>
          <w:sz w:val="28"/>
        </w:rPr>
        <w:t>
      6-бағанда аймақ (әкімшілік-аумақтық нысандардың сыныптауышына сәйкес) көрсетіледі.</w:t>
      </w:r>
    </w:p>
    <w:bookmarkEnd w:id="2418"/>
    <w:bookmarkStart w:name="z2450" w:id="2419"/>
    <w:p>
      <w:pPr>
        <w:spacing w:after="0"/>
        <w:ind w:left="0"/>
        <w:jc w:val="both"/>
      </w:pPr>
      <w:r>
        <w:rPr>
          <w:rFonts w:ascii="Times New Roman"/>
          <w:b w:val="false"/>
          <w:i w:val="false"/>
          <w:color w:val="000000"/>
          <w:sz w:val="28"/>
        </w:rPr>
        <w:t>
      7-бағанда есепке алынатын нысан түрі көрсетіледі.</w:t>
      </w:r>
    </w:p>
    <w:bookmarkEnd w:id="2419"/>
    <w:bookmarkStart w:name="z2451" w:id="2420"/>
    <w:p>
      <w:pPr>
        <w:spacing w:after="0"/>
        <w:ind w:left="0"/>
        <w:jc w:val="both"/>
      </w:pPr>
      <w:r>
        <w:rPr>
          <w:rFonts w:ascii="Times New Roman"/>
          <w:b w:val="false"/>
          <w:i w:val="false"/>
          <w:color w:val="000000"/>
          <w:sz w:val="28"/>
        </w:rPr>
        <w:t>
      8-бағанда есепке алынатын нысан атауы көрсетіледі.</w:t>
      </w:r>
    </w:p>
    <w:bookmarkEnd w:id="2420"/>
    <w:bookmarkStart w:name="z2452" w:id="2421"/>
    <w:p>
      <w:pPr>
        <w:spacing w:after="0"/>
        <w:ind w:left="0"/>
        <w:jc w:val="both"/>
      </w:pPr>
      <w:r>
        <w:rPr>
          <w:rFonts w:ascii="Times New Roman"/>
          <w:b w:val="false"/>
          <w:i w:val="false"/>
          <w:color w:val="000000"/>
          <w:sz w:val="28"/>
        </w:rPr>
        <w:t>
      9-бағанда есепке алынатын нысан атауының синонимдері көрсетіледі.</w:t>
      </w:r>
    </w:p>
    <w:bookmarkEnd w:id="2421"/>
    <w:bookmarkStart w:name="z2453" w:id="2422"/>
    <w:p>
      <w:pPr>
        <w:spacing w:after="0"/>
        <w:ind w:left="0"/>
        <w:jc w:val="both"/>
      </w:pPr>
      <w:r>
        <w:rPr>
          <w:rFonts w:ascii="Times New Roman"/>
          <w:b w:val="false"/>
          <w:i w:val="false"/>
          <w:color w:val="000000"/>
          <w:sz w:val="28"/>
        </w:rPr>
        <w:t>
      10-бағанда жер қойнауын пайдаланушы көрсетіледі.</w:t>
      </w:r>
    </w:p>
    <w:bookmarkEnd w:id="2422"/>
    <w:bookmarkStart w:name="z2454" w:id="2423"/>
    <w:p>
      <w:pPr>
        <w:spacing w:after="0"/>
        <w:ind w:left="0"/>
        <w:jc w:val="both"/>
      </w:pPr>
      <w:r>
        <w:rPr>
          <w:rFonts w:ascii="Times New Roman"/>
          <w:b w:val="false"/>
          <w:i w:val="false"/>
          <w:color w:val="000000"/>
          <w:sz w:val="28"/>
        </w:rPr>
        <w:t>
      11-бағанда жер қойнауын пайдаланушының барлау жүргізуші ұйымы көрсетіледі.</w:t>
      </w:r>
    </w:p>
    <w:bookmarkEnd w:id="2423"/>
    <w:bookmarkStart w:name="z2455" w:id="2424"/>
    <w:p>
      <w:pPr>
        <w:spacing w:after="0"/>
        <w:ind w:left="0"/>
        <w:jc w:val="both"/>
      </w:pPr>
      <w:r>
        <w:rPr>
          <w:rFonts w:ascii="Times New Roman"/>
          <w:b w:val="false"/>
          <w:i w:val="false"/>
          <w:color w:val="000000"/>
          <w:sz w:val="28"/>
        </w:rPr>
        <w:t>
      12-бағанда облыстың әкімшілік-аумақтық бөлініс бойынша орналасқан жері, (Әкімшілік-аумақтық объектілердің сыныптауышына сәйкес) көрсетіледі.</w:t>
      </w:r>
    </w:p>
    <w:bookmarkEnd w:id="2424"/>
    <w:bookmarkStart w:name="z2456" w:id="2425"/>
    <w:p>
      <w:pPr>
        <w:spacing w:after="0"/>
        <w:ind w:left="0"/>
        <w:jc w:val="both"/>
      </w:pPr>
      <w:r>
        <w:rPr>
          <w:rFonts w:ascii="Times New Roman"/>
          <w:b w:val="false"/>
          <w:i w:val="false"/>
          <w:color w:val="000000"/>
          <w:sz w:val="28"/>
        </w:rPr>
        <w:t>
      13-бағанда ауданның әкімшілік-аумақтық бөлініс бойынша орналасқан жері, (Әкімшілік-аумақтық объектілердің сыныптауышына сәйкес) көрсетіледі.</w:t>
      </w:r>
    </w:p>
    <w:bookmarkEnd w:id="2425"/>
    <w:bookmarkStart w:name="z2457" w:id="2426"/>
    <w:p>
      <w:pPr>
        <w:spacing w:after="0"/>
        <w:ind w:left="0"/>
        <w:jc w:val="both"/>
      </w:pPr>
      <w:r>
        <w:rPr>
          <w:rFonts w:ascii="Times New Roman"/>
          <w:b w:val="false"/>
          <w:i w:val="false"/>
          <w:color w:val="000000"/>
          <w:sz w:val="28"/>
        </w:rPr>
        <w:t>
      14-бағанда 1:200 000 масштабты парақтардың номенклатурасы көрсетіледі.</w:t>
      </w:r>
    </w:p>
    <w:bookmarkEnd w:id="2426"/>
    <w:bookmarkStart w:name="z2458" w:id="2427"/>
    <w:p>
      <w:pPr>
        <w:spacing w:after="0"/>
        <w:ind w:left="0"/>
        <w:jc w:val="both"/>
      </w:pPr>
      <w:r>
        <w:rPr>
          <w:rFonts w:ascii="Times New Roman"/>
          <w:b w:val="false"/>
          <w:i w:val="false"/>
          <w:color w:val="000000"/>
          <w:sz w:val="28"/>
        </w:rPr>
        <w:t>
      15-бағанда солтүстік ендік бойынша географиялық координаттар (градуспен) көрсетіледі.</w:t>
      </w:r>
    </w:p>
    <w:bookmarkEnd w:id="2427"/>
    <w:bookmarkStart w:name="z2459" w:id="2428"/>
    <w:p>
      <w:pPr>
        <w:spacing w:after="0"/>
        <w:ind w:left="0"/>
        <w:jc w:val="both"/>
      </w:pPr>
      <w:r>
        <w:rPr>
          <w:rFonts w:ascii="Times New Roman"/>
          <w:b w:val="false"/>
          <w:i w:val="false"/>
          <w:color w:val="000000"/>
          <w:sz w:val="28"/>
        </w:rPr>
        <w:t>
      16-бағанда солтүстік ендік бойынша географиялық координаттар (минутпен) көрсетіледі.</w:t>
      </w:r>
    </w:p>
    <w:bookmarkEnd w:id="2428"/>
    <w:bookmarkStart w:name="z2460" w:id="2429"/>
    <w:p>
      <w:pPr>
        <w:spacing w:after="0"/>
        <w:ind w:left="0"/>
        <w:jc w:val="both"/>
      </w:pPr>
      <w:r>
        <w:rPr>
          <w:rFonts w:ascii="Times New Roman"/>
          <w:b w:val="false"/>
          <w:i w:val="false"/>
          <w:color w:val="000000"/>
          <w:sz w:val="28"/>
        </w:rPr>
        <w:t>
      17-бағанда солтүстік ендік бойынша географиялық координаттар (секундпен) көрсетіледі.</w:t>
      </w:r>
    </w:p>
    <w:bookmarkEnd w:id="2429"/>
    <w:bookmarkStart w:name="z2461" w:id="2430"/>
    <w:p>
      <w:pPr>
        <w:spacing w:after="0"/>
        <w:ind w:left="0"/>
        <w:jc w:val="both"/>
      </w:pPr>
      <w:r>
        <w:rPr>
          <w:rFonts w:ascii="Times New Roman"/>
          <w:b w:val="false"/>
          <w:i w:val="false"/>
          <w:color w:val="000000"/>
          <w:sz w:val="28"/>
        </w:rPr>
        <w:t>
      18-бағанда шығыс бойлық бойынша географиялық координаттар (градуспен) көрсетіледі.</w:t>
      </w:r>
    </w:p>
    <w:bookmarkEnd w:id="2430"/>
    <w:bookmarkStart w:name="z2462" w:id="2431"/>
    <w:p>
      <w:pPr>
        <w:spacing w:after="0"/>
        <w:ind w:left="0"/>
        <w:jc w:val="both"/>
      </w:pPr>
      <w:r>
        <w:rPr>
          <w:rFonts w:ascii="Times New Roman"/>
          <w:b w:val="false"/>
          <w:i w:val="false"/>
          <w:color w:val="000000"/>
          <w:sz w:val="28"/>
        </w:rPr>
        <w:t>
      19-бағанда шығыс бойлық бойынша географиялық координаттар (минутпен) көрсетіледі.</w:t>
      </w:r>
    </w:p>
    <w:bookmarkEnd w:id="2431"/>
    <w:bookmarkStart w:name="z2463" w:id="2432"/>
    <w:p>
      <w:pPr>
        <w:spacing w:after="0"/>
        <w:ind w:left="0"/>
        <w:jc w:val="both"/>
      </w:pPr>
      <w:r>
        <w:rPr>
          <w:rFonts w:ascii="Times New Roman"/>
          <w:b w:val="false"/>
          <w:i w:val="false"/>
          <w:color w:val="000000"/>
          <w:sz w:val="28"/>
        </w:rPr>
        <w:t>
      20-бағанда шығыс бойлық бойынша географиялық координаттар (секундпен) көрсетіледі.</w:t>
      </w:r>
    </w:p>
    <w:bookmarkEnd w:id="2432"/>
    <w:bookmarkStart w:name="z2464" w:id="2433"/>
    <w:p>
      <w:pPr>
        <w:spacing w:after="0"/>
        <w:ind w:left="0"/>
        <w:jc w:val="both"/>
      </w:pPr>
      <w:r>
        <w:rPr>
          <w:rFonts w:ascii="Times New Roman"/>
          <w:b w:val="false"/>
          <w:i w:val="false"/>
          <w:color w:val="000000"/>
          <w:sz w:val="28"/>
        </w:rPr>
        <w:t>
      21-бағанда абсолюттік белгілер ... метрден бастап (метрмен) көрсетіледі.</w:t>
      </w:r>
    </w:p>
    <w:bookmarkEnd w:id="2433"/>
    <w:bookmarkStart w:name="z2465" w:id="2434"/>
    <w:p>
      <w:pPr>
        <w:spacing w:after="0"/>
        <w:ind w:left="0"/>
        <w:jc w:val="both"/>
      </w:pPr>
      <w:r>
        <w:rPr>
          <w:rFonts w:ascii="Times New Roman"/>
          <w:b w:val="false"/>
          <w:i w:val="false"/>
          <w:color w:val="000000"/>
          <w:sz w:val="28"/>
        </w:rPr>
        <w:t>
      22-бағанда абсолюттік белгілер ... метрге дейін (метрмен) көрсетіледі.</w:t>
      </w:r>
    </w:p>
    <w:bookmarkEnd w:id="2434"/>
    <w:bookmarkStart w:name="z2466" w:id="2435"/>
    <w:p>
      <w:pPr>
        <w:spacing w:after="0"/>
        <w:ind w:left="0"/>
        <w:jc w:val="both"/>
      </w:pPr>
      <w:r>
        <w:rPr>
          <w:rFonts w:ascii="Times New Roman"/>
          <w:b w:val="false"/>
          <w:i w:val="false"/>
          <w:color w:val="000000"/>
          <w:sz w:val="28"/>
        </w:rPr>
        <w:t>
      23-бағанда ашылу жылы көрсетіледі.</w:t>
      </w:r>
    </w:p>
    <w:bookmarkEnd w:id="2435"/>
    <w:bookmarkStart w:name="z2467" w:id="2436"/>
    <w:p>
      <w:pPr>
        <w:spacing w:after="0"/>
        <w:ind w:left="0"/>
        <w:jc w:val="both"/>
      </w:pPr>
      <w:r>
        <w:rPr>
          <w:rFonts w:ascii="Times New Roman"/>
          <w:b w:val="false"/>
          <w:i w:val="false"/>
          <w:color w:val="000000"/>
          <w:sz w:val="28"/>
        </w:rPr>
        <w:t>
      24-бағанда ашылу туралы дерек берген министрлік немесе ведомство көрсетіледі.</w:t>
      </w:r>
    </w:p>
    <w:bookmarkEnd w:id="2436"/>
    <w:bookmarkStart w:name="z2468" w:id="2437"/>
    <w:p>
      <w:pPr>
        <w:spacing w:after="0"/>
        <w:ind w:left="0"/>
        <w:jc w:val="both"/>
      </w:pPr>
      <w:r>
        <w:rPr>
          <w:rFonts w:ascii="Times New Roman"/>
          <w:b w:val="false"/>
          <w:i w:val="false"/>
          <w:color w:val="000000"/>
          <w:sz w:val="28"/>
        </w:rPr>
        <w:t>
      25-бағанда ашу бойынша дерек берген бірлестік немесе экспедиция көрсетіледі.</w:t>
      </w:r>
    </w:p>
    <w:bookmarkEnd w:id="2437"/>
    <w:bookmarkStart w:name="z2469" w:id="2438"/>
    <w:p>
      <w:pPr>
        <w:spacing w:after="0"/>
        <w:ind w:left="0"/>
        <w:jc w:val="both"/>
      </w:pPr>
      <w:r>
        <w:rPr>
          <w:rFonts w:ascii="Times New Roman"/>
          <w:b w:val="false"/>
          <w:i w:val="false"/>
          <w:color w:val="000000"/>
          <w:sz w:val="28"/>
        </w:rPr>
        <w:t>
      26-бағанда жұмыстар сатысы және өнеркәсіптік игеру дәрежесі көрсетіледі.</w:t>
      </w:r>
    </w:p>
    <w:bookmarkEnd w:id="2438"/>
    <w:bookmarkStart w:name="z2470" w:id="2439"/>
    <w:p>
      <w:pPr>
        <w:spacing w:after="0"/>
        <w:ind w:left="0"/>
        <w:jc w:val="both"/>
      </w:pPr>
      <w:r>
        <w:rPr>
          <w:rFonts w:ascii="Times New Roman"/>
          <w:b w:val="false"/>
          <w:i w:val="false"/>
          <w:color w:val="000000"/>
          <w:sz w:val="28"/>
        </w:rPr>
        <w:t>
      27-бағанда геологиялық барлау сатысының басталу жылы және игеру дәрежесі көрсетіледі.</w:t>
      </w:r>
    </w:p>
    <w:bookmarkEnd w:id="2439"/>
    <w:bookmarkStart w:name="z2471" w:id="2440"/>
    <w:p>
      <w:pPr>
        <w:spacing w:after="0"/>
        <w:ind w:left="0"/>
        <w:jc w:val="both"/>
      </w:pPr>
      <w:r>
        <w:rPr>
          <w:rFonts w:ascii="Times New Roman"/>
          <w:b w:val="false"/>
          <w:i w:val="false"/>
          <w:color w:val="000000"/>
          <w:sz w:val="28"/>
        </w:rPr>
        <w:t>
      28-бағанда геологиялық барлау сатысының аяқталу жылы және игеру дәрежесі көрсетіледі.</w:t>
      </w:r>
    </w:p>
    <w:bookmarkEnd w:id="2440"/>
    <w:bookmarkStart w:name="z2472" w:id="2441"/>
    <w:p>
      <w:pPr>
        <w:spacing w:after="0"/>
        <w:ind w:left="0"/>
        <w:jc w:val="both"/>
      </w:pPr>
      <w:r>
        <w:rPr>
          <w:rFonts w:ascii="Times New Roman"/>
          <w:b w:val="false"/>
          <w:i w:val="false"/>
          <w:color w:val="000000"/>
          <w:sz w:val="28"/>
        </w:rPr>
        <w:t>
      29-бағанда құрылымдық-тектоникалық жағдай атауы көрсетіледі.</w:t>
      </w:r>
    </w:p>
    <w:bookmarkEnd w:id="2441"/>
    <w:bookmarkStart w:name="z2473" w:id="2442"/>
    <w:p>
      <w:pPr>
        <w:spacing w:after="0"/>
        <w:ind w:left="0"/>
        <w:jc w:val="both"/>
      </w:pPr>
      <w:r>
        <w:rPr>
          <w:rFonts w:ascii="Times New Roman"/>
          <w:b w:val="false"/>
          <w:i w:val="false"/>
          <w:color w:val="000000"/>
          <w:sz w:val="28"/>
        </w:rPr>
        <w:t>
      30-бағанда құрылымдық-тектоникалық жағдай түрі көрсетіледі.</w:t>
      </w:r>
    </w:p>
    <w:bookmarkEnd w:id="2442"/>
    <w:bookmarkStart w:name="z2474" w:id="2443"/>
    <w:p>
      <w:pPr>
        <w:spacing w:after="0"/>
        <w:ind w:left="0"/>
        <w:jc w:val="both"/>
      </w:pPr>
      <w:r>
        <w:rPr>
          <w:rFonts w:ascii="Times New Roman"/>
          <w:b w:val="false"/>
          <w:i w:val="false"/>
          <w:color w:val="000000"/>
          <w:sz w:val="28"/>
        </w:rPr>
        <w:t>
      31-бағанда геоморфологиялық бақылау және генезис нөмірі көрсетіледі.</w:t>
      </w:r>
    </w:p>
    <w:bookmarkEnd w:id="2443"/>
    <w:bookmarkStart w:name="z2475" w:id="2444"/>
    <w:p>
      <w:pPr>
        <w:spacing w:after="0"/>
        <w:ind w:left="0"/>
        <w:jc w:val="both"/>
      </w:pPr>
      <w:r>
        <w:rPr>
          <w:rFonts w:ascii="Times New Roman"/>
          <w:b w:val="false"/>
          <w:i w:val="false"/>
          <w:color w:val="000000"/>
          <w:sz w:val="28"/>
        </w:rPr>
        <w:t>
      32-бағанда геоморфология бойынша бақылау және генезис сипаттамасы көрсетіледі.</w:t>
      </w:r>
    </w:p>
    <w:bookmarkEnd w:id="2444"/>
    <w:bookmarkStart w:name="z2476" w:id="2445"/>
    <w:p>
      <w:pPr>
        <w:spacing w:after="0"/>
        <w:ind w:left="0"/>
        <w:jc w:val="both"/>
      </w:pPr>
      <w:r>
        <w:rPr>
          <w:rFonts w:ascii="Times New Roman"/>
          <w:b w:val="false"/>
          <w:i w:val="false"/>
          <w:color w:val="000000"/>
          <w:sz w:val="28"/>
        </w:rPr>
        <w:t>
      33-бағанда геоморфологиялық бақылау мен генезис түрлері көрсетіледі.</w:t>
      </w:r>
    </w:p>
    <w:bookmarkEnd w:id="2445"/>
    <w:bookmarkStart w:name="z2477" w:id="2446"/>
    <w:p>
      <w:pPr>
        <w:spacing w:after="0"/>
        <w:ind w:left="0"/>
        <w:jc w:val="both"/>
      </w:pPr>
      <w:r>
        <w:rPr>
          <w:rFonts w:ascii="Times New Roman"/>
          <w:b w:val="false"/>
          <w:i w:val="false"/>
          <w:color w:val="000000"/>
          <w:sz w:val="28"/>
        </w:rPr>
        <w:t>
      34-бағанда геоморфологиялық бақылау мен генезис күрделілік тобы көрсетіледі.</w:t>
      </w:r>
    </w:p>
    <w:bookmarkEnd w:id="2446"/>
    <w:bookmarkStart w:name="z2478" w:id="2447"/>
    <w:p>
      <w:pPr>
        <w:spacing w:after="0"/>
        <w:ind w:left="0"/>
        <w:jc w:val="both"/>
      </w:pPr>
      <w:r>
        <w:rPr>
          <w:rFonts w:ascii="Times New Roman"/>
          <w:b w:val="false"/>
          <w:i w:val="false"/>
          <w:color w:val="000000"/>
          <w:sz w:val="28"/>
        </w:rPr>
        <w:t>
      35-бағанда қорларды бекіткен орган көрсетіледі.</w:t>
      </w:r>
    </w:p>
    <w:bookmarkEnd w:id="2447"/>
    <w:bookmarkStart w:name="z2479" w:id="2448"/>
    <w:p>
      <w:pPr>
        <w:spacing w:after="0"/>
        <w:ind w:left="0"/>
        <w:jc w:val="both"/>
      </w:pPr>
      <w:r>
        <w:rPr>
          <w:rFonts w:ascii="Times New Roman"/>
          <w:b w:val="false"/>
          <w:i w:val="false"/>
          <w:color w:val="000000"/>
          <w:sz w:val="28"/>
        </w:rPr>
        <w:t>
      36-бағанда ҚМҚ сараптама және ҚӨҚ протокол нөмірі көрсетіледі.</w:t>
      </w:r>
    </w:p>
    <w:bookmarkEnd w:id="2448"/>
    <w:bookmarkStart w:name="z2480" w:id="2449"/>
    <w:p>
      <w:pPr>
        <w:spacing w:after="0"/>
        <w:ind w:left="0"/>
        <w:jc w:val="both"/>
      </w:pPr>
      <w:r>
        <w:rPr>
          <w:rFonts w:ascii="Times New Roman"/>
          <w:b w:val="false"/>
          <w:i w:val="false"/>
          <w:color w:val="000000"/>
          <w:sz w:val="28"/>
        </w:rPr>
        <w:t>
      37-бағанда тарихи шығындар (мың теңге) көрсетіледі.</w:t>
      </w:r>
    </w:p>
    <w:bookmarkEnd w:id="2449"/>
    <w:bookmarkStart w:name="z2481" w:id="2450"/>
    <w:p>
      <w:pPr>
        <w:spacing w:after="0"/>
        <w:ind w:left="0"/>
        <w:jc w:val="both"/>
      </w:pPr>
      <w:r>
        <w:rPr>
          <w:rFonts w:ascii="Times New Roman"/>
          <w:b w:val="false"/>
          <w:i w:val="false"/>
          <w:color w:val="000000"/>
          <w:sz w:val="28"/>
        </w:rPr>
        <w:t>
      38-бағанда бекіту мерзімі көрсетіледі.</w:t>
      </w:r>
    </w:p>
    <w:bookmarkEnd w:id="2450"/>
    <w:bookmarkStart w:name="z2482" w:id="2451"/>
    <w:p>
      <w:pPr>
        <w:spacing w:after="0"/>
        <w:ind w:left="0"/>
        <w:jc w:val="both"/>
      </w:pPr>
      <w:r>
        <w:rPr>
          <w:rFonts w:ascii="Times New Roman"/>
          <w:b w:val="false"/>
          <w:i w:val="false"/>
          <w:color w:val="000000"/>
          <w:sz w:val="28"/>
        </w:rPr>
        <w:t>
      39-бағанда бекіту күні көрсетіледі.</w:t>
      </w:r>
    </w:p>
    <w:bookmarkEnd w:id="2451"/>
    <w:bookmarkStart w:name="z2483" w:id="2452"/>
    <w:p>
      <w:pPr>
        <w:spacing w:after="0"/>
        <w:ind w:left="0"/>
        <w:jc w:val="both"/>
      </w:pPr>
      <w:r>
        <w:rPr>
          <w:rFonts w:ascii="Times New Roman"/>
          <w:b w:val="false"/>
          <w:i w:val="false"/>
          <w:color w:val="000000"/>
          <w:sz w:val="28"/>
        </w:rPr>
        <w:t>
      40-бағанда геологиялық жас кезеңі немесе дәуірі көрсетіледі.</w:t>
      </w:r>
    </w:p>
    <w:bookmarkEnd w:id="2452"/>
    <w:bookmarkStart w:name="z2484" w:id="2453"/>
    <w:p>
      <w:pPr>
        <w:spacing w:after="0"/>
        <w:ind w:left="0"/>
        <w:jc w:val="both"/>
      </w:pPr>
      <w:r>
        <w:rPr>
          <w:rFonts w:ascii="Times New Roman"/>
          <w:b w:val="false"/>
          <w:i w:val="false"/>
          <w:color w:val="000000"/>
          <w:sz w:val="28"/>
        </w:rPr>
        <w:t>
      41-бағанда геологиялық жас ғасыры көрсетіледі.</w:t>
      </w:r>
    </w:p>
    <w:bookmarkEnd w:id="2453"/>
    <w:bookmarkStart w:name="z2485" w:id="2454"/>
    <w:p>
      <w:pPr>
        <w:spacing w:after="0"/>
        <w:ind w:left="0"/>
        <w:jc w:val="both"/>
      </w:pPr>
      <w:r>
        <w:rPr>
          <w:rFonts w:ascii="Times New Roman"/>
          <w:b w:val="false"/>
          <w:i w:val="false"/>
          <w:color w:val="000000"/>
          <w:sz w:val="28"/>
        </w:rPr>
        <w:t>
      42-бағанда гидрогеологиялық қиманың жол нөмірі көрсетіледі.</w:t>
      </w:r>
    </w:p>
    <w:bookmarkEnd w:id="2454"/>
    <w:bookmarkStart w:name="z2486" w:id="2455"/>
    <w:p>
      <w:pPr>
        <w:spacing w:after="0"/>
        <w:ind w:left="0"/>
        <w:jc w:val="both"/>
      </w:pPr>
      <w:r>
        <w:rPr>
          <w:rFonts w:ascii="Times New Roman"/>
          <w:b w:val="false"/>
          <w:i w:val="false"/>
          <w:color w:val="000000"/>
          <w:sz w:val="28"/>
        </w:rPr>
        <w:t>
      43-бағанда гидрогеологиялық қимадағы геологиялық жас коды көрсетіледі.</w:t>
      </w:r>
    </w:p>
    <w:bookmarkEnd w:id="2455"/>
    <w:bookmarkStart w:name="z2487" w:id="2456"/>
    <w:p>
      <w:pPr>
        <w:spacing w:after="0"/>
        <w:ind w:left="0"/>
        <w:jc w:val="both"/>
      </w:pPr>
      <w:r>
        <w:rPr>
          <w:rFonts w:ascii="Times New Roman"/>
          <w:b w:val="false"/>
          <w:i w:val="false"/>
          <w:color w:val="000000"/>
          <w:sz w:val="28"/>
        </w:rPr>
        <w:t>
      44-бағанда гидрогеологиялық қимадағы жыныс коды көрсетіледі.</w:t>
      </w:r>
    </w:p>
    <w:bookmarkEnd w:id="2456"/>
    <w:bookmarkStart w:name="z2488" w:id="2457"/>
    <w:p>
      <w:pPr>
        <w:spacing w:after="0"/>
        <w:ind w:left="0"/>
        <w:jc w:val="both"/>
      </w:pPr>
      <w:r>
        <w:rPr>
          <w:rFonts w:ascii="Times New Roman"/>
          <w:b w:val="false"/>
          <w:i w:val="false"/>
          <w:color w:val="000000"/>
          <w:sz w:val="28"/>
        </w:rPr>
        <w:t>
      45-бағанда гидрогеологиялық қимадағы коллектор түрінің коды көрсетіледі.</w:t>
      </w:r>
    </w:p>
    <w:bookmarkEnd w:id="2457"/>
    <w:bookmarkStart w:name="z2489" w:id="2458"/>
    <w:p>
      <w:pPr>
        <w:spacing w:after="0"/>
        <w:ind w:left="0"/>
        <w:jc w:val="both"/>
      </w:pPr>
      <w:r>
        <w:rPr>
          <w:rFonts w:ascii="Times New Roman"/>
          <w:b w:val="false"/>
          <w:i w:val="false"/>
          <w:color w:val="000000"/>
          <w:sz w:val="28"/>
        </w:rPr>
        <w:t>
      46-бағанда гидрогеологиялық қимадағы су өткізгіштік түрінің коды көрсетіледі.</w:t>
      </w:r>
    </w:p>
    <w:bookmarkEnd w:id="2458"/>
    <w:bookmarkStart w:name="z2490" w:id="2459"/>
    <w:p>
      <w:pPr>
        <w:spacing w:after="0"/>
        <w:ind w:left="0"/>
        <w:jc w:val="both"/>
      </w:pPr>
      <w:r>
        <w:rPr>
          <w:rFonts w:ascii="Times New Roman"/>
          <w:b w:val="false"/>
          <w:i w:val="false"/>
          <w:color w:val="000000"/>
          <w:sz w:val="28"/>
        </w:rPr>
        <w:t>
      47-бағанда гидрогеологиялық қиманың табаны тереңдігі — бастап (метрмен) көрсетіледі.</w:t>
      </w:r>
    </w:p>
    <w:bookmarkEnd w:id="2459"/>
    <w:bookmarkStart w:name="z2491" w:id="2460"/>
    <w:p>
      <w:pPr>
        <w:spacing w:after="0"/>
        <w:ind w:left="0"/>
        <w:jc w:val="both"/>
      </w:pPr>
      <w:r>
        <w:rPr>
          <w:rFonts w:ascii="Times New Roman"/>
          <w:b w:val="false"/>
          <w:i w:val="false"/>
          <w:color w:val="000000"/>
          <w:sz w:val="28"/>
        </w:rPr>
        <w:t>
      48-бағанда гидрогеологиялық қиманың табаны тереңдігі — дейін (метрмен) көрсетіледі.</w:t>
      </w:r>
    </w:p>
    <w:bookmarkEnd w:id="2460"/>
    <w:bookmarkStart w:name="z2492" w:id="2461"/>
    <w:p>
      <w:pPr>
        <w:spacing w:after="0"/>
        <w:ind w:left="0"/>
        <w:jc w:val="both"/>
      </w:pPr>
      <w:r>
        <w:rPr>
          <w:rFonts w:ascii="Times New Roman"/>
          <w:b w:val="false"/>
          <w:i w:val="false"/>
          <w:color w:val="000000"/>
          <w:sz w:val="28"/>
        </w:rPr>
        <w:t>
      49-бағанда гидрогеологиялық қиманың жалпы қалыңдығы — бастап (метрмен) көрсетіледі.</w:t>
      </w:r>
    </w:p>
    <w:bookmarkEnd w:id="2461"/>
    <w:bookmarkStart w:name="z2493" w:id="2462"/>
    <w:p>
      <w:pPr>
        <w:spacing w:after="0"/>
        <w:ind w:left="0"/>
        <w:jc w:val="both"/>
      </w:pPr>
      <w:r>
        <w:rPr>
          <w:rFonts w:ascii="Times New Roman"/>
          <w:b w:val="false"/>
          <w:i w:val="false"/>
          <w:color w:val="000000"/>
          <w:sz w:val="28"/>
        </w:rPr>
        <w:t>
      50-бағанда гидрогеологиялық қиманың жалпы қалыңдығы — дейін (метрмен) көрсетіледі.</w:t>
      </w:r>
    </w:p>
    <w:bookmarkEnd w:id="2462"/>
    <w:bookmarkStart w:name="z2494" w:id="2463"/>
    <w:p>
      <w:pPr>
        <w:spacing w:after="0"/>
        <w:ind w:left="0"/>
        <w:jc w:val="both"/>
      </w:pPr>
      <w:r>
        <w:rPr>
          <w:rFonts w:ascii="Times New Roman"/>
          <w:b w:val="false"/>
          <w:i w:val="false"/>
          <w:color w:val="000000"/>
          <w:sz w:val="28"/>
        </w:rPr>
        <w:t>
      51-бағанда гидрогеологиялық қиманың тиімді қалыңдығы — бастап (метрмен) көрсетіледі.</w:t>
      </w:r>
    </w:p>
    <w:bookmarkEnd w:id="2463"/>
    <w:bookmarkStart w:name="z2495" w:id="2464"/>
    <w:p>
      <w:pPr>
        <w:spacing w:after="0"/>
        <w:ind w:left="0"/>
        <w:jc w:val="both"/>
      </w:pPr>
      <w:r>
        <w:rPr>
          <w:rFonts w:ascii="Times New Roman"/>
          <w:b w:val="false"/>
          <w:i w:val="false"/>
          <w:color w:val="000000"/>
          <w:sz w:val="28"/>
        </w:rPr>
        <w:t>
      52-бағанда гидрогеологиялық қиманың тиімді қалыңдығы — дейін (метрмен) көрсетіледі.</w:t>
      </w:r>
    </w:p>
    <w:bookmarkEnd w:id="2464"/>
    <w:bookmarkStart w:name="z2496" w:id="2465"/>
    <w:p>
      <w:pPr>
        <w:spacing w:after="0"/>
        <w:ind w:left="0"/>
        <w:jc w:val="both"/>
      </w:pPr>
      <w:r>
        <w:rPr>
          <w:rFonts w:ascii="Times New Roman"/>
          <w:b w:val="false"/>
          <w:i w:val="false"/>
          <w:color w:val="000000"/>
          <w:sz w:val="28"/>
        </w:rPr>
        <w:t>
      53-бағанда гидрогеологиялық қимадағы су өткізгіш горизонт нөмірі көрсетіледі.</w:t>
      </w:r>
    </w:p>
    <w:bookmarkEnd w:id="2465"/>
    <w:bookmarkStart w:name="z2497" w:id="2466"/>
    <w:p>
      <w:pPr>
        <w:spacing w:after="0"/>
        <w:ind w:left="0"/>
        <w:jc w:val="both"/>
      </w:pPr>
      <w:r>
        <w:rPr>
          <w:rFonts w:ascii="Times New Roman"/>
          <w:b w:val="false"/>
          <w:i w:val="false"/>
          <w:color w:val="000000"/>
          <w:sz w:val="28"/>
        </w:rPr>
        <w:t>
      54-бағанда гидрогеологиялық қимадағы су өткізгіш горизонт атауы көрсетіледі.</w:t>
      </w:r>
    </w:p>
    <w:bookmarkEnd w:id="2466"/>
    <w:bookmarkStart w:name="z2498" w:id="2467"/>
    <w:p>
      <w:pPr>
        <w:spacing w:after="0"/>
        <w:ind w:left="0"/>
        <w:jc w:val="both"/>
      </w:pPr>
      <w:r>
        <w:rPr>
          <w:rFonts w:ascii="Times New Roman"/>
          <w:b w:val="false"/>
          <w:i w:val="false"/>
          <w:color w:val="000000"/>
          <w:sz w:val="28"/>
        </w:rPr>
        <w:t>
      55-бағанда гидрогеологиялық қимадағы су өткізгіш горизонттың геологиялық индексі көрсетіледі.</w:t>
      </w:r>
    </w:p>
    <w:bookmarkEnd w:id="2467"/>
    <w:bookmarkStart w:name="z2499" w:id="2468"/>
    <w:p>
      <w:pPr>
        <w:spacing w:after="0"/>
        <w:ind w:left="0"/>
        <w:jc w:val="both"/>
      </w:pPr>
      <w:r>
        <w:rPr>
          <w:rFonts w:ascii="Times New Roman"/>
          <w:b w:val="false"/>
          <w:i w:val="false"/>
          <w:color w:val="000000"/>
          <w:sz w:val="28"/>
        </w:rPr>
        <w:t>
      56-бағанда гидрогеологиялық қимадағы жыныс атауы көрсетіледі.</w:t>
      </w:r>
    </w:p>
    <w:bookmarkEnd w:id="2468"/>
    <w:bookmarkStart w:name="z2500" w:id="2469"/>
    <w:p>
      <w:pPr>
        <w:spacing w:after="0"/>
        <w:ind w:left="0"/>
        <w:jc w:val="both"/>
      </w:pPr>
      <w:r>
        <w:rPr>
          <w:rFonts w:ascii="Times New Roman"/>
          <w:b w:val="false"/>
          <w:i w:val="false"/>
          <w:color w:val="000000"/>
          <w:sz w:val="28"/>
        </w:rPr>
        <w:t>
      57-бағанда гидрогеологиялық қимадағы коллектор түрінің атауы көрсетіледі.</w:t>
      </w:r>
    </w:p>
    <w:bookmarkEnd w:id="2469"/>
    <w:bookmarkStart w:name="z2501" w:id="2470"/>
    <w:p>
      <w:pPr>
        <w:spacing w:after="0"/>
        <w:ind w:left="0"/>
        <w:jc w:val="both"/>
      </w:pPr>
      <w:r>
        <w:rPr>
          <w:rFonts w:ascii="Times New Roman"/>
          <w:b w:val="false"/>
          <w:i w:val="false"/>
          <w:color w:val="000000"/>
          <w:sz w:val="28"/>
        </w:rPr>
        <w:t>
      58-бағанда гидрогеологиялық қимадағы су өткізгіштік түрінің атауы көрсетіледі.</w:t>
      </w:r>
    </w:p>
    <w:bookmarkEnd w:id="2470"/>
    <w:bookmarkStart w:name="z2502" w:id="2471"/>
    <w:p>
      <w:pPr>
        <w:spacing w:after="0"/>
        <w:ind w:left="0"/>
        <w:jc w:val="both"/>
      </w:pPr>
      <w:r>
        <w:rPr>
          <w:rFonts w:ascii="Times New Roman"/>
          <w:b w:val="false"/>
          <w:i w:val="false"/>
          <w:color w:val="000000"/>
          <w:sz w:val="28"/>
        </w:rPr>
        <w:t>
      59-бағанда геологиялық қимадағы минерал көрсетіледі.</w:t>
      </w:r>
    </w:p>
    <w:bookmarkEnd w:id="2471"/>
    <w:bookmarkStart w:name="z2503" w:id="2472"/>
    <w:p>
      <w:pPr>
        <w:spacing w:after="0"/>
        <w:ind w:left="0"/>
        <w:jc w:val="both"/>
      </w:pPr>
      <w:r>
        <w:rPr>
          <w:rFonts w:ascii="Times New Roman"/>
          <w:b w:val="false"/>
          <w:i w:val="false"/>
          <w:color w:val="000000"/>
          <w:sz w:val="28"/>
        </w:rPr>
        <w:t>
      60-бағанда гидрогеологиялық қимадағы минерал түрі көрсетіледі.</w:t>
      </w:r>
    </w:p>
    <w:bookmarkEnd w:id="2472"/>
    <w:bookmarkStart w:name="z2504" w:id="2473"/>
    <w:p>
      <w:pPr>
        <w:spacing w:after="0"/>
        <w:ind w:left="0"/>
        <w:jc w:val="both"/>
      </w:pPr>
      <w:r>
        <w:rPr>
          <w:rFonts w:ascii="Times New Roman"/>
          <w:b w:val="false"/>
          <w:i w:val="false"/>
          <w:color w:val="000000"/>
          <w:sz w:val="28"/>
        </w:rPr>
        <w:t>
      61-бағанда қорғасынның (Pb) мөлшері %-бен көрсетіледі.</w:t>
      </w:r>
    </w:p>
    <w:bookmarkEnd w:id="2473"/>
    <w:bookmarkStart w:name="z2505" w:id="2474"/>
    <w:p>
      <w:pPr>
        <w:spacing w:after="0"/>
        <w:ind w:left="0"/>
        <w:jc w:val="both"/>
      </w:pPr>
      <w:r>
        <w:rPr>
          <w:rFonts w:ascii="Times New Roman"/>
          <w:b w:val="false"/>
          <w:i w:val="false"/>
          <w:color w:val="000000"/>
          <w:sz w:val="28"/>
        </w:rPr>
        <w:t>
      62-бағанда молибденнің (Mo) мөлшері %-бен көрсетіледі.</w:t>
      </w:r>
    </w:p>
    <w:bookmarkEnd w:id="2474"/>
    <w:bookmarkStart w:name="z2506" w:id="2475"/>
    <w:p>
      <w:pPr>
        <w:spacing w:after="0"/>
        <w:ind w:left="0"/>
        <w:jc w:val="both"/>
      </w:pPr>
      <w:r>
        <w:rPr>
          <w:rFonts w:ascii="Times New Roman"/>
          <w:b w:val="false"/>
          <w:i w:val="false"/>
          <w:color w:val="000000"/>
          <w:sz w:val="28"/>
        </w:rPr>
        <w:t>
      63-бағанда фосфордың (P) мөлшері %-бен көрсетіледі.</w:t>
      </w:r>
    </w:p>
    <w:bookmarkEnd w:id="2475"/>
    <w:bookmarkStart w:name="z2507" w:id="2476"/>
    <w:p>
      <w:pPr>
        <w:spacing w:after="0"/>
        <w:ind w:left="0"/>
        <w:jc w:val="both"/>
      </w:pPr>
      <w:r>
        <w:rPr>
          <w:rFonts w:ascii="Times New Roman"/>
          <w:b w:val="false"/>
          <w:i w:val="false"/>
          <w:color w:val="000000"/>
          <w:sz w:val="28"/>
        </w:rPr>
        <w:t>
      64-бағанда титанның (Ti) мөлшері %-бен көрсетіледі.</w:t>
      </w:r>
    </w:p>
    <w:bookmarkEnd w:id="2476"/>
    <w:bookmarkStart w:name="z2508" w:id="2477"/>
    <w:p>
      <w:pPr>
        <w:spacing w:after="0"/>
        <w:ind w:left="0"/>
        <w:jc w:val="both"/>
      </w:pPr>
      <w:r>
        <w:rPr>
          <w:rFonts w:ascii="Times New Roman"/>
          <w:b w:val="false"/>
          <w:i w:val="false"/>
          <w:color w:val="000000"/>
          <w:sz w:val="28"/>
        </w:rPr>
        <w:t>
      65-бағанда күкіртті темірдің (FeS) мөлшері %-бен көрсетіледі.</w:t>
      </w:r>
    </w:p>
    <w:bookmarkEnd w:id="2477"/>
    <w:bookmarkStart w:name="z2509" w:id="2478"/>
    <w:p>
      <w:pPr>
        <w:spacing w:after="0"/>
        <w:ind w:left="0"/>
        <w:jc w:val="both"/>
      </w:pPr>
      <w:r>
        <w:rPr>
          <w:rFonts w:ascii="Times New Roman"/>
          <w:b w:val="false"/>
          <w:i w:val="false"/>
          <w:color w:val="000000"/>
          <w:sz w:val="28"/>
        </w:rPr>
        <w:t>
      66-бағанда хромның (Cr) мөлшері %-бен көрсетіледі.</w:t>
      </w:r>
    </w:p>
    <w:bookmarkEnd w:id="2478"/>
    <w:bookmarkStart w:name="z2510" w:id="2479"/>
    <w:p>
      <w:pPr>
        <w:spacing w:after="0"/>
        <w:ind w:left="0"/>
        <w:jc w:val="both"/>
      </w:pPr>
      <w:r>
        <w:rPr>
          <w:rFonts w:ascii="Times New Roman"/>
          <w:b w:val="false"/>
          <w:i w:val="false"/>
          <w:color w:val="000000"/>
          <w:sz w:val="28"/>
        </w:rPr>
        <w:t>
      67-бағанда уранның (U) мөлшері %-бен көрсетіледі.</w:t>
      </w:r>
    </w:p>
    <w:bookmarkEnd w:id="2479"/>
    <w:bookmarkStart w:name="z2511" w:id="2480"/>
    <w:p>
      <w:pPr>
        <w:spacing w:after="0"/>
        <w:ind w:left="0"/>
        <w:jc w:val="both"/>
      </w:pPr>
      <w:r>
        <w:rPr>
          <w:rFonts w:ascii="Times New Roman"/>
          <w:b w:val="false"/>
          <w:i w:val="false"/>
          <w:color w:val="000000"/>
          <w:sz w:val="28"/>
        </w:rPr>
        <w:t>
      68-бағанда күшәннің (As) мөлшері %-бен көрсетіледі.</w:t>
      </w:r>
    </w:p>
    <w:bookmarkEnd w:id="2480"/>
    <w:bookmarkStart w:name="z2512" w:id="2481"/>
    <w:p>
      <w:pPr>
        <w:spacing w:after="0"/>
        <w:ind w:left="0"/>
        <w:jc w:val="both"/>
      </w:pPr>
      <w:r>
        <w:rPr>
          <w:rFonts w:ascii="Times New Roman"/>
          <w:b w:val="false"/>
          <w:i w:val="false"/>
          <w:color w:val="000000"/>
          <w:sz w:val="28"/>
        </w:rPr>
        <w:t>
      69-бағанда мыстың (Cu) мөлшері %-бен көрсетіледі.</w:t>
      </w:r>
    </w:p>
    <w:bookmarkEnd w:id="2481"/>
    <w:bookmarkStart w:name="z2513" w:id="2482"/>
    <w:p>
      <w:pPr>
        <w:spacing w:after="0"/>
        <w:ind w:left="0"/>
        <w:jc w:val="both"/>
      </w:pPr>
      <w:r>
        <w:rPr>
          <w:rFonts w:ascii="Times New Roman"/>
          <w:b w:val="false"/>
          <w:i w:val="false"/>
          <w:color w:val="000000"/>
          <w:sz w:val="28"/>
        </w:rPr>
        <w:t>
      70-бағанда марганецтің (Mn) мөлшері %-бен көрсетіледі.</w:t>
      </w:r>
    </w:p>
    <w:bookmarkEnd w:id="2482"/>
    <w:bookmarkStart w:name="z2514" w:id="2483"/>
    <w:p>
      <w:pPr>
        <w:spacing w:after="0"/>
        <w:ind w:left="0"/>
        <w:jc w:val="both"/>
      </w:pPr>
      <w:r>
        <w:rPr>
          <w:rFonts w:ascii="Times New Roman"/>
          <w:b w:val="false"/>
          <w:i w:val="false"/>
          <w:color w:val="000000"/>
          <w:sz w:val="28"/>
        </w:rPr>
        <w:t>
      71-бағанда қалайының (Sn) мөлшері %-бен көрсетіледі.</w:t>
      </w:r>
    </w:p>
    <w:bookmarkEnd w:id="2483"/>
    <w:bookmarkStart w:name="z2515" w:id="2484"/>
    <w:p>
      <w:pPr>
        <w:spacing w:after="0"/>
        <w:ind w:left="0"/>
        <w:jc w:val="both"/>
      </w:pPr>
      <w:r>
        <w:rPr>
          <w:rFonts w:ascii="Times New Roman"/>
          <w:b w:val="false"/>
          <w:i w:val="false"/>
          <w:color w:val="000000"/>
          <w:sz w:val="28"/>
        </w:rPr>
        <w:t>
      72-бағанда ванадийдің (V) мөлшері %-бен көрсетіледі.</w:t>
      </w:r>
    </w:p>
    <w:bookmarkEnd w:id="2484"/>
    <w:bookmarkStart w:name="z2516" w:id="2485"/>
    <w:p>
      <w:pPr>
        <w:spacing w:after="0"/>
        <w:ind w:left="0"/>
        <w:jc w:val="both"/>
      </w:pPr>
      <w:r>
        <w:rPr>
          <w:rFonts w:ascii="Times New Roman"/>
          <w:b w:val="false"/>
          <w:i w:val="false"/>
          <w:color w:val="000000"/>
          <w:sz w:val="28"/>
        </w:rPr>
        <w:t>
      73-бағанда никельдің (Ni) мөлшері %-бен көрсетіледі.</w:t>
      </w:r>
    </w:p>
    <w:bookmarkEnd w:id="2485"/>
    <w:bookmarkStart w:name="z2517" w:id="2486"/>
    <w:p>
      <w:pPr>
        <w:spacing w:after="0"/>
        <w:ind w:left="0"/>
        <w:jc w:val="both"/>
      </w:pPr>
      <w:r>
        <w:rPr>
          <w:rFonts w:ascii="Times New Roman"/>
          <w:b w:val="false"/>
          <w:i w:val="false"/>
          <w:color w:val="000000"/>
          <w:sz w:val="28"/>
        </w:rPr>
        <w:t>
      74-бағанда висмуттың (Bi) мөлшері %-бен көрсетіледі.</w:t>
      </w:r>
    </w:p>
    <w:bookmarkEnd w:id="2486"/>
    <w:bookmarkStart w:name="z2518" w:id="2487"/>
    <w:p>
      <w:pPr>
        <w:spacing w:after="0"/>
        <w:ind w:left="0"/>
        <w:jc w:val="both"/>
      </w:pPr>
      <w:r>
        <w:rPr>
          <w:rFonts w:ascii="Times New Roman"/>
          <w:b w:val="false"/>
          <w:i w:val="false"/>
          <w:color w:val="000000"/>
          <w:sz w:val="28"/>
        </w:rPr>
        <w:t>
      75-бағанда көмірқышқыл газының (CO₂) мөлшері %-бен көрсетіледі.</w:t>
      </w:r>
    </w:p>
    <w:bookmarkEnd w:id="2487"/>
    <w:bookmarkStart w:name="z2519" w:id="2488"/>
    <w:p>
      <w:pPr>
        <w:spacing w:after="0"/>
        <w:ind w:left="0"/>
        <w:jc w:val="both"/>
      </w:pPr>
      <w:r>
        <w:rPr>
          <w:rFonts w:ascii="Times New Roman"/>
          <w:b w:val="false"/>
          <w:i w:val="false"/>
          <w:color w:val="000000"/>
          <w:sz w:val="28"/>
        </w:rPr>
        <w:t>
      76-бағанда барийдің (Ba) мөлшері %-бен көрсетіледі.</w:t>
      </w:r>
    </w:p>
    <w:bookmarkEnd w:id="2488"/>
    <w:bookmarkStart w:name="z2520" w:id="2489"/>
    <w:p>
      <w:pPr>
        <w:spacing w:after="0"/>
        <w:ind w:left="0"/>
        <w:jc w:val="both"/>
      </w:pPr>
      <w:r>
        <w:rPr>
          <w:rFonts w:ascii="Times New Roman"/>
          <w:b w:val="false"/>
          <w:i w:val="false"/>
          <w:color w:val="000000"/>
          <w:sz w:val="28"/>
        </w:rPr>
        <w:t>
      77-бағанда бериллийдің (Be) мөлшері %-бен көрсетіледі.</w:t>
      </w:r>
    </w:p>
    <w:bookmarkEnd w:id="2489"/>
    <w:bookmarkStart w:name="z2521" w:id="2490"/>
    <w:p>
      <w:pPr>
        <w:spacing w:after="0"/>
        <w:ind w:left="0"/>
        <w:jc w:val="both"/>
      </w:pPr>
      <w:r>
        <w:rPr>
          <w:rFonts w:ascii="Times New Roman"/>
          <w:b w:val="false"/>
          <w:i w:val="false"/>
          <w:color w:val="000000"/>
          <w:sz w:val="28"/>
        </w:rPr>
        <w:t>
      78-бағанда ниобийдің (Nb) мөлшері %-бен көрсетіледі.</w:t>
      </w:r>
    </w:p>
    <w:bookmarkEnd w:id="2490"/>
    <w:bookmarkStart w:name="z2522" w:id="2491"/>
    <w:p>
      <w:pPr>
        <w:spacing w:after="0"/>
        <w:ind w:left="0"/>
        <w:jc w:val="both"/>
      </w:pPr>
      <w:r>
        <w:rPr>
          <w:rFonts w:ascii="Times New Roman"/>
          <w:b w:val="false"/>
          <w:i w:val="false"/>
          <w:color w:val="000000"/>
          <w:sz w:val="28"/>
        </w:rPr>
        <w:t>
      79-бағанда цирконийдің (Zr) мөлшері %-бен көрсетіледі.</w:t>
      </w:r>
    </w:p>
    <w:bookmarkEnd w:id="2491"/>
    <w:bookmarkStart w:name="z2523" w:id="2492"/>
    <w:p>
      <w:pPr>
        <w:spacing w:after="0"/>
        <w:ind w:left="0"/>
        <w:jc w:val="both"/>
      </w:pPr>
      <w:r>
        <w:rPr>
          <w:rFonts w:ascii="Times New Roman"/>
          <w:b w:val="false"/>
          <w:i w:val="false"/>
          <w:color w:val="000000"/>
          <w:sz w:val="28"/>
        </w:rPr>
        <w:t>
      80-бағанда мырыштың (Zn) мөлшері %-бен көрсетіледі.</w:t>
      </w:r>
    </w:p>
    <w:bookmarkEnd w:id="2492"/>
    <w:bookmarkStart w:name="z2524" w:id="2493"/>
    <w:p>
      <w:pPr>
        <w:spacing w:after="0"/>
        <w:ind w:left="0"/>
        <w:jc w:val="both"/>
      </w:pPr>
      <w:r>
        <w:rPr>
          <w:rFonts w:ascii="Times New Roman"/>
          <w:b w:val="false"/>
          <w:i w:val="false"/>
          <w:color w:val="000000"/>
          <w:sz w:val="28"/>
        </w:rPr>
        <w:t>
      81-бағанда күкірт ангидридінің (SO) мөлшері, %-бен көрсетіледі.</w:t>
      </w:r>
    </w:p>
    <w:bookmarkEnd w:id="2493"/>
    <w:bookmarkStart w:name="z2525" w:id="2494"/>
    <w:p>
      <w:pPr>
        <w:spacing w:after="0"/>
        <w:ind w:left="0"/>
        <w:jc w:val="both"/>
      </w:pPr>
      <w:r>
        <w:rPr>
          <w:rFonts w:ascii="Times New Roman"/>
          <w:b w:val="false"/>
          <w:i w:val="false"/>
          <w:color w:val="000000"/>
          <w:sz w:val="28"/>
        </w:rPr>
        <w:t>
      82-бағанда магнийдің (Mg) мөлшері %-бен көрсетіледі.</w:t>
      </w:r>
    </w:p>
    <w:bookmarkEnd w:id="2494"/>
    <w:bookmarkStart w:name="z2526" w:id="2495"/>
    <w:p>
      <w:pPr>
        <w:spacing w:after="0"/>
        <w:ind w:left="0"/>
        <w:jc w:val="both"/>
      </w:pPr>
      <w:r>
        <w:rPr>
          <w:rFonts w:ascii="Times New Roman"/>
          <w:b w:val="false"/>
          <w:i w:val="false"/>
          <w:color w:val="000000"/>
          <w:sz w:val="28"/>
        </w:rPr>
        <w:t>
      83-бағанда көміртек тотығының (CO) мөлшері, %-бен көрсетіледі.</w:t>
      </w:r>
    </w:p>
    <w:bookmarkEnd w:id="2495"/>
    <w:bookmarkStart w:name="z2527" w:id="2496"/>
    <w:p>
      <w:pPr>
        <w:spacing w:after="0"/>
        <w:ind w:left="0"/>
        <w:jc w:val="both"/>
      </w:pPr>
      <w:r>
        <w:rPr>
          <w:rFonts w:ascii="Times New Roman"/>
          <w:b w:val="false"/>
          <w:i w:val="false"/>
          <w:color w:val="000000"/>
          <w:sz w:val="28"/>
        </w:rPr>
        <w:t>
      84-бағанда стронцийдің (Sr) мөлшері %-бен көрсетіледі.</w:t>
      </w:r>
    </w:p>
    <w:bookmarkEnd w:id="2496"/>
    <w:bookmarkStart w:name="z2528" w:id="2497"/>
    <w:p>
      <w:pPr>
        <w:spacing w:after="0"/>
        <w:ind w:left="0"/>
        <w:jc w:val="both"/>
      </w:pPr>
      <w:r>
        <w:rPr>
          <w:rFonts w:ascii="Times New Roman"/>
          <w:b w:val="false"/>
          <w:i w:val="false"/>
          <w:color w:val="000000"/>
          <w:sz w:val="28"/>
        </w:rPr>
        <w:t>
      85-бағанда марганецтің (Mn) мөлшері %-бен көрсетіледі.</w:t>
      </w:r>
    </w:p>
    <w:bookmarkEnd w:id="2497"/>
    <w:bookmarkStart w:name="z2529" w:id="2498"/>
    <w:p>
      <w:pPr>
        <w:spacing w:after="0"/>
        <w:ind w:left="0"/>
        <w:jc w:val="both"/>
      </w:pPr>
      <w:r>
        <w:rPr>
          <w:rFonts w:ascii="Times New Roman"/>
          <w:b w:val="false"/>
          <w:i w:val="false"/>
          <w:color w:val="000000"/>
          <w:sz w:val="28"/>
        </w:rPr>
        <w:t>
      86-бағанда тотығу-қалпына келу потенциалы (Eh), %-бен көрсетіледі.</w:t>
      </w:r>
    </w:p>
    <w:bookmarkEnd w:id="2498"/>
    <w:bookmarkStart w:name="z2530" w:id="2499"/>
    <w:p>
      <w:pPr>
        <w:spacing w:after="0"/>
        <w:ind w:left="0"/>
        <w:jc w:val="both"/>
      </w:pPr>
      <w:r>
        <w:rPr>
          <w:rFonts w:ascii="Times New Roman"/>
          <w:b w:val="false"/>
          <w:i w:val="false"/>
          <w:color w:val="000000"/>
          <w:sz w:val="28"/>
        </w:rPr>
        <w:t>
      87-бағанда сутек көрсеткіші (pH) %-бен көрсетіледі.</w:t>
      </w:r>
    </w:p>
    <w:bookmarkEnd w:id="2499"/>
    <w:bookmarkStart w:name="z2531" w:id="2500"/>
    <w:p>
      <w:pPr>
        <w:spacing w:after="0"/>
        <w:ind w:left="0"/>
        <w:jc w:val="both"/>
      </w:pPr>
      <w:r>
        <w:rPr>
          <w:rFonts w:ascii="Times New Roman"/>
          <w:b w:val="false"/>
          <w:i w:val="false"/>
          <w:color w:val="000000"/>
          <w:sz w:val="28"/>
        </w:rPr>
        <w:t>
      88-бағанда ерімейтін тұнба мөлшері %-бен көрсетіледі.</w:t>
      </w:r>
    </w:p>
    <w:bookmarkEnd w:id="2500"/>
    <w:bookmarkStart w:name="z2532" w:id="2501"/>
    <w:p>
      <w:pPr>
        <w:spacing w:after="0"/>
        <w:ind w:left="0"/>
        <w:jc w:val="both"/>
      </w:pPr>
      <w:r>
        <w:rPr>
          <w:rFonts w:ascii="Times New Roman"/>
          <w:b w:val="false"/>
          <w:i w:val="false"/>
          <w:color w:val="000000"/>
          <w:sz w:val="28"/>
        </w:rPr>
        <w:t>
      89-бағанда органикалық зат мөлшері %-бен көрсетіледі.</w:t>
      </w:r>
    </w:p>
    <w:bookmarkEnd w:id="2501"/>
    <w:bookmarkStart w:name="z2533" w:id="2502"/>
    <w:p>
      <w:pPr>
        <w:spacing w:after="0"/>
        <w:ind w:left="0"/>
        <w:jc w:val="both"/>
      </w:pPr>
      <w:r>
        <w:rPr>
          <w:rFonts w:ascii="Times New Roman"/>
          <w:b w:val="false"/>
          <w:i w:val="false"/>
          <w:color w:val="000000"/>
          <w:sz w:val="28"/>
        </w:rPr>
        <w:t>
      90-бағанда күйдіру кезіндегі жоғалту мөлшері %-бен көрсетіледі.</w:t>
      </w:r>
    </w:p>
    <w:bookmarkEnd w:id="2502"/>
    <w:bookmarkStart w:name="z2534" w:id="2503"/>
    <w:p>
      <w:pPr>
        <w:spacing w:after="0"/>
        <w:ind w:left="0"/>
        <w:jc w:val="both"/>
      </w:pPr>
      <w:r>
        <w:rPr>
          <w:rFonts w:ascii="Times New Roman"/>
          <w:b w:val="false"/>
          <w:i w:val="false"/>
          <w:color w:val="000000"/>
          <w:sz w:val="28"/>
        </w:rPr>
        <w:t>
      91-бағанда микробиологиялық құрам келесі көрсеткіштер бойынша көрсетіледі:</w:t>
      </w:r>
    </w:p>
    <w:bookmarkEnd w:id="2503"/>
    <w:bookmarkStart w:name="z2535" w:id="2504"/>
    <w:p>
      <w:pPr>
        <w:spacing w:after="0"/>
        <w:ind w:left="0"/>
        <w:jc w:val="both"/>
      </w:pPr>
      <w:r>
        <w:rPr>
          <w:rFonts w:ascii="Times New Roman"/>
          <w:b w:val="false"/>
          <w:i w:val="false"/>
          <w:color w:val="000000"/>
          <w:sz w:val="28"/>
        </w:rPr>
        <w:t>
      – Аэробтардың жалпы саны</w:t>
      </w:r>
    </w:p>
    <w:bookmarkEnd w:id="2504"/>
    <w:bookmarkStart w:name="z2536" w:id="2505"/>
    <w:p>
      <w:pPr>
        <w:spacing w:after="0"/>
        <w:ind w:left="0"/>
        <w:jc w:val="both"/>
      </w:pPr>
      <w:r>
        <w:rPr>
          <w:rFonts w:ascii="Times New Roman"/>
          <w:b w:val="false"/>
          <w:i w:val="false"/>
          <w:color w:val="000000"/>
          <w:sz w:val="28"/>
        </w:rPr>
        <w:t>
      – Шіру аэробтары (H₂S)</w:t>
      </w:r>
    </w:p>
    <w:bookmarkEnd w:id="2505"/>
    <w:bookmarkStart w:name="z2537" w:id="2506"/>
    <w:p>
      <w:pPr>
        <w:spacing w:after="0"/>
        <w:ind w:left="0"/>
        <w:jc w:val="both"/>
      </w:pPr>
      <w:r>
        <w:rPr>
          <w:rFonts w:ascii="Times New Roman"/>
          <w:b w:val="false"/>
          <w:i w:val="false"/>
          <w:color w:val="000000"/>
          <w:sz w:val="28"/>
        </w:rPr>
        <w:t>
      – Шіру анаэробтары (H₂S)</w:t>
      </w:r>
    </w:p>
    <w:bookmarkEnd w:id="2506"/>
    <w:bookmarkStart w:name="z2538" w:id="2507"/>
    <w:p>
      <w:pPr>
        <w:spacing w:after="0"/>
        <w:ind w:left="0"/>
        <w:jc w:val="both"/>
      </w:pPr>
      <w:r>
        <w:rPr>
          <w:rFonts w:ascii="Times New Roman"/>
          <w:b w:val="false"/>
          <w:i w:val="false"/>
          <w:color w:val="000000"/>
          <w:sz w:val="28"/>
        </w:rPr>
        <w:t>
      – Анаэробтардың жалпы саны</w:t>
      </w:r>
    </w:p>
    <w:bookmarkEnd w:id="2507"/>
    <w:bookmarkStart w:name="z2539" w:id="2508"/>
    <w:p>
      <w:pPr>
        <w:spacing w:after="0"/>
        <w:ind w:left="0"/>
        <w:jc w:val="both"/>
      </w:pPr>
      <w:r>
        <w:rPr>
          <w:rFonts w:ascii="Times New Roman"/>
          <w:b w:val="false"/>
          <w:i w:val="false"/>
          <w:color w:val="000000"/>
          <w:sz w:val="28"/>
        </w:rPr>
        <w:t>
      – Нитрификациялаушы (1-фаза)</w:t>
      </w:r>
    </w:p>
    <w:bookmarkEnd w:id="2508"/>
    <w:bookmarkStart w:name="z2540" w:id="2509"/>
    <w:p>
      <w:pPr>
        <w:spacing w:after="0"/>
        <w:ind w:left="0"/>
        <w:jc w:val="both"/>
      </w:pPr>
      <w:r>
        <w:rPr>
          <w:rFonts w:ascii="Times New Roman"/>
          <w:b w:val="false"/>
          <w:i w:val="false"/>
          <w:color w:val="000000"/>
          <w:sz w:val="28"/>
        </w:rPr>
        <w:t>
      – Нитрификациялаушы (2-фаза)</w:t>
      </w:r>
    </w:p>
    <w:bookmarkEnd w:id="2509"/>
    <w:bookmarkStart w:name="z2541" w:id="2510"/>
    <w:p>
      <w:pPr>
        <w:spacing w:after="0"/>
        <w:ind w:left="0"/>
        <w:jc w:val="both"/>
      </w:pPr>
      <w:r>
        <w:rPr>
          <w:rFonts w:ascii="Times New Roman"/>
          <w:b w:val="false"/>
          <w:i w:val="false"/>
          <w:color w:val="000000"/>
          <w:sz w:val="28"/>
        </w:rPr>
        <w:t>
      – Денитрификациялаушы</w:t>
      </w:r>
    </w:p>
    <w:bookmarkEnd w:id="2510"/>
    <w:bookmarkStart w:name="z2542" w:id="2511"/>
    <w:p>
      <w:pPr>
        <w:spacing w:after="0"/>
        <w:ind w:left="0"/>
        <w:jc w:val="both"/>
      </w:pPr>
      <w:r>
        <w:rPr>
          <w:rFonts w:ascii="Times New Roman"/>
          <w:b w:val="false"/>
          <w:i w:val="false"/>
          <w:color w:val="000000"/>
          <w:sz w:val="28"/>
        </w:rPr>
        <w:t>
      – Майқышқылды</w:t>
      </w:r>
    </w:p>
    <w:bookmarkEnd w:id="2511"/>
    <w:bookmarkStart w:name="z2543" w:id="2512"/>
    <w:p>
      <w:pPr>
        <w:spacing w:after="0"/>
        <w:ind w:left="0"/>
        <w:jc w:val="both"/>
      </w:pPr>
      <w:r>
        <w:rPr>
          <w:rFonts w:ascii="Times New Roman"/>
          <w:b w:val="false"/>
          <w:i w:val="false"/>
          <w:color w:val="000000"/>
          <w:sz w:val="28"/>
        </w:rPr>
        <w:t>
      – Целлюлоза ыдыратушы аэробтар</w:t>
      </w:r>
    </w:p>
    <w:bookmarkEnd w:id="2512"/>
    <w:bookmarkStart w:name="z2544" w:id="2513"/>
    <w:p>
      <w:pPr>
        <w:spacing w:after="0"/>
        <w:ind w:left="0"/>
        <w:jc w:val="both"/>
      </w:pPr>
      <w:r>
        <w:rPr>
          <w:rFonts w:ascii="Times New Roman"/>
          <w:b w:val="false"/>
          <w:i w:val="false"/>
          <w:color w:val="000000"/>
          <w:sz w:val="28"/>
        </w:rPr>
        <w:t>
      – Целлюлоза ыдыратушы анаэробтар</w:t>
      </w:r>
    </w:p>
    <w:bookmarkEnd w:id="2513"/>
    <w:bookmarkStart w:name="z2545" w:id="2514"/>
    <w:p>
      <w:pPr>
        <w:spacing w:after="0"/>
        <w:ind w:left="0"/>
        <w:jc w:val="both"/>
      </w:pPr>
      <w:r>
        <w:rPr>
          <w:rFonts w:ascii="Times New Roman"/>
          <w:b w:val="false"/>
          <w:i w:val="false"/>
          <w:color w:val="000000"/>
          <w:sz w:val="28"/>
        </w:rPr>
        <w:t>
      – Сульфатты қалпына келтіруші</w:t>
      </w:r>
    </w:p>
    <w:bookmarkEnd w:id="2514"/>
    <w:bookmarkStart w:name="z2546" w:id="2515"/>
    <w:p>
      <w:pPr>
        <w:spacing w:after="0"/>
        <w:ind w:left="0"/>
        <w:jc w:val="both"/>
      </w:pPr>
      <w:r>
        <w:rPr>
          <w:rFonts w:ascii="Times New Roman"/>
          <w:b w:val="false"/>
          <w:i w:val="false"/>
          <w:color w:val="000000"/>
          <w:sz w:val="28"/>
        </w:rPr>
        <w:t>
      – Тион бактериялары</w:t>
      </w:r>
    </w:p>
    <w:bookmarkEnd w:id="2515"/>
    <w:bookmarkStart w:name="z2547" w:id="2516"/>
    <w:p>
      <w:pPr>
        <w:spacing w:after="0"/>
        <w:ind w:left="0"/>
        <w:jc w:val="both"/>
      </w:pPr>
      <w:r>
        <w:rPr>
          <w:rFonts w:ascii="Times New Roman"/>
          <w:b w:val="false"/>
          <w:i w:val="false"/>
          <w:color w:val="000000"/>
          <w:sz w:val="28"/>
        </w:rPr>
        <w:t>
      – Темір тотығушы</w:t>
      </w:r>
    </w:p>
    <w:bookmarkEnd w:id="2516"/>
    <w:bookmarkStart w:name="z2548" w:id="2517"/>
    <w:p>
      <w:pPr>
        <w:spacing w:after="0"/>
        <w:ind w:left="0"/>
        <w:jc w:val="both"/>
      </w:pPr>
      <w:r>
        <w:rPr>
          <w:rFonts w:ascii="Times New Roman"/>
          <w:b w:val="false"/>
          <w:i w:val="false"/>
          <w:color w:val="000000"/>
          <w:sz w:val="28"/>
        </w:rPr>
        <w:t>
      – Актиномицеттер</w:t>
      </w:r>
    </w:p>
    <w:bookmarkEnd w:id="2517"/>
    <w:bookmarkStart w:name="z2549" w:id="2518"/>
    <w:p>
      <w:pPr>
        <w:spacing w:after="0"/>
        <w:ind w:left="0"/>
        <w:jc w:val="both"/>
      </w:pPr>
      <w:r>
        <w:rPr>
          <w:rFonts w:ascii="Times New Roman"/>
          <w:b w:val="false"/>
          <w:i w:val="false"/>
          <w:color w:val="000000"/>
          <w:sz w:val="28"/>
        </w:rPr>
        <w:t>
      – Зең саңырауқұлақтары</w:t>
      </w:r>
    </w:p>
    <w:bookmarkEnd w:id="2518"/>
    <w:bookmarkStart w:name="z2550" w:id="2519"/>
    <w:p>
      <w:pPr>
        <w:spacing w:after="0"/>
        <w:ind w:left="0"/>
        <w:jc w:val="both"/>
      </w:pPr>
      <w:r>
        <w:rPr>
          <w:rFonts w:ascii="Times New Roman"/>
          <w:b w:val="false"/>
          <w:i w:val="false"/>
          <w:color w:val="000000"/>
          <w:sz w:val="28"/>
        </w:rPr>
        <w:t>
      – Коли-титр</w:t>
      </w:r>
    </w:p>
    <w:bookmarkEnd w:id="2519"/>
    <w:bookmarkStart w:name="z2551" w:id="2520"/>
    <w:p>
      <w:pPr>
        <w:spacing w:after="0"/>
        <w:ind w:left="0"/>
        <w:jc w:val="both"/>
      </w:pPr>
      <w:r>
        <w:rPr>
          <w:rFonts w:ascii="Times New Roman"/>
          <w:b w:val="false"/>
          <w:i w:val="false"/>
          <w:color w:val="000000"/>
          <w:sz w:val="28"/>
        </w:rPr>
        <w:t>
      – Перфринген титрі</w:t>
      </w:r>
    </w:p>
    <w:bookmarkEnd w:id="2520"/>
    <w:bookmarkStart w:name="z2552" w:id="2521"/>
    <w:p>
      <w:pPr>
        <w:spacing w:after="0"/>
        <w:ind w:left="0"/>
        <w:jc w:val="both"/>
      </w:pPr>
      <w:r>
        <w:rPr>
          <w:rFonts w:ascii="Times New Roman"/>
          <w:b w:val="false"/>
          <w:i w:val="false"/>
          <w:color w:val="000000"/>
          <w:sz w:val="28"/>
        </w:rPr>
        <w:t>
      – Патогенді коккты микрофлора</w:t>
      </w:r>
    </w:p>
    <w:bookmarkEnd w:id="2521"/>
    <w:bookmarkStart w:name="z2553" w:id="2522"/>
    <w:p>
      <w:pPr>
        <w:spacing w:after="0"/>
        <w:ind w:left="0"/>
        <w:jc w:val="both"/>
      </w:pPr>
      <w:r>
        <w:rPr>
          <w:rFonts w:ascii="Times New Roman"/>
          <w:b w:val="false"/>
          <w:i w:val="false"/>
          <w:color w:val="000000"/>
          <w:sz w:val="28"/>
        </w:rPr>
        <w:t>
      – Перфрингеннің вирулентті формасы</w:t>
      </w:r>
    </w:p>
    <w:bookmarkEnd w:id="2522"/>
    <w:bookmarkStart w:name="z2554" w:id="2523"/>
    <w:p>
      <w:pPr>
        <w:spacing w:after="0"/>
        <w:ind w:left="0"/>
        <w:jc w:val="both"/>
      </w:pPr>
      <w:r>
        <w:rPr>
          <w:rFonts w:ascii="Times New Roman"/>
          <w:b w:val="false"/>
          <w:i w:val="false"/>
          <w:color w:val="000000"/>
          <w:sz w:val="28"/>
        </w:rPr>
        <w:t>
      92-бағанда микробиологиялық құрам мөлшерінің өлшем бірлігі көрсетіледі.</w:t>
      </w:r>
    </w:p>
    <w:bookmarkEnd w:id="2523"/>
    <w:bookmarkStart w:name="z2555" w:id="2524"/>
    <w:p>
      <w:pPr>
        <w:spacing w:after="0"/>
        <w:ind w:left="0"/>
        <w:jc w:val="both"/>
      </w:pPr>
      <w:r>
        <w:rPr>
          <w:rFonts w:ascii="Times New Roman"/>
          <w:b w:val="false"/>
          <w:i w:val="false"/>
          <w:color w:val="000000"/>
          <w:sz w:val="28"/>
        </w:rPr>
        <w:t>
      93-бағанда микробиологиялық құрам мөлшері — "бастап" мәні көрсетіледі.</w:t>
      </w:r>
    </w:p>
    <w:bookmarkEnd w:id="2524"/>
    <w:bookmarkStart w:name="z2556" w:id="2525"/>
    <w:p>
      <w:pPr>
        <w:spacing w:after="0"/>
        <w:ind w:left="0"/>
        <w:jc w:val="both"/>
      </w:pPr>
      <w:r>
        <w:rPr>
          <w:rFonts w:ascii="Times New Roman"/>
          <w:b w:val="false"/>
          <w:i w:val="false"/>
          <w:color w:val="000000"/>
          <w:sz w:val="28"/>
        </w:rPr>
        <w:t>
      94-бағанда микробиологиялық құрам мөлшері — "дейін" мәні көрсетіледі.</w:t>
      </w:r>
    </w:p>
    <w:bookmarkEnd w:id="2525"/>
    <w:bookmarkStart w:name="z2557" w:id="2526"/>
    <w:p>
      <w:pPr>
        <w:spacing w:after="0"/>
        <w:ind w:left="0"/>
        <w:jc w:val="both"/>
      </w:pPr>
      <w:r>
        <w:rPr>
          <w:rFonts w:ascii="Times New Roman"/>
          <w:b w:val="false"/>
          <w:i w:val="false"/>
          <w:color w:val="000000"/>
          <w:sz w:val="28"/>
        </w:rPr>
        <w:t>
      95-бағанда микробиологиялық құрамның орташа мөлшері көрсетіледі.</w:t>
      </w:r>
    </w:p>
    <w:bookmarkEnd w:id="2526"/>
    <w:bookmarkStart w:name="z2558" w:id="2527"/>
    <w:p>
      <w:pPr>
        <w:spacing w:after="0"/>
        <w:ind w:left="0"/>
        <w:jc w:val="both"/>
      </w:pPr>
      <w:r>
        <w:rPr>
          <w:rFonts w:ascii="Times New Roman"/>
          <w:b w:val="false"/>
          <w:i w:val="false"/>
          <w:color w:val="000000"/>
          <w:sz w:val="28"/>
        </w:rPr>
        <w:t>
      96-бағанда микробиологиялық құрам қорының өлшем бірлігі көрсетіледі.</w:t>
      </w:r>
    </w:p>
    <w:bookmarkEnd w:id="2527"/>
    <w:bookmarkStart w:name="z2559" w:id="2528"/>
    <w:p>
      <w:pPr>
        <w:spacing w:after="0"/>
        <w:ind w:left="0"/>
        <w:jc w:val="both"/>
      </w:pPr>
      <w:r>
        <w:rPr>
          <w:rFonts w:ascii="Times New Roman"/>
          <w:b w:val="false"/>
          <w:i w:val="false"/>
          <w:color w:val="000000"/>
          <w:sz w:val="28"/>
        </w:rPr>
        <w:t>
      97-бағанда микробиологиялық құрамның болжамды қоры көрсетіледі.</w:t>
      </w:r>
    </w:p>
    <w:bookmarkEnd w:id="2528"/>
    <w:bookmarkStart w:name="z2560" w:id="2529"/>
    <w:p>
      <w:pPr>
        <w:spacing w:after="0"/>
        <w:ind w:left="0"/>
        <w:jc w:val="both"/>
      </w:pPr>
      <w:r>
        <w:rPr>
          <w:rFonts w:ascii="Times New Roman"/>
          <w:b w:val="false"/>
          <w:i w:val="false"/>
          <w:color w:val="000000"/>
          <w:sz w:val="28"/>
        </w:rPr>
        <w:t>
      98-бағанда микробиологиялық құрамның C2 санатындағы қоры көрсетіледі.</w:t>
      </w:r>
    </w:p>
    <w:bookmarkEnd w:id="2529"/>
    <w:bookmarkStart w:name="z2561" w:id="2530"/>
    <w:p>
      <w:pPr>
        <w:spacing w:after="0"/>
        <w:ind w:left="0"/>
        <w:jc w:val="both"/>
      </w:pPr>
      <w:r>
        <w:rPr>
          <w:rFonts w:ascii="Times New Roman"/>
          <w:b w:val="false"/>
          <w:i w:val="false"/>
          <w:color w:val="000000"/>
          <w:sz w:val="28"/>
        </w:rPr>
        <w:t>
      99-бағанда физика-механикалық қасиеттер мынадай көрсеткіштер бойынша көрсетіледі:</w:t>
      </w:r>
    </w:p>
    <w:bookmarkEnd w:id="2530"/>
    <w:bookmarkStart w:name="z2562" w:id="2531"/>
    <w:p>
      <w:pPr>
        <w:spacing w:after="0"/>
        <w:ind w:left="0"/>
        <w:jc w:val="both"/>
      </w:pPr>
      <w:r>
        <w:rPr>
          <w:rFonts w:ascii="Times New Roman"/>
          <w:b w:val="false"/>
          <w:i w:val="false"/>
          <w:color w:val="000000"/>
          <w:sz w:val="28"/>
        </w:rPr>
        <w:t>
      – Ылғалдылық (105 °C-та кептіргенде)</w:t>
      </w:r>
    </w:p>
    <w:bookmarkEnd w:id="2531"/>
    <w:bookmarkStart w:name="z2563" w:id="2532"/>
    <w:p>
      <w:pPr>
        <w:spacing w:after="0"/>
        <w:ind w:left="0"/>
        <w:jc w:val="both"/>
      </w:pPr>
      <w:r>
        <w:rPr>
          <w:rFonts w:ascii="Times New Roman"/>
          <w:b w:val="false"/>
          <w:i w:val="false"/>
          <w:color w:val="000000"/>
          <w:sz w:val="28"/>
        </w:rPr>
        <w:t>
      – Көлемдік масса (көлемдік салмақ)</w:t>
      </w:r>
    </w:p>
    <w:bookmarkEnd w:id="2532"/>
    <w:bookmarkStart w:name="z2564" w:id="2533"/>
    <w:p>
      <w:pPr>
        <w:spacing w:after="0"/>
        <w:ind w:left="0"/>
        <w:jc w:val="both"/>
      </w:pPr>
      <w:r>
        <w:rPr>
          <w:rFonts w:ascii="Times New Roman"/>
          <w:b w:val="false"/>
          <w:i w:val="false"/>
          <w:color w:val="000000"/>
          <w:sz w:val="28"/>
        </w:rPr>
        <w:t>
      – Салыстырмалы салмақ (тығыздық)</w:t>
      </w:r>
    </w:p>
    <w:bookmarkEnd w:id="2533"/>
    <w:bookmarkStart w:name="z2565" w:id="2534"/>
    <w:p>
      <w:pPr>
        <w:spacing w:after="0"/>
        <w:ind w:left="0"/>
        <w:jc w:val="both"/>
      </w:pPr>
      <w:r>
        <w:rPr>
          <w:rFonts w:ascii="Times New Roman"/>
          <w:b w:val="false"/>
          <w:i w:val="false"/>
          <w:color w:val="000000"/>
          <w:sz w:val="28"/>
        </w:rPr>
        <w:t>
      – Сутек көрсеткіші (pH)</w:t>
      </w:r>
    </w:p>
    <w:bookmarkEnd w:id="2534"/>
    <w:bookmarkStart w:name="z2566" w:id="2535"/>
    <w:p>
      <w:pPr>
        <w:spacing w:after="0"/>
        <w:ind w:left="0"/>
        <w:jc w:val="both"/>
      </w:pPr>
      <w:r>
        <w:rPr>
          <w:rFonts w:ascii="Times New Roman"/>
          <w:b w:val="false"/>
          <w:i w:val="false"/>
          <w:color w:val="000000"/>
          <w:sz w:val="28"/>
        </w:rPr>
        <w:t>
      – Тотығу-қалпына келу потенциалы (Eh)</w:t>
      </w:r>
    </w:p>
    <w:bookmarkEnd w:id="2535"/>
    <w:bookmarkStart w:name="z2567" w:id="2536"/>
    <w:p>
      <w:pPr>
        <w:spacing w:after="0"/>
        <w:ind w:left="0"/>
        <w:jc w:val="both"/>
      </w:pPr>
      <w:r>
        <w:rPr>
          <w:rFonts w:ascii="Times New Roman"/>
          <w:b w:val="false"/>
          <w:i w:val="false"/>
          <w:color w:val="000000"/>
          <w:sz w:val="28"/>
        </w:rPr>
        <w:t>
      – Гранулометриялық құрамы (фракциялар)</w:t>
      </w:r>
    </w:p>
    <w:bookmarkEnd w:id="2536"/>
    <w:bookmarkStart w:name="z2568" w:id="2537"/>
    <w:p>
      <w:pPr>
        <w:spacing w:after="0"/>
        <w:ind w:left="0"/>
        <w:jc w:val="both"/>
      </w:pPr>
      <w:r>
        <w:rPr>
          <w:rFonts w:ascii="Times New Roman"/>
          <w:b w:val="false"/>
          <w:i w:val="false"/>
          <w:color w:val="000000"/>
          <w:sz w:val="28"/>
        </w:rPr>
        <w:t>
      • 1,0–0,5 мм</w:t>
      </w:r>
    </w:p>
    <w:bookmarkEnd w:id="2537"/>
    <w:bookmarkStart w:name="z2569" w:id="2538"/>
    <w:p>
      <w:pPr>
        <w:spacing w:after="0"/>
        <w:ind w:left="0"/>
        <w:jc w:val="both"/>
      </w:pPr>
      <w:r>
        <w:rPr>
          <w:rFonts w:ascii="Times New Roman"/>
          <w:b w:val="false"/>
          <w:i w:val="false"/>
          <w:color w:val="000000"/>
          <w:sz w:val="28"/>
        </w:rPr>
        <w:t>
      • 0,5–0,25 мм</w:t>
      </w:r>
    </w:p>
    <w:bookmarkEnd w:id="2538"/>
    <w:bookmarkStart w:name="z2570" w:id="2539"/>
    <w:p>
      <w:pPr>
        <w:spacing w:after="0"/>
        <w:ind w:left="0"/>
        <w:jc w:val="both"/>
      </w:pPr>
      <w:r>
        <w:rPr>
          <w:rFonts w:ascii="Times New Roman"/>
          <w:b w:val="false"/>
          <w:i w:val="false"/>
          <w:color w:val="000000"/>
          <w:sz w:val="28"/>
        </w:rPr>
        <w:t>
      • 0,25–0,1 мм</w:t>
      </w:r>
    </w:p>
    <w:bookmarkEnd w:id="2539"/>
    <w:bookmarkStart w:name="z2571" w:id="2540"/>
    <w:p>
      <w:pPr>
        <w:spacing w:after="0"/>
        <w:ind w:left="0"/>
        <w:jc w:val="both"/>
      </w:pPr>
      <w:r>
        <w:rPr>
          <w:rFonts w:ascii="Times New Roman"/>
          <w:b w:val="false"/>
          <w:i w:val="false"/>
          <w:color w:val="000000"/>
          <w:sz w:val="28"/>
        </w:rPr>
        <w:t>
      – 0,25 мм-ден ірі бөлшектердің ластануы</w:t>
      </w:r>
    </w:p>
    <w:bookmarkEnd w:id="2540"/>
    <w:bookmarkStart w:name="z2572" w:id="2541"/>
    <w:p>
      <w:pPr>
        <w:spacing w:after="0"/>
        <w:ind w:left="0"/>
        <w:jc w:val="both"/>
      </w:pPr>
      <w:r>
        <w:rPr>
          <w:rFonts w:ascii="Times New Roman"/>
          <w:b w:val="false"/>
          <w:i w:val="false"/>
          <w:color w:val="000000"/>
          <w:sz w:val="28"/>
        </w:rPr>
        <w:t>
      – Ығысуға қарсылық</w:t>
      </w:r>
    </w:p>
    <w:bookmarkEnd w:id="2541"/>
    <w:bookmarkStart w:name="z2573" w:id="2542"/>
    <w:p>
      <w:pPr>
        <w:spacing w:after="0"/>
        <w:ind w:left="0"/>
        <w:jc w:val="both"/>
      </w:pPr>
      <w:r>
        <w:rPr>
          <w:rFonts w:ascii="Times New Roman"/>
          <w:b w:val="false"/>
          <w:i w:val="false"/>
          <w:color w:val="000000"/>
          <w:sz w:val="28"/>
        </w:rPr>
        <w:t>
      – Жабысқақтық</w:t>
      </w:r>
    </w:p>
    <w:bookmarkEnd w:id="2542"/>
    <w:bookmarkStart w:name="z2574" w:id="2543"/>
    <w:p>
      <w:pPr>
        <w:spacing w:after="0"/>
        <w:ind w:left="0"/>
        <w:jc w:val="both"/>
      </w:pPr>
      <w:r>
        <w:rPr>
          <w:rFonts w:ascii="Times New Roman"/>
          <w:b w:val="false"/>
          <w:i w:val="false"/>
          <w:color w:val="000000"/>
          <w:sz w:val="28"/>
        </w:rPr>
        <w:t>
      – Жылусыйымдылығы</w:t>
      </w:r>
    </w:p>
    <w:bookmarkEnd w:id="2543"/>
    <w:bookmarkStart w:name="z2575" w:id="2544"/>
    <w:p>
      <w:pPr>
        <w:spacing w:after="0"/>
        <w:ind w:left="0"/>
        <w:jc w:val="both"/>
      </w:pPr>
      <w:r>
        <w:rPr>
          <w:rFonts w:ascii="Times New Roman"/>
          <w:b w:val="false"/>
          <w:i w:val="false"/>
          <w:color w:val="000000"/>
          <w:sz w:val="28"/>
        </w:rPr>
        <w:t>
      100-бағанда физика-механикалық қасиеттердің өлшем бірлігі көрсетіледі.</w:t>
      </w:r>
    </w:p>
    <w:bookmarkEnd w:id="2544"/>
    <w:bookmarkStart w:name="z2576" w:id="2545"/>
    <w:p>
      <w:pPr>
        <w:spacing w:after="0"/>
        <w:ind w:left="0"/>
        <w:jc w:val="both"/>
      </w:pPr>
      <w:r>
        <w:rPr>
          <w:rFonts w:ascii="Times New Roman"/>
          <w:b w:val="false"/>
          <w:i w:val="false"/>
          <w:color w:val="000000"/>
          <w:sz w:val="28"/>
        </w:rPr>
        <w:t>
      101-бағанда физика-механикалық қасиеттердің "бастап" мәні көрсетіледі.</w:t>
      </w:r>
    </w:p>
    <w:bookmarkEnd w:id="2545"/>
    <w:bookmarkStart w:name="z2577" w:id="2546"/>
    <w:p>
      <w:pPr>
        <w:spacing w:after="0"/>
        <w:ind w:left="0"/>
        <w:jc w:val="both"/>
      </w:pPr>
      <w:r>
        <w:rPr>
          <w:rFonts w:ascii="Times New Roman"/>
          <w:b w:val="false"/>
          <w:i w:val="false"/>
          <w:color w:val="000000"/>
          <w:sz w:val="28"/>
        </w:rPr>
        <w:t>
      102-бағанда физика-механикалық қасиеттердің "дейін" мәні көрсетіледі.</w:t>
      </w:r>
    </w:p>
    <w:bookmarkEnd w:id="2546"/>
    <w:bookmarkStart w:name="z2578" w:id="2547"/>
    <w:p>
      <w:pPr>
        <w:spacing w:after="0"/>
        <w:ind w:left="0"/>
        <w:jc w:val="both"/>
      </w:pPr>
      <w:r>
        <w:rPr>
          <w:rFonts w:ascii="Times New Roman"/>
          <w:b w:val="false"/>
          <w:i w:val="false"/>
          <w:color w:val="000000"/>
          <w:sz w:val="28"/>
        </w:rPr>
        <w:t>
      103-бағанда физика-механикалық қасиеттердің орташа мәні көрсетіледі.</w:t>
      </w:r>
    </w:p>
    <w:bookmarkEnd w:id="2547"/>
    <w:bookmarkStart w:name="z2579" w:id="2548"/>
    <w:p>
      <w:pPr>
        <w:spacing w:after="0"/>
        <w:ind w:left="0"/>
        <w:jc w:val="both"/>
      </w:pPr>
      <w:r>
        <w:rPr>
          <w:rFonts w:ascii="Times New Roman"/>
          <w:b w:val="false"/>
          <w:i w:val="false"/>
          <w:color w:val="000000"/>
          <w:sz w:val="28"/>
        </w:rPr>
        <w:t>
      104-бағанда келісімшарт туралы ақпарат — келісімшарт нөмірі көрсетіледі.</w:t>
      </w:r>
    </w:p>
    <w:bookmarkEnd w:id="2548"/>
    <w:bookmarkStart w:name="z2580" w:id="2549"/>
    <w:p>
      <w:pPr>
        <w:spacing w:after="0"/>
        <w:ind w:left="0"/>
        <w:jc w:val="both"/>
      </w:pPr>
      <w:r>
        <w:rPr>
          <w:rFonts w:ascii="Times New Roman"/>
          <w:b w:val="false"/>
          <w:i w:val="false"/>
          <w:color w:val="000000"/>
          <w:sz w:val="28"/>
        </w:rPr>
        <w:t>
      105-бағанда келісімшарт туралы ақпараттағы уәкілетті органның атауы көрсетіледі.</w:t>
      </w:r>
    </w:p>
    <w:bookmarkEnd w:id="2549"/>
    <w:bookmarkStart w:name="z2581" w:id="2550"/>
    <w:p>
      <w:pPr>
        <w:spacing w:after="0"/>
        <w:ind w:left="0"/>
        <w:jc w:val="both"/>
      </w:pPr>
      <w:r>
        <w:rPr>
          <w:rFonts w:ascii="Times New Roman"/>
          <w:b w:val="false"/>
          <w:i w:val="false"/>
          <w:color w:val="000000"/>
          <w:sz w:val="28"/>
        </w:rPr>
        <w:t>
      106-бағанда келісімшарт туралы ақпараттағы келісімшарт жасасу күні көрсетіледі.</w:t>
      </w:r>
    </w:p>
    <w:bookmarkEnd w:id="2550"/>
    <w:bookmarkStart w:name="z2582" w:id="2551"/>
    <w:p>
      <w:pPr>
        <w:spacing w:after="0"/>
        <w:ind w:left="0"/>
        <w:jc w:val="both"/>
      </w:pPr>
      <w:r>
        <w:rPr>
          <w:rFonts w:ascii="Times New Roman"/>
          <w:b w:val="false"/>
          <w:i w:val="false"/>
          <w:color w:val="000000"/>
          <w:sz w:val="28"/>
        </w:rPr>
        <w:t>
      107-бағанда келісімшарттың әрекет ету мерзімі көрсетіледі.</w:t>
      </w:r>
    </w:p>
    <w:bookmarkEnd w:id="2551"/>
    <w:bookmarkStart w:name="z2583" w:id="2552"/>
    <w:p>
      <w:pPr>
        <w:spacing w:after="0"/>
        <w:ind w:left="0"/>
        <w:jc w:val="both"/>
      </w:pPr>
      <w:r>
        <w:rPr>
          <w:rFonts w:ascii="Times New Roman"/>
          <w:b w:val="false"/>
          <w:i w:val="false"/>
          <w:color w:val="000000"/>
          <w:sz w:val="28"/>
        </w:rPr>
        <w:t>
      108-бағанда келісімшарттың аяқталу мерзімі көрсетіледі.</w:t>
      </w:r>
    </w:p>
    <w:bookmarkEnd w:id="2552"/>
    <w:bookmarkStart w:name="z2584" w:id="2553"/>
    <w:p>
      <w:pPr>
        <w:spacing w:after="0"/>
        <w:ind w:left="0"/>
        <w:jc w:val="both"/>
      </w:pPr>
      <w:r>
        <w:rPr>
          <w:rFonts w:ascii="Times New Roman"/>
          <w:b w:val="false"/>
          <w:i w:val="false"/>
          <w:color w:val="000000"/>
          <w:sz w:val="28"/>
        </w:rPr>
        <w:t>
      109-бағанда келісімшарттағы ерекше шарттар көрсетіледі.</w:t>
      </w:r>
    </w:p>
    <w:bookmarkEnd w:id="2553"/>
    <w:bookmarkStart w:name="z2585" w:id="2554"/>
    <w:p>
      <w:pPr>
        <w:spacing w:after="0"/>
        <w:ind w:left="0"/>
        <w:jc w:val="both"/>
      </w:pPr>
      <w:r>
        <w:rPr>
          <w:rFonts w:ascii="Times New Roman"/>
          <w:b w:val="false"/>
          <w:i w:val="false"/>
          <w:color w:val="000000"/>
          <w:sz w:val="28"/>
        </w:rPr>
        <w:t>
      110-бағанда объект туралы дереккөздері — "Құжат" көрсетіледі.</w:t>
      </w:r>
    </w:p>
    <w:bookmarkEnd w:id="2554"/>
    <w:bookmarkStart w:name="z2586" w:id="2555"/>
    <w:p>
      <w:pPr>
        <w:spacing w:after="0"/>
        <w:ind w:left="0"/>
        <w:jc w:val="both"/>
      </w:pPr>
      <w:r>
        <w:rPr>
          <w:rFonts w:ascii="Times New Roman"/>
          <w:b w:val="false"/>
          <w:i w:val="false"/>
          <w:color w:val="000000"/>
          <w:sz w:val="28"/>
        </w:rPr>
        <w:t>
      111-бағанда объект туралы дереккөздерде құжаттың мазмұны көрсетіледі.</w:t>
      </w:r>
    </w:p>
    <w:bookmarkEnd w:id="2555"/>
    <w:bookmarkStart w:name="z2587" w:id="2556"/>
    <w:p>
      <w:pPr>
        <w:spacing w:after="0"/>
        <w:ind w:left="0"/>
        <w:jc w:val="both"/>
      </w:pPr>
      <w:r>
        <w:rPr>
          <w:rFonts w:ascii="Times New Roman"/>
          <w:b w:val="false"/>
          <w:i w:val="false"/>
          <w:color w:val="000000"/>
          <w:sz w:val="28"/>
        </w:rPr>
        <w:t>
      112-бағанда объект туралы дереккөздерде құрастырушы-автор көрсетіледі.</w:t>
      </w:r>
    </w:p>
    <w:bookmarkEnd w:id="2556"/>
    <w:bookmarkStart w:name="z2588" w:id="2557"/>
    <w:p>
      <w:pPr>
        <w:spacing w:after="0"/>
        <w:ind w:left="0"/>
        <w:jc w:val="both"/>
      </w:pPr>
      <w:r>
        <w:rPr>
          <w:rFonts w:ascii="Times New Roman"/>
          <w:b w:val="false"/>
          <w:i w:val="false"/>
          <w:color w:val="000000"/>
          <w:sz w:val="28"/>
        </w:rPr>
        <w:t>
      113-бағанда объект туралы дереккөздерде хаттаманың нөмірі көрсетіледі.</w:t>
      </w:r>
    </w:p>
    <w:bookmarkEnd w:id="2557"/>
    <w:bookmarkStart w:name="z2589" w:id="2558"/>
    <w:p>
      <w:pPr>
        <w:spacing w:after="0"/>
        <w:ind w:left="0"/>
        <w:jc w:val="both"/>
      </w:pPr>
      <w:r>
        <w:rPr>
          <w:rFonts w:ascii="Times New Roman"/>
          <w:b w:val="false"/>
          <w:i w:val="false"/>
          <w:color w:val="000000"/>
          <w:sz w:val="28"/>
        </w:rPr>
        <w:t>
      114-бағанда объект туралы дереккөздеде басылымның бекітілген жылы және атауы көрсетіледі.</w:t>
      </w:r>
    </w:p>
    <w:bookmarkEnd w:id="2558"/>
    <w:bookmarkStart w:name="z2590" w:id="2559"/>
    <w:p>
      <w:pPr>
        <w:spacing w:after="0"/>
        <w:ind w:left="0"/>
        <w:jc w:val="both"/>
      </w:pPr>
      <w:r>
        <w:rPr>
          <w:rFonts w:ascii="Times New Roman"/>
          <w:b w:val="false"/>
          <w:i w:val="false"/>
          <w:color w:val="000000"/>
          <w:sz w:val="28"/>
        </w:rPr>
        <w:t>
      115-бағанда құжатты сақтау нөмірі және объект туралы дереккөздерде аумақтық бөлімше көрсетіледі.</w:t>
      </w:r>
    </w:p>
    <w:bookmarkEnd w:id="2559"/>
    <w:bookmarkStart w:name="z2591" w:id="2560"/>
    <w:p>
      <w:pPr>
        <w:spacing w:after="0"/>
        <w:ind w:left="0"/>
        <w:jc w:val="both"/>
      </w:pPr>
      <w:r>
        <w:rPr>
          <w:rFonts w:ascii="Times New Roman"/>
          <w:b w:val="false"/>
          <w:i w:val="false"/>
          <w:color w:val="000000"/>
          <w:sz w:val="28"/>
        </w:rPr>
        <w:t>
      116-бағанда құжатты сақтау нөмірі және объект туралы дереккөздерде уәкілетті органның атауы көрсетіледі.</w:t>
      </w:r>
    </w:p>
    <w:bookmarkEnd w:id="2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271 Бұйрыққа 10-қосымша</w:t>
            </w:r>
            <w:r>
              <w:br/>
            </w: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593" w:id="2561"/>
    <w:p>
      <w:pPr>
        <w:spacing w:after="0"/>
        <w:ind w:left="0"/>
        <w:jc w:val="left"/>
      </w:pPr>
      <w:r>
        <w:rPr>
          <w:rFonts w:ascii="Times New Roman"/>
          <w:b/>
          <w:i w:val="false"/>
          <w:color w:val="000000"/>
        </w:rPr>
        <w:t xml:space="preserve"> Техногендік минералдық түзілімдерінің "О-ТМТ-10" паспорты</w:t>
      </w:r>
    </w:p>
    <w:bookmarkEnd w:id="2561"/>
    <w:bookmarkStart w:name="z2594" w:id="2562"/>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2562"/>
    <w:bookmarkStart w:name="z2595" w:id="2563"/>
    <w:p>
      <w:pPr>
        <w:spacing w:after="0"/>
        <w:ind w:left="0"/>
        <w:jc w:val="both"/>
      </w:pPr>
      <w:r>
        <w:rPr>
          <w:rFonts w:ascii="Times New Roman"/>
          <w:b w:val="false"/>
          <w:i w:val="false"/>
          <w:color w:val="000000"/>
          <w:sz w:val="28"/>
        </w:rPr>
        <w:t xml:space="preserve">
      Әкімшілік деректер нысаны </w:t>
      </w:r>
      <w:r>
        <w:rPr>
          <w:rFonts w:ascii="Times New Roman"/>
          <w:b/>
          <w:i w:val="false"/>
          <w:color w:val="000000"/>
          <w:sz w:val="28"/>
        </w:rPr>
        <w:t>www.minerals.gov.kz-qazyna@kz</w:t>
      </w:r>
      <w:r>
        <w:rPr>
          <w:rFonts w:ascii="Times New Roman"/>
          <w:b w:val="false"/>
          <w:i w:val="false"/>
          <w:color w:val="000000"/>
          <w:sz w:val="28"/>
        </w:rPr>
        <w:t xml:space="preserve"> интернет-ресурсында өтеусіз негізде орналастырылған.</w:t>
      </w:r>
    </w:p>
    <w:bookmarkEnd w:id="2563"/>
    <w:bookmarkStart w:name="z2596" w:id="256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"О-ТМТ-10" паспорты.</w:t>
      </w:r>
    </w:p>
    <w:bookmarkEnd w:id="2564"/>
    <w:bookmarkStart w:name="z2597" w:id="2565"/>
    <w:p>
      <w:pPr>
        <w:spacing w:after="0"/>
        <w:ind w:left="0"/>
        <w:jc w:val="both"/>
      </w:pPr>
      <w:r>
        <w:rPr>
          <w:rFonts w:ascii="Times New Roman"/>
          <w:b w:val="false"/>
          <w:i w:val="false"/>
          <w:color w:val="000000"/>
          <w:sz w:val="28"/>
        </w:rPr>
        <w:t>
      Жиілігі: жыл сайын.</w:t>
      </w:r>
    </w:p>
    <w:bookmarkEnd w:id="2565"/>
    <w:bookmarkStart w:name="z2598" w:id="2566"/>
    <w:p>
      <w:pPr>
        <w:spacing w:after="0"/>
        <w:ind w:left="0"/>
        <w:jc w:val="both"/>
      </w:pPr>
      <w:r>
        <w:rPr>
          <w:rFonts w:ascii="Times New Roman"/>
          <w:b w:val="false"/>
          <w:i w:val="false"/>
          <w:color w:val="000000"/>
          <w:sz w:val="28"/>
        </w:rPr>
        <w:t>
      Есепті кезең: 20__ жылғы "___" __________ жағдай бойынша.</w:t>
      </w:r>
    </w:p>
    <w:bookmarkEnd w:id="2566"/>
    <w:bookmarkStart w:name="z2599" w:id="2567"/>
    <w:p>
      <w:pPr>
        <w:spacing w:after="0"/>
        <w:ind w:left="0"/>
        <w:jc w:val="both"/>
      </w:pPr>
      <w:r>
        <w:rPr>
          <w:rFonts w:ascii="Times New Roman"/>
          <w:b w:val="false"/>
          <w:i w:val="false"/>
          <w:color w:val="000000"/>
          <w:sz w:val="28"/>
        </w:rPr>
        <w:t>
      Әкімшілік деректерді жинауға арналған нысанды өтеусіз негізде ұсынатын тұлғалар тобы: жер қойнауын пайдаланушылар.</w:t>
      </w:r>
    </w:p>
    <w:bookmarkEnd w:id="2567"/>
    <w:bookmarkStart w:name="z2600" w:id="2568"/>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2568"/>
    <w:bookmarkStart w:name="z2601" w:id="256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2569"/>
    <w:bookmarkStart w:name="z2602" w:id="2570"/>
    <w:p>
      <w:pPr>
        <w:spacing w:after="0"/>
        <w:ind w:left="0"/>
        <w:jc w:val="both"/>
      </w:pPr>
      <w:r>
        <w:rPr>
          <w:rFonts w:ascii="Times New Roman"/>
          <w:b w:val="false"/>
          <w:i w:val="false"/>
          <w:color w:val="000000"/>
          <w:sz w:val="28"/>
        </w:rPr>
        <w:t xml:space="preserve">
      </w:t>
      </w:r>
      <w:r>
        <w:rPr>
          <w:rFonts w:ascii="Times New Roman"/>
          <w:b/>
          <w:i w:val="false"/>
          <w:color w:val="000000"/>
          <w:sz w:val="28"/>
        </w:rPr>
        <w:t>ЖСН/БСН</w:t>
      </w:r>
    </w:p>
    <w:bookmarkEnd w:id="2570"/>
    <w:bookmarkStart w:name="z2603" w:id="2571"/>
    <w:p>
      <w:pPr>
        <w:spacing w:after="0"/>
        <w:ind w:left="0"/>
        <w:jc w:val="both"/>
      </w:pPr>
      <w:r>
        <w:rPr>
          <w:rFonts w:ascii="Times New Roman"/>
          <w:b w:val="false"/>
          <w:i w:val="false"/>
          <w:color w:val="000000"/>
          <w:sz w:val="28"/>
        </w:rPr>
        <w:t xml:space="preserve">
      </w:t>
      </w:r>
    </w:p>
    <w:bookmarkEnd w:id="257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4" w:id="2572"/>
    <w:p>
      <w:pPr>
        <w:spacing w:after="0"/>
        <w:ind w:left="0"/>
        <w:jc w:val="both"/>
      </w:pPr>
      <w:r>
        <w:rPr>
          <w:rFonts w:ascii="Times New Roman"/>
          <w:b w:val="false"/>
          <w:i w:val="false"/>
          <w:color w:val="000000"/>
          <w:sz w:val="28"/>
        </w:rPr>
        <w:t>
      Жинау әдісі (қағаз жеткізгіште, электронды түрде)</w:t>
      </w:r>
    </w:p>
    <w:bookmarkEnd w:id="2572"/>
    <w:bookmarkStart w:name="z2605" w:id="2573"/>
    <w:p>
      <w:pPr>
        <w:spacing w:after="0"/>
        <w:ind w:left="0"/>
        <w:jc w:val="both"/>
      </w:pPr>
      <w:r>
        <w:rPr>
          <w:rFonts w:ascii="Times New Roman"/>
          <w:b w:val="false"/>
          <w:i w:val="false"/>
          <w:color w:val="000000"/>
          <w:sz w:val="28"/>
        </w:rPr>
        <w:t>
      Есепке алу объектісінің сызбалық картасы:</w:t>
      </w:r>
    </w:p>
    <w:bookmarkEnd w:id="2573"/>
    <w:bookmarkStart w:name="z2606" w:id="2574"/>
    <w:p>
      <w:pPr>
        <w:spacing w:after="0"/>
        <w:ind w:left="0"/>
        <w:jc w:val="both"/>
      </w:pPr>
      <w:r>
        <w:rPr>
          <w:rFonts w:ascii="Times New Roman"/>
          <w:b w:val="false"/>
          <w:i w:val="false"/>
          <w:color w:val="000000"/>
          <w:sz w:val="28"/>
        </w:rPr>
        <w:t>
      Географиялық координаттар:</w:t>
      </w:r>
    </w:p>
    <w:bookmarkEnd w:id="2574"/>
    <w:bookmarkStart w:name="z2607" w:id="2575"/>
    <w:p>
      <w:pPr>
        <w:spacing w:after="0"/>
        <w:ind w:left="0"/>
        <w:jc w:val="both"/>
      </w:pPr>
      <w:r>
        <w:rPr>
          <w:rFonts w:ascii="Times New Roman"/>
          <w:b w:val="false"/>
          <w:i w:val="false"/>
          <w:color w:val="000000"/>
          <w:sz w:val="28"/>
        </w:rPr>
        <w:t>
      Масштабы:</w:t>
      </w:r>
    </w:p>
    <w:bookmarkEnd w:id="2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Сақтаудың</w:t>
            </w:r>
            <w:r>
              <w:rPr>
                <w:rFonts w:ascii="Times New Roman"/>
                <w:b/>
                <w:i w:val="false"/>
                <w:color w:val="000000"/>
                <w:sz w:val="20"/>
              </w:rPr>
              <w:t xml:space="preserve"> тау-</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талаптары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Бөгеттің сипаттамасы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сіңіргіштік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Физикалық-механикалық құрам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Физикалық-механикалық сипат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ені,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ені, км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8" w:id="2576"/>
    <w:p>
      <w:pPr>
        <w:spacing w:after="0"/>
        <w:ind w:left="0"/>
        <w:jc w:val="both"/>
      </w:pPr>
      <w:r>
        <w:rPr>
          <w:rFonts w:ascii="Times New Roman"/>
          <w:b w:val="false"/>
          <w:i w:val="false"/>
          <w:color w:val="000000"/>
          <w:sz w:val="28"/>
        </w:rPr>
        <w:t>
      кестенің жалғасы:</w:t>
      </w:r>
    </w:p>
    <w:bookmarkEnd w:id="2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ТМТ </w:t>
            </w:r>
            <w:r>
              <w:rPr>
                <w:rFonts w:ascii="Times New Roman"/>
                <w:b/>
                <w:i w:val="false"/>
                <w:color w:val="000000"/>
                <w:sz w:val="20"/>
              </w:rPr>
              <w:t>жинаған</w:t>
            </w:r>
            <w:r>
              <w:rPr>
                <w:rFonts w:ascii="Times New Roman"/>
                <w:b w:val="false"/>
                <w:i w:val="false"/>
                <w:color w:val="000000"/>
                <w:sz w:val="20"/>
              </w:rPr>
              <w:t xml:space="preserve"> </w:t>
            </w:r>
            <w:r>
              <w:rPr>
                <w:rFonts w:ascii="Times New Roman"/>
                <w:b/>
                <w:i w:val="false"/>
                <w:color w:val="000000"/>
                <w:sz w:val="20"/>
              </w:rPr>
              <w:t>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фабрика, зауыт, артель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9" w:id="2577"/>
    <w:p>
      <w:pPr>
        <w:spacing w:after="0"/>
        <w:ind w:left="0"/>
        <w:jc w:val="both"/>
      </w:pPr>
      <w:r>
        <w:rPr>
          <w:rFonts w:ascii="Times New Roman"/>
          <w:b w:val="false"/>
          <w:i w:val="false"/>
          <w:color w:val="000000"/>
          <w:sz w:val="28"/>
        </w:rPr>
        <w:t>
      кестенің жалғасы:</w:t>
      </w:r>
    </w:p>
    <w:bookmarkEnd w:id="2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ұйымы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фабрика, зауыт, артель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0" w:id="2578"/>
    <w:p>
      <w:pPr>
        <w:spacing w:after="0"/>
        <w:ind w:left="0"/>
        <w:jc w:val="both"/>
      </w:pPr>
      <w:r>
        <w:rPr>
          <w:rFonts w:ascii="Times New Roman"/>
          <w:b w:val="false"/>
          <w:i w:val="false"/>
          <w:color w:val="000000"/>
          <w:sz w:val="28"/>
        </w:rPr>
        <w:t>
      кестенің жалғасы:</w:t>
      </w:r>
    </w:p>
    <w:bookmarkEnd w:id="2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1" w:id="2579"/>
    <w:p>
      <w:pPr>
        <w:spacing w:after="0"/>
        <w:ind w:left="0"/>
        <w:jc w:val="both"/>
      </w:pPr>
      <w:r>
        <w:rPr>
          <w:rFonts w:ascii="Times New Roman"/>
          <w:b w:val="false"/>
          <w:i w:val="false"/>
          <w:color w:val="000000"/>
          <w:sz w:val="28"/>
        </w:rPr>
        <w:t>
      кестенің жалғасы:</w:t>
      </w:r>
    </w:p>
    <w:bookmarkEnd w:id="2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Жақын</w:t>
            </w:r>
            <w:r>
              <w:rPr>
                <w:rFonts w:ascii="Times New Roman"/>
                <w:b w:val="false"/>
                <w:i w:val="false"/>
                <w:color w:val="000000"/>
                <w:sz w:val="20"/>
              </w:rPr>
              <w:t xml:space="preserve"> </w:t>
            </w:r>
            <w:r>
              <w:rPr>
                <w:rFonts w:ascii="Times New Roman"/>
                <w:b/>
                <w:i w:val="false"/>
                <w:color w:val="000000"/>
                <w:sz w:val="20"/>
              </w:rPr>
              <w:t>магистральға</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қашықтық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жолы,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жолы,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Кемежай,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Электрді тарату желісі,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2" w:id="2580"/>
    <w:p>
      <w:pPr>
        <w:spacing w:after="0"/>
        <w:ind w:left="0"/>
        <w:jc w:val="both"/>
      </w:pPr>
      <w:r>
        <w:rPr>
          <w:rFonts w:ascii="Times New Roman"/>
          <w:b w:val="false"/>
          <w:i w:val="false"/>
          <w:color w:val="000000"/>
          <w:sz w:val="28"/>
        </w:rPr>
        <w:t>
      кестенің жалғасы:</w:t>
      </w:r>
    </w:p>
    <w:bookmarkEnd w:id="2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объектісі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шикізат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Түзілу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Түзілу кезеңі,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3" w:id="2581"/>
    <w:p>
      <w:pPr>
        <w:spacing w:after="0"/>
        <w:ind w:left="0"/>
        <w:jc w:val="both"/>
      </w:pPr>
      <w:r>
        <w:rPr>
          <w:rFonts w:ascii="Times New Roman"/>
          <w:b w:val="false"/>
          <w:i w:val="false"/>
          <w:color w:val="000000"/>
          <w:sz w:val="28"/>
        </w:rPr>
        <w:t>
      кестенің жалғасы:</w:t>
      </w:r>
    </w:p>
    <w:bookmarkEnd w:id="2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параметрлері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шаршы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өндіріс қалдықтарының жылдық шығысы, мың 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4" w:id="2582"/>
    <w:p>
      <w:pPr>
        <w:spacing w:after="0"/>
        <w:ind w:left="0"/>
        <w:jc w:val="both"/>
      </w:pPr>
      <w:r>
        <w:rPr>
          <w:rFonts w:ascii="Times New Roman"/>
          <w:b w:val="false"/>
          <w:i w:val="false"/>
          <w:color w:val="000000"/>
          <w:sz w:val="28"/>
        </w:rPr>
        <w:t>
      кестенің жалғасы:</w:t>
      </w:r>
    </w:p>
    <w:bookmarkEnd w:id="2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параметрлері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жасаған сәтте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 жылдан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мың 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мың текшеметр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мың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мың текшеметр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мың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мың текшеметр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мың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5" w:id="2583"/>
    <w:p>
      <w:pPr>
        <w:spacing w:after="0"/>
        <w:ind w:left="0"/>
        <w:jc w:val="both"/>
      </w:pPr>
      <w:r>
        <w:rPr>
          <w:rFonts w:ascii="Times New Roman"/>
          <w:b w:val="false"/>
          <w:i w:val="false"/>
          <w:color w:val="000000"/>
          <w:sz w:val="28"/>
        </w:rPr>
        <w:t>
      кестенің жалғасы:</w:t>
      </w:r>
    </w:p>
    <w:bookmarkEnd w:id="2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Кен </w:t>
            </w:r>
            <w:r>
              <w:rPr>
                <w:rFonts w:ascii="Times New Roman"/>
                <w:b/>
                <w:i w:val="false"/>
                <w:color w:val="000000"/>
                <w:sz w:val="20"/>
              </w:rPr>
              <w:t>орнының</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шикізатының</w:t>
            </w:r>
            <w:r>
              <w:rPr>
                <w:rFonts w:ascii="Times New Roman"/>
                <w:b w:val="false"/>
                <w:i w:val="false"/>
                <w:color w:val="000000"/>
                <w:sz w:val="20"/>
              </w:rPr>
              <w:t xml:space="preserve"> </w:t>
            </w:r>
            <w:r>
              <w:rPr>
                <w:rFonts w:ascii="Times New Roman"/>
                <w:b/>
                <w:i w:val="false"/>
                <w:color w:val="000000"/>
                <w:sz w:val="20"/>
              </w:rPr>
              <w:t>сиятын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аршу</w:t>
            </w:r>
            <w:r>
              <w:rPr>
                <w:rFonts w:ascii="Times New Roman"/>
                <w:b w:val="false"/>
                <w:i w:val="false"/>
                <w:color w:val="000000"/>
                <w:sz w:val="20"/>
              </w:rPr>
              <w:t xml:space="preserve"> </w:t>
            </w:r>
            <w:r>
              <w:rPr>
                <w:rFonts w:ascii="Times New Roman"/>
                <w:b/>
                <w:i w:val="false"/>
                <w:color w:val="000000"/>
                <w:sz w:val="20"/>
              </w:rPr>
              <w:t>жыныстарының</w:t>
            </w:r>
            <w:r>
              <w:rPr>
                <w:rFonts w:ascii="Times New Roman"/>
                <w:b w:val="false"/>
                <w:i w:val="false"/>
                <w:color w:val="000000"/>
                <w:sz w:val="20"/>
              </w:rPr>
              <w:t xml:space="preserve"> </w:t>
            </w:r>
            <w:r>
              <w:rPr>
                <w:rFonts w:ascii="Times New Roman"/>
                <w:b/>
                <w:i w:val="false"/>
                <w:color w:val="000000"/>
                <w:sz w:val="20"/>
              </w:rPr>
              <w:t>петрографиялық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литологиялық</w:t>
            </w:r>
            <w:r>
              <w:rPr>
                <w:rFonts w:ascii="Times New Roman"/>
                <w:b w:val="false"/>
                <w:i w:val="false"/>
                <w:color w:val="000000"/>
                <w:sz w:val="20"/>
              </w:rPr>
              <w:t xml:space="preserve"> </w:t>
            </w:r>
            <w:r>
              <w:rPr>
                <w:rFonts w:ascii="Times New Roman"/>
                <w:b/>
                <w:i w:val="false"/>
                <w:color w:val="000000"/>
                <w:sz w:val="20"/>
              </w:rPr>
              <w:t>құрамы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ТМТ-ның көзі болып табылатын кен орнының генетикалық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 көзінің минералдану сипаты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Сиятын жыныстар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жыныстары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6" w:id="2584"/>
    <w:p>
      <w:pPr>
        <w:spacing w:after="0"/>
        <w:ind w:left="0"/>
        <w:jc w:val="both"/>
      </w:pPr>
      <w:r>
        <w:rPr>
          <w:rFonts w:ascii="Times New Roman"/>
          <w:b w:val="false"/>
          <w:i w:val="false"/>
          <w:color w:val="000000"/>
          <w:sz w:val="28"/>
        </w:rPr>
        <w:t>
      кестенің жалғасы:</w:t>
      </w:r>
    </w:p>
    <w:bookmarkEnd w:id="2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ТМТ-</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гранулометриялық</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xml:space="preserve"> мен </w:t>
            </w:r>
            <w:r>
              <w:rPr>
                <w:rFonts w:ascii="Times New Roman"/>
                <w:b/>
                <w:i w:val="false"/>
                <w:color w:val="000000"/>
                <w:sz w:val="20"/>
              </w:rPr>
              <w:t>физикалық-механикалық</w:t>
            </w:r>
            <w:r>
              <w:rPr>
                <w:rFonts w:ascii="Times New Roman"/>
                <w:b w:val="false"/>
                <w:i w:val="false"/>
                <w:color w:val="000000"/>
                <w:sz w:val="20"/>
              </w:rPr>
              <w:t xml:space="preserve"> </w:t>
            </w:r>
            <w:r>
              <w:rPr>
                <w:rFonts w:ascii="Times New Roman"/>
                <w:b/>
                <w:i w:val="false"/>
                <w:color w:val="000000"/>
                <w:sz w:val="20"/>
              </w:rPr>
              <w:t>сипаты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салмағы, г/см</w:t>
            </w:r>
            <w:r>
              <w:rPr>
                <w:rFonts w:ascii="Times New Roman"/>
                <w:b w:val="false"/>
                <w:i w:val="false"/>
                <w:color w:val="000000"/>
                <w:vertAlign w:val="superscript"/>
              </w:rPr>
              <w:t>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г/см</w:t>
            </w:r>
            <w:r>
              <w:rPr>
                <w:rFonts w:ascii="Times New Roman"/>
                <w:b w:val="false"/>
                <w:i w:val="false"/>
                <w:color w:val="000000"/>
                <w:vertAlign w:val="superscript"/>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Ірілік кластары,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7" w:id="2585"/>
    <w:p>
      <w:pPr>
        <w:spacing w:after="0"/>
        <w:ind w:left="0"/>
        <w:jc w:val="both"/>
      </w:pPr>
      <w:r>
        <w:rPr>
          <w:rFonts w:ascii="Times New Roman"/>
          <w:b w:val="false"/>
          <w:i w:val="false"/>
          <w:color w:val="000000"/>
          <w:sz w:val="28"/>
        </w:rPr>
        <w:t>
      кестенің жалғасы:</w:t>
      </w:r>
    </w:p>
    <w:bookmarkEnd w:id="2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Минералдық</w:t>
            </w:r>
            <w:r>
              <w:rPr>
                <w:rFonts w:ascii="Times New Roman"/>
                <w:b w:val="false"/>
                <w:i w:val="false"/>
                <w:color w:val="000000"/>
                <w:sz w:val="20"/>
              </w:rPr>
              <w:t xml:space="preserve"> </w:t>
            </w:r>
            <w:r>
              <w:rPr>
                <w:rFonts w:ascii="Times New Roman"/>
                <w:b/>
                <w:i w:val="false"/>
                <w:color w:val="000000"/>
                <w:sz w:val="20"/>
              </w:rPr>
              <w:t>құрам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минералдары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емес минералдар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8" w:id="2586"/>
    <w:p>
      <w:pPr>
        <w:spacing w:after="0"/>
        <w:ind w:left="0"/>
        <w:jc w:val="both"/>
      </w:pPr>
      <w:r>
        <w:rPr>
          <w:rFonts w:ascii="Times New Roman"/>
          <w:b w:val="false"/>
          <w:i w:val="false"/>
          <w:color w:val="000000"/>
          <w:sz w:val="28"/>
        </w:rPr>
        <w:t>
      кестенің жалғасы:</w:t>
      </w:r>
    </w:p>
    <w:bookmarkEnd w:id="2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құрам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компоненттері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Силикаттық бөлік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нышан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мың 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нышан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9" w:id="2587"/>
    <w:p>
      <w:pPr>
        <w:spacing w:after="0"/>
        <w:ind w:left="0"/>
        <w:jc w:val="both"/>
      </w:pPr>
      <w:r>
        <w:rPr>
          <w:rFonts w:ascii="Times New Roman"/>
          <w:b w:val="false"/>
          <w:i w:val="false"/>
          <w:color w:val="000000"/>
          <w:sz w:val="28"/>
        </w:rPr>
        <w:t>
      кестенің жалғасы:</w:t>
      </w:r>
    </w:p>
    <w:bookmarkEnd w:id="2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ТМТ-</w:t>
            </w:r>
            <w:r>
              <w:rPr>
                <w:rFonts w:ascii="Times New Roman"/>
                <w:b/>
                <w:i w:val="false"/>
                <w:color w:val="000000"/>
                <w:sz w:val="20"/>
              </w:rPr>
              <w:t>ны</w:t>
            </w:r>
            <w:r>
              <w:rPr>
                <w:rFonts w:ascii="Times New Roman"/>
                <w:b w:val="false"/>
                <w:i w:val="false"/>
                <w:color w:val="000000"/>
                <w:sz w:val="20"/>
              </w:rPr>
              <w:t xml:space="preserve"> </w:t>
            </w:r>
            <w:r>
              <w:rPr>
                <w:rFonts w:ascii="Times New Roman"/>
                <w:b/>
                <w:i w:val="false"/>
                <w:color w:val="000000"/>
                <w:sz w:val="20"/>
              </w:rPr>
              <w:t>сақтаудың</w:t>
            </w:r>
            <w:r>
              <w:rPr>
                <w:rFonts w:ascii="Times New Roman"/>
                <w:b w:val="false"/>
                <w:i w:val="false"/>
                <w:color w:val="000000"/>
                <w:sz w:val="20"/>
              </w:rPr>
              <w:t xml:space="preserve"> </w:t>
            </w:r>
            <w:r>
              <w:rPr>
                <w:rFonts w:ascii="Times New Roman"/>
                <w:b/>
                <w:i w:val="false"/>
                <w:color w:val="000000"/>
                <w:sz w:val="20"/>
              </w:rPr>
              <w:t>гидрогеологиялық</w:t>
            </w:r>
            <w:r>
              <w:rPr>
                <w:rFonts w:ascii="Times New Roman"/>
                <w:b w:val="false"/>
                <w:i w:val="false"/>
                <w:color w:val="000000"/>
                <w:sz w:val="20"/>
              </w:rPr>
              <w:t xml:space="preserve"> </w:t>
            </w:r>
            <w:r>
              <w:rPr>
                <w:rFonts w:ascii="Times New Roman"/>
                <w:b/>
                <w:i w:val="false"/>
                <w:color w:val="000000"/>
                <w:sz w:val="20"/>
              </w:rPr>
              <w:t>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құрғатылған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Жүзетін аймақтардың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0" w:id="2588"/>
    <w:p>
      <w:pPr>
        <w:spacing w:after="0"/>
        <w:ind w:left="0"/>
        <w:jc w:val="both"/>
      </w:pPr>
      <w:r>
        <w:rPr>
          <w:rFonts w:ascii="Times New Roman"/>
          <w:b w:val="false"/>
          <w:i w:val="false"/>
          <w:color w:val="000000"/>
          <w:sz w:val="28"/>
        </w:rPr>
        <w:t>
      кестенің жалғасы:</w:t>
      </w:r>
    </w:p>
    <w:bookmarkEnd w:id="2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ТМТ-</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зерттелу</w:t>
            </w:r>
            <w:r>
              <w:rPr>
                <w:rFonts w:ascii="Times New Roman"/>
                <w:b w:val="false"/>
                <w:i w:val="false"/>
                <w:color w:val="000000"/>
                <w:sz w:val="20"/>
              </w:rPr>
              <w:t xml:space="preserve"> </w:t>
            </w:r>
            <w:r>
              <w:rPr>
                <w:rFonts w:ascii="Times New Roman"/>
                <w:b/>
                <w:i w:val="false"/>
                <w:color w:val="000000"/>
                <w:sz w:val="20"/>
              </w:rPr>
              <w:t>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және қашан зерттеді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материалының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зерттелген параметрлері мен олардың сатылары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Геологиялық барлау және (немесе) экологиялық химиялық жұмыстар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Қайта өңдеу технологиясын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Тәжірибелі жұмыстар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Жобалау және (немесе) құрылыс жұмыстары</w:t>
            </w:r>
          </w:p>
        </w:tc>
      </w:tr>
    </w:tbl>
    <w:bookmarkStart w:name="z2621" w:id="2589"/>
    <w:p>
      <w:pPr>
        <w:spacing w:after="0"/>
        <w:ind w:left="0"/>
        <w:jc w:val="both"/>
      </w:pPr>
      <w:r>
        <w:rPr>
          <w:rFonts w:ascii="Times New Roman"/>
          <w:b w:val="false"/>
          <w:i w:val="false"/>
          <w:color w:val="000000"/>
          <w:sz w:val="28"/>
        </w:rPr>
        <w:t>
      кестенің жалғасы:</w:t>
      </w:r>
    </w:p>
    <w:bookmarkEnd w:id="2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ортаның</w:t>
            </w:r>
            <w:r>
              <w:rPr>
                <w:rFonts w:ascii="Times New Roman"/>
                <w:b w:val="false"/>
                <w:i w:val="false"/>
                <w:color w:val="000000"/>
                <w:sz w:val="20"/>
              </w:rPr>
              <w:t xml:space="preserve"> </w:t>
            </w:r>
            <w:r>
              <w:rPr>
                <w:rFonts w:ascii="Times New Roman"/>
                <w:b/>
                <w:i w:val="false"/>
                <w:color w:val="000000"/>
                <w:sz w:val="20"/>
              </w:rPr>
              <w:t>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ТМТ-ның орналасуының климаттық талаптарының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жай-күйінің фондық параметрлері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шапшаңдығы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м/сек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түсудің жиілігі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және жерасты суларының жай-күйі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жай-күйі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 жамылғының сипаты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2" w:id="2590"/>
    <w:p>
      <w:pPr>
        <w:spacing w:after="0"/>
        <w:ind w:left="0"/>
        <w:jc w:val="both"/>
      </w:pPr>
      <w:r>
        <w:rPr>
          <w:rFonts w:ascii="Times New Roman"/>
          <w:b w:val="false"/>
          <w:i w:val="false"/>
          <w:color w:val="000000"/>
          <w:sz w:val="28"/>
        </w:rPr>
        <w:t>
      кестенің жалғасы:</w:t>
      </w:r>
    </w:p>
    <w:bookmarkEnd w:id="2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ТМТ-</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ортаға</w:t>
            </w:r>
            <w:r>
              <w:rPr>
                <w:rFonts w:ascii="Times New Roman"/>
                <w:b w:val="false"/>
                <w:i w:val="false"/>
                <w:color w:val="000000"/>
                <w:sz w:val="20"/>
              </w:rPr>
              <w:t xml:space="preserve"> </w:t>
            </w:r>
            <w:r>
              <w:rPr>
                <w:rFonts w:ascii="Times New Roman"/>
                <w:b/>
                <w:i w:val="false"/>
                <w:color w:val="000000"/>
                <w:sz w:val="20"/>
              </w:rPr>
              <w:t>экологиялық</w:t>
            </w:r>
            <w:r>
              <w:rPr>
                <w:rFonts w:ascii="Times New Roman"/>
                <w:b w:val="false"/>
                <w:i w:val="false"/>
                <w:color w:val="000000"/>
                <w:sz w:val="20"/>
              </w:rPr>
              <w:t xml:space="preserve"> </w:t>
            </w:r>
            <w:r>
              <w:rPr>
                <w:rFonts w:ascii="Times New Roman"/>
                <w:b/>
                <w:i w:val="false"/>
                <w:color w:val="000000"/>
                <w:sz w:val="20"/>
              </w:rPr>
              <w:t>әсері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 бағалау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шаршы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атмосфераларды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суларын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3" w:id="2591"/>
    <w:p>
      <w:pPr>
        <w:spacing w:after="0"/>
        <w:ind w:left="0"/>
        <w:jc w:val="both"/>
      </w:pPr>
      <w:r>
        <w:rPr>
          <w:rFonts w:ascii="Times New Roman"/>
          <w:b w:val="false"/>
          <w:i w:val="false"/>
          <w:color w:val="000000"/>
          <w:sz w:val="28"/>
        </w:rPr>
        <w:t>
      кестенің жалғасы:</w:t>
      </w:r>
    </w:p>
    <w:bookmarkEnd w:id="2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объектісін</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объектісі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мың т. және мың текшеметр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массасынан %-бен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бағыты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жылына мың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теңге /тоннасына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баға, теңге /тоннасына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4" w:id="2592"/>
    <w:p>
      <w:pPr>
        <w:spacing w:after="0"/>
        <w:ind w:left="0"/>
        <w:jc w:val="both"/>
      </w:pPr>
      <w:r>
        <w:rPr>
          <w:rFonts w:ascii="Times New Roman"/>
          <w:b w:val="false"/>
          <w:i w:val="false"/>
          <w:color w:val="000000"/>
          <w:sz w:val="28"/>
        </w:rPr>
        <w:t>
      кестенің жалғасы:</w:t>
      </w:r>
    </w:p>
    <w:bookmarkEnd w:id="2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Кешенді</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перспективалары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ТМТ-дегі пайдалы қазбалар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ТМТ-ны өңдеудің және қайта өңдеудің мүмкін болар тәсілдері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 иеленген жерлерді қайта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әлеуетті тұтынушылар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5" w:id="2593"/>
    <w:p>
      <w:pPr>
        <w:spacing w:after="0"/>
        <w:ind w:left="0"/>
        <w:jc w:val="both"/>
      </w:pPr>
      <w:r>
        <w:rPr>
          <w:rFonts w:ascii="Times New Roman"/>
          <w:b w:val="false"/>
          <w:i w:val="false"/>
          <w:color w:val="000000"/>
          <w:sz w:val="28"/>
        </w:rPr>
        <w:t>
      кестенің жалғасы:</w:t>
      </w:r>
    </w:p>
    <w:bookmarkEnd w:id="2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Объект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дереккөздер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2594"/>
          <w:p>
            <w:pPr>
              <w:spacing w:after="20"/>
              <w:ind w:left="20"/>
              <w:jc w:val="both"/>
            </w:pPr>
            <w:r>
              <w:rPr>
                <w:rFonts w:ascii="Times New Roman"/>
                <w:b w:val="false"/>
                <w:i w:val="false"/>
                <w:color w:val="000000"/>
                <w:sz w:val="20"/>
              </w:rPr>
              <w:t>
Атауы_____________________________</w:t>
            </w:r>
          </w:p>
          <w:bookmarkEnd w:id="2594"/>
          <w:p>
            <w:pPr>
              <w:spacing w:after="20"/>
              <w:ind w:left="20"/>
              <w:jc w:val="both"/>
            </w:pPr>
            <w:r>
              <w:rPr>
                <w:rFonts w:ascii="Times New Roman"/>
                <w:b w:val="false"/>
                <w:i w:val="false"/>
                <w:color w:val="000000"/>
                <w:sz w:val="20"/>
              </w:rPr>
              <w:t>
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2595"/>
          <w:p>
            <w:pPr>
              <w:spacing w:after="20"/>
              <w:ind w:left="20"/>
              <w:jc w:val="both"/>
            </w:pPr>
            <w:r>
              <w:rPr>
                <w:rFonts w:ascii="Times New Roman"/>
                <w:b w:val="false"/>
                <w:i w:val="false"/>
                <w:color w:val="000000"/>
                <w:sz w:val="20"/>
              </w:rPr>
              <w:t>
Мекенжай ____________________</w:t>
            </w:r>
          </w:p>
          <w:bookmarkEnd w:id="2595"/>
          <w:p>
            <w:pPr>
              <w:spacing w:after="20"/>
              <w:ind w:left="20"/>
              <w:jc w:val="both"/>
            </w:pPr>
            <w:r>
              <w:rPr>
                <w:rFonts w:ascii="Times New Roman"/>
                <w:b w:val="false"/>
                <w:i w:val="false"/>
                <w:color w:val="000000"/>
                <w:sz w:val="20"/>
              </w:rPr>
              <w:t>
_____________________________</w:t>
            </w:r>
          </w:p>
        </w:tc>
      </w:tr>
    </w:tbl>
    <w:bookmarkStart w:name="z2628" w:id="2596"/>
    <w:p>
      <w:pPr>
        <w:spacing w:after="0"/>
        <w:ind w:left="0"/>
        <w:jc w:val="both"/>
      </w:pPr>
      <w:r>
        <w:rPr>
          <w:rFonts w:ascii="Times New Roman"/>
          <w:b w:val="false"/>
          <w:i w:val="false"/>
          <w:color w:val="000000"/>
          <w:sz w:val="28"/>
        </w:rPr>
        <w:t xml:space="preserve">
      Басшы: __________________________________________________ ______________ </w:t>
      </w:r>
    </w:p>
    <w:bookmarkEnd w:id="2596"/>
    <w:bookmarkStart w:name="z2629" w:id="2597"/>
    <w:p>
      <w:pPr>
        <w:spacing w:after="0"/>
        <w:ind w:left="0"/>
        <w:jc w:val="both"/>
      </w:pPr>
      <w:r>
        <w:rPr>
          <w:rFonts w:ascii="Times New Roman"/>
          <w:b w:val="false"/>
          <w:i w:val="false"/>
          <w:color w:val="000000"/>
          <w:sz w:val="28"/>
        </w:rPr>
        <w:t>
       тегі, аты, әкесінің аты (бар болса) (қолы)</w:t>
      </w:r>
    </w:p>
    <w:bookmarkEnd w:id="2597"/>
    <w:bookmarkStart w:name="z2630" w:id="2598"/>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2598"/>
    <w:bookmarkStart w:name="z2631" w:id="2599"/>
    <w:p>
      <w:pPr>
        <w:spacing w:after="0"/>
        <w:ind w:left="0"/>
        <w:jc w:val="both"/>
      </w:pPr>
      <w:r>
        <w:rPr>
          <w:rFonts w:ascii="Times New Roman"/>
          <w:b w:val="false"/>
          <w:i w:val="false"/>
          <w:color w:val="000000"/>
          <w:sz w:val="28"/>
        </w:rPr>
        <w:t xml:space="preserve">
      Орындаушы: _____________________________________________ ______________ </w:t>
      </w:r>
    </w:p>
    <w:bookmarkEnd w:id="2599"/>
    <w:bookmarkStart w:name="z2632" w:id="2600"/>
    <w:p>
      <w:pPr>
        <w:spacing w:after="0"/>
        <w:ind w:left="0"/>
        <w:jc w:val="both"/>
      </w:pPr>
      <w:r>
        <w:rPr>
          <w:rFonts w:ascii="Times New Roman"/>
          <w:b w:val="false"/>
          <w:i w:val="false"/>
          <w:color w:val="000000"/>
          <w:sz w:val="28"/>
        </w:rPr>
        <w:t>
       тегі, аты, әкесінің аты (бар болса) (қолы)</w:t>
      </w:r>
    </w:p>
    <w:bookmarkEnd w:id="2600"/>
    <w:bookmarkStart w:name="z2633" w:id="2601"/>
    <w:p>
      <w:pPr>
        <w:spacing w:after="0"/>
        <w:ind w:left="0"/>
        <w:jc w:val="both"/>
      </w:pPr>
      <w:r>
        <w:rPr>
          <w:rFonts w:ascii="Times New Roman"/>
          <w:b w:val="false"/>
          <w:i w:val="false"/>
          <w:color w:val="000000"/>
          <w:sz w:val="28"/>
        </w:rPr>
        <w:t>
      Орындаушының телефон нөмірі: ______________________________________</w:t>
      </w:r>
    </w:p>
    <w:bookmarkEnd w:id="2601"/>
    <w:bookmarkStart w:name="z2634" w:id="2602"/>
    <w:p>
      <w:pPr>
        <w:spacing w:after="0"/>
        <w:ind w:left="0"/>
        <w:jc w:val="both"/>
      </w:pPr>
      <w:r>
        <w:rPr>
          <w:rFonts w:ascii="Times New Roman"/>
          <w:b w:val="false"/>
          <w:i w:val="false"/>
          <w:color w:val="000000"/>
          <w:sz w:val="28"/>
        </w:rPr>
        <w:t>
      Электрондық пошта мекенжайы __________________________________</w:t>
      </w:r>
    </w:p>
    <w:bookmarkEnd w:id="2602"/>
    <w:bookmarkStart w:name="z2635" w:id="2603"/>
    <w:p>
      <w:pPr>
        <w:spacing w:after="0"/>
        <w:ind w:left="0"/>
        <w:jc w:val="both"/>
      </w:pPr>
      <w:r>
        <w:rPr>
          <w:rFonts w:ascii="Times New Roman"/>
          <w:b w:val="false"/>
          <w:i w:val="false"/>
          <w:color w:val="000000"/>
          <w:sz w:val="28"/>
        </w:rPr>
        <w:t>
      Ескертпе: аббревиатуралардың толық жазылуы:</w:t>
      </w:r>
    </w:p>
    <w:bookmarkEnd w:id="2603"/>
    <w:bookmarkStart w:name="z2636" w:id="2604"/>
    <w:p>
      <w:pPr>
        <w:spacing w:after="0"/>
        <w:ind w:left="0"/>
        <w:jc w:val="both"/>
      </w:pPr>
      <w:r>
        <w:rPr>
          <w:rFonts w:ascii="Times New Roman"/>
          <w:b w:val="false"/>
          <w:i w:val="false"/>
          <w:color w:val="000000"/>
          <w:sz w:val="28"/>
        </w:rPr>
        <w:t>
      Т.А.Ә. – тегі, аты, әкесінің аты;</w:t>
      </w:r>
    </w:p>
    <w:bookmarkEnd w:id="2604"/>
    <w:bookmarkStart w:name="z2637" w:id="2605"/>
    <w:p>
      <w:pPr>
        <w:spacing w:after="0"/>
        <w:ind w:left="0"/>
        <w:jc w:val="both"/>
      </w:pPr>
      <w:r>
        <w:rPr>
          <w:rFonts w:ascii="Times New Roman"/>
          <w:b w:val="false"/>
          <w:i w:val="false"/>
          <w:color w:val="000000"/>
          <w:sz w:val="28"/>
        </w:rPr>
        <w:t>
      ТМТ – техногендік минералдық түзілім;</w:t>
      </w:r>
    </w:p>
    <w:bookmarkEnd w:id="2605"/>
    <w:bookmarkStart w:name="z2638" w:id="2606"/>
    <w:p>
      <w:pPr>
        <w:spacing w:after="0"/>
        <w:ind w:left="0"/>
        <w:jc w:val="both"/>
      </w:pPr>
      <w:r>
        <w:rPr>
          <w:rFonts w:ascii="Times New Roman"/>
          <w:b w:val="false"/>
          <w:i w:val="false"/>
          <w:color w:val="000000"/>
          <w:sz w:val="28"/>
        </w:rPr>
        <w:t>
      км – километр;</w:t>
      </w:r>
    </w:p>
    <w:bookmarkEnd w:id="2606"/>
    <w:bookmarkStart w:name="z2639" w:id="2607"/>
    <w:p>
      <w:pPr>
        <w:spacing w:after="0"/>
        <w:ind w:left="0"/>
        <w:jc w:val="both"/>
      </w:pPr>
      <w:r>
        <w:rPr>
          <w:rFonts w:ascii="Times New Roman"/>
          <w:b w:val="false"/>
          <w:i w:val="false"/>
          <w:color w:val="000000"/>
          <w:sz w:val="28"/>
        </w:rPr>
        <w:t>
      кв.км – шаршы километр;</w:t>
      </w:r>
    </w:p>
    <w:bookmarkEnd w:id="2607"/>
    <w:bookmarkStart w:name="z2640" w:id="2608"/>
    <w:p>
      <w:pPr>
        <w:spacing w:after="0"/>
        <w:ind w:left="0"/>
        <w:jc w:val="both"/>
      </w:pPr>
      <w:r>
        <w:rPr>
          <w:rFonts w:ascii="Times New Roman"/>
          <w:b w:val="false"/>
          <w:i w:val="false"/>
          <w:color w:val="000000"/>
          <w:sz w:val="28"/>
        </w:rPr>
        <w:t>
      мың тонна — мың тонн</w:t>
      </w:r>
    </w:p>
    <w:bookmarkEnd w:id="2608"/>
    <w:bookmarkStart w:name="z2641" w:id="2609"/>
    <w:p>
      <w:pPr>
        <w:spacing w:after="0"/>
        <w:ind w:left="0"/>
        <w:jc w:val="both"/>
      </w:pPr>
      <w:r>
        <w:rPr>
          <w:rFonts w:ascii="Times New Roman"/>
          <w:b w:val="false"/>
          <w:i w:val="false"/>
          <w:color w:val="000000"/>
          <w:sz w:val="28"/>
        </w:rPr>
        <w:t>
      мың метр3 — мың текше метр</w:t>
      </w:r>
    </w:p>
    <w:bookmarkEnd w:id="2609"/>
    <w:bookmarkStart w:name="z2642" w:id="2610"/>
    <w:p>
      <w:pPr>
        <w:spacing w:after="0"/>
        <w:ind w:left="0"/>
        <w:jc w:val="both"/>
      </w:pPr>
      <w:r>
        <w:rPr>
          <w:rFonts w:ascii="Times New Roman"/>
          <w:b w:val="false"/>
          <w:i w:val="false"/>
          <w:color w:val="000000"/>
          <w:sz w:val="28"/>
        </w:rPr>
        <w:t>
      грамм мың текше сантиметрге — г/мың см³;</w:t>
      </w:r>
    </w:p>
    <w:bookmarkEnd w:id="2610"/>
    <w:bookmarkStart w:name="z2643" w:id="2611"/>
    <w:p>
      <w:pPr>
        <w:spacing w:after="0"/>
        <w:ind w:left="0"/>
        <w:jc w:val="both"/>
      </w:pPr>
      <w:r>
        <w:rPr>
          <w:rFonts w:ascii="Times New Roman"/>
          <w:b w:val="false"/>
          <w:i w:val="false"/>
          <w:color w:val="000000"/>
          <w:sz w:val="28"/>
        </w:rPr>
        <w:t>
      м/сек – секундына метр.</w:t>
      </w:r>
    </w:p>
    <w:bookmarkEnd w:id="2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645" w:id="2612"/>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bookmarkEnd w:id="2612"/>
    <w:bookmarkStart w:name="z2646" w:id="2613"/>
    <w:p>
      <w:pPr>
        <w:spacing w:after="0"/>
        <w:ind w:left="0"/>
        <w:jc w:val="both"/>
      </w:pPr>
      <w:r>
        <w:rPr>
          <w:rFonts w:ascii="Times New Roman"/>
          <w:b w:val="false"/>
          <w:i w:val="false"/>
          <w:color w:val="000000"/>
          <w:sz w:val="28"/>
        </w:rPr>
        <w:t>
      Техногендік минералдық түзілімдердің "О-ТМТ-10" паспорты</w:t>
      </w:r>
    </w:p>
    <w:bookmarkEnd w:id="2613"/>
    <w:bookmarkStart w:name="z2647" w:id="2614"/>
    <w:p>
      <w:pPr>
        <w:spacing w:after="0"/>
        <w:ind w:left="0"/>
        <w:jc w:val="both"/>
      </w:pPr>
      <w:r>
        <w:rPr>
          <w:rFonts w:ascii="Times New Roman"/>
          <w:b w:val="false"/>
          <w:i w:val="false"/>
          <w:color w:val="000000"/>
          <w:sz w:val="28"/>
        </w:rPr>
        <w:t>
      1-бағанда жыныс түріне байланысты сақтау жағдайының тау-кен техникалық сипаттамасы көрсетіледі.</w:t>
      </w:r>
    </w:p>
    <w:bookmarkEnd w:id="2614"/>
    <w:bookmarkStart w:name="z2648" w:id="2615"/>
    <w:p>
      <w:pPr>
        <w:spacing w:after="0"/>
        <w:ind w:left="0"/>
        <w:jc w:val="both"/>
      </w:pPr>
      <w:r>
        <w:rPr>
          <w:rFonts w:ascii="Times New Roman"/>
          <w:b w:val="false"/>
          <w:i w:val="false"/>
          <w:color w:val="000000"/>
          <w:sz w:val="28"/>
        </w:rPr>
        <w:t>
      2-бағанда су өткізгіштік негізінде сақтау жағдайының тау-кен техникалық сипаттамасы көрсетіледі.</w:t>
      </w:r>
    </w:p>
    <w:bookmarkEnd w:id="2615"/>
    <w:bookmarkStart w:name="z2649" w:id="2616"/>
    <w:p>
      <w:pPr>
        <w:spacing w:after="0"/>
        <w:ind w:left="0"/>
        <w:jc w:val="both"/>
      </w:pPr>
      <w:r>
        <w:rPr>
          <w:rFonts w:ascii="Times New Roman"/>
          <w:b w:val="false"/>
          <w:i w:val="false"/>
          <w:color w:val="000000"/>
          <w:sz w:val="28"/>
        </w:rPr>
        <w:t>
      3-бағанда физика-механикалық қасиеттер негізінде сақтау жағдайының тау-кен техникалық сипаттамасы көрсетіледі.</w:t>
      </w:r>
    </w:p>
    <w:bookmarkEnd w:id="2616"/>
    <w:bookmarkStart w:name="z2650" w:id="2617"/>
    <w:p>
      <w:pPr>
        <w:spacing w:after="0"/>
        <w:ind w:left="0"/>
        <w:jc w:val="both"/>
      </w:pPr>
      <w:r>
        <w:rPr>
          <w:rFonts w:ascii="Times New Roman"/>
          <w:b w:val="false"/>
          <w:i w:val="false"/>
          <w:color w:val="000000"/>
          <w:sz w:val="28"/>
        </w:rPr>
        <w:t>
      4-бағанда бөгеттің жыныс түрі бойынша сақтау жағдайының тау-кен техникалық сипаттамасы көрсетіледі.</w:t>
      </w:r>
    </w:p>
    <w:bookmarkEnd w:id="2617"/>
    <w:bookmarkStart w:name="z2651" w:id="2618"/>
    <w:p>
      <w:pPr>
        <w:spacing w:after="0"/>
        <w:ind w:left="0"/>
        <w:jc w:val="both"/>
      </w:pPr>
      <w:r>
        <w:rPr>
          <w:rFonts w:ascii="Times New Roman"/>
          <w:b w:val="false"/>
          <w:i w:val="false"/>
          <w:color w:val="000000"/>
          <w:sz w:val="28"/>
        </w:rPr>
        <w:t>
      5-бағанда бөгеттің негізінің ені (километрмен) бойынша сақтау жағдайының тау-кен техникалық сипаттамасы көрсетіледі.</w:t>
      </w:r>
    </w:p>
    <w:bookmarkEnd w:id="2618"/>
    <w:bookmarkStart w:name="z2652" w:id="2619"/>
    <w:p>
      <w:pPr>
        <w:spacing w:after="0"/>
        <w:ind w:left="0"/>
        <w:jc w:val="both"/>
      </w:pPr>
      <w:r>
        <w:rPr>
          <w:rFonts w:ascii="Times New Roman"/>
          <w:b w:val="false"/>
          <w:i w:val="false"/>
          <w:color w:val="000000"/>
          <w:sz w:val="28"/>
        </w:rPr>
        <w:t>
      6-бағанда бөгеттің үстіңгі бөлігінің ені (километрмен) бойынша сақтау жағдайының тау-кен техникалық сипаттамасы көрсетіледі.</w:t>
      </w:r>
    </w:p>
    <w:bookmarkEnd w:id="2619"/>
    <w:bookmarkStart w:name="z2653" w:id="2620"/>
    <w:p>
      <w:pPr>
        <w:spacing w:after="0"/>
        <w:ind w:left="0"/>
        <w:jc w:val="both"/>
      </w:pPr>
      <w:r>
        <w:rPr>
          <w:rFonts w:ascii="Times New Roman"/>
          <w:b w:val="false"/>
          <w:i w:val="false"/>
          <w:color w:val="000000"/>
          <w:sz w:val="28"/>
        </w:rPr>
        <w:t>
      7-бағанда бөгеттің физика-механикалық қасиеттері бойынша сақтау жағдайының тау-кен техникалық сипаттамасы көрсетіледі.</w:t>
      </w:r>
    </w:p>
    <w:bookmarkEnd w:id="2620"/>
    <w:bookmarkStart w:name="z2654" w:id="2621"/>
    <w:p>
      <w:pPr>
        <w:spacing w:after="0"/>
        <w:ind w:left="0"/>
        <w:jc w:val="both"/>
      </w:pPr>
      <w:r>
        <w:rPr>
          <w:rFonts w:ascii="Times New Roman"/>
          <w:b w:val="false"/>
          <w:i w:val="false"/>
          <w:color w:val="000000"/>
          <w:sz w:val="28"/>
        </w:rPr>
        <w:t>
      8-бағанда техногендік минералдық түзілімдерді үйіп қойған ұйымның атауы көрсетіледі.</w:t>
      </w:r>
    </w:p>
    <w:bookmarkEnd w:id="2621"/>
    <w:bookmarkStart w:name="z2655" w:id="2622"/>
    <w:p>
      <w:pPr>
        <w:spacing w:after="0"/>
        <w:ind w:left="0"/>
        <w:jc w:val="both"/>
      </w:pPr>
      <w:r>
        <w:rPr>
          <w:rFonts w:ascii="Times New Roman"/>
          <w:b w:val="false"/>
          <w:i w:val="false"/>
          <w:color w:val="000000"/>
          <w:sz w:val="28"/>
        </w:rPr>
        <w:t>
      9-бағанда техногендік минералдық түзілімдерді үйіп қойған ұйым (рудник, фабрика, зауыт, артель) көрсетіледі.</w:t>
      </w:r>
    </w:p>
    <w:bookmarkEnd w:id="2622"/>
    <w:bookmarkStart w:name="z2656" w:id="2623"/>
    <w:p>
      <w:pPr>
        <w:spacing w:after="0"/>
        <w:ind w:left="0"/>
        <w:jc w:val="both"/>
      </w:pPr>
      <w:r>
        <w:rPr>
          <w:rFonts w:ascii="Times New Roman"/>
          <w:b w:val="false"/>
          <w:i w:val="false"/>
          <w:color w:val="000000"/>
          <w:sz w:val="28"/>
        </w:rPr>
        <w:t>
      10-бағанда жер қойнауын пайдаланушы ұйымның атауы көрсетіледі.</w:t>
      </w:r>
    </w:p>
    <w:bookmarkEnd w:id="2623"/>
    <w:bookmarkStart w:name="z2657" w:id="2624"/>
    <w:p>
      <w:pPr>
        <w:spacing w:after="0"/>
        <w:ind w:left="0"/>
        <w:jc w:val="both"/>
      </w:pPr>
      <w:r>
        <w:rPr>
          <w:rFonts w:ascii="Times New Roman"/>
          <w:b w:val="false"/>
          <w:i w:val="false"/>
          <w:color w:val="000000"/>
          <w:sz w:val="28"/>
        </w:rPr>
        <w:t>
      11-бағанда жер қойнауын пайдаланушы ұйым (рудник, фабрика, зауыт, артель) көрсетіледі.</w:t>
      </w:r>
    </w:p>
    <w:bookmarkEnd w:id="2624"/>
    <w:bookmarkStart w:name="z2658" w:id="2625"/>
    <w:p>
      <w:pPr>
        <w:spacing w:after="0"/>
        <w:ind w:left="0"/>
        <w:jc w:val="both"/>
      </w:pPr>
      <w:r>
        <w:rPr>
          <w:rFonts w:ascii="Times New Roman"/>
          <w:b w:val="false"/>
          <w:i w:val="false"/>
          <w:color w:val="000000"/>
          <w:sz w:val="28"/>
        </w:rPr>
        <w:t>
      12-бағанда нысанның әкімшілік орналасуы бойынша облысы көрсетіледі, (Әкімшілік-аумақтық объектілердің сыныптауышына сәйкес) көрсетіледі.</w:t>
      </w:r>
    </w:p>
    <w:bookmarkEnd w:id="2625"/>
    <w:bookmarkStart w:name="z2659" w:id="2626"/>
    <w:p>
      <w:pPr>
        <w:spacing w:after="0"/>
        <w:ind w:left="0"/>
        <w:jc w:val="both"/>
      </w:pPr>
      <w:r>
        <w:rPr>
          <w:rFonts w:ascii="Times New Roman"/>
          <w:b w:val="false"/>
          <w:i w:val="false"/>
          <w:color w:val="000000"/>
          <w:sz w:val="28"/>
        </w:rPr>
        <w:t>
      13-бағанда нысанның әкімшілік орналасуы бойынша ауданы көрсетіледі, (Әкімшілік-аумақтық объектілердің сыныптауышына сәйкес) көрсетіледі.</w:t>
      </w:r>
    </w:p>
    <w:bookmarkEnd w:id="2626"/>
    <w:bookmarkStart w:name="z2660" w:id="2627"/>
    <w:p>
      <w:pPr>
        <w:spacing w:after="0"/>
        <w:ind w:left="0"/>
        <w:jc w:val="both"/>
      </w:pPr>
      <w:r>
        <w:rPr>
          <w:rFonts w:ascii="Times New Roman"/>
          <w:b w:val="false"/>
          <w:i w:val="false"/>
          <w:color w:val="000000"/>
          <w:sz w:val="28"/>
        </w:rPr>
        <w:t>
      14-бағанда кент пен қалалардың әкімшілік жағдайы көрсетіледі, (Әкімшілік-аумақтық объектілердің сыныптауышына сәйкес) көрсетіледі.</w:t>
      </w:r>
    </w:p>
    <w:bookmarkEnd w:id="2627"/>
    <w:bookmarkStart w:name="z2661" w:id="2628"/>
    <w:p>
      <w:pPr>
        <w:spacing w:after="0"/>
        <w:ind w:left="0"/>
        <w:jc w:val="both"/>
      </w:pPr>
      <w:r>
        <w:rPr>
          <w:rFonts w:ascii="Times New Roman"/>
          <w:b w:val="false"/>
          <w:i w:val="false"/>
          <w:color w:val="000000"/>
          <w:sz w:val="28"/>
        </w:rPr>
        <w:t>
      15-бағанда автомобиль жолындағы ең жақын магистральдарға дейінгі қашықтық, километр көрсетіледі.</w:t>
      </w:r>
    </w:p>
    <w:bookmarkEnd w:id="2628"/>
    <w:bookmarkStart w:name="z2662" w:id="2629"/>
    <w:p>
      <w:pPr>
        <w:spacing w:after="0"/>
        <w:ind w:left="0"/>
        <w:jc w:val="both"/>
      </w:pPr>
      <w:r>
        <w:rPr>
          <w:rFonts w:ascii="Times New Roman"/>
          <w:b w:val="false"/>
          <w:i w:val="false"/>
          <w:color w:val="000000"/>
          <w:sz w:val="28"/>
        </w:rPr>
        <w:t>
      16-бағанда ең жақын темір жол магистральдарына дейінгі қашықтық, километр көрсетіледі</w:t>
      </w:r>
    </w:p>
    <w:bookmarkEnd w:id="2629"/>
    <w:bookmarkStart w:name="z2663" w:id="2630"/>
    <w:p>
      <w:pPr>
        <w:spacing w:after="0"/>
        <w:ind w:left="0"/>
        <w:jc w:val="both"/>
      </w:pPr>
      <w:r>
        <w:rPr>
          <w:rFonts w:ascii="Times New Roman"/>
          <w:b w:val="false"/>
          <w:i w:val="false"/>
          <w:color w:val="000000"/>
          <w:sz w:val="28"/>
        </w:rPr>
        <w:t>
      17-бағанда айлақтың ең жақын магистральдарына дейінгі қашықтық, километр көрсетіледі.</w:t>
      </w:r>
    </w:p>
    <w:bookmarkEnd w:id="2630"/>
    <w:bookmarkStart w:name="z2664" w:id="2631"/>
    <w:p>
      <w:pPr>
        <w:spacing w:after="0"/>
        <w:ind w:left="0"/>
        <w:jc w:val="both"/>
      </w:pPr>
      <w:r>
        <w:rPr>
          <w:rFonts w:ascii="Times New Roman"/>
          <w:b w:val="false"/>
          <w:i w:val="false"/>
          <w:color w:val="000000"/>
          <w:sz w:val="28"/>
        </w:rPr>
        <w:t>
      18-бағанда ең жақын магистральдарға дейінгі қашықтық электр беру желісі, километр көрсетіледі.</w:t>
      </w:r>
    </w:p>
    <w:bookmarkEnd w:id="2631"/>
    <w:bookmarkStart w:name="z2665" w:id="2632"/>
    <w:p>
      <w:pPr>
        <w:spacing w:after="0"/>
        <w:ind w:left="0"/>
        <w:jc w:val="both"/>
      </w:pPr>
      <w:r>
        <w:rPr>
          <w:rFonts w:ascii="Times New Roman"/>
          <w:b w:val="false"/>
          <w:i w:val="false"/>
          <w:color w:val="000000"/>
          <w:sz w:val="28"/>
        </w:rPr>
        <w:t>
      19-бағанда техногендік минералдық түзілімдер түріне есепке алу объектісі көрсетіледі.</w:t>
      </w:r>
    </w:p>
    <w:bookmarkEnd w:id="2632"/>
    <w:bookmarkStart w:name="z2666" w:id="2633"/>
    <w:p>
      <w:pPr>
        <w:spacing w:after="0"/>
        <w:ind w:left="0"/>
        <w:jc w:val="both"/>
      </w:pPr>
      <w:r>
        <w:rPr>
          <w:rFonts w:ascii="Times New Roman"/>
          <w:b w:val="false"/>
          <w:i w:val="false"/>
          <w:color w:val="000000"/>
          <w:sz w:val="28"/>
        </w:rPr>
        <w:t>
      20-бағанда есепке алу объектісінің атауы көрсетіледі.</w:t>
      </w:r>
    </w:p>
    <w:bookmarkEnd w:id="2633"/>
    <w:bookmarkStart w:name="z2667" w:id="2634"/>
    <w:p>
      <w:pPr>
        <w:spacing w:after="0"/>
        <w:ind w:left="0"/>
        <w:jc w:val="both"/>
      </w:pPr>
      <w:r>
        <w:rPr>
          <w:rFonts w:ascii="Times New Roman"/>
          <w:b w:val="false"/>
          <w:i w:val="false"/>
          <w:color w:val="000000"/>
          <w:sz w:val="28"/>
        </w:rPr>
        <w:t xml:space="preserve">
      21-бағанда бастапқы шикізат есепке алу объектісі көрсетіледі. </w:t>
      </w:r>
    </w:p>
    <w:bookmarkEnd w:id="2634"/>
    <w:bookmarkStart w:name="z2668" w:id="2635"/>
    <w:p>
      <w:pPr>
        <w:spacing w:after="0"/>
        <w:ind w:left="0"/>
        <w:jc w:val="both"/>
      </w:pPr>
      <w:r>
        <w:rPr>
          <w:rFonts w:ascii="Times New Roman"/>
          <w:b w:val="false"/>
          <w:i w:val="false"/>
          <w:color w:val="000000"/>
          <w:sz w:val="28"/>
        </w:rPr>
        <w:t>
      22-бағанда есепке алу объектісіне білім беру шарттары көрсетіледі.</w:t>
      </w:r>
    </w:p>
    <w:bookmarkEnd w:id="2635"/>
    <w:bookmarkStart w:name="z2669" w:id="2636"/>
    <w:p>
      <w:pPr>
        <w:spacing w:after="0"/>
        <w:ind w:left="0"/>
        <w:jc w:val="both"/>
      </w:pPr>
      <w:r>
        <w:rPr>
          <w:rFonts w:ascii="Times New Roman"/>
          <w:b w:val="false"/>
          <w:i w:val="false"/>
          <w:color w:val="000000"/>
          <w:sz w:val="28"/>
        </w:rPr>
        <w:t xml:space="preserve">
      23-бағанда есепке алу объектісінің қашықтығы, километрі көрсетіледі. </w:t>
      </w:r>
    </w:p>
    <w:bookmarkEnd w:id="2636"/>
    <w:bookmarkStart w:name="z2670" w:id="2637"/>
    <w:p>
      <w:pPr>
        <w:spacing w:after="0"/>
        <w:ind w:left="0"/>
        <w:jc w:val="both"/>
      </w:pPr>
      <w:r>
        <w:rPr>
          <w:rFonts w:ascii="Times New Roman"/>
          <w:b w:val="false"/>
          <w:i w:val="false"/>
          <w:color w:val="000000"/>
          <w:sz w:val="28"/>
        </w:rPr>
        <w:t>
      24-бағанда есепке алу объектісі кезеңінің басталуы көрсетіледі.</w:t>
      </w:r>
    </w:p>
    <w:bookmarkEnd w:id="2637"/>
    <w:bookmarkStart w:name="z2671" w:id="2638"/>
    <w:p>
      <w:pPr>
        <w:spacing w:after="0"/>
        <w:ind w:left="0"/>
        <w:jc w:val="both"/>
      </w:pPr>
      <w:r>
        <w:rPr>
          <w:rFonts w:ascii="Times New Roman"/>
          <w:b w:val="false"/>
          <w:i w:val="false"/>
          <w:color w:val="000000"/>
          <w:sz w:val="28"/>
        </w:rPr>
        <w:t>
      25-бағанда соңы көрсетіледі кезең объектіні есепке алу.</w:t>
      </w:r>
    </w:p>
    <w:bookmarkEnd w:id="2638"/>
    <w:bookmarkStart w:name="z2672" w:id="2639"/>
    <w:p>
      <w:pPr>
        <w:spacing w:after="0"/>
        <w:ind w:left="0"/>
        <w:jc w:val="both"/>
      </w:pPr>
      <w:r>
        <w:rPr>
          <w:rFonts w:ascii="Times New Roman"/>
          <w:b w:val="false"/>
          <w:i w:val="false"/>
          <w:color w:val="000000"/>
          <w:sz w:val="28"/>
        </w:rPr>
        <w:t>
      26-бағанда нысан параметрінің ұзындығы (километрмен) көрсетіледі. 26-бағанда объектінің ұзындығы, километрі параметрі көрсетіледі.</w:t>
      </w:r>
    </w:p>
    <w:bookmarkEnd w:id="2639"/>
    <w:bookmarkStart w:name="z2673" w:id="2640"/>
    <w:p>
      <w:pPr>
        <w:spacing w:after="0"/>
        <w:ind w:left="0"/>
        <w:jc w:val="both"/>
      </w:pPr>
      <w:r>
        <w:rPr>
          <w:rFonts w:ascii="Times New Roman"/>
          <w:b w:val="false"/>
          <w:i w:val="false"/>
          <w:color w:val="000000"/>
          <w:sz w:val="28"/>
        </w:rPr>
        <w:t>
      27-бағанда объектінің ені, километрі параметрі көрсетіледі.</w:t>
      </w:r>
    </w:p>
    <w:bookmarkEnd w:id="2640"/>
    <w:bookmarkStart w:name="z2674" w:id="2641"/>
    <w:p>
      <w:pPr>
        <w:spacing w:after="0"/>
        <w:ind w:left="0"/>
        <w:jc w:val="both"/>
      </w:pPr>
      <w:r>
        <w:rPr>
          <w:rFonts w:ascii="Times New Roman"/>
          <w:b w:val="false"/>
          <w:i w:val="false"/>
          <w:color w:val="000000"/>
          <w:sz w:val="28"/>
        </w:rPr>
        <w:t>
      28-бағанда объектінің биіктігі, километрі параметрі көрсетіледі.</w:t>
      </w:r>
    </w:p>
    <w:bookmarkEnd w:id="2641"/>
    <w:bookmarkStart w:name="z2675" w:id="2642"/>
    <w:p>
      <w:pPr>
        <w:spacing w:after="0"/>
        <w:ind w:left="0"/>
        <w:jc w:val="both"/>
      </w:pPr>
      <w:r>
        <w:rPr>
          <w:rFonts w:ascii="Times New Roman"/>
          <w:b w:val="false"/>
          <w:i w:val="false"/>
          <w:color w:val="000000"/>
          <w:sz w:val="28"/>
        </w:rPr>
        <w:t>
      29-бағанда ауданы, шаршы километр көрсетіледі.</w:t>
      </w:r>
    </w:p>
    <w:bookmarkEnd w:id="2642"/>
    <w:bookmarkStart w:name="z2676" w:id="2643"/>
    <w:p>
      <w:pPr>
        <w:spacing w:after="0"/>
        <w:ind w:left="0"/>
        <w:jc w:val="both"/>
      </w:pPr>
      <w:r>
        <w:rPr>
          <w:rFonts w:ascii="Times New Roman"/>
          <w:b w:val="false"/>
          <w:i w:val="false"/>
          <w:color w:val="000000"/>
          <w:sz w:val="28"/>
        </w:rPr>
        <w:t>
      30-бағанда өндіріс қалдықтарының есепті жылдағы жылдық шығымы, объект параметріне мың тонна көрсетіледі.</w:t>
      </w:r>
    </w:p>
    <w:bookmarkEnd w:id="2643"/>
    <w:bookmarkStart w:name="z2677" w:id="2644"/>
    <w:p>
      <w:pPr>
        <w:spacing w:after="0"/>
        <w:ind w:left="0"/>
        <w:jc w:val="both"/>
      </w:pPr>
      <w:r>
        <w:rPr>
          <w:rFonts w:ascii="Times New Roman"/>
          <w:b w:val="false"/>
          <w:i w:val="false"/>
          <w:color w:val="000000"/>
          <w:sz w:val="28"/>
        </w:rPr>
        <w:t>
      31-бағанда мың текше метр көлеміне паспорт жасау сәтіндегі объектінің параметрлері көрсетіледі.</w:t>
      </w:r>
    </w:p>
    <w:bookmarkEnd w:id="2644"/>
    <w:bookmarkStart w:name="z2678" w:id="2645"/>
    <w:p>
      <w:pPr>
        <w:spacing w:after="0"/>
        <w:ind w:left="0"/>
        <w:jc w:val="both"/>
      </w:pPr>
      <w:r>
        <w:rPr>
          <w:rFonts w:ascii="Times New Roman"/>
          <w:b w:val="false"/>
          <w:i w:val="false"/>
          <w:color w:val="000000"/>
          <w:sz w:val="28"/>
        </w:rPr>
        <w:t>
      32-бағанда паспортты жасау сәтіндегі объектінің мың тонна салмақтағы параметрлері көрсетіледі.</w:t>
      </w:r>
    </w:p>
    <w:bookmarkEnd w:id="2645"/>
    <w:bookmarkStart w:name="z2679" w:id="2646"/>
    <w:p>
      <w:pPr>
        <w:spacing w:after="0"/>
        <w:ind w:left="0"/>
        <w:jc w:val="both"/>
      </w:pPr>
      <w:r>
        <w:rPr>
          <w:rFonts w:ascii="Times New Roman"/>
          <w:b w:val="false"/>
          <w:i w:val="false"/>
          <w:color w:val="000000"/>
          <w:sz w:val="28"/>
        </w:rPr>
        <w:t>
      33-бағанда мың текше метрдің көлемі объектінің 1992 жылға дейінгі параметрі көрсетіледі.</w:t>
      </w:r>
    </w:p>
    <w:bookmarkEnd w:id="2646"/>
    <w:bookmarkStart w:name="z2680" w:id="2647"/>
    <w:p>
      <w:pPr>
        <w:spacing w:after="0"/>
        <w:ind w:left="0"/>
        <w:jc w:val="both"/>
      </w:pPr>
      <w:r>
        <w:rPr>
          <w:rFonts w:ascii="Times New Roman"/>
          <w:b w:val="false"/>
          <w:i w:val="false"/>
          <w:color w:val="000000"/>
          <w:sz w:val="28"/>
        </w:rPr>
        <w:t>
      34-бағанда объектінің 1992 жылға дейінгі параметріне мың тонна массасы көрсетіледі.</w:t>
      </w:r>
    </w:p>
    <w:bookmarkEnd w:id="2647"/>
    <w:bookmarkStart w:name="z2681" w:id="2648"/>
    <w:p>
      <w:pPr>
        <w:spacing w:after="0"/>
        <w:ind w:left="0"/>
        <w:jc w:val="both"/>
      </w:pPr>
      <w:r>
        <w:rPr>
          <w:rFonts w:ascii="Times New Roman"/>
          <w:b w:val="false"/>
          <w:i w:val="false"/>
          <w:color w:val="000000"/>
          <w:sz w:val="28"/>
        </w:rPr>
        <w:t>
      35-бағанда 1992 жылдан кейінгі объектінің мың текше метрінің көлемі параметрі көрсетіледі. 36-бағанда 1992 жылдан кейінгі объектінің параметріне мың тонна массасы көрсетіледі.</w:t>
      </w:r>
    </w:p>
    <w:bookmarkEnd w:id="2648"/>
    <w:bookmarkStart w:name="z2682" w:id="2649"/>
    <w:p>
      <w:pPr>
        <w:spacing w:after="0"/>
        <w:ind w:left="0"/>
        <w:jc w:val="both"/>
      </w:pPr>
      <w:r>
        <w:rPr>
          <w:rFonts w:ascii="Times New Roman"/>
          <w:b w:val="false"/>
          <w:i w:val="false"/>
          <w:color w:val="000000"/>
          <w:sz w:val="28"/>
        </w:rPr>
        <w:t xml:space="preserve">
      37-бағанда объектінің параметріне өткен жылғы шығындар, мың теңге көрсетіледі. </w:t>
      </w:r>
    </w:p>
    <w:bookmarkEnd w:id="2649"/>
    <w:bookmarkStart w:name="z2683" w:id="2650"/>
    <w:p>
      <w:pPr>
        <w:spacing w:after="0"/>
        <w:ind w:left="0"/>
        <w:jc w:val="both"/>
      </w:pPr>
      <w:r>
        <w:rPr>
          <w:rFonts w:ascii="Times New Roman"/>
          <w:b w:val="false"/>
          <w:i w:val="false"/>
          <w:color w:val="000000"/>
          <w:sz w:val="28"/>
        </w:rPr>
        <w:t>
      38-бағанда объектінің параметріне өткен жылғы барлық шығындар, мың теңге көрсетіледі.</w:t>
      </w:r>
    </w:p>
    <w:bookmarkEnd w:id="2650"/>
    <w:bookmarkStart w:name="z2684" w:id="2651"/>
    <w:p>
      <w:pPr>
        <w:spacing w:after="0"/>
        <w:ind w:left="0"/>
        <w:jc w:val="both"/>
      </w:pPr>
      <w:r>
        <w:rPr>
          <w:rFonts w:ascii="Times New Roman"/>
          <w:b w:val="false"/>
          <w:i w:val="false"/>
          <w:color w:val="000000"/>
          <w:sz w:val="28"/>
        </w:rPr>
        <w:t>
      39-бағанда кен орнының бастапқы шикізатының сыйымды және аршылған жыныстарының петрографиялық және литологиялық құрамы техногендік минералдық түзілімдердің көзі болып табылатын кен орнының генетикалық түрі көрсетіледі.</w:t>
      </w:r>
    </w:p>
    <w:bookmarkEnd w:id="2651"/>
    <w:bookmarkStart w:name="z2685" w:id="2652"/>
    <w:p>
      <w:pPr>
        <w:spacing w:after="0"/>
        <w:ind w:left="0"/>
        <w:jc w:val="both"/>
      </w:pPr>
      <w:r>
        <w:rPr>
          <w:rFonts w:ascii="Times New Roman"/>
          <w:b w:val="false"/>
          <w:i w:val="false"/>
          <w:color w:val="000000"/>
          <w:sz w:val="28"/>
        </w:rPr>
        <w:t>
      40-бағанда техногендік минералдық түзілімдер көзінің минералдануының негізгі сипатындағы кен орнының бастапқы шикізатының сыйымды және аршылған жыныстарының петрографиялық және литологиялық құрамы көрсетіледі.</w:t>
      </w:r>
    </w:p>
    <w:bookmarkEnd w:id="2652"/>
    <w:bookmarkStart w:name="z2686" w:id="2653"/>
    <w:p>
      <w:pPr>
        <w:spacing w:after="0"/>
        <w:ind w:left="0"/>
        <w:jc w:val="both"/>
      </w:pPr>
      <w:r>
        <w:rPr>
          <w:rFonts w:ascii="Times New Roman"/>
          <w:b w:val="false"/>
          <w:i w:val="false"/>
          <w:color w:val="000000"/>
          <w:sz w:val="28"/>
        </w:rPr>
        <w:t>
      41-бағанда техногендік минералдық түзілімдер көзінің минералдану сипатындағы ілеспе кен орнының бастапқы шикізатының сыйымды және аршылған жыныстарының петрографиялық және литологиялық құрамы көрсетіледі.</w:t>
      </w:r>
    </w:p>
    <w:bookmarkEnd w:id="2653"/>
    <w:bookmarkStart w:name="z2687" w:id="2654"/>
    <w:p>
      <w:pPr>
        <w:spacing w:after="0"/>
        <w:ind w:left="0"/>
        <w:jc w:val="both"/>
      </w:pPr>
      <w:r>
        <w:rPr>
          <w:rFonts w:ascii="Times New Roman"/>
          <w:b w:val="false"/>
          <w:i w:val="false"/>
          <w:color w:val="000000"/>
          <w:sz w:val="28"/>
        </w:rPr>
        <w:t>
      42-бағанда орналастырылатын жыныстар кен орнының бастапқы шикізатының орналастырылатын және ашылатын жыныстарының петрографиялық және литологиялық құрамы көрсетіледі.</w:t>
      </w:r>
    </w:p>
    <w:bookmarkEnd w:id="2654"/>
    <w:bookmarkStart w:name="z2688" w:id="2655"/>
    <w:p>
      <w:pPr>
        <w:spacing w:after="0"/>
        <w:ind w:left="0"/>
        <w:jc w:val="both"/>
      </w:pPr>
      <w:r>
        <w:rPr>
          <w:rFonts w:ascii="Times New Roman"/>
          <w:b w:val="false"/>
          <w:i w:val="false"/>
          <w:color w:val="000000"/>
          <w:sz w:val="28"/>
        </w:rPr>
        <w:t>
      43-бағанда аршылған жыныстар кен орнының бастапқы шикізатының сыйымды және аршылған жыныстарының петрографиялық және литологиялық құрамы көрсетіледі.</w:t>
      </w:r>
    </w:p>
    <w:bookmarkEnd w:id="2655"/>
    <w:bookmarkStart w:name="z2689" w:id="2656"/>
    <w:p>
      <w:pPr>
        <w:spacing w:after="0"/>
        <w:ind w:left="0"/>
        <w:jc w:val="both"/>
      </w:pPr>
      <w:r>
        <w:rPr>
          <w:rFonts w:ascii="Times New Roman"/>
          <w:b w:val="false"/>
          <w:i w:val="false"/>
          <w:color w:val="000000"/>
          <w:sz w:val="28"/>
        </w:rPr>
        <w:t>
      44-бағанда пайдалы қазбалар гранулометриялық құрамы және техногендік минералдық түзілімдердің физика-механикалық қасиеттері көрсетіледі.</w:t>
      </w:r>
    </w:p>
    <w:bookmarkEnd w:id="2656"/>
    <w:bookmarkStart w:name="z2690" w:id="2657"/>
    <w:p>
      <w:pPr>
        <w:spacing w:after="0"/>
        <w:ind w:left="0"/>
        <w:jc w:val="both"/>
      </w:pPr>
      <w:r>
        <w:rPr>
          <w:rFonts w:ascii="Times New Roman"/>
          <w:b w:val="false"/>
          <w:i w:val="false"/>
          <w:color w:val="000000"/>
          <w:sz w:val="28"/>
        </w:rPr>
        <w:t>
      45-бағанда техногендік минералдық түзілімдердің саны, гранулометриялық құрамы және физика-механикалық қасиеттері % көрсетіледі. 46-бағанда техногендік минералдық түзілімдердің қаттылығы, гранулометриялық құрамы және физика-механикалық қасиеттері көрсетіледі.</w:t>
      </w:r>
    </w:p>
    <w:bookmarkEnd w:id="2657"/>
    <w:bookmarkStart w:name="z2691" w:id="2658"/>
    <w:p>
      <w:pPr>
        <w:spacing w:after="0"/>
        <w:ind w:left="0"/>
        <w:jc w:val="both"/>
      </w:pPr>
      <w:r>
        <w:rPr>
          <w:rFonts w:ascii="Times New Roman"/>
          <w:b w:val="false"/>
          <w:i w:val="false"/>
          <w:color w:val="000000"/>
          <w:sz w:val="28"/>
        </w:rPr>
        <w:t>
      47-бағанда ылғалдылық, гранулометриялық құрамы және техногендік минералдық түзілімдердің физика-механикалық қасиеттері % көрсетіледі.</w:t>
      </w:r>
    </w:p>
    <w:bookmarkEnd w:id="2658"/>
    <w:bookmarkStart w:name="z2692" w:id="2659"/>
    <w:p>
      <w:pPr>
        <w:spacing w:after="0"/>
        <w:ind w:left="0"/>
        <w:jc w:val="both"/>
      </w:pPr>
      <w:r>
        <w:rPr>
          <w:rFonts w:ascii="Times New Roman"/>
          <w:b w:val="false"/>
          <w:i w:val="false"/>
          <w:color w:val="000000"/>
          <w:sz w:val="28"/>
        </w:rPr>
        <w:t>
      48-бағанда көлемдік салмағы, текше метрге грамм гранулометриялық құрамы және техногендік минералдық түзілімдердің физика-механикалық қасиеттері көрсетіледі.</w:t>
      </w:r>
    </w:p>
    <w:bookmarkEnd w:id="2659"/>
    <w:bookmarkStart w:name="z2693" w:id="2660"/>
    <w:p>
      <w:pPr>
        <w:spacing w:after="0"/>
        <w:ind w:left="0"/>
        <w:jc w:val="both"/>
      </w:pPr>
      <w:r>
        <w:rPr>
          <w:rFonts w:ascii="Times New Roman"/>
          <w:b w:val="false"/>
          <w:i w:val="false"/>
          <w:color w:val="000000"/>
          <w:sz w:val="28"/>
        </w:rPr>
        <w:t>
      49-бағанда тығыздығы көрсетіледі грамм текше метрге гранулометриялық құрамы және физика-механикалық қасиеттері техногендік минералды түзілімдер.</w:t>
      </w:r>
    </w:p>
    <w:bookmarkEnd w:id="2660"/>
    <w:bookmarkStart w:name="z2694" w:id="2661"/>
    <w:p>
      <w:pPr>
        <w:spacing w:after="0"/>
        <w:ind w:left="0"/>
        <w:jc w:val="both"/>
      </w:pPr>
      <w:r>
        <w:rPr>
          <w:rFonts w:ascii="Times New Roman"/>
          <w:b w:val="false"/>
          <w:i w:val="false"/>
          <w:color w:val="000000"/>
          <w:sz w:val="28"/>
        </w:rPr>
        <w:t>
      50-бағанда ірілік кластары, гранулометриялық құрамы және техногендік минералдық түзілімдердің физика-механикалық қасиеттері % көрсетіледі.</w:t>
      </w:r>
    </w:p>
    <w:bookmarkEnd w:id="2661"/>
    <w:bookmarkStart w:name="z2695" w:id="2662"/>
    <w:p>
      <w:pPr>
        <w:spacing w:after="0"/>
        <w:ind w:left="0"/>
        <w:jc w:val="both"/>
      </w:pPr>
      <w:r>
        <w:rPr>
          <w:rFonts w:ascii="Times New Roman"/>
          <w:b w:val="false"/>
          <w:i w:val="false"/>
          <w:color w:val="000000"/>
          <w:sz w:val="28"/>
        </w:rPr>
        <w:t>
      51-бағанда ірілік кластары, гранулометриялық құрамы және техногендік минералдық түзілімдердің физика-механикалық қасиеттері % көрсетіледі.</w:t>
      </w:r>
    </w:p>
    <w:bookmarkEnd w:id="2662"/>
    <w:bookmarkStart w:name="z2696" w:id="2663"/>
    <w:p>
      <w:pPr>
        <w:spacing w:after="0"/>
        <w:ind w:left="0"/>
        <w:jc w:val="both"/>
      </w:pPr>
      <w:r>
        <w:rPr>
          <w:rFonts w:ascii="Times New Roman"/>
          <w:b w:val="false"/>
          <w:i w:val="false"/>
          <w:color w:val="000000"/>
          <w:sz w:val="28"/>
        </w:rPr>
        <w:t>
      52-бағанда ірілік кластары, гранулометриялық құрамы және техногендік минералдық түзілімдердің физика-механикалық қасиеттері % көрсетіледі.</w:t>
      </w:r>
    </w:p>
    <w:bookmarkEnd w:id="2663"/>
    <w:bookmarkStart w:name="z2697" w:id="2664"/>
    <w:p>
      <w:pPr>
        <w:spacing w:after="0"/>
        <w:ind w:left="0"/>
        <w:jc w:val="both"/>
      </w:pPr>
      <w:r>
        <w:rPr>
          <w:rFonts w:ascii="Times New Roman"/>
          <w:b w:val="false"/>
          <w:i w:val="false"/>
          <w:color w:val="000000"/>
          <w:sz w:val="28"/>
        </w:rPr>
        <w:t>
      53-бағанда ірілік кластары, гранулометриялық құрамы және техногендік минералдық түзілімдердің физика-механикалық қасиеттері % көрсетіледі.</w:t>
      </w:r>
    </w:p>
    <w:bookmarkEnd w:id="2664"/>
    <w:bookmarkStart w:name="z2698" w:id="2665"/>
    <w:p>
      <w:pPr>
        <w:spacing w:after="0"/>
        <w:ind w:left="0"/>
        <w:jc w:val="both"/>
      </w:pPr>
      <w:r>
        <w:rPr>
          <w:rFonts w:ascii="Times New Roman"/>
          <w:b w:val="false"/>
          <w:i w:val="false"/>
          <w:color w:val="000000"/>
          <w:sz w:val="28"/>
        </w:rPr>
        <w:t>
      54-бағанда ірілік кластары, гранулометриялық құрамы және техногендік минералдық түзілімдердің физика-механикалық қасиеттері % көрсетіледі.</w:t>
      </w:r>
    </w:p>
    <w:bookmarkEnd w:id="2665"/>
    <w:bookmarkStart w:name="z2699" w:id="2666"/>
    <w:p>
      <w:pPr>
        <w:spacing w:after="0"/>
        <w:ind w:left="0"/>
        <w:jc w:val="both"/>
      </w:pPr>
      <w:r>
        <w:rPr>
          <w:rFonts w:ascii="Times New Roman"/>
          <w:b w:val="false"/>
          <w:i w:val="false"/>
          <w:color w:val="000000"/>
          <w:sz w:val="28"/>
        </w:rPr>
        <w:t xml:space="preserve">
      55-бағанда кен минералдық құрамы көрсетіледі. 56-бағанда кенді емес минералдық құрамы көрсетіледі. </w:t>
      </w:r>
    </w:p>
    <w:bookmarkEnd w:id="2666"/>
    <w:bookmarkStart w:name="z2700" w:id="2667"/>
    <w:p>
      <w:pPr>
        <w:spacing w:after="0"/>
        <w:ind w:left="0"/>
        <w:jc w:val="both"/>
      </w:pPr>
      <w:r>
        <w:rPr>
          <w:rFonts w:ascii="Times New Roman"/>
          <w:b w:val="false"/>
          <w:i w:val="false"/>
          <w:color w:val="000000"/>
          <w:sz w:val="28"/>
        </w:rPr>
        <w:t>
      57-бағанда жергілікті компоненттер таңбаның атауы химиялық құрамы көрсетіледі.</w:t>
      </w:r>
    </w:p>
    <w:bookmarkEnd w:id="2667"/>
    <w:bookmarkStart w:name="z2701" w:id="2668"/>
    <w:p>
      <w:pPr>
        <w:spacing w:after="0"/>
        <w:ind w:left="0"/>
        <w:jc w:val="both"/>
      </w:pPr>
      <w:r>
        <w:rPr>
          <w:rFonts w:ascii="Times New Roman"/>
          <w:b w:val="false"/>
          <w:i w:val="false"/>
          <w:color w:val="000000"/>
          <w:sz w:val="28"/>
        </w:rPr>
        <w:t>
      58-бағанда химиялық құрамның кенді құрамдас бөліктерінің ең аз құрамы % көрсетіледі.</w:t>
      </w:r>
    </w:p>
    <w:bookmarkEnd w:id="2668"/>
    <w:bookmarkStart w:name="z2702" w:id="2669"/>
    <w:p>
      <w:pPr>
        <w:spacing w:after="0"/>
        <w:ind w:left="0"/>
        <w:jc w:val="both"/>
      </w:pPr>
      <w:r>
        <w:rPr>
          <w:rFonts w:ascii="Times New Roman"/>
          <w:b w:val="false"/>
          <w:i w:val="false"/>
          <w:color w:val="000000"/>
          <w:sz w:val="28"/>
        </w:rPr>
        <w:t>
      59-бағанда химиялық құрамның кенді құрамдас бөліктерінің ең жоғары құрамы % көрсетіледі.</w:t>
      </w:r>
    </w:p>
    <w:bookmarkEnd w:id="2669"/>
    <w:bookmarkStart w:name="z2703" w:id="2670"/>
    <w:p>
      <w:pPr>
        <w:spacing w:after="0"/>
        <w:ind w:left="0"/>
        <w:jc w:val="both"/>
      </w:pPr>
      <w:r>
        <w:rPr>
          <w:rFonts w:ascii="Times New Roman"/>
          <w:b w:val="false"/>
          <w:i w:val="false"/>
          <w:color w:val="000000"/>
          <w:sz w:val="28"/>
        </w:rPr>
        <w:t>
      60-бағанда химиялық құрамының кенді компоненттері % көрсетіледі.</w:t>
      </w:r>
    </w:p>
    <w:bookmarkEnd w:id="2670"/>
    <w:bookmarkStart w:name="z2704" w:id="2671"/>
    <w:p>
      <w:pPr>
        <w:spacing w:after="0"/>
        <w:ind w:left="0"/>
        <w:jc w:val="both"/>
      </w:pPr>
      <w:r>
        <w:rPr>
          <w:rFonts w:ascii="Times New Roman"/>
          <w:b w:val="false"/>
          <w:i w:val="false"/>
          <w:color w:val="000000"/>
          <w:sz w:val="28"/>
        </w:rPr>
        <w:t xml:space="preserve">
      61-бағанда мыңдаған тонна ресурстар немесе қорлар химиялық құрамның кенді компоненттері көрсетіледі. </w:t>
      </w:r>
    </w:p>
    <w:bookmarkEnd w:id="2671"/>
    <w:bookmarkStart w:name="z2705" w:id="2672"/>
    <w:p>
      <w:pPr>
        <w:spacing w:after="0"/>
        <w:ind w:left="0"/>
        <w:jc w:val="both"/>
      </w:pPr>
      <w:r>
        <w:rPr>
          <w:rFonts w:ascii="Times New Roman"/>
          <w:b w:val="false"/>
          <w:i w:val="false"/>
          <w:color w:val="000000"/>
          <w:sz w:val="28"/>
        </w:rPr>
        <w:t xml:space="preserve">
      62-бағанда химиялық құрамның атауы, символы Силикат бөлігі көрсетіледі. </w:t>
      </w:r>
    </w:p>
    <w:bookmarkEnd w:id="2672"/>
    <w:bookmarkStart w:name="z2706" w:id="2673"/>
    <w:p>
      <w:pPr>
        <w:spacing w:after="0"/>
        <w:ind w:left="0"/>
        <w:jc w:val="both"/>
      </w:pPr>
      <w:r>
        <w:rPr>
          <w:rFonts w:ascii="Times New Roman"/>
          <w:b w:val="false"/>
          <w:i w:val="false"/>
          <w:color w:val="000000"/>
          <w:sz w:val="28"/>
        </w:rPr>
        <w:t xml:space="preserve">
      63-бағанда ең төменгі мазмұн, %көрсетіледі. Силикат химиялық құрамның бөлігі. </w:t>
      </w:r>
    </w:p>
    <w:bookmarkEnd w:id="2673"/>
    <w:bookmarkStart w:name="z2707" w:id="2674"/>
    <w:p>
      <w:pPr>
        <w:spacing w:after="0"/>
        <w:ind w:left="0"/>
        <w:jc w:val="both"/>
      </w:pPr>
      <w:r>
        <w:rPr>
          <w:rFonts w:ascii="Times New Roman"/>
          <w:b w:val="false"/>
          <w:i w:val="false"/>
          <w:color w:val="000000"/>
          <w:sz w:val="28"/>
        </w:rPr>
        <w:t>
      64-бағанда ең жоғары мазмұн, %көрсетіледі. Силикат химиялық құрамның бөлігі.</w:t>
      </w:r>
    </w:p>
    <w:bookmarkEnd w:id="2674"/>
    <w:bookmarkStart w:name="z2708" w:id="2675"/>
    <w:p>
      <w:pPr>
        <w:spacing w:after="0"/>
        <w:ind w:left="0"/>
        <w:jc w:val="both"/>
      </w:pPr>
      <w:r>
        <w:rPr>
          <w:rFonts w:ascii="Times New Roman"/>
          <w:b w:val="false"/>
          <w:i w:val="false"/>
          <w:color w:val="000000"/>
          <w:sz w:val="28"/>
        </w:rPr>
        <w:t>
      65-бағанда орташа мазмұны, %көрсетіледі. Силикат химиялық құрамның бөлігі.</w:t>
      </w:r>
    </w:p>
    <w:bookmarkEnd w:id="2675"/>
    <w:bookmarkStart w:name="z2709" w:id="2676"/>
    <w:p>
      <w:pPr>
        <w:spacing w:after="0"/>
        <w:ind w:left="0"/>
        <w:jc w:val="both"/>
      </w:pPr>
      <w:r>
        <w:rPr>
          <w:rFonts w:ascii="Times New Roman"/>
          <w:b w:val="false"/>
          <w:i w:val="false"/>
          <w:color w:val="000000"/>
          <w:sz w:val="28"/>
        </w:rPr>
        <w:t>
      66-бағанда техногендік минералдық түзілімдерді сақтаудың құрғақ гидрогеологиялық шарттары көрсетіледі.</w:t>
      </w:r>
    </w:p>
    <w:bookmarkEnd w:id="2676"/>
    <w:bookmarkStart w:name="z2710" w:id="2677"/>
    <w:p>
      <w:pPr>
        <w:spacing w:after="0"/>
        <w:ind w:left="0"/>
        <w:jc w:val="both"/>
      </w:pPr>
      <w:r>
        <w:rPr>
          <w:rFonts w:ascii="Times New Roman"/>
          <w:b w:val="false"/>
          <w:i w:val="false"/>
          <w:color w:val="000000"/>
          <w:sz w:val="28"/>
        </w:rPr>
        <w:t>
      67-бағанда ішінара құрғатылған гидрогеологиялық сақтау жағдайлары техногендік минералдық түзілімдер көрсетіледі.</w:t>
      </w:r>
    </w:p>
    <w:bookmarkEnd w:id="2677"/>
    <w:bookmarkStart w:name="z2711" w:id="2678"/>
    <w:p>
      <w:pPr>
        <w:spacing w:after="0"/>
        <w:ind w:left="0"/>
        <w:jc w:val="both"/>
      </w:pPr>
      <w:r>
        <w:rPr>
          <w:rFonts w:ascii="Times New Roman"/>
          <w:b w:val="false"/>
          <w:i w:val="false"/>
          <w:color w:val="000000"/>
          <w:sz w:val="28"/>
        </w:rPr>
        <w:t>
      68-бағанда су басқан гидрогеологиялық сақтау шарттары техногендік минералдық түзілімдер көрсетіледі.</w:t>
      </w:r>
    </w:p>
    <w:bookmarkEnd w:id="2678"/>
    <w:bookmarkStart w:name="z2712" w:id="2679"/>
    <w:p>
      <w:pPr>
        <w:spacing w:after="0"/>
        <w:ind w:left="0"/>
        <w:jc w:val="both"/>
      </w:pPr>
      <w:r>
        <w:rPr>
          <w:rFonts w:ascii="Times New Roman"/>
          <w:b w:val="false"/>
          <w:i w:val="false"/>
          <w:color w:val="000000"/>
          <w:sz w:val="28"/>
        </w:rPr>
        <w:t>
      69-бағанда жүзу аймақтарының болуы техногендік минералдық түзілімдерді сақтаудың гидрогеологиялық шарттары көрсетіледі.</w:t>
      </w:r>
    </w:p>
    <w:bookmarkEnd w:id="2679"/>
    <w:bookmarkStart w:name="z2713" w:id="2680"/>
    <w:p>
      <w:pPr>
        <w:spacing w:after="0"/>
        <w:ind w:left="0"/>
        <w:jc w:val="both"/>
      </w:pPr>
      <w:r>
        <w:rPr>
          <w:rFonts w:ascii="Times New Roman"/>
          <w:b w:val="false"/>
          <w:i w:val="false"/>
          <w:color w:val="000000"/>
          <w:sz w:val="28"/>
        </w:rPr>
        <w:t>
      70-бағанда техногендік минералды түзілімдердің кіммен және қашан зерттелгені көрсетіледі.</w:t>
      </w:r>
    </w:p>
    <w:bookmarkEnd w:id="2680"/>
    <w:bookmarkStart w:name="z2714" w:id="2681"/>
    <w:p>
      <w:pPr>
        <w:spacing w:after="0"/>
        <w:ind w:left="0"/>
        <w:jc w:val="both"/>
      </w:pPr>
      <w:r>
        <w:rPr>
          <w:rFonts w:ascii="Times New Roman"/>
          <w:b w:val="false"/>
          <w:i w:val="false"/>
          <w:color w:val="000000"/>
          <w:sz w:val="28"/>
        </w:rPr>
        <w:t>
      71-бағанда есепті материалдың атауы техногендік минералдық түзілімдерді зерделеу дәрежесі көрсетіледі.</w:t>
      </w:r>
    </w:p>
    <w:bookmarkEnd w:id="2681"/>
    <w:bookmarkStart w:name="z2715" w:id="2682"/>
    <w:p>
      <w:pPr>
        <w:spacing w:after="0"/>
        <w:ind w:left="0"/>
        <w:jc w:val="both"/>
      </w:pPr>
      <w:r>
        <w:rPr>
          <w:rFonts w:ascii="Times New Roman"/>
          <w:b w:val="false"/>
          <w:i w:val="false"/>
          <w:color w:val="000000"/>
          <w:sz w:val="28"/>
        </w:rPr>
        <w:t>
      72-бағанда техногендік минералдық түзілімдерді зерделеу дәрежесі көрсетіледі, сондай-ақ объектінің параметрлерін және олардың сатыларын зерделеу көрсетіледі: а) геологиялық барлау және (немесе) эколого-геохимиялық жұмыстар; б) қайта өңдеу технологиясын әзірлеу; в) тәжірибелік жұмыстар; г) жобалау және (немесе) құрылыс жұмыстары.</w:t>
      </w:r>
    </w:p>
    <w:bookmarkEnd w:id="2682"/>
    <w:bookmarkStart w:name="z2716" w:id="2683"/>
    <w:p>
      <w:pPr>
        <w:spacing w:after="0"/>
        <w:ind w:left="0"/>
        <w:jc w:val="both"/>
      </w:pPr>
      <w:r>
        <w:rPr>
          <w:rFonts w:ascii="Times New Roman"/>
          <w:b w:val="false"/>
          <w:i w:val="false"/>
          <w:color w:val="000000"/>
          <w:sz w:val="28"/>
        </w:rPr>
        <w:t>
      73-бағанда техногендік минералдық түзілімдердің орналасуының климаттық жағдайларының сипаттамасы ретінде желдің раушаны көрсетіледі.</w:t>
      </w:r>
    </w:p>
    <w:bookmarkEnd w:id="2683"/>
    <w:bookmarkStart w:name="z2717" w:id="2684"/>
    <w:p>
      <w:pPr>
        <w:spacing w:after="0"/>
        <w:ind w:left="0"/>
        <w:jc w:val="both"/>
      </w:pPr>
      <w:r>
        <w:rPr>
          <w:rFonts w:ascii="Times New Roman"/>
          <w:b w:val="false"/>
          <w:i w:val="false"/>
          <w:color w:val="000000"/>
          <w:sz w:val="28"/>
        </w:rPr>
        <w:t>
      74-бағанда техногендік минералдық түзілімдердің орналасуының климаттық жағдайларының сипаттамасында желдің жылдамдығы (м/с) көрсетіледі.</w:t>
      </w:r>
    </w:p>
    <w:bookmarkEnd w:id="2684"/>
    <w:bookmarkStart w:name="z2718" w:id="2685"/>
    <w:p>
      <w:pPr>
        <w:spacing w:after="0"/>
        <w:ind w:left="0"/>
        <w:jc w:val="both"/>
      </w:pPr>
      <w:r>
        <w:rPr>
          <w:rFonts w:ascii="Times New Roman"/>
          <w:b w:val="false"/>
          <w:i w:val="false"/>
          <w:color w:val="000000"/>
          <w:sz w:val="28"/>
        </w:rPr>
        <w:t>
      75-бағанда техногендік минералдық түзілімдердің орналасуының климаттық жағдайларының сипаттамасында жауын-шашынның жиілігі көрсетіледі.</w:t>
      </w:r>
    </w:p>
    <w:bookmarkEnd w:id="2685"/>
    <w:bookmarkStart w:name="z2719" w:id="2686"/>
    <w:p>
      <w:pPr>
        <w:spacing w:after="0"/>
        <w:ind w:left="0"/>
        <w:jc w:val="both"/>
      </w:pPr>
      <w:r>
        <w:rPr>
          <w:rFonts w:ascii="Times New Roman"/>
          <w:b w:val="false"/>
          <w:i w:val="false"/>
          <w:color w:val="000000"/>
          <w:sz w:val="28"/>
        </w:rPr>
        <w:t>
      76-бағанда қоршаған орта жай-күйінің параметрі ретінде радиациялық фон деңгейі көрсетіледі.</w:t>
      </w:r>
    </w:p>
    <w:bookmarkEnd w:id="2686"/>
    <w:bookmarkStart w:name="z2720" w:id="2687"/>
    <w:p>
      <w:pPr>
        <w:spacing w:after="0"/>
        <w:ind w:left="0"/>
        <w:jc w:val="both"/>
      </w:pPr>
      <w:r>
        <w:rPr>
          <w:rFonts w:ascii="Times New Roman"/>
          <w:b w:val="false"/>
          <w:i w:val="false"/>
          <w:color w:val="000000"/>
          <w:sz w:val="28"/>
        </w:rPr>
        <w:t>
      77-бағанда қоршаған орта жай-күйінің фондық параметрі ретінде жерүсті және жерасты суларының жай-күйі көрсетіледі.</w:t>
      </w:r>
    </w:p>
    <w:bookmarkEnd w:id="2687"/>
    <w:bookmarkStart w:name="z2721" w:id="2688"/>
    <w:p>
      <w:pPr>
        <w:spacing w:after="0"/>
        <w:ind w:left="0"/>
        <w:jc w:val="both"/>
      </w:pPr>
      <w:r>
        <w:rPr>
          <w:rFonts w:ascii="Times New Roman"/>
          <w:b w:val="false"/>
          <w:i w:val="false"/>
          <w:color w:val="000000"/>
          <w:sz w:val="28"/>
        </w:rPr>
        <w:t>
      78-бағанда атмосфералық ауаның жай-күйі қоршаған орта жай-күйінің фондық параметрі ретінде көрсетіледі.</w:t>
      </w:r>
    </w:p>
    <w:bookmarkEnd w:id="2688"/>
    <w:bookmarkStart w:name="z2722" w:id="2689"/>
    <w:p>
      <w:pPr>
        <w:spacing w:after="0"/>
        <w:ind w:left="0"/>
        <w:jc w:val="both"/>
      </w:pPr>
      <w:r>
        <w:rPr>
          <w:rFonts w:ascii="Times New Roman"/>
          <w:b w:val="false"/>
          <w:i w:val="false"/>
          <w:color w:val="000000"/>
          <w:sz w:val="28"/>
        </w:rPr>
        <w:t>
      79-бағанда қоршаған орта жай-күйінің фондық параметрі ретінде топырақ жамылғысының сипаттамасы көрсетіледі.</w:t>
      </w:r>
    </w:p>
    <w:bookmarkEnd w:id="2689"/>
    <w:bookmarkStart w:name="z2723" w:id="2690"/>
    <w:p>
      <w:pPr>
        <w:spacing w:after="0"/>
        <w:ind w:left="0"/>
        <w:jc w:val="both"/>
      </w:pPr>
      <w:r>
        <w:rPr>
          <w:rFonts w:ascii="Times New Roman"/>
          <w:b w:val="false"/>
          <w:i w:val="false"/>
          <w:color w:val="000000"/>
          <w:sz w:val="28"/>
        </w:rPr>
        <w:t>
      80-бағанда техногендік минералдық түзілімдердің қоршаған ортаға экологиялық әсері нәтижесінде жерді иеліктен шығару түрі көрсетіледі. 81-бағанда техногендік минералдық түзілімдердің әсерінен иеліктен шығарылған жерлердің ауданы (км2-де) көрсетіледі.</w:t>
      </w:r>
    </w:p>
    <w:bookmarkEnd w:id="2690"/>
    <w:bookmarkStart w:name="z2724" w:id="2691"/>
    <w:p>
      <w:pPr>
        <w:spacing w:after="0"/>
        <w:ind w:left="0"/>
        <w:jc w:val="both"/>
      </w:pPr>
      <w:r>
        <w:rPr>
          <w:rFonts w:ascii="Times New Roman"/>
          <w:b w:val="false"/>
          <w:i w:val="false"/>
          <w:color w:val="000000"/>
          <w:sz w:val="28"/>
        </w:rPr>
        <w:t>
      82-бағанда техногендік минералдық түзілімдердің әсерінен жердің ластану дәрежесін бағалау көрсетіледі.</w:t>
      </w:r>
    </w:p>
    <w:bookmarkEnd w:id="2691"/>
    <w:bookmarkStart w:name="z2725" w:id="2692"/>
    <w:p>
      <w:pPr>
        <w:spacing w:after="0"/>
        <w:ind w:left="0"/>
        <w:jc w:val="both"/>
      </w:pPr>
      <w:r>
        <w:rPr>
          <w:rFonts w:ascii="Times New Roman"/>
          <w:b w:val="false"/>
          <w:i w:val="false"/>
          <w:color w:val="000000"/>
          <w:sz w:val="28"/>
        </w:rPr>
        <w:t>
      83-бағанда техногендік минералдық түзілімдердің әсерінен атмосфералық ауаның ластануын бағалау көрсетіледі.</w:t>
      </w:r>
    </w:p>
    <w:bookmarkEnd w:id="2692"/>
    <w:bookmarkStart w:name="z2726" w:id="2693"/>
    <w:p>
      <w:pPr>
        <w:spacing w:after="0"/>
        <w:ind w:left="0"/>
        <w:jc w:val="both"/>
      </w:pPr>
      <w:r>
        <w:rPr>
          <w:rFonts w:ascii="Times New Roman"/>
          <w:b w:val="false"/>
          <w:i w:val="false"/>
          <w:color w:val="000000"/>
          <w:sz w:val="28"/>
        </w:rPr>
        <w:t>
      84-бағанда техногендік минералдық түзілімдердің әсерінен жерүсті суларының ластануын бағалау көрсетіледі.</w:t>
      </w:r>
    </w:p>
    <w:bookmarkEnd w:id="2693"/>
    <w:bookmarkStart w:name="z2727" w:id="2694"/>
    <w:p>
      <w:pPr>
        <w:spacing w:after="0"/>
        <w:ind w:left="0"/>
        <w:jc w:val="both"/>
      </w:pPr>
      <w:r>
        <w:rPr>
          <w:rFonts w:ascii="Times New Roman"/>
          <w:b w:val="false"/>
          <w:i w:val="false"/>
          <w:color w:val="000000"/>
          <w:sz w:val="28"/>
        </w:rPr>
        <w:t>
      85-бағанда техногендік минералдық түзілімдердің әсерінен жерасты суларының ластануын бағалау көрсетіледі.</w:t>
      </w:r>
    </w:p>
    <w:bookmarkEnd w:id="2694"/>
    <w:bookmarkStart w:name="z2728" w:id="2695"/>
    <w:p>
      <w:pPr>
        <w:spacing w:after="0"/>
        <w:ind w:left="0"/>
        <w:jc w:val="both"/>
      </w:pPr>
      <w:r>
        <w:rPr>
          <w:rFonts w:ascii="Times New Roman"/>
          <w:b w:val="false"/>
          <w:i w:val="false"/>
          <w:color w:val="000000"/>
          <w:sz w:val="28"/>
        </w:rPr>
        <w:t>
      86-бағанда объектіде ескерілген қалдықтардың нақты пайдаланылуы кезінде олардың атауы көрсетіледі.</w:t>
      </w:r>
    </w:p>
    <w:bookmarkEnd w:id="2695"/>
    <w:bookmarkStart w:name="z2729" w:id="2696"/>
    <w:p>
      <w:pPr>
        <w:spacing w:after="0"/>
        <w:ind w:left="0"/>
        <w:jc w:val="both"/>
      </w:pPr>
      <w:r>
        <w:rPr>
          <w:rFonts w:ascii="Times New Roman"/>
          <w:b w:val="false"/>
          <w:i w:val="false"/>
          <w:color w:val="000000"/>
          <w:sz w:val="28"/>
        </w:rPr>
        <w:t>
      87-бағанда қалдықтарды нақты пайдалану кезінде олардың саны (мың тонна және мың м3) көрсетіледі.</w:t>
      </w:r>
    </w:p>
    <w:bookmarkEnd w:id="2696"/>
    <w:bookmarkStart w:name="z2730" w:id="2697"/>
    <w:p>
      <w:pPr>
        <w:spacing w:after="0"/>
        <w:ind w:left="0"/>
        <w:jc w:val="both"/>
      </w:pPr>
      <w:r>
        <w:rPr>
          <w:rFonts w:ascii="Times New Roman"/>
          <w:b w:val="false"/>
          <w:i w:val="false"/>
          <w:color w:val="000000"/>
          <w:sz w:val="28"/>
        </w:rPr>
        <w:t>
      88-бағанда нақты пайдалану кезінде объектінің жалпы массасынан қалдықтардың үлесі (%) көрсетіледі.</w:t>
      </w:r>
    </w:p>
    <w:bookmarkEnd w:id="2697"/>
    <w:bookmarkStart w:name="z2731" w:id="2698"/>
    <w:p>
      <w:pPr>
        <w:spacing w:after="0"/>
        <w:ind w:left="0"/>
        <w:jc w:val="both"/>
      </w:pPr>
      <w:r>
        <w:rPr>
          <w:rFonts w:ascii="Times New Roman"/>
          <w:b w:val="false"/>
          <w:i w:val="false"/>
          <w:color w:val="000000"/>
          <w:sz w:val="28"/>
        </w:rPr>
        <w:t>
      89-бағанда объектіні нақты пайдалану кезінде қалдықтарды пайдалану бағыты көрсетіледі.</w:t>
      </w:r>
    </w:p>
    <w:bookmarkEnd w:id="2698"/>
    <w:bookmarkStart w:name="z2732" w:id="2699"/>
    <w:p>
      <w:pPr>
        <w:spacing w:after="0"/>
        <w:ind w:left="0"/>
        <w:jc w:val="both"/>
      </w:pPr>
      <w:r>
        <w:rPr>
          <w:rFonts w:ascii="Times New Roman"/>
          <w:b w:val="false"/>
          <w:i w:val="false"/>
          <w:color w:val="000000"/>
          <w:sz w:val="28"/>
        </w:rPr>
        <w:t>
      90-бағанда объектінің қалдықтарын пайдалану кезіндегі өндіріс технологиясы көрсетіледі.</w:t>
      </w:r>
    </w:p>
    <w:bookmarkEnd w:id="2699"/>
    <w:bookmarkStart w:name="z2733" w:id="2700"/>
    <w:p>
      <w:pPr>
        <w:spacing w:after="0"/>
        <w:ind w:left="0"/>
        <w:jc w:val="both"/>
      </w:pPr>
      <w:r>
        <w:rPr>
          <w:rFonts w:ascii="Times New Roman"/>
          <w:b w:val="false"/>
          <w:i w:val="false"/>
          <w:color w:val="000000"/>
          <w:sz w:val="28"/>
        </w:rPr>
        <w:t>
      91-бағанда объектінің қалдықтарын пайдалану көлемі (жылына мың тонна) көрсетіледі.</w:t>
      </w:r>
    </w:p>
    <w:bookmarkEnd w:id="2700"/>
    <w:bookmarkStart w:name="z2734" w:id="2701"/>
    <w:p>
      <w:pPr>
        <w:spacing w:after="0"/>
        <w:ind w:left="0"/>
        <w:jc w:val="both"/>
      </w:pPr>
      <w:r>
        <w:rPr>
          <w:rFonts w:ascii="Times New Roman"/>
          <w:b w:val="false"/>
          <w:i w:val="false"/>
          <w:color w:val="000000"/>
          <w:sz w:val="28"/>
        </w:rPr>
        <w:t>
      92-бағанда объектінің қалдықтарын пайдаланудың өзіндік құны (тоннасына теңгемен) көрсетіледі.</w:t>
      </w:r>
    </w:p>
    <w:bookmarkEnd w:id="2701"/>
    <w:bookmarkStart w:name="z2735" w:id="2702"/>
    <w:p>
      <w:pPr>
        <w:spacing w:after="0"/>
        <w:ind w:left="0"/>
        <w:jc w:val="both"/>
      </w:pPr>
      <w:r>
        <w:rPr>
          <w:rFonts w:ascii="Times New Roman"/>
          <w:b w:val="false"/>
          <w:i w:val="false"/>
          <w:color w:val="000000"/>
          <w:sz w:val="28"/>
        </w:rPr>
        <w:t>
      93-бағанда объектінің қалдықтарын пайдалану кезінде босату бағасы (тоннасына теңгемен) көрсетіледі.</w:t>
      </w:r>
    </w:p>
    <w:bookmarkEnd w:id="2702"/>
    <w:bookmarkStart w:name="z2736" w:id="2703"/>
    <w:p>
      <w:pPr>
        <w:spacing w:after="0"/>
        <w:ind w:left="0"/>
        <w:jc w:val="both"/>
      </w:pPr>
      <w:r>
        <w:rPr>
          <w:rFonts w:ascii="Times New Roman"/>
          <w:b w:val="false"/>
          <w:i w:val="false"/>
          <w:color w:val="000000"/>
          <w:sz w:val="28"/>
        </w:rPr>
        <w:t>
      94-бағанда объектінің қалдықтарын пайдалану қажеттілігі көрсетіледі.</w:t>
      </w:r>
    </w:p>
    <w:bookmarkEnd w:id="2703"/>
    <w:bookmarkStart w:name="z2737" w:id="2704"/>
    <w:p>
      <w:pPr>
        <w:spacing w:after="0"/>
        <w:ind w:left="0"/>
        <w:jc w:val="both"/>
      </w:pPr>
      <w:r>
        <w:rPr>
          <w:rFonts w:ascii="Times New Roman"/>
          <w:b w:val="false"/>
          <w:i w:val="false"/>
          <w:color w:val="000000"/>
          <w:sz w:val="28"/>
        </w:rPr>
        <w:t>
      95-бағанда техногендік минералдық түзілімдерді кешенді пайдалану үшін перспективалы пайдалы қазбалар көрсетіледі.</w:t>
      </w:r>
    </w:p>
    <w:bookmarkEnd w:id="2704"/>
    <w:bookmarkStart w:name="z2738" w:id="2705"/>
    <w:p>
      <w:pPr>
        <w:spacing w:after="0"/>
        <w:ind w:left="0"/>
        <w:jc w:val="both"/>
      </w:pPr>
      <w:r>
        <w:rPr>
          <w:rFonts w:ascii="Times New Roman"/>
          <w:b w:val="false"/>
          <w:i w:val="false"/>
          <w:color w:val="000000"/>
          <w:sz w:val="28"/>
        </w:rPr>
        <w:t>
      96-бағанда кешенді пайдалану перспективалары шеңберінде өнім атауларын қоса алғанда, техногендік минералдық түзілімдерді әзірлеу мен қайта өңдеудің ықтимал тәсілдері көрсетіледі.</w:t>
      </w:r>
    </w:p>
    <w:bookmarkEnd w:id="2705"/>
    <w:bookmarkStart w:name="z2739" w:id="2706"/>
    <w:p>
      <w:pPr>
        <w:spacing w:after="0"/>
        <w:ind w:left="0"/>
        <w:jc w:val="both"/>
      </w:pPr>
      <w:r>
        <w:rPr>
          <w:rFonts w:ascii="Times New Roman"/>
          <w:b w:val="false"/>
          <w:i w:val="false"/>
          <w:color w:val="000000"/>
          <w:sz w:val="28"/>
        </w:rPr>
        <w:t>
      97-бағанда кешенді пайдалану перспективалары шеңберінде техногендік минералдық түзілімдерді әзірлеу және қайта өңдеу кезінде өндірістің ықтимал технологиялары көрсетіледі.</w:t>
      </w:r>
    </w:p>
    <w:bookmarkEnd w:id="2706"/>
    <w:bookmarkStart w:name="z2740" w:id="2707"/>
    <w:p>
      <w:pPr>
        <w:spacing w:after="0"/>
        <w:ind w:left="0"/>
        <w:jc w:val="both"/>
      </w:pPr>
      <w:r>
        <w:rPr>
          <w:rFonts w:ascii="Times New Roman"/>
          <w:b w:val="false"/>
          <w:i w:val="false"/>
          <w:color w:val="000000"/>
          <w:sz w:val="28"/>
        </w:rPr>
        <w:t>
      98-бағанда техногендік минералдық түзілімдерді әзірлеу және қайта өңдеу кезінде алынатын өнімнің әлеуетті тұтынушылары көрсетіледі.</w:t>
      </w:r>
    </w:p>
    <w:bookmarkEnd w:id="2707"/>
    <w:bookmarkStart w:name="z2741" w:id="2708"/>
    <w:p>
      <w:pPr>
        <w:spacing w:after="0"/>
        <w:ind w:left="0"/>
        <w:jc w:val="both"/>
      </w:pPr>
      <w:r>
        <w:rPr>
          <w:rFonts w:ascii="Times New Roman"/>
          <w:b w:val="false"/>
          <w:i w:val="false"/>
          <w:color w:val="000000"/>
          <w:sz w:val="28"/>
        </w:rPr>
        <w:t>
      99-бағанда техногендік минералдық түзілімдер алып жатқан жерлерді кешенді пайдалану шеңберінде рекультивациялау перспективалары көрсетіледі.</w:t>
      </w:r>
    </w:p>
    <w:bookmarkEnd w:id="2708"/>
    <w:bookmarkStart w:name="z2742" w:id="2709"/>
    <w:p>
      <w:pPr>
        <w:spacing w:after="0"/>
        <w:ind w:left="0"/>
        <w:jc w:val="both"/>
      </w:pPr>
      <w:r>
        <w:rPr>
          <w:rFonts w:ascii="Times New Roman"/>
          <w:b w:val="false"/>
          <w:i w:val="false"/>
          <w:color w:val="000000"/>
          <w:sz w:val="28"/>
        </w:rPr>
        <w:t>
      100-бағанда объектінің атауы туралы құжаттың дереккөздері көрсетіледі.</w:t>
      </w:r>
    </w:p>
    <w:bookmarkEnd w:id="2709"/>
    <w:bookmarkStart w:name="z2743" w:id="2710"/>
    <w:p>
      <w:pPr>
        <w:spacing w:after="0"/>
        <w:ind w:left="0"/>
        <w:jc w:val="both"/>
      </w:pPr>
      <w:r>
        <w:rPr>
          <w:rFonts w:ascii="Times New Roman"/>
          <w:b w:val="false"/>
          <w:i w:val="false"/>
          <w:color w:val="000000"/>
          <w:sz w:val="28"/>
        </w:rPr>
        <w:t>
      101-бағанда құжаттың мазмұны объекті туралы дереккөздерде көрсетіледі.</w:t>
      </w:r>
    </w:p>
    <w:bookmarkEnd w:id="2710"/>
    <w:bookmarkStart w:name="z2744" w:id="2711"/>
    <w:p>
      <w:pPr>
        <w:spacing w:after="0"/>
        <w:ind w:left="0"/>
        <w:jc w:val="both"/>
      </w:pPr>
      <w:r>
        <w:rPr>
          <w:rFonts w:ascii="Times New Roman"/>
          <w:b w:val="false"/>
          <w:i w:val="false"/>
          <w:color w:val="000000"/>
          <w:sz w:val="28"/>
        </w:rPr>
        <w:t>
      102 бағанда объекті туралы дереккөздің авторы көрсетіледі.</w:t>
      </w:r>
    </w:p>
    <w:bookmarkEnd w:id="2711"/>
    <w:bookmarkStart w:name="z2745" w:id="2712"/>
    <w:p>
      <w:pPr>
        <w:spacing w:after="0"/>
        <w:ind w:left="0"/>
        <w:jc w:val="both"/>
      </w:pPr>
      <w:r>
        <w:rPr>
          <w:rFonts w:ascii="Times New Roman"/>
          <w:b w:val="false"/>
          <w:i w:val="false"/>
          <w:color w:val="000000"/>
          <w:sz w:val="28"/>
        </w:rPr>
        <w:t>
      103-бағанда объекті туралы дереккөздер хаттамасының № көрсетіледі.</w:t>
      </w:r>
    </w:p>
    <w:bookmarkEnd w:id="2712"/>
    <w:bookmarkStart w:name="z2746" w:id="2713"/>
    <w:p>
      <w:pPr>
        <w:spacing w:after="0"/>
        <w:ind w:left="0"/>
        <w:jc w:val="both"/>
      </w:pPr>
      <w:r>
        <w:rPr>
          <w:rFonts w:ascii="Times New Roman"/>
          <w:b w:val="false"/>
          <w:i w:val="false"/>
          <w:color w:val="000000"/>
          <w:sz w:val="28"/>
        </w:rPr>
        <w:t xml:space="preserve">
      104-бағанда бекітілген жылы көрсетіледі. </w:t>
      </w:r>
    </w:p>
    <w:bookmarkEnd w:id="2713"/>
    <w:bookmarkStart w:name="z2747" w:id="2714"/>
    <w:p>
      <w:pPr>
        <w:spacing w:after="0"/>
        <w:ind w:left="0"/>
        <w:jc w:val="both"/>
      </w:pPr>
      <w:r>
        <w:rPr>
          <w:rFonts w:ascii="Times New Roman"/>
          <w:b w:val="false"/>
          <w:i w:val="false"/>
          <w:color w:val="000000"/>
          <w:sz w:val="28"/>
        </w:rPr>
        <w:t>
      105-бағанда объект туралы дереккөздердің сақтау орны көрсетіледі.</w:t>
      </w:r>
    </w:p>
    <w:bookmarkEnd w:id="2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271 Бұйрыққа 11-қосымша</w:t>
            </w:r>
            <w:r>
              <w:br/>
            </w: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749" w:id="2715"/>
    <w:p>
      <w:pPr>
        <w:spacing w:after="0"/>
        <w:ind w:left="0"/>
        <w:jc w:val="left"/>
      </w:pPr>
      <w:r>
        <w:rPr>
          <w:rFonts w:ascii="Times New Roman"/>
          <w:b/>
          <w:i w:val="false"/>
          <w:color w:val="000000"/>
        </w:rPr>
        <w:t xml:space="preserve"> "М-ЖКО-11" Жер қойнауының кеңістігі объектілері паспорты</w:t>
      </w:r>
    </w:p>
    <w:bookmarkEnd w:id="2715"/>
    <w:bookmarkStart w:name="z2750" w:id="2716"/>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2716"/>
    <w:bookmarkStart w:name="z2751" w:id="2717"/>
    <w:p>
      <w:pPr>
        <w:spacing w:after="0"/>
        <w:ind w:left="0"/>
        <w:jc w:val="both"/>
      </w:pPr>
      <w:r>
        <w:rPr>
          <w:rFonts w:ascii="Times New Roman"/>
          <w:b w:val="false"/>
          <w:i w:val="false"/>
          <w:color w:val="000000"/>
          <w:sz w:val="28"/>
        </w:rPr>
        <w:t>
      Әкімшілік деректер нысаны www.minerals.gov.kz-qazyna@kz интернет-ресурсында өтеусіз негізде орналастырылған.</w:t>
      </w:r>
    </w:p>
    <w:bookmarkEnd w:id="2717"/>
    <w:bookmarkStart w:name="z2752" w:id="271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"М-ЖКО-11" паспорты. Жиілігі: жыл сайын.</w:t>
      </w:r>
    </w:p>
    <w:bookmarkEnd w:id="2718"/>
    <w:bookmarkStart w:name="z2753" w:id="2719"/>
    <w:p>
      <w:pPr>
        <w:spacing w:after="0"/>
        <w:ind w:left="0"/>
        <w:jc w:val="both"/>
      </w:pPr>
      <w:r>
        <w:rPr>
          <w:rFonts w:ascii="Times New Roman"/>
          <w:b w:val="false"/>
          <w:i w:val="false"/>
          <w:color w:val="000000"/>
          <w:sz w:val="28"/>
        </w:rPr>
        <w:t>
      Есепті кезең: 20__ жылғы "___" __________ жағдай бойынша.</w:t>
      </w:r>
    </w:p>
    <w:bookmarkEnd w:id="2719"/>
    <w:bookmarkStart w:name="z2754" w:id="2720"/>
    <w:p>
      <w:pPr>
        <w:spacing w:after="0"/>
        <w:ind w:left="0"/>
        <w:jc w:val="both"/>
      </w:pPr>
      <w:r>
        <w:rPr>
          <w:rFonts w:ascii="Times New Roman"/>
          <w:b w:val="false"/>
          <w:i w:val="false"/>
          <w:color w:val="000000"/>
          <w:sz w:val="28"/>
        </w:rPr>
        <w:t>
      Әкімшілік деректерді жинауға арналған нысанды өтеусіз негізде ұсынатын тұлғалар тобы: жер қойнауын пайдаланушылар.</w:t>
      </w:r>
    </w:p>
    <w:bookmarkEnd w:id="2720"/>
    <w:bookmarkStart w:name="z2755" w:id="2721"/>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2721"/>
    <w:bookmarkStart w:name="z2756" w:id="272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2722"/>
    <w:bookmarkStart w:name="z2757" w:id="2723"/>
    <w:p>
      <w:pPr>
        <w:spacing w:after="0"/>
        <w:ind w:left="0"/>
        <w:jc w:val="both"/>
      </w:pPr>
      <w:r>
        <w:rPr>
          <w:rFonts w:ascii="Times New Roman"/>
          <w:b w:val="false"/>
          <w:i w:val="false"/>
          <w:color w:val="000000"/>
          <w:sz w:val="28"/>
        </w:rPr>
        <w:t>
      ЖСН/БСН</w:t>
      </w:r>
    </w:p>
    <w:bookmarkEnd w:id="2723"/>
    <w:bookmarkStart w:name="z2758" w:id="2724"/>
    <w:p>
      <w:pPr>
        <w:spacing w:after="0"/>
        <w:ind w:left="0"/>
        <w:jc w:val="both"/>
      </w:pPr>
      <w:r>
        <w:rPr>
          <w:rFonts w:ascii="Times New Roman"/>
          <w:b w:val="false"/>
          <w:i w:val="false"/>
          <w:color w:val="000000"/>
          <w:sz w:val="28"/>
        </w:rPr>
        <w:t xml:space="preserve">
      </w:t>
      </w:r>
    </w:p>
    <w:bookmarkEnd w:id="272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9" w:id="2725"/>
    <w:p>
      <w:pPr>
        <w:spacing w:after="0"/>
        <w:ind w:left="0"/>
        <w:jc w:val="both"/>
      </w:pPr>
      <w:r>
        <w:rPr>
          <w:rFonts w:ascii="Times New Roman"/>
          <w:b w:val="false"/>
          <w:i w:val="false"/>
          <w:color w:val="000000"/>
          <w:sz w:val="28"/>
        </w:rPr>
        <w:t xml:space="preserve">
      Жинау әдісі (қағаз жеткізгіште, электронды түрде) </w:t>
      </w:r>
    </w:p>
    <w:bookmarkEnd w:id="2725"/>
    <w:bookmarkStart w:name="z2760" w:id="2726"/>
    <w:p>
      <w:pPr>
        <w:spacing w:after="0"/>
        <w:ind w:left="0"/>
        <w:jc w:val="both"/>
      </w:pPr>
      <w:r>
        <w:rPr>
          <w:rFonts w:ascii="Times New Roman"/>
          <w:b w:val="false"/>
          <w:i w:val="false"/>
          <w:color w:val="000000"/>
          <w:sz w:val="28"/>
        </w:rPr>
        <w:t>
      Есепке алу объектісінің сызбалық картасы:</w:t>
      </w:r>
    </w:p>
    <w:bookmarkEnd w:id="2726"/>
    <w:bookmarkStart w:name="z2761" w:id="2727"/>
    <w:p>
      <w:pPr>
        <w:spacing w:after="0"/>
        <w:ind w:left="0"/>
        <w:jc w:val="both"/>
      </w:pPr>
      <w:r>
        <w:rPr>
          <w:rFonts w:ascii="Times New Roman"/>
          <w:b w:val="false"/>
          <w:i w:val="false"/>
          <w:color w:val="000000"/>
          <w:sz w:val="28"/>
        </w:rPr>
        <w:t>
      Масштабы:</w:t>
      </w:r>
    </w:p>
    <w:bookmarkEnd w:id="2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деректер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шифры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жылы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2" w:id="2728"/>
    <w:p>
      <w:pPr>
        <w:spacing w:after="0"/>
        <w:ind w:left="0"/>
        <w:jc w:val="both"/>
      </w:pPr>
      <w:r>
        <w:rPr>
          <w:rFonts w:ascii="Times New Roman"/>
          <w:b w:val="false"/>
          <w:i w:val="false"/>
          <w:color w:val="000000"/>
          <w:sz w:val="28"/>
        </w:rPr>
        <w:t>
      кестенің жалғасы:</w:t>
      </w:r>
    </w:p>
    <w:bookmarkEnd w:id="2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объектісі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Атаудың синонимдері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3" w:id="2729"/>
    <w:p>
      <w:pPr>
        <w:spacing w:after="0"/>
        <w:ind w:left="0"/>
        <w:jc w:val="both"/>
      </w:pPr>
      <w:r>
        <w:rPr>
          <w:rFonts w:ascii="Times New Roman"/>
          <w:b w:val="false"/>
          <w:i w:val="false"/>
          <w:color w:val="000000"/>
          <w:sz w:val="28"/>
        </w:rPr>
        <w:t>
      кестенің жалғасы:</w:t>
      </w:r>
    </w:p>
    <w:bookmarkEnd w:id="2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бөлініс</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орналасуы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4" w:id="2730"/>
    <w:p>
      <w:pPr>
        <w:spacing w:after="0"/>
        <w:ind w:left="0"/>
        <w:jc w:val="both"/>
      </w:pPr>
      <w:r>
        <w:rPr>
          <w:rFonts w:ascii="Times New Roman"/>
          <w:b w:val="false"/>
          <w:i w:val="false"/>
          <w:color w:val="000000"/>
          <w:sz w:val="28"/>
        </w:rPr>
        <w:t>
      кестенің жалғасы:</w:t>
      </w:r>
    </w:p>
    <w:bookmarkEnd w:id="2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1:50 000 </w:t>
            </w:r>
            <w:r>
              <w:rPr>
                <w:rFonts w:ascii="Times New Roman"/>
                <w:b/>
                <w:i w:val="false"/>
                <w:color w:val="000000"/>
                <w:sz w:val="20"/>
              </w:rPr>
              <w:t>масштабты</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номенклатурасы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масштабты парақтардың номенклатурасы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5" w:id="2731"/>
    <w:p>
      <w:pPr>
        <w:spacing w:after="0"/>
        <w:ind w:left="0"/>
        <w:jc w:val="both"/>
      </w:pPr>
      <w:r>
        <w:rPr>
          <w:rFonts w:ascii="Times New Roman"/>
          <w:b w:val="false"/>
          <w:i w:val="false"/>
          <w:color w:val="000000"/>
          <w:sz w:val="28"/>
        </w:rPr>
        <w:t>
      кестенің жалғасы:</w:t>
      </w:r>
    </w:p>
    <w:bookmarkEnd w:id="2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Географиялық</w:t>
            </w:r>
            <w:r>
              <w:rPr>
                <w:rFonts w:ascii="Times New Roman"/>
                <w:b w:val="false"/>
                <w:i w:val="false"/>
                <w:color w:val="000000"/>
                <w:sz w:val="20"/>
              </w:rPr>
              <w:t xml:space="preserve"> </w:t>
            </w:r>
            <w:r>
              <w:rPr>
                <w:rFonts w:ascii="Times New Roman"/>
                <w:b/>
                <w:i w:val="false"/>
                <w:color w:val="000000"/>
                <w:sz w:val="20"/>
              </w:rPr>
              <w:t>координаттар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6" w:id="2732"/>
    <w:p>
      <w:pPr>
        <w:spacing w:after="0"/>
        <w:ind w:left="0"/>
        <w:jc w:val="both"/>
      </w:pPr>
      <w:r>
        <w:rPr>
          <w:rFonts w:ascii="Times New Roman"/>
          <w:b w:val="false"/>
          <w:i w:val="false"/>
          <w:color w:val="000000"/>
          <w:sz w:val="28"/>
        </w:rPr>
        <w:t>
      кестенің жалғасы:</w:t>
      </w:r>
    </w:p>
    <w:bookmarkEnd w:id="2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7" w:id="2733"/>
    <w:p>
      <w:pPr>
        <w:spacing w:after="0"/>
        <w:ind w:left="0"/>
        <w:jc w:val="both"/>
      </w:pPr>
      <w:r>
        <w:rPr>
          <w:rFonts w:ascii="Times New Roman"/>
          <w:b w:val="false"/>
          <w:i w:val="false"/>
          <w:color w:val="000000"/>
          <w:sz w:val="28"/>
        </w:rPr>
        <w:t>
      кестенің жалғасы:</w:t>
      </w:r>
    </w:p>
    <w:bookmarkEnd w:id="2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Учаскенің</w:t>
            </w:r>
            <w:r>
              <w:rPr>
                <w:rFonts w:ascii="Times New Roman"/>
                <w:b w:val="false"/>
                <w:i w:val="false"/>
                <w:color w:val="000000"/>
                <w:sz w:val="20"/>
              </w:rPr>
              <w:t xml:space="preserve"> </w:t>
            </w:r>
            <w:r>
              <w:rPr>
                <w:rFonts w:ascii="Times New Roman"/>
                <w:b/>
                <w:i w:val="false"/>
                <w:color w:val="000000"/>
                <w:sz w:val="20"/>
              </w:rPr>
              <w:t>өлшемдері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ұзындығы,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ені,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8" w:id="2734"/>
    <w:p>
      <w:pPr>
        <w:spacing w:after="0"/>
        <w:ind w:left="0"/>
        <w:jc w:val="both"/>
      </w:pPr>
      <w:r>
        <w:rPr>
          <w:rFonts w:ascii="Times New Roman"/>
          <w:b w:val="false"/>
          <w:i w:val="false"/>
          <w:color w:val="000000"/>
          <w:sz w:val="28"/>
        </w:rPr>
        <w:t>
      кестенің жалғасы:</w:t>
      </w:r>
    </w:p>
    <w:bookmarkEnd w:id="2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Объект </w:t>
            </w:r>
            <w:r>
              <w:rPr>
                <w:rFonts w:ascii="Times New Roman"/>
                <w:b/>
                <w:i w:val="false"/>
                <w:color w:val="000000"/>
                <w:sz w:val="20"/>
              </w:rPr>
              <w:t>ауданы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басқа</w:t>
            </w:r>
            <w:r>
              <w:rPr>
                <w:rFonts w:ascii="Times New Roman"/>
                <w:b/>
                <w:i w:val="false"/>
                <w:color w:val="000000"/>
                <w:sz w:val="20"/>
              </w:rPr>
              <w:t xml:space="preserve"> да </w:t>
            </w:r>
            <w:r>
              <w:rPr>
                <w:rFonts w:ascii="Times New Roman"/>
                <w:b/>
                <w:i w:val="false"/>
                <w:color w:val="000000"/>
                <w:sz w:val="20"/>
              </w:rPr>
              <w:t>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w:t>
            </w:r>
            <w:r>
              <w:rPr>
                <w:rFonts w:ascii="Times New Roman"/>
                <w:b w:val="false"/>
                <w:i w:val="false"/>
                <w:color w:val="000000"/>
                <w:sz w:val="20"/>
              </w:rPr>
              <w:t xml:space="preserve"> </w:t>
            </w:r>
            <w:r>
              <w:rPr>
                <w:rFonts w:ascii="Times New Roman"/>
                <w:b/>
                <w:i w:val="false"/>
                <w:color w:val="000000"/>
                <w:sz w:val="20"/>
              </w:rPr>
              <w:t>кеңістігін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көзделетін</w:t>
            </w:r>
            <w:r>
              <w:rPr>
                <w:rFonts w:ascii="Times New Roman"/>
                <w:b w:val="false"/>
                <w:i w:val="false"/>
                <w:color w:val="000000"/>
                <w:sz w:val="20"/>
              </w:rPr>
              <w:t xml:space="preserve"> </w:t>
            </w:r>
            <w:r>
              <w:rPr>
                <w:rFonts w:ascii="Times New Roman"/>
                <w:b/>
                <w:i w:val="false"/>
                <w:color w:val="000000"/>
                <w:sz w:val="20"/>
              </w:rPr>
              <w:t>өнімнің</w:t>
            </w:r>
            <w:r>
              <w:rPr>
                <w:rFonts w:ascii="Times New Roman"/>
                <w:b/>
                <w:i w:val="false"/>
                <w:color w:val="000000"/>
                <w:sz w:val="20"/>
              </w:rPr>
              <w:t xml:space="preserve">, </w:t>
            </w:r>
            <w:r>
              <w:rPr>
                <w:rFonts w:ascii="Times New Roman"/>
                <w:b/>
                <w:i w:val="false"/>
                <w:color w:val="000000"/>
                <w:sz w:val="20"/>
              </w:rPr>
              <w:t>технологиялық</w:t>
            </w:r>
            <w:r>
              <w:rPr>
                <w:rFonts w:ascii="Times New Roman"/>
                <w:b w:val="false"/>
                <w:i w:val="false"/>
                <w:color w:val="000000"/>
                <w:sz w:val="20"/>
              </w:rPr>
              <w:t xml:space="preserve"> </w:t>
            </w:r>
            <w:r>
              <w:rPr>
                <w:rFonts w:ascii="Times New Roman"/>
                <w:b/>
                <w:i w:val="false"/>
                <w:color w:val="000000"/>
                <w:sz w:val="20"/>
              </w:rPr>
              <w:t>өндірістің</w:t>
            </w:r>
            <w:r>
              <w:rPr>
                <w:rFonts w:ascii="Times New Roman"/>
                <w:b/>
                <w:i w:val="false"/>
                <w:color w:val="000000"/>
                <w:sz w:val="20"/>
              </w:rPr>
              <w:t xml:space="preserve"> (</w:t>
            </w:r>
            <w:r>
              <w:rPr>
                <w:rFonts w:ascii="Times New Roman"/>
                <w:b/>
                <w:i w:val="false"/>
                <w:color w:val="000000"/>
                <w:sz w:val="20"/>
              </w:rPr>
              <w:t>процестің</w:t>
            </w:r>
            <w:r>
              <w:rPr>
                <w:rFonts w:ascii="Times New Roman"/>
                <w:b/>
                <w:i w:val="false"/>
                <w:color w:val="000000"/>
                <w:sz w:val="20"/>
              </w:rPr>
              <w:t xml:space="preserve">) </w:t>
            </w:r>
            <w:r>
              <w:rPr>
                <w:rFonts w:ascii="Times New Roman"/>
                <w:b/>
                <w:i w:val="false"/>
                <w:color w:val="000000"/>
                <w:sz w:val="20"/>
              </w:rPr>
              <w:t>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Гидрогеологиялық</w:t>
            </w:r>
            <w:r>
              <w:rPr>
                <w:rFonts w:ascii="Times New Roman"/>
                <w:b/>
                <w:i w:val="false"/>
                <w:color w:val="000000"/>
                <w:sz w:val="20"/>
              </w:rPr>
              <w:t xml:space="preserve">, </w:t>
            </w:r>
            <w:r>
              <w:rPr>
                <w:rFonts w:ascii="Times New Roman"/>
                <w:b/>
                <w:i w:val="false"/>
                <w:color w:val="000000"/>
                <w:sz w:val="20"/>
              </w:rPr>
              <w:t>геологиялық</w:t>
            </w:r>
            <w:r>
              <w:rPr>
                <w:rFonts w:ascii="Times New Roman"/>
                <w:b w:val="false"/>
                <w:i w:val="false"/>
                <w:color w:val="000000"/>
                <w:sz w:val="20"/>
              </w:rPr>
              <w:t xml:space="preserve"> </w:t>
            </w:r>
            <w:r>
              <w:rPr>
                <w:rFonts w:ascii="Times New Roman"/>
                <w:b/>
                <w:i w:val="false"/>
                <w:color w:val="000000"/>
                <w:sz w:val="20"/>
              </w:rPr>
              <w:t>барлау</w:t>
            </w:r>
            <w:r>
              <w:rPr>
                <w:rFonts w:ascii="Times New Roman"/>
                <w:b/>
                <w:i w:val="false"/>
                <w:color w:val="000000"/>
                <w:sz w:val="20"/>
              </w:rPr>
              <w:t xml:space="preserve">, </w:t>
            </w:r>
            <w:r>
              <w:rPr>
                <w:rFonts w:ascii="Times New Roman"/>
                <w:b/>
                <w:i w:val="false"/>
                <w:color w:val="000000"/>
                <w:sz w:val="20"/>
              </w:rPr>
              <w:t>геофизикалық</w:t>
            </w:r>
            <w:r>
              <w:rPr>
                <w:rFonts w:ascii="Times New Roman"/>
                <w:b/>
                <w:i w:val="false"/>
                <w:color w:val="000000"/>
                <w:sz w:val="20"/>
              </w:rPr>
              <w:t xml:space="preserve">, </w:t>
            </w:r>
            <w:r>
              <w:rPr>
                <w:rFonts w:ascii="Times New Roman"/>
                <w:b/>
                <w:i w:val="false"/>
                <w:color w:val="000000"/>
                <w:sz w:val="20"/>
              </w:rPr>
              <w:t>инженерлік-геологиялық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геоэкологиялық</w:t>
            </w:r>
            <w:r>
              <w:rPr>
                <w:rFonts w:ascii="Times New Roman"/>
                <w:b w:val="false"/>
                <w:i w:val="false"/>
                <w:color w:val="000000"/>
                <w:sz w:val="20"/>
              </w:rPr>
              <w:t xml:space="preserve"> </w:t>
            </w:r>
            <w:r>
              <w:rPr>
                <w:rFonts w:ascii="Times New Roman"/>
                <w:b/>
                <w:i w:val="false"/>
                <w:color w:val="000000"/>
                <w:sz w:val="20"/>
              </w:rPr>
              <w:t>жұмыстар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9" w:id="2735"/>
    <w:p>
      <w:pPr>
        <w:spacing w:after="0"/>
        <w:ind w:left="0"/>
        <w:jc w:val="both"/>
      </w:pPr>
      <w:r>
        <w:rPr>
          <w:rFonts w:ascii="Times New Roman"/>
          <w:b w:val="false"/>
          <w:i w:val="false"/>
          <w:color w:val="000000"/>
          <w:sz w:val="28"/>
        </w:rPr>
        <w:t>
      кестенің жалғасы:</w:t>
      </w:r>
    </w:p>
    <w:bookmarkEnd w:id="2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Геологиялық</w:t>
            </w:r>
            <w:r>
              <w:rPr>
                <w:rFonts w:ascii="Times New Roman"/>
                <w:b w:val="false"/>
                <w:i w:val="false"/>
                <w:color w:val="000000"/>
                <w:sz w:val="20"/>
              </w:rPr>
              <w:t xml:space="preserve"> </w:t>
            </w:r>
            <w:r>
              <w:rPr>
                <w:rFonts w:ascii="Times New Roman"/>
                <w:b/>
                <w:i w:val="false"/>
                <w:color w:val="000000"/>
                <w:sz w:val="20"/>
              </w:rPr>
              <w:t>барлау</w:t>
            </w:r>
            <w:r>
              <w:rPr>
                <w:rFonts w:ascii="Times New Roman"/>
                <w:b w:val="false"/>
                <w:i w:val="false"/>
                <w:color w:val="000000"/>
                <w:sz w:val="20"/>
              </w:rPr>
              <w:t xml:space="preserve"> </w:t>
            </w:r>
            <w:r>
              <w:rPr>
                <w:rFonts w:ascii="Times New Roman"/>
                <w:b/>
                <w:i w:val="false"/>
                <w:color w:val="000000"/>
                <w:sz w:val="20"/>
              </w:rPr>
              <w:t>жұмыстары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0" w:id="2736"/>
    <w:p>
      <w:pPr>
        <w:spacing w:after="0"/>
        <w:ind w:left="0"/>
        <w:jc w:val="both"/>
      </w:pPr>
      <w:r>
        <w:rPr>
          <w:rFonts w:ascii="Times New Roman"/>
          <w:b w:val="false"/>
          <w:i w:val="false"/>
          <w:color w:val="000000"/>
          <w:sz w:val="28"/>
        </w:rPr>
        <w:t>
      кестенің жалғасы:</w:t>
      </w:r>
    </w:p>
    <w:bookmarkEnd w:id="2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Жерүсті</w:t>
            </w:r>
            <w:r>
              <w:rPr>
                <w:rFonts w:ascii="Times New Roman"/>
                <w:b w:val="false"/>
                <w:i w:val="false"/>
                <w:color w:val="000000"/>
                <w:sz w:val="20"/>
              </w:rPr>
              <w:t xml:space="preserve"> </w:t>
            </w:r>
            <w:r>
              <w:rPr>
                <w:rFonts w:ascii="Times New Roman"/>
                <w:b/>
                <w:i w:val="false"/>
                <w:color w:val="000000"/>
                <w:sz w:val="20"/>
              </w:rPr>
              <w:t>суларының</w:t>
            </w:r>
            <w:r>
              <w:rPr>
                <w:rFonts w:ascii="Times New Roman"/>
                <w:b w:val="false"/>
                <w:i w:val="false"/>
                <w:color w:val="000000"/>
                <w:sz w:val="20"/>
              </w:rPr>
              <w:t xml:space="preserve"> </w:t>
            </w:r>
            <w:r>
              <w:rPr>
                <w:rFonts w:ascii="Times New Roman"/>
                <w:b/>
                <w:i w:val="false"/>
                <w:color w:val="000000"/>
                <w:sz w:val="20"/>
              </w:rPr>
              <w:t>гидрографиялық</w:t>
            </w:r>
            <w:r>
              <w:rPr>
                <w:rFonts w:ascii="Times New Roman"/>
                <w:b w:val="false"/>
                <w:i w:val="false"/>
                <w:color w:val="000000"/>
                <w:sz w:val="20"/>
              </w:rPr>
              <w:t xml:space="preserve"> </w:t>
            </w:r>
            <w:r>
              <w:rPr>
                <w:rFonts w:ascii="Times New Roman"/>
                <w:b/>
                <w:i w:val="false"/>
                <w:color w:val="000000"/>
                <w:sz w:val="20"/>
              </w:rPr>
              <w:t>желісі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режимі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Учаскеден қашықтық,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1" w:id="2737"/>
    <w:p>
      <w:pPr>
        <w:spacing w:after="0"/>
        <w:ind w:left="0"/>
        <w:jc w:val="both"/>
      </w:pPr>
      <w:r>
        <w:rPr>
          <w:rFonts w:ascii="Times New Roman"/>
          <w:b w:val="false"/>
          <w:i w:val="false"/>
          <w:color w:val="000000"/>
          <w:sz w:val="28"/>
        </w:rPr>
        <w:t>
      кестенің жалғасы:</w:t>
      </w:r>
    </w:p>
    <w:bookmarkEnd w:id="2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 </w:t>
            </w:r>
            <w:r>
              <w:rPr>
                <w:rFonts w:ascii="Times New Roman"/>
                <w:b/>
                <w:i w:val="false"/>
                <w:color w:val="000000"/>
                <w:sz w:val="20"/>
              </w:rPr>
              <w:t>тірегі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тірегінің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жыныстарының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 коэффициенті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Пъезоөткізгіштігі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өткізгіштігі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тереңдігі,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2" w:id="2738"/>
    <w:p>
      <w:pPr>
        <w:spacing w:after="0"/>
        <w:ind w:left="0"/>
        <w:jc w:val="both"/>
      </w:pPr>
      <w:r>
        <w:rPr>
          <w:rFonts w:ascii="Times New Roman"/>
          <w:b w:val="false"/>
          <w:i w:val="false"/>
          <w:color w:val="000000"/>
          <w:sz w:val="28"/>
        </w:rPr>
        <w:t>
      кестенің жалғасы:</w:t>
      </w:r>
    </w:p>
    <w:bookmarkEnd w:id="2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Аэрация </w:t>
            </w:r>
            <w:r>
              <w:rPr>
                <w:rFonts w:ascii="Times New Roman"/>
                <w:b/>
                <w:i w:val="false"/>
                <w:color w:val="000000"/>
                <w:sz w:val="20"/>
              </w:rPr>
              <w:t>аймағының</w:t>
            </w:r>
            <w:r>
              <w:rPr>
                <w:rFonts w:ascii="Times New Roman"/>
                <w:b w:val="false"/>
                <w:i w:val="false"/>
                <w:color w:val="000000"/>
                <w:sz w:val="20"/>
              </w:rPr>
              <w:t xml:space="preserve"> </w:t>
            </w:r>
            <w:r>
              <w:rPr>
                <w:rFonts w:ascii="Times New Roman"/>
                <w:b/>
                <w:i w:val="false"/>
                <w:color w:val="000000"/>
                <w:sz w:val="20"/>
              </w:rPr>
              <w:t>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3" w:id="2739"/>
    <w:p>
      <w:pPr>
        <w:spacing w:after="0"/>
        <w:ind w:left="0"/>
        <w:jc w:val="both"/>
      </w:pPr>
      <w:r>
        <w:rPr>
          <w:rFonts w:ascii="Times New Roman"/>
          <w:b w:val="false"/>
          <w:i w:val="false"/>
          <w:color w:val="000000"/>
          <w:sz w:val="28"/>
        </w:rPr>
        <w:t>
      кестенің жалғасы:</w:t>
      </w:r>
    </w:p>
    <w:bookmarkEnd w:id="2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Сулы</w:t>
            </w:r>
            <w:r>
              <w:rPr>
                <w:rFonts w:ascii="Times New Roman"/>
                <w:b w:val="false"/>
                <w:i w:val="false"/>
                <w:color w:val="000000"/>
                <w:sz w:val="20"/>
              </w:rPr>
              <w:t xml:space="preserve"> </w:t>
            </w:r>
            <w:r>
              <w:rPr>
                <w:rFonts w:ascii="Times New Roman"/>
                <w:b/>
                <w:i w:val="false"/>
                <w:color w:val="000000"/>
                <w:sz w:val="20"/>
              </w:rPr>
              <w:t>көкжиектердің</w:t>
            </w:r>
            <w:r>
              <w:rPr>
                <w:rFonts w:ascii="Times New Roman"/>
                <w:b w:val="false"/>
                <w:i w:val="false"/>
                <w:color w:val="000000"/>
                <w:sz w:val="20"/>
              </w:rPr>
              <w:t xml:space="preserve"> </w:t>
            </w:r>
            <w:r>
              <w:rPr>
                <w:rFonts w:ascii="Times New Roman"/>
                <w:b/>
                <w:i w:val="false"/>
                <w:color w:val="000000"/>
                <w:sz w:val="20"/>
              </w:rPr>
              <w:t>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көкжиек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үстіңгі сызығының қысымы,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4" w:id="2740"/>
    <w:p>
      <w:pPr>
        <w:spacing w:after="0"/>
        <w:ind w:left="0"/>
        <w:jc w:val="both"/>
      </w:pPr>
      <w:r>
        <w:rPr>
          <w:rFonts w:ascii="Times New Roman"/>
          <w:b w:val="false"/>
          <w:i w:val="false"/>
          <w:color w:val="000000"/>
          <w:sz w:val="28"/>
        </w:rPr>
        <w:t>
      кестенің жалғасы:</w:t>
      </w:r>
    </w:p>
    <w:bookmarkEnd w:id="2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Сулы</w:t>
            </w:r>
            <w:r>
              <w:rPr>
                <w:rFonts w:ascii="Times New Roman"/>
                <w:b w:val="false"/>
                <w:i w:val="false"/>
                <w:color w:val="000000"/>
                <w:sz w:val="20"/>
              </w:rPr>
              <w:t xml:space="preserve"> </w:t>
            </w:r>
            <w:r>
              <w:rPr>
                <w:rFonts w:ascii="Times New Roman"/>
                <w:b/>
                <w:i w:val="false"/>
                <w:color w:val="000000"/>
                <w:sz w:val="20"/>
              </w:rPr>
              <w:t>көкжиектердің</w:t>
            </w:r>
            <w:r>
              <w:rPr>
                <w:rFonts w:ascii="Times New Roman"/>
                <w:b w:val="false"/>
                <w:i w:val="false"/>
                <w:color w:val="000000"/>
                <w:sz w:val="20"/>
              </w:rPr>
              <w:t xml:space="preserve"> </w:t>
            </w:r>
            <w:r>
              <w:rPr>
                <w:rFonts w:ascii="Times New Roman"/>
                <w:b/>
                <w:i w:val="false"/>
                <w:color w:val="000000"/>
                <w:sz w:val="20"/>
              </w:rPr>
              <w:t>сипаттамасы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 текше м./тәу.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дебиті, текше м/тәу.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5" w:id="2741"/>
    <w:p>
      <w:pPr>
        <w:spacing w:after="0"/>
        <w:ind w:left="0"/>
        <w:jc w:val="both"/>
      </w:pPr>
      <w:r>
        <w:rPr>
          <w:rFonts w:ascii="Times New Roman"/>
          <w:b w:val="false"/>
          <w:i w:val="false"/>
          <w:color w:val="000000"/>
          <w:sz w:val="28"/>
        </w:rPr>
        <w:t>
      кестенің жалғасы:</w:t>
      </w:r>
    </w:p>
    <w:bookmarkEnd w:id="2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Сулы</w:t>
            </w:r>
            <w:r>
              <w:rPr>
                <w:rFonts w:ascii="Times New Roman"/>
                <w:b w:val="false"/>
                <w:i w:val="false"/>
                <w:color w:val="000000"/>
                <w:sz w:val="20"/>
              </w:rPr>
              <w:t xml:space="preserve"> </w:t>
            </w:r>
            <w:r>
              <w:rPr>
                <w:rFonts w:ascii="Times New Roman"/>
                <w:b/>
                <w:i w:val="false"/>
                <w:color w:val="000000"/>
                <w:sz w:val="20"/>
              </w:rPr>
              <w:t>көкжиектердің</w:t>
            </w:r>
            <w:r>
              <w:rPr>
                <w:rFonts w:ascii="Times New Roman"/>
                <w:b w:val="false"/>
                <w:i w:val="false"/>
                <w:color w:val="000000"/>
                <w:sz w:val="20"/>
              </w:rPr>
              <w:t xml:space="preserve"> </w:t>
            </w:r>
            <w:r>
              <w:rPr>
                <w:rFonts w:ascii="Times New Roman"/>
                <w:b/>
                <w:i w:val="false"/>
                <w:color w:val="000000"/>
                <w:sz w:val="20"/>
              </w:rPr>
              <w:t>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су ағынының жылдамдығы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Гидродинамикалық режим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6" w:id="2742"/>
    <w:p>
      <w:pPr>
        <w:spacing w:after="0"/>
        <w:ind w:left="0"/>
        <w:jc w:val="both"/>
      </w:pPr>
      <w:r>
        <w:rPr>
          <w:rFonts w:ascii="Times New Roman"/>
          <w:b w:val="false"/>
          <w:i w:val="false"/>
          <w:color w:val="000000"/>
          <w:sz w:val="28"/>
        </w:rPr>
        <w:t>
      кестенің жалғасы:</w:t>
      </w:r>
    </w:p>
    <w:bookmarkEnd w:id="2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Сулы</w:t>
            </w:r>
            <w:r>
              <w:rPr>
                <w:rFonts w:ascii="Times New Roman"/>
                <w:b w:val="false"/>
                <w:i w:val="false"/>
                <w:color w:val="000000"/>
                <w:sz w:val="20"/>
              </w:rPr>
              <w:t xml:space="preserve"> </w:t>
            </w:r>
            <w:r>
              <w:rPr>
                <w:rFonts w:ascii="Times New Roman"/>
                <w:b/>
                <w:i w:val="false"/>
                <w:color w:val="000000"/>
                <w:sz w:val="20"/>
              </w:rPr>
              <w:t>көкжиек</w:t>
            </w:r>
            <w:r>
              <w:rPr>
                <w:rFonts w:ascii="Times New Roman"/>
                <w:b w:val="false"/>
                <w:i w:val="false"/>
                <w:color w:val="000000"/>
                <w:sz w:val="20"/>
              </w:rPr>
              <w:t xml:space="preserve"> </w:t>
            </w:r>
            <w:r>
              <w:rPr>
                <w:rFonts w:ascii="Times New Roman"/>
                <w:b/>
                <w:i w:val="false"/>
                <w:color w:val="000000"/>
                <w:sz w:val="20"/>
              </w:rPr>
              <w:t>суының</w:t>
            </w:r>
            <w:r>
              <w:rPr>
                <w:rFonts w:ascii="Times New Roman"/>
                <w:b w:val="false"/>
                <w:i w:val="false"/>
                <w:color w:val="000000"/>
                <w:sz w:val="20"/>
              </w:rPr>
              <w:t xml:space="preserve"> </w:t>
            </w:r>
            <w:r>
              <w:rPr>
                <w:rFonts w:ascii="Times New Roman"/>
                <w:b/>
                <w:i w:val="false"/>
                <w:color w:val="000000"/>
                <w:sz w:val="20"/>
              </w:rPr>
              <w:t>сапасы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кермектігі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7" w:id="2743"/>
    <w:p>
      <w:pPr>
        <w:spacing w:after="0"/>
        <w:ind w:left="0"/>
        <w:jc w:val="both"/>
      </w:pPr>
      <w:r>
        <w:rPr>
          <w:rFonts w:ascii="Times New Roman"/>
          <w:b w:val="false"/>
          <w:i w:val="false"/>
          <w:color w:val="000000"/>
          <w:sz w:val="28"/>
        </w:rPr>
        <w:t>
      кестенің жалғасы:</w:t>
      </w:r>
    </w:p>
    <w:bookmarkEnd w:id="2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Сулы</w:t>
            </w:r>
            <w:r>
              <w:rPr>
                <w:rFonts w:ascii="Times New Roman"/>
                <w:b w:val="false"/>
                <w:i w:val="false"/>
                <w:color w:val="000000"/>
                <w:sz w:val="20"/>
              </w:rPr>
              <w:t xml:space="preserve"> </w:t>
            </w:r>
            <w:r>
              <w:rPr>
                <w:rFonts w:ascii="Times New Roman"/>
                <w:b/>
                <w:i w:val="false"/>
                <w:color w:val="000000"/>
                <w:sz w:val="20"/>
              </w:rPr>
              <w:t>көкжиек</w:t>
            </w:r>
            <w:r>
              <w:rPr>
                <w:rFonts w:ascii="Times New Roman"/>
                <w:b w:val="false"/>
                <w:i w:val="false"/>
                <w:color w:val="000000"/>
                <w:sz w:val="20"/>
              </w:rPr>
              <w:t xml:space="preserve"> </w:t>
            </w:r>
            <w:r>
              <w:rPr>
                <w:rFonts w:ascii="Times New Roman"/>
                <w:b/>
                <w:i w:val="false"/>
                <w:color w:val="000000"/>
                <w:sz w:val="20"/>
              </w:rPr>
              <w:t>суының</w:t>
            </w:r>
            <w:r>
              <w:rPr>
                <w:rFonts w:ascii="Times New Roman"/>
                <w:b w:val="false"/>
                <w:i w:val="false"/>
                <w:color w:val="000000"/>
                <w:sz w:val="20"/>
              </w:rPr>
              <w:t xml:space="preserve"> </w:t>
            </w:r>
            <w:r>
              <w:rPr>
                <w:rFonts w:ascii="Times New Roman"/>
                <w:b/>
                <w:i w:val="false"/>
                <w:color w:val="000000"/>
                <w:sz w:val="20"/>
              </w:rPr>
              <w:t>сапасы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8" w:id="2744"/>
    <w:p>
      <w:pPr>
        <w:spacing w:after="0"/>
        <w:ind w:left="0"/>
        <w:jc w:val="both"/>
      </w:pPr>
      <w:r>
        <w:rPr>
          <w:rFonts w:ascii="Times New Roman"/>
          <w:b w:val="false"/>
          <w:i w:val="false"/>
          <w:color w:val="000000"/>
          <w:sz w:val="28"/>
        </w:rPr>
        <w:t>
      кестенің жалғасы:</w:t>
      </w:r>
    </w:p>
    <w:bookmarkEnd w:id="2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Сулы</w:t>
            </w:r>
            <w:r>
              <w:rPr>
                <w:rFonts w:ascii="Times New Roman"/>
                <w:b w:val="false"/>
                <w:i w:val="false"/>
                <w:color w:val="000000"/>
                <w:sz w:val="20"/>
              </w:rPr>
              <w:t xml:space="preserve"> </w:t>
            </w:r>
            <w:r>
              <w:rPr>
                <w:rFonts w:ascii="Times New Roman"/>
                <w:b/>
                <w:i w:val="false"/>
                <w:color w:val="000000"/>
                <w:sz w:val="20"/>
              </w:rPr>
              <w:t>көкжиек</w:t>
            </w:r>
            <w:r>
              <w:rPr>
                <w:rFonts w:ascii="Times New Roman"/>
                <w:b w:val="false"/>
                <w:i w:val="false"/>
                <w:color w:val="000000"/>
                <w:sz w:val="20"/>
              </w:rPr>
              <w:t xml:space="preserve"> </w:t>
            </w:r>
            <w:r>
              <w:rPr>
                <w:rFonts w:ascii="Times New Roman"/>
                <w:b/>
                <w:i w:val="false"/>
                <w:color w:val="000000"/>
                <w:sz w:val="20"/>
              </w:rPr>
              <w:t>суының</w:t>
            </w:r>
            <w:r>
              <w:rPr>
                <w:rFonts w:ascii="Times New Roman"/>
                <w:b w:val="false"/>
                <w:i w:val="false"/>
                <w:color w:val="000000"/>
                <w:sz w:val="20"/>
              </w:rPr>
              <w:t xml:space="preserve"> </w:t>
            </w:r>
            <w:r>
              <w:rPr>
                <w:rFonts w:ascii="Times New Roman"/>
                <w:b/>
                <w:i w:val="false"/>
                <w:color w:val="000000"/>
                <w:sz w:val="20"/>
              </w:rPr>
              <w:t>сапасы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9" w:id="2745"/>
    <w:p>
      <w:pPr>
        <w:spacing w:after="0"/>
        <w:ind w:left="0"/>
        <w:jc w:val="both"/>
      </w:pPr>
      <w:r>
        <w:rPr>
          <w:rFonts w:ascii="Times New Roman"/>
          <w:b w:val="false"/>
          <w:i w:val="false"/>
          <w:color w:val="000000"/>
          <w:sz w:val="28"/>
        </w:rPr>
        <w:t>
      кестенің жалғасы:</w:t>
      </w:r>
    </w:p>
    <w:bookmarkEnd w:id="2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Сулы</w:t>
            </w:r>
            <w:r>
              <w:rPr>
                <w:rFonts w:ascii="Times New Roman"/>
                <w:b w:val="false"/>
                <w:i w:val="false"/>
                <w:color w:val="000000"/>
                <w:sz w:val="20"/>
              </w:rPr>
              <w:t xml:space="preserve"> </w:t>
            </w:r>
            <w:r>
              <w:rPr>
                <w:rFonts w:ascii="Times New Roman"/>
                <w:b/>
                <w:i w:val="false"/>
                <w:color w:val="000000"/>
                <w:sz w:val="20"/>
              </w:rPr>
              <w:t>көкжиек</w:t>
            </w:r>
            <w:r>
              <w:rPr>
                <w:rFonts w:ascii="Times New Roman"/>
                <w:b w:val="false"/>
                <w:i w:val="false"/>
                <w:color w:val="000000"/>
                <w:sz w:val="20"/>
              </w:rPr>
              <w:t xml:space="preserve"> </w:t>
            </w:r>
            <w:r>
              <w:rPr>
                <w:rFonts w:ascii="Times New Roman"/>
                <w:b/>
                <w:i w:val="false"/>
                <w:color w:val="000000"/>
                <w:sz w:val="20"/>
              </w:rPr>
              <w:t>суының</w:t>
            </w:r>
            <w:r>
              <w:rPr>
                <w:rFonts w:ascii="Times New Roman"/>
                <w:b w:val="false"/>
                <w:i w:val="false"/>
                <w:color w:val="000000"/>
                <w:sz w:val="20"/>
              </w:rPr>
              <w:t xml:space="preserve"> </w:t>
            </w:r>
            <w:r>
              <w:rPr>
                <w:rFonts w:ascii="Times New Roman"/>
                <w:b/>
                <w:i w:val="false"/>
                <w:color w:val="000000"/>
                <w:sz w:val="20"/>
              </w:rPr>
              <w:t>сапасы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Cu+Pb+Zn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0" w:id="2746"/>
    <w:p>
      <w:pPr>
        <w:spacing w:after="0"/>
        <w:ind w:left="0"/>
        <w:jc w:val="both"/>
      </w:pPr>
      <w:r>
        <w:rPr>
          <w:rFonts w:ascii="Times New Roman"/>
          <w:b w:val="false"/>
          <w:i w:val="false"/>
          <w:color w:val="000000"/>
          <w:sz w:val="28"/>
        </w:rPr>
        <w:t>
      кестенің жалғасы:</w:t>
      </w:r>
    </w:p>
    <w:bookmarkEnd w:id="2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Қабат</w:t>
            </w:r>
            <w:r>
              <w:rPr>
                <w:rFonts w:ascii="Times New Roman"/>
                <w:b/>
                <w:i w:val="false"/>
                <w:color w:val="000000"/>
                <w:sz w:val="20"/>
              </w:rPr>
              <w:t xml:space="preserve"> коллекторы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Жату тереңдігі, 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ауданы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 мың см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Кеуектілік коэффициенті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2747"/>
          <w:p>
            <w:pPr>
              <w:spacing w:after="20"/>
              <w:ind w:left="20"/>
              <w:jc w:val="both"/>
            </w:pPr>
            <w:r>
              <w:rPr>
                <w:rFonts w:ascii="Times New Roman"/>
                <w:b w:val="false"/>
                <w:i w:val="false"/>
                <w:color w:val="000000"/>
                <w:sz w:val="20"/>
              </w:rPr>
              <w:t>
Ығысуға төзімділігі,</w:t>
            </w:r>
          </w:p>
          <w:bookmarkEnd w:id="2747"/>
          <w:p>
            <w:pPr>
              <w:spacing w:after="20"/>
              <w:ind w:left="20"/>
              <w:jc w:val="both"/>
            </w:pPr>
            <w:r>
              <w:rPr>
                <w:rFonts w:ascii="Times New Roman"/>
                <w:b w:val="false"/>
                <w:i w:val="false"/>
                <w:color w:val="000000"/>
                <w:sz w:val="20"/>
              </w:rPr>
              <w:t>
дин/ мың см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2" w:id="2748"/>
    <w:p>
      <w:pPr>
        <w:spacing w:after="0"/>
        <w:ind w:left="0"/>
        <w:jc w:val="both"/>
      </w:pPr>
      <w:r>
        <w:rPr>
          <w:rFonts w:ascii="Times New Roman"/>
          <w:b w:val="false"/>
          <w:i w:val="false"/>
          <w:color w:val="000000"/>
          <w:sz w:val="28"/>
        </w:rPr>
        <w:t>
      кестенің жалғасы:</w:t>
      </w:r>
    </w:p>
    <w:bookmarkEnd w:id="2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Көмілген</w:t>
            </w:r>
            <w:r>
              <w:rPr>
                <w:rFonts w:ascii="Times New Roman"/>
                <w:b w:val="false"/>
                <w:i w:val="false"/>
                <w:color w:val="000000"/>
                <w:sz w:val="20"/>
              </w:rPr>
              <w:t xml:space="preserve">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ағынды</w:t>
            </w:r>
            <w:r>
              <w:rPr>
                <w:rFonts w:ascii="Times New Roman"/>
                <w:b w:val="false"/>
                <w:i w:val="false"/>
                <w:color w:val="000000"/>
                <w:sz w:val="20"/>
              </w:rPr>
              <w:t xml:space="preserve"> </w:t>
            </w:r>
            <w:r>
              <w:rPr>
                <w:rFonts w:ascii="Times New Roman"/>
                <w:b/>
                <w:i w:val="false"/>
                <w:color w:val="000000"/>
                <w:sz w:val="20"/>
              </w:rPr>
              <w:t>сулардың</w:t>
            </w:r>
            <w:r>
              <w:rPr>
                <w:rFonts w:ascii="Times New Roman"/>
                <w:b w:val="false"/>
                <w:i w:val="false"/>
                <w:color w:val="000000"/>
                <w:sz w:val="20"/>
              </w:rPr>
              <w:t xml:space="preserve"> </w:t>
            </w:r>
            <w:r>
              <w:rPr>
                <w:rFonts w:ascii="Times New Roman"/>
                <w:b/>
                <w:i w:val="false"/>
                <w:color w:val="000000"/>
                <w:sz w:val="20"/>
              </w:rPr>
              <w:t>таралу</w:t>
            </w:r>
            <w:r>
              <w:rPr>
                <w:rFonts w:ascii="Times New Roman"/>
                <w:b/>
                <w:i w:val="false"/>
                <w:color w:val="000000"/>
                <w:sz w:val="20"/>
              </w:rPr>
              <w:t xml:space="preserve"> радиусы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Көмілген өндірістік ағынды сулардың таралу радиусы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3" w:id="2749"/>
    <w:p>
      <w:pPr>
        <w:spacing w:after="0"/>
        <w:ind w:left="0"/>
        <w:jc w:val="both"/>
      </w:pPr>
      <w:r>
        <w:rPr>
          <w:rFonts w:ascii="Times New Roman"/>
          <w:b w:val="false"/>
          <w:i w:val="false"/>
          <w:color w:val="000000"/>
          <w:sz w:val="28"/>
        </w:rPr>
        <w:t>
      кестенің жалғасы:</w:t>
      </w:r>
    </w:p>
    <w:bookmarkEnd w:id="2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дереккөздер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2750"/>
          <w:p>
            <w:pPr>
              <w:spacing w:after="20"/>
              <w:ind w:left="20"/>
              <w:jc w:val="both"/>
            </w:pPr>
            <w:r>
              <w:rPr>
                <w:rFonts w:ascii="Times New Roman"/>
                <w:b w:val="false"/>
                <w:i w:val="false"/>
                <w:color w:val="000000"/>
                <w:sz w:val="20"/>
              </w:rPr>
              <w:t>
Атауы _____________________________</w:t>
            </w:r>
          </w:p>
          <w:bookmarkEnd w:id="2750"/>
          <w:p>
            <w:pPr>
              <w:spacing w:after="20"/>
              <w:ind w:left="20"/>
              <w:jc w:val="both"/>
            </w:pPr>
            <w:r>
              <w:rPr>
                <w:rFonts w:ascii="Times New Roman"/>
                <w:b w:val="false"/>
                <w:i w:val="false"/>
                <w:color w:val="000000"/>
                <w:sz w:val="20"/>
              </w:rPr>
              <w:t>
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2751"/>
          <w:p>
            <w:pPr>
              <w:spacing w:after="20"/>
              <w:ind w:left="20"/>
              <w:jc w:val="both"/>
            </w:pPr>
            <w:r>
              <w:rPr>
                <w:rFonts w:ascii="Times New Roman"/>
                <w:b w:val="false"/>
                <w:i w:val="false"/>
                <w:color w:val="000000"/>
                <w:sz w:val="20"/>
              </w:rPr>
              <w:t>
Мекенжай ____________________</w:t>
            </w:r>
          </w:p>
          <w:bookmarkEnd w:id="2751"/>
          <w:p>
            <w:pPr>
              <w:spacing w:after="20"/>
              <w:ind w:left="20"/>
              <w:jc w:val="both"/>
            </w:pPr>
            <w:r>
              <w:rPr>
                <w:rFonts w:ascii="Times New Roman"/>
                <w:b w:val="false"/>
                <w:i w:val="false"/>
                <w:color w:val="000000"/>
                <w:sz w:val="20"/>
              </w:rPr>
              <w:t>
______________________________</w:t>
            </w:r>
          </w:p>
        </w:tc>
      </w:tr>
    </w:tbl>
    <w:bookmarkStart w:name="z2786" w:id="2752"/>
    <w:p>
      <w:pPr>
        <w:spacing w:after="0"/>
        <w:ind w:left="0"/>
        <w:jc w:val="both"/>
      </w:pPr>
      <w:r>
        <w:rPr>
          <w:rFonts w:ascii="Times New Roman"/>
          <w:b w:val="false"/>
          <w:i w:val="false"/>
          <w:color w:val="000000"/>
          <w:sz w:val="28"/>
        </w:rPr>
        <w:t xml:space="preserve">
      Басшы: __________________________________________________ ______________ </w:t>
      </w:r>
    </w:p>
    <w:bookmarkEnd w:id="2752"/>
    <w:bookmarkStart w:name="z2787" w:id="2753"/>
    <w:p>
      <w:pPr>
        <w:spacing w:after="0"/>
        <w:ind w:left="0"/>
        <w:jc w:val="both"/>
      </w:pPr>
      <w:r>
        <w:rPr>
          <w:rFonts w:ascii="Times New Roman"/>
          <w:b w:val="false"/>
          <w:i w:val="false"/>
          <w:color w:val="000000"/>
          <w:sz w:val="28"/>
        </w:rPr>
        <w:t>
       тегі, аты, әкесінің аты (бар болса) (қолы)</w:t>
      </w:r>
    </w:p>
    <w:bookmarkEnd w:id="2753"/>
    <w:bookmarkStart w:name="z2788" w:id="2754"/>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2754"/>
    <w:bookmarkStart w:name="z2789" w:id="2755"/>
    <w:p>
      <w:pPr>
        <w:spacing w:after="0"/>
        <w:ind w:left="0"/>
        <w:jc w:val="both"/>
      </w:pPr>
      <w:r>
        <w:rPr>
          <w:rFonts w:ascii="Times New Roman"/>
          <w:b w:val="false"/>
          <w:i w:val="false"/>
          <w:color w:val="000000"/>
          <w:sz w:val="28"/>
        </w:rPr>
        <w:t xml:space="preserve">
      Орындаушы: _____________________________________________ ______________ </w:t>
      </w:r>
    </w:p>
    <w:bookmarkEnd w:id="2755"/>
    <w:bookmarkStart w:name="z2790" w:id="2756"/>
    <w:p>
      <w:pPr>
        <w:spacing w:after="0"/>
        <w:ind w:left="0"/>
        <w:jc w:val="both"/>
      </w:pPr>
      <w:r>
        <w:rPr>
          <w:rFonts w:ascii="Times New Roman"/>
          <w:b w:val="false"/>
          <w:i w:val="false"/>
          <w:color w:val="000000"/>
          <w:sz w:val="28"/>
        </w:rPr>
        <w:t>
       тегі, аты, әкесінің аты (бар болса) (қолы)</w:t>
      </w:r>
    </w:p>
    <w:bookmarkEnd w:id="2756"/>
    <w:bookmarkStart w:name="z2791" w:id="2757"/>
    <w:p>
      <w:pPr>
        <w:spacing w:after="0"/>
        <w:ind w:left="0"/>
        <w:jc w:val="both"/>
      </w:pPr>
      <w:r>
        <w:rPr>
          <w:rFonts w:ascii="Times New Roman"/>
          <w:b w:val="false"/>
          <w:i w:val="false"/>
          <w:color w:val="000000"/>
          <w:sz w:val="28"/>
        </w:rPr>
        <w:t>
      Орындаушының телефон нөмірі: ______________________________________</w:t>
      </w:r>
    </w:p>
    <w:bookmarkEnd w:id="2757"/>
    <w:bookmarkStart w:name="z2792" w:id="2758"/>
    <w:p>
      <w:pPr>
        <w:spacing w:after="0"/>
        <w:ind w:left="0"/>
        <w:jc w:val="both"/>
      </w:pPr>
      <w:r>
        <w:rPr>
          <w:rFonts w:ascii="Times New Roman"/>
          <w:b w:val="false"/>
          <w:i w:val="false"/>
          <w:color w:val="000000"/>
          <w:sz w:val="28"/>
        </w:rPr>
        <w:t>
      Электрондық пошта мекенжайы __________________________________</w:t>
      </w:r>
    </w:p>
    <w:bookmarkEnd w:id="2758"/>
    <w:bookmarkStart w:name="z2793" w:id="2759"/>
    <w:p>
      <w:pPr>
        <w:spacing w:after="0"/>
        <w:ind w:left="0"/>
        <w:jc w:val="both"/>
      </w:pPr>
      <w:r>
        <w:rPr>
          <w:rFonts w:ascii="Times New Roman"/>
          <w:b w:val="false"/>
          <w:i w:val="false"/>
          <w:color w:val="000000"/>
          <w:sz w:val="28"/>
        </w:rPr>
        <w:t>
      Ескертпе: аббревиатуралардың транскрипциясы:</w:t>
      </w:r>
    </w:p>
    <w:bookmarkEnd w:id="2759"/>
    <w:bookmarkStart w:name="z2794" w:id="2760"/>
    <w:p>
      <w:pPr>
        <w:spacing w:after="0"/>
        <w:ind w:left="0"/>
        <w:jc w:val="both"/>
      </w:pPr>
      <w:r>
        <w:rPr>
          <w:rFonts w:ascii="Times New Roman"/>
          <w:b w:val="false"/>
          <w:i w:val="false"/>
          <w:color w:val="000000"/>
          <w:sz w:val="28"/>
        </w:rPr>
        <w:t>
      Т.А.Ә – тегі, аты, әкесінің аты;</w:t>
      </w:r>
    </w:p>
    <w:bookmarkEnd w:id="2760"/>
    <w:bookmarkStart w:name="z2795" w:id="2761"/>
    <w:p>
      <w:pPr>
        <w:spacing w:after="0"/>
        <w:ind w:left="0"/>
        <w:jc w:val="both"/>
      </w:pPr>
      <w:r>
        <w:rPr>
          <w:rFonts w:ascii="Times New Roman"/>
          <w:b w:val="false"/>
          <w:i w:val="false"/>
          <w:color w:val="000000"/>
          <w:sz w:val="28"/>
        </w:rPr>
        <w:t>
      м – метр;</w:t>
      </w:r>
    </w:p>
    <w:bookmarkEnd w:id="2761"/>
    <w:bookmarkStart w:name="z2796" w:id="2762"/>
    <w:p>
      <w:pPr>
        <w:spacing w:after="0"/>
        <w:ind w:left="0"/>
        <w:jc w:val="both"/>
      </w:pPr>
      <w:r>
        <w:rPr>
          <w:rFonts w:ascii="Times New Roman"/>
          <w:b w:val="false"/>
          <w:i w:val="false"/>
          <w:color w:val="000000"/>
          <w:sz w:val="28"/>
        </w:rPr>
        <w:t>
      км – километр;</w:t>
      </w:r>
    </w:p>
    <w:bookmarkEnd w:id="2762"/>
    <w:bookmarkStart w:name="z2797" w:id="2763"/>
    <w:p>
      <w:pPr>
        <w:spacing w:after="0"/>
        <w:ind w:left="0"/>
        <w:jc w:val="both"/>
      </w:pPr>
      <w:r>
        <w:rPr>
          <w:rFonts w:ascii="Times New Roman"/>
          <w:b w:val="false"/>
          <w:i w:val="false"/>
          <w:color w:val="000000"/>
          <w:sz w:val="28"/>
        </w:rPr>
        <w:t>
      тәу. тек/м – тәулігіне текше метр;</w:t>
      </w:r>
    </w:p>
    <w:bookmarkEnd w:id="2763"/>
    <w:bookmarkStart w:name="z2798" w:id="2764"/>
    <w:p>
      <w:pPr>
        <w:spacing w:after="0"/>
        <w:ind w:left="0"/>
        <w:jc w:val="both"/>
      </w:pPr>
      <w:r>
        <w:rPr>
          <w:rFonts w:ascii="Times New Roman"/>
          <w:b w:val="false"/>
          <w:i w:val="false"/>
          <w:color w:val="000000"/>
          <w:sz w:val="28"/>
        </w:rPr>
        <w:t>
      мың см/дин – текше сантиметрге дин;</w:t>
      </w:r>
    </w:p>
    <w:bookmarkEnd w:id="2764"/>
    <w:bookmarkStart w:name="z2799" w:id="2765"/>
    <w:p>
      <w:pPr>
        <w:spacing w:after="0"/>
        <w:ind w:left="0"/>
        <w:jc w:val="both"/>
      </w:pPr>
      <w:r>
        <w:rPr>
          <w:rFonts w:ascii="Times New Roman"/>
          <w:b w:val="false"/>
          <w:i w:val="false"/>
          <w:color w:val="000000"/>
          <w:sz w:val="28"/>
        </w:rPr>
        <w:t>
      г/мың см – мың сантиметрге грамм.</w:t>
      </w:r>
    </w:p>
    <w:bookmarkEnd w:id="2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801" w:id="2766"/>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bookmarkEnd w:id="2766"/>
    <w:bookmarkStart w:name="z2802" w:id="2767"/>
    <w:p>
      <w:pPr>
        <w:spacing w:after="0"/>
        <w:ind w:left="0"/>
        <w:jc w:val="both"/>
      </w:pPr>
      <w:r>
        <w:rPr>
          <w:rFonts w:ascii="Times New Roman"/>
          <w:b w:val="false"/>
          <w:i w:val="false"/>
          <w:color w:val="000000"/>
          <w:sz w:val="28"/>
        </w:rPr>
        <w:t>
      Жерасты кеңістігі объектілерінің "М-ЖКО-11" паспорты</w:t>
      </w:r>
    </w:p>
    <w:bookmarkEnd w:id="2767"/>
    <w:bookmarkStart w:name="z2803" w:id="2768"/>
    <w:p>
      <w:pPr>
        <w:spacing w:after="0"/>
        <w:ind w:left="0"/>
        <w:jc w:val="both"/>
      </w:pPr>
      <w:r>
        <w:rPr>
          <w:rFonts w:ascii="Times New Roman"/>
          <w:b w:val="false"/>
          <w:i w:val="false"/>
          <w:color w:val="000000"/>
          <w:sz w:val="28"/>
        </w:rPr>
        <w:t>
      1-бағанда массив индексі көрсетіледі.</w:t>
      </w:r>
    </w:p>
    <w:bookmarkEnd w:id="2768"/>
    <w:bookmarkStart w:name="z2804" w:id="2769"/>
    <w:p>
      <w:pPr>
        <w:spacing w:after="0"/>
        <w:ind w:left="0"/>
        <w:jc w:val="both"/>
      </w:pPr>
      <w:r>
        <w:rPr>
          <w:rFonts w:ascii="Times New Roman"/>
          <w:b w:val="false"/>
          <w:i w:val="false"/>
          <w:color w:val="000000"/>
          <w:sz w:val="28"/>
        </w:rPr>
        <w:t>
      2-бағанда АО (аумақтық орган) паспортының нөмірі көрсетіледі.</w:t>
      </w:r>
    </w:p>
    <w:bookmarkEnd w:id="2769"/>
    <w:bookmarkStart w:name="z2805" w:id="2770"/>
    <w:p>
      <w:pPr>
        <w:spacing w:after="0"/>
        <w:ind w:left="0"/>
        <w:jc w:val="both"/>
      </w:pPr>
      <w:r>
        <w:rPr>
          <w:rFonts w:ascii="Times New Roman"/>
          <w:b w:val="false"/>
          <w:i w:val="false"/>
          <w:color w:val="000000"/>
          <w:sz w:val="28"/>
        </w:rPr>
        <w:t>
      3-бағанда РГАО (Республикалық геоақпарат орталығы) паспортының нөмірі көрсетіледі.</w:t>
      </w:r>
    </w:p>
    <w:bookmarkEnd w:id="2770"/>
    <w:bookmarkStart w:name="z2806" w:id="2771"/>
    <w:p>
      <w:pPr>
        <w:spacing w:after="0"/>
        <w:ind w:left="0"/>
        <w:jc w:val="both"/>
      </w:pPr>
      <w:r>
        <w:rPr>
          <w:rFonts w:ascii="Times New Roman"/>
          <w:b w:val="false"/>
          <w:i w:val="false"/>
          <w:color w:val="000000"/>
          <w:sz w:val="28"/>
        </w:rPr>
        <w:t>
      4-бағанда құжаттың шифры көрсетіледі.</w:t>
      </w:r>
    </w:p>
    <w:bookmarkEnd w:id="2771"/>
    <w:bookmarkStart w:name="z2807" w:id="2772"/>
    <w:p>
      <w:pPr>
        <w:spacing w:after="0"/>
        <w:ind w:left="0"/>
        <w:jc w:val="both"/>
      </w:pPr>
      <w:r>
        <w:rPr>
          <w:rFonts w:ascii="Times New Roman"/>
          <w:b w:val="false"/>
          <w:i w:val="false"/>
          <w:color w:val="000000"/>
          <w:sz w:val="28"/>
        </w:rPr>
        <w:t>
      5-бағанда құжаттың жасалған жылы көрсетіледі.</w:t>
      </w:r>
    </w:p>
    <w:bookmarkEnd w:id="2772"/>
    <w:bookmarkStart w:name="z2808" w:id="2773"/>
    <w:p>
      <w:pPr>
        <w:spacing w:after="0"/>
        <w:ind w:left="0"/>
        <w:jc w:val="both"/>
      </w:pPr>
      <w:r>
        <w:rPr>
          <w:rFonts w:ascii="Times New Roman"/>
          <w:b w:val="false"/>
          <w:i w:val="false"/>
          <w:color w:val="000000"/>
          <w:sz w:val="28"/>
        </w:rPr>
        <w:t>
      6-бағанда аймақ (әкімшілік-аумақтық объектілердің сыныптауышы) көрсетіледі.</w:t>
      </w:r>
    </w:p>
    <w:bookmarkEnd w:id="2773"/>
    <w:bookmarkStart w:name="z2809" w:id="2774"/>
    <w:p>
      <w:pPr>
        <w:spacing w:after="0"/>
        <w:ind w:left="0"/>
        <w:jc w:val="both"/>
      </w:pPr>
      <w:r>
        <w:rPr>
          <w:rFonts w:ascii="Times New Roman"/>
          <w:b w:val="false"/>
          <w:i w:val="false"/>
          <w:color w:val="000000"/>
          <w:sz w:val="28"/>
        </w:rPr>
        <w:t>
      7-бағанда есепке алу нысанының түрі көрсетіледі.</w:t>
      </w:r>
    </w:p>
    <w:bookmarkEnd w:id="2774"/>
    <w:bookmarkStart w:name="z2810" w:id="2775"/>
    <w:p>
      <w:pPr>
        <w:spacing w:after="0"/>
        <w:ind w:left="0"/>
        <w:jc w:val="both"/>
      </w:pPr>
      <w:r>
        <w:rPr>
          <w:rFonts w:ascii="Times New Roman"/>
          <w:b w:val="false"/>
          <w:i w:val="false"/>
          <w:color w:val="000000"/>
          <w:sz w:val="28"/>
        </w:rPr>
        <w:t>
      8-бағанда есепке алу нысанының атауы көрсетіледі.</w:t>
      </w:r>
    </w:p>
    <w:bookmarkEnd w:id="2775"/>
    <w:bookmarkStart w:name="z2811" w:id="2776"/>
    <w:p>
      <w:pPr>
        <w:spacing w:after="0"/>
        <w:ind w:left="0"/>
        <w:jc w:val="both"/>
      </w:pPr>
      <w:r>
        <w:rPr>
          <w:rFonts w:ascii="Times New Roman"/>
          <w:b w:val="false"/>
          <w:i w:val="false"/>
          <w:color w:val="000000"/>
          <w:sz w:val="28"/>
        </w:rPr>
        <w:t>
      9-бағанда есепке алу нысаны атауының синонимдері көрсетіледі.</w:t>
      </w:r>
    </w:p>
    <w:bookmarkEnd w:id="2776"/>
    <w:bookmarkStart w:name="z2812" w:id="2777"/>
    <w:p>
      <w:pPr>
        <w:spacing w:after="0"/>
        <w:ind w:left="0"/>
        <w:jc w:val="both"/>
      </w:pPr>
      <w:r>
        <w:rPr>
          <w:rFonts w:ascii="Times New Roman"/>
          <w:b w:val="false"/>
          <w:i w:val="false"/>
          <w:color w:val="000000"/>
          <w:sz w:val="28"/>
        </w:rPr>
        <w:t>
      10-бағанда әкімшілік бөлініс бойынша орны — облысы көрсетіледі, (Әкімшілік-аумақтық объектілердің сыныптауышына сәйкес) көрсетіледі.</w:t>
      </w:r>
    </w:p>
    <w:bookmarkEnd w:id="2777"/>
    <w:bookmarkStart w:name="z2813" w:id="2778"/>
    <w:p>
      <w:pPr>
        <w:spacing w:after="0"/>
        <w:ind w:left="0"/>
        <w:jc w:val="both"/>
      </w:pPr>
      <w:r>
        <w:rPr>
          <w:rFonts w:ascii="Times New Roman"/>
          <w:b w:val="false"/>
          <w:i w:val="false"/>
          <w:color w:val="000000"/>
          <w:sz w:val="28"/>
        </w:rPr>
        <w:t>
      11-бағанда әкімшілік бөлініс бойынша орны — ауданы көрсетіледі, (Әкімшілік-аумақтық объектілердің сыныптауышына сәйкес) көрсетіледі.</w:t>
      </w:r>
    </w:p>
    <w:bookmarkEnd w:id="2778"/>
    <w:bookmarkStart w:name="z2814" w:id="2779"/>
    <w:p>
      <w:pPr>
        <w:spacing w:after="0"/>
        <w:ind w:left="0"/>
        <w:jc w:val="both"/>
      </w:pPr>
      <w:r>
        <w:rPr>
          <w:rFonts w:ascii="Times New Roman"/>
          <w:b w:val="false"/>
          <w:i w:val="false"/>
          <w:color w:val="000000"/>
          <w:sz w:val="28"/>
        </w:rPr>
        <w:t>
      12-бағанда 1:50 000 масштабтағы парақтардың номенклатурасы көрсетіледі.</w:t>
      </w:r>
    </w:p>
    <w:bookmarkEnd w:id="2779"/>
    <w:bookmarkStart w:name="z2815" w:id="2780"/>
    <w:p>
      <w:pPr>
        <w:spacing w:after="0"/>
        <w:ind w:left="0"/>
        <w:jc w:val="both"/>
      </w:pPr>
      <w:r>
        <w:rPr>
          <w:rFonts w:ascii="Times New Roman"/>
          <w:b w:val="false"/>
          <w:i w:val="false"/>
          <w:color w:val="000000"/>
          <w:sz w:val="28"/>
        </w:rPr>
        <w:t>
      13-бағанда солтүстік ендік — географиялық координатаның градусы көрсетіледі.</w:t>
      </w:r>
    </w:p>
    <w:bookmarkEnd w:id="2780"/>
    <w:bookmarkStart w:name="z2816" w:id="2781"/>
    <w:p>
      <w:pPr>
        <w:spacing w:after="0"/>
        <w:ind w:left="0"/>
        <w:jc w:val="both"/>
      </w:pPr>
      <w:r>
        <w:rPr>
          <w:rFonts w:ascii="Times New Roman"/>
          <w:b w:val="false"/>
          <w:i w:val="false"/>
          <w:color w:val="000000"/>
          <w:sz w:val="28"/>
        </w:rPr>
        <w:t>
      14-бағанда солтүстік ендік — географиялық координатаның минуты көрсетіледі.</w:t>
      </w:r>
    </w:p>
    <w:bookmarkEnd w:id="2781"/>
    <w:bookmarkStart w:name="z2817" w:id="2782"/>
    <w:p>
      <w:pPr>
        <w:spacing w:after="0"/>
        <w:ind w:left="0"/>
        <w:jc w:val="both"/>
      </w:pPr>
      <w:r>
        <w:rPr>
          <w:rFonts w:ascii="Times New Roman"/>
          <w:b w:val="false"/>
          <w:i w:val="false"/>
          <w:color w:val="000000"/>
          <w:sz w:val="28"/>
        </w:rPr>
        <w:t>
      15-бағанда солтүстік ендік — географиялық координатаның секунды көрсетіледі.</w:t>
      </w:r>
    </w:p>
    <w:bookmarkEnd w:id="2782"/>
    <w:bookmarkStart w:name="z2818" w:id="2783"/>
    <w:p>
      <w:pPr>
        <w:spacing w:after="0"/>
        <w:ind w:left="0"/>
        <w:jc w:val="both"/>
      </w:pPr>
      <w:r>
        <w:rPr>
          <w:rFonts w:ascii="Times New Roman"/>
          <w:b w:val="false"/>
          <w:i w:val="false"/>
          <w:color w:val="000000"/>
          <w:sz w:val="28"/>
        </w:rPr>
        <w:t>
      16-бағанда шығыс бойлық — географиялық координатаның градусы көрсетіледі.</w:t>
      </w:r>
    </w:p>
    <w:bookmarkEnd w:id="2783"/>
    <w:bookmarkStart w:name="z2819" w:id="2784"/>
    <w:p>
      <w:pPr>
        <w:spacing w:after="0"/>
        <w:ind w:left="0"/>
        <w:jc w:val="both"/>
      </w:pPr>
      <w:r>
        <w:rPr>
          <w:rFonts w:ascii="Times New Roman"/>
          <w:b w:val="false"/>
          <w:i w:val="false"/>
          <w:color w:val="000000"/>
          <w:sz w:val="28"/>
        </w:rPr>
        <w:t>
      17-бағанда шығыс бойлық — географиялық координатаның минуты көрсетіледі.</w:t>
      </w:r>
    </w:p>
    <w:bookmarkEnd w:id="2784"/>
    <w:bookmarkStart w:name="z2820" w:id="2785"/>
    <w:p>
      <w:pPr>
        <w:spacing w:after="0"/>
        <w:ind w:left="0"/>
        <w:jc w:val="both"/>
      </w:pPr>
      <w:r>
        <w:rPr>
          <w:rFonts w:ascii="Times New Roman"/>
          <w:b w:val="false"/>
          <w:i w:val="false"/>
          <w:color w:val="000000"/>
          <w:sz w:val="28"/>
        </w:rPr>
        <w:t>
      18-бағанда шығыс бойлық — географиялық координатаның секунды көрсетіледі.</w:t>
      </w:r>
    </w:p>
    <w:bookmarkEnd w:id="2785"/>
    <w:bookmarkStart w:name="z2821" w:id="2786"/>
    <w:p>
      <w:pPr>
        <w:spacing w:after="0"/>
        <w:ind w:left="0"/>
        <w:jc w:val="both"/>
      </w:pPr>
      <w:r>
        <w:rPr>
          <w:rFonts w:ascii="Times New Roman"/>
          <w:b w:val="false"/>
          <w:i w:val="false"/>
          <w:color w:val="000000"/>
          <w:sz w:val="28"/>
        </w:rPr>
        <w:t>
      19-бағанда абсолюттік белгі “бастап” метрмен көрсетіледі.</w:t>
      </w:r>
    </w:p>
    <w:bookmarkEnd w:id="2786"/>
    <w:bookmarkStart w:name="z2822" w:id="2787"/>
    <w:p>
      <w:pPr>
        <w:spacing w:after="0"/>
        <w:ind w:left="0"/>
        <w:jc w:val="both"/>
      </w:pPr>
      <w:r>
        <w:rPr>
          <w:rFonts w:ascii="Times New Roman"/>
          <w:b w:val="false"/>
          <w:i w:val="false"/>
          <w:color w:val="000000"/>
          <w:sz w:val="28"/>
        </w:rPr>
        <w:t>
      20-бағанда абсолюттік белгі “дейін” метрмен көрсетіледі.</w:t>
      </w:r>
    </w:p>
    <w:bookmarkEnd w:id="2787"/>
    <w:bookmarkStart w:name="z2823" w:id="2788"/>
    <w:p>
      <w:pPr>
        <w:spacing w:after="0"/>
        <w:ind w:left="0"/>
        <w:jc w:val="both"/>
      </w:pPr>
      <w:r>
        <w:rPr>
          <w:rFonts w:ascii="Times New Roman"/>
          <w:b w:val="false"/>
          <w:i w:val="false"/>
          <w:color w:val="000000"/>
          <w:sz w:val="28"/>
        </w:rPr>
        <w:t>
      21-бағанда учаскенің ең ұзын бөлігі, метрмен көрсетіледі.</w:t>
      </w:r>
    </w:p>
    <w:bookmarkEnd w:id="2788"/>
    <w:bookmarkStart w:name="z2824" w:id="2789"/>
    <w:p>
      <w:pPr>
        <w:spacing w:after="0"/>
        <w:ind w:left="0"/>
        <w:jc w:val="both"/>
      </w:pPr>
      <w:r>
        <w:rPr>
          <w:rFonts w:ascii="Times New Roman"/>
          <w:b w:val="false"/>
          <w:i w:val="false"/>
          <w:color w:val="000000"/>
          <w:sz w:val="28"/>
        </w:rPr>
        <w:t>
      22-бағанда учаскенің ең кең бөлігі, метрмен көрсетіледі.</w:t>
      </w:r>
    </w:p>
    <w:bookmarkEnd w:id="2789"/>
    <w:bookmarkStart w:name="z2825" w:id="2790"/>
    <w:p>
      <w:pPr>
        <w:spacing w:after="0"/>
        <w:ind w:left="0"/>
        <w:jc w:val="both"/>
      </w:pPr>
      <w:r>
        <w:rPr>
          <w:rFonts w:ascii="Times New Roman"/>
          <w:b w:val="false"/>
          <w:i w:val="false"/>
          <w:color w:val="000000"/>
          <w:sz w:val="28"/>
        </w:rPr>
        <w:t>
      23-бағанда учаске ауданы, гектармен көрсетіледі.</w:t>
      </w:r>
    </w:p>
    <w:bookmarkEnd w:id="2790"/>
    <w:bookmarkStart w:name="z2826" w:id="2791"/>
    <w:p>
      <w:pPr>
        <w:spacing w:after="0"/>
        <w:ind w:left="0"/>
        <w:jc w:val="both"/>
      </w:pPr>
      <w:r>
        <w:rPr>
          <w:rFonts w:ascii="Times New Roman"/>
          <w:b w:val="false"/>
          <w:i w:val="false"/>
          <w:color w:val="000000"/>
          <w:sz w:val="28"/>
        </w:rPr>
        <w:t>
      24-бағанда нысан орналасқан аудан туралы басқа мәліметтер көрсетіледі.</w:t>
      </w:r>
    </w:p>
    <w:bookmarkEnd w:id="2791"/>
    <w:bookmarkStart w:name="z2827" w:id="2792"/>
    <w:p>
      <w:pPr>
        <w:spacing w:after="0"/>
        <w:ind w:left="0"/>
        <w:jc w:val="both"/>
      </w:pPr>
      <w:r>
        <w:rPr>
          <w:rFonts w:ascii="Times New Roman"/>
          <w:b w:val="false"/>
          <w:i w:val="false"/>
          <w:color w:val="000000"/>
          <w:sz w:val="28"/>
        </w:rPr>
        <w:t>
      25-бағанда жер қойнауын пайдалануды көздеп отырған өнім немесе технологиялық өндіріс (процесс) сипаттамасы көрсетіледі.</w:t>
      </w:r>
    </w:p>
    <w:bookmarkEnd w:id="2792"/>
    <w:bookmarkStart w:name="z2828" w:id="2793"/>
    <w:p>
      <w:pPr>
        <w:spacing w:after="0"/>
        <w:ind w:left="0"/>
        <w:jc w:val="both"/>
      </w:pPr>
      <w:r>
        <w:rPr>
          <w:rFonts w:ascii="Times New Roman"/>
          <w:b w:val="false"/>
          <w:i w:val="false"/>
          <w:color w:val="000000"/>
          <w:sz w:val="28"/>
        </w:rPr>
        <w:t>
      26-бағанда гидрогеологиялық, геологиялық түсіру, геофизикалық, инженерлік-геологиялық және геоэкологиялық жұмыстар көрсетіледі.</w:t>
      </w:r>
    </w:p>
    <w:bookmarkEnd w:id="2793"/>
    <w:bookmarkStart w:name="z2829" w:id="2794"/>
    <w:p>
      <w:pPr>
        <w:spacing w:after="0"/>
        <w:ind w:left="0"/>
        <w:jc w:val="both"/>
      </w:pPr>
      <w:r>
        <w:rPr>
          <w:rFonts w:ascii="Times New Roman"/>
          <w:b w:val="false"/>
          <w:i w:val="false"/>
          <w:color w:val="000000"/>
          <w:sz w:val="28"/>
        </w:rPr>
        <w:t>
      27-бағанда барлау жұмыстары көрсетіледі.</w:t>
      </w:r>
    </w:p>
    <w:bookmarkEnd w:id="2794"/>
    <w:bookmarkStart w:name="z2830" w:id="2795"/>
    <w:p>
      <w:pPr>
        <w:spacing w:after="0"/>
        <w:ind w:left="0"/>
        <w:jc w:val="both"/>
      </w:pPr>
      <w:r>
        <w:rPr>
          <w:rFonts w:ascii="Times New Roman"/>
          <w:b w:val="false"/>
          <w:i w:val="false"/>
          <w:color w:val="000000"/>
          <w:sz w:val="28"/>
        </w:rPr>
        <w:t>
      28-бағанда барлау жұмыстарының басталу жылы көрсетіледі.</w:t>
      </w:r>
    </w:p>
    <w:bookmarkEnd w:id="2795"/>
    <w:bookmarkStart w:name="z2831" w:id="2796"/>
    <w:p>
      <w:pPr>
        <w:spacing w:after="0"/>
        <w:ind w:left="0"/>
        <w:jc w:val="both"/>
      </w:pPr>
      <w:r>
        <w:rPr>
          <w:rFonts w:ascii="Times New Roman"/>
          <w:b w:val="false"/>
          <w:i w:val="false"/>
          <w:color w:val="000000"/>
          <w:sz w:val="28"/>
        </w:rPr>
        <w:t>
      29-бағанда барлау жұмыстарының аяқталу жылы көрсетіледі.</w:t>
      </w:r>
    </w:p>
    <w:bookmarkEnd w:id="2796"/>
    <w:bookmarkStart w:name="z2832" w:id="2797"/>
    <w:p>
      <w:pPr>
        <w:spacing w:after="0"/>
        <w:ind w:left="0"/>
        <w:jc w:val="both"/>
      </w:pPr>
      <w:r>
        <w:rPr>
          <w:rFonts w:ascii="Times New Roman"/>
          <w:b w:val="false"/>
          <w:i w:val="false"/>
          <w:color w:val="000000"/>
          <w:sz w:val="28"/>
        </w:rPr>
        <w:t>
      30-бағанда өзеннің атауы көрсетіледі.</w:t>
      </w:r>
    </w:p>
    <w:bookmarkEnd w:id="2797"/>
    <w:bookmarkStart w:name="z2833" w:id="2798"/>
    <w:p>
      <w:pPr>
        <w:spacing w:after="0"/>
        <w:ind w:left="0"/>
        <w:jc w:val="both"/>
      </w:pPr>
      <w:r>
        <w:rPr>
          <w:rFonts w:ascii="Times New Roman"/>
          <w:b w:val="false"/>
          <w:i w:val="false"/>
          <w:color w:val="000000"/>
          <w:sz w:val="28"/>
        </w:rPr>
        <w:t>
      31-бағанда су режимінің сипаттамасы көрсетіледі.</w:t>
      </w:r>
    </w:p>
    <w:bookmarkEnd w:id="2798"/>
    <w:bookmarkStart w:name="z2834" w:id="2799"/>
    <w:p>
      <w:pPr>
        <w:spacing w:after="0"/>
        <w:ind w:left="0"/>
        <w:jc w:val="both"/>
      </w:pPr>
      <w:r>
        <w:rPr>
          <w:rFonts w:ascii="Times New Roman"/>
          <w:b w:val="false"/>
          <w:i w:val="false"/>
          <w:color w:val="000000"/>
          <w:sz w:val="28"/>
        </w:rPr>
        <w:t>
      32-бағанда учаскеден арақашықтық, километрмен көрсетіледі.</w:t>
      </w:r>
    </w:p>
    <w:bookmarkEnd w:id="2799"/>
    <w:bookmarkStart w:name="z2835" w:id="2800"/>
    <w:p>
      <w:pPr>
        <w:spacing w:after="0"/>
        <w:ind w:left="0"/>
        <w:jc w:val="both"/>
      </w:pPr>
      <w:r>
        <w:rPr>
          <w:rFonts w:ascii="Times New Roman"/>
          <w:b w:val="false"/>
          <w:i w:val="false"/>
          <w:color w:val="000000"/>
          <w:sz w:val="28"/>
        </w:rPr>
        <w:t>
      33-бағанда су тіректің типі көрсетіледі.</w:t>
      </w:r>
    </w:p>
    <w:bookmarkEnd w:id="2800"/>
    <w:bookmarkStart w:name="z2836" w:id="2801"/>
    <w:p>
      <w:pPr>
        <w:spacing w:after="0"/>
        <w:ind w:left="0"/>
        <w:jc w:val="both"/>
      </w:pPr>
      <w:r>
        <w:rPr>
          <w:rFonts w:ascii="Times New Roman"/>
          <w:b w:val="false"/>
          <w:i w:val="false"/>
          <w:color w:val="000000"/>
          <w:sz w:val="28"/>
        </w:rPr>
        <w:t>
      34-бағанда су тіректі құрайтын тау жыныстарының түрі көрсетіледі.</w:t>
      </w:r>
    </w:p>
    <w:bookmarkEnd w:id="2801"/>
    <w:bookmarkStart w:name="z2837" w:id="2802"/>
    <w:p>
      <w:pPr>
        <w:spacing w:after="0"/>
        <w:ind w:left="0"/>
        <w:jc w:val="both"/>
      </w:pPr>
      <w:r>
        <w:rPr>
          <w:rFonts w:ascii="Times New Roman"/>
          <w:b w:val="false"/>
          <w:i w:val="false"/>
          <w:color w:val="000000"/>
          <w:sz w:val="28"/>
        </w:rPr>
        <w:t>
      35-бағанда сүзгі коэффициенті, м/тәу көрсетіледі.</w:t>
      </w:r>
    </w:p>
    <w:bookmarkEnd w:id="2802"/>
    <w:bookmarkStart w:name="z2838" w:id="2803"/>
    <w:p>
      <w:pPr>
        <w:spacing w:after="0"/>
        <w:ind w:left="0"/>
        <w:jc w:val="both"/>
      </w:pPr>
      <w:r>
        <w:rPr>
          <w:rFonts w:ascii="Times New Roman"/>
          <w:b w:val="false"/>
          <w:i w:val="false"/>
          <w:color w:val="000000"/>
          <w:sz w:val="28"/>
        </w:rPr>
        <w:t>
      36-бағанда өткізгіштік, м²/тәу көрсетіледі.</w:t>
      </w:r>
    </w:p>
    <w:bookmarkEnd w:id="2803"/>
    <w:bookmarkStart w:name="z2839" w:id="2804"/>
    <w:p>
      <w:pPr>
        <w:spacing w:after="0"/>
        <w:ind w:left="0"/>
        <w:jc w:val="both"/>
      </w:pPr>
      <w:r>
        <w:rPr>
          <w:rFonts w:ascii="Times New Roman"/>
          <w:b w:val="false"/>
          <w:i w:val="false"/>
          <w:color w:val="000000"/>
          <w:sz w:val="28"/>
        </w:rPr>
        <w:t>
      37-бағанда деңгейөткізгіштік, м²/тәу көрсетіледі.</w:t>
      </w:r>
    </w:p>
    <w:bookmarkEnd w:id="2804"/>
    <w:bookmarkStart w:name="z2840" w:id="2805"/>
    <w:p>
      <w:pPr>
        <w:spacing w:after="0"/>
        <w:ind w:left="0"/>
        <w:jc w:val="both"/>
      </w:pPr>
      <w:r>
        <w:rPr>
          <w:rFonts w:ascii="Times New Roman"/>
          <w:b w:val="false"/>
          <w:i w:val="false"/>
          <w:color w:val="000000"/>
          <w:sz w:val="28"/>
        </w:rPr>
        <w:t>
      38-бағанда су тіректің жату тереңдігі — бастап, метрмен көрсетіледі.</w:t>
      </w:r>
    </w:p>
    <w:bookmarkEnd w:id="2805"/>
    <w:bookmarkStart w:name="z2841" w:id="2806"/>
    <w:p>
      <w:pPr>
        <w:spacing w:after="0"/>
        <w:ind w:left="0"/>
        <w:jc w:val="both"/>
      </w:pPr>
      <w:r>
        <w:rPr>
          <w:rFonts w:ascii="Times New Roman"/>
          <w:b w:val="false"/>
          <w:i w:val="false"/>
          <w:color w:val="000000"/>
          <w:sz w:val="28"/>
        </w:rPr>
        <w:t>
      39-бағанда су тіректің жату тереңдігі — дейін, метрмен көрсетіледі.</w:t>
      </w:r>
    </w:p>
    <w:bookmarkEnd w:id="2806"/>
    <w:bookmarkStart w:name="z2842" w:id="2807"/>
    <w:p>
      <w:pPr>
        <w:spacing w:after="0"/>
        <w:ind w:left="0"/>
        <w:jc w:val="both"/>
      </w:pPr>
      <w:r>
        <w:rPr>
          <w:rFonts w:ascii="Times New Roman"/>
          <w:b w:val="false"/>
          <w:i w:val="false"/>
          <w:color w:val="000000"/>
          <w:sz w:val="28"/>
        </w:rPr>
        <w:t>
      40-бағанда аэрация аймағын құрайтын тау жыныстарының түрі көрсетіледі.</w:t>
      </w:r>
    </w:p>
    <w:bookmarkEnd w:id="2807"/>
    <w:bookmarkStart w:name="z2843" w:id="2808"/>
    <w:p>
      <w:pPr>
        <w:spacing w:after="0"/>
        <w:ind w:left="0"/>
        <w:jc w:val="both"/>
      </w:pPr>
      <w:r>
        <w:rPr>
          <w:rFonts w:ascii="Times New Roman"/>
          <w:b w:val="false"/>
          <w:i w:val="false"/>
          <w:color w:val="000000"/>
          <w:sz w:val="28"/>
        </w:rPr>
        <w:t>
      41-бағанда аэрация аймағы жыныстарының сүзгі коэффициенті, м/тәу көрсетіледі.</w:t>
      </w:r>
    </w:p>
    <w:bookmarkEnd w:id="2808"/>
    <w:bookmarkStart w:name="z2844" w:id="2809"/>
    <w:p>
      <w:pPr>
        <w:spacing w:after="0"/>
        <w:ind w:left="0"/>
        <w:jc w:val="both"/>
      </w:pPr>
      <w:r>
        <w:rPr>
          <w:rFonts w:ascii="Times New Roman"/>
          <w:b w:val="false"/>
          <w:i w:val="false"/>
          <w:color w:val="000000"/>
          <w:sz w:val="28"/>
        </w:rPr>
        <w:t>
      42-бағанда су өткізгіш қабаттың реттік нөмірі көрсетіледі.</w:t>
      </w:r>
    </w:p>
    <w:bookmarkEnd w:id="2809"/>
    <w:bookmarkStart w:name="z2845" w:id="2810"/>
    <w:p>
      <w:pPr>
        <w:spacing w:after="0"/>
        <w:ind w:left="0"/>
        <w:jc w:val="both"/>
      </w:pPr>
      <w:r>
        <w:rPr>
          <w:rFonts w:ascii="Times New Roman"/>
          <w:b w:val="false"/>
          <w:i w:val="false"/>
          <w:color w:val="000000"/>
          <w:sz w:val="28"/>
        </w:rPr>
        <w:t>
      43-бағанда су өткізгіш қабаттың белгісі немесе атауы көрсетіледі.</w:t>
      </w:r>
    </w:p>
    <w:bookmarkEnd w:id="2810"/>
    <w:bookmarkStart w:name="z2846" w:id="2811"/>
    <w:p>
      <w:pPr>
        <w:spacing w:after="0"/>
        <w:ind w:left="0"/>
        <w:jc w:val="both"/>
      </w:pPr>
      <w:r>
        <w:rPr>
          <w:rFonts w:ascii="Times New Roman"/>
          <w:b w:val="false"/>
          <w:i w:val="false"/>
          <w:color w:val="000000"/>
          <w:sz w:val="28"/>
        </w:rPr>
        <w:t>
      44-бағанда жерасты сулары деңгейі (бастап), м — су өткізгіш қабат сипаттамасы аясында көрсетіледі.</w:t>
      </w:r>
    </w:p>
    <w:bookmarkEnd w:id="2811"/>
    <w:bookmarkStart w:name="z2847" w:id="2812"/>
    <w:p>
      <w:pPr>
        <w:spacing w:after="0"/>
        <w:ind w:left="0"/>
        <w:jc w:val="both"/>
      </w:pPr>
      <w:r>
        <w:rPr>
          <w:rFonts w:ascii="Times New Roman"/>
          <w:b w:val="false"/>
          <w:i w:val="false"/>
          <w:color w:val="000000"/>
          <w:sz w:val="28"/>
        </w:rPr>
        <w:t>
      45-бағанда жерасты сулары деңгейі (дейін), м — су өткізгіш қабат сипаттамасы аясында көрсетіледі.</w:t>
      </w:r>
    </w:p>
    <w:bookmarkEnd w:id="2812"/>
    <w:bookmarkStart w:name="z2848" w:id="2813"/>
    <w:p>
      <w:pPr>
        <w:spacing w:after="0"/>
        <w:ind w:left="0"/>
        <w:jc w:val="both"/>
      </w:pPr>
      <w:r>
        <w:rPr>
          <w:rFonts w:ascii="Times New Roman"/>
          <w:b w:val="false"/>
          <w:i w:val="false"/>
          <w:color w:val="000000"/>
          <w:sz w:val="28"/>
        </w:rPr>
        <w:t>
      46-бағанда су өткізгіш қабат төбесінен қысым (бастап), су өткізгіш қабат сипаттамасы аясында м. көрсетіледі.</w:t>
      </w:r>
    </w:p>
    <w:bookmarkEnd w:id="2813"/>
    <w:bookmarkStart w:name="z2849" w:id="2814"/>
    <w:p>
      <w:pPr>
        <w:spacing w:after="0"/>
        <w:ind w:left="0"/>
        <w:jc w:val="both"/>
      </w:pPr>
      <w:r>
        <w:rPr>
          <w:rFonts w:ascii="Times New Roman"/>
          <w:b w:val="false"/>
          <w:i w:val="false"/>
          <w:color w:val="000000"/>
          <w:sz w:val="28"/>
        </w:rPr>
        <w:t>
      47-бағанда су өткізгіш қабат төбесінен қысым (дейін), м — су өткізгіш қабат сипаттамасы аясында көрсетіледі.</w:t>
      </w:r>
    </w:p>
    <w:bookmarkEnd w:id="2814"/>
    <w:bookmarkStart w:name="z2850" w:id="2815"/>
    <w:p>
      <w:pPr>
        <w:spacing w:after="0"/>
        <w:ind w:left="0"/>
        <w:jc w:val="both"/>
      </w:pPr>
      <w:r>
        <w:rPr>
          <w:rFonts w:ascii="Times New Roman"/>
          <w:b w:val="false"/>
          <w:i w:val="false"/>
          <w:color w:val="000000"/>
          <w:sz w:val="28"/>
        </w:rPr>
        <w:t>
      48-бағанда дебит (бастап), текше м/тәу көрсетіледі.</w:t>
      </w:r>
    </w:p>
    <w:bookmarkEnd w:id="2815"/>
    <w:bookmarkStart w:name="z2851" w:id="2816"/>
    <w:p>
      <w:pPr>
        <w:spacing w:after="0"/>
        <w:ind w:left="0"/>
        <w:jc w:val="both"/>
      </w:pPr>
      <w:r>
        <w:rPr>
          <w:rFonts w:ascii="Times New Roman"/>
          <w:b w:val="false"/>
          <w:i w:val="false"/>
          <w:color w:val="000000"/>
          <w:sz w:val="28"/>
        </w:rPr>
        <w:t>
      49-бағанда дебит (дейін), текше м/тәу көрсетіледі.</w:t>
      </w:r>
    </w:p>
    <w:bookmarkEnd w:id="2816"/>
    <w:bookmarkStart w:name="z2852" w:id="2817"/>
    <w:p>
      <w:pPr>
        <w:spacing w:after="0"/>
        <w:ind w:left="0"/>
        <w:jc w:val="both"/>
      </w:pPr>
      <w:r>
        <w:rPr>
          <w:rFonts w:ascii="Times New Roman"/>
          <w:b w:val="false"/>
          <w:i w:val="false"/>
          <w:color w:val="000000"/>
          <w:sz w:val="28"/>
        </w:rPr>
        <w:t>
      50-бағанда су деңгейінің төмендеуі (бастап), м көрсетіледі.</w:t>
      </w:r>
    </w:p>
    <w:bookmarkEnd w:id="2817"/>
    <w:bookmarkStart w:name="z2853" w:id="2818"/>
    <w:p>
      <w:pPr>
        <w:spacing w:after="0"/>
        <w:ind w:left="0"/>
        <w:jc w:val="both"/>
      </w:pPr>
      <w:r>
        <w:rPr>
          <w:rFonts w:ascii="Times New Roman"/>
          <w:b w:val="false"/>
          <w:i w:val="false"/>
          <w:color w:val="000000"/>
          <w:sz w:val="28"/>
        </w:rPr>
        <w:t>
      51-бағанда су деңгейінің төмендеуі (дейін), м көрсетіледі.</w:t>
      </w:r>
    </w:p>
    <w:bookmarkEnd w:id="2818"/>
    <w:bookmarkStart w:name="z2854" w:id="2819"/>
    <w:p>
      <w:pPr>
        <w:spacing w:after="0"/>
        <w:ind w:left="0"/>
        <w:jc w:val="both"/>
      </w:pPr>
      <w:r>
        <w:rPr>
          <w:rFonts w:ascii="Times New Roman"/>
          <w:b w:val="false"/>
          <w:i w:val="false"/>
          <w:color w:val="000000"/>
          <w:sz w:val="28"/>
        </w:rPr>
        <w:t>
      52-бағанда меншікті (бастап), текше м/тәу·м көрсетіледі.</w:t>
      </w:r>
    </w:p>
    <w:bookmarkEnd w:id="2819"/>
    <w:bookmarkStart w:name="z2855" w:id="2820"/>
    <w:p>
      <w:pPr>
        <w:spacing w:after="0"/>
        <w:ind w:left="0"/>
        <w:jc w:val="both"/>
      </w:pPr>
      <w:r>
        <w:rPr>
          <w:rFonts w:ascii="Times New Roman"/>
          <w:b w:val="false"/>
          <w:i w:val="false"/>
          <w:color w:val="000000"/>
          <w:sz w:val="28"/>
        </w:rPr>
        <w:t>
      53-бағанда үлес дебиті дебит (дейін), текше м/тәу·м көрсетіледі.</w:t>
      </w:r>
    </w:p>
    <w:bookmarkEnd w:id="2820"/>
    <w:bookmarkStart w:name="z2856" w:id="2821"/>
    <w:p>
      <w:pPr>
        <w:spacing w:after="0"/>
        <w:ind w:left="0"/>
        <w:jc w:val="both"/>
      </w:pPr>
      <w:r>
        <w:rPr>
          <w:rFonts w:ascii="Times New Roman"/>
          <w:b w:val="false"/>
          <w:i w:val="false"/>
          <w:color w:val="000000"/>
          <w:sz w:val="28"/>
        </w:rPr>
        <w:t>
      54-бағанда жерасты суларының табиғи ағыс жылдамдығы, м/тәу көрсетіледі.</w:t>
      </w:r>
    </w:p>
    <w:bookmarkEnd w:id="2821"/>
    <w:bookmarkStart w:name="z2857" w:id="2822"/>
    <w:p>
      <w:pPr>
        <w:spacing w:after="0"/>
        <w:ind w:left="0"/>
        <w:jc w:val="both"/>
      </w:pPr>
      <w:r>
        <w:rPr>
          <w:rFonts w:ascii="Times New Roman"/>
          <w:b w:val="false"/>
          <w:i w:val="false"/>
          <w:color w:val="000000"/>
          <w:sz w:val="28"/>
        </w:rPr>
        <w:t>
      55-бағанда сулы көкжиектің гидродинамикалық режимі көрсетіледі.</w:t>
      </w:r>
    </w:p>
    <w:bookmarkEnd w:id="2822"/>
    <w:bookmarkStart w:name="z2858" w:id="2823"/>
    <w:p>
      <w:pPr>
        <w:spacing w:after="0"/>
        <w:ind w:left="0"/>
        <w:jc w:val="both"/>
      </w:pPr>
      <w:r>
        <w:rPr>
          <w:rFonts w:ascii="Times New Roman"/>
          <w:b w:val="false"/>
          <w:i w:val="false"/>
          <w:color w:val="000000"/>
          <w:sz w:val="28"/>
        </w:rPr>
        <w:t>
      56-бағанда сулы көкжиектердің су сапасы сынамасының нөмірі көрсетіледі.</w:t>
      </w:r>
    </w:p>
    <w:bookmarkEnd w:id="2823"/>
    <w:bookmarkStart w:name="z2859" w:id="2824"/>
    <w:p>
      <w:pPr>
        <w:spacing w:after="0"/>
        <w:ind w:left="0"/>
        <w:jc w:val="both"/>
      </w:pPr>
      <w:r>
        <w:rPr>
          <w:rFonts w:ascii="Times New Roman"/>
          <w:b w:val="false"/>
          <w:i w:val="false"/>
          <w:color w:val="000000"/>
          <w:sz w:val="28"/>
        </w:rPr>
        <w:t>
      57-бағанда сулы қабаттар суының иісі көрсетіледі.</w:t>
      </w:r>
    </w:p>
    <w:bookmarkEnd w:id="2824"/>
    <w:bookmarkStart w:name="z2860" w:id="2825"/>
    <w:p>
      <w:pPr>
        <w:spacing w:after="0"/>
        <w:ind w:left="0"/>
        <w:jc w:val="both"/>
      </w:pPr>
      <w:r>
        <w:rPr>
          <w:rFonts w:ascii="Times New Roman"/>
          <w:b w:val="false"/>
          <w:i w:val="false"/>
          <w:color w:val="000000"/>
          <w:sz w:val="28"/>
        </w:rPr>
        <w:t>
      58-бағанда сулы қабаттар суының дәмі көрсетіледі.</w:t>
      </w:r>
    </w:p>
    <w:bookmarkEnd w:id="2825"/>
    <w:bookmarkStart w:name="z2861" w:id="2826"/>
    <w:p>
      <w:pPr>
        <w:spacing w:after="0"/>
        <w:ind w:left="0"/>
        <w:jc w:val="both"/>
      </w:pPr>
      <w:r>
        <w:rPr>
          <w:rFonts w:ascii="Times New Roman"/>
          <w:b w:val="false"/>
          <w:i w:val="false"/>
          <w:color w:val="000000"/>
          <w:sz w:val="28"/>
        </w:rPr>
        <w:t>
      59-бағанда сулы көкжиектер суларының хромалылығы көрсетіледі.</w:t>
      </w:r>
    </w:p>
    <w:bookmarkEnd w:id="2826"/>
    <w:bookmarkStart w:name="z2862" w:id="2827"/>
    <w:p>
      <w:pPr>
        <w:spacing w:after="0"/>
        <w:ind w:left="0"/>
        <w:jc w:val="both"/>
      </w:pPr>
      <w:r>
        <w:rPr>
          <w:rFonts w:ascii="Times New Roman"/>
          <w:b w:val="false"/>
          <w:i w:val="false"/>
          <w:color w:val="000000"/>
          <w:sz w:val="28"/>
        </w:rPr>
        <w:t>
      60-бағанда сулы көкжиектер суларының бұлттылығы көрсетіледі.</w:t>
      </w:r>
    </w:p>
    <w:bookmarkEnd w:id="2827"/>
    <w:bookmarkStart w:name="z2863" w:id="2828"/>
    <w:p>
      <w:pPr>
        <w:spacing w:after="0"/>
        <w:ind w:left="0"/>
        <w:jc w:val="both"/>
      </w:pPr>
      <w:r>
        <w:rPr>
          <w:rFonts w:ascii="Times New Roman"/>
          <w:b w:val="false"/>
          <w:i w:val="false"/>
          <w:color w:val="000000"/>
          <w:sz w:val="28"/>
        </w:rPr>
        <w:t>
      61-бағанда сулы көкжиектер суының рН көрсетіледі.</w:t>
      </w:r>
    </w:p>
    <w:bookmarkEnd w:id="2828"/>
    <w:bookmarkStart w:name="z2864" w:id="2829"/>
    <w:p>
      <w:pPr>
        <w:spacing w:after="0"/>
        <w:ind w:left="0"/>
        <w:jc w:val="both"/>
      </w:pPr>
      <w:r>
        <w:rPr>
          <w:rFonts w:ascii="Times New Roman"/>
          <w:b w:val="false"/>
          <w:i w:val="false"/>
          <w:color w:val="000000"/>
          <w:sz w:val="28"/>
        </w:rPr>
        <w:t>
      62-бағанда сулы көкжиектердің құрғақ су қалдығы, мг/л көрсетіледі.</w:t>
      </w:r>
    </w:p>
    <w:bookmarkEnd w:id="2829"/>
    <w:bookmarkStart w:name="z2865" w:id="2830"/>
    <w:p>
      <w:pPr>
        <w:spacing w:after="0"/>
        <w:ind w:left="0"/>
        <w:jc w:val="both"/>
      </w:pPr>
      <w:r>
        <w:rPr>
          <w:rFonts w:ascii="Times New Roman"/>
          <w:b w:val="false"/>
          <w:i w:val="false"/>
          <w:color w:val="000000"/>
          <w:sz w:val="28"/>
        </w:rPr>
        <w:t>
      63-бағанда сулы көкжиектер суының жалпы қаттылығы көрсетіледі.</w:t>
      </w:r>
    </w:p>
    <w:bookmarkEnd w:id="2830"/>
    <w:bookmarkStart w:name="z2866" w:id="2831"/>
    <w:p>
      <w:pPr>
        <w:spacing w:after="0"/>
        <w:ind w:left="0"/>
        <w:jc w:val="both"/>
      </w:pPr>
      <w:r>
        <w:rPr>
          <w:rFonts w:ascii="Times New Roman"/>
          <w:b w:val="false"/>
          <w:i w:val="false"/>
          <w:color w:val="000000"/>
          <w:sz w:val="28"/>
        </w:rPr>
        <w:t>
      64-бағанда хлоридтердің (Cl -), сулы көкжиектердің суы ретінде мг/л мөлшері көрсетіледі</w:t>
      </w:r>
    </w:p>
    <w:bookmarkEnd w:id="2831"/>
    <w:bookmarkStart w:name="z2867" w:id="2832"/>
    <w:p>
      <w:pPr>
        <w:spacing w:after="0"/>
        <w:ind w:left="0"/>
        <w:jc w:val="both"/>
      </w:pPr>
      <w:r>
        <w:rPr>
          <w:rFonts w:ascii="Times New Roman"/>
          <w:b w:val="false"/>
          <w:i w:val="false"/>
          <w:color w:val="000000"/>
          <w:sz w:val="28"/>
        </w:rPr>
        <w:t>
      65-бағанда сульфаттардың (SO₄2⁻), сулы көкжиектердің суы ретінде мг/л мөлшері көрсетіледі.</w:t>
      </w:r>
    </w:p>
    <w:bookmarkEnd w:id="2832"/>
    <w:bookmarkStart w:name="z2868" w:id="2833"/>
    <w:p>
      <w:pPr>
        <w:spacing w:after="0"/>
        <w:ind w:left="0"/>
        <w:jc w:val="both"/>
      </w:pPr>
      <w:r>
        <w:rPr>
          <w:rFonts w:ascii="Times New Roman"/>
          <w:b w:val="false"/>
          <w:i w:val="false"/>
          <w:color w:val="000000"/>
          <w:sz w:val="28"/>
        </w:rPr>
        <w:t>
      66-бағанда гидрокарбонаттардың (HCO₃⁻), сулы көкжиектердің суы ретінде мг/л мөлшері көрсетіледі.</w:t>
      </w:r>
    </w:p>
    <w:bookmarkEnd w:id="2833"/>
    <w:bookmarkStart w:name="z2869" w:id="2834"/>
    <w:p>
      <w:pPr>
        <w:spacing w:after="0"/>
        <w:ind w:left="0"/>
        <w:jc w:val="both"/>
      </w:pPr>
      <w:r>
        <w:rPr>
          <w:rFonts w:ascii="Times New Roman"/>
          <w:b w:val="false"/>
          <w:i w:val="false"/>
          <w:color w:val="000000"/>
          <w:sz w:val="28"/>
        </w:rPr>
        <w:t>
      67-бағанда натрий мен калийдің (Na⁺ + K⁺), жиынтық құрамы, сулы көкжиектердің суы ретінде мг/л көрсетіледі.</w:t>
      </w:r>
    </w:p>
    <w:bookmarkEnd w:id="2834"/>
    <w:bookmarkStart w:name="z2870" w:id="2835"/>
    <w:p>
      <w:pPr>
        <w:spacing w:after="0"/>
        <w:ind w:left="0"/>
        <w:jc w:val="both"/>
      </w:pPr>
      <w:r>
        <w:rPr>
          <w:rFonts w:ascii="Times New Roman"/>
          <w:b w:val="false"/>
          <w:i w:val="false"/>
          <w:color w:val="000000"/>
          <w:sz w:val="28"/>
        </w:rPr>
        <w:t>
      68-бағанда кальций (Ca2⁺), сулы көкжиектердің суы ретінде мг/л мөлшері көрсетіледі.</w:t>
      </w:r>
    </w:p>
    <w:bookmarkEnd w:id="2835"/>
    <w:bookmarkStart w:name="z2871" w:id="2836"/>
    <w:p>
      <w:pPr>
        <w:spacing w:after="0"/>
        <w:ind w:left="0"/>
        <w:jc w:val="both"/>
      </w:pPr>
      <w:r>
        <w:rPr>
          <w:rFonts w:ascii="Times New Roman"/>
          <w:b w:val="false"/>
          <w:i w:val="false"/>
          <w:color w:val="000000"/>
          <w:sz w:val="28"/>
        </w:rPr>
        <w:t>
      69-бағанда магнийдің (Mg2⁺), сулы көкжиектердің суы ретінде мг/л мөлшері көрсетіледі.</w:t>
      </w:r>
    </w:p>
    <w:bookmarkEnd w:id="2836"/>
    <w:bookmarkStart w:name="z2872" w:id="2837"/>
    <w:p>
      <w:pPr>
        <w:spacing w:after="0"/>
        <w:ind w:left="0"/>
        <w:jc w:val="both"/>
      </w:pPr>
      <w:r>
        <w:rPr>
          <w:rFonts w:ascii="Times New Roman"/>
          <w:b w:val="false"/>
          <w:i w:val="false"/>
          <w:color w:val="000000"/>
          <w:sz w:val="28"/>
        </w:rPr>
        <w:t>
      70-бағанда темірдің (Fe), сулы көкжиектердің суы ретінде мг/л мөлшері көрсетіледі.</w:t>
      </w:r>
    </w:p>
    <w:bookmarkEnd w:id="2837"/>
    <w:bookmarkStart w:name="z2873" w:id="2838"/>
    <w:p>
      <w:pPr>
        <w:spacing w:after="0"/>
        <w:ind w:left="0"/>
        <w:jc w:val="both"/>
      </w:pPr>
      <w:r>
        <w:rPr>
          <w:rFonts w:ascii="Times New Roman"/>
          <w:b w:val="false"/>
          <w:i w:val="false"/>
          <w:color w:val="000000"/>
          <w:sz w:val="28"/>
        </w:rPr>
        <w:t>
      71-бағанда марганецтің (Mn), сулы көкжиектердің суы ретінде мг/л мөлшері көрсетіледі.</w:t>
      </w:r>
    </w:p>
    <w:bookmarkEnd w:id="2838"/>
    <w:bookmarkStart w:name="z2874" w:id="2839"/>
    <w:p>
      <w:pPr>
        <w:spacing w:after="0"/>
        <w:ind w:left="0"/>
        <w:jc w:val="both"/>
      </w:pPr>
      <w:r>
        <w:rPr>
          <w:rFonts w:ascii="Times New Roman"/>
          <w:b w:val="false"/>
          <w:i w:val="false"/>
          <w:color w:val="000000"/>
          <w:sz w:val="28"/>
        </w:rPr>
        <w:t>
      64-бағанда хлоридтердің (Cl⁻), сулы көкжиектердің суы ретінде мг/л мөлшері көрсетіледі.</w:t>
      </w:r>
    </w:p>
    <w:bookmarkEnd w:id="2839"/>
    <w:bookmarkStart w:name="z2875" w:id="2840"/>
    <w:p>
      <w:pPr>
        <w:spacing w:after="0"/>
        <w:ind w:left="0"/>
        <w:jc w:val="both"/>
      </w:pPr>
      <w:r>
        <w:rPr>
          <w:rFonts w:ascii="Times New Roman"/>
          <w:b w:val="false"/>
          <w:i w:val="false"/>
          <w:color w:val="000000"/>
          <w:sz w:val="28"/>
        </w:rPr>
        <w:t>
      65-бағанда сульфаттардың (SO₄2⁻), сулы көкжиектердің суы ретінде мг/л мөлшері көрсетіледі.</w:t>
      </w:r>
    </w:p>
    <w:bookmarkEnd w:id="2840"/>
    <w:bookmarkStart w:name="z2876" w:id="2841"/>
    <w:p>
      <w:pPr>
        <w:spacing w:after="0"/>
        <w:ind w:left="0"/>
        <w:jc w:val="both"/>
      </w:pPr>
      <w:r>
        <w:rPr>
          <w:rFonts w:ascii="Times New Roman"/>
          <w:b w:val="false"/>
          <w:i w:val="false"/>
          <w:color w:val="000000"/>
          <w:sz w:val="28"/>
        </w:rPr>
        <w:t>
      66-бағанда гидрокарбонаттардың (HCO₃⁻), сулы көкжиектердің суы ретінде мг/л мөлшері көрсетіледі.</w:t>
      </w:r>
    </w:p>
    <w:bookmarkEnd w:id="2841"/>
    <w:bookmarkStart w:name="z2877" w:id="2842"/>
    <w:p>
      <w:pPr>
        <w:spacing w:after="0"/>
        <w:ind w:left="0"/>
        <w:jc w:val="both"/>
      </w:pPr>
      <w:r>
        <w:rPr>
          <w:rFonts w:ascii="Times New Roman"/>
          <w:b w:val="false"/>
          <w:i w:val="false"/>
          <w:color w:val="000000"/>
          <w:sz w:val="28"/>
        </w:rPr>
        <w:t>
      67-бағанда натрий мен калийдің (Na⁺ + K⁺), жиынтық құрамы, сулы көкжиектердің суы ретінде мг/л көрсетіледі.</w:t>
      </w:r>
    </w:p>
    <w:bookmarkEnd w:id="2842"/>
    <w:bookmarkStart w:name="z2878" w:id="2843"/>
    <w:p>
      <w:pPr>
        <w:spacing w:after="0"/>
        <w:ind w:left="0"/>
        <w:jc w:val="both"/>
      </w:pPr>
      <w:r>
        <w:rPr>
          <w:rFonts w:ascii="Times New Roman"/>
          <w:b w:val="false"/>
          <w:i w:val="false"/>
          <w:color w:val="000000"/>
          <w:sz w:val="28"/>
        </w:rPr>
        <w:t>
      68-бағанда кальцийдің (Ca2⁺), сулы көкжиектердің суы ретінде мг/л мөлшері көрсетіледі.</w:t>
      </w:r>
    </w:p>
    <w:bookmarkEnd w:id="2843"/>
    <w:bookmarkStart w:name="z2879" w:id="2844"/>
    <w:p>
      <w:pPr>
        <w:spacing w:after="0"/>
        <w:ind w:left="0"/>
        <w:jc w:val="both"/>
      </w:pPr>
      <w:r>
        <w:rPr>
          <w:rFonts w:ascii="Times New Roman"/>
          <w:b w:val="false"/>
          <w:i w:val="false"/>
          <w:color w:val="000000"/>
          <w:sz w:val="28"/>
        </w:rPr>
        <w:t>
      69-бағанда магнийдің (Mg2⁺), сулы көкжиектердің суы ретінде мг/л мөлшері көрсетіледі.</w:t>
      </w:r>
    </w:p>
    <w:bookmarkEnd w:id="2844"/>
    <w:bookmarkStart w:name="z2880" w:id="2845"/>
    <w:p>
      <w:pPr>
        <w:spacing w:after="0"/>
        <w:ind w:left="0"/>
        <w:jc w:val="both"/>
      </w:pPr>
      <w:r>
        <w:rPr>
          <w:rFonts w:ascii="Times New Roman"/>
          <w:b w:val="false"/>
          <w:i w:val="false"/>
          <w:color w:val="000000"/>
          <w:sz w:val="28"/>
        </w:rPr>
        <w:t>
      70-бағанда темірдің (Fe), сулы көкжиектердің суы ретінде мг/л мөлшері көрсетіледі.</w:t>
      </w:r>
    </w:p>
    <w:bookmarkEnd w:id="2845"/>
    <w:bookmarkStart w:name="z2881" w:id="2846"/>
    <w:p>
      <w:pPr>
        <w:spacing w:after="0"/>
        <w:ind w:left="0"/>
        <w:jc w:val="both"/>
      </w:pPr>
      <w:r>
        <w:rPr>
          <w:rFonts w:ascii="Times New Roman"/>
          <w:b w:val="false"/>
          <w:i w:val="false"/>
          <w:color w:val="000000"/>
          <w:sz w:val="28"/>
        </w:rPr>
        <w:t>
      71-бағанда марганецтің (Mn), сулы көкжиектердің суы ретінде мг/л мөлшері көрсетіледі.</w:t>
      </w:r>
    </w:p>
    <w:bookmarkEnd w:id="2846"/>
    <w:bookmarkStart w:name="z2882" w:id="2847"/>
    <w:p>
      <w:pPr>
        <w:spacing w:after="0"/>
        <w:ind w:left="0"/>
        <w:jc w:val="both"/>
      </w:pPr>
      <w:r>
        <w:rPr>
          <w:rFonts w:ascii="Times New Roman"/>
          <w:b w:val="false"/>
          <w:i w:val="false"/>
          <w:color w:val="000000"/>
          <w:sz w:val="28"/>
        </w:rPr>
        <w:t>
      72-бағанда бериллий (Be), сулы көкжиектердің суы ретінде мг/л мөлшері көрсетіледі.</w:t>
      </w:r>
    </w:p>
    <w:bookmarkEnd w:id="2847"/>
    <w:bookmarkStart w:name="z2883" w:id="2848"/>
    <w:p>
      <w:pPr>
        <w:spacing w:after="0"/>
        <w:ind w:left="0"/>
        <w:jc w:val="both"/>
      </w:pPr>
      <w:r>
        <w:rPr>
          <w:rFonts w:ascii="Times New Roman"/>
          <w:b w:val="false"/>
          <w:i w:val="false"/>
          <w:color w:val="000000"/>
          <w:sz w:val="28"/>
        </w:rPr>
        <w:t>
      73-бағанда молибденнің (Mo), сулы көкжиектердің суы ретінде мг/л мөлшері көрсетіледі.</w:t>
      </w:r>
    </w:p>
    <w:bookmarkEnd w:id="2848"/>
    <w:bookmarkStart w:name="z2884" w:id="2849"/>
    <w:p>
      <w:pPr>
        <w:spacing w:after="0"/>
        <w:ind w:left="0"/>
        <w:jc w:val="both"/>
      </w:pPr>
      <w:r>
        <w:rPr>
          <w:rFonts w:ascii="Times New Roman"/>
          <w:b w:val="false"/>
          <w:i w:val="false"/>
          <w:color w:val="000000"/>
          <w:sz w:val="28"/>
        </w:rPr>
        <w:t>
      74-бағанда қорғасынның (Pb), сулы көкжиектердің суы ретінде мг/л мөлшері көрсетіледі.</w:t>
      </w:r>
    </w:p>
    <w:bookmarkEnd w:id="2849"/>
    <w:bookmarkStart w:name="z2885" w:id="2850"/>
    <w:p>
      <w:pPr>
        <w:spacing w:after="0"/>
        <w:ind w:left="0"/>
        <w:jc w:val="both"/>
      </w:pPr>
      <w:r>
        <w:rPr>
          <w:rFonts w:ascii="Times New Roman"/>
          <w:b w:val="false"/>
          <w:i w:val="false"/>
          <w:color w:val="000000"/>
          <w:sz w:val="28"/>
        </w:rPr>
        <w:t>
      75-бағанда сулы көкжиектердің суы ретінде күшәннің (As), мг/л мөлшері көрсетіледі.</w:t>
      </w:r>
    </w:p>
    <w:bookmarkEnd w:id="2850"/>
    <w:bookmarkStart w:name="z2886" w:id="2851"/>
    <w:p>
      <w:pPr>
        <w:spacing w:after="0"/>
        <w:ind w:left="0"/>
        <w:jc w:val="both"/>
      </w:pPr>
      <w:r>
        <w:rPr>
          <w:rFonts w:ascii="Times New Roman"/>
          <w:b w:val="false"/>
          <w:i w:val="false"/>
          <w:color w:val="000000"/>
          <w:sz w:val="28"/>
        </w:rPr>
        <w:t>
      76-бағанда сулы көкжиектердің суы ретінде нитраттардың (NO₃⁻), мг/л мөлшері көрсетіледі.</w:t>
      </w:r>
    </w:p>
    <w:bookmarkEnd w:id="2851"/>
    <w:bookmarkStart w:name="z2887" w:id="2852"/>
    <w:p>
      <w:pPr>
        <w:spacing w:after="0"/>
        <w:ind w:left="0"/>
        <w:jc w:val="both"/>
      </w:pPr>
      <w:r>
        <w:rPr>
          <w:rFonts w:ascii="Times New Roman"/>
          <w:b w:val="false"/>
          <w:i w:val="false"/>
          <w:color w:val="000000"/>
          <w:sz w:val="28"/>
        </w:rPr>
        <w:t>
      77-бағанда сулы көкжиектердің суы ретінде фторидтердің (F⁻), мг/л мөлшері көрсетіледі.</w:t>
      </w:r>
    </w:p>
    <w:bookmarkEnd w:id="2852"/>
    <w:bookmarkStart w:name="z2888" w:id="2853"/>
    <w:p>
      <w:pPr>
        <w:spacing w:after="0"/>
        <w:ind w:left="0"/>
        <w:jc w:val="both"/>
      </w:pPr>
      <w:r>
        <w:rPr>
          <w:rFonts w:ascii="Times New Roman"/>
          <w:b w:val="false"/>
          <w:i w:val="false"/>
          <w:color w:val="000000"/>
          <w:sz w:val="28"/>
        </w:rPr>
        <w:t>
      78-бағанда сулы көкжиектердің суы ретінде йод (I), мг/л мөлшері көрсетіледі.</w:t>
      </w:r>
    </w:p>
    <w:bookmarkEnd w:id="2853"/>
    <w:bookmarkStart w:name="z2889" w:id="2854"/>
    <w:p>
      <w:pPr>
        <w:spacing w:after="0"/>
        <w:ind w:left="0"/>
        <w:jc w:val="both"/>
      </w:pPr>
      <w:r>
        <w:rPr>
          <w:rFonts w:ascii="Times New Roman"/>
          <w:b w:val="false"/>
          <w:i w:val="false"/>
          <w:color w:val="000000"/>
          <w:sz w:val="28"/>
        </w:rPr>
        <w:t>
      79-бағанда бром (Br), сулы көкжиектердің суы ретінде мг/л құрамы көрсетіледі.</w:t>
      </w:r>
    </w:p>
    <w:bookmarkEnd w:id="2854"/>
    <w:bookmarkStart w:name="z2890" w:id="2855"/>
    <w:p>
      <w:pPr>
        <w:spacing w:after="0"/>
        <w:ind w:left="0"/>
        <w:jc w:val="both"/>
      </w:pPr>
      <w:r>
        <w:rPr>
          <w:rFonts w:ascii="Times New Roman"/>
          <w:b w:val="false"/>
          <w:i w:val="false"/>
          <w:color w:val="000000"/>
          <w:sz w:val="28"/>
        </w:rPr>
        <w:t>
      80-бағанда уранның (U), сулы көкжиектердің суы ретінде мг/л мөлшері көрсетіледі.</w:t>
      </w:r>
    </w:p>
    <w:bookmarkEnd w:id="2855"/>
    <w:bookmarkStart w:name="z2891" w:id="2856"/>
    <w:p>
      <w:pPr>
        <w:spacing w:after="0"/>
        <w:ind w:left="0"/>
        <w:jc w:val="both"/>
      </w:pPr>
      <w:r>
        <w:rPr>
          <w:rFonts w:ascii="Times New Roman"/>
          <w:b w:val="false"/>
          <w:i w:val="false"/>
          <w:color w:val="000000"/>
          <w:sz w:val="28"/>
        </w:rPr>
        <w:t>
      81-бағанда мыс, қорғасын және мырыштың (Cu + Pb + Zn), сулы көкжиектердің суы ретінде мг/л жиынтық құрамы көрсетіледі.</w:t>
      </w:r>
    </w:p>
    <w:bookmarkEnd w:id="2856"/>
    <w:bookmarkStart w:name="z2892" w:id="2857"/>
    <w:p>
      <w:pPr>
        <w:spacing w:after="0"/>
        <w:ind w:left="0"/>
        <w:jc w:val="both"/>
      </w:pPr>
      <w:r>
        <w:rPr>
          <w:rFonts w:ascii="Times New Roman"/>
          <w:b w:val="false"/>
          <w:i w:val="false"/>
          <w:color w:val="000000"/>
          <w:sz w:val="28"/>
        </w:rPr>
        <w:t>
      82-бағанда сулы көкжиектердің сулары ретінде бактериялардың болуы немесе саны (жалпы микробтық саны немесе патогендік бактериялар, деректер болған кезде) көрсетіледі.</w:t>
      </w:r>
    </w:p>
    <w:bookmarkEnd w:id="2857"/>
    <w:bookmarkStart w:name="z2893" w:id="2858"/>
    <w:p>
      <w:pPr>
        <w:spacing w:after="0"/>
        <w:ind w:left="0"/>
        <w:jc w:val="both"/>
      </w:pPr>
      <w:r>
        <w:rPr>
          <w:rFonts w:ascii="Times New Roman"/>
          <w:b w:val="false"/>
          <w:i w:val="false"/>
          <w:color w:val="000000"/>
          <w:sz w:val="28"/>
        </w:rPr>
        <w:t>
      83-бағанда сулы көкжиектердің суы ретінде коли-индекс (судың бактериологиялық ластану көрсеткіші), бірлік/дм3 көрсетіледі.</w:t>
      </w:r>
    </w:p>
    <w:bookmarkEnd w:id="2858"/>
    <w:bookmarkStart w:name="z2894" w:id="2859"/>
    <w:p>
      <w:pPr>
        <w:spacing w:after="0"/>
        <w:ind w:left="0"/>
        <w:jc w:val="both"/>
      </w:pPr>
      <w:r>
        <w:rPr>
          <w:rFonts w:ascii="Times New Roman"/>
          <w:b w:val="false"/>
          <w:i w:val="false"/>
          <w:color w:val="000000"/>
          <w:sz w:val="28"/>
        </w:rPr>
        <w:t>
      84-бағанда сулы горизонттың тереңдігі, сулы көкжиектердің суы ретінде метрмен көрсетіледі.</w:t>
      </w:r>
    </w:p>
    <w:bookmarkEnd w:id="2859"/>
    <w:bookmarkStart w:name="z2895" w:id="2860"/>
    <w:p>
      <w:pPr>
        <w:spacing w:after="0"/>
        <w:ind w:left="0"/>
        <w:jc w:val="both"/>
      </w:pPr>
      <w:r>
        <w:rPr>
          <w:rFonts w:ascii="Times New Roman"/>
          <w:b w:val="false"/>
          <w:i w:val="false"/>
          <w:color w:val="000000"/>
          <w:sz w:val="28"/>
        </w:rPr>
        <w:t>
      85-бағанда коллектор қабатының түрі көрсетіледі.</w:t>
      </w:r>
    </w:p>
    <w:bookmarkEnd w:id="2860"/>
    <w:bookmarkStart w:name="z2896" w:id="2861"/>
    <w:p>
      <w:pPr>
        <w:spacing w:after="0"/>
        <w:ind w:left="0"/>
        <w:jc w:val="both"/>
      </w:pPr>
      <w:r>
        <w:rPr>
          <w:rFonts w:ascii="Times New Roman"/>
          <w:b w:val="false"/>
          <w:i w:val="false"/>
          <w:color w:val="000000"/>
          <w:sz w:val="28"/>
        </w:rPr>
        <w:t xml:space="preserve">
      86-бағанда коллектор қабатының пайда болу тереңдігі метрден көрсетіледі </w:t>
      </w:r>
    </w:p>
    <w:bookmarkEnd w:id="2861"/>
    <w:bookmarkStart w:name="z2897" w:id="2862"/>
    <w:p>
      <w:pPr>
        <w:spacing w:after="0"/>
        <w:ind w:left="0"/>
        <w:jc w:val="both"/>
      </w:pPr>
      <w:r>
        <w:rPr>
          <w:rFonts w:ascii="Times New Roman"/>
          <w:b w:val="false"/>
          <w:i w:val="false"/>
          <w:color w:val="000000"/>
          <w:sz w:val="28"/>
        </w:rPr>
        <w:t>
      87-бағанда коллектор қабатының пайда болу тереңдігі метрге дейін көрсетіледі</w:t>
      </w:r>
    </w:p>
    <w:bookmarkEnd w:id="2862"/>
    <w:bookmarkStart w:name="z2898" w:id="2863"/>
    <w:p>
      <w:pPr>
        <w:spacing w:after="0"/>
        <w:ind w:left="0"/>
        <w:jc w:val="both"/>
      </w:pPr>
      <w:r>
        <w:rPr>
          <w:rFonts w:ascii="Times New Roman"/>
          <w:b w:val="false"/>
          <w:i w:val="false"/>
          <w:color w:val="000000"/>
          <w:sz w:val="28"/>
        </w:rPr>
        <w:t>
      88-бағанда коллектор қабатының ауданы көрсетіледі, аймақ (әкімшілік-аумақтық объектілердің сыныптауышы) көрсетіледі.</w:t>
      </w:r>
    </w:p>
    <w:bookmarkEnd w:id="2863"/>
    <w:bookmarkStart w:name="z2899" w:id="2864"/>
    <w:p>
      <w:pPr>
        <w:spacing w:after="0"/>
        <w:ind w:left="0"/>
        <w:jc w:val="both"/>
      </w:pPr>
      <w:r>
        <w:rPr>
          <w:rFonts w:ascii="Times New Roman"/>
          <w:b w:val="false"/>
          <w:i w:val="false"/>
          <w:color w:val="000000"/>
          <w:sz w:val="28"/>
        </w:rPr>
        <w:t>
      89-бағанда коллектор қабатының құрайтын топырақтың атауы көрсетіледі.</w:t>
      </w:r>
    </w:p>
    <w:bookmarkEnd w:id="2864"/>
    <w:bookmarkStart w:name="z2900" w:id="2865"/>
    <w:p>
      <w:pPr>
        <w:spacing w:after="0"/>
        <w:ind w:left="0"/>
        <w:jc w:val="both"/>
      </w:pPr>
      <w:r>
        <w:rPr>
          <w:rFonts w:ascii="Times New Roman"/>
          <w:b w:val="false"/>
          <w:i w:val="false"/>
          <w:color w:val="000000"/>
          <w:sz w:val="28"/>
        </w:rPr>
        <w:t>
      90-бағанда коллектор қабатының тығыздығы текше сантиметрге граммен (г/см3) көрсетіледі.</w:t>
      </w:r>
    </w:p>
    <w:bookmarkEnd w:id="2865"/>
    <w:bookmarkStart w:name="z2901" w:id="2866"/>
    <w:p>
      <w:pPr>
        <w:spacing w:after="0"/>
        <w:ind w:left="0"/>
        <w:jc w:val="both"/>
      </w:pPr>
      <w:r>
        <w:rPr>
          <w:rFonts w:ascii="Times New Roman"/>
          <w:b w:val="false"/>
          <w:i w:val="false"/>
          <w:color w:val="000000"/>
          <w:sz w:val="28"/>
        </w:rPr>
        <w:t>
      91-бағанда коллектор қабатының кеуектілік коэффициенті көрсетіледі (әдістемеге байланысты бірлік үлесімен немесе процентпен).</w:t>
      </w:r>
    </w:p>
    <w:bookmarkEnd w:id="2866"/>
    <w:bookmarkStart w:name="z2902" w:id="2867"/>
    <w:p>
      <w:pPr>
        <w:spacing w:after="0"/>
        <w:ind w:left="0"/>
        <w:jc w:val="both"/>
      </w:pPr>
      <w:r>
        <w:rPr>
          <w:rFonts w:ascii="Times New Roman"/>
          <w:b w:val="false"/>
          <w:i w:val="false"/>
          <w:color w:val="000000"/>
          <w:sz w:val="28"/>
        </w:rPr>
        <w:t>
      92-бағанда қабат-коллектордың ығысуға қарсылық, дин/см2 (шаршы сантиметрге дин) көрсетіледі.</w:t>
      </w:r>
    </w:p>
    <w:bookmarkEnd w:id="2867"/>
    <w:bookmarkStart w:name="z2903" w:id="2868"/>
    <w:p>
      <w:pPr>
        <w:spacing w:after="0"/>
        <w:ind w:left="0"/>
        <w:jc w:val="both"/>
      </w:pPr>
      <w:r>
        <w:rPr>
          <w:rFonts w:ascii="Times New Roman"/>
          <w:b w:val="false"/>
          <w:i w:val="false"/>
          <w:color w:val="000000"/>
          <w:sz w:val="28"/>
        </w:rPr>
        <w:t>
      93-бағанда көмілетін промстоктардың таралу радиусы көрсетіледі.</w:t>
      </w:r>
    </w:p>
    <w:bookmarkEnd w:id="2868"/>
    <w:bookmarkStart w:name="z2904" w:id="2869"/>
    <w:p>
      <w:pPr>
        <w:spacing w:after="0"/>
        <w:ind w:left="0"/>
        <w:jc w:val="both"/>
      </w:pPr>
      <w:r>
        <w:rPr>
          <w:rFonts w:ascii="Times New Roman"/>
          <w:b w:val="false"/>
          <w:i w:val="false"/>
          <w:color w:val="000000"/>
          <w:sz w:val="28"/>
        </w:rPr>
        <w:t>
      94-бағанда объект туралы дереккөз – құжаттың атауы көрсетіледі.</w:t>
      </w:r>
    </w:p>
    <w:bookmarkEnd w:id="2869"/>
    <w:bookmarkStart w:name="z2905" w:id="2870"/>
    <w:p>
      <w:pPr>
        <w:spacing w:after="0"/>
        <w:ind w:left="0"/>
        <w:jc w:val="both"/>
      </w:pPr>
      <w:r>
        <w:rPr>
          <w:rFonts w:ascii="Times New Roman"/>
          <w:b w:val="false"/>
          <w:i w:val="false"/>
          <w:color w:val="000000"/>
          <w:sz w:val="28"/>
        </w:rPr>
        <w:t>
      95-бағанда объект туралы дереккөз – құжаттың мазмұны көрсетіледі.</w:t>
      </w:r>
    </w:p>
    <w:bookmarkEnd w:id="2870"/>
    <w:bookmarkStart w:name="z2906" w:id="2871"/>
    <w:p>
      <w:pPr>
        <w:spacing w:after="0"/>
        <w:ind w:left="0"/>
        <w:jc w:val="both"/>
      </w:pPr>
      <w:r>
        <w:rPr>
          <w:rFonts w:ascii="Times New Roman"/>
          <w:b w:val="false"/>
          <w:i w:val="false"/>
          <w:color w:val="000000"/>
          <w:sz w:val="28"/>
        </w:rPr>
        <w:t>
      96-бағанда объект туралы дереккөз – авторы көрсетіледі.</w:t>
      </w:r>
    </w:p>
    <w:bookmarkEnd w:id="2871"/>
    <w:bookmarkStart w:name="z2907" w:id="2872"/>
    <w:p>
      <w:pPr>
        <w:spacing w:after="0"/>
        <w:ind w:left="0"/>
        <w:jc w:val="both"/>
      </w:pPr>
      <w:r>
        <w:rPr>
          <w:rFonts w:ascii="Times New Roman"/>
          <w:b w:val="false"/>
          <w:i w:val="false"/>
          <w:color w:val="000000"/>
          <w:sz w:val="28"/>
        </w:rPr>
        <w:t>
      97-бағанда объект туралы дереккөз – хаттама нөмірі көрсетіледі.</w:t>
      </w:r>
    </w:p>
    <w:bookmarkEnd w:id="2872"/>
    <w:bookmarkStart w:name="z2908" w:id="2873"/>
    <w:p>
      <w:pPr>
        <w:spacing w:after="0"/>
        <w:ind w:left="0"/>
        <w:jc w:val="both"/>
      </w:pPr>
      <w:r>
        <w:rPr>
          <w:rFonts w:ascii="Times New Roman"/>
          <w:b w:val="false"/>
          <w:i w:val="false"/>
          <w:color w:val="000000"/>
          <w:sz w:val="28"/>
        </w:rPr>
        <w:t>
      98-бағанда объект туралы дереккөз – бекітілген жылы көрсетіледі.</w:t>
      </w:r>
    </w:p>
    <w:bookmarkEnd w:id="2873"/>
    <w:bookmarkStart w:name="z2909" w:id="2874"/>
    <w:p>
      <w:pPr>
        <w:spacing w:after="0"/>
        <w:ind w:left="0"/>
        <w:jc w:val="both"/>
      </w:pPr>
      <w:r>
        <w:rPr>
          <w:rFonts w:ascii="Times New Roman"/>
          <w:b w:val="false"/>
          <w:i w:val="false"/>
          <w:color w:val="000000"/>
          <w:sz w:val="28"/>
        </w:rPr>
        <w:t>
      99-бағанда объект туралы дереккөз – сақтау орны көрсетіледі.</w:t>
      </w:r>
    </w:p>
    <w:bookmarkEnd w:id="28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271 Бұйрыққа 12-қосымша</w:t>
            </w:r>
            <w:r>
              <w:br/>
            </w: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11-1-қосымша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911" w:id="2875"/>
    <w:p>
      <w:pPr>
        <w:spacing w:after="0"/>
        <w:ind w:left="0"/>
        <w:jc w:val="left"/>
      </w:pPr>
      <w:r>
        <w:rPr>
          <w:rFonts w:ascii="Times New Roman"/>
          <w:b/>
          <w:i w:val="false"/>
          <w:color w:val="000000"/>
        </w:rPr>
        <w:t xml:space="preserve"> Кең таралған пайдалы қазбалар: аршу не/немесе қоршауыш жыныстардан құралған техногендік минералдық түзілімдерінің "Н-ҚПҚ-11-1" паспорты</w:t>
      </w:r>
    </w:p>
    <w:bookmarkEnd w:id="2875"/>
    <w:bookmarkStart w:name="z2912" w:id="2876"/>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2876"/>
    <w:bookmarkStart w:name="z2913" w:id="2877"/>
    <w:p>
      <w:pPr>
        <w:spacing w:after="0"/>
        <w:ind w:left="0"/>
        <w:jc w:val="both"/>
      </w:pPr>
      <w:r>
        <w:rPr>
          <w:rFonts w:ascii="Times New Roman"/>
          <w:b w:val="false"/>
          <w:i w:val="false"/>
          <w:color w:val="000000"/>
          <w:sz w:val="28"/>
        </w:rPr>
        <w:t xml:space="preserve">
      Әкімшілік деректер нысаны </w:t>
      </w:r>
      <w:r>
        <w:rPr>
          <w:rFonts w:ascii="Times New Roman"/>
          <w:b/>
          <w:i w:val="false"/>
          <w:color w:val="000000"/>
          <w:sz w:val="28"/>
        </w:rPr>
        <w:t>www.minerals.gov.kz-qazyna@kz</w:t>
      </w:r>
      <w:r>
        <w:rPr>
          <w:rFonts w:ascii="Times New Roman"/>
          <w:b w:val="false"/>
          <w:i w:val="false"/>
          <w:color w:val="000000"/>
          <w:sz w:val="28"/>
        </w:rPr>
        <w:t xml:space="preserve"> интернет-ресурсында өтеусіз негізде орналастырылған.</w:t>
      </w:r>
    </w:p>
    <w:bookmarkEnd w:id="2877"/>
    <w:bookmarkStart w:name="z2914" w:id="287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"Н-ҚПҚ-11-1" паспорты.</w:t>
      </w:r>
    </w:p>
    <w:bookmarkEnd w:id="2878"/>
    <w:bookmarkStart w:name="z2915" w:id="2879"/>
    <w:p>
      <w:pPr>
        <w:spacing w:after="0"/>
        <w:ind w:left="0"/>
        <w:jc w:val="both"/>
      </w:pPr>
      <w:r>
        <w:rPr>
          <w:rFonts w:ascii="Times New Roman"/>
          <w:b w:val="false"/>
          <w:i w:val="false"/>
          <w:color w:val="000000"/>
          <w:sz w:val="28"/>
        </w:rPr>
        <w:t>
      Жиілігі: жыл сайын.</w:t>
      </w:r>
    </w:p>
    <w:bookmarkEnd w:id="2879"/>
    <w:bookmarkStart w:name="z2916" w:id="2880"/>
    <w:p>
      <w:pPr>
        <w:spacing w:after="0"/>
        <w:ind w:left="0"/>
        <w:jc w:val="both"/>
      </w:pPr>
      <w:r>
        <w:rPr>
          <w:rFonts w:ascii="Times New Roman"/>
          <w:b w:val="false"/>
          <w:i w:val="false"/>
          <w:color w:val="000000"/>
          <w:sz w:val="28"/>
        </w:rPr>
        <w:t>
      Есепті кезең: 20__ жылғы "___" __________ жағдай бойынша.</w:t>
      </w:r>
    </w:p>
    <w:bookmarkEnd w:id="2880"/>
    <w:bookmarkStart w:name="z2917" w:id="2881"/>
    <w:p>
      <w:pPr>
        <w:spacing w:after="0"/>
        <w:ind w:left="0"/>
        <w:jc w:val="both"/>
      </w:pPr>
      <w:r>
        <w:rPr>
          <w:rFonts w:ascii="Times New Roman"/>
          <w:b w:val="false"/>
          <w:i w:val="false"/>
          <w:color w:val="000000"/>
          <w:sz w:val="28"/>
        </w:rPr>
        <w:t>
      Әкімшілік деректерді жинауға арналған нысанды өтеусіз негізде ұсынатын тұлғалар тобы: жер қойнауын пайдаланушылар.</w:t>
      </w:r>
    </w:p>
    <w:bookmarkEnd w:id="2881"/>
    <w:bookmarkStart w:name="z2918" w:id="2882"/>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2882"/>
    <w:bookmarkStart w:name="z2919" w:id="288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2883"/>
    <w:bookmarkStart w:name="z2920" w:id="2884"/>
    <w:p>
      <w:pPr>
        <w:spacing w:after="0"/>
        <w:ind w:left="0"/>
        <w:jc w:val="both"/>
      </w:pPr>
      <w:r>
        <w:rPr>
          <w:rFonts w:ascii="Times New Roman"/>
          <w:b w:val="false"/>
          <w:i w:val="false"/>
          <w:color w:val="000000"/>
          <w:sz w:val="28"/>
        </w:rPr>
        <w:t xml:space="preserve">
      </w:t>
      </w:r>
      <w:r>
        <w:rPr>
          <w:rFonts w:ascii="Times New Roman"/>
          <w:b/>
          <w:i w:val="false"/>
          <w:color w:val="000000"/>
          <w:sz w:val="28"/>
        </w:rPr>
        <w:t>ЖСН/БСН</w:t>
      </w:r>
    </w:p>
    <w:bookmarkEnd w:id="2884"/>
    <w:bookmarkStart w:name="z2921" w:id="2885"/>
    <w:p>
      <w:pPr>
        <w:spacing w:after="0"/>
        <w:ind w:left="0"/>
        <w:jc w:val="both"/>
      </w:pPr>
      <w:r>
        <w:rPr>
          <w:rFonts w:ascii="Times New Roman"/>
          <w:b w:val="false"/>
          <w:i w:val="false"/>
          <w:color w:val="000000"/>
          <w:sz w:val="28"/>
        </w:rPr>
        <w:t xml:space="preserve">
      </w:t>
      </w:r>
    </w:p>
    <w:bookmarkEnd w:id="288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2" w:id="2886"/>
    <w:p>
      <w:pPr>
        <w:spacing w:after="0"/>
        <w:ind w:left="0"/>
        <w:jc w:val="both"/>
      </w:pPr>
      <w:r>
        <w:rPr>
          <w:rFonts w:ascii="Times New Roman"/>
          <w:b w:val="false"/>
          <w:i w:val="false"/>
          <w:color w:val="000000"/>
          <w:sz w:val="28"/>
        </w:rPr>
        <w:t>
      Жинау әдісі (қағаз жеткізгіште, электронды түрде)</w:t>
      </w:r>
    </w:p>
    <w:bookmarkEnd w:id="2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географиялық</w:t>
            </w:r>
            <w:r>
              <w:rPr>
                <w:rFonts w:ascii="Times New Roman"/>
                <w:b w:val="false"/>
                <w:i w:val="false"/>
                <w:color w:val="000000"/>
                <w:sz w:val="20"/>
              </w:rPr>
              <w:t xml:space="preserve"> </w:t>
            </w:r>
            <w:r>
              <w:rPr>
                <w:rFonts w:ascii="Times New Roman"/>
                <w:b/>
                <w:i w:val="false"/>
                <w:color w:val="000000"/>
                <w:sz w:val="20"/>
              </w:rPr>
              <w:t>координаттары</w:t>
            </w:r>
            <w:r>
              <w:rPr>
                <w:rFonts w:ascii="Times New Roman"/>
                <w:b/>
                <w:i w:val="false"/>
                <w:color w:val="000000"/>
                <w:sz w:val="20"/>
              </w:rPr>
              <w:t>:</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3" w:id="2887"/>
    <w:p>
      <w:pPr>
        <w:spacing w:after="0"/>
        <w:ind w:left="0"/>
        <w:jc w:val="both"/>
      </w:pPr>
      <w:r>
        <w:rPr>
          <w:rFonts w:ascii="Times New Roman"/>
          <w:b w:val="false"/>
          <w:i w:val="false"/>
          <w:color w:val="000000"/>
          <w:sz w:val="28"/>
        </w:rPr>
        <w:t>
      кестенің жалғасы:</w:t>
      </w:r>
    </w:p>
    <w:bookmarkEnd w:id="2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пайдаланушы</w:t>
            </w:r>
            <w:r>
              <w:rPr>
                <w:rFonts w:ascii="Times New Roman"/>
                <w:b w:val="false"/>
                <w:i w:val="false"/>
                <w:color w:val="000000"/>
                <w:sz w:val="20"/>
              </w:rPr>
              <w:t xml:space="preserve"> </w:t>
            </w:r>
            <w:r>
              <w:rPr>
                <w:rFonts w:ascii="Times New Roman"/>
                <w:b/>
                <w:i w:val="false"/>
                <w:color w:val="000000"/>
                <w:sz w:val="20"/>
              </w:rPr>
              <w:t>ұйым</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ұйымының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кен орнын жер қойнауын пайдалануға және (немесе)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байланыс деректері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пайдалануға арналған келісімшарт/лицензия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4" w:id="2888"/>
    <w:p>
      <w:pPr>
        <w:spacing w:after="0"/>
        <w:ind w:left="0"/>
        <w:jc w:val="both"/>
      </w:pPr>
      <w:r>
        <w:rPr>
          <w:rFonts w:ascii="Times New Roman"/>
          <w:b w:val="false"/>
          <w:i w:val="false"/>
          <w:color w:val="000000"/>
          <w:sz w:val="28"/>
        </w:rPr>
        <w:t>
      кестенің жалғасы:</w:t>
      </w:r>
    </w:p>
    <w:bookmarkEnd w:id="2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Аналық</w:t>
            </w:r>
            <w:r>
              <w:rPr>
                <w:rFonts w:ascii="Times New Roman"/>
                <w:b w:val="false"/>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орнының</w:t>
            </w:r>
            <w:r>
              <w:rPr>
                <w:rFonts w:ascii="Times New Roman"/>
                <w:b w:val="false"/>
                <w:i w:val="false"/>
                <w:color w:val="000000"/>
                <w:sz w:val="20"/>
              </w:rPr>
              <w:t xml:space="preserve"> </w:t>
            </w:r>
            <w:r>
              <w:rPr>
                <w:rFonts w:ascii="Times New Roman"/>
                <w:b/>
                <w:i w:val="false"/>
                <w:color w:val="000000"/>
                <w:sz w:val="20"/>
              </w:rPr>
              <w:t>аршылған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сиятын</w:t>
            </w:r>
            <w:r>
              <w:rPr>
                <w:rFonts w:ascii="Times New Roman"/>
                <w:b w:val="false"/>
                <w:i w:val="false"/>
                <w:color w:val="000000"/>
                <w:sz w:val="20"/>
              </w:rPr>
              <w:t xml:space="preserve"> </w:t>
            </w:r>
            <w:r>
              <w:rPr>
                <w:rFonts w:ascii="Times New Roman"/>
                <w:b/>
                <w:i w:val="false"/>
                <w:color w:val="000000"/>
                <w:sz w:val="20"/>
              </w:rPr>
              <w:t>жыныстарын</w:t>
            </w:r>
            <w:r>
              <w:rPr>
                <w:rFonts w:ascii="Times New Roman"/>
                <w:b w:val="false"/>
                <w:i w:val="false"/>
                <w:color w:val="000000"/>
                <w:sz w:val="20"/>
              </w:rPr>
              <w:t xml:space="preserve"> </w:t>
            </w:r>
            <w:r>
              <w:rPr>
                <w:rFonts w:ascii="Times New Roman"/>
                <w:b/>
                <w:i w:val="false"/>
                <w:color w:val="000000"/>
                <w:sz w:val="20"/>
              </w:rPr>
              <w:t>өңдеу</w:t>
            </w:r>
            <w:r>
              <w:rPr>
                <w:rFonts w:ascii="Times New Roman"/>
                <w:b w:val="false"/>
                <w:i w:val="false"/>
                <w:color w:val="000000"/>
                <w:sz w:val="20"/>
              </w:rPr>
              <w:t xml:space="preserve"> </w:t>
            </w:r>
            <w:r>
              <w:rPr>
                <w:rFonts w:ascii="Times New Roman"/>
                <w:b/>
                <w:i w:val="false"/>
                <w:color w:val="000000"/>
                <w:sz w:val="20"/>
              </w:rPr>
              <w:t>тәсілі</w:t>
            </w:r>
            <w:r>
              <w:rPr>
                <w:rFonts w:ascii="Times New Roman"/>
                <w:b/>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кен орнының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және орналастырылған жыныстардан кең таралған пайдалы қазбаларды өңдеу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5" w:id="2889"/>
    <w:p>
      <w:pPr>
        <w:spacing w:after="0"/>
        <w:ind w:left="0"/>
        <w:jc w:val="both"/>
      </w:pPr>
      <w:r>
        <w:rPr>
          <w:rFonts w:ascii="Times New Roman"/>
          <w:b w:val="false"/>
          <w:i w:val="false"/>
          <w:color w:val="000000"/>
          <w:sz w:val="28"/>
        </w:rPr>
        <w:t>
      кестенің жалғасы:</w:t>
      </w:r>
    </w:p>
    <w:bookmarkEnd w:id="2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жағдайы</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6" w:id="2890"/>
    <w:p>
      <w:pPr>
        <w:spacing w:after="0"/>
        <w:ind w:left="0"/>
        <w:jc w:val="both"/>
      </w:pPr>
      <w:r>
        <w:rPr>
          <w:rFonts w:ascii="Times New Roman"/>
          <w:b w:val="false"/>
          <w:i w:val="false"/>
          <w:color w:val="000000"/>
          <w:sz w:val="28"/>
        </w:rPr>
        <w:t>
      кестенің жалғасы:</w:t>
      </w:r>
    </w:p>
    <w:bookmarkEnd w:id="2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Аршылған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сиятын</w:t>
            </w:r>
            <w:r>
              <w:rPr>
                <w:rFonts w:ascii="Times New Roman"/>
                <w:b w:val="false"/>
                <w:i w:val="false"/>
                <w:color w:val="000000"/>
                <w:sz w:val="20"/>
              </w:rPr>
              <w:t xml:space="preserve"> </w:t>
            </w:r>
            <w:r>
              <w:rPr>
                <w:rFonts w:ascii="Times New Roman"/>
                <w:b/>
                <w:i w:val="false"/>
                <w:color w:val="000000"/>
                <w:sz w:val="20"/>
              </w:rPr>
              <w:t>жыныстарды</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параметрлері</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2891"/>
          <w:p>
            <w:pPr>
              <w:spacing w:after="20"/>
              <w:ind w:left="20"/>
              <w:jc w:val="both"/>
            </w:pPr>
            <w:r>
              <w:rPr>
                <w:rFonts w:ascii="Times New Roman"/>
                <w:b w:val="false"/>
                <w:i w:val="false"/>
                <w:color w:val="000000"/>
                <w:sz w:val="20"/>
              </w:rPr>
              <w:t>
Ауданы,</w:t>
            </w:r>
          </w:p>
          <w:bookmarkEnd w:id="2891"/>
          <w:p>
            <w:pPr>
              <w:spacing w:after="20"/>
              <w:ind w:left="20"/>
              <w:jc w:val="both"/>
            </w:pPr>
            <w:r>
              <w:rPr>
                <w:rFonts w:ascii="Times New Roman"/>
                <w:b w:val="false"/>
                <w:i w:val="false"/>
                <w:color w:val="000000"/>
                <w:sz w:val="20"/>
              </w:rPr>
              <w:t>
шаршы шақырым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2892"/>
          <w:p>
            <w:pPr>
              <w:spacing w:after="20"/>
              <w:ind w:left="20"/>
              <w:jc w:val="both"/>
            </w:pPr>
            <w:r>
              <w:rPr>
                <w:rFonts w:ascii="Times New Roman"/>
                <w:b w:val="false"/>
                <w:i w:val="false"/>
                <w:color w:val="000000"/>
                <w:sz w:val="20"/>
              </w:rPr>
              <w:t>
Көлемі,</w:t>
            </w:r>
          </w:p>
          <w:bookmarkEnd w:id="2892"/>
          <w:p>
            <w:pPr>
              <w:spacing w:after="20"/>
              <w:ind w:left="20"/>
              <w:jc w:val="both"/>
            </w:pPr>
            <w:r>
              <w:rPr>
                <w:rFonts w:ascii="Times New Roman"/>
                <w:b w:val="false"/>
                <w:i w:val="false"/>
                <w:color w:val="000000"/>
                <w:sz w:val="20"/>
              </w:rPr>
              <w:t>
мың текше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9" w:id="2893"/>
    <w:p>
      <w:pPr>
        <w:spacing w:after="0"/>
        <w:ind w:left="0"/>
        <w:jc w:val="both"/>
      </w:pPr>
      <w:r>
        <w:rPr>
          <w:rFonts w:ascii="Times New Roman"/>
          <w:b w:val="false"/>
          <w:i w:val="false"/>
          <w:color w:val="000000"/>
          <w:sz w:val="28"/>
        </w:rPr>
        <w:t>
      кестенің жалғасы:</w:t>
      </w:r>
    </w:p>
    <w:bookmarkEnd w:id="2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Қорларды</w:t>
            </w:r>
            <w:r>
              <w:rPr>
                <w:rFonts w:ascii="Times New Roman"/>
                <w:b w:val="false"/>
                <w:i w:val="false"/>
                <w:color w:val="000000"/>
                <w:sz w:val="20"/>
              </w:rPr>
              <w:t xml:space="preserve">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әдістемесі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есептеу әдістемесі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0" w:id="2894"/>
    <w:p>
      <w:pPr>
        <w:spacing w:after="0"/>
        <w:ind w:left="0"/>
        <w:jc w:val="both"/>
      </w:pPr>
      <w:r>
        <w:rPr>
          <w:rFonts w:ascii="Times New Roman"/>
          <w:b w:val="false"/>
          <w:i w:val="false"/>
          <w:color w:val="000000"/>
          <w:sz w:val="28"/>
        </w:rPr>
        <w:t>
      кестенің жалғасы:</w:t>
      </w:r>
    </w:p>
    <w:bookmarkEnd w:id="2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таралған</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сипаттамасы</w:t>
            </w:r>
            <w:r>
              <w:rPr>
                <w:rFonts w:ascii="Times New Roman"/>
                <w:b/>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қазбалардың негізгі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сипаттамалары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құрамы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оксидтердің химиялық құрамы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Петрографиялық және литологиялық құрамы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Гранулометриялық құрамы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Физика-механикалық қасиеттері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1" w:id="2895"/>
    <w:p>
      <w:pPr>
        <w:spacing w:after="0"/>
        <w:ind w:left="0"/>
        <w:jc w:val="both"/>
      </w:pPr>
      <w:r>
        <w:rPr>
          <w:rFonts w:ascii="Times New Roman"/>
          <w:b w:val="false"/>
          <w:i w:val="false"/>
          <w:color w:val="000000"/>
          <w:sz w:val="28"/>
        </w:rPr>
        <w:t>
      кестенің жалғасы:</w:t>
      </w:r>
    </w:p>
    <w:bookmarkEnd w:id="2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w:t>
            </w:r>
            <w:r>
              <w:rPr>
                <w:rFonts w:ascii="Times New Roman"/>
                <w:b w:val="false"/>
                <w:i w:val="false"/>
                <w:color w:val="000000"/>
                <w:sz w:val="20"/>
              </w:rPr>
              <w:t xml:space="preserve"> </w:t>
            </w:r>
            <w:r>
              <w:rPr>
                <w:rFonts w:ascii="Times New Roman"/>
                <w:b/>
                <w:i w:val="false"/>
                <w:color w:val="000000"/>
                <w:sz w:val="20"/>
              </w:rPr>
              <w:t>таралған</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қазбалардың</w:t>
            </w:r>
            <w:r>
              <w:rPr>
                <w:rFonts w:ascii="Times New Roman"/>
                <w:b w:val="false"/>
                <w:i w:val="false"/>
                <w:color w:val="000000"/>
                <w:sz w:val="20"/>
              </w:rPr>
              <w:t xml:space="preserve"> </w:t>
            </w:r>
            <w:r>
              <w:rPr>
                <w:rFonts w:ascii="Times New Roman"/>
                <w:b/>
                <w:i w:val="false"/>
                <w:color w:val="000000"/>
                <w:sz w:val="20"/>
              </w:rPr>
              <w:t>сипаттамасы</w:t>
            </w:r>
            <w:r>
              <w:rPr>
                <w:rFonts w:ascii="Times New Roman"/>
                <w:b/>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қазбалардың қосымша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2" w:id="2896"/>
    <w:p>
      <w:pPr>
        <w:spacing w:after="0"/>
        <w:ind w:left="0"/>
        <w:jc w:val="both"/>
      </w:pPr>
      <w:r>
        <w:rPr>
          <w:rFonts w:ascii="Times New Roman"/>
          <w:b w:val="false"/>
          <w:i w:val="false"/>
          <w:color w:val="000000"/>
          <w:sz w:val="28"/>
        </w:rPr>
        <w:t>
      кестенің жалғасы:</w:t>
      </w:r>
    </w:p>
    <w:bookmarkEnd w:id="2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w:t>
            </w:r>
            <w:r>
              <w:rPr>
                <w:rFonts w:ascii="Times New Roman"/>
                <w:b w:val="false"/>
                <w:i w:val="false"/>
                <w:color w:val="000000"/>
                <w:sz w:val="20"/>
              </w:rPr>
              <w:t xml:space="preserve"> </w:t>
            </w:r>
            <w:r>
              <w:rPr>
                <w:rFonts w:ascii="Times New Roman"/>
                <w:b/>
                <w:i w:val="false"/>
                <w:color w:val="000000"/>
                <w:sz w:val="20"/>
              </w:rPr>
              <w:t>саласы</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МЕМСТ немесе СТ-ға сәйкестігі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3" w:id="2897"/>
    <w:p>
      <w:pPr>
        <w:spacing w:after="0"/>
        <w:ind w:left="0"/>
        <w:jc w:val="both"/>
      </w:pPr>
      <w:r>
        <w:rPr>
          <w:rFonts w:ascii="Times New Roman"/>
          <w:b w:val="false"/>
          <w:i w:val="false"/>
          <w:color w:val="000000"/>
          <w:sz w:val="28"/>
        </w:rPr>
        <w:t>
      кестенің жалғасы:</w:t>
      </w:r>
    </w:p>
    <w:bookmarkEnd w:id="2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түрі (шөгінді, метаморфты, магмалық)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№___ бойынша пайдалы қазбалардың қорлары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Қоймалауға байланысты қорлардың өсуі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қорлар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толтырылғын күнгі қорлар "_"_____20__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4" w:id="2898"/>
    <w:p>
      <w:pPr>
        <w:spacing w:after="0"/>
        <w:ind w:left="0"/>
        <w:jc w:val="both"/>
      </w:pPr>
      <w:r>
        <w:rPr>
          <w:rFonts w:ascii="Times New Roman"/>
          <w:b w:val="false"/>
          <w:i w:val="false"/>
          <w:color w:val="000000"/>
          <w:sz w:val="28"/>
        </w:rPr>
        <w:t>
      Ескертпе:</w:t>
      </w:r>
    </w:p>
    <w:bookmarkEnd w:id="2898"/>
    <w:bookmarkStart w:name="z2935" w:id="2899"/>
    <w:p>
      <w:pPr>
        <w:spacing w:after="0"/>
        <w:ind w:left="0"/>
        <w:jc w:val="both"/>
      </w:pPr>
      <w:r>
        <w:rPr>
          <w:rFonts w:ascii="Times New Roman"/>
          <w:b w:val="false"/>
          <w:i w:val="false"/>
          <w:color w:val="000000"/>
          <w:sz w:val="28"/>
        </w:rPr>
        <w:t>
      Паспортқа түсіндірме жазба* және келесі графикалық қосымшалар қоса беріледі**:</w:t>
      </w:r>
    </w:p>
    <w:bookmarkEnd w:id="2899"/>
    <w:bookmarkStart w:name="z2936" w:id="2900"/>
    <w:p>
      <w:pPr>
        <w:spacing w:after="0"/>
        <w:ind w:left="0"/>
        <w:jc w:val="both"/>
      </w:pPr>
      <w:r>
        <w:rPr>
          <w:rFonts w:ascii="Times New Roman"/>
          <w:b w:val="false"/>
          <w:i w:val="false"/>
          <w:color w:val="000000"/>
          <w:sz w:val="28"/>
        </w:rPr>
        <w:t>
      1) ситуациялық жоспар;</w:t>
      </w:r>
    </w:p>
    <w:bookmarkEnd w:id="2900"/>
    <w:bookmarkStart w:name="z2937" w:id="2901"/>
    <w:p>
      <w:pPr>
        <w:spacing w:after="0"/>
        <w:ind w:left="0"/>
        <w:jc w:val="both"/>
      </w:pPr>
      <w:r>
        <w:rPr>
          <w:rFonts w:ascii="Times New Roman"/>
          <w:b w:val="false"/>
          <w:i w:val="false"/>
          <w:color w:val="000000"/>
          <w:sz w:val="28"/>
        </w:rPr>
        <w:t>
      2) объектінің геологиялық картасы;</w:t>
      </w:r>
    </w:p>
    <w:bookmarkEnd w:id="2901"/>
    <w:bookmarkStart w:name="z2938" w:id="2902"/>
    <w:p>
      <w:pPr>
        <w:spacing w:after="0"/>
        <w:ind w:left="0"/>
        <w:jc w:val="both"/>
      </w:pPr>
      <w:r>
        <w:rPr>
          <w:rFonts w:ascii="Times New Roman"/>
          <w:b w:val="false"/>
          <w:i w:val="false"/>
          <w:color w:val="000000"/>
          <w:sz w:val="28"/>
        </w:rPr>
        <w:t>
      3) қорларды есептеу жоспары;</w:t>
      </w:r>
    </w:p>
    <w:bookmarkEnd w:id="2902"/>
    <w:bookmarkStart w:name="z2939" w:id="2903"/>
    <w:p>
      <w:pPr>
        <w:spacing w:after="0"/>
        <w:ind w:left="0"/>
        <w:jc w:val="both"/>
      </w:pPr>
      <w:r>
        <w:rPr>
          <w:rFonts w:ascii="Times New Roman"/>
          <w:b w:val="false"/>
          <w:i w:val="false"/>
          <w:color w:val="000000"/>
          <w:sz w:val="28"/>
        </w:rPr>
        <w:t>
      4) кесінділер.</w:t>
      </w:r>
    </w:p>
    <w:bookmarkEnd w:id="2903"/>
    <w:bookmarkStart w:name="z2940" w:id="2904"/>
    <w:p>
      <w:pPr>
        <w:spacing w:after="0"/>
        <w:ind w:left="0"/>
        <w:jc w:val="both"/>
      </w:pPr>
      <w:r>
        <w:rPr>
          <w:rFonts w:ascii="Times New Roman"/>
          <w:b w:val="false"/>
          <w:i w:val="false"/>
          <w:color w:val="000000"/>
          <w:sz w:val="28"/>
        </w:rPr>
        <w:t>
      * Түсіндірме жазбада жер қойнауын пайдаланушы туралы деректер, бас кен орнын өндіруге және (немесе) жер қойнауы кеңістігін пайдалануға арналған келісімшарт/лицензия туралы мәліметтер, бас кен орнының геологиялық құрылымы, жерасты өндіру тәсілімен сыйымды жыныстардан қазу кезінде аршу және сыйымды жыныстарды өңдеу тәсілі сипатталуға тиіс. Сондай-ақ, түсіндірме жазбада жүргізілген жұмыстардың түрлері, әдістемесі мен көлемі, зертханалық зерттеулер, техногендік минералдық түзілімдердің мөлшері мен нысаны, пайдалы қазбаның заттай құрамы, қорларды есептеу және есептеу әдістемесі, жүргізілген жұмыстардың нәтижелері және пайдалы қазбаның өндірістік мақсаттарға жарамдылығы көрсетіледі.</w:t>
      </w:r>
    </w:p>
    <w:bookmarkEnd w:id="2904"/>
    <w:bookmarkStart w:name="z2941" w:id="2905"/>
    <w:p>
      <w:pPr>
        <w:spacing w:after="0"/>
        <w:ind w:left="0"/>
        <w:jc w:val="both"/>
      </w:pPr>
      <w:r>
        <w:rPr>
          <w:rFonts w:ascii="Times New Roman"/>
          <w:b w:val="false"/>
          <w:i w:val="false"/>
          <w:color w:val="000000"/>
          <w:sz w:val="28"/>
        </w:rPr>
        <w:t>
      ** Графикалық қосымшаларда техногендік кен орындарының бетін орналастыру жоспарын, техногендік минералды түзілімдердің құрылымын, топографиялық түсірілімді және көрнекілікті қамтамасыз ететін масштабта өткен қазбаларды құра отырып көрсету міндетті.</w:t>
      </w:r>
    </w:p>
    <w:bookmarkEnd w:id="2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2906"/>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i w:val="false"/>
                <w:color w:val="000000"/>
                <w:sz w:val="20"/>
              </w:rPr>
              <w:t xml:space="preserve"> _____________________________</w:t>
            </w:r>
          </w:p>
          <w:bookmarkEnd w:id="2906"/>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2907"/>
          <w:p>
            <w:pPr>
              <w:spacing w:after="20"/>
              <w:ind w:left="20"/>
              <w:jc w:val="both"/>
            </w:pPr>
            <w:r>
              <w:rPr>
                <w:rFonts w:ascii="Times New Roman"/>
                <w:b w:val="false"/>
                <w:i w:val="false"/>
                <w:color w:val="000000"/>
                <w:sz w:val="20"/>
              </w:rPr>
              <w:t>
</w:t>
            </w:r>
            <w:r>
              <w:rPr>
                <w:rFonts w:ascii="Times New Roman"/>
                <w:b/>
                <w:i w:val="false"/>
                <w:color w:val="000000"/>
                <w:sz w:val="20"/>
              </w:rPr>
              <w:t>Мекенжай</w:t>
            </w:r>
            <w:r>
              <w:rPr>
                <w:rFonts w:ascii="Times New Roman"/>
                <w:b/>
                <w:i w:val="false"/>
                <w:color w:val="000000"/>
                <w:sz w:val="20"/>
              </w:rPr>
              <w:t xml:space="preserve"> ____________________</w:t>
            </w:r>
          </w:p>
          <w:bookmarkEnd w:id="2907"/>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w:t>
            </w:r>
          </w:p>
        </w:tc>
      </w:tr>
    </w:tbl>
    <w:bookmarkStart w:name="z2944" w:id="2908"/>
    <w:p>
      <w:pPr>
        <w:spacing w:after="0"/>
        <w:ind w:left="0"/>
        <w:jc w:val="both"/>
      </w:pPr>
      <w:r>
        <w:rPr>
          <w:rFonts w:ascii="Times New Roman"/>
          <w:b w:val="false"/>
          <w:i w:val="false"/>
          <w:color w:val="000000"/>
          <w:sz w:val="28"/>
        </w:rPr>
        <w:t xml:space="preserve">
      Басшы: __________________________________________________ ______________ </w:t>
      </w:r>
    </w:p>
    <w:bookmarkEnd w:id="2908"/>
    <w:bookmarkStart w:name="z2945" w:id="2909"/>
    <w:p>
      <w:pPr>
        <w:spacing w:after="0"/>
        <w:ind w:left="0"/>
        <w:jc w:val="both"/>
      </w:pPr>
      <w:r>
        <w:rPr>
          <w:rFonts w:ascii="Times New Roman"/>
          <w:b w:val="false"/>
          <w:i w:val="false"/>
          <w:color w:val="000000"/>
          <w:sz w:val="28"/>
        </w:rPr>
        <w:t>
             тегі, аты, әкесінің аты (бар болса)             (қолы)</w:t>
      </w:r>
    </w:p>
    <w:bookmarkEnd w:id="2909"/>
    <w:bookmarkStart w:name="z2946" w:id="2910"/>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2910"/>
    <w:bookmarkStart w:name="z2947" w:id="2911"/>
    <w:p>
      <w:pPr>
        <w:spacing w:after="0"/>
        <w:ind w:left="0"/>
        <w:jc w:val="both"/>
      </w:pPr>
      <w:r>
        <w:rPr>
          <w:rFonts w:ascii="Times New Roman"/>
          <w:b w:val="false"/>
          <w:i w:val="false"/>
          <w:color w:val="000000"/>
          <w:sz w:val="28"/>
        </w:rPr>
        <w:t xml:space="preserve">
      Орындаушы: _____________________________________________ ______________ </w:t>
      </w:r>
    </w:p>
    <w:bookmarkEnd w:id="2911"/>
    <w:bookmarkStart w:name="z2948" w:id="2912"/>
    <w:p>
      <w:pPr>
        <w:spacing w:after="0"/>
        <w:ind w:left="0"/>
        <w:jc w:val="both"/>
      </w:pPr>
      <w:r>
        <w:rPr>
          <w:rFonts w:ascii="Times New Roman"/>
          <w:b w:val="false"/>
          <w:i w:val="false"/>
          <w:color w:val="000000"/>
          <w:sz w:val="28"/>
        </w:rPr>
        <w:t>
             тегі, аты, әкесінің аты (бар болса)             (қолы)</w:t>
      </w:r>
    </w:p>
    <w:bookmarkEnd w:id="2912"/>
    <w:bookmarkStart w:name="z2949" w:id="2913"/>
    <w:p>
      <w:pPr>
        <w:spacing w:after="0"/>
        <w:ind w:left="0"/>
        <w:jc w:val="both"/>
      </w:pPr>
      <w:r>
        <w:rPr>
          <w:rFonts w:ascii="Times New Roman"/>
          <w:b w:val="false"/>
          <w:i w:val="false"/>
          <w:color w:val="000000"/>
          <w:sz w:val="28"/>
        </w:rPr>
        <w:t>
      Орындаушының телефон нөмірі: ______________________________________</w:t>
      </w:r>
    </w:p>
    <w:bookmarkEnd w:id="2913"/>
    <w:bookmarkStart w:name="z2950" w:id="2914"/>
    <w:p>
      <w:pPr>
        <w:spacing w:after="0"/>
        <w:ind w:left="0"/>
        <w:jc w:val="both"/>
      </w:pPr>
      <w:r>
        <w:rPr>
          <w:rFonts w:ascii="Times New Roman"/>
          <w:b w:val="false"/>
          <w:i w:val="false"/>
          <w:color w:val="000000"/>
          <w:sz w:val="28"/>
        </w:rPr>
        <w:t>
      Электрондық пошта мекенжайы __________________________________</w:t>
      </w:r>
    </w:p>
    <w:bookmarkEnd w:id="29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952" w:id="2915"/>
    <w:p>
      <w:pPr>
        <w:spacing w:after="0"/>
        <w:ind w:left="0"/>
        <w:jc w:val="both"/>
      </w:pPr>
      <w:r>
        <w:rPr>
          <w:rFonts w:ascii="Times New Roman"/>
          <w:b w:val="false"/>
          <w:i w:val="false"/>
          <w:color w:val="000000"/>
          <w:sz w:val="28"/>
        </w:rPr>
        <w:t xml:space="preserve">
      Әкімшілік деректерді жинауға арналған нысанды толтыру бойынша түсіндірме </w:t>
      </w:r>
    </w:p>
    <w:bookmarkEnd w:id="2915"/>
    <w:bookmarkStart w:name="z2953" w:id="2916"/>
    <w:p>
      <w:pPr>
        <w:spacing w:after="0"/>
        <w:ind w:left="0"/>
        <w:jc w:val="both"/>
      </w:pPr>
      <w:r>
        <w:rPr>
          <w:rFonts w:ascii="Times New Roman"/>
          <w:b w:val="false"/>
          <w:i w:val="false"/>
          <w:color w:val="000000"/>
          <w:sz w:val="28"/>
        </w:rPr>
        <w:t>
      Кең таралған пайдалы қазбалар: жабыны және/немесе қапталдас жыныстардан пайда болған техногендік минералдық түзілімдерінің "Н-ҚПҚ-11-1" паспорты</w:t>
      </w:r>
    </w:p>
    <w:bookmarkEnd w:id="2916"/>
    <w:bookmarkStart w:name="z2954" w:id="2917"/>
    <w:p>
      <w:pPr>
        <w:spacing w:after="0"/>
        <w:ind w:left="0"/>
        <w:jc w:val="both"/>
      </w:pPr>
      <w:r>
        <w:rPr>
          <w:rFonts w:ascii="Times New Roman"/>
          <w:b w:val="false"/>
          <w:i w:val="false"/>
          <w:color w:val="000000"/>
          <w:sz w:val="28"/>
        </w:rPr>
        <w:t>
      1-бағанда бұрыштық нүктенің географиялық координаталары мен нысанның нөмірі көрсетіледі.</w:t>
      </w:r>
    </w:p>
    <w:bookmarkEnd w:id="2917"/>
    <w:bookmarkStart w:name="z2955" w:id="2918"/>
    <w:p>
      <w:pPr>
        <w:spacing w:after="0"/>
        <w:ind w:left="0"/>
        <w:jc w:val="both"/>
      </w:pPr>
      <w:r>
        <w:rPr>
          <w:rFonts w:ascii="Times New Roman"/>
          <w:b w:val="false"/>
          <w:i w:val="false"/>
          <w:color w:val="000000"/>
          <w:sz w:val="28"/>
        </w:rPr>
        <w:t>
      2-бағанда нысанның географиялық координаталары бойынша солтүстік ендіктің градусы көрсетіледі.</w:t>
      </w:r>
    </w:p>
    <w:bookmarkEnd w:id="2918"/>
    <w:bookmarkStart w:name="z2956" w:id="2919"/>
    <w:p>
      <w:pPr>
        <w:spacing w:after="0"/>
        <w:ind w:left="0"/>
        <w:jc w:val="both"/>
      </w:pPr>
      <w:r>
        <w:rPr>
          <w:rFonts w:ascii="Times New Roman"/>
          <w:b w:val="false"/>
          <w:i w:val="false"/>
          <w:color w:val="000000"/>
          <w:sz w:val="28"/>
        </w:rPr>
        <w:t>
      3-бағанда нысанның географиялық координаталары бойынша солтүстік ендіктің минуты көрсетіледі.</w:t>
      </w:r>
    </w:p>
    <w:bookmarkEnd w:id="2919"/>
    <w:bookmarkStart w:name="z2957" w:id="2920"/>
    <w:p>
      <w:pPr>
        <w:spacing w:after="0"/>
        <w:ind w:left="0"/>
        <w:jc w:val="both"/>
      </w:pPr>
      <w:r>
        <w:rPr>
          <w:rFonts w:ascii="Times New Roman"/>
          <w:b w:val="false"/>
          <w:i w:val="false"/>
          <w:color w:val="000000"/>
          <w:sz w:val="28"/>
        </w:rPr>
        <w:t>
      4-бағанда нысанның географиялық координаталары бойынша солтүстік ендіктің секунды көрсетіледі.</w:t>
      </w:r>
    </w:p>
    <w:bookmarkEnd w:id="2920"/>
    <w:bookmarkStart w:name="z2958" w:id="2921"/>
    <w:p>
      <w:pPr>
        <w:spacing w:after="0"/>
        <w:ind w:left="0"/>
        <w:jc w:val="both"/>
      </w:pPr>
      <w:r>
        <w:rPr>
          <w:rFonts w:ascii="Times New Roman"/>
          <w:b w:val="false"/>
          <w:i w:val="false"/>
          <w:color w:val="000000"/>
          <w:sz w:val="28"/>
        </w:rPr>
        <w:t>
      5-бағанда нысанның географиялық координаталары бойынша шығыс бойлықтың градусы көрсетіледі.</w:t>
      </w:r>
    </w:p>
    <w:bookmarkEnd w:id="2921"/>
    <w:bookmarkStart w:name="z2959" w:id="2922"/>
    <w:p>
      <w:pPr>
        <w:spacing w:after="0"/>
        <w:ind w:left="0"/>
        <w:jc w:val="both"/>
      </w:pPr>
      <w:r>
        <w:rPr>
          <w:rFonts w:ascii="Times New Roman"/>
          <w:b w:val="false"/>
          <w:i w:val="false"/>
          <w:color w:val="000000"/>
          <w:sz w:val="28"/>
        </w:rPr>
        <w:t>
      6-бағанда нысанның географиялық координаталары бойынша шығыс бойлықтың минуты көрсетіледі.</w:t>
      </w:r>
    </w:p>
    <w:bookmarkEnd w:id="2922"/>
    <w:bookmarkStart w:name="z2960" w:id="2923"/>
    <w:p>
      <w:pPr>
        <w:spacing w:after="0"/>
        <w:ind w:left="0"/>
        <w:jc w:val="both"/>
      </w:pPr>
      <w:r>
        <w:rPr>
          <w:rFonts w:ascii="Times New Roman"/>
          <w:b w:val="false"/>
          <w:i w:val="false"/>
          <w:color w:val="000000"/>
          <w:sz w:val="28"/>
        </w:rPr>
        <w:t>
      7-бағанда нысанның географиялық координаталары бойынша шығыс бойлықтың секунды көрсетіледі.</w:t>
      </w:r>
    </w:p>
    <w:bookmarkEnd w:id="2923"/>
    <w:bookmarkStart w:name="z2961" w:id="2924"/>
    <w:p>
      <w:pPr>
        <w:spacing w:after="0"/>
        <w:ind w:left="0"/>
        <w:jc w:val="both"/>
      </w:pPr>
      <w:r>
        <w:rPr>
          <w:rFonts w:ascii="Times New Roman"/>
          <w:b w:val="false"/>
          <w:i w:val="false"/>
          <w:color w:val="000000"/>
          <w:sz w:val="28"/>
        </w:rPr>
        <w:t>
      8-бағанда жер қойнауын пайдаланушы ұйымның атауы көрсетіледі.</w:t>
      </w:r>
    </w:p>
    <w:bookmarkEnd w:id="2924"/>
    <w:bookmarkStart w:name="z2962" w:id="2925"/>
    <w:p>
      <w:pPr>
        <w:spacing w:after="0"/>
        <w:ind w:left="0"/>
        <w:jc w:val="both"/>
      </w:pPr>
      <w:r>
        <w:rPr>
          <w:rFonts w:ascii="Times New Roman"/>
          <w:b w:val="false"/>
          <w:i w:val="false"/>
          <w:color w:val="000000"/>
          <w:sz w:val="28"/>
        </w:rPr>
        <w:t>
      9-бағанда жер қойнауын пайдалану келісімшарты/лицензиясы, аналық кен орны және (немесе) жер қойнауын пайдаланушының жер қойнауын пайдалану кеңістігін қолдануы туралы мәліметтер көрсетіледі.</w:t>
      </w:r>
    </w:p>
    <w:bookmarkEnd w:id="2925"/>
    <w:bookmarkStart w:name="z2963" w:id="2926"/>
    <w:p>
      <w:pPr>
        <w:spacing w:after="0"/>
        <w:ind w:left="0"/>
        <w:jc w:val="both"/>
      </w:pPr>
      <w:r>
        <w:rPr>
          <w:rFonts w:ascii="Times New Roman"/>
          <w:b w:val="false"/>
          <w:i w:val="false"/>
          <w:color w:val="000000"/>
          <w:sz w:val="28"/>
        </w:rPr>
        <w:t>
      10-бағанда жер қойнауын пайдаланушы ұйымның заңды мекенжайы мен байланыс деректері көрсетіледі.</w:t>
      </w:r>
    </w:p>
    <w:bookmarkEnd w:id="2926"/>
    <w:bookmarkStart w:name="z2964" w:id="2927"/>
    <w:p>
      <w:pPr>
        <w:spacing w:after="0"/>
        <w:ind w:left="0"/>
        <w:jc w:val="both"/>
      </w:pPr>
      <w:r>
        <w:rPr>
          <w:rFonts w:ascii="Times New Roman"/>
          <w:b w:val="false"/>
          <w:i w:val="false"/>
          <w:color w:val="000000"/>
          <w:sz w:val="28"/>
        </w:rPr>
        <w:t>
      11-бағанда жер қойнауын пайдаланушы ұйымның байланыс телефоны және басқа байланыс деректері көрсетіледі.</w:t>
      </w:r>
    </w:p>
    <w:bookmarkEnd w:id="2927"/>
    <w:bookmarkStart w:name="z2965" w:id="2928"/>
    <w:p>
      <w:pPr>
        <w:spacing w:after="0"/>
        <w:ind w:left="0"/>
        <w:jc w:val="both"/>
      </w:pPr>
      <w:r>
        <w:rPr>
          <w:rFonts w:ascii="Times New Roman"/>
          <w:b w:val="false"/>
          <w:i w:val="false"/>
          <w:color w:val="000000"/>
          <w:sz w:val="28"/>
        </w:rPr>
        <w:t>
      12-бағанда аналық кен орнының атауы және жабын мен қапталдас жыныстарды өңдеу тәсілі көрсетіледі.</w:t>
      </w:r>
    </w:p>
    <w:bookmarkEnd w:id="2928"/>
    <w:bookmarkStart w:name="z2966" w:id="2929"/>
    <w:p>
      <w:pPr>
        <w:spacing w:after="0"/>
        <w:ind w:left="0"/>
        <w:jc w:val="both"/>
      </w:pPr>
      <w:r>
        <w:rPr>
          <w:rFonts w:ascii="Times New Roman"/>
          <w:b w:val="false"/>
          <w:i w:val="false"/>
          <w:color w:val="000000"/>
          <w:sz w:val="28"/>
        </w:rPr>
        <w:t>
      13-бағанда кең таралған пайдалы қазбаларды, сондай-ақ аналық кен орнындағы жабын мен қапталдас жыныстарды өңдеу тәсілі көрсетіледі.</w:t>
      </w:r>
    </w:p>
    <w:bookmarkEnd w:id="2929"/>
    <w:bookmarkStart w:name="z2967" w:id="2930"/>
    <w:p>
      <w:pPr>
        <w:spacing w:after="0"/>
        <w:ind w:left="0"/>
        <w:jc w:val="both"/>
      </w:pPr>
      <w:r>
        <w:rPr>
          <w:rFonts w:ascii="Times New Roman"/>
          <w:b w:val="false"/>
          <w:i w:val="false"/>
          <w:color w:val="000000"/>
          <w:sz w:val="28"/>
        </w:rPr>
        <w:t>
      14-бағанда нысанның әкімшілік орналасуы бойынша облысы көрсетіледі, (Әкімшілік-аумақтық объектілердің сыныптауышына сәйкес) көрсетіледі.</w:t>
      </w:r>
    </w:p>
    <w:bookmarkEnd w:id="2930"/>
    <w:bookmarkStart w:name="z2968" w:id="2931"/>
    <w:p>
      <w:pPr>
        <w:spacing w:after="0"/>
        <w:ind w:left="0"/>
        <w:jc w:val="both"/>
      </w:pPr>
      <w:r>
        <w:rPr>
          <w:rFonts w:ascii="Times New Roman"/>
          <w:b w:val="false"/>
          <w:i w:val="false"/>
          <w:color w:val="000000"/>
          <w:sz w:val="28"/>
        </w:rPr>
        <w:t>
      15-бағанда нысанның әкімшілік орналасуы бойынша ауданы көрсетіледі, (Әкімшілік-аумақтық объектілердің сыныптауышына сәйкес) көрсетіледі.</w:t>
      </w:r>
    </w:p>
    <w:bookmarkEnd w:id="2931"/>
    <w:bookmarkStart w:name="z2969" w:id="2932"/>
    <w:p>
      <w:pPr>
        <w:spacing w:after="0"/>
        <w:ind w:left="0"/>
        <w:jc w:val="both"/>
      </w:pPr>
      <w:r>
        <w:rPr>
          <w:rFonts w:ascii="Times New Roman"/>
          <w:b w:val="false"/>
          <w:i w:val="false"/>
          <w:color w:val="000000"/>
          <w:sz w:val="28"/>
        </w:rPr>
        <w:t>
      16-бағанда нысанның әкімшілік орналасуы бойынша қала немесе кент көрсетіледі, (Әкімшілік-аумақтық объектілердің сыныптауышына сәйкес) көрсетіледі.</w:t>
      </w:r>
    </w:p>
    <w:bookmarkEnd w:id="2932"/>
    <w:bookmarkStart w:name="z2970" w:id="2933"/>
    <w:p>
      <w:pPr>
        <w:spacing w:after="0"/>
        <w:ind w:left="0"/>
        <w:jc w:val="both"/>
      </w:pPr>
      <w:r>
        <w:rPr>
          <w:rFonts w:ascii="Times New Roman"/>
          <w:b w:val="false"/>
          <w:i w:val="false"/>
          <w:color w:val="000000"/>
          <w:sz w:val="28"/>
        </w:rPr>
        <w:t>
      17-бағанда жабын мен қапталдас жыныстарды үйіп төгу ұзындығы (метрмен) көрсетіледі.</w:t>
      </w:r>
    </w:p>
    <w:bookmarkEnd w:id="2933"/>
    <w:bookmarkStart w:name="z2971" w:id="2934"/>
    <w:p>
      <w:pPr>
        <w:spacing w:after="0"/>
        <w:ind w:left="0"/>
        <w:jc w:val="both"/>
      </w:pPr>
      <w:r>
        <w:rPr>
          <w:rFonts w:ascii="Times New Roman"/>
          <w:b w:val="false"/>
          <w:i w:val="false"/>
          <w:color w:val="000000"/>
          <w:sz w:val="28"/>
        </w:rPr>
        <w:t>
      18-бағанда жабын мен қапталдас жыныстарды үйіп төгу ені (метрмен) көрсетіледі.</w:t>
      </w:r>
    </w:p>
    <w:bookmarkEnd w:id="2934"/>
    <w:bookmarkStart w:name="z2972" w:id="2935"/>
    <w:p>
      <w:pPr>
        <w:spacing w:after="0"/>
        <w:ind w:left="0"/>
        <w:jc w:val="both"/>
      </w:pPr>
      <w:r>
        <w:rPr>
          <w:rFonts w:ascii="Times New Roman"/>
          <w:b w:val="false"/>
          <w:i w:val="false"/>
          <w:color w:val="000000"/>
          <w:sz w:val="28"/>
        </w:rPr>
        <w:t>
      19-бағанда жабын мен қапталдас жыныстарды үйіп төгу биіктігі (метрмен) көрсетіледі.</w:t>
      </w:r>
    </w:p>
    <w:bookmarkEnd w:id="2935"/>
    <w:bookmarkStart w:name="z2973" w:id="2936"/>
    <w:p>
      <w:pPr>
        <w:spacing w:after="0"/>
        <w:ind w:left="0"/>
        <w:jc w:val="both"/>
      </w:pPr>
      <w:r>
        <w:rPr>
          <w:rFonts w:ascii="Times New Roman"/>
          <w:b w:val="false"/>
          <w:i w:val="false"/>
          <w:color w:val="000000"/>
          <w:sz w:val="28"/>
        </w:rPr>
        <w:t>
      20-бағанда жабын мен қапталдас жыныстарды үйіп төгу алаңы (шаршы километрмен) көрсетіледі.</w:t>
      </w:r>
    </w:p>
    <w:bookmarkEnd w:id="2936"/>
    <w:bookmarkStart w:name="z2974" w:id="2937"/>
    <w:p>
      <w:pPr>
        <w:spacing w:after="0"/>
        <w:ind w:left="0"/>
        <w:jc w:val="both"/>
      </w:pPr>
      <w:r>
        <w:rPr>
          <w:rFonts w:ascii="Times New Roman"/>
          <w:b w:val="false"/>
          <w:i w:val="false"/>
          <w:color w:val="000000"/>
          <w:sz w:val="28"/>
        </w:rPr>
        <w:t>
      21-бағанда жабын мен қапталдас жыныстарды үйіп төгу көлемі (мың текше метрмен) көрсетіледі.</w:t>
      </w:r>
    </w:p>
    <w:bookmarkEnd w:id="2937"/>
    <w:bookmarkStart w:name="z2975" w:id="2938"/>
    <w:p>
      <w:pPr>
        <w:spacing w:after="0"/>
        <w:ind w:left="0"/>
        <w:jc w:val="both"/>
      </w:pPr>
      <w:r>
        <w:rPr>
          <w:rFonts w:ascii="Times New Roman"/>
          <w:b w:val="false"/>
          <w:i w:val="false"/>
          <w:color w:val="000000"/>
          <w:sz w:val="28"/>
        </w:rPr>
        <w:t>
      22-бағанда қорларды есептеу әдістемесі көрсетіледі.</w:t>
      </w:r>
    </w:p>
    <w:bookmarkEnd w:id="2938"/>
    <w:bookmarkStart w:name="z2976" w:id="2939"/>
    <w:p>
      <w:pPr>
        <w:spacing w:after="0"/>
        <w:ind w:left="0"/>
        <w:jc w:val="both"/>
      </w:pPr>
      <w:r>
        <w:rPr>
          <w:rFonts w:ascii="Times New Roman"/>
          <w:b w:val="false"/>
          <w:i w:val="false"/>
          <w:color w:val="000000"/>
          <w:sz w:val="28"/>
        </w:rPr>
        <w:t>
      23-бағанда кең таралған пайдалы қазбалардың жиынтық сипаттамалары көрсетіледі: минералдық және химиялық құрамы, негізгі оксидтер мөлшері, петрографиялық және литологиялық құрамы, гранулометриялық құрамы, физика-механикалық қасиеттері.</w:t>
      </w:r>
    </w:p>
    <w:bookmarkEnd w:id="2939"/>
    <w:bookmarkStart w:name="z2977" w:id="2940"/>
    <w:p>
      <w:pPr>
        <w:spacing w:after="0"/>
        <w:ind w:left="0"/>
        <w:jc w:val="both"/>
      </w:pPr>
      <w:r>
        <w:rPr>
          <w:rFonts w:ascii="Times New Roman"/>
          <w:b w:val="false"/>
          <w:i w:val="false"/>
          <w:color w:val="000000"/>
          <w:sz w:val="28"/>
        </w:rPr>
        <w:t>
      24-бағанда кең таралған пайдалы қазбалардың негізгі сипаттамалары (сипаттамасы) көрсетіледі.</w:t>
      </w:r>
    </w:p>
    <w:bookmarkEnd w:id="2940"/>
    <w:bookmarkStart w:name="z2978" w:id="2941"/>
    <w:p>
      <w:pPr>
        <w:spacing w:after="0"/>
        <w:ind w:left="0"/>
        <w:jc w:val="both"/>
      </w:pPr>
      <w:r>
        <w:rPr>
          <w:rFonts w:ascii="Times New Roman"/>
          <w:b w:val="false"/>
          <w:i w:val="false"/>
          <w:color w:val="000000"/>
          <w:sz w:val="28"/>
        </w:rPr>
        <w:t>
      25-бағанда кең таралған пайдалы қазбалардың қосымша сипаттамалары көрсетіледі.</w:t>
      </w:r>
    </w:p>
    <w:bookmarkEnd w:id="2941"/>
    <w:bookmarkStart w:name="z2979" w:id="2942"/>
    <w:p>
      <w:pPr>
        <w:spacing w:after="0"/>
        <w:ind w:left="0"/>
        <w:jc w:val="both"/>
      </w:pPr>
      <w:r>
        <w:rPr>
          <w:rFonts w:ascii="Times New Roman"/>
          <w:b w:val="false"/>
          <w:i w:val="false"/>
          <w:color w:val="000000"/>
          <w:sz w:val="28"/>
        </w:rPr>
        <w:t>
      26-бағанда кең таралған пайдалы қазбалардың қосымша сипаттамаларының сипаттамасы беріледі.</w:t>
      </w:r>
    </w:p>
    <w:bookmarkEnd w:id="2942"/>
    <w:bookmarkStart w:name="z2980" w:id="2943"/>
    <w:p>
      <w:pPr>
        <w:spacing w:after="0"/>
        <w:ind w:left="0"/>
        <w:jc w:val="both"/>
      </w:pPr>
      <w:r>
        <w:rPr>
          <w:rFonts w:ascii="Times New Roman"/>
          <w:b w:val="false"/>
          <w:i w:val="false"/>
          <w:color w:val="000000"/>
          <w:sz w:val="28"/>
        </w:rPr>
        <w:t>
      27-бағанда пайдалы қазбаның қолданылу саласы көрсетіледі.</w:t>
      </w:r>
    </w:p>
    <w:bookmarkEnd w:id="2943"/>
    <w:bookmarkStart w:name="z2981" w:id="2944"/>
    <w:p>
      <w:pPr>
        <w:spacing w:after="0"/>
        <w:ind w:left="0"/>
        <w:jc w:val="both"/>
      </w:pPr>
      <w:r>
        <w:rPr>
          <w:rFonts w:ascii="Times New Roman"/>
          <w:b w:val="false"/>
          <w:i w:val="false"/>
          <w:color w:val="000000"/>
          <w:sz w:val="28"/>
        </w:rPr>
        <w:t>
      28-бағанда қолданылу саласы көрсетіледі.</w:t>
      </w:r>
    </w:p>
    <w:bookmarkEnd w:id="2944"/>
    <w:bookmarkStart w:name="z2982" w:id="2945"/>
    <w:p>
      <w:pPr>
        <w:spacing w:after="0"/>
        <w:ind w:left="0"/>
        <w:jc w:val="both"/>
      </w:pPr>
      <w:r>
        <w:rPr>
          <w:rFonts w:ascii="Times New Roman"/>
          <w:b w:val="false"/>
          <w:i w:val="false"/>
          <w:color w:val="000000"/>
          <w:sz w:val="28"/>
        </w:rPr>
        <w:t>
      29-бағанда ҚР МЕМСТ немесе СТ сәйкестігі көрсетіледі.</w:t>
      </w:r>
    </w:p>
    <w:bookmarkEnd w:id="2945"/>
    <w:bookmarkStart w:name="z2983" w:id="2946"/>
    <w:p>
      <w:pPr>
        <w:spacing w:after="0"/>
        <w:ind w:left="0"/>
        <w:jc w:val="both"/>
      </w:pPr>
      <w:r>
        <w:rPr>
          <w:rFonts w:ascii="Times New Roman"/>
          <w:b w:val="false"/>
          <w:i w:val="false"/>
          <w:color w:val="000000"/>
          <w:sz w:val="28"/>
        </w:rPr>
        <w:t>
      30-бағанда пайдалы қазбаның түрі көрсетіледі (шөгінді, метаморфтық, магмалық).</w:t>
      </w:r>
    </w:p>
    <w:bookmarkEnd w:id="2946"/>
    <w:bookmarkStart w:name="z2984" w:id="2947"/>
    <w:p>
      <w:pPr>
        <w:spacing w:after="0"/>
        <w:ind w:left="0"/>
        <w:jc w:val="both"/>
      </w:pPr>
      <w:r>
        <w:rPr>
          <w:rFonts w:ascii="Times New Roman"/>
          <w:b w:val="false"/>
          <w:i w:val="false"/>
          <w:color w:val="000000"/>
          <w:sz w:val="28"/>
        </w:rPr>
        <w:t>
      31-бағанда пайдалы қазбаның қоры көрсетіледі.</w:t>
      </w:r>
    </w:p>
    <w:bookmarkEnd w:id="2947"/>
    <w:bookmarkStart w:name="z2985" w:id="2948"/>
    <w:p>
      <w:pPr>
        <w:spacing w:after="0"/>
        <w:ind w:left="0"/>
        <w:jc w:val="both"/>
      </w:pPr>
      <w:r>
        <w:rPr>
          <w:rFonts w:ascii="Times New Roman"/>
          <w:b w:val="false"/>
          <w:i w:val="false"/>
          <w:color w:val="000000"/>
          <w:sz w:val="28"/>
        </w:rPr>
        <w:t>
      32-бағанда қордың өлшем бірлігі көрсетіледі.</w:t>
      </w:r>
    </w:p>
    <w:bookmarkEnd w:id="2948"/>
    <w:bookmarkStart w:name="z2986" w:id="2949"/>
    <w:p>
      <w:pPr>
        <w:spacing w:after="0"/>
        <w:ind w:left="0"/>
        <w:jc w:val="both"/>
      </w:pPr>
      <w:r>
        <w:rPr>
          <w:rFonts w:ascii="Times New Roman"/>
          <w:b w:val="false"/>
          <w:i w:val="false"/>
          <w:color w:val="000000"/>
          <w:sz w:val="28"/>
        </w:rPr>
        <w:t>
      33-бағанда паспорт №_ бойынша пайдалы қазбалардың қоры көрсетіледі.</w:t>
      </w:r>
    </w:p>
    <w:bookmarkEnd w:id="2949"/>
    <w:bookmarkStart w:name="z2987" w:id="2950"/>
    <w:p>
      <w:pPr>
        <w:spacing w:after="0"/>
        <w:ind w:left="0"/>
        <w:jc w:val="both"/>
      </w:pPr>
      <w:r>
        <w:rPr>
          <w:rFonts w:ascii="Times New Roman"/>
          <w:b w:val="false"/>
          <w:i w:val="false"/>
          <w:color w:val="000000"/>
          <w:sz w:val="28"/>
        </w:rPr>
        <w:t>
      34-бағанда үйіп төгу нәтижесінде қорлардың өсімі көрсетіледі.</w:t>
      </w:r>
    </w:p>
    <w:bookmarkEnd w:id="2950"/>
    <w:bookmarkStart w:name="z2988" w:id="2951"/>
    <w:p>
      <w:pPr>
        <w:spacing w:after="0"/>
        <w:ind w:left="0"/>
        <w:jc w:val="both"/>
      </w:pPr>
      <w:r>
        <w:rPr>
          <w:rFonts w:ascii="Times New Roman"/>
          <w:b w:val="false"/>
          <w:i w:val="false"/>
          <w:color w:val="000000"/>
          <w:sz w:val="28"/>
        </w:rPr>
        <w:t>
      35-бағанда іске асырылған қор көлемі көрсетіледі.</w:t>
      </w:r>
    </w:p>
    <w:bookmarkEnd w:id="2951"/>
    <w:bookmarkStart w:name="z2989" w:id="2952"/>
    <w:p>
      <w:pPr>
        <w:spacing w:after="0"/>
        <w:ind w:left="0"/>
        <w:jc w:val="both"/>
      </w:pPr>
      <w:r>
        <w:rPr>
          <w:rFonts w:ascii="Times New Roman"/>
          <w:b w:val="false"/>
          <w:i w:val="false"/>
          <w:color w:val="000000"/>
          <w:sz w:val="28"/>
        </w:rPr>
        <w:t>
      36-бағанда паспорт толтырылған күнгі қорлар көрсетіледі: 20___ жылғы "___".</w:t>
      </w:r>
    </w:p>
    <w:bookmarkEnd w:id="29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271 Бұйрыққа 13-қосымша</w:t>
            </w:r>
            <w:r>
              <w:br/>
            </w: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17-қосымша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991" w:id="2953"/>
    <w:p>
      <w:pPr>
        <w:spacing w:after="0"/>
        <w:ind w:left="0"/>
        <w:jc w:val="left"/>
      </w:pPr>
      <w:r>
        <w:rPr>
          <w:rFonts w:ascii="Times New Roman"/>
          <w:b/>
          <w:i w:val="false"/>
          <w:color w:val="000000"/>
        </w:rPr>
        <w:t xml:space="preserve"> Мұнай бойынша жер қойнауы қорларын мемлекеттік есепке алу _____ жылғы есепті кезең</w:t>
      </w:r>
    </w:p>
    <w:bookmarkEnd w:id="2953"/>
    <w:bookmarkStart w:name="z2992" w:id="2954"/>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2954"/>
    <w:bookmarkStart w:name="z2993" w:id="2955"/>
    <w:p>
      <w:pPr>
        <w:spacing w:after="0"/>
        <w:ind w:left="0"/>
        <w:jc w:val="both"/>
      </w:pPr>
      <w:r>
        <w:rPr>
          <w:rFonts w:ascii="Times New Roman"/>
          <w:b w:val="false"/>
          <w:i w:val="false"/>
          <w:color w:val="000000"/>
          <w:sz w:val="28"/>
        </w:rPr>
        <w:t>
      Әкімшілік деректер нысаны www.minerals.gov.kz-qazyna@kz интернет-ресурсында өтеусіз негізде орналастырылған.</w:t>
      </w:r>
    </w:p>
    <w:bookmarkEnd w:id="2955"/>
    <w:bookmarkStart w:name="z2994" w:id="2956"/>
    <w:p>
      <w:pPr>
        <w:spacing w:after="0"/>
        <w:ind w:left="0"/>
        <w:jc w:val="both"/>
      </w:pPr>
      <w:r>
        <w:rPr>
          <w:rFonts w:ascii="Times New Roman"/>
          <w:b w:val="false"/>
          <w:i w:val="false"/>
          <w:color w:val="000000"/>
          <w:sz w:val="28"/>
        </w:rPr>
        <w:t>
      Әкімшілік нысанның атауы: Мұнай бойынша жер қойнауы қорларын мемлекеттік есепке алу</w:t>
      </w:r>
    </w:p>
    <w:bookmarkEnd w:id="2956"/>
    <w:bookmarkStart w:name="z2995" w:id="295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1-мұнай</w:t>
      </w:r>
    </w:p>
    <w:bookmarkEnd w:id="2957"/>
    <w:bookmarkStart w:name="z2996" w:id="2958"/>
    <w:p>
      <w:pPr>
        <w:spacing w:after="0"/>
        <w:ind w:left="0"/>
        <w:jc w:val="both"/>
      </w:pPr>
      <w:r>
        <w:rPr>
          <w:rFonts w:ascii="Times New Roman"/>
          <w:b w:val="false"/>
          <w:i w:val="false"/>
          <w:color w:val="000000"/>
          <w:sz w:val="28"/>
        </w:rPr>
        <w:t>
      Жиілігі: жыл сайын.</w:t>
      </w:r>
    </w:p>
    <w:bookmarkEnd w:id="2958"/>
    <w:bookmarkStart w:name="z2997" w:id="2959"/>
    <w:p>
      <w:pPr>
        <w:spacing w:after="0"/>
        <w:ind w:left="0"/>
        <w:jc w:val="both"/>
      </w:pPr>
      <w:r>
        <w:rPr>
          <w:rFonts w:ascii="Times New Roman"/>
          <w:b w:val="false"/>
          <w:i w:val="false"/>
          <w:color w:val="000000"/>
          <w:sz w:val="28"/>
        </w:rPr>
        <w:t>
      Есепті кезең: 20__ жылғы "___" __________ жағдай бойынша.</w:t>
      </w:r>
    </w:p>
    <w:bookmarkEnd w:id="2959"/>
    <w:bookmarkStart w:name="z2998" w:id="296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bookmarkEnd w:id="2960"/>
    <w:bookmarkStart w:name="z2999" w:id="2961"/>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2961"/>
    <w:bookmarkStart w:name="z3000" w:id="296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2962"/>
    <w:bookmarkStart w:name="z3001" w:id="2963"/>
    <w:p>
      <w:pPr>
        <w:spacing w:after="0"/>
        <w:ind w:left="0"/>
        <w:jc w:val="both"/>
      </w:pPr>
      <w:r>
        <w:rPr>
          <w:rFonts w:ascii="Times New Roman"/>
          <w:b w:val="false"/>
          <w:i w:val="false"/>
          <w:color w:val="000000"/>
          <w:sz w:val="28"/>
        </w:rPr>
        <w:t>
      ЖСН/БСН</w:t>
      </w:r>
    </w:p>
    <w:bookmarkEnd w:id="2963"/>
    <w:bookmarkStart w:name="z3002" w:id="2964"/>
    <w:p>
      <w:pPr>
        <w:spacing w:after="0"/>
        <w:ind w:left="0"/>
        <w:jc w:val="both"/>
      </w:pPr>
      <w:r>
        <w:rPr>
          <w:rFonts w:ascii="Times New Roman"/>
          <w:b w:val="false"/>
          <w:i w:val="false"/>
          <w:color w:val="000000"/>
          <w:sz w:val="28"/>
        </w:rPr>
        <w:t xml:space="preserve">
      </w:t>
      </w:r>
    </w:p>
    <w:bookmarkEnd w:id="296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3" w:id="2965"/>
    <w:p>
      <w:pPr>
        <w:spacing w:after="0"/>
        <w:ind w:left="0"/>
        <w:jc w:val="both"/>
      </w:pPr>
      <w:r>
        <w:rPr>
          <w:rFonts w:ascii="Times New Roman"/>
          <w:b w:val="false"/>
          <w:i w:val="false"/>
          <w:color w:val="000000"/>
          <w:sz w:val="28"/>
        </w:rPr>
        <w:t>
      Жинау әдісі (қағаз жеткізгіште, электронды түрде)</w:t>
      </w:r>
    </w:p>
    <w:bookmarkEnd w:id="2965"/>
    <w:bookmarkStart w:name="z3004" w:id="2966"/>
    <w:p>
      <w:pPr>
        <w:spacing w:after="0"/>
        <w:ind w:left="0"/>
        <w:jc w:val="both"/>
      </w:pPr>
      <w:r>
        <w:rPr>
          <w:rFonts w:ascii="Times New Roman"/>
          <w:b w:val="false"/>
          <w:i w:val="false"/>
          <w:color w:val="000000"/>
          <w:sz w:val="28"/>
        </w:rPr>
        <w:t>
      геологиялық өндірілетін қорлар мың тоннамен</w:t>
      </w:r>
    </w:p>
    <w:bookmarkEnd w:id="2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құқығы</w:t>
            </w:r>
            <w:r>
              <w:rPr>
                <w:rFonts w:ascii="Times New Roman"/>
                <w:b/>
                <w:i w:val="false"/>
                <w:color w:val="000000"/>
                <w:sz w:val="20"/>
              </w:rPr>
              <w:t xml:space="preserve"> бар </w:t>
            </w:r>
            <w:r>
              <w:rPr>
                <w:rFonts w:ascii="Times New Roman"/>
                <w:b/>
                <w:i w:val="false"/>
                <w:color w:val="000000"/>
                <w:sz w:val="20"/>
              </w:rPr>
              <w:t>ұйым</w:t>
            </w:r>
            <w:r>
              <w:rPr>
                <w:rFonts w:ascii="Times New Roman"/>
                <w:b/>
                <w:i w:val="false"/>
                <w:color w:val="000000"/>
                <w:sz w:val="20"/>
              </w:rPr>
              <w:t xml:space="preserve">, </w:t>
            </w:r>
            <w:r>
              <w:rPr>
                <w:rFonts w:ascii="Times New Roman"/>
                <w:b/>
                <w:i w:val="false"/>
                <w:color w:val="000000"/>
                <w:sz w:val="20"/>
              </w:rPr>
              <w:t>игеру</w:t>
            </w:r>
            <w:r>
              <w:rPr>
                <w:rFonts w:ascii="Times New Roman"/>
                <w:b w:val="false"/>
                <w:i w:val="false"/>
                <w:color w:val="000000"/>
                <w:sz w:val="20"/>
              </w:rPr>
              <w:t xml:space="preserve"> </w:t>
            </w:r>
            <w:r>
              <w:rPr>
                <w:rFonts w:ascii="Times New Roman"/>
                <w:b/>
                <w:i w:val="false"/>
                <w:color w:val="000000"/>
                <w:sz w:val="20"/>
              </w:rPr>
              <w:t>дәрежесі</w:t>
            </w:r>
            <w:r>
              <w:rPr>
                <w:rFonts w:ascii="Times New Roman"/>
                <w:b/>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i w:val="false"/>
                <w:color w:val="000000"/>
                <w:sz w:val="20"/>
              </w:rPr>
              <w:t xml:space="preserve"> №,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орнын</w:t>
            </w:r>
            <w:r>
              <w:rPr>
                <w:rFonts w:ascii="Times New Roman"/>
                <w:b/>
                <w:i w:val="false"/>
                <w:color w:val="000000"/>
                <w:sz w:val="20"/>
              </w:rPr>
              <w:t>ың</w:t>
            </w:r>
            <w:r>
              <w:rPr>
                <w:rFonts w:ascii="Times New Roman"/>
                <w:b w:val="false"/>
                <w:i w:val="false"/>
                <w:color w:val="000000"/>
                <w:sz w:val="20"/>
              </w:rPr>
              <w:t xml:space="preserve"> </w:t>
            </w:r>
            <w:r>
              <w:rPr>
                <w:rFonts w:ascii="Times New Roman"/>
                <w:b/>
                <w:i w:val="false"/>
                <w:color w:val="000000"/>
                <w:sz w:val="20"/>
              </w:rPr>
              <w:t>түрі</w:t>
            </w:r>
            <w:r>
              <w:rPr>
                <w:rFonts w:ascii="Times New Roman"/>
                <w:b/>
                <w:i w:val="false"/>
                <w:color w:val="000000"/>
                <w:sz w:val="20"/>
              </w:rPr>
              <w:t xml:space="preserve">, </w:t>
            </w:r>
            <w:r>
              <w:rPr>
                <w:rFonts w:ascii="Times New Roman"/>
                <w:b/>
                <w:i w:val="false"/>
                <w:color w:val="000000"/>
                <w:sz w:val="20"/>
              </w:rPr>
              <w:t>учаске</w:t>
            </w:r>
            <w:r>
              <w:rPr>
                <w:rFonts w:ascii="Times New Roman"/>
                <w:b/>
                <w:i w:val="false"/>
                <w:color w:val="000000"/>
                <w:sz w:val="20"/>
              </w:rPr>
              <w:t xml:space="preserve">, </w:t>
            </w:r>
            <w:r>
              <w:rPr>
                <w:rFonts w:ascii="Times New Roman"/>
                <w:b/>
                <w:i w:val="false"/>
                <w:color w:val="000000"/>
                <w:sz w:val="20"/>
              </w:rPr>
              <w:t>өнімді</w:t>
            </w:r>
            <w:r>
              <w:rPr>
                <w:rFonts w:ascii="Times New Roman"/>
                <w:b w:val="false"/>
                <w:i w:val="false"/>
                <w:color w:val="000000"/>
                <w:sz w:val="20"/>
              </w:rPr>
              <w:t xml:space="preserve"> </w:t>
            </w:r>
            <w:r>
              <w:rPr>
                <w:rFonts w:ascii="Times New Roman"/>
                <w:b/>
                <w:i w:val="false"/>
                <w:color w:val="000000"/>
                <w:sz w:val="20"/>
              </w:rPr>
              <w:t>шөгінділер</w:t>
            </w:r>
            <w:r>
              <w:rPr>
                <w:rFonts w:ascii="Times New Roman"/>
                <w:b/>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орыны</w:t>
            </w:r>
            <w:r>
              <w:rPr>
                <w:rFonts w:ascii="Times New Roman"/>
                <w:b/>
                <w:i w:val="false"/>
                <w:color w:val="000000"/>
                <w:sz w:val="20"/>
              </w:rPr>
              <w:t xml:space="preserve">, коллектор (К, КТ, ТК), </w:t>
            </w:r>
            <w:r>
              <w:rPr>
                <w:rFonts w:ascii="Times New Roman"/>
                <w:b/>
                <w:i w:val="false"/>
                <w:color w:val="000000"/>
                <w:sz w:val="20"/>
              </w:rPr>
              <w:t>орналасу</w:t>
            </w:r>
            <w:r>
              <w:rPr>
                <w:rFonts w:ascii="Times New Roman"/>
                <w:b w:val="false"/>
                <w:i w:val="false"/>
                <w:color w:val="000000"/>
                <w:sz w:val="20"/>
              </w:rPr>
              <w:t xml:space="preserve"> </w:t>
            </w:r>
            <w:r>
              <w:rPr>
                <w:rFonts w:ascii="Times New Roman"/>
                <w:b/>
                <w:i w:val="false"/>
                <w:color w:val="000000"/>
                <w:sz w:val="20"/>
              </w:rPr>
              <w:t>тереңдігі</w:t>
            </w:r>
            <w:r>
              <w:rPr>
                <w:rFonts w:ascii="Times New Roman"/>
                <w:b/>
                <w:i w:val="false"/>
                <w:color w:val="000000"/>
                <w:sz w:val="20"/>
              </w:rPr>
              <w:t xml:space="preserve"> м,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w:t>
            </w:r>
            <w:r>
              <w:rPr>
                <w:rFonts w:ascii="Times New Roman"/>
                <w:b/>
                <w:i w:val="false"/>
                <w:color w:val="000000"/>
                <w:sz w:val="20"/>
              </w:rPr>
              <w:t xml:space="preserve">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2967"/>
          <w:p>
            <w:pPr>
              <w:spacing w:after="20"/>
              <w:ind w:left="20"/>
              <w:jc w:val="both"/>
            </w:pPr>
            <w:r>
              <w:rPr>
                <w:rFonts w:ascii="Times New Roman"/>
                <w:b w:val="false"/>
                <w:i w:val="false"/>
                <w:color w:val="000000"/>
                <w:sz w:val="20"/>
              </w:rPr>
              <w:t>
</w:t>
            </w:r>
            <w:r>
              <w:rPr>
                <w:rFonts w:ascii="Times New Roman"/>
                <w:b/>
                <w:i w:val="false"/>
                <w:color w:val="000000"/>
                <w:sz w:val="20"/>
              </w:rPr>
              <w:t>Қабаттың</w:t>
            </w:r>
            <w:r>
              <w:rPr>
                <w:rFonts w:ascii="Times New Roman"/>
                <w:b w:val="false"/>
                <w:i w:val="false"/>
                <w:color w:val="000000"/>
                <w:sz w:val="20"/>
              </w:rPr>
              <w:t xml:space="preserve"> </w:t>
            </w:r>
            <w:r>
              <w:rPr>
                <w:rFonts w:ascii="Times New Roman"/>
                <w:b/>
                <w:i w:val="false"/>
                <w:color w:val="000000"/>
                <w:sz w:val="20"/>
              </w:rPr>
              <w:t>параметрлері</w:t>
            </w:r>
            <w:r>
              <w:rPr>
                <w:rFonts w:ascii="Times New Roman"/>
                <w:b/>
                <w:i w:val="false"/>
                <w:color w:val="000000"/>
                <w:sz w:val="20"/>
              </w:rPr>
              <w:t>:</w:t>
            </w:r>
          </w:p>
          <w:bookmarkEnd w:id="2967"/>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мұнай</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м</w:t>
            </w:r>
            <w:r>
              <w:rPr>
                <w:rFonts w:ascii="Times New Roman"/>
                <w:b w:val="false"/>
                <w:i w:val="false"/>
                <w:color w:val="000000"/>
                <w:vertAlign w:val="superscript"/>
              </w:rPr>
              <w:t>2</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қуат</w:t>
            </w:r>
            <w:r>
              <w:rPr>
                <w:rFonts w:ascii="Times New Roman"/>
                <w:b/>
                <w:i w:val="false"/>
                <w:color w:val="000000"/>
                <w:sz w:val="20"/>
              </w:rPr>
              <w:t>, м;</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тиімді</w:t>
            </w:r>
            <w:r>
              <w:rPr>
                <w:rFonts w:ascii="Times New Roman"/>
                <w:b w:val="false"/>
                <w:i w:val="false"/>
                <w:color w:val="000000"/>
                <w:sz w:val="20"/>
              </w:rPr>
              <w:t xml:space="preserve"> </w:t>
            </w:r>
            <w:r>
              <w:rPr>
                <w:rFonts w:ascii="Times New Roman"/>
                <w:b/>
                <w:i w:val="false"/>
                <w:color w:val="000000"/>
                <w:sz w:val="20"/>
              </w:rPr>
              <w:t>қуат</w:t>
            </w:r>
            <w:r>
              <w:rPr>
                <w:rFonts w:ascii="Times New Roman"/>
                <w:b/>
                <w:i w:val="false"/>
                <w:color w:val="000000"/>
                <w:sz w:val="20"/>
              </w:rPr>
              <w:t>, м;</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ашық</w:t>
            </w:r>
            <w:r>
              <w:rPr>
                <w:rFonts w:ascii="Times New Roman"/>
                <w:b w:val="false"/>
                <w:i w:val="false"/>
                <w:color w:val="000000"/>
                <w:sz w:val="20"/>
              </w:rPr>
              <w:t xml:space="preserve"> </w:t>
            </w:r>
            <w:r>
              <w:rPr>
                <w:rFonts w:ascii="Times New Roman"/>
                <w:b/>
                <w:i w:val="false"/>
                <w:color w:val="000000"/>
                <w:sz w:val="20"/>
              </w:rPr>
              <w:t>кеуектілік</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мұнаймен</w:t>
            </w:r>
            <w:r>
              <w:rPr>
                <w:rFonts w:ascii="Times New Roman"/>
                <w:b w:val="false"/>
                <w:i w:val="false"/>
                <w:color w:val="000000"/>
                <w:sz w:val="20"/>
              </w:rPr>
              <w:t xml:space="preserve"> </w:t>
            </w:r>
            <w:r>
              <w:rPr>
                <w:rFonts w:ascii="Times New Roman"/>
                <w:b/>
                <w:i w:val="false"/>
                <w:color w:val="000000"/>
                <w:sz w:val="20"/>
              </w:rPr>
              <w:t>қанығу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шығару</w:t>
            </w:r>
            <w:r>
              <w:rPr>
                <w:rFonts w:ascii="Times New Roman"/>
                <w:b w:val="false"/>
                <w:i w:val="false"/>
                <w:color w:val="000000"/>
                <w:sz w:val="20"/>
              </w:rPr>
              <w:t xml:space="preserve"> </w:t>
            </w:r>
            <w:r>
              <w:rPr>
                <w:rFonts w:ascii="Times New Roman"/>
                <w:b/>
                <w:i w:val="false"/>
                <w:color w:val="000000"/>
                <w:sz w:val="20"/>
              </w:rPr>
              <w:t>коэффициенті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өткізгіштік</w:t>
            </w:r>
            <w:r>
              <w:rPr>
                <w:rFonts w:ascii="Times New Roman"/>
                <w:b/>
                <w:i w:val="false"/>
                <w:color w:val="000000"/>
                <w:sz w:val="20"/>
              </w:rPr>
              <w:t>, мкм</w:t>
            </w:r>
            <w:r>
              <w:rPr>
                <w:rFonts w:ascii="Times New Roman"/>
                <w:b w:val="false"/>
                <w:i w:val="false"/>
                <w:color w:val="000000"/>
                <w:vertAlign w:val="superscript"/>
              </w:rPr>
              <w:t>2</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2968"/>
          <w:p>
            <w:pPr>
              <w:spacing w:after="20"/>
              <w:ind w:left="20"/>
              <w:jc w:val="both"/>
            </w:pPr>
            <w:r>
              <w:rPr>
                <w:rFonts w:ascii="Times New Roman"/>
                <w:b w:val="false"/>
                <w:i w:val="false"/>
                <w:color w:val="000000"/>
                <w:sz w:val="20"/>
              </w:rPr>
              <w:t>
</w:t>
            </w:r>
            <w:r>
              <w:rPr>
                <w:rFonts w:ascii="Times New Roman"/>
                <w:b/>
                <w:i w:val="false"/>
                <w:color w:val="000000"/>
                <w:sz w:val="20"/>
              </w:rPr>
              <w:t>Сапалық</w:t>
            </w:r>
            <w:r>
              <w:rPr>
                <w:rFonts w:ascii="Times New Roman"/>
                <w:b w:val="false"/>
                <w:i w:val="false"/>
                <w:color w:val="000000"/>
                <w:sz w:val="20"/>
              </w:rPr>
              <w:t xml:space="preserve"> </w:t>
            </w:r>
            <w:r>
              <w:rPr>
                <w:rFonts w:ascii="Times New Roman"/>
                <w:b/>
                <w:i w:val="false"/>
                <w:color w:val="000000"/>
                <w:sz w:val="20"/>
              </w:rPr>
              <w:t>сипаттамалары</w:t>
            </w:r>
            <w:r>
              <w:rPr>
                <w:rFonts w:ascii="Times New Roman"/>
                <w:b/>
                <w:i w:val="false"/>
                <w:color w:val="000000"/>
                <w:sz w:val="20"/>
              </w:rPr>
              <w:t>:</w:t>
            </w:r>
          </w:p>
          <w:bookmarkEnd w:id="2968"/>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тығыздығы</w:t>
            </w:r>
            <w:r>
              <w:rPr>
                <w:rFonts w:ascii="Times New Roman"/>
                <w:b/>
                <w:i w:val="false"/>
                <w:color w:val="000000"/>
                <w:sz w:val="20"/>
              </w:rPr>
              <w:t>, г/см</w:t>
            </w:r>
            <w:r>
              <w:rPr>
                <w:rFonts w:ascii="Times New Roman"/>
                <w:b w:val="false"/>
                <w:i w:val="false"/>
                <w:color w:val="000000"/>
                <w:vertAlign w:val="superscript"/>
              </w:rPr>
              <w:t>3</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тұтқырлық</w:t>
            </w:r>
            <w:r>
              <w:rPr>
                <w:rFonts w:ascii="Times New Roman"/>
                <w:b/>
                <w:i w:val="false"/>
                <w:color w:val="000000"/>
                <w:sz w:val="20"/>
              </w:rPr>
              <w:t>, мПа*с;</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күкірт</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парафиннің</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шайырлар</w:t>
            </w:r>
            <w:r>
              <w:rPr>
                <w:rFonts w:ascii="Times New Roman"/>
                <w:b/>
                <w:i w:val="false"/>
                <w:color w:val="000000"/>
                <w:sz w:val="20"/>
              </w:rPr>
              <w:t xml:space="preserve"> мен </w:t>
            </w:r>
            <w:r>
              <w:rPr>
                <w:rFonts w:ascii="Times New Roman"/>
                <w:b/>
                <w:i w:val="false"/>
                <w:color w:val="000000"/>
                <w:sz w:val="20"/>
              </w:rPr>
              <w:t>асфальттардың</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қабат</w:t>
            </w:r>
            <w:r>
              <w:rPr>
                <w:rFonts w:ascii="Times New Roman"/>
                <w:b w:val="false"/>
                <w:i w:val="false"/>
                <w:color w:val="000000"/>
                <w:sz w:val="20"/>
              </w:rPr>
              <w:t xml:space="preserve"> </w:t>
            </w:r>
            <w:r>
              <w:rPr>
                <w:rFonts w:ascii="Times New Roman"/>
                <w:b/>
                <w:i w:val="false"/>
                <w:color w:val="000000"/>
                <w:sz w:val="20"/>
              </w:rPr>
              <w:t>температурасы</w:t>
            </w:r>
            <w:r>
              <w:rPr>
                <w:rFonts w:ascii="Times New Roman"/>
                <w:b/>
                <w:i w:val="false"/>
                <w:color w:val="000000"/>
                <w:sz w:val="20"/>
              </w:rPr>
              <w:t>, Co;</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мұнайдың</w:t>
            </w:r>
            <w:r>
              <w:rPr>
                <w:rFonts w:ascii="Times New Roman"/>
                <w:b w:val="false"/>
                <w:i w:val="false"/>
                <w:color w:val="000000"/>
                <w:sz w:val="20"/>
              </w:rPr>
              <w:t xml:space="preserve"> </w:t>
            </w:r>
            <w:r>
              <w:rPr>
                <w:rFonts w:ascii="Times New Roman"/>
                <w:b/>
                <w:i w:val="false"/>
                <w:color w:val="000000"/>
                <w:sz w:val="20"/>
              </w:rPr>
              <w:t>қату</w:t>
            </w:r>
            <w:r>
              <w:rPr>
                <w:rFonts w:ascii="Times New Roman"/>
                <w:b w:val="false"/>
                <w:i w:val="false"/>
                <w:color w:val="000000"/>
                <w:sz w:val="20"/>
              </w:rPr>
              <w:t xml:space="preserve"> </w:t>
            </w:r>
            <w:r>
              <w:rPr>
                <w:rFonts w:ascii="Times New Roman"/>
                <w:b/>
                <w:i w:val="false"/>
                <w:color w:val="000000"/>
                <w:sz w:val="20"/>
              </w:rPr>
              <w:t>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2969"/>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ашылу</w:t>
            </w:r>
            <w:r>
              <w:rPr>
                <w:rFonts w:ascii="Times New Roman"/>
                <w:b w:val="false"/>
                <w:i w:val="false"/>
                <w:color w:val="000000"/>
                <w:sz w:val="20"/>
              </w:rPr>
              <w:t xml:space="preserve"> </w:t>
            </w:r>
            <w:r>
              <w:rPr>
                <w:rFonts w:ascii="Times New Roman"/>
                <w:b/>
                <w:i w:val="false"/>
                <w:color w:val="000000"/>
                <w:sz w:val="20"/>
              </w:rPr>
              <w:t>жылы</w:t>
            </w:r>
            <w:r>
              <w:rPr>
                <w:rFonts w:ascii="Times New Roman"/>
                <w:b/>
                <w:i w:val="false"/>
                <w:color w:val="000000"/>
                <w:sz w:val="20"/>
              </w:rPr>
              <w:t>;</w:t>
            </w:r>
          </w:p>
          <w:bookmarkEnd w:id="2969"/>
          <w:p>
            <w:pPr>
              <w:spacing w:after="20"/>
              <w:ind w:left="20"/>
              <w:jc w:val="both"/>
            </w:pPr>
            <w:r>
              <w:rPr>
                <w:rFonts w:ascii="Times New Roman"/>
                <w:b w:val="false"/>
                <w:i w:val="false"/>
                <w:color w:val="000000"/>
                <w:sz w:val="20"/>
              </w:rPr>
              <w:t>
</w:t>
            </w:r>
            <w:r>
              <w:rPr>
                <w:rFonts w:ascii="Times New Roman"/>
                <w:b/>
                <w:i w:val="false"/>
                <w:color w:val="000000"/>
                <w:sz w:val="20"/>
              </w:rPr>
              <w:t xml:space="preserve">2) даму </w:t>
            </w:r>
            <w:r>
              <w:rPr>
                <w:rFonts w:ascii="Times New Roman"/>
                <w:b/>
                <w:i w:val="false"/>
                <w:color w:val="000000"/>
                <w:sz w:val="20"/>
              </w:rPr>
              <w:t>жылы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консервациялау</w:t>
            </w:r>
            <w:r>
              <w:rPr>
                <w:rFonts w:ascii="Times New Roman"/>
                <w:b w:val="false"/>
                <w:i w:val="false"/>
                <w:color w:val="000000"/>
                <w:sz w:val="20"/>
              </w:rPr>
              <w:t xml:space="preserve"> </w:t>
            </w:r>
            <w:r>
              <w:rPr>
                <w:rFonts w:ascii="Times New Roman"/>
                <w:b/>
                <w:i w:val="false"/>
                <w:color w:val="000000"/>
                <w:sz w:val="20"/>
              </w:rPr>
              <w:t>жылы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игеру</w:t>
            </w:r>
            <w:r>
              <w:rPr>
                <w:rFonts w:ascii="Times New Roman"/>
                <w:b w:val="false"/>
                <w:i w:val="false"/>
                <w:color w:val="000000"/>
                <w:sz w:val="20"/>
              </w:rPr>
              <w:t xml:space="preserve"> </w:t>
            </w:r>
            <w:r>
              <w:rPr>
                <w:rFonts w:ascii="Times New Roman"/>
                <w:b/>
                <w:i w:val="false"/>
                <w:color w:val="000000"/>
                <w:sz w:val="20"/>
              </w:rPr>
              <w:t>басталғаннан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ҚМК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өндіру</w:t>
            </w:r>
            <w:r>
              <w:rPr>
                <w:rFonts w:ascii="Times New Roman"/>
                <w:b w:val="false"/>
                <w:i w:val="false"/>
                <w:color w:val="000000"/>
                <w:sz w:val="20"/>
              </w:rPr>
              <w:t xml:space="preserve"> </w:t>
            </w:r>
            <w:r>
              <w:rPr>
                <w:rFonts w:ascii="Times New Roman"/>
                <w:b/>
                <w:i w:val="false"/>
                <w:color w:val="000000"/>
                <w:sz w:val="20"/>
              </w:rPr>
              <w:t>дәрежесі</w:t>
            </w:r>
            <w:r>
              <w:rPr>
                <w:rFonts w:ascii="Times New Roman"/>
                <w:b/>
                <w:i w:val="false"/>
                <w:color w:val="000000"/>
                <w:sz w:val="20"/>
              </w:rPr>
              <w:t>, %-бен;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сулану</w:t>
            </w:r>
            <w:r>
              <w:rPr>
                <w:rFonts w:ascii="Times New Roman"/>
                <w:b/>
                <w:i w:val="false"/>
                <w:color w:val="000000"/>
                <w:sz w:val="20"/>
              </w:rPr>
              <w:t>, %-бен;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іріктеу</w:t>
            </w:r>
            <w:r>
              <w:rPr>
                <w:rFonts w:ascii="Times New Roman"/>
                <w:b w:val="false"/>
                <w:i w:val="false"/>
                <w:color w:val="000000"/>
                <w:sz w:val="20"/>
              </w:rPr>
              <w:t xml:space="preserve"> </w:t>
            </w:r>
            <w:r>
              <w:rPr>
                <w:rFonts w:ascii="Times New Roman"/>
                <w:b/>
                <w:i w:val="false"/>
                <w:color w:val="000000"/>
                <w:sz w:val="20"/>
              </w:rPr>
              <w:t>қарқыны</w:t>
            </w:r>
            <w:r>
              <w:rPr>
                <w:rFonts w:ascii="Times New Roman"/>
                <w:b/>
                <w:i w:val="false"/>
                <w:color w:val="000000"/>
                <w:sz w:val="20"/>
              </w:rPr>
              <w:t>, %-бен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7" w:id="2970"/>
    <w:p>
      <w:pPr>
        <w:spacing w:after="0"/>
        <w:ind w:left="0"/>
        <w:jc w:val="both"/>
      </w:pPr>
      <w:r>
        <w:rPr>
          <w:rFonts w:ascii="Times New Roman"/>
          <w:b w:val="false"/>
          <w:i w:val="false"/>
          <w:color w:val="000000"/>
          <w:sz w:val="28"/>
        </w:rPr>
        <w:t>
      кестенің жалғасы:</w:t>
      </w:r>
    </w:p>
    <w:bookmarkEnd w:id="2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______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қаңтардағы</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Нәтижесінде</w:t>
            </w:r>
            <w:r>
              <w:rPr>
                <w:rFonts w:ascii="Times New Roman"/>
                <w:b/>
                <w:i w:val="false"/>
                <w:color w:val="000000"/>
                <w:sz w:val="20"/>
              </w:rPr>
              <w:t xml:space="preserve"> ___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қорлардың</w:t>
            </w:r>
            <w:r>
              <w:rPr>
                <w:rFonts w:ascii="Times New Roman"/>
                <w:b w:val="false"/>
                <w:i w:val="false"/>
                <w:color w:val="000000"/>
                <w:sz w:val="20"/>
              </w:rPr>
              <w:t xml:space="preserve"> </w:t>
            </w:r>
            <w:r>
              <w:rPr>
                <w:rFonts w:ascii="Times New Roman"/>
                <w:b/>
                <w:i w:val="false"/>
                <w:color w:val="000000"/>
                <w:sz w:val="20"/>
              </w:rPr>
              <w:t>өзгеруі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2971"/>
          <w:p>
            <w:pPr>
              <w:spacing w:after="20"/>
              <w:ind w:left="20"/>
              <w:jc w:val="both"/>
            </w:pPr>
            <w:r>
              <w:rPr>
                <w:rFonts w:ascii="Times New Roman"/>
                <w:b w:val="false"/>
                <w:i w:val="false"/>
                <w:color w:val="000000"/>
                <w:sz w:val="20"/>
              </w:rPr>
              <w:t>
1) өнімдер</w:t>
            </w:r>
          </w:p>
          <w:bookmarkEnd w:id="2971"/>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 қайта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9" w:id="2972"/>
    <w:p>
      <w:pPr>
        <w:spacing w:after="0"/>
        <w:ind w:left="0"/>
        <w:jc w:val="both"/>
      </w:pPr>
      <w:r>
        <w:rPr>
          <w:rFonts w:ascii="Times New Roman"/>
          <w:b w:val="false"/>
          <w:i w:val="false"/>
          <w:color w:val="000000"/>
          <w:sz w:val="28"/>
        </w:rPr>
        <w:t>
      кестенің жалғасы:</w:t>
      </w:r>
    </w:p>
    <w:bookmarkEnd w:id="2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______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қаңтардағы</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val="false"/>
                <w:i w:val="false"/>
                <w:color w:val="000000"/>
                <w:sz w:val="20"/>
              </w:rPr>
              <w:t xml:space="preserve"> </w:t>
            </w:r>
            <w:r>
              <w:rPr>
                <w:rFonts w:ascii="Times New Roman"/>
                <w:b/>
                <w:i w:val="false"/>
                <w:color w:val="000000"/>
                <w:sz w:val="20"/>
              </w:rPr>
              <w:t>бекіткен</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бекіткен күніне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хаттама нөмірі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2973"/>
          <w:p>
            <w:pPr>
              <w:spacing w:after="20"/>
              <w:ind w:left="20"/>
              <w:jc w:val="both"/>
            </w:pPr>
            <w:r>
              <w:rPr>
                <w:rFonts w:ascii="Times New Roman"/>
                <w:b w:val="false"/>
                <w:i w:val="false"/>
                <w:color w:val="000000"/>
                <w:sz w:val="20"/>
              </w:rPr>
              <w:t>
Атауы_____________________________</w:t>
            </w:r>
          </w:p>
          <w:bookmarkEnd w:id="2973"/>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2974"/>
          <w:p>
            <w:pPr>
              <w:spacing w:after="20"/>
              <w:ind w:left="20"/>
              <w:jc w:val="both"/>
            </w:pPr>
            <w:r>
              <w:rPr>
                <w:rFonts w:ascii="Times New Roman"/>
                <w:b w:val="false"/>
                <w:i w:val="false"/>
                <w:color w:val="000000"/>
                <w:sz w:val="20"/>
              </w:rPr>
              <w:t>
Мекенжай ____________________</w:t>
            </w:r>
          </w:p>
          <w:bookmarkEnd w:id="2974"/>
          <w:p>
            <w:pPr>
              <w:spacing w:after="20"/>
              <w:ind w:left="20"/>
              <w:jc w:val="both"/>
            </w:pPr>
            <w:r>
              <w:rPr>
                <w:rFonts w:ascii="Times New Roman"/>
                <w:b w:val="false"/>
                <w:i w:val="false"/>
                <w:color w:val="000000"/>
                <w:sz w:val="20"/>
              </w:rPr>
              <w:t>
_____________________________</w:t>
            </w:r>
          </w:p>
        </w:tc>
      </w:tr>
    </w:tbl>
    <w:bookmarkStart w:name="z3032" w:id="2975"/>
    <w:p>
      <w:pPr>
        <w:spacing w:after="0"/>
        <w:ind w:left="0"/>
        <w:jc w:val="both"/>
      </w:pPr>
      <w:r>
        <w:rPr>
          <w:rFonts w:ascii="Times New Roman"/>
          <w:b w:val="false"/>
          <w:i w:val="false"/>
          <w:color w:val="000000"/>
          <w:sz w:val="28"/>
        </w:rPr>
        <w:t xml:space="preserve">
      Басшы: __________________________________________________ ______________ </w:t>
      </w:r>
    </w:p>
    <w:bookmarkEnd w:id="2975"/>
    <w:bookmarkStart w:name="z3033" w:id="2976"/>
    <w:p>
      <w:pPr>
        <w:spacing w:after="0"/>
        <w:ind w:left="0"/>
        <w:jc w:val="both"/>
      </w:pPr>
      <w:r>
        <w:rPr>
          <w:rFonts w:ascii="Times New Roman"/>
          <w:b w:val="false"/>
          <w:i w:val="false"/>
          <w:color w:val="000000"/>
          <w:sz w:val="28"/>
        </w:rPr>
        <w:t>
       тегі, аты, әкесінің аты (бар болса) (қолы)</w:t>
      </w:r>
    </w:p>
    <w:bookmarkEnd w:id="2976"/>
    <w:bookmarkStart w:name="z3034" w:id="2977"/>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2977"/>
    <w:bookmarkStart w:name="z3035" w:id="2978"/>
    <w:p>
      <w:pPr>
        <w:spacing w:after="0"/>
        <w:ind w:left="0"/>
        <w:jc w:val="both"/>
      </w:pPr>
      <w:r>
        <w:rPr>
          <w:rFonts w:ascii="Times New Roman"/>
          <w:b w:val="false"/>
          <w:i w:val="false"/>
          <w:color w:val="000000"/>
          <w:sz w:val="28"/>
        </w:rPr>
        <w:t xml:space="preserve">
      Орындаушы: ______________________________________________ _____________ </w:t>
      </w:r>
    </w:p>
    <w:bookmarkEnd w:id="2978"/>
    <w:bookmarkStart w:name="z3036" w:id="2979"/>
    <w:p>
      <w:pPr>
        <w:spacing w:after="0"/>
        <w:ind w:left="0"/>
        <w:jc w:val="both"/>
      </w:pPr>
      <w:r>
        <w:rPr>
          <w:rFonts w:ascii="Times New Roman"/>
          <w:b w:val="false"/>
          <w:i w:val="false"/>
          <w:color w:val="000000"/>
          <w:sz w:val="28"/>
        </w:rPr>
        <w:t>
       тегі, аты, әкесінің аты (бар болса) (қолы)</w:t>
      </w:r>
    </w:p>
    <w:bookmarkEnd w:id="2979"/>
    <w:bookmarkStart w:name="z3037" w:id="2980"/>
    <w:p>
      <w:pPr>
        <w:spacing w:after="0"/>
        <w:ind w:left="0"/>
        <w:jc w:val="both"/>
      </w:pPr>
      <w:r>
        <w:rPr>
          <w:rFonts w:ascii="Times New Roman"/>
          <w:b w:val="false"/>
          <w:i w:val="false"/>
          <w:color w:val="000000"/>
          <w:sz w:val="28"/>
        </w:rPr>
        <w:t>
      Орындаушының телефон нөмірі: ______________________________________</w:t>
      </w:r>
    </w:p>
    <w:bookmarkEnd w:id="2980"/>
    <w:bookmarkStart w:name="z3038" w:id="2981"/>
    <w:p>
      <w:pPr>
        <w:spacing w:after="0"/>
        <w:ind w:left="0"/>
        <w:jc w:val="both"/>
      </w:pPr>
      <w:r>
        <w:rPr>
          <w:rFonts w:ascii="Times New Roman"/>
          <w:b w:val="false"/>
          <w:i w:val="false"/>
          <w:color w:val="000000"/>
          <w:sz w:val="28"/>
        </w:rPr>
        <w:t>
      Электрондық пошта мекенжайы __________________________________</w:t>
      </w:r>
    </w:p>
    <w:bookmarkEnd w:id="2981"/>
    <w:bookmarkStart w:name="z3039" w:id="2982"/>
    <w:p>
      <w:pPr>
        <w:spacing w:after="0"/>
        <w:ind w:left="0"/>
        <w:jc w:val="both"/>
      </w:pPr>
      <w:r>
        <w:rPr>
          <w:rFonts w:ascii="Times New Roman"/>
          <w:b w:val="false"/>
          <w:i w:val="false"/>
          <w:color w:val="000000"/>
          <w:sz w:val="28"/>
        </w:rPr>
        <w:t>
      Ескертпе: аббревиатуралардың толық жазылуы:</w:t>
      </w:r>
    </w:p>
    <w:bookmarkEnd w:id="2982"/>
    <w:bookmarkStart w:name="z3040" w:id="2983"/>
    <w:p>
      <w:pPr>
        <w:spacing w:after="0"/>
        <w:ind w:left="0"/>
        <w:jc w:val="both"/>
      </w:pPr>
      <w:r>
        <w:rPr>
          <w:rFonts w:ascii="Times New Roman"/>
          <w:b w:val="false"/>
          <w:i w:val="false"/>
          <w:color w:val="000000"/>
          <w:sz w:val="28"/>
        </w:rPr>
        <w:t>
      мың. м2 – мың шаршы метр;</w:t>
      </w:r>
    </w:p>
    <w:bookmarkEnd w:id="2983"/>
    <w:bookmarkStart w:name="z3041" w:id="2984"/>
    <w:p>
      <w:pPr>
        <w:spacing w:after="0"/>
        <w:ind w:left="0"/>
        <w:jc w:val="both"/>
      </w:pPr>
      <w:r>
        <w:rPr>
          <w:rFonts w:ascii="Times New Roman"/>
          <w:b w:val="false"/>
          <w:i w:val="false"/>
          <w:color w:val="000000"/>
          <w:sz w:val="28"/>
        </w:rPr>
        <w:t>
      № – нөмір;</w:t>
      </w:r>
    </w:p>
    <w:bookmarkEnd w:id="2984"/>
    <w:bookmarkStart w:name="z3042" w:id="2985"/>
    <w:p>
      <w:pPr>
        <w:spacing w:after="0"/>
        <w:ind w:left="0"/>
        <w:jc w:val="both"/>
      </w:pPr>
      <w:r>
        <w:rPr>
          <w:rFonts w:ascii="Times New Roman"/>
          <w:b w:val="false"/>
          <w:i w:val="false"/>
          <w:color w:val="000000"/>
          <w:sz w:val="28"/>
        </w:rPr>
        <w:t>
      м – метр;</w:t>
      </w:r>
    </w:p>
    <w:bookmarkEnd w:id="2985"/>
    <w:bookmarkStart w:name="z3043" w:id="2986"/>
    <w:p>
      <w:pPr>
        <w:spacing w:after="0"/>
        <w:ind w:left="0"/>
        <w:jc w:val="both"/>
      </w:pPr>
      <w:r>
        <w:rPr>
          <w:rFonts w:ascii="Times New Roman"/>
          <w:b w:val="false"/>
          <w:i w:val="false"/>
          <w:color w:val="000000"/>
          <w:sz w:val="28"/>
        </w:rPr>
        <w:t>
      мкм2 – шаршы микрометрлер;</w:t>
      </w:r>
    </w:p>
    <w:bookmarkEnd w:id="2986"/>
    <w:bookmarkStart w:name="z3044" w:id="2987"/>
    <w:p>
      <w:pPr>
        <w:spacing w:after="0"/>
        <w:ind w:left="0"/>
        <w:jc w:val="both"/>
      </w:pPr>
      <w:r>
        <w:rPr>
          <w:rFonts w:ascii="Times New Roman"/>
          <w:b w:val="false"/>
          <w:i w:val="false"/>
          <w:color w:val="000000"/>
          <w:sz w:val="28"/>
        </w:rPr>
        <w:t>
      г/см3 – текше сантиметрге грамм;</w:t>
      </w:r>
    </w:p>
    <w:bookmarkEnd w:id="2987"/>
    <w:bookmarkStart w:name="z3045" w:id="2988"/>
    <w:p>
      <w:pPr>
        <w:spacing w:after="0"/>
        <w:ind w:left="0"/>
        <w:jc w:val="both"/>
      </w:pPr>
      <w:r>
        <w:rPr>
          <w:rFonts w:ascii="Times New Roman"/>
          <w:b w:val="false"/>
          <w:i w:val="false"/>
          <w:color w:val="000000"/>
          <w:sz w:val="28"/>
        </w:rPr>
        <w:t>
      мПа*с – миллипаскаль-секунд;</w:t>
      </w:r>
    </w:p>
    <w:bookmarkEnd w:id="2988"/>
    <w:bookmarkStart w:name="z3046" w:id="2989"/>
    <w:p>
      <w:pPr>
        <w:spacing w:after="0"/>
        <w:ind w:left="0"/>
        <w:jc w:val="both"/>
      </w:pPr>
      <w:r>
        <w:rPr>
          <w:rFonts w:ascii="Times New Roman"/>
          <w:b w:val="false"/>
          <w:i w:val="false"/>
          <w:color w:val="000000"/>
          <w:sz w:val="28"/>
        </w:rPr>
        <w:t>
      Co – Цельсий градусы;</w:t>
      </w:r>
    </w:p>
    <w:bookmarkEnd w:id="2989"/>
    <w:bookmarkStart w:name="z3047" w:id="2990"/>
    <w:p>
      <w:pPr>
        <w:spacing w:after="0"/>
        <w:ind w:left="0"/>
        <w:jc w:val="both"/>
      </w:pPr>
      <w:r>
        <w:rPr>
          <w:rFonts w:ascii="Times New Roman"/>
          <w:b w:val="false"/>
          <w:i w:val="false"/>
          <w:color w:val="000000"/>
          <w:sz w:val="28"/>
        </w:rPr>
        <w:t>
      % – пайыздар;</w:t>
      </w:r>
    </w:p>
    <w:bookmarkEnd w:id="2990"/>
    <w:bookmarkStart w:name="z3048" w:id="2991"/>
    <w:p>
      <w:pPr>
        <w:spacing w:after="0"/>
        <w:ind w:left="0"/>
        <w:jc w:val="both"/>
      </w:pPr>
      <w:r>
        <w:rPr>
          <w:rFonts w:ascii="Times New Roman"/>
          <w:b w:val="false"/>
          <w:i w:val="false"/>
          <w:color w:val="000000"/>
          <w:sz w:val="28"/>
        </w:rPr>
        <w:t>
      ҚМК – қорлар жөніндегі мемлекеттік комиссиясы;</w:t>
      </w:r>
    </w:p>
    <w:bookmarkEnd w:id="2991"/>
    <w:bookmarkStart w:name="z3049" w:id="2992"/>
    <w:p>
      <w:pPr>
        <w:spacing w:after="0"/>
        <w:ind w:left="0"/>
        <w:jc w:val="both"/>
      </w:pPr>
      <w:r>
        <w:rPr>
          <w:rFonts w:ascii="Times New Roman"/>
          <w:b w:val="false"/>
          <w:i w:val="false"/>
          <w:color w:val="000000"/>
          <w:sz w:val="28"/>
        </w:rPr>
        <w:t>
      А – А санаты бойынша қорлар;</w:t>
      </w:r>
    </w:p>
    <w:bookmarkEnd w:id="2992"/>
    <w:bookmarkStart w:name="z3050" w:id="2993"/>
    <w:p>
      <w:pPr>
        <w:spacing w:after="0"/>
        <w:ind w:left="0"/>
        <w:jc w:val="both"/>
      </w:pPr>
      <w:r>
        <w:rPr>
          <w:rFonts w:ascii="Times New Roman"/>
          <w:b w:val="false"/>
          <w:i w:val="false"/>
          <w:color w:val="000000"/>
          <w:sz w:val="28"/>
        </w:rPr>
        <w:t>
      B – B санаты бойынша қорлар;</w:t>
      </w:r>
    </w:p>
    <w:bookmarkEnd w:id="2993"/>
    <w:bookmarkStart w:name="z3051" w:id="2994"/>
    <w:p>
      <w:pPr>
        <w:spacing w:after="0"/>
        <w:ind w:left="0"/>
        <w:jc w:val="both"/>
      </w:pPr>
      <w:r>
        <w:rPr>
          <w:rFonts w:ascii="Times New Roman"/>
          <w:b w:val="false"/>
          <w:i w:val="false"/>
          <w:color w:val="000000"/>
          <w:sz w:val="28"/>
        </w:rPr>
        <w:t>
      С1 – С1 санаты бойынша қорлар;</w:t>
      </w:r>
    </w:p>
    <w:bookmarkEnd w:id="2994"/>
    <w:bookmarkStart w:name="z3052" w:id="2995"/>
    <w:p>
      <w:pPr>
        <w:spacing w:after="0"/>
        <w:ind w:left="0"/>
        <w:jc w:val="both"/>
      </w:pPr>
      <w:r>
        <w:rPr>
          <w:rFonts w:ascii="Times New Roman"/>
          <w:b w:val="false"/>
          <w:i w:val="false"/>
          <w:color w:val="000000"/>
          <w:sz w:val="28"/>
        </w:rPr>
        <w:t>
      С2 – С2 санаты бойынша қорлар.</w:t>
      </w:r>
    </w:p>
    <w:bookmarkEnd w:id="2995"/>
    <w:bookmarkStart w:name="z3053" w:id="2996"/>
    <w:p>
      <w:pPr>
        <w:spacing w:after="0"/>
        <w:ind w:left="0"/>
        <w:jc w:val="both"/>
      </w:pPr>
      <w:r>
        <w:rPr>
          <w:rFonts w:ascii="Times New Roman"/>
          <w:b w:val="false"/>
          <w:i w:val="false"/>
          <w:color w:val="000000"/>
          <w:sz w:val="28"/>
        </w:rPr>
        <w:t>
      Ескертпе: Мұнай бойынша жер қойнауы қорларының мемлекеттік есебі қосымшада келтірілген түсіндірмеге сәйкес толтырылады.</w:t>
      </w:r>
    </w:p>
    <w:bookmarkEnd w:id="29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бойынша жер</w:t>
            </w:r>
            <w:r>
              <w:br/>
            </w:r>
            <w:r>
              <w:rPr>
                <w:rFonts w:ascii="Times New Roman"/>
                <w:b w:val="false"/>
                <w:i w:val="false"/>
                <w:color w:val="000000"/>
                <w:sz w:val="20"/>
              </w:rPr>
              <w:t>қойнауы қорларын мемлекеттік</w:t>
            </w:r>
            <w:r>
              <w:br/>
            </w:r>
            <w:r>
              <w:rPr>
                <w:rFonts w:ascii="Times New Roman"/>
                <w:b w:val="false"/>
                <w:i w:val="false"/>
                <w:color w:val="000000"/>
                <w:sz w:val="20"/>
              </w:rPr>
              <w:t>есепке алу"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3055" w:id="2997"/>
    <w:p>
      <w:pPr>
        <w:spacing w:after="0"/>
        <w:ind w:left="0"/>
        <w:jc w:val="both"/>
      </w:pPr>
      <w:r>
        <w:rPr>
          <w:rFonts w:ascii="Times New Roman"/>
          <w:b w:val="false"/>
          <w:i w:val="false"/>
          <w:color w:val="000000"/>
          <w:sz w:val="28"/>
        </w:rPr>
        <w:t xml:space="preserve">
      "Мұнай бойынша жер қойнауы қорларын мемлекеттік есепке алу" әкімшілік </w:t>
      </w:r>
    </w:p>
    <w:bookmarkEnd w:id="2997"/>
    <w:bookmarkStart w:name="z3056" w:id="2998"/>
    <w:p>
      <w:pPr>
        <w:spacing w:after="0"/>
        <w:ind w:left="0"/>
        <w:jc w:val="both"/>
      </w:pPr>
      <w:r>
        <w:rPr>
          <w:rFonts w:ascii="Times New Roman"/>
          <w:b w:val="false"/>
          <w:i w:val="false"/>
          <w:color w:val="000000"/>
          <w:sz w:val="28"/>
        </w:rPr>
        <w:t>
      деректерін жинауға арналған нысанды толтыру бойынша түсініктеме</w:t>
      </w:r>
    </w:p>
    <w:bookmarkEnd w:id="2998"/>
    <w:bookmarkStart w:name="z3057" w:id="2999"/>
    <w:p>
      <w:pPr>
        <w:spacing w:after="0"/>
        <w:ind w:left="0"/>
        <w:jc w:val="both"/>
      </w:pPr>
      <w:r>
        <w:rPr>
          <w:rFonts w:ascii="Times New Roman"/>
          <w:b w:val="false"/>
          <w:i w:val="false"/>
          <w:color w:val="000000"/>
          <w:sz w:val="28"/>
        </w:rPr>
        <w:t>
      (Индекс "1-нефть", Жиілігі: жыл сайын)</w:t>
      </w:r>
    </w:p>
    <w:bookmarkEnd w:id="2999"/>
    <w:bookmarkStart w:name="z3058" w:id="3000"/>
    <w:p>
      <w:pPr>
        <w:spacing w:after="0"/>
        <w:ind w:left="0"/>
        <w:jc w:val="both"/>
      </w:pPr>
      <w:r>
        <w:rPr>
          <w:rFonts w:ascii="Times New Roman"/>
          <w:b w:val="false"/>
          <w:i w:val="false"/>
          <w:color w:val="000000"/>
          <w:sz w:val="28"/>
        </w:rPr>
        <w:t>
      1-бағанында кен орнының реттік нөмірі көрсетіледі.</w:t>
      </w:r>
    </w:p>
    <w:bookmarkEnd w:id="3000"/>
    <w:bookmarkStart w:name="z3059" w:id="3001"/>
    <w:p>
      <w:pPr>
        <w:spacing w:after="0"/>
        <w:ind w:left="0"/>
        <w:jc w:val="both"/>
      </w:pPr>
      <w:r>
        <w:rPr>
          <w:rFonts w:ascii="Times New Roman"/>
          <w:b w:val="false"/>
          <w:i w:val="false"/>
          <w:color w:val="000000"/>
          <w:sz w:val="28"/>
        </w:rPr>
        <w:t>
      2-бағанында облыс, жер қойнауын пайдаланушы, игеру дәрежесі, мемлекеттік нөмірі, кен орнының типі, учаскесі, өнімді шөгінділер; кен орны, коллектор, жату тереңдігі және кен орнының коды көрсетіледі, аймақ (әкімшілік-аумақтық объектілердің сыныптауышы) көрсетіледі.</w:t>
      </w:r>
    </w:p>
    <w:bookmarkEnd w:id="3001"/>
    <w:bookmarkStart w:name="z3060" w:id="3002"/>
    <w:p>
      <w:pPr>
        <w:spacing w:after="0"/>
        <w:ind w:left="0"/>
        <w:jc w:val="both"/>
      </w:pPr>
      <w:r>
        <w:rPr>
          <w:rFonts w:ascii="Times New Roman"/>
          <w:b w:val="false"/>
          <w:i w:val="false"/>
          <w:color w:val="000000"/>
          <w:sz w:val="28"/>
        </w:rPr>
        <w:t>
      3-бағанында қабаттың параметрлері көрсетіледі: 1) мұнайлылық ауданы мың м2; 2) жалпы қуаты, м; 3) тиімді қуаты, м; 4) ашық кеуектілігі; 5) мұнаймен қанықтылығы; 6) алу коэффициенті; 7) өткізгіштігі, мкм2; 8) қайта есептеу коэффициенті.</w:t>
      </w:r>
    </w:p>
    <w:bookmarkEnd w:id="3002"/>
    <w:bookmarkStart w:name="z3061" w:id="3003"/>
    <w:p>
      <w:pPr>
        <w:spacing w:after="0"/>
        <w:ind w:left="0"/>
        <w:jc w:val="both"/>
      </w:pPr>
      <w:r>
        <w:rPr>
          <w:rFonts w:ascii="Times New Roman"/>
          <w:b w:val="false"/>
          <w:i w:val="false"/>
          <w:color w:val="000000"/>
          <w:sz w:val="28"/>
        </w:rPr>
        <w:t>
      4-бағанында сапалық сипаттамалары көрсетіледі: 1) тығыздық, г/см3; 2) тұтқырлық, мПа*с; 3) күкірт құрамы %-бен; 4) парафин құрамы %-бен; 5) шайырлар мен асфальтендер құрамы; 6) қабаттық температура Со; 7) мұнайдың қатаю температурасы.</w:t>
      </w:r>
    </w:p>
    <w:bookmarkEnd w:id="3003"/>
    <w:bookmarkStart w:name="z3062" w:id="3004"/>
    <w:p>
      <w:pPr>
        <w:spacing w:after="0"/>
        <w:ind w:left="0"/>
        <w:jc w:val="both"/>
      </w:pPr>
      <w:r>
        <w:rPr>
          <w:rFonts w:ascii="Times New Roman"/>
          <w:b w:val="false"/>
          <w:i w:val="false"/>
          <w:color w:val="000000"/>
          <w:sz w:val="28"/>
        </w:rPr>
        <w:t>
      5-бағанында 1) ашылу жылы; 2) әзірленген жылы; 3) консервациялау жылы; 4) әзірлеу басталғаннан бастап өндіру; 5) ҚМК бекітілген күнге өндіру; 6) өндіру дәрежесі %-бен; 7) суландыру %-бен; 8) іріктеу қарқыны %-бен көрсетіледі.</w:t>
      </w:r>
    </w:p>
    <w:bookmarkEnd w:id="3004"/>
    <w:bookmarkStart w:name="z3063" w:id="3005"/>
    <w:p>
      <w:pPr>
        <w:spacing w:after="0"/>
        <w:ind w:left="0"/>
        <w:jc w:val="both"/>
      </w:pPr>
      <w:r>
        <w:rPr>
          <w:rFonts w:ascii="Times New Roman"/>
          <w:b w:val="false"/>
          <w:i w:val="false"/>
          <w:color w:val="000000"/>
          <w:sz w:val="28"/>
        </w:rPr>
        <w:t>
      6-бағанында А+В+С1 санаты бойынша __ жылғы 1 қаңтардағы баланстық қорлар көрсетіледі.</w:t>
      </w:r>
    </w:p>
    <w:bookmarkEnd w:id="3005"/>
    <w:bookmarkStart w:name="z3064" w:id="3006"/>
    <w:p>
      <w:pPr>
        <w:spacing w:after="0"/>
        <w:ind w:left="0"/>
        <w:jc w:val="both"/>
      </w:pPr>
      <w:r>
        <w:rPr>
          <w:rFonts w:ascii="Times New Roman"/>
          <w:b w:val="false"/>
          <w:i w:val="false"/>
          <w:color w:val="000000"/>
          <w:sz w:val="28"/>
        </w:rPr>
        <w:t>
      7-бағанында С2 санаты бойынша ______ жылғы 1 қаңтардағы баланстық қорлар көрсетіледі.</w:t>
      </w:r>
    </w:p>
    <w:bookmarkEnd w:id="3006"/>
    <w:bookmarkStart w:name="z3065" w:id="3007"/>
    <w:p>
      <w:pPr>
        <w:spacing w:after="0"/>
        <w:ind w:left="0"/>
        <w:jc w:val="both"/>
      </w:pPr>
      <w:r>
        <w:rPr>
          <w:rFonts w:ascii="Times New Roman"/>
          <w:b w:val="false"/>
          <w:i w:val="false"/>
          <w:color w:val="000000"/>
          <w:sz w:val="28"/>
        </w:rPr>
        <w:t>
      8-бағанында 1) өндіру, 2) А+В+С1 санаты бойынша шығындар нәтижесінде __ жылғы баланстық қорлардың өзгерістері көрсетіледі.</w:t>
      </w:r>
    </w:p>
    <w:bookmarkEnd w:id="3007"/>
    <w:bookmarkStart w:name="z3066" w:id="3008"/>
    <w:p>
      <w:pPr>
        <w:spacing w:after="0"/>
        <w:ind w:left="0"/>
        <w:jc w:val="both"/>
      </w:pPr>
      <w:r>
        <w:rPr>
          <w:rFonts w:ascii="Times New Roman"/>
          <w:b w:val="false"/>
          <w:i w:val="false"/>
          <w:color w:val="000000"/>
          <w:sz w:val="28"/>
        </w:rPr>
        <w:t>
      9-бағанында А+В+С1 санаты бойынша барлау нәтижесінде __ жылғы баланстық қорлардың өзгеруі көрсетіледі.</w:t>
      </w:r>
    </w:p>
    <w:bookmarkEnd w:id="3008"/>
    <w:bookmarkStart w:name="z3067" w:id="3009"/>
    <w:p>
      <w:pPr>
        <w:spacing w:after="0"/>
        <w:ind w:left="0"/>
        <w:jc w:val="both"/>
      </w:pPr>
      <w:r>
        <w:rPr>
          <w:rFonts w:ascii="Times New Roman"/>
          <w:b w:val="false"/>
          <w:i w:val="false"/>
          <w:color w:val="000000"/>
          <w:sz w:val="28"/>
        </w:rPr>
        <w:t>
      10-бағанында қайта бағалау немесе А+В+С1 санаты бойынша баланстан балансқа беру нәтижесінде __ жылғы баланстық қорлардың өзгерістері көрсетіледі.</w:t>
      </w:r>
    </w:p>
    <w:bookmarkEnd w:id="3009"/>
    <w:bookmarkStart w:name="z3068" w:id="3010"/>
    <w:p>
      <w:pPr>
        <w:spacing w:after="0"/>
        <w:ind w:left="0"/>
        <w:jc w:val="both"/>
      </w:pPr>
      <w:r>
        <w:rPr>
          <w:rFonts w:ascii="Times New Roman"/>
          <w:b w:val="false"/>
          <w:i w:val="false"/>
          <w:color w:val="000000"/>
          <w:sz w:val="28"/>
        </w:rPr>
        <w:t>
      11-бағанында А+В+С1 санаты бойынша қорларды есептен шығару нәтижесінде __ жылғы баланстық қорлардың өзгеруі көрсетіледі.</w:t>
      </w:r>
    </w:p>
    <w:bookmarkEnd w:id="3010"/>
    <w:bookmarkStart w:name="z3069" w:id="3011"/>
    <w:p>
      <w:pPr>
        <w:spacing w:after="0"/>
        <w:ind w:left="0"/>
        <w:jc w:val="both"/>
      </w:pPr>
      <w:r>
        <w:rPr>
          <w:rFonts w:ascii="Times New Roman"/>
          <w:b w:val="false"/>
          <w:i w:val="false"/>
          <w:color w:val="000000"/>
          <w:sz w:val="28"/>
        </w:rPr>
        <w:t>
      12-бағанда А санаты бойынша __ жылғы 1 қаңтардағы баланстық қорлары көрсетіледі.</w:t>
      </w:r>
    </w:p>
    <w:bookmarkEnd w:id="3011"/>
    <w:bookmarkStart w:name="z3070" w:id="3012"/>
    <w:p>
      <w:pPr>
        <w:spacing w:after="0"/>
        <w:ind w:left="0"/>
        <w:jc w:val="both"/>
      </w:pPr>
      <w:r>
        <w:rPr>
          <w:rFonts w:ascii="Times New Roman"/>
          <w:b w:val="false"/>
          <w:i w:val="false"/>
          <w:color w:val="000000"/>
          <w:sz w:val="28"/>
        </w:rPr>
        <w:t>
      13-бағанда В санаты бойынша __ жылғы 1 қаңтардағы баланстық қорлары көрсетіледі.</w:t>
      </w:r>
    </w:p>
    <w:bookmarkEnd w:id="3012"/>
    <w:bookmarkStart w:name="z3071" w:id="3013"/>
    <w:p>
      <w:pPr>
        <w:spacing w:after="0"/>
        <w:ind w:left="0"/>
        <w:jc w:val="both"/>
      </w:pPr>
      <w:r>
        <w:rPr>
          <w:rFonts w:ascii="Times New Roman"/>
          <w:b w:val="false"/>
          <w:i w:val="false"/>
          <w:color w:val="000000"/>
          <w:sz w:val="28"/>
        </w:rPr>
        <w:t>
      14-бағанда А+В санаты бойынша __ жылғы 1 қаңтардағы баланстық қорлары көрсетіледі.</w:t>
      </w:r>
    </w:p>
    <w:bookmarkEnd w:id="3013"/>
    <w:bookmarkStart w:name="z3072" w:id="3014"/>
    <w:p>
      <w:pPr>
        <w:spacing w:after="0"/>
        <w:ind w:left="0"/>
        <w:jc w:val="both"/>
      </w:pPr>
      <w:r>
        <w:rPr>
          <w:rFonts w:ascii="Times New Roman"/>
          <w:b w:val="false"/>
          <w:i w:val="false"/>
          <w:color w:val="000000"/>
          <w:sz w:val="28"/>
        </w:rPr>
        <w:t>
      15-бағанда С1 санаты бойынша __ жылғы 1 қаңтардағы баланстық қорлары көрсетіледі.</w:t>
      </w:r>
    </w:p>
    <w:bookmarkEnd w:id="3014"/>
    <w:bookmarkStart w:name="z3073" w:id="3015"/>
    <w:p>
      <w:pPr>
        <w:spacing w:after="0"/>
        <w:ind w:left="0"/>
        <w:jc w:val="both"/>
      </w:pPr>
      <w:r>
        <w:rPr>
          <w:rFonts w:ascii="Times New Roman"/>
          <w:b w:val="false"/>
          <w:i w:val="false"/>
          <w:color w:val="000000"/>
          <w:sz w:val="28"/>
        </w:rPr>
        <w:t>
      16-бағанда А+В+С1 санаты бойынша __ жылғы 1 қаңтардағы баланстық қорлары көрсетіледі.</w:t>
      </w:r>
    </w:p>
    <w:bookmarkEnd w:id="3015"/>
    <w:bookmarkStart w:name="z3074" w:id="3016"/>
    <w:p>
      <w:pPr>
        <w:spacing w:after="0"/>
        <w:ind w:left="0"/>
        <w:jc w:val="both"/>
      </w:pPr>
      <w:r>
        <w:rPr>
          <w:rFonts w:ascii="Times New Roman"/>
          <w:b w:val="false"/>
          <w:i w:val="false"/>
          <w:color w:val="000000"/>
          <w:sz w:val="28"/>
        </w:rPr>
        <w:t>
      17-бағанда С2 санаты бойынша __ жылғы 1 қаңтардағы баланстық қорлары көрсетіледі.</w:t>
      </w:r>
    </w:p>
    <w:bookmarkEnd w:id="3016"/>
    <w:bookmarkStart w:name="z3075" w:id="3017"/>
    <w:p>
      <w:pPr>
        <w:spacing w:after="0"/>
        <w:ind w:left="0"/>
        <w:jc w:val="both"/>
      </w:pPr>
      <w:r>
        <w:rPr>
          <w:rFonts w:ascii="Times New Roman"/>
          <w:b w:val="false"/>
          <w:i w:val="false"/>
          <w:color w:val="000000"/>
          <w:sz w:val="28"/>
        </w:rPr>
        <w:t>
      18-бағанда __ жылғы 1 қаңтардағы баланстан тыс қорлар көрсетіледі.</w:t>
      </w:r>
    </w:p>
    <w:bookmarkEnd w:id="3017"/>
    <w:bookmarkStart w:name="z3076" w:id="3018"/>
    <w:p>
      <w:pPr>
        <w:spacing w:after="0"/>
        <w:ind w:left="0"/>
        <w:jc w:val="both"/>
      </w:pPr>
      <w:r>
        <w:rPr>
          <w:rFonts w:ascii="Times New Roman"/>
          <w:b w:val="false"/>
          <w:i w:val="false"/>
          <w:color w:val="000000"/>
          <w:sz w:val="28"/>
        </w:rPr>
        <w:t>
      19-бағанда А+В санаты бойынша ҚР ҚМК бекіткен күнге баланстық қорлары көрсетіледі.</w:t>
      </w:r>
    </w:p>
    <w:bookmarkEnd w:id="3018"/>
    <w:bookmarkStart w:name="z3077" w:id="3019"/>
    <w:p>
      <w:pPr>
        <w:spacing w:after="0"/>
        <w:ind w:left="0"/>
        <w:jc w:val="both"/>
      </w:pPr>
      <w:r>
        <w:rPr>
          <w:rFonts w:ascii="Times New Roman"/>
          <w:b w:val="false"/>
          <w:i w:val="false"/>
          <w:color w:val="000000"/>
          <w:sz w:val="28"/>
        </w:rPr>
        <w:t>
      20-бағанда А+В+С1 санаты бойынша ҚР ҚМК бекіткен күнге баланстық қорлары көрсетіледі.</w:t>
      </w:r>
    </w:p>
    <w:bookmarkEnd w:id="3019"/>
    <w:bookmarkStart w:name="z3078" w:id="3020"/>
    <w:p>
      <w:pPr>
        <w:spacing w:after="0"/>
        <w:ind w:left="0"/>
        <w:jc w:val="both"/>
      </w:pPr>
      <w:r>
        <w:rPr>
          <w:rFonts w:ascii="Times New Roman"/>
          <w:b w:val="false"/>
          <w:i w:val="false"/>
          <w:color w:val="000000"/>
          <w:sz w:val="28"/>
        </w:rPr>
        <w:t>
      21-бағанда С2 санаты бойынша ҚР ҚМК бекіткен күнге баланстық қорлары көрсетіледі.</w:t>
      </w:r>
    </w:p>
    <w:bookmarkEnd w:id="3020"/>
    <w:bookmarkStart w:name="z3079" w:id="3021"/>
    <w:p>
      <w:pPr>
        <w:spacing w:after="0"/>
        <w:ind w:left="0"/>
        <w:jc w:val="both"/>
      </w:pPr>
      <w:r>
        <w:rPr>
          <w:rFonts w:ascii="Times New Roman"/>
          <w:b w:val="false"/>
          <w:i w:val="false"/>
          <w:color w:val="000000"/>
          <w:sz w:val="28"/>
        </w:rPr>
        <w:t>
      22-бағанда ҚР ҚМК хаттамасының нөмірі мен бекітілген жылы көрсетіледі.</w:t>
      </w:r>
    </w:p>
    <w:bookmarkEnd w:id="3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271 Бұйрыққа 14-қосымша</w:t>
            </w:r>
            <w:r>
              <w:br/>
            </w: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18-қосымша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081" w:id="3022"/>
    <w:p>
      <w:pPr>
        <w:spacing w:after="0"/>
        <w:ind w:left="0"/>
        <w:jc w:val="left"/>
      </w:pPr>
      <w:r>
        <w:rPr>
          <w:rFonts w:ascii="Times New Roman"/>
          <w:b/>
          <w:i w:val="false"/>
          <w:color w:val="000000"/>
        </w:rPr>
        <w:t xml:space="preserve"> Жанатын газ бойынша жер қойнауы қорларын мемлекеттік есепке алу _____ жылғы есептік кезең</w:t>
      </w:r>
    </w:p>
    <w:bookmarkEnd w:id="3022"/>
    <w:bookmarkStart w:name="z3082" w:id="3023"/>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3023"/>
    <w:bookmarkStart w:name="z3083" w:id="3024"/>
    <w:p>
      <w:pPr>
        <w:spacing w:after="0"/>
        <w:ind w:left="0"/>
        <w:jc w:val="both"/>
      </w:pPr>
      <w:r>
        <w:rPr>
          <w:rFonts w:ascii="Times New Roman"/>
          <w:b w:val="false"/>
          <w:i w:val="false"/>
          <w:color w:val="000000"/>
          <w:sz w:val="28"/>
        </w:rPr>
        <w:t xml:space="preserve">
      Әкімшілік деректер нысаны </w:t>
      </w:r>
      <w:r>
        <w:rPr>
          <w:rFonts w:ascii="Times New Roman"/>
          <w:b/>
          <w:i w:val="false"/>
          <w:color w:val="000000"/>
          <w:sz w:val="28"/>
        </w:rPr>
        <w:t>www.minerals.gov.kz-qazyna@kz</w:t>
      </w:r>
      <w:r>
        <w:rPr>
          <w:rFonts w:ascii="Times New Roman"/>
          <w:b w:val="false"/>
          <w:i w:val="false"/>
          <w:color w:val="000000"/>
          <w:sz w:val="28"/>
        </w:rPr>
        <w:t xml:space="preserve"> интернет-ресурсында өтеусіз негізде орналастырылған.</w:t>
      </w:r>
    </w:p>
    <w:bookmarkEnd w:id="3024"/>
    <w:bookmarkStart w:name="z3084" w:id="3025"/>
    <w:p>
      <w:pPr>
        <w:spacing w:after="0"/>
        <w:ind w:left="0"/>
        <w:jc w:val="both"/>
      </w:pPr>
      <w:r>
        <w:rPr>
          <w:rFonts w:ascii="Times New Roman"/>
          <w:b w:val="false"/>
          <w:i w:val="false"/>
          <w:color w:val="000000"/>
          <w:sz w:val="28"/>
        </w:rPr>
        <w:t>
      Әкімшілік нысанның атауы: Жанатын газ бойынша жер қойнауы қорларын мемлекеттік есепке алу.</w:t>
      </w:r>
    </w:p>
    <w:bookmarkEnd w:id="3025"/>
    <w:bookmarkStart w:name="z3085" w:id="302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2-жанатын газ.</w:t>
      </w:r>
    </w:p>
    <w:bookmarkEnd w:id="3026"/>
    <w:bookmarkStart w:name="z3086" w:id="3027"/>
    <w:p>
      <w:pPr>
        <w:spacing w:after="0"/>
        <w:ind w:left="0"/>
        <w:jc w:val="both"/>
      </w:pPr>
      <w:r>
        <w:rPr>
          <w:rFonts w:ascii="Times New Roman"/>
          <w:b w:val="false"/>
          <w:i w:val="false"/>
          <w:color w:val="000000"/>
          <w:sz w:val="28"/>
        </w:rPr>
        <w:t>
      Жиілігі: жыл сайын.</w:t>
      </w:r>
    </w:p>
    <w:bookmarkEnd w:id="3027"/>
    <w:bookmarkStart w:name="z3087" w:id="3028"/>
    <w:p>
      <w:pPr>
        <w:spacing w:after="0"/>
        <w:ind w:left="0"/>
        <w:jc w:val="both"/>
      </w:pPr>
      <w:r>
        <w:rPr>
          <w:rFonts w:ascii="Times New Roman"/>
          <w:b w:val="false"/>
          <w:i w:val="false"/>
          <w:color w:val="000000"/>
          <w:sz w:val="28"/>
        </w:rPr>
        <w:t>
      Есепті кезең: 20__ жылғы "___" __________ жағдай бойынша.</w:t>
      </w:r>
    </w:p>
    <w:bookmarkEnd w:id="3028"/>
    <w:bookmarkStart w:name="z3088" w:id="302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bookmarkEnd w:id="3029"/>
    <w:bookmarkStart w:name="z3089" w:id="3030"/>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3030"/>
    <w:bookmarkStart w:name="z3090" w:id="303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3031"/>
    <w:bookmarkStart w:name="z3091" w:id="3032"/>
    <w:p>
      <w:pPr>
        <w:spacing w:after="0"/>
        <w:ind w:left="0"/>
        <w:jc w:val="both"/>
      </w:pPr>
      <w:r>
        <w:rPr>
          <w:rFonts w:ascii="Times New Roman"/>
          <w:b w:val="false"/>
          <w:i w:val="false"/>
          <w:color w:val="000000"/>
          <w:sz w:val="28"/>
        </w:rPr>
        <w:t xml:space="preserve">
      </w:t>
      </w:r>
      <w:r>
        <w:rPr>
          <w:rFonts w:ascii="Times New Roman"/>
          <w:b/>
          <w:i w:val="false"/>
          <w:color w:val="000000"/>
          <w:sz w:val="28"/>
        </w:rPr>
        <w:t>ЖСН/</w:t>
      </w:r>
      <w:r>
        <w:rPr>
          <w:rFonts w:ascii="Times New Roman"/>
          <w:b/>
          <w:i w:val="false"/>
          <w:color w:val="000000"/>
          <w:sz w:val="28"/>
        </w:rPr>
        <w:t>БСН</w:t>
      </w:r>
    </w:p>
    <w:bookmarkEnd w:id="3032"/>
    <w:bookmarkStart w:name="z3092" w:id="3033"/>
    <w:p>
      <w:pPr>
        <w:spacing w:after="0"/>
        <w:ind w:left="0"/>
        <w:jc w:val="both"/>
      </w:pPr>
      <w:r>
        <w:rPr>
          <w:rFonts w:ascii="Times New Roman"/>
          <w:b w:val="false"/>
          <w:i w:val="false"/>
          <w:color w:val="000000"/>
          <w:sz w:val="28"/>
        </w:rPr>
        <w:t xml:space="preserve">
      </w:t>
      </w:r>
    </w:p>
    <w:bookmarkEnd w:id="303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3" w:id="3034"/>
    <w:p>
      <w:pPr>
        <w:spacing w:after="0"/>
        <w:ind w:left="0"/>
        <w:jc w:val="both"/>
      </w:pPr>
      <w:r>
        <w:rPr>
          <w:rFonts w:ascii="Times New Roman"/>
          <w:b w:val="false"/>
          <w:i w:val="false"/>
          <w:color w:val="000000"/>
          <w:sz w:val="28"/>
        </w:rPr>
        <w:t>
      Жинау әдісі (қағаз жеткізгіште, электронды түрде)</w:t>
      </w:r>
    </w:p>
    <w:bookmarkEnd w:id="3034"/>
    <w:bookmarkStart w:name="z3094" w:id="3035"/>
    <w:p>
      <w:pPr>
        <w:spacing w:after="0"/>
        <w:ind w:left="0"/>
        <w:jc w:val="both"/>
      </w:pPr>
      <w:r>
        <w:rPr>
          <w:rFonts w:ascii="Times New Roman"/>
          <w:b w:val="false"/>
          <w:i w:val="false"/>
          <w:color w:val="000000"/>
          <w:sz w:val="28"/>
        </w:rPr>
        <w:t>
      қорлар млн. м3-мен, геологиялық өндірілетін</w:t>
      </w:r>
    </w:p>
    <w:bookmarkEnd w:id="30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пайдаланушы</w:t>
            </w:r>
            <w:r>
              <w:rPr>
                <w:rFonts w:ascii="Times New Roman"/>
                <w:b/>
                <w:i w:val="false"/>
                <w:color w:val="000000"/>
                <w:sz w:val="20"/>
              </w:rPr>
              <w:t xml:space="preserve">, </w:t>
            </w:r>
            <w:r>
              <w:rPr>
                <w:rFonts w:ascii="Times New Roman"/>
                <w:b/>
                <w:i w:val="false"/>
                <w:color w:val="000000"/>
                <w:sz w:val="20"/>
              </w:rPr>
              <w:t>игерілу</w:t>
            </w:r>
            <w:r>
              <w:rPr>
                <w:rFonts w:ascii="Times New Roman"/>
                <w:b w:val="false"/>
                <w:i w:val="false"/>
                <w:color w:val="000000"/>
                <w:sz w:val="20"/>
              </w:rPr>
              <w:t xml:space="preserve"> </w:t>
            </w:r>
            <w:r>
              <w:rPr>
                <w:rFonts w:ascii="Times New Roman"/>
                <w:b/>
                <w:i w:val="false"/>
                <w:color w:val="000000"/>
                <w:sz w:val="20"/>
              </w:rPr>
              <w:t>дәрежесі</w:t>
            </w:r>
            <w:r>
              <w:rPr>
                <w:rFonts w:ascii="Times New Roman"/>
                <w:b/>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w:t>
            </w:r>
            <w:r>
              <w:rPr>
                <w:rFonts w:ascii="Times New Roman"/>
                <w:b/>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орнының</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w:t>
            </w:r>
            <w:r>
              <w:rPr>
                <w:rFonts w:ascii="Times New Roman"/>
                <w:b/>
                <w:i w:val="false"/>
                <w:color w:val="000000"/>
                <w:sz w:val="20"/>
              </w:rPr>
              <w:t>типі</w:t>
            </w:r>
            <w:r>
              <w:rPr>
                <w:rFonts w:ascii="Times New Roman"/>
                <w:b/>
                <w:i w:val="false"/>
                <w:color w:val="000000"/>
                <w:sz w:val="20"/>
              </w:rPr>
              <w:t xml:space="preserve">, </w:t>
            </w:r>
            <w:r>
              <w:rPr>
                <w:rFonts w:ascii="Times New Roman"/>
                <w:b/>
                <w:i w:val="false"/>
                <w:color w:val="000000"/>
                <w:sz w:val="20"/>
              </w:rPr>
              <w:t>учаске</w:t>
            </w:r>
            <w:r>
              <w:rPr>
                <w:rFonts w:ascii="Times New Roman"/>
                <w:b/>
                <w:i w:val="false"/>
                <w:color w:val="000000"/>
                <w:sz w:val="20"/>
              </w:rPr>
              <w:t xml:space="preserve">, </w:t>
            </w:r>
            <w:r>
              <w:rPr>
                <w:rFonts w:ascii="Times New Roman"/>
                <w:b/>
                <w:i w:val="false"/>
                <w:color w:val="000000"/>
                <w:sz w:val="20"/>
              </w:rPr>
              <w:t>өнімді</w:t>
            </w:r>
            <w:r>
              <w:rPr>
                <w:rFonts w:ascii="Times New Roman"/>
                <w:b w:val="false"/>
                <w:i w:val="false"/>
                <w:color w:val="000000"/>
                <w:sz w:val="20"/>
              </w:rPr>
              <w:t xml:space="preserve"> </w:t>
            </w:r>
            <w:r>
              <w:rPr>
                <w:rFonts w:ascii="Times New Roman"/>
                <w:b/>
                <w:i w:val="false"/>
                <w:color w:val="000000"/>
                <w:sz w:val="20"/>
              </w:rPr>
              <w:t>шөгінділер</w:t>
            </w:r>
            <w:r>
              <w:rPr>
                <w:rFonts w:ascii="Times New Roman"/>
                <w:b/>
                <w:i w:val="false"/>
                <w:color w:val="000000"/>
                <w:sz w:val="20"/>
              </w:rPr>
              <w:t xml:space="preserve">; </w:t>
            </w:r>
            <w:r>
              <w:rPr>
                <w:rFonts w:ascii="Times New Roman"/>
                <w:b/>
                <w:i w:val="false"/>
                <w:color w:val="000000"/>
                <w:sz w:val="20"/>
              </w:rPr>
              <w:t>кенжатын</w:t>
            </w:r>
            <w:r>
              <w:rPr>
                <w:rFonts w:ascii="Times New Roman"/>
                <w:b/>
                <w:i w:val="false"/>
                <w:color w:val="000000"/>
                <w:sz w:val="20"/>
              </w:rPr>
              <w:t xml:space="preserve">, </w:t>
            </w:r>
            <w:r>
              <w:rPr>
                <w:rFonts w:ascii="Times New Roman"/>
                <w:b/>
                <w:i w:val="false"/>
                <w:color w:val="000000"/>
                <w:sz w:val="20"/>
              </w:rPr>
              <w:t xml:space="preserve">коллектор (К, КТ, ТК), </w:t>
            </w:r>
            <w:r>
              <w:rPr>
                <w:rFonts w:ascii="Times New Roman"/>
                <w:b/>
                <w:i w:val="false"/>
                <w:color w:val="000000"/>
                <w:sz w:val="20"/>
              </w:rPr>
              <w:t>жату</w:t>
            </w:r>
            <w:r>
              <w:rPr>
                <w:rFonts w:ascii="Times New Roman"/>
                <w:b w:val="false"/>
                <w:i w:val="false"/>
                <w:color w:val="000000"/>
                <w:sz w:val="20"/>
              </w:rPr>
              <w:t xml:space="preserve"> </w:t>
            </w:r>
            <w:r>
              <w:rPr>
                <w:rFonts w:ascii="Times New Roman"/>
                <w:b/>
                <w:i w:val="false"/>
                <w:color w:val="000000"/>
                <w:sz w:val="20"/>
              </w:rPr>
              <w:t>тереңдігі</w:t>
            </w:r>
            <w:r>
              <w:rPr>
                <w:rFonts w:ascii="Times New Roman"/>
                <w:b/>
                <w:i w:val="false"/>
                <w:color w:val="000000"/>
                <w:sz w:val="20"/>
              </w:rPr>
              <w:t xml:space="preserve"> м, </w:t>
            </w:r>
            <w:r>
              <w:rPr>
                <w:rFonts w:ascii="Times New Roman"/>
                <w:b/>
                <w:i w:val="false"/>
                <w:color w:val="000000"/>
                <w:sz w:val="20"/>
              </w:rPr>
              <w:t>кенжатын</w:t>
            </w:r>
            <w:r>
              <w:rPr>
                <w:rFonts w:ascii="Times New Roman"/>
                <w:b/>
                <w:i w:val="false"/>
                <w:color w:val="000000"/>
                <w:sz w:val="20"/>
              </w:rPr>
              <w:t xml:space="preserve">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3036"/>
          <w:p>
            <w:pPr>
              <w:spacing w:after="20"/>
              <w:ind w:left="20"/>
              <w:jc w:val="both"/>
            </w:pPr>
            <w:r>
              <w:rPr>
                <w:rFonts w:ascii="Times New Roman"/>
                <w:b w:val="false"/>
                <w:i w:val="false"/>
                <w:color w:val="000000"/>
                <w:sz w:val="20"/>
              </w:rPr>
              <w:t>
</w:t>
            </w:r>
            <w:r>
              <w:rPr>
                <w:rFonts w:ascii="Times New Roman"/>
                <w:b/>
                <w:i w:val="false"/>
                <w:color w:val="000000"/>
                <w:sz w:val="20"/>
              </w:rPr>
              <w:t>Қабат</w:t>
            </w:r>
            <w:r>
              <w:rPr>
                <w:rFonts w:ascii="Times New Roman"/>
                <w:b w:val="false"/>
                <w:i w:val="false"/>
                <w:color w:val="000000"/>
                <w:sz w:val="20"/>
              </w:rPr>
              <w:t xml:space="preserve"> </w:t>
            </w:r>
            <w:r>
              <w:rPr>
                <w:rFonts w:ascii="Times New Roman"/>
                <w:b/>
                <w:i w:val="false"/>
                <w:color w:val="000000"/>
                <w:sz w:val="20"/>
              </w:rPr>
              <w:t>параметрлері</w:t>
            </w:r>
            <w:r>
              <w:rPr>
                <w:rFonts w:ascii="Times New Roman"/>
                <w:b/>
                <w:i w:val="false"/>
                <w:color w:val="000000"/>
                <w:sz w:val="20"/>
              </w:rPr>
              <w:t>:</w:t>
            </w:r>
          </w:p>
          <w:bookmarkEnd w:id="3036"/>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газдылық</w:t>
            </w:r>
            <w:r>
              <w:rPr>
                <w:rFonts w:ascii="Times New Roman"/>
                <w:b w:val="false"/>
                <w:i w:val="false"/>
                <w:color w:val="000000"/>
                <w:sz w:val="20"/>
              </w:rPr>
              <w:t xml:space="preserve"> </w:t>
            </w:r>
            <w:r>
              <w:rPr>
                <w:rFonts w:ascii="Times New Roman"/>
                <w:b/>
                <w:i w:val="false"/>
                <w:color w:val="000000"/>
                <w:sz w:val="20"/>
              </w:rPr>
              <w:t>алаңы</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м</w:t>
            </w:r>
            <w:r>
              <w:rPr>
                <w:rFonts w:ascii="Times New Roman"/>
                <w:b/>
                <w:i w:val="false"/>
                <w:color w:val="000000"/>
                <w:sz w:val="20"/>
              </w:rPr>
              <w:t>2</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қуаттылық</w:t>
            </w:r>
            <w:r>
              <w:rPr>
                <w:rFonts w:ascii="Times New Roman"/>
                <w:b/>
                <w:i w:val="false"/>
                <w:color w:val="000000"/>
                <w:sz w:val="20"/>
              </w:rPr>
              <w:t>, м;</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тиімді</w:t>
            </w:r>
            <w:r>
              <w:rPr>
                <w:rFonts w:ascii="Times New Roman"/>
                <w:b w:val="false"/>
                <w:i w:val="false"/>
                <w:color w:val="000000"/>
                <w:sz w:val="20"/>
              </w:rPr>
              <w:t xml:space="preserve"> </w:t>
            </w:r>
            <w:r>
              <w:rPr>
                <w:rFonts w:ascii="Times New Roman"/>
                <w:b/>
                <w:i w:val="false"/>
                <w:color w:val="000000"/>
                <w:sz w:val="20"/>
              </w:rPr>
              <w:t>мұнайға</w:t>
            </w:r>
            <w:r>
              <w:rPr>
                <w:rFonts w:ascii="Times New Roman"/>
                <w:b w:val="false"/>
                <w:i w:val="false"/>
                <w:color w:val="000000"/>
                <w:sz w:val="20"/>
              </w:rPr>
              <w:t xml:space="preserve"> </w:t>
            </w:r>
            <w:r>
              <w:rPr>
                <w:rFonts w:ascii="Times New Roman"/>
                <w:b/>
                <w:i w:val="false"/>
                <w:color w:val="000000"/>
                <w:sz w:val="20"/>
              </w:rPr>
              <w:t>қанық</w:t>
            </w:r>
            <w:r>
              <w:rPr>
                <w:rFonts w:ascii="Times New Roman"/>
                <w:b w:val="false"/>
                <w:i w:val="false"/>
                <w:color w:val="000000"/>
                <w:sz w:val="20"/>
              </w:rPr>
              <w:t xml:space="preserve"> </w:t>
            </w:r>
            <w:r>
              <w:rPr>
                <w:rFonts w:ascii="Times New Roman"/>
                <w:b/>
                <w:i w:val="false"/>
                <w:color w:val="000000"/>
                <w:sz w:val="20"/>
              </w:rPr>
              <w:t>қабаттың</w:t>
            </w:r>
            <w:r>
              <w:rPr>
                <w:rFonts w:ascii="Times New Roman"/>
                <w:b w:val="false"/>
                <w:i w:val="false"/>
                <w:color w:val="000000"/>
                <w:sz w:val="20"/>
              </w:rPr>
              <w:t xml:space="preserve"> </w:t>
            </w:r>
            <w:r>
              <w:rPr>
                <w:rFonts w:ascii="Times New Roman"/>
                <w:b/>
                <w:i w:val="false"/>
                <w:color w:val="000000"/>
                <w:sz w:val="20"/>
              </w:rPr>
              <w:t>қуаттылығы</w:t>
            </w:r>
            <w:r>
              <w:rPr>
                <w:rFonts w:ascii="Times New Roman"/>
                <w:b/>
                <w:i w:val="false"/>
                <w:color w:val="000000"/>
                <w:sz w:val="20"/>
              </w:rPr>
              <w:t>, м;</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ашық</w:t>
            </w:r>
            <w:r>
              <w:rPr>
                <w:rFonts w:ascii="Times New Roman"/>
                <w:b w:val="false"/>
                <w:i w:val="false"/>
                <w:color w:val="000000"/>
                <w:sz w:val="20"/>
              </w:rPr>
              <w:t xml:space="preserve"> </w:t>
            </w:r>
            <w:r>
              <w:rPr>
                <w:rFonts w:ascii="Times New Roman"/>
                <w:b/>
                <w:i w:val="false"/>
                <w:color w:val="000000"/>
                <w:sz w:val="20"/>
              </w:rPr>
              <w:t>кеуектілік</w:t>
            </w:r>
            <w:r>
              <w:rPr>
                <w:rFonts w:ascii="Times New Roman"/>
                <w:b w:val="false"/>
                <w:i w:val="false"/>
                <w:color w:val="000000"/>
                <w:sz w:val="20"/>
              </w:rPr>
              <w:t xml:space="preserve"> </w:t>
            </w:r>
            <w:r>
              <w:rPr>
                <w:rFonts w:ascii="Times New Roman"/>
                <w:b/>
                <w:i w:val="false"/>
                <w:color w:val="000000"/>
                <w:sz w:val="20"/>
              </w:rPr>
              <w:t>коэффициенті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газға</w:t>
            </w:r>
            <w:r>
              <w:rPr>
                <w:rFonts w:ascii="Times New Roman"/>
                <w:b w:val="false"/>
                <w:i w:val="false"/>
                <w:color w:val="000000"/>
                <w:sz w:val="20"/>
              </w:rPr>
              <w:t xml:space="preserve"> </w:t>
            </w:r>
            <w:r>
              <w:rPr>
                <w:rFonts w:ascii="Times New Roman"/>
                <w:b/>
                <w:i w:val="false"/>
                <w:color w:val="000000"/>
                <w:sz w:val="20"/>
              </w:rPr>
              <w:t>қанықтылық</w:t>
            </w:r>
            <w:r>
              <w:rPr>
                <w:rFonts w:ascii="Times New Roman"/>
                <w:b/>
                <w:i w:val="false"/>
                <w:color w:val="000000"/>
                <w:sz w:val="20"/>
              </w:rPr>
              <w:t xml:space="preserve">, </w:t>
            </w:r>
            <w:r>
              <w:rPr>
                <w:rFonts w:ascii="Times New Roman"/>
                <w:b/>
                <w:i w:val="false"/>
                <w:color w:val="000000"/>
                <w:sz w:val="20"/>
              </w:rPr>
              <w:t>mіn-max</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коэффициенті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қабаттық</w:t>
            </w:r>
            <w:r>
              <w:rPr>
                <w:rFonts w:ascii="Times New Roman"/>
                <w:b w:val="false"/>
                <w:i w:val="false"/>
                <w:color w:val="000000"/>
                <w:sz w:val="20"/>
              </w:rPr>
              <w:t xml:space="preserve"> </w:t>
            </w:r>
            <w:r>
              <w:rPr>
                <w:rFonts w:ascii="Times New Roman"/>
                <w:b/>
                <w:i w:val="false"/>
                <w:color w:val="000000"/>
                <w:sz w:val="20"/>
              </w:rPr>
              <w:t>қысым</w:t>
            </w:r>
            <w:r>
              <w:rPr>
                <w:rFonts w:ascii="Times New Roman"/>
                <w:b/>
                <w:i w:val="false"/>
                <w:color w:val="000000"/>
                <w:sz w:val="20"/>
              </w:rPr>
              <w:t>, мкм</w:t>
            </w:r>
            <w:r>
              <w:rPr>
                <w:rFonts w:ascii="Times New Roman"/>
                <w:b/>
                <w:i w:val="false"/>
                <w:color w:val="000000"/>
                <w:sz w:val="20"/>
              </w:rPr>
              <w:t>2</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 газ </w:t>
            </w:r>
            <w:r>
              <w:rPr>
                <w:rFonts w:ascii="Times New Roman"/>
                <w:b/>
                <w:i w:val="false"/>
                <w:color w:val="000000"/>
                <w:sz w:val="20"/>
              </w:rPr>
              <w:t>мөлшері</w:t>
            </w:r>
            <w:r>
              <w:rPr>
                <w:rFonts w:ascii="Times New Roman"/>
                <w:b/>
                <w:i w:val="false"/>
                <w:color w:val="000000"/>
                <w:sz w:val="20"/>
              </w:rPr>
              <w:t>, м</w:t>
            </w:r>
            <w:r>
              <w:rPr>
                <w:rFonts w:ascii="Times New Roman"/>
                <w:b/>
                <w:i w:val="false"/>
                <w:color w:val="000000"/>
                <w:sz w:val="20"/>
              </w:rPr>
              <w:t>3</w:t>
            </w:r>
            <w:r>
              <w:rPr>
                <w:rFonts w:ascii="Times New Roman"/>
                <w:b/>
                <w:i w:val="false"/>
                <w:color w:val="000000"/>
                <w:sz w:val="20"/>
              </w:rPr>
              <w:t>/т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3037"/>
          <w:p>
            <w:pPr>
              <w:spacing w:after="20"/>
              <w:ind w:left="20"/>
              <w:jc w:val="both"/>
            </w:pPr>
            <w:r>
              <w:rPr>
                <w:rFonts w:ascii="Times New Roman"/>
                <w:b w:val="false"/>
                <w:i w:val="false"/>
                <w:color w:val="000000"/>
                <w:sz w:val="20"/>
              </w:rPr>
              <w:t>
</w:t>
            </w:r>
            <w:r>
              <w:rPr>
                <w:rFonts w:ascii="Times New Roman"/>
                <w:b/>
                <w:i w:val="false"/>
                <w:color w:val="000000"/>
                <w:sz w:val="20"/>
              </w:rPr>
              <w:t>Сапалық</w:t>
            </w:r>
            <w:r>
              <w:rPr>
                <w:rFonts w:ascii="Times New Roman"/>
                <w:b w:val="false"/>
                <w:i w:val="false"/>
                <w:color w:val="000000"/>
                <w:sz w:val="20"/>
              </w:rPr>
              <w:t xml:space="preserve"> </w:t>
            </w:r>
            <w:r>
              <w:rPr>
                <w:rFonts w:ascii="Times New Roman"/>
                <w:b/>
                <w:i w:val="false"/>
                <w:color w:val="000000"/>
                <w:sz w:val="20"/>
              </w:rPr>
              <w:t>сипаттары</w:t>
            </w:r>
            <w:r>
              <w:rPr>
                <w:rFonts w:ascii="Times New Roman"/>
                <w:b/>
                <w:i w:val="false"/>
                <w:color w:val="000000"/>
                <w:sz w:val="20"/>
              </w:rPr>
              <w:t>:</w:t>
            </w:r>
          </w:p>
          <w:bookmarkEnd w:id="3037"/>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ауадағы</w:t>
            </w:r>
            <w:r>
              <w:rPr>
                <w:rFonts w:ascii="Times New Roman"/>
                <w:b w:val="false"/>
                <w:i w:val="false"/>
                <w:color w:val="000000"/>
                <w:sz w:val="20"/>
              </w:rPr>
              <w:t xml:space="preserve"> </w:t>
            </w:r>
            <w:r>
              <w:rPr>
                <w:rFonts w:ascii="Times New Roman"/>
                <w:b/>
                <w:i w:val="false"/>
                <w:color w:val="000000"/>
                <w:sz w:val="20"/>
              </w:rPr>
              <w:t>тығыздық</w:t>
            </w:r>
            <w:r>
              <w:rPr>
                <w:rFonts w:ascii="Times New Roman"/>
                <w:b/>
                <w:i w:val="false"/>
                <w:color w:val="000000"/>
                <w:sz w:val="20"/>
              </w:rPr>
              <w:t>, 5/см</w:t>
            </w:r>
            <w:r>
              <w:rPr>
                <w:rFonts w:ascii="Times New Roman"/>
                <w:b/>
                <w:i w:val="false"/>
                <w:color w:val="000000"/>
                <w:sz w:val="20"/>
              </w:rPr>
              <w:t>3</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төменгі</w:t>
            </w:r>
            <w:r>
              <w:rPr>
                <w:rFonts w:ascii="Times New Roman"/>
                <w:b w:val="false"/>
                <w:i w:val="false"/>
                <w:color w:val="000000"/>
                <w:sz w:val="20"/>
              </w:rPr>
              <w:t xml:space="preserve">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шығару</w:t>
            </w:r>
            <w:r>
              <w:rPr>
                <w:rFonts w:ascii="Times New Roman"/>
                <w:b w:val="false"/>
                <w:i w:val="false"/>
                <w:color w:val="000000"/>
                <w:sz w:val="20"/>
              </w:rPr>
              <w:t xml:space="preserve"> </w:t>
            </w:r>
            <w:r>
              <w:rPr>
                <w:rFonts w:ascii="Times New Roman"/>
                <w:b/>
                <w:i w:val="false"/>
                <w:color w:val="000000"/>
                <w:sz w:val="20"/>
              </w:rPr>
              <w:t>қабілеті</w:t>
            </w:r>
            <w:r>
              <w:rPr>
                <w:rFonts w:ascii="Times New Roman"/>
                <w:b/>
                <w:i w:val="false"/>
                <w:color w:val="000000"/>
                <w:sz w:val="20"/>
              </w:rPr>
              <w:t>, Кдж;</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ауыр</w:t>
            </w:r>
            <w:r>
              <w:rPr>
                <w:rFonts w:ascii="Times New Roman"/>
                <w:b w:val="false"/>
                <w:i w:val="false"/>
                <w:color w:val="000000"/>
                <w:sz w:val="20"/>
              </w:rPr>
              <w:t xml:space="preserve"> </w:t>
            </w:r>
            <w:r>
              <w:rPr>
                <w:rFonts w:ascii="Times New Roman"/>
                <w:b/>
                <w:i w:val="false"/>
                <w:color w:val="000000"/>
                <w:sz w:val="20"/>
              </w:rPr>
              <w:t>көмірсутектер</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тұрақты</w:t>
            </w:r>
            <w:r>
              <w:rPr>
                <w:rFonts w:ascii="Times New Roman"/>
                <w:b/>
                <w:i w:val="false"/>
                <w:color w:val="000000"/>
                <w:sz w:val="20"/>
              </w:rPr>
              <w:t xml:space="preserve"> конденсат </w:t>
            </w:r>
            <w:r>
              <w:rPr>
                <w:rFonts w:ascii="Times New Roman"/>
                <w:b/>
                <w:i w:val="false"/>
                <w:color w:val="000000"/>
                <w:sz w:val="20"/>
              </w:rPr>
              <w:t>мөлшері</w:t>
            </w:r>
            <w:r>
              <w:rPr>
                <w:rFonts w:ascii="Times New Roman"/>
                <w:b/>
                <w:i w:val="false"/>
                <w:color w:val="000000"/>
                <w:sz w:val="20"/>
              </w:rPr>
              <w:t>, 5/м</w:t>
            </w:r>
            <w:r>
              <w:rPr>
                <w:rFonts w:ascii="Times New Roman"/>
                <w:b/>
                <w:i w:val="false"/>
                <w:color w:val="000000"/>
                <w:sz w:val="20"/>
              </w:rPr>
              <w:t>3</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күкірт</w:t>
            </w:r>
            <w:r>
              <w:rPr>
                <w:rFonts w:ascii="Times New Roman"/>
                <w:b w:val="false"/>
                <w:i w:val="false"/>
                <w:color w:val="000000"/>
                <w:sz w:val="20"/>
              </w:rPr>
              <w:t xml:space="preserve"> </w:t>
            </w:r>
            <w:r>
              <w:rPr>
                <w:rFonts w:ascii="Times New Roman"/>
                <w:b/>
                <w:i w:val="false"/>
                <w:color w:val="000000"/>
                <w:sz w:val="20"/>
              </w:rPr>
              <w:t>сутек</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азот </w:t>
            </w:r>
            <w:r>
              <w:rPr>
                <w:rFonts w:ascii="Times New Roman"/>
                <w:b/>
                <w:i w:val="false"/>
                <w:color w:val="000000"/>
                <w:sz w:val="20"/>
              </w:rPr>
              <w:t>мөлшері</w:t>
            </w:r>
            <w:r>
              <w:rPr>
                <w:rFonts w:ascii="Times New Roman"/>
                <w:b/>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көм</w:t>
            </w:r>
            <w:r>
              <w:rPr>
                <w:rFonts w:ascii="Times New Roman"/>
                <w:b/>
                <w:i w:val="false"/>
                <w:color w:val="000000"/>
                <w:sz w:val="20"/>
              </w:rPr>
              <w:t>ірқышқыл</w:t>
            </w:r>
            <w:r>
              <w:rPr>
                <w:rFonts w:ascii="Times New Roman"/>
                <w:b w:val="false"/>
                <w:i w:val="false"/>
                <w:color w:val="000000"/>
                <w:sz w:val="20"/>
              </w:rPr>
              <w:t xml:space="preserve"> </w:t>
            </w:r>
            <w:r>
              <w:rPr>
                <w:rFonts w:ascii="Times New Roman"/>
                <w:b/>
                <w:i w:val="false"/>
                <w:color w:val="000000"/>
                <w:sz w:val="20"/>
              </w:rPr>
              <w:t>газының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r>
              <w:rPr>
                <w:rFonts w:ascii="Times New Roman"/>
                <w:b/>
                <w:i w:val="false"/>
                <w:color w:val="000000"/>
                <w:sz w:val="20"/>
              </w:rPr>
              <w:t>қабаттық</w:t>
            </w:r>
            <w:r>
              <w:rPr>
                <w:rFonts w:ascii="Times New Roman"/>
                <w:b/>
                <w:i w:val="false"/>
                <w:color w:val="000000"/>
                <w:sz w:val="20"/>
              </w:rPr>
              <w:t xml:space="preserve"> температура</w:t>
            </w:r>
            <w:r>
              <w:rPr>
                <w:rFonts w:ascii="Times New Roman"/>
                <w:b/>
                <w:i w:val="false"/>
                <w:color w:val="000000"/>
                <w:sz w:val="20"/>
              </w:rPr>
              <w:t>, С</w:t>
            </w:r>
            <w:r>
              <w:rPr>
                <w:rFonts w:ascii="Times New Roman"/>
                <w:b/>
                <w:i w:val="false"/>
                <w:color w:val="000000"/>
                <w:sz w:val="20"/>
              </w:rPr>
              <w:t>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3038"/>
          <w:p>
            <w:pPr>
              <w:spacing w:after="20"/>
              <w:ind w:left="20"/>
              <w:jc w:val="both"/>
            </w:pPr>
            <w:r>
              <w:rPr>
                <w:rFonts w:ascii="Times New Roman"/>
                <w:b w:val="false"/>
                <w:i w:val="false"/>
                <w:color w:val="000000"/>
                <w:sz w:val="20"/>
              </w:rPr>
              <w:t>
</w:t>
            </w:r>
            <w:r>
              <w:rPr>
                <w:rFonts w:ascii="Times New Roman"/>
                <w:b/>
                <w:i w:val="false"/>
                <w:color w:val="000000"/>
                <w:sz w:val="20"/>
              </w:rPr>
              <w:t>Жылдар</w:t>
            </w:r>
            <w:r>
              <w:rPr>
                <w:rFonts w:ascii="Times New Roman"/>
                <w:b/>
                <w:i w:val="false"/>
                <w:color w:val="000000"/>
                <w:sz w:val="20"/>
              </w:rPr>
              <w:t>:</w:t>
            </w:r>
          </w:p>
          <w:bookmarkEnd w:id="3038"/>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ашылу</w:t>
            </w:r>
            <w:r>
              <w:rPr>
                <w:rFonts w:ascii="Times New Roman"/>
                <w:b w:val="false"/>
                <w:i w:val="false"/>
                <w:color w:val="000000"/>
                <w:sz w:val="20"/>
              </w:rPr>
              <w:t xml:space="preserve"> </w:t>
            </w:r>
            <w:r>
              <w:rPr>
                <w:rFonts w:ascii="Times New Roman"/>
                <w:b/>
                <w:i w:val="false"/>
                <w:color w:val="000000"/>
                <w:sz w:val="20"/>
              </w:rPr>
              <w:t>жылы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игерілуге</w:t>
            </w:r>
            <w:r>
              <w:rPr>
                <w:rFonts w:ascii="Times New Roman"/>
                <w:b w:val="false"/>
                <w:i w:val="false"/>
                <w:color w:val="000000"/>
                <w:sz w:val="20"/>
              </w:rPr>
              <w:t xml:space="preserve"> </w:t>
            </w:r>
            <w:r>
              <w:rPr>
                <w:rFonts w:ascii="Times New Roman"/>
                <w:b/>
                <w:i w:val="false"/>
                <w:color w:val="000000"/>
                <w:sz w:val="20"/>
              </w:rPr>
              <w:t>енгізілген</w:t>
            </w:r>
            <w:r>
              <w:rPr>
                <w:rFonts w:ascii="Times New Roman"/>
                <w:b w:val="false"/>
                <w:i w:val="false"/>
                <w:color w:val="000000"/>
                <w:sz w:val="20"/>
              </w:rPr>
              <w:t xml:space="preserve"> </w:t>
            </w:r>
            <w:r>
              <w:rPr>
                <w:rFonts w:ascii="Times New Roman"/>
                <w:b/>
                <w:i w:val="false"/>
                <w:color w:val="000000"/>
                <w:sz w:val="20"/>
              </w:rPr>
              <w:t>жылы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консервацияланған</w:t>
            </w:r>
            <w:r>
              <w:rPr>
                <w:rFonts w:ascii="Times New Roman"/>
                <w:b w:val="false"/>
                <w:i w:val="false"/>
                <w:color w:val="000000"/>
                <w:sz w:val="20"/>
              </w:rPr>
              <w:t xml:space="preserve"> </w:t>
            </w:r>
            <w:r>
              <w:rPr>
                <w:rFonts w:ascii="Times New Roman"/>
                <w:b/>
                <w:i w:val="false"/>
                <w:color w:val="000000"/>
                <w:sz w:val="20"/>
              </w:rPr>
              <w:t>жылы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игеру</w:t>
            </w:r>
            <w:r>
              <w:rPr>
                <w:rFonts w:ascii="Times New Roman"/>
                <w:b w:val="false"/>
                <w:i w:val="false"/>
                <w:color w:val="000000"/>
                <w:sz w:val="20"/>
              </w:rPr>
              <w:t xml:space="preserve"> </w:t>
            </w:r>
            <w:r>
              <w:rPr>
                <w:rFonts w:ascii="Times New Roman"/>
                <w:b/>
                <w:i w:val="false"/>
                <w:color w:val="000000"/>
                <w:sz w:val="20"/>
              </w:rPr>
              <w:t>басталғаннан</w:t>
            </w:r>
            <w:r>
              <w:rPr>
                <w:rFonts w:ascii="Times New Roman"/>
                <w:b w:val="false"/>
                <w:i w:val="false"/>
                <w:color w:val="000000"/>
                <w:sz w:val="20"/>
              </w:rPr>
              <w:t xml:space="preserve"> </w:t>
            </w:r>
            <w:r>
              <w:rPr>
                <w:rFonts w:ascii="Times New Roman"/>
                <w:b/>
                <w:i w:val="false"/>
                <w:color w:val="000000"/>
                <w:sz w:val="20"/>
              </w:rPr>
              <w:t>бергі</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МҚК </w:t>
            </w:r>
            <w:r>
              <w:rPr>
                <w:rFonts w:ascii="Times New Roman"/>
                <w:b/>
                <w:i w:val="false"/>
                <w:color w:val="000000"/>
                <w:sz w:val="20"/>
              </w:rPr>
              <w:t>бекіткен</w:t>
            </w:r>
            <w:r>
              <w:rPr>
                <w:rFonts w:ascii="Times New Roman"/>
                <w:b w:val="false"/>
                <w:i w:val="false"/>
                <w:color w:val="000000"/>
                <w:sz w:val="20"/>
              </w:rPr>
              <w:t xml:space="preserve"> </w:t>
            </w:r>
            <w:r>
              <w:rPr>
                <w:rFonts w:ascii="Times New Roman"/>
                <w:b/>
                <w:i w:val="false"/>
                <w:color w:val="000000"/>
                <w:sz w:val="20"/>
              </w:rPr>
              <w:t>күнгі</w:t>
            </w:r>
            <w:r>
              <w:rPr>
                <w:rFonts w:ascii="Times New Roman"/>
                <w:b w:val="false"/>
                <w:i w:val="false"/>
                <w:color w:val="000000"/>
                <w:sz w:val="20"/>
              </w:rPr>
              <w:t xml:space="preserve"> </w:t>
            </w:r>
            <w:r>
              <w:rPr>
                <w:rFonts w:ascii="Times New Roman"/>
                <w:b/>
                <w:i w:val="false"/>
                <w:color w:val="000000"/>
                <w:sz w:val="20"/>
              </w:rPr>
              <w:t>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3039"/>
          <w:p>
            <w:pPr>
              <w:spacing w:after="20"/>
              <w:ind w:left="20"/>
              <w:jc w:val="both"/>
            </w:pPr>
            <w:r>
              <w:rPr>
                <w:rFonts w:ascii="Times New Roman"/>
                <w:b w:val="false"/>
                <w:i w:val="false"/>
                <w:color w:val="000000"/>
                <w:sz w:val="20"/>
              </w:rPr>
              <w:t>
</w:t>
            </w:r>
            <w:r>
              <w:rPr>
                <w:rFonts w:ascii="Times New Roman"/>
                <w:b/>
                <w:i w:val="false"/>
                <w:color w:val="000000"/>
                <w:sz w:val="20"/>
              </w:rPr>
              <w:t xml:space="preserve">Газ </w:t>
            </w:r>
            <w:r>
              <w:rPr>
                <w:rFonts w:ascii="Times New Roman"/>
                <w:b/>
                <w:i w:val="false"/>
                <w:color w:val="000000"/>
                <w:sz w:val="20"/>
              </w:rPr>
              <w:t>түрі</w:t>
            </w:r>
          </w:p>
          <w:bookmarkEnd w:id="3039"/>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еріген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бүркенбе</w:t>
            </w:r>
            <w:r>
              <w:rPr>
                <w:rFonts w:ascii="Times New Roman"/>
                <w:b/>
                <w:i w:val="false"/>
                <w:color w:val="000000"/>
                <w:sz w:val="20"/>
              </w:rPr>
              <w:t xml:space="preserve"> газ;</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еркін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3119" w:id="3040"/>
    <w:p>
      <w:pPr>
        <w:spacing w:after="0"/>
        <w:ind w:left="0"/>
        <w:jc w:val="both"/>
      </w:pPr>
      <w:r>
        <w:rPr>
          <w:rFonts w:ascii="Times New Roman"/>
          <w:b w:val="false"/>
          <w:i w:val="false"/>
          <w:color w:val="000000"/>
          <w:sz w:val="28"/>
        </w:rPr>
        <w:t>
      кестенің жалғасы:</w:t>
      </w:r>
    </w:p>
    <w:bookmarkEnd w:id="3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______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қаңтардағы</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Нәтижесінде</w:t>
            </w:r>
            <w:r>
              <w:rPr>
                <w:rFonts w:ascii="Times New Roman"/>
                <w:b/>
                <w:i w:val="false"/>
                <w:color w:val="000000"/>
                <w:sz w:val="20"/>
              </w:rPr>
              <w:t xml:space="preserve"> ___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қорлардың</w:t>
            </w:r>
            <w:r>
              <w:rPr>
                <w:rFonts w:ascii="Times New Roman"/>
                <w:b w:val="false"/>
                <w:i w:val="false"/>
                <w:color w:val="000000"/>
                <w:sz w:val="20"/>
              </w:rPr>
              <w:t xml:space="preserve"> </w:t>
            </w:r>
            <w:r>
              <w:rPr>
                <w:rFonts w:ascii="Times New Roman"/>
                <w:b/>
                <w:i w:val="false"/>
                <w:color w:val="000000"/>
                <w:sz w:val="20"/>
              </w:rPr>
              <w:t>өзгеруі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3041"/>
          <w:p>
            <w:pPr>
              <w:spacing w:after="20"/>
              <w:ind w:left="20"/>
              <w:jc w:val="both"/>
            </w:pPr>
            <w:r>
              <w:rPr>
                <w:rFonts w:ascii="Times New Roman"/>
                <w:b w:val="false"/>
                <w:i w:val="false"/>
                <w:color w:val="000000"/>
                <w:sz w:val="20"/>
              </w:rPr>
              <w:t>
1) өнімдер</w:t>
            </w:r>
          </w:p>
          <w:bookmarkEnd w:id="3041"/>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 қайта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1" w:id="3042"/>
    <w:p>
      <w:pPr>
        <w:spacing w:after="0"/>
        <w:ind w:left="0"/>
        <w:jc w:val="both"/>
      </w:pPr>
      <w:r>
        <w:rPr>
          <w:rFonts w:ascii="Times New Roman"/>
          <w:b w:val="false"/>
          <w:i w:val="false"/>
          <w:color w:val="000000"/>
          <w:sz w:val="28"/>
        </w:rPr>
        <w:t>
      кестенің жалғасы:</w:t>
      </w:r>
    </w:p>
    <w:bookmarkEnd w:id="3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______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қаңтардағы</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2" w:id="3043"/>
    <w:p>
      <w:pPr>
        <w:spacing w:after="0"/>
        <w:ind w:left="0"/>
        <w:jc w:val="both"/>
      </w:pPr>
      <w:r>
        <w:rPr>
          <w:rFonts w:ascii="Times New Roman"/>
          <w:b w:val="false"/>
          <w:i w:val="false"/>
          <w:color w:val="000000"/>
          <w:sz w:val="28"/>
        </w:rPr>
        <w:t>
      кестенің жалғасы:</w:t>
      </w:r>
    </w:p>
    <w:bookmarkEnd w:id="3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val="false"/>
                <w:i w:val="false"/>
                <w:color w:val="000000"/>
                <w:sz w:val="20"/>
              </w:rPr>
              <w:t xml:space="preserve"> </w:t>
            </w:r>
            <w:r>
              <w:rPr>
                <w:rFonts w:ascii="Times New Roman"/>
                <w:b/>
                <w:i w:val="false"/>
                <w:color w:val="000000"/>
                <w:sz w:val="20"/>
              </w:rPr>
              <w:t>бекіткен</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Бекіткен күніне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хаттаманың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3044"/>
          <w:p>
            <w:pPr>
              <w:spacing w:after="20"/>
              <w:ind w:left="20"/>
              <w:jc w:val="both"/>
            </w:pPr>
            <w:r>
              <w:rPr>
                <w:rFonts w:ascii="Times New Roman"/>
                <w:b w:val="false"/>
                <w:i w:val="false"/>
                <w:color w:val="000000"/>
                <w:sz w:val="20"/>
              </w:rPr>
              <w:t>
Атауы _____________________________</w:t>
            </w:r>
          </w:p>
          <w:bookmarkEnd w:id="3044"/>
          <w:p>
            <w:pPr>
              <w:spacing w:after="20"/>
              <w:ind w:left="20"/>
              <w:jc w:val="both"/>
            </w:pPr>
            <w:r>
              <w:rPr>
                <w:rFonts w:ascii="Times New Roman"/>
                <w:b w:val="false"/>
                <w:i w:val="false"/>
                <w:color w:val="000000"/>
                <w:sz w:val="20"/>
              </w:rPr>
              <w:t>
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3045"/>
          <w:p>
            <w:pPr>
              <w:spacing w:after="20"/>
              <w:ind w:left="20"/>
              <w:jc w:val="both"/>
            </w:pPr>
            <w:r>
              <w:rPr>
                <w:rFonts w:ascii="Times New Roman"/>
                <w:b w:val="false"/>
                <w:i w:val="false"/>
                <w:color w:val="000000"/>
                <w:sz w:val="20"/>
              </w:rPr>
              <w:t>
Мекенжай ____________________</w:t>
            </w:r>
          </w:p>
          <w:bookmarkEnd w:id="3045"/>
          <w:p>
            <w:pPr>
              <w:spacing w:after="20"/>
              <w:ind w:left="20"/>
              <w:jc w:val="both"/>
            </w:pPr>
            <w:r>
              <w:rPr>
                <w:rFonts w:ascii="Times New Roman"/>
                <w:b w:val="false"/>
                <w:i w:val="false"/>
                <w:color w:val="000000"/>
                <w:sz w:val="20"/>
              </w:rPr>
              <w:t>
______________________________</w:t>
            </w:r>
          </w:p>
        </w:tc>
      </w:tr>
    </w:tbl>
    <w:bookmarkStart w:name="z3125" w:id="3046"/>
    <w:p>
      <w:pPr>
        <w:spacing w:after="0"/>
        <w:ind w:left="0"/>
        <w:jc w:val="both"/>
      </w:pPr>
      <w:r>
        <w:rPr>
          <w:rFonts w:ascii="Times New Roman"/>
          <w:b w:val="false"/>
          <w:i w:val="false"/>
          <w:color w:val="000000"/>
          <w:sz w:val="28"/>
        </w:rPr>
        <w:t xml:space="preserve">
      Басшы: __________________________________________________ ______________ </w:t>
      </w:r>
    </w:p>
    <w:bookmarkEnd w:id="3046"/>
    <w:bookmarkStart w:name="z3126" w:id="3047"/>
    <w:p>
      <w:pPr>
        <w:spacing w:after="0"/>
        <w:ind w:left="0"/>
        <w:jc w:val="both"/>
      </w:pPr>
      <w:r>
        <w:rPr>
          <w:rFonts w:ascii="Times New Roman"/>
          <w:b w:val="false"/>
          <w:i w:val="false"/>
          <w:color w:val="000000"/>
          <w:sz w:val="28"/>
        </w:rPr>
        <w:t>
                   тегі, аты, әкесінің аты (бар болса)                   (қолы)</w:t>
      </w:r>
    </w:p>
    <w:bookmarkEnd w:id="3047"/>
    <w:bookmarkStart w:name="z3127" w:id="3048"/>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3048"/>
    <w:bookmarkStart w:name="z3128" w:id="3049"/>
    <w:p>
      <w:pPr>
        <w:spacing w:after="0"/>
        <w:ind w:left="0"/>
        <w:jc w:val="both"/>
      </w:pPr>
      <w:r>
        <w:rPr>
          <w:rFonts w:ascii="Times New Roman"/>
          <w:b w:val="false"/>
          <w:i w:val="false"/>
          <w:color w:val="000000"/>
          <w:sz w:val="28"/>
        </w:rPr>
        <w:t xml:space="preserve">
      Орындаушы: _____________________________________________ ______________ </w:t>
      </w:r>
    </w:p>
    <w:bookmarkEnd w:id="3049"/>
    <w:bookmarkStart w:name="z3129" w:id="3050"/>
    <w:p>
      <w:pPr>
        <w:spacing w:after="0"/>
        <w:ind w:left="0"/>
        <w:jc w:val="both"/>
      </w:pPr>
      <w:r>
        <w:rPr>
          <w:rFonts w:ascii="Times New Roman"/>
          <w:b w:val="false"/>
          <w:i w:val="false"/>
          <w:color w:val="000000"/>
          <w:sz w:val="28"/>
        </w:rPr>
        <w:t>
                   тегі, аты, әкесінің аты (бар болса)                   (қолы)</w:t>
      </w:r>
    </w:p>
    <w:bookmarkEnd w:id="3050"/>
    <w:bookmarkStart w:name="z3130" w:id="3051"/>
    <w:p>
      <w:pPr>
        <w:spacing w:after="0"/>
        <w:ind w:left="0"/>
        <w:jc w:val="both"/>
      </w:pPr>
      <w:r>
        <w:rPr>
          <w:rFonts w:ascii="Times New Roman"/>
          <w:b w:val="false"/>
          <w:i w:val="false"/>
          <w:color w:val="000000"/>
          <w:sz w:val="28"/>
        </w:rPr>
        <w:t>
      Орындаушының телефон нөмірі: ______________________________________</w:t>
      </w:r>
    </w:p>
    <w:bookmarkEnd w:id="3051"/>
    <w:bookmarkStart w:name="z3131" w:id="3052"/>
    <w:p>
      <w:pPr>
        <w:spacing w:after="0"/>
        <w:ind w:left="0"/>
        <w:jc w:val="both"/>
      </w:pPr>
      <w:r>
        <w:rPr>
          <w:rFonts w:ascii="Times New Roman"/>
          <w:b w:val="false"/>
          <w:i w:val="false"/>
          <w:color w:val="000000"/>
          <w:sz w:val="28"/>
        </w:rPr>
        <w:t>
      Электрондық пошта мекенжайы __________________________________</w:t>
      </w:r>
    </w:p>
    <w:bookmarkEnd w:id="3052"/>
    <w:bookmarkStart w:name="z3132" w:id="3053"/>
    <w:p>
      <w:pPr>
        <w:spacing w:after="0"/>
        <w:ind w:left="0"/>
        <w:jc w:val="both"/>
      </w:pPr>
      <w:r>
        <w:rPr>
          <w:rFonts w:ascii="Times New Roman"/>
          <w:b w:val="false"/>
          <w:i w:val="false"/>
          <w:color w:val="000000"/>
          <w:sz w:val="28"/>
        </w:rPr>
        <w:t>
      Ескертпе: аббревиатуралардың толық жазылуы:</w:t>
      </w:r>
    </w:p>
    <w:bookmarkEnd w:id="3053"/>
    <w:bookmarkStart w:name="z3133" w:id="3054"/>
    <w:p>
      <w:pPr>
        <w:spacing w:after="0"/>
        <w:ind w:left="0"/>
        <w:jc w:val="both"/>
      </w:pPr>
      <w:r>
        <w:rPr>
          <w:rFonts w:ascii="Times New Roman"/>
          <w:b w:val="false"/>
          <w:i w:val="false"/>
          <w:color w:val="000000"/>
          <w:sz w:val="28"/>
        </w:rPr>
        <w:t>
      мың. м2 – мың шаршы метр;</w:t>
      </w:r>
    </w:p>
    <w:bookmarkEnd w:id="3054"/>
    <w:bookmarkStart w:name="z3134" w:id="3055"/>
    <w:p>
      <w:pPr>
        <w:spacing w:after="0"/>
        <w:ind w:left="0"/>
        <w:jc w:val="both"/>
      </w:pPr>
      <w:r>
        <w:rPr>
          <w:rFonts w:ascii="Times New Roman"/>
          <w:b w:val="false"/>
          <w:i w:val="false"/>
          <w:color w:val="000000"/>
          <w:sz w:val="28"/>
        </w:rPr>
        <w:t>
      № – нөмір;</w:t>
      </w:r>
    </w:p>
    <w:bookmarkEnd w:id="3055"/>
    <w:bookmarkStart w:name="z3135" w:id="3056"/>
    <w:p>
      <w:pPr>
        <w:spacing w:after="0"/>
        <w:ind w:left="0"/>
        <w:jc w:val="both"/>
      </w:pPr>
      <w:r>
        <w:rPr>
          <w:rFonts w:ascii="Times New Roman"/>
          <w:b w:val="false"/>
          <w:i w:val="false"/>
          <w:color w:val="000000"/>
          <w:sz w:val="28"/>
        </w:rPr>
        <w:t>
      м – метр;</w:t>
      </w:r>
    </w:p>
    <w:bookmarkEnd w:id="3056"/>
    <w:bookmarkStart w:name="z3136" w:id="3057"/>
    <w:p>
      <w:pPr>
        <w:spacing w:after="0"/>
        <w:ind w:left="0"/>
        <w:jc w:val="both"/>
      </w:pPr>
      <w:r>
        <w:rPr>
          <w:rFonts w:ascii="Times New Roman"/>
          <w:b w:val="false"/>
          <w:i w:val="false"/>
          <w:color w:val="000000"/>
          <w:sz w:val="28"/>
        </w:rPr>
        <w:t>
      мкм2 – шаршы микрометрлер;</w:t>
      </w:r>
    </w:p>
    <w:bookmarkEnd w:id="3057"/>
    <w:bookmarkStart w:name="z3137" w:id="3058"/>
    <w:p>
      <w:pPr>
        <w:spacing w:after="0"/>
        <w:ind w:left="0"/>
        <w:jc w:val="both"/>
      </w:pPr>
      <w:r>
        <w:rPr>
          <w:rFonts w:ascii="Times New Roman"/>
          <w:b w:val="false"/>
          <w:i w:val="false"/>
          <w:color w:val="000000"/>
          <w:sz w:val="28"/>
        </w:rPr>
        <w:t>
      г/см3 – текше сантиметрге грамм;</w:t>
      </w:r>
    </w:p>
    <w:bookmarkEnd w:id="3058"/>
    <w:bookmarkStart w:name="z3138" w:id="3059"/>
    <w:p>
      <w:pPr>
        <w:spacing w:after="0"/>
        <w:ind w:left="0"/>
        <w:jc w:val="both"/>
      </w:pPr>
      <w:r>
        <w:rPr>
          <w:rFonts w:ascii="Times New Roman"/>
          <w:b w:val="false"/>
          <w:i w:val="false"/>
          <w:color w:val="000000"/>
          <w:sz w:val="28"/>
        </w:rPr>
        <w:t>
      мПа*с – миллипаскаль-секунд;</w:t>
      </w:r>
    </w:p>
    <w:bookmarkEnd w:id="3059"/>
    <w:bookmarkStart w:name="z3139" w:id="3060"/>
    <w:p>
      <w:pPr>
        <w:spacing w:after="0"/>
        <w:ind w:left="0"/>
        <w:jc w:val="both"/>
      </w:pPr>
      <w:r>
        <w:rPr>
          <w:rFonts w:ascii="Times New Roman"/>
          <w:b w:val="false"/>
          <w:i w:val="false"/>
          <w:color w:val="000000"/>
          <w:sz w:val="28"/>
        </w:rPr>
        <w:t>
      Co – Цельсий градусы;</w:t>
      </w:r>
    </w:p>
    <w:bookmarkEnd w:id="3060"/>
    <w:bookmarkStart w:name="z3140" w:id="3061"/>
    <w:p>
      <w:pPr>
        <w:spacing w:after="0"/>
        <w:ind w:left="0"/>
        <w:jc w:val="both"/>
      </w:pPr>
      <w:r>
        <w:rPr>
          <w:rFonts w:ascii="Times New Roman"/>
          <w:b w:val="false"/>
          <w:i w:val="false"/>
          <w:color w:val="000000"/>
          <w:sz w:val="28"/>
        </w:rPr>
        <w:t>
      % – пайыздар;</w:t>
      </w:r>
    </w:p>
    <w:bookmarkEnd w:id="3061"/>
    <w:bookmarkStart w:name="z3141" w:id="3062"/>
    <w:p>
      <w:pPr>
        <w:spacing w:after="0"/>
        <w:ind w:left="0"/>
        <w:jc w:val="both"/>
      </w:pPr>
      <w:r>
        <w:rPr>
          <w:rFonts w:ascii="Times New Roman"/>
          <w:b w:val="false"/>
          <w:i w:val="false"/>
          <w:color w:val="000000"/>
          <w:sz w:val="28"/>
        </w:rPr>
        <w:t>
      ҚМК – қорлар жөніндегі мемлекеттік комиссиясы;</w:t>
      </w:r>
    </w:p>
    <w:bookmarkEnd w:id="3062"/>
    <w:bookmarkStart w:name="z3142" w:id="3063"/>
    <w:p>
      <w:pPr>
        <w:spacing w:after="0"/>
        <w:ind w:left="0"/>
        <w:jc w:val="both"/>
      </w:pPr>
      <w:r>
        <w:rPr>
          <w:rFonts w:ascii="Times New Roman"/>
          <w:b w:val="false"/>
          <w:i w:val="false"/>
          <w:color w:val="000000"/>
          <w:sz w:val="28"/>
        </w:rPr>
        <w:t>
      А – А санаты бойынша қорлар;</w:t>
      </w:r>
    </w:p>
    <w:bookmarkEnd w:id="3063"/>
    <w:bookmarkStart w:name="z3143" w:id="3064"/>
    <w:p>
      <w:pPr>
        <w:spacing w:after="0"/>
        <w:ind w:left="0"/>
        <w:jc w:val="both"/>
      </w:pPr>
      <w:r>
        <w:rPr>
          <w:rFonts w:ascii="Times New Roman"/>
          <w:b w:val="false"/>
          <w:i w:val="false"/>
          <w:color w:val="000000"/>
          <w:sz w:val="28"/>
        </w:rPr>
        <w:t>
      B – B санаты бойынша қорлар;</w:t>
      </w:r>
    </w:p>
    <w:bookmarkEnd w:id="3064"/>
    <w:bookmarkStart w:name="z3144" w:id="3065"/>
    <w:p>
      <w:pPr>
        <w:spacing w:after="0"/>
        <w:ind w:left="0"/>
        <w:jc w:val="both"/>
      </w:pPr>
      <w:r>
        <w:rPr>
          <w:rFonts w:ascii="Times New Roman"/>
          <w:b w:val="false"/>
          <w:i w:val="false"/>
          <w:color w:val="000000"/>
          <w:sz w:val="28"/>
        </w:rPr>
        <w:t>
      С1 – С1 санаты бойынша қорлар;</w:t>
      </w:r>
    </w:p>
    <w:bookmarkEnd w:id="3065"/>
    <w:bookmarkStart w:name="z3145" w:id="3066"/>
    <w:p>
      <w:pPr>
        <w:spacing w:after="0"/>
        <w:ind w:left="0"/>
        <w:jc w:val="both"/>
      </w:pPr>
      <w:r>
        <w:rPr>
          <w:rFonts w:ascii="Times New Roman"/>
          <w:b w:val="false"/>
          <w:i w:val="false"/>
          <w:color w:val="000000"/>
          <w:sz w:val="28"/>
        </w:rPr>
        <w:t>
      С2 – С2 санаты бойынша қорлар.</w:t>
      </w:r>
    </w:p>
    <w:bookmarkEnd w:id="3066"/>
    <w:bookmarkStart w:name="z3146" w:id="3067"/>
    <w:p>
      <w:pPr>
        <w:spacing w:after="0"/>
        <w:ind w:left="0"/>
        <w:jc w:val="both"/>
      </w:pPr>
      <w:r>
        <w:rPr>
          <w:rFonts w:ascii="Times New Roman"/>
          <w:b w:val="false"/>
          <w:i w:val="false"/>
          <w:color w:val="000000"/>
          <w:sz w:val="28"/>
        </w:rPr>
        <w:t>
      Ескертпе: Мұнай бойынша жер қойнауы қорларының мемлекеттік есебі қосымшада келтірілген түсіндірмеге сәйкес толтырылады.</w:t>
      </w:r>
    </w:p>
    <w:bookmarkEnd w:id="30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"Жанатын газ бойынша жер</w:t>
            </w:r>
            <w:r>
              <w:br/>
            </w:r>
            <w:r>
              <w:rPr>
                <w:rFonts w:ascii="Times New Roman"/>
                <w:b w:val="false"/>
                <w:i w:val="false"/>
                <w:color w:val="000000"/>
                <w:sz w:val="20"/>
              </w:rPr>
              <w:t xml:space="preserve"> қойнауы қорларын мемлекеттік </w:t>
            </w:r>
            <w:r>
              <w:br/>
            </w:r>
            <w:r>
              <w:rPr>
                <w:rFonts w:ascii="Times New Roman"/>
                <w:b w:val="false"/>
                <w:i w:val="false"/>
                <w:color w:val="000000"/>
                <w:sz w:val="20"/>
              </w:rPr>
              <w:t xml:space="preserve">есепке алу" әкімшілік </w:t>
            </w:r>
            <w:r>
              <w:br/>
            </w:r>
            <w:r>
              <w:rPr>
                <w:rFonts w:ascii="Times New Roman"/>
                <w:b w:val="false"/>
                <w:i w:val="false"/>
                <w:color w:val="000000"/>
                <w:sz w:val="20"/>
              </w:rPr>
              <w:t xml:space="preserve">деректерін жинауға арналған </w:t>
            </w:r>
            <w:r>
              <w:br/>
            </w:r>
            <w:r>
              <w:rPr>
                <w:rFonts w:ascii="Times New Roman"/>
                <w:b w:val="false"/>
                <w:i w:val="false"/>
                <w:color w:val="000000"/>
                <w:sz w:val="20"/>
              </w:rPr>
              <w:t>нысанға қосымша</w:t>
            </w:r>
          </w:p>
        </w:tc>
      </w:tr>
    </w:tbl>
    <w:bookmarkStart w:name="z3148" w:id="3068"/>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Жанатын</w:t>
      </w:r>
      <w:r>
        <w:rPr>
          <w:rFonts w:ascii="Times New Roman"/>
          <w:b/>
          <w:i w:val="false"/>
          <w:color w:val="000000"/>
          <w:sz w:val="28"/>
        </w:rPr>
        <w:t xml:space="preserve"> газ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қойнауы</w:t>
      </w:r>
      <w:r>
        <w:rPr>
          <w:rFonts w:ascii="Times New Roman"/>
          <w:b w:val="false"/>
          <w:i w:val="false"/>
          <w:color w:val="000000"/>
          <w:sz w:val="28"/>
        </w:rPr>
        <w:t xml:space="preserve"> </w:t>
      </w:r>
      <w:r>
        <w:rPr>
          <w:rFonts w:ascii="Times New Roman"/>
          <w:b/>
          <w:i w:val="false"/>
          <w:color w:val="000000"/>
          <w:sz w:val="28"/>
        </w:rPr>
        <w:t>қорларын</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есепке</w:t>
      </w:r>
      <w:r>
        <w:rPr>
          <w:rFonts w:ascii="Times New Roman"/>
          <w:b w:val="false"/>
          <w:i w:val="false"/>
          <w:color w:val="000000"/>
          <w:sz w:val="28"/>
        </w:rPr>
        <w:t xml:space="preserve"> </w:t>
      </w:r>
      <w:r>
        <w:rPr>
          <w:rFonts w:ascii="Times New Roman"/>
          <w:b/>
          <w:i w:val="false"/>
          <w:color w:val="000000"/>
          <w:sz w:val="28"/>
        </w:rPr>
        <w:t>алу</w:t>
      </w:r>
      <w:r>
        <w:rPr>
          <w:rFonts w:ascii="Times New Roman"/>
          <w:b/>
          <w:i w:val="false"/>
          <w:color w:val="000000"/>
          <w:sz w:val="28"/>
        </w:rPr>
        <w:t xml:space="preserve">" </w:t>
      </w:r>
      <w:r>
        <w:rPr>
          <w:rFonts w:ascii="Times New Roman"/>
          <w:b/>
          <w:i w:val="false"/>
          <w:color w:val="000000"/>
          <w:sz w:val="28"/>
        </w:rPr>
        <w:t>әкімшілік</w:t>
      </w:r>
    </w:p>
    <w:bookmarkEnd w:id="3068"/>
    <w:bookmarkStart w:name="z3149" w:id="3069"/>
    <w:p>
      <w:pPr>
        <w:spacing w:after="0"/>
        <w:ind w:left="0"/>
        <w:jc w:val="both"/>
      </w:pPr>
      <w:r>
        <w:rPr>
          <w:rFonts w:ascii="Times New Roman"/>
          <w:b w:val="false"/>
          <w:i w:val="false"/>
          <w:color w:val="000000"/>
          <w:sz w:val="28"/>
        </w:rPr>
        <w:t xml:space="preserve">
      </w:t>
      </w:r>
      <w:r>
        <w:rPr>
          <w:rFonts w:ascii="Times New Roman"/>
          <w:b/>
          <w:i w:val="false"/>
          <w:color w:val="000000"/>
          <w:sz w:val="28"/>
        </w:rPr>
        <w:t>деректерін</w:t>
      </w:r>
      <w:r>
        <w:rPr>
          <w:rFonts w:ascii="Times New Roman"/>
          <w:b w:val="false"/>
          <w:i w:val="false"/>
          <w:color w:val="000000"/>
          <w:sz w:val="28"/>
        </w:rPr>
        <w:t xml:space="preserve"> </w:t>
      </w:r>
      <w:r>
        <w:rPr>
          <w:rFonts w:ascii="Times New Roman"/>
          <w:b/>
          <w:i w:val="false"/>
          <w:color w:val="000000"/>
          <w:sz w:val="28"/>
        </w:rPr>
        <w:t>жинауға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нысанды</w:t>
      </w:r>
      <w:r>
        <w:rPr>
          <w:rFonts w:ascii="Times New Roman"/>
          <w:b w:val="false"/>
          <w:i w:val="false"/>
          <w:color w:val="000000"/>
          <w:sz w:val="28"/>
        </w:rPr>
        <w:t xml:space="preserve"> </w:t>
      </w:r>
      <w:r>
        <w:rPr>
          <w:rFonts w:ascii="Times New Roman"/>
          <w:b/>
          <w:i w:val="false"/>
          <w:color w:val="000000"/>
          <w:sz w:val="28"/>
        </w:rPr>
        <w:t>толтыру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түсіндірме</w:t>
      </w:r>
    </w:p>
    <w:bookmarkEnd w:id="3069"/>
    <w:bookmarkStart w:name="z3150" w:id="30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("2-жанатын газ" </w:t>
      </w:r>
      <w:r>
        <w:rPr>
          <w:rFonts w:ascii="Times New Roman"/>
          <w:b/>
          <w:i w:val="false"/>
          <w:color w:val="000000"/>
          <w:sz w:val="28"/>
        </w:rPr>
        <w:t>индексі</w:t>
      </w:r>
      <w:r>
        <w:rPr>
          <w:rFonts w:ascii="Times New Roman"/>
          <w:b/>
          <w:i w:val="false"/>
          <w:color w:val="000000"/>
          <w:sz w:val="28"/>
        </w:rPr>
        <w:t xml:space="preserve">, </w:t>
      </w:r>
      <w:r>
        <w:rPr>
          <w:rFonts w:ascii="Times New Roman"/>
          <w:b/>
          <w:i w:val="false"/>
          <w:color w:val="000000"/>
          <w:sz w:val="28"/>
        </w:rPr>
        <w:t>жиілігі</w:t>
      </w:r>
      <w:r>
        <w:rPr>
          <w:rFonts w:ascii="Times New Roman"/>
          <w:b/>
          <w:i w:val="false"/>
          <w:color w:val="000000"/>
          <w:sz w:val="28"/>
        </w:rPr>
        <w:t xml:space="preserve">: </w:t>
      </w:r>
      <w:r>
        <w:rPr>
          <w:rFonts w:ascii="Times New Roman"/>
          <w:b/>
          <w:i w:val="false"/>
          <w:color w:val="000000"/>
          <w:sz w:val="28"/>
        </w:rPr>
        <w:t>жыл</w:t>
      </w:r>
      <w:r>
        <w:rPr>
          <w:rFonts w:ascii="Times New Roman"/>
          <w:b w:val="false"/>
          <w:i w:val="false"/>
          <w:color w:val="000000"/>
          <w:sz w:val="28"/>
        </w:rPr>
        <w:t xml:space="preserve"> </w:t>
      </w:r>
      <w:r>
        <w:rPr>
          <w:rFonts w:ascii="Times New Roman"/>
          <w:b/>
          <w:i w:val="false"/>
          <w:color w:val="000000"/>
          <w:sz w:val="28"/>
        </w:rPr>
        <w:t>сайын</w:t>
      </w:r>
      <w:r>
        <w:rPr>
          <w:rFonts w:ascii="Times New Roman"/>
          <w:b/>
          <w:i w:val="false"/>
          <w:color w:val="000000"/>
          <w:sz w:val="28"/>
        </w:rPr>
        <w:t>)</w:t>
      </w:r>
    </w:p>
    <w:bookmarkEnd w:id="3070"/>
    <w:bookmarkStart w:name="z3151" w:id="3071"/>
    <w:p>
      <w:pPr>
        <w:spacing w:after="0"/>
        <w:ind w:left="0"/>
        <w:jc w:val="both"/>
      </w:pPr>
      <w:r>
        <w:rPr>
          <w:rFonts w:ascii="Times New Roman"/>
          <w:b w:val="false"/>
          <w:i w:val="false"/>
          <w:color w:val="000000"/>
          <w:sz w:val="28"/>
        </w:rPr>
        <w:t>
      1-бағанында кен орнының реттік нөмірі көрсетіледі.</w:t>
      </w:r>
    </w:p>
    <w:bookmarkEnd w:id="3071"/>
    <w:bookmarkStart w:name="z3152" w:id="3072"/>
    <w:p>
      <w:pPr>
        <w:spacing w:after="0"/>
        <w:ind w:left="0"/>
        <w:jc w:val="both"/>
      </w:pPr>
      <w:r>
        <w:rPr>
          <w:rFonts w:ascii="Times New Roman"/>
          <w:b w:val="false"/>
          <w:i w:val="false"/>
          <w:color w:val="000000"/>
          <w:sz w:val="28"/>
        </w:rPr>
        <w:t>
      2-бағанында облыс, жер қойнауын пайдаланушы, кен орнының игерілу дәрежесі, мемлекеттік нөмірі, типі, учаске, өнімді шөгінділер; кенжатын; коллектор (К, КТ, ТК), жату тереңдігі мен кенжатын коды көрсетіледі, аймақ (әкімшілік-аумақтық объектілердің сыныптауышы) көрсетіледі.</w:t>
      </w:r>
    </w:p>
    <w:bookmarkEnd w:id="3072"/>
    <w:bookmarkStart w:name="z3153" w:id="3073"/>
    <w:p>
      <w:pPr>
        <w:spacing w:after="0"/>
        <w:ind w:left="0"/>
        <w:jc w:val="both"/>
      </w:pPr>
      <w:r>
        <w:rPr>
          <w:rFonts w:ascii="Times New Roman"/>
          <w:b w:val="false"/>
          <w:i w:val="false"/>
          <w:color w:val="000000"/>
          <w:sz w:val="28"/>
        </w:rPr>
        <w:t>
      3-бағанында қабат параметрлері: 1) газдылық алаңы, мың м2; 2) жалпы қуаты, м; 3) мұнайлы қабатының қалыңдығы, тиімділігі м; 4) ашық кеуектілік коэффициенті; 5) газ қанықтылығы, mіn-max; 6) алу коэффициенті; 7) қабат қысымы, мкм2; 8) газ мөлшері, м3/т көрсетіледі.</w:t>
      </w:r>
    </w:p>
    <w:bookmarkEnd w:id="3073"/>
    <w:bookmarkStart w:name="z3154" w:id="3074"/>
    <w:p>
      <w:pPr>
        <w:spacing w:after="0"/>
        <w:ind w:left="0"/>
        <w:jc w:val="both"/>
      </w:pPr>
      <w:r>
        <w:rPr>
          <w:rFonts w:ascii="Times New Roman"/>
          <w:b w:val="false"/>
          <w:i w:val="false"/>
          <w:color w:val="000000"/>
          <w:sz w:val="28"/>
        </w:rPr>
        <w:t>
      4-бағанында сапалық сипаттары: 1) ауадағы тығыздық, 5/см3; 2) төменгі жылу шығару қабілеті, кДж; 3) ауыр көмірсутектер мөлшері, %; 5) тұрақты конденсат мөлшері, г/м3; 6) күкіртті сутек мөлшері, %; 7) азот мөлшері, %; 8) көмірқышқыл газы мөлшері, %; з) қабат температурасы, Со көрсетіледі.</w:t>
      </w:r>
    </w:p>
    <w:bookmarkEnd w:id="3074"/>
    <w:bookmarkStart w:name="z3155" w:id="3075"/>
    <w:p>
      <w:pPr>
        <w:spacing w:after="0"/>
        <w:ind w:left="0"/>
        <w:jc w:val="both"/>
      </w:pPr>
      <w:r>
        <w:rPr>
          <w:rFonts w:ascii="Times New Roman"/>
          <w:b w:val="false"/>
          <w:i w:val="false"/>
          <w:color w:val="000000"/>
          <w:sz w:val="28"/>
        </w:rPr>
        <w:t>
      5-бағанында 1) ашылу жылы; 2) игерілу жылы; 3) консервацияланған жылы; 5) жыл басынан бергі өндіру; 6) МҚК бекіткен күнгі өндіру көрсетіледі.</w:t>
      </w:r>
    </w:p>
    <w:bookmarkEnd w:id="3075"/>
    <w:bookmarkStart w:name="z3156" w:id="3076"/>
    <w:p>
      <w:pPr>
        <w:spacing w:after="0"/>
        <w:ind w:left="0"/>
        <w:jc w:val="both"/>
      </w:pPr>
      <w:r>
        <w:rPr>
          <w:rFonts w:ascii="Times New Roman"/>
          <w:b w:val="false"/>
          <w:i w:val="false"/>
          <w:color w:val="000000"/>
          <w:sz w:val="28"/>
        </w:rPr>
        <w:t>
      6-бағанында 1) ерітілген; 2) бүркенбе газ; 3) еркін газ түрі көрсетіледі.</w:t>
      </w:r>
    </w:p>
    <w:bookmarkEnd w:id="3076"/>
    <w:bookmarkStart w:name="z3157" w:id="3077"/>
    <w:p>
      <w:pPr>
        <w:spacing w:after="0"/>
        <w:ind w:left="0"/>
        <w:jc w:val="both"/>
      </w:pPr>
      <w:r>
        <w:rPr>
          <w:rFonts w:ascii="Times New Roman"/>
          <w:b w:val="false"/>
          <w:i w:val="false"/>
          <w:color w:val="000000"/>
          <w:sz w:val="28"/>
        </w:rPr>
        <w:t>
      7-бағанында __ жылғы 1 қаңтардағы А+В+С1 санаты бойынша баланстық қорлар көрсетіледі.</w:t>
      </w:r>
    </w:p>
    <w:bookmarkEnd w:id="3077"/>
    <w:bookmarkStart w:name="z3158" w:id="3078"/>
    <w:p>
      <w:pPr>
        <w:spacing w:after="0"/>
        <w:ind w:left="0"/>
        <w:jc w:val="both"/>
      </w:pPr>
      <w:r>
        <w:rPr>
          <w:rFonts w:ascii="Times New Roman"/>
          <w:b w:val="false"/>
          <w:i w:val="false"/>
          <w:color w:val="000000"/>
          <w:sz w:val="28"/>
        </w:rPr>
        <w:t>
      8-бағанында __ жылғы 1 қаңтардағы С2 санаты бойынша баланстық қорлар көрсетіледі.</w:t>
      </w:r>
    </w:p>
    <w:bookmarkEnd w:id="3078"/>
    <w:bookmarkStart w:name="z3159" w:id="3079"/>
    <w:p>
      <w:pPr>
        <w:spacing w:after="0"/>
        <w:ind w:left="0"/>
        <w:jc w:val="both"/>
      </w:pPr>
      <w:r>
        <w:rPr>
          <w:rFonts w:ascii="Times New Roman"/>
          <w:b w:val="false"/>
          <w:i w:val="false"/>
          <w:color w:val="000000"/>
          <w:sz w:val="28"/>
        </w:rPr>
        <w:t>
      9-бағанында ____ жылғы А+В+С1 санаты бойынша 1) өндіру 2) шығын нәтижесінде баланстық қорлардың өзгеруі көрсетіледі.</w:t>
      </w:r>
    </w:p>
    <w:bookmarkEnd w:id="3079"/>
    <w:bookmarkStart w:name="z3160" w:id="3080"/>
    <w:p>
      <w:pPr>
        <w:spacing w:after="0"/>
        <w:ind w:left="0"/>
        <w:jc w:val="both"/>
      </w:pPr>
      <w:r>
        <w:rPr>
          <w:rFonts w:ascii="Times New Roman"/>
          <w:b w:val="false"/>
          <w:i w:val="false"/>
          <w:color w:val="000000"/>
          <w:sz w:val="28"/>
        </w:rPr>
        <w:t>
      10-бағанында ____ жылғы А+В+С1 санаты бойынша барлау нәтижесінде баланстық қорлардың өзгеруі көрсетіледі.</w:t>
      </w:r>
    </w:p>
    <w:bookmarkEnd w:id="3080"/>
    <w:bookmarkStart w:name="z3161" w:id="3081"/>
    <w:p>
      <w:pPr>
        <w:spacing w:after="0"/>
        <w:ind w:left="0"/>
        <w:jc w:val="both"/>
      </w:pPr>
      <w:r>
        <w:rPr>
          <w:rFonts w:ascii="Times New Roman"/>
          <w:b w:val="false"/>
          <w:i w:val="false"/>
          <w:color w:val="000000"/>
          <w:sz w:val="28"/>
        </w:rPr>
        <w:t>
      11-бағанында ____ жылғы А+В+С1 санаты бойынша баластан балансқа беру немесе қайта бағалау нәтижесінде баланстық қорлардың өзгеруі көрсетіледі.</w:t>
      </w:r>
    </w:p>
    <w:bookmarkEnd w:id="3081"/>
    <w:bookmarkStart w:name="z3162" w:id="3082"/>
    <w:p>
      <w:pPr>
        <w:spacing w:after="0"/>
        <w:ind w:left="0"/>
        <w:jc w:val="both"/>
      </w:pPr>
      <w:r>
        <w:rPr>
          <w:rFonts w:ascii="Times New Roman"/>
          <w:b w:val="false"/>
          <w:i w:val="false"/>
          <w:color w:val="000000"/>
          <w:sz w:val="28"/>
        </w:rPr>
        <w:t>
      12-бағанында ____ жылғы А+В+С1 санаты бойынша қорларды есептен шығару нәтижесінде баланстық қорлардың өзгеруі көрсетіледі.</w:t>
      </w:r>
    </w:p>
    <w:bookmarkEnd w:id="3082"/>
    <w:bookmarkStart w:name="z3163" w:id="3083"/>
    <w:p>
      <w:pPr>
        <w:spacing w:after="0"/>
        <w:ind w:left="0"/>
        <w:jc w:val="both"/>
      </w:pPr>
      <w:r>
        <w:rPr>
          <w:rFonts w:ascii="Times New Roman"/>
          <w:b w:val="false"/>
          <w:i w:val="false"/>
          <w:color w:val="000000"/>
          <w:sz w:val="28"/>
        </w:rPr>
        <w:t>
      13-бағанында __ жылғы 1 қаңтардағы А санаты бойынша баланстық қорлар көрсетіледі.</w:t>
      </w:r>
    </w:p>
    <w:bookmarkEnd w:id="3083"/>
    <w:bookmarkStart w:name="z3164" w:id="3084"/>
    <w:p>
      <w:pPr>
        <w:spacing w:after="0"/>
        <w:ind w:left="0"/>
        <w:jc w:val="both"/>
      </w:pPr>
      <w:r>
        <w:rPr>
          <w:rFonts w:ascii="Times New Roman"/>
          <w:b w:val="false"/>
          <w:i w:val="false"/>
          <w:color w:val="000000"/>
          <w:sz w:val="28"/>
        </w:rPr>
        <w:t>
      14-бағанында __ жылғы 1 қаңтардағы В санаты бойынша баланстық қорлар көрсетіледі.</w:t>
      </w:r>
    </w:p>
    <w:bookmarkEnd w:id="3084"/>
    <w:bookmarkStart w:name="z3165" w:id="3085"/>
    <w:p>
      <w:pPr>
        <w:spacing w:after="0"/>
        <w:ind w:left="0"/>
        <w:jc w:val="both"/>
      </w:pPr>
      <w:r>
        <w:rPr>
          <w:rFonts w:ascii="Times New Roman"/>
          <w:b w:val="false"/>
          <w:i w:val="false"/>
          <w:color w:val="000000"/>
          <w:sz w:val="28"/>
        </w:rPr>
        <w:t>
      15-бағанында __ жылғы 1 қаңтардағы А+В санаты бойынша баланстық қорлар көрсетіледі.</w:t>
      </w:r>
    </w:p>
    <w:bookmarkEnd w:id="3085"/>
    <w:bookmarkStart w:name="z3166" w:id="3086"/>
    <w:p>
      <w:pPr>
        <w:spacing w:after="0"/>
        <w:ind w:left="0"/>
        <w:jc w:val="both"/>
      </w:pPr>
      <w:r>
        <w:rPr>
          <w:rFonts w:ascii="Times New Roman"/>
          <w:b w:val="false"/>
          <w:i w:val="false"/>
          <w:color w:val="000000"/>
          <w:sz w:val="28"/>
        </w:rPr>
        <w:t>
      16-бағанында __ жылғы 1 қаңтардағы С1 санаты бойынша баланстық қорлар көрсетіледі.</w:t>
      </w:r>
    </w:p>
    <w:bookmarkEnd w:id="3086"/>
    <w:bookmarkStart w:name="z3167" w:id="3087"/>
    <w:p>
      <w:pPr>
        <w:spacing w:after="0"/>
        <w:ind w:left="0"/>
        <w:jc w:val="both"/>
      </w:pPr>
      <w:r>
        <w:rPr>
          <w:rFonts w:ascii="Times New Roman"/>
          <w:b w:val="false"/>
          <w:i w:val="false"/>
          <w:color w:val="000000"/>
          <w:sz w:val="28"/>
        </w:rPr>
        <w:t>
      17-бағанында __ жылғы 1 қаңтардағы А+В+С1 санаты бойынша баланстық қорлар көрсетіледі.</w:t>
      </w:r>
    </w:p>
    <w:bookmarkEnd w:id="3087"/>
    <w:bookmarkStart w:name="z3168" w:id="3088"/>
    <w:p>
      <w:pPr>
        <w:spacing w:after="0"/>
        <w:ind w:left="0"/>
        <w:jc w:val="both"/>
      </w:pPr>
      <w:r>
        <w:rPr>
          <w:rFonts w:ascii="Times New Roman"/>
          <w:b w:val="false"/>
          <w:i w:val="false"/>
          <w:color w:val="000000"/>
          <w:sz w:val="28"/>
        </w:rPr>
        <w:t>
      18-бағанында __ жылғы 1 қаңтардағы С2 санаты бойынша баланстық қорлар көрсетіледі.</w:t>
      </w:r>
    </w:p>
    <w:bookmarkEnd w:id="3088"/>
    <w:bookmarkStart w:name="z3169" w:id="3089"/>
    <w:p>
      <w:pPr>
        <w:spacing w:after="0"/>
        <w:ind w:left="0"/>
        <w:jc w:val="both"/>
      </w:pPr>
      <w:r>
        <w:rPr>
          <w:rFonts w:ascii="Times New Roman"/>
          <w:b w:val="false"/>
          <w:i w:val="false"/>
          <w:color w:val="000000"/>
          <w:sz w:val="28"/>
        </w:rPr>
        <w:t>
      19-бағанында __ жылғы 1 қаңтардағы баланстан тыс қорлар көрсетіледі.</w:t>
      </w:r>
    </w:p>
    <w:bookmarkEnd w:id="3089"/>
    <w:bookmarkStart w:name="z3170" w:id="3090"/>
    <w:p>
      <w:pPr>
        <w:spacing w:after="0"/>
        <w:ind w:left="0"/>
        <w:jc w:val="both"/>
      </w:pPr>
      <w:r>
        <w:rPr>
          <w:rFonts w:ascii="Times New Roman"/>
          <w:b w:val="false"/>
          <w:i w:val="false"/>
          <w:color w:val="000000"/>
          <w:sz w:val="28"/>
        </w:rPr>
        <w:t>
      20-бағанында А+В санаты бойынша ҚР ҚМК бекіткен күнгі баланстық қорлар көрсетіледі.</w:t>
      </w:r>
    </w:p>
    <w:bookmarkEnd w:id="3090"/>
    <w:bookmarkStart w:name="z3171" w:id="3091"/>
    <w:p>
      <w:pPr>
        <w:spacing w:after="0"/>
        <w:ind w:left="0"/>
        <w:jc w:val="both"/>
      </w:pPr>
      <w:r>
        <w:rPr>
          <w:rFonts w:ascii="Times New Roman"/>
          <w:b w:val="false"/>
          <w:i w:val="false"/>
          <w:color w:val="000000"/>
          <w:sz w:val="28"/>
        </w:rPr>
        <w:t>
      21-бағанында А+В+С1 санаты бойынша ҚР ҚМК бекіткен күнгі баланстық қорлар көрсетіледі.</w:t>
      </w:r>
    </w:p>
    <w:bookmarkEnd w:id="3091"/>
    <w:bookmarkStart w:name="z3172" w:id="3092"/>
    <w:p>
      <w:pPr>
        <w:spacing w:after="0"/>
        <w:ind w:left="0"/>
        <w:jc w:val="both"/>
      </w:pPr>
      <w:r>
        <w:rPr>
          <w:rFonts w:ascii="Times New Roman"/>
          <w:b w:val="false"/>
          <w:i w:val="false"/>
          <w:color w:val="000000"/>
          <w:sz w:val="28"/>
        </w:rPr>
        <w:t>
      22-бағанында С2 санаты бойынша ҚР ҚМК бекіткен күнгі баланстық қорлар көрсетіледі.</w:t>
      </w:r>
    </w:p>
    <w:bookmarkEnd w:id="3092"/>
    <w:bookmarkStart w:name="z3173" w:id="3093"/>
    <w:p>
      <w:pPr>
        <w:spacing w:after="0"/>
        <w:ind w:left="0"/>
        <w:jc w:val="both"/>
      </w:pPr>
      <w:r>
        <w:rPr>
          <w:rFonts w:ascii="Times New Roman"/>
          <w:b w:val="false"/>
          <w:i w:val="false"/>
          <w:color w:val="000000"/>
          <w:sz w:val="28"/>
        </w:rPr>
        <w:t>
      23-бағанында ҚР ҚМК хаттамасының нөмірі және бекітілген жылы көрсетіледі.</w:t>
      </w:r>
    </w:p>
    <w:bookmarkEnd w:id="30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271 Бұйрыққа 15-қосымша</w:t>
            </w:r>
            <w:r>
              <w:br/>
            </w: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19-қосымша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175" w:id="3094"/>
    <w:p>
      <w:pPr>
        <w:spacing w:after="0"/>
        <w:ind w:left="0"/>
        <w:jc w:val="left"/>
      </w:pPr>
      <w:r>
        <w:rPr>
          <w:rFonts w:ascii="Times New Roman"/>
          <w:b/>
          <w:i w:val="false"/>
          <w:color w:val="000000"/>
        </w:rPr>
        <w:t xml:space="preserve"> Конденсаттар бойынша жер қойнауы қорларын мемлекеттік есепке алу </w:t>
      </w:r>
      <w:r>
        <w:br/>
      </w:r>
      <w:r>
        <w:rPr>
          <w:rFonts w:ascii="Times New Roman"/>
          <w:b/>
          <w:i w:val="false"/>
          <w:color w:val="000000"/>
        </w:rPr>
        <w:t xml:space="preserve"> _____ жылғы есептік кезең</w:t>
      </w:r>
    </w:p>
    <w:bookmarkEnd w:id="3094"/>
    <w:bookmarkStart w:name="z3176" w:id="3095"/>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3095"/>
    <w:bookmarkStart w:name="z3177" w:id="3096"/>
    <w:p>
      <w:pPr>
        <w:spacing w:after="0"/>
        <w:ind w:left="0"/>
        <w:jc w:val="both"/>
      </w:pPr>
      <w:r>
        <w:rPr>
          <w:rFonts w:ascii="Times New Roman"/>
          <w:b w:val="false"/>
          <w:i w:val="false"/>
          <w:color w:val="000000"/>
          <w:sz w:val="28"/>
        </w:rPr>
        <w:t xml:space="preserve">
      Әкімшілік деректер нысаны </w:t>
      </w:r>
      <w:r>
        <w:rPr>
          <w:rFonts w:ascii="Times New Roman"/>
          <w:b/>
          <w:i w:val="false"/>
          <w:color w:val="000000"/>
          <w:sz w:val="28"/>
        </w:rPr>
        <w:t>www.minerals.gov.kz-qazyna@kz</w:t>
      </w:r>
      <w:r>
        <w:rPr>
          <w:rFonts w:ascii="Times New Roman"/>
          <w:b w:val="false"/>
          <w:i w:val="false"/>
          <w:color w:val="000000"/>
          <w:sz w:val="28"/>
        </w:rPr>
        <w:t xml:space="preserve"> интернет-ресурсында өтеусіз негізде орналастырылған.</w:t>
      </w:r>
    </w:p>
    <w:bookmarkEnd w:id="3096"/>
    <w:bookmarkStart w:name="z3178" w:id="3097"/>
    <w:p>
      <w:pPr>
        <w:spacing w:after="0"/>
        <w:ind w:left="0"/>
        <w:jc w:val="both"/>
      </w:pPr>
      <w:r>
        <w:rPr>
          <w:rFonts w:ascii="Times New Roman"/>
          <w:b w:val="false"/>
          <w:i w:val="false"/>
          <w:color w:val="000000"/>
          <w:sz w:val="28"/>
        </w:rPr>
        <w:t>
      Әкімшілік нысанның атауы: Конденсаттар бойынша жер қойнауы қорларын мемлекеттік есепке алу.</w:t>
      </w:r>
    </w:p>
    <w:bookmarkEnd w:id="3097"/>
    <w:bookmarkStart w:name="z3179" w:id="309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3-конденсаттар.</w:t>
      </w:r>
    </w:p>
    <w:bookmarkEnd w:id="3098"/>
    <w:bookmarkStart w:name="z3180" w:id="3099"/>
    <w:p>
      <w:pPr>
        <w:spacing w:after="0"/>
        <w:ind w:left="0"/>
        <w:jc w:val="both"/>
      </w:pPr>
      <w:r>
        <w:rPr>
          <w:rFonts w:ascii="Times New Roman"/>
          <w:b w:val="false"/>
          <w:i w:val="false"/>
          <w:color w:val="000000"/>
          <w:sz w:val="28"/>
        </w:rPr>
        <w:t>
      Жиілігі: жыл сайын.</w:t>
      </w:r>
    </w:p>
    <w:bookmarkEnd w:id="3099"/>
    <w:bookmarkStart w:name="z3181" w:id="3100"/>
    <w:p>
      <w:pPr>
        <w:spacing w:after="0"/>
        <w:ind w:left="0"/>
        <w:jc w:val="both"/>
      </w:pPr>
      <w:r>
        <w:rPr>
          <w:rFonts w:ascii="Times New Roman"/>
          <w:b w:val="false"/>
          <w:i w:val="false"/>
          <w:color w:val="000000"/>
          <w:sz w:val="28"/>
        </w:rPr>
        <w:t>
      Есепті кезең: 20__ жылғы "___" __________ жағдай бойынша.</w:t>
      </w:r>
    </w:p>
    <w:bookmarkEnd w:id="3100"/>
    <w:bookmarkStart w:name="z3182" w:id="310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bookmarkEnd w:id="3101"/>
    <w:bookmarkStart w:name="z3183" w:id="3102"/>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3102"/>
    <w:bookmarkStart w:name="z3184" w:id="310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3103"/>
    <w:bookmarkStart w:name="z3185" w:id="3104"/>
    <w:p>
      <w:pPr>
        <w:spacing w:after="0"/>
        <w:ind w:left="0"/>
        <w:jc w:val="both"/>
      </w:pPr>
      <w:r>
        <w:rPr>
          <w:rFonts w:ascii="Times New Roman"/>
          <w:b w:val="false"/>
          <w:i w:val="false"/>
          <w:color w:val="000000"/>
          <w:sz w:val="28"/>
        </w:rPr>
        <w:t xml:space="preserve">
      </w:t>
      </w:r>
      <w:r>
        <w:rPr>
          <w:rFonts w:ascii="Times New Roman"/>
          <w:b/>
          <w:i w:val="false"/>
          <w:color w:val="000000"/>
          <w:sz w:val="28"/>
        </w:rPr>
        <w:t>ЖСН/БСН</w:t>
      </w:r>
    </w:p>
    <w:bookmarkEnd w:id="3104"/>
    <w:bookmarkStart w:name="z3186" w:id="3105"/>
    <w:p>
      <w:pPr>
        <w:spacing w:after="0"/>
        <w:ind w:left="0"/>
        <w:jc w:val="both"/>
      </w:pPr>
      <w:r>
        <w:rPr>
          <w:rFonts w:ascii="Times New Roman"/>
          <w:b w:val="false"/>
          <w:i w:val="false"/>
          <w:color w:val="000000"/>
          <w:sz w:val="28"/>
        </w:rPr>
        <w:t xml:space="preserve">
      </w:t>
      </w:r>
    </w:p>
    <w:bookmarkEnd w:id="310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7" w:id="3106"/>
    <w:p>
      <w:pPr>
        <w:spacing w:after="0"/>
        <w:ind w:left="0"/>
        <w:jc w:val="both"/>
      </w:pPr>
      <w:r>
        <w:rPr>
          <w:rFonts w:ascii="Times New Roman"/>
          <w:b w:val="false"/>
          <w:i w:val="false"/>
          <w:color w:val="000000"/>
          <w:sz w:val="28"/>
        </w:rPr>
        <w:t xml:space="preserve">
      </w:t>
      </w:r>
      <w:r>
        <w:rPr>
          <w:rFonts w:ascii="Times New Roman"/>
          <w:b/>
          <w:i w:val="false"/>
          <w:color w:val="000000"/>
          <w:sz w:val="28"/>
        </w:rPr>
        <w:t>Жинау</w:t>
      </w:r>
      <w:r>
        <w:rPr>
          <w:rFonts w:ascii="Times New Roman"/>
          <w:b w:val="false"/>
          <w:i w:val="false"/>
          <w:color w:val="000000"/>
          <w:sz w:val="28"/>
        </w:rPr>
        <w:t xml:space="preserve"> </w:t>
      </w:r>
      <w:r>
        <w:rPr>
          <w:rFonts w:ascii="Times New Roman"/>
          <w:b/>
          <w:i w:val="false"/>
          <w:color w:val="000000"/>
          <w:sz w:val="28"/>
        </w:rPr>
        <w:t>әдісі</w:t>
      </w:r>
      <w:r>
        <w:rPr>
          <w:rFonts w:ascii="Times New Roman"/>
          <w:b/>
          <w:i w:val="false"/>
          <w:color w:val="000000"/>
          <w:sz w:val="28"/>
        </w:rPr>
        <w:t xml:space="preserve"> (</w:t>
      </w:r>
      <w:r>
        <w:rPr>
          <w:rFonts w:ascii="Times New Roman"/>
          <w:b/>
          <w:i w:val="false"/>
          <w:color w:val="000000"/>
          <w:sz w:val="28"/>
        </w:rPr>
        <w:t>қағаз</w:t>
      </w:r>
      <w:r>
        <w:rPr>
          <w:rFonts w:ascii="Times New Roman"/>
          <w:b w:val="false"/>
          <w:i w:val="false"/>
          <w:color w:val="000000"/>
          <w:sz w:val="28"/>
        </w:rPr>
        <w:t xml:space="preserve"> </w:t>
      </w:r>
      <w:r>
        <w:rPr>
          <w:rFonts w:ascii="Times New Roman"/>
          <w:b/>
          <w:i w:val="false"/>
          <w:color w:val="000000"/>
          <w:sz w:val="28"/>
        </w:rPr>
        <w:t>жеткізгіште</w:t>
      </w:r>
      <w:r>
        <w:rPr>
          <w:rFonts w:ascii="Times New Roman"/>
          <w:b/>
          <w:i w:val="false"/>
          <w:color w:val="000000"/>
          <w:sz w:val="28"/>
        </w:rPr>
        <w:t xml:space="preserve">, </w:t>
      </w:r>
      <w:r>
        <w:rPr>
          <w:rFonts w:ascii="Times New Roman"/>
          <w:b/>
          <w:i w:val="false"/>
          <w:color w:val="000000"/>
          <w:sz w:val="28"/>
        </w:rPr>
        <w:t>электронды</w:t>
      </w:r>
      <w:r>
        <w:rPr>
          <w:rFonts w:ascii="Times New Roman"/>
          <w:b w:val="false"/>
          <w:i w:val="false"/>
          <w:color w:val="000000"/>
          <w:sz w:val="28"/>
        </w:rPr>
        <w:t xml:space="preserve"> </w:t>
      </w:r>
      <w:r>
        <w:rPr>
          <w:rFonts w:ascii="Times New Roman"/>
          <w:b/>
          <w:i w:val="false"/>
          <w:color w:val="000000"/>
          <w:sz w:val="28"/>
        </w:rPr>
        <w:t>түрде</w:t>
      </w:r>
      <w:r>
        <w:rPr>
          <w:rFonts w:ascii="Times New Roman"/>
          <w:b/>
          <w:i w:val="false"/>
          <w:color w:val="000000"/>
          <w:sz w:val="28"/>
        </w:rPr>
        <w:t>)</w:t>
      </w:r>
    </w:p>
    <w:bookmarkEnd w:id="3106"/>
    <w:bookmarkStart w:name="z3188" w:id="3107"/>
    <w:p>
      <w:pPr>
        <w:spacing w:after="0"/>
        <w:ind w:left="0"/>
        <w:jc w:val="both"/>
      </w:pPr>
      <w:r>
        <w:rPr>
          <w:rFonts w:ascii="Times New Roman"/>
          <w:b w:val="false"/>
          <w:i w:val="false"/>
          <w:color w:val="000000"/>
          <w:sz w:val="28"/>
        </w:rPr>
        <w:t>
      қорлар мың тоннамен, геологиялық өндірілетін</w:t>
      </w:r>
    </w:p>
    <w:bookmarkEnd w:id="3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Облысы</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пайдаланушы</w:t>
            </w:r>
            <w:r>
              <w:rPr>
                <w:rFonts w:ascii="Times New Roman"/>
                <w:b/>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орнының</w:t>
            </w:r>
            <w:r>
              <w:rPr>
                <w:rFonts w:ascii="Times New Roman"/>
                <w:b w:val="false"/>
                <w:i w:val="false"/>
                <w:color w:val="000000"/>
                <w:sz w:val="20"/>
              </w:rPr>
              <w:t xml:space="preserve"> </w:t>
            </w:r>
            <w:r>
              <w:rPr>
                <w:rFonts w:ascii="Times New Roman"/>
                <w:b/>
                <w:i w:val="false"/>
                <w:color w:val="000000"/>
                <w:sz w:val="20"/>
              </w:rPr>
              <w:t>игерілу</w:t>
            </w:r>
            <w:r>
              <w:rPr>
                <w:rFonts w:ascii="Times New Roman"/>
                <w:b w:val="false"/>
                <w:i w:val="false"/>
                <w:color w:val="000000"/>
                <w:sz w:val="20"/>
              </w:rPr>
              <w:t xml:space="preserve"> </w:t>
            </w:r>
            <w:r>
              <w:rPr>
                <w:rFonts w:ascii="Times New Roman"/>
                <w:b/>
                <w:i w:val="false"/>
                <w:color w:val="000000"/>
                <w:sz w:val="20"/>
              </w:rPr>
              <w:t>дәрежесі</w:t>
            </w:r>
            <w:r>
              <w:rPr>
                <w:rFonts w:ascii="Times New Roman"/>
                <w:b/>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орнының</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w:t>
            </w:r>
            <w:r>
              <w:rPr>
                <w:rFonts w:ascii="Times New Roman"/>
                <w:b/>
                <w:i w:val="false"/>
                <w:color w:val="000000"/>
                <w:sz w:val="20"/>
              </w:rPr>
              <w:t>типі</w:t>
            </w:r>
            <w:r>
              <w:rPr>
                <w:rFonts w:ascii="Times New Roman"/>
                <w:b/>
                <w:i w:val="false"/>
                <w:color w:val="000000"/>
                <w:sz w:val="20"/>
              </w:rPr>
              <w:t xml:space="preserve">, </w:t>
            </w:r>
            <w:r>
              <w:rPr>
                <w:rFonts w:ascii="Times New Roman"/>
                <w:b/>
                <w:i w:val="false"/>
                <w:color w:val="000000"/>
                <w:sz w:val="20"/>
              </w:rPr>
              <w:t>учаскесі</w:t>
            </w:r>
            <w:r>
              <w:rPr>
                <w:rFonts w:ascii="Times New Roman"/>
                <w:b/>
                <w:i w:val="false"/>
                <w:color w:val="000000"/>
                <w:sz w:val="20"/>
              </w:rPr>
              <w:t xml:space="preserve">, </w:t>
            </w:r>
            <w:r>
              <w:rPr>
                <w:rFonts w:ascii="Times New Roman"/>
                <w:b/>
                <w:i w:val="false"/>
                <w:color w:val="000000"/>
                <w:sz w:val="20"/>
              </w:rPr>
              <w:t>өнімді</w:t>
            </w:r>
            <w:r>
              <w:rPr>
                <w:rFonts w:ascii="Times New Roman"/>
                <w:b w:val="false"/>
                <w:i w:val="false"/>
                <w:color w:val="000000"/>
                <w:sz w:val="20"/>
              </w:rPr>
              <w:t xml:space="preserve"> </w:t>
            </w:r>
            <w:r>
              <w:rPr>
                <w:rFonts w:ascii="Times New Roman"/>
                <w:b/>
                <w:i w:val="false"/>
                <w:color w:val="000000"/>
                <w:sz w:val="20"/>
              </w:rPr>
              <w:t>шөгінділер</w:t>
            </w:r>
            <w:r>
              <w:rPr>
                <w:rFonts w:ascii="Times New Roman"/>
                <w:b/>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шоғыры</w:t>
            </w:r>
            <w:r>
              <w:rPr>
                <w:rFonts w:ascii="Times New Roman"/>
                <w:b/>
                <w:i w:val="false"/>
                <w:color w:val="000000"/>
                <w:sz w:val="20"/>
              </w:rPr>
              <w:t xml:space="preserve">, коллектор (К, КТ, ТК),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шоғырын</w:t>
            </w:r>
            <w:r>
              <w:rPr>
                <w:rFonts w:ascii="Times New Roman"/>
                <w:b/>
                <w:i w:val="false"/>
                <w:color w:val="000000"/>
                <w:sz w:val="20"/>
              </w:rPr>
              <w:t>ың</w:t>
            </w:r>
            <w:r>
              <w:rPr>
                <w:rFonts w:ascii="Times New Roman"/>
                <w:b w:val="false"/>
                <w:i w:val="false"/>
                <w:color w:val="000000"/>
                <w:sz w:val="20"/>
              </w:rPr>
              <w:t xml:space="preserve"> </w:t>
            </w:r>
            <w:r>
              <w:rPr>
                <w:rFonts w:ascii="Times New Roman"/>
                <w:b/>
                <w:i w:val="false"/>
                <w:color w:val="000000"/>
                <w:sz w:val="20"/>
              </w:rPr>
              <w:t>тереңдігі</w:t>
            </w:r>
            <w:r>
              <w:rPr>
                <w:rFonts w:ascii="Times New Roman"/>
                <w:b/>
                <w:i w:val="false"/>
                <w:color w:val="000000"/>
                <w:sz w:val="20"/>
              </w:rPr>
              <w:t xml:space="preserve"> м,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шоғырының</w:t>
            </w:r>
            <w:r>
              <w:rPr>
                <w:rFonts w:ascii="Times New Roman"/>
                <w:b/>
                <w:i w:val="false"/>
                <w:color w:val="000000"/>
                <w:sz w:val="20"/>
              </w:rPr>
              <w:t xml:space="preserve">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3108"/>
          <w:p>
            <w:pPr>
              <w:spacing w:after="20"/>
              <w:ind w:left="20"/>
              <w:jc w:val="both"/>
            </w:pPr>
            <w:r>
              <w:rPr>
                <w:rFonts w:ascii="Times New Roman"/>
                <w:b w:val="false"/>
                <w:i w:val="false"/>
                <w:color w:val="000000"/>
                <w:sz w:val="20"/>
              </w:rPr>
              <w:t>
</w:t>
            </w:r>
            <w:r>
              <w:rPr>
                <w:rFonts w:ascii="Times New Roman"/>
                <w:b/>
                <w:i w:val="false"/>
                <w:color w:val="000000"/>
                <w:sz w:val="20"/>
              </w:rPr>
              <w:t xml:space="preserve">а) </w:t>
            </w:r>
            <w:r>
              <w:rPr>
                <w:rFonts w:ascii="Times New Roman"/>
                <w:b/>
                <w:i w:val="false"/>
                <w:color w:val="000000"/>
                <w:sz w:val="20"/>
              </w:rPr>
              <w:t>ашылу</w:t>
            </w:r>
            <w:r>
              <w:rPr>
                <w:rFonts w:ascii="Times New Roman"/>
                <w:b w:val="false"/>
                <w:i w:val="false"/>
                <w:color w:val="000000"/>
                <w:sz w:val="20"/>
              </w:rPr>
              <w:t xml:space="preserve"> </w:t>
            </w:r>
            <w:r>
              <w:rPr>
                <w:rFonts w:ascii="Times New Roman"/>
                <w:b/>
                <w:i w:val="false"/>
                <w:color w:val="000000"/>
                <w:sz w:val="20"/>
              </w:rPr>
              <w:t>жылы</w:t>
            </w:r>
            <w:r>
              <w:rPr>
                <w:rFonts w:ascii="Times New Roman"/>
                <w:b/>
                <w:i w:val="false"/>
                <w:color w:val="000000"/>
                <w:sz w:val="20"/>
              </w:rPr>
              <w:t>;</w:t>
            </w:r>
          </w:p>
          <w:bookmarkEnd w:id="3108"/>
          <w:p>
            <w:pPr>
              <w:spacing w:after="20"/>
              <w:ind w:left="20"/>
              <w:jc w:val="both"/>
            </w:pPr>
            <w:r>
              <w:rPr>
                <w:rFonts w:ascii="Times New Roman"/>
                <w:b w:val="false"/>
                <w:i w:val="false"/>
                <w:color w:val="000000"/>
                <w:sz w:val="20"/>
              </w:rPr>
              <w:t>
</w:t>
            </w:r>
            <w:r>
              <w:rPr>
                <w:rFonts w:ascii="Times New Roman"/>
                <w:b/>
                <w:i w:val="false"/>
                <w:color w:val="000000"/>
                <w:sz w:val="20"/>
              </w:rPr>
              <w:t xml:space="preserve">б) </w:t>
            </w:r>
            <w:r>
              <w:rPr>
                <w:rFonts w:ascii="Times New Roman"/>
                <w:b/>
                <w:i w:val="false"/>
                <w:color w:val="000000"/>
                <w:sz w:val="20"/>
              </w:rPr>
              <w:t>газға</w:t>
            </w:r>
            <w:r>
              <w:rPr>
                <w:rFonts w:ascii="Times New Roman"/>
                <w:b w:val="false"/>
                <w:i w:val="false"/>
                <w:color w:val="000000"/>
                <w:sz w:val="20"/>
              </w:rPr>
              <w:t xml:space="preserve"> </w:t>
            </w:r>
            <w:r>
              <w:rPr>
                <w:rFonts w:ascii="Times New Roman"/>
                <w:b/>
                <w:i w:val="false"/>
                <w:color w:val="000000"/>
                <w:sz w:val="20"/>
              </w:rPr>
              <w:t>игеруді</w:t>
            </w:r>
            <w:r>
              <w:rPr>
                <w:rFonts w:ascii="Times New Roman"/>
                <w:b w:val="false"/>
                <w:i w:val="false"/>
                <w:color w:val="000000"/>
                <w:sz w:val="20"/>
              </w:rPr>
              <w:t xml:space="preserve"> </w:t>
            </w:r>
            <w:r>
              <w:rPr>
                <w:rFonts w:ascii="Times New Roman"/>
                <w:b/>
                <w:i w:val="false"/>
                <w:color w:val="000000"/>
                <w:sz w:val="20"/>
              </w:rPr>
              <w:t>енгізу</w:t>
            </w:r>
            <w:r>
              <w:rPr>
                <w:rFonts w:ascii="Times New Roman"/>
                <w:b w:val="false"/>
                <w:i w:val="false"/>
                <w:color w:val="000000"/>
                <w:sz w:val="20"/>
              </w:rPr>
              <w:t xml:space="preserve"> </w:t>
            </w:r>
            <w:r>
              <w:rPr>
                <w:rFonts w:ascii="Times New Roman"/>
                <w:b/>
                <w:i w:val="false"/>
                <w:color w:val="000000"/>
                <w:sz w:val="20"/>
              </w:rPr>
              <w:t>жылы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 </w:t>
            </w:r>
            <w:r>
              <w:rPr>
                <w:rFonts w:ascii="Times New Roman"/>
                <w:b/>
                <w:i w:val="false"/>
                <w:color w:val="000000"/>
                <w:sz w:val="20"/>
              </w:rPr>
              <w:t>конденсатқа</w:t>
            </w:r>
            <w:r>
              <w:rPr>
                <w:rFonts w:ascii="Times New Roman"/>
                <w:b w:val="false"/>
                <w:i w:val="false"/>
                <w:color w:val="000000"/>
                <w:sz w:val="20"/>
              </w:rPr>
              <w:t xml:space="preserve"> </w:t>
            </w:r>
            <w:r>
              <w:rPr>
                <w:rFonts w:ascii="Times New Roman"/>
                <w:b/>
                <w:i w:val="false"/>
                <w:color w:val="000000"/>
                <w:sz w:val="20"/>
              </w:rPr>
              <w:t>игеруді</w:t>
            </w:r>
            <w:r>
              <w:rPr>
                <w:rFonts w:ascii="Times New Roman"/>
                <w:b w:val="false"/>
                <w:i w:val="false"/>
                <w:color w:val="000000"/>
                <w:sz w:val="20"/>
              </w:rPr>
              <w:t xml:space="preserve"> </w:t>
            </w:r>
            <w:r>
              <w:rPr>
                <w:rFonts w:ascii="Times New Roman"/>
                <w:b/>
                <w:i w:val="false"/>
                <w:color w:val="000000"/>
                <w:sz w:val="20"/>
              </w:rPr>
              <w:t>енгізу</w:t>
            </w:r>
            <w:r>
              <w:rPr>
                <w:rFonts w:ascii="Times New Roman"/>
                <w:b w:val="false"/>
                <w:i w:val="false"/>
                <w:color w:val="000000"/>
                <w:sz w:val="20"/>
              </w:rPr>
              <w:t xml:space="preserve"> </w:t>
            </w:r>
            <w:r>
              <w:rPr>
                <w:rFonts w:ascii="Times New Roman"/>
                <w:b/>
                <w:i w:val="false"/>
                <w:color w:val="000000"/>
                <w:sz w:val="20"/>
              </w:rPr>
              <w:t>жылы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 </w:t>
            </w:r>
            <w:r>
              <w:rPr>
                <w:rFonts w:ascii="Times New Roman"/>
                <w:b/>
                <w:i w:val="false"/>
                <w:color w:val="000000"/>
                <w:sz w:val="20"/>
              </w:rPr>
              <w:t>игеру</w:t>
            </w:r>
            <w:r>
              <w:rPr>
                <w:rFonts w:ascii="Times New Roman"/>
                <w:b w:val="false"/>
                <w:i w:val="false"/>
                <w:color w:val="000000"/>
                <w:sz w:val="20"/>
              </w:rPr>
              <w:t xml:space="preserve"> </w:t>
            </w:r>
            <w:r>
              <w:rPr>
                <w:rFonts w:ascii="Times New Roman"/>
                <w:b/>
                <w:i w:val="false"/>
                <w:color w:val="000000"/>
                <w:sz w:val="20"/>
              </w:rPr>
              <w:t>басталғаннан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i w:val="false"/>
                <w:color w:val="000000"/>
                <w:sz w:val="20"/>
              </w:rPr>
              <w:t xml:space="preserve"> мен </w:t>
            </w:r>
            <w:r>
              <w:rPr>
                <w:rFonts w:ascii="Times New Roman"/>
                <w:b/>
                <w:i w:val="false"/>
                <w:color w:val="000000"/>
                <w:sz w:val="20"/>
              </w:rPr>
              <w:t>шығындар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 </w:t>
            </w:r>
            <w:r>
              <w:rPr>
                <w:rFonts w:ascii="Times New Roman"/>
                <w:b/>
                <w:i w:val="false"/>
                <w:color w:val="000000"/>
                <w:sz w:val="20"/>
              </w:rPr>
              <w:t>бекіту</w:t>
            </w:r>
            <w:r>
              <w:rPr>
                <w:rFonts w:ascii="Times New Roman"/>
                <w:b w:val="false"/>
                <w:i w:val="false"/>
                <w:color w:val="000000"/>
                <w:sz w:val="20"/>
              </w:rPr>
              <w:t xml:space="preserve"> </w:t>
            </w:r>
            <w:r>
              <w:rPr>
                <w:rFonts w:ascii="Times New Roman"/>
                <w:b/>
                <w:i w:val="false"/>
                <w:color w:val="000000"/>
                <w:sz w:val="20"/>
              </w:rPr>
              <w:t>күніне</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i w:val="false"/>
                <w:color w:val="000000"/>
                <w:sz w:val="20"/>
              </w:rPr>
              <w:t xml:space="preserve"> мен </w:t>
            </w:r>
            <w:r>
              <w:rPr>
                <w:rFonts w:ascii="Times New Roman"/>
                <w:b/>
                <w:i w:val="false"/>
                <w:color w:val="000000"/>
                <w:sz w:val="20"/>
              </w:rPr>
              <w:t>шығындар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3109"/>
          <w:p>
            <w:pPr>
              <w:spacing w:after="20"/>
              <w:ind w:left="20"/>
              <w:jc w:val="both"/>
            </w:pPr>
            <w:r>
              <w:rPr>
                <w:rFonts w:ascii="Times New Roman"/>
                <w:b w:val="false"/>
                <w:i w:val="false"/>
                <w:color w:val="000000"/>
                <w:sz w:val="20"/>
              </w:rPr>
              <w:t>
</w:t>
            </w:r>
            <w:r>
              <w:rPr>
                <w:rFonts w:ascii="Times New Roman"/>
                <w:b/>
                <w:i w:val="false"/>
                <w:color w:val="000000"/>
                <w:sz w:val="20"/>
              </w:rPr>
              <w:t xml:space="preserve">Газ </w:t>
            </w:r>
            <w:r>
              <w:rPr>
                <w:rFonts w:ascii="Times New Roman"/>
                <w:b/>
                <w:i w:val="false"/>
                <w:color w:val="000000"/>
                <w:sz w:val="20"/>
              </w:rPr>
              <w:t>тасығыштың</w:t>
            </w:r>
            <w:r>
              <w:rPr>
                <w:rFonts w:ascii="Times New Roman"/>
                <w:b w:val="false"/>
                <w:i w:val="false"/>
                <w:color w:val="000000"/>
                <w:sz w:val="20"/>
              </w:rPr>
              <w:t xml:space="preserve"> </w:t>
            </w:r>
            <w:r>
              <w:rPr>
                <w:rFonts w:ascii="Times New Roman"/>
                <w:b/>
                <w:i w:val="false"/>
                <w:color w:val="000000"/>
                <w:sz w:val="20"/>
              </w:rPr>
              <w:t>түрі</w:t>
            </w:r>
            <w:r>
              <w:rPr>
                <w:rFonts w:ascii="Times New Roman"/>
                <w:b/>
                <w:i w:val="false"/>
                <w:color w:val="000000"/>
                <w:sz w:val="20"/>
              </w:rPr>
              <w:t>:</w:t>
            </w:r>
          </w:p>
          <w:bookmarkEnd w:id="3109"/>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бүркенбе</w:t>
            </w:r>
            <w:r>
              <w:rPr>
                <w:rFonts w:ascii="Times New Roman"/>
                <w:b/>
                <w:i w:val="false"/>
                <w:color w:val="000000"/>
                <w:sz w:val="20"/>
              </w:rPr>
              <w:t xml:space="preserve"> газ;</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еркін</w:t>
            </w:r>
            <w:r>
              <w:rPr>
                <w:rFonts w:ascii="Times New Roman"/>
                <w:b/>
                <w:i w:val="false"/>
                <w:color w:val="000000"/>
                <w:sz w:val="20"/>
              </w:rPr>
              <w:t xml:space="preserve">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____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қаңтарға</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w:t>
            </w:r>
            <w:r>
              <w:rPr>
                <w:rFonts w:ascii="Times New Roman"/>
                <w:b/>
                <w:i w:val="false"/>
                <w:color w:val="000000"/>
                <w:sz w:val="20"/>
              </w:rPr>
              <w:t xml:space="preserve"> (газ </w:t>
            </w:r>
            <w:r>
              <w:rPr>
                <w:rFonts w:ascii="Times New Roman"/>
                <w:b/>
                <w:i w:val="false"/>
                <w:color w:val="000000"/>
                <w:sz w:val="20"/>
              </w:rPr>
              <w:t>тасығыштың</w:t>
            </w:r>
            <w:r>
              <w:rPr>
                <w:rFonts w:ascii="Times New Roman"/>
                <w:b/>
                <w:i w:val="false"/>
                <w:color w:val="000000"/>
                <w:sz w:val="20"/>
              </w:rPr>
              <w:t>) млн. м3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3110"/>
          <w:p>
            <w:pPr>
              <w:spacing w:after="20"/>
              <w:ind w:left="20"/>
              <w:jc w:val="both"/>
            </w:pPr>
            <w:r>
              <w:rPr>
                <w:rFonts w:ascii="Times New Roman"/>
                <w:b w:val="false"/>
                <w:i w:val="false"/>
                <w:color w:val="000000"/>
                <w:sz w:val="20"/>
              </w:rPr>
              <w:t>
</w:t>
            </w:r>
            <w:r>
              <w:rPr>
                <w:rFonts w:ascii="Times New Roman"/>
                <w:b/>
                <w:i w:val="false"/>
                <w:color w:val="000000"/>
                <w:sz w:val="20"/>
              </w:rPr>
              <w:t>Сапалылық</w:t>
            </w:r>
            <w:r>
              <w:rPr>
                <w:rFonts w:ascii="Times New Roman"/>
                <w:b w:val="false"/>
                <w:i w:val="false"/>
                <w:color w:val="000000"/>
                <w:sz w:val="20"/>
              </w:rPr>
              <w:t xml:space="preserve"> </w:t>
            </w:r>
            <w:r>
              <w:rPr>
                <w:rFonts w:ascii="Times New Roman"/>
                <w:b/>
                <w:i w:val="false"/>
                <w:color w:val="000000"/>
                <w:sz w:val="20"/>
              </w:rPr>
              <w:t>сипаттамасы</w:t>
            </w:r>
            <w:r>
              <w:rPr>
                <w:rFonts w:ascii="Times New Roman"/>
                <w:b/>
                <w:i w:val="false"/>
                <w:color w:val="000000"/>
                <w:sz w:val="20"/>
              </w:rPr>
              <w:t xml:space="preserve"> а) </w:t>
            </w:r>
            <w:r>
              <w:rPr>
                <w:rFonts w:ascii="Times New Roman"/>
                <w:b/>
                <w:i w:val="false"/>
                <w:color w:val="000000"/>
                <w:sz w:val="20"/>
              </w:rPr>
              <w:t>тығыздығы</w:t>
            </w:r>
            <w:r>
              <w:rPr>
                <w:rFonts w:ascii="Times New Roman"/>
                <w:b/>
                <w:i w:val="false"/>
                <w:color w:val="000000"/>
                <w:sz w:val="20"/>
              </w:rPr>
              <w:t xml:space="preserve"> г/см3;</w:t>
            </w:r>
          </w:p>
          <w:bookmarkEnd w:id="3110"/>
          <w:p>
            <w:pPr>
              <w:spacing w:after="20"/>
              <w:ind w:left="20"/>
              <w:jc w:val="both"/>
            </w:pPr>
            <w:r>
              <w:rPr>
                <w:rFonts w:ascii="Times New Roman"/>
                <w:b w:val="false"/>
                <w:i w:val="false"/>
                <w:color w:val="000000"/>
                <w:sz w:val="20"/>
              </w:rPr>
              <w:t>
</w:t>
            </w:r>
            <w:r>
              <w:rPr>
                <w:rFonts w:ascii="Times New Roman"/>
                <w:b/>
                <w:i w:val="false"/>
                <w:color w:val="000000"/>
                <w:sz w:val="20"/>
              </w:rPr>
              <w:t xml:space="preserve">б)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конденсаттың</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xml:space="preserve"> г/см3;</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конденсаттың</w:t>
            </w:r>
            <w:r>
              <w:rPr>
                <w:rFonts w:ascii="Times New Roman"/>
                <w:b w:val="false"/>
                <w:i w:val="false"/>
                <w:color w:val="000000"/>
                <w:sz w:val="20"/>
              </w:rPr>
              <w:t xml:space="preserve">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xml:space="preserve"> г/см3;</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 </w:t>
            </w:r>
            <w:r>
              <w:rPr>
                <w:rFonts w:ascii="Times New Roman"/>
                <w:b/>
                <w:i w:val="false"/>
                <w:color w:val="000000"/>
                <w:sz w:val="20"/>
              </w:rPr>
              <w:t>құрамындағы</w:t>
            </w:r>
            <w:r>
              <w:rPr>
                <w:rFonts w:ascii="Times New Roman"/>
                <w:b w:val="false"/>
                <w:i w:val="false"/>
                <w:color w:val="000000"/>
                <w:sz w:val="20"/>
              </w:rPr>
              <w:t xml:space="preserve"> </w:t>
            </w:r>
            <w:r>
              <w:rPr>
                <w:rFonts w:ascii="Times New Roman"/>
                <w:b/>
                <w:i w:val="false"/>
                <w:color w:val="000000"/>
                <w:sz w:val="20"/>
              </w:rPr>
              <w:t>күкірт</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 </w:t>
            </w:r>
            <w:r>
              <w:rPr>
                <w:rFonts w:ascii="Times New Roman"/>
                <w:b/>
                <w:i w:val="false"/>
                <w:color w:val="000000"/>
                <w:sz w:val="20"/>
              </w:rPr>
              <w:t>құрамындағы</w:t>
            </w:r>
            <w:r>
              <w:rPr>
                <w:rFonts w:ascii="Times New Roman"/>
                <w:b/>
                <w:i w:val="false"/>
                <w:color w:val="000000"/>
                <w:sz w:val="20"/>
              </w:rPr>
              <w:t xml:space="preserve"> парафин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е) </w:t>
            </w:r>
            <w:r>
              <w:rPr>
                <w:rFonts w:ascii="Times New Roman"/>
                <w:b/>
                <w:i w:val="false"/>
                <w:color w:val="000000"/>
                <w:sz w:val="20"/>
              </w:rPr>
              <w:t>алыну</w:t>
            </w:r>
            <w:r>
              <w:rPr>
                <w:rFonts w:ascii="Times New Roman"/>
                <w:b w:val="false"/>
                <w:i w:val="false"/>
                <w:color w:val="000000"/>
                <w:sz w:val="20"/>
              </w:rPr>
              <w:t xml:space="preserve"> </w:t>
            </w:r>
            <w:r>
              <w:rPr>
                <w:rFonts w:ascii="Times New Roman"/>
                <w:b/>
                <w:i w:val="false"/>
                <w:color w:val="000000"/>
                <w:sz w:val="20"/>
              </w:rPr>
              <w:t>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0" w:id="3111"/>
    <w:p>
      <w:pPr>
        <w:spacing w:after="0"/>
        <w:ind w:left="0"/>
        <w:jc w:val="both"/>
      </w:pPr>
      <w:r>
        <w:rPr>
          <w:rFonts w:ascii="Times New Roman"/>
          <w:b w:val="false"/>
          <w:i w:val="false"/>
          <w:color w:val="000000"/>
          <w:sz w:val="28"/>
        </w:rPr>
        <w:t>
      кестенің жалғасы:</w:t>
      </w:r>
    </w:p>
    <w:bookmarkEnd w:id="3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______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қаңтардағы</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Нәтижесінде</w:t>
            </w:r>
            <w:r>
              <w:rPr>
                <w:rFonts w:ascii="Times New Roman"/>
                <w:b/>
                <w:i w:val="false"/>
                <w:color w:val="000000"/>
                <w:sz w:val="20"/>
              </w:rPr>
              <w:t xml:space="preserve"> ___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қорлардың</w:t>
            </w:r>
            <w:r>
              <w:rPr>
                <w:rFonts w:ascii="Times New Roman"/>
                <w:b w:val="false"/>
                <w:i w:val="false"/>
                <w:color w:val="000000"/>
                <w:sz w:val="20"/>
              </w:rPr>
              <w:t xml:space="preserve"> </w:t>
            </w:r>
            <w:r>
              <w:rPr>
                <w:rFonts w:ascii="Times New Roman"/>
                <w:b/>
                <w:i w:val="false"/>
                <w:color w:val="000000"/>
                <w:sz w:val="20"/>
              </w:rPr>
              <w:t>өзгеруі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3112"/>
          <w:p>
            <w:pPr>
              <w:spacing w:after="20"/>
              <w:ind w:left="20"/>
              <w:jc w:val="both"/>
            </w:pPr>
            <w:r>
              <w:rPr>
                <w:rFonts w:ascii="Times New Roman"/>
                <w:b w:val="false"/>
                <w:i w:val="false"/>
                <w:color w:val="000000"/>
                <w:sz w:val="20"/>
              </w:rPr>
              <w:t>
1) өнімдер</w:t>
            </w:r>
          </w:p>
          <w:bookmarkEnd w:id="3112"/>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 қайта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2" w:id="3113"/>
    <w:p>
      <w:pPr>
        <w:spacing w:after="0"/>
        <w:ind w:left="0"/>
        <w:jc w:val="both"/>
      </w:pPr>
      <w:r>
        <w:rPr>
          <w:rFonts w:ascii="Times New Roman"/>
          <w:b w:val="false"/>
          <w:i w:val="false"/>
          <w:color w:val="000000"/>
          <w:sz w:val="28"/>
        </w:rPr>
        <w:t>
      кестенің жалғасы:</w:t>
      </w:r>
    </w:p>
    <w:bookmarkEnd w:id="3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______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қаңтардағы</w:t>
            </w:r>
            <w:r>
              <w:rPr>
                <w:rFonts w:ascii="Times New Roman"/>
                <w:b w:val="false"/>
                <w:i w:val="false"/>
                <w:color w:val="000000"/>
                <w:sz w:val="20"/>
              </w:rPr>
              <w:t xml:space="preserve"> </w:t>
            </w:r>
            <w:r>
              <w:rPr>
                <w:rFonts w:ascii="Times New Roman"/>
                <w:b/>
                <w:i w:val="false"/>
                <w:color w:val="000000"/>
                <w:sz w:val="20"/>
              </w:rPr>
              <w:t>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val="false"/>
                <w:i w:val="false"/>
                <w:color w:val="000000"/>
                <w:sz w:val="20"/>
              </w:rPr>
              <w:t xml:space="preserve"> </w:t>
            </w:r>
            <w:r>
              <w:rPr>
                <w:rFonts w:ascii="Times New Roman"/>
                <w:b/>
                <w:i w:val="false"/>
                <w:color w:val="000000"/>
                <w:sz w:val="20"/>
              </w:rPr>
              <w:t>бекіткен</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хаттаманың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3114"/>
          <w:p>
            <w:pPr>
              <w:spacing w:after="20"/>
              <w:ind w:left="20"/>
              <w:jc w:val="both"/>
            </w:pPr>
            <w:r>
              <w:rPr>
                <w:rFonts w:ascii="Times New Roman"/>
                <w:b w:val="false"/>
                <w:i w:val="false"/>
                <w:color w:val="000000"/>
                <w:sz w:val="20"/>
              </w:rPr>
              <w:t>
Атауы _____________________________</w:t>
            </w:r>
          </w:p>
          <w:bookmarkEnd w:id="3114"/>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3115"/>
          <w:p>
            <w:pPr>
              <w:spacing w:after="20"/>
              <w:ind w:left="20"/>
              <w:jc w:val="both"/>
            </w:pPr>
            <w:r>
              <w:rPr>
                <w:rFonts w:ascii="Times New Roman"/>
                <w:b w:val="false"/>
                <w:i w:val="false"/>
                <w:color w:val="000000"/>
                <w:sz w:val="20"/>
              </w:rPr>
              <w:t>
Мекенжай ______________________</w:t>
            </w:r>
          </w:p>
          <w:bookmarkEnd w:id="3115"/>
          <w:p>
            <w:pPr>
              <w:spacing w:after="20"/>
              <w:ind w:left="20"/>
              <w:jc w:val="both"/>
            </w:pPr>
            <w:r>
              <w:rPr>
                <w:rFonts w:ascii="Times New Roman"/>
                <w:b w:val="false"/>
                <w:i w:val="false"/>
                <w:color w:val="000000"/>
                <w:sz w:val="20"/>
              </w:rPr>
              <w:t>
________________________________</w:t>
            </w:r>
          </w:p>
        </w:tc>
      </w:tr>
    </w:tbl>
    <w:bookmarkStart w:name="z3205" w:id="3116"/>
    <w:p>
      <w:pPr>
        <w:spacing w:after="0"/>
        <w:ind w:left="0"/>
        <w:jc w:val="both"/>
      </w:pPr>
      <w:r>
        <w:rPr>
          <w:rFonts w:ascii="Times New Roman"/>
          <w:b w:val="false"/>
          <w:i w:val="false"/>
          <w:color w:val="000000"/>
          <w:sz w:val="28"/>
        </w:rPr>
        <w:t xml:space="preserve">
      Басшы: __________________________________________________ ______________ </w:t>
      </w:r>
    </w:p>
    <w:bookmarkEnd w:id="3116"/>
    <w:bookmarkStart w:name="z3206" w:id="3117"/>
    <w:p>
      <w:pPr>
        <w:spacing w:after="0"/>
        <w:ind w:left="0"/>
        <w:jc w:val="both"/>
      </w:pPr>
      <w:r>
        <w:rPr>
          <w:rFonts w:ascii="Times New Roman"/>
          <w:b w:val="false"/>
          <w:i w:val="false"/>
          <w:color w:val="000000"/>
          <w:sz w:val="28"/>
        </w:rPr>
        <w:t>
       тегі, аты, әкесінің аты (бар болса) (қолы)</w:t>
      </w:r>
    </w:p>
    <w:bookmarkEnd w:id="3117"/>
    <w:bookmarkStart w:name="z3207" w:id="3118"/>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3118"/>
    <w:bookmarkStart w:name="z3208" w:id="3119"/>
    <w:p>
      <w:pPr>
        <w:spacing w:after="0"/>
        <w:ind w:left="0"/>
        <w:jc w:val="both"/>
      </w:pPr>
      <w:r>
        <w:rPr>
          <w:rFonts w:ascii="Times New Roman"/>
          <w:b w:val="false"/>
          <w:i w:val="false"/>
          <w:color w:val="000000"/>
          <w:sz w:val="28"/>
        </w:rPr>
        <w:t xml:space="preserve">
      Орындаушы: ______________________________________________ _____________ </w:t>
      </w:r>
    </w:p>
    <w:bookmarkEnd w:id="3119"/>
    <w:bookmarkStart w:name="z3209" w:id="3120"/>
    <w:p>
      <w:pPr>
        <w:spacing w:after="0"/>
        <w:ind w:left="0"/>
        <w:jc w:val="both"/>
      </w:pPr>
      <w:r>
        <w:rPr>
          <w:rFonts w:ascii="Times New Roman"/>
          <w:b w:val="false"/>
          <w:i w:val="false"/>
          <w:color w:val="000000"/>
          <w:sz w:val="28"/>
        </w:rPr>
        <w:t>
       тегі, аты, әкесінің аты (бар болса) (қолы)</w:t>
      </w:r>
    </w:p>
    <w:bookmarkEnd w:id="3120"/>
    <w:bookmarkStart w:name="z3210" w:id="3121"/>
    <w:p>
      <w:pPr>
        <w:spacing w:after="0"/>
        <w:ind w:left="0"/>
        <w:jc w:val="both"/>
      </w:pPr>
      <w:r>
        <w:rPr>
          <w:rFonts w:ascii="Times New Roman"/>
          <w:b w:val="false"/>
          <w:i w:val="false"/>
          <w:color w:val="000000"/>
          <w:sz w:val="28"/>
        </w:rPr>
        <w:t>
      Орындаушының телефон нөмірі: ______________________________________</w:t>
      </w:r>
    </w:p>
    <w:bookmarkEnd w:id="3121"/>
    <w:bookmarkStart w:name="z3211" w:id="3122"/>
    <w:p>
      <w:pPr>
        <w:spacing w:after="0"/>
        <w:ind w:left="0"/>
        <w:jc w:val="both"/>
      </w:pPr>
      <w:r>
        <w:rPr>
          <w:rFonts w:ascii="Times New Roman"/>
          <w:b w:val="false"/>
          <w:i w:val="false"/>
          <w:color w:val="000000"/>
          <w:sz w:val="28"/>
        </w:rPr>
        <w:t>
      Электрондық пошта мекенжайы __________________________________</w:t>
      </w:r>
    </w:p>
    <w:bookmarkEnd w:id="3122"/>
    <w:bookmarkStart w:name="z3212" w:id="3123"/>
    <w:p>
      <w:pPr>
        <w:spacing w:after="0"/>
        <w:ind w:left="0"/>
        <w:jc w:val="both"/>
      </w:pPr>
      <w:r>
        <w:rPr>
          <w:rFonts w:ascii="Times New Roman"/>
          <w:b w:val="false"/>
          <w:i w:val="false"/>
          <w:color w:val="000000"/>
          <w:sz w:val="28"/>
        </w:rPr>
        <w:t>
      Ескертпе: аббревиатуралардың толық жазылуы:</w:t>
      </w:r>
    </w:p>
    <w:bookmarkEnd w:id="3123"/>
    <w:bookmarkStart w:name="z3213" w:id="3124"/>
    <w:p>
      <w:pPr>
        <w:spacing w:after="0"/>
        <w:ind w:left="0"/>
        <w:jc w:val="both"/>
      </w:pPr>
      <w:r>
        <w:rPr>
          <w:rFonts w:ascii="Times New Roman"/>
          <w:b w:val="false"/>
          <w:i w:val="false"/>
          <w:color w:val="000000"/>
          <w:sz w:val="28"/>
        </w:rPr>
        <w:t>
      К, Т, КТ, ТК – коллектор түрлері;</w:t>
      </w:r>
    </w:p>
    <w:bookmarkEnd w:id="3124"/>
    <w:bookmarkStart w:name="z3214" w:id="3125"/>
    <w:p>
      <w:pPr>
        <w:spacing w:after="0"/>
        <w:ind w:left="0"/>
        <w:jc w:val="both"/>
      </w:pPr>
      <w:r>
        <w:rPr>
          <w:rFonts w:ascii="Times New Roman"/>
          <w:b w:val="false"/>
          <w:i w:val="false"/>
          <w:color w:val="000000"/>
          <w:sz w:val="28"/>
        </w:rPr>
        <w:t>
      м – метр;</w:t>
      </w:r>
    </w:p>
    <w:bookmarkEnd w:id="3125"/>
    <w:bookmarkStart w:name="z3215" w:id="3126"/>
    <w:p>
      <w:pPr>
        <w:spacing w:after="0"/>
        <w:ind w:left="0"/>
        <w:jc w:val="both"/>
      </w:pPr>
      <w:r>
        <w:rPr>
          <w:rFonts w:ascii="Times New Roman"/>
          <w:b w:val="false"/>
          <w:i w:val="false"/>
          <w:color w:val="000000"/>
          <w:sz w:val="28"/>
        </w:rPr>
        <w:t>
      млн. м3 – миллион текше метр;</w:t>
      </w:r>
    </w:p>
    <w:bookmarkEnd w:id="3126"/>
    <w:bookmarkStart w:name="z3216" w:id="3127"/>
    <w:p>
      <w:pPr>
        <w:spacing w:after="0"/>
        <w:ind w:left="0"/>
        <w:jc w:val="both"/>
      </w:pPr>
      <w:r>
        <w:rPr>
          <w:rFonts w:ascii="Times New Roman"/>
          <w:b w:val="false"/>
          <w:i w:val="false"/>
          <w:color w:val="000000"/>
          <w:sz w:val="28"/>
        </w:rPr>
        <w:t>
      г/см3 – текше сантиметрге грамм;</w:t>
      </w:r>
    </w:p>
    <w:bookmarkEnd w:id="3127"/>
    <w:bookmarkStart w:name="z3217" w:id="3128"/>
    <w:p>
      <w:pPr>
        <w:spacing w:after="0"/>
        <w:ind w:left="0"/>
        <w:jc w:val="both"/>
      </w:pPr>
      <w:r>
        <w:rPr>
          <w:rFonts w:ascii="Times New Roman"/>
          <w:b w:val="false"/>
          <w:i w:val="false"/>
          <w:color w:val="000000"/>
          <w:sz w:val="28"/>
        </w:rPr>
        <w:t>
      % – пайыздар;</w:t>
      </w:r>
    </w:p>
    <w:bookmarkEnd w:id="3128"/>
    <w:bookmarkStart w:name="z3218" w:id="3129"/>
    <w:p>
      <w:pPr>
        <w:spacing w:after="0"/>
        <w:ind w:left="0"/>
        <w:jc w:val="both"/>
      </w:pPr>
      <w:r>
        <w:rPr>
          <w:rFonts w:ascii="Times New Roman"/>
          <w:b w:val="false"/>
          <w:i w:val="false"/>
          <w:color w:val="000000"/>
          <w:sz w:val="28"/>
        </w:rPr>
        <w:t>
      ҚМК – қорлар жөніндегі мемлекеттік комиссиясы;</w:t>
      </w:r>
    </w:p>
    <w:bookmarkEnd w:id="3129"/>
    <w:bookmarkStart w:name="z3219" w:id="3130"/>
    <w:p>
      <w:pPr>
        <w:spacing w:after="0"/>
        <w:ind w:left="0"/>
        <w:jc w:val="both"/>
      </w:pPr>
      <w:r>
        <w:rPr>
          <w:rFonts w:ascii="Times New Roman"/>
          <w:b w:val="false"/>
          <w:i w:val="false"/>
          <w:color w:val="000000"/>
          <w:sz w:val="28"/>
        </w:rPr>
        <w:t>
      А – А санаты бойынша қорлар;</w:t>
      </w:r>
    </w:p>
    <w:bookmarkEnd w:id="3130"/>
    <w:bookmarkStart w:name="z3220" w:id="3131"/>
    <w:p>
      <w:pPr>
        <w:spacing w:after="0"/>
        <w:ind w:left="0"/>
        <w:jc w:val="both"/>
      </w:pPr>
      <w:r>
        <w:rPr>
          <w:rFonts w:ascii="Times New Roman"/>
          <w:b w:val="false"/>
          <w:i w:val="false"/>
          <w:color w:val="000000"/>
          <w:sz w:val="28"/>
        </w:rPr>
        <w:t>
      B – B санаты бойынша қорлар;</w:t>
      </w:r>
    </w:p>
    <w:bookmarkEnd w:id="3131"/>
    <w:bookmarkStart w:name="z3221" w:id="3132"/>
    <w:p>
      <w:pPr>
        <w:spacing w:after="0"/>
        <w:ind w:left="0"/>
        <w:jc w:val="both"/>
      </w:pPr>
      <w:r>
        <w:rPr>
          <w:rFonts w:ascii="Times New Roman"/>
          <w:b w:val="false"/>
          <w:i w:val="false"/>
          <w:color w:val="000000"/>
          <w:sz w:val="28"/>
        </w:rPr>
        <w:t>
      С1 – С1 санаты бойынша қорлар;</w:t>
      </w:r>
    </w:p>
    <w:bookmarkEnd w:id="3132"/>
    <w:bookmarkStart w:name="z3222" w:id="3133"/>
    <w:p>
      <w:pPr>
        <w:spacing w:after="0"/>
        <w:ind w:left="0"/>
        <w:jc w:val="both"/>
      </w:pPr>
      <w:r>
        <w:rPr>
          <w:rFonts w:ascii="Times New Roman"/>
          <w:b w:val="false"/>
          <w:i w:val="false"/>
          <w:color w:val="000000"/>
          <w:sz w:val="28"/>
        </w:rPr>
        <w:t>
      С2 – С2 санаты бойынша қорлар.</w:t>
      </w:r>
    </w:p>
    <w:bookmarkEnd w:id="3133"/>
    <w:bookmarkStart w:name="z3223" w:id="3134"/>
    <w:p>
      <w:pPr>
        <w:spacing w:after="0"/>
        <w:ind w:left="0"/>
        <w:jc w:val="both"/>
      </w:pPr>
      <w:r>
        <w:rPr>
          <w:rFonts w:ascii="Times New Roman"/>
          <w:b w:val="false"/>
          <w:i w:val="false"/>
          <w:color w:val="000000"/>
          <w:sz w:val="28"/>
        </w:rPr>
        <w:t>
      Ескертпе: конденсат бойынша жер қойнауының жай-күйі туралы есептілік нысаны қосымшада келтірілген түсіндірмеге сәйкес толтырылады.</w:t>
      </w:r>
    </w:p>
    <w:bookmarkEnd w:id="3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"Конденсаттар бойынша жер қойнауы қорларын мемлекеттік есепке алу" әкімшілік деректерін жинауға арналған нысанға қосымша</w:t>
            </w:r>
          </w:p>
        </w:tc>
      </w:tr>
    </w:tbl>
    <w:bookmarkStart w:name="z3225" w:id="3135"/>
    <w:p>
      <w:pPr>
        <w:spacing w:after="0"/>
        <w:ind w:left="0"/>
        <w:jc w:val="both"/>
      </w:pPr>
      <w:r>
        <w:rPr>
          <w:rFonts w:ascii="Times New Roman"/>
          <w:b w:val="false"/>
          <w:i w:val="false"/>
          <w:color w:val="000000"/>
          <w:sz w:val="28"/>
        </w:rPr>
        <w:t>
      "Конденсаттар бойынша жер қойнауы қорларын мемлекеттік есепке алу" әкімшілік деректерін жинауға арналған нысанды толтыру бойынша түсіндірме</w:t>
      </w:r>
    </w:p>
    <w:bookmarkEnd w:id="3135"/>
    <w:bookmarkStart w:name="z3226" w:id="3136"/>
    <w:p>
      <w:pPr>
        <w:spacing w:after="0"/>
        <w:ind w:left="0"/>
        <w:jc w:val="both"/>
      </w:pPr>
      <w:r>
        <w:rPr>
          <w:rFonts w:ascii="Times New Roman"/>
          <w:b w:val="false"/>
          <w:i w:val="false"/>
          <w:color w:val="000000"/>
          <w:sz w:val="28"/>
        </w:rPr>
        <w:t>
      (Индекс "3-конденсаттар", Жиілігі: жыл сайын)</w:t>
      </w:r>
    </w:p>
    <w:bookmarkEnd w:id="3136"/>
    <w:bookmarkStart w:name="z3227" w:id="3137"/>
    <w:p>
      <w:pPr>
        <w:spacing w:after="0"/>
        <w:ind w:left="0"/>
        <w:jc w:val="both"/>
      </w:pPr>
      <w:r>
        <w:rPr>
          <w:rFonts w:ascii="Times New Roman"/>
          <w:b w:val="false"/>
          <w:i w:val="false"/>
          <w:color w:val="000000"/>
          <w:sz w:val="28"/>
        </w:rPr>
        <w:t>
      1-бағанында кен орнының реттік нөмірі көрсетіледі.</w:t>
      </w:r>
    </w:p>
    <w:bookmarkEnd w:id="3137"/>
    <w:bookmarkStart w:name="z3228" w:id="3138"/>
    <w:p>
      <w:pPr>
        <w:spacing w:after="0"/>
        <w:ind w:left="0"/>
        <w:jc w:val="both"/>
      </w:pPr>
      <w:r>
        <w:rPr>
          <w:rFonts w:ascii="Times New Roman"/>
          <w:b w:val="false"/>
          <w:i w:val="false"/>
          <w:color w:val="000000"/>
          <w:sz w:val="28"/>
        </w:rPr>
        <w:t>
      2-бағанында облысы, жер қойнауын пайдаланушы, кен орнының игерілу дәрежесі, мемлекеттік нөмірі, типі, учаскесі, өнімділік шөгінділер; кен шоғыры; коллектор (К, КТ, ТК), кен шоғырының тереңдігі мен кен шоғырының коды көрсетіледі, аймақ (әкімшілік-аумақтық объектілердің сыныптауышы) көрсетіледі.</w:t>
      </w:r>
    </w:p>
    <w:bookmarkEnd w:id="3138"/>
    <w:bookmarkStart w:name="z3229" w:id="3139"/>
    <w:p>
      <w:pPr>
        <w:spacing w:after="0"/>
        <w:ind w:left="0"/>
        <w:jc w:val="both"/>
      </w:pPr>
      <w:r>
        <w:rPr>
          <w:rFonts w:ascii="Times New Roman"/>
          <w:b w:val="false"/>
          <w:i w:val="false"/>
          <w:color w:val="000000"/>
          <w:sz w:val="28"/>
        </w:rPr>
        <w:t>
      3-бағанында а) ашылу жылы; б) газға игеруді енгізу жылы; в) конденсатқа игеруді енгізу жылы; г) игеру басталғаннан бастап өндіру мен шығындар; д) бекіту күніне өндіру мен шығындар көрсетіледі.</w:t>
      </w:r>
    </w:p>
    <w:bookmarkEnd w:id="3139"/>
    <w:bookmarkStart w:name="z3230" w:id="3140"/>
    <w:p>
      <w:pPr>
        <w:spacing w:after="0"/>
        <w:ind w:left="0"/>
        <w:jc w:val="both"/>
      </w:pPr>
      <w:r>
        <w:rPr>
          <w:rFonts w:ascii="Times New Roman"/>
          <w:b w:val="false"/>
          <w:i w:val="false"/>
          <w:color w:val="000000"/>
          <w:sz w:val="28"/>
        </w:rPr>
        <w:t>
      4-бағанында газ тасымалдағыштың түрі: а) бүркенбе газ; б) еркін газ көрсетіледі.</w:t>
      </w:r>
    </w:p>
    <w:bookmarkEnd w:id="3140"/>
    <w:bookmarkStart w:name="z3231" w:id="3141"/>
    <w:p>
      <w:pPr>
        <w:spacing w:after="0"/>
        <w:ind w:left="0"/>
        <w:jc w:val="both"/>
      </w:pPr>
      <w:r>
        <w:rPr>
          <w:rFonts w:ascii="Times New Roman"/>
          <w:b w:val="false"/>
          <w:i w:val="false"/>
          <w:color w:val="000000"/>
          <w:sz w:val="28"/>
        </w:rPr>
        <w:t>
      5-бағанында ____ жылғы 1 қаңтардағы А+В+С1 санаттары бойынша (газ тасымалдағыштың) баланстық қоры, млн.м3 көрсетіледі.</w:t>
      </w:r>
    </w:p>
    <w:bookmarkEnd w:id="3141"/>
    <w:bookmarkStart w:name="z3232" w:id="3142"/>
    <w:p>
      <w:pPr>
        <w:spacing w:after="0"/>
        <w:ind w:left="0"/>
        <w:jc w:val="both"/>
      </w:pPr>
      <w:r>
        <w:rPr>
          <w:rFonts w:ascii="Times New Roman"/>
          <w:b w:val="false"/>
          <w:i w:val="false"/>
          <w:color w:val="000000"/>
          <w:sz w:val="28"/>
        </w:rPr>
        <w:t>
      6-бағанында ____ жылғы 1 қаңтардағы С2 санаты бойынша (газ тасымалдағыштың) баланстық қоры, млн.м3 көрсетіледі.</w:t>
      </w:r>
    </w:p>
    <w:bookmarkEnd w:id="3142"/>
    <w:bookmarkStart w:name="z3233" w:id="3143"/>
    <w:p>
      <w:pPr>
        <w:spacing w:after="0"/>
        <w:ind w:left="0"/>
        <w:jc w:val="both"/>
      </w:pPr>
      <w:r>
        <w:rPr>
          <w:rFonts w:ascii="Times New Roman"/>
          <w:b w:val="false"/>
          <w:i w:val="false"/>
          <w:color w:val="000000"/>
          <w:sz w:val="28"/>
        </w:rPr>
        <w:t>
      7-бағанында сапалылық сипаттамасы: а) тығыздығы, г/см3; б) тұрақты конденсаттың бастапқы құрамы, г/см3; в) тұрақты конденсаттың ағымдағы құрамы, г/см3; г) құрамындағы күкірт ,%; д) құрамындағы парафин, %; е) алыну коэффициенті көрсетіледі.</w:t>
      </w:r>
    </w:p>
    <w:bookmarkEnd w:id="3143"/>
    <w:bookmarkStart w:name="z3234" w:id="3144"/>
    <w:p>
      <w:pPr>
        <w:spacing w:after="0"/>
        <w:ind w:left="0"/>
        <w:jc w:val="both"/>
      </w:pPr>
      <w:r>
        <w:rPr>
          <w:rFonts w:ascii="Times New Roman"/>
          <w:b w:val="false"/>
          <w:i w:val="false"/>
          <w:color w:val="000000"/>
          <w:sz w:val="28"/>
        </w:rPr>
        <w:t>
      8-бағанында ____ жылғы 1 қаңтардағы А+В+С1 санаттары бойынша конденсаттың баланстық қорлары көрсетіледі.</w:t>
      </w:r>
    </w:p>
    <w:bookmarkEnd w:id="3144"/>
    <w:bookmarkStart w:name="z3235" w:id="3145"/>
    <w:p>
      <w:pPr>
        <w:spacing w:after="0"/>
        <w:ind w:left="0"/>
        <w:jc w:val="both"/>
      </w:pPr>
      <w:r>
        <w:rPr>
          <w:rFonts w:ascii="Times New Roman"/>
          <w:b w:val="false"/>
          <w:i w:val="false"/>
          <w:color w:val="000000"/>
          <w:sz w:val="28"/>
        </w:rPr>
        <w:t>
      9-бағанында ____ жылғы 1 қаңтардағы С2 санаты бойынша конденсаттың баланстық қорлары көрсетіледі.</w:t>
      </w:r>
    </w:p>
    <w:bookmarkEnd w:id="3145"/>
    <w:bookmarkStart w:name="z3236" w:id="3146"/>
    <w:p>
      <w:pPr>
        <w:spacing w:after="0"/>
        <w:ind w:left="0"/>
        <w:jc w:val="both"/>
      </w:pPr>
      <w:r>
        <w:rPr>
          <w:rFonts w:ascii="Times New Roman"/>
          <w:b w:val="false"/>
          <w:i w:val="false"/>
          <w:color w:val="000000"/>
          <w:sz w:val="28"/>
        </w:rPr>
        <w:t>
      10-бағанында А+В+С1 санаттары бойынша а) өндіру б) шығын нәтижесінде ____ жылғы баланстық қорлардың өзгеруі көрсетіледі.</w:t>
      </w:r>
    </w:p>
    <w:bookmarkEnd w:id="3146"/>
    <w:bookmarkStart w:name="z3237" w:id="3147"/>
    <w:p>
      <w:pPr>
        <w:spacing w:after="0"/>
        <w:ind w:left="0"/>
        <w:jc w:val="both"/>
      </w:pPr>
      <w:r>
        <w:rPr>
          <w:rFonts w:ascii="Times New Roman"/>
          <w:b w:val="false"/>
          <w:i w:val="false"/>
          <w:color w:val="000000"/>
          <w:sz w:val="28"/>
        </w:rPr>
        <w:t>
      11-бағанында А+В+С1 санаттары бойынша барлау нәтижесінде ____ жылғы баланстық қорлардың өзгеруі көрсетіледі.</w:t>
      </w:r>
    </w:p>
    <w:bookmarkEnd w:id="3147"/>
    <w:bookmarkStart w:name="z3238" w:id="3148"/>
    <w:p>
      <w:pPr>
        <w:spacing w:after="0"/>
        <w:ind w:left="0"/>
        <w:jc w:val="both"/>
      </w:pPr>
      <w:r>
        <w:rPr>
          <w:rFonts w:ascii="Times New Roman"/>
          <w:b w:val="false"/>
          <w:i w:val="false"/>
          <w:color w:val="000000"/>
          <w:sz w:val="28"/>
        </w:rPr>
        <w:t>
      12-бағанында А+В+С1 санаттары бойынша баланстан балансқа беру немесе қайта бағалау нәтижесінде ____ жылғы баланстық қорлардың өзгеруі көрсетіледі.</w:t>
      </w:r>
    </w:p>
    <w:bookmarkEnd w:id="3148"/>
    <w:bookmarkStart w:name="z3239" w:id="3149"/>
    <w:p>
      <w:pPr>
        <w:spacing w:after="0"/>
        <w:ind w:left="0"/>
        <w:jc w:val="both"/>
      </w:pPr>
      <w:r>
        <w:rPr>
          <w:rFonts w:ascii="Times New Roman"/>
          <w:b w:val="false"/>
          <w:i w:val="false"/>
          <w:color w:val="000000"/>
          <w:sz w:val="28"/>
        </w:rPr>
        <w:t>
      13-бағанында А+В+С1 санаттары бойынша қорларды есептен шығару нәтижесінде ____ жылғы баланстық қорлардың өзгеруі көрсетіледі.</w:t>
      </w:r>
    </w:p>
    <w:bookmarkEnd w:id="3149"/>
    <w:bookmarkStart w:name="z3240" w:id="3150"/>
    <w:p>
      <w:pPr>
        <w:spacing w:after="0"/>
        <w:ind w:left="0"/>
        <w:jc w:val="both"/>
      </w:pPr>
      <w:r>
        <w:rPr>
          <w:rFonts w:ascii="Times New Roman"/>
          <w:b w:val="false"/>
          <w:i w:val="false"/>
          <w:color w:val="000000"/>
          <w:sz w:val="28"/>
        </w:rPr>
        <w:t>
      14-бағанында ____ жылғы 1 қаңтардағы А+В санаттары бойынша баланстық қорлар көрсетіледі.</w:t>
      </w:r>
    </w:p>
    <w:bookmarkEnd w:id="3150"/>
    <w:bookmarkStart w:name="z3241" w:id="3151"/>
    <w:p>
      <w:pPr>
        <w:spacing w:after="0"/>
        <w:ind w:left="0"/>
        <w:jc w:val="both"/>
      </w:pPr>
      <w:r>
        <w:rPr>
          <w:rFonts w:ascii="Times New Roman"/>
          <w:b w:val="false"/>
          <w:i w:val="false"/>
          <w:color w:val="000000"/>
          <w:sz w:val="28"/>
        </w:rPr>
        <w:t>
      15-бағанында ____ жылғы 1 қаңтардағы С1 санаты бойынша баланстық қорлар көрсетіледі.</w:t>
      </w:r>
    </w:p>
    <w:bookmarkEnd w:id="3151"/>
    <w:bookmarkStart w:name="z3242" w:id="3152"/>
    <w:p>
      <w:pPr>
        <w:spacing w:after="0"/>
        <w:ind w:left="0"/>
        <w:jc w:val="both"/>
      </w:pPr>
      <w:r>
        <w:rPr>
          <w:rFonts w:ascii="Times New Roman"/>
          <w:b w:val="false"/>
          <w:i w:val="false"/>
          <w:color w:val="000000"/>
          <w:sz w:val="28"/>
        </w:rPr>
        <w:t>
      16-бағанында ____ жылғы 1 қаңтардағы А+В+С1 санаттары бойынша баланстық қорлар көрсетіледі.</w:t>
      </w:r>
    </w:p>
    <w:bookmarkEnd w:id="3152"/>
    <w:bookmarkStart w:name="z3243" w:id="3153"/>
    <w:p>
      <w:pPr>
        <w:spacing w:after="0"/>
        <w:ind w:left="0"/>
        <w:jc w:val="both"/>
      </w:pPr>
      <w:r>
        <w:rPr>
          <w:rFonts w:ascii="Times New Roman"/>
          <w:b w:val="false"/>
          <w:i w:val="false"/>
          <w:color w:val="000000"/>
          <w:sz w:val="28"/>
        </w:rPr>
        <w:t>
      17-бағанында ____ жылғы 1 қаңтардағы С2 санаты бойынша баланстық қорлар көрсетіледі.</w:t>
      </w:r>
    </w:p>
    <w:bookmarkEnd w:id="3153"/>
    <w:bookmarkStart w:name="z3244" w:id="3154"/>
    <w:p>
      <w:pPr>
        <w:spacing w:after="0"/>
        <w:ind w:left="0"/>
        <w:jc w:val="both"/>
      </w:pPr>
      <w:r>
        <w:rPr>
          <w:rFonts w:ascii="Times New Roman"/>
          <w:b w:val="false"/>
          <w:i w:val="false"/>
          <w:color w:val="000000"/>
          <w:sz w:val="28"/>
        </w:rPr>
        <w:t>
      18-бағанында ____ жылғы 1 қаңтардағы баланстан тыс қорлар көрсетіледі.</w:t>
      </w:r>
    </w:p>
    <w:bookmarkEnd w:id="3154"/>
    <w:bookmarkStart w:name="z3245" w:id="3155"/>
    <w:p>
      <w:pPr>
        <w:spacing w:after="0"/>
        <w:ind w:left="0"/>
        <w:jc w:val="both"/>
      </w:pPr>
      <w:r>
        <w:rPr>
          <w:rFonts w:ascii="Times New Roman"/>
          <w:b w:val="false"/>
          <w:i w:val="false"/>
          <w:color w:val="000000"/>
          <w:sz w:val="28"/>
        </w:rPr>
        <w:t>
      19-бағанында А+В санаттары бойынша ҚР МҚК бекіткен күнге баланстық қорлар көрсетіледі.</w:t>
      </w:r>
    </w:p>
    <w:bookmarkEnd w:id="3155"/>
    <w:bookmarkStart w:name="z3246" w:id="3156"/>
    <w:p>
      <w:pPr>
        <w:spacing w:after="0"/>
        <w:ind w:left="0"/>
        <w:jc w:val="both"/>
      </w:pPr>
      <w:r>
        <w:rPr>
          <w:rFonts w:ascii="Times New Roman"/>
          <w:b w:val="false"/>
          <w:i w:val="false"/>
          <w:color w:val="000000"/>
          <w:sz w:val="28"/>
        </w:rPr>
        <w:t>
      20-бағанында А+В+С1 санаттары бойынша ҚР ҚМК бекіткен күнге баланстық қорлар көрсетіледі.</w:t>
      </w:r>
    </w:p>
    <w:bookmarkEnd w:id="3156"/>
    <w:bookmarkStart w:name="z3247" w:id="3157"/>
    <w:p>
      <w:pPr>
        <w:spacing w:after="0"/>
        <w:ind w:left="0"/>
        <w:jc w:val="both"/>
      </w:pPr>
      <w:r>
        <w:rPr>
          <w:rFonts w:ascii="Times New Roman"/>
          <w:b w:val="false"/>
          <w:i w:val="false"/>
          <w:color w:val="000000"/>
          <w:sz w:val="28"/>
        </w:rPr>
        <w:t>
      21-бағанында С2 санаты бойынша ҚР ҚМК бекіткен күнге баланстық қорлар көрсетіледі.</w:t>
      </w:r>
    </w:p>
    <w:bookmarkEnd w:id="3157"/>
    <w:bookmarkStart w:name="z3248" w:id="3158"/>
    <w:p>
      <w:pPr>
        <w:spacing w:after="0"/>
        <w:ind w:left="0"/>
        <w:jc w:val="both"/>
      </w:pPr>
      <w:r>
        <w:rPr>
          <w:rFonts w:ascii="Times New Roman"/>
          <w:b w:val="false"/>
          <w:i w:val="false"/>
          <w:color w:val="000000"/>
          <w:sz w:val="28"/>
        </w:rPr>
        <w:t>
      22-бағанында бекітілген жылы және ҚР ҚМК хаттамасының нөмірі көрсетіледі.</w:t>
      </w:r>
    </w:p>
    <w:bookmarkEnd w:id="3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271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қорының бірыңғай кадастрын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3261" w:id="3159"/>
    <w:p>
      <w:pPr>
        <w:spacing w:after="0"/>
        <w:ind w:left="0"/>
        <w:jc w:val="left"/>
      </w:pPr>
      <w:r>
        <w:rPr>
          <w:rFonts w:ascii="Times New Roman"/>
          <w:b/>
          <w:i w:val="false"/>
          <w:color w:val="000000"/>
        </w:rPr>
        <w:t xml:space="preserve"> Компоненттер (ерітілген және еркін газдағы этан, пропан, бутандар) бойынша жер қойнауының жай-күйі туралы есептілік 20__ жылғы есептілік кезең</w:t>
      </w:r>
    </w:p>
    <w:bookmarkEnd w:id="3159"/>
    <w:bookmarkStart w:name="z3262" w:id="3160"/>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3160"/>
    <w:bookmarkStart w:name="z3263" w:id="3161"/>
    <w:p>
      <w:pPr>
        <w:spacing w:after="0"/>
        <w:ind w:left="0"/>
        <w:jc w:val="both"/>
      </w:pPr>
      <w:r>
        <w:rPr>
          <w:rFonts w:ascii="Times New Roman"/>
          <w:b w:val="false"/>
          <w:i w:val="false"/>
          <w:color w:val="000000"/>
          <w:sz w:val="28"/>
        </w:rPr>
        <w:t xml:space="preserve">
      Әкімшілік деректер нысаны </w:t>
      </w:r>
      <w:r>
        <w:rPr>
          <w:rFonts w:ascii="Times New Roman"/>
          <w:b/>
          <w:i w:val="false"/>
          <w:color w:val="000000"/>
          <w:sz w:val="28"/>
        </w:rPr>
        <w:t>www.minerals.gov.kz-qazyna@kz</w:t>
      </w:r>
      <w:r>
        <w:rPr>
          <w:rFonts w:ascii="Times New Roman"/>
          <w:b w:val="false"/>
          <w:i w:val="false"/>
          <w:color w:val="000000"/>
          <w:sz w:val="28"/>
        </w:rPr>
        <w:t xml:space="preserve"> интернет-ресурсында өтеусіз негізде орналастырылған.</w:t>
      </w:r>
    </w:p>
    <w:bookmarkEnd w:id="3161"/>
    <w:bookmarkStart w:name="z3264" w:id="3162"/>
    <w:p>
      <w:pPr>
        <w:spacing w:after="0"/>
        <w:ind w:left="0"/>
        <w:jc w:val="both"/>
      </w:pPr>
      <w:r>
        <w:rPr>
          <w:rFonts w:ascii="Times New Roman"/>
          <w:b w:val="false"/>
          <w:i w:val="false"/>
          <w:color w:val="000000"/>
          <w:sz w:val="28"/>
        </w:rPr>
        <w:t>
      Әкімшілік нысанның атауы: Компоненттер (ерітілген және еркін газдағы этан, пропан, бутандар) бойынша жер қойнауының жай-күйі туралы есептілік.</w:t>
      </w:r>
    </w:p>
    <w:bookmarkEnd w:id="3162"/>
    <w:bookmarkStart w:name="z3265" w:id="316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4-компоненттер.</w:t>
      </w:r>
    </w:p>
    <w:bookmarkEnd w:id="3163"/>
    <w:bookmarkStart w:name="z3266" w:id="3164"/>
    <w:p>
      <w:pPr>
        <w:spacing w:after="0"/>
        <w:ind w:left="0"/>
        <w:jc w:val="both"/>
      </w:pPr>
      <w:r>
        <w:rPr>
          <w:rFonts w:ascii="Times New Roman"/>
          <w:b w:val="false"/>
          <w:i w:val="false"/>
          <w:color w:val="000000"/>
          <w:sz w:val="28"/>
        </w:rPr>
        <w:t>
      Жиілігі: жыл сайын.</w:t>
      </w:r>
    </w:p>
    <w:bookmarkEnd w:id="3164"/>
    <w:bookmarkStart w:name="z3267" w:id="3165"/>
    <w:p>
      <w:pPr>
        <w:spacing w:after="0"/>
        <w:ind w:left="0"/>
        <w:jc w:val="both"/>
      </w:pPr>
      <w:r>
        <w:rPr>
          <w:rFonts w:ascii="Times New Roman"/>
          <w:b w:val="false"/>
          <w:i w:val="false"/>
          <w:color w:val="000000"/>
          <w:sz w:val="28"/>
        </w:rPr>
        <w:t>
      Есепті кезең: 20__ жылғы "___" __________ жағдай бойынша.</w:t>
      </w:r>
    </w:p>
    <w:bookmarkEnd w:id="3165"/>
    <w:bookmarkStart w:name="z3268" w:id="316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bookmarkEnd w:id="3166"/>
    <w:bookmarkStart w:name="z3269" w:id="3167"/>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3167"/>
    <w:bookmarkStart w:name="z3270" w:id="316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жыл сайын есепті жылдан кейінгі жылдың 30 сәуірінен кешіктірмей. </w:t>
      </w:r>
    </w:p>
    <w:bookmarkEnd w:id="3168"/>
    <w:bookmarkStart w:name="z3271" w:id="3169"/>
    <w:p>
      <w:pPr>
        <w:spacing w:after="0"/>
        <w:ind w:left="0"/>
        <w:jc w:val="both"/>
      </w:pPr>
      <w:r>
        <w:rPr>
          <w:rFonts w:ascii="Times New Roman"/>
          <w:b w:val="false"/>
          <w:i w:val="false"/>
          <w:color w:val="000000"/>
          <w:sz w:val="28"/>
        </w:rPr>
        <w:t xml:space="preserve">
      </w:t>
      </w:r>
      <w:r>
        <w:rPr>
          <w:rFonts w:ascii="Times New Roman"/>
          <w:b/>
          <w:i w:val="false"/>
          <w:color w:val="000000"/>
          <w:sz w:val="28"/>
        </w:rPr>
        <w:t>ЖСН/БСН</w:t>
      </w:r>
    </w:p>
    <w:bookmarkEnd w:id="3169"/>
    <w:bookmarkStart w:name="z3272" w:id="3170"/>
    <w:p>
      <w:pPr>
        <w:spacing w:after="0"/>
        <w:ind w:left="0"/>
        <w:jc w:val="both"/>
      </w:pPr>
      <w:r>
        <w:rPr>
          <w:rFonts w:ascii="Times New Roman"/>
          <w:b w:val="false"/>
          <w:i w:val="false"/>
          <w:color w:val="000000"/>
          <w:sz w:val="28"/>
        </w:rPr>
        <w:t xml:space="preserve">
      </w:t>
      </w:r>
    </w:p>
    <w:bookmarkEnd w:id="317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3" w:id="3171"/>
    <w:p>
      <w:pPr>
        <w:spacing w:after="0"/>
        <w:ind w:left="0"/>
        <w:jc w:val="both"/>
      </w:pPr>
      <w:r>
        <w:rPr>
          <w:rFonts w:ascii="Times New Roman"/>
          <w:b w:val="false"/>
          <w:i w:val="false"/>
          <w:color w:val="000000"/>
          <w:sz w:val="28"/>
        </w:rPr>
        <w:t>
      Жинау әдісі (қағаз жеткізгіште, электронды түрде)</w:t>
      </w:r>
    </w:p>
    <w:bookmarkEnd w:id="3171"/>
    <w:bookmarkStart w:name="z3274" w:id="3172"/>
    <w:p>
      <w:pPr>
        <w:spacing w:after="0"/>
        <w:ind w:left="0"/>
        <w:jc w:val="both"/>
      </w:pPr>
      <w:r>
        <w:rPr>
          <w:rFonts w:ascii="Times New Roman"/>
          <w:b w:val="false"/>
          <w:i w:val="false"/>
          <w:color w:val="000000"/>
          <w:sz w:val="28"/>
        </w:rPr>
        <w:t>
      геологиялық қорлар, мың тонна алынатын</w:t>
      </w:r>
    </w:p>
    <w:bookmarkEnd w:id="3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пайдаланушы</w:t>
            </w:r>
            <w:r>
              <w:rPr>
                <w:rFonts w:ascii="Times New Roman"/>
                <w:b/>
                <w:i w:val="false"/>
                <w:color w:val="000000"/>
                <w:sz w:val="20"/>
              </w:rPr>
              <w:t xml:space="preserve">, </w:t>
            </w:r>
            <w:r>
              <w:rPr>
                <w:rFonts w:ascii="Times New Roman"/>
                <w:b/>
                <w:i w:val="false"/>
                <w:color w:val="000000"/>
                <w:sz w:val="20"/>
              </w:rPr>
              <w:t>игерілу</w:t>
            </w:r>
            <w:r>
              <w:rPr>
                <w:rFonts w:ascii="Times New Roman"/>
                <w:b w:val="false"/>
                <w:i w:val="false"/>
                <w:color w:val="000000"/>
                <w:sz w:val="20"/>
              </w:rPr>
              <w:t xml:space="preserve"> </w:t>
            </w:r>
            <w:r>
              <w:rPr>
                <w:rFonts w:ascii="Times New Roman"/>
                <w:b/>
                <w:i w:val="false"/>
                <w:color w:val="000000"/>
                <w:sz w:val="20"/>
              </w:rPr>
              <w:t>дәрежесі</w:t>
            </w:r>
            <w:r>
              <w:rPr>
                <w:rFonts w:ascii="Times New Roman"/>
                <w:b/>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нөмір</w:t>
            </w:r>
            <w:r>
              <w:rPr>
                <w:rFonts w:ascii="Times New Roman"/>
                <w:b/>
                <w:i w:val="false"/>
                <w:color w:val="000000"/>
                <w:sz w:val="20"/>
              </w:rPr>
              <w:t xml:space="preserve"> мен </w:t>
            </w:r>
            <w:r>
              <w:rPr>
                <w:rFonts w:ascii="Times New Roman"/>
                <w:b/>
                <w:i w:val="false"/>
                <w:color w:val="000000"/>
                <w:sz w:val="20"/>
              </w:rPr>
              <w:t>типі</w:t>
            </w:r>
            <w:r>
              <w:rPr>
                <w:rFonts w:ascii="Times New Roman"/>
                <w:b/>
                <w:i w:val="false"/>
                <w:color w:val="000000"/>
                <w:sz w:val="20"/>
              </w:rPr>
              <w:t xml:space="preserve">, </w:t>
            </w:r>
            <w:r>
              <w:rPr>
                <w:rFonts w:ascii="Times New Roman"/>
                <w:b/>
                <w:i w:val="false"/>
                <w:color w:val="000000"/>
                <w:sz w:val="20"/>
              </w:rPr>
              <w:t>учаскесі</w:t>
            </w:r>
            <w:r>
              <w:rPr>
                <w:rFonts w:ascii="Times New Roman"/>
                <w:b/>
                <w:i w:val="false"/>
                <w:color w:val="000000"/>
                <w:sz w:val="20"/>
              </w:rPr>
              <w:t xml:space="preserve">, </w:t>
            </w:r>
            <w:r>
              <w:rPr>
                <w:rFonts w:ascii="Times New Roman"/>
                <w:b/>
                <w:i w:val="false"/>
                <w:color w:val="000000"/>
                <w:sz w:val="20"/>
              </w:rPr>
              <w:t>өнімді</w:t>
            </w:r>
            <w:r>
              <w:rPr>
                <w:rFonts w:ascii="Times New Roman"/>
                <w:b w:val="false"/>
                <w:i w:val="false"/>
                <w:color w:val="000000"/>
                <w:sz w:val="20"/>
              </w:rPr>
              <w:t xml:space="preserve"> </w:t>
            </w:r>
            <w:r>
              <w:rPr>
                <w:rFonts w:ascii="Times New Roman"/>
                <w:b/>
                <w:i w:val="false"/>
                <w:color w:val="000000"/>
                <w:sz w:val="20"/>
              </w:rPr>
              <w:t>шөгінділер</w:t>
            </w:r>
            <w:r>
              <w:rPr>
                <w:rFonts w:ascii="Times New Roman"/>
                <w:b/>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шоғыры</w:t>
            </w:r>
            <w:r>
              <w:rPr>
                <w:rFonts w:ascii="Times New Roman"/>
                <w:b/>
                <w:i w:val="false"/>
                <w:color w:val="000000"/>
                <w:sz w:val="20"/>
              </w:rPr>
              <w:t xml:space="preserve">, коллектор (К, КТ, ТК),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шоғырының</w:t>
            </w:r>
            <w:r>
              <w:rPr>
                <w:rFonts w:ascii="Times New Roman"/>
                <w:b w:val="false"/>
                <w:i w:val="false"/>
                <w:color w:val="000000"/>
                <w:sz w:val="20"/>
              </w:rPr>
              <w:t xml:space="preserve"> </w:t>
            </w:r>
            <w:r>
              <w:rPr>
                <w:rFonts w:ascii="Times New Roman"/>
                <w:b/>
                <w:i w:val="false"/>
                <w:color w:val="000000"/>
                <w:sz w:val="20"/>
              </w:rPr>
              <w:t>тереңдігі</w:t>
            </w:r>
            <w:r>
              <w:rPr>
                <w:rFonts w:ascii="Times New Roman"/>
                <w:b/>
                <w:i w:val="false"/>
                <w:color w:val="000000"/>
                <w:sz w:val="20"/>
              </w:rPr>
              <w:t xml:space="preserve">, м,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шоғырының</w:t>
            </w:r>
            <w:r>
              <w:rPr>
                <w:rFonts w:ascii="Times New Roman"/>
                <w:b/>
                <w:i w:val="false"/>
                <w:color w:val="000000"/>
                <w:sz w:val="20"/>
              </w:rPr>
              <w:t xml:space="preserve"> ко</w:t>
            </w:r>
            <w:r>
              <w:rPr>
                <w:rFonts w:ascii="Times New Roman"/>
                <w:b/>
                <w:i w:val="false"/>
                <w:color w:val="000000"/>
                <w:sz w:val="20"/>
              </w:rPr>
              <w:t>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3173"/>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ашылу</w:t>
            </w:r>
            <w:r>
              <w:rPr>
                <w:rFonts w:ascii="Times New Roman"/>
                <w:b w:val="false"/>
                <w:i w:val="false"/>
                <w:color w:val="000000"/>
                <w:sz w:val="20"/>
              </w:rPr>
              <w:t xml:space="preserve"> </w:t>
            </w:r>
            <w:r>
              <w:rPr>
                <w:rFonts w:ascii="Times New Roman"/>
                <w:b/>
                <w:i w:val="false"/>
                <w:color w:val="000000"/>
                <w:sz w:val="20"/>
              </w:rPr>
              <w:t>жылы</w:t>
            </w:r>
            <w:r>
              <w:rPr>
                <w:rFonts w:ascii="Times New Roman"/>
                <w:b/>
                <w:i w:val="false"/>
                <w:color w:val="000000"/>
                <w:sz w:val="20"/>
              </w:rPr>
              <w:t>;</w:t>
            </w:r>
          </w:p>
          <w:bookmarkEnd w:id="3173"/>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газға</w:t>
            </w:r>
            <w:r>
              <w:rPr>
                <w:rFonts w:ascii="Times New Roman"/>
                <w:b w:val="false"/>
                <w:i w:val="false"/>
                <w:color w:val="000000"/>
                <w:sz w:val="20"/>
              </w:rPr>
              <w:t xml:space="preserve"> </w:t>
            </w:r>
            <w:r>
              <w:rPr>
                <w:rFonts w:ascii="Times New Roman"/>
                <w:b/>
                <w:i w:val="false"/>
                <w:color w:val="000000"/>
                <w:sz w:val="20"/>
              </w:rPr>
              <w:t>игеруді</w:t>
            </w:r>
            <w:r>
              <w:rPr>
                <w:rFonts w:ascii="Times New Roman"/>
                <w:b w:val="false"/>
                <w:i w:val="false"/>
                <w:color w:val="000000"/>
                <w:sz w:val="20"/>
              </w:rPr>
              <w:t xml:space="preserve"> </w:t>
            </w:r>
            <w:r>
              <w:rPr>
                <w:rFonts w:ascii="Times New Roman"/>
                <w:b/>
                <w:i w:val="false"/>
                <w:color w:val="000000"/>
                <w:sz w:val="20"/>
              </w:rPr>
              <w:t>енгізу</w:t>
            </w:r>
            <w:r>
              <w:rPr>
                <w:rFonts w:ascii="Times New Roman"/>
                <w:b w:val="false"/>
                <w:i w:val="false"/>
                <w:color w:val="000000"/>
                <w:sz w:val="20"/>
              </w:rPr>
              <w:t xml:space="preserve"> </w:t>
            </w:r>
            <w:r>
              <w:rPr>
                <w:rFonts w:ascii="Times New Roman"/>
                <w:b/>
                <w:i w:val="false"/>
                <w:color w:val="000000"/>
                <w:sz w:val="20"/>
              </w:rPr>
              <w:t>жылы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игеруді</w:t>
            </w:r>
            <w:r>
              <w:rPr>
                <w:rFonts w:ascii="Times New Roman"/>
                <w:b w:val="false"/>
                <w:i w:val="false"/>
                <w:color w:val="000000"/>
                <w:sz w:val="20"/>
              </w:rPr>
              <w:t xml:space="preserve"> </w:t>
            </w:r>
            <w:r>
              <w:rPr>
                <w:rFonts w:ascii="Times New Roman"/>
                <w:b/>
                <w:i w:val="false"/>
                <w:color w:val="000000"/>
                <w:sz w:val="20"/>
              </w:rPr>
              <w:t>енгізу</w:t>
            </w:r>
            <w:r>
              <w:rPr>
                <w:rFonts w:ascii="Times New Roman"/>
                <w:b w:val="false"/>
                <w:i w:val="false"/>
                <w:color w:val="000000"/>
                <w:sz w:val="20"/>
              </w:rPr>
              <w:t xml:space="preserve"> </w:t>
            </w:r>
            <w:r>
              <w:rPr>
                <w:rFonts w:ascii="Times New Roman"/>
                <w:b/>
                <w:i w:val="false"/>
                <w:color w:val="000000"/>
                <w:sz w:val="20"/>
              </w:rPr>
              <w:t>жылы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игеру</w:t>
            </w:r>
            <w:r>
              <w:rPr>
                <w:rFonts w:ascii="Times New Roman"/>
                <w:b w:val="false"/>
                <w:i w:val="false"/>
                <w:color w:val="000000"/>
                <w:sz w:val="20"/>
              </w:rPr>
              <w:t xml:space="preserve"> </w:t>
            </w:r>
            <w:r>
              <w:rPr>
                <w:rFonts w:ascii="Times New Roman"/>
                <w:b/>
                <w:i w:val="false"/>
                <w:color w:val="000000"/>
                <w:sz w:val="20"/>
              </w:rPr>
              <w:t>басталғаннан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i w:val="false"/>
                <w:color w:val="000000"/>
                <w:sz w:val="20"/>
              </w:rPr>
              <w:t xml:space="preserve"> мен </w:t>
            </w:r>
            <w:r>
              <w:rPr>
                <w:rFonts w:ascii="Times New Roman"/>
                <w:b/>
                <w:i w:val="false"/>
                <w:color w:val="000000"/>
                <w:sz w:val="20"/>
              </w:rPr>
              <w:t>шығындар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i w:val="false"/>
                <w:color w:val="000000"/>
                <w:sz w:val="20"/>
              </w:rPr>
              <w:t xml:space="preserve"> мен </w:t>
            </w:r>
            <w:r>
              <w:rPr>
                <w:rFonts w:ascii="Times New Roman"/>
                <w:b/>
                <w:i w:val="false"/>
                <w:color w:val="000000"/>
                <w:sz w:val="20"/>
              </w:rPr>
              <w:t>шығындар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3174"/>
          <w:p>
            <w:pPr>
              <w:spacing w:after="20"/>
              <w:ind w:left="20"/>
              <w:jc w:val="both"/>
            </w:pPr>
            <w:r>
              <w:rPr>
                <w:rFonts w:ascii="Times New Roman"/>
                <w:b w:val="false"/>
                <w:i w:val="false"/>
                <w:color w:val="000000"/>
                <w:sz w:val="20"/>
              </w:rPr>
              <w:t>
</w:t>
            </w:r>
            <w:r>
              <w:rPr>
                <w:rFonts w:ascii="Times New Roman"/>
                <w:b/>
                <w:i w:val="false"/>
                <w:color w:val="000000"/>
                <w:sz w:val="20"/>
              </w:rPr>
              <w:t xml:space="preserve">Газ </w:t>
            </w:r>
            <w:r>
              <w:rPr>
                <w:rFonts w:ascii="Times New Roman"/>
                <w:b/>
                <w:i w:val="false"/>
                <w:color w:val="000000"/>
                <w:sz w:val="20"/>
              </w:rPr>
              <w:t>тасығыштың</w:t>
            </w:r>
            <w:r>
              <w:rPr>
                <w:rFonts w:ascii="Times New Roman"/>
                <w:b w:val="false"/>
                <w:i w:val="false"/>
                <w:color w:val="000000"/>
                <w:sz w:val="20"/>
              </w:rPr>
              <w:t xml:space="preserve"> </w:t>
            </w:r>
            <w:r>
              <w:rPr>
                <w:rFonts w:ascii="Times New Roman"/>
                <w:b/>
                <w:i w:val="false"/>
                <w:color w:val="000000"/>
                <w:sz w:val="20"/>
              </w:rPr>
              <w:t>түрі</w:t>
            </w:r>
          </w:p>
          <w:bookmarkEnd w:id="3174"/>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ерітілген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бүркенбе</w:t>
            </w:r>
            <w:r>
              <w:rPr>
                <w:rFonts w:ascii="Times New Roman"/>
                <w:b/>
                <w:i w:val="false"/>
                <w:color w:val="000000"/>
                <w:sz w:val="20"/>
              </w:rPr>
              <w:t xml:space="preserve"> газ</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еркін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____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қаңтарға</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w:t>
            </w:r>
            <w:r>
              <w:rPr>
                <w:rFonts w:ascii="Times New Roman"/>
                <w:b/>
                <w:i w:val="false"/>
                <w:color w:val="000000"/>
                <w:sz w:val="20"/>
              </w:rPr>
              <w:t xml:space="preserve"> (газ </w:t>
            </w:r>
            <w:r>
              <w:rPr>
                <w:rFonts w:ascii="Times New Roman"/>
                <w:b/>
                <w:i w:val="false"/>
                <w:color w:val="000000"/>
                <w:sz w:val="20"/>
              </w:rPr>
              <w:t>тасығыштың</w:t>
            </w:r>
            <w:r>
              <w:rPr>
                <w:rFonts w:ascii="Times New Roman"/>
                <w:b/>
                <w:i w:val="false"/>
                <w:color w:val="000000"/>
                <w:sz w:val="20"/>
              </w:rPr>
              <w:t>) млн. м</w:t>
            </w:r>
            <w:r>
              <w:rPr>
                <w:rFonts w:ascii="Times New Roman"/>
                <w:b/>
                <w:i w:val="false"/>
                <w:color w:val="000000"/>
                <w:sz w:val="20"/>
              </w:rPr>
              <w:t>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3175"/>
          <w:p>
            <w:pPr>
              <w:spacing w:after="20"/>
              <w:ind w:left="20"/>
              <w:jc w:val="both"/>
            </w:pPr>
            <w:r>
              <w:rPr>
                <w:rFonts w:ascii="Times New Roman"/>
                <w:b w:val="false"/>
                <w:i w:val="false"/>
                <w:color w:val="000000"/>
                <w:sz w:val="20"/>
              </w:rPr>
              <w:t>
</w:t>
            </w:r>
            <w:r>
              <w:rPr>
                <w:rFonts w:ascii="Times New Roman"/>
                <w:b/>
                <w:i w:val="false"/>
                <w:color w:val="000000"/>
                <w:sz w:val="20"/>
              </w:rPr>
              <w:t>Құрамы</w:t>
            </w:r>
            <w:r>
              <w:rPr>
                <w:rFonts w:ascii="Times New Roman"/>
                <w:b/>
                <w:i w:val="false"/>
                <w:color w:val="000000"/>
                <w:sz w:val="20"/>
              </w:rPr>
              <w:t>, %</w:t>
            </w:r>
          </w:p>
          <w:bookmarkEnd w:id="3175"/>
          <w:p>
            <w:pPr>
              <w:spacing w:after="20"/>
              <w:ind w:left="20"/>
              <w:jc w:val="both"/>
            </w:pPr>
            <w:r>
              <w:rPr>
                <w:rFonts w:ascii="Times New Roman"/>
                <w:b w:val="false"/>
                <w:i w:val="false"/>
                <w:color w:val="000000"/>
                <w:sz w:val="20"/>
              </w:rPr>
              <w:t>
</w:t>
            </w:r>
            <w:r>
              <w:rPr>
                <w:rFonts w:ascii="Times New Roman"/>
                <w:b/>
                <w:i w:val="false"/>
                <w:color w:val="000000"/>
                <w:sz w:val="20"/>
              </w:rPr>
              <w:t xml:space="preserve">1) газ </w:t>
            </w:r>
            <w:r>
              <w:rPr>
                <w:rFonts w:ascii="Times New Roman"/>
                <w:b/>
                <w:i w:val="false"/>
                <w:color w:val="000000"/>
                <w:sz w:val="20"/>
              </w:rPr>
              <w:t>түрінде</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этанның</w:t>
            </w:r>
            <w:r>
              <w:rPr>
                <w:rFonts w:ascii="Times New Roman"/>
                <w:b/>
                <w:i w:val="false"/>
                <w:color w:val="000000"/>
                <w:sz w:val="20"/>
              </w:rPr>
              <w:t xml:space="preserve">, </w:t>
            </w:r>
            <w:r>
              <w:rPr>
                <w:rFonts w:ascii="Times New Roman"/>
                <w:b/>
                <w:i w:val="false"/>
                <w:color w:val="000000"/>
                <w:sz w:val="20"/>
              </w:rPr>
              <w:t>пропанның</w:t>
            </w:r>
            <w:r>
              <w:rPr>
                <w:rFonts w:ascii="Times New Roman"/>
                <w:b/>
                <w:i w:val="false"/>
                <w:color w:val="000000"/>
                <w:sz w:val="20"/>
              </w:rPr>
              <w:t xml:space="preserve">, </w:t>
            </w:r>
            <w:r>
              <w:rPr>
                <w:rFonts w:ascii="Times New Roman"/>
                <w:b/>
                <w:i w:val="false"/>
                <w:color w:val="000000"/>
                <w:sz w:val="20"/>
              </w:rPr>
              <w:t>бутанның</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күкіртті</w:t>
            </w:r>
            <w:r>
              <w:rPr>
                <w:rFonts w:ascii="Times New Roman"/>
                <w:b w:val="false"/>
                <w:i w:val="false"/>
                <w:color w:val="000000"/>
                <w:sz w:val="20"/>
              </w:rPr>
              <w:t xml:space="preserve"> </w:t>
            </w:r>
            <w:r>
              <w:rPr>
                <w:rFonts w:ascii="Times New Roman"/>
                <w:b/>
                <w:i w:val="false"/>
                <w:color w:val="000000"/>
                <w:sz w:val="20"/>
              </w:rPr>
              <w:t>сутегінің</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көмір</w:t>
            </w:r>
            <w:r>
              <w:rPr>
                <w:rFonts w:ascii="Times New Roman"/>
                <w:b w:val="false"/>
                <w:i w:val="false"/>
                <w:color w:val="000000"/>
                <w:sz w:val="20"/>
              </w:rPr>
              <w:t xml:space="preserve"> </w:t>
            </w:r>
            <w:r>
              <w:rPr>
                <w:rFonts w:ascii="Times New Roman"/>
                <w:b/>
                <w:i w:val="false"/>
                <w:color w:val="000000"/>
                <w:sz w:val="20"/>
              </w:rPr>
              <w:t>қышқыл</w:t>
            </w:r>
            <w:r>
              <w:rPr>
                <w:rFonts w:ascii="Times New Roman"/>
                <w:b w:val="false"/>
                <w:i w:val="false"/>
                <w:color w:val="000000"/>
                <w:sz w:val="20"/>
              </w:rPr>
              <w:t xml:space="preserve"> </w:t>
            </w:r>
            <w:r>
              <w:rPr>
                <w:rFonts w:ascii="Times New Roman"/>
                <w:b/>
                <w:i w:val="false"/>
                <w:color w:val="000000"/>
                <w:sz w:val="20"/>
              </w:rPr>
              <w:t>газының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5" w:id="3176"/>
    <w:p>
      <w:pPr>
        <w:spacing w:after="0"/>
        <w:ind w:left="0"/>
        <w:jc w:val="both"/>
      </w:pPr>
      <w:r>
        <w:rPr>
          <w:rFonts w:ascii="Times New Roman"/>
          <w:b w:val="false"/>
          <w:i w:val="false"/>
          <w:color w:val="000000"/>
          <w:sz w:val="28"/>
        </w:rPr>
        <w:t>
      кестенің жалғасы:</w:t>
      </w:r>
    </w:p>
    <w:bookmarkEnd w:id="3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______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қаңтардағы</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Нәтижесінде</w:t>
            </w:r>
            <w:r>
              <w:rPr>
                <w:rFonts w:ascii="Times New Roman"/>
                <w:b/>
                <w:i w:val="false"/>
                <w:color w:val="000000"/>
                <w:sz w:val="20"/>
              </w:rPr>
              <w:t xml:space="preserve"> ___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қорлардың</w:t>
            </w:r>
            <w:r>
              <w:rPr>
                <w:rFonts w:ascii="Times New Roman"/>
                <w:b w:val="false"/>
                <w:i w:val="false"/>
                <w:color w:val="000000"/>
                <w:sz w:val="20"/>
              </w:rPr>
              <w:t xml:space="preserve"> </w:t>
            </w:r>
            <w:r>
              <w:rPr>
                <w:rFonts w:ascii="Times New Roman"/>
                <w:b/>
                <w:i w:val="false"/>
                <w:color w:val="000000"/>
                <w:sz w:val="20"/>
              </w:rPr>
              <w:t>өзгеруі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3177"/>
          <w:p>
            <w:pPr>
              <w:spacing w:after="20"/>
              <w:ind w:left="20"/>
              <w:jc w:val="both"/>
            </w:pPr>
            <w:r>
              <w:rPr>
                <w:rFonts w:ascii="Times New Roman"/>
                <w:b w:val="false"/>
                <w:i w:val="false"/>
                <w:color w:val="000000"/>
                <w:sz w:val="20"/>
              </w:rPr>
              <w:t>
1) өнімдер</w:t>
            </w:r>
          </w:p>
          <w:bookmarkEnd w:id="3177"/>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 қайта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7" w:id="3178"/>
    <w:p>
      <w:pPr>
        <w:spacing w:after="0"/>
        <w:ind w:left="0"/>
        <w:jc w:val="both"/>
      </w:pPr>
      <w:r>
        <w:rPr>
          <w:rFonts w:ascii="Times New Roman"/>
          <w:b w:val="false"/>
          <w:i w:val="false"/>
          <w:color w:val="000000"/>
          <w:sz w:val="28"/>
        </w:rPr>
        <w:t>
      кестенің жалғасы:</w:t>
      </w:r>
    </w:p>
    <w:bookmarkEnd w:id="3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______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қаңтардағы</w:t>
            </w:r>
            <w:r>
              <w:rPr>
                <w:rFonts w:ascii="Times New Roman"/>
                <w:b w:val="false"/>
                <w:i w:val="false"/>
                <w:color w:val="000000"/>
                <w:sz w:val="20"/>
              </w:rPr>
              <w:t xml:space="preserve"> </w:t>
            </w:r>
            <w:r>
              <w:rPr>
                <w:rFonts w:ascii="Times New Roman"/>
                <w:b/>
                <w:i w:val="false"/>
                <w:color w:val="000000"/>
                <w:sz w:val="20"/>
              </w:rPr>
              <w:t>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val="false"/>
                <w:i w:val="false"/>
                <w:color w:val="000000"/>
                <w:sz w:val="20"/>
              </w:rPr>
              <w:t xml:space="preserve"> </w:t>
            </w:r>
            <w:r>
              <w:rPr>
                <w:rFonts w:ascii="Times New Roman"/>
                <w:b/>
                <w:i w:val="false"/>
                <w:color w:val="000000"/>
                <w:sz w:val="20"/>
              </w:rPr>
              <w:t>бекіткен</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хаттаманың нөмірі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3179"/>
          <w:p>
            <w:pPr>
              <w:spacing w:after="20"/>
              <w:ind w:left="20"/>
              <w:jc w:val="both"/>
            </w:pPr>
            <w:r>
              <w:rPr>
                <w:rFonts w:ascii="Times New Roman"/>
                <w:b w:val="false"/>
                <w:i w:val="false"/>
                <w:color w:val="000000"/>
                <w:sz w:val="20"/>
              </w:rPr>
              <w:t>
Атауы_____________________________</w:t>
            </w:r>
          </w:p>
          <w:bookmarkEnd w:id="3179"/>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3180"/>
          <w:p>
            <w:pPr>
              <w:spacing w:after="20"/>
              <w:ind w:left="20"/>
              <w:jc w:val="both"/>
            </w:pPr>
            <w:r>
              <w:rPr>
                <w:rFonts w:ascii="Times New Roman"/>
                <w:b w:val="false"/>
                <w:i w:val="false"/>
                <w:color w:val="000000"/>
                <w:sz w:val="20"/>
              </w:rPr>
              <w:t>
Мекенжай____________________</w:t>
            </w:r>
          </w:p>
          <w:bookmarkEnd w:id="3180"/>
          <w:p>
            <w:pPr>
              <w:spacing w:after="20"/>
              <w:ind w:left="20"/>
              <w:jc w:val="both"/>
            </w:pPr>
            <w:r>
              <w:rPr>
                <w:rFonts w:ascii="Times New Roman"/>
                <w:b w:val="false"/>
                <w:i w:val="false"/>
                <w:color w:val="000000"/>
                <w:sz w:val="20"/>
              </w:rPr>
              <w:t>
_____________________________</w:t>
            </w:r>
          </w:p>
        </w:tc>
      </w:tr>
    </w:tbl>
    <w:bookmarkStart w:name="z3290" w:id="3181"/>
    <w:p>
      <w:pPr>
        <w:spacing w:after="0"/>
        <w:ind w:left="0"/>
        <w:jc w:val="both"/>
      </w:pPr>
      <w:r>
        <w:rPr>
          <w:rFonts w:ascii="Times New Roman"/>
          <w:b w:val="false"/>
          <w:i w:val="false"/>
          <w:color w:val="000000"/>
          <w:sz w:val="28"/>
        </w:rPr>
        <w:t xml:space="preserve">
      Басшы: __________________________________________________ ______________ </w:t>
      </w:r>
    </w:p>
    <w:bookmarkEnd w:id="3181"/>
    <w:bookmarkStart w:name="z3291" w:id="3182"/>
    <w:p>
      <w:pPr>
        <w:spacing w:after="0"/>
        <w:ind w:left="0"/>
        <w:jc w:val="both"/>
      </w:pPr>
      <w:r>
        <w:rPr>
          <w:rFonts w:ascii="Times New Roman"/>
          <w:b w:val="false"/>
          <w:i w:val="false"/>
          <w:color w:val="000000"/>
          <w:sz w:val="28"/>
        </w:rPr>
        <w:t>
       тегі, аты, әкесінің аты (бар болса) (қолы)</w:t>
      </w:r>
    </w:p>
    <w:bookmarkEnd w:id="3182"/>
    <w:bookmarkStart w:name="z3292" w:id="3183"/>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3183"/>
    <w:bookmarkStart w:name="z3293" w:id="3184"/>
    <w:p>
      <w:pPr>
        <w:spacing w:after="0"/>
        <w:ind w:left="0"/>
        <w:jc w:val="both"/>
      </w:pPr>
      <w:r>
        <w:rPr>
          <w:rFonts w:ascii="Times New Roman"/>
          <w:b w:val="false"/>
          <w:i w:val="false"/>
          <w:color w:val="000000"/>
          <w:sz w:val="28"/>
        </w:rPr>
        <w:t xml:space="preserve">
      Орындаушы: __________________________________________________ ___________ </w:t>
      </w:r>
    </w:p>
    <w:bookmarkEnd w:id="3184"/>
    <w:bookmarkStart w:name="z3294" w:id="3185"/>
    <w:p>
      <w:pPr>
        <w:spacing w:after="0"/>
        <w:ind w:left="0"/>
        <w:jc w:val="both"/>
      </w:pPr>
      <w:r>
        <w:rPr>
          <w:rFonts w:ascii="Times New Roman"/>
          <w:b w:val="false"/>
          <w:i w:val="false"/>
          <w:color w:val="000000"/>
          <w:sz w:val="28"/>
        </w:rPr>
        <w:t>
       тегі, аты, әкесінің аты (бар болса) (қолы)</w:t>
      </w:r>
    </w:p>
    <w:bookmarkEnd w:id="3185"/>
    <w:bookmarkStart w:name="z3295" w:id="3186"/>
    <w:p>
      <w:pPr>
        <w:spacing w:after="0"/>
        <w:ind w:left="0"/>
        <w:jc w:val="both"/>
      </w:pPr>
      <w:r>
        <w:rPr>
          <w:rFonts w:ascii="Times New Roman"/>
          <w:b w:val="false"/>
          <w:i w:val="false"/>
          <w:color w:val="000000"/>
          <w:sz w:val="28"/>
        </w:rPr>
        <w:t>
      Орындаушының телефон нөмірі: ______________________________________</w:t>
      </w:r>
    </w:p>
    <w:bookmarkEnd w:id="3186"/>
    <w:bookmarkStart w:name="z3296" w:id="3187"/>
    <w:p>
      <w:pPr>
        <w:spacing w:after="0"/>
        <w:ind w:left="0"/>
        <w:jc w:val="both"/>
      </w:pPr>
      <w:r>
        <w:rPr>
          <w:rFonts w:ascii="Times New Roman"/>
          <w:b w:val="false"/>
          <w:i w:val="false"/>
          <w:color w:val="000000"/>
          <w:sz w:val="28"/>
        </w:rPr>
        <w:t>
      Электрондық пошта мекенжайы __________________________________</w:t>
      </w:r>
    </w:p>
    <w:bookmarkEnd w:id="3187"/>
    <w:bookmarkStart w:name="z3297" w:id="3188"/>
    <w:p>
      <w:pPr>
        <w:spacing w:after="0"/>
        <w:ind w:left="0"/>
        <w:jc w:val="both"/>
      </w:pPr>
      <w:r>
        <w:rPr>
          <w:rFonts w:ascii="Times New Roman"/>
          <w:b w:val="false"/>
          <w:i w:val="false"/>
          <w:color w:val="000000"/>
          <w:sz w:val="28"/>
        </w:rPr>
        <w:t>
      Ескертпе: аббревиатуралардың толық жазылуы:</w:t>
      </w:r>
    </w:p>
    <w:bookmarkEnd w:id="3188"/>
    <w:bookmarkStart w:name="z3298" w:id="3189"/>
    <w:p>
      <w:pPr>
        <w:spacing w:after="0"/>
        <w:ind w:left="0"/>
        <w:jc w:val="both"/>
      </w:pPr>
      <w:r>
        <w:rPr>
          <w:rFonts w:ascii="Times New Roman"/>
          <w:b w:val="false"/>
          <w:i w:val="false"/>
          <w:color w:val="000000"/>
          <w:sz w:val="28"/>
        </w:rPr>
        <w:t>
      К, Т, КТ, ТК – коллектор түрлері;</w:t>
      </w:r>
    </w:p>
    <w:bookmarkEnd w:id="3189"/>
    <w:bookmarkStart w:name="z3299" w:id="3190"/>
    <w:p>
      <w:pPr>
        <w:spacing w:after="0"/>
        <w:ind w:left="0"/>
        <w:jc w:val="both"/>
      </w:pPr>
      <w:r>
        <w:rPr>
          <w:rFonts w:ascii="Times New Roman"/>
          <w:b w:val="false"/>
          <w:i w:val="false"/>
          <w:color w:val="000000"/>
          <w:sz w:val="28"/>
        </w:rPr>
        <w:t>
      м – метр;</w:t>
      </w:r>
    </w:p>
    <w:bookmarkEnd w:id="3190"/>
    <w:bookmarkStart w:name="z3300" w:id="3191"/>
    <w:p>
      <w:pPr>
        <w:spacing w:after="0"/>
        <w:ind w:left="0"/>
        <w:jc w:val="both"/>
      </w:pPr>
      <w:r>
        <w:rPr>
          <w:rFonts w:ascii="Times New Roman"/>
          <w:b w:val="false"/>
          <w:i w:val="false"/>
          <w:color w:val="000000"/>
          <w:sz w:val="28"/>
        </w:rPr>
        <w:t>
      млн. м3 – миллион текше метр;</w:t>
      </w:r>
    </w:p>
    <w:bookmarkEnd w:id="3191"/>
    <w:bookmarkStart w:name="z3301" w:id="3192"/>
    <w:p>
      <w:pPr>
        <w:spacing w:after="0"/>
        <w:ind w:left="0"/>
        <w:jc w:val="both"/>
      </w:pPr>
      <w:r>
        <w:rPr>
          <w:rFonts w:ascii="Times New Roman"/>
          <w:b w:val="false"/>
          <w:i w:val="false"/>
          <w:color w:val="000000"/>
          <w:sz w:val="28"/>
        </w:rPr>
        <w:t>
      % – пайыздар;</w:t>
      </w:r>
    </w:p>
    <w:bookmarkEnd w:id="3192"/>
    <w:bookmarkStart w:name="z3302" w:id="3193"/>
    <w:p>
      <w:pPr>
        <w:spacing w:after="0"/>
        <w:ind w:left="0"/>
        <w:jc w:val="both"/>
      </w:pPr>
      <w:r>
        <w:rPr>
          <w:rFonts w:ascii="Times New Roman"/>
          <w:b w:val="false"/>
          <w:i w:val="false"/>
          <w:color w:val="000000"/>
          <w:sz w:val="28"/>
        </w:rPr>
        <w:t>
      ҚМК – қорлар жөніндегі мемлекеттік комиссиясы;</w:t>
      </w:r>
    </w:p>
    <w:bookmarkEnd w:id="3193"/>
    <w:bookmarkStart w:name="z3303" w:id="3194"/>
    <w:p>
      <w:pPr>
        <w:spacing w:after="0"/>
        <w:ind w:left="0"/>
        <w:jc w:val="both"/>
      </w:pPr>
      <w:r>
        <w:rPr>
          <w:rFonts w:ascii="Times New Roman"/>
          <w:b w:val="false"/>
          <w:i w:val="false"/>
          <w:color w:val="000000"/>
          <w:sz w:val="28"/>
        </w:rPr>
        <w:t>
      А – А санаты бойынша қорлар;</w:t>
      </w:r>
    </w:p>
    <w:bookmarkEnd w:id="3194"/>
    <w:bookmarkStart w:name="z3304" w:id="3195"/>
    <w:p>
      <w:pPr>
        <w:spacing w:after="0"/>
        <w:ind w:left="0"/>
        <w:jc w:val="both"/>
      </w:pPr>
      <w:r>
        <w:rPr>
          <w:rFonts w:ascii="Times New Roman"/>
          <w:b w:val="false"/>
          <w:i w:val="false"/>
          <w:color w:val="000000"/>
          <w:sz w:val="28"/>
        </w:rPr>
        <w:t>
      B – B санаты бойынша қорлар;</w:t>
      </w:r>
    </w:p>
    <w:bookmarkEnd w:id="3195"/>
    <w:bookmarkStart w:name="z3305" w:id="3196"/>
    <w:p>
      <w:pPr>
        <w:spacing w:after="0"/>
        <w:ind w:left="0"/>
        <w:jc w:val="both"/>
      </w:pPr>
      <w:r>
        <w:rPr>
          <w:rFonts w:ascii="Times New Roman"/>
          <w:b w:val="false"/>
          <w:i w:val="false"/>
          <w:color w:val="000000"/>
          <w:sz w:val="28"/>
        </w:rPr>
        <w:t>
      С1 – С1 санаты бойынша қорлар;</w:t>
      </w:r>
    </w:p>
    <w:bookmarkEnd w:id="3196"/>
    <w:bookmarkStart w:name="z3306" w:id="3197"/>
    <w:p>
      <w:pPr>
        <w:spacing w:after="0"/>
        <w:ind w:left="0"/>
        <w:jc w:val="both"/>
      </w:pPr>
      <w:r>
        <w:rPr>
          <w:rFonts w:ascii="Times New Roman"/>
          <w:b w:val="false"/>
          <w:i w:val="false"/>
          <w:color w:val="000000"/>
          <w:sz w:val="28"/>
        </w:rPr>
        <w:t>
      С2 – С2 санаты бойынша қорлар.</w:t>
      </w:r>
    </w:p>
    <w:bookmarkEnd w:id="3197"/>
    <w:bookmarkStart w:name="z3307" w:id="3198"/>
    <w:p>
      <w:pPr>
        <w:spacing w:after="0"/>
        <w:ind w:left="0"/>
        <w:jc w:val="both"/>
      </w:pPr>
      <w:r>
        <w:rPr>
          <w:rFonts w:ascii="Times New Roman"/>
          <w:b w:val="false"/>
          <w:i w:val="false"/>
          <w:color w:val="000000"/>
          <w:sz w:val="28"/>
        </w:rPr>
        <w:t>
      Ескертпе: Компоненттер (ерітілген және еркін газдағы этан, пропан, бутандар) бойынша</w:t>
      </w:r>
    </w:p>
    <w:bookmarkEnd w:id="3198"/>
    <w:bookmarkStart w:name="z3308" w:id="3199"/>
    <w:p>
      <w:pPr>
        <w:spacing w:after="0"/>
        <w:ind w:left="0"/>
        <w:jc w:val="both"/>
      </w:pPr>
      <w:r>
        <w:rPr>
          <w:rFonts w:ascii="Times New Roman"/>
          <w:b w:val="false"/>
          <w:i w:val="false"/>
          <w:color w:val="000000"/>
          <w:sz w:val="28"/>
        </w:rPr>
        <w:t>
      жер қойнауының жай-күйі туралы есептілік нысаны қосымшада келтірілген түсіндірмеге сәйкес толтырылады.</w:t>
      </w:r>
    </w:p>
    <w:bookmarkEnd w:id="3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"Компоненттер (этан, пропан,</w:t>
            </w:r>
            <w:r>
              <w:br/>
            </w:r>
            <w:r>
              <w:rPr>
                <w:rFonts w:ascii="Times New Roman"/>
                <w:b w:val="false"/>
                <w:i w:val="false"/>
                <w:color w:val="000000"/>
                <w:sz w:val="20"/>
              </w:rPr>
              <w:t>ерітілген және бос газдағы бутандар)</w:t>
            </w:r>
            <w:r>
              <w:br/>
            </w:r>
            <w:r>
              <w:rPr>
                <w:rFonts w:ascii="Times New Roman"/>
                <w:b w:val="false"/>
                <w:i w:val="false"/>
                <w:color w:val="000000"/>
                <w:sz w:val="20"/>
              </w:rPr>
              <w:t>бойынша жер қойнауының</w:t>
            </w:r>
            <w:r>
              <w:br/>
            </w:r>
            <w:r>
              <w:rPr>
                <w:rFonts w:ascii="Times New Roman"/>
                <w:b w:val="false"/>
                <w:i w:val="false"/>
                <w:color w:val="000000"/>
                <w:sz w:val="20"/>
              </w:rPr>
              <w:t>жай-күйі туралы есептілік"</w:t>
            </w:r>
            <w:r>
              <w:br/>
            </w:r>
            <w:r>
              <w:rPr>
                <w:rFonts w:ascii="Times New Roman"/>
                <w:b w:val="false"/>
                <w:i w:val="false"/>
                <w:color w:val="000000"/>
                <w:sz w:val="20"/>
              </w:rPr>
              <w:t>әкімшілік деректерін</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3310" w:id="3200"/>
    <w:p>
      <w:pPr>
        <w:spacing w:after="0"/>
        <w:ind w:left="0"/>
        <w:jc w:val="both"/>
      </w:pPr>
      <w:r>
        <w:rPr>
          <w:rFonts w:ascii="Times New Roman"/>
          <w:b w:val="false"/>
          <w:i w:val="false"/>
          <w:color w:val="000000"/>
          <w:sz w:val="28"/>
        </w:rPr>
        <w:t>
      Әкімшілік деректер жинауға арналған нысанды толтыру жөніндегі түсіндірме</w:t>
      </w:r>
    </w:p>
    <w:bookmarkEnd w:id="3200"/>
    <w:bookmarkStart w:name="z3311" w:id="3201"/>
    <w:p>
      <w:pPr>
        <w:spacing w:after="0"/>
        <w:ind w:left="0"/>
        <w:jc w:val="both"/>
      </w:pPr>
      <w:r>
        <w:rPr>
          <w:rFonts w:ascii="Times New Roman"/>
          <w:b w:val="false"/>
          <w:i w:val="false"/>
          <w:color w:val="000000"/>
          <w:sz w:val="28"/>
        </w:rPr>
        <w:t>
      "Компоненттер (этан, пропан, ерітілген және бос газдағы бутандар) бойынша жер қойнауының жай-күйі туралы есептілік"</w:t>
      </w:r>
    </w:p>
    <w:bookmarkEnd w:id="3201"/>
    <w:bookmarkStart w:name="z3312" w:id="3202"/>
    <w:p>
      <w:pPr>
        <w:spacing w:after="0"/>
        <w:ind w:left="0"/>
        <w:jc w:val="both"/>
      </w:pPr>
      <w:r>
        <w:rPr>
          <w:rFonts w:ascii="Times New Roman"/>
          <w:b w:val="false"/>
          <w:i w:val="false"/>
          <w:color w:val="000000"/>
          <w:sz w:val="28"/>
        </w:rPr>
        <w:t>
      (Индекс "4-компоненттер", Жиілігі: жыл сайын)</w:t>
      </w:r>
    </w:p>
    <w:bookmarkEnd w:id="3202"/>
    <w:bookmarkStart w:name="z3313" w:id="3203"/>
    <w:p>
      <w:pPr>
        <w:spacing w:after="0"/>
        <w:ind w:left="0"/>
        <w:jc w:val="both"/>
      </w:pPr>
      <w:r>
        <w:rPr>
          <w:rFonts w:ascii="Times New Roman"/>
          <w:b w:val="false"/>
          <w:i w:val="false"/>
          <w:color w:val="000000"/>
          <w:sz w:val="28"/>
        </w:rPr>
        <w:t>
      1-бағанында кен орнының реттік нөмірі көрсетіледі.</w:t>
      </w:r>
    </w:p>
    <w:bookmarkEnd w:id="3203"/>
    <w:bookmarkStart w:name="z3314" w:id="3204"/>
    <w:p>
      <w:pPr>
        <w:spacing w:after="0"/>
        <w:ind w:left="0"/>
        <w:jc w:val="both"/>
      </w:pPr>
      <w:r>
        <w:rPr>
          <w:rFonts w:ascii="Times New Roman"/>
          <w:b w:val="false"/>
          <w:i w:val="false"/>
          <w:color w:val="000000"/>
          <w:sz w:val="28"/>
        </w:rPr>
        <w:t>
      2-бағанында облысы, жер қойнауын пайдаланушы, кен орнының игерілу дәрежесі, мемлекеттік нөмірі, типі, учаскесі, өнімділік шөгінділер; кен шоғыры; коллектор (К, КТ, ТК), кен шоғырының тереңдігі мен кен шоғырының коды көрсетіледі, аймақ (әкімшілік-аумақтық объектілердің сыныптауышы) көрсетіледі.</w:t>
      </w:r>
    </w:p>
    <w:bookmarkEnd w:id="3204"/>
    <w:bookmarkStart w:name="z3315" w:id="3205"/>
    <w:p>
      <w:pPr>
        <w:spacing w:after="0"/>
        <w:ind w:left="0"/>
        <w:jc w:val="both"/>
      </w:pPr>
      <w:r>
        <w:rPr>
          <w:rFonts w:ascii="Times New Roman"/>
          <w:b w:val="false"/>
          <w:i w:val="false"/>
          <w:color w:val="000000"/>
          <w:sz w:val="28"/>
        </w:rPr>
        <w:t>
      3-бағанында а) ашылу жылы; б) газға игеруді енгізу жылы; в) игеруді енгізу жылы; г) игеру басталғаннан бастап өндіру мен шығындар; д) бекіту күніне өндіру мен шығындар көрсетіледі.</w:t>
      </w:r>
    </w:p>
    <w:bookmarkEnd w:id="3205"/>
    <w:bookmarkStart w:name="z3316" w:id="3206"/>
    <w:p>
      <w:pPr>
        <w:spacing w:after="0"/>
        <w:ind w:left="0"/>
        <w:jc w:val="both"/>
      </w:pPr>
      <w:r>
        <w:rPr>
          <w:rFonts w:ascii="Times New Roman"/>
          <w:b w:val="false"/>
          <w:i w:val="false"/>
          <w:color w:val="000000"/>
          <w:sz w:val="28"/>
        </w:rPr>
        <w:t>
      4-бағанында газ тасымалдағыштың түрі: а) бүркенбе газ; б) еркін газ көрсетіледі.</w:t>
      </w:r>
    </w:p>
    <w:bookmarkEnd w:id="3206"/>
    <w:bookmarkStart w:name="z3317" w:id="3207"/>
    <w:p>
      <w:pPr>
        <w:spacing w:after="0"/>
        <w:ind w:left="0"/>
        <w:jc w:val="both"/>
      </w:pPr>
      <w:r>
        <w:rPr>
          <w:rFonts w:ascii="Times New Roman"/>
          <w:b w:val="false"/>
          <w:i w:val="false"/>
          <w:color w:val="000000"/>
          <w:sz w:val="28"/>
        </w:rPr>
        <w:t>
      5-бағанында ____ жылғы 1 қаңтардағы А+В+С1 санаттары бойынша (газ тасымалдағыштың) баланстық қорлары, млн.м3 көрсетіледі.</w:t>
      </w:r>
    </w:p>
    <w:bookmarkEnd w:id="3207"/>
    <w:bookmarkStart w:name="z3318" w:id="3208"/>
    <w:p>
      <w:pPr>
        <w:spacing w:after="0"/>
        <w:ind w:left="0"/>
        <w:jc w:val="both"/>
      </w:pPr>
      <w:r>
        <w:rPr>
          <w:rFonts w:ascii="Times New Roman"/>
          <w:b w:val="false"/>
          <w:i w:val="false"/>
          <w:color w:val="000000"/>
          <w:sz w:val="28"/>
        </w:rPr>
        <w:t>
      6-бағанында ____ жылғы 1 қаңтардағы С2 санаты бойынша (газ тасымалдағыштың) баланстық қорлары, млн.м3 көрсетіледі.</w:t>
      </w:r>
    </w:p>
    <w:bookmarkEnd w:id="3208"/>
    <w:bookmarkStart w:name="z3319" w:id="3209"/>
    <w:p>
      <w:pPr>
        <w:spacing w:after="0"/>
        <w:ind w:left="0"/>
        <w:jc w:val="both"/>
      </w:pPr>
      <w:r>
        <w:rPr>
          <w:rFonts w:ascii="Times New Roman"/>
          <w:b w:val="false"/>
          <w:i w:val="false"/>
          <w:color w:val="000000"/>
          <w:sz w:val="28"/>
        </w:rPr>
        <w:t>
      7-бағанында а) газ түрінде көрсетілген этанның, пропанның, бутанның; б) күкіртті сутегінің; в) көмір қышқыл газының құрамы, % көрсетіледі.</w:t>
      </w:r>
    </w:p>
    <w:bookmarkEnd w:id="3209"/>
    <w:bookmarkStart w:name="z3320" w:id="3210"/>
    <w:p>
      <w:pPr>
        <w:spacing w:after="0"/>
        <w:ind w:left="0"/>
        <w:jc w:val="both"/>
      </w:pPr>
      <w:r>
        <w:rPr>
          <w:rFonts w:ascii="Times New Roman"/>
          <w:b w:val="false"/>
          <w:i w:val="false"/>
          <w:color w:val="000000"/>
          <w:sz w:val="28"/>
        </w:rPr>
        <w:t>
      8-бағанында ____ жылғы 1 қаңтардағы А+В+С1 санаттары бойынша баланстық қорлары көрсетіледі.</w:t>
      </w:r>
    </w:p>
    <w:bookmarkEnd w:id="3210"/>
    <w:bookmarkStart w:name="z3321" w:id="3211"/>
    <w:p>
      <w:pPr>
        <w:spacing w:after="0"/>
        <w:ind w:left="0"/>
        <w:jc w:val="both"/>
      </w:pPr>
      <w:r>
        <w:rPr>
          <w:rFonts w:ascii="Times New Roman"/>
          <w:b w:val="false"/>
          <w:i w:val="false"/>
          <w:color w:val="000000"/>
          <w:sz w:val="28"/>
        </w:rPr>
        <w:t>
      9-бағанында ____ жылғы 1 қаңтардағы С2 санаты бойынша баланстық қорлары көрсетіледі.</w:t>
      </w:r>
    </w:p>
    <w:bookmarkEnd w:id="3211"/>
    <w:bookmarkStart w:name="z3322" w:id="3212"/>
    <w:p>
      <w:pPr>
        <w:spacing w:after="0"/>
        <w:ind w:left="0"/>
        <w:jc w:val="both"/>
      </w:pPr>
      <w:r>
        <w:rPr>
          <w:rFonts w:ascii="Times New Roman"/>
          <w:b w:val="false"/>
          <w:i w:val="false"/>
          <w:color w:val="000000"/>
          <w:sz w:val="28"/>
        </w:rPr>
        <w:t>
      10-бағанында А+В+С1 санаттары бойынша а) өндіру б) шығын нәтижесінде ____ жылғы баланстық қорлардың өзгеруі көрсетіледі.</w:t>
      </w:r>
    </w:p>
    <w:bookmarkEnd w:id="3212"/>
    <w:bookmarkStart w:name="z3323" w:id="3213"/>
    <w:p>
      <w:pPr>
        <w:spacing w:after="0"/>
        <w:ind w:left="0"/>
        <w:jc w:val="both"/>
      </w:pPr>
      <w:r>
        <w:rPr>
          <w:rFonts w:ascii="Times New Roman"/>
          <w:b w:val="false"/>
          <w:i w:val="false"/>
          <w:color w:val="000000"/>
          <w:sz w:val="28"/>
        </w:rPr>
        <w:t>
      11-бағанында А+В+С1 санаттары бойынша барлау нәтижесінде ____ жылғы баланстық қорлардың өзгеруі көрсетіледі.</w:t>
      </w:r>
    </w:p>
    <w:bookmarkEnd w:id="3213"/>
    <w:bookmarkStart w:name="z3324" w:id="3214"/>
    <w:p>
      <w:pPr>
        <w:spacing w:after="0"/>
        <w:ind w:left="0"/>
        <w:jc w:val="both"/>
      </w:pPr>
      <w:r>
        <w:rPr>
          <w:rFonts w:ascii="Times New Roman"/>
          <w:b w:val="false"/>
          <w:i w:val="false"/>
          <w:color w:val="000000"/>
          <w:sz w:val="28"/>
        </w:rPr>
        <w:t>
      12-бағанында А+В+С1 санаттары бойынша баланстан балансқа беру немесе қайта бағалау нәтижесінде ____ жылғы баланстық қорлардың өзгеруі көрсетіледі.</w:t>
      </w:r>
    </w:p>
    <w:bookmarkEnd w:id="3214"/>
    <w:bookmarkStart w:name="z3325" w:id="3215"/>
    <w:p>
      <w:pPr>
        <w:spacing w:after="0"/>
        <w:ind w:left="0"/>
        <w:jc w:val="both"/>
      </w:pPr>
      <w:r>
        <w:rPr>
          <w:rFonts w:ascii="Times New Roman"/>
          <w:b w:val="false"/>
          <w:i w:val="false"/>
          <w:color w:val="000000"/>
          <w:sz w:val="28"/>
        </w:rPr>
        <w:t>
      13-бағанында А+В+С1 санаттары бойынша қорларды есептен шығару нәтижесінде ____ жылғы баланстық қорлардың өзгеруі көрсетіледі.</w:t>
      </w:r>
    </w:p>
    <w:bookmarkEnd w:id="3215"/>
    <w:bookmarkStart w:name="z3326" w:id="3216"/>
    <w:p>
      <w:pPr>
        <w:spacing w:after="0"/>
        <w:ind w:left="0"/>
        <w:jc w:val="both"/>
      </w:pPr>
      <w:r>
        <w:rPr>
          <w:rFonts w:ascii="Times New Roman"/>
          <w:b w:val="false"/>
          <w:i w:val="false"/>
          <w:color w:val="000000"/>
          <w:sz w:val="28"/>
        </w:rPr>
        <w:t>
      14-бағанында ____ жылғы 1 қаңтардағы А+В санаттары бойынша баланстық қорлар көрсетіледі.</w:t>
      </w:r>
    </w:p>
    <w:bookmarkEnd w:id="3216"/>
    <w:bookmarkStart w:name="z3327" w:id="3217"/>
    <w:p>
      <w:pPr>
        <w:spacing w:after="0"/>
        <w:ind w:left="0"/>
        <w:jc w:val="both"/>
      </w:pPr>
      <w:r>
        <w:rPr>
          <w:rFonts w:ascii="Times New Roman"/>
          <w:b w:val="false"/>
          <w:i w:val="false"/>
          <w:color w:val="000000"/>
          <w:sz w:val="28"/>
        </w:rPr>
        <w:t>
      15-бағанында ____ жылғы 1 қаңтардағы С1 санаты бойынша баланстық қорлар көрсетіледі.</w:t>
      </w:r>
    </w:p>
    <w:bookmarkEnd w:id="3217"/>
    <w:bookmarkStart w:name="z3328" w:id="3218"/>
    <w:p>
      <w:pPr>
        <w:spacing w:after="0"/>
        <w:ind w:left="0"/>
        <w:jc w:val="both"/>
      </w:pPr>
      <w:r>
        <w:rPr>
          <w:rFonts w:ascii="Times New Roman"/>
          <w:b w:val="false"/>
          <w:i w:val="false"/>
          <w:color w:val="000000"/>
          <w:sz w:val="28"/>
        </w:rPr>
        <w:t>
      16-бағанында ____ жылғы 1 қаңтардағы А+В+С1 санаттары бойынша баланстық қорлар көрсетіледі.</w:t>
      </w:r>
    </w:p>
    <w:bookmarkEnd w:id="3218"/>
    <w:bookmarkStart w:name="z3329" w:id="3219"/>
    <w:p>
      <w:pPr>
        <w:spacing w:after="0"/>
        <w:ind w:left="0"/>
        <w:jc w:val="both"/>
      </w:pPr>
      <w:r>
        <w:rPr>
          <w:rFonts w:ascii="Times New Roman"/>
          <w:b w:val="false"/>
          <w:i w:val="false"/>
          <w:color w:val="000000"/>
          <w:sz w:val="28"/>
        </w:rPr>
        <w:t>
      17-бағанында ____ жылғы 1 қаңтардағы С2 санаты бойынша баланстық қорлар көрсетіледі.</w:t>
      </w:r>
    </w:p>
    <w:bookmarkEnd w:id="3219"/>
    <w:bookmarkStart w:name="z3330" w:id="3220"/>
    <w:p>
      <w:pPr>
        <w:spacing w:after="0"/>
        <w:ind w:left="0"/>
        <w:jc w:val="both"/>
      </w:pPr>
      <w:r>
        <w:rPr>
          <w:rFonts w:ascii="Times New Roman"/>
          <w:b w:val="false"/>
          <w:i w:val="false"/>
          <w:color w:val="000000"/>
          <w:sz w:val="28"/>
        </w:rPr>
        <w:t>
      18-бағанында ____ жылғы 1 қаңтардағы баланстан тыс қорлар көрсетіледі.</w:t>
      </w:r>
    </w:p>
    <w:bookmarkEnd w:id="3220"/>
    <w:bookmarkStart w:name="z3331" w:id="3221"/>
    <w:p>
      <w:pPr>
        <w:spacing w:after="0"/>
        <w:ind w:left="0"/>
        <w:jc w:val="both"/>
      </w:pPr>
      <w:r>
        <w:rPr>
          <w:rFonts w:ascii="Times New Roman"/>
          <w:b w:val="false"/>
          <w:i w:val="false"/>
          <w:color w:val="000000"/>
          <w:sz w:val="28"/>
        </w:rPr>
        <w:t>
      19-бағанында А+В санаттары бойынша ҚР ҚМК бекіткен күнге баланстық қорлар көрсетіледі.</w:t>
      </w:r>
    </w:p>
    <w:bookmarkEnd w:id="3221"/>
    <w:bookmarkStart w:name="z3332" w:id="3222"/>
    <w:p>
      <w:pPr>
        <w:spacing w:after="0"/>
        <w:ind w:left="0"/>
        <w:jc w:val="both"/>
      </w:pPr>
      <w:r>
        <w:rPr>
          <w:rFonts w:ascii="Times New Roman"/>
          <w:b w:val="false"/>
          <w:i w:val="false"/>
          <w:color w:val="000000"/>
          <w:sz w:val="28"/>
        </w:rPr>
        <w:t>
      20-бағанында А+В+С1 санаттары бойынша ҚР ҚМК бекіткен күнге баланстық қорлар көрсетіледі.</w:t>
      </w:r>
    </w:p>
    <w:bookmarkEnd w:id="3222"/>
    <w:bookmarkStart w:name="z3333" w:id="3223"/>
    <w:p>
      <w:pPr>
        <w:spacing w:after="0"/>
        <w:ind w:left="0"/>
        <w:jc w:val="both"/>
      </w:pPr>
      <w:r>
        <w:rPr>
          <w:rFonts w:ascii="Times New Roman"/>
          <w:b w:val="false"/>
          <w:i w:val="false"/>
          <w:color w:val="000000"/>
          <w:sz w:val="28"/>
        </w:rPr>
        <w:t>
      21-бағанында С2 санаты бойынша ҚР ҚМК бекіткен күнге баланстық қорлар көрсетіледі.</w:t>
      </w:r>
    </w:p>
    <w:bookmarkEnd w:id="3223"/>
    <w:bookmarkStart w:name="z3334" w:id="3224"/>
    <w:p>
      <w:pPr>
        <w:spacing w:after="0"/>
        <w:ind w:left="0"/>
        <w:jc w:val="both"/>
      </w:pPr>
      <w:r>
        <w:rPr>
          <w:rFonts w:ascii="Times New Roman"/>
          <w:b w:val="false"/>
          <w:i w:val="false"/>
          <w:color w:val="000000"/>
          <w:sz w:val="28"/>
        </w:rPr>
        <w:t>
      Нысанның 22-бағанында бекітілген жылы және ҚР ҚМК хаттамасының нөмірі көрсетіледі.</w:t>
      </w:r>
    </w:p>
    <w:bookmarkEnd w:id="3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271 Бұйрыққа 17-қосымша</w:t>
            </w:r>
            <w:r>
              <w:br/>
            </w: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21-қосымша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336" w:id="3225"/>
    <w:p>
      <w:pPr>
        <w:spacing w:after="0"/>
        <w:ind w:left="0"/>
        <w:jc w:val="left"/>
      </w:pPr>
      <w:r>
        <w:rPr>
          <w:rFonts w:ascii="Times New Roman"/>
          <w:b/>
          <w:i w:val="false"/>
          <w:color w:val="000000"/>
        </w:rPr>
        <w:t xml:space="preserve"> Мұнай кен орындарындағы күкірт қорының </w:t>
      </w:r>
      <w:r>
        <w:br/>
      </w:r>
      <w:r>
        <w:rPr>
          <w:rFonts w:ascii="Times New Roman"/>
          <w:b/>
          <w:i w:val="false"/>
          <w:color w:val="000000"/>
        </w:rPr>
        <w:t xml:space="preserve"> ____ жылғы есептік балансы</w:t>
      </w:r>
    </w:p>
    <w:bookmarkEnd w:id="3225"/>
    <w:bookmarkStart w:name="z3337" w:id="3226"/>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3226"/>
    <w:bookmarkStart w:name="z3338" w:id="3227"/>
    <w:p>
      <w:pPr>
        <w:spacing w:after="0"/>
        <w:ind w:left="0"/>
        <w:jc w:val="both"/>
      </w:pPr>
      <w:r>
        <w:rPr>
          <w:rFonts w:ascii="Times New Roman"/>
          <w:b w:val="false"/>
          <w:i w:val="false"/>
          <w:color w:val="000000"/>
          <w:sz w:val="28"/>
        </w:rPr>
        <w:t xml:space="preserve">
      Әкімшілік деректер нысаны </w:t>
      </w:r>
      <w:r>
        <w:rPr>
          <w:rFonts w:ascii="Times New Roman"/>
          <w:b/>
          <w:i w:val="false"/>
          <w:color w:val="000000"/>
          <w:sz w:val="28"/>
        </w:rPr>
        <w:t>www.minerals.gov.kz-qazyna@kz</w:t>
      </w:r>
      <w:r>
        <w:rPr>
          <w:rFonts w:ascii="Times New Roman"/>
          <w:b w:val="false"/>
          <w:i w:val="false"/>
          <w:color w:val="000000"/>
          <w:sz w:val="28"/>
        </w:rPr>
        <w:t xml:space="preserve"> интернет-ресурсында өтеусіз негізде орналастырылған.</w:t>
      </w:r>
    </w:p>
    <w:bookmarkEnd w:id="3227"/>
    <w:bookmarkStart w:name="z3339" w:id="3228"/>
    <w:p>
      <w:pPr>
        <w:spacing w:after="0"/>
        <w:ind w:left="0"/>
        <w:jc w:val="both"/>
      </w:pPr>
      <w:r>
        <w:rPr>
          <w:rFonts w:ascii="Times New Roman"/>
          <w:b w:val="false"/>
          <w:i w:val="false"/>
          <w:color w:val="000000"/>
          <w:sz w:val="28"/>
        </w:rPr>
        <w:t>
      Әкімшілік нысанның атауы: Мұнай кен орындарындағы күкірт қорының ____ жылғы есептік балансы.</w:t>
      </w:r>
    </w:p>
    <w:bookmarkEnd w:id="3228"/>
    <w:bookmarkStart w:name="z3340" w:id="322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5-күкірт.</w:t>
      </w:r>
    </w:p>
    <w:bookmarkEnd w:id="3229"/>
    <w:bookmarkStart w:name="z3341" w:id="3230"/>
    <w:p>
      <w:pPr>
        <w:spacing w:after="0"/>
        <w:ind w:left="0"/>
        <w:jc w:val="both"/>
      </w:pPr>
      <w:r>
        <w:rPr>
          <w:rFonts w:ascii="Times New Roman"/>
          <w:b w:val="false"/>
          <w:i w:val="false"/>
          <w:color w:val="000000"/>
          <w:sz w:val="28"/>
        </w:rPr>
        <w:t>
      Жиілігі: жыл сайын.</w:t>
      </w:r>
    </w:p>
    <w:bookmarkEnd w:id="3230"/>
    <w:bookmarkStart w:name="z3342" w:id="3231"/>
    <w:p>
      <w:pPr>
        <w:spacing w:after="0"/>
        <w:ind w:left="0"/>
        <w:jc w:val="both"/>
      </w:pPr>
      <w:r>
        <w:rPr>
          <w:rFonts w:ascii="Times New Roman"/>
          <w:b w:val="false"/>
          <w:i w:val="false"/>
          <w:color w:val="000000"/>
          <w:sz w:val="28"/>
        </w:rPr>
        <w:t>
      Есепті кезең: 20__ жылғы "___" __________ жағдай бойынша.</w:t>
      </w:r>
    </w:p>
    <w:bookmarkEnd w:id="3231"/>
    <w:bookmarkStart w:name="z3343" w:id="323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bookmarkEnd w:id="3232"/>
    <w:bookmarkStart w:name="z3344" w:id="3233"/>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3233"/>
    <w:bookmarkStart w:name="z3345" w:id="323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3234"/>
    <w:bookmarkStart w:name="z3346" w:id="3235"/>
    <w:p>
      <w:pPr>
        <w:spacing w:after="0"/>
        <w:ind w:left="0"/>
        <w:jc w:val="both"/>
      </w:pPr>
      <w:r>
        <w:rPr>
          <w:rFonts w:ascii="Times New Roman"/>
          <w:b w:val="false"/>
          <w:i w:val="false"/>
          <w:color w:val="000000"/>
          <w:sz w:val="28"/>
        </w:rPr>
        <w:t xml:space="preserve">
      </w:t>
      </w:r>
      <w:r>
        <w:rPr>
          <w:rFonts w:ascii="Times New Roman"/>
          <w:b/>
          <w:i w:val="false"/>
          <w:color w:val="000000"/>
          <w:sz w:val="28"/>
        </w:rPr>
        <w:t>ЖСН/БСН</w:t>
      </w:r>
    </w:p>
    <w:bookmarkEnd w:id="3235"/>
    <w:bookmarkStart w:name="z3347" w:id="3236"/>
    <w:p>
      <w:pPr>
        <w:spacing w:after="0"/>
        <w:ind w:left="0"/>
        <w:jc w:val="both"/>
      </w:pPr>
      <w:r>
        <w:rPr>
          <w:rFonts w:ascii="Times New Roman"/>
          <w:b w:val="false"/>
          <w:i w:val="false"/>
          <w:color w:val="000000"/>
          <w:sz w:val="28"/>
        </w:rPr>
        <w:t xml:space="preserve">
      </w:t>
      </w:r>
    </w:p>
    <w:bookmarkEnd w:id="323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8" w:id="3237"/>
    <w:p>
      <w:pPr>
        <w:spacing w:after="0"/>
        <w:ind w:left="0"/>
        <w:jc w:val="both"/>
      </w:pPr>
      <w:r>
        <w:rPr>
          <w:rFonts w:ascii="Times New Roman"/>
          <w:b w:val="false"/>
          <w:i w:val="false"/>
          <w:color w:val="000000"/>
          <w:sz w:val="28"/>
        </w:rPr>
        <w:t>
      Жинау әдісі (қағаз жеткізгіште, электронды түрде)</w:t>
      </w:r>
    </w:p>
    <w:bookmarkEnd w:id="3237"/>
    <w:bookmarkStart w:name="z3349" w:id="3238"/>
    <w:p>
      <w:pPr>
        <w:spacing w:after="0"/>
        <w:ind w:left="0"/>
        <w:jc w:val="both"/>
      </w:pPr>
      <w:r>
        <w:rPr>
          <w:rFonts w:ascii="Times New Roman"/>
          <w:b w:val="false"/>
          <w:i w:val="false"/>
          <w:color w:val="000000"/>
          <w:sz w:val="28"/>
        </w:rPr>
        <w:t>
      мың м3 геологиялық алынатын қорлар</w:t>
      </w:r>
    </w:p>
    <w:bookmarkEnd w:id="3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жер қойнауын пайдаланушы, игерілу дәрежесі, кен орны, мемлекеттік нөмір мен типі, учаске, өнімді шөгінділер, кен шоғыры; кен шоғырының тереңдігі м, кен шоғырының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ашылу жылы; 2) газға өндіруді енгізу жылы; 3) консервациялау жылы; 4) игеру басталғаннан бастап өндіру; 5) МҚК бекітілген күнге өндіру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3239"/>
          <w:p>
            <w:pPr>
              <w:spacing w:after="20"/>
              <w:ind w:left="20"/>
              <w:jc w:val="both"/>
            </w:pPr>
            <w:r>
              <w:rPr>
                <w:rFonts w:ascii="Times New Roman"/>
                <w:b w:val="false"/>
                <w:i w:val="false"/>
                <w:color w:val="000000"/>
                <w:sz w:val="20"/>
              </w:rPr>
              <w:t>
Тасымалдағыштың түрі 1) мұнай; 2) газ:</w:t>
            </w:r>
          </w:p>
          <w:bookmarkEnd w:id="3239"/>
          <w:p>
            <w:pPr>
              <w:spacing w:after="20"/>
              <w:ind w:left="20"/>
              <w:jc w:val="both"/>
            </w:pPr>
            <w:r>
              <w:rPr>
                <w:rFonts w:ascii="Times New Roman"/>
                <w:b w:val="false"/>
                <w:i w:val="false"/>
                <w:color w:val="000000"/>
                <w:sz w:val="20"/>
              </w:rPr>
              <w:t>
3) ерітілген; 4) газ бүркембе; 5) еркін; 6) конденсат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қаңтардағы жағдай бойынша баланстық қоры (тасығыштың)</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 мұнай, %, газ, г/м3, конденсат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мың т. газ, млн. м3 конденсат, мың 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1" w:id="3240"/>
    <w:p>
      <w:pPr>
        <w:spacing w:after="0"/>
        <w:ind w:left="0"/>
        <w:jc w:val="both"/>
      </w:pPr>
      <w:r>
        <w:rPr>
          <w:rFonts w:ascii="Times New Roman"/>
          <w:b w:val="false"/>
          <w:i w:val="false"/>
          <w:color w:val="000000"/>
          <w:sz w:val="28"/>
        </w:rPr>
        <w:t>
      кестенің жалғасы:</w:t>
      </w:r>
    </w:p>
    <w:bookmarkEnd w:id="3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______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қаңтардағы</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Нәтижесінде</w:t>
            </w:r>
            <w:r>
              <w:rPr>
                <w:rFonts w:ascii="Times New Roman"/>
                <w:b/>
                <w:i w:val="false"/>
                <w:color w:val="000000"/>
                <w:sz w:val="20"/>
              </w:rPr>
              <w:t xml:space="preserve"> ___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қорлардың</w:t>
            </w:r>
            <w:r>
              <w:rPr>
                <w:rFonts w:ascii="Times New Roman"/>
                <w:b w:val="false"/>
                <w:i w:val="false"/>
                <w:color w:val="000000"/>
                <w:sz w:val="20"/>
              </w:rPr>
              <w:t xml:space="preserve"> </w:t>
            </w:r>
            <w:r>
              <w:rPr>
                <w:rFonts w:ascii="Times New Roman"/>
                <w:b/>
                <w:i w:val="false"/>
                <w:color w:val="000000"/>
                <w:sz w:val="20"/>
              </w:rPr>
              <w:t>өзгеруі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3241"/>
          <w:p>
            <w:pPr>
              <w:spacing w:after="20"/>
              <w:ind w:left="20"/>
              <w:jc w:val="both"/>
            </w:pPr>
            <w:r>
              <w:rPr>
                <w:rFonts w:ascii="Times New Roman"/>
                <w:b w:val="false"/>
                <w:i w:val="false"/>
                <w:color w:val="000000"/>
                <w:sz w:val="20"/>
              </w:rPr>
              <w:t>
1) өнімдер</w:t>
            </w:r>
          </w:p>
          <w:bookmarkEnd w:id="3241"/>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 қайта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3" w:id="3242"/>
    <w:p>
      <w:pPr>
        <w:spacing w:after="0"/>
        <w:ind w:left="0"/>
        <w:jc w:val="both"/>
      </w:pPr>
      <w:r>
        <w:rPr>
          <w:rFonts w:ascii="Times New Roman"/>
          <w:b w:val="false"/>
          <w:i w:val="false"/>
          <w:color w:val="000000"/>
          <w:sz w:val="28"/>
        </w:rPr>
        <w:t>
      кестенің жалғасы:)</w:t>
      </w:r>
    </w:p>
    <w:bookmarkEnd w:id="3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______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қаңтардағы</w:t>
            </w:r>
            <w:r>
              <w:rPr>
                <w:rFonts w:ascii="Times New Roman"/>
                <w:b w:val="false"/>
                <w:i w:val="false"/>
                <w:color w:val="000000"/>
                <w:sz w:val="20"/>
              </w:rPr>
              <w:t xml:space="preserve"> </w:t>
            </w:r>
            <w:r>
              <w:rPr>
                <w:rFonts w:ascii="Times New Roman"/>
                <w:b/>
                <w:i w:val="false"/>
                <w:color w:val="000000"/>
                <w:sz w:val="20"/>
              </w:rPr>
              <w:t>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val="false"/>
                <w:i w:val="false"/>
                <w:color w:val="000000"/>
                <w:sz w:val="20"/>
              </w:rPr>
              <w:t xml:space="preserve"> </w:t>
            </w:r>
            <w:r>
              <w:rPr>
                <w:rFonts w:ascii="Times New Roman"/>
                <w:b/>
                <w:i w:val="false"/>
                <w:color w:val="000000"/>
                <w:sz w:val="20"/>
              </w:rPr>
              <w:t>бекіткен</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хаттаманың нөмірі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3243"/>
          <w:p>
            <w:pPr>
              <w:spacing w:after="20"/>
              <w:ind w:left="20"/>
              <w:jc w:val="both"/>
            </w:pPr>
            <w:r>
              <w:rPr>
                <w:rFonts w:ascii="Times New Roman"/>
                <w:b w:val="false"/>
                <w:i w:val="false"/>
                <w:color w:val="000000"/>
                <w:sz w:val="20"/>
              </w:rPr>
              <w:t>
Атауы_____________________________</w:t>
            </w:r>
          </w:p>
          <w:bookmarkEnd w:id="3243"/>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3244"/>
          <w:p>
            <w:pPr>
              <w:spacing w:after="20"/>
              <w:ind w:left="20"/>
              <w:jc w:val="both"/>
            </w:pPr>
            <w:r>
              <w:rPr>
                <w:rFonts w:ascii="Times New Roman"/>
                <w:b w:val="false"/>
                <w:i w:val="false"/>
                <w:color w:val="000000"/>
                <w:sz w:val="20"/>
              </w:rPr>
              <w:t>
Мекенжай ____________________</w:t>
            </w:r>
          </w:p>
          <w:bookmarkEnd w:id="3244"/>
          <w:p>
            <w:pPr>
              <w:spacing w:after="20"/>
              <w:ind w:left="20"/>
              <w:jc w:val="both"/>
            </w:pPr>
            <w:r>
              <w:rPr>
                <w:rFonts w:ascii="Times New Roman"/>
                <w:b w:val="false"/>
                <w:i w:val="false"/>
                <w:color w:val="000000"/>
                <w:sz w:val="20"/>
              </w:rPr>
              <w:t>
_____________________________</w:t>
            </w:r>
          </w:p>
        </w:tc>
      </w:tr>
    </w:tbl>
    <w:bookmarkStart w:name="z3356" w:id="3245"/>
    <w:p>
      <w:pPr>
        <w:spacing w:after="0"/>
        <w:ind w:left="0"/>
        <w:jc w:val="both"/>
      </w:pPr>
      <w:r>
        <w:rPr>
          <w:rFonts w:ascii="Times New Roman"/>
          <w:b w:val="false"/>
          <w:i w:val="false"/>
          <w:color w:val="000000"/>
          <w:sz w:val="28"/>
        </w:rPr>
        <w:t xml:space="preserve">
      Басшы: __________________________________________________ ______________ </w:t>
      </w:r>
    </w:p>
    <w:bookmarkEnd w:id="3245"/>
    <w:bookmarkStart w:name="z3357" w:id="3246"/>
    <w:p>
      <w:pPr>
        <w:spacing w:after="0"/>
        <w:ind w:left="0"/>
        <w:jc w:val="both"/>
      </w:pPr>
      <w:r>
        <w:rPr>
          <w:rFonts w:ascii="Times New Roman"/>
          <w:b w:val="false"/>
          <w:i w:val="false"/>
          <w:color w:val="000000"/>
          <w:sz w:val="28"/>
        </w:rPr>
        <w:t>
       тегі, аты, әкесінің аты (бар болса) (қолы)</w:t>
      </w:r>
    </w:p>
    <w:bookmarkEnd w:id="3246"/>
    <w:bookmarkStart w:name="z3358" w:id="3247"/>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3247"/>
    <w:bookmarkStart w:name="z3359" w:id="3248"/>
    <w:p>
      <w:pPr>
        <w:spacing w:after="0"/>
        <w:ind w:left="0"/>
        <w:jc w:val="both"/>
      </w:pPr>
      <w:r>
        <w:rPr>
          <w:rFonts w:ascii="Times New Roman"/>
          <w:b w:val="false"/>
          <w:i w:val="false"/>
          <w:color w:val="000000"/>
          <w:sz w:val="28"/>
        </w:rPr>
        <w:t xml:space="preserve">
      Орындаушы: _____________________________________________ ______________ </w:t>
      </w:r>
    </w:p>
    <w:bookmarkEnd w:id="3248"/>
    <w:bookmarkStart w:name="z3360" w:id="3249"/>
    <w:p>
      <w:pPr>
        <w:spacing w:after="0"/>
        <w:ind w:left="0"/>
        <w:jc w:val="both"/>
      </w:pPr>
      <w:r>
        <w:rPr>
          <w:rFonts w:ascii="Times New Roman"/>
          <w:b w:val="false"/>
          <w:i w:val="false"/>
          <w:color w:val="000000"/>
          <w:sz w:val="28"/>
        </w:rPr>
        <w:t>
       тегі, аты, әкесінің аты (бар болса) (қолы)</w:t>
      </w:r>
    </w:p>
    <w:bookmarkEnd w:id="3249"/>
    <w:bookmarkStart w:name="z3361" w:id="3250"/>
    <w:p>
      <w:pPr>
        <w:spacing w:after="0"/>
        <w:ind w:left="0"/>
        <w:jc w:val="both"/>
      </w:pPr>
      <w:r>
        <w:rPr>
          <w:rFonts w:ascii="Times New Roman"/>
          <w:b w:val="false"/>
          <w:i w:val="false"/>
          <w:color w:val="000000"/>
          <w:sz w:val="28"/>
        </w:rPr>
        <w:t>
      Орындаушының телефон нөмірі: ______________________________________</w:t>
      </w:r>
    </w:p>
    <w:bookmarkEnd w:id="3250"/>
    <w:bookmarkStart w:name="z3362" w:id="3251"/>
    <w:p>
      <w:pPr>
        <w:spacing w:after="0"/>
        <w:ind w:left="0"/>
        <w:jc w:val="both"/>
      </w:pPr>
      <w:r>
        <w:rPr>
          <w:rFonts w:ascii="Times New Roman"/>
          <w:b w:val="false"/>
          <w:i w:val="false"/>
          <w:color w:val="000000"/>
          <w:sz w:val="28"/>
        </w:rPr>
        <w:t>
      Электрондық пошта мекенжайы __________________________________</w:t>
      </w:r>
    </w:p>
    <w:bookmarkEnd w:id="3251"/>
    <w:bookmarkStart w:name="z3363" w:id="3252"/>
    <w:p>
      <w:pPr>
        <w:spacing w:after="0"/>
        <w:ind w:left="0"/>
        <w:jc w:val="both"/>
      </w:pPr>
      <w:r>
        <w:rPr>
          <w:rFonts w:ascii="Times New Roman"/>
          <w:b w:val="false"/>
          <w:i w:val="false"/>
          <w:color w:val="000000"/>
          <w:sz w:val="28"/>
        </w:rPr>
        <w:t>
      Ескертпе: аббревиатуралардың толық жазылуы:</w:t>
      </w:r>
    </w:p>
    <w:bookmarkEnd w:id="3252"/>
    <w:bookmarkStart w:name="z3364" w:id="3253"/>
    <w:p>
      <w:pPr>
        <w:spacing w:after="0"/>
        <w:ind w:left="0"/>
        <w:jc w:val="both"/>
      </w:pPr>
      <w:r>
        <w:rPr>
          <w:rFonts w:ascii="Times New Roman"/>
          <w:b w:val="false"/>
          <w:i w:val="false"/>
          <w:color w:val="000000"/>
          <w:sz w:val="28"/>
        </w:rPr>
        <w:t>
      К, Т, КТ, ТК – коллектор түрлері;</w:t>
      </w:r>
    </w:p>
    <w:bookmarkEnd w:id="3253"/>
    <w:bookmarkStart w:name="z3365" w:id="3254"/>
    <w:p>
      <w:pPr>
        <w:spacing w:after="0"/>
        <w:ind w:left="0"/>
        <w:jc w:val="both"/>
      </w:pPr>
      <w:r>
        <w:rPr>
          <w:rFonts w:ascii="Times New Roman"/>
          <w:b w:val="false"/>
          <w:i w:val="false"/>
          <w:color w:val="000000"/>
          <w:sz w:val="28"/>
        </w:rPr>
        <w:t>
      м – метр;</w:t>
      </w:r>
    </w:p>
    <w:bookmarkEnd w:id="3254"/>
    <w:bookmarkStart w:name="z3366" w:id="3255"/>
    <w:p>
      <w:pPr>
        <w:spacing w:after="0"/>
        <w:ind w:left="0"/>
        <w:jc w:val="both"/>
      </w:pPr>
      <w:r>
        <w:rPr>
          <w:rFonts w:ascii="Times New Roman"/>
          <w:b w:val="false"/>
          <w:i w:val="false"/>
          <w:color w:val="000000"/>
          <w:sz w:val="28"/>
        </w:rPr>
        <w:t>
      млн. м3 – миллион текше метр;</w:t>
      </w:r>
    </w:p>
    <w:bookmarkEnd w:id="3255"/>
    <w:bookmarkStart w:name="z3367" w:id="3256"/>
    <w:p>
      <w:pPr>
        <w:spacing w:after="0"/>
        <w:ind w:left="0"/>
        <w:jc w:val="both"/>
      </w:pPr>
      <w:r>
        <w:rPr>
          <w:rFonts w:ascii="Times New Roman"/>
          <w:b w:val="false"/>
          <w:i w:val="false"/>
          <w:color w:val="000000"/>
          <w:sz w:val="28"/>
        </w:rPr>
        <w:t>
      г/см3 – текше сантиметрге грамм;</w:t>
      </w:r>
    </w:p>
    <w:bookmarkEnd w:id="3256"/>
    <w:bookmarkStart w:name="z3368" w:id="3257"/>
    <w:p>
      <w:pPr>
        <w:spacing w:after="0"/>
        <w:ind w:left="0"/>
        <w:jc w:val="both"/>
      </w:pPr>
      <w:r>
        <w:rPr>
          <w:rFonts w:ascii="Times New Roman"/>
          <w:b w:val="false"/>
          <w:i w:val="false"/>
          <w:color w:val="000000"/>
          <w:sz w:val="28"/>
        </w:rPr>
        <w:t>
      % - пайыздар;</w:t>
      </w:r>
    </w:p>
    <w:bookmarkEnd w:id="3257"/>
    <w:bookmarkStart w:name="z3369" w:id="3258"/>
    <w:p>
      <w:pPr>
        <w:spacing w:after="0"/>
        <w:ind w:left="0"/>
        <w:jc w:val="both"/>
      </w:pPr>
      <w:r>
        <w:rPr>
          <w:rFonts w:ascii="Times New Roman"/>
          <w:b w:val="false"/>
          <w:i w:val="false"/>
          <w:color w:val="000000"/>
          <w:sz w:val="28"/>
        </w:rPr>
        <w:t>
      А – А санаты бойынша қорлар;</w:t>
      </w:r>
    </w:p>
    <w:bookmarkEnd w:id="3258"/>
    <w:bookmarkStart w:name="z3370" w:id="3259"/>
    <w:p>
      <w:pPr>
        <w:spacing w:after="0"/>
        <w:ind w:left="0"/>
        <w:jc w:val="both"/>
      </w:pPr>
      <w:r>
        <w:rPr>
          <w:rFonts w:ascii="Times New Roman"/>
          <w:b w:val="false"/>
          <w:i w:val="false"/>
          <w:color w:val="000000"/>
          <w:sz w:val="28"/>
        </w:rPr>
        <w:t>
      B – B санаты бойынша қорлар;</w:t>
      </w:r>
    </w:p>
    <w:bookmarkEnd w:id="3259"/>
    <w:bookmarkStart w:name="z3371" w:id="3260"/>
    <w:p>
      <w:pPr>
        <w:spacing w:after="0"/>
        <w:ind w:left="0"/>
        <w:jc w:val="both"/>
      </w:pPr>
      <w:r>
        <w:rPr>
          <w:rFonts w:ascii="Times New Roman"/>
          <w:b w:val="false"/>
          <w:i w:val="false"/>
          <w:color w:val="000000"/>
          <w:sz w:val="28"/>
        </w:rPr>
        <w:t>
      С1 – С1 санаты бойынша қорлар;</w:t>
      </w:r>
    </w:p>
    <w:bookmarkEnd w:id="3260"/>
    <w:bookmarkStart w:name="z3372" w:id="3261"/>
    <w:p>
      <w:pPr>
        <w:spacing w:after="0"/>
        <w:ind w:left="0"/>
        <w:jc w:val="both"/>
      </w:pPr>
      <w:r>
        <w:rPr>
          <w:rFonts w:ascii="Times New Roman"/>
          <w:b w:val="false"/>
          <w:i w:val="false"/>
          <w:color w:val="000000"/>
          <w:sz w:val="28"/>
        </w:rPr>
        <w:t>
      С2 – С2 санаты бойынша қорлар.</w:t>
      </w:r>
    </w:p>
    <w:bookmarkEnd w:id="3261"/>
    <w:bookmarkStart w:name="z3373" w:id="3262"/>
    <w:p>
      <w:pPr>
        <w:spacing w:after="0"/>
        <w:ind w:left="0"/>
        <w:jc w:val="both"/>
      </w:pPr>
      <w:r>
        <w:rPr>
          <w:rFonts w:ascii="Times New Roman"/>
          <w:b w:val="false"/>
          <w:i w:val="false"/>
          <w:color w:val="000000"/>
          <w:sz w:val="28"/>
        </w:rPr>
        <w:t>
      Ескертпе: Күкірт бойынша жер қойнауының жай-күйі туралы есептілік нысаны қосымшада келтірілген түсіндірмеге сәйкес толтырылады.</w:t>
      </w:r>
    </w:p>
    <w:bookmarkEnd w:id="3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"Күкірт бойынша жер қойнауы қорларын</w:t>
            </w:r>
            <w:r>
              <w:br/>
            </w:r>
            <w:r>
              <w:rPr>
                <w:rFonts w:ascii="Times New Roman"/>
                <w:b w:val="false"/>
                <w:i w:val="false"/>
                <w:color w:val="000000"/>
                <w:sz w:val="20"/>
              </w:rPr>
              <w:t xml:space="preserve"> мемлекеттік есепке алу"</w:t>
            </w:r>
            <w:r>
              <w:br/>
            </w:r>
            <w:r>
              <w:rPr>
                <w:rFonts w:ascii="Times New Roman"/>
                <w:b w:val="false"/>
                <w:i w:val="false"/>
                <w:color w:val="000000"/>
                <w:sz w:val="20"/>
              </w:rPr>
              <w:t xml:space="preserve"> әкімшілік деректерін жинауға</w:t>
            </w:r>
            <w:r>
              <w:br/>
            </w:r>
            <w:r>
              <w:rPr>
                <w:rFonts w:ascii="Times New Roman"/>
                <w:b w:val="false"/>
                <w:i w:val="false"/>
                <w:color w:val="000000"/>
                <w:sz w:val="20"/>
              </w:rPr>
              <w:t xml:space="preserve"> арналған нысанға қосымша</w:t>
            </w:r>
          </w:p>
        </w:tc>
      </w:tr>
    </w:tbl>
    <w:bookmarkStart w:name="z3375" w:id="3263"/>
    <w:p>
      <w:pPr>
        <w:spacing w:after="0"/>
        <w:ind w:left="0"/>
        <w:jc w:val="both"/>
      </w:pPr>
      <w:r>
        <w:rPr>
          <w:rFonts w:ascii="Times New Roman"/>
          <w:b w:val="false"/>
          <w:i w:val="false"/>
          <w:color w:val="000000"/>
          <w:sz w:val="28"/>
        </w:rPr>
        <w:t xml:space="preserve">
      "Күкірт бойынша жер қойнауы қорларын мемлекеттік есепке алу" әкімшілік деректерін </w:t>
      </w:r>
    </w:p>
    <w:bookmarkEnd w:id="3263"/>
    <w:bookmarkStart w:name="z3376" w:id="3264"/>
    <w:p>
      <w:pPr>
        <w:spacing w:after="0"/>
        <w:ind w:left="0"/>
        <w:jc w:val="both"/>
      </w:pPr>
      <w:r>
        <w:rPr>
          <w:rFonts w:ascii="Times New Roman"/>
          <w:b w:val="false"/>
          <w:i w:val="false"/>
          <w:color w:val="000000"/>
          <w:sz w:val="28"/>
        </w:rPr>
        <w:t>
      жинауға арналған нысанды толтыру бойынша түсіндірме</w:t>
      </w:r>
    </w:p>
    <w:bookmarkEnd w:id="3264"/>
    <w:bookmarkStart w:name="z3377" w:id="3265"/>
    <w:p>
      <w:pPr>
        <w:spacing w:after="0"/>
        <w:ind w:left="0"/>
        <w:jc w:val="both"/>
      </w:pPr>
      <w:r>
        <w:rPr>
          <w:rFonts w:ascii="Times New Roman"/>
          <w:b w:val="false"/>
          <w:i w:val="false"/>
          <w:color w:val="000000"/>
          <w:sz w:val="28"/>
        </w:rPr>
        <w:t>
      ("5-күкірт" индексі, жиілігі: жыл сайын)</w:t>
      </w:r>
    </w:p>
    <w:bookmarkEnd w:id="3265"/>
    <w:bookmarkStart w:name="z3378" w:id="3266"/>
    <w:p>
      <w:pPr>
        <w:spacing w:after="0"/>
        <w:ind w:left="0"/>
        <w:jc w:val="both"/>
      </w:pPr>
      <w:r>
        <w:rPr>
          <w:rFonts w:ascii="Times New Roman"/>
          <w:b w:val="false"/>
          <w:i w:val="false"/>
          <w:color w:val="000000"/>
          <w:sz w:val="28"/>
        </w:rPr>
        <w:t>
      1-бағанында кен орнының реттік нөмірі көрсетіледі.</w:t>
      </w:r>
    </w:p>
    <w:bookmarkEnd w:id="3266"/>
    <w:bookmarkStart w:name="z3379" w:id="3267"/>
    <w:p>
      <w:pPr>
        <w:spacing w:after="0"/>
        <w:ind w:left="0"/>
        <w:jc w:val="both"/>
      </w:pPr>
      <w:r>
        <w:rPr>
          <w:rFonts w:ascii="Times New Roman"/>
          <w:b w:val="false"/>
          <w:i w:val="false"/>
          <w:color w:val="000000"/>
          <w:sz w:val="28"/>
        </w:rPr>
        <w:t>
      2-бағанында облыс, жер қойнауын пайдаланушы, кен орнының игерілу дәрежесі, кен орнының мемлекеттік нөмірі, типі, учаске, кен орнының өнімді шөгінділері; кенжатын; коллектор (К, КТ, ТК), жату тереңдігі мен кенжатынның коды көрсетіледі, аймақ (әкімшілік-аумақтық объектілердің сыныптауышы) көрсетіледі.</w:t>
      </w:r>
    </w:p>
    <w:bookmarkEnd w:id="3267"/>
    <w:bookmarkStart w:name="z3380" w:id="3268"/>
    <w:p>
      <w:pPr>
        <w:spacing w:after="0"/>
        <w:ind w:left="0"/>
        <w:jc w:val="both"/>
      </w:pPr>
      <w:r>
        <w:rPr>
          <w:rFonts w:ascii="Times New Roman"/>
          <w:b w:val="false"/>
          <w:i w:val="false"/>
          <w:color w:val="000000"/>
          <w:sz w:val="28"/>
        </w:rPr>
        <w:t>
      3-бағанында 1) ашылу жылы; 2) газды игеруге енгізген жыл; 3) консервацияланған жылы; 4) игеру басталғаннан бергі өндіру мен шығындар; 5) ҚМК бекіткен күнгі өндіру мен шығындар көрсетіледі.</w:t>
      </w:r>
    </w:p>
    <w:bookmarkEnd w:id="3268"/>
    <w:bookmarkStart w:name="z3381" w:id="3269"/>
    <w:p>
      <w:pPr>
        <w:spacing w:after="0"/>
        <w:ind w:left="0"/>
        <w:jc w:val="both"/>
      </w:pPr>
      <w:r>
        <w:rPr>
          <w:rFonts w:ascii="Times New Roman"/>
          <w:b w:val="false"/>
          <w:i w:val="false"/>
          <w:color w:val="000000"/>
          <w:sz w:val="28"/>
        </w:rPr>
        <w:t>
      4-бағанында тасымалдағыштың түрі: 1) мұнай; 2) газ; 3) еркін; 4) бүркенбе газ; 5) еркін; 6) конденсат көрсетіледі.</w:t>
      </w:r>
    </w:p>
    <w:bookmarkEnd w:id="3269"/>
    <w:bookmarkStart w:name="z3382" w:id="3270"/>
    <w:p>
      <w:pPr>
        <w:spacing w:after="0"/>
        <w:ind w:left="0"/>
        <w:jc w:val="both"/>
      </w:pPr>
      <w:r>
        <w:rPr>
          <w:rFonts w:ascii="Times New Roman"/>
          <w:b w:val="false"/>
          <w:i w:val="false"/>
          <w:color w:val="000000"/>
          <w:sz w:val="28"/>
        </w:rPr>
        <w:t>
      5-бағанында __жылғы 1 қаңтардағы А+В+С1 санаты бойынша тасымалдағыштың баланстық қорлары көрсетіледі (мұнай мың т.-мен, газ млн.м3-мен, конденсат мың т.-мен).</w:t>
      </w:r>
    </w:p>
    <w:bookmarkEnd w:id="3270"/>
    <w:bookmarkStart w:name="z3383" w:id="3271"/>
    <w:p>
      <w:pPr>
        <w:spacing w:after="0"/>
        <w:ind w:left="0"/>
        <w:jc w:val="both"/>
      </w:pPr>
      <w:r>
        <w:rPr>
          <w:rFonts w:ascii="Times New Roman"/>
          <w:b w:val="false"/>
          <w:i w:val="false"/>
          <w:color w:val="000000"/>
          <w:sz w:val="28"/>
        </w:rPr>
        <w:t>
      6-бағанында __жылғы 1 қаңтардағы С2 санаты бойынша тасымалдағыштың баланстық қорлары көрсетіледі (мұнай мың т.-мен, газ ) млн.м3-мен, конденсат мың т.-мен).</w:t>
      </w:r>
    </w:p>
    <w:bookmarkEnd w:id="3271"/>
    <w:bookmarkStart w:name="z3384" w:id="3272"/>
    <w:p>
      <w:pPr>
        <w:spacing w:after="0"/>
        <w:ind w:left="0"/>
        <w:jc w:val="both"/>
      </w:pPr>
      <w:r>
        <w:rPr>
          <w:rFonts w:ascii="Times New Roman"/>
          <w:b w:val="false"/>
          <w:i w:val="false"/>
          <w:color w:val="000000"/>
          <w:sz w:val="28"/>
        </w:rPr>
        <w:t>
      7-бағанында: мұнайдағы құрамы пайызбен; газдағы құрамы г/м3-мен; конденсаттағы құрамы пайызбен көрсетіледі.</w:t>
      </w:r>
    </w:p>
    <w:bookmarkEnd w:id="3272"/>
    <w:bookmarkStart w:name="z3385" w:id="3273"/>
    <w:p>
      <w:pPr>
        <w:spacing w:after="0"/>
        <w:ind w:left="0"/>
        <w:jc w:val="both"/>
      </w:pPr>
      <w:r>
        <w:rPr>
          <w:rFonts w:ascii="Times New Roman"/>
          <w:b w:val="false"/>
          <w:i w:val="false"/>
          <w:color w:val="000000"/>
          <w:sz w:val="28"/>
        </w:rPr>
        <w:t>
      8-бағанында __жылғы 1 қаңтардағы А+В+С1 санаты бойынша күкірттің баланстық қорлары көрсетіледі.</w:t>
      </w:r>
    </w:p>
    <w:bookmarkEnd w:id="3273"/>
    <w:bookmarkStart w:name="z3386" w:id="3274"/>
    <w:p>
      <w:pPr>
        <w:spacing w:after="0"/>
        <w:ind w:left="0"/>
        <w:jc w:val="both"/>
      </w:pPr>
      <w:r>
        <w:rPr>
          <w:rFonts w:ascii="Times New Roman"/>
          <w:b w:val="false"/>
          <w:i w:val="false"/>
          <w:color w:val="000000"/>
          <w:sz w:val="28"/>
        </w:rPr>
        <w:t>
      9-бағанында ____ жылғы 1 қаңтардағы С2 санаты бойынша күкірттің баланстық қорлары көрсетіледі.</w:t>
      </w:r>
    </w:p>
    <w:bookmarkEnd w:id="3274"/>
    <w:bookmarkStart w:name="z3387" w:id="3275"/>
    <w:p>
      <w:pPr>
        <w:spacing w:after="0"/>
        <w:ind w:left="0"/>
        <w:jc w:val="both"/>
      </w:pPr>
      <w:r>
        <w:rPr>
          <w:rFonts w:ascii="Times New Roman"/>
          <w:b w:val="false"/>
          <w:i w:val="false"/>
          <w:color w:val="000000"/>
          <w:sz w:val="28"/>
        </w:rPr>
        <w:t>
      10-бағанында ____ жылғы А+В+С1 санаты бойынша 1) өндіру 2) шығын нәтижесінде баланстық қорлардың өзгеруі көрсетіледі.</w:t>
      </w:r>
    </w:p>
    <w:bookmarkEnd w:id="3275"/>
    <w:bookmarkStart w:name="z3388" w:id="3276"/>
    <w:p>
      <w:pPr>
        <w:spacing w:after="0"/>
        <w:ind w:left="0"/>
        <w:jc w:val="both"/>
      </w:pPr>
      <w:r>
        <w:rPr>
          <w:rFonts w:ascii="Times New Roman"/>
          <w:b w:val="false"/>
          <w:i w:val="false"/>
          <w:color w:val="000000"/>
          <w:sz w:val="28"/>
        </w:rPr>
        <w:t>
      11-бағанында ____ жылғы А+В+С1 санаты бойынша барлау нәтижесінде баланстық қорлардың өзгеруі көрсетіледі.</w:t>
      </w:r>
    </w:p>
    <w:bookmarkEnd w:id="3276"/>
    <w:bookmarkStart w:name="z3389" w:id="3277"/>
    <w:p>
      <w:pPr>
        <w:spacing w:after="0"/>
        <w:ind w:left="0"/>
        <w:jc w:val="both"/>
      </w:pPr>
      <w:r>
        <w:rPr>
          <w:rFonts w:ascii="Times New Roman"/>
          <w:b w:val="false"/>
          <w:i w:val="false"/>
          <w:color w:val="000000"/>
          <w:sz w:val="28"/>
        </w:rPr>
        <w:t>
      12-бағанында ____ жылғы А+В+С1 санаты бойынша баланстан балансқа беру немесе қайта бағалау нәтижесінде баланстық қорлардың өзгеруі көрсетіледі.</w:t>
      </w:r>
    </w:p>
    <w:bookmarkEnd w:id="3277"/>
    <w:bookmarkStart w:name="z3390" w:id="3278"/>
    <w:p>
      <w:pPr>
        <w:spacing w:after="0"/>
        <w:ind w:left="0"/>
        <w:jc w:val="both"/>
      </w:pPr>
      <w:r>
        <w:rPr>
          <w:rFonts w:ascii="Times New Roman"/>
          <w:b w:val="false"/>
          <w:i w:val="false"/>
          <w:color w:val="000000"/>
          <w:sz w:val="28"/>
        </w:rPr>
        <w:t>
      13-бағанында ____ жылғы А+В+С1 санаты бойынша қорларды есептен шығару нәтижесінде баланстық қорлардың өзгеруі көрсетіледі.</w:t>
      </w:r>
    </w:p>
    <w:bookmarkEnd w:id="3278"/>
    <w:bookmarkStart w:name="z3391" w:id="3279"/>
    <w:p>
      <w:pPr>
        <w:spacing w:after="0"/>
        <w:ind w:left="0"/>
        <w:jc w:val="both"/>
      </w:pPr>
      <w:r>
        <w:rPr>
          <w:rFonts w:ascii="Times New Roman"/>
          <w:b w:val="false"/>
          <w:i w:val="false"/>
          <w:color w:val="000000"/>
          <w:sz w:val="28"/>
        </w:rPr>
        <w:t>
      14-бағанында __жылғы 1 қаңтардағы А+В санаты бойынша баланстық қорлар көрсетіледі.</w:t>
      </w:r>
    </w:p>
    <w:bookmarkEnd w:id="3279"/>
    <w:bookmarkStart w:name="z3392" w:id="3280"/>
    <w:p>
      <w:pPr>
        <w:spacing w:after="0"/>
        <w:ind w:left="0"/>
        <w:jc w:val="both"/>
      </w:pPr>
      <w:r>
        <w:rPr>
          <w:rFonts w:ascii="Times New Roman"/>
          <w:b w:val="false"/>
          <w:i w:val="false"/>
          <w:color w:val="000000"/>
          <w:sz w:val="28"/>
        </w:rPr>
        <w:t>
      15-бағанында __жылғы 1 қаңтардағы С1 санаты бойынша баланстық қорлар көрсетіледі.</w:t>
      </w:r>
    </w:p>
    <w:bookmarkEnd w:id="3280"/>
    <w:bookmarkStart w:name="z3393" w:id="3281"/>
    <w:p>
      <w:pPr>
        <w:spacing w:after="0"/>
        <w:ind w:left="0"/>
        <w:jc w:val="both"/>
      </w:pPr>
      <w:r>
        <w:rPr>
          <w:rFonts w:ascii="Times New Roman"/>
          <w:b w:val="false"/>
          <w:i w:val="false"/>
          <w:color w:val="000000"/>
          <w:sz w:val="28"/>
        </w:rPr>
        <w:t>
      16-бағанында __жылғы 1 қаңтардағы А+В+С1 санаты бойынша баланстық қорлар көрсетіледі.</w:t>
      </w:r>
    </w:p>
    <w:bookmarkEnd w:id="3281"/>
    <w:bookmarkStart w:name="z3394" w:id="3282"/>
    <w:p>
      <w:pPr>
        <w:spacing w:after="0"/>
        <w:ind w:left="0"/>
        <w:jc w:val="both"/>
      </w:pPr>
      <w:r>
        <w:rPr>
          <w:rFonts w:ascii="Times New Roman"/>
          <w:b w:val="false"/>
          <w:i w:val="false"/>
          <w:color w:val="000000"/>
          <w:sz w:val="28"/>
        </w:rPr>
        <w:t>
      17-бағанында __жылғы 1 қаңтардағы С2 санаты бойынша баланстық қорлар көрсетіледі.</w:t>
      </w:r>
    </w:p>
    <w:bookmarkEnd w:id="3282"/>
    <w:bookmarkStart w:name="z3395" w:id="3283"/>
    <w:p>
      <w:pPr>
        <w:spacing w:after="0"/>
        <w:ind w:left="0"/>
        <w:jc w:val="both"/>
      </w:pPr>
      <w:r>
        <w:rPr>
          <w:rFonts w:ascii="Times New Roman"/>
          <w:b w:val="false"/>
          <w:i w:val="false"/>
          <w:color w:val="000000"/>
          <w:sz w:val="28"/>
        </w:rPr>
        <w:t>
      18-бағанында __жылғы 1 қаңтардағы баланстан тыс қорлар көрсетіледі.</w:t>
      </w:r>
    </w:p>
    <w:bookmarkEnd w:id="3283"/>
    <w:bookmarkStart w:name="z3396" w:id="3284"/>
    <w:p>
      <w:pPr>
        <w:spacing w:after="0"/>
        <w:ind w:left="0"/>
        <w:jc w:val="both"/>
      </w:pPr>
      <w:r>
        <w:rPr>
          <w:rFonts w:ascii="Times New Roman"/>
          <w:b w:val="false"/>
          <w:i w:val="false"/>
          <w:color w:val="000000"/>
          <w:sz w:val="28"/>
        </w:rPr>
        <w:t>
      19-бағанында А+В санаты бойынша ҚР ҚМК бекіткен күнгі баланстық қорлар көрсетіледі.</w:t>
      </w:r>
    </w:p>
    <w:bookmarkEnd w:id="3284"/>
    <w:bookmarkStart w:name="z3397" w:id="3285"/>
    <w:p>
      <w:pPr>
        <w:spacing w:after="0"/>
        <w:ind w:left="0"/>
        <w:jc w:val="both"/>
      </w:pPr>
      <w:r>
        <w:rPr>
          <w:rFonts w:ascii="Times New Roman"/>
          <w:b w:val="false"/>
          <w:i w:val="false"/>
          <w:color w:val="000000"/>
          <w:sz w:val="28"/>
        </w:rPr>
        <w:t>
      20-бағанында А+В+С1 санаты бойынша ҚР ҚМК бекіткен күнгі баланстық қорлар көрсетіледі.</w:t>
      </w:r>
    </w:p>
    <w:bookmarkEnd w:id="3285"/>
    <w:bookmarkStart w:name="z3398" w:id="3286"/>
    <w:p>
      <w:pPr>
        <w:spacing w:after="0"/>
        <w:ind w:left="0"/>
        <w:jc w:val="both"/>
      </w:pPr>
      <w:r>
        <w:rPr>
          <w:rFonts w:ascii="Times New Roman"/>
          <w:b w:val="false"/>
          <w:i w:val="false"/>
          <w:color w:val="000000"/>
          <w:sz w:val="28"/>
        </w:rPr>
        <w:t>
      21-бағанында С2 санаты бойынша ҚР ҚМК бекіткен күнгі баланстық қорлар көрсетіледі.</w:t>
      </w:r>
    </w:p>
    <w:bookmarkEnd w:id="3286"/>
    <w:bookmarkStart w:name="z3399" w:id="3287"/>
    <w:p>
      <w:pPr>
        <w:spacing w:after="0"/>
        <w:ind w:left="0"/>
        <w:jc w:val="both"/>
      </w:pPr>
      <w:r>
        <w:rPr>
          <w:rFonts w:ascii="Times New Roman"/>
          <w:b w:val="false"/>
          <w:i w:val="false"/>
          <w:color w:val="000000"/>
          <w:sz w:val="28"/>
        </w:rPr>
        <w:t>
      22-бағанында ҚР ҚМК хаттамасының нөмірі және бекітілген жылы көрсетіледі.</w:t>
      </w:r>
    </w:p>
    <w:bookmarkEnd w:id="3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271 Бұйрыққа 18-қосымша</w:t>
            </w:r>
            <w:r>
              <w:br/>
            </w: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22-қосымша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401" w:id="3288"/>
    <w:p>
      <w:pPr>
        <w:spacing w:after="0"/>
        <w:ind w:left="0"/>
        <w:jc w:val="left"/>
      </w:pPr>
      <w:r>
        <w:rPr>
          <w:rFonts w:ascii="Times New Roman"/>
          <w:b/>
          <w:i w:val="false"/>
          <w:color w:val="000000"/>
        </w:rPr>
        <w:t xml:space="preserve"> Гелий бойынша жер қойнауы қорларын мемлекеттік есепке алу </w:t>
      </w:r>
      <w:r>
        <w:br/>
      </w:r>
      <w:r>
        <w:rPr>
          <w:rFonts w:ascii="Times New Roman"/>
          <w:b/>
          <w:i w:val="false"/>
          <w:color w:val="000000"/>
        </w:rPr>
        <w:t xml:space="preserve"> _____ жылғы есептік кезең</w:t>
      </w:r>
    </w:p>
    <w:bookmarkEnd w:id="3288"/>
    <w:bookmarkStart w:name="z3402" w:id="3289"/>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3289"/>
    <w:bookmarkStart w:name="z3403" w:id="3290"/>
    <w:p>
      <w:pPr>
        <w:spacing w:after="0"/>
        <w:ind w:left="0"/>
        <w:jc w:val="both"/>
      </w:pPr>
      <w:r>
        <w:rPr>
          <w:rFonts w:ascii="Times New Roman"/>
          <w:b w:val="false"/>
          <w:i w:val="false"/>
          <w:color w:val="000000"/>
          <w:sz w:val="28"/>
        </w:rPr>
        <w:t xml:space="preserve">
      Әкімшілік деректер нысаны </w:t>
      </w:r>
      <w:r>
        <w:rPr>
          <w:rFonts w:ascii="Times New Roman"/>
          <w:b/>
          <w:i w:val="false"/>
          <w:color w:val="000000"/>
          <w:sz w:val="28"/>
        </w:rPr>
        <w:t>www.minerals.gov.kz-qazyna@kz</w:t>
      </w:r>
      <w:r>
        <w:rPr>
          <w:rFonts w:ascii="Times New Roman"/>
          <w:b w:val="false"/>
          <w:i w:val="false"/>
          <w:color w:val="000000"/>
          <w:sz w:val="28"/>
        </w:rPr>
        <w:t xml:space="preserve"> интернет-ресурсында өтеусіз негізде орналастырылған.</w:t>
      </w:r>
    </w:p>
    <w:bookmarkEnd w:id="3290"/>
    <w:bookmarkStart w:name="z3404" w:id="3291"/>
    <w:p>
      <w:pPr>
        <w:spacing w:after="0"/>
        <w:ind w:left="0"/>
        <w:jc w:val="both"/>
      </w:pPr>
      <w:r>
        <w:rPr>
          <w:rFonts w:ascii="Times New Roman"/>
          <w:b w:val="false"/>
          <w:i w:val="false"/>
          <w:color w:val="000000"/>
          <w:sz w:val="28"/>
        </w:rPr>
        <w:t>
      Әкімшілік нысанның атауы: Гелий бойынша жер қойнауы қорларын мемлекеттік есепке алу _____ жылғы есептік кезең.</w:t>
      </w:r>
    </w:p>
    <w:bookmarkEnd w:id="3291"/>
    <w:bookmarkStart w:name="z3405" w:id="329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6-гелий.</w:t>
      </w:r>
    </w:p>
    <w:bookmarkEnd w:id="3292"/>
    <w:bookmarkStart w:name="z3406" w:id="3293"/>
    <w:p>
      <w:pPr>
        <w:spacing w:after="0"/>
        <w:ind w:left="0"/>
        <w:jc w:val="both"/>
      </w:pPr>
      <w:r>
        <w:rPr>
          <w:rFonts w:ascii="Times New Roman"/>
          <w:b w:val="false"/>
          <w:i w:val="false"/>
          <w:color w:val="000000"/>
          <w:sz w:val="28"/>
        </w:rPr>
        <w:t>
      Жиілігі: жыл сайын.</w:t>
      </w:r>
    </w:p>
    <w:bookmarkEnd w:id="3293"/>
    <w:bookmarkStart w:name="z3407" w:id="3294"/>
    <w:p>
      <w:pPr>
        <w:spacing w:after="0"/>
        <w:ind w:left="0"/>
        <w:jc w:val="both"/>
      </w:pPr>
      <w:r>
        <w:rPr>
          <w:rFonts w:ascii="Times New Roman"/>
          <w:b w:val="false"/>
          <w:i w:val="false"/>
          <w:color w:val="000000"/>
          <w:sz w:val="28"/>
        </w:rPr>
        <w:t>
      Есепті кезең: 20__ жылғы "___" __________ жағдай бойынша.</w:t>
      </w:r>
    </w:p>
    <w:bookmarkEnd w:id="3294"/>
    <w:bookmarkStart w:name="z3408" w:id="329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bookmarkEnd w:id="3295"/>
    <w:bookmarkStart w:name="z3409" w:id="3296"/>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3296"/>
    <w:bookmarkStart w:name="z3410" w:id="329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3297"/>
    <w:bookmarkStart w:name="z3411" w:id="3298"/>
    <w:p>
      <w:pPr>
        <w:spacing w:after="0"/>
        <w:ind w:left="0"/>
        <w:jc w:val="both"/>
      </w:pPr>
      <w:r>
        <w:rPr>
          <w:rFonts w:ascii="Times New Roman"/>
          <w:b w:val="false"/>
          <w:i w:val="false"/>
          <w:color w:val="000000"/>
          <w:sz w:val="28"/>
        </w:rPr>
        <w:t xml:space="preserve">
      </w:t>
      </w:r>
      <w:r>
        <w:rPr>
          <w:rFonts w:ascii="Times New Roman"/>
          <w:b/>
          <w:i w:val="false"/>
          <w:color w:val="000000"/>
          <w:sz w:val="28"/>
        </w:rPr>
        <w:t>ЖСН/БСН</w:t>
      </w:r>
    </w:p>
    <w:bookmarkEnd w:id="3298"/>
    <w:bookmarkStart w:name="z3412" w:id="3299"/>
    <w:p>
      <w:pPr>
        <w:spacing w:after="0"/>
        <w:ind w:left="0"/>
        <w:jc w:val="both"/>
      </w:pPr>
      <w:r>
        <w:rPr>
          <w:rFonts w:ascii="Times New Roman"/>
          <w:b w:val="false"/>
          <w:i w:val="false"/>
          <w:color w:val="000000"/>
          <w:sz w:val="28"/>
        </w:rPr>
        <w:t xml:space="preserve">
      </w:t>
      </w:r>
    </w:p>
    <w:bookmarkEnd w:id="3299"/>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3" w:id="3300"/>
    <w:p>
      <w:pPr>
        <w:spacing w:after="0"/>
        <w:ind w:left="0"/>
        <w:jc w:val="both"/>
      </w:pPr>
      <w:r>
        <w:rPr>
          <w:rFonts w:ascii="Times New Roman"/>
          <w:b w:val="false"/>
          <w:i w:val="false"/>
          <w:color w:val="000000"/>
          <w:sz w:val="28"/>
        </w:rPr>
        <w:t>
      Жинау әдісі (қағаз жеткізгіште, электронды түрде)</w:t>
      </w:r>
    </w:p>
    <w:bookmarkEnd w:id="3300"/>
    <w:bookmarkStart w:name="z3414" w:id="3301"/>
    <w:p>
      <w:pPr>
        <w:spacing w:after="0"/>
        <w:ind w:left="0"/>
        <w:jc w:val="both"/>
      </w:pPr>
      <w:r>
        <w:rPr>
          <w:rFonts w:ascii="Times New Roman"/>
          <w:b w:val="false"/>
          <w:i w:val="false"/>
          <w:color w:val="000000"/>
          <w:sz w:val="28"/>
        </w:rPr>
        <w:t>
      мың м3 геологиялық алынатын қорлар</w:t>
      </w:r>
    </w:p>
    <w:bookmarkEnd w:id="3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пайдаланушы</w:t>
            </w:r>
            <w:r>
              <w:rPr>
                <w:rFonts w:ascii="Times New Roman"/>
                <w:b/>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орнының</w:t>
            </w:r>
            <w:r>
              <w:rPr>
                <w:rFonts w:ascii="Times New Roman"/>
                <w:b w:val="false"/>
                <w:i w:val="false"/>
                <w:color w:val="000000"/>
                <w:sz w:val="20"/>
              </w:rPr>
              <w:t xml:space="preserve"> </w:t>
            </w:r>
            <w:r>
              <w:rPr>
                <w:rFonts w:ascii="Times New Roman"/>
                <w:b/>
                <w:i w:val="false"/>
                <w:color w:val="000000"/>
                <w:sz w:val="20"/>
              </w:rPr>
              <w:t>игерілу</w:t>
            </w:r>
            <w:r>
              <w:rPr>
                <w:rFonts w:ascii="Times New Roman"/>
                <w:b w:val="false"/>
                <w:i w:val="false"/>
                <w:color w:val="000000"/>
                <w:sz w:val="20"/>
              </w:rPr>
              <w:t xml:space="preserve"> </w:t>
            </w:r>
            <w:r>
              <w:rPr>
                <w:rFonts w:ascii="Times New Roman"/>
                <w:b/>
                <w:i w:val="false"/>
                <w:color w:val="000000"/>
                <w:sz w:val="20"/>
              </w:rPr>
              <w:t>дәрежесі</w:t>
            </w:r>
            <w:r>
              <w:rPr>
                <w:rFonts w:ascii="Times New Roman"/>
                <w:b/>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орнының</w:t>
            </w:r>
            <w:r>
              <w:rPr>
                <w:rFonts w:ascii="Times New Roman"/>
                <w:b w:val="false"/>
                <w:i w:val="false"/>
                <w:color w:val="000000"/>
                <w:sz w:val="20"/>
              </w:rPr>
              <w:t xml:space="preserve"> </w:t>
            </w:r>
            <w:r>
              <w:rPr>
                <w:rFonts w:ascii="Times New Roman"/>
                <w:b/>
                <w:i w:val="false"/>
                <w:color w:val="000000"/>
                <w:sz w:val="20"/>
              </w:rPr>
              <w:t>мемл</w:t>
            </w:r>
            <w:r>
              <w:rPr>
                <w:rFonts w:ascii="Times New Roman"/>
                <w:b/>
                <w:i w:val="false"/>
                <w:color w:val="000000"/>
                <w:sz w:val="20"/>
              </w:rPr>
              <w:t>екеттік</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типі</w:t>
            </w:r>
            <w:r>
              <w:rPr>
                <w:rFonts w:ascii="Times New Roman"/>
                <w:b/>
                <w:i w:val="false"/>
                <w:color w:val="000000"/>
                <w:sz w:val="20"/>
              </w:rPr>
              <w:t xml:space="preserve">, </w:t>
            </w:r>
            <w:r>
              <w:rPr>
                <w:rFonts w:ascii="Times New Roman"/>
                <w:b/>
                <w:i w:val="false"/>
                <w:color w:val="000000"/>
                <w:sz w:val="20"/>
              </w:rPr>
              <w:t>учаске</w:t>
            </w:r>
            <w:r>
              <w:rPr>
                <w:rFonts w:ascii="Times New Roman"/>
                <w:b/>
                <w:i w:val="false"/>
                <w:color w:val="000000"/>
                <w:sz w:val="20"/>
              </w:rPr>
              <w:t xml:space="preserve">, </w:t>
            </w:r>
            <w:r>
              <w:rPr>
                <w:rFonts w:ascii="Times New Roman"/>
                <w:b/>
                <w:i w:val="false"/>
                <w:color w:val="000000"/>
                <w:sz w:val="20"/>
              </w:rPr>
              <w:t>өнімді</w:t>
            </w:r>
            <w:r>
              <w:rPr>
                <w:rFonts w:ascii="Times New Roman"/>
                <w:b w:val="false"/>
                <w:i w:val="false"/>
                <w:color w:val="000000"/>
                <w:sz w:val="20"/>
              </w:rPr>
              <w:t xml:space="preserve"> </w:t>
            </w:r>
            <w:r>
              <w:rPr>
                <w:rFonts w:ascii="Times New Roman"/>
                <w:b/>
                <w:i w:val="false"/>
                <w:color w:val="000000"/>
                <w:sz w:val="20"/>
              </w:rPr>
              <w:t>шөгінділер</w:t>
            </w:r>
            <w:r>
              <w:rPr>
                <w:rFonts w:ascii="Times New Roman"/>
                <w:b/>
                <w:i w:val="false"/>
                <w:color w:val="000000"/>
                <w:sz w:val="20"/>
              </w:rPr>
              <w:t xml:space="preserve">, </w:t>
            </w:r>
            <w:r>
              <w:rPr>
                <w:rFonts w:ascii="Times New Roman"/>
                <w:b/>
                <w:i w:val="false"/>
                <w:color w:val="000000"/>
                <w:sz w:val="20"/>
              </w:rPr>
              <w:t>кенжатын</w:t>
            </w:r>
            <w:r>
              <w:rPr>
                <w:rFonts w:ascii="Times New Roman"/>
                <w:b/>
                <w:i w:val="false"/>
                <w:color w:val="000000"/>
                <w:sz w:val="20"/>
              </w:rPr>
              <w:t xml:space="preserve">, коллектор (К, Т, КТ, ТК), </w:t>
            </w:r>
            <w:r>
              <w:rPr>
                <w:rFonts w:ascii="Times New Roman"/>
                <w:b/>
                <w:i w:val="false"/>
                <w:color w:val="000000"/>
                <w:sz w:val="20"/>
              </w:rPr>
              <w:t>жату</w:t>
            </w:r>
            <w:r>
              <w:rPr>
                <w:rFonts w:ascii="Times New Roman"/>
                <w:b w:val="false"/>
                <w:i w:val="false"/>
                <w:color w:val="000000"/>
                <w:sz w:val="20"/>
              </w:rPr>
              <w:t xml:space="preserve"> </w:t>
            </w:r>
            <w:r>
              <w:rPr>
                <w:rFonts w:ascii="Times New Roman"/>
                <w:b/>
                <w:i w:val="false"/>
                <w:color w:val="000000"/>
                <w:sz w:val="20"/>
              </w:rPr>
              <w:t>тереңдігі</w:t>
            </w:r>
            <w:r>
              <w:rPr>
                <w:rFonts w:ascii="Times New Roman"/>
                <w:b/>
                <w:i w:val="false"/>
                <w:color w:val="000000"/>
                <w:sz w:val="20"/>
              </w:rPr>
              <w:t xml:space="preserve">, м; </w:t>
            </w:r>
            <w:r>
              <w:rPr>
                <w:rFonts w:ascii="Times New Roman"/>
                <w:b/>
                <w:i w:val="false"/>
                <w:color w:val="000000"/>
                <w:sz w:val="20"/>
              </w:rPr>
              <w:t>кенжатын</w:t>
            </w:r>
            <w:r>
              <w:rPr>
                <w:rFonts w:ascii="Times New Roman"/>
                <w:b/>
                <w:i w:val="false"/>
                <w:color w:val="000000"/>
                <w:sz w:val="20"/>
              </w:rPr>
              <w:t xml:space="preserve">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3302"/>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ашылу</w:t>
            </w:r>
            <w:r>
              <w:rPr>
                <w:rFonts w:ascii="Times New Roman"/>
                <w:b w:val="false"/>
                <w:i w:val="false"/>
                <w:color w:val="000000"/>
                <w:sz w:val="20"/>
              </w:rPr>
              <w:t xml:space="preserve"> </w:t>
            </w:r>
            <w:r>
              <w:rPr>
                <w:rFonts w:ascii="Times New Roman"/>
                <w:b/>
                <w:i w:val="false"/>
                <w:color w:val="000000"/>
                <w:sz w:val="20"/>
              </w:rPr>
              <w:t>жылы</w:t>
            </w:r>
            <w:r>
              <w:rPr>
                <w:rFonts w:ascii="Times New Roman"/>
                <w:b/>
                <w:i w:val="false"/>
                <w:color w:val="000000"/>
                <w:sz w:val="20"/>
              </w:rPr>
              <w:t>;</w:t>
            </w:r>
          </w:p>
          <w:bookmarkEnd w:id="3302"/>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газды</w:t>
            </w:r>
            <w:r>
              <w:rPr>
                <w:rFonts w:ascii="Times New Roman"/>
                <w:b w:val="false"/>
                <w:i w:val="false"/>
                <w:color w:val="000000"/>
                <w:sz w:val="20"/>
              </w:rPr>
              <w:t xml:space="preserve"> </w:t>
            </w:r>
            <w:r>
              <w:rPr>
                <w:rFonts w:ascii="Times New Roman"/>
                <w:b/>
                <w:i w:val="false"/>
                <w:color w:val="000000"/>
                <w:sz w:val="20"/>
              </w:rPr>
              <w:t>игеруге</w:t>
            </w:r>
            <w:r>
              <w:rPr>
                <w:rFonts w:ascii="Times New Roman"/>
                <w:b w:val="false"/>
                <w:i w:val="false"/>
                <w:color w:val="000000"/>
                <w:sz w:val="20"/>
              </w:rPr>
              <w:t xml:space="preserve"> </w:t>
            </w:r>
            <w:r>
              <w:rPr>
                <w:rFonts w:ascii="Times New Roman"/>
                <w:b/>
                <w:i w:val="false"/>
                <w:color w:val="000000"/>
                <w:sz w:val="20"/>
              </w:rPr>
              <w:t>енгізілген</w:t>
            </w:r>
            <w:r>
              <w:rPr>
                <w:rFonts w:ascii="Times New Roman"/>
                <w:b w:val="false"/>
                <w:i w:val="false"/>
                <w:color w:val="000000"/>
                <w:sz w:val="20"/>
              </w:rPr>
              <w:t xml:space="preserve"> </w:t>
            </w:r>
            <w:r>
              <w:rPr>
                <w:rFonts w:ascii="Times New Roman"/>
                <w:b/>
                <w:i w:val="false"/>
                <w:color w:val="000000"/>
                <w:sz w:val="20"/>
              </w:rPr>
              <w:t>жыл</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консервацияланған</w:t>
            </w:r>
            <w:r>
              <w:rPr>
                <w:rFonts w:ascii="Times New Roman"/>
                <w:b w:val="false"/>
                <w:i w:val="false"/>
                <w:color w:val="000000"/>
                <w:sz w:val="20"/>
              </w:rPr>
              <w:t xml:space="preserve"> </w:t>
            </w:r>
            <w:r>
              <w:rPr>
                <w:rFonts w:ascii="Times New Roman"/>
                <w:b/>
                <w:i w:val="false"/>
                <w:color w:val="000000"/>
                <w:sz w:val="20"/>
              </w:rPr>
              <w:t>жылы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игеру</w:t>
            </w:r>
            <w:r>
              <w:rPr>
                <w:rFonts w:ascii="Times New Roman"/>
                <w:b w:val="false"/>
                <w:i w:val="false"/>
                <w:color w:val="000000"/>
                <w:sz w:val="20"/>
              </w:rPr>
              <w:t xml:space="preserve"> </w:t>
            </w:r>
            <w:r>
              <w:rPr>
                <w:rFonts w:ascii="Times New Roman"/>
                <w:b/>
                <w:i w:val="false"/>
                <w:color w:val="000000"/>
                <w:sz w:val="20"/>
              </w:rPr>
              <w:t>басталғаннан</w:t>
            </w:r>
            <w:r>
              <w:rPr>
                <w:rFonts w:ascii="Times New Roman"/>
                <w:b w:val="false"/>
                <w:i w:val="false"/>
                <w:color w:val="000000"/>
                <w:sz w:val="20"/>
              </w:rPr>
              <w:t xml:space="preserve"> </w:t>
            </w:r>
            <w:r>
              <w:rPr>
                <w:rFonts w:ascii="Times New Roman"/>
                <w:b/>
                <w:i w:val="false"/>
                <w:color w:val="000000"/>
                <w:sz w:val="20"/>
              </w:rPr>
              <w:t>бергі</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i w:val="false"/>
                <w:color w:val="000000"/>
                <w:sz w:val="20"/>
              </w:rPr>
              <w:t xml:space="preserve"> мен </w:t>
            </w:r>
            <w:r>
              <w:rPr>
                <w:rFonts w:ascii="Times New Roman"/>
                <w:b/>
                <w:i w:val="false"/>
                <w:color w:val="000000"/>
                <w:sz w:val="20"/>
              </w:rPr>
              <w:t>шығындар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ҚМК </w:t>
            </w:r>
            <w:r>
              <w:rPr>
                <w:rFonts w:ascii="Times New Roman"/>
                <w:b/>
                <w:i w:val="false"/>
                <w:color w:val="000000"/>
                <w:sz w:val="20"/>
              </w:rPr>
              <w:t>бек</w:t>
            </w:r>
            <w:r>
              <w:rPr>
                <w:rFonts w:ascii="Times New Roman"/>
                <w:b/>
                <w:i w:val="false"/>
                <w:color w:val="000000"/>
                <w:sz w:val="20"/>
              </w:rPr>
              <w:t>іткен</w:t>
            </w:r>
            <w:r>
              <w:rPr>
                <w:rFonts w:ascii="Times New Roman"/>
                <w:b w:val="false"/>
                <w:i w:val="false"/>
                <w:color w:val="000000"/>
                <w:sz w:val="20"/>
              </w:rPr>
              <w:t xml:space="preserve"> </w:t>
            </w:r>
            <w:r>
              <w:rPr>
                <w:rFonts w:ascii="Times New Roman"/>
                <w:b/>
                <w:i w:val="false"/>
                <w:color w:val="000000"/>
                <w:sz w:val="20"/>
              </w:rPr>
              <w:t>күнгі</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шығындар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Тасымалдағыштың</w:t>
            </w:r>
            <w:r>
              <w:rPr>
                <w:rFonts w:ascii="Times New Roman"/>
                <w:b w:val="false"/>
                <w:i w:val="false"/>
                <w:color w:val="000000"/>
                <w:sz w:val="20"/>
              </w:rPr>
              <w:t xml:space="preserve"> </w:t>
            </w:r>
            <w:r>
              <w:rPr>
                <w:rFonts w:ascii="Times New Roman"/>
                <w:b/>
                <w:i w:val="false"/>
                <w:color w:val="000000"/>
                <w:sz w:val="20"/>
              </w:rPr>
              <w:t>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_____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қаңтардағы</w:t>
            </w:r>
            <w:r>
              <w:rPr>
                <w:rFonts w:ascii="Times New Roman"/>
                <w:b/>
                <w:i w:val="false"/>
                <w:color w:val="000000"/>
                <w:sz w:val="20"/>
              </w:rPr>
              <w:t xml:space="preserve"> (</w:t>
            </w:r>
            <w:r>
              <w:rPr>
                <w:rFonts w:ascii="Times New Roman"/>
                <w:b/>
                <w:i w:val="false"/>
                <w:color w:val="000000"/>
                <w:sz w:val="20"/>
              </w:rPr>
              <w:t>тасымалдағыштың</w:t>
            </w:r>
            <w:r>
              <w:rPr>
                <w:rFonts w:ascii="Times New Roman"/>
                <w:b/>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қорлары</w:t>
            </w:r>
            <w:r>
              <w:rPr>
                <w:rFonts w:ascii="Times New Roman"/>
                <w:b/>
                <w:i w:val="false"/>
                <w:color w:val="000000"/>
                <w:sz w:val="20"/>
              </w:rPr>
              <w:t>, млн. м</w:t>
            </w:r>
            <w:r>
              <w:rPr>
                <w:rFonts w:ascii="Times New Roman"/>
                <w:b/>
                <w:i w:val="false"/>
                <w:color w:val="000000"/>
                <w:sz w:val="20"/>
              </w:rPr>
              <w:t>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3303"/>
          <w:p>
            <w:pPr>
              <w:spacing w:after="20"/>
              <w:ind w:left="20"/>
              <w:jc w:val="both"/>
            </w:pPr>
            <w:r>
              <w:rPr>
                <w:rFonts w:ascii="Times New Roman"/>
                <w:b w:val="false"/>
                <w:i w:val="false"/>
                <w:color w:val="000000"/>
                <w:sz w:val="20"/>
              </w:rPr>
              <w:t>
</w:t>
            </w:r>
            <w:r>
              <w:rPr>
                <w:rFonts w:ascii="Times New Roman"/>
                <w:b/>
                <w:i w:val="false"/>
                <w:color w:val="000000"/>
                <w:sz w:val="20"/>
              </w:rPr>
              <w:t>Құрамы</w:t>
            </w:r>
            <w:r>
              <w:rPr>
                <w:rFonts w:ascii="Times New Roman"/>
                <w:b/>
                <w:i w:val="false"/>
                <w:color w:val="000000"/>
                <w:sz w:val="20"/>
              </w:rPr>
              <w:t xml:space="preserve"> %-бен:</w:t>
            </w:r>
          </w:p>
          <w:bookmarkEnd w:id="3303"/>
          <w:p>
            <w:pPr>
              <w:spacing w:after="20"/>
              <w:ind w:left="20"/>
              <w:jc w:val="both"/>
            </w:pPr>
            <w:r>
              <w:rPr>
                <w:rFonts w:ascii="Times New Roman"/>
                <w:b w:val="false"/>
                <w:i w:val="false"/>
                <w:color w:val="000000"/>
                <w:sz w:val="20"/>
              </w:rPr>
              <w:t>
</w:t>
            </w:r>
            <w:r>
              <w:rPr>
                <w:rFonts w:ascii="Times New Roman"/>
                <w:b/>
                <w:i w:val="false"/>
                <w:color w:val="000000"/>
                <w:sz w:val="20"/>
              </w:rPr>
              <w:t>1) гелий;</w:t>
            </w:r>
          </w:p>
          <w:p>
            <w:pPr>
              <w:spacing w:after="20"/>
              <w:ind w:left="20"/>
              <w:jc w:val="both"/>
            </w:pPr>
            <w:r>
              <w:rPr>
                <w:rFonts w:ascii="Times New Roman"/>
                <w:b w:val="false"/>
                <w:i w:val="false"/>
                <w:color w:val="000000"/>
                <w:sz w:val="20"/>
              </w:rPr>
              <w:t>
</w:t>
            </w:r>
            <w:r>
              <w:rPr>
                <w:rFonts w:ascii="Times New Roman"/>
                <w:b/>
                <w:i w:val="false"/>
                <w:color w:val="000000"/>
                <w:sz w:val="20"/>
              </w:rPr>
              <w:t>2) азот</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күкіртті</w:t>
            </w:r>
            <w:r>
              <w:rPr>
                <w:rFonts w:ascii="Times New Roman"/>
                <w:b w:val="false"/>
                <w:i w:val="false"/>
                <w:color w:val="000000"/>
                <w:sz w:val="20"/>
              </w:rPr>
              <w:t xml:space="preserve"> </w:t>
            </w:r>
            <w:r>
              <w:rPr>
                <w:rFonts w:ascii="Times New Roman"/>
                <w:b/>
                <w:i w:val="false"/>
                <w:color w:val="000000"/>
                <w:sz w:val="20"/>
              </w:rPr>
              <w:t>сутек</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көмірқышқыл</w:t>
            </w:r>
            <w:r>
              <w:rPr>
                <w:rFonts w:ascii="Times New Roman"/>
                <w:b w:val="false"/>
                <w:i w:val="false"/>
                <w:color w:val="000000"/>
                <w:sz w:val="20"/>
              </w:rPr>
              <w:t xml:space="preserve"> </w:t>
            </w:r>
            <w:r>
              <w:rPr>
                <w:rFonts w:ascii="Times New Roman"/>
                <w:b/>
                <w:i w:val="false"/>
                <w:color w:val="000000"/>
                <w:sz w:val="20"/>
              </w:rPr>
              <w:t>газы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3" w:id="3304"/>
    <w:p>
      <w:pPr>
        <w:spacing w:after="0"/>
        <w:ind w:left="0"/>
        <w:jc w:val="both"/>
      </w:pPr>
      <w:r>
        <w:rPr>
          <w:rFonts w:ascii="Times New Roman"/>
          <w:b w:val="false"/>
          <w:i w:val="false"/>
          <w:color w:val="000000"/>
          <w:sz w:val="28"/>
        </w:rPr>
        <w:t>
      кестенің жалғасы:</w:t>
      </w:r>
    </w:p>
    <w:bookmarkEnd w:id="3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______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қаңтардағы</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Нәтижесінде</w:t>
            </w:r>
            <w:r>
              <w:rPr>
                <w:rFonts w:ascii="Times New Roman"/>
                <w:b/>
                <w:i w:val="false"/>
                <w:color w:val="000000"/>
                <w:sz w:val="20"/>
              </w:rPr>
              <w:t xml:space="preserve"> ___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қорлардың</w:t>
            </w:r>
            <w:r>
              <w:rPr>
                <w:rFonts w:ascii="Times New Roman"/>
                <w:b w:val="false"/>
                <w:i w:val="false"/>
                <w:color w:val="000000"/>
                <w:sz w:val="20"/>
              </w:rPr>
              <w:t xml:space="preserve"> </w:t>
            </w:r>
            <w:r>
              <w:rPr>
                <w:rFonts w:ascii="Times New Roman"/>
                <w:b/>
                <w:i w:val="false"/>
                <w:color w:val="000000"/>
                <w:sz w:val="20"/>
              </w:rPr>
              <w:t>өзгеруі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берудегі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4" w:id="3305"/>
    <w:p>
      <w:pPr>
        <w:spacing w:after="0"/>
        <w:ind w:left="0"/>
        <w:jc w:val="both"/>
      </w:pPr>
      <w:r>
        <w:rPr>
          <w:rFonts w:ascii="Times New Roman"/>
          <w:b w:val="false"/>
          <w:i w:val="false"/>
          <w:color w:val="000000"/>
          <w:sz w:val="28"/>
        </w:rPr>
        <w:t>
      кестенің жалғасы:</w:t>
      </w:r>
    </w:p>
    <w:bookmarkEnd w:id="3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______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қаңтардағы</w:t>
            </w:r>
            <w:r>
              <w:rPr>
                <w:rFonts w:ascii="Times New Roman"/>
                <w:b w:val="false"/>
                <w:i w:val="false"/>
                <w:color w:val="000000"/>
                <w:sz w:val="20"/>
              </w:rPr>
              <w:t xml:space="preserve"> </w:t>
            </w:r>
            <w:r>
              <w:rPr>
                <w:rFonts w:ascii="Times New Roman"/>
                <w:b/>
                <w:i w:val="false"/>
                <w:color w:val="000000"/>
                <w:sz w:val="20"/>
              </w:rPr>
              <w:t>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val="false"/>
                <w:i w:val="false"/>
                <w:color w:val="000000"/>
                <w:sz w:val="20"/>
              </w:rPr>
              <w:t xml:space="preserve"> </w:t>
            </w:r>
            <w:r>
              <w:rPr>
                <w:rFonts w:ascii="Times New Roman"/>
                <w:b/>
                <w:i w:val="false"/>
                <w:color w:val="000000"/>
                <w:sz w:val="20"/>
              </w:rPr>
              <w:t>бекіткен</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хаттаманың нөмірі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3306"/>
          <w:p>
            <w:pPr>
              <w:spacing w:after="20"/>
              <w:ind w:left="20"/>
              <w:jc w:val="both"/>
            </w:pPr>
            <w:r>
              <w:rPr>
                <w:rFonts w:ascii="Times New Roman"/>
                <w:b w:val="false"/>
                <w:i w:val="false"/>
                <w:color w:val="000000"/>
                <w:sz w:val="20"/>
              </w:rPr>
              <w:t>
Атауы_____________________________</w:t>
            </w:r>
          </w:p>
          <w:bookmarkEnd w:id="3306"/>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3307"/>
          <w:p>
            <w:pPr>
              <w:spacing w:after="20"/>
              <w:ind w:left="20"/>
              <w:jc w:val="both"/>
            </w:pPr>
            <w:r>
              <w:rPr>
                <w:rFonts w:ascii="Times New Roman"/>
                <w:b w:val="false"/>
                <w:i w:val="false"/>
                <w:color w:val="000000"/>
                <w:sz w:val="20"/>
              </w:rPr>
              <w:t>
Мекенжай____________________</w:t>
            </w:r>
          </w:p>
          <w:bookmarkEnd w:id="3307"/>
          <w:p>
            <w:pPr>
              <w:spacing w:after="20"/>
              <w:ind w:left="20"/>
              <w:jc w:val="both"/>
            </w:pPr>
            <w:r>
              <w:rPr>
                <w:rFonts w:ascii="Times New Roman"/>
                <w:b w:val="false"/>
                <w:i w:val="false"/>
                <w:color w:val="000000"/>
                <w:sz w:val="20"/>
              </w:rPr>
              <w:t>
_____________________________</w:t>
            </w:r>
          </w:p>
        </w:tc>
      </w:tr>
    </w:tbl>
    <w:bookmarkStart w:name="z3427" w:id="3308"/>
    <w:p>
      <w:pPr>
        <w:spacing w:after="0"/>
        <w:ind w:left="0"/>
        <w:jc w:val="both"/>
      </w:pPr>
      <w:r>
        <w:rPr>
          <w:rFonts w:ascii="Times New Roman"/>
          <w:b w:val="false"/>
          <w:i w:val="false"/>
          <w:color w:val="000000"/>
          <w:sz w:val="28"/>
        </w:rPr>
        <w:t xml:space="preserve">
      Басшы: __________________________________________________ ______________ </w:t>
      </w:r>
    </w:p>
    <w:bookmarkEnd w:id="3308"/>
    <w:bookmarkStart w:name="z3428" w:id="3309"/>
    <w:p>
      <w:pPr>
        <w:spacing w:after="0"/>
        <w:ind w:left="0"/>
        <w:jc w:val="both"/>
      </w:pPr>
      <w:r>
        <w:rPr>
          <w:rFonts w:ascii="Times New Roman"/>
          <w:b w:val="false"/>
          <w:i w:val="false"/>
          <w:color w:val="000000"/>
          <w:sz w:val="28"/>
        </w:rPr>
        <w:t>
       тегі, аты, әкесінің аты (бар болса) (қолы)</w:t>
      </w:r>
    </w:p>
    <w:bookmarkEnd w:id="3309"/>
    <w:bookmarkStart w:name="z3429" w:id="3310"/>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3310"/>
    <w:bookmarkStart w:name="z3430" w:id="3311"/>
    <w:p>
      <w:pPr>
        <w:spacing w:after="0"/>
        <w:ind w:left="0"/>
        <w:jc w:val="both"/>
      </w:pPr>
      <w:r>
        <w:rPr>
          <w:rFonts w:ascii="Times New Roman"/>
          <w:b w:val="false"/>
          <w:i w:val="false"/>
          <w:color w:val="000000"/>
          <w:sz w:val="28"/>
        </w:rPr>
        <w:t xml:space="preserve">
      Орындаушы: __________________________________________________ ___________ </w:t>
      </w:r>
    </w:p>
    <w:bookmarkEnd w:id="3311"/>
    <w:bookmarkStart w:name="z3431" w:id="3312"/>
    <w:p>
      <w:pPr>
        <w:spacing w:after="0"/>
        <w:ind w:left="0"/>
        <w:jc w:val="both"/>
      </w:pPr>
      <w:r>
        <w:rPr>
          <w:rFonts w:ascii="Times New Roman"/>
          <w:b w:val="false"/>
          <w:i w:val="false"/>
          <w:color w:val="000000"/>
          <w:sz w:val="28"/>
        </w:rPr>
        <w:t>
       тегі, аты, әкесінің аты (бар болса) (қолы)</w:t>
      </w:r>
    </w:p>
    <w:bookmarkEnd w:id="3312"/>
    <w:bookmarkStart w:name="z3432" w:id="3313"/>
    <w:p>
      <w:pPr>
        <w:spacing w:after="0"/>
        <w:ind w:left="0"/>
        <w:jc w:val="both"/>
      </w:pPr>
      <w:r>
        <w:rPr>
          <w:rFonts w:ascii="Times New Roman"/>
          <w:b w:val="false"/>
          <w:i w:val="false"/>
          <w:color w:val="000000"/>
          <w:sz w:val="28"/>
        </w:rPr>
        <w:t>
      Орындаушының телефон нөмірі: ______________________________________</w:t>
      </w:r>
    </w:p>
    <w:bookmarkEnd w:id="3313"/>
    <w:bookmarkStart w:name="z3433" w:id="3314"/>
    <w:p>
      <w:pPr>
        <w:spacing w:after="0"/>
        <w:ind w:left="0"/>
        <w:jc w:val="both"/>
      </w:pPr>
      <w:r>
        <w:rPr>
          <w:rFonts w:ascii="Times New Roman"/>
          <w:b w:val="false"/>
          <w:i w:val="false"/>
          <w:color w:val="000000"/>
          <w:sz w:val="28"/>
        </w:rPr>
        <w:t>
      Электрондық пошта мекенжайы __________________________________</w:t>
      </w:r>
    </w:p>
    <w:bookmarkEnd w:id="3314"/>
    <w:bookmarkStart w:name="z3434" w:id="3315"/>
    <w:p>
      <w:pPr>
        <w:spacing w:after="0"/>
        <w:ind w:left="0"/>
        <w:jc w:val="both"/>
      </w:pPr>
      <w:r>
        <w:rPr>
          <w:rFonts w:ascii="Times New Roman"/>
          <w:b w:val="false"/>
          <w:i w:val="false"/>
          <w:color w:val="000000"/>
          <w:sz w:val="28"/>
        </w:rPr>
        <w:t>
      Ескертпе: аббревиатуралардың толық жазылуы:</w:t>
      </w:r>
    </w:p>
    <w:bookmarkEnd w:id="3315"/>
    <w:bookmarkStart w:name="z3435" w:id="3316"/>
    <w:p>
      <w:pPr>
        <w:spacing w:after="0"/>
        <w:ind w:left="0"/>
        <w:jc w:val="both"/>
      </w:pPr>
      <w:r>
        <w:rPr>
          <w:rFonts w:ascii="Times New Roman"/>
          <w:b w:val="false"/>
          <w:i w:val="false"/>
          <w:color w:val="000000"/>
          <w:sz w:val="28"/>
        </w:rPr>
        <w:t>
      К, Т, КТ, ТК – коллектор түрлері;</w:t>
      </w:r>
    </w:p>
    <w:bookmarkEnd w:id="3316"/>
    <w:bookmarkStart w:name="z3436" w:id="3317"/>
    <w:p>
      <w:pPr>
        <w:spacing w:after="0"/>
        <w:ind w:left="0"/>
        <w:jc w:val="both"/>
      </w:pPr>
      <w:r>
        <w:rPr>
          <w:rFonts w:ascii="Times New Roman"/>
          <w:b w:val="false"/>
          <w:i w:val="false"/>
          <w:color w:val="000000"/>
          <w:sz w:val="28"/>
        </w:rPr>
        <w:t>
      м – метр;</w:t>
      </w:r>
    </w:p>
    <w:bookmarkEnd w:id="3317"/>
    <w:bookmarkStart w:name="z3437" w:id="3318"/>
    <w:p>
      <w:pPr>
        <w:spacing w:after="0"/>
        <w:ind w:left="0"/>
        <w:jc w:val="both"/>
      </w:pPr>
      <w:r>
        <w:rPr>
          <w:rFonts w:ascii="Times New Roman"/>
          <w:b w:val="false"/>
          <w:i w:val="false"/>
          <w:color w:val="000000"/>
          <w:sz w:val="28"/>
        </w:rPr>
        <w:t>
      млн. м3 – миллион текше метр;</w:t>
      </w:r>
    </w:p>
    <w:bookmarkEnd w:id="3318"/>
    <w:bookmarkStart w:name="z3438" w:id="3319"/>
    <w:p>
      <w:pPr>
        <w:spacing w:after="0"/>
        <w:ind w:left="0"/>
        <w:jc w:val="both"/>
      </w:pPr>
      <w:r>
        <w:rPr>
          <w:rFonts w:ascii="Times New Roman"/>
          <w:b w:val="false"/>
          <w:i w:val="false"/>
          <w:color w:val="000000"/>
          <w:sz w:val="28"/>
        </w:rPr>
        <w:t>
      % - пайыздар;</w:t>
      </w:r>
    </w:p>
    <w:bookmarkEnd w:id="3319"/>
    <w:bookmarkStart w:name="z3439" w:id="3320"/>
    <w:p>
      <w:pPr>
        <w:spacing w:after="0"/>
        <w:ind w:left="0"/>
        <w:jc w:val="both"/>
      </w:pPr>
      <w:r>
        <w:rPr>
          <w:rFonts w:ascii="Times New Roman"/>
          <w:b w:val="false"/>
          <w:i w:val="false"/>
          <w:color w:val="000000"/>
          <w:sz w:val="28"/>
        </w:rPr>
        <w:t>
      А – А санаты бойынша қорлар;</w:t>
      </w:r>
    </w:p>
    <w:bookmarkEnd w:id="3320"/>
    <w:bookmarkStart w:name="z3440" w:id="3321"/>
    <w:p>
      <w:pPr>
        <w:spacing w:after="0"/>
        <w:ind w:left="0"/>
        <w:jc w:val="both"/>
      </w:pPr>
      <w:r>
        <w:rPr>
          <w:rFonts w:ascii="Times New Roman"/>
          <w:b w:val="false"/>
          <w:i w:val="false"/>
          <w:color w:val="000000"/>
          <w:sz w:val="28"/>
        </w:rPr>
        <w:t>
      B – B санаты бойынша қорлар;</w:t>
      </w:r>
    </w:p>
    <w:bookmarkEnd w:id="3321"/>
    <w:bookmarkStart w:name="z3441" w:id="3322"/>
    <w:p>
      <w:pPr>
        <w:spacing w:after="0"/>
        <w:ind w:left="0"/>
        <w:jc w:val="both"/>
      </w:pPr>
      <w:r>
        <w:rPr>
          <w:rFonts w:ascii="Times New Roman"/>
          <w:b w:val="false"/>
          <w:i w:val="false"/>
          <w:color w:val="000000"/>
          <w:sz w:val="28"/>
        </w:rPr>
        <w:t>
      С1 – С1 санаты бойынша қорлар;</w:t>
      </w:r>
    </w:p>
    <w:bookmarkEnd w:id="3322"/>
    <w:bookmarkStart w:name="z3442" w:id="3323"/>
    <w:p>
      <w:pPr>
        <w:spacing w:after="0"/>
        <w:ind w:left="0"/>
        <w:jc w:val="both"/>
      </w:pPr>
      <w:r>
        <w:rPr>
          <w:rFonts w:ascii="Times New Roman"/>
          <w:b w:val="false"/>
          <w:i w:val="false"/>
          <w:color w:val="000000"/>
          <w:sz w:val="28"/>
        </w:rPr>
        <w:t>
      С2 – С2 санаты бойынша қорлар.</w:t>
      </w:r>
    </w:p>
    <w:bookmarkEnd w:id="3323"/>
    <w:bookmarkStart w:name="z3443" w:id="3324"/>
    <w:p>
      <w:pPr>
        <w:spacing w:after="0"/>
        <w:ind w:left="0"/>
        <w:jc w:val="both"/>
      </w:pPr>
      <w:r>
        <w:rPr>
          <w:rFonts w:ascii="Times New Roman"/>
          <w:b w:val="false"/>
          <w:i w:val="false"/>
          <w:color w:val="000000"/>
          <w:sz w:val="28"/>
        </w:rPr>
        <w:t>
      Ескертпе: Гелий бойынша жер қойнауы қорларын мемлекеттік есепке алу туралы есептілік нысаны қосымшада келтірілген түсіндірмеге сәйкес толтырылады.</w:t>
      </w:r>
    </w:p>
    <w:bookmarkEnd w:id="3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"Гелий бойынша жер қойнауы</w:t>
            </w:r>
            <w:r>
              <w:br/>
            </w:r>
            <w:r>
              <w:rPr>
                <w:rFonts w:ascii="Times New Roman"/>
                <w:b w:val="false"/>
                <w:i w:val="false"/>
                <w:color w:val="000000"/>
                <w:sz w:val="20"/>
              </w:rPr>
              <w:t xml:space="preserve"> қорларын мемлекеттік есепке алу"</w:t>
            </w:r>
            <w:r>
              <w:br/>
            </w:r>
            <w:r>
              <w:rPr>
                <w:rFonts w:ascii="Times New Roman"/>
                <w:b w:val="false"/>
                <w:i w:val="false"/>
                <w:color w:val="000000"/>
                <w:sz w:val="20"/>
              </w:rPr>
              <w:t xml:space="preserve"> әкімшілік деректерін жинауға</w:t>
            </w:r>
            <w:r>
              <w:br/>
            </w:r>
            <w:r>
              <w:rPr>
                <w:rFonts w:ascii="Times New Roman"/>
                <w:b w:val="false"/>
                <w:i w:val="false"/>
                <w:color w:val="000000"/>
                <w:sz w:val="20"/>
              </w:rPr>
              <w:t xml:space="preserve">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446" w:id="3325"/>
    <w:p>
      <w:pPr>
        <w:spacing w:after="0"/>
        <w:ind w:left="0"/>
        <w:jc w:val="both"/>
      </w:pPr>
      <w:r>
        <w:rPr>
          <w:rFonts w:ascii="Times New Roman"/>
          <w:b w:val="false"/>
          <w:i w:val="false"/>
          <w:color w:val="000000"/>
          <w:sz w:val="28"/>
        </w:rPr>
        <w:t>
      "Гелий бойынша жер қойнауы қорларын мемлекеттік есепке алу" әкімшілік деректерін жинауға арналған нысанды толтыру бойынша түсіндірме</w:t>
      </w:r>
    </w:p>
    <w:bookmarkEnd w:id="3325"/>
    <w:bookmarkStart w:name="z3447" w:id="3326"/>
    <w:p>
      <w:pPr>
        <w:spacing w:after="0"/>
        <w:ind w:left="0"/>
        <w:jc w:val="both"/>
      </w:pPr>
      <w:r>
        <w:rPr>
          <w:rFonts w:ascii="Times New Roman"/>
          <w:b w:val="false"/>
          <w:i w:val="false"/>
          <w:color w:val="000000"/>
          <w:sz w:val="28"/>
        </w:rPr>
        <w:t>
      ("6-гелий" индексі, жиілігі: жыл сайын)</w:t>
      </w:r>
    </w:p>
    <w:bookmarkEnd w:id="3326"/>
    <w:bookmarkStart w:name="z3448" w:id="3327"/>
    <w:p>
      <w:pPr>
        <w:spacing w:after="0"/>
        <w:ind w:left="0"/>
        <w:jc w:val="both"/>
      </w:pPr>
      <w:r>
        <w:rPr>
          <w:rFonts w:ascii="Times New Roman"/>
          <w:b w:val="false"/>
          <w:i w:val="false"/>
          <w:color w:val="000000"/>
          <w:sz w:val="28"/>
        </w:rPr>
        <w:t>
      1-бағанында кен орнының реттік нөмірі көрсетіледі.</w:t>
      </w:r>
    </w:p>
    <w:bookmarkEnd w:id="3327"/>
    <w:bookmarkStart w:name="z3449" w:id="3328"/>
    <w:p>
      <w:pPr>
        <w:spacing w:after="0"/>
        <w:ind w:left="0"/>
        <w:jc w:val="both"/>
      </w:pPr>
      <w:r>
        <w:rPr>
          <w:rFonts w:ascii="Times New Roman"/>
          <w:b w:val="false"/>
          <w:i w:val="false"/>
          <w:color w:val="000000"/>
          <w:sz w:val="28"/>
        </w:rPr>
        <w:t>
      2-бағанында облыс, жер қойнауын пайдаланушы, кен орнының игерілу дәрежесі, кен орнының мемлекеттік нөмірі, типі, учаске, кен орнының өнімді шөгінділері; кенжатын; коллектор (К, КТ, ТК), жату тереңдігі мен кенжатынның коды көрсетіледі, аймақ (әкімшілік-аумақтық объектілердің сыныптауышы) көрсетіледі.</w:t>
      </w:r>
    </w:p>
    <w:bookmarkEnd w:id="3328"/>
    <w:bookmarkStart w:name="z3450" w:id="3329"/>
    <w:p>
      <w:pPr>
        <w:spacing w:after="0"/>
        <w:ind w:left="0"/>
        <w:jc w:val="both"/>
      </w:pPr>
      <w:r>
        <w:rPr>
          <w:rFonts w:ascii="Times New Roman"/>
          <w:b w:val="false"/>
          <w:i w:val="false"/>
          <w:color w:val="000000"/>
          <w:sz w:val="28"/>
        </w:rPr>
        <w:t>
      3-бағанында 1) ашылу жылы; 2) газды игеруге енгізген жыл; 3) консервацияланған жылы; 4) игеру басталғаннан бергі өндіру мен шығындар; 6) ҚМК бекіткен күнгі өндіру мен шығындар көрсетіледі.</w:t>
      </w:r>
    </w:p>
    <w:bookmarkEnd w:id="3329"/>
    <w:bookmarkStart w:name="z3451" w:id="3330"/>
    <w:p>
      <w:pPr>
        <w:spacing w:after="0"/>
        <w:ind w:left="0"/>
        <w:jc w:val="both"/>
      </w:pPr>
      <w:r>
        <w:rPr>
          <w:rFonts w:ascii="Times New Roman"/>
          <w:b w:val="false"/>
          <w:i w:val="false"/>
          <w:color w:val="000000"/>
          <w:sz w:val="28"/>
        </w:rPr>
        <w:t>
      4-бағанында тасымалдағыш түрі көрсетіледі.</w:t>
      </w:r>
    </w:p>
    <w:bookmarkEnd w:id="3330"/>
    <w:bookmarkStart w:name="z3452" w:id="3331"/>
    <w:p>
      <w:pPr>
        <w:spacing w:after="0"/>
        <w:ind w:left="0"/>
        <w:jc w:val="both"/>
      </w:pPr>
      <w:r>
        <w:rPr>
          <w:rFonts w:ascii="Times New Roman"/>
          <w:b w:val="false"/>
          <w:i w:val="false"/>
          <w:color w:val="000000"/>
          <w:sz w:val="28"/>
        </w:rPr>
        <w:t>
      5-бағанында __жылғы 1 қаңтардағы А+В+С1 санаты бойынша тасымалдағыштың баланстық қорлары көрсетіледі.</w:t>
      </w:r>
    </w:p>
    <w:bookmarkEnd w:id="3331"/>
    <w:bookmarkStart w:name="z3453" w:id="3332"/>
    <w:p>
      <w:pPr>
        <w:spacing w:after="0"/>
        <w:ind w:left="0"/>
        <w:jc w:val="both"/>
      </w:pPr>
      <w:r>
        <w:rPr>
          <w:rFonts w:ascii="Times New Roman"/>
          <w:b w:val="false"/>
          <w:i w:val="false"/>
          <w:color w:val="000000"/>
          <w:sz w:val="28"/>
        </w:rPr>
        <w:t>
      6-бағанында __жылғы 1 қаңтардағы С2 санаты бойынша тасымалдағыштың баланстық қорлары көрсетіледі.</w:t>
      </w:r>
    </w:p>
    <w:bookmarkEnd w:id="3332"/>
    <w:bookmarkStart w:name="z3454" w:id="3333"/>
    <w:p>
      <w:pPr>
        <w:spacing w:after="0"/>
        <w:ind w:left="0"/>
        <w:jc w:val="both"/>
      </w:pPr>
      <w:r>
        <w:rPr>
          <w:rFonts w:ascii="Times New Roman"/>
          <w:b w:val="false"/>
          <w:i w:val="false"/>
          <w:color w:val="000000"/>
          <w:sz w:val="28"/>
        </w:rPr>
        <w:t>
      7-бағанында 1) гелийдің; 2) азоттың 3) күкіртті сутектің; 4) көмірқышқыл газының мөлшері, %-бен көрсетіледі.</w:t>
      </w:r>
    </w:p>
    <w:bookmarkEnd w:id="3333"/>
    <w:bookmarkStart w:name="z3455" w:id="3334"/>
    <w:p>
      <w:pPr>
        <w:spacing w:after="0"/>
        <w:ind w:left="0"/>
        <w:jc w:val="both"/>
      </w:pPr>
      <w:r>
        <w:rPr>
          <w:rFonts w:ascii="Times New Roman"/>
          <w:b w:val="false"/>
          <w:i w:val="false"/>
          <w:color w:val="000000"/>
          <w:sz w:val="28"/>
        </w:rPr>
        <w:t>
      8-бағанында __жылғы 1 қаңтардағы А+В+С1 санаты бойынша гелийдің баланстық қорлары көрсетіледі.</w:t>
      </w:r>
    </w:p>
    <w:bookmarkEnd w:id="3334"/>
    <w:bookmarkStart w:name="z3456" w:id="3335"/>
    <w:p>
      <w:pPr>
        <w:spacing w:after="0"/>
        <w:ind w:left="0"/>
        <w:jc w:val="both"/>
      </w:pPr>
      <w:r>
        <w:rPr>
          <w:rFonts w:ascii="Times New Roman"/>
          <w:b w:val="false"/>
          <w:i w:val="false"/>
          <w:color w:val="000000"/>
          <w:sz w:val="28"/>
        </w:rPr>
        <w:t>
      9-бағанында ____ жылғы 1 қаңтардағы С2 санат бойынша гелийдің баланстық қорлары көрсетіледі.</w:t>
      </w:r>
    </w:p>
    <w:bookmarkEnd w:id="3335"/>
    <w:bookmarkStart w:name="z3457" w:id="3336"/>
    <w:p>
      <w:pPr>
        <w:spacing w:after="0"/>
        <w:ind w:left="0"/>
        <w:jc w:val="both"/>
      </w:pPr>
      <w:r>
        <w:rPr>
          <w:rFonts w:ascii="Times New Roman"/>
          <w:b w:val="false"/>
          <w:i w:val="false"/>
          <w:color w:val="000000"/>
          <w:sz w:val="28"/>
        </w:rPr>
        <w:t>
      10-бағанында ____ жылғы А+В+С1 санаты бойынша өндіру нәтижесінде баланстық қорлардың өзгеруі көрсетіледі.</w:t>
      </w:r>
    </w:p>
    <w:bookmarkEnd w:id="3336"/>
    <w:bookmarkStart w:name="z3458" w:id="3337"/>
    <w:p>
      <w:pPr>
        <w:spacing w:after="0"/>
        <w:ind w:left="0"/>
        <w:jc w:val="both"/>
      </w:pPr>
      <w:r>
        <w:rPr>
          <w:rFonts w:ascii="Times New Roman"/>
          <w:b w:val="false"/>
          <w:i w:val="false"/>
          <w:color w:val="000000"/>
          <w:sz w:val="28"/>
        </w:rPr>
        <w:t>
      11-бағанында ____ жылғы А+В+С1 санаты бойынша шығынның нәтижесінде баланстық қорлардың өзгеруі көрсетіледі.</w:t>
      </w:r>
    </w:p>
    <w:bookmarkEnd w:id="3337"/>
    <w:bookmarkStart w:name="z3459" w:id="3338"/>
    <w:p>
      <w:pPr>
        <w:spacing w:after="0"/>
        <w:ind w:left="0"/>
        <w:jc w:val="both"/>
      </w:pPr>
      <w:r>
        <w:rPr>
          <w:rFonts w:ascii="Times New Roman"/>
          <w:b w:val="false"/>
          <w:i w:val="false"/>
          <w:color w:val="000000"/>
          <w:sz w:val="28"/>
        </w:rPr>
        <w:t>
      12-бағанында ____ жылғы А+В+С1 санаты бойынша барлау нәтижесінде баланстық қорлардың өзгеруі көрсетіледі.</w:t>
      </w:r>
    </w:p>
    <w:bookmarkEnd w:id="3338"/>
    <w:bookmarkStart w:name="z3460" w:id="3339"/>
    <w:p>
      <w:pPr>
        <w:spacing w:after="0"/>
        <w:ind w:left="0"/>
        <w:jc w:val="both"/>
      </w:pPr>
      <w:r>
        <w:rPr>
          <w:rFonts w:ascii="Times New Roman"/>
          <w:b w:val="false"/>
          <w:i w:val="false"/>
          <w:color w:val="000000"/>
          <w:sz w:val="28"/>
        </w:rPr>
        <w:t>
      13-бағанында ____ жылғы А+В+С1 санаты бойынша қорларды қайта бағалау немесе баланстан балансқа беру нәтижесінде баланстық қорлардың өзгеруі көрсетіледі.</w:t>
      </w:r>
    </w:p>
    <w:bookmarkEnd w:id="3339"/>
    <w:bookmarkStart w:name="z3461" w:id="3340"/>
    <w:p>
      <w:pPr>
        <w:spacing w:after="0"/>
        <w:ind w:left="0"/>
        <w:jc w:val="both"/>
      </w:pPr>
      <w:r>
        <w:rPr>
          <w:rFonts w:ascii="Times New Roman"/>
          <w:b w:val="false"/>
          <w:i w:val="false"/>
          <w:color w:val="000000"/>
          <w:sz w:val="28"/>
        </w:rPr>
        <w:t>
      14-бағанында ____ жылғы А+В+С1 санаты бойынша қорларды есептен шығару нәтижесінде баланстық қорлардың өзгеруі көрсетіледі.</w:t>
      </w:r>
    </w:p>
    <w:bookmarkEnd w:id="3340"/>
    <w:bookmarkStart w:name="z3462" w:id="3341"/>
    <w:p>
      <w:pPr>
        <w:spacing w:after="0"/>
        <w:ind w:left="0"/>
        <w:jc w:val="both"/>
      </w:pPr>
      <w:r>
        <w:rPr>
          <w:rFonts w:ascii="Times New Roman"/>
          <w:b w:val="false"/>
          <w:i w:val="false"/>
          <w:color w:val="000000"/>
          <w:sz w:val="28"/>
        </w:rPr>
        <w:t>
      15-бағанында __жылғы 1 қаңтардағы А+В санаты бойынша баланстық қорлар көрсетіледі.</w:t>
      </w:r>
    </w:p>
    <w:bookmarkEnd w:id="3341"/>
    <w:bookmarkStart w:name="z3463" w:id="3342"/>
    <w:p>
      <w:pPr>
        <w:spacing w:after="0"/>
        <w:ind w:left="0"/>
        <w:jc w:val="both"/>
      </w:pPr>
      <w:r>
        <w:rPr>
          <w:rFonts w:ascii="Times New Roman"/>
          <w:b w:val="false"/>
          <w:i w:val="false"/>
          <w:color w:val="000000"/>
          <w:sz w:val="28"/>
        </w:rPr>
        <w:t>
      16-бағанында __жылғы 1 қаңтардағы С1 санаты бойынша баланстық қорлар көрсетіледі.</w:t>
      </w:r>
    </w:p>
    <w:bookmarkEnd w:id="3342"/>
    <w:bookmarkStart w:name="z3464" w:id="3343"/>
    <w:p>
      <w:pPr>
        <w:spacing w:after="0"/>
        <w:ind w:left="0"/>
        <w:jc w:val="both"/>
      </w:pPr>
      <w:r>
        <w:rPr>
          <w:rFonts w:ascii="Times New Roman"/>
          <w:b w:val="false"/>
          <w:i w:val="false"/>
          <w:color w:val="000000"/>
          <w:sz w:val="28"/>
        </w:rPr>
        <w:t>
      17-бағанында __жылғы 1 қаңтардағы А+В+С1 санаты бойынша баланстық қорлар көрсетіледі.</w:t>
      </w:r>
    </w:p>
    <w:bookmarkEnd w:id="3343"/>
    <w:bookmarkStart w:name="z3465" w:id="3344"/>
    <w:p>
      <w:pPr>
        <w:spacing w:after="0"/>
        <w:ind w:left="0"/>
        <w:jc w:val="both"/>
      </w:pPr>
      <w:r>
        <w:rPr>
          <w:rFonts w:ascii="Times New Roman"/>
          <w:b w:val="false"/>
          <w:i w:val="false"/>
          <w:color w:val="000000"/>
          <w:sz w:val="28"/>
        </w:rPr>
        <w:t>
      18-бағанында __жылғы 1 қаңтардағы С2 санаты бойынша баланстық қорлар көрсетіледі.</w:t>
      </w:r>
    </w:p>
    <w:bookmarkEnd w:id="3344"/>
    <w:bookmarkStart w:name="z3466" w:id="3345"/>
    <w:p>
      <w:pPr>
        <w:spacing w:after="0"/>
        <w:ind w:left="0"/>
        <w:jc w:val="both"/>
      </w:pPr>
      <w:r>
        <w:rPr>
          <w:rFonts w:ascii="Times New Roman"/>
          <w:b w:val="false"/>
          <w:i w:val="false"/>
          <w:color w:val="000000"/>
          <w:sz w:val="28"/>
        </w:rPr>
        <w:t>
      19-бағанында __жылғы 1 қаңтардағы баланстан тыс қорлар көрсетіледі.</w:t>
      </w:r>
    </w:p>
    <w:bookmarkEnd w:id="3345"/>
    <w:bookmarkStart w:name="z3467" w:id="3346"/>
    <w:p>
      <w:pPr>
        <w:spacing w:after="0"/>
        <w:ind w:left="0"/>
        <w:jc w:val="both"/>
      </w:pPr>
      <w:r>
        <w:rPr>
          <w:rFonts w:ascii="Times New Roman"/>
          <w:b w:val="false"/>
          <w:i w:val="false"/>
          <w:color w:val="000000"/>
          <w:sz w:val="28"/>
        </w:rPr>
        <w:t>
      20-бағанында А+В санаты бойынша ҚР ҚМК бекіткен күнгі баланстық қорлар көрсетіледі.</w:t>
      </w:r>
    </w:p>
    <w:bookmarkEnd w:id="3346"/>
    <w:bookmarkStart w:name="z3468" w:id="3347"/>
    <w:p>
      <w:pPr>
        <w:spacing w:after="0"/>
        <w:ind w:left="0"/>
        <w:jc w:val="both"/>
      </w:pPr>
      <w:r>
        <w:rPr>
          <w:rFonts w:ascii="Times New Roman"/>
          <w:b w:val="false"/>
          <w:i w:val="false"/>
          <w:color w:val="000000"/>
          <w:sz w:val="28"/>
        </w:rPr>
        <w:t>
      21-бағанында А+В+С1 санаты бойынша ҚР ҚМК бекіткен күнгі баланстық қорлар көрсетіледі.</w:t>
      </w:r>
    </w:p>
    <w:bookmarkEnd w:id="3347"/>
    <w:bookmarkStart w:name="z3469" w:id="3348"/>
    <w:p>
      <w:pPr>
        <w:spacing w:after="0"/>
        <w:ind w:left="0"/>
        <w:jc w:val="both"/>
      </w:pPr>
      <w:r>
        <w:rPr>
          <w:rFonts w:ascii="Times New Roman"/>
          <w:b w:val="false"/>
          <w:i w:val="false"/>
          <w:color w:val="000000"/>
          <w:sz w:val="28"/>
        </w:rPr>
        <w:t>
      22-бағанында С2 санаты бойынша ҚР ҚМК бекіткен күнгі баланстық қорлар көрсетіледі.</w:t>
      </w:r>
    </w:p>
    <w:bookmarkEnd w:id="3348"/>
    <w:bookmarkStart w:name="z3470" w:id="3349"/>
    <w:p>
      <w:pPr>
        <w:spacing w:after="0"/>
        <w:ind w:left="0"/>
        <w:jc w:val="both"/>
      </w:pPr>
      <w:r>
        <w:rPr>
          <w:rFonts w:ascii="Times New Roman"/>
          <w:b w:val="false"/>
          <w:i w:val="false"/>
          <w:color w:val="000000"/>
          <w:sz w:val="28"/>
        </w:rPr>
        <w:t xml:space="preserve">
      23-бағанында ҚР ҚМК хаттамасының нөмірі және бекітілген жылы көрсетіледі. </w:t>
      </w:r>
    </w:p>
    <w:bookmarkEnd w:id="3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271 Бұйрыққа 19-қосымша</w:t>
            </w:r>
            <w:r>
              <w:br/>
            </w: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23-қосымша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472" w:id="3350"/>
    <w:p>
      <w:pPr>
        <w:spacing w:after="0"/>
        <w:ind w:left="0"/>
        <w:jc w:val="left"/>
      </w:pPr>
      <w:r>
        <w:rPr>
          <w:rFonts w:ascii="Times New Roman"/>
          <w:b/>
          <w:i w:val="false"/>
          <w:color w:val="000000"/>
        </w:rPr>
        <w:t xml:space="preserve"> Көмір қабатындағы метан бойынша жер қойнауы қорларын мемлекеттік </w:t>
      </w:r>
      <w:r>
        <w:br/>
      </w:r>
      <w:r>
        <w:rPr>
          <w:rFonts w:ascii="Times New Roman"/>
          <w:b/>
          <w:i w:val="false"/>
          <w:color w:val="000000"/>
        </w:rPr>
        <w:t xml:space="preserve"> есепке алу _____ жылғы есептік кезең</w:t>
      </w:r>
    </w:p>
    <w:bookmarkEnd w:id="3350"/>
    <w:bookmarkStart w:name="z3473" w:id="3351"/>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3351"/>
    <w:bookmarkStart w:name="z3474" w:id="3352"/>
    <w:p>
      <w:pPr>
        <w:spacing w:after="0"/>
        <w:ind w:left="0"/>
        <w:jc w:val="both"/>
      </w:pPr>
      <w:r>
        <w:rPr>
          <w:rFonts w:ascii="Times New Roman"/>
          <w:b w:val="false"/>
          <w:i w:val="false"/>
          <w:color w:val="000000"/>
          <w:sz w:val="28"/>
        </w:rPr>
        <w:t>
      Әкімшілік деректер нысаны www.minerals.gov.kz-qazyna@kz интернет-ресурсында өтеусіз негізде орналастырылған.</w:t>
      </w:r>
    </w:p>
    <w:bookmarkEnd w:id="3352"/>
    <w:bookmarkStart w:name="z3475" w:id="3353"/>
    <w:p>
      <w:pPr>
        <w:spacing w:after="0"/>
        <w:ind w:left="0"/>
        <w:jc w:val="both"/>
      </w:pPr>
      <w:r>
        <w:rPr>
          <w:rFonts w:ascii="Times New Roman"/>
          <w:b w:val="false"/>
          <w:i w:val="false"/>
          <w:color w:val="000000"/>
          <w:sz w:val="28"/>
        </w:rPr>
        <w:t>
      Әкімшілік нысанның атауы: Көмір қабатындағы метан бойынша жер қойнауы қорларын мемлекеттік есепке алу _____ жылғы есептік кезең.</w:t>
      </w:r>
    </w:p>
    <w:bookmarkEnd w:id="3353"/>
    <w:bookmarkStart w:name="z3476" w:id="335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7-метан.</w:t>
      </w:r>
    </w:p>
    <w:bookmarkEnd w:id="3354"/>
    <w:bookmarkStart w:name="z3477" w:id="3355"/>
    <w:p>
      <w:pPr>
        <w:spacing w:after="0"/>
        <w:ind w:left="0"/>
        <w:jc w:val="both"/>
      </w:pPr>
      <w:r>
        <w:rPr>
          <w:rFonts w:ascii="Times New Roman"/>
          <w:b w:val="false"/>
          <w:i w:val="false"/>
          <w:color w:val="000000"/>
          <w:sz w:val="28"/>
        </w:rPr>
        <w:t>
      Жиілігі: жыл сайын.</w:t>
      </w:r>
    </w:p>
    <w:bookmarkEnd w:id="3355"/>
    <w:bookmarkStart w:name="z3478" w:id="3356"/>
    <w:p>
      <w:pPr>
        <w:spacing w:after="0"/>
        <w:ind w:left="0"/>
        <w:jc w:val="both"/>
      </w:pPr>
      <w:r>
        <w:rPr>
          <w:rFonts w:ascii="Times New Roman"/>
          <w:b w:val="false"/>
          <w:i w:val="false"/>
          <w:color w:val="000000"/>
          <w:sz w:val="28"/>
        </w:rPr>
        <w:t>
      Есепті кезең: 20__ жылғы "___" __________ жағдай бойынша.</w:t>
      </w:r>
    </w:p>
    <w:bookmarkEnd w:id="3356"/>
    <w:bookmarkStart w:name="z3479" w:id="335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bookmarkEnd w:id="3357"/>
    <w:bookmarkStart w:name="z3480" w:id="3358"/>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3358"/>
    <w:bookmarkStart w:name="z3481" w:id="335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3359"/>
    <w:bookmarkStart w:name="z3482" w:id="3360"/>
    <w:p>
      <w:pPr>
        <w:spacing w:after="0"/>
        <w:ind w:left="0"/>
        <w:jc w:val="both"/>
      </w:pPr>
      <w:r>
        <w:rPr>
          <w:rFonts w:ascii="Times New Roman"/>
          <w:b w:val="false"/>
          <w:i w:val="false"/>
          <w:color w:val="000000"/>
          <w:sz w:val="28"/>
        </w:rPr>
        <w:t xml:space="preserve">
      </w:t>
      </w:r>
      <w:r>
        <w:rPr>
          <w:rFonts w:ascii="Times New Roman"/>
          <w:b/>
          <w:i w:val="false"/>
          <w:color w:val="000000"/>
          <w:sz w:val="28"/>
        </w:rPr>
        <w:t>ЖСН/БСН</w:t>
      </w:r>
    </w:p>
    <w:bookmarkEnd w:id="3360"/>
    <w:bookmarkStart w:name="z3483" w:id="3361"/>
    <w:p>
      <w:pPr>
        <w:spacing w:after="0"/>
        <w:ind w:left="0"/>
        <w:jc w:val="both"/>
      </w:pPr>
      <w:r>
        <w:rPr>
          <w:rFonts w:ascii="Times New Roman"/>
          <w:b w:val="false"/>
          <w:i w:val="false"/>
          <w:color w:val="000000"/>
          <w:sz w:val="28"/>
        </w:rPr>
        <w:t xml:space="preserve">
      </w:t>
      </w:r>
    </w:p>
    <w:bookmarkEnd w:id="336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4" w:id="3362"/>
    <w:p>
      <w:pPr>
        <w:spacing w:after="0"/>
        <w:ind w:left="0"/>
        <w:jc w:val="both"/>
      </w:pPr>
      <w:r>
        <w:rPr>
          <w:rFonts w:ascii="Times New Roman"/>
          <w:b w:val="false"/>
          <w:i w:val="false"/>
          <w:color w:val="000000"/>
          <w:sz w:val="28"/>
        </w:rPr>
        <w:t>
      Жинау әдісі (қағаз жеткізгіште, электронды түрде)</w:t>
      </w:r>
    </w:p>
    <w:bookmarkEnd w:id="3362"/>
    <w:bookmarkStart w:name="z3485" w:id="3363"/>
    <w:p>
      <w:pPr>
        <w:spacing w:after="0"/>
        <w:ind w:left="0"/>
        <w:jc w:val="both"/>
      </w:pPr>
      <w:r>
        <w:rPr>
          <w:rFonts w:ascii="Times New Roman"/>
          <w:b w:val="false"/>
          <w:i w:val="false"/>
          <w:color w:val="000000"/>
          <w:sz w:val="28"/>
        </w:rPr>
        <w:t>
      қорлар млн м3</w:t>
      </w:r>
    </w:p>
    <w:bookmarkEnd w:id="3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пайдаланушы</w:t>
            </w:r>
            <w:r>
              <w:rPr>
                <w:rFonts w:ascii="Times New Roman"/>
                <w:b/>
                <w:i w:val="false"/>
                <w:color w:val="000000"/>
                <w:sz w:val="20"/>
              </w:rPr>
              <w:t xml:space="preserve">, </w:t>
            </w:r>
            <w:r>
              <w:rPr>
                <w:rFonts w:ascii="Times New Roman"/>
                <w:b/>
                <w:i w:val="false"/>
                <w:color w:val="000000"/>
                <w:sz w:val="20"/>
              </w:rPr>
              <w:t>игерілу</w:t>
            </w:r>
            <w:r>
              <w:rPr>
                <w:rFonts w:ascii="Times New Roman"/>
                <w:b w:val="false"/>
                <w:i w:val="false"/>
                <w:color w:val="000000"/>
                <w:sz w:val="20"/>
              </w:rPr>
              <w:t xml:space="preserve"> </w:t>
            </w:r>
            <w:r>
              <w:rPr>
                <w:rFonts w:ascii="Times New Roman"/>
                <w:b/>
                <w:i w:val="false"/>
                <w:color w:val="000000"/>
                <w:sz w:val="20"/>
              </w:rPr>
              <w:t>дәрежесі</w:t>
            </w:r>
            <w:r>
              <w:rPr>
                <w:rFonts w:ascii="Times New Roman"/>
                <w:b/>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учаске</w:t>
            </w:r>
            <w:r>
              <w:rPr>
                <w:rFonts w:ascii="Times New Roman"/>
                <w:b/>
                <w:i w:val="false"/>
                <w:color w:val="000000"/>
                <w:sz w:val="20"/>
              </w:rPr>
              <w:t xml:space="preserve">, </w:t>
            </w:r>
            <w:r>
              <w:rPr>
                <w:rFonts w:ascii="Times New Roman"/>
                <w:b/>
                <w:i w:val="false"/>
                <w:color w:val="000000"/>
                <w:sz w:val="20"/>
              </w:rPr>
              <w:t>игерілетін</w:t>
            </w:r>
            <w:r>
              <w:rPr>
                <w:rFonts w:ascii="Times New Roman"/>
                <w:b w:val="false"/>
                <w:i w:val="false"/>
                <w:color w:val="000000"/>
                <w:sz w:val="20"/>
              </w:rPr>
              <w:t xml:space="preserve"> </w:t>
            </w:r>
            <w:r>
              <w:rPr>
                <w:rFonts w:ascii="Times New Roman"/>
                <w:b/>
                <w:i w:val="false"/>
                <w:color w:val="000000"/>
                <w:sz w:val="20"/>
              </w:rPr>
              <w:t>көмір</w:t>
            </w:r>
            <w:r>
              <w:rPr>
                <w:rFonts w:ascii="Times New Roman"/>
                <w:b w:val="false"/>
                <w:i w:val="false"/>
                <w:color w:val="000000"/>
                <w:sz w:val="20"/>
              </w:rPr>
              <w:t xml:space="preserve"> </w:t>
            </w:r>
            <w:r>
              <w:rPr>
                <w:rFonts w:ascii="Times New Roman"/>
                <w:b/>
                <w:i w:val="false"/>
                <w:color w:val="000000"/>
                <w:sz w:val="20"/>
              </w:rPr>
              <w:t>қабатының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көмір</w:t>
            </w:r>
            <w:r>
              <w:rPr>
                <w:rFonts w:ascii="Times New Roman"/>
                <w:b w:val="false"/>
                <w:i w:val="false"/>
                <w:color w:val="000000"/>
                <w:sz w:val="20"/>
              </w:rPr>
              <w:t xml:space="preserve"> </w:t>
            </w:r>
            <w:r>
              <w:rPr>
                <w:rFonts w:ascii="Times New Roman"/>
                <w:b/>
                <w:i w:val="false"/>
                <w:color w:val="000000"/>
                <w:sz w:val="20"/>
              </w:rPr>
              <w:t>метанын</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val="false"/>
                <w:i w:val="false"/>
                <w:color w:val="000000"/>
                <w:sz w:val="20"/>
              </w:rPr>
              <w:t xml:space="preserve"> </w:t>
            </w:r>
            <w:r>
              <w:rPr>
                <w:rFonts w:ascii="Times New Roman"/>
                <w:b/>
                <w:i w:val="false"/>
                <w:color w:val="000000"/>
                <w:sz w:val="20"/>
              </w:rPr>
              <w:t>тәсілі</w:t>
            </w:r>
            <w:r>
              <w:rPr>
                <w:rFonts w:ascii="Times New Roman"/>
                <w:b/>
                <w:i w:val="false"/>
                <w:color w:val="000000"/>
                <w:sz w:val="20"/>
              </w:rPr>
              <w:t xml:space="preserve"> (</w:t>
            </w:r>
            <w:r>
              <w:rPr>
                <w:rFonts w:ascii="Times New Roman"/>
                <w:b/>
                <w:i w:val="false"/>
                <w:color w:val="000000"/>
                <w:sz w:val="20"/>
              </w:rPr>
              <w:t>шахталық</w:t>
            </w:r>
            <w:r>
              <w:rPr>
                <w:rFonts w:ascii="Times New Roman"/>
                <w:b/>
                <w:i w:val="false"/>
                <w:color w:val="000000"/>
                <w:sz w:val="20"/>
              </w:rPr>
              <w:t xml:space="preserve">, </w:t>
            </w:r>
            <w:r>
              <w:rPr>
                <w:rFonts w:ascii="Times New Roman"/>
                <w:b/>
                <w:i w:val="false"/>
                <w:color w:val="000000"/>
                <w:sz w:val="20"/>
              </w:rPr>
              <w:t>ұңғымалық</w:t>
            </w:r>
            <w:r>
              <w:rPr>
                <w:rFonts w:ascii="Times New Roman"/>
                <w:b/>
                <w:i w:val="false"/>
                <w:color w:val="000000"/>
                <w:sz w:val="20"/>
              </w:rPr>
              <w:t xml:space="preserve">, </w:t>
            </w:r>
            <w:r>
              <w:rPr>
                <w:rFonts w:ascii="Times New Roman"/>
                <w:b/>
                <w:i w:val="false"/>
                <w:color w:val="000000"/>
                <w:sz w:val="20"/>
              </w:rPr>
              <w:t>аралас</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 xml:space="preserve">лицензия №-і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метан </w:t>
            </w:r>
            <w:r>
              <w:rPr>
                <w:rFonts w:ascii="Times New Roman"/>
                <w:b/>
                <w:i w:val="false"/>
                <w:color w:val="000000"/>
                <w:sz w:val="20"/>
              </w:rPr>
              <w:t>өндіретін</w:t>
            </w:r>
            <w:r>
              <w:rPr>
                <w:rFonts w:ascii="Times New Roman"/>
                <w:b w:val="false"/>
                <w:i w:val="false"/>
                <w:color w:val="000000"/>
                <w:sz w:val="20"/>
              </w:rPr>
              <w:t xml:space="preserve"> </w:t>
            </w:r>
            <w:r>
              <w:rPr>
                <w:rFonts w:ascii="Times New Roman"/>
                <w:b/>
                <w:i w:val="false"/>
                <w:color w:val="000000"/>
                <w:sz w:val="20"/>
              </w:rPr>
              <w:t>шахтаның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учаскенің</w:t>
            </w:r>
            <w:r>
              <w:rPr>
                <w:rFonts w:ascii="Times New Roman"/>
                <w:b w:val="false"/>
                <w:i w:val="false"/>
                <w:color w:val="000000"/>
                <w:sz w:val="20"/>
              </w:rPr>
              <w:t xml:space="preserve"> </w:t>
            </w:r>
            <w:r>
              <w:rPr>
                <w:rFonts w:ascii="Times New Roman"/>
                <w:b/>
                <w:i w:val="false"/>
                <w:color w:val="000000"/>
                <w:sz w:val="20"/>
              </w:rPr>
              <w:t>ашылу</w:t>
            </w:r>
            <w:r>
              <w:rPr>
                <w:rFonts w:ascii="Times New Roman"/>
                <w:b w:val="false"/>
                <w:i w:val="false"/>
                <w:color w:val="000000"/>
                <w:sz w:val="20"/>
              </w:rPr>
              <w:t xml:space="preserve"> </w:t>
            </w:r>
            <w:r>
              <w:rPr>
                <w:rFonts w:ascii="Times New Roman"/>
                <w:b/>
                <w:i w:val="false"/>
                <w:color w:val="000000"/>
                <w:sz w:val="20"/>
              </w:rPr>
              <w:t>жылы</w:t>
            </w:r>
            <w:r>
              <w:rPr>
                <w:rFonts w:ascii="Times New Roman"/>
                <w:b/>
                <w:i w:val="false"/>
                <w:color w:val="000000"/>
                <w:sz w:val="20"/>
              </w:rPr>
              <w:t xml:space="preserve">; 2) метан </w:t>
            </w:r>
            <w:r>
              <w:rPr>
                <w:rFonts w:ascii="Times New Roman"/>
                <w:b/>
                <w:i w:val="false"/>
                <w:color w:val="000000"/>
                <w:sz w:val="20"/>
              </w:rPr>
              <w:t>өндіретін</w:t>
            </w:r>
            <w:r>
              <w:rPr>
                <w:rFonts w:ascii="Times New Roman"/>
                <w:b w:val="false"/>
                <w:i w:val="false"/>
                <w:color w:val="000000"/>
                <w:sz w:val="20"/>
              </w:rPr>
              <w:t xml:space="preserve"> </w:t>
            </w:r>
            <w:r>
              <w:rPr>
                <w:rFonts w:ascii="Times New Roman"/>
                <w:b/>
                <w:i w:val="false"/>
                <w:color w:val="000000"/>
                <w:sz w:val="20"/>
              </w:rPr>
              <w:t>шахтаның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учаскенің</w:t>
            </w:r>
            <w:r>
              <w:rPr>
                <w:rFonts w:ascii="Times New Roman"/>
                <w:b w:val="false"/>
                <w:i w:val="false"/>
                <w:color w:val="000000"/>
                <w:sz w:val="20"/>
              </w:rPr>
              <w:t xml:space="preserve"> </w:t>
            </w:r>
            <w:r>
              <w:rPr>
                <w:rFonts w:ascii="Times New Roman"/>
                <w:b/>
                <w:i w:val="false"/>
                <w:color w:val="000000"/>
                <w:sz w:val="20"/>
              </w:rPr>
              <w:t>игерілуге</w:t>
            </w:r>
            <w:r>
              <w:rPr>
                <w:rFonts w:ascii="Times New Roman"/>
                <w:b w:val="false"/>
                <w:i w:val="false"/>
                <w:color w:val="000000"/>
                <w:sz w:val="20"/>
              </w:rPr>
              <w:t xml:space="preserve"> </w:t>
            </w:r>
            <w:r>
              <w:rPr>
                <w:rFonts w:ascii="Times New Roman"/>
                <w:b/>
                <w:i w:val="false"/>
                <w:color w:val="000000"/>
                <w:sz w:val="20"/>
              </w:rPr>
              <w:t>енгізілген</w:t>
            </w:r>
            <w:r>
              <w:rPr>
                <w:rFonts w:ascii="Times New Roman"/>
                <w:b w:val="false"/>
                <w:i w:val="false"/>
                <w:color w:val="000000"/>
                <w:sz w:val="20"/>
              </w:rPr>
              <w:t xml:space="preserve"> </w:t>
            </w:r>
            <w:r>
              <w:rPr>
                <w:rFonts w:ascii="Times New Roman"/>
                <w:b/>
                <w:i w:val="false"/>
                <w:color w:val="000000"/>
                <w:sz w:val="20"/>
              </w:rPr>
              <w:t>жылы</w:t>
            </w:r>
            <w:r>
              <w:rPr>
                <w:rFonts w:ascii="Times New Roman"/>
                <w:b/>
                <w:i w:val="false"/>
                <w:color w:val="000000"/>
                <w:sz w:val="20"/>
              </w:rPr>
              <w:t xml:space="preserve">; 3) </w:t>
            </w:r>
            <w:r>
              <w:rPr>
                <w:rFonts w:ascii="Times New Roman"/>
                <w:b/>
                <w:i w:val="false"/>
                <w:color w:val="000000"/>
                <w:sz w:val="20"/>
              </w:rPr>
              <w:t>лаваны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метанды</w:t>
            </w:r>
            <w:r>
              <w:rPr>
                <w:rFonts w:ascii="Times New Roman"/>
                <w:b w:val="false"/>
                <w:i w:val="false"/>
                <w:color w:val="000000"/>
                <w:sz w:val="20"/>
              </w:rPr>
              <w:t xml:space="preserve"> </w:t>
            </w:r>
            <w:r>
              <w:rPr>
                <w:rFonts w:ascii="Times New Roman"/>
                <w:b/>
                <w:i w:val="false"/>
                <w:color w:val="000000"/>
                <w:sz w:val="20"/>
              </w:rPr>
              <w:t>өндіретін</w:t>
            </w:r>
            <w:r>
              <w:rPr>
                <w:rFonts w:ascii="Times New Roman"/>
                <w:b w:val="false"/>
                <w:i w:val="false"/>
                <w:color w:val="000000"/>
                <w:sz w:val="20"/>
              </w:rPr>
              <w:t xml:space="preserve"> </w:t>
            </w:r>
            <w:r>
              <w:rPr>
                <w:rFonts w:ascii="Times New Roman"/>
                <w:b/>
                <w:i w:val="false"/>
                <w:color w:val="000000"/>
                <w:sz w:val="20"/>
              </w:rPr>
              <w:t>учаскені</w:t>
            </w:r>
            <w:r>
              <w:rPr>
                <w:rFonts w:ascii="Times New Roman"/>
                <w:b w:val="false"/>
                <w:i w:val="false"/>
                <w:color w:val="000000"/>
                <w:sz w:val="20"/>
              </w:rPr>
              <w:t xml:space="preserve"> </w:t>
            </w:r>
            <w:r>
              <w:rPr>
                <w:rFonts w:ascii="Times New Roman"/>
                <w:b/>
                <w:i w:val="false"/>
                <w:color w:val="000000"/>
                <w:sz w:val="20"/>
              </w:rPr>
              <w:t>консервациялаған</w:t>
            </w:r>
            <w:r>
              <w:rPr>
                <w:rFonts w:ascii="Times New Roman"/>
                <w:b w:val="false"/>
                <w:i w:val="false"/>
                <w:color w:val="000000"/>
                <w:sz w:val="20"/>
              </w:rPr>
              <w:t xml:space="preserve"> </w:t>
            </w:r>
            <w:r>
              <w:rPr>
                <w:rFonts w:ascii="Times New Roman"/>
                <w:b/>
                <w:i w:val="false"/>
                <w:color w:val="000000"/>
                <w:sz w:val="20"/>
              </w:rPr>
              <w:t>жыл</w:t>
            </w:r>
            <w:r>
              <w:rPr>
                <w:rFonts w:ascii="Times New Roman"/>
                <w:b/>
                <w:i w:val="false"/>
                <w:color w:val="000000"/>
                <w:sz w:val="20"/>
              </w:rPr>
              <w:t xml:space="preserve">; 4) </w:t>
            </w:r>
            <w:r>
              <w:rPr>
                <w:rFonts w:ascii="Times New Roman"/>
                <w:b/>
                <w:i w:val="false"/>
                <w:color w:val="000000"/>
                <w:sz w:val="20"/>
              </w:rPr>
              <w:t>көмір</w:t>
            </w:r>
            <w:r>
              <w:rPr>
                <w:rFonts w:ascii="Times New Roman"/>
                <w:b w:val="false"/>
                <w:i w:val="false"/>
                <w:color w:val="000000"/>
                <w:sz w:val="20"/>
              </w:rPr>
              <w:t xml:space="preserve"> </w:t>
            </w:r>
            <w:r>
              <w:rPr>
                <w:rFonts w:ascii="Times New Roman"/>
                <w:b/>
                <w:i w:val="false"/>
                <w:color w:val="000000"/>
                <w:sz w:val="20"/>
              </w:rPr>
              <w:t>қабатын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метанды</w:t>
            </w:r>
            <w:r>
              <w:rPr>
                <w:rFonts w:ascii="Times New Roman"/>
                <w:b w:val="false"/>
                <w:i w:val="false"/>
                <w:color w:val="000000"/>
                <w:sz w:val="20"/>
              </w:rPr>
              <w:t xml:space="preserve"> </w:t>
            </w:r>
            <w:r>
              <w:rPr>
                <w:rFonts w:ascii="Times New Roman"/>
                <w:b/>
                <w:i w:val="false"/>
                <w:color w:val="000000"/>
                <w:sz w:val="20"/>
              </w:rPr>
              <w:t>игеру</w:t>
            </w:r>
            <w:r>
              <w:rPr>
                <w:rFonts w:ascii="Times New Roman"/>
                <w:b w:val="false"/>
                <w:i w:val="false"/>
                <w:color w:val="000000"/>
                <w:sz w:val="20"/>
              </w:rPr>
              <w:t xml:space="preserve"> </w:t>
            </w:r>
            <w:r>
              <w:rPr>
                <w:rFonts w:ascii="Times New Roman"/>
                <w:b/>
                <w:i w:val="false"/>
                <w:color w:val="000000"/>
                <w:sz w:val="20"/>
              </w:rPr>
              <w:t>басталғаннан</w:t>
            </w:r>
            <w:r>
              <w:rPr>
                <w:rFonts w:ascii="Times New Roman"/>
                <w:b w:val="false"/>
                <w:i w:val="false"/>
                <w:color w:val="000000"/>
                <w:sz w:val="20"/>
              </w:rPr>
              <w:t xml:space="preserve"> </w:t>
            </w:r>
            <w:r>
              <w:rPr>
                <w:rFonts w:ascii="Times New Roman"/>
                <w:b/>
                <w:i w:val="false"/>
                <w:color w:val="000000"/>
                <w:sz w:val="20"/>
              </w:rPr>
              <w:t>бергі</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i w:val="false"/>
                <w:color w:val="000000"/>
                <w:sz w:val="20"/>
              </w:rPr>
              <w:t xml:space="preserve">; 5) </w:t>
            </w:r>
            <w:r>
              <w:rPr>
                <w:rFonts w:ascii="Times New Roman"/>
                <w:b/>
                <w:i w:val="false"/>
                <w:color w:val="000000"/>
                <w:sz w:val="20"/>
              </w:rPr>
              <w:t>көмір</w:t>
            </w:r>
            <w:r>
              <w:rPr>
                <w:rFonts w:ascii="Times New Roman"/>
                <w:b w:val="false"/>
                <w:i w:val="false"/>
                <w:color w:val="000000"/>
                <w:sz w:val="20"/>
              </w:rPr>
              <w:t xml:space="preserve"> </w:t>
            </w:r>
            <w:r>
              <w:rPr>
                <w:rFonts w:ascii="Times New Roman"/>
                <w:b/>
                <w:i w:val="false"/>
                <w:color w:val="000000"/>
                <w:sz w:val="20"/>
              </w:rPr>
              <w:t>қабатын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метанды</w:t>
            </w:r>
            <w:r>
              <w:rPr>
                <w:rFonts w:ascii="Times New Roman"/>
                <w:b w:val="false"/>
                <w:i w:val="false"/>
                <w:color w:val="000000"/>
                <w:sz w:val="20"/>
              </w:rPr>
              <w:t xml:space="preserve"> </w:t>
            </w:r>
            <w:r>
              <w:rPr>
                <w:rFonts w:ascii="Times New Roman"/>
                <w:b/>
                <w:i w:val="false"/>
                <w:color w:val="000000"/>
                <w:sz w:val="20"/>
              </w:rPr>
              <w:t>бекіткен</w:t>
            </w:r>
            <w:r>
              <w:rPr>
                <w:rFonts w:ascii="Times New Roman"/>
                <w:b w:val="false"/>
                <w:i w:val="false"/>
                <w:color w:val="000000"/>
                <w:sz w:val="20"/>
              </w:rPr>
              <w:t xml:space="preserve"> </w:t>
            </w:r>
            <w:r>
              <w:rPr>
                <w:rFonts w:ascii="Times New Roman"/>
                <w:b/>
                <w:i w:val="false"/>
                <w:color w:val="000000"/>
                <w:sz w:val="20"/>
              </w:rPr>
              <w:t>күнгі</w:t>
            </w:r>
            <w:r>
              <w:rPr>
                <w:rFonts w:ascii="Times New Roman"/>
                <w:b w:val="false"/>
                <w:i w:val="false"/>
                <w:color w:val="000000"/>
                <w:sz w:val="20"/>
              </w:rPr>
              <w:t xml:space="preserve"> </w:t>
            </w:r>
            <w:r>
              <w:rPr>
                <w:rFonts w:ascii="Times New Roman"/>
                <w:b/>
                <w:i w:val="false"/>
                <w:color w:val="000000"/>
                <w:sz w:val="20"/>
              </w:rPr>
              <w:t>өндіру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Қабат</w:t>
            </w:r>
            <w:r>
              <w:rPr>
                <w:rFonts w:ascii="Times New Roman"/>
                <w:b w:val="false"/>
                <w:i w:val="false"/>
                <w:color w:val="000000"/>
                <w:sz w:val="20"/>
              </w:rPr>
              <w:t xml:space="preserve"> </w:t>
            </w:r>
            <w:r>
              <w:rPr>
                <w:rFonts w:ascii="Times New Roman"/>
                <w:b/>
                <w:i w:val="false"/>
                <w:color w:val="000000"/>
                <w:sz w:val="20"/>
              </w:rPr>
              <w:t>параметрлері</w:t>
            </w:r>
            <w:r>
              <w:rPr>
                <w:rFonts w:ascii="Times New Roman"/>
                <w:b/>
                <w:i w:val="false"/>
                <w:color w:val="000000"/>
                <w:sz w:val="20"/>
              </w:rPr>
              <w:t xml:space="preserve">: </w:t>
            </w:r>
            <w:r>
              <w:rPr>
                <w:rFonts w:ascii="Times New Roman"/>
                <w:b/>
                <w:i w:val="false"/>
                <w:color w:val="000000"/>
                <w:sz w:val="20"/>
              </w:rPr>
              <w:t xml:space="preserve">1) </w:t>
            </w:r>
            <w:r>
              <w:rPr>
                <w:rFonts w:ascii="Times New Roman"/>
                <w:b/>
                <w:i w:val="false"/>
                <w:color w:val="000000"/>
                <w:sz w:val="20"/>
              </w:rPr>
              <w:t>метанды</w:t>
            </w:r>
            <w:r>
              <w:rPr>
                <w:rFonts w:ascii="Times New Roman"/>
                <w:b w:val="false"/>
                <w:i w:val="false"/>
                <w:color w:val="000000"/>
                <w:sz w:val="20"/>
              </w:rPr>
              <w:t xml:space="preserve"> </w:t>
            </w:r>
            <w:r>
              <w:rPr>
                <w:rFonts w:ascii="Times New Roman"/>
                <w:b/>
                <w:i w:val="false"/>
                <w:color w:val="000000"/>
                <w:sz w:val="20"/>
              </w:rPr>
              <w:t>қабат</w:t>
            </w:r>
            <w:r>
              <w:rPr>
                <w:rFonts w:ascii="Times New Roman"/>
                <w:b w:val="false"/>
                <w:i w:val="false"/>
                <w:color w:val="000000"/>
                <w:sz w:val="20"/>
              </w:rPr>
              <w:t xml:space="preserve"> </w:t>
            </w:r>
            <w:r>
              <w:rPr>
                <w:rFonts w:ascii="Times New Roman"/>
                <w:b/>
                <w:i w:val="false"/>
                <w:color w:val="000000"/>
                <w:sz w:val="20"/>
              </w:rPr>
              <w:t>алаңы</w:t>
            </w:r>
            <w:r>
              <w:rPr>
                <w:rFonts w:ascii="Times New Roman"/>
                <w:b/>
                <w:i w:val="false"/>
                <w:color w:val="000000"/>
                <w:sz w:val="20"/>
              </w:rPr>
              <w:t xml:space="preserve">; </w:t>
            </w:r>
            <w:r>
              <w:rPr>
                <w:rFonts w:ascii="Times New Roman"/>
                <w:b/>
                <w:i w:val="false"/>
                <w:color w:val="000000"/>
                <w:sz w:val="20"/>
              </w:rPr>
              <w:t xml:space="preserve">2)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метандылық</w:t>
            </w:r>
            <w:r>
              <w:rPr>
                <w:rFonts w:ascii="Times New Roman"/>
                <w:b/>
                <w:i w:val="false"/>
                <w:color w:val="000000"/>
                <w:sz w:val="20"/>
              </w:rPr>
              <w:t>, м</w:t>
            </w:r>
            <w:r>
              <w:rPr>
                <w:rFonts w:ascii="Times New Roman"/>
                <w:b/>
                <w:i w:val="false"/>
                <w:color w:val="000000"/>
                <w:sz w:val="20"/>
              </w:rPr>
              <w:t>3</w:t>
            </w:r>
            <w:r>
              <w:rPr>
                <w:rFonts w:ascii="Times New Roman"/>
                <w:b/>
                <w:i w:val="false"/>
                <w:color w:val="000000"/>
                <w:sz w:val="20"/>
              </w:rPr>
              <w:t xml:space="preserve">/т; 3) </w:t>
            </w:r>
            <w:r>
              <w:rPr>
                <w:rFonts w:ascii="Times New Roman"/>
                <w:b/>
                <w:i w:val="false"/>
                <w:color w:val="000000"/>
                <w:sz w:val="20"/>
              </w:rPr>
              <w:t>көмір</w:t>
            </w:r>
            <w:r>
              <w:rPr>
                <w:rFonts w:ascii="Times New Roman"/>
                <w:b w:val="false"/>
                <w:i w:val="false"/>
                <w:color w:val="000000"/>
                <w:sz w:val="20"/>
              </w:rPr>
              <w:t xml:space="preserve"> </w:t>
            </w:r>
            <w:r>
              <w:rPr>
                <w:rFonts w:ascii="Times New Roman"/>
                <w:b/>
                <w:i w:val="false"/>
                <w:color w:val="000000"/>
                <w:sz w:val="20"/>
              </w:rPr>
              <w:t>қабатының</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метандылығы</w:t>
            </w:r>
            <w:r>
              <w:rPr>
                <w:rFonts w:ascii="Times New Roman"/>
                <w:b/>
                <w:i w:val="false"/>
                <w:color w:val="000000"/>
                <w:sz w:val="20"/>
              </w:rPr>
              <w:t xml:space="preserve">; 4) </w:t>
            </w:r>
            <w:r>
              <w:rPr>
                <w:rFonts w:ascii="Times New Roman"/>
                <w:b/>
                <w:i w:val="false"/>
                <w:color w:val="000000"/>
                <w:sz w:val="20"/>
              </w:rPr>
              <w:t>көмір</w:t>
            </w:r>
            <w:r>
              <w:rPr>
                <w:rFonts w:ascii="Times New Roman"/>
                <w:b w:val="false"/>
                <w:i w:val="false"/>
                <w:color w:val="000000"/>
                <w:sz w:val="20"/>
              </w:rPr>
              <w:t xml:space="preserve"> </w:t>
            </w:r>
            <w:r>
              <w:rPr>
                <w:rFonts w:ascii="Times New Roman"/>
                <w:b/>
                <w:i w:val="false"/>
                <w:color w:val="000000"/>
                <w:sz w:val="20"/>
              </w:rPr>
              <w:t>қабатының</w:t>
            </w:r>
            <w:r>
              <w:rPr>
                <w:rFonts w:ascii="Times New Roman"/>
                <w:b w:val="false"/>
                <w:i w:val="false"/>
                <w:color w:val="000000"/>
                <w:sz w:val="20"/>
              </w:rPr>
              <w:t xml:space="preserve"> </w:t>
            </w:r>
            <w:r>
              <w:rPr>
                <w:rFonts w:ascii="Times New Roman"/>
                <w:b/>
                <w:i w:val="false"/>
                <w:color w:val="000000"/>
                <w:sz w:val="20"/>
              </w:rPr>
              <w:t>ең</w:t>
            </w:r>
            <w:r>
              <w:rPr>
                <w:rFonts w:ascii="Times New Roman"/>
                <w:b/>
                <w:i w:val="false"/>
                <w:color w:val="000000"/>
                <w:sz w:val="20"/>
              </w:rPr>
              <w:t xml:space="preserve"> аз </w:t>
            </w:r>
            <w:r>
              <w:rPr>
                <w:rFonts w:ascii="Times New Roman"/>
                <w:b/>
                <w:i w:val="false"/>
                <w:color w:val="000000"/>
                <w:sz w:val="20"/>
              </w:rPr>
              <w:t>қалыңдығы</w:t>
            </w:r>
            <w:r>
              <w:rPr>
                <w:rFonts w:ascii="Times New Roman"/>
                <w:b/>
                <w:i w:val="false"/>
                <w:color w:val="000000"/>
                <w:sz w:val="20"/>
              </w:rPr>
              <w:t xml:space="preserve">; 5) </w:t>
            </w:r>
            <w:r>
              <w:rPr>
                <w:rFonts w:ascii="Times New Roman"/>
                <w:b/>
                <w:i w:val="false"/>
                <w:color w:val="000000"/>
                <w:sz w:val="20"/>
              </w:rPr>
              <w:t>көмір</w:t>
            </w:r>
            <w:r>
              <w:rPr>
                <w:rFonts w:ascii="Times New Roman"/>
                <w:b w:val="false"/>
                <w:i w:val="false"/>
                <w:color w:val="000000"/>
                <w:sz w:val="20"/>
              </w:rPr>
              <w:t xml:space="preserve"> </w:t>
            </w:r>
            <w:r>
              <w:rPr>
                <w:rFonts w:ascii="Times New Roman"/>
                <w:b/>
                <w:i w:val="false"/>
                <w:color w:val="000000"/>
                <w:sz w:val="20"/>
              </w:rPr>
              <w:t>қабатының</w:t>
            </w:r>
            <w:r>
              <w:rPr>
                <w:rFonts w:ascii="Times New Roman"/>
                <w:b/>
                <w:i w:val="false"/>
                <w:color w:val="000000"/>
                <w:sz w:val="20"/>
              </w:rPr>
              <w:t xml:space="preserve"> газ </w:t>
            </w:r>
            <w:r>
              <w:rPr>
                <w:rFonts w:ascii="Times New Roman"/>
                <w:b/>
                <w:i w:val="false"/>
                <w:color w:val="000000"/>
                <w:sz w:val="20"/>
              </w:rPr>
              <w:t>енгіштігі</w:t>
            </w:r>
            <w:r>
              <w:rPr>
                <w:rFonts w:ascii="Times New Roman"/>
                <w:b/>
                <w:i w:val="false"/>
                <w:color w:val="000000"/>
                <w:sz w:val="20"/>
              </w:rPr>
              <w:t xml:space="preserve">, </w:t>
            </w:r>
            <w:r>
              <w:rPr>
                <w:rFonts w:ascii="Times New Roman"/>
                <w:b/>
                <w:i w:val="false"/>
                <w:color w:val="000000"/>
                <w:sz w:val="20"/>
              </w:rPr>
              <w:t>мД</w:t>
            </w:r>
            <w:r>
              <w:rPr>
                <w:rFonts w:ascii="Times New Roman"/>
                <w:b/>
                <w:i w:val="false"/>
                <w:color w:val="000000"/>
                <w:sz w:val="20"/>
              </w:rPr>
              <w:t xml:space="preserve">; 6) </w:t>
            </w:r>
            <w:r>
              <w:rPr>
                <w:rFonts w:ascii="Times New Roman"/>
                <w:b/>
                <w:i w:val="false"/>
                <w:color w:val="000000"/>
                <w:sz w:val="20"/>
              </w:rPr>
              <w:t>көмірдің</w:t>
            </w:r>
            <w:r>
              <w:rPr>
                <w:rFonts w:ascii="Times New Roman"/>
                <w:b w:val="false"/>
                <w:i w:val="false"/>
                <w:color w:val="000000"/>
                <w:sz w:val="20"/>
              </w:rPr>
              <w:t xml:space="preserve"> </w:t>
            </w:r>
            <w:r>
              <w:rPr>
                <w:rFonts w:ascii="Times New Roman"/>
                <w:b/>
                <w:i w:val="false"/>
                <w:color w:val="000000"/>
                <w:sz w:val="20"/>
              </w:rPr>
              <w:t>күлділігі</w:t>
            </w:r>
            <w:r>
              <w:rPr>
                <w:rFonts w:ascii="Times New Roman"/>
                <w:b/>
                <w:i w:val="false"/>
                <w:color w:val="000000"/>
                <w:sz w:val="20"/>
              </w:rPr>
              <w:t xml:space="preserve">, %; 7) </w:t>
            </w:r>
            <w:r>
              <w:rPr>
                <w:rFonts w:ascii="Times New Roman"/>
                <w:b/>
                <w:i w:val="false"/>
                <w:color w:val="000000"/>
                <w:sz w:val="20"/>
              </w:rPr>
              <w:t>көмірдің</w:t>
            </w:r>
            <w:r>
              <w:rPr>
                <w:rFonts w:ascii="Times New Roman"/>
                <w:b w:val="false"/>
                <w:i w:val="false"/>
                <w:color w:val="000000"/>
                <w:sz w:val="20"/>
              </w:rPr>
              <w:t xml:space="preserve"> </w:t>
            </w:r>
            <w:r>
              <w:rPr>
                <w:rFonts w:ascii="Times New Roman"/>
                <w:b/>
                <w:i w:val="false"/>
                <w:color w:val="000000"/>
                <w:sz w:val="20"/>
              </w:rPr>
              <w:t>петрографиялық</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xml:space="preserve">; 8) метаморфизм </w:t>
            </w:r>
            <w:r>
              <w:rPr>
                <w:rFonts w:ascii="Times New Roman"/>
                <w:b/>
                <w:i w:val="false"/>
                <w:color w:val="000000"/>
                <w:sz w:val="20"/>
              </w:rPr>
              <w:t>деңгейі</w:t>
            </w:r>
            <w:r>
              <w:rPr>
                <w:rFonts w:ascii="Times New Roman"/>
                <w:b/>
                <w:i w:val="false"/>
                <w:color w:val="000000"/>
                <w:sz w:val="20"/>
              </w:rPr>
              <w:t xml:space="preserve">; 9)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ылғалдылық</w:t>
            </w: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i w:val="false"/>
                <w:color w:val="000000"/>
                <w:sz w:val="20"/>
              </w:rPr>
              <w:t>жы</w:t>
            </w:r>
            <w:r>
              <w:rPr>
                <w:rFonts w:ascii="Times New Roman"/>
                <w:b/>
                <w:i w:val="false"/>
                <w:color w:val="000000"/>
                <w:sz w:val="20"/>
              </w:rPr>
              <w:t>лғы</w:t>
            </w:r>
            <w:r>
              <w:rPr>
                <w:rFonts w:ascii="Times New Roman"/>
                <w:b/>
                <w:i w:val="false"/>
                <w:color w:val="000000"/>
                <w:sz w:val="20"/>
              </w:rPr>
              <w:t xml:space="preserve"> 1 </w:t>
            </w:r>
            <w:r>
              <w:rPr>
                <w:rFonts w:ascii="Times New Roman"/>
                <w:b/>
                <w:i w:val="false"/>
                <w:color w:val="000000"/>
                <w:sz w:val="20"/>
              </w:rPr>
              <w:t>қаңтардағы</w:t>
            </w:r>
            <w:r>
              <w:rPr>
                <w:rFonts w:ascii="Times New Roman"/>
                <w:b/>
                <w:i w:val="false"/>
                <w:color w:val="000000"/>
                <w:sz w:val="20"/>
              </w:rPr>
              <w:t xml:space="preserve"> (газ </w:t>
            </w:r>
            <w:r>
              <w:rPr>
                <w:rFonts w:ascii="Times New Roman"/>
                <w:b/>
                <w:i w:val="false"/>
                <w:color w:val="000000"/>
                <w:sz w:val="20"/>
              </w:rPr>
              <w:t>тасымалдағыштың</w:t>
            </w:r>
            <w:r>
              <w:rPr>
                <w:rFonts w:ascii="Times New Roman"/>
                <w:b/>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қорлары</w:t>
            </w:r>
            <w:r>
              <w:rPr>
                <w:rFonts w:ascii="Times New Roman"/>
                <w:b/>
                <w:i w:val="false"/>
                <w:color w:val="000000"/>
                <w:sz w:val="20"/>
              </w:rPr>
              <w:t xml:space="preserve"> ,</w:t>
            </w:r>
            <w:r>
              <w:rPr>
                <w:rFonts w:ascii="Times New Roman"/>
                <w:b/>
                <w:i w:val="false"/>
                <w:color w:val="000000"/>
                <w:sz w:val="20"/>
              </w:rPr>
              <w:t xml:space="preserve"> млн.м</w:t>
            </w:r>
            <w:r>
              <w:rPr>
                <w:rFonts w:ascii="Times New Roman"/>
                <w:b/>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6" w:id="3364"/>
    <w:p>
      <w:pPr>
        <w:spacing w:after="0"/>
        <w:ind w:left="0"/>
        <w:jc w:val="both"/>
      </w:pPr>
      <w:r>
        <w:rPr>
          <w:rFonts w:ascii="Times New Roman"/>
          <w:b w:val="false"/>
          <w:i w:val="false"/>
          <w:color w:val="000000"/>
          <w:sz w:val="28"/>
        </w:rPr>
        <w:t>
      кестенің жалғасы:</w:t>
      </w:r>
    </w:p>
    <w:bookmarkEnd w:id="3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______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қаңтардағы</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Нәтижесінде</w:t>
            </w:r>
            <w:r>
              <w:rPr>
                <w:rFonts w:ascii="Times New Roman"/>
                <w:b/>
                <w:i w:val="false"/>
                <w:color w:val="000000"/>
                <w:sz w:val="20"/>
              </w:rPr>
              <w:t xml:space="preserve"> ___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қорлардың</w:t>
            </w:r>
            <w:r>
              <w:rPr>
                <w:rFonts w:ascii="Times New Roman"/>
                <w:b w:val="false"/>
                <w:i w:val="false"/>
                <w:color w:val="000000"/>
                <w:sz w:val="20"/>
              </w:rPr>
              <w:t xml:space="preserve"> </w:t>
            </w:r>
            <w:r>
              <w:rPr>
                <w:rFonts w:ascii="Times New Roman"/>
                <w:b/>
                <w:i w:val="false"/>
                <w:color w:val="000000"/>
                <w:sz w:val="20"/>
              </w:rPr>
              <w:t>өзгеруі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3365"/>
          <w:p>
            <w:pPr>
              <w:spacing w:after="20"/>
              <w:ind w:left="20"/>
              <w:jc w:val="both"/>
            </w:pPr>
            <w:r>
              <w:rPr>
                <w:rFonts w:ascii="Times New Roman"/>
                <w:b w:val="false"/>
                <w:i w:val="false"/>
                <w:color w:val="000000"/>
                <w:sz w:val="20"/>
              </w:rPr>
              <w:t>
1) өнімдер</w:t>
            </w:r>
          </w:p>
          <w:bookmarkEnd w:id="3365"/>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 қайта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8" w:id="3366"/>
    <w:p>
      <w:pPr>
        <w:spacing w:after="0"/>
        <w:ind w:left="0"/>
        <w:jc w:val="both"/>
      </w:pPr>
      <w:r>
        <w:rPr>
          <w:rFonts w:ascii="Times New Roman"/>
          <w:b w:val="false"/>
          <w:i w:val="false"/>
          <w:color w:val="000000"/>
          <w:sz w:val="28"/>
        </w:rPr>
        <w:t>
      кестенің жалғасы:</w:t>
      </w:r>
    </w:p>
    <w:bookmarkEnd w:id="3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______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қаңтардағы</w:t>
            </w:r>
            <w:r>
              <w:rPr>
                <w:rFonts w:ascii="Times New Roman"/>
                <w:b w:val="false"/>
                <w:i w:val="false"/>
                <w:color w:val="000000"/>
                <w:sz w:val="20"/>
              </w:rPr>
              <w:t xml:space="preserve"> </w:t>
            </w:r>
            <w:r>
              <w:rPr>
                <w:rFonts w:ascii="Times New Roman"/>
                <w:b/>
                <w:i w:val="false"/>
                <w:color w:val="000000"/>
                <w:sz w:val="20"/>
              </w:rPr>
              <w:t>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val="false"/>
                <w:i w:val="false"/>
                <w:color w:val="000000"/>
                <w:sz w:val="20"/>
              </w:rPr>
              <w:t xml:space="preserve"> </w:t>
            </w:r>
            <w:r>
              <w:rPr>
                <w:rFonts w:ascii="Times New Roman"/>
                <w:b/>
                <w:i w:val="false"/>
                <w:color w:val="000000"/>
                <w:sz w:val="20"/>
              </w:rPr>
              <w:t>бекіткен</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хаттаманың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3367"/>
          <w:p>
            <w:pPr>
              <w:spacing w:after="20"/>
              <w:ind w:left="20"/>
              <w:jc w:val="both"/>
            </w:pPr>
            <w:r>
              <w:rPr>
                <w:rFonts w:ascii="Times New Roman"/>
                <w:b w:val="false"/>
                <w:i w:val="false"/>
                <w:color w:val="000000"/>
                <w:sz w:val="20"/>
              </w:rPr>
              <w:t>
Атауы_____________________________</w:t>
            </w:r>
          </w:p>
          <w:bookmarkEnd w:id="3367"/>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3368"/>
          <w:p>
            <w:pPr>
              <w:spacing w:after="20"/>
              <w:ind w:left="20"/>
              <w:jc w:val="both"/>
            </w:pPr>
            <w:r>
              <w:rPr>
                <w:rFonts w:ascii="Times New Roman"/>
                <w:b w:val="false"/>
                <w:i w:val="false"/>
                <w:color w:val="000000"/>
                <w:sz w:val="20"/>
              </w:rPr>
              <w:t>
Мекенжай____________________</w:t>
            </w:r>
          </w:p>
          <w:bookmarkEnd w:id="3368"/>
          <w:p>
            <w:pPr>
              <w:spacing w:after="20"/>
              <w:ind w:left="20"/>
              <w:jc w:val="both"/>
            </w:pPr>
            <w:r>
              <w:rPr>
                <w:rFonts w:ascii="Times New Roman"/>
                <w:b w:val="false"/>
                <w:i w:val="false"/>
                <w:color w:val="000000"/>
                <w:sz w:val="20"/>
              </w:rPr>
              <w:t>
_____________________________</w:t>
            </w:r>
          </w:p>
        </w:tc>
      </w:tr>
    </w:tbl>
    <w:bookmarkStart w:name="z3491" w:id="3369"/>
    <w:p>
      <w:pPr>
        <w:spacing w:after="0"/>
        <w:ind w:left="0"/>
        <w:jc w:val="both"/>
      </w:pPr>
      <w:r>
        <w:rPr>
          <w:rFonts w:ascii="Times New Roman"/>
          <w:b w:val="false"/>
          <w:i w:val="false"/>
          <w:color w:val="000000"/>
          <w:sz w:val="28"/>
        </w:rPr>
        <w:t xml:space="preserve">
      Басшы: __________________________________________________ ______________ </w:t>
      </w:r>
    </w:p>
    <w:bookmarkEnd w:id="3369"/>
    <w:bookmarkStart w:name="z3492" w:id="3370"/>
    <w:p>
      <w:pPr>
        <w:spacing w:after="0"/>
        <w:ind w:left="0"/>
        <w:jc w:val="both"/>
      </w:pPr>
      <w:r>
        <w:rPr>
          <w:rFonts w:ascii="Times New Roman"/>
          <w:b w:val="false"/>
          <w:i w:val="false"/>
          <w:color w:val="000000"/>
          <w:sz w:val="28"/>
        </w:rPr>
        <w:t>
       тегі, аты, әкесінің аты (бар болса) (қолы)</w:t>
      </w:r>
    </w:p>
    <w:bookmarkEnd w:id="3370"/>
    <w:bookmarkStart w:name="z3493" w:id="3371"/>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3371"/>
    <w:bookmarkStart w:name="z3494" w:id="3372"/>
    <w:p>
      <w:pPr>
        <w:spacing w:after="0"/>
        <w:ind w:left="0"/>
        <w:jc w:val="both"/>
      </w:pPr>
      <w:r>
        <w:rPr>
          <w:rFonts w:ascii="Times New Roman"/>
          <w:b w:val="false"/>
          <w:i w:val="false"/>
          <w:color w:val="000000"/>
          <w:sz w:val="28"/>
        </w:rPr>
        <w:t xml:space="preserve">
      Орындаушы: ______________________________________________ ______________ </w:t>
      </w:r>
    </w:p>
    <w:bookmarkEnd w:id="3372"/>
    <w:bookmarkStart w:name="z3495" w:id="3373"/>
    <w:p>
      <w:pPr>
        <w:spacing w:after="0"/>
        <w:ind w:left="0"/>
        <w:jc w:val="both"/>
      </w:pPr>
      <w:r>
        <w:rPr>
          <w:rFonts w:ascii="Times New Roman"/>
          <w:b w:val="false"/>
          <w:i w:val="false"/>
          <w:color w:val="000000"/>
          <w:sz w:val="28"/>
        </w:rPr>
        <w:t>
       тегі, аты, әкесінің аты (бар болса) (қолы)</w:t>
      </w:r>
    </w:p>
    <w:bookmarkEnd w:id="3373"/>
    <w:bookmarkStart w:name="z3496" w:id="3374"/>
    <w:p>
      <w:pPr>
        <w:spacing w:after="0"/>
        <w:ind w:left="0"/>
        <w:jc w:val="both"/>
      </w:pPr>
      <w:r>
        <w:rPr>
          <w:rFonts w:ascii="Times New Roman"/>
          <w:b w:val="false"/>
          <w:i w:val="false"/>
          <w:color w:val="000000"/>
          <w:sz w:val="28"/>
        </w:rPr>
        <w:t>
      Орындаушының телефон нөмірі: ______________________________________</w:t>
      </w:r>
    </w:p>
    <w:bookmarkEnd w:id="3374"/>
    <w:bookmarkStart w:name="z3497" w:id="3375"/>
    <w:p>
      <w:pPr>
        <w:spacing w:after="0"/>
        <w:ind w:left="0"/>
        <w:jc w:val="both"/>
      </w:pPr>
      <w:r>
        <w:rPr>
          <w:rFonts w:ascii="Times New Roman"/>
          <w:b w:val="false"/>
          <w:i w:val="false"/>
          <w:color w:val="000000"/>
          <w:sz w:val="28"/>
        </w:rPr>
        <w:t>
      Электрондық пошта мекенжайы __________________________________</w:t>
      </w:r>
    </w:p>
    <w:bookmarkEnd w:id="3375"/>
    <w:bookmarkStart w:name="z3498" w:id="3376"/>
    <w:p>
      <w:pPr>
        <w:spacing w:after="0"/>
        <w:ind w:left="0"/>
        <w:jc w:val="both"/>
      </w:pPr>
      <w:r>
        <w:rPr>
          <w:rFonts w:ascii="Times New Roman"/>
          <w:b w:val="false"/>
          <w:i w:val="false"/>
          <w:color w:val="000000"/>
          <w:sz w:val="28"/>
        </w:rPr>
        <w:t>
      Ескертпе: аббревиатуралардың толық жазылуы:</w:t>
      </w:r>
    </w:p>
    <w:bookmarkEnd w:id="3376"/>
    <w:bookmarkStart w:name="z3499" w:id="3377"/>
    <w:p>
      <w:pPr>
        <w:spacing w:after="0"/>
        <w:ind w:left="0"/>
        <w:jc w:val="both"/>
      </w:pPr>
      <w:r>
        <w:rPr>
          <w:rFonts w:ascii="Times New Roman"/>
          <w:b w:val="false"/>
          <w:i w:val="false"/>
          <w:color w:val="000000"/>
          <w:sz w:val="28"/>
        </w:rPr>
        <w:t>
      млн. м3 – миллион текше метр;</w:t>
      </w:r>
    </w:p>
    <w:bookmarkEnd w:id="3377"/>
    <w:bookmarkStart w:name="z3500" w:id="3378"/>
    <w:p>
      <w:pPr>
        <w:spacing w:after="0"/>
        <w:ind w:left="0"/>
        <w:jc w:val="both"/>
      </w:pPr>
      <w:r>
        <w:rPr>
          <w:rFonts w:ascii="Times New Roman"/>
          <w:b w:val="false"/>
          <w:i w:val="false"/>
          <w:color w:val="000000"/>
          <w:sz w:val="28"/>
        </w:rPr>
        <w:t>
      м3/т – бір тоннадағы текше метр;</w:t>
      </w:r>
    </w:p>
    <w:bookmarkEnd w:id="3378"/>
    <w:bookmarkStart w:name="z3501" w:id="3379"/>
    <w:p>
      <w:pPr>
        <w:spacing w:after="0"/>
        <w:ind w:left="0"/>
        <w:jc w:val="both"/>
      </w:pPr>
      <w:r>
        <w:rPr>
          <w:rFonts w:ascii="Times New Roman"/>
          <w:b w:val="false"/>
          <w:i w:val="false"/>
          <w:color w:val="000000"/>
          <w:sz w:val="28"/>
        </w:rPr>
        <w:t>
      мД – мили Дарси;</w:t>
      </w:r>
    </w:p>
    <w:bookmarkEnd w:id="3379"/>
    <w:bookmarkStart w:name="z3502" w:id="3380"/>
    <w:p>
      <w:pPr>
        <w:spacing w:after="0"/>
        <w:ind w:left="0"/>
        <w:jc w:val="both"/>
      </w:pPr>
      <w:r>
        <w:rPr>
          <w:rFonts w:ascii="Times New Roman"/>
          <w:b w:val="false"/>
          <w:i w:val="false"/>
          <w:color w:val="000000"/>
          <w:sz w:val="28"/>
        </w:rPr>
        <w:t>
      % - пайыздар;</w:t>
      </w:r>
    </w:p>
    <w:bookmarkEnd w:id="3380"/>
    <w:bookmarkStart w:name="z3503" w:id="3381"/>
    <w:p>
      <w:pPr>
        <w:spacing w:after="0"/>
        <w:ind w:left="0"/>
        <w:jc w:val="both"/>
      </w:pPr>
      <w:r>
        <w:rPr>
          <w:rFonts w:ascii="Times New Roman"/>
          <w:b w:val="false"/>
          <w:i w:val="false"/>
          <w:color w:val="000000"/>
          <w:sz w:val="28"/>
        </w:rPr>
        <w:t>
      А – А санаты бойынша қорлар;</w:t>
      </w:r>
    </w:p>
    <w:bookmarkEnd w:id="3381"/>
    <w:bookmarkStart w:name="z3504" w:id="3382"/>
    <w:p>
      <w:pPr>
        <w:spacing w:after="0"/>
        <w:ind w:left="0"/>
        <w:jc w:val="both"/>
      </w:pPr>
      <w:r>
        <w:rPr>
          <w:rFonts w:ascii="Times New Roman"/>
          <w:b w:val="false"/>
          <w:i w:val="false"/>
          <w:color w:val="000000"/>
          <w:sz w:val="28"/>
        </w:rPr>
        <w:t>
      B – B санаты бойынша қорлар;</w:t>
      </w:r>
    </w:p>
    <w:bookmarkEnd w:id="3382"/>
    <w:bookmarkStart w:name="z3505" w:id="3383"/>
    <w:p>
      <w:pPr>
        <w:spacing w:after="0"/>
        <w:ind w:left="0"/>
        <w:jc w:val="both"/>
      </w:pPr>
      <w:r>
        <w:rPr>
          <w:rFonts w:ascii="Times New Roman"/>
          <w:b w:val="false"/>
          <w:i w:val="false"/>
          <w:color w:val="000000"/>
          <w:sz w:val="28"/>
        </w:rPr>
        <w:t>
      С1 – С1 санаты бойынша қорлар;</w:t>
      </w:r>
    </w:p>
    <w:bookmarkEnd w:id="3383"/>
    <w:bookmarkStart w:name="z3506" w:id="3384"/>
    <w:p>
      <w:pPr>
        <w:spacing w:after="0"/>
        <w:ind w:left="0"/>
        <w:jc w:val="both"/>
      </w:pPr>
      <w:r>
        <w:rPr>
          <w:rFonts w:ascii="Times New Roman"/>
          <w:b w:val="false"/>
          <w:i w:val="false"/>
          <w:color w:val="000000"/>
          <w:sz w:val="28"/>
        </w:rPr>
        <w:t>
      С2 – С2 санаты бойынша қорлар.</w:t>
      </w:r>
    </w:p>
    <w:bookmarkEnd w:id="3384"/>
    <w:bookmarkStart w:name="z3507" w:id="3385"/>
    <w:p>
      <w:pPr>
        <w:spacing w:after="0"/>
        <w:ind w:left="0"/>
        <w:jc w:val="both"/>
      </w:pPr>
      <w:r>
        <w:rPr>
          <w:rFonts w:ascii="Times New Roman"/>
          <w:b w:val="false"/>
          <w:i w:val="false"/>
          <w:color w:val="000000"/>
          <w:sz w:val="28"/>
        </w:rPr>
        <w:t>
      Ескертпе: Көмір қабатындағы метан бойынша жер қойнауы қорларын мемлекеттік есепке алу туралы есептілік нысаны қосымшада келтірілген түсіндірмеге сәйкес толтырылады.</w:t>
      </w:r>
    </w:p>
    <w:bookmarkEnd w:id="3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қабатындағы метан</w:t>
            </w:r>
            <w:r>
              <w:br/>
            </w:r>
            <w:r>
              <w:rPr>
                <w:rFonts w:ascii="Times New Roman"/>
                <w:b w:val="false"/>
                <w:i w:val="false"/>
                <w:color w:val="000000"/>
                <w:sz w:val="20"/>
              </w:rPr>
              <w:t xml:space="preserve"> бойынша жер қойнауы қорларын</w:t>
            </w:r>
            <w:r>
              <w:br/>
            </w:r>
            <w:r>
              <w:rPr>
                <w:rFonts w:ascii="Times New Roman"/>
                <w:b w:val="false"/>
                <w:i w:val="false"/>
                <w:color w:val="000000"/>
                <w:sz w:val="20"/>
              </w:rPr>
              <w:t xml:space="preserve"> мемлекеттік есепке алу"</w:t>
            </w:r>
            <w:r>
              <w:br/>
            </w:r>
            <w:r>
              <w:rPr>
                <w:rFonts w:ascii="Times New Roman"/>
                <w:b w:val="false"/>
                <w:i w:val="false"/>
                <w:color w:val="000000"/>
                <w:sz w:val="20"/>
              </w:rPr>
              <w:t xml:space="preserve"> әкімшілік деректерін жинауға</w:t>
            </w:r>
            <w:r>
              <w:br/>
            </w:r>
            <w:r>
              <w:rPr>
                <w:rFonts w:ascii="Times New Roman"/>
                <w:b w:val="false"/>
                <w:i w:val="false"/>
                <w:color w:val="000000"/>
                <w:sz w:val="20"/>
              </w:rPr>
              <w:t xml:space="preserve">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510" w:id="3386"/>
    <w:p>
      <w:pPr>
        <w:spacing w:after="0"/>
        <w:ind w:left="0"/>
        <w:jc w:val="both"/>
      </w:pPr>
      <w:r>
        <w:rPr>
          <w:rFonts w:ascii="Times New Roman"/>
          <w:b w:val="false"/>
          <w:i w:val="false"/>
          <w:color w:val="000000"/>
          <w:sz w:val="28"/>
        </w:rPr>
        <w:t>
      "Көмір қабатындағы метан бойынша жер қойнауы қорларын мемлекеттік есепке алу" әкімшілік деректерін жинауға арналған нысанды толтыру бойынша түсіндірме</w:t>
      </w:r>
    </w:p>
    <w:bookmarkEnd w:id="3386"/>
    <w:bookmarkStart w:name="z3511" w:id="3387"/>
    <w:p>
      <w:pPr>
        <w:spacing w:after="0"/>
        <w:ind w:left="0"/>
        <w:jc w:val="both"/>
      </w:pPr>
      <w:r>
        <w:rPr>
          <w:rFonts w:ascii="Times New Roman"/>
          <w:b w:val="false"/>
          <w:i w:val="false"/>
          <w:color w:val="000000"/>
          <w:sz w:val="28"/>
        </w:rPr>
        <w:t>
      ("7-метан" индексі, жиілігі: жыл сайын)</w:t>
      </w:r>
    </w:p>
    <w:bookmarkEnd w:id="3387"/>
    <w:bookmarkStart w:name="z3512" w:id="3388"/>
    <w:p>
      <w:pPr>
        <w:spacing w:after="0"/>
        <w:ind w:left="0"/>
        <w:jc w:val="both"/>
      </w:pPr>
      <w:r>
        <w:rPr>
          <w:rFonts w:ascii="Times New Roman"/>
          <w:b w:val="false"/>
          <w:i w:val="false"/>
          <w:color w:val="000000"/>
          <w:sz w:val="28"/>
        </w:rPr>
        <w:t>
      1-бағанында кен орнының реттік нөмірі көрсетіледі.</w:t>
      </w:r>
    </w:p>
    <w:bookmarkEnd w:id="3388"/>
    <w:bookmarkStart w:name="z3513" w:id="3389"/>
    <w:p>
      <w:pPr>
        <w:spacing w:after="0"/>
        <w:ind w:left="0"/>
        <w:jc w:val="both"/>
      </w:pPr>
      <w:r>
        <w:rPr>
          <w:rFonts w:ascii="Times New Roman"/>
          <w:b w:val="false"/>
          <w:i w:val="false"/>
          <w:color w:val="000000"/>
          <w:sz w:val="28"/>
        </w:rPr>
        <w:t>
      2-бағанында облыс, жер қойнауын пайдаланушы, игерілу дәрежесі, кен орны, учаске, игерілетін көмір қабатының атауы, көмір метанын өндіру тәсілі (шахталық, ұңғымалық, аралас) көрсетіледі, аймақ (әкімшілік-аумақтық объектілердің сыныптауышы) көрсетіледі.</w:t>
      </w:r>
    </w:p>
    <w:bookmarkEnd w:id="3389"/>
    <w:bookmarkStart w:name="z3514" w:id="3390"/>
    <w:p>
      <w:pPr>
        <w:spacing w:after="0"/>
        <w:ind w:left="0"/>
        <w:jc w:val="both"/>
      </w:pPr>
      <w:r>
        <w:rPr>
          <w:rFonts w:ascii="Times New Roman"/>
          <w:b w:val="false"/>
          <w:i w:val="false"/>
          <w:color w:val="000000"/>
          <w:sz w:val="28"/>
        </w:rPr>
        <w:t>
      3-бағанында келісімшарттың немесе лицензияның нөмірі мен күні көрсетіледі.</w:t>
      </w:r>
    </w:p>
    <w:bookmarkEnd w:id="3390"/>
    <w:bookmarkStart w:name="z3515" w:id="3391"/>
    <w:p>
      <w:pPr>
        <w:spacing w:after="0"/>
        <w:ind w:left="0"/>
        <w:jc w:val="both"/>
      </w:pPr>
      <w:r>
        <w:rPr>
          <w:rFonts w:ascii="Times New Roman"/>
          <w:b w:val="false"/>
          <w:i w:val="false"/>
          <w:color w:val="000000"/>
          <w:sz w:val="28"/>
        </w:rPr>
        <w:t>
      4-бағанында 1) метанды өндіретін шахтаның немесе учаскенің ашылу жылы; 2) метанды өндіретін шахтаның немесе учаскенің игерілуге енгізілген жылы; 3) лаваны немесе метанды өндіретін аумақты консервациялаған жыл; 4) көмір қабатын немесе метанды игеру басталғаннан бергі өндіру; 5) көмір қабатын немесе метанды бекіткен күнгі өндіру көрсетіледі.</w:t>
      </w:r>
    </w:p>
    <w:bookmarkEnd w:id="3391"/>
    <w:bookmarkStart w:name="z3516" w:id="3392"/>
    <w:p>
      <w:pPr>
        <w:spacing w:after="0"/>
        <w:ind w:left="0"/>
        <w:jc w:val="both"/>
      </w:pPr>
      <w:r>
        <w:rPr>
          <w:rFonts w:ascii="Times New Roman"/>
          <w:b w:val="false"/>
          <w:i w:val="false"/>
          <w:color w:val="000000"/>
          <w:sz w:val="28"/>
        </w:rPr>
        <w:t>
      5-бағанында қабат параметрлері көрсетіледі: 1) метанды қабаттың алаңы 2) орташа метандылық, м3/т; 3) көмір қабатының табиғи метандылығы; 4) көмір қабатының ең аз қалыңдығы; 5) көмір қабатының газ енгіштігі, мД; 6) көмірдің күлділігі, %; 7) көмірдің петрографиялық құрамы; 8) метаморфизм деңгейі; 9) табиғи ылғалдылық, %. көрсетіледі.</w:t>
      </w:r>
    </w:p>
    <w:bookmarkEnd w:id="3392"/>
    <w:bookmarkStart w:name="z3517" w:id="3393"/>
    <w:p>
      <w:pPr>
        <w:spacing w:after="0"/>
        <w:ind w:left="0"/>
        <w:jc w:val="both"/>
      </w:pPr>
      <w:r>
        <w:rPr>
          <w:rFonts w:ascii="Times New Roman"/>
          <w:b w:val="false"/>
          <w:i w:val="false"/>
          <w:color w:val="000000"/>
          <w:sz w:val="28"/>
        </w:rPr>
        <w:t>
      6-бағанында __жылғы 1 қаңтардағы А+В+С1 санаты бойынша газ тасымалдағыштың баланстық қорлары көрсетіледі.</w:t>
      </w:r>
    </w:p>
    <w:bookmarkEnd w:id="3393"/>
    <w:bookmarkStart w:name="z3518" w:id="3394"/>
    <w:p>
      <w:pPr>
        <w:spacing w:after="0"/>
        <w:ind w:left="0"/>
        <w:jc w:val="both"/>
      </w:pPr>
      <w:r>
        <w:rPr>
          <w:rFonts w:ascii="Times New Roman"/>
          <w:b w:val="false"/>
          <w:i w:val="false"/>
          <w:color w:val="000000"/>
          <w:sz w:val="28"/>
        </w:rPr>
        <w:t>
      7-бағанында __жылғы 1 қаңтардағы С2 санаты бойынша газ тасымалдағыштың баланстық қорлары көрсетіледі.</w:t>
      </w:r>
    </w:p>
    <w:bookmarkEnd w:id="3394"/>
    <w:bookmarkStart w:name="z3519" w:id="3395"/>
    <w:p>
      <w:pPr>
        <w:spacing w:after="0"/>
        <w:ind w:left="0"/>
        <w:jc w:val="both"/>
      </w:pPr>
      <w:r>
        <w:rPr>
          <w:rFonts w:ascii="Times New Roman"/>
          <w:b w:val="false"/>
          <w:i w:val="false"/>
          <w:color w:val="000000"/>
          <w:sz w:val="28"/>
        </w:rPr>
        <w:t>
      8-бағанында __жылғы 1 қаңтардағы А+В+С1 санаты бойынша көмір қабатындағы метанның баланстық қорлары көрсетіледі.</w:t>
      </w:r>
    </w:p>
    <w:bookmarkEnd w:id="3395"/>
    <w:bookmarkStart w:name="z3520" w:id="3396"/>
    <w:p>
      <w:pPr>
        <w:spacing w:after="0"/>
        <w:ind w:left="0"/>
        <w:jc w:val="both"/>
      </w:pPr>
      <w:r>
        <w:rPr>
          <w:rFonts w:ascii="Times New Roman"/>
          <w:b w:val="false"/>
          <w:i w:val="false"/>
          <w:color w:val="000000"/>
          <w:sz w:val="28"/>
        </w:rPr>
        <w:t>
      9-бағанында __жылғы 1 қаңтардағы С2 санаты бойынша көмір қабатындағы метанның баланстық қорлары көрсетіледі.</w:t>
      </w:r>
    </w:p>
    <w:bookmarkEnd w:id="3396"/>
    <w:bookmarkStart w:name="z3521" w:id="3397"/>
    <w:p>
      <w:pPr>
        <w:spacing w:after="0"/>
        <w:ind w:left="0"/>
        <w:jc w:val="both"/>
      </w:pPr>
      <w:r>
        <w:rPr>
          <w:rFonts w:ascii="Times New Roman"/>
          <w:b w:val="false"/>
          <w:i w:val="false"/>
          <w:color w:val="000000"/>
          <w:sz w:val="28"/>
        </w:rPr>
        <w:t>
      10-бағанында __жылғы А+В+С1 санаты бойынша өндіру мен шығындар нәтижесінде баланстық қорлардың өзгеруі көрсетіледі.</w:t>
      </w:r>
    </w:p>
    <w:bookmarkEnd w:id="3397"/>
    <w:bookmarkStart w:name="z3522" w:id="3398"/>
    <w:p>
      <w:pPr>
        <w:spacing w:after="0"/>
        <w:ind w:left="0"/>
        <w:jc w:val="both"/>
      </w:pPr>
      <w:r>
        <w:rPr>
          <w:rFonts w:ascii="Times New Roman"/>
          <w:b w:val="false"/>
          <w:i w:val="false"/>
          <w:color w:val="000000"/>
          <w:sz w:val="28"/>
        </w:rPr>
        <w:t>
      11-бағанында __жылғы А+В+С1 санаты бойынша барлау нәтижесінде баланстық қорлардың өзгеруі көрсетіледі.</w:t>
      </w:r>
    </w:p>
    <w:bookmarkEnd w:id="3398"/>
    <w:bookmarkStart w:name="z3523" w:id="3399"/>
    <w:p>
      <w:pPr>
        <w:spacing w:after="0"/>
        <w:ind w:left="0"/>
        <w:jc w:val="both"/>
      </w:pPr>
      <w:r>
        <w:rPr>
          <w:rFonts w:ascii="Times New Roman"/>
          <w:b w:val="false"/>
          <w:i w:val="false"/>
          <w:color w:val="000000"/>
          <w:sz w:val="28"/>
        </w:rPr>
        <w:t>
      12-бағанында __жылғы А+В+С1 санаты бойынша қайта бағалау немесе беру нәтижесінде баланстық қорлардың өзгеруі көрсетіледі.</w:t>
      </w:r>
    </w:p>
    <w:bookmarkEnd w:id="3399"/>
    <w:bookmarkStart w:name="z3524" w:id="3400"/>
    <w:p>
      <w:pPr>
        <w:spacing w:after="0"/>
        <w:ind w:left="0"/>
        <w:jc w:val="both"/>
      </w:pPr>
      <w:r>
        <w:rPr>
          <w:rFonts w:ascii="Times New Roman"/>
          <w:b w:val="false"/>
          <w:i w:val="false"/>
          <w:color w:val="000000"/>
          <w:sz w:val="28"/>
        </w:rPr>
        <w:t>
      13-бағанында __жылғы А+В+С1 санаты бойынша қорларды есептен шығару нәтижесінде баланстық қорлардың өзгеруі көрсетіледі.</w:t>
      </w:r>
    </w:p>
    <w:bookmarkEnd w:id="3400"/>
    <w:bookmarkStart w:name="z3525" w:id="3401"/>
    <w:p>
      <w:pPr>
        <w:spacing w:after="0"/>
        <w:ind w:left="0"/>
        <w:jc w:val="both"/>
      </w:pPr>
      <w:r>
        <w:rPr>
          <w:rFonts w:ascii="Times New Roman"/>
          <w:b w:val="false"/>
          <w:i w:val="false"/>
          <w:color w:val="000000"/>
          <w:sz w:val="28"/>
        </w:rPr>
        <w:t>
      14-бағанында __жылғы 1 қаңтардағы А+В санаты бойынша баланстық қорлар көрсетіледі.</w:t>
      </w:r>
    </w:p>
    <w:bookmarkEnd w:id="3401"/>
    <w:bookmarkStart w:name="z3526" w:id="3402"/>
    <w:p>
      <w:pPr>
        <w:spacing w:after="0"/>
        <w:ind w:left="0"/>
        <w:jc w:val="both"/>
      </w:pPr>
      <w:r>
        <w:rPr>
          <w:rFonts w:ascii="Times New Roman"/>
          <w:b w:val="false"/>
          <w:i w:val="false"/>
          <w:color w:val="000000"/>
          <w:sz w:val="28"/>
        </w:rPr>
        <w:t>
      15-бағанында __жылғы 1 қаңтардағы C1 санаты бойынша баланстық қорлар көрсетіледі.</w:t>
      </w:r>
    </w:p>
    <w:bookmarkEnd w:id="3402"/>
    <w:bookmarkStart w:name="z3527" w:id="3403"/>
    <w:p>
      <w:pPr>
        <w:spacing w:after="0"/>
        <w:ind w:left="0"/>
        <w:jc w:val="both"/>
      </w:pPr>
      <w:r>
        <w:rPr>
          <w:rFonts w:ascii="Times New Roman"/>
          <w:b w:val="false"/>
          <w:i w:val="false"/>
          <w:color w:val="000000"/>
          <w:sz w:val="28"/>
        </w:rPr>
        <w:t>
      16-бағанында __жылғы 1 қаңтардағы А+В+C1 санаты бойынша баланстық қорлар көрсетіледі.</w:t>
      </w:r>
    </w:p>
    <w:bookmarkEnd w:id="3403"/>
    <w:bookmarkStart w:name="z3528" w:id="3404"/>
    <w:p>
      <w:pPr>
        <w:spacing w:after="0"/>
        <w:ind w:left="0"/>
        <w:jc w:val="both"/>
      </w:pPr>
      <w:r>
        <w:rPr>
          <w:rFonts w:ascii="Times New Roman"/>
          <w:b w:val="false"/>
          <w:i w:val="false"/>
          <w:color w:val="000000"/>
          <w:sz w:val="28"/>
        </w:rPr>
        <w:t>
      17-бағанында __жылғы 1 қаңтардағы C2 санаты бойынша баланстық қорлар көрсетіледі.</w:t>
      </w:r>
    </w:p>
    <w:bookmarkEnd w:id="3404"/>
    <w:bookmarkStart w:name="z3529" w:id="3405"/>
    <w:p>
      <w:pPr>
        <w:spacing w:after="0"/>
        <w:ind w:left="0"/>
        <w:jc w:val="both"/>
      </w:pPr>
      <w:r>
        <w:rPr>
          <w:rFonts w:ascii="Times New Roman"/>
          <w:b w:val="false"/>
          <w:i w:val="false"/>
          <w:color w:val="000000"/>
          <w:sz w:val="28"/>
        </w:rPr>
        <w:t>
      18-бағанында __жылғы 1 қаңтардағы баланстан тыс қорлар көрсетіледі.</w:t>
      </w:r>
    </w:p>
    <w:bookmarkEnd w:id="3405"/>
    <w:bookmarkStart w:name="z3530" w:id="3406"/>
    <w:p>
      <w:pPr>
        <w:spacing w:after="0"/>
        <w:ind w:left="0"/>
        <w:jc w:val="both"/>
      </w:pPr>
      <w:r>
        <w:rPr>
          <w:rFonts w:ascii="Times New Roman"/>
          <w:b w:val="false"/>
          <w:i w:val="false"/>
          <w:color w:val="000000"/>
          <w:sz w:val="28"/>
        </w:rPr>
        <w:t>
      19-бағанында А+В санаты бойынша ҚР ҚМК бекіткен күнгі баланстық қорлар көрсетіледі.</w:t>
      </w:r>
    </w:p>
    <w:bookmarkEnd w:id="3406"/>
    <w:bookmarkStart w:name="z3531" w:id="3407"/>
    <w:p>
      <w:pPr>
        <w:spacing w:after="0"/>
        <w:ind w:left="0"/>
        <w:jc w:val="both"/>
      </w:pPr>
      <w:r>
        <w:rPr>
          <w:rFonts w:ascii="Times New Roman"/>
          <w:b w:val="false"/>
          <w:i w:val="false"/>
          <w:color w:val="000000"/>
          <w:sz w:val="28"/>
        </w:rPr>
        <w:t>
      20-бағанында А+В+С1 санаты бойынша ҚР ҚМК бекіткен күнгі баланстық қорлар көрсетіледі.</w:t>
      </w:r>
    </w:p>
    <w:bookmarkEnd w:id="3407"/>
    <w:bookmarkStart w:name="z3532" w:id="3408"/>
    <w:p>
      <w:pPr>
        <w:spacing w:after="0"/>
        <w:ind w:left="0"/>
        <w:jc w:val="both"/>
      </w:pPr>
      <w:r>
        <w:rPr>
          <w:rFonts w:ascii="Times New Roman"/>
          <w:b w:val="false"/>
          <w:i w:val="false"/>
          <w:color w:val="000000"/>
          <w:sz w:val="28"/>
        </w:rPr>
        <w:t>
      21-бағанында C2 санаты бойынша ҚР ҚМК бекіткен күнгі баланстық қорлар көрсетіледі.</w:t>
      </w:r>
    </w:p>
    <w:bookmarkEnd w:id="3408"/>
    <w:bookmarkStart w:name="z3533" w:id="3409"/>
    <w:p>
      <w:pPr>
        <w:spacing w:after="0"/>
        <w:ind w:left="0"/>
        <w:jc w:val="both"/>
      </w:pPr>
      <w:r>
        <w:rPr>
          <w:rFonts w:ascii="Times New Roman"/>
          <w:b w:val="false"/>
          <w:i w:val="false"/>
          <w:color w:val="000000"/>
          <w:sz w:val="28"/>
        </w:rPr>
        <w:t>
      22-бағанында ҚР ҚМК хаттамасының нөмірі және бекітілген жылы көрсетіледі.</w:t>
      </w:r>
    </w:p>
    <w:bookmarkEnd w:id="3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271 Бұйрыққа 20-қосымша</w:t>
            </w:r>
            <w:r>
              <w:br/>
            </w: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24-қосымша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535" w:id="3410"/>
    <w:p>
      <w:pPr>
        <w:spacing w:after="0"/>
        <w:ind w:left="0"/>
        <w:jc w:val="left"/>
      </w:pPr>
      <w:r>
        <w:rPr>
          <w:rFonts w:ascii="Times New Roman"/>
          <w:b/>
          <w:i w:val="false"/>
          <w:color w:val="000000"/>
        </w:rPr>
        <w:t xml:space="preserve"> Көмір бойынша жер қойнауы қорларын мемлекеттік есепке алу _____ жылғы есептік кезең</w:t>
      </w:r>
    </w:p>
    <w:bookmarkEnd w:id="3410"/>
    <w:bookmarkStart w:name="z3536" w:id="3411"/>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3411"/>
    <w:bookmarkStart w:name="z3537" w:id="3412"/>
    <w:p>
      <w:pPr>
        <w:spacing w:after="0"/>
        <w:ind w:left="0"/>
        <w:jc w:val="both"/>
      </w:pPr>
      <w:r>
        <w:rPr>
          <w:rFonts w:ascii="Times New Roman"/>
          <w:b w:val="false"/>
          <w:i w:val="false"/>
          <w:color w:val="000000"/>
          <w:sz w:val="28"/>
        </w:rPr>
        <w:t xml:space="preserve">
      Әкімшілік деректер нысаны </w:t>
      </w:r>
      <w:r>
        <w:rPr>
          <w:rFonts w:ascii="Times New Roman"/>
          <w:b/>
          <w:i w:val="false"/>
          <w:color w:val="000000"/>
          <w:sz w:val="28"/>
        </w:rPr>
        <w:t>www.minerals.gov.kz-qazyna@kz</w:t>
      </w:r>
      <w:r>
        <w:rPr>
          <w:rFonts w:ascii="Times New Roman"/>
          <w:b w:val="false"/>
          <w:i w:val="false"/>
          <w:color w:val="000000"/>
          <w:sz w:val="28"/>
        </w:rPr>
        <w:t xml:space="preserve"> интернет-ресурсында өтеусіз негізде орналастырылған.</w:t>
      </w:r>
    </w:p>
    <w:bookmarkEnd w:id="3412"/>
    <w:bookmarkStart w:name="z3538" w:id="3413"/>
    <w:p>
      <w:pPr>
        <w:spacing w:after="0"/>
        <w:ind w:left="0"/>
        <w:jc w:val="both"/>
      </w:pPr>
      <w:r>
        <w:rPr>
          <w:rFonts w:ascii="Times New Roman"/>
          <w:b w:val="false"/>
          <w:i w:val="false"/>
          <w:color w:val="000000"/>
          <w:sz w:val="28"/>
        </w:rPr>
        <w:t>
      Әкімшілік нысанның атауы: Көмір бойынша жер қойнауы қорларын мемлекеттік есепке алу</w:t>
      </w:r>
    </w:p>
    <w:bookmarkEnd w:id="3413"/>
    <w:bookmarkStart w:name="z3539" w:id="3414"/>
    <w:p>
      <w:pPr>
        <w:spacing w:after="0"/>
        <w:ind w:left="0"/>
        <w:jc w:val="both"/>
      </w:pPr>
      <w:r>
        <w:rPr>
          <w:rFonts w:ascii="Times New Roman"/>
          <w:b w:val="false"/>
          <w:i w:val="false"/>
          <w:color w:val="000000"/>
          <w:sz w:val="28"/>
        </w:rPr>
        <w:t>
      _____ жылғы есептік кезең.</w:t>
      </w:r>
    </w:p>
    <w:bookmarkEnd w:id="3414"/>
    <w:bookmarkStart w:name="z3540" w:id="341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8-көмір.</w:t>
      </w:r>
    </w:p>
    <w:bookmarkEnd w:id="3415"/>
    <w:bookmarkStart w:name="z3541" w:id="3416"/>
    <w:p>
      <w:pPr>
        <w:spacing w:after="0"/>
        <w:ind w:left="0"/>
        <w:jc w:val="both"/>
      </w:pPr>
      <w:r>
        <w:rPr>
          <w:rFonts w:ascii="Times New Roman"/>
          <w:b w:val="false"/>
          <w:i w:val="false"/>
          <w:color w:val="000000"/>
          <w:sz w:val="28"/>
        </w:rPr>
        <w:t>
      Жиілігі: жыл сайын.</w:t>
      </w:r>
    </w:p>
    <w:bookmarkEnd w:id="3416"/>
    <w:bookmarkStart w:name="z3542" w:id="3417"/>
    <w:p>
      <w:pPr>
        <w:spacing w:after="0"/>
        <w:ind w:left="0"/>
        <w:jc w:val="both"/>
      </w:pPr>
      <w:r>
        <w:rPr>
          <w:rFonts w:ascii="Times New Roman"/>
          <w:b w:val="false"/>
          <w:i w:val="false"/>
          <w:color w:val="000000"/>
          <w:sz w:val="28"/>
        </w:rPr>
        <w:t>
      Есепті кезең: 20__ жылғы "___" __________ жағдай бойынша.</w:t>
      </w:r>
    </w:p>
    <w:bookmarkEnd w:id="3417"/>
    <w:bookmarkStart w:name="z3543" w:id="341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bookmarkEnd w:id="3418"/>
    <w:bookmarkStart w:name="z3544" w:id="3419"/>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3419"/>
    <w:bookmarkStart w:name="z3545" w:id="342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3420"/>
    <w:bookmarkStart w:name="z3546" w:id="3421"/>
    <w:p>
      <w:pPr>
        <w:spacing w:after="0"/>
        <w:ind w:left="0"/>
        <w:jc w:val="both"/>
      </w:pPr>
      <w:r>
        <w:rPr>
          <w:rFonts w:ascii="Times New Roman"/>
          <w:b w:val="false"/>
          <w:i w:val="false"/>
          <w:color w:val="000000"/>
          <w:sz w:val="28"/>
        </w:rPr>
        <w:t xml:space="preserve">
      </w:t>
      </w:r>
      <w:r>
        <w:rPr>
          <w:rFonts w:ascii="Times New Roman"/>
          <w:b/>
          <w:i w:val="false"/>
          <w:color w:val="000000"/>
          <w:sz w:val="28"/>
        </w:rPr>
        <w:t>ЖСН/БСН</w:t>
      </w:r>
    </w:p>
    <w:bookmarkEnd w:id="3421"/>
    <w:bookmarkStart w:name="z3547" w:id="3422"/>
    <w:p>
      <w:pPr>
        <w:spacing w:after="0"/>
        <w:ind w:left="0"/>
        <w:jc w:val="both"/>
      </w:pPr>
      <w:r>
        <w:rPr>
          <w:rFonts w:ascii="Times New Roman"/>
          <w:b w:val="false"/>
          <w:i w:val="false"/>
          <w:color w:val="000000"/>
          <w:sz w:val="28"/>
        </w:rPr>
        <w:t xml:space="preserve">
      </w:t>
      </w:r>
    </w:p>
    <w:bookmarkEnd w:id="342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8" w:id="3423"/>
    <w:p>
      <w:pPr>
        <w:spacing w:after="0"/>
        <w:ind w:left="0"/>
        <w:jc w:val="both"/>
      </w:pPr>
      <w:r>
        <w:rPr>
          <w:rFonts w:ascii="Times New Roman"/>
          <w:b w:val="false"/>
          <w:i w:val="false"/>
          <w:color w:val="000000"/>
          <w:sz w:val="28"/>
        </w:rPr>
        <w:t>
      Жинау әдісі (қағаз жеткізгіште, электронды түрде)</w:t>
      </w:r>
    </w:p>
    <w:bookmarkEnd w:id="3423"/>
    <w:bookmarkStart w:name="z3549" w:id="3424"/>
    <w:p>
      <w:pPr>
        <w:spacing w:after="0"/>
        <w:ind w:left="0"/>
        <w:jc w:val="both"/>
      </w:pPr>
      <w:r>
        <w:rPr>
          <w:rFonts w:ascii="Times New Roman"/>
          <w:b w:val="false"/>
          <w:i w:val="false"/>
          <w:color w:val="000000"/>
          <w:sz w:val="28"/>
        </w:rPr>
        <w:t>
      Қорларды өлшеу бірлігі мың тонна</w:t>
      </w:r>
    </w:p>
    <w:bookmarkEnd w:id="3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r>
              <w:rPr>
                <w:rFonts w:ascii="Times New Roman"/>
                <w:b/>
                <w:i w:val="false"/>
                <w:color w:val="000000"/>
                <w:sz w:val="20"/>
              </w:rPr>
              <w:t xml:space="preserve">, </w:t>
            </w:r>
            <w:r>
              <w:rPr>
                <w:rFonts w:ascii="Times New Roman"/>
                <w:b/>
                <w:i w:val="false"/>
                <w:color w:val="000000"/>
                <w:sz w:val="20"/>
              </w:rPr>
              <w:t>кәсіпорын</w:t>
            </w:r>
            <w:r>
              <w:rPr>
                <w:rFonts w:ascii="Times New Roman"/>
                <w:b/>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w:t>
            </w:r>
            <w:r>
              <w:rPr>
                <w:rFonts w:ascii="Times New Roman"/>
                <w:b/>
                <w:i w:val="false"/>
                <w:color w:val="000000"/>
                <w:sz w:val="20"/>
              </w:rPr>
              <w:t xml:space="preserve">, бассейн, </w:t>
            </w:r>
            <w:r>
              <w:rPr>
                <w:rFonts w:ascii="Times New Roman"/>
                <w:b/>
                <w:i w:val="false"/>
                <w:color w:val="000000"/>
                <w:sz w:val="20"/>
              </w:rPr>
              <w:t>учаске</w:t>
            </w:r>
            <w:r>
              <w:rPr>
                <w:rFonts w:ascii="Times New Roman"/>
                <w:b/>
                <w:i w:val="false"/>
                <w:color w:val="000000"/>
                <w:sz w:val="20"/>
              </w:rPr>
              <w:t xml:space="preserve">, </w:t>
            </w:r>
            <w:r>
              <w:rPr>
                <w:rFonts w:ascii="Times New Roman"/>
                <w:b/>
                <w:i w:val="false"/>
                <w:color w:val="000000"/>
                <w:sz w:val="20"/>
              </w:rPr>
              <w:t>алаң</w:t>
            </w:r>
            <w:r>
              <w:rPr>
                <w:rFonts w:ascii="Times New Roman"/>
                <w:b/>
                <w:i w:val="false"/>
                <w:color w:val="000000"/>
                <w:sz w:val="20"/>
              </w:rPr>
              <w:t xml:space="preserve">, шахта, </w:t>
            </w:r>
            <w:r>
              <w:rPr>
                <w:rFonts w:ascii="Times New Roman"/>
                <w:b/>
                <w:i w:val="false"/>
                <w:color w:val="000000"/>
                <w:sz w:val="20"/>
              </w:rPr>
              <w:t>қима</w:t>
            </w:r>
            <w:r>
              <w:rPr>
                <w:rFonts w:ascii="Times New Roman"/>
                <w:b/>
                <w:i w:val="false"/>
                <w:color w:val="000000"/>
                <w:sz w:val="20"/>
              </w:rPr>
              <w:t xml:space="preserve">, </w:t>
            </w:r>
            <w:r>
              <w:rPr>
                <w:rFonts w:ascii="Times New Roman"/>
                <w:b/>
                <w:i w:val="false"/>
                <w:color w:val="000000"/>
                <w:sz w:val="20"/>
              </w:rPr>
              <w:t>деңгейжиек</w:t>
            </w:r>
            <w:r>
              <w:rPr>
                <w:rFonts w:ascii="Times New Roman"/>
                <w:b/>
                <w:i w:val="false"/>
                <w:color w:val="000000"/>
                <w:sz w:val="20"/>
              </w:rPr>
              <w:t xml:space="preserve">, </w:t>
            </w:r>
            <w:r>
              <w:rPr>
                <w:rFonts w:ascii="Times New Roman"/>
                <w:b/>
                <w:i w:val="false"/>
                <w:color w:val="000000"/>
                <w:sz w:val="20"/>
              </w:rPr>
              <w:t>қабат</w:t>
            </w:r>
            <w:r>
              <w:rPr>
                <w:rFonts w:ascii="Times New Roman"/>
                <w:b/>
                <w:i w:val="false"/>
                <w:color w:val="000000"/>
                <w:sz w:val="20"/>
              </w:rPr>
              <w:t xml:space="preserve">, </w:t>
            </w:r>
            <w:r>
              <w:rPr>
                <w:rFonts w:ascii="Times New Roman"/>
                <w:b/>
                <w:i w:val="false"/>
                <w:color w:val="000000"/>
                <w:sz w:val="20"/>
              </w:rPr>
              <w:t>лицензияның</w:t>
            </w:r>
            <w:r>
              <w:rPr>
                <w:rFonts w:ascii="Times New Roman"/>
                <w:b/>
                <w:i w:val="false"/>
                <w:color w:val="000000"/>
                <w:sz w:val="20"/>
              </w:rPr>
              <w:t xml:space="preserve"> (</w:t>
            </w:r>
            <w:r>
              <w:rPr>
                <w:rFonts w:ascii="Times New Roman"/>
                <w:b/>
                <w:i w:val="false"/>
                <w:color w:val="000000"/>
                <w:sz w:val="20"/>
              </w:rPr>
              <w:t>кел</w:t>
            </w:r>
            <w:r>
              <w:rPr>
                <w:rFonts w:ascii="Times New Roman"/>
                <w:b/>
                <w:i w:val="false"/>
                <w:color w:val="000000"/>
                <w:sz w:val="20"/>
              </w:rPr>
              <w:t>ісімшарттың</w:t>
            </w:r>
            <w:r>
              <w:rPr>
                <w:rFonts w:ascii="Times New Roman"/>
                <w:b/>
                <w:i w:val="false"/>
                <w:color w:val="000000"/>
                <w:sz w:val="20"/>
              </w:rPr>
              <w:t xml:space="preserve">) №-і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3425"/>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игерілу</w:t>
            </w:r>
            <w:r>
              <w:rPr>
                <w:rFonts w:ascii="Times New Roman"/>
                <w:b w:val="false"/>
                <w:i w:val="false"/>
                <w:color w:val="000000"/>
                <w:sz w:val="20"/>
              </w:rPr>
              <w:t xml:space="preserve"> </w:t>
            </w:r>
            <w:r>
              <w:rPr>
                <w:rFonts w:ascii="Times New Roman"/>
                <w:b/>
                <w:i w:val="false"/>
                <w:color w:val="000000"/>
                <w:sz w:val="20"/>
              </w:rPr>
              <w:t>дәрежесі</w:t>
            </w:r>
            <w:r>
              <w:rPr>
                <w:rFonts w:ascii="Times New Roman"/>
                <w:b/>
                <w:i w:val="false"/>
                <w:color w:val="000000"/>
                <w:sz w:val="20"/>
              </w:rPr>
              <w:t xml:space="preserve">, </w:t>
            </w:r>
            <w:r>
              <w:rPr>
                <w:rFonts w:ascii="Times New Roman"/>
                <w:b/>
                <w:i w:val="false"/>
                <w:color w:val="000000"/>
                <w:sz w:val="20"/>
              </w:rPr>
              <w:t>жылы</w:t>
            </w:r>
            <w:r>
              <w:rPr>
                <w:rFonts w:ascii="Times New Roman"/>
                <w:b/>
                <w:i w:val="false"/>
                <w:color w:val="000000"/>
                <w:sz w:val="20"/>
              </w:rPr>
              <w:t>;</w:t>
            </w:r>
          </w:p>
          <w:bookmarkEnd w:id="3425"/>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кәсіпорынның</w:t>
            </w:r>
            <w:r>
              <w:rPr>
                <w:rFonts w:ascii="Times New Roman"/>
                <w:b/>
                <w:i w:val="false"/>
                <w:color w:val="000000"/>
                <w:sz w:val="20"/>
              </w:rPr>
              <w:t xml:space="preserve">, </w:t>
            </w:r>
            <w:r>
              <w:rPr>
                <w:rFonts w:ascii="Times New Roman"/>
                <w:b/>
                <w:i w:val="false"/>
                <w:color w:val="000000"/>
                <w:sz w:val="20"/>
              </w:rPr>
              <w:t>шахтаның</w:t>
            </w:r>
            <w:r>
              <w:rPr>
                <w:rFonts w:ascii="Times New Roman"/>
                <w:b/>
                <w:i w:val="false"/>
                <w:color w:val="000000"/>
                <w:sz w:val="20"/>
              </w:rPr>
              <w:t xml:space="preserve">, </w:t>
            </w:r>
            <w:r>
              <w:rPr>
                <w:rFonts w:ascii="Times New Roman"/>
                <w:b/>
                <w:i w:val="false"/>
                <w:color w:val="000000"/>
                <w:sz w:val="20"/>
              </w:rPr>
              <w:t>қиманың</w:t>
            </w:r>
            <w:r>
              <w:rPr>
                <w:rFonts w:ascii="Times New Roman"/>
                <w:b w:val="false"/>
                <w:i w:val="false"/>
                <w:color w:val="000000"/>
                <w:sz w:val="20"/>
              </w:rPr>
              <w:t xml:space="preserve"> </w:t>
            </w:r>
            <w:r>
              <w:rPr>
                <w:rFonts w:ascii="Times New Roman"/>
                <w:b/>
                <w:i w:val="false"/>
                <w:color w:val="000000"/>
                <w:sz w:val="20"/>
              </w:rPr>
              <w:t>жылдық</w:t>
            </w:r>
            <w:r>
              <w:rPr>
                <w:rFonts w:ascii="Times New Roman"/>
                <w:b w:val="false"/>
                <w:i w:val="false"/>
                <w:color w:val="000000"/>
                <w:sz w:val="20"/>
              </w:rPr>
              <w:t xml:space="preserve"> </w:t>
            </w:r>
            <w:r>
              <w:rPr>
                <w:rFonts w:ascii="Times New Roman"/>
                <w:b/>
                <w:i w:val="false"/>
                <w:color w:val="000000"/>
                <w:sz w:val="20"/>
              </w:rPr>
              <w:t>жобалау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қуаты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қорларды</w:t>
            </w:r>
            <w:r>
              <w:rPr>
                <w:rFonts w:ascii="Times New Roman"/>
                <w:b w:val="false"/>
                <w:i w:val="false"/>
                <w:color w:val="000000"/>
                <w:sz w:val="20"/>
              </w:rPr>
              <w:t xml:space="preserve">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тереңдігі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игерудің</w:t>
            </w:r>
            <w:r>
              <w:rPr>
                <w:rFonts w:ascii="Times New Roman"/>
                <w:b w:val="false"/>
                <w:i w:val="false"/>
                <w:color w:val="000000"/>
                <w:sz w:val="20"/>
              </w:rPr>
              <w:t xml:space="preserve"> </w:t>
            </w:r>
            <w:r>
              <w:rPr>
                <w:rFonts w:ascii="Times New Roman"/>
                <w:b/>
                <w:i w:val="false"/>
                <w:color w:val="000000"/>
                <w:sz w:val="20"/>
              </w:rPr>
              <w:t>ең</w:t>
            </w:r>
            <w:r>
              <w:rPr>
                <w:rFonts w:ascii="Times New Roman"/>
                <w:b w:val="false"/>
                <w:i w:val="false"/>
                <w:color w:val="000000"/>
                <w:sz w:val="20"/>
              </w:rPr>
              <w:t xml:space="preserve"> </w:t>
            </w:r>
            <w:r>
              <w:rPr>
                <w:rFonts w:ascii="Times New Roman"/>
                <w:b/>
                <w:i w:val="false"/>
                <w:color w:val="000000"/>
                <w:sz w:val="20"/>
              </w:rPr>
              <w:t>көп</w:t>
            </w:r>
            <w:r>
              <w:rPr>
                <w:rFonts w:ascii="Times New Roman"/>
                <w:b/>
                <w:i w:val="false"/>
                <w:color w:val="000000"/>
                <w:sz w:val="20"/>
              </w:rPr>
              <w:t xml:space="preserve"> (</w:t>
            </w:r>
            <w:r>
              <w:rPr>
                <w:rFonts w:ascii="Times New Roman"/>
                <w:b/>
                <w:i w:val="false"/>
                <w:color w:val="000000"/>
                <w:sz w:val="20"/>
              </w:rPr>
              <w:t>нақты</w:t>
            </w:r>
            <w:r>
              <w:rPr>
                <w:rFonts w:ascii="Times New Roman"/>
                <w:b/>
                <w:i w:val="false"/>
                <w:color w:val="000000"/>
                <w:sz w:val="20"/>
              </w:rPr>
              <w:t xml:space="preserve">) </w:t>
            </w:r>
            <w:r>
              <w:rPr>
                <w:rFonts w:ascii="Times New Roman"/>
                <w:b/>
                <w:i w:val="false"/>
                <w:color w:val="000000"/>
                <w:sz w:val="20"/>
              </w:rPr>
              <w:t>тереңдігі</w:t>
            </w:r>
            <w:r>
              <w:rPr>
                <w:rFonts w:ascii="Times New Roman"/>
                <w:b/>
                <w:i w:val="false"/>
                <w:color w:val="000000"/>
                <w:sz w:val="20"/>
              </w:rPr>
              <w:t>, м;</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деңгейжиектің</w:t>
            </w:r>
            <w:r>
              <w:rPr>
                <w:rFonts w:ascii="Times New Roman"/>
                <w:b w:val="false"/>
                <w:i w:val="false"/>
                <w:color w:val="000000"/>
                <w:sz w:val="20"/>
              </w:rPr>
              <w:t xml:space="preserve"> </w:t>
            </w:r>
            <w:r>
              <w:rPr>
                <w:rFonts w:ascii="Times New Roman"/>
                <w:b/>
                <w:i w:val="false"/>
                <w:color w:val="000000"/>
                <w:sz w:val="20"/>
              </w:rPr>
              <w:t>жату</w:t>
            </w:r>
            <w:r>
              <w:rPr>
                <w:rFonts w:ascii="Times New Roman"/>
                <w:b w:val="false"/>
                <w:i w:val="false"/>
                <w:color w:val="000000"/>
                <w:sz w:val="20"/>
              </w:rPr>
              <w:t xml:space="preserve"> </w:t>
            </w:r>
            <w:r>
              <w:rPr>
                <w:rFonts w:ascii="Times New Roman"/>
                <w:b/>
                <w:i w:val="false"/>
                <w:color w:val="000000"/>
                <w:sz w:val="20"/>
              </w:rPr>
              <w:t>тереңдігі</w:t>
            </w:r>
            <w:r>
              <w:rPr>
                <w:rFonts w:ascii="Times New Roman"/>
                <w:b/>
                <w:i w:val="false"/>
                <w:color w:val="000000"/>
                <w:sz w:val="20"/>
              </w:rPr>
              <w:t>, м;</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қабаттың</w:t>
            </w:r>
            <w:r>
              <w:rPr>
                <w:rFonts w:ascii="Times New Roman"/>
                <w:b w:val="false"/>
                <w:i w:val="false"/>
                <w:color w:val="000000"/>
                <w:sz w:val="20"/>
              </w:rPr>
              <w:t xml:space="preserve"> </w:t>
            </w:r>
            <w:r>
              <w:rPr>
                <w:rFonts w:ascii="Times New Roman"/>
                <w:b/>
                <w:i w:val="false"/>
                <w:color w:val="000000"/>
                <w:sz w:val="20"/>
              </w:rPr>
              <w:t>қалыңдығы</w:t>
            </w:r>
            <w:r>
              <w:rPr>
                <w:rFonts w:ascii="Times New Roman"/>
                <w:b/>
                <w:i w:val="false"/>
                <w:color w:val="000000"/>
                <w:sz w:val="20"/>
              </w:rPr>
              <w:t>, м;</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аршу</w:t>
            </w:r>
            <w:r>
              <w:rPr>
                <w:rFonts w:ascii="Times New Roman"/>
                <w:b w:val="false"/>
                <w:i w:val="false"/>
                <w:color w:val="000000"/>
                <w:sz w:val="20"/>
              </w:rPr>
              <w:t xml:space="preserve"> </w:t>
            </w:r>
            <w:r>
              <w:rPr>
                <w:rFonts w:ascii="Times New Roman"/>
                <w:b/>
                <w:i w:val="false"/>
                <w:color w:val="000000"/>
                <w:sz w:val="20"/>
              </w:rPr>
              <w:t>коэффициенті</w:t>
            </w:r>
            <w:r>
              <w:rPr>
                <w:rFonts w:ascii="Times New Roman"/>
                <w:b/>
                <w:i w:val="false"/>
                <w:color w:val="000000"/>
                <w:sz w:val="20"/>
              </w:rPr>
              <w:t>, м</w:t>
            </w:r>
            <w:r>
              <w:rPr>
                <w:rFonts w:ascii="Times New Roman"/>
                <w:b/>
                <w:i w:val="false"/>
                <w:color w:val="000000"/>
                <w:sz w:val="20"/>
              </w:rPr>
              <w:t>3</w:t>
            </w:r>
            <w:r>
              <w:rPr>
                <w:rFonts w:ascii="Times New Roman"/>
                <w:b/>
                <w:i w:val="false"/>
                <w:color w:val="000000"/>
                <w:sz w:val="20"/>
              </w:rPr>
              <w:t xml:space="preserve">/т </w:t>
            </w:r>
            <w:r>
              <w:rPr>
                <w:rFonts w:ascii="Times New Roman"/>
                <w:b/>
                <w:i w:val="false"/>
                <w:color w:val="000000"/>
                <w:sz w:val="20"/>
              </w:rPr>
              <w:t>немесе</w:t>
            </w:r>
            <w:r>
              <w:rPr>
                <w:rFonts w:ascii="Times New Roman"/>
                <w:b/>
                <w:i w:val="false"/>
                <w:color w:val="000000"/>
                <w:sz w:val="20"/>
              </w:rPr>
              <w:t xml:space="preserve"> м</w:t>
            </w:r>
            <w:r>
              <w:rPr>
                <w:rFonts w:ascii="Times New Roman"/>
                <w:b/>
                <w:i w:val="false"/>
                <w:color w:val="000000"/>
                <w:sz w:val="20"/>
              </w:rPr>
              <w:t>3</w:t>
            </w:r>
            <w:r>
              <w:rPr>
                <w:rFonts w:ascii="Times New Roman"/>
                <w:b/>
                <w:i w:val="false"/>
                <w:color w:val="000000"/>
                <w:sz w:val="20"/>
              </w:rPr>
              <w:t>/м</w:t>
            </w:r>
            <w:r>
              <w:rPr>
                <w:rFonts w:ascii="Times New Roman"/>
                <w:b/>
                <w:i w:val="false"/>
                <w:color w:val="000000"/>
                <w:sz w:val="20"/>
              </w:rPr>
              <w:t>3</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r>
              <w:rPr>
                <w:rFonts w:ascii="Times New Roman"/>
                <w:b/>
                <w:i w:val="false"/>
                <w:color w:val="000000"/>
                <w:sz w:val="20"/>
              </w:rPr>
              <w:t>шымтезек</w:t>
            </w:r>
            <w:r>
              <w:rPr>
                <w:rFonts w:ascii="Times New Roman"/>
                <w:b w:val="false"/>
                <w:i w:val="false"/>
                <w:color w:val="000000"/>
                <w:sz w:val="20"/>
              </w:rPr>
              <w:t xml:space="preserve"> </w:t>
            </w:r>
            <w:r>
              <w:rPr>
                <w:rFonts w:ascii="Times New Roman"/>
                <w:b/>
                <w:i w:val="false"/>
                <w:color w:val="000000"/>
                <w:sz w:val="20"/>
              </w:rPr>
              <w:t>қалыңдығы</w:t>
            </w:r>
            <w:r>
              <w:rPr>
                <w:rFonts w:ascii="Times New Roman"/>
                <w:b/>
                <w:i w:val="false"/>
                <w:color w:val="000000"/>
                <w:sz w:val="20"/>
              </w:rPr>
              <w:t xml:space="preserve"> мен </w:t>
            </w:r>
            <w:r>
              <w:rPr>
                <w:rFonts w:ascii="Times New Roman"/>
                <w:b/>
                <w:i w:val="false"/>
                <w:color w:val="000000"/>
                <w:sz w:val="20"/>
              </w:rPr>
              <w:t>көлемі</w:t>
            </w:r>
            <w:r>
              <w:rPr>
                <w:rFonts w:ascii="Times New Roman"/>
                <w:b/>
                <w:i w:val="false"/>
                <w:color w:val="000000"/>
                <w:sz w:val="20"/>
              </w:rPr>
              <w:t>, 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3426"/>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қазбаның</w:t>
            </w:r>
            <w:r>
              <w:rPr>
                <w:rFonts w:ascii="Times New Roman"/>
                <w:b w:val="false"/>
                <w:i w:val="false"/>
                <w:color w:val="000000"/>
                <w:sz w:val="20"/>
              </w:rPr>
              <w:t xml:space="preserve"> </w:t>
            </w:r>
            <w:r>
              <w:rPr>
                <w:rFonts w:ascii="Times New Roman"/>
                <w:b/>
                <w:i w:val="false"/>
                <w:color w:val="000000"/>
                <w:sz w:val="20"/>
              </w:rPr>
              <w:t>типі</w:t>
            </w:r>
            <w:r>
              <w:rPr>
                <w:rFonts w:ascii="Times New Roman"/>
                <w:b/>
                <w:i w:val="false"/>
                <w:color w:val="000000"/>
                <w:sz w:val="20"/>
              </w:rPr>
              <w:t xml:space="preserve">, </w:t>
            </w:r>
            <w:r>
              <w:rPr>
                <w:rFonts w:ascii="Times New Roman"/>
                <w:b/>
                <w:i w:val="false"/>
                <w:color w:val="000000"/>
                <w:sz w:val="20"/>
              </w:rPr>
              <w:t>сұрпы</w:t>
            </w:r>
            <w:r>
              <w:rPr>
                <w:rFonts w:ascii="Times New Roman"/>
                <w:b/>
                <w:i w:val="false"/>
                <w:color w:val="000000"/>
                <w:sz w:val="20"/>
              </w:rPr>
              <w:t xml:space="preserve">, </w:t>
            </w:r>
            <w:r>
              <w:rPr>
                <w:rFonts w:ascii="Times New Roman"/>
                <w:b/>
                <w:i w:val="false"/>
                <w:color w:val="000000"/>
                <w:sz w:val="20"/>
              </w:rPr>
              <w:t>таңбасы</w:t>
            </w:r>
            <w:r>
              <w:rPr>
                <w:rFonts w:ascii="Times New Roman"/>
                <w:b/>
                <w:i w:val="false"/>
                <w:color w:val="000000"/>
                <w:sz w:val="20"/>
              </w:rPr>
              <w:t xml:space="preserve">, </w:t>
            </w:r>
            <w:r>
              <w:rPr>
                <w:rFonts w:ascii="Times New Roman"/>
                <w:b/>
                <w:i w:val="false"/>
                <w:color w:val="000000"/>
                <w:sz w:val="20"/>
              </w:rPr>
              <w:t>технологиялық</w:t>
            </w:r>
            <w:r>
              <w:rPr>
                <w:rFonts w:ascii="Times New Roman"/>
                <w:b w:val="false"/>
                <w:i w:val="false"/>
                <w:color w:val="000000"/>
                <w:sz w:val="20"/>
              </w:rPr>
              <w:t xml:space="preserve"> </w:t>
            </w:r>
            <w:r>
              <w:rPr>
                <w:rFonts w:ascii="Times New Roman"/>
                <w:b/>
                <w:i w:val="false"/>
                <w:color w:val="000000"/>
                <w:sz w:val="20"/>
              </w:rPr>
              <w:t>тобы</w:t>
            </w:r>
            <w:r>
              <w:rPr>
                <w:rFonts w:ascii="Times New Roman"/>
                <w:b/>
                <w:i w:val="false"/>
                <w:color w:val="000000"/>
                <w:sz w:val="20"/>
              </w:rPr>
              <w:t>;</w:t>
            </w:r>
          </w:p>
          <w:bookmarkEnd w:id="3426"/>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құрауыштар</w:t>
            </w:r>
            <w:r>
              <w:rPr>
                <w:rFonts w:ascii="Times New Roman"/>
                <w:b/>
                <w:i w:val="false"/>
                <w:color w:val="000000"/>
                <w:sz w:val="20"/>
              </w:rPr>
              <w:t xml:space="preserve"> мен </w:t>
            </w:r>
            <w:r>
              <w:rPr>
                <w:rFonts w:ascii="Times New Roman"/>
                <w:b/>
                <w:i w:val="false"/>
                <w:color w:val="000000"/>
                <w:sz w:val="20"/>
              </w:rPr>
              <w:t>зиянды</w:t>
            </w:r>
            <w:r>
              <w:rPr>
                <w:rFonts w:ascii="Times New Roman"/>
                <w:b w:val="false"/>
                <w:i w:val="false"/>
                <w:color w:val="000000"/>
                <w:sz w:val="20"/>
              </w:rPr>
              <w:t xml:space="preserve"> </w:t>
            </w:r>
            <w:r>
              <w:rPr>
                <w:rFonts w:ascii="Times New Roman"/>
                <w:b/>
                <w:i w:val="false"/>
                <w:color w:val="000000"/>
                <w:sz w:val="20"/>
              </w:rPr>
              <w:t>қоспалардың</w:t>
            </w:r>
            <w:r>
              <w:rPr>
                <w:rFonts w:ascii="Times New Roman"/>
                <w:b w:val="false"/>
                <w:i w:val="false"/>
                <w:color w:val="000000"/>
                <w:sz w:val="20"/>
              </w:rPr>
              <w:t xml:space="preserve">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қазбаның</w:t>
            </w:r>
            <w:r>
              <w:rPr>
                <w:rFonts w:ascii="Times New Roman"/>
                <w:b w:val="false"/>
                <w:i w:val="false"/>
                <w:color w:val="000000"/>
                <w:sz w:val="20"/>
              </w:rPr>
              <w:t xml:space="preserve"> </w:t>
            </w:r>
            <w:r>
              <w:rPr>
                <w:rFonts w:ascii="Times New Roman"/>
                <w:b/>
                <w:i w:val="false"/>
                <w:color w:val="000000"/>
                <w:sz w:val="20"/>
              </w:rPr>
              <w:t>шығуы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ылғалдылық</w:t>
            </w:r>
            <w:r>
              <w:rPr>
                <w:rFonts w:ascii="Times New Roman"/>
                <w:b/>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жанудың</w:t>
            </w:r>
            <w:r>
              <w:rPr>
                <w:rFonts w:ascii="Times New Roman"/>
                <w:b w:val="false"/>
                <w:i w:val="false"/>
                <w:color w:val="000000"/>
                <w:sz w:val="20"/>
              </w:rPr>
              <w:t xml:space="preserve"> </w:t>
            </w:r>
            <w:r>
              <w:rPr>
                <w:rFonts w:ascii="Times New Roman"/>
                <w:b/>
                <w:i w:val="false"/>
                <w:color w:val="000000"/>
                <w:sz w:val="20"/>
              </w:rPr>
              <w:t>меншікті</w:t>
            </w:r>
            <w:r>
              <w:rPr>
                <w:rFonts w:ascii="Times New Roman"/>
                <w:b w:val="false"/>
                <w:i w:val="false"/>
                <w:color w:val="000000"/>
                <w:sz w:val="20"/>
              </w:rPr>
              <w:t xml:space="preserve"> </w:t>
            </w:r>
            <w:r>
              <w:rPr>
                <w:rFonts w:ascii="Times New Roman"/>
                <w:b/>
                <w:i w:val="false"/>
                <w:color w:val="000000"/>
                <w:sz w:val="20"/>
              </w:rPr>
              <w:t>жылуы</w:t>
            </w:r>
            <w:r>
              <w:rPr>
                <w:rFonts w:ascii="Times New Roman"/>
                <w:b/>
                <w:i w:val="false"/>
                <w:color w:val="000000"/>
                <w:sz w:val="20"/>
              </w:rPr>
              <w:t>, МДж/кг;</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шайырдың</w:t>
            </w:r>
            <w:r>
              <w:rPr>
                <w:rFonts w:ascii="Times New Roman"/>
                <w:b w:val="false"/>
                <w:i w:val="false"/>
                <w:color w:val="000000"/>
                <w:sz w:val="20"/>
              </w:rPr>
              <w:t xml:space="preserve"> </w:t>
            </w:r>
            <w:r>
              <w:rPr>
                <w:rFonts w:ascii="Times New Roman"/>
                <w:b/>
                <w:i w:val="false"/>
                <w:color w:val="000000"/>
                <w:sz w:val="20"/>
              </w:rPr>
              <w:t>шығуы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Баланстан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қорлардың</w:t>
            </w:r>
            <w:r>
              <w:rPr>
                <w:rFonts w:ascii="Times New Roman"/>
                <w:b/>
                <w:i w:val="false"/>
                <w:color w:val="000000"/>
                <w:sz w:val="20"/>
              </w:rPr>
              <w:t xml:space="preserve"> А В А+В А+В+С</w:t>
            </w:r>
            <w:r>
              <w:rPr>
                <w:rFonts w:ascii="Times New Roman"/>
                <w:b/>
                <w:i w:val="false"/>
                <w:color w:val="000000"/>
                <w:sz w:val="20"/>
              </w:rPr>
              <w:t>1</w:t>
            </w:r>
            <w:r>
              <w:rPr>
                <w:rFonts w:ascii="Times New Roman"/>
                <w:b/>
                <w:i w:val="false"/>
                <w:color w:val="000000"/>
                <w:sz w:val="20"/>
              </w:rPr>
              <w:t xml:space="preserve"> С</w:t>
            </w:r>
            <w:r>
              <w:rPr>
                <w:rFonts w:ascii="Times New Roman"/>
                <w:b/>
                <w:i w:val="false"/>
                <w:color w:val="000000"/>
                <w:sz w:val="20"/>
              </w:rPr>
              <w:t xml:space="preserve">2 </w:t>
            </w:r>
            <w:r>
              <w:rPr>
                <w:rFonts w:ascii="Times New Roman"/>
                <w:b/>
                <w:i w:val="false"/>
                <w:color w:val="000000"/>
                <w:sz w:val="20"/>
              </w:rPr>
              <w:t>санаттары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қаңтардағы</w:t>
            </w:r>
            <w:r>
              <w:rPr>
                <w:rFonts w:ascii="Times New Roman"/>
                <w:b w:val="false"/>
                <w:i w:val="false"/>
                <w:color w:val="000000"/>
                <w:sz w:val="20"/>
              </w:rPr>
              <w:t xml:space="preserve"> </w:t>
            </w:r>
            <w:r>
              <w:rPr>
                <w:rFonts w:ascii="Times New Roman"/>
                <w:b/>
                <w:i w:val="false"/>
                <w:color w:val="000000"/>
                <w:sz w:val="20"/>
              </w:rPr>
              <w:t>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1" w:id="3427"/>
    <w:p>
      <w:pPr>
        <w:spacing w:after="0"/>
        <w:ind w:left="0"/>
        <w:jc w:val="both"/>
      </w:pPr>
      <w:r>
        <w:rPr>
          <w:rFonts w:ascii="Times New Roman"/>
          <w:b w:val="false"/>
          <w:i w:val="false"/>
          <w:color w:val="000000"/>
          <w:sz w:val="28"/>
        </w:rPr>
        <w:t>
      кестенің жалғасы:</w:t>
      </w:r>
    </w:p>
    <w:bookmarkEnd w:id="3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Нәтижесінде</w:t>
            </w:r>
            <w:r>
              <w:rPr>
                <w:rFonts w:ascii="Times New Roman"/>
                <w:b/>
                <w:i w:val="false"/>
                <w:color w:val="000000"/>
                <w:sz w:val="20"/>
              </w:rPr>
              <w:t xml:space="preserve"> ____</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қорлардың</w:t>
            </w:r>
            <w:r>
              <w:rPr>
                <w:rFonts w:ascii="Times New Roman"/>
                <w:b w:val="false"/>
                <w:i w:val="false"/>
                <w:color w:val="000000"/>
                <w:sz w:val="20"/>
              </w:rPr>
              <w:t xml:space="preserve"> </w:t>
            </w:r>
            <w:r>
              <w:rPr>
                <w:rFonts w:ascii="Times New Roman"/>
                <w:b/>
                <w:i w:val="false"/>
                <w:color w:val="000000"/>
                <w:sz w:val="20"/>
              </w:rPr>
              <w:t>өзгеруі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 немесе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шекаралардың өзгеруі және басқа себептер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2" w:id="3428"/>
    <w:p>
      <w:pPr>
        <w:spacing w:after="0"/>
        <w:ind w:left="0"/>
        <w:jc w:val="both"/>
      </w:pPr>
      <w:r>
        <w:rPr>
          <w:rFonts w:ascii="Times New Roman"/>
          <w:b w:val="false"/>
          <w:i w:val="false"/>
          <w:color w:val="000000"/>
          <w:sz w:val="28"/>
        </w:rPr>
        <w:t>
      кестенің жалғасы:</w:t>
      </w:r>
    </w:p>
    <w:bookmarkEnd w:id="3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Жылғы</w:t>
            </w:r>
            <w:r>
              <w:rPr>
                <w:rFonts w:ascii="Times New Roman"/>
                <w:b/>
                <w:i w:val="false"/>
                <w:color w:val="000000"/>
                <w:sz w:val="20"/>
              </w:rPr>
              <w:t xml:space="preserve"> 1 </w:t>
            </w:r>
            <w:r>
              <w:rPr>
                <w:rFonts w:ascii="Times New Roman"/>
                <w:b/>
                <w:i w:val="false"/>
                <w:color w:val="000000"/>
                <w:sz w:val="20"/>
              </w:rPr>
              <w:t>қаңтардағы</w:t>
            </w:r>
            <w:r>
              <w:rPr>
                <w:rFonts w:ascii="Times New Roman"/>
                <w:b w:val="false"/>
                <w:i w:val="false"/>
                <w:color w:val="000000"/>
                <w:sz w:val="20"/>
              </w:rPr>
              <w:t xml:space="preserve"> </w:t>
            </w:r>
            <w:r>
              <w:rPr>
                <w:rFonts w:ascii="Times New Roman"/>
                <w:b/>
                <w:i w:val="false"/>
                <w:color w:val="000000"/>
                <w:sz w:val="20"/>
              </w:rPr>
              <w:t>қорлардың</w:t>
            </w:r>
            <w:r>
              <w:rPr>
                <w:rFonts w:ascii="Times New Roman"/>
                <w:b w:val="false"/>
                <w:i w:val="false"/>
                <w:color w:val="000000"/>
                <w:sz w:val="20"/>
              </w:rPr>
              <w:t xml:space="preserve">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ҚӨК </w:t>
            </w:r>
            <w:r>
              <w:rPr>
                <w:rFonts w:ascii="Times New Roman"/>
                <w:b/>
                <w:i w:val="false"/>
                <w:color w:val="000000"/>
                <w:sz w:val="20"/>
              </w:rPr>
              <w:t>бекіткен</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3429"/>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өндіру</w:t>
            </w:r>
            <w:r>
              <w:rPr>
                <w:rFonts w:ascii="Times New Roman"/>
                <w:b w:val="false"/>
                <w:i w:val="false"/>
                <w:color w:val="000000"/>
                <w:sz w:val="20"/>
              </w:rPr>
              <w:t xml:space="preserve"> </w:t>
            </w:r>
            <w:r>
              <w:rPr>
                <w:rFonts w:ascii="Times New Roman"/>
                <w:b/>
                <w:i w:val="false"/>
                <w:color w:val="000000"/>
                <w:sz w:val="20"/>
              </w:rPr>
              <w:t>кезіндегі</w:t>
            </w:r>
            <w:r>
              <w:rPr>
                <w:rFonts w:ascii="Times New Roman"/>
                <w:b w:val="false"/>
                <w:i w:val="false"/>
                <w:color w:val="000000"/>
                <w:sz w:val="20"/>
              </w:rPr>
              <w:t xml:space="preserve"> </w:t>
            </w:r>
            <w:r>
              <w:rPr>
                <w:rFonts w:ascii="Times New Roman"/>
                <w:b/>
                <w:i w:val="false"/>
                <w:color w:val="000000"/>
                <w:sz w:val="20"/>
              </w:rPr>
              <w:t>жобалық</w:t>
            </w:r>
            <w:r>
              <w:rPr>
                <w:rFonts w:ascii="Times New Roman"/>
                <w:b w:val="false"/>
                <w:i w:val="false"/>
                <w:color w:val="000000"/>
                <w:sz w:val="20"/>
              </w:rPr>
              <w:t xml:space="preserve"> </w:t>
            </w:r>
            <w:r>
              <w:rPr>
                <w:rFonts w:ascii="Times New Roman"/>
                <w:b/>
                <w:i w:val="false"/>
                <w:color w:val="000000"/>
                <w:sz w:val="20"/>
              </w:rPr>
              <w:t>шығындар</w:t>
            </w:r>
            <w:r>
              <w:rPr>
                <w:rFonts w:ascii="Times New Roman"/>
                <w:b/>
                <w:i w:val="false"/>
                <w:color w:val="000000"/>
                <w:sz w:val="20"/>
              </w:rPr>
              <w:t>, %;</w:t>
            </w:r>
          </w:p>
          <w:bookmarkEnd w:id="3429"/>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құнарсыздану</w:t>
            </w:r>
            <w:r>
              <w:rPr>
                <w:rFonts w:ascii="Times New Roman"/>
                <w:b/>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көмірдің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жанатын</w:t>
            </w:r>
            <w:r>
              <w:rPr>
                <w:rFonts w:ascii="Times New Roman"/>
                <w:b w:val="false"/>
                <w:i w:val="false"/>
                <w:color w:val="000000"/>
                <w:sz w:val="20"/>
              </w:rPr>
              <w:t xml:space="preserve"> </w:t>
            </w:r>
            <w:r>
              <w:rPr>
                <w:rFonts w:ascii="Times New Roman"/>
                <w:b/>
                <w:i w:val="false"/>
                <w:color w:val="000000"/>
                <w:sz w:val="20"/>
              </w:rPr>
              <w:t>тақтатастардың</w:t>
            </w:r>
            <w:r>
              <w:rPr>
                <w:rFonts w:ascii="Times New Roman"/>
                <w:b w:val="false"/>
                <w:i w:val="false"/>
                <w:color w:val="000000"/>
                <w:sz w:val="20"/>
              </w:rPr>
              <w:t xml:space="preserve">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қорлары</w:t>
            </w:r>
            <w:r>
              <w:rPr>
                <w:rFonts w:ascii="Times New Roman"/>
                <w:b/>
                <w:i w:val="false"/>
                <w:color w:val="000000"/>
                <w:sz w:val="20"/>
              </w:rPr>
              <w:t>, А+В+С</w:t>
            </w:r>
            <w:r>
              <w:rPr>
                <w:rFonts w:ascii="Times New Roman"/>
                <w:b/>
                <w:i w:val="false"/>
                <w:color w:val="000000"/>
                <w:sz w:val="20"/>
              </w:rPr>
              <w:t>1</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шахтаның</w:t>
            </w:r>
            <w:r>
              <w:rPr>
                <w:rFonts w:ascii="Times New Roman"/>
                <w:b/>
                <w:i w:val="false"/>
                <w:color w:val="000000"/>
                <w:sz w:val="20"/>
              </w:rPr>
              <w:t xml:space="preserve"> (1-қима);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деңгей</w:t>
            </w:r>
            <w:r>
              <w:rPr>
                <w:rFonts w:ascii="Times New Roman"/>
                <w:b w:val="false"/>
                <w:i w:val="false"/>
                <w:color w:val="000000"/>
                <w:sz w:val="20"/>
              </w:rPr>
              <w:t xml:space="preserve"> </w:t>
            </w:r>
            <w:r>
              <w:rPr>
                <w:rFonts w:ascii="Times New Roman"/>
                <w:b/>
                <w:i w:val="false"/>
                <w:color w:val="000000"/>
                <w:sz w:val="20"/>
              </w:rPr>
              <w:t>жиектердің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3430"/>
          <w:p>
            <w:pPr>
              <w:spacing w:after="20"/>
              <w:ind w:left="20"/>
              <w:jc w:val="both"/>
            </w:pPr>
            <w:r>
              <w:rPr>
                <w:rFonts w:ascii="Times New Roman"/>
                <w:b w:val="false"/>
                <w:i w:val="false"/>
                <w:color w:val="000000"/>
                <w:sz w:val="20"/>
              </w:rPr>
              <w:t>
</w:t>
            </w:r>
            <w:r>
              <w:rPr>
                <w:rFonts w:ascii="Times New Roman"/>
                <w:b/>
                <w:i w:val="false"/>
                <w:color w:val="000000"/>
                <w:sz w:val="20"/>
              </w:rPr>
              <w:t>Кәсіпорынның</w:t>
            </w:r>
            <w:r>
              <w:rPr>
                <w:rFonts w:ascii="Times New Roman"/>
                <w:b/>
                <w:i w:val="false"/>
                <w:color w:val="000000"/>
                <w:sz w:val="20"/>
              </w:rPr>
              <w:t xml:space="preserve"> А+В+С</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санатының</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қорларымен</w:t>
            </w:r>
            <w:r>
              <w:rPr>
                <w:rFonts w:ascii="Times New Roman"/>
                <w:b w:val="false"/>
                <w:i w:val="false"/>
                <w:color w:val="000000"/>
                <w:sz w:val="20"/>
              </w:rPr>
              <w:t xml:space="preserve"> </w:t>
            </w:r>
            <w:r>
              <w:rPr>
                <w:rFonts w:ascii="Times New Roman"/>
                <w:b/>
                <w:i w:val="false"/>
                <w:color w:val="000000"/>
                <w:sz w:val="20"/>
              </w:rPr>
              <w:t>жылдарға</w:t>
            </w:r>
            <w:r>
              <w:rPr>
                <w:rFonts w:ascii="Times New Roman"/>
                <w:b/>
                <w:i w:val="false"/>
                <w:color w:val="000000"/>
                <w:sz w:val="20"/>
              </w:rPr>
              <w:t>:</w:t>
            </w:r>
          </w:p>
          <w:bookmarkEnd w:id="3430"/>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қорлармен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көмір</w:t>
            </w:r>
            <w:r>
              <w:rPr>
                <w:rFonts w:ascii="Times New Roman"/>
                <w:b/>
                <w:i w:val="false"/>
                <w:color w:val="000000"/>
                <w:sz w:val="20"/>
              </w:rPr>
              <w:t xml:space="preserve"> мен </w:t>
            </w:r>
            <w:r>
              <w:rPr>
                <w:rFonts w:ascii="Times New Roman"/>
                <w:b/>
                <w:i w:val="false"/>
                <w:color w:val="000000"/>
                <w:sz w:val="20"/>
              </w:rPr>
              <w:t>жанатын</w:t>
            </w:r>
            <w:r>
              <w:rPr>
                <w:rFonts w:ascii="Times New Roman"/>
                <w:b w:val="false"/>
                <w:i w:val="false"/>
                <w:color w:val="000000"/>
                <w:sz w:val="20"/>
              </w:rPr>
              <w:t xml:space="preserve"> </w:t>
            </w:r>
            <w:r>
              <w:rPr>
                <w:rFonts w:ascii="Times New Roman"/>
                <w:b/>
                <w:i w:val="false"/>
                <w:color w:val="000000"/>
                <w:sz w:val="20"/>
              </w:rPr>
              <w:t>тақтатастар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игерудің</w:t>
            </w:r>
            <w:r>
              <w:rPr>
                <w:rFonts w:ascii="Times New Roman"/>
                <w:b w:val="false"/>
                <w:i w:val="false"/>
                <w:color w:val="000000"/>
                <w:sz w:val="20"/>
              </w:rPr>
              <w:t xml:space="preserve"> </w:t>
            </w:r>
            <w:r>
              <w:rPr>
                <w:rFonts w:ascii="Times New Roman"/>
                <w:b/>
                <w:i w:val="false"/>
                <w:color w:val="000000"/>
                <w:sz w:val="20"/>
              </w:rPr>
              <w:t>жобалық</w:t>
            </w:r>
            <w:r>
              <w:rPr>
                <w:rFonts w:ascii="Times New Roman"/>
                <w:b w:val="false"/>
                <w:i w:val="false"/>
                <w:color w:val="000000"/>
                <w:sz w:val="20"/>
              </w:rPr>
              <w:t xml:space="preserve"> </w:t>
            </w:r>
            <w:r>
              <w:rPr>
                <w:rFonts w:ascii="Times New Roman"/>
                <w:b/>
                <w:i w:val="false"/>
                <w:color w:val="000000"/>
                <w:sz w:val="20"/>
              </w:rPr>
              <w:t>контурларында</w:t>
            </w:r>
            <w:r>
              <w:rPr>
                <w:rFonts w:ascii="Times New Roman"/>
                <w:b/>
                <w:i w:val="false"/>
                <w:color w:val="000000"/>
                <w:sz w:val="20"/>
              </w:rPr>
              <w:t xml:space="preserve"> А+В+С</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қорларымен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шахтаның</w:t>
            </w:r>
            <w:r>
              <w:rPr>
                <w:rFonts w:ascii="Times New Roman"/>
                <w:b/>
                <w:i w:val="false"/>
                <w:color w:val="000000"/>
                <w:sz w:val="20"/>
              </w:rPr>
              <w:t xml:space="preserve">, </w:t>
            </w:r>
            <w:r>
              <w:rPr>
                <w:rFonts w:ascii="Times New Roman"/>
                <w:b/>
                <w:i w:val="false"/>
                <w:color w:val="000000"/>
                <w:sz w:val="20"/>
              </w:rPr>
              <w:t>қиманың</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деңгейжиектердің</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3431"/>
          <w:p>
            <w:pPr>
              <w:spacing w:after="20"/>
              <w:ind w:left="20"/>
              <w:jc w:val="both"/>
            </w:pPr>
            <w:r>
              <w:rPr>
                <w:rFonts w:ascii="Times New Roman"/>
                <w:b w:val="false"/>
                <w:i w:val="false"/>
                <w:color w:val="000000"/>
                <w:sz w:val="20"/>
              </w:rPr>
              <w:t>
1) барлығы;</w:t>
            </w:r>
          </w:p>
          <w:bookmarkEnd w:id="3431"/>
          <w:p>
            <w:pPr>
              <w:spacing w:after="20"/>
              <w:ind w:left="20"/>
              <w:jc w:val="both"/>
            </w:pPr>
            <w:r>
              <w:rPr>
                <w:rFonts w:ascii="Times New Roman"/>
                <w:b w:val="false"/>
                <w:i w:val="false"/>
                <w:color w:val="000000"/>
                <w:sz w:val="20"/>
              </w:rPr>
              <w:t>
</w:t>
            </w:r>
            <w:r>
              <w:rPr>
                <w:rFonts w:ascii="Times New Roman"/>
                <w:b w:val="false"/>
                <w:i w:val="false"/>
                <w:color w:val="000000"/>
                <w:sz w:val="20"/>
              </w:rPr>
              <w:t>2) хаттаманың №-і және бекітілген күні;</w:t>
            </w:r>
          </w:p>
          <w:p>
            <w:pPr>
              <w:spacing w:after="20"/>
              <w:ind w:left="20"/>
              <w:jc w:val="both"/>
            </w:pPr>
            <w:r>
              <w:rPr>
                <w:rFonts w:ascii="Times New Roman"/>
                <w:b w:val="false"/>
                <w:i w:val="false"/>
                <w:color w:val="000000"/>
                <w:sz w:val="20"/>
              </w:rPr>
              <w:t>
3) күрделілік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3432"/>
          <w:p>
            <w:pPr>
              <w:spacing w:after="20"/>
              <w:ind w:left="20"/>
              <w:jc w:val="both"/>
            </w:pPr>
            <w:r>
              <w:rPr>
                <w:rFonts w:ascii="Times New Roman"/>
                <w:b w:val="false"/>
                <w:i w:val="false"/>
                <w:color w:val="000000"/>
                <w:sz w:val="20"/>
              </w:rPr>
              <w:t>
Атауы_____________________________</w:t>
            </w:r>
          </w:p>
          <w:bookmarkEnd w:id="3432"/>
          <w:p>
            <w:pPr>
              <w:spacing w:after="20"/>
              <w:ind w:left="20"/>
              <w:jc w:val="both"/>
            </w:pPr>
            <w:r>
              <w:rPr>
                <w:rFonts w:ascii="Times New Roman"/>
                <w:b w:val="false"/>
                <w:i w:val="false"/>
                <w:color w:val="000000"/>
                <w:sz w:val="20"/>
              </w:rPr>
              <w:t>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3433"/>
          <w:p>
            <w:pPr>
              <w:spacing w:after="20"/>
              <w:ind w:left="20"/>
              <w:jc w:val="both"/>
            </w:pPr>
            <w:r>
              <w:rPr>
                <w:rFonts w:ascii="Times New Roman"/>
                <w:b w:val="false"/>
                <w:i w:val="false"/>
                <w:color w:val="000000"/>
                <w:sz w:val="20"/>
              </w:rPr>
              <w:t>
Мекенжай____________________</w:t>
            </w:r>
          </w:p>
          <w:bookmarkEnd w:id="3433"/>
          <w:p>
            <w:pPr>
              <w:spacing w:after="20"/>
              <w:ind w:left="20"/>
              <w:jc w:val="both"/>
            </w:pPr>
            <w:r>
              <w:rPr>
                <w:rFonts w:ascii="Times New Roman"/>
                <w:b w:val="false"/>
                <w:i w:val="false"/>
                <w:color w:val="000000"/>
                <w:sz w:val="20"/>
              </w:rPr>
              <w:t>
_____________________________</w:t>
            </w:r>
          </w:p>
        </w:tc>
      </w:tr>
    </w:tbl>
    <w:bookmarkStart w:name="z3575" w:id="3434"/>
    <w:p>
      <w:pPr>
        <w:spacing w:after="0"/>
        <w:ind w:left="0"/>
        <w:jc w:val="both"/>
      </w:pPr>
      <w:r>
        <w:rPr>
          <w:rFonts w:ascii="Times New Roman"/>
          <w:b w:val="false"/>
          <w:i w:val="false"/>
          <w:color w:val="000000"/>
          <w:sz w:val="28"/>
        </w:rPr>
        <w:t xml:space="preserve">
      Басшы: __________________________________________________ ______________ </w:t>
      </w:r>
    </w:p>
    <w:bookmarkEnd w:id="3434"/>
    <w:bookmarkStart w:name="z3576" w:id="3435"/>
    <w:p>
      <w:pPr>
        <w:spacing w:after="0"/>
        <w:ind w:left="0"/>
        <w:jc w:val="both"/>
      </w:pPr>
      <w:r>
        <w:rPr>
          <w:rFonts w:ascii="Times New Roman"/>
          <w:b w:val="false"/>
          <w:i w:val="false"/>
          <w:color w:val="000000"/>
          <w:sz w:val="28"/>
        </w:rPr>
        <w:t>
       тегі, аты, әкесінің аты (бар болса) (қолы)</w:t>
      </w:r>
    </w:p>
    <w:bookmarkEnd w:id="3435"/>
    <w:bookmarkStart w:name="z3577" w:id="3436"/>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3436"/>
    <w:bookmarkStart w:name="z3578" w:id="3437"/>
    <w:p>
      <w:pPr>
        <w:spacing w:after="0"/>
        <w:ind w:left="0"/>
        <w:jc w:val="both"/>
      </w:pPr>
      <w:r>
        <w:rPr>
          <w:rFonts w:ascii="Times New Roman"/>
          <w:b w:val="false"/>
          <w:i w:val="false"/>
          <w:color w:val="000000"/>
          <w:sz w:val="28"/>
        </w:rPr>
        <w:t>
      Орындаушы: __________________________________________________ ___________</w:t>
      </w:r>
    </w:p>
    <w:bookmarkEnd w:id="3437"/>
    <w:bookmarkStart w:name="z3579" w:id="3438"/>
    <w:p>
      <w:pPr>
        <w:spacing w:after="0"/>
        <w:ind w:left="0"/>
        <w:jc w:val="both"/>
      </w:pPr>
      <w:r>
        <w:rPr>
          <w:rFonts w:ascii="Times New Roman"/>
          <w:b w:val="false"/>
          <w:i w:val="false"/>
          <w:color w:val="000000"/>
          <w:sz w:val="28"/>
        </w:rPr>
        <w:t>
      тегі, аты, әкесінің аты (бар болса) (қолы)</w:t>
      </w:r>
    </w:p>
    <w:bookmarkEnd w:id="3438"/>
    <w:bookmarkStart w:name="z3580" w:id="3439"/>
    <w:p>
      <w:pPr>
        <w:spacing w:after="0"/>
        <w:ind w:left="0"/>
        <w:jc w:val="both"/>
      </w:pPr>
      <w:r>
        <w:rPr>
          <w:rFonts w:ascii="Times New Roman"/>
          <w:b w:val="false"/>
          <w:i w:val="false"/>
          <w:color w:val="000000"/>
          <w:sz w:val="28"/>
        </w:rPr>
        <w:t>
      Орындаушының телефон нөмірі: ______________________________________</w:t>
      </w:r>
    </w:p>
    <w:bookmarkEnd w:id="3439"/>
    <w:bookmarkStart w:name="z3581" w:id="3440"/>
    <w:p>
      <w:pPr>
        <w:spacing w:after="0"/>
        <w:ind w:left="0"/>
        <w:jc w:val="both"/>
      </w:pPr>
      <w:r>
        <w:rPr>
          <w:rFonts w:ascii="Times New Roman"/>
          <w:b w:val="false"/>
          <w:i w:val="false"/>
          <w:color w:val="000000"/>
          <w:sz w:val="28"/>
        </w:rPr>
        <w:t>
      Электрондық пошта мекенжайы __________________________________</w:t>
      </w:r>
    </w:p>
    <w:bookmarkEnd w:id="3440"/>
    <w:bookmarkStart w:name="z3582" w:id="3441"/>
    <w:p>
      <w:pPr>
        <w:spacing w:after="0"/>
        <w:ind w:left="0"/>
        <w:jc w:val="both"/>
      </w:pPr>
      <w:r>
        <w:rPr>
          <w:rFonts w:ascii="Times New Roman"/>
          <w:b w:val="false"/>
          <w:i w:val="false"/>
          <w:color w:val="000000"/>
          <w:sz w:val="28"/>
        </w:rPr>
        <w:t>
      Ескертпе: аббревиатуралардың толық жазылуы:</w:t>
      </w:r>
    </w:p>
    <w:bookmarkEnd w:id="3441"/>
    <w:bookmarkStart w:name="z3583" w:id="3442"/>
    <w:p>
      <w:pPr>
        <w:spacing w:after="0"/>
        <w:ind w:left="0"/>
        <w:jc w:val="both"/>
      </w:pPr>
      <w:r>
        <w:rPr>
          <w:rFonts w:ascii="Times New Roman"/>
          <w:b w:val="false"/>
          <w:i w:val="false"/>
          <w:color w:val="000000"/>
          <w:sz w:val="28"/>
        </w:rPr>
        <w:t>
      м – метр;</w:t>
      </w:r>
    </w:p>
    <w:bookmarkEnd w:id="3442"/>
    <w:bookmarkStart w:name="z3584" w:id="3443"/>
    <w:p>
      <w:pPr>
        <w:spacing w:after="0"/>
        <w:ind w:left="0"/>
        <w:jc w:val="both"/>
      </w:pPr>
      <w:r>
        <w:rPr>
          <w:rFonts w:ascii="Times New Roman"/>
          <w:b w:val="false"/>
          <w:i w:val="false"/>
          <w:color w:val="000000"/>
          <w:sz w:val="28"/>
        </w:rPr>
        <w:t>
      м3/т – бір тоннадағы текше метр;</w:t>
      </w:r>
    </w:p>
    <w:bookmarkEnd w:id="3443"/>
    <w:bookmarkStart w:name="z3585" w:id="3444"/>
    <w:p>
      <w:pPr>
        <w:spacing w:after="0"/>
        <w:ind w:left="0"/>
        <w:jc w:val="both"/>
      </w:pPr>
      <w:r>
        <w:rPr>
          <w:rFonts w:ascii="Times New Roman"/>
          <w:b w:val="false"/>
          <w:i w:val="false"/>
          <w:color w:val="000000"/>
          <w:sz w:val="28"/>
        </w:rPr>
        <w:t>
      млн. м3 – миллион текше метр;</w:t>
      </w:r>
    </w:p>
    <w:bookmarkEnd w:id="3444"/>
    <w:bookmarkStart w:name="z3586" w:id="3445"/>
    <w:p>
      <w:pPr>
        <w:spacing w:after="0"/>
        <w:ind w:left="0"/>
        <w:jc w:val="both"/>
      </w:pPr>
      <w:r>
        <w:rPr>
          <w:rFonts w:ascii="Times New Roman"/>
          <w:b w:val="false"/>
          <w:i w:val="false"/>
          <w:color w:val="000000"/>
          <w:sz w:val="28"/>
        </w:rPr>
        <w:t>
      м3/м3 – текше метрдегі текше метр;</w:t>
      </w:r>
    </w:p>
    <w:bookmarkEnd w:id="3445"/>
    <w:bookmarkStart w:name="z3587" w:id="3446"/>
    <w:p>
      <w:pPr>
        <w:spacing w:after="0"/>
        <w:ind w:left="0"/>
        <w:jc w:val="both"/>
      </w:pPr>
      <w:r>
        <w:rPr>
          <w:rFonts w:ascii="Times New Roman"/>
          <w:b w:val="false"/>
          <w:i w:val="false"/>
          <w:color w:val="000000"/>
          <w:sz w:val="28"/>
        </w:rPr>
        <w:t>
      % - пайыздар;</w:t>
      </w:r>
    </w:p>
    <w:bookmarkEnd w:id="3446"/>
    <w:bookmarkStart w:name="z3588" w:id="3447"/>
    <w:p>
      <w:pPr>
        <w:spacing w:after="0"/>
        <w:ind w:left="0"/>
        <w:jc w:val="both"/>
      </w:pPr>
      <w:r>
        <w:rPr>
          <w:rFonts w:ascii="Times New Roman"/>
          <w:b w:val="false"/>
          <w:i w:val="false"/>
          <w:color w:val="000000"/>
          <w:sz w:val="28"/>
        </w:rPr>
        <w:t>
      МДж/кг – бір килограммдағы мега джоуль;</w:t>
      </w:r>
    </w:p>
    <w:bookmarkEnd w:id="3447"/>
    <w:bookmarkStart w:name="z3589" w:id="3448"/>
    <w:p>
      <w:pPr>
        <w:spacing w:after="0"/>
        <w:ind w:left="0"/>
        <w:jc w:val="both"/>
      </w:pPr>
      <w:r>
        <w:rPr>
          <w:rFonts w:ascii="Times New Roman"/>
          <w:b w:val="false"/>
          <w:i w:val="false"/>
          <w:color w:val="000000"/>
          <w:sz w:val="28"/>
        </w:rPr>
        <w:t>
      А – А санаты бойынша қорлар;</w:t>
      </w:r>
    </w:p>
    <w:bookmarkEnd w:id="3448"/>
    <w:bookmarkStart w:name="z3590" w:id="3449"/>
    <w:p>
      <w:pPr>
        <w:spacing w:after="0"/>
        <w:ind w:left="0"/>
        <w:jc w:val="both"/>
      </w:pPr>
      <w:r>
        <w:rPr>
          <w:rFonts w:ascii="Times New Roman"/>
          <w:b w:val="false"/>
          <w:i w:val="false"/>
          <w:color w:val="000000"/>
          <w:sz w:val="28"/>
        </w:rPr>
        <w:t>
      B – B санаты бойынша қорлар;</w:t>
      </w:r>
    </w:p>
    <w:bookmarkEnd w:id="3449"/>
    <w:bookmarkStart w:name="z3591" w:id="3450"/>
    <w:p>
      <w:pPr>
        <w:spacing w:after="0"/>
        <w:ind w:left="0"/>
        <w:jc w:val="both"/>
      </w:pPr>
      <w:r>
        <w:rPr>
          <w:rFonts w:ascii="Times New Roman"/>
          <w:b w:val="false"/>
          <w:i w:val="false"/>
          <w:color w:val="000000"/>
          <w:sz w:val="28"/>
        </w:rPr>
        <w:t>
      С1 – С1 санаты бойынша қорлар;</w:t>
      </w:r>
    </w:p>
    <w:bookmarkEnd w:id="3450"/>
    <w:bookmarkStart w:name="z3592" w:id="3451"/>
    <w:p>
      <w:pPr>
        <w:spacing w:after="0"/>
        <w:ind w:left="0"/>
        <w:jc w:val="both"/>
      </w:pPr>
      <w:r>
        <w:rPr>
          <w:rFonts w:ascii="Times New Roman"/>
          <w:b w:val="false"/>
          <w:i w:val="false"/>
          <w:color w:val="000000"/>
          <w:sz w:val="28"/>
        </w:rPr>
        <w:t>
      С2 – С2 санаты бойынша қорлар.</w:t>
      </w:r>
    </w:p>
    <w:bookmarkEnd w:id="3451"/>
    <w:bookmarkStart w:name="z3593" w:id="3452"/>
    <w:p>
      <w:pPr>
        <w:spacing w:after="0"/>
        <w:ind w:left="0"/>
        <w:jc w:val="both"/>
      </w:pPr>
      <w:r>
        <w:rPr>
          <w:rFonts w:ascii="Times New Roman"/>
          <w:b w:val="false"/>
          <w:i w:val="false"/>
          <w:color w:val="000000"/>
          <w:sz w:val="28"/>
        </w:rPr>
        <w:t>
      Ескертпе: Көмір бойынша жер қойнауы қорларын мемлекеттік есепке алу туралы есептілік нысаны қосымшада келтірілген түсіндірмеге сәйкес толтырылады.</w:t>
      </w:r>
    </w:p>
    <w:bookmarkEnd w:id="3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бойынша жер қойнауы қорларын</w:t>
            </w:r>
            <w:r>
              <w:br/>
            </w:r>
            <w:r>
              <w:rPr>
                <w:rFonts w:ascii="Times New Roman"/>
                <w:b w:val="false"/>
                <w:i w:val="false"/>
                <w:color w:val="000000"/>
                <w:sz w:val="20"/>
              </w:rPr>
              <w:t xml:space="preserve"> мемлекеттік есепке алу"</w:t>
            </w:r>
            <w:r>
              <w:br/>
            </w:r>
            <w:r>
              <w:rPr>
                <w:rFonts w:ascii="Times New Roman"/>
                <w:b w:val="false"/>
                <w:i w:val="false"/>
                <w:color w:val="000000"/>
                <w:sz w:val="20"/>
              </w:rPr>
              <w:t xml:space="preserve"> әкімшілік деректерін жинауға</w:t>
            </w:r>
            <w:r>
              <w:br/>
            </w:r>
            <w:r>
              <w:rPr>
                <w:rFonts w:ascii="Times New Roman"/>
                <w:b w:val="false"/>
                <w:i w:val="false"/>
                <w:color w:val="000000"/>
                <w:sz w:val="20"/>
              </w:rPr>
              <w:t xml:space="preserve">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596" w:id="3453"/>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Көмір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қойнауы</w:t>
      </w:r>
      <w:r>
        <w:rPr>
          <w:rFonts w:ascii="Times New Roman"/>
          <w:b w:val="false"/>
          <w:i w:val="false"/>
          <w:color w:val="000000"/>
          <w:sz w:val="28"/>
        </w:rPr>
        <w:t xml:space="preserve"> </w:t>
      </w:r>
      <w:r>
        <w:rPr>
          <w:rFonts w:ascii="Times New Roman"/>
          <w:b/>
          <w:i w:val="false"/>
          <w:color w:val="000000"/>
          <w:sz w:val="28"/>
        </w:rPr>
        <w:t>қорларын</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есепке</w:t>
      </w:r>
      <w:r>
        <w:rPr>
          <w:rFonts w:ascii="Times New Roman"/>
          <w:b w:val="false"/>
          <w:i w:val="false"/>
          <w:color w:val="000000"/>
          <w:sz w:val="28"/>
        </w:rPr>
        <w:t xml:space="preserve"> </w:t>
      </w:r>
      <w:r>
        <w:rPr>
          <w:rFonts w:ascii="Times New Roman"/>
          <w:b/>
          <w:i w:val="false"/>
          <w:color w:val="000000"/>
          <w:sz w:val="28"/>
        </w:rPr>
        <w:t>алу</w:t>
      </w:r>
      <w:r>
        <w:rPr>
          <w:rFonts w:ascii="Times New Roman"/>
          <w:b/>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деректерін</w:t>
      </w:r>
      <w:r>
        <w:rPr>
          <w:rFonts w:ascii="Times New Roman"/>
          <w:b w:val="false"/>
          <w:i w:val="false"/>
          <w:color w:val="000000"/>
          <w:sz w:val="28"/>
        </w:rPr>
        <w:t xml:space="preserve"> </w:t>
      </w:r>
      <w:r>
        <w:rPr>
          <w:rFonts w:ascii="Times New Roman"/>
          <w:b/>
          <w:i w:val="false"/>
          <w:color w:val="000000"/>
          <w:sz w:val="28"/>
        </w:rPr>
        <w:t>жинауға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нысанды</w:t>
      </w:r>
      <w:r>
        <w:rPr>
          <w:rFonts w:ascii="Times New Roman"/>
          <w:b w:val="false"/>
          <w:i w:val="false"/>
          <w:color w:val="000000"/>
          <w:sz w:val="28"/>
        </w:rPr>
        <w:t xml:space="preserve"> </w:t>
      </w:r>
      <w:r>
        <w:rPr>
          <w:rFonts w:ascii="Times New Roman"/>
          <w:b/>
          <w:i w:val="false"/>
          <w:color w:val="000000"/>
          <w:sz w:val="28"/>
        </w:rPr>
        <w:t>толтыру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түсіндірме</w:t>
      </w:r>
    </w:p>
    <w:bookmarkEnd w:id="3453"/>
    <w:bookmarkStart w:name="z3597" w:id="34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("8-көмір" </w:t>
      </w:r>
      <w:r>
        <w:rPr>
          <w:rFonts w:ascii="Times New Roman"/>
          <w:b/>
          <w:i w:val="false"/>
          <w:color w:val="000000"/>
          <w:sz w:val="28"/>
        </w:rPr>
        <w:t>индексі</w:t>
      </w:r>
      <w:r>
        <w:rPr>
          <w:rFonts w:ascii="Times New Roman"/>
          <w:b/>
          <w:i w:val="false"/>
          <w:color w:val="000000"/>
          <w:sz w:val="28"/>
        </w:rPr>
        <w:t xml:space="preserve">, </w:t>
      </w:r>
      <w:r>
        <w:rPr>
          <w:rFonts w:ascii="Times New Roman"/>
          <w:b/>
          <w:i w:val="false"/>
          <w:color w:val="000000"/>
          <w:sz w:val="28"/>
        </w:rPr>
        <w:t>жиілігі</w:t>
      </w:r>
      <w:r>
        <w:rPr>
          <w:rFonts w:ascii="Times New Roman"/>
          <w:b/>
          <w:i w:val="false"/>
          <w:color w:val="000000"/>
          <w:sz w:val="28"/>
        </w:rPr>
        <w:t xml:space="preserve">: </w:t>
      </w:r>
      <w:r>
        <w:rPr>
          <w:rFonts w:ascii="Times New Roman"/>
          <w:b/>
          <w:i w:val="false"/>
          <w:color w:val="000000"/>
          <w:sz w:val="28"/>
        </w:rPr>
        <w:t>жыл</w:t>
      </w:r>
      <w:r>
        <w:rPr>
          <w:rFonts w:ascii="Times New Roman"/>
          <w:b w:val="false"/>
          <w:i w:val="false"/>
          <w:color w:val="000000"/>
          <w:sz w:val="28"/>
        </w:rPr>
        <w:t xml:space="preserve"> </w:t>
      </w:r>
      <w:r>
        <w:rPr>
          <w:rFonts w:ascii="Times New Roman"/>
          <w:b/>
          <w:i w:val="false"/>
          <w:color w:val="000000"/>
          <w:sz w:val="28"/>
        </w:rPr>
        <w:t>сайын</w:t>
      </w:r>
      <w:r>
        <w:rPr>
          <w:rFonts w:ascii="Times New Roman"/>
          <w:b/>
          <w:i w:val="false"/>
          <w:color w:val="000000"/>
          <w:sz w:val="28"/>
        </w:rPr>
        <w:t>)</w:t>
      </w:r>
    </w:p>
    <w:bookmarkEnd w:id="3454"/>
    <w:bookmarkStart w:name="z3598" w:id="3455"/>
    <w:p>
      <w:pPr>
        <w:spacing w:after="0"/>
        <w:ind w:left="0"/>
        <w:jc w:val="both"/>
      </w:pPr>
      <w:r>
        <w:rPr>
          <w:rFonts w:ascii="Times New Roman"/>
          <w:b w:val="false"/>
          <w:i w:val="false"/>
          <w:color w:val="000000"/>
          <w:sz w:val="28"/>
        </w:rPr>
        <w:t>
      1-бағанында жобаның реттік нөмірі көрсетіледі.</w:t>
      </w:r>
    </w:p>
    <w:bookmarkEnd w:id="3455"/>
    <w:bookmarkStart w:name="z3599" w:id="3456"/>
    <w:p>
      <w:pPr>
        <w:spacing w:after="0"/>
        <w:ind w:left="0"/>
        <w:jc w:val="both"/>
      </w:pPr>
      <w:r>
        <w:rPr>
          <w:rFonts w:ascii="Times New Roman"/>
          <w:b w:val="false"/>
          <w:i w:val="false"/>
          <w:color w:val="000000"/>
          <w:sz w:val="28"/>
        </w:rPr>
        <w:t>
      2-бағанында облыс, кәсіпорын, кен орны, бассейн, аумақ, алаң, шахта, қима, деңгейжиек, қабат, лицензияның (келісімшарттың) нөмірі және берілген күні көрсетіледі, аймақ (әкімшілік-аумақтық объектілердің сыныптауышы) көрсетіледі.</w:t>
      </w:r>
    </w:p>
    <w:bookmarkEnd w:id="3456"/>
    <w:bookmarkStart w:name="z3600" w:id="3457"/>
    <w:p>
      <w:pPr>
        <w:spacing w:after="0"/>
        <w:ind w:left="0"/>
        <w:jc w:val="both"/>
      </w:pPr>
      <w:r>
        <w:rPr>
          <w:rFonts w:ascii="Times New Roman"/>
          <w:b w:val="false"/>
          <w:i w:val="false"/>
          <w:color w:val="000000"/>
          <w:sz w:val="28"/>
        </w:rPr>
        <w:t>
      3-бағанында 1) игерілу дәрежесі, жылы; 2) кәсіпорынның, шахтаның, қиманың жылдық жобалау және өндірістік қуаты; 3) қорларды есептеу тереңдігі; 4) игерудің ең көп (нақты) тереңдігі, м; 5) деңгейжиектің жату тереңдігі, м; 6) пайдалы қабаттың қалыңдығы, м; 7) аршу коэффициенті, м3/т немесе м3/м3; 8) шымтезек қалыңдығы мен көлемі, м-мен көрсетіледі.</w:t>
      </w:r>
    </w:p>
    <w:bookmarkEnd w:id="3457"/>
    <w:bookmarkStart w:name="z3601" w:id="3458"/>
    <w:p>
      <w:pPr>
        <w:spacing w:after="0"/>
        <w:ind w:left="0"/>
        <w:jc w:val="both"/>
      </w:pPr>
      <w:r>
        <w:rPr>
          <w:rFonts w:ascii="Times New Roman"/>
          <w:b w:val="false"/>
          <w:i w:val="false"/>
          <w:color w:val="000000"/>
          <w:sz w:val="28"/>
        </w:rPr>
        <w:t>
      4-бағанында 1) пайдалы қазбаның типі, сұрпы, таңбасы, технологиялық тобы; 2) пайдалы құрауыштар мен зиянды қоспалардың орташа мөлшері (пайдалы қазбаның шығуы); 3) ылғалдылығы, %, 4) жанудың меншікті жылуы, МДж/кг; 6) шайырдың шығуы көрсетіледі.</w:t>
      </w:r>
    </w:p>
    <w:bookmarkEnd w:id="3458"/>
    <w:bookmarkStart w:name="z3602" w:id="3459"/>
    <w:p>
      <w:pPr>
        <w:spacing w:after="0"/>
        <w:ind w:left="0"/>
        <w:jc w:val="both"/>
      </w:pPr>
      <w:r>
        <w:rPr>
          <w:rFonts w:ascii="Times New Roman"/>
          <w:b w:val="false"/>
          <w:i w:val="false"/>
          <w:color w:val="000000"/>
          <w:sz w:val="28"/>
        </w:rPr>
        <w:t>
      5-бағанында А, В, А+В, А+В+С1, С2 қолданыстағы жіктеу бойынша қорлардың санаты және баланстан тыс қорлар көрсетіледі.</w:t>
      </w:r>
    </w:p>
    <w:bookmarkEnd w:id="3459"/>
    <w:bookmarkStart w:name="z3603" w:id="3460"/>
    <w:p>
      <w:pPr>
        <w:spacing w:after="0"/>
        <w:ind w:left="0"/>
        <w:jc w:val="both"/>
      </w:pPr>
      <w:r>
        <w:rPr>
          <w:rFonts w:ascii="Times New Roman"/>
          <w:b w:val="false"/>
          <w:i w:val="false"/>
          <w:color w:val="000000"/>
          <w:sz w:val="28"/>
        </w:rPr>
        <w:t>
      6-бағанында есептік жылдың 1 қаңтарындағы баланстық қорлардың жалпы саны туралы деректер келтіріледі.</w:t>
      </w:r>
    </w:p>
    <w:bookmarkEnd w:id="3460"/>
    <w:bookmarkStart w:name="z3604" w:id="3461"/>
    <w:p>
      <w:pPr>
        <w:spacing w:after="0"/>
        <w:ind w:left="0"/>
        <w:jc w:val="both"/>
      </w:pPr>
      <w:r>
        <w:rPr>
          <w:rFonts w:ascii="Times New Roman"/>
          <w:b w:val="false"/>
          <w:i w:val="false"/>
          <w:color w:val="000000"/>
          <w:sz w:val="28"/>
        </w:rPr>
        <w:t>
      7-бағанында есептік жылдың 1 қаңтарындағы баланстан тыс қорлардың жалпы саны туралы деректер келтіріледі.</w:t>
      </w:r>
    </w:p>
    <w:bookmarkEnd w:id="3461"/>
    <w:bookmarkStart w:name="z3605" w:id="3462"/>
    <w:p>
      <w:pPr>
        <w:spacing w:after="0"/>
        <w:ind w:left="0"/>
        <w:jc w:val="both"/>
      </w:pPr>
      <w:r>
        <w:rPr>
          <w:rFonts w:ascii="Times New Roman"/>
          <w:b w:val="false"/>
          <w:i w:val="false"/>
          <w:color w:val="000000"/>
          <w:sz w:val="28"/>
        </w:rPr>
        <w:t>
      8-бағанында 20__жылғы өндіру нәтижесінде баланстық қорлардың өзгеруі көрсетіледі.</w:t>
      </w:r>
    </w:p>
    <w:bookmarkEnd w:id="3462"/>
    <w:bookmarkStart w:name="z3606" w:id="3463"/>
    <w:p>
      <w:pPr>
        <w:spacing w:after="0"/>
        <w:ind w:left="0"/>
        <w:jc w:val="both"/>
      </w:pPr>
      <w:r>
        <w:rPr>
          <w:rFonts w:ascii="Times New Roman"/>
          <w:b w:val="false"/>
          <w:i w:val="false"/>
          <w:color w:val="000000"/>
          <w:sz w:val="28"/>
        </w:rPr>
        <w:t>
      9-бағанында 20__жылғы өндіру кезіңдегі шығын нәтижесінде баланстық қорлардың өзгеруі көрсетіледі.</w:t>
      </w:r>
    </w:p>
    <w:bookmarkEnd w:id="3463"/>
    <w:bookmarkStart w:name="z3607" w:id="3464"/>
    <w:p>
      <w:pPr>
        <w:spacing w:after="0"/>
        <w:ind w:left="0"/>
        <w:jc w:val="both"/>
      </w:pPr>
      <w:r>
        <w:rPr>
          <w:rFonts w:ascii="Times New Roman"/>
          <w:b w:val="false"/>
          <w:i w:val="false"/>
          <w:color w:val="000000"/>
          <w:sz w:val="28"/>
        </w:rPr>
        <w:t>
      10-бағанында 20__жылғы барлау нәтижесінде баланстық қорлардың өзгеруі көрсетіледі.</w:t>
      </w:r>
    </w:p>
    <w:bookmarkEnd w:id="3464"/>
    <w:bookmarkStart w:name="z3608" w:id="3465"/>
    <w:p>
      <w:pPr>
        <w:spacing w:after="0"/>
        <w:ind w:left="0"/>
        <w:jc w:val="both"/>
      </w:pPr>
      <w:r>
        <w:rPr>
          <w:rFonts w:ascii="Times New Roman"/>
          <w:b w:val="false"/>
          <w:i w:val="false"/>
          <w:color w:val="000000"/>
          <w:sz w:val="28"/>
        </w:rPr>
        <w:t>
      11-бағанында 20__жылғы қайта бағалау нәтижесінде баланстық қорлардың өзгеруі көрсетіледі.</w:t>
      </w:r>
    </w:p>
    <w:bookmarkEnd w:id="3465"/>
    <w:bookmarkStart w:name="z3609" w:id="3466"/>
    <w:p>
      <w:pPr>
        <w:spacing w:after="0"/>
        <w:ind w:left="0"/>
        <w:jc w:val="both"/>
      </w:pPr>
      <w:r>
        <w:rPr>
          <w:rFonts w:ascii="Times New Roman"/>
          <w:b w:val="false"/>
          <w:i w:val="false"/>
          <w:color w:val="000000"/>
          <w:sz w:val="28"/>
        </w:rPr>
        <w:t>
      12-бағанында 20__жылғы қорларды есептен шығару нәтижесінде баланстық қорлардың өзгеруі көрсетіледі.</w:t>
      </w:r>
    </w:p>
    <w:bookmarkEnd w:id="3466"/>
    <w:bookmarkStart w:name="z3610" w:id="3467"/>
    <w:p>
      <w:pPr>
        <w:spacing w:after="0"/>
        <w:ind w:left="0"/>
        <w:jc w:val="both"/>
      </w:pPr>
      <w:r>
        <w:rPr>
          <w:rFonts w:ascii="Times New Roman"/>
          <w:b w:val="false"/>
          <w:i w:val="false"/>
          <w:color w:val="000000"/>
          <w:sz w:val="28"/>
        </w:rPr>
        <w:t>
      13-бағанында 20__жылғы техникалық шекаралардың өзгеру және басқа себептер нәтижесінде баланстық қорлардың өзгеруі көрсетіледі.</w:t>
      </w:r>
    </w:p>
    <w:bookmarkEnd w:id="3467"/>
    <w:bookmarkStart w:name="z3611" w:id="3468"/>
    <w:p>
      <w:pPr>
        <w:spacing w:after="0"/>
        <w:ind w:left="0"/>
        <w:jc w:val="both"/>
      </w:pPr>
      <w:r>
        <w:rPr>
          <w:rFonts w:ascii="Times New Roman"/>
          <w:b w:val="false"/>
          <w:i w:val="false"/>
          <w:color w:val="000000"/>
          <w:sz w:val="28"/>
        </w:rPr>
        <w:t>
      14-бағанында ___жылғы 1 қаңтардағы баланстық қорлардың жай-күйі көрсетіледі.</w:t>
      </w:r>
    </w:p>
    <w:bookmarkEnd w:id="3468"/>
    <w:bookmarkStart w:name="z3612" w:id="3469"/>
    <w:p>
      <w:pPr>
        <w:spacing w:after="0"/>
        <w:ind w:left="0"/>
        <w:jc w:val="both"/>
      </w:pPr>
      <w:r>
        <w:rPr>
          <w:rFonts w:ascii="Times New Roman"/>
          <w:b w:val="false"/>
          <w:i w:val="false"/>
          <w:color w:val="000000"/>
          <w:sz w:val="28"/>
        </w:rPr>
        <w:t>
      15-бағанында ___жылғы 1 қаңтардағы баланстан тыс қорлардың жай-күйі көрсетіледі.</w:t>
      </w:r>
    </w:p>
    <w:bookmarkEnd w:id="3469"/>
    <w:bookmarkStart w:name="z3613" w:id="3470"/>
    <w:p>
      <w:pPr>
        <w:spacing w:after="0"/>
        <w:ind w:left="0"/>
        <w:jc w:val="both"/>
      </w:pPr>
      <w:r>
        <w:rPr>
          <w:rFonts w:ascii="Times New Roman"/>
          <w:b w:val="false"/>
          <w:i w:val="false"/>
          <w:color w:val="000000"/>
          <w:sz w:val="28"/>
        </w:rPr>
        <w:t>
      16-бағанында МҚК немесе АҚК бекіткен баланстық қорлар: 1) барлығы; 2) бекітілген күні және хаттама нөмірі; 3) күрделілік тобы көрсетіледі.</w:t>
      </w:r>
    </w:p>
    <w:bookmarkEnd w:id="3470"/>
    <w:bookmarkStart w:name="z3614" w:id="3471"/>
    <w:p>
      <w:pPr>
        <w:spacing w:after="0"/>
        <w:ind w:left="0"/>
        <w:jc w:val="both"/>
      </w:pPr>
      <w:r>
        <w:rPr>
          <w:rFonts w:ascii="Times New Roman"/>
          <w:b w:val="false"/>
          <w:i w:val="false"/>
          <w:color w:val="000000"/>
          <w:sz w:val="28"/>
        </w:rPr>
        <w:t>
      17-бағанында 1) өндіру кезіндегі жобалық шығын, %; 2) құнарсыздану, %; 3) көмір мен жанатын тақтатастардың өнеркәсіптік қорлары, А+В+С1: 1) барлық шахтаның (қиманың); 2) қолданыстағы деңгейжиектердің қорлары көрсетіледі.</w:t>
      </w:r>
    </w:p>
    <w:bookmarkEnd w:id="3471"/>
    <w:bookmarkStart w:name="z3615" w:id="3472"/>
    <w:p>
      <w:pPr>
        <w:spacing w:after="0"/>
        <w:ind w:left="0"/>
        <w:jc w:val="both"/>
      </w:pPr>
      <w:r>
        <w:rPr>
          <w:rFonts w:ascii="Times New Roman"/>
          <w:b w:val="false"/>
          <w:i w:val="false"/>
          <w:color w:val="000000"/>
          <w:sz w:val="28"/>
        </w:rPr>
        <w:t>
      18-бағанында кәсіпорынның А+В+С1 санатының баланстық қорларымен жылдарға: 1) барлық қорлармен; 2) көмір мен жанатын тақтатастар бойынша игерудің жобалық контурларында А+В+С1 өнеркәсіптік қорларымен; 3) барлық шахтаның, қиманың; 4) қолданыстағы деңгейжиектердің қамтамасыз етілуі көрсетіледі.</w:t>
      </w:r>
    </w:p>
    <w:bookmarkEnd w:id="3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271 Бұйрыққа 21-қосымша</w:t>
            </w:r>
            <w:r>
              <w:br/>
            </w: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25-қосымша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617" w:id="3473"/>
    <w:p>
      <w:pPr>
        <w:spacing w:after="0"/>
        <w:ind w:left="0"/>
        <w:jc w:val="left"/>
      </w:pPr>
      <w:r>
        <w:rPr>
          <w:rFonts w:ascii="Times New Roman"/>
          <w:b/>
          <w:i w:val="false"/>
          <w:color w:val="000000"/>
        </w:rPr>
        <w:t xml:space="preserve"> КAZRC кодексі бойынша көмір бойынша жер қойнауы қорларын мемлекеттік есепке алу 20_____ жылғы есептік кезең</w:t>
      </w:r>
    </w:p>
    <w:bookmarkEnd w:id="3473"/>
    <w:bookmarkStart w:name="z3618" w:id="3474"/>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3474"/>
    <w:bookmarkStart w:name="z3619" w:id="3475"/>
    <w:p>
      <w:pPr>
        <w:spacing w:after="0"/>
        <w:ind w:left="0"/>
        <w:jc w:val="both"/>
      </w:pPr>
      <w:r>
        <w:rPr>
          <w:rFonts w:ascii="Times New Roman"/>
          <w:b w:val="false"/>
          <w:i w:val="false"/>
          <w:color w:val="000000"/>
          <w:sz w:val="28"/>
        </w:rPr>
        <w:t xml:space="preserve">
      Әкімшілік деректер нысаны </w:t>
      </w:r>
      <w:r>
        <w:rPr>
          <w:rFonts w:ascii="Times New Roman"/>
          <w:b/>
          <w:i w:val="false"/>
          <w:color w:val="000000"/>
          <w:sz w:val="28"/>
        </w:rPr>
        <w:t>www.minerals.gov</w:t>
      </w:r>
      <w:r>
        <w:rPr>
          <w:rFonts w:ascii="Times New Roman"/>
          <w:b/>
          <w:i w:val="false"/>
          <w:color w:val="000000"/>
          <w:sz w:val="28"/>
        </w:rPr>
        <w:t>.kz-qazyna@kz</w:t>
      </w:r>
      <w:r>
        <w:rPr>
          <w:rFonts w:ascii="Times New Roman"/>
          <w:b w:val="false"/>
          <w:i w:val="false"/>
          <w:color w:val="000000"/>
          <w:sz w:val="28"/>
        </w:rPr>
        <w:t xml:space="preserve"> интернет-ресурсында өтеусіз негізде орналастырылған.</w:t>
      </w:r>
    </w:p>
    <w:bookmarkEnd w:id="3475"/>
    <w:bookmarkStart w:name="z3620" w:id="3476"/>
    <w:p>
      <w:pPr>
        <w:spacing w:after="0"/>
        <w:ind w:left="0"/>
        <w:jc w:val="both"/>
      </w:pPr>
      <w:r>
        <w:rPr>
          <w:rFonts w:ascii="Times New Roman"/>
          <w:b w:val="false"/>
          <w:i w:val="false"/>
          <w:color w:val="000000"/>
          <w:sz w:val="28"/>
        </w:rPr>
        <w:t>
      Әкімшілік нысанның атауы: КAZRC кодексі бойынша көмір бойынша жер қойнауы қорларын мемлекеттік есепке алу 20_____ жылғы есептік кезең.</w:t>
      </w:r>
    </w:p>
    <w:bookmarkEnd w:id="3476"/>
    <w:bookmarkStart w:name="z3621" w:id="347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8.1-көмір.</w:t>
      </w:r>
    </w:p>
    <w:bookmarkEnd w:id="3477"/>
    <w:bookmarkStart w:name="z3622" w:id="3478"/>
    <w:p>
      <w:pPr>
        <w:spacing w:after="0"/>
        <w:ind w:left="0"/>
        <w:jc w:val="both"/>
      </w:pPr>
      <w:r>
        <w:rPr>
          <w:rFonts w:ascii="Times New Roman"/>
          <w:b w:val="false"/>
          <w:i w:val="false"/>
          <w:color w:val="000000"/>
          <w:sz w:val="28"/>
        </w:rPr>
        <w:t>
      Жиілігі: жыл сайын.</w:t>
      </w:r>
    </w:p>
    <w:bookmarkEnd w:id="3478"/>
    <w:bookmarkStart w:name="z3623" w:id="3479"/>
    <w:p>
      <w:pPr>
        <w:spacing w:after="0"/>
        <w:ind w:left="0"/>
        <w:jc w:val="both"/>
      </w:pPr>
      <w:r>
        <w:rPr>
          <w:rFonts w:ascii="Times New Roman"/>
          <w:b w:val="false"/>
          <w:i w:val="false"/>
          <w:color w:val="000000"/>
          <w:sz w:val="28"/>
        </w:rPr>
        <w:t>
      Есепті кезең: 20__ жылғы "___" __________ жағдай бойынша.</w:t>
      </w:r>
    </w:p>
    <w:bookmarkEnd w:id="3479"/>
    <w:bookmarkStart w:name="z3624" w:id="348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bookmarkEnd w:id="3480"/>
    <w:bookmarkStart w:name="z3625" w:id="3481"/>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3481"/>
    <w:bookmarkStart w:name="z3626" w:id="348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3482"/>
    <w:bookmarkStart w:name="z3627" w:id="3483"/>
    <w:p>
      <w:pPr>
        <w:spacing w:after="0"/>
        <w:ind w:left="0"/>
        <w:jc w:val="both"/>
      </w:pPr>
      <w:r>
        <w:rPr>
          <w:rFonts w:ascii="Times New Roman"/>
          <w:b w:val="false"/>
          <w:i w:val="false"/>
          <w:color w:val="000000"/>
          <w:sz w:val="28"/>
        </w:rPr>
        <w:t xml:space="preserve">
      </w:t>
      </w:r>
      <w:r>
        <w:rPr>
          <w:rFonts w:ascii="Times New Roman"/>
          <w:b/>
          <w:i w:val="false"/>
          <w:color w:val="000000"/>
          <w:sz w:val="28"/>
        </w:rPr>
        <w:t>ЖСН/БСН</w:t>
      </w:r>
    </w:p>
    <w:bookmarkEnd w:id="3483"/>
    <w:bookmarkStart w:name="z3628" w:id="3484"/>
    <w:p>
      <w:pPr>
        <w:spacing w:after="0"/>
        <w:ind w:left="0"/>
        <w:jc w:val="both"/>
      </w:pPr>
      <w:r>
        <w:rPr>
          <w:rFonts w:ascii="Times New Roman"/>
          <w:b w:val="false"/>
          <w:i w:val="false"/>
          <w:color w:val="000000"/>
          <w:sz w:val="28"/>
        </w:rPr>
        <w:t xml:space="preserve">
      </w:t>
      </w:r>
    </w:p>
    <w:bookmarkEnd w:id="348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9" w:id="3485"/>
    <w:p>
      <w:pPr>
        <w:spacing w:after="0"/>
        <w:ind w:left="0"/>
        <w:jc w:val="both"/>
      </w:pPr>
      <w:r>
        <w:rPr>
          <w:rFonts w:ascii="Times New Roman"/>
          <w:b w:val="false"/>
          <w:i w:val="false"/>
          <w:color w:val="000000"/>
          <w:sz w:val="28"/>
        </w:rPr>
        <w:t xml:space="preserve">
      </w:t>
      </w:r>
      <w:r>
        <w:rPr>
          <w:rFonts w:ascii="Times New Roman"/>
          <w:b/>
          <w:i w:val="false"/>
          <w:color w:val="000000"/>
          <w:sz w:val="28"/>
        </w:rPr>
        <w:t>Жинау</w:t>
      </w:r>
      <w:r>
        <w:rPr>
          <w:rFonts w:ascii="Times New Roman"/>
          <w:b w:val="false"/>
          <w:i w:val="false"/>
          <w:color w:val="000000"/>
          <w:sz w:val="28"/>
        </w:rPr>
        <w:t xml:space="preserve"> </w:t>
      </w:r>
      <w:r>
        <w:rPr>
          <w:rFonts w:ascii="Times New Roman"/>
          <w:b/>
          <w:i w:val="false"/>
          <w:color w:val="000000"/>
          <w:sz w:val="28"/>
        </w:rPr>
        <w:t>әдісі</w:t>
      </w:r>
      <w:r>
        <w:rPr>
          <w:rFonts w:ascii="Times New Roman"/>
          <w:b/>
          <w:i w:val="false"/>
          <w:color w:val="000000"/>
          <w:sz w:val="28"/>
        </w:rPr>
        <w:t xml:space="preserve"> (</w:t>
      </w:r>
      <w:r>
        <w:rPr>
          <w:rFonts w:ascii="Times New Roman"/>
          <w:b/>
          <w:i w:val="false"/>
          <w:color w:val="000000"/>
          <w:sz w:val="28"/>
        </w:rPr>
        <w:t>қ</w:t>
      </w:r>
      <w:r>
        <w:rPr>
          <w:rFonts w:ascii="Times New Roman"/>
          <w:b/>
          <w:i w:val="false"/>
          <w:color w:val="000000"/>
          <w:sz w:val="28"/>
        </w:rPr>
        <w:t>ағаз</w:t>
      </w:r>
      <w:r>
        <w:rPr>
          <w:rFonts w:ascii="Times New Roman"/>
          <w:b w:val="false"/>
          <w:i w:val="false"/>
          <w:color w:val="000000"/>
          <w:sz w:val="28"/>
        </w:rPr>
        <w:t xml:space="preserve"> </w:t>
      </w:r>
      <w:r>
        <w:rPr>
          <w:rFonts w:ascii="Times New Roman"/>
          <w:b/>
          <w:i w:val="false"/>
          <w:color w:val="000000"/>
          <w:sz w:val="28"/>
        </w:rPr>
        <w:t>жеткізгіште</w:t>
      </w:r>
      <w:r>
        <w:rPr>
          <w:rFonts w:ascii="Times New Roman"/>
          <w:b/>
          <w:i w:val="false"/>
          <w:color w:val="000000"/>
          <w:sz w:val="28"/>
        </w:rPr>
        <w:t xml:space="preserve">, </w:t>
      </w:r>
      <w:r>
        <w:rPr>
          <w:rFonts w:ascii="Times New Roman"/>
          <w:b/>
          <w:i w:val="false"/>
          <w:color w:val="000000"/>
          <w:sz w:val="28"/>
        </w:rPr>
        <w:t>электронды</w:t>
      </w:r>
      <w:r>
        <w:rPr>
          <w:rFonts w:ascii="Times New Roman"/>
          <w:b w:val="false"/>
          <w:i w:val="false"/>
          <w:color w:val="000000"/>
          <w:sz w:val="28"/>
        </w:rPr>
        <w:t xml:space="preserve"> </w:t>
      </w:r>
      <w:r>
        <w:rPr>
          <w:rFonts w:ascii="Times New Roman"/>
          <w:b/>
          <w:i w:val="false"/>
          <w:color w:val="000000"/>
          <w:sz w:val="28"/>
        </w:rPr>
        <w:t>түрде</w:t>
      </w:r>
      <w:r>
        <w:rPr>
          <w:rFonts w:ascii="Times New Roman"/>
          <w:b/>
          <w:i w:val="false"/>
          <w:color w:val="000000"/>
          <w:sz w:val="28"/>
        </w:rPr>
        <w:t>)</w:t>
      </w:r>
    </w:p>
    <w:bookmarkEnd w:id="3485"/>
    <w:bookmarkStart w:name="z3630" w:id="3486"/>
    <w:p>
      <w:pPr>
        <w:spacing w:after="0"/>
        <w:ind w:left="0"/>
        <w:jc w:val="both"/>
      </w:pPr>
      <w:r>
        <w:rPr>
          <w:rFonts w:ascii="Times New Roman"/>
          <w:b w:val="false"/>
          <w:i w:val="false"/>
          <w:color w:val="000000"/>
          <w:sz w:val="28"/>
        </w:rPr>
        <w:t>
      ресурстардың, қорлардың өлшем бірлігі мың т</w:t>
      </w:r>
    </w:p>
    <w:bookmarkEnd w:id="3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r>
              <w:rPr>
                <w:rFonts w:ascii="Times New Roman"/>
                <w:b/>
                <w:i w:val="false"/>
                <w:color w:val="000000"/>
                <w:sz w:val="20"/>
              </w:rPr>
              <w:t xml:space="preserve">, </w:t>
            </w:r>
            <w:r>
              <w:rPr>
                <w:rFonts w:ascii="Times New Roman"/>
                <w:b/>
                <w:i w:val="false"/>
                <w:color w:val="000000"/>
                <w:sz w:val="20"/>
              </w:rPr>
              <w:t>кәсіпорын</w:t>
            </w:r>
            <w:r>
              <w:rPr>
                <w:rFonts w:ascii="Times New Roman"/>
                <w:b/>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w:t>
            </w:r>
            <w:r>
              <w:rPr>
                <w:rFonts w:ascii="Times New Roman"/>
                <w:b/>
                <w:i w:val="false"/>
                <w:color w:val="000000"/>
                <w:sz w:val="20"/>
              </w:rPr>
              <w:t xml:space="preserve">, бассейн, </w:t>
            </w:r>
            <w:r>
              <w:rPr>
                <w:rFonts w:ascii="Times New Roman"/>
                <w:b/>
                <w:i w:val="false"/>
                <w:color w:val="000000"/>
                <w:sz w:val="20"/>
              </w:rPr>
              <w:t>учаске</w:t>
            </w:r>
            <w:r>
              <w:rPr>
                <w:rFonts w:ascii="Times New Roman"/>
                <w:b/>
                <w:i w:val="false"/>
                <w:color w:val="000000"/>
                <w:sz w:val="20"/>
              </w:rPr>
              <w:t xml:space="preserve">, </w:t>
            </w:r>
            <w:r>
              <w:rPr>
                <w:rFonts w:ascii="Times New Roman"/>
                <w:b/>
                <w:i w:val="false"/>
                <w:color w:val="000000"/>
                <w:sz w:val="20"/>
              </w:rPr>
              <w:t>алаң</w:t>
            </w:r>
            <w:r>
              <w:rPr>
                <w:rFonts w:ascii="Times New Roman"/>
                <w:b/>
                <w:i w:val="false"/>
                <w:color w:val="000000"/>
                <w:sz w:val="20"/>
              </w:rPr>
              <w:t xml:space="preserve">, шахта, </w:t>
            </w:r>
            <w:r>
              <w:rPr>
                <w:rFonts w:ascii="Times New Roman"/>
                <w:b/>
                <w:i w:val="false"/>
                <w:color w:val="000000"/>
                <w:sz w:val="20"/>
              </w:rPr>
              <w:t>қима</w:t>
            </w:r>
            <w:r>
              <w:rPr>
                <w:rFonts w:ascii="Times New Roman"/>
                <w:b/>
                <w:i w:val="false"/>
                <w:color w:val="000000"/>
                <w:sz w:val="20"/>
              </w:rPr>
              <w:t xml:space="preserve">, </w:t>
            </w:r>
            <w:r>
              <w:rPr>
                <w:rFonts w:ascii="Times New Roman"/>
                <w:b/>
                <w:i w:val="false"/>
                <w:color w:val="000000"/>
                <w:sz w:val="20"/>
              </w:rPr>
              <w:t>деңгейжиек</w:t>
            </w:r>
            <w:r>
              <w:rPr>
                <w:rFonts w:ascii="Times New Roman"/>
                <w:b/>
                <w:i w:val="false"/>
                <w:color w:val="000000"/>
                <w:sz w:val="20"/>
              </w:rPr>
              <w:t xml:space="preserve">, </w:t>
            </w:r>
            <w:r>
              <w:rPr>
                <w:rFonts w:ascii="Times New Roman"/>
                <w:b/>
                <w:i w:val="false"/>
                <w:color w:val="000000"/>
                <w:sz w:val="20"/>
              </w:rPr>
              <w:t>қабат</w:t>
            </w:r>
            <w:r>
              <w:rPr>
                <w:rFonts w:ascii="Times New Roman"/>
                <w:b/>
                <w:i w:val="false"/>
                <w:color w:val="000000"/>
                <w:sz w:val="20"/>
              </w:rPr>
              <w:t>, лицензия (</w:t>
            </w:r>
            <w:r>
              <w:rPr>
                <w:rFonts w:ascii="Times New Roman"/>
                <w:b/>
                <w:i w:val="false"/>
                <w:color w:val="000000"/>
                <w:sz w:val="20"/>
              </w:rPr>
              <w:t>келісімшарт</w:t>
            </w:r>
            <w:r>
              <w:rPr>
                <w:rFonts w:ascii="Times New Roman"/>
                <w:b/>
                <w:i w:val="false"/>
                <w:color w:val="000000"/>
                <w:sz w:val="20"/>
              </w:rPr>
              <w:t xml:space="preserve">) №-і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3487"/>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Игерілу</w:t>
            </w:r>
            <w:r>
              <w:rPr>
                <w:rFonts w:ascii="Times New Roman"/>
                <w:b w:val="false"/>
                <w:i w:val="false"/>
                <w:color w:val="000000"/>
                <w:sz w:val="20"/>
              </w:rPr>
              <w:t xml:space="preserve"> </w:t>
            </w:r>
            <w:r>
              <w:rPr>
                <w:rFonts w:ascii="Times New Roman"/>
                <w:b/>
                <w:i w:val="false"/>
                <w:color w:val="000000"/>
                <w:sz w:val="20"/>
              </w:rPr>
              <w:t>дәрежесі</w:t>
            </w:r>
            <w:r>
              <w:rPr>
                <w:rFonts w:ascii="Times New Roman"/>
                <w:b/>
                <w:i w:val="false"/>
                <w:color w:val="000000"/>
                <w:sz w:val="20"/>
              </w:rPr>
              <w:t xml:space="preserve">, </w:t>
            </w:r>
            <w:r>
              <w:rPr>
                <w:rFonts w:ascii="Times New Roman"/>
                <w:b/>
                <w:i w:val="false"/>
                <w:color w:val="000000"/>
                <w:sz w:val="20"/>
              </w:rPr>
              <w:t>жылы</w:t>
            </w:r>
            <w:r>
              <w:rPr>
                <w:rFonts w:ascii="Times New Roman"/>
                <w:b/>
                <w:i w:val="false"/>
                <w:color w:val="000000"/>
                <w:sz w:val="20"/>
              </w:rPr>
              <w:t>;</w:t>
            </w:r>
          </w:p>
          <w:bookmarkEnd w:id="3487"/>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кәсіпорынның</w:t>
            </w:r>
            <w:r>
              <w:rPr>
                <w:rFonts w:ascii="Times New Roman"/>
                <w:b/>
                <w:i w:val="false"/>
                <w:color w:val="000000"/>
                <w:sz w:val="20"/>
              </w:rPr>
              <w:t xml:space="preserve">, </w:t>
            </w:r>
            <w:r>
              <w:rPr>
                <w:rFonts w:ascii="Times New Roman"/>
                <w:b/>
                <w:i w:val="false"/>
                <w:color w:val="000000"/>
                <w:sz w:val="20"/>
              </w:rPr>
              <w:t>ш</w:t>
            </w:r>
            <w:r>
              <w:rPr>
                <w:rFonts w:ascii="Times New Roman"/>
                <w:b/>
                <w:i w:val="false"/>
                <w:color w:val="000000"/>
                <w:sz w:val="20"/>
              </w:rPr>
              <w:t>ахтаның</w:t>
            </w:r>
            <w:r>
              <w:rPr>
                <w:rFonts w:ascii="Times New Roman"/>
                <w:b/>
                <w:i w:val="false"/>
                <w:color w:val="000000"/>
                <w:sz w:val="20"/>
              </w:rPr>
              <w:t xml:space="preserve">, </w:t>
            </w:r>
            <w:r>
              <w:rPr>
                <w:rFonts w:ascii="Times New Roman"/>
                <w:b/>
                <w:i w:val="false"/>
                <w:color w:val="000000"/>
                <w:sz w:val="20"/>
              </w:rPr>
              <w:t>қиманың</w:t>
            </w:r>
            <w:r>
              <w:rPr>
                <w:rFonts w:ascii="Times New Roman"/>
                <w:b w:val="false"/>
                <w:i w:val="false"/>
                <w:color w:val="000000"/>
                <w:sz w:val="20"/>
              </w:rPr>
              <w:t xml:space="preserve"> </w:t>
            </w:r>
            <w:r>
              <w:rPr>
                <w:rFonts w:ascii="Times New Roman"/>
                <w:b/>
                <w:i w:val="false"/>
                <w:color w:val="000000"/>
                <w:sz w:val="20"/>
              </w:rPr>
              <w:t>жылдық</w:t>
            </w:r>
            <w:r>
              <w:rPr>
                <w:rFonts w:ascii="Times New Roman"/>
                <w:b w:val="false"/>
                <w:i w:val="false"/>
                <w:color w:val="000000"/>
                <w:sz w:val="20"/>
              </w:rPr>
              <w:t xml:space="preserve"> </w:t>
            </w:r>
            <w:r>
              <w:rPr>
                <w:rFonts w:ascii="Times New Roman"/>
                <w:b/>
                <w:i w:val="false"/>
                <w:color w:val="000000"/>
                <w:sz w:val="20"/>
              </w:rPr>
              <w:t>жобалау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қуаттылығы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санаттар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қорларды</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тереңдігі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өлшенгендер</w:t>
            </w:r>
            <w:r>
              <w:rPr>
                <w:rFonts w:ascii="Times New Roman"/>
                <w:b/>
                <w:i w:val="false"/>
                <w:color w:val="000000"/>
                <w:sz w:val="20"/>
              </w:rPr>
              <w:t>+анықталғандар</w:t>
            </w:r>
            <w:r>
              <w:rPr>
                <w:rFonts w:ascii="Times New Roman"/>
                <w:b/>
                <w:i w:val="false"/>
                <w:color w:val="000000"/>
                <w:sz w:val="20"/>
              </w:rPr>
              <w:t xml:space="preserve">, </w:t>
            </w:r>
            <w:r>
              <w:rPr>
                <w:rFonts w:ascii="Times New Roman"/>
                <w:b/>
                <w:i w:val="false"/>
                <w:color w:val="000000"/>
                <w:sz w:val="20"/>
              </w:rPr>
              <w:t>болжамды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игерудің</w:t>
            </w:r>
            <w:r>
              <w:rPr>
                <w:rFonts w:ascii="Times New Roman"/>
                <w:b w:val="false"/>
                <w:i w:val="false"/>
                <w:color w:val="000000"/>
                <w:sz w:val="20"/>
              </w:rPr>
              <w:t xml:space="preserve"> </w:t>
            </w:r>
            <w:r>
              <w:rPr>
                <w:rFonts w:ascii="Times New Roman"/>
                <w:b/>
                <w:i w:val="false"/>
                <w:color w:val="000000"/>
                <w:sz w:val="20"/>
              </w:rPr>
              <w:t>ең</w:t>
            </w:r>
            <w:r>
              <w:rPr>
                <w:rFonts w:ascii="Times New Roman"/>
                <w:b w:val="false"/>
                <w:i w:val="false"/>
                <w:color w:val="000000"/>
                <w:sz w:val="20"/>
              </w:rPr>
              <w:t xml:space="preserve"> </w:t>
            </w:r>
            <w:r>
              <w:rPr>
                <w:rFonts w:ascii="Times New Roman"/>
                <w:b/>
                <w:i w:val="false"/>
                <w:color w:val="000000"/>
                <w:sz w:val="20"/>
              </w:rPr>
              <w:t>көп</w:t>
            </w:r>
            <w:r>
              <w:rPr>
                <w:rFonts w:ascii="Times New Roman"/>
                <w:b/>
                <w:i w:val="false"/>
                <w:color w:val="000000"/>
                <w:sz w:val="20"/>
              </w:rPr>
              <w:t xml:space="preserve"> (</w:t>
            </w:r>
            <w:r>
              <w:rPr>
                <w:rFonts w:ascii="Times New Roman"/>
                <w:b/>
                <w:i w:val="false"/>
                <w:color w:val="000000"/>
                <w:sz w:val="20"/>
              </w:rPr>
              <w:t>нақты</w:t>
            </w:r>
            <w:r>
              <w:rPr>
                <w:rFonts w:ascii="Times New Roman"/>
                <w:b/>
                <w:i w:val="false"/>
                <w:color w:val="000000"/>
                <w:sz w:val="20"/>
              </w:rPr>
              <w:t xml:space="preserve">) </w:t>
            </w:r>
            <w:r>
              <w:rPr>
                <w:rFonts w:ascii="Times New Roman"/>
                <w:b/>
                <w:i w:val="false"/>
                <w:color w:val="000000"/>
                <w:sz w:val="20"/>
              </w:rPr>
              <w:t>тереңдігі</w:t>
            </w:r>
            <w:r>
              <w:rPr>
                <w:rFonts w:ascii="Times New Roman"/>
                <w:b/>
                <w:i w:val="false"/>
                <w:color w:val="000000"/>
                <w:sz w:val="20"/>
              </w:rPr>
              <w:t>, метр;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деңгейжиектіктің</w:t>
            </w:r>
            <w:r>
              <w:rPr>
                <w:rFonts w:ascii="Times New Roman"/>
                <w:b/>
                <w:i w:val="false"/>
                <w:color w:val="000000"/>
                <w:sz w:val="20"/>
              </w:rPr>
              <w:t xml:space="preserve">, </w:t>
            </w:r>
            <w:r>
              <w:rPr>
                <w:rFonts w:ascii="Times New Roman"/>
                <w:b/>
                <w:i w:val="false"/>
                <w:color w:val="000000"/>
                <w:sz w:val="20"/>
              </w:rPr>
              <w:t>қабаттың</w:t>
            </w:r>
            <w:r>
              <w:rPr>
                <w:rFonts w:ascii="Times New Roman"/>
                <w:b w:val="false"/>
                <w:i w:val="false"/>
                <w:color w:val="000000"/>
                <w:sz w:val="20"/>
              </w:rPr>
              <w:t xml:space="preserve"> </w:t>
            </w:r>
            <w:r>
              <w:rPr>
                <w:rFonts w:ascii="Times New Roman"/>
                <w:b/>
                <w:i w:val="false"/>
                <w:color w:val="000000"/>
                <w:sz w:val="20"/>
              </w:rPr>
              <w:t>жату</w:t>
            </w:r>
            <w:r>
              <w:rPr>
                <w:rFonts w:ascii="Times New Roman"/>
                <w:b w:val="false"/>
                <w:i w:val="false"/>
                <w:color w:val="000000"/>
                <w:sz w:val="20"/>
              </w:rPr>
              <w:t xml:space="preserve"> </w:t>
            </w:r>
            <w:r>
              <w:rPr>
                <w:rFonts w:ascii="Times New Roman"/>
                <w:b/>
                <w:i w:val="false"/>
                <w:color w:val="000000"/>
                <w:sz w:val="20"/>
              </w:rPr>
              <w:t>тереңдігі</w:t>
            </w:r>
            <w:r>
              <w:rPr>
                <w:rFonts w:ascii="Times New Roman"/>
                <w:b/>
                <w:i w:val="false"/>
                <w:color w:val="000000"/>
                <w:sz w:val="20"/>
              </w:rPr>
              <w:t>, метр;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қалы</w:t>
            </w:r>
            <w:r>
              <w:rPr>
                <w:rFonts w:ascii="Times New Roman"/>
                <w:b/>
                <w:i w:val="false"/>
                <w:color w:val="000000"/>
                <w:sz w:val="20"/>
              </w:rPr>
              <w:t>ңдық</w:t>
            </w:r>
            <w:r>
              <w:rPr>
                <w:rFonts w:ascii="Times New Roman"/>
                <w:b w:val="false"/>
                <w:i w:val="false"/>
                <w:color w:val="000000"/>
                <w:sz w:val="20"/>
              </w:rPr>
              <w:t xml:space="preserve"> </w:t>
            </w:r>
            <w:r>
              <w:rPr>
                <w:rFonts w:ascii="Times New Roman"/>
                <w:b/>
                <w:i w:val="false"/>
                <w:color w:val="000000"/>
                <w:sz w:val="20"/>
              </w:rPr>
              <w:t>қуаттылығы</w:t>
            </w:r>
            <w:r>
              <w:rPr>
                <w:rFonts w:ascii="Times New Roman"/>
                <w:b/>
                <w:i w:val="false"/>
                <w:color w:val="000000"/>
                <w:sz w:val="20"/>
              </w:rPr>
              <w:t>, метр;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аршу</w:t>
            </w:r>
            <w:r>
              <w:rPr>
                <w:rFonts w:ascii="Times New Roman"/>
                <w:b w:val="false"/>
                <w:i w:val="false"/>
                <w:color w:val="000000"/>
                <w:sz w:val="20"/>
              </w:rPr>
              <w:t xml:space="preserve"> </w:t>
            </w:r>
            <w:r>
              <w:rPr>
                <w:rFonts w:ascii="Times New Roman"/>
                <w:b/>
                <w:i w:val="false"/>
                <w:color w:val="000000"/>
                <w:sz w:val="20"/>
              </w:rPr>
              <w:t>коэффициенті</w:t>
            </w:r>
            <w:r>
              <w:rPr>
                <w:rFonts w:ascii="Times New Roman"/>
                <w:b/>
                <w:i w:val="false"/>
                <w:color w:val="000000"/>
                <w:sz w:val="20"/>
              </w:rPr>
              <w:t>, м</w:t>
            </w:r>
            <w:r>
              <w:rPr>
                <w:rFonts w:ascii="Times New Roman"/>
                <w:b/>
                <w:i w:val="false"/>
                <w:color w:val="000000"/>
                <w:sz w:val="20"/>
              </w:rPr>
              <w:t>3</w:t>
            </w:r>
            <w:r>
              <w:rPr>
                <w:rFonts w:ascii="Times New Roman"/>
                <w:b/>
                <w:i w:val="false"/>
                <w:color w:val="000000"/>
                <w:sz w:val="20"/>
              </w:rPr>
              <w:t xml:space="preserve">/тонна </w:t>
            </w:r>
            <w:r>
              <w:rPr>
                <w:rFonts w:ascii="Times New Roman"/>
                <w:b/>
                <w:i w:val="false"/>
                <w:color w:val="000000"/>
                <w:sz w:val="20"/>
              </w:rPr>
              <w:t>немесе</w:t>
            </w:r>
            <w:r>
              <w:rPr>
                <w:rFonts w:ascii="Times New Roman"/>
                <w:b/>
                <w:i w:val="false"/>
                <w:color w:val="000000"/>
                <w:sz w:val="20"/>
              </w:rPr>
              <w:t xml:space="preserve"> м</w:t>
            </w:r>
            <w:r>
              <w:rPr>
                <w:rFonts w:ascii="Times New Roman"/>
                <w:b/>
                <w:i w:val="false"/>
                <w:color w:val="000000"/>
                <w:sz w:val="20"/>
              </w:rPr>
              <w:t>3</w:t>
            </w:r>
            <w:r>
              <w:rPr>
                <w:rFonts w:ascii="Times New Roman"/>
                <w:b/>
                <w:i w:val="false"/>
                <w:color w:val="000000"/>
                <w:sz w:val="20"/>
              </w:rPr>
              <w:t>/м</w:t>
            </w:r>
            <w:r>
              <w:rPr>
                <w:rFonts w:ascii="Times New Roman"/>
                <w:b/>
                <w:i w:val="false"/>
                <w:color w:val="000000"/>
                <w:sz w:val="20"/>
              </w:rPr>
              <w:t>3</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r>
              <w:rPr>
                <w:rFonts w:ascii="Times New Roman"/>
                <w:b/>
                <w:i w:val="false"/>
                <w:color w:val="000000"/>
                <w:sz w:val="20"/>
              </w:rPr>
              <w:t>шымтезек</w:t>
            </w:r>
            <w:r>
              <w:rPr>
                <w:rFonts w:ascii="Times New Roman"/>
                <w:b w:val="false"/>
                <w:i w:val="false"/>
                <w:color w:val="000000"/>
                <w:sz w:val="20"/>
              </w:rPr>
              <w:t xml:space="preserve"> </w:t>
            </w:r>
            <w:r>
              <w:rPr>
                <w:rFonts w:ascii="Times New Roman"/>
                <w:b/>
                <w:i w:val="false"/>
                <w:color w:val="000000"/>
                <w:sz w:val="20"/>
              </w:rPr>
              <w:t>қуаттылығы</w:t>
            </w:r>
            <w:r>
              <w:rPr>
                <w:rFonts w:ascii="Times New Roman"/>
                <w:b/>
                <w:i w:val="false"/>
                <w:color w:val="000000"/>
                <w:sz w:val="20"/>
              </w:rPr>
              <w:t xml:space="preserve"> мен </w:t>
            </w:r>
            <w:r>
              <w:rPr>
                <w:rFonts w:ascii="Times New Roman"/>
                <w:b/>
                <w:i w:val="false"/>
                <w:color w:val="000000"/>
                <w:sz w:val="20"/>
              </w:rPr>
              <w:t>көлемі</w:t>
            </w:r>
            <w:r>
              <w:rPr>
                <w:rFonts w:ascii="Times New Roman"/>
                <w:b/>
                <w:i w:val="false"/>
                <w:color w:val="000000"/>
                <w:sz w:val="20"/>
              </w:rPr>
              <w:t>, 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3488"/>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қазбаның</w:t>
            </w:r>
            <w:r>
              <w:rPr>
                <w:rFonts w:ascii="Times New Roman"/>
                <w:b w:val="false"/>
                <w:i w:val="false"/>
                <w:color w:val="000000"/>
                <w:sz w:val="20"/>
              </w:rPr>
              <w:t xml:space="preserve"> </w:t>
            </w:r>
            <w:r>
              <w:rPr>
                <w:rFonts w:ascii="Times New Roman"/>
                <w:b/>
                <w:i w:val="false"/>
                <w:color w:val="000000"/>
                <w:sz w:val="20"/>
              </w:rPr>
              <w:t>типі</w:t>
            </w:r>
            <w:r>
              <w:rPr>
                <w:rFonts w:ascii="Times New Roman"/>
                <w:b/>
                <w:i w:val="false"/>
                <w:color w:val="000000"/>
                <w:sz w:val="20"/>
              </w:rPr>
              <w:t xml:space="preserve">, </w:t>
            </w:r>
            <w:r>
              <w:rPr>
                <w:rFonts w:ascii="Times New Roman"/>
                <w:b/>
                <w:i w:val="false"/>
                <w:color w:val="000000"/>
                <w:sz w:val="20"/>
              </w:rPr>
              <w:t>сұрпы</w:t>
            </w:r>
            <w:r>
              <w:rPr>
                <w:rFonts w:ascii="Times New Roman"/>
                <w:b/>
                <w:i w:val="false"/>
                <w:color w:val="000000"/>
                <w:sz w:val="20"/>
              </w:rPr>
              <w:t xml:space="preserve">, </w:t>
            </w:r>
            <w:r>
              <w:rPr>
                <w:rFonts w:ascii="Times New Roman"/>
                <w:b/>
                <w:i w:val="false"/>
                <w:color w:val="000000"/>
                <w:sz w:val="20"/>
              </w:rPr>
              <w:t>таңбасы</w:t>
            </w:r>
            <w:r>
              <w:rPr>
                <w:rFonts w:ascii="Times New Roman"/>
                <w:b/>
                <w:i w:val="false"/>
                <w:color w:val="000000"/>
                <w:sz w:val="20"/>
              </w:rPr>
              <w:t xml:space="preserve">, </w:t>
            </w:r>
            <w:r>
              <w:rPr>
                <w:rFonts w:ascii="Times New Roman"/>
                <w:b/>
                <w:i w:val="false"/>
                <w:color w:val="000000"/>
                <w:sz w:val="20"/>
              </w:rPr>
              <w:t>технологиялық</w:t>
            </w:r>
            <w:r>
              <w:rPr>
                <w:rFonts w:ascii="Times New Roman"/>
                <w:b w:val="false"/>
                <w:i w:val="false"/>
                <w:color w:val="000000"/>
                <w:sz w:val="20"/>
              </w:rPr>
              <w:t xml:space="preserve"> </w:t>
            </w:r>
            <w:r>
              <w:rPr>
                <w:rFonts w:ascii="Times New Roman"/>
                <w:b/>
                <w:i w:val="false"/>
                <w:color w:val="000000"/>
                <w:sz w:val="20"/>
              </w:rPr>
              <w:t>тобы</w:t>
            </w:r>
            <w:r>
              <w:rPr>
                <w:rFonts w:ascii="Times New Roman"/>
                <w:b/>
                <w:i w:val="false"/>
                <w:color w:val="000000"/>
                <w:sz w:val="20"/>
              </w:rPr>
              <w:t>;</w:t>
            </w:r>
          </w:p>
          <w:bookmarkEnd w:id="3488"/>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құрауыштар</w:t>
            </w:r>
            <w:r>
              <w:rPr>
                <w:rFonts w:ascii="Times New Roman"/>
                <w:b/>
                <w:i w:val="false"/>
                <w:color w:val="000000"/>
                <w:sz w:val="20"/>
              </w:rPr>
              <w:t xml:space="preserve"> мен </w:t>
            </w:r>
            <w:r>
              <w:rPr>
                <w:rFonts w:ascii="Times New Roman"/>
                <w:b/>
                <w:i w:val="false"/>
                <w:color w:val="000000"/>
                <w:sz w:val="20"/>
              </w:rPr>
              <w:t>зиянды</w:t>
            </w:r>
            <w:r>
              <w:rPr>
                <w:rFonts w:ascii="Times New Roman"/>
                <w:b w:val="false"/>
                <w:i w:val="false"/>
                <w:color w:val="000000"/>
                <w:sz w:val="20"/>
              </w:rPr>
              <w:t xml:space="preserve"> </w:t>
            </w:r>
            <w:r>
              <w:rPr>
                <w:rFonts w:ascii="Times New Roman"/>
                <w:b/>
                <w:i w:val="false"/>
                <w:color w:val="000000"/>
                <w:sz w:val="20"/>
              </w:rPr>
              <w:t>қоспалардың</w:t>
            </w:r>
            <w:r>
              <w:rPr>
                <w:rFonts w:ascii="Times New Roman"/>
                <w:b w:val="false"/>
                <w:i w:val="false"/>
                <w:color w:val="000000"/>
                <w:sz w:val="20"/>
              </w:rPr>
              <w:t xml:space="preserve">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қазбаның</w:t>
            </w:r>
            <w:r>
              <w:rPr>
                <w:rFonts w:ascii="Times New Roman"/>
                <w:b w:val="false"/>
                <w:i w:val="false"/>
                <w:color w:val="000000"/>
                <w:sz w:val="20"/>
              </w:rPr>
              <w:t xml:space="preserve"> </w:t>
            </w:r>
            <w:r>
              <w:rPr>
                <w:rFonts w:ascii="Times New Roman"/>
                <w:b/>
                <w:i w:val="false"/>
                <w:color w:val="000000"/>
                <w:sz w:val="20"/>
              </w:rPr>
              <w:t>шығуы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ылғалдылық</w:t>
            </w:r>
            <w:r>
              <w:rPr>
                <w:rFonts w:ascii="Times New Roman"/>
                <w:b/>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жанудың</w:t>
            </w:r>
            <w:r>
              <w:rPr>
                <w:rFonts w:ascii="Times New Roman"/>
                <w:b w:val="false"/>
                <w:i w:val="false"/>
                <w:color w:val="000000"/>
                <w:sz w:val="20"/>
              </w:rPr>
              <w:t xml:space="preserve"> </w:t>
            </w:r>
            <w:r>
              <w:rPr>
                <w:rFonts w:ascii="Times New Roman"/>
                <w:b/>
                <w:i w:val="false"/>
                <w:color w:val="000000"/>
                <w:sz w:val="20"/>
              </w:rPr>
              <w:t>меншікті</w:t>
            </w:r>
            <w:r>
              <w:rPr>
                <w:rFonts w:ascii="Times New Roman"/>
                <w:b w:val="false"/>
                <w:i w:val="false"/>
                <w:color w:val="000000"/>
                <w:sz w:val="20"/>
              </w:rPr>
              <w:t xml:space="preserve"> </w:t>
            </w:r>
            <w:r>
              <w:rPr>
                <w:rFonts w:ascii="Times New Roman"/>
                <w:b/>
                <w:i w:val="false"/>
                <w:color w:val="000000"/>
                <w:sz w:val="20"/>
              </w:rPr>
              <w:t>жылуы</w:t>
            </w:r>
            <w:r>
              <w:rPr>
                <w:rFonts w:ascii="Times New Roman"/>
                <w:b/>
                <w:i w:val="false"/>
                <w:color w:val="000000"/>
                <w:sz w:val="20"/>
              </w:rPr>
              <w:t>, МДж/кг;</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шайырдың</w:t>
            </w:r>
            <w:r>
              <w:rPr>
                <w:rFonts w:ascii="Times New Roman"/>
                <w:b w:val="false"/>
                <w:i w:val="false"/>
                <w:color w:val="000000"/>
                <w:sz w:val="20"/>
              </w:rPr>
              <w:t xml:space="preserve"> </w:t>
            </w:r>
            <w:r>
              <w:rPr>
                <w:rFonts w:ascii="Times New Roman"/>
                <w:b/>
                <w:i w:val="false"/>
                <w:color w:val="000000"/>
                <w:sz w:val="20"/>
              </w:rPr>
              <w:t>шығуы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Ресурстар</w:t>
            </w:r>
            <w:r>
              <w:rPr>
                <w:rFonts w:ascii="Times New Roman"/>
                <w:b/>
                <w:i w:val="false"/>
                <w:color w:val="000000"/>
                <w:sz w:val="20"/>
              </w:rPr>
              <w:t xml:space="preserve">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r>
              <w:rPr>
                <w:rFonts w:ascii="Times New Roman"/>
                <w:b/>
                <w:i w:val="false"/>
                <w:color w:val="000000"/>
                <w:sz w:val="20"/>
              </w:rPr>
              <w:t xml:space="preserve">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Өлшенгендер Анықталғандар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Дәлелденгендер Ықтимал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3" w:id="3489"/>
    <w:p>
      <w:pPr>
        <w:spacing w:after="0"/>
        <w:ind w:left="0"/>
        <w:jc w:val="both"/>
      </w:pPr>
      <w:r>
        <w:rPr>
          <w:rFonts w:ascii="Times New Roman"/>
          <w:b w:val="false"/>
          <w:i w:val="false"/>
          <w:color w:val="000000"/>
          <w:sz w:val="28"/>
        </w:rPr>
        <w:t>
      кестенің жалғасы:</w:t>
      </w:r>
    </w:p>
    <w:bookmarkEnd w:id="3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Нәтижесінде</w:t>
            </w:r>
            <w:r>
              <w:rPr>
                <w:rFonts w:ascii="Times New Roman"/>
                <w:b/>
                <w:i w:val="false"/>
                <w:color w:val="000000"/>
                <w:sz w:val="20"/>
              </w:rPr>
              <w:t xml:space="preserve"> ____</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қорлардың</w:t>
            </w:r>
            <w:r>
              <w:rPr>
                <w:rFonts w:ascii="Times New Roman"/>
                <w:b w:val="false"/>
                <w:i w:val="false"/>
                <w:color w:val="000000"/>
                <w:sz w:val="20"/>
              </w:rPr>
              <w:t xml:space="preserve"> </w:t>
            </w:r>
            <w:r>
              <w:rPr>
                <w:rFonts w:ascii="Times New Roman"/>
                <w:b/>
                <w:i w:val="false"/>
                <w:color w:val="000000"/>
                <w:sz w:val="20"/>
              </w:rPr>
              <w:t>өзгеруі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 немесе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шекаралардың өзгеруі және басқа себептер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4" w:id="3490"/>
    <w:p>
      <w:pPr>
        <w:spacing w:after="0"/>
        <w:ind w:left="0"/>
        <w:jc w:val="both"/>
      </w:pPr>
      <w:r>
        <w:rPr>
          <w:rFonts w:ascii="Times New Roman"/>
          <w:b w:val="false"/>
          <w:i w:val="false"/>
          <w:color w:val="000000"/>
          <w:sz w:val="28"/>
        </w:rPr>
        <w:t>
      кестенің жалғасы:</w:t>
      </w:r>
    </w:p>
    <w:bookmarkEnd w:id="3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қантардағы қорлардың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немесе ҚӨК тіркеген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3491"/>
          <w:p>
            <w:pPr>
              <w:spacing w:after="20"/>
              <w:ind w:left="20"/>
              <w:jc w:val="both"/>
            </w:pPr>
            <w:r>
              <w:rPr>
                <w:rFonts w:ascii="Times New Roman"/>
                <w:b w:val="false"/>
                <w:i w:val="false"/>
                <w:color w:val="000000"/>
                <w:sz w:val="20"/>
              </w:rPr>
              <w:t>
1) дәлелденген және ықтимал санатты көмір қорлары</w:t>
            </w:r>
          </w:p>
          <w:bookmarkEnd w:id="3491"/>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шахтаның (қиманың);</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қолданыстағы деңгейжиектердің,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өндіру кезіндегі жобалық шығындар,%</w:t>
            </w:r>
          </w:p>
          <w:p>
            <w:pPr>
              <w:spacing w:after="20"/>
              <w:ind w:left="20"/>
              <w:jc w:val="both"/>
            </w:pPr>
            <w:r>
              <w:rPr>
                <w:rFonts w:ascii="Times New Roman"/>
                <w:b w:val="false"/>
                <w:i w:val="false"/>
                <w:color w:val="000000"/>
                <w:sz w:val="20"/>
              </w:rPr>
              <w:t>
5) құнарсыздану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3492"/>
          <w:p>
            <w:pPr>
              <w:spacing w:after="20"/>
              <w:ind w:left="20"/>
              <w:jc w:val="both"/>
            </w:pPr>
            <w:r>
              <w:rPr>
                <w:rFonts w:ascii="Times New Roman"/>
                <w:b w:val="false"/>
                <w:i w:val="false"/>
                <w:color w:val="000000"/>
                <w:sz w:val="20"/>
              </w:rPr>
              <w:t>
Кәсіпорынның ықтимал және дәлелденген санатты қорлармен</w:t>
            </w:r>
          </w:p>
          <w:bookmarkEnd w:id="3492"/>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қорлармен;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игерудің жобалық сұлбаларында дәлелденген және ықтимал санатты көмір және жанатын тақтатастың өнеркәсіптік қорларымен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шахтаның, қиманың;</w:t>
            </w:r>
          </w:p>
          <w:p>
            <w:pPr>
              <w:spacing w:after="20"/>
              <w:ind w:left="20"/>
              <w:jc w:val="both"/>
            </w:pPr>
            <w:r>
              <w:rPr>
                <w:rFonts w:ascii="Times New Roman"/>
                <w:b w:val="false"/>
                <w:i w:val="false"/>
                <w:color w:val="000000"/>
                <w:sz w:val="20"/>
              </w:rPr>
              <w:t>
4) қолданыстағы деңгейжиектердің қамтамасыз етілуі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3493"/>
          <w:p>
            <w:pPr>
              <w:spacing w:after="20"/>
              <w:ind w:left="20"/>
              <w:jc w:val="both"/>
            </w:pPr>
            <w:r>
              <w:rPr>
                <w:rFonts w:ascii="Times New Roman"/>
                <w:b w:val="false"/>
                <w:i w:val="false"/>
                <w:color w:val="000000"/>
                <w:sz w:val="20"/>
              </w:rPr>
              <w:t>
1) барлығы;</w:t>
            </w:r>
          </w:p>
          <w:bookmarkEnd w:id="3493"/>
          <w:p>
            <w:pPr>
              <w:spacing w:after="20"/>
              <w:ind w:left="20"/>
              <w:jc w:val="both"/>
            </w:pPr>
            <w:r>
              <w:rPr>
                <w:rFonts w:ascii="Times New Roman"/>
                <w:b w:val="false"/>
                <w:i w:val="false"/>
                <w:color w:val="000000"/>
                <w:sz w:val="20"/>
              </w:rPr>
              <w:t>
</w:t>
            </w:r>
            <w:r>
              <w:rPr>
                <w:rFonts w:ascii="Times New Roman"/>
                <w:b w:val="false"/>
                <w:i w:val="false"/>
                <w:color w:val="000000"/>
                <w:sz w:val="20"/>
              </w:rPr>
              <w:t>2) тіркеу күні</w:t>
            </w:r>
          </w:p>
          <w:p>
            <w:pPr>
              <w:spacing w:after="20"/>
              <w:ind w:left="20"/>
              <w:jc w:val="both"/>
            </w:pPr>
            <w:r>
              <w:rPr>
                <w:rFonts w:ascii="Times New Roman"/>
                <w:b w:val="false"/>
                <w:i w:val="false"/>
                <w:color w:val="000000"/>
                <w:sz w:val="20"/>
              </w:rPr>
              <w:t>
3) күрделілік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3494"/>
          <w:p>
            <w:pPr>
              <w:spacing w:after="20"/>
              <w:ind w:left="20"/>
              <w:jc w:val="both"/>
            </w:pPr>
            <w:r>
              <w:rPr>
                <w:rFonts w:ascii="Times New Roman"/>
                <w:b w:val="false"/>
                <w:i w:val="false"/>
                <w:color w:val="000000"/>
                <w:sz w:val="20"/>
              </w:rPr>
              <w:t>
Атауы_____________________________</w:t>
            </w:r>
          </w:p>
          <w:bookmarkEnd w:id="3494"/>
          <w:p>
            <w:pPr>
              <w:spacing w:after="20"/>
              <w:ind w:left="20"/>
              <w:jc w:val="both"/>
            </w:pPr>
            <w:r>
              <w:rPr>
                <w:rFonts w:ascii="Times New Roman"/>
                <w:b w:val="false"/>
                <w:i w:val="false"/>
                <w:color w:val="000000"/>
                <w:sz w:val="20"/>
              </w:rPr>
              <w:t>
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3495"/>
          <w:p>
            <w:pPr>
              <w:spacing w:after="20"/>
              <w:ind w:left="20"/>
              <w:jc w:val="both"/>
            </w:pPr>
            <w:r>
              <w:rPr>
                <w:rFonts w:ascii="Times New Roman"/>
                <w:b w:val="false"/>
                <w:i w:val="false"/>
                <w:color w:val="000000"/>
                <w:sz w:val="20"/>
              </w:rPr>
              <w:t>
Мекенжай ____________________</w:t>
            </w:r>
          </w:p>
          <w:bookmarkEnd w:id="3495"/>
          <w:p>
            <w:pPr>
              <w:spacing w:after="20"/>
              <w:ind w:left="20"/>
              <w:jc w:val="both"/>
            </w:pPr>
            <w:r>
              <w:rPr>
                <w:rFonts w:ascii="Times New Roman"/>
                <w:b w:val="false"/>
                <w:i w:val="false"/>
                <w:color w:val="000000"/>
                <w:sz w:val="20"/>
              </w:rPr>
              <w:t>
_____________________________</w:t>
            </w:r>
          </w:p>
        </w:tc>
      </w:tr>
    </w:tbl>
    <w:bookmarkStart w:name="z3657" w:id="3496"/>
    <w:p>
      <w:pPr>
        <w:spacing w:after="0"/>
        <w:ind w:left="0"/>
        <w:jc w:val="both"/>
      </w:pPr>
      <w:r>
        <w:rPr>
          <w:rFonts w:ascii="Times New Roman"/>
          <w:b w:val="false"/>
          <w:i w:val="false"/>
          <w:color w:val="000000"/>
          <w:sz w:val="28"/>
        </w:rPr>
        <w:t xml:space="preserve">
      Басшы: __________________________________________________ ______________ </w:t>
      </w:r>
    </w:p>
    <w:bookmarkEnd w:id="3496"/>
    <w:bookmarkStart w:name="z3658" w:id="3497"/>
    <w:p>
      <w:pPr>
        <w:spacing w:after="0"/>
        <w:ind w:left="0"/>
        <w:jc w:val="both"/>
      </w:pPr>
      <w:r>
        <w:rPr>
          <w:rFonts w:ascii="Times New Roman"/>
          <w:b w:val="false"/>
          <w:i w:val="false"/>
          <w:color w:val="000000"/>
          <w:sz w:val="28"/>
        </w:rPr>
        <w:t>
      тегі, аты, әкесінің аты (бар болса) (қолы)</w:t>
      </w:r>
    </w:p>
    <w:bookmarkEnd w:id="3497"/>
    <w:bookmarkStart w:name="z3659" w:id="3498"/>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3498"/>
    <w:bookmarkStart w:name="z3660" w:id="3499"/>
    <w:p>
      <w:pPr>
        <w:spacing w:after="0"/>
        <w:ind w:left="0"/>
        <w:jc w:val="both"/>
      </w:pPr>
      <w:r>
        <w:rPr>
          <w:rFonts w:ascii="Times New Roman"/>
          <w:b w:val="false"/>
          <w:i w:val="false"/>
          <w:color w:val="000000"/>
          <w:sz w:val="28"/>
        </w:rPr>
        <w:t xml:space="preserve">
      Орындаушы: __________________________________________________ ___________ </w:t>
      </w:r>
    </w:p>
    <w:bookmarkEnd w:id="3499"/>
    <w:bookmarkStart w:name="z3661" w:id="3500"/>
    <w:p>
      <w:pPr>
        <w:spacing w:after="0"/>
        <w:ind w:left="0"/>
        <w:jc w:val="both"/>
      </w:pPr>
      <w:r>
        <w:rPr>
          <w:rFonts w:ascii="Times New Roman"/>
          <w:b w:val="false"/>
          <w:i w:val="false"/>
          <w:color w:val="000000"/>
          <w:sz w:val="28"/>
        </w:rPr>
        <w:t>
      тегі, аты, әкесінің аты (бар болса) (қолы)</w:t>
      </w:r>
    </w:p>
    <w:bookmarkEnd w:id="3500"/>
    <w:bookmarkStart w:name="z3662" w:id="3501"/>
    <w:p>
      <w:pPr>
        <w:spacing w:after="0"/>
        <w:ind w:left="0"/>
        <w:jc w:val="both"/>
      </w:pPr>
      <w:r>
        <w:rPr>
          <w:rFonts w:ascii="Times New Roman"/>
          <w:b w:val="false"/>
          <w:i w:val="false"/>
          <w:color w:val="000000"/>
          <w:sz w:val="28"/>
        </w:rPr>
        <w:t>
      Орындаушының телефон нөмірі: ______________________________________</w:t>
      </w:r>
    </w:p>
    <w:bookmarkEnd w:id="3501"/>
    <w:bookmarkStart w:name="z3663" w:id="3502"/>
    <w:p>
      <w:pPr>
        <w:spacing w:after="0"/>
        <w:ind w:left="0"/>
        <w:jc w:val="both"/>
      </w:pPr>
      <w:r>
        <w:rPr>
          <w:rFonts w:ascii="Times New Roman"/>
          <w:b w:val="false"/>
          <w:i w:val="false"/>
          <w:color w:val="000000"/>
          <w:sz w:val="28"/>
        </w:rPr>
        <w:t>
      Электрондық пошта мекенжайы __________________________________</w:t>
      </w:r>
    </w:p>
    <w:bookmarkEnd w:id="3502"/>
    <w:bookmarkStart w:name="z3664" w:id="3503"/>
    <w:p>
      <w:pPr>
        <w:spacing w:after="0"/>
        <w:ind w:left="0"/>
        <w:jc w:val="both"/>
      </w:pPr>
      <w:r>
        <w:rPr>
          <w:rFonts w:ascii="Times New Roman"/>
          <w:b w:val="false"/>
          <w:i w:val="false"/>
          <w:color w:val="000000"/>
          <w:sz w:val="28"/>
        </w:rPr>
        <w:t>
      Ескертпе: аббревиатуралардың толық жазылуы:</w:t>
      </w:r>
    </w:p>
    <w:bookmarkEnd w:id="3503"/>
    <w:bookmarkStart w:name="z3665" w:id="3504"/>
    <w:p>
      <w:pPr>
        <w:spacing w:after="0"/>
        <w:ind w:left="0"/>
        <w:jc w:val="both"/>
      </w:pPr>
      <w:r>
        <w:rPr>
          <w:rFonts w:ascii="Times New Roman"/>
          <w:b w:val="false"/>
          <w:i w:val="false"/>
          <w:color w:val="000000"/>
          <w:sz w:val="28"/>
        </w:rPr>
        <w:t>
      м – метр;</w:t>
      </w:r>
    </w:p>
    <w:bookmarkEnd w:id="3504"/>
    <w:bookmarkStart w:name="z3666" w:id="3505"/>
    <w:p>
      <w:pPr>
        <w:spacing w:after="0"/>
        <w:ind w:left="0"/>
        <w:jc w:val="both"/>
      </w:pPr>
      <w:r>
        <w:rPr>
          <w:rFonts w:ascii="Times New Roman"/>
          <w:b w:val="false"/>
          <w:i w:val="false"/>
          <w:color w:val="000000"/>
          <w:sz w:val="28"/>
        </w:rPr>
        <w:t>
      м3/т – бір тоннадағы текше метр;</w:t>
      </w:r>
    </w:p>
    <w:bookmarkEnd w:id="3505"/>
    <w:bookmarkStart w:name="z3667" w:id="3506"/>
    <w:p>
      <w:pPr>
        <w:spacing w:after="0"/>
        <w:ind w:left="0"/>
        <w:jc w:val="both"/>
      </w:pPr>
      <w:r>
        <w:rPr>
          <w:rFonts w:ascii="Times New Roman"/>
          <w:b w:val="false"/>
          <w:i w:val="false"/>
          <w:color w:val="000000"/>
          <w:sz w:val="28"/>
        </w:rPr>
        <w:t>
      м3/м3 – текше метрдегі текше метр;</w:t>
      </w:r>
    </w:p>
    <w:bookmarkEnd w:id="3506"/>
    <w:bookmarkStart w:name="z3668" w:id="3507"/>
    <w:p>
      <w:pPr>
        <w:spacing w:after="0"/>
        <w:ind w:left="0"/>
        <w:jc w:val="both"/>
      </w:pPr>
      <w:r>
        <w:rPr>
          <w:rFonts w:ascii="Times New Roman"/>
          <w:b w:val="false"/>
          <w:i w:val="false"/>
          <w:color w:val="000000"/>
          <w:sz w:val="28"/>
        </w:rPr>
        <w:t>
      % - пайыздар;</w:t>
      </w:r>
    </w:p>
    <w:bookmarkEnd w:id="3507"/>
    <w:bookmarkStart w:name="z3669" w:id="3508"/>
    <w:p>
      <w:pPr>
        <w:spacing w:after="0"/>
        <w:ind w:left="0"/>
        <w:jc w:val="both"/>
      </w:pPr>
      <w:r>
        <w:rPr>
          <w:rFonts w:ascii="Times New Roman"/>
          <w:b w:val="false"/>
          <w:i w:val="false"/>
          <w:color w:val="000000"/>
          <w:sz w:val="28"/>
        </w:rPr>
        <w:t>
      МДж/кг – бір килограммдағы мегаджоуль;</w:t>
      </w:r>
    </w:p>
    <w:bookmarkEnd w:id="3508"/>
    <w:bookmarkStart w:name="z3670" w:id="3509"/>
    <w:p>
      <w:pPr>
        <w:spacing w:after="0"/>
        <w:ind w:left="0"/>
        <w:jc w:val="both"/>
      </w:pPr>
      <w:r>
        <w:rPr>
          <w:rFonts w:ascii="Times New Roman"/>
          <w:b w:val="false"/>
          <w:i w:val="false"/>
          <w:color w:val="000000"/>
          <w:sz w:val="28"/>
        </w:rPr>
        <w:t>
      Ескертпе: КAZRC кодексі бойынша көмір бойынша жер қойнауы қорларын мемлекеттік есепке алу туралы есептілік нысаны қосымшада келтірілген түсіндірмеге сәйкес толтырылады.</w:t>
      </w:r>
    </w:p>
    <w:bookmarkEnd w:id="3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"КAZRC кодексі бойынша көмір</w:t>
            </w:r>
            <w:r>
              <w:br/>
            </w:r>
            <w:r>
              <w:rPr>
                <w:rFonts w:ascii="Times New Roman"/>
                <w:b w:val="false"/>
                <w:i w:val="false"/>
                <w:color w:val="000000"/>
                <w:sz w:val="20"/>
              </w:rPr>
              <w:t xml:space="preserve"> бойынша жер қойнауы қорларын</w:t>
            </w:r>
            <w:r>
              <w:br/>
            </w:r>
            <w:r>
              <w:rPr>
                <w:rFonts w:ascii="Times New Roman"/>
                <w:b w:val="false"/>
                <w:i w:val="false"/>
                <w:color w:val="000000"/>
                <w:sz w:val="20"/>
              </w:rPr>
              <w:t xml:space="preserve"> мемлекеттік есепке алу"</w:t>
            </w:r>
            <w:r>
              <w:br/>
            </w:r>
            <w:r>
              <w:rPr>
                <w:rFonts w:ascii="Times New Roman"/>
                <w:b w:val="false"/>
                <w:i w:val="false"/>
                <w:color w:val="000000"/>
                <w:sz w:val="20"/>
              </w:rPr>
              <w:t xml:space="preserve"> әкімшілік деректерін жинауға</w:t>
            </w:r>
            <w:r>
              <w:br/>
            </w:r>
            <w:r>
              <w:rPr>
                <w:rFonts w:ascii="Times New Roman"/>
                <w:b w:val="false"/>
                <w:i w:val="false"/>
                <w:color w:val="000000"/>
                <w:sz w:val="20"/>
              </w:rPr>
              <w:t xml:space="preserve">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673" w:id="3510"/>
    <w:p>
      <w:pPr>
        <w:spacing w:after="0"/>
        <w:ind w:left="0"/>
        <w:jc w:val="both"/>
      </w:pPr>
      <w:r>
        <w:rPr>
          <w:rFonts w:ascii="Times New Roman"/>
          <w:b w:val="false"/>
          <w:i w:val="false"/>
          <w:color w:val="000000"/>
          <w:sz w:val="28"/>
        </w:rPr>
        <w:t>
      "КAZRC кодексі бойынша көмір бойынша жер қойнауы қорларын мемлекеттік есепке алу" әкімшілік деректерін жинауға арналған нысанды толтыру бойынша түсіндірме</w:t>
      </w:r>
    </w:p>
    <w:bookmarkEnd w:id="3510"/>
    <w:bookmarkStart w:name="z3674" w:id="3511"/>
    <w:p>
      <w:pPr>
        <w:spacing w:after="0"/>
        <w:ind w:left="0"/>
        <w:jc w:val="both"/>
      </w:pPr>
      <w:r>
        <w:rPr>
          <w:rFonts w:ascii="Times New Roman"/>
          <w:b w:val="false"/>
          <w:i w:val="false"/>
          <w:color w:val="000000"/>
          <w:sz w:val="28"/>
        </w:rPr>
        <w:t>
      ("8.1-көмір" индексі, жиілігі: жыл сайын)</w:t>
      </w:r>
    </w:p>
    <w:bookmarkEnd w:id="3511"/>
    <w:bookmarkStart w:name="z3675" w:id="3512"/>
    <w:p>
      <w:pPr>
        <w:spacing w:after="0"/>
        <w:ind w:left="0"/>
        <w:jc w:val="both"/>
      </w:pPr>
      <w:r>
        <w:rPr>
          <w:rFonts w:ascii="Times New Roman"/>
          <w:b w:val="false"/>
          <w:i w:val="false"/>
          <w:color w:val="000000"/>
          <w:sz w:val="28"/>
        </w:rPr>
        <w:t>
      1-бағанында жобаның реттік нөмірі көрсетіледі.</w:t>
      </w:r>
    </w:p>
    <w:bookmarkEnd w:id="3512"/>
    <w:bookmarkStart w:name="z3676" w:id="3513"/>
    <w:p>
      <w:pPr>
        <w:spacing w:after="0"/>
        <w:ind w:left="0"/>
        <w:jc w:val="both"/>
      </w:pPr>
      <w:r>
        <w:rPr>
          <w:rFonts w:ascii="Times New Roman"/>
          <w:b w:val="false"/>
          <w:i w:val="false"/>
          <w:color w:val="000000"/>
          <w:sz w:val="28"/>
        </w:rPr>
        <w:t>
      2-бағанында облыс, кәсіпорын, кен орны, бассейн, аумақ, алаң, шахта, қима, көкжиек, қабат, лицензияның (келісімшарттың) нөмірі және берілген күні көрсетіледі, аймақ (әкімшілік-аумақтық объектілердің сыныптауышы) көрсетіледі.</w:t>
      </w:r>
    </w:p>
    <w:bookmarkEnd w:id="3513"/>
    <w:bookmarkStart w:name="z3677" w:id="3514"/>
    <w:p>
      <w:pPr>
        <w:spacing w:after="0"/>
        <w:ind w:left="0"/>
        <w:jc w:val="both"/>
      </w:pPr>
      <w:r>
        <w:rPr>
          <w:rFonts w:ascii="Times New Roman"/>
          <w:b w:val="false"/>
          <w:i w:val="false"/>
          <w:color w:val="000000"/>
          <w:sz w:val="28"/>
        </w:rPr>
        <w:t>
      3-бағанында 1) игерілу дәрежесі, жылы; 2) кәсіпорынның, шахтаның, қиманың жылдық жобалау және өндірістік қуаты; 3) қорлардың өлшенген+анықталған: болжамды санаттары бойынша ресурстарды терең бағалау; 4) игерудің ең көп (нақты) тереңдігі, м; 5) деңгейжиектің жату тереңдігі, м; 6) пайдалы қабат қуаттылығы; 7) аршу коэффициенті, м3/т немесе м3/м3; 8) шымтезектің қуаттылығы мен көлемі, м көрсетіледі.</w:t>
      </w:r>
    </w:p>
    <w:bookmarkEnd w:id="3514"/>
    <w:bookmarkStart w:name="z3678" w:id="3515"/>
    <w:p>
      <w:pPr>
        <w:spacing w:after="0"/>
        <w:ind w:left="0"/>
        <w:jc w:val="both"/>
      </w:pPr>
      <w:r>
        <w:rPr>
          <w:rFonts w:ascii="Times New Roman"/>
          <w:b w:val="false"/>
          <w:i w:val="false"/>
          <w:color w:val="000000"/>
          <w:sz w:val="28"/>
        </w:rPr>
        <w:t>
      4-бағанында 1) пайдалы қазбаның типі, сұрпы, таңбасы, технологиялық тобы; 2) пайдалы құрауыштар мен зиянды қоспалардың орташа құрамы (пайдалы қазбаның шығуы); 3) ылғалдылығы, %, 4) жанудың меншікті жылуы, МДж/кг; 6) шайырдың шығуы көрсетіледі.</w:t>
      </w:r>
    </w:p>
    <w:bookmarkEnd w:id="3515"/>
    <w:bookmarkStart w:name="z3679" w:id="3516"/>
    <w:p>
      <w:pPr>
        <w:spacing w:after="0"/>
        <w:ind w:left="0"/>
        <w:jc w:val="both"/>
      </w:pPr>
      <w:r>
        <w:rPr>
          <w:rFonts w:ascii="Times New Roman"/>
          <w:b w:val="false"/>
          <w:i w:val="false"/>
          <w:color w:val="000000"/>
          <w:sz w:val="28"/>
        </w:rPr>
        <w:t>
      5-бағанында өлшенген және анықталған ресурстар тоннамен көрсетіледі.</w:t>
      </w:r>
    </w:p>
    <w:bookmarkEnd w:id="3516"/>
    <w:bookmarkStart w:name="z3680" w:id="3517"/>
    <w:p>
      <w:pPr>
        <w:spacing w:after="0"/>
        <w:ind w:left="0"/>
        <w:jc w:val="both"/>
      </w:pPr>
      <w:r>
        <w:rPr>
          <w:rFonts w:ascii="Times New Roman"/>
          <w:b w:val="false"/>
          <w:i w:val="false"/>
          <w:color w:val="000000"/>
          <w:sz w:val="28"/>
        </w:rPr>
        <w:t>
      6-бағанында болжамды ресурстар тоннамен көрсетіледі.</w:t>
      </w:r>
    </w:p>
    <w:bookmarkEnd w:id="3517"/>
    <w:bookmarkStart w:name="z3681" w:id="3518"/>
    <w:p>
      <w:pPr>
        <w:spacing w:after="0"/>
        <w:ind w:left="0"/>
        <w:jc w:val="both"/>
      </w:pPr>
      <w:r>
        <w:rPr>
          <w:rFonts w:ascii="Times New Roman"/>
          <w:b w:val="false"/>
          <w:i w:val="false"/>
          <w:color w:val="000000"/>
          <w:sz w:val="28"/>
        </w:rPr>
        <w:t>
      7-бағанында дәлелденген және ықтимал қорлар тоннамен көрсетіледі.</w:t>
      </w:r>
    </w:p>
    <w:bookmarkEnd w:id="3518"/>
    <w:bookmarkStart w:name="z3682" w:id="3519"/>
    <w:p>
      <w:pPr>
        <w:spacing w:after="0"/>
        <w:ind w:left="0"/>
        <w:jc w:val="both"/>
      </w:pPr>
      <w:r>
        <w:rPr>
          <w:rFonts w:ascii="Times New Roman"/>
          <w:b w:val="false"/>
          <w:i w:val="false"/>
          <w:color w:val="000000"/>
          <w:sz w:val="28"/>
        </w:rPr>
        <w:t>
      8-бағанында 20__жылғы өндіру нәтижесінде баланстық қорлардың өзгеруі көрсетіледі.</w:t>
      </w:r>
    </w:p>
    <w:bookmarkEnd w:id="3519"/>
    <w:bookmarkStart w:name="z3683" w:id="3520"/>
    <w:p>
      <w:pPr>
        <w:spacing w:after="0"/>
        <w:ind w:left="0"/>
        <w:jc w:val="both"/>
      </w:pPr>
      <w:r>
        <w:rPr>
          <w:rFonts w:ascii="Times New Roman"/>
          <w:b w:val="false"/>
          <w:i w:val="false"/>
          <w:color w:val="000000"/>
          <w:sz w:val="28"/>
        </w:rPr>
        <w:t>
      9-бағанында 20__жылғы өндіру кезіндегі шығын нәтижесінде баланстық қорлардың өзгеруі көрсетіледі.</w:t>
      </w:r>
    </w:p>
    <w:bookmarkEnd w:id="3520"/>
    <w:bookmarkStart w:name="z3684" w:id="3521"/>
    <w:p>
      <w:pPr>
        <w:spacing w:after="0"/>
        <w:ind w:left="0"/>
        <w:jc w:val="both"/>
      </w:pPr>
      <w:r>
        <w:rPr>
          <w:rFonts w:ascii="Times New Roman"/>
          <w:b w:val="false"/>
          <w:i w:val="false"/>
          <w:color w:val="000000"/>
          <w:sz w:val="28"/>
        </w:rPr>
        <w:t>
      10-бағанында 20__жылғы барлау нәтижесінде баланстық қорлардың өзгеруі көрсетіледі.</w:t>
      </w:r>
    </w:p>
    <w:bookmarkEnd w:id="3521"/>
    <w:bookmarkStart w:name="z3685" w:id="3522"/>
    <w:p>
      <w:pPr>
        <w:spacing w:after="0"/>
        <w:ind w:left="0"/>
        <w:jc w:val="both"/>
      </w:pPr>
      <w:r>
        <w:rPr>
          <w:rFonts w:ascii="Times New Roman"/>
          <w:b w:val="false"/>
          <w:i w:val="false"/>
          <w:color w:val="000000"/>
          <w:sz w:val="28"/>
        </w:rPr>
        <w:t>
      11-бағанында 20__жылғы қайта бағалау нәтижесінде баланстық қорлардың өзгеруі көрсетіледі.</w:t>
      </w:r>
    </w:p>
    <w:bookmarkEnd w:id="3522"/>
    <w:bookmarkStart w:name="z3686" w:id="3523"/>
    <w:p>
      <w:pPr>
        <w:spacing w:after="0"/>
        <w:ind w:left="0"/>
        <w:jc w:val="both"/>
      </w:pPr>
      <w:r>
        <w:rPr>
          <w:rFonts w:ascii="Times New Roman"/>
          <w:b w:val="false"/>
          <w:i w:val="false"/>
          <w:color w:val="000000"/>
          <w:sz w:val="28"/>
        </w:rPr>
        <w:t>
      12-бағанында 20__жылғы қорларды есептен шығару нәтижесінде баланстық қорлардың өзгеруі көрсетіледі.</w:t>
      </w:r>
    </w:p>
    <w:bookmarkEnd w:id="3523"/>
    <w:bookmarkStart w:name="z3687" w:id="3524"/>
    <w:p>
      <w:pPr>
        <w:spacing w:after="0"/>
        <w:ind w:left="0"/>
        <w:jc w:val="both"/>
      </w:pPr>
      <w:r>
        <w:rPr>
          <w:rFonts w:ascii="Times New Roman"/>
          <w:b w:val="false"/>
          <w:i w:val="false"/>
          <w:color w:val="000000"/>
          <w:sz w:val="28"/>
        </w:rPr>
        <w:t>
      13-бағанында 20__жылғы техникалық шекаралардың өзгеруі және басқа себептер нәтижесінде баланстық қорлардың өзгеруі көрсетіледі.</w:t>
      </w:r>
    </w:p>
    <w:bookmarkEnd w:id="3524"/>
    <w:bookmarkStart w:name="z3688" w:id="3525"/>
    <w:p>
      <w:pPr>
        <w:spacing w:after="0"/>
        <w:ind w:left="0"/>
        <w:jc w:val="both"/>
      </w:pPr>
      <w:r>
        <w:rPr>
          <w:rFonts w:ascii="Times New Roman"/>
          <w:b w:val="false"/>
          <w:i w:val="false"/>
          <w:color w:val="000000"/>
          <w:sz w:val="28"/>
        </w:rPr>
        <w:t>
      14-бағанында ___жылғы 1 қантардағы қорлардың баланстық жай-күйі көрсетіледі.</w:t>
      </w:r>
    </w:p>
    <w:bookmarkEnd w:id="3525"/>
    <w:bookmarkStart w:name="z3689" w:id="3526"/>
    <w:p>
      <w:pPr>
        <w:spacing w:after="0"/>
        <w:ind w:left="0"/>
        <w:jc w:val="both"/>
      </w:pPr>
      <w:r>
        <w:rPr>
          <w:rFonts w:ascii="Times New Roman"/>
          <w:b w:val="false"/>
          <w:i w:val="false"/>
          <w:color w:val="000000"/>
          <w:sz w:val="28"/>
        </w:rPr>
        <w:t>
      15-бағанында ___жылғы 1 қантардағы баланстан тыс қорлардың жай-күйі көрсетіледі.</w:t>
      </w:r>
    </w:p>
    <w:bookmarkEnd w:id="3526"/>
    <w:bookmarkStart w:name="z3690" w:id="3527"/>
    <w:p>
      <w:pPr>
        <w:spacing w:after="0"/>
        <w:ind w:left="0"/>
        <w:jc w:val="both"/>
      </w:pPr>
      <w:r>
        <w:rPr>
          <w:rFonts w:ascii="Times New Roman"/>
          <w:b w:val="false"/>
          <w:i w:val="false"/>
          <w:color w:val="000000"/>
          <w:sz w:val="28"/>
        </w:rPr>
        <w:t>
      16-бағанында МҚК немесе АҚК тіркеген баланстық қорлар: 1) барлығы; 2) тіркелген күні; 3) күрделілік тобы көрсетіледі.</w:t>
      </w:r>
    </w:p>
    <w:bookmarkEnd w:id="3527"/>
    <w:bookmarkStart w:name="z3691" w:id="3528"/>
    <w:p>
      <w:pPr>
        <w:spacing w:after="0"/>
        <w:ind w:left="0"/>
        <w:jc w:val="both"/>
      </w:pPr>
      <w:r>
        <w:rPr>
          <w:rFonts w:ascii="Times New Roman"/>
          <w:b w:val="false"/>
          <w:i w:val="false"/>
          <w:color w:val="000000"/>
          <w:sz w:val="28"/>
        </w:rPr>
        <w:t>
      17-бағанында 1) дәлелденген және ықтимал санатты көмір қорлары: 1) барлық шахтаның (қиманың); 2) қолданыстағы деңгейжиектердің, оның ішінде; 2) өндіру кезіндегі жобалық шығындар, %; 3) құнарсыздануы көрсетіледі.</w:t>
      </w:r>
    </w:p>
    <w:bookmarkEnd w:id="3528"/>
    <w:bookmarkStart w:name="z3692" w:id="3529"/>
    <w:p>
      <w:pPr>
        <w:spacing w:after="0"/>
        <w:ind w:left="0"/>
        <w:jc w:val="both"/>
      </w:pPr>
      <w:r>
        <w:rPr>
          <w:rFonts w:ascii="Times New Roman"/>
          <w:b w:val="false"/>
          <w:i w:val="false"/>
          <w:color w:val="000000"/>
          <w:sz w:val="28"/>
        </w:rPr>
        <w:t>
      18-бағанында кәсіпорынның жылдарда 1) барлық қорлармен 2) игерудің жобалық сұлбаларында дәлелденген және ықтимал санатты көмір және жанатын тақтатастың өнеркәсіптік қорларымен; 3) барлық шахтаның, қиманың; 4) қолданыстағы деңгейжиектердің ықтимал және дәлелденген санатты қорлармен қамтамасыз етілуі көрсетіледі.</w:t>
      </w:r>
    </w:p>
    <w:bookmarkEnd w:id="3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271 Бұйрыққа 22-қосымша</w:t>
            </w:r>
            <w:r>
              <w:br/>
            </w: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26-қосымша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694" w:id="3530"/>
    <w:p>
      <w:pPr>
        <w:spacing w:after="0"/>
        <w:ind w:left="0"/>
        <w:jc w:val="left"/>
      </w:pPr>
      <w:r>
        <w:rPr>
          <w:rFonts w:ascii="Times New Roman"/>
          <w:b/>
          <w:i w:val="false"/>
          <w:color w:val="000000"/>
        </w:rPr>
        <w:t xml:space="preserve"> Жерасты сулары бойынша жер қойнауы қорларын мемлекеттік есепке алу 20_____ жылғы есептік кезең</w:t>
      </w:r>
    </w:p>
    <w:bookmarkEnd w:id="3530"/>
    <w:bookmarkStart w:name="z3695" w:id="3531"/>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3531"/>
    <w:bookmarkStart w:name="z3696" w:id="3532"/>
    <w:p>
      <w:pPr>
        <w:spacing w:after="0"/>
        <w:ind w:left="0"/>
        <w:jc w:val="both"/>
      </w:pPr>
      <w:r>
        <w:rPr>
          <w:rFonts w:ascii="Times New Roman"/>
          <w:b w:val="false"/>
          <w:i w:val="false"/>
          <w:color w:val="000000"/>
          <w:sz w:val="28"/>
        </w:rPr>
        <w:t>
      Әкімшілік деректер нысаны www.minerals.gov.kz-qazyna@kz интернет-ресурсында өтеусіз негізде орналастырылған.</w:t>
      </w:r>
    </w:p>
    <w:bookmarkEnd w:id="3532"/>
    <w:bookmarkStart w:name="z3697" w:id="3533"/>
    <w:p>
      <w:pPr>
        <w:spacing w:after="0"/>
        <w:ind w:left="0"/>
        <w:jc w:val="both"/>
      </w:pPr>
      <w:r>
        <w:rPr>
          <w:rFonts w:ascii="Times New Roman"/>
          <w:b w:val="false"/>
          <w:i w:val="false"/>
          <w:color w:val="000000"/>
          <w:sz w:val="28"/>
        </w:rPr>
        <w:t>
      Әкімшілік нысанның атауы: Жерасты сулары бойынша жер қойнауы қорларын мемлекеттік есепке алу 20_____ жылғы есептік кезең.</w:t>
      </w:r>
    </w:p>
    <w:bookmarkEnd w:id="3533"/>
    <w:bookmarkStart w:name="z3698" w:id="353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9-жерасты сулар.</w:t>
      </w:r>
    </w:p>
    <w:bookmarkEnd w:id="3534"/>
    <w:bookmarkStart w:name="z3699" w:id="3535"/>
    <w:p>
      <w:pPr>
        <w:spacing w:after="0"/>
        <w:ind w:left="0"/>
        <w:jc w:val="both"/>
      </w:pPr>
      <w:r>
        <w:rPr>
          <w:rFonts w:ascii="Times New Roman"/>
          <w:b w:val="false"/>
          <w:i w:val="false"/>
          <w:color w:val="000000"/>
          <w:sz w:val="28"/>
        </w:rPr>
        <w:t>
      Жиілігі: жыл сайын.</w:t>
      </w:r>
    </w:p>
    <w:bookmarkEnd w:id="3535"/>
    <w:bookmarkStart w:name="z3700" w:id="3536"/>
    <w:p>
      <w:pPr>
        <w:spacing w:after="0"/>
        <w:ind w:left="0"/>
        <w:jc w:val="both"/>
      </w:pPr>
      <w:r>
        <w:rPr>
          <w:rFonts w:ascii="Times New Roman"/>
          <w:b w:val="false"/>
          <w:i w:val="false"/>
          <w:color w:val="000000"/>
          <w:sz w:val="28"/>
        </w:rPr>
        <w:t>
      Есепті кезең: 20__ жылғы "___" __________ жағдай бойынша.</w:t>
      </w:r>
    </w:p>
    <w:bookmarkEnd w:id="3536"/>
    <w:bookmarkStart w:name="z3701" w:id="353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bookmarkEnd w:id="3537"/>
    <w:bookmarkStart w:name="z3702" w:id="3538"/>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3538"/>
    <w:bookmarkStart w:name="z3703" w:id="353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3539"/>
    <w:bookmarkStart w:name="z3704" w:id="3540"/>
    <w:p>
      <w:pPr>
        <w:spacing w:after="0"/>
        <w:ind w:left="0"/>
        <w:jc w:val="both"/>
      </w:pPr>
      <w:r>
        <w:rPr>
          <w:rFonts w:ascii="Times New Roman"/>
          <w:b w:val="false"/>
          <w:i w:val="false"/>
          <w:color w:val="000000"/>
          <w:sz w:val="28"/>
        </w:rPr>
        <w:t xml:space="preserve">
      </w:t>
      </w:r>
      <w:r>
        <w:rPr>
          <w:rFonts w:ascii="Times New Roman"/>
          <w:b/>
          <w:i w:val="false"/>
          <w:color w:val="000000"/>
          <w:sz w:val="28"/>
        </w:rPr>
        <w:t>ЖСН/БСН</w:t>
      </w:r>
    </w:p>
    <w:bookmarkEnd w:id="3540"/>
    <w:bookmarkStart w:name="z3705" w:id="3541"/>
    <w:p>
      <w:pPr>
        <w:spacing w:after="0"/>
        <w:ind w:left="0"/>
        <w:jc w:val="both"/>
      </w:pPr>
      <w:r>
        <w:rPr>
          <w:rFonts w:ascii="Times New Roman"/>
          <w:b w:val="false"/>
          <w:i w:val="false"/>
          <w:color w:val="000000"/>
          <w:sz w:val="28"/>
        </w:rPr>
        <w:t xml:space="preserve">
      </w:t>
      </w:r>
    </w:p>
    <w:bookmarkEnd w:id="354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6" w:id="3542"/>
    <w:p>
      <w:pPr>
        <w:spacing w:after="0"/>
        <w:ind w:left="0"/>
        <w:jc w:val="both"/>
      </w:pPr>
      <w:r>
        <w:rPr>
          <w:rFonts w:ascii="Times New Roman"/>
          <w:b w:val="false"/>
          <w:i w:val="false"/>
          <w:color w:val="000000"/>
          <w:sz w:val="28"/>
        </w:rPr>
        <w:t>
      Жинау әдісі (қағаз жеткізгіште, электронды түрде)</w:t>
      </w:r>
    </w:p>
    <w:bookmarkEnd w:id="3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Кен </w:t>
            </w:r>
            <w:r>
              <w:rPr>
                <w:rFonts w:ascii="Times New Roman"/>
                <w:b/>
                <w:i w:val="false"/>
                <w:color w:val="000000"/>
                <w:sz w:val="20"/>
              </w:rPr>
              <w:t>орнының</w:t>
            </w:r>
            <w:r>
              <w:rPr>
                <w:rFonts w:ascii="Times New Roman"/>
                <w:b/>
                <w:i w:val="false"/>
                <w:color w:val="000000"/>
                <w:sz w:val="20"/>
              </w:rPr>
              <w:t xml:space="preserve">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Учаскенің</w:t>
            </w:r>
            <w:r>
              <w:rPr>
                <w:rFonts w:ascii="Times New Roman"/>
                <w:b/>
                <w:i w:val="false"/>
                <w:color w:val="000000"/>
                <w:sz w:val="20"/>
              </w:rPr>
              <w:t xml:space="preserve">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w:t>
            </w:r>
            <w:r>
              <w:rPr>
                <w:rFonts w:ascii="Times New Roman"/>
                <w:b/>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w:t>
            </w:r>
            <w:r>
              <w:rPr>
                <w:rFonts w:ascii="Times New Roman"/>
                <w:b/>
                <w:i w:val="false"/>
                <w:color w:val="000000"/>
                <w:sz w:val="20"/>
              </w:rPr>
              <w:t xml:space="preserve"> (</w:t>
            </w:r>
            <w:r>
              <w:rPr>
                <w:rFonts w:ascii="Times New Roman"/>
                <w:b/>
                <w:i w:val="false"/>
                <w:color w:val="000000"/>
                <w:sz w:val="20"/>
              </w:rPr>
              <w:t>барланған</w:t>
            </w:r>
            <w:r>
              <w:rPr>
                <w:rFonts w:ascii="Times New Roman"/>
                <w:b w:val="false"/>
                <w:i w:val="false"/>
                <w:color w:val="000000"/>
                <w:sz w:val="20"/>
              </w:rPr>
              <w:t xml:space="preserve"> </w:t>
            </w:r>
            <w:r>
              <w:rPr>
                <w:rFonts w:ascii="Times New Roman"/>
                <w:b/>
                <w:i w:val="false"/>
                <w:color w:val="000000"/>
                <w:sz w:val="20"/>
              </w:rPr>
              <w:t>учаске</w:t>
            </w:r>
            <w:r>
              <w:rPr>
                <w:rFonts w:ascii="Times New Roman"/>
                <w:b/>
                <w:i w:val="false"/>
                <w:color w:val="000000"/>
                <w:sz w:val="20"/>
              </w:rPr>
              <w:t xml:space="preserve">, </w:t>
            </w:r>
            <w:r>
              <w:rPr>
                <w:rFonts w:ascii="Times New Roman"/>
                <w:b/>
                <w:i w:val="false"/>
                <w:color w:val="000000"/>
                <w:sz w:val="20"/>
              </w:rPr>
              <w:t>тоған</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Кен </w:t>
            </w:r>
            <w:r>
              <w:rPr>
                <w:rFonts w:ascii="Times New Roman"/>
                <w:b/>
                <w:i w:val="false"/>
                <w:color w:val="000000"/>
                <w:sz w:val="20"/>
              </w:rPr>
              <w:t>орнының</w:t>
            </w:r>
            <w:r>
              <w:rPr>
                <w:rFonts w:ascii="Times New Roman"/>
                <w:b/>
                <w:i w:val="false"/>
                <w:color w:val="000000"/>
                <w:sz w:val="20"/>
              </w:rPr>
              <w:t xml:space="preserve"> (</w:t>
            </w:r>
            <w:r>
              <w:rPr>
                <w:rFonts w:ascii="Times New Roman"/>
                <w:b/>
                <w:i w:val="false"/>
                <w:color w:val="000000"/>
                <w:sz w:val="20"/>
              </w:rPr>
              <w:t>барланған</w:t>
            </w:r>
            <w:r>
              <w:rPr>
                <w:rFonts w:ascii="Times New Roman"/>
                <w:b w:val="false"/>
                <w:i w:val="false"/>
                <w:color w:val="000000"/>
                <w:sz w:val="20"/>
              </w:rPr>
              <w:t xml:space="preserve"> </w:t>
            </w:r>
            <w:r>
              <w:rPr>
                <w:rFonts w:ascii="Times New Roman"/>
                <w:b/>
                <w:i w:val="false"/>
                <w:color w:val="000000"/>
                <w:sz w:val="20"/>
              </w:rPr>
              <w:t>учаскенің</w:t>
            </w:r>
            <w:r>
              <w:rPr>
                <w:rFonts w:ascii="Times New Roman"/>
                <w:b/>
                <w:i w:val="false"/>
                <w:color w:val="000000"/>
                <w:sz w:val="20"/>
              </w:rPr>
              <w:t xml:space="preserve">, </w:t>
            </w:r>
            <w:r>
              <w:rPr>
                <w:rFonts w:ascii="Times New Roman"/>
                <w:b/>
                <w:i w:val="false"/>
                <w:color w:val="000000"/>
                <w:sz w:val="20"/>
              </w:rPr>
              <w:t>тоғанның</w:t>
            </w:r>
            <w:r>
              <w:rPr>
                <w:rFonts w:ascii="Times New Roman"/>
                <w:b/>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Гидрогеологиялық</w:t>
            </w:r>
            <w:r>
              <w:rPr>
                <w:rFonts w:ascii="Times New Roman"/>
                <w:b w:val="false"/>
                <w:i w:val="false"/>
                <w:color w:val="000000"/>
                <w:sz w:val="20"/>
              </w:rPr>
              <w:t xml:space="preserve"> </w:t>
            </w:r>
            <w:r>
              <w:rPr>
                <w:rFonts w:ascii="Times New Roman"/>
                <w:b/>
                <w:i w:val="false"/>
                <w:color w:val="000000"/>
                <w:sz w:val="20"/>
              </w:rPr>
              <w:t>бас</w:t>
            </w:r>
            <w:r>
              <w:rPr>
                <w:rFonts w:ascii="Times New Roman"/>
                <w:b/>
                <w:i w:val="false"/>
                <w:color w:val="000000"/>
                <w:sz w:val="20"/>
              </w:rPr>
              <w:t>сейндер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реттік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7" w:id="3543"/>
    <w:p>
      <w:pPr>
        <w:spacing w:after="0"/>
        <w:ind w:left="0"/>
        <w:jc w:val="both"/>
      </w:pPr>
      <w:r>
        <w:rPr>
          <w:rFonts w:ascii="Times New Roman"/>
          <w:b w:val="false"/>
          <w:i w:val="false"/>
          <w:color w:val="000000"/>
          <w:sz w:val="28"/>
        </w:rPr>
        <w:t>
      кестенің жалғасы:</w:t>
      </w:r>
    </w:p>
    <w:bookmarkEnd w:id="3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Өзен</w:t>
            </w:r>
            <w:r>
              <w:rPr>
                <w:rFonts w:ascii="Times New Roman"/>
                <w:b w:val="false"/>
                <w:i w:val="false"/>
                <w:color w:val="000000"/>
                <w:sz w:val="20"/>
              </w:rPr>
              <w:t xml:space="preserve"> </w:t>
            </w:r>
            <w:r>
              <w:rPr>
                <w:rFonts w:ascii="Times New Roman"/>
                <w:b/>
                <w:i w:val="false"/>
                <w:color w:val="000000"/>
                <w:sz w:val="20"/>
              </w:rPr>
              <w:t>бассейні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Кадастр </w:t>
            </w:r>
            <w:r>
              <w:rPr>
                <w:rFonts w:ascii="Times New Roman"/>
                <w:b/>
                <w:i w:val="false"/>
                <w:color w:val="000000"/>
                <w:sz w:val="20"/>
              </w:rPr>
              <w:t>бойынша</w:t>
            </w:r>
            <w:r>
              <w:rPr>
                <w:rFonts w:ascii="Times New Roman"/>
                <w:b/>
                <w:i w:val="false"/>
                <w:color w:val="000000"/>
                <w:sz w:val="20"/>
              </w:rPr>
              <w:t xml:space="preserve"> №-і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Кен </w:t>
            </w:r>
            <w:r>
              <w:rPr>
                <w:rFonts w:ascii="Times New Roman"/>
                <w:b/>
                <w:i w:val="false"/>
                <w:color w:val="000000"/>
                <w:sz w:val="20"/>
              </w:rPr>
              <w:t>орнының</w:t>
            </w:r>
            <w:r>
              <w:rPr>
                <w:rFonts w:ascii="Times New Roman"/>
                <w:b w:val="false"/>
                <w:i w:val="false"/>
                <w:color w:val="000000"/>
                <w:sz w:val="20"/>
              </w:rPr>
              <w:t xml:space="preserve"> </w:t>
            </w:r>
            <w:r>
              <w:rPr>
                <w:rFonts w:ascii="Times New Roman"/>
                <w:b/>
                <w:i w:val="false"/>
                <w:color w:val="000000"/>
                <w:sz w:val="20"/>
              </w:rPr>
              <w:t>игерілу</w:t>
            </w:r>
            <w:r>
              <w:rPr>
                <w:rFonts w:ascii="Times New Roman"/>
                <w:b w:val="false"/>
                <w:i w:val="false"/>
                <w:color w:val="000000"/>
                <w:sz w:val="20"/>
              </w:rPr>
              <w:t xml:space="preserve"> </w:t>
            </w:r>
            <w:r>
              <w:rPr>
                <w:rFonts w:ascii="Times New Roman"/>
                <w:b/>
                <w:i w:val="false"/>
                <w:color w:val="000000"/>
                <w:sz w:val="20"/>
              </w:rPr>
              <w:t>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Сулы</w:t>
            </w:r>
            <w:r>
              <w:rPr>
                <w:rFonts w:ascii="Times New Roman"/>
                <w:b w:val="false"/>
                <w:i w:val="false"/>
                <w:color w:val="000000"/>
                <w:sz w:val="20"/>
              </w:rPr>
              <w:t xml:space="preserve"> </w:t>
            </w:r>
            <w:r>
              <w:rPr>
                <w:rFonts w:ascii="Times New Roman"/>
                <w:b/>
                <w:i w:val="false"/>
                <w:color w:val="000000"/>
                <w:sz w:val="20"/>
              </w:rPr>
              <w:t>көкжиек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Судың</w:t>
            </w:r>
            <w:r>
              <w:rPr>
                <w:rFonts w:ascii="Times New Roman"/>
                <w:b w:val="false"/>
                <w:i w:val="false"/>
                <w:color w:val="000000"/>
                <w:sz w:val="20"/>
              </w:rPr>
              <w:t xml:space="preserve"> </w:t>
            </w:r>
            <w:r>
              <w:rPr>
                <w:rFonts w:ascii="Times New Roman"/>
                <w:b/>
                <w:i w:val="false"/>
                <w:color w:val="000000"/>
                <w:sz w:val="20"/>
              </w:rPr>
              <w:t>маңызы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жыныстар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Ағыны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Минералдану, г/л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8" w:id="3544"/>
    <w:p>
      <w:pPr>
        <w:spacing w:after="0"/>
        <w:ind w:left="0"/>
        <w:jc w:val="both"/>
      </w:pPr>
      <w:r>
        <w:rPr>
          <w:rFonts w:ascii="Times New Roman"/>
          <w:b w:val="false"/>
          <w:i w:val="false"/>
          <w:color w:val="000000"/>
          <w:sz w:val="28"/>
        </w:rPr>
        <w:t>
      кестенің жалғасы:</w:t>
      </w:r>
    </w:p>
    <w:bookmarkEnd w:id="3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i w:val="false"/>
                <w:color w:val="000000"/>
                <w:sz w:val="20"/>
              </w:rPr>
              <w:t xml:space="preserve">, ҚӨК </w:t>
            </w:r>
            <w:r>
              <w:rPr>
                <w:rFonts w:ascii="Times New Roman"/>
                <w:b/>
                <w:i w:val="false"/>
                <w:color w:val="000000"/>
                <w:sz w:val="20"/>
              </w:rPr>
              <w:t>бекіткен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қорлары</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м</w:t>
            </w:r>
            <w:r>
              <w:rPr>
                <w:rFonts w:ascii="Times New Roman"/>
                <w:b/>
                <w:i w:val="false"/>
                <w:color w:val="000000"/>
                <w:sz w:val="20"/>
              </w:rPr>
              <w:t>3</w:t>
            </w:r>
            <w:r>
              <w:rPr>
                <w:rFonts w:ascii="Times New Roman"/>
                <w:b/>
                <w:i w:val="false"/>
                <w:color w:val="000000"/>
                <w:sz w:val="20"/>
              </w:rPr>
              <w:t>/</w:t>
            </w:r>
            <w:r>
              <w:rPr>
                <w:rFonts w:ascii="Times New Roman"/>
                <w:b/>
                <w:i w:val="false"/>
                <w:color w:val="000000"/>
                <w:sz w:val="20"/>
              </w:rPr>
              <w:t>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9" w:id="3545"/>
    <w:p>
      <w:pPr>
        <w:spacing w:after="0"/>
        <w:ind w:left="0"/>
        <w:jc w:val="both"/>
      </w:pPr>
      <w:r>
        <w:rPr>
          <w:rFonts w:ascii="Times New Roman"/>
          <w:b w:val="false"/>
          <w:i w:val="false"/>
          <w:color w:val="000000"/>
          <w:sz w:val="28"/>
        </w:rPr>
        <w:t>
      кестенің жалғасы:</w:t>
      </w:r>
    </w:p>
    <w:bookmarkEnd w:id="3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Хаттама</w:t>
            </w:r>
            <w:r>
              <w:rPr>
                <w:rFonts w:ascii="Times New Roman"/>
                <w:b/>
                <w:i w:val="false"/>
                <w:color w:val="000000"/>
                <w:sz w:val="20"/>
              </w:rPr>
              <w:t xml:space="preserve">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Қорларды</w:t>
            </w:r>
            <w:r>
              <w:rPr>
                <w:rFonts w:ascii="Times New Roman"/>
                <w:b w:val="false"/>
                <w:i w:val="false"/>
                <w:color w:val="000000"/>
                <w:sz w:val="20"/>
              </w:rPr>
              <w:t xml:space="preserve"> </w:t>
            </w:r>
            <w:r>
              <w:rPr>
                <w:rFonts w:ascii="Times New Roman"/>
                <w:b/>
                <w:i w:val="false"/>
                <w:color w:val="000000"/>
                <w:sz w:val="20"/>
              </w:rPr>
              <w:t>бекіткен</w:t>
            </w:r>
            <w:r>
              <w:rPr>
                <w:rFonts w:ascii="Times New Roman"/>
                <w:b w:val="false"/>
                <w:i w:val="false"/>
                <w:color w:val="000000"/>
                <w:sz w:val="20"/>
              </w:rPr>
              <w:t xml:space="preserve"> </w:t>
            </w:r>
            <w:r>
              <w:rPr>
                <w:rFonts w:ascii="Times New Roman"/>
                <w:b/>
                <w:i w:val="false"/>
                <w:color w:val="000000"/>
                <w:sz w:val="20"/>
              </w:rPr>
              <w:t>күн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мерзім</w:t>
            </w:r>
            <w:r>
              <w:rPr>
                <w:rFonts w:ascii="Times New Roman"/>
                <w:b/>
                <w:i w:val="false"/>
                <w:color w:val="000000"/>
                <w:sz w:val="20"/>
              </w:rPr>
              <w:t xml:space="preserve">, </w:t>
            </w:r>
            <w:r>
              <w:rPr>
                <w:rFonts w:ascii="Times New Roman"/>
                <w:b/>
                <w:i w:val="false"/>
                <w:color w:val="000000"/>
                <w:sz w:val="20"/>
              </w:rPr>
              <w:t>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Кен </w:t>
            </w:r>
            <w:r>
              <w:rPr>
                <w:rFonts w:ascii="Times New Roman"/>
                <w:b/>
                <w:i w:val="false"/>
                <w:color w:val="000000"/>
                <w:sz w:val="20"/>
              </w:rPr>
              <w:t>орнының</w:t>
            </w:r>
            <w:r>
              <w:rPr>
                <w:rFonts w:ascii="Times New Roman"/>
                <w:b/>
                <w:i w:val="false"/>
                <w:color w:val="000000"/>
                <w:sz w:val="20"/>
              </w:rPr>
              <w:t xml:space="preserve"> (</w:t>
            </w:r>
            <w:r>
              <w:rPr>
                <w:rFonts w:ascii="Times New Roman"/>
                <w:b/>
                <w:i w:val="false"/>
                <w:color w:val="000000"/>
                <w:sz w:val="20"/>
              </w:rPr>
              <w:t>барланған</w:t>
            </w:r>
            <w:r>
              <w:rPr>
                <w:rFonts w:ascii="Times New Roman"/>
                <w:b w:val="false"/>
                <w:i w:val="false"/>
                <w:color w:val="000000"/>
                <w:sz w:val="20"/>
              </w:rPr>
              <w:t xml:space="preserve"> </w:t>
            </w:r>
            <w:r>
              <w:rPr>
                <w:rFonts w:ascii="Times New Roman"/>
                <w:b/>
                <w:i w:val="false"/>
                <w:color w:val="000000"/>
                <w:sz w:val="20"/>
              </w:rPr>
              <w:t>учаскенің</w:t>
            </w:r>
            <w:r>
              <w:rPr>
                <w:rFonts w:ascii="Times New Roman"/>
                <w:b/>
                <w:i w:val="false"/>
                <w:color w:val="000000"/>
                <w:sz w:val="20"/>
              </w:rPr>
              <w:t xml:space="preserve">, </w:t>
            </w:r>
            <w:r>
              <w:rPr>
                <w:rFonts w:ascii="Times New Roman"/>
                <w:b/>
                <w:i w:val="false"/>
                <w:color w:val="000000"/>
                <w:sz w:val="20"/>
              </w:rPr>
              <w:t>тоғанның</w:t>
            </w:r>
            <w:r>
              <w:rPr>
                <w:rFonts w:ascii="Times New Roman"/>
                <w:b/>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Тоған</w:t>
            </w:r>
            <w:r>
              <w:rPr>
                <w:rFonts w:ascii="Times New Roman"/>
                <w:b/>
                <w:i w:val="false"/>
                <w:color w:val="000000"/>
                <w:sz w:val="20"/>
              </w:rPr>
              <w:t xml:space="preserve"> (</w:t>
            </w:r>
            <w:r>
              <w:rPr>
                <w:rFonts w:ascii="Times New Roman"/>
                <w:b/>
                <w:i w:val="false"/>
                <w:color w:val="000000"/>
                <w:sz w:val="20"/>
              </w:rPr>
              <w:t>суағар</w:t>
            </w:r>
            <w:r>
              <w:rPr>
                <w:rFonts w:ascii="Times New Roman"/>
                <w:b/>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деңгейдің өзгерісі,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0" w:id="3546"/>
    <w:p>
      <w:pPr>
        <w:spacing w:after="0"/>
        <w:ind w:left="0"/>
        <w:jc w:val="both"/>
      </w:pPr>
      <w:r>
        <w:rPr>
          <w:rFonts w:ascii="Times New Roman"/>
          <w:b w:val="false"/>
          <w:i w:val="false"/>
          <w:color w:val="000000"/>
          <w:sz w:val="28"/>
        </w:rPr>
        <w:t>
      кестенің жалғасы:</w:t>
      </w:r>
    </w:p>
    <w:bookmarkEnd w:id="3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Кен </w:t>
            </w:r>
            <w:r>
              <w:rPr>
                <w:rFonts w:ascii="Times New Roman"/>
                <w:b/>
                <w:i w:val="false"/>
                <w:color w:val="000000"/>
                <w:sz w:val="20"/>
              </w:rPr>
              <w:t>орны</w:t>
            </w:r>
            <w:r>
              <w:rPr>
                <w:rFonts w:ascii="Times New Roman"/>
                <w:b/>
                <w:i w:val="false"/>
                <w:color w:val="000000"/>
                <w:sz w:val="20"/>
              </w:rPr>
              <w:t xml:space="preserve"> мен су </w:t>
            </w:r>
            <w:r>
              <w:rPr>
                <w:rFonts w:ascii="Times New Roman"/>
                <w:b/>
                <w:i w:val="false"/>
                <w:color w:val="000000"/>
                <w:sz w:val="20"/>
              </w:rPr>
              <w:t>тұтынушының</w:t>
            </w:r>
            <w:r>
              <w:rPr>
                <w:rFonts w:ascii="Times New Roman"/>
                <w:b w:val="false"/>
                <w:i w:val="false"/>
                <w:color w:val="000000"/>
                <w:sz w:val="20"/>
              </w:rPr>
              <w:t xml:space="preserve"> </w:t>
            </w:r>
            <w:r>
              <w:rPr>
                <w:rFonts w:ascii="Times New Roman"/>
                <w:b/>
                <w:i w:val="false"/>
                <w:color w:val="000000"/>
                <w:sz w:val="20"/>
              </w:rPr>
              <w:t>арақашықтығы</w:t>
            </w:r>
            <w:r>
              <w:rPr>
                <w:rFonts w:ascii="Times New Roman"/>
                <w:b/>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 </w:t>
            </w:r>
            <w:r>
              <w:rPr>
                <w:rFonts w:ascii="Times New Roman"/>
                <w:b/>
                <w:i w:val="false"/>
                <w:color w:val="000000"/>
                <w:sz w:val="20"/>
              </w:rPr>
              <w:t>пайдаланушы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w:t>
            </w:r>
            <w:r>
              <w:rPr>
                <w:rFonts w:ascii="Times New Roman"/>
                <w:b/>
                <w:i w:val="false"/>
                <w:color w:val="000000"/>
                <w:sz w:val="20"/>
              </w:rPr>
              <w:t xml:space="preserve"> (Лицензия) №-і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Келісімшарттың</w:t>
            </w:r>
            <w:r>
              <w:rPr>
                <w:rFonts w:ascii="Times New Roman"/>
                <w:b/>
                <w:i w:val="false"/>
                <w:color w:val="000000"/>
                <w:sz w:val="20"/>
              </w:rPr>
              <w:t xml:space="preserve"> (</w:t>
            </w:r>
            <w:r>
              <w:rPr>
                <w:rFonts w:ascii="Times New Roman"/>
                <w:b/>
                <w:i w:val="false"/>
                <w:color w:val="000000"/>
                <w:sz w:val="20"/>
              </w:rPr>
              <w:t>Лицензияның</w:t>
            </w:r>
            <w:r>
              <w:rPr>
                <w:rFonts w:ascii="Times New Roman"/>
                <w:b/>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Келісімшарттың</w:t>
            </w:r>
            <w:r>
              <w:rPr>
                <w:rFonts w:ascii="Times New Roman"/>
                <w:b/>
                <w:i w:val="false"/>
                <w:color w:val="000000"/>
                <w:sz w:val="20"/>
              </w:rPr>
              <w:t xml:space="preserve"> (</w:t>
            </w:r>
            <w:r>
              <w:rPr>
                <w:rFonts w:ascii="Times New Roman"/>
                <w:b/>
                <w:i w:val="false"/>
                <w:color w:val="000000"/>
                <w:sz w:val="20"/>
              </w:rPr>
              <w:t>Лицензияның</w:t>
            </w:r>
            <w:r>
              <w:rPr>
                <w:rFonts w:ascii="Times New Roman"/>
                <w:b/>
                <w:i w:val="false"/>
                <w:color w:val="000000"/>
                <w:sz w:val="20"/>
              </w:rPr>
              <w:t xml:space="preserve">) </w:t>
            </w:r>
            <w:r>
              <w:rPr>
                <w:rFonts w:ascii="Times New Roman"/>
                <w:b/>
                <w:i w:val="false"/>
                <w:color w:val="000000"/>
                <w:sz w:val="20"/>
              </w:rPr>
              <w:t>қолданылу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1" w:id="3547"/>
    <w:p>
      <w:pPr>
        <w:spacing w:after="0"/>
        <w:ind w:left="0"/>
        <w:jc w:val="both"/>
      </w:pPr>
      <w:r>
        <w:rPr>
          <w:rFonts w:ascii="Times New Roman"/>
          <w:b w:val="false"/>
          <w:i w:val="false"/>
          <w:color w:val="000000"/>
          <w:sz w:val="28"/>
        </w:rPr>
        <w:t>
      кестенің жалғасы:</w:t>
      </w:r>
    </w:p>
    <w:bookmarkEnd w:id="3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w:t>
            </w:r>
            <w:r>
              <w:rPr>
                <w:rFonts w:ascii="Times New Roman"/>
                <w:b/>
                <w:i w:val="false"/>
                <w:color w:val="000000"/>
                <w:sz w:val="20"/>
              </w:rPr>
              <w:t xml:space="preserve"> (Лицензия)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тоған</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м3/</w:t>
            </w:r>
            <w:r>
              <w:rPr>
                <w:rFonts w:ascii="Times New Roman"/>
                <w:b/>
                <w:i w:val="false"/>
                <w:color w:val="000000"/>
                <w:sz w:val="20"/>
              </w:rPr>
              <w:t>тәулік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сумен жабдықтау (ШАС)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сумен жабдықтау (ӨТС)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суландыру (ЖС)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2" w:id="3548"/>
    <w:p>
      <w:pPr>
        <w:spacing w:after="0"/>
        <w:ind w:left="0"/>
        <w:jc w:val="both"/>
      </w:pPr>
      <w:r>
        <w:rPr>
          <w:rFonts w:ascii="Times New Roman"/>
          <w:b w:val="false"/>
          <w:i w:val="false"/>
          <w:color w:val="000000"/>
          <w:sz w:val="28"/>
        </w:rPr>
        <w:t>
      кестенің жалғасы:</w:t>
      </w:r>
    </w:p>
    <w:bookmarkEnd w:id="3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3549"/>
          <w:p>
            <w:pPr>
              <w:spacing w:after="20"/>
              <w:ind w:left="20"/>
              <w:jc w:val="both"/>
            </w:pPr>
            <w:r>
              <w:rPr>
                <w:rFonts w:ascii="Times New Roman"/>
                <w:b w:val="false"/>
                <w:i w:val="false"/>
                <w:color w:val="000000"/>
                <w:sz w:val="20"/>
              </w:rPr>
              <w:t>
Атауы _____________________________</w:t>
            </w:r>
          </w:p>
          <w:bookmarkEnd w:id="3549"/>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3550"/>
          <w:p>
            <w:pPr>
              <w:spacing w:after="20"/>
              <w:ind w:left="20"/>
              <w:jc w:val="both"/>
            </w:pPr>
            <w:r>
              <w:rPr>
                <w:rFonts w:ascii="Times New Roman"/>
                <w:b w:val="false"/>
                <w:i w:val="false"/>
                <w:color w:val="000000"/>
                <w:sz w:val="20"/>
              </w:rPr>
              <w:t>
Мекенжай ____________________</w:t>
            </w:r>
          </w:p>
          <w:bookmarkEnd w:id="3550"/>
          <w:p>
            <w:pPr>
              <w:spacing w:after="20"/>
              <w:ind w:left="20"/>
              <w:jc w:val="both"/>
            </w:pPr>
            <w:r>
              <w:rPr>
                <w:rFonts w:ascii="Times New Roman"/>
                <w:b w:val="false"/>
                <w:i w:val="false"/>
                <w:color w:val="000000"/>
                <w:sz w:val="20"/>
              </w:rPr>
              <w:t>
_____________________________</w:t>
            </w:r>
          </w:p>
        </w:tc>
      </w:tr>
    </w:tbl>
    <w:bookmarkStart w:name="z3715" w:id="3551"/>
    <w:p>
      <w:pPr>
        <w:spacing w:after="0"/>
        <w:ind w:left="0"/>
        <w:jc w:val="both"/>
      </w:pPr>
      <w:r>
        <w:rPr>
          <w:rFonts w:ascii="Times New Roman"/>
          <w:b w:val="false"/>
          <w:i w:val="false"/>
          <w:color w:val="000000"/>
          <w:sz w:val="28"/>
        </w:rPr>
        <w:t xml:space="preserve">
      Басшы: __________________________________________________ ______________ </w:t>
      </w:r>
    </w:p>
    <w:bookmarkEnd w:id="3551"/>
    <w:bookmarkStart w:name="z3716" w:id="3552"/>
    <w:p>
      <w:pPr>
        <w:spacing w:after="0"/>
        <w:ind w:left="0"/>
        <w:jc w:val="both"/>
      </w:pPr>
      <w:r>
        <w:rPr>
          <w:rFonts w:ascii="Times New Roman"/>
          <w:b w:val="false"/>
          <w:i w:val="false"/>
          <w:color w:val="000000"/>
          <w:sz w:val="28"/>
        </w:rPr>
        <w:t>
       тегі, аты, әкесінің аты (бар болса) (қолы)</w:t>
      </w:r>
    </w:p>
    <w:bookmarkEnd w:id="3552"/>
    <w:bookmarkStart w:name="z3717" w:id="3553"/>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3553"/>
    <w:bookmarkStart w:name="z3718" w:id="3554"/>
    <w:p>
      <w:pPr>
        <w:spacing w:after="0"/>
        <w:ind w:left="0"/>
        <w:jc w:val="both"/>
      </w:pPr>
      <w:r>
        <w:rPr>
          <w:rFonts w:ascii="Times New Roman"/>
          <w:b w:val="false"/>
          <w:i w:val="false"/>
          <w:color w:val="000000"/>
          <w:sz w:val="28"/>
        </w:rPr>
        <w:t xml:space="preserve">
      Орындаушы: __________________________________________________ ___________ </w:t>
      </w:r>
    </w:p>
    <w:bookmarkEnd w:id="3554"/>
    <w:bookmarkStart w:name="z3719" w:id="3555"/>
    <w:p>
      <w:pPr>
        <w:spacing w:after="0"/>
        <w:ind w:left="0"/>
        <w:jc w:val="both"/>
      </w:pPr>
      <w:r>
        <w:rPr>
          <w:rFonts w:ascii="Times New Roman"/>
          <w:b w:val="false"/>
          <w:i w:val="false"/>
          <w:color w:val="000000"/>
          <w:sz w:val="28"/>
        </w:rPr>
        <w:t>
      тегі, аты, әкесінің аты (бар болса) (қолы)</w:t>
      </w:r>
    </w:p>
    <w:bookmarkEnd w:id="3555"/>
    <w:bookmarkStart w:name="z3720" w:id="3556"/>
    <w:p>
      <w:pPr>
        <w:spacing w:after="0"/>
        <w:ind w:left="0"/>
        <w:jc w:val="both"/>
      </w:pPr>
      <w:r>
        <w:rPr>
          <w:rFonts w:ascii="Times New Roman"/>
          <w:b w:val="false"/>
          <w:i w:val="false"/>
          <w:color w:val="000000"/>
          <w:sz w:val="28"/>
        </w:rPr>
        <w:t>
      Орындаушының телефон нөмірі: ______________________________________</w:t>
      </w:r>
    </w:p>
    <w:bookmarkEnd w:id="3556"/>
    <w:bookmarkStart w:name="z3721" w:id="3557"/>
    <w:p>
      <w:pPr>
        <w:spacing w:after="0"/>
        <w:ind w:left="0"/>
        <w:jc w:val="both"/>
      </w:pPr>
      <w:r>
        <w:rPr>
          <w:rFonts w:ascii="Times New Roman"/>
          <w:b w:val="false"/>
          <w:i w:val="false"/>
          <w:color w:val="000000"/>
          <w:sz w:val="28"/>
        </w:rPr>
        <w:t>
      Электрондық пошта мекенжайы __________________________________</w:t>
      </w:r>
    </w:p>
    <w:bookmarkEnd w:id="3557"/>
    <w:bookmarkStart w:name="z3722" w:id="3558"/>
    <w:p>
      <w:pPr>
        <w:spacing w:after="0"/>
        <w:ind w:left="0"/>
        <w:jc w:val="both"/>
      </w:pPr>
      <w:r>
        <w:rPr>
          <w:rFonts w:ascii="Times New Roman"/>
          <w:b w:val="false"/>
          <w:i w:val="false"/>
          <w:color w:val="000000"/>
          <w:sz w:val="28"/>
        </w:rPr>
        <w:t>
      Ескертпе: аббревиатуралардың толық жазылуы:</w:t>
      </w:r>
    </w:p>
    <w:bookmarkEnd w:id="3558"/>
    <w:bookmarkStart w:name="z3723" w:id="3559"/>
    <w:p>
      <w:pPr>
        <w:spacing w:after="0"/>
        <w:ind w:left="0"/>
        <w:jc w:val="both"/>
      </w:pPr>
      <w:r>
        <w:rPr>
          <w:rFonts w:ascii="Times New Roman"/>
          <w:b w:val="false"/>
          <w:i w:val="false"/>
          <w:color w:val="000000"/>
          <w:sz w:val="28"/>
        </w:rPr>
        <w:t>
      г/л - литрдегі грамм;</w:t>
      </w:r>
    </w:p>
    <w:bookmarkEnd w:id="3559"/>
    <w:bookmarkStart w:name="z3724" w:id="3560"/>
    <w:p>
      <w:pPr>
        <w:spacing w:after="0"/>
        <w:ind w:left="0"/>
        <w:jc w:val="both"/>
      </w:pPr>
      <w:r>
        <w:rPr>
          <w:rFonts w:ascii="Times New Roman"/>
          <w:b w:val="false"/>
          <w:i w:val="false"/>
          <w:color w:val="000000"/>
          <w:sz w:val="28"/>
        </w:rPr>
        <w:t>
      м3/тәул - тәулігіне текше метр;</w:t>
      </w:r>
    </w:p>
    <w:bookmarkEnd w:id="3560"/>
    <w:bookmarkStart w:name="z3725" w:id="3561"/>
    <w:p>
      <w:pPr>
        <w:spacing w:after="0"/>
        <w:ind w:left="0"/>
        <w:jc w:val="both"/>
      </w:pPr>
      <w:r>
        <w:rPr>
          <w:rFonts w:ascii="Times New Roman"/>
          <w:b w:val="false"/>
          <w:i w:val="false"/>
          <w:color w:val="000000"/>
          <w:sz w:val="28"/>
        </w:rPr>
        <w:t>
      мың м3/тәул - тәулігіне мың текше метр.</w:t>
      </w:r>
    </w:p>
    <w:bookmarkEnd w:id="3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727" w:id="3562"/>
    <w:p>
      <w:pPr>
        <w:spacing w:after="0"/>
        <w:ind w:left="0"/>
        <w:jc w:val="both"/>
      </w:pPr>
      <w:r>
        <w:rPr>
          <w:rFonts w:ascii="Times New Roman"/>
          <w:b w:val="false"/>
          <w:i w:val="false"/>
          <w:color w:val="000000"/>
          <w:sz w:val="28"/>
        </w:rPr>
        <w:t>
      Әкімшілік деректерді жинауға арналған "Жерасты сулары бойынша жер қойнауы қорларының мемлекеттік есебі" нысанын толтыру жөніндегі түсіндірме</w:t>
      </w:r>
    </w:p>
    <w:bookmarkEnd w:id="3562"/>
    <w:bookmarkStart w:name="z3728" w:id="3563"/>
    <w:p>
      <w:pPr>
        <w:spacing w:after="0"/>
        <w:ind w:left="0"/>
        <w:jc w:val="both"/>
      </w:pPr>
      <w:r>
        <w:rPr>
          <w:rFonts w:ascii="Times New Roman"/>
          <w:b w:val="false"/>
          <w:i w:val="false"/>
          <w:color w:val="000000"/>
          <w:sz w:val="28"/>
        </w:rPr>
        <w:t>
      ("9-жерасты сулары" индексі, мерзімділігі – жыл сайын)</w:t>
      </w:r>
    </w:p>
    <w:bookmarkEnd w:id="3563"/>
    <w:bookmarkStart w:name="z3729" w:id="3564"/>
    <w:p>
      <w:pPr>
        <w:spacing w:after="0"/>
        <w:ind w:left="0"/>
        <w:jc w:val="both"/>
      </w:pPr>
      <w:r>
        <w:rPr>
          <w:rFonts w:ascii="Times New Roman"/>
          <w:b w:val="false"/>
          <w:i w:val="false"/>
          <w:color w:val="000000"/>
          <w:sz w:val="28"/>
        </w:rPr>
        <w:t>
      1-бағанда кен орнының реттік нөмірі көрсетіледі.</w:t>
      </w:r>
    </w:p>
    <w:bookmarkEnd w:id="3564"/>
    <w:bookmarkStart w:name="z3730" w:id="3565"/>
    <w:p>
      <w:pPr>
        <w:spacing w:after="0"/>
        <w:ind w:left="0"/>
        <w:jc w:val="both"/>
      </w:pPr>
      <w:r>
        <w:rPr>
          <w:rFonts w:ascii="Times New Roman"/>
          <w:b w:val="false"/>
          <w:i w:val="false"/>
          <w:color w:val="000000"/>
          <w:sz w:val="28"/>
        </w:rPr>
        <w:t>
      2-бағанда учаскенің реттік нөмірі көрсетіледі.</w:t>
      </w:r>
    </w:p>
    <w:bookmarkEnd w:id="3565"/>
    <w:bookmarkStart w:name="z3731" w:id="3566"/>
    <w:p>
      <w:pPr>
        <w:spacing w:after="0"/>
        <w:ind w:left="0"/>
        <w:jc w:val="both"/>
      </w:pPr>
      <w:r>
        <w:rPr>
          <w:rFonts w:ascii="Times New Roman"/>
          <w:b w:val="false"/>
          <w:i w:val="false"/>
          <w:color w:val="000000"/>
          <w:sz w:val="28"/>
        </w:rPr>
        <w:t>
      3-бағанда экономикалық аудан, облыс, (барланған учаске, су алу құрылысы), кен орны (учаске, су алу құрылысы) көрсетіледі.</w:t>
      </w:r>
    </w:p>
    <w:bookmarkEnd w:id="3566"/>
    <w:bookmarkStart w:name="z3732" w:id="3567"/>
    <w:p>
      <w:pPr>
        <w:spacing w:after="0"/>
        <w:ind w:left="0"/>
        <w:jc w:val="both"/>
      </w:pPr>
      <w:r>
        <w:rPr>
          <w:rFonts w:ascii="Times New Roman"/>
          <w:b w:val="false"/>
          <w:i w:val="false"/>
          <w:color w:val="000000"/>
          <w:sz w:val="28"/>
        </w:rPr>
        <w:t>
      4-бағанда кен орнының (барланған учаскенің, су алу құрылысының) орналасқан жері көрсетіледі.</w:t>
      </w:r>
    </w:p>
    <w:bookmarkEnd w:id="3567"/>
    <w:bookmarkStart w:name="z3733" w:id="3568"/>
    <w:p>
      <w:pPr>
        <w:spacing w:after="0"/>
        <w:ind w:left="0"/>
        <w:jc w:val="both"/>
      </w:pPr>
      <w:r>
        <w:rPr>
          <w:rFonts w:ascii="Times New Roman"/>
          <w:b w:val="false"/>
          <w:i w:val="false"/>
          <w:color w:val="000000"/>
          <w:sz w:val="28"/>
        </w:rPr>
        <w:t>
      5-бағанда I ретті гидрогеологиялық бассейндер көрсетіледі.</w:t>
      </w:r>
    </w:p>
    <w:bookmarkEnd w:id="3568"/>
    <w:bookmarkStart w:name="z3734" w:id="3569"/>
    <w:p>
      <w:pPr>
        <w:spacing w:after="0"/>
        <w:ind w:left="0"/>
        <w:jc w:val="both"/>
      </w:pPr>
      <w:r>
        <w:rPr>
          <w:rFonts w:ascii="Times New Roman"/>
          <w:b w:val="false"/>
          <w:i w:val="false"/>
          <w:color w:val="000000"/>
          <w:sz w:val="28"/>
        </w:rPr>
        <w:t>
      6-бағанда II ретті гидрогеологиялық бассейндер көрсетіледі.</w:t>
      </w:r>
    </w:p>
    <w:bookmarkEnd w:id="3569"/>
    <w:bookmarkStart w:name="z3735" w:id="3570"/>
    <w:p>
      <w:pPr>
        <w:spacing w:after="0"/>
        <w:ind w:left="0"/>
        <w:jc w:val="both"/>
      </w:pPr>
      <w:r>
        <w:rPr>
          <w:rFonts w:ascii="Times New Roman"/>
          <w:b w:val="false"/>
          <w:i w:val="false"/>
          <w:color w:val="000000"/>
          <w:sz w:val="28"/>
        </w:rPr>
        <w:t>
      7-бағанда өзен бассейні көрсетіледі.</w:t>
      </w:r>
    </w:p>
    <w:bookmarkEnd w:id="3570"/>
    <w:bookmarkStart w:name="z3736" w:id="3571"/>
    <w:p>
      <w:pPr>
        <w:spacing w:after="0"/>
        <w:ind w:left="0"/>
        <w:jc w:val="both"/>
      </w:pPr>
      <w:r>
        <w:rPr>
          <w:rFonts w:ascii="Times New Roman"/>
          <w:b w:val="false"/>
          <w:i w:val="false"/>
          <w:color w:val="000000"/>
          <w:sz w:val="28"/>
        </w:rPr>
        <w:t>
      8-бағанда кадастр бойынша нөмірі көрсетіледі.</w:t>
      </w:r>
    </w:p>
    <w:bookmarkEnd w:id="3571"/>
    <w:bookmarkStart w:name="z3737" w:id="3572"/>
    <w:p>
      <w:pPr>
        <w:spacing w:after="0"/>
        <w:ind w:left="0"/>
        <w:jc w:val="both"/>
      </w:pPr>
      <w:r>
        <w:rPr>
          <w:rFonts w:ascii="Times New Roman"/>
          <w:b w:val="false"/>
          <w:i w:val="false"/>
          <w:color w:val="000000"/>
          <w:sz w:val="28"/>
        </w:rPr>
        <w:t>
      9-бағанда кен орнын игеру дәрежесі көрсетіледі.</w:t>
      </w:r>
    </w:p>
    <w:bookmarkEnd w:id="3572"/>
    <w:bookmarkStart w:name="z3738" w:id="3573"/>
    <w:p>
      <w:pPr>
        <w:spacing w:after="0"/>
        <w:ind w:left="0"/>
        <w:jc w:val="both"/>
      </w:pPr>
      <w:r>
        <w:rPr>
          <w:rFonts w:ascii="Times New Roman"/>
          <w:b w:val="false"/>
          <w:i w:val="false"/>
          <w:color w:val="000000"/>
          <w:sz w:val="28"/>
        </w:rPr>
        <w:t>
      10-бағанда сулы горизонттың су сыйымдылығы бар жыныстары көрсетіледі.</w:t>
      </w:r>
    </w:p>
    <w:bookmarkEnd w:id="3573"/>
    <w:bookmarkStart w:name="z3739" w:id="3574"/>
    <w:p>
      <w:pPr>
        <w:spacing w:after="0"/>
        <w:ind w:left="0"/>
        <w:jc w:val="both"/>
      </w:pPr>
      <w:r>
        <w:rPr>
          <w:rFonts w:ascii="Times New Roman"/>
          <w:b w:val="false"/>
          <w:i w:val="false"/>
          <w:color w:val="000000"/>
          <w:sz w:val="28"/>
        </w:rPr>
        <w:t>
      11-бағанда сулы горизонт жынысының жасы көрсетіледі.</w:t>
      </w:r>
    </w:p>
    <w:bookmarkEnd w:id="3574"/>
    <w:bookmarkStart w:name="z3740" w:id="3575"/>
    <w:p>
      <w:pPr>
        <w:spacing w:after="0"/>
        <w:ind w:left="0"/>
        <w:jc w:val="both"/>
      </w:pPr>
      <w:r>
        <w:rPr>
          <w:rFonts w:ascii="Times New Roman"/>
          <w:b w:val="false"/>
          <w:i w:val="false"/>
          <w:color w:val="000000"/>
          <w:sz w:val="28"/>
        </w:rPr>
        <w:t>
      12-бағанда сулы горизонттағы қысым туралы мәліметтер көрсетіледі.</w:t>
      </w:r>
    </w:p>
    <w:bookmarkEnd w:id="3575"/>
    <w:bookmarkStart w:name="z3741" w:id="3576"/>
    <w:p>
      <w:pPr>
        <w:spacing w:after="0"/>
        <w:ind w:left="0"/>
        <w:jc w:val="both"/>
      </w:pPr>
      <w:r>
        <w:rPr>
          <w:rFonts w:ascii="Times New Roman"/>
          <w:b w:val="false"/>
          <w:i w:val="false"/>
          <w:color w:val="000000"/>
          <w:sz w:val="28"/>
        </w:rPr>
        <w:t>
      13-бағанда сулы горизонттың минералдануы, г/л көрсетіледі.</w:t>
      </w:r>
    </w:p>
    <w:bookmarkEnd w:id="3576"/>
    <w:bookmarkStart w:name="z3742" w:id="3577"/>
    <w:p>
      <w:pPr>
        <w:spacing w:after="0"/>
        <w:ind w:left="0"/>
        <w:jc w:val="both"/>
      </w:pPr>
      <w:r>
        <w:rPr>
          <w:rFonts w:ascii="Times New Roman"/>
          <w:b w:val="false"/>
          <w:i w:val="false"/>
          <w:color w:val="000000"/>
          <w:sz w:val="28"/>
        </w:rPr>
        <w:t>
      14-бағанда сулы горизонт суының химиялық құрамы көрсетіледі.</w:t>
      </w:r>
    </w:p>
    <w:bookmarkEnd w:id="3577"/>
    <w:bookmarkStart w:name="z3743" w:id="3578"/>
    <w:p>
      <w:pPr>
        <w:spacing w:after="0"/>
        <w:ind w:left="0"/>
        <w:jc w:val="both"/>
      </w:pPr>
      <w:r>
        <w:rPr>
          <w:rFonts w:ascii="Times New Roman"/>
          <w:b w:val="false"/>
          <w:i w:val="false"/>
          <w:color w:val="000000"/>
          <w:sz w:val="28"/>
        </w:rPr>
        <w:t>
      15-бағанда жерасты суларының мақсаты көрсетіледі.</w:t>
      </w:r>
    </w:p>
    <w:bookmarkEnd w:id="3578"/>
    <w:bookmarkStart w:name="z3744" w:id="3579"/>
    <w:p>
      <w:pPr>
        <w:spacing w:after="0"/>
        <w:ind w:left="0"/>
        <w:jc w:val="both"/>
      </w:pPr>
      <w:r>
        <w:rPr>
          <w:rFonts w:ascii="Times New Roman"/>
          <w:b w:val="false"/>
          <w:i w:val="false"/>
          <w:color w:val="000000"/>
          <w:sz w:val="28"/>
        </w:rPr>
        <w:t>
      16-бағанда ГКЗ немесе МКЗ бекіткен А санатындағы пайдаланылатын қорлар, мың м³/тәулік көрсетіледі.</w:t>
      </w:r>
    </w:p>
    <w:bookmarkEnd w:id="3579"/>
    <w:bookmarkStart w:name="z3745" w:id="3580"/>
    <w:p>
      <w:pPr>
        <w:spacing w:after="0"/>
        <w:ind w:left="0"/>
        <w:jc w:val="both"/>
      </w:pPr>
      <w:r>
        <w:rPr>
          <w:rFonts w:ascii="Times New Roman"/>
          <w:b w:val="false"/>
          <w:i w:val="false"/>
          <w:color w:val="000000"/>
          <w:sz w:val="28"/>
        </w:rPr>
        <w:t>
      17-бағанда ГКЗ немесе МКЗ бекіткен В санатындағы пайдаланылатын қорлар, мың м³/тәулік көрсетіледі.</w:t>
      </w:r>
    </w:p>
    <w:bookmarkEnd w:id="3580"/>
    <w:bookmarkStart w:name="z3746" w:id="3581"/>
    <w:p>
      <w:pPr>
        <w:spacing w:after="0"/>
        <w:ind w:left="0"/>
        <w:jc w:val="both"/>
      </w:pPr>
      <w:r>
        <w:rPr>
          <w:rFonts w:ascii="Times New Roman"/>
          <w:b w:val="false"/>
          <w:i w:val="false"/>
          <w:color w:val="000000"/>
          <w:sz w:val="28"/>
        </w:rPr>
        <w:t>
      18-бағанда ГКЗ немесе МКЗ бекіткен С1 санатындағы пайдаланылатын қорлар, мың м³/тәулік көрсетіледі.</w:t>
      </w:r>
    </w:p>
    <w:bookmarkEnd w:id="3581"/>
    <w:bookmarkStart w:name="z3747" w:id="3582"/>
    <w:p>
      <w:pPr>
        <w:spacing w:after="0"/>
        <w:ind w:left="0"/>
        <w:jc w:val="both"/>
      </w:pPr>
      <w:r>
        <w:rPr>
          <w:rFonts w:ascii="Times New Roman"/>
          <w:b w:val="false"/>
          <w:i w:val="false"/>
          <w:color w:val="000000"/>
          <w:sz w:val="28"/>
        </w:rPr>
        <w:t>
      19-бағанда ГКЗ немесе МКЗ бекіткен С2 санатындағы пайдаланылатын қорлар, мың м³/тәулік көрсетіледі.</w:t>
      </w:r>
    </w:p>
    <w:bookmarkEnd w:id="3582"/>
    <w:bookmarkStart w:name="z3748" w:id="3583"/>
    <w:p>
      <w:pPr>
        <w:spacing w:after="0"/>
        <w:ind w:left="0"/>
        <w:jc w:val="both"/>
      </w:pPr>
      <w:r>
        <w:rPr>
          <w:rFonts w:ascii="Times New Roman"/>
          <w:b w:val="false"/>
          <w:i w:val="false"/>
          <w:color w:val="000000"/>
          <w:sz w:val="28"/>
        </w:rPr>
        <w:t>
      20-бағанда ГКЗ немесе МКЗ бекіткен пайдаланылатын қорлардың жалпы көлемі, мың м³/тәулік көрсетіледі.</w:t>
      </w:r>
    </w:p>
    <w:bookmarkEnd w:id="3583"/>
    <w:bookmarkStart w:name="z3749" w:id="3584"/>
    <w:p>
      <w:pPr>
        <w:spacing w:after="0"/>
        <w:ind w:left="0"/>
        <w:jc w:val="both"/>
      </w:pPr>
      <w:r>
        <w:rPr>
          <w:rFonts w:ascii="Times New Roman"/>
          <w:b w:val="false"/>
          <w:i w:val="false"/>
          <w:color w:val="000000"/>
          <w:sz w:val="28"/>
        </w:rPr>
        <w:t>
      21-бағанда ГКЗ немесе МКЗ бекіткен баланстан тыс қорлардың жалпы көлемі, мың м³/тәулік көрсетіледі.</w:t>
      </w:r>
    </w:p>
    <w:bookmarkEnd w:id="3584"/>
    <w:bookmarkStart w:name="z3750" w:id="3585"/>
    <w:p>
      <w:pPr>
        <w:spacing w:after="0"/>
        <w:ind w:left="0"/>
        <w:jc w:val="both"/>
      </w:pPr>
      <w:r>
        <w:rPr>
          <w:rFonts w:ascii="Times New Roman"/>
          <w:b w:val="false"/>
          <w:i w:val="false"/>
          <w:color w:val="000000"/>
          <w:sz w:val="28"/>
        </w:rPr>
        <w:t>
      22-бағанда хаттама нөмірі көрсетіледі.</w:t>
      </w:r>
    </w:p>
    <w:bookmarkEnd w:id="3585"/>
    <w:bookmarkStart w:name="z3751" w:id="3586"/>
    <w:p>
      <w:pPr>
        <w:spacing w:after="0"/>
        <w:ind w:left="0"/>
        <w:jc w:val="both"/>
      </w:pPr>
      <w:r>
        <w:rPr>
          <w:rFonts w:ascii="Times New Roman"/>
          <w:b w:val="false"/>
          <w:i w:val="false"/>
          <w:color w:val="000000"/>
          <w:sz w:val="28"/>
        </w:rPr>
        <w:t>
      23-бағанда қорларды бекіту күні көрсетіледі.</w:t>
      </w:r>
    </w:p>
    <w:bookmarkEnd w:id="3586"/>
    <w:bookmarkStart w:name="z3752" w:id="3587"/>
    <w:p>
      <w:pPr>
        <w:spacing w:after="0"/>
        <w:ind w:left="0"/>
        <w:jc w:val="both"/>
      </w:pPr>
      <w:r>
        <w:rPr>
          <w:rFonts w:ascii="Times New Roman"/>
          <w:b w:val="false"/>
          <w:i w:val="false"/>
          <w:color w:val="000000"/>
          <w:sz w:val="28"/>
        </w:rPr>
        <w:t>
      24-бағанда есептік мерзімі, жыл көрсетіледі.</w:t>
      </w:r>
    </w:p>
    <w:bookmarkEnd w:id="3587"/>
    <w:bookmarkStart w:name="z3753" w:id="3588"/>
    <w:p>
      <w:pPr>
        <w:spacing w:after="0"/>
        <w:ind w:left="0"/>
        <w:jc w:val="both"/>
      </w:pPr>
      <w:r>
        <w:rPr>
          <w:rFonts w:ascii="Times New Roman"/>
          <w:b w:val="false"/>
          <w:i w:val="false"/>
          <w:color w:val="000000"/>
          <w:sz w:val="28"/>
        </w:rPr>
        <w:t>
      25-бағанда кен орнының (барланған учаскенің, су алу құрылысының) орналасқан жері көрсетіледі.</w:t>
      </w:r>
    </w:p>
    <w:bookmarkEnd w:id="3588"/>
    <w:bookmarkStart w:name="z3754" w:id="3589"/>
    <w:p>
      <w:pPr>
        <w:spacing w:after="0"/>
        <w:ind w:left="0"/>
        <w:jc w:val="both"/>
      </w:pPr>
      <w:r>
        <w:rPr>
          <w:rFonts w:ascii="Times New Roman"/>
          <w:b w:val="false"/>
          <w:i w:val="false"/>
          <w:color w:val="000000"/>
          <w:sz w:val="28"/>
        </w:rPr>
        <w:t>
      26-бағанда су алу құрылысының пайдалануға берілген күні көрсетіледі.</w:t>
      </w:r>
    </w:p>
    <w:bookmarkEnd w:id="3589"/>
    <w:bookmarkStart w:name="z3755" w:id="3590"/>
    <w:p>
      <w:pPr>
        <w:spacing w:after="0"/>
        <w:ind w:left="0"/>
        <w:jc w:val="both"/>
      </w:pPr>
      <w:r>
        <w:rPr>
          <w:rFonts w:ascii="Times New Roman"/>
          <w:b w:val="false"/>
          <w:i w:val="false"/>
          <w:color w:val="000000"/>
          <w:sz w:val="28"/>
        </w:rPr>
        <w:t>
      27-бағанда су алу құрылысының түрі көрсетіледі.</w:t>
      </w:r>
    </w:p>
    <w:bookmarkEnd w:id="3590"/>
    <w:bookmarkStart w:name="z3756" w:id="3591"/>
    <w:p>
      <w:pPr>
        <w:spacing w:after="0"/>
        <w:ind w:left="0"/>
        <w:jc w:val="both"/>
      </w:pPr>
      <w:r>
        <w:rPr>
          <w:rFonts w:ascii="Times New Roman"/>
          <w:b w:val="false"/>
          <w:i w:val="false"/>
          <w:color w:val="000000"/>
          <w:sz w:val="28"/>
        </w:rPr>
        <w:t>
      28-бағанда су алу құрылысы бойынша динамикалық деңгейдің өзгерісі, м көрсетіледі.</w:t>
      </w:r>
    </w:p>
    <w:bookmarkEnd w:id="3591"/>
    <w:bookmarkStart w:name="z3757" w:id="3592"/>
    <w:p>
      <w:pPr>
        <w:spacing w:after="0"/>
        <w:ind w:left="0"/>
        <w:jc w:val="both"/>
      </w:pPr>
      <w:r>
        <w:rPr>
          <w:rFonts w:ascii="Times New Roman"/>
          <w:b w:val="false"/>
          <w:i w:val="false"/>
          <w:color w:val="000000"/>
          <w:sz w:val="28"/>
        </w:rPr>
        <w:t>
      29-бағанда кен орнынан су тұтынушыға дейінгі қашықтық, км көрсетіледі.</w:t>
      </w:r>
    </w:p>
    <w:bookmarkEnd w:id="3592"/>
    <w:bookmarkStart w:name="z3758" w:id="3593"/>
    <w:p>
      <w:pPr>
        <w:spacing w:after="0"/>
        <w:ind w:left="0"/>
        <w:jc w:val="both"/>
      </w:pPr>
      <w:r>
        <w:rPr>
          <w:rFonts w:ascii="Times New Roman"/>
          <w:b w:val="false"/>
          <w:i w:val="false"/>
          <w:color w:val="000000"/>
          <w:sz w:val="28"/>
        </w:rPr>
        <w:t>
      30-бағанда су пайдаланушы көрсетіледі.</w:t>
      </w:r>
    </w:p>
    <w:bookmarkEnd w:id="3593"/>
    <w:bookmarkStart w:name="z3759" w:id="3594"/>
    <w:p>
      <w:pPr>
        <w:spacing w:after="0"/>
        <w:ind w:left="0"/>
        <w:jc w:val="both"/>
      </w:pPr>
      <w:r>
        <w:rPr>
          <w:rFonts w:ascii="Times New Roman"/>
          <w:b w:val="false"/>
          <w:i w:val="false"/>
          <w:color w:val="000000"/>
          <w:sz w:val="28"/>
        </w:rPr>
        <w:t>
      31-бағанда келісімшарттың (лицензияның) нөмірі көрсетіледі.</w:t>
      </w:r>
    </w:p>
    <w:bookmarkEnd w:id="3594"/>
    <w:bookmarkStart w:name="z3760" w:id="3595"/>
    <w:p>
      <w:pPr>
        <w:spacing w:after="0"/>
        <w:ind w:left="0"/>
        <w:jc w:val="both"/>
      </w:pPr>
      <w:r>
        <w:rPr>
          <w:rFonts w:ascii="Times New Roman"/>
          <w:b w:val="false"/>
          <w:i w:val="false"/>
          <w:color w:val="000000"/>
          <w:sz w:val="28"/>
        </w:rPr>
        <w:t>
      32-бағанда келісімшарттың (лицензияның) берілген күні көрсетіледі.</w:t>
      </w:r>
    </w:p>
    <w:bookmarkEnd w:id="3595"/>
    <w:bookmarkStart w:name="z3761" w:id="3596"/>
    <w:p>
      <w:pPr>
        <w:spacing w:after="0"/>
        <w:ind w:left="0"/>
        <w:jc w:val="both"/>
      </w:pPr>
      <w:r>
        <w:rPr>
          <w:rFonts w:ascii="Times New Roman"/>
          <w:b w:val="false"/>
          <w:i w:val="false"/>
          <w:color w:val="000000"/>
          <w:sz w:val="28"/>
        </w:rPr>
        <w:t>
      33-бағанда келісімшарттың (лицензияның) қолданылу мерзімі көрсетіледі.</w:t>
      </w:r>
    </w:p>
    <w:bookmarkEnd w:id="3596"/>
    <w:bookmarkStart w:name="z3762" w:id="3597"/>
    <w:p>
      <w:pPr>
        <w:spacing w:after="0"/>
        <w:ind w:left="0"/>
        <w:jc w:val="both"/>
      </w:pPr>
      <w:r>
        <w:rPr>
          <w:rFonts w:ascii="Times New Roman"/>
          <w:b w:val="false"/>
          <w:i w:val="false"/>
          <w:color w:val="000000"/>
          <w:sz w:val="28"/>
        </w:rPr>
        <w:t>
      34-бағанда лицензия (келісімшарт) бойынша шаруашылық-ауыз су алу көлемі, мың м³/тәулік көрсетіледі.</w:t>
      </w:r>
    </w:p>
    <w:bookmarkEnd w:id="3597"/>
    <w:bookmarkStart w:name="z3763" w:id="3598"/>
    <w:p>
      <w:pPr>
        <w:spacing w:after="0"/>
        <w:ind w:left="0"/>
        <w:jc w:val="both"/>
      </w:pPr>
      <w:r>
        <w:rPr>
          <w:rFonts w:ascii="Times New Roman"/>
          <w:b w:val="false"/>
          <w:i w:val="false"/>
          <w:color w:val="000000"/>
          <w:sz w:val="28"/>
        </w:rPr>
        <w:t>
      35-бағанда лицензия (келісімшарт) бойынша өндірістік-техникалық сумен жабдықтау үшін су алу көлемі, мың м³/тәулік көрсетіледі.</w:t>
      </w:r>
    </w:p>
    <w:bookmarkEnd w:id="3598"/>
    <w:bookmarkStart w:name="z3764" w:id="3599"/>
    <w:p>
      <w:pPr>
        <w:spacing w:after="0"/>
        <w:ind w:left="0"/>
        <w:jc w:val="both"/>
      </w:pPr>
      <w:r>
        <w:rPr>
          <w:rFonts w:ascii="Times New Roman"/>
          <w:b w:val="false"/>
          <w:i w:val="false"/>
          <w:color w:val="000000"/>
          <w:sz w:val="28"/>
        </w:rPr>
        <w:t>
      36-бағанда лицензия (келісімшарт) бойынша жылу энергетикалық қажеттіліктер үшін су алу көлемі, мың м³/тәулік көрсетіледі.</w:t>
      </w:r>
    </w:p>
    <w:bookmarkEnd w:id="3599"/>
    <w:bookmarkStart w:name="z3765" w:id="3600"/>
    <w:p>
      <w:pPr>
        <w:spacing w:after="0"/>
        <w:ind w:left="0"/>
        <w:jc w:val="both"/>
      </w:pPr>
      <w:r>
        <w:rPr>
          <w:rFonts w:ascii="Times New Roman"/>
          <w:b w:val="false"/>
          <w:i w:val="false"/>
          <w:color w:val="000000"/>
          <w:sz w:val="28"/>
        </w:rPr>
        <w:t>
      37-бағанда лицензия (келісімшарт) бойынша жерді суару үшін су алу көлемі, мың м³/тәулік көрсетіледі.</w:t>
      </w:r>
    </w:p>
    <w:bookmarkEnd w:id="3600"/>
    <w:bookmarkStart w:name="z3766" w:id="3601"/>
    <w:p>
      <w:pPr>
        <w:spacing w:after="0"/>
        <w:ind w:left="0"/>
        <w:jc w:val="both"/>
      </w:pPr>
      <w:r>
        <w:rPr>
          <w:rFonts w:ascii="Times New Roman"/>
          <w:b w:val="false"/>
          <w:i w:val="false"/>
          <w:color w:val="000000"/>
          <w:sz w:val="28"/>
        </w:rPr>
        <w:t>
      38-бағанда лицензия (келісімшарт) бойынша өнеркәсіптік мақсатқа су алу көлемі, мың м³/тәулік көрсетіледі.</w:t>
      </w:r>
    </w:p>
    <w:bookmarkEnd w:id="3601"/>
    <w:bookmarkStart w:name="z3767" w:id="3602"/>
    <w:p>
      <w:pPr>
        <w:spacing w:after="0"/>
        <w:ind w:left="0"/>
        <w:jc w:val="both"/>
      </w:pPr>
      <w:r>
        <w:rPr>
          <w:rFonts w:ascii="Times New Roman"/>
          <w:b w:val="false"/>
          <w:i w:val="false"/>
          <w:color w:val="000000"/>
          <w:sz w:val="28"/>
        </w:rPr>
        <w:t>
      39-бағанда лицензия (келісімшарт) бойынша дренаждық суларды алу көлемі, мың м³/тәулік көрсетіледі.</w:t>
      </w:r>
    </w:p>
    <w:bookmarkEnd w:id="3602"/>
    <w:bookmarkStart w:name="z3768" w:id="3603"/>
    <w:p>
      <w:pPr>
        <w:spacing w:after="0"/>
        <w:ind w:left="0"/>
        <w:jc w:val="both"/>
      </w:pPr>
      <w:r>
        <w:rPr>
          <w:rFonts w:ascii="Times New Roman"/>
          <w:b w:val="false"/>
          <w:i w:val="false"/>
          <w:color w:val="000000"/>
          <w:sz w:val="28"/>
        </w:rPr>
        <w:t>
      40-бағанда лицензия (келісімшарт) бойынша кешенді суларды алу көлемі, мың м³/тәулік көрсетіледі.</w:t>
      </w:r>
    </w:p>
    <w:bookmarkEnd w:id="3603"/>
    <w:bookmarkStart w:name="z3769" w:id="3604"/>
    <w:p>
      <w:pPr>
        <w:spacing w:after="0"/>
        <w:ind w:left="0"/>
        <w:jc w:val="both"/>
      </w:pPr>
      <w:r>
        <w:rPr>
          <w:rFonts w:ascii="Times New Roman"/>
          <w:b w:val="false"/>
          <w:i w:val="false"/>
          <w:color w:val="000000"/>
          <w:sz w:val="28"/>
        </w:rPr>
        <w:t>
      41-бағанда лицензия (келісімшарт) бойынша суды тасымалдау кезіндегі шығындар, мың м³/тәулік көрсетіледі.</w:t>
      </w:r>
    </w:p>
    <w:bookmarkEnd w:id="3604"/>
    <w:bookmarkStart w:name="z3770" w:id="3605"/>
    <w:p>
      <w:pPr>
        <w:spacing w:after="0"/>
        <w:ind w:left="0"/>
        <w:jc w:val="both"/>
      </w:pPr>
      <w:r>
        <w:rPr>
          <w:rFonts w:ascii="Times New Roman"/>
          <w:b w:val="false"/>
          <w:i w:val="false"/>
          <w:color w:val="000000"/>
          <w:sz w:val="28"/>
        </w:rPr>
        <w:t>
      42-бағанда лицензия (келісімшарт) бойынша су алудың жалпы көлемі, мың м³/тәулік көрсетіледі.</w:t>
      </w:r>
    </w:p>
    <w:bookmarkEnd w:id="3605"/>
    <w:bookmarkStart w:name="z3771" w:id="3606"/>
    <w:p>
      <w:pPr>
        <w:spacing w:after="0"/>
        <w:ind w:left="0"/>
        <w:jc w:val="both"/>
      </w:pPr>
      <w:r>
        <w:rPr>
          <w:rFonts w:ascii="Times New Roman"/>
          <w:b w:val="false"/>
          <w:i w:val="false"/>
          <w:color w:val="000000"/>
          <w:sz w:val="28"/>
        </w:rPr>
        <w:t>
      43-бағанда ескертпе көрсетіледі.</w:t>
      </w:r>
    </w:p>
    <w:bookmarkEnd w:id="3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271 Бұйрыққа 23-қосымша</w:t>
            </w:r>
            <w:r>
              <w:br/>
            </w: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27-қосымша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773" w:id="3607"/>
    <w:p>
      <w:pPr>
        <w:spacing w:after="0"/>
        <w:ind w:left="0"/>
        <w:jc w:val="left"/>
      </w:pPr>
      <w:r>
        <w:rPr>
          <w:rFonts w:ascii="Times New Roman"/>
          <w:b/>
          <w:i w:val="false"/>
          <w:color w:val="000000"/>
        </w:rPr>
        <w:t xml:space="preserve"> Минералдық сулар бойынша жер қойнауы қорларын мемлекеттік есепке алу </w:t>
      </w:r>
      <w:r>
        <w:br/>
      </w:r>
      <w:r>
        <w:rPr>
          <w:rFonts w:ascii="Times New Roman"/>
          <w:b/>
          <w:i w:val="false"/>
          <w:color w:val="000000"/>
        </w:rPr>
        <w:t xml:space="preserve"> 20_____ жылғы есептік кезең</w:t>
      </w:r>
    </w:p>
    <w:bookmarkEnd w:id="3607"/>
    <w:bookmarkStart w:name="z3774" w:id="3608"/>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3608"/>
    <w:bookmarkStart w:name="z3775" w:id="3609"/>
    <w:p>
      <w:pPr>
        <w:spacing w:after="0"/>
        <w:ind w:left="0"/>
        <w:jc w:val="both"/>
      </w:pPr>
      <w:r>
        <w:rPr>
          <w:rFonts w:ascii="Times New Roman"/>
          <w:b w:val="false"/>
          <w:i w:val="false"/>
          <w:color w:val="000000"/>
          <w:sz w:val="28"/>
        </w:rPr>
        <w:t>
      Әкімшілік деректер нысаны www.minerals.gov.kz-qazyna@kz интернет-ресурсында өтеусіз негізде орналастырылған.</w:t>
      </w:r>
    </w:p>
    <w:bookmarkEnd w:id="3609"/>
    <w:bookmarkStart w:name="z3776" w:id="3610"/>
    <w:p>
      <w:pPr>
        <w:spacing w:after="0"/>
        <w:ind w:left="0"/>
        <w:jc w:val="both"/>
      </w:pPr>
      <w:r>
        <w:rPr>
          <w:rFonts w:ascii="Times New Roman"/>
          <w:b w:val="false"/>
          <w:i w:val="false"/>
          <w:color w:val="000000"/>
          <w:sz w:val="28"/>
        </w:rPr>
        <w:t>
      Әкімшілік нысанның атауы: Минералдық сулар бойынша жер қойнауы қорларын мемлекеттік есепке алу 20_____ жылғы есептік кезең.</w:t>
      </w:r>
    </w:p>
    <w:bookmarkEnd w:id="3610"/>
    <w:bookmarkStart w:name="z3777" w:id="361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9.1-минералдық сулар.</w:t>
      </w:r>
    </w:p>
    <w:bookmarkEnd w:id="3611"/>
    <w:bookmarkStart w:name="z3778" w:id="3612"/>
    <w:p>
      <w:pPr>
        <w:spacing w:after="0"/>
        <w:ind w:left="0"/>
        <w:jc w:val="both"/>
      </w:pPr>
      <w:r>
        <w:rPr>
          <w:rFonts w:ascii="Times New Roman"/>
          <w:b w:val="false"/>
          <w:i w:val="false"/>
          <w:color w:val="000000"/>
          <w:sz w:val="28"/>
        </w:rPr>
        <w:t>
      Жиілігі: жыл сайын.</w:t>
      </w:r>
    </w:p>
    <w:bookmarkEnd w:id="3612"/>
    <w:bookmarkStart w:name="z3779" w:id="3613"/>
    <w:p>
      <w:pPr>
        <w:spacing w:after="0"/>
        <w:ind w:left="0"/>
        <w:jc w:val="both"/>
      </w:pPr>
      <w:r>
        <w:rPr>
          <w:rFonts w:ascii="Times New Roman"/>
          <w:b w:val="false"/>
          <w:i w:val="false"/>
          <w:color w:val="000000"/>
          <w:sz w:val="28"/>
        </w:rPr>
        <w:t>
      Есепті кезең: 20__ жылғы "___" __________ жағдай бойынша.</w:t>
      </w:r>
    </w:p>
    <w:bookmarkEnd w:id="3613"/>
    <w:bookmarkStart w:name="z3780" w:id="361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bookmarkEnd w:id="3614"/>
    <w:bookmarkStart w:name="z3781" w:id="3615"/>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3615"/>
    <w:bookmarkStart w:name="z3782" w:id="361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3616"/>
    <w:bookmarkStart w:name="z3783" w:id="3617"/>
    <w:p>
      <w:pPr>
        <w:spacing w:after="0"/>
        <w:ind w:left="0"/>
        <w:jc w:val="both"/>
      </w:pPr>
      <w:r>
        <w:rPr>
          <w:rFonts w:ascii="Times New Roman"/>
          <w:b w:val="false"/>
          <w:i w:val="false"/>
          <w:color w:val="000000"/>
          <w:sz w:val="28"/>
        </w:rPr>
        <w:t xml:space="preserve">
      </w:t>
      </w:r>
      <w:r>
        <w:rPr>
          <w:rFonts w:ascii="Times New Roman"/>
          <w:b/>
          <w:i w:val="false"/>
          <w:color w:val="000000"/>
          <w:sz w:val="28"/>
        </w:rPr>
        <w:t>ЖСН/БСН</w:t>
      </w:r>
    </w:p>
    <w:bookmarkEnd w:id="3617"/>
    <w:bookmarkStart w:name="z3784" w:id="3618"/>
    <w:p>
      <w:pPr>
        <w:spacing w:after="0"/>
        <w:ind w:left="0"/>
        <w:jc w:val="both"/>
      </w:pPr>
      <w:r>
        <w:rPr>
          <w:rFonts w:ascii="Times New Roman"/>
          <w:b w:val="false"/>
          <w:i w:val="false"/>
          <w:color w:val="000000"/>
          <w:sz w:val="28"/>
        </w:rPr>
        <w:t xml:space="preserve">
      </w:t>
      </w:r>
    </w:p>
    <w:bookmarkEnd w:id="361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5" w:id="3619"/>
    <w:p>
      <w:pPr>
        <w:spacing w:after="0"/>
        <w:ind w:left="0"/>
        <w:jc w:val="both"/>
      </w:pPr>
      <w:r>
        <w:rPr>
          <w:rFonts w:ascii="Times New Roman"/>
          <w:b w:val="false"/>
          <w:i w:val="false"/>
          <w:color w:val="000000"/>
          <w:sz w:val="28"/>
        </w:rPr>
        <w:t>
      Жинау әдісі (қағаз жеткізгіште, электронды түрде)</w:t>
      </w:r>
    </w:p>
    <w:bookmarkEnd w:id="3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орнын</w:t>
            </w:r>
            <w:r>
              <w:rPr>
                <w:rFonts w:ascii="Times New Roman"/>
                <w:b/>
                <w:i w:val="false"/>
                <w:color w:val="000000"/>
                <w:sz w:val="20"/>
              </w:rPr>
              <w:t>ың</w:t>
            </w:r>
            <w:r>
              <w:rPr>
                <w:rFonts w:ascii="Times New Roman"/>
                <w:b/>
                <w:i w:val="false"/>
                <w:color w:val="000000"/>
                <w:sz w:val="20"/>
              </w:rPr>
              <w:t xml:space="preserve"> р/с №-і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Кен </w:t>
            </w:r>
            <w:r>
              <w:rPr>
                <w:rFonts w:ascii="Times New Roman"/>
                <w:b/>
                <w:i w:val="false"/>
                <w:color w:val="000000"/>
                <w:sz w:val="20"/>
              </w:rPr>
              <w:t>орнының</w:t>
            </w:r>
            <w:r>
              <w:rPr>
                <w:rFonts w:ascii="Times New Roman"/>
                <w:b/>
                <w:i w:val="false"/>
                <w:color w:val="000000"/>
                <w:sz w:val="20"/>
              </w:rPr>
              <w:t xml:space="preserve"> р/с №-і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Учаскенің</w:t>
            </w:r>
            <w:r>
              <w:rPr>
                <w:rFonts w:ascii="Times New Roman"/>
                <w:b/>
                <w:i w:val="false"/>
                <w:color w:val="000000"/>
                <w:sz w:val="20"/>
              </w:rPr>
              <w:t xml:space="preserve"> р/с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w:t>
            </w:r>
            <w:r>
              <w:rPr>
                <w:rFonts w:ascii="Times New Roman"/>
                <w:b/>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барланған</w:t>
            </w:r>
            <w:r>
              <w:rPr>
                <w:rFonts w:ascii="Times New Roman"/>
                <w:b w:val="false"/>
                <w:i w:val="false"/>
                <w:color w:val="000000"/>
                <w:sz w:val="20"/>
              </w:rPr>
              <w:t xml:space="preserve"> </w:t>
            </w:r>
            <w:r>
              <w:rPr>
                <w:rFonts w:ascii="Times New Roman"/>
                <w:b/>
                <w:i w:val="false"/>
                <w:color w:val="000000"/>
                <w:sz w:val="20"/>
              </w:rPr>
              <w:t>учаске</w:t>
            </w:r>
            <w:r>
              <w:rPr>
                <w:rFonts w:ascii="Times New Roman"/>
                <w:b/>
                <w:i w:val="false"/>
                <w:color w:val="000000"/>
                <w:sz w:val="20"/>
              </w:rPr>
              <w:t xml:space="preserve">, </w:t>
            </w:r>
            <w:r>
              <w:rPr>
                <w:rFonts w:ascii="Times New Roman"/>
                <w:b/>
                <w:i w:val="false"/>
                <w:color w:val="000000"/>
                <w:sz w:val="20"/>
              </w:rPr>
              <w:t>тоған</w:t>
            </w:r>
            <w:r>
              <w:rPr>
                <w:rFonts w:ascii="Times New Roman"/>
                <w:b/>
                <w:i w:val="false"/>
                <w:color w:val="000000"/>
                <w:sz w:val="20"/>
              </w:rPr>
              <w:t>)</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Кен </w:t>
            </w:r>
            <w:r>
              <w:rPr>
                <w:rFonts w:ascii="Times New Roman"/>
                <w:b/>
                <w:i w:val="false"/>
                <w:color w:val="000000"/>
                <w:sz w:val="20"/>
              </w:rPr>
              <w:t>орнының</w:t>
            </w:r>
            <w:r>
              <w:rPr>
                <w:rFonts w:ascii="Times New Roman"/>
                <w:b/>
                <w:i w:val="false"/>
                <w:color w:val="000000"/>
                <w:sz w:val="20"/>
              </w:rPr>
              <w:t xml:space="preserve"> (</w:t>
            </w:r>
            <w:r>
              <w:rPr>
                <w:rFonts w:ascii="Times New Roman"/>
                <w:b/>
                <w:i w:val="false"/>
                <w:color w:val="000000"/>
                <w:sz w:val="20"/>
              </w:rPr>
              <w:t>барланған</w:t>
            </w:r>
            <w:r>
              <w:rPr>
                <w:rFonts w:ascii="Times New Roman"/>
                <w:b w:val="false"/>
                <w:i w:val="false"/>
                <w:color w:val="000000"/>
                <w:sz w:val="20"/>
              </w:rPr>
              <w:t xml:space="preserve"> </w:t>
            </w:r>
            <w:r>
              <w:rPr>
                <w:rFonts w:ascii="Times New Roman"/>
                <w:b/>
                <w:i w:val="false"/>
                <w:color w:val="000000"/>
                <w:sz w:val="20"/>
              </w:rPr>
              <w:t>учаскенің</w:t>
            </w:r>
            <w:r>
              <w:rPr>
                <w:rFonts w:ascii="Times New Roman"/>
                <w:b/>
                <w:i w:val="false"/>
                <w:color w:val="000000"/>
                <w:sz w:val="20"/>
              </w:rPr>
              <w:t xml:space="preserve">, </w:t>
            </w:r>
            <w:r>
              <w:rPr>
                <w:rFonts w:ascii="Times New Roman"/>
                <w:b/>
                <w:i w:val="false"/>
                <w:color w:val="000000"/>
                <w:sz w:val="20"/>
              </w:rPr>
              <w:t>тоғанның</w:t>
            </w:r>
            <w:r>
              <w:rPr>
                <w:rFonts w:ascii="Times New Roman"/>
                <w:b/>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Гидрогеологиялық</w:t>
            </w:r>
            <w:r>
              <w:rPr>
                <w:rFonts w:ascii="Times New Roman"/>
                <w:b w:val="false"/>
                <w:i w:val="false"/>
                <w:color w:val="000000"/>
                <w:sz w:val="20"/>
              </w:rPr>
              <w:t xml:space="preserve"> </w:t>
            </w:r>
            <w:r>
              <w:rPr>
                <w:rFonts w:ascii="Times New Roman"/>
                <w:b/>
                <w:i w:val="false"/>
                <w:color w:val="000000"/>
                <w:sz w:val="20"/>
              </w:rPr>
              <w:t>бассейндер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Өзен</w:t>
            </w:r>
            <w:r>
              <w:rPr>
                <w:rFonts w:ascii="Times New Roman"/>
                <w:b w:val="false"/>
                <w:i w:val="false"/>
                <w:color w:val="000000"/>
                <w:sz w:val="20"/>
              </w:rPr>
              <w:t xml:space="preserve"> </w:t>
            </w:r>
            <w:r>
              <w:rPr>
                <w:rFonts w:ascii="Times New Roman"/>
                <w:b/>
                <w:i w:val="false"/>
                <w:color w:val="000000"/>
                <w:sz w:val="20"/>
              </w:rPr>
              <w:t>бассейні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Кадастр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6" w:id="3620"/>
    <w:p>
      <w:pPr>
        <w:spacing w:after="0"/>
        <w:ind w:left="0"/>
        <w:jc w:val="both"/>
      </w:pPr>
      <w:r>
        <w:rPr>
          <w:rFonts w:ascii="Times New Roman"/>
          <w:b w:val="false"/>
          <w:i w:val="false"/>
          <w:color w:val="000000"/>
          <w:sz w:val="28"/>
        </w:rPr>
        <w:t>
      кестенің жалғасы:</w:t>
      </w:r>
    </w:p>
    <w:bookmarkEnd w:id="3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Кен </w:t>
            </w:r>
            <w:r>
              <w:rPr>
                <w:rFonts w:ascii="Times New Roman"/>
                <w:b/>
                <w:i w:val="false"/>
                <w:color w:val="000000"/>
                <w:sz w:val="20"/>
              </w:rPr>
              <w:t>орнының</w:t>
            </w:r>
            <w:r>
              <w:rPr>
                <w:rFonts w:ascii="Times New Roman"/>
                <w:b w:val="false"/>
                <w:i w:val="false"/>
                <w:color w:val="000000"/>
                <w:sz w:val="20"/>
              </w:rPr>
              <w:t xml:space="preserve"> </w:t>
            </w:r>
            <w:r>
              <w:rPr>
                <w:rFonts w:ascii="Times New Roman"/>
                <w:b/>
                <w:i w:val="false"/>
                <w:color w:val="000000"/>
                <w:sz w:val="20"/>
              </w:rPr>
              <w:t>игерілу</w:t>
            </w:r>
            <w:r>
              <w:rPr>
                <w:rFonts w:ascii="Times New Roman"/>
                <w:b w:val="false"/>
                <w:i w:val="false"/>
                <w:color w:val="000000"/>
                <w:sz w:val="20"/>
              </w:rPr>
              <w:t xml:space="preserve"> </w:t>
            </w:r>
            <w:r>
              <w:rPr>
                <w:rFonts w:ascii="Times New Roman"/>
                <w:b/>
                <w:i w:val="false"/>
                <w:color w:val="000000"/>
                <w:sz w:val="20"/>
              </w:rPr>
              <w:t>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Сулы</w:t>
            </w:r>
            <w:r>
              <w:rPr>
                <w:rFonts w:ascii="Times New Roman"/>
                <w:b w:val="false"/>
                <w:i w:val="false"/>
                <w:color w:val="000000"/>
                <w:sz w:val="20"/>
              </w:rPr>
              <w:t xml:space="preserve"> </w:t>
            </w:r>
            <w:r>
              <w:rPr>
                <w:rFonts w:ascii="Times New Roman"/>
                <w:b/>
                <w:i w:val="false"/>
                <w:color w:val="000000"/>
                <w:sz w:val="20"/>
              </w:rPr>
              <w:t>көкжиек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Минералдық</w:t>
            </w:r>
            <w:r>
              <w:rPr>
                <w:rFonts w:ascii="Times New Roman"/>
                <w:b w:val="false"/>
                <w:i w:val="false"/>
                <w:color w:val="000000"/>
                <w:sz w:val="20"/>
              </w:rPr>
              <w:t xml:space="preserve"> </w:t>
            </w:r>
            <w:r>
              <w:rPr>
                <w:rFonts w:ascii="Times New Roman"/>
                <w:b/>
                <w:i w:val="false"/>
                <w:color w:val="000000"/>
                <w:sz w:val="20"/>
              </w:rPr>
              <w:t>сулардың</w:t>
            </w:r>
            <w:r>
              <w:rPr>
                <w:rFonts w:ascii="Times New Roman"/>
                <w:b w:val="false"/>
                <w:i w:val="false"/>
                <w:color w:val="000000"/>
                <w:sz w:val="20"/>
              </w:rPr>
              <w:t xml:space="preserve"> </w:t>
            </w:r>
            <w:r>
              <w:rPr>
                <w:rFonts w:ascii="Times New Roman"/>
                <w:b/>
                <w:i w:val="false"/>
                <w:color w:val="000000"/>
                <w:sz w:val="20"/>
              </w:rPr>
              <w:t>типтері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ҚӨК </w:t>
            </w:r>
            <w:r>
              <w:rPr>
                <w:rFonts w:ascii="Times New Roman"/>
                <w:b/>
                <w:i w:val="false"/>
                <w:color w:val="000000"/>
                <w:sz w:val="20"/>
              </w:rPr>
              <w:t>бекіткен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қорлары</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м</w:t>
            </w:r>
            <w:r>
              <w:rPr>
                <w:rFonts w:ascii="Times New Roman"/>
                <w:b/>
                <w:i w:val="false"/>
                <w:color w:val="000000"/>
                <w:sz w:val="20"/>
              </w:rPr>
              <w:t>3</w:t>
            </w:r>
            <w:r>
              <w:rPr>
                <w:rFonts w:ascii="Times New Roman"/>
                <w:b/>
                <w:i w:val="false"/>
                <w:color w:val="000000"/>
                <w:sz w:val="20"/>
              </w:rPr>
              <w:t>/</w:t>
            </w:r>
            <w:r>
              <w:rPr>
                <w:rFonts w:ascii="Times New Roman"/>
                <w:b/>
                <w:i w:val="false"/>
                <w:color w:val="000000"/>
                <w:sz w:val="20"/>
              </w:rPr>
              <w:t>тәул</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жыныстар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туралы мәліметтер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Минералдану г/дм3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химиялық құрамы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7" w:id="3621"/>
    <w:p>
      <w:pPr>
        <w:spacing w:after="0"/>
        <w:ind w:left="0"/>
        <w:jc w:val="both"/>
      </w:pPr>
      <w:r>
        <w:rPr>
          <w:rFonts w:ascii="Times New Roman"/>
          <w:b w:val="false"/>
          <w:i w:val="false"/>
          <w:color w:val="000000"/>
          <w:sz w:val="28"/>
        </w:rPr>
        <w:t>
      кестенің жалғасы:</w:t>
      </w:r>
    </w:p>
    <w:bookmarkEnd w:id="3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Хаттама</w:t>
            </w:r>
            <w:r>
              <w:rPr>
                <w:rFonts w:ascii="Times New Roman"/>
                <w:b/>
                <w:i w:val="false"/>
                <w:color w:val="000000"/>
                <w:sz w:val="20"/>
              </w:rPr>
              <w:t xml:space="preserve"> №-і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Қорларды</w:t>
            </w:r>
            <w:r>
              <w:rPr>
                <w:rFonts w:ascii="Times New Roman"/>
                <w:b w:val="false"/>
                <w:i w:val="false"/>
                <w:color w:val="000000"/>
                <w:sz w:val="20"/>
              </w:rPr>
              <w:t xml:space="preserve"> </w:t>
            </w:r>
            <w:r>
              <w:rPr>
                <w:rFonts w:ascii="Times New Roman"/>
                <w:b/>
                <w:i w:val="false"/>
                <w:color w:val="000000"/>
                <w:sz w:val="20"/>
              </w:rPr>
              <w:t>бекіту</w:t>
            </w:r>
            <w:r>
              <w:rPr>
                <w:rFonts w:ascii="Times New Roman"/>
                <w:b w:val="false"/>
                <w:i w:val="false"/>
                <w:color w:val="000000"/>
                <w:sz w:val="20"/>
              </w:rPr>
              <w:t xml:space="preserve"> </w:t>
            </w:r>
            <w:r>
              <w:rPr>
                <w:rFonts w:ascii="Times New Roman"/>
                <w:b/>
                <w:i w:val="false"/>
                <w:color w:val="000000"/>
                <w:sz w:val="20"/>
              </w:rPr>
              <w:t>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Тоған</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Кен </w:t>
            </w:r>
            <w:r>
              <w:rPr>
                <w:rFonts w:ascii="Times New Roman"/>
                <w:b/>
                <w:i w:val="false"/>
                <w:color w:val="000000"/>
                <w:sz w:val="20"/>
              </w:rPr>
              <w:t>орны</w:t>
            </w:r>
            <w:r>
              <w:rPr>
                <w:rFonts w:ascii="Times New Roman"/>
                <w:b/>
                <w:i w:val="false"/>
                <w:color w:val="000000"/>
                <w:sz w:val="20"/>
              </w:rPr>
              <w:t xml:space="preserve"> мен </w:t>
            </w:r>
            <w:r>
              <w:rPr>
                <w:rFonts w:ascii="Times New Roman"/>
                <w:b/>
                <w:i w:val="false"/>
                <w:color w:val="000000"/>
                <w:sz w:val="20"/>
              </w:rPr>
              <w:t>тұтынушының</w:t>
            </w:r>
            <w:r>
              <w:rPr>
                <w:rFonts w:ascii="Times New Roman"/>
                <w:b w:val="false"/>
                <w:i w:val="false"/>
                <w:color w:val="000000"/>
                <w:sz w:val="20"/>
              </w:rPr>
              <w:t xml:space="preserve"> </w:t>
            </w:r>
            <w:r>
              <w:rPr>
                <w:rFonts w:ascii="Times New Roman"/>
                <w:b/>
                <w:i w:val="false"/>
                <w:color w:val="000000"/>
                <w:sz w:val="20"/>
              </w:rPr>
              <w:t>арақашықтығы</w:t>
            </w:r>
            <w:r>
              <w:rPr>
                <w:rFonts w:ascii="Times New Roman"/>
                <w:b/>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типі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деңгейдің өзгерісі,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8" w:id="3622"/>
    <w:p>
      <w:pPr>
        <w:spacing w:after="0"/>
        <w:ind w:left="0"/>
        <w:jc w:val="both"/>
      </w:pPr>
      <w:r>
        <w:rPr>
          <w:rFonts w:ascii="Times New Roman"/>
          <w:b w:val="false"/>
          <w:i w:val="false"/>
          <w:color w:val="000000"/>
          <w:sz w:val="28"/>
        </w:rPr>
        <w:t>
      кестенің жалғасы:</w:t>
      </w:r>
    </w:p>
    <w:bookmarkEnd w:id="3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w:t>
            </w:r>
            <w:r>
              <w:rPr>
                <w:rFonts w:ascii="Times New Roman"/>
                <w:b/>
                <w:i w:val="false"/>
                <w:color w:val="000000"/>
                <w:sz w:val="20"/>
              </w:rPr>
              <w:t xml:space="preserve"> (лицензия)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Келісімшарттың</w:t>
            </w:r>
            <w:r>
              <w:rPr>
                <w:rFonts w:ascii="Times New Roman"/>
                <w:b/>
                <w:i w:val="false"/>
                <w:color w:val="000000"/>
                <w:sz w:val="20"/>
              </w:rPr>
              <w:t xml:space="preserve"> (</w:t>
            </w:r>
            <w:r>
              <w:rPr>
                <w:rFonts w:ascii="Times New Roman"/>
                <w:b/>
                <w:i w:val="false"/>
                <w:color w:val="000000"/>
                <w:sz w:val="20"/>
              </w:rPr>
              <w:t>лицензияның</w:t>
            </w:r>
            <w:r>
              <w:rPr>
                <w:rFonts w:ascii="Times New Roman"/>
                <w:b/>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Келісімшарттың</w:t>
            </w:r>
            <w:r>
              <w:rPr>
                <w:rFonts w:ascii="Times New Roman"/>
                <w:b/>
                <w:i w:val="false"/>
                <w:color w:val="000000"/>
                <w:sz w:val="20"/>
              </w:rPr>
              <w:t xml:space="preserve"> (</w:t>
            </w:r>
            <w:r>
              <w:rPr>
                <w:rFonts w:ascii="Times New Roman"/>
                <w:b/>
                <w:i w:val="false"/>
                <w:color w:val="000000"/>
                <w:sz w:val="20"/>
              </w:rPr>
              <w:t>лицензияның</w:t>
            </w:r>
            <w:r>
              <w:rPr>
                <w:rFonts w:ascii="Times New Roman"/>
                <w:b/>
                <w:i w:val="false"/>
                <w:color w:val="000000"/>
                <w:sz w:val="20"/>
              </w:rPr>
              <w:t xml:space="preserve">) </w:t>
            </w:r>
            <w:r>
              <w:rPr>
                <w:rFonts w:ascii="Times New Roman"/>
                <w:b/>
                <w:i w:val="false"/>
                <w:color w:val="000000"/>
                <w:sz w:val="20"/>
              </w:rPr>
              <w:t>қолданылу</w:t>
            </w:r>
            <w:r>
              <w:rPr>
                <w:rFonts w:ascii="Times New Roman"/>
                <w:b w:val="false"/>
                <w:i w:val="false"/>
                <w:color w:val="000000"/>
                <w:sz w:val="20"/>
              </w:rPr>
              <w:t xml:space="preserve"> </w:t>
            </w:r>
            <w:r>
              <w:rPr>
                <w:rFonts w:ascii="Times New Roman"/>
                <w:b/>
                <w:i w:val="false"/>
                <w:color w:val="000000"/>
                <w:sz w:val="20"/>
              </w:rPr>
              <w:t>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 (</w:t>
            </w:r>
            <w:r>
              <w:rPr>
                <w:rFonts w:ascii="Times New Roman"/>
                <w:b/>
                <w:i w:val="false"/>
                <w:color w:val="000000"/>
                <w:sz w:val="20"/>
              </w:rPr>
              <w:t>келісімшарт</w:t>
            </w:r>
            <w:r>
              <w:rPr>
                <w:rFonts w:ascii="Times New Roman"/>
                <w:b/>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суды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м</w:t>
            </w:r>
            <w:r>
              <w:rPr>
                <w:rFonts w:ascii="Times New Roman"/>
                <w:b/>
                <w:i w:val="false"/>
                <w:color w:val="000000"/>
                <w:sz w:val="20"/>
              </w:rPr>
              <w:t>3</w:t>
            </w:r>
            <w:r>
              <w:rPr>
                <w:rFonts w:ascii="Times New Roman"/>
                <w:b/>
                <w:i w:val="false"/>
                <w:color w:val="000000"/>
                <w:sz w:val="20"/>
              </w:rPr>
              <w:t>/</w:t>
            </w:r>
            <w:r>
              <w:rPr>
                <w:rFonts w:ascii="Times New Roman"/>
                <w:b/>
                <w:i w:val="false"/>
                <w:color w:val="000000"/>
                <w:sz w:val="20"/>
              </w:rPr>
              <w:t>тәул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су түрлері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Емдік-ауыз су (ЕА)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Емдік-ас су (ЕА)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су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Емдік-бальнеологиялық (ЕБ)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3623"/>
          <w:p>
            <w:pPr>
              <w:spacing w:after="20"/>
              <w:ind w:left="20"/>
              <w:jc w:val="both"/>
            </w:pPr>
            <w:r>
              <w:rPr>
                <w:rFonts w:ascii="Times New Roman"/>
                <w:b w:val="false"/>
                <w:i w:val="false"/>
                <w:color w:val="000000"/>
                <w:sz w:val="20"/>
              </w:rPr>
              <w:t>
Атауы _____________________________</w:t>
            </w:r>
          </w:p>
          <w:bookmarkEnd w:id="3623"/>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3624"/>
          <w:p>
            <w:pPr>
              <w:spacing w:after="20"/>
              <w:ind w:left="20"/>
              <w:jc w:val="both"/>
            </w:pPr>
            <w:r>
              <w:rPr>
                <w:rFonts w:ascii="Times New Roman"/>
                <w:b w:val="false"/>
                <w:i w:val="false"/>
                <w:color w:val="000000"/>
                <w:sz w:val="20"/>
              </w:rPr>
              <w:t>
Мекенжай ____________________</w:t>
            </w:r>
          </w:p>
          <w:bookmarkEnd w:id="3624"/>
          <w:p>
            <w:pPr>
              <w:spacing w:after="20"/>
              <w:ind w:left="20"/>
              <w:jc w:val="both"/>
            </w:pPr>
            <w:r>
              <w:rPr>
                <w:rFonts w:ascii="Times New Roman"/>
                <w:b w:val="false"/>
                <w:i w:val="false"/>
                <w:color w:val="000000"/>
                <w:sz w:val="20"/>
              </w:rPr>
              <w:t>
_____________________________</w:t>
            </w:r>
          </w:p>
        </w:tc>
      </w:tr>
    </w:tbl>
    <w:bookmarkStart w:name="z3791" w:id="3625"/>
    <w:p>
      <w:pPr>
        <w:spacing w:after="0"/>
        <w:ind w:left="0"/>
        <w:jc w:val="both"/>
      </w:pPr>
      <w:r>
        <w:rPr>
          <w:rFonts w:ascii="Times New Roman"/>
          <w:b w:val="false"/>
          <w:i w:val="false"/>
          <w:color w:val="000000"/>
          <w:sz w:val="28"/>
        </w:rPr>
        <w:t xml:space="preserve">
      Басшы: __________________________________________________ ______________ </w:t>
      </w:r>
    </w:p>
    <w:bookmarkEnd w:id="3625"/>
    <w:bookmarkStart w:name="z3792" w:id="3626"/>
    <w:p>
      <w:pPr>
        <w:spacing w:after="0"/>
        <w:ind w:left="0"/>
        <w:jc w:val="both"/>
      </w:pPr>
      <w:r>
        <w:rPr>
          <w:rFonts w:ascii="Times New Roman"/>
          <w:b w:val="false"/>
          <w:i w:val="false"/>
          <w:color w:val="000000"/>
          <w:sz w:val="28"/>
        </w:rPr>
        <w:t>
       тегі, аты, әкесінің аты (бар болса) (қолы)</w:t>
      </w:r>
    </w:p>
    <w:bookmarkEnd w:id="3626"/>
    <w:bookmarkStart w:name="z3793" w:id="3627"/>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3627"/>
    <w:bookmarkStart w:name="z3794" w:id="3628"/>
    <w:p>
      <w:pPr>
        <w:spacing w:after="0"/>
        <w:ind w:left="0"/>
        <w:jc w:val="both"/>
      </w:pPr>
      <w:r>
        <w:rPr>
          <w:rFonts w:ascii="Times New Roman"/>
          <w:b w:val="false"/>
          <w:i w:val="false"/>
          <w:color w:val="000000"/>
          <w:sz w:val="28"/>
        </w:rPr>
        <w:t>
      Орындаушы: __________________________________________________ ___________</w:t>
      </w:r>
    </w:p>
    <w:bookmarkEnd w:id="3628"/>
    <w:bookmarkStart w:name="z3795" w:id="3629"/>
    <w:p>
      <w:pPr>
        <w:spacing w:after="0"/>
        <w:ind w:left="0"/>
        <w:jc w:val="both"/>
      </w:pPr>
      <w:r>
        <w:rPr>
          <w:rFonts w:ascii="Times New Roman"/>
          <w:b w:val="false"/>
          <w:i w:val="false"/>
          <w:color w:val="000000"/>
          <w:sz w:val="28"/>
        </w:rPr>
        <w:t>
      тегі, аты, әкесінің аты (бар болса) (қолы)</w:t>
      </w:r>
    </w:p>
    <w:bookmarkEnd w:id="3629"/>
    <w:bookmarkStart w:name="z3796" w:id="3630"/>
    <w:p>
      <w:pPr>
        <w:spacing w:after="0"/>
        <w:ind w:left="0"/>
        <w:jc w:val="both"/>
      </w:pPr>
      <w:r>
        <w:rPr>
          <w:rFonts w:ascii="Times New Roman"/>
          <w:b w:val="false"/>
          <w:i w:val="false"/>
          <w:color w:val="000000"/>
          <w:sz w:val="28"/>
        </w:rPr>
        <w:t>
      Орындаушының телефон нөмірі: ______________________________________</w:t>
      </w:r>
    </w:p>
    <w:bookmarkEnd w:id="3630"/>
    <w:bookmarkStart w:name="z3797" w:id="3631"/>
    <w:p>
      <w:pPr>
        <w:spacing w:after="0"/>
        <w:ind w:left="0"/>
        <w:jc w:val="both"/>
      </w:pPr>
      <w:r>
        <w:rPr>
          <w:rFonts w:ascii="Times New Roman"/>
          <w:b w:val="false"/>
          <w:i w:val="false"/>
          <w:color w:val="000000"/>
          <w:sz w:val="28"/>
        </w:rPr>
        <w:t>
      Электрондық пошта мекенжайы __________________________________</w:t>
      </w:r>
    </w:p>
    <w:bookmarkEnd w:id="3631"/>
    <w:bookmarkStart w:name="z3798" w:id="3632"/>
    <w:p>
      <w:pPr>
        <w:spacing w:after="0"/>
        <w:ind w:left="0"/>
        <w:jc w:val="both"/>
      </w:pPr>
      <w:r>
        <w:rPr>
          <w:rFonts w:ascii="Times New Roman"/>
          <w:b w:val="false"/>
          <w:i w:val="false"/>
          <w:color w:val="000000"/>
          <w:sz w:val="28"/>
        </w:rPr>
        <w:t>
      Ескертпе: аббревиатуралардың толық жазылуы:</w:t>
      </w:r>
    </w:p>
    <w:bookmarkEnd w:id="3632"/>
    <w:bookmarkStart w:name="z3799" w:id="3633"/>
    <w:p>
      <w:pPr>
        <w:spacing w:after="0"/>
        <w:ind w:left="0"/>
        <w:jc w:val="both"/>
      </w:pPr>
      <w:r>
        <w:rPr>
          <w:rFonts w:ascii="Times New Roman"/>
          <w:b w:val="false"/>
          <w:i w:val="false"/>
          <w:color w:val="000000"/>
          <w:sz w:val="28"/>
        </w:rPr>
        <w:t>
      ҚМК – қорлар жөніндегі мемлекеттік комиссиясы;</w:t>
      </w:r>
    </w:p>
    <w:bookmarkEnd w:id="3633"/>
    <w:bookmarkStart w:name="z3800" w:id="3634"/>
    <w:p>
      <w:pPr>
        <w:spacing w:after="0"/>
        <w:ind w:left="0"/>
        <w:jc w:val="both"/>
      </w:pPr>
      <w:r>
        <w:rPr>
          <w:rFonts w:ascii="Times New Roman"/>
          <w:b w:val="false"/>
          <w:i w:val="false"/>
          <w:color w:val="000000"/>
          <w:sz w:val="28"/>
        </w:rPr>
        <w:t>
      ҚӨК – қорлар жөніндегі өңіраралық комиссия;</w:t>
      </w:r>
    </w:p>
    <w:bookmarkEnd w:id="3634"/>
    <w:bookmarkStart w:name="z3801" w:id="3635"/>
    <w:p>
      <w:pPr>
        <w:spacing w:after="0"/>
        <w:ind w:left="0"/>
        <w:jc w:val="both"/>
      </w:pPr>
      <w:r>
        <w:rPr>
          <w:rFonts w:ascii="Times New Roman"/>
          <w:b w:val="false"/>
          <w:i w:val="false"/>
          <w:color w:val="000000"/>
          <w:sz w:val="28"/>
        </w:rPr>
        <w:t>
      мың м3/тәул - тәулігіне мың текше метр.</w:t>
      </w:r>
    </w:p>
    <w:bookmarkEnd w:id="3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803" w:id="3636"/>
    <w:p>
      <w:pPr>
        <w:spacing w:after="0"/>
        <w:ind w:left="0"/>
        <w:jc w:val="both"/>
      </w:pPr>
      <w:r>
        <w:rPr>
          <w:rFonts w:ascii="Times New Roman"/>
          <w:b w:val="false"/>
          <w:i w:val="false"/>
          <w:color w:val="000000"/>
          <w:sz w:val="28"/>
        </w:rPr>
        <w:t>
      Әкімшілік деректерді жинауға арналған "Минералды сулар бойынша жер қойнауы қорларының мемлекеттік есебі" нысанын толтыру жөніндегі түсіндірме</w:t>
      </w:r>
    </w:p>
    <w:bookmarkEnd w:id="3636"/>
    <w:bookmarkStart w:name="z3804" w:id="3637"/>
    <w:p>
      <w:pPr>
        <w:spacing w:after="0"/>
        <w:ind w:left="0"/>
        <w:jc w:val="both"/>
      </w:pPr>
      <w:r>
        <w:rPr>
          <w:rFonts w:ascii="Times New Roman"/>
          <w:b w:val="false"/>
          <w:i w:val="false"/>
          <w:color w:val="000000"/>
          <w:sz w:val="28"/>
        </w:rPr>
        <w:t>
      ("9.1-минералды сулар" индексі, мерзімділігі – жыл сайын)</w:t>
      </w:r>
    </w:p>
    <w:bookmarkEnd w:id="3637"/>
    <w:bookmarkStart w:name="z3805" w:id="3638"/>
    <w:p>
      <w:pPr>
        <w:spacing w:after="0"/>
        <w:ind w:left="0"/>
        <w:jc w:val="both"/>
      </w:pPr>
      <w:r>
        <w:rPr>
          <w:rFonts w:ascii="Times New Roman"/>
          <w:b w:val="false"/>
          <w:i w:val="false"/>
          <w:color w:val="000000"/>
          <w:sz w:val="28"/>
        </w:rPr>
        <w:t>
      1-бағанда ҚР бойынша кен орындарының реттік нөмірі көрсетіледі.</w:t>
      </w:r>
    </w:p>
    <w:bookmarkEnd w:id="3638"/>
    <w:bookmarkStart w:name="z3806" w:id="3639"/>
    <w:p>
      <w:pPr>
        <w:spacing w:after="0"/>
        <w:ind w:left="0"/>
        <w:jc w:val="both"/>
      </w:pPr>
      <w:r>
        <w:rPr>
          <w:rFonts w:ascii="Times New Roman"/>
          <w:b w:val="false"/>
          <w:i w:val="false"/>
          <w:color w:val="000000"/>
          <w:sz w:val="28"/>
        </w:rPr>
        <w:t>
      2-бағанда кен орнының реттік нөмірі көрсетіледі.</w:t>
      </w:r>
    </w:p>
    <w:bookmarkEnd w:id="3639"/>
    <w:bookmarkStart w:name="z3807" w:id="3640"/>
    <w:p>
      <w:pPr>
        <w:spacing w:after="0"/>
        <w:ind w:left="0"/>
        <w:jc w:val="both"/>
      </w:pPr>
      <w:r>
        <w:rPr>
          <w:rFonts w:ascii="Times New Roman"/>
          <w:b w:val="false"/>
          <w:i w:val="false"/>
          <w:color w:val="000000"/>
          <w:sz w:val="28"/>
        </w:rPr>
        <w:t>
      3-бағанда учаскенің реттік нөмірі көрсетіледі.</w:t>
      </w:r>
    </w:p>
    <w:bookmarkEnd w:id="3640"/>
    <w:bookmarkStart w:name="z3808" w:id="3641"/>
    <w:p>
      <w:pPr>
        <w:spacing w:after="0"/>
        <w:ind w:left="0"/>
        <w:jc w:val="both"/>
      </w:pPr>
      <w:r>
        <w:rPr>
          <w:rFonts w:ascii="Times New Roman"/>
          <w:b w:val="false"/>
          <w:i w:val="false"/>
          <w:color w:val="000000"/>
          <w:sz w:val="28"/>
        </w:rPr>
        <w:t>
      4-бағанда экономикалық аудан, облыс, (барланған учаске, су алу құрылысы), кен орны (учаске, су алу құрылысы) көрсетіледі.</w:t>
      </w:r>
    </w:p>
    <w:bookmarkEnd w:id="3641"/>
    <w:bookmarkStart w:name="z3809" w:id="3642"/>
    <w:p>
      <w:pPr>
        <w:spacing w:after="0"/>
        <w:ind w:left="0"/>
        <w:jc w:val="both"/>
      </w:pPr>
      <w:r>
        <w:rPr>
          <w:rFonts w:ascii="Times New Roman"/>
          <w:b w:val="false"/>
          <w:i w:val="false"/>
          <w:color w:val="000000"/>
          <w:sz w:val="28"/>
        </w:rPr>
        <w:t>
      5-бағанда кен орнының (барланған учаскенің, су алу құрылысының) орналасқан жері көрсетіледі.</w:t>
      </w:r>
    </w:p>
    <w:bookmarkEnd w:id="3642"/>
    <w:bookmarkStart w:name="z3810" w:id="3643"/>
    <w:p>
      <w:pPr>
        <w:spacing w:after="0"/>
        <w:ind w:left="0"/>
        <w:jc w:val="both"/>
      </w:pPr>
      <w:r>
        <w:rPr>
          <w:rFonts w:ascii="Times New Roman"/>
          <w:b w:val="false"/>
          <w:i w:val="false"/>
          <w:color w:val="000000"/>
          <w:sz w:val="28"/>
        </w:rPr>
        <w:t>
      6-бағанда I ретті гидрогеологиялық бассейндер көрсетіледі.</w:t>
      </w:r>
    </w:p>
    <w:bookmarkEnd w:id="3643"/>
    <w:bookmarkStart w:name="z3811" w:id="3644"/>
    <w:p>
      <w:pPr>
        <w:spacing w:after="0"/>
        <w:ind w:left="0"/>
        <w:jc w:val="both"/>
      </w:pPr>
      <w:r>
        <w:rPr>
          <w:rFonts w:ascii="Times New Roman"/>
          <w:b w:val="false"/>
          <w:i w:val="false"/>
          <w:color w:val="000000"/>
          <w:sz w:val="28"/>
        </w:rPr>
        <w:t>
      7-бағанда II ретті гидрогеологиялық бассейндер көрсетіледі.</w:t>
      </w:r>
    </w:p>
    <w:bookmarkEnd w:id="3644"/>
    <w:bookmarkStart w:name="z3812" w:id="3645"/>
    <w:p>
      <w:pPr>
        <w:spacing w:after="0"/>
        <w:ind w:left="0"/>
        <w:jc w:val="both"/>
      </w:pPr>
      <w:r>
        <w:rPr>
          <w:rFonts w:ascii="Times New Roman"/>
          <w:b w:val="false"/>
          <w:i w:val="false"/>
          <w:color w:val="000000"/>
          <w:sz w:val="28"/>
        </w:rPr>
        <w:t>
      8-бағанда өзен бассейні көрсетіледі.</w:t>
      </w:r>
    </w:p>
    <w:bookmarkEnd w:id="3645"/>
    <w:bookmarkStart w:name="z3813" w:id="3646"/>
    <w:p>
      <w:pPr>
        <w:spacing w:after="0"/>
        <w:ind w:left="0"/>
        <w:jc w:val="both"/>
      </w:pPr>
      <w:r>
        <w:rPr>
          <w:rFonts w:ascii="Times New Roman"/>
          <w:b w:val="false"/>
          <w:i w:val="false"/>
          <w:color w:val="000000"/>
          <w:sz w:val="28"/>
        </w:rPr>
        <w:t>
      9-бағанда кадастр бойынша нөмірі көрсетіледі.</w:t>
      </w:r>
    </w:p>
    <w:bookmarkEnd w:id="3646"/>
    <w:bookmarkStart w:name="z3814" w:id="3647"/>
    <w:p>
      <w:pPr>
        <w:spacing w:after="0"/>
        <w:ind w:left="0"/>
        <w:jc w:val="both"/>
      </w:pPr>
      <w:r>
        <w:rPr>
          <w:rFonts w:ascii="Times New Roman"/>
          <w:b w:val="false"/>
          <w:i w:val="false"/>
          <w:color w:val="000000"/>
          <w:sz w:val="28"/>
        </w:rPr>
        <w:t>
      10-бағанда кен орнын игеру дәрежесі көрсетіледі.</w:t>
      </w:r>
    </w:p>
    <w:bookmarkEnd w:id="3647"/>
    <w:bookmarkStart w:name="z3815" w:id="3648"/>
    <w:p>
      <w:pPr>
        <w:spacing w:after="0"/>
        <w:ind w:left="0"/>
        <w:jc w:val="both"/>
      </w:pPr>
      <w:r>
        <w:rPr>
          <w:rFonts w:ascii="Times New Roman"/>
          <w:b w:val="false"/>
          <w:i w:val="false"/>
          <w:color w:val="000000"/>
          <w:sz w:val="28"/>
        </w:rPr>
        <w:t>
      11-бағанда сулы горизонттың су сыйымдылығы бар жыныстары көрсетіледі.</w:t>
      </w:r>
    </w:p>
    <w:bookmarkEnd w:id="3648"/>
    <w:bookmarkStart w:name="z3816" w:id="3649"/>
    <w:p>
      <w:pPr>
        <w:spacing w:after="0"/>
        <w:ind w:left="0"/>
        <w:jc w:val="both"/>
      </w:pPr>
      <w:r>
        <w:rPr>
          <w:rFonts w:ascii="Times New Roman"/>
          <w:b w:val="false"/>
          <w:i w:val="false"/>
          <w:color w:val="000000"/>
          <w:sz w:val="28"/>
        </w:rPr>
        <w:t>
      12-бағанда сулы горизонт жынысының жасы көрсетіледі.</w:t>
      </w:r>
    </w:p>
    <w:bookmarkEnd w:id="3649"/>
    <w:bookmarkStart w:name="z3817" w:id="3650"/>
    <w:p>
      <w:pPr>
        <w:spacing w:after="0"/>
        <w:ind w:left="0"/>
        <w:jc w:val="both"/>
      </w:pPr>
      <w:r>
        <w:rPr>
          <w:rFonts w:ascii="Times New Roman"/>
          <w:b w:val="false"/>
          <w:i w:val="false"/>
          <w:color w:val="000000"/>
          <w:sz w:val="28"/>
        </w:rPr>
        <w:t>
      13-бағанда сулы горизонттағы қысым туралы мәліметтер көрсетіледі.</w:t>
      </w:r>
    </w:p>
    <w:bookmarkEnd w:id="3650"/>
    <w:bookmarkStart w:name="z3818" w:id="3651"/>
    <w:p>
      <w:pPr>
        <w:spacing w:after="0"/>
        <w:ind w:left="0"/>
        <w:jc w:val="both"/>
      </w:pPr>
      <w:r>
        <w:rPr>
          <w:rFonts w:ascii="Times New Roman"/>
          <w:b w:val="false"/>
          <w:i w:val="false"/>
          <w:color w:val="000000"/>
          <w:sz w:val="28"/>
        </w:rPr>
        <w:t>
      14-бағанда сулы горизонттың минералдық құрамы, г/дм³ көрсетіледі.</w:t>
      </w:r>
    </w:p>
    <w:bookmarkEnd w:id="3651"/>
    <w:bookmarkStart w:name="z3819" w:id="3652"/>
    <w:p>
      <w:pPr>
        <w:spacing w:after="0"/>
        <w:ind w:left="0"/>
        <w:jc w:val="both"/>
      </w:pPr>
      <w:r>
        <w:rPr>
          <w:rFonts w:ascii="Times New Roman"/>
          <w:b w:val="false"/>
          <w:i w:val="false"/>
          <w:color w:val="000000"/>
          <w:sz w:val="28"/>
        </w:rPr>
        <w:t>
      15-бағанда сулы горизонт суының химиялық құрамы көрсетіледі.</w:t>
      </w:r>
    </w:p>
    <w:bookmarkEnd w:id="3652"/>
    <w:bookmarkStart w:name="z3820" w:id="3653"/>
    <w:p>
      <w:pPr>
        <w:spacing w:after="0"/>
        <w:ind w:left="0"/>
        <w:jc w:val="both"/>
      </w:pPr>
      <w:r>
        <w:rPr>
          <w:rFonts w:ascii="Times New Roman"/>
          <w:b w:val="false"/>
          <w:i w:val="false"/>
          <w:color w:val="000000"/>
          <w:sz w:val="28"/>
        </w:rPr>
        <w:t>
      16-бағанда минералды сулардың түрлері көрсетіледі.</w:t>
      </w:r>
    </w:p>
    <w:bookmarkEnd w:id="3653"/>
    <w:bookmarkStart w:name="z3821" w:id="3654"/>
    <w:p>
      <w:pPr>
        <w:spacing w:after="0"/>
        <w:ind w:left="0"/>
        <w:jc w:val="both"/>
      </w:pPr>
      <w:r>
        <w:rPr>
          <w:rFonts w:ascii="Times New Roman"/>
          <w:b w:val="false"/>
          <w:i w:val="false"/>
          <w:color w:val="000000"/>
          <w:sz w:val="28"/>
        </w:rPr>
        <w:t>
      17-бағанда ГКЗ немесе МКЗ бекіткен А санатындағы пайдаланылатын қорлар, мың м³/тәулік көрсетіледі.</w:t>
      </w:r>
    </w:p>
    <w:bookmarkEnd w:id="3654"/>
    <w:bookmarkStart w:name="z3822" w:id="3655"/>
    <w:p>
      <w:pPr>
        <w:spacing w:after="0"/>
        <w:ind w:left="0"/>
        <w:jc w:val="both"/>
      </w:pPr>
      <w:r>
        <w:rPr>
          <w:rFonts w:ascii="Times New Roman"/>
          <w:b w:val="false"/>
          <w:i w:val="false"/>
          <w:color w:val="000000"/>
          <w:sz w:val="28"/>
        </w:rPr>
        <w:t>
      18-бағанда ГКЗ немесе МКЗ бекіткен В санатындағы пайдаланылатын қорлар, мың м³/тәулік көрсетіледі.</w:t>
      </w:r>
    </w:p>
    <w:bookmarkEnd w:id="3655"/>
    <w:bookmarkStart w:name="z3823" w:id="3656"/>
    <w:p>
      <w:pPr>
        <w:spacing w:after="0"/>
        <w:ind w:left="0"/>
        <w:jc w:val="both"/>
      </w:pPr>
      <w:r>
        <w:rPr>
          <w:rFonts w:ascii="Times New Roman"/>
          <w:b w:val="false"/>
          <w:i w:val="false"/>
          <w:color w:val="000000"/>
          <w:sz w:val="28"/>
        </w:rPr>
        <w:t>
      19-бағанда ГКЗ немесе МКЗ бекіткен С1 санатындағы пайдаланылатын қорлар, мың м³/тәулік көрсетіледі.</w:t>
      </w:r>
    </w:p>
    <w:bookmarkEnd w:id="3656"/>
    <w:bookmarkStart w:name="z3824" w:id="3657"/>
    <w:p>
      <w:pPr>
        <w:spacing w:after="0"/>
        <w:ind w:left="0"/>
        <w:jc w:val="both"/>
      </w:pPr>
      <w:r>
        <w:rPr>
          <w:rFonts w:ascii="Times New Roman"/>
          <w:b w:val="false"/>
          <w:i w:val="false"/>
          <w:color w:val="000000"/>
          <w:sz w:val="28"/>
        </w:rPr>
        <w:t>
      20-бағанда ГКЗ немесе МКЗ бекіткен С2 санатындағы пайдаланылатын қорлар, мың м³/тәулік көрсетіледі.</w:t>
      </w:r>
    </w:p>
    <w:bookmarkEnd w:id="3657"/>
    <w:bookmarkStart w:name="z3825" w:id="3658"/>
    <w:p>
      <w:pPr>
        <w:spacing w:after="0"/>
        <w:ind w:left="0"/>
        <w:jc w:val="both"/>
      </w:pPr>
      <w:r>
        <w:rPr>
          <w:rFonts w:ascii="Times New Roman"/>
          <w:b w:val="false"/>
          <w:i w:val="false"/>
          <w:color w:val="000000"/>
          <w:sz w:val="28"/>
        </w:rPr>
        <w:t>
      21-бағанда ГКЗ немесе МКЗ бекіткен пайдаланылатын қорлардың жалпы көлемі, мың м³/тәулік көрсетіледі.</w:t>
      </w:r>
    </w:p>
    <w:bookmarkEnd w:id="3658"/>
    <w:bookmarkStart w:name="z3826" w:id="3659"/>
    <w:p>
      <w:pPr>
        <w:spacing w:after="0"/>
        <w:ind w:left="0"/>
        <w:jc w:val="both"/>
      </w:pPr>
      <w:r>
        <w:rPr>
          <w:rFonts w:ascii="Times New Roman"/>
          <w:b w:val="false"/>
          <w:i w:val="false"/>
          <w:color w:val="000000"/>
          <w:sz w:val="28"/>
        </w:rPr>
        <w:t>
      22-бағанда хаттама нөмірі көрсетіледі.</w:t>
      </w:r>
    </w:p>
    <w:bookmarkEnd w:id="3659"/>
    <w:bookmarkStart w:name="z3827" w:id="3660"/>
    <w:p>
      <w:pPr>
        <w:spacing w:after="0"/>
        <w:ind w:left="0"/>
        <w:jc w:val="both"/>
      </w:pPr>
      <w:r>
        <w:rPr>
          <w:rFonts w:ascii="Times New Roman"/>
          <w:b w:val="false"/>
          <w:i w:val="false"/>
          <w:color w:val="000000"/>
          <w:sz w:val="28"/>
        </w:rPr>
        <w:t>
      23-бағанда қорларды бекіту күні көрсетіледі.</w:t>
      </w:r>
    </w:p>
    <w:bookmarkEnd w:id="3660"/>
    <w:bookmarkStart w:name="z3828" w:id="3661"/>
    <w:p>
      <w:pPr>
        <w:spacing w:after="0"/>
        <w:ind w:left="0"/>
        <w:jc w:val="both"/>
      </w:pPr>
      <w:r>
        <w:rPr>
          <w:rFonts w:ascii="Times New Roman"/>
          <w:b w:val="false"/>
          <w:i w:val="false"/>
          <w:color w:val="000000"/>
          <w:sz w:val="28"/>
        </w:rPr>
        <w:t>
      24-бағанда есептік мерзімі, жыл көрсетіледі.</w:t>
      </w:r>
    </w:p>
    <w:bookmarkEnd w:id="3661"/>
    <w:bookmarkStart w:name="z3829" w:id="3662"/>
    <w:p>
      <w:pPr>
        <w:spacing w:after="0"/>
        <w:ind w:left="0"/>
        <w:jc w:val="both"/>
      </w:pPr>
      <w:r>
        <w:rPr>
          <w:rFonts w:ascii="Times New Roman"/>
          <w:b w:val="false"/>
          <w:i w:val="false"/>
          <w:color w:val="000000"/>
          <w:sz w:val="28"/>
        </w:rPr>
        <w:t>
      25-бағанда су алу құрылысының пайдалануға берілген күні көрсетіледі.</w:t>
      </w:r>
    </w:p>
    <w:bookmarkEnd w:id="3662"/>
    <w:bookmarkStart w:name="z3830" w:id="3663"/>
    <w:p>
      <w:pPr>
        <w:spacing w:after="0"/>
        <w:ind w:left="0"/>
        <w:jc w:val="both"/>
      </w:pPr>
      <w:r>
        <w:rPr>
          <w:rFonts w:ascii="Times New Roman"/>
          <w:b w:val="false"/>
          <w:i w:val="false"/>
          <w:color w:val="000000"/>
          <w:sz w:val="28"/>
        </w:rPr>
        <w:t>
      26-бағанда су алу құрылысының түрі көрсетіледі.</w:t>
      </w:r>
    </w:p>
    <w:bookmarkEnd w:id="3663"/>
    <w:bookmarkStart w:name="z3831" w:id="3664"/>
    <w:p>
      <w:pPr>
        <w:spacing w:after="0"/>
        <w:ind w:left="0"/>
        <w:jc w:val="both"/>
      </w:pPr>
      <w:r>
        <w:rPr>
          <w:rFonts w:ascii="Times New Roman"/>
          <w:b w:val="false"/>
          <w:i w:val="false"/>
          <w:color w:val="000000"/>
          <w:sz w:val="28"/>
        </w:rPr>
        <w:t>
      27-бағанда су алу құрылысы бойынша динамикалық деңгейдің өзгерісі, м көрсетіледі.</w:t>
      </w:r>
    </w:p>
    <w:bookmarkEnd w:id="3664"/>
    <w:bookmarkStart w:name="z3832" w:id="3665"/>
    <w:p>
      <w:pPr>
        <w:spacing w:after="0"/>
        <w:ind w:left="0"/>
        <w:jc w:val="both"/>
      </w:pPr>
      <w:r>
        <w:rPr>
          <w:rFonts w:ascii="Times New Roman"/>
          <w:b w:val="false"/>
          <w:i w:val="false"/>
          <w:color w:val="000000"/>
          <w:sz w:val="28"/>
        </w:rPr>
        <w:t>
      28-бағанда кен орнынан су тұтынушыға дейінгі қашықтық, км көрсетіледі.</w:t>
      </w:r>
    </w:p>
    <w:bookmarkEnd w:id="3665"/>
    <w:bookmarkStart w:name="z3833" w:id="3666"/>
    <w:p>
      <w:pPr>
        <w:spacing w:after="0"/>
        <w:ind w:left="0"/>
        <w:jc w:val="both"/>
      </w:pPr>
      <w:r>
        <w:rPr>
          <w:rFonts w:ascii="Times New Roman"/>
          <w:b w:val="false"/>
          <w:i w:val="false"/>
          <w:color w:val="000000"/>
          <w:sz w:val="28"/>
        </w:rPr>
        <w:t>
      29-бағанда жер қойнауын пайдаланушы көрсетіледі.</w:t>
      </w:r>
    </w:p>
    <w:bookmarkEnd w:id="3666"/>
    <w:bookmarkStart w:name="z3834" w:id="3667"/>
    <w:p>
      <w:pPr>
        <w:spacing w:after="0"/>
        <w:ind w:left="0"/>
        <w:jc w:val="both"/>
      </w:pPr>
      <w:r>
        <w:rPr>
          <w:rFonts w:ascii="Times New Roman"/>
          <w:b w:val="false"/>
          <w:i w:val="false"/>
          <w:color w:val="000000"/>
          <w:sz w:val="28"/>
        </w:rPr>
        <w:t>
      30-бағанда келісімшарттың (лицензияның) нөмірі көрсетіледі.</w:t>
      </w:r>
    </w:p>
    <w:bookmarkEnd w:id="3667"/>
    <w:bookmarkStart w:name="z3835" w:id="3668"/>
    <w:p>
      <w:pPr>
        <w:spacing w:after="0"/>
        <w:ind w:left="0"/>
        <w:jc w:val="both"/>
      </w:pPr>
      <w:r>
        <w:rPr>
          <w:rFonts w:ascii="Times New Roman"/>
          <w:b w:val="false"/>
          <w:i w:val="false"/>
          <w:color w:val="000000"/>
          <w:sz w:val="28"/>
        </w:rPr>
        <w:t>
      31-бағанда келісімшарттың (лицензияның) берілген күні көрсетіледі.</w:t>
      </w:r>
    </w:p>
    <w:bookmarkEnd w:id="3668"/>
    <w:bookmarkStart w:name="z3836" w:id="3669"/>
    <w:p>
      <w:pPr>
        <w:spacing w:after="0"/>
        <w:ind w:left="0"/>
        <w:jc w:val="both"/>
      </w:pPr>
      <w:r>
        <w:rPr>
          <w:rFonts w:ascii="Times New Roman"/>
          <w:b w:val="false"/>
          <w:i w:val="false"/>
          <w:color w:val="000000"/>
          <w:sz w:val="28"/>
        </w:rPr>
        <w:t>
      32-бағанда келісімшарттың (лицензияның) қолданылу мерзімі көрсетіледі.</w:t>
      </w:r>
    </w:p>
    <w:bookmarkEnd w:id="3669"/>
    <w:bookmarkStart w:name="z3837" w:id="3670"/>
    <w:p>
      <w:pPr>
        <w:spacing w:after="0"/>
        <w:ind w:left="0"/>
        <w:jc w:val="both"/>
      </w:pPr>
      <w:r>
        <w:rPr>
          <w:rFonts w:ascii="Times New Roman"/>
          <w:b w:val="false"/>
          <w:i w:val="false"/>
          <w:color w:val="000000"/>
          <w:sz w:val="28"/>
        </w:rPr>
        <w:t>
      33-бағанда лицензия (келісімшарт) бойынша емдік-ауыз су алу көлемі, мың м³/тәулік көрсетіледі.</w:t>
      </w:r>
    </w:p>
    <w:bookmarkEnd w:id="3670"/>
    <w:bookmarkStart w:name="z3838" w:id="3671"/>
    <w:p>
      <w:pPr>
        <w:spacing w:after="0"/>
        <w:ind w:left="0"/>
        <w:jc w:val="both"/>
      </w:pPr>
      <w:r>
        <w:rPr>
          <w:rFonts w:ascii="Times New Roman"/>
          <w:b w:val="false"/>
          <w:i w:val="false"/>
          <w:color w:val="000000"/>
          <w:sz w:val="28"/>
        </w:rPr>
        <w:t>
      34-бағанда лицензия (келісімшарт) бойынша емдік-асханалық су алу көлемі, мың м³/тәулік көрсетіледі.</w:t>
      </w:r>
    </w:p>
    <w:bookmarkEnd w:id="3671"/>
    <w:bookmarkStart w:name="z3839" w:id="3672"/>
    <w:p>
      <w:pPr>
        <w:spacing w:after="0"/>
        <w:ind w:left="0"/>
        <w:jc w:val="both"/>
      </w:pPr>
      <w:r>
        <w:rPr>
          <w:rFonts w:ascii="Times New Roman"/>
          <w:b w:val="false"/>
          <w:i w:val="false"/>
          <w:color w:val="000000"/>
          <w:sz w:val="28"/>
        </w:rPr>
        <w:t>
      35-бағанда лицензия (келісімшарт) бойынша асханалық су алу көлемі, мың м³/тәулік көрсетіледі.</w:t>
      </w:r>
    </w:p>
    <w:bookmarkEnd w:id="3672"/>
    <w:bookmarkStart w:name="z3840" w:id="3673"/>
    <w:p>
      <w:pPr>
        <w:spacing w:after="0"/>
        <w:ind w:left="0"/>
        <w:jc w:val="both"/>
      </w:pPr>
      <w:r>
        <w:rPr>
          <w:rFonts w:ascii="Times New Roman"/>
          <w:b w:val="false"/>
          <w:i w:val="false"/>
          <w:color w:val="000000"/>
          <w:sz w:val="28"/>
        </w:rPr>
        <w:t>
      36-бағанда лицензия (келісімшарт) бойынша емдік-бальнеологиялық су алу көлемі, мың м³/тәулік көрсетіледі.</w:t>
      </w:r>
    </w:p>
    <w:bookmarkEnd w:id="3673"/>
    <w:bookmarkStart w:name="z3841" w:id="3674"/>
    <w:p>
      <w:pPr>
        <w:spacing w:after="0"/>
        <w:ind w:left="0"/>
        <w:jc w:val="both"/>
      </w:pPr>
      <w:r>
        <w:rPr>
          <w:rFonts w:ascii="Times New Roman"/>
          <w:b w:val="false"/>
          <w:i w:val="false"/>
          <w:color w:val="000000"/>
          <w:sz w:val="28"/>
        </w:rPr>
        <w:t>
      37-бағанда лицензия (келісімшарт) бойынша су алудың жалпы көлемі, мың м³/тәулік көрсетіледі.</w:t>
      </w:r>
    </w:p>
    <w:bookmarkEnd w:id="3674"/>
    <w:bookmarkStart w:name="z3842" w:id="3675"/>
    <w:p>
      <w:pPr>
        <w:spacing w:after="0"/>
        <w:ind w:left="0"/>
        <w:jc w:val="both"/>
      </w:pPr>
      <w:r>
        <w:rPr>
          <w:rFonts w:ascii="Times New Roman"/>
          <w:b w:val="false"/>
          <w:i w:val="false"/>
          <w:color w:val="000000"/>
          <w:sz w:val="28"/>
        </w:rPr>
        <w:t>
      38-бағанда ескертпе көрсетіледі.</w:t>
      </w:r>
    </w:p>
    <w:bookmarkEnd w:id="3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28-қосымша</w:t>
            </w:r>
            <w:r>
              <w:br/>
            </w: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28-қосымша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844" w:id="3676"/>
    <w:p>
      <w:pPr>
        <w:spacing w:after="0"/>
        <w:ind w:left="0"/>
        <w:jc w:val="left"/>
      </w:pPr>
      <w:r>
        <w:rPr>
          <w:rFonts w:ascii="Times New Roman"/>
          <w:b/>
          <w:i w:val="false"/>
          <w:color w:val="000000"/>
        </w:rPr>
        <w:t xml:space="preserve"> Емдік балшықтар бойынша жер қойнауы қорларын мемлекеттік есепке алу </w:t>
      </w:r>
      <w:r>
        <w:br/>
      </w:r>
      <w:r>
        <w:rPr>
          <w:rFonts w:ascii="Times New Roman"/>
          <w:b/>
          <w:i w:val="false"/>
          <w:color w:val="000000"/>
        </w:rPr>
        <w:t xml:space="preserve"> 20_____ жылғы есептік кезең</w:t>
      </w:r>
    </w:p>
    <w:bookmarkEnd w:id="3676"/>
    <w:bookmarkStart w:name="z3845" w:id="3677"/>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3677"/>
    <w:bookmarkStart w:name="z3846" w:id="3678"/>
    <w:p>
      <w:pPr>
        <w:spacing w:after="0"/>
        <w:ind w:left="0"/>
        <w:jc w:val="both"/>
      </w:pPr>
      <w:r>
        <w:rPr>
          <w:rFonts w:ascii="Times New Roman"/>
          <w:b w:val="false"/>
          <w:i w:val="false"/>
          <w:color w:val="000000"/>
          <w:sz w:val="28"/>
        </w:rPr>
        <w:t>
      Әкімшілік деректер нысаны www.minerals.gov.kz-qazyna@kz интернет-ресурсында өтеусіз негізде орналастырылған.</w:t>
      </w:r>
    </w:p>
    <w:bookmarkEnd w:id="3678"/>
    <w:bookmarkStart w:name="z3847" w:id="3679"/>
    <w:p>
      <w:pPr>
        <w:spacing w:after="0"/>
        <w:ind w:left="0"/>
        <w:jc w:val="both"/>
      </w:pPr>
      <w:r>
        <w:rPr>
          <w:rFonts w:ascii="Times New Roman"/>
          <w:b w:val="false"/>
          <w:i w:val="false"/>
          <w:color w:val="000000"/>
          <w:sz w:val="28"/>
        </w:rPr>
        <w:t>
      Әкімшілік нысанның атауы: Емдік балшықтар бойынша жер қойнауы қорларын мемлекеттік есепке алу 20_____ жылғы есептік кезең.</w:t>
      </w:r>
    </w:p>
    <w:bookmarkEnd w:id="3679"/>
    <w:bookmarkStart w:name="z3848" w:id="368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9.3-емдік балшықтар.</w:t>
      </w:r>
    </w:p>
    <w:bookmarkEnd w:id="3680"/>
    <w:bookmarkStart w:name="z3849" w:id="3681"/>
    <w:p>
      <w:pPr>
        <w:spacing w:after="0"/>
        <w:ind w:left="0"/>
        <w:jc w:val="both"/>
      </w:pPr>
      <w:r>
        <w:rPr>
          <w:rFonts w:ascii="Times New Roman"/>
          <w:b w:val="false"/>
          <w:i w:val="false"/>
          <w:color w:val="000000"/>
          <w:sz w:val="28"/>
        </w:rPr>
        <w:t>
      Жиілігі: жыл сайын.</w:t>
      </w:r>
    </w:p>
    <w:bookmarkEnd w:id="3681"/>
    <w:bookmarkStart w:name="z3850" w:id="3682"/>
    <w:p>
      <w:pPr>
        <w:spacing w:after="0"/>
        <w:ind w:left="0"/>
        <w:jc w:val="both"/>
      </w:pPr>
      <w:r>
        <w:rPr>
          <w:rFonts w:ascii="Times New Roman"/>
          <w:b w:val="false"/>
          <w:i w:val="false"/>
          <w:color w:val="000000"/>
          <w:sz w:val="28"/>
        </w:rPr>
        <w:t>
      Есепті кезең: 20__ жылғы "___" __________ жағдай бойынша.</w:t>
      </w:r>
    </w:p>
    <w:bookmarkEnd w:id="3682"/>
    <w:bookmarkStart w:name="z3851" w:id="368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bookmarkEnd w:id="3683"/>
    <w:bookmarkStart w:name="z3852" w:id="3684"/>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3684"/>
    <w:bookmarkStart w:name="z3853" w:id="36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3685"/>
    <w:bookmarkStart w:name="z3854" w:id="3686"/>
    <w:p>
      <w:pPr>
        <w:spacing w:after="0"/>
        <w:ind w:left="0"/>
        <w:jc w:val="both"/>
      </w:pPr>
      <w:r>
        <w:rPr>
          <w:rFonts w:ascii="Times New Roman"/>
          <w:b w:val="false"/>
          <w:i w:val="false"/>
          <w:color w:val="000000"/>
          <w:sz w:val="28"/>
        </w:rPr>
        <w:t>
      ЖСН/БСН</w:t>
      </w:r>
    </w:p>
    <w:bookmarkEnd w:id="3686"/>
    <w:bookmarkStart w:name="z3855" w:id="3687"/>
    <w:p>
      <w:pPr>
        <w:spacing w:after="0"/>
        <w:ind w:left="0"/>
        <w:jc w:val="both"/>
      </w:pPr>
      <w:r>
        <w:rPr>
          <w:rFonts w:ascii="Times New Roman"/>
          <w:b w:val="false"/>
          <w:i w:val="false"/>
          <w:color w:val="000000"/>
          <w:sz w:val="28"/>
        </w:rPr>
        <w:t xml:space="preserve">
      </w:t>
      </w:r>
    </w:p>
    <w:bookmarkEnd w:id="3687"/>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6" w:id="3688"/>
    <w:p>
      <w:pPr>
        <w:spacing w:after="0"/>
        <w:ind w:left="0"/>
        <w:jc w:val="both"/>
      </w:pPr>
      <w:r>
        <w:rPr>
          <w:rFonts w:ascii="Times New Roman"/>
          <w:b w:val="false"/>
          <w:i w:val="false"/>
          <w:color w:val="000000"/>
          <w:sz w:val="28"/>
        </w:rPr>
        <w:t>
      Жинау әдісі (қағаз жеткізгіште, электронды түрде)</w:t>
      </w:r>
    </w:p>
    <w:bookmarkEnd w:id="3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орнының</w:t>
            </w:r>
            <w:r>
              <w:rPr>
                <w:rFonts w:ascii="Times New Roman"/>
                <w:b/>
                <w:i w:val="false"/>
                <w:color w:val="000000"/>
                <w:sz w:val="20"/>
              </w:rPr>
              <w:t xml:space="preserve"> р/с №-і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Кен </w:t>
            </w:r>
            <w:r>
              <w:rPr>
                <w:rFonts w:ascii="Times New Roman"/>
                <w:b/>
                <w:i w:val="false"/>
                <w:color w:val="000000"/>
                <w:sz w:val="20"/>
              </w:rPr>
              <w:t>орнының</w:t>
            </w:r>
            <w:r>
              <w:rPr>
                <w:rFonts w:ascii="Times New Roman"/>
                <w:b/>
                <w:i w:val="false"/>
                <w:color w:val="000000"/>
                <w:sz w:val="20"/>
              </w:rPr>
              <w:t xml:space="preserve"> р/с №-і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Учаскенің</w:t>
            </w:r>
            <w:r>
              <w:rPr>
                <w:rFonts w:ascii="Times New Roman"/>
                <w:b/>
                <w:i w:val="false"/>
                <w:color w:val="000000"/>
                <w:sz w:val="20"/>
              </w:rPr>
              <w:t xml:space="preserve"> р/с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w:t>
            </w:r>
            <w:r>
              <w:rPr>
                <w:rFonts w:ascii="Times New Roman"/>
                <w:b/>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w:t>
            </w:r>
            <w:r>
              <w:rPr>
                <w:rFonts w:ascii="Times New Roman"/>
                <w:b/>
                <w:i w:val="false"/>
                <w:color w:val="000000"/>
                <w:sz w:val="20"/>
              </w:rPr>
              <w:t xml:space="preserve"> (</w:t>
            </w:r>
            <w:r>
              <w:rPr>
                <w:rFonts w:ascii="Times New Roman"/>
                <w:b/>
                <w:i w:val="false"/>
                <w:color w:val="000000"/>
                <w:sz w:val="20"/>
              </w:rPr>
              <w:t>барланған</w:t>
            </w:r>
            <w:r>
              <w:rPr>
                <w:rFonts w:ascii="Times New Roman"/>
                <w:b w:val="false"/>
                <w:i w:val="false"/>
                <w:color w:val="000000"/>
                <w:sz w:val="20"/>
              </w:rPr>
              <w:t xml:space="preserve"> </w:t>
            </w:r>
            <w:r>
              <w:rPr>
                <w:rFonts w:ascii="Times New Roman"/>
                <w:b/>
                <w:i w:val="false"/>
                <w:color w:val="000000"/>
                <w:sz w:val="20"/>
              </w:rPr>
              <w:t>учаске</w:t>
            </w:r>
            <w:r>
              <w:rPr>
                <w:rFonts w:ascii="Times New Roman"/>
                <w:b/>
                <w:i w:val="false"/>
                <w:color w:val="000000"/>
                <w:sz w:val="20"/>
              </w:rPr>
              <w:t xml:space="preserve">, </w:t>
            </w:r>
            <w:r>
              <w:rPr>
                <w:rFonts w:ascii="Times New Roman"/>
                <w:b/>
                <w:i w:val="false"/>
                <w:color w:val="000000"/>
                <w:sz w:val="20"/>
              </w:rPr>
              <w:t>тоған</w:t>
            </w:r>
            <w:r>
              <w:rPr>
                <w:rFonts w:ascii="Times New Roman"/>
                <w:b/>
                <w:i w:val="false"/>
                <w:color w:val="000000"/>
                <w:sz w:val="20"/>
              </w:rPr>
              <w:t>)</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Кен </w:t>
            </w:r>
            <w:r>
              <w:rPr>
                <w:rFonts w:ascii="Times New Roman"/>
                <w:b/>
                <w:i w:val="false"/>
                <w:color w:val="000000"/>
                <w:sz w:val="20"/>
              </w:rPr>
              <w:t>орнының</w:t>
            </w:r>
            <w:r>
              <w:rPr>
                <w:rFonts w:ascii="Times New Roman"/>
                <w:b/>
                <w:i w:val="false"/>
                <w:color w:val="000000"/>
                <w:sz w:val="20"/>
              </w:rPr>
              <w:t xml:space="preserve"> (</w:t>
            </w:r>
            <w:r>
              <w:rPr>
                <w:rFonts w:ascii="Times New Roman"/>
                <w:b/>
                <w:i w:val="false"/>
                <w:color w:val="000000"/>
                <w:sz w:val="20"/>
              </w:rPr>
              <w:t>барланған</w:t>
            </w:r>
            <w:r>
              <w:rPr>
                <w:rFonts w:ascii="Times New Roman"/>
                <w:b w:val="false"/>
                <w:i w:val="false"/>
                <w:color w:val="000000"/>
                <w:sz w:val="20"/>
              </w:rPr>
              <w:t xml:space="preserve"> </w:t>
            </w:r>
            <w:r>
              <w:rPr>
                <w:rFonts w:ascii="Times New Roman"/>
                <w:b/>
                <w:i w:val="false"/>
                <w:color w:val="000000"/>
                <w:sz w:val="20"/>
              </w:rPr>
              <w:t>учаскенің</w:t>
            </w:r>
            <w:r>
              <w:rPr>
                <w:rFonts w:ascii="Times New Roman"/>
                <w:b/>
                <w:i w:val="false"/>
                <w:color w:val="000000"/>
                <w:sz w:val="20"/>
              </w:rPr>
              <w:t xml:space="preserve">, </w:t>
            </w:r>
            <w:r>
              <w:rPr>
                <w:rFonts w:ascii="Times New Roman"/>
                <w:b/>
                <w:i w:val="false"/>
                <w:color w:val="000000"/>
                <w:sz w:val="20"/>
              </w:rPr>
              <w:t>тоғанны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Гидрогеологиялық</w:t>
            </w:r>
            <w:r>
              <w:rPr>
                <w:rFonts w:ascii="Times New Roman"/>
                <w:b w:val="false"/>
                <w:i w:val="false"/>
                <w:color w:val="000000"/>
                <w:sz w:val="20"/>
              </w:rPr>
              <w:t xml:space="preserve"> </w:t>
            </w:r>
            <w:r>
              <w:rPr>
                <w:rFonts w:ascii="Times New Roman"/>
                <w:b/>
                <w:i w:val="false"/>
                <w:color w:val="000000"/>
                <w:sz w:val="20"/>
              </w:rPr>
              <w:t>бассейндер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Өзен</w:t>
            </w:r>
            <w:r>
              <w:rPr>
                <w:rFonts w:ascii="Times New Roman"/>
                <w:b w:val="false"/>
                <w:i w:val="false"/>
                <w:color w:val="000000"/>
                <w:sz w:val="20"/>
              </w:rPr>
              <w:t xml:space="preserve"> </w:t>
            </w:r>
            <w:r>
              <w:rPr>
                <w:rFonts w:ascii="Times New Roman"/>
                <w:b/>
                <w:i w:val="false"/>
                <w:color w:val="000000"/>
                <w:sz w:val="20"/>
              </w:rPr>
              <w:t>бассейні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Кадастр </w:t>
            </w:r>
            <w:r>
              <w:rPr>
                <w:rFonts w:ascii="Times New Roman"/>
                <w:b/>
                <w:i w:val="false"/>
                <w:color w:val="000000"/>
                <w:sz w:val="20"/>
              </w:rPr>
              <w:t>бойынша</w:t>
            </w:r>
            <w:r>
              <w:rPr>
                <w:rFonts w:ascii="Times New Roman"/>
                <w:b/>
                <w:i w:val="false"/>
                <w:color w:val="000000"/>
                <w:sz w:val="20"/>
              </w:rPr>
              <w:t xml:space="preserve"> №-і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7" w:id="3689"/>
    <w:p>
      <w:pPr>
        <w:spacing w:after="0"/>
        <w:ind w:left="0"/>
        <w:jc w:val="both"/>
      </w:pPr>
      <w:r>
        <w:rPr>
          <w:rFonts w:ascii="Times New Roman"/>
          <w:b w:val="false"/>
          <w:i w:val="false"/>
          <w:color w:val="000000"/>
          <w:sz w:val="28"/>
        </w:rPr>
        <w:t>
      кестенің жалғасы:</w:t>
      </w:r>
    </w:p>
    <w:bookmarkEnd w:id="3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Емдік</w:t>
            </w:r>
            <w:r>
              <w:rPr>
                <w:rFonts w:ascii="Times New Roman"/>
                <w:b w:val="false"/>
                <w:i w:val="false"/>
                <w:color w:val="000000"/>
                <w:sz w:val="20"/>
              </w:rPr>
              <w:t xml:space="preserve"> </w:t>
            </w:r>
            <w:r>
              <w:rPr>
                <w:rFonts w:ascii="Times New Roman"/>
                <w:b/>
                <w:i w:val="false"/>
                <w:color w:val="000000"/>
                <w:sz w:val="20"/>
              </w:rPr>
              <w:t>балшықтардың</w:t>
            </w:r>
            <w:r>
              <w:rPr>
                <w:rFonts w:ascii="Times New Roman"/>
                <w:b w:val="false"/>
                <w:i w:val="false"/>
                <w:color w:val="000000"/>
                <w:sz w:val="20"/>
              </w:rPr>
              <w:t xml:space="preserve"> </w:t>
            </w:r>
            <w:r>
              <w:rPr>
                <w:rFonts w:ascii="Times New Roman"/>
                <w:b/>
                <w:i w:val="false"/>
                <w:color w:val="000000"/>
                <w:sz w:val="20"/>
              </w:rPr>
              <w:t>типтері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Минералдану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Емдік</w:t>
            </w:r>
            <w:r>
              <w:rPr>
                <w:rFonts w:ascii="Times New Roman"/>
                <w:b w:val="false"/>
                <w:i w:val="false"/>
                <w:color w:val="000000"/>
                <w:sz w:val="20"/>
              </w:rPr>
              <w:t xml:space="preserve"> </w:t>
            </w:r>
            <w:r>
              <w:rPr>
                <w:rFonts w:ascii="Times New Roman"/>
                <w:b/>
                <w:i w:val="false"/>
                <w:color w:val="000000"/>
                <w:sz w:val="20"/>
              </w:rPr>
              <w:t>балшықтардың</w:t>
            </w:r>
            <w:r>
              <w:rPr>
                <w:rFonts w:ascii="Times New Roman"/>
                <w:b w:val="false"/>
                <w:i w:val="false"/>
                <w:color w:val="000000"/>
                <w:sz w:val="20"/>
              </w:rPr>
              <w:t xml:space="preserve"> </w:t>
            </w:r>
            <w:r>
              <w:rPr>
                <w:rFonts w:ascii="Times New Roman"/>
                <w:b/>
                <w:i w:val="false"/>
                <w:color w:val="000000"/>
                <w:sz w:val="20"/>
              </w:rPr>
              <w:t>физикалық-химиялық</w:t>
            </w:r>
            <w:r>
              <w:rPr>
                <w:rFonts w:ascii="Times New Roman"/>
                <w:b w:val="false"/>
                <w:i w:val="false"/>
                <w:color w:val="000000"/>
                <w:sz w:val="20"/>
              </w:rPr>
              <w:t xml:space="preserve"> </w:t>
            </w:r>
            <w:r>
              <w:rPr>
                <w:rFonts w:ascii="Times New Roman"/>
                <w:b/>
                <w:i w:val="false"/>
                <w:color w:val="000000"/>
                <w:sz w:val="20"/>
              </w:rPr>
              <w:t>құрамы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i w:val="false"/>
                <w:color w:val="000000"/>
                <w:sz w:val="20"/>
              </w:rPr>
              <w:t xml:space="preserve">, ҚӨК </w:t>
            </w:r>
            <w:r>
              <w:rPr>
                <w:rFonts w:ascii="Times New Roman"/>
                <w:b/>
                <w:i w:val="false"/>
                <w:color w:val="000000"/>
                <w:sz w:val="20"/>
              </w:rPr>
              <w:t>бекіткен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қорлары</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м</w:t>
            </w:r>
            <w:r>
              <w:rPr>
                <w:rFonts w:ascii="Times New Roman"/>
                <w:b/>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8" w:id="3690"/>
    <w:p>
      <w:pPr>
        <w:spacing w:after="0"/>
        <w:ind w:left="0"/>
        <w:jc w:val="both"/>
      </w:pPr>
      <w:r>
        <w:rPr>
          <w:rFonts w:ascii="Times New Roman"/>
          <w:b w:val="false"/>
          <w:i w:val="false"/>
          <w:color w:val="000000"/>
          <w:sz w:val="28"/>
        </w:rPr>
        <w:t>
      кестенің жалғасы:</w:t>
      </w:r>
    </w:p>
    <w:bookmarkEnd w:id="3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w:t>
            </w:r>
            <w:r>
              <w:rPr>
                <w:rFonts w:ascii="Times New Roman"/>
                <w:b/>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Хаттама</w:t>
            </w:r>
            <w:r>
              <w:rPr>
                <w:rFonts w:ascii="Times New Roman"/>
                <w:b/>
                <w:i w:val="false"/>
                <w:color w:val="000000"/>
                <w:sz w:val="20"/>
              </w:rPr>
              <w:t xml:space="preserve"> №-і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Қорларды</w:t>
            </w:r>
            <w:r>
              <w:rPr>
                <w:rFonts w:ascii="Times New Roman"/>
                <w:b w:val="false"/>
                <w:i w:val="false"/>
                <w:color w:val="000000"/>
                <w:sz w:val="20"/>
              </w:rPr>
              <w:t xml:space="preserve"> </w:t>
            </w:r>
            <w:r>
              <w:rPr>
                <w:rFonts w:ascii="Times New Roman"/>
                <w:b/>
                <w:i w:val="false"/>
                <w:color w:val="000000"/>
                <w:sz w:val="20"/>
              </w:rPr>
              <w:t>бекіткен</w:t>
            </w:r>
            <w:r>
              <w:rPr>
                <w:rFonts w:ascii="Times New Roman"/>
                <w:b w:val="false"/>
                <w:i w:val="false"/>
                <w:color w:val="000000"/>
                <w:sz w:val="20"/>
              </w:rPr>
              <w:t xml:space="preserve"> </w:t>
            </w:r>
            <w:r>
              <w:rPr>
                <w:rFonts w:ascii="Times New Roman"/>
                <w:b/>
                <w:i w:val="false"/>
                <w:color w:val="000000"/>
                <w:sz w:val="20"/>
              </w:rPr>
              <w:t>күн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Кен </w:t>
            </w:r>
            <w:r>
              <w:rPr>
                <w:rFonts w:ascii="Times New Roman"/>
                <w:b/>
                <w:i w:val="false"/>
                <w:color w:val="000000"/>
                <w:sz w:val="20"/>
              </w:rPr>
              <w:t>орны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Кен </w:t>
            </w:r>
            <w:r>
              <w:rPr>
                <w:rFonts w:ascii="Times New Roman"/>
                <w:b/>
                <w:i w:val="false"/>
                <w:color w:val="000000"/>
                <w:sz w:val="20"/>
              </w:rPr>
              <w:t>орны</w:t>
            </w:r>
            <w:r>
              <w:rPr>
                <w:rFonts w:ascii="Times New Roman"/>
                <w:b/>
                <w:i w:val="false"/>
                <w:color w:val="000000"/>
                <w:sz w:val="20"/>
              </w:rPr>
              <w:t xml:space="preserve"> мен </w:t>
            </w:r>
            <w:r>
              <w:rPr>
                <w:rFonts w:ascii="Times New Roman"/>
                <w:b/>
                <w:i w:val="false"/>
                <w:color w:val="000000"/>
                <w:sz w:val="20"/>
              </w:rPr>
              <w:t>тұтынушының</w:t>
            </w:r>
            <w:r>
              <w:rPr>
                <w:rFonts w:ascii="Times New Roman"/>
                <w:b w:val="false"/>
                <w:i w:val="false"/>
                <w:color w:val="000000"/>
                <w:sz w:val="20"/>
              </w:rPr>
              <w:t xml:space="preserve"> </w:t>
            </w:r>
            <w:r>
              <w:rPr>
                <w:rFonts w:ascii="Times New Roman"/>
                <w:b/>
                <w:i w:val="false"/>
                <w:color w:val="000000"/>
                <w:sz w:val="20"/>
              </w:rPr>
              <w:t>арақашықтығы</w:t>
            </w:r>
            <w:r>
              <w:rPr>
                <w:rFonts w:ascii="Times New Roman"/>
                <w:b/>
                <w:i w:val="false"/>
                <w:color w:val="000000"/>
                <w:sz w:val="20"/>
              </w:rPr>
              <w:t>,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км2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балшықтардың қуаттылығы,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9" w:id="3691"/>
    <w:p>
      <w:pPr>
        <w:spacing w:after="0"/>
        <w:ind w:left="0"/>
        <w:jc w:val="both"/>
      </w:pPr>
      <w:r>
        <w:rPr>
          <w:rFonts w:ascii="Times New Roman"/>
          <w:b w:val="false"/>
          <w:i w:val="false"/>
          <w:color w:val="000000"/>
          <w:sz w:val="28"/>
        </w:rPr>
        <w:t>
      кестенің жалғасы:</w:t>
      </w:r>
    </w:p>
    <w:bookmarkEnd w:id="3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пайдаланушы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w:t>
            </w:r>
            <w:r>
              <w:rPr>
                <w:rFonts w:ascii="Times New Roman"/>
                <w:b/>
                <w:i w:val="false"/>
                <w:color w:val="000000"/>
                <w:sz w:val="20"/>
              </w:rPr>
              <w:t xml:space="preserve"> (лицензия) №-і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Келісімшарттың</w:t>
            </w:r>
            <w:r>
              <w:rPr>
                <w:rFonts w:ascii="Times New Roman"/>
                <w:b/>
                <w:i w:val="false"/>
                <w:color w:val="000000"/>
                <w:sz w:val="20"/>
              </w:rPr>
              <w:t xml:space="preserve"> (</w:t>
            </w:r>
            <w:r>
              <w:rPr>
                <w:rFonts w:ascii="Times New Roman"/>
                <w:b/>
                <w:i w:val="false"/>
                <w:color w:val="000000"/>
                <w:sz w:val="20"/>
              </w:rPr>
              <w:t>лицензияның</w:t>
            </w:r>
            <w:r>
              <w:rPr>
                <w:rFonts w:ascii="Times New Roman"/>
                <w:b/>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Келісімшарттың</w:t>
            </w:r>
            <w:r>
              <w:rPr>
                <w:rFonts w:ascii="Times New Roman"/>
                <w:b/>
                <w:i w:val="false"/>
                <w:color w:val="000000"/>
                <w:sz w:val="20"/>
              </w:rPr>
              <w:t xml:space="preserve"> (</w:t>
            </w:r>
            <w:r>
              <w:rPr>
                <w:rFonts w:ascii="Times New Roman"/>
                <w:b/>
                <w:i w:val="false"/>
                <w:color w:val="000000"/>
                <w:sz w:val="20"/>
              </w:rPr>
              <w:t>Лицензияның</w:t>
            </w:r>
            <w:r>
              <w:rPr>
                <w:rFonts w:ascii="Times New Roman"/>
                <w:b/>
                <w:i w:val="false"/>
                <w:color w:val="000000"/>
                <w:sz w:val="20"/>
              </w:rPr>
              <w:t xml:space="preserve">) </w:t>
            </w:r>
            <w:r>
              <w:rPr>
                <w:rFonts w:ascii="Times New Roman"/>
                <w:b/>
                <w:i w:val="false"/>
                <w:color w:val="000000"/>
                <w:sz w:val="20"/>
              </w:rPr>
              <w:t>қолданылу</w:t>
            </w:r>
            <w:r>
              <w:rPr>
                <w:rFonts w:ascii="Times New Roman"/>
                <w:b w:val="false"/>
                <w:i w:val="false"/>
                <w:color w:val="000000"/>
                <w:sz w:val="20"/>
              </w:rPr>
              <w:t xml:space="preserve"> </w:t>
            </w:r>
            <w:r>
              <w:rPr>
                <w:rFonts w:ascii="Times New Roman"/>
                <w:b/>
                <w:i w:val="false"/>
                <w:color w:val="000000"/>
                <w:sz w:val="20"/>
              </w:rPr>
              <w:t>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w:t>
            </w:r>
            <w:r>
              <w:rPr>
                <w:rFonts w:ascii="Times New Roman"/>
                <w:b/>
                <w:i w:val="false"/>
                <w:color w:val="000000"/>
                <w:sz w:val="20"/>
              </w:rPr>
              <w:t xml:space="preserve"> (лицензия)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val="false"/>
                <w:i w:val="false"/>
                <w:color w:val="000000"/>
                <w:sz w:val="20"/>
              </w:rPr>
              <w:t xml:space="preserve"> </w:t>
            </w:r>
            <w:r>
              <w:rPr>
                <w:rFonts w:ascii="Times New Roman"/>
                <w:b/>
                <w:i w:val="false"/>
                <w:color w:val="000000"/>
                <w:sz w:val="20"/>
              </w:rPr>
              <w:t>шамасы</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м</w:t>
            </w:r>
            <w:r>
              <w:rPr>
                <w:rFonts w:ascii="Times New Roman"/>
                <w:b/>
                <w:i w:val="false"/>
                <w:color w:val="000000"/>
                <w:sz w:val="20"/>
              </w:rPr>
              <w:t>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Сапропелдік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3692"/>
          <w:p>
            <w:pPr>
              <w:spacing w:after="20"/>
              <w:ind w:left="20"/>
              <w:jc w:val="both"/>
            </w:pPr>
            <w:r>
              <w:rPr>
                <w:rFonts w:ascii="Times New Roman"/>
                <w:b w:val="false"/>
                <w:i w:val="false"/>
                <w:color w:val="000000"/>
                <w:sz w:val="20"/>
              </w:rPr>
              <w:t>
Атауы _____________________________</w:t>
            </w:r>
          </w:p>
          <w:bookmarkEnd w:id="3692"/>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3693"/>
          <w:p>
            <w:pPr>
              <w:spacing w:after="20"/>
              <w:ind w:left="20"/>
              <w:jc w:val="both"/>
            </w:pPr>
            <w:r>
              <w:rPr>
                <w:rFonts w:ascii="Times New Roman"/>
                <w:b w:val="false"/>
                <w:i w:val="false"/>
                <w:color w:val="000000"/>
                <w:sz w:val="20"/>
              </w:rPr>
              <w:t>
Мекенжай ____________________</w:t>
            </w:r>
          </w:p>
          <w:bookmarkEnd w:id="3693"/>
          <w:p>
            <w:pPr>
              <w:spacing w:after="20"/>
              <w:ind w:left="20"/>
              <w:jc w:val="both"/>
            </w:pPr>
            <w:r>
              <w:rPr>
                <w:rFonts w:ascii="Times New Roman"/>
                <w:b w:val="false"/>
                <w:i w:val="false"/>
                <w:color w:val="000000"/>
                <w:sz w:val="20"/>
              </w:rPr>
              <w:t>
_____________________________</w:t>
            </w:r>
          </w:p>
        </w:tc>
      </w:tr>
    </w:tbl>
    <w:bookmarkStart w:name="z3862" w:id="3694"/>
    <w:p>
      <w:pPr>
        <w:spacing w:after="0"/>
        <w:ind w:left="0"/>
        <w:jc w:val="both"/>
      </w:pPr>
      <w:r>
        <w:rPr>
          <w:rFonts w:ascii="Times New Roman"/>
          <w:b w:val="false"/>
          <w:i w:val="false"/>
          <w:color w:val="000000"/>
          <w:sz w:val="28"/>
        </w:rPr>
        <w:t xml:space="preserve">
      Басшы: __________________________________________________ ______________ </w:t>
      </w:r>
    </w:p>
    <w:bookmarkEnd w:id="3694"/>
    <w:bookmarkStart w:name="z3863" w:id="3695"/>
    <w:p>
      <w:pPr>
        <w:spacing w:after="0"/>
        <w:ind w:left="0"/>
        <w:jc w:val="both"/>
      </w:pPr>
      <w:r>
        <w:rPr>
          <w:rFonts w:ascii="Times New Roman"/>
          <w:b w:val="false"/>
          <w:i w:val="false"/>
          <w:color w:val="000000"/>
          <w:sz w:val="28"/>
        </w:rPr>
        <w:t>
             тегі, аты, әкесінің аты (бар болса)             (қолы)</w:t>
      </w:r>
    </w:p>
    <w:bookmarkEnd w:id="3695"/>
    <w:bookmarkStart w:name="z3864" w:id="3696"/>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3696"/>
    <w:bookmarkStart w:name="z3865" w:id="3697"/>
    <w:p>
      <w:pPr>
        <w:spacing w:after="0"/>
        <w:ind w:left="0"/>
        <w:jc w:val="both"/>
      </w:pPr>
      <w:r>
        <w:rPr>
          <w:rFonts w:ascii="Times New Roman"/>
          <w:b w:val="false"/>
          <w:i w:val="false"/>
          <w:color w:val="000000"/>
          <w:sz w:val="28"/>
        </w:rPr>
        <w:t xml:space="preserve">
      Орындаушы: __________________________________________________ ___________ </w:t>
      </w:r>
    </w:p>
    <w:bookmarkEnd w:id="3697"/>
    <w:bookmarkStart w:name="z3866" w:id="3698"/>
    <w:p>
      <w:pPr>
        <w:spacing w:after="0"/>
        <w:ind w:left="0"/>
        <w:jc w:val="both"/>
      </w:pPr>
      <w:r>
        <w:rPr>
          <w:rFonts w:ascii="Times New Roman"/>
          <w:b w:val="false"/>
          <w:i w:val="false"/>
          <w:color w:val="000000"/>
          <w:sz w:val="28"/>
        </w:rPr>
        <w:t>
             тегі, аты, әкесінің аты (бар болса)             (қолы)</w:t>
      </w:r>
    </w:p>
    <w:bookmarkEnd w:id="3698"/>
    <w:bookmarkStart w:name="z3867" w:id="3699"/>
    <w:p>
      <w:pPr>
        <w:spacing w:after="0"/>
        <w:ind w:left="0"/>
        <w:jc w:val="both"/>
      </w:pPr>
      <w:r>
        <w:rPr>
          <w:rFonts w:ascii="Times New Roman"/>
          <w:b w:val="false"/>
          <w:i w:val="false"/>
          <w:color w:val="000000"/>
          <w:sz w:val="28"/>
        </w:rPr>
        <w:t>
      Орындаушының телефон нөмірі: ______________________________________</w:t>
      </w:r>
    </w:p>
    <w:bookmarkEnd w:id="3699"/>
    <w:bookmarkStart w:name="z3868" w:id="3700"/>
    <w:p>
      <w:pPr>
        <w:spacing w:after="0"/>
        <w:ind w:left="0"/>
        <w:jc w:val="both"/>
      </w:pPr>
      <w:r>
        <w:rPr>
          <w:rFonts w:ascii="Times New Roman"/>
          <w:b w:val="false"/>
          <w:i w:val="false"/>
          <w:color w:val="000000"/>
          <w:sz w:val="28"/>
        </w:rPr>
        <w:t>
      Электрондық пошта мекенжайы __________________________________</w:t>
      </w:r>
    </w:p>
    <w:bookmarkEnd w:id="3700"/>
    <w:bookmarkStart w:name="z3869" w:id="3701"/>
    <w:p>
      <w:pPr>
        <w:spacing w:after="0"/>
        <w:ind w:left="0"/>
        <w:jc w:val="both"/>
      </w:pPr>
      <w:r>
        <w:rPr>
          <w:rFonts w:ascii="Times New Roman"/>
          <w:b w:val="false"/>
          <w:i w:val="false"/>
          <w:color w:val="000000"/>
          <w:sz w:val="28"/>
        </w:rPr>
        <w:t>
      Ескертпе: аббревиатуралардың толық жазылуы:</w:t>
      </w:r>
    </w:p>
    <w:bookmarkEnd w:id="3701"/>
    <w:bookmarkStart w:name="z3870" w:id="3702"/>
    <w:p>
      <w:pPr>
        <w:spacing w:after="0"/>
        <w:ind w:left="0"/>
        <w:jc w:val="both"/>
      </w:pPr>
      <w:r>
        <w:rPr>
          <w:rFonts w:ascii="Times New Roman"/>
          <w:b w:val="false"/>
          <w:i w:val="false"/>
          <w:color w:val="000000"/>
          <w:sz w:val="28"/>
        </w:rPr>
        <w:t>
      ҚМК – қорлар жөніндегі мемлекеттік комиссиясы;</w:t>
      </w:r>
    </w:p>
    <w:bookmarkEnd w:id="3702"/>
    <w:bookmarkStart w:name="z3871" w:id="3703"/>
    <w:p>
      <w:pPr>
        <w:spacing w:after="0"/>
        <w:ind w:left="0"/>
        <w:jc w:val="both"/>
      </w:pPr>
      <w:r>
        <w:rPr>
          <w:rFonts w:ascii="Times New Roman"/>
          <w:b w:val="false"/>
          <w:i w:val="false"/>
          <w:color w:val="000000"/>
          <w:sz w:val="28"/>
        </w:rPr>
        <w:t>
      ҚӨК – қорлар жөніндегі өңіраралық комиссия;</w:t>
      </w:r>
    </w:p>
    <w:bookmarkEnd w:id="3703"/>
    <w:bookmarkStart w:name="z3872" w:id="3704"/>
    <w:p>
      <w:pPr>
        <w:spacing w:after="0"/>
        <w:ind w:left="0"/>
        <w:jc w:val="both"/>
      </w:pPr>
      <w:r>
        <w:rPr>
          <w:rFonts w:ascii="Times New Roman"/>
          <w:b w:val="false"/>
          <w:i w:val="false"/>
          <w:color w:val="000000"/>
          <w:sz w:val="28"/>
        </w:rPr>
        <w:t>
      мың м3/тәул - тәулігіне мың текше метр.</w:t>
      </w:r>
    </w:p>
    <w:bookmarkEnd w:id="3704"/>
    <w:bookmarkStart w:name="z3873" w:id="3705"/>
    <w:p>
      <w:pPr>
        <w:spacing w:after="0"/>
        <w:ind w:left="0"/>
        <w:jc w:val="both"/>
      </w:pPr>
      <w:r>
        <w:rPr>
          <w:rFonts w:ascii="Times New Roman"/>
          <w:b w:val="false"/>
          <w:i w:val="false"/>
          <w:color w:val="000000"/>
          <w:sz w:val="28"/>
        </w:rPr>
        <w:t>
      км2 – шаршы километр;</w:t>
      </w:r>
    </w:p>
    <w:bookmarkEnd w:id="3705"/>
    <w:bookmarkStart w:name="z3874" w:id="3706"/>
    <w:p>
      <w:pPr>
        <w:spacing w:after="0"/>
        <w:ind w:left="0"/>
        <w:jc w:val="both"/>
      </w:pPr>
      <w:r>
        <w:rPr>
          <w:rFonts w:ascii="Times New Roman"/>
          <w:b w:val="false"/>
          <w:i w:val="false"/>
          <w:color w:val="000000"/>
          <w:sz w:val="28"/>
        </w:rPr>
        <w:t>
      м – метр;</w:t>
      </w:r>
    </w:p>
    <w:bookmarkEnd w:id="3706"/>
    <w:bookmarkStart w:name="z3875" w:id="3707"/>
    <w:p>
      <w:pPr>
        <w:spacing w:after="0"/>
        <w:ind w:left="0"/>
        <w:jc w:val="both"/>
      </w:pPr>
      <w:r>
        <w:rPr>
          <w:rFonts w:ascii="Times New Roman"/>
          <w:b w:val="false"/>
          <w:i w:val="false"/>
          <w:color w:val="000000"/>
          <w:sz w:val="28"/>
        </w:rPr>
        <w:t>
      км – километр.</w:t>
      </w:r>
    </w:p>
    <w:bookmarkEnd w:id="3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877" w:id="3708"/>
    <w:p>
      <w:pPr>
        <w:spacing w:after="0"/>
        <w:ind w:left="0"/>
        <w:jc w:val="both"/>
      </w:pPr>
      <w:r>
        <w:rPr>
          <w:rFonts w:ascii="Times New Roman"/>
          <w:b w:val="false"/>
          <w:i w:val="false"/>
          <w:color w:val="000000"/>
          <w:sz w:val="28"/>
        </w:rPr>
        <w:t>
      Әкімшілік деректерді жинауға арналған "Емдік балшықтар бойынша жер қойнауы қорларының мемлекеттік есебі" нысанын толтыру жөніндегі түсіндірме</w:t>
      </w:r>
    </w:p>
    <w:bookmarkEnd w:id="3708"/>
    <w:bookmarkStart w:name="z3878" w:id="3709"/>
    <w:p>
      <w:pPr>
        <w:spacing w:after="0"/>
        <w:ind w:left="0"/>
        <w:jc w:val="both"/>
      </w:pPr>
      <w:r>
        <w:rPr>
          <w:rFonts w:ascii="Times New Roman"/>
          <w:b w:val="false"/>
          <w:i w:val="false"/>
          <w:color w:val="000000"/>
          <w:sz w:val="28"/>
        </w:rPr>
        <w:t>
      ("9.3-емдік балшықтар" индексі, мерзімділігі – жыл сайын)</w:t>
      </w:r>
    </w:p>
    <w:bookmarkEnd w:id="3709"/>
    <w:bookmarkStart w:name="z3879" w:id="3710"/>
    <w:p>
      <w:pPr>
        <w:spacing w:after="0"/>
        <w:ind w:left="0"/>
        <w:jc w:val="both"/>
      </w:pPr>
      <w:r>
        <w:rPr>
          <w:rFonts w:ascii="Times New Roman"/>
          <w:b w:val="false"/>
          <w:i w:val="false"/>
          <w:color w:val="000000"/>
          <w:sz w:val="28"/>
        </w:rPr>
        <w:t>
      1-бағанда ҚР бойынша кен орындарының реттік нөмірі көрсетіледі.</w:t>
      </w:r>
    </w:p>
    <w:bookmarkEnd w:id="3710"/>
    <w:bookmarkStart w:name="z3880" w:id="3711"/>
    <w:p>
      <w:pPr>
        <w:spacing w:after="0"/>
        <w:ind w:left="0"/>
        <w:jc w:val="both"/>
      </w:pPr>
      <w:r>
        <w:rPr>
          <w:rFonts w:ascii="Times New Roman"/>
          <w:b w:val="false"/>
          <w:i w:val="false"/>
          <w:color w:val="000000"/>
          <w:sz w:val="28"/>
        </w:rPr>
        <w:t>
      2-бағанда учаскенің реттік нөмірі көрсетіледі.</w:t>
      </w:r>
    </w:p>
    <w:bookmarkEnd w:id="3711"/>
    <w:bookmarkStart w:name="z3881" w:id="3712"/>
    <w:p>
      <w:pPr>
        <w:spacing w:after="0"/>
        <w:ind w:left="0"/>
        <w:jc w:val="both"/>
      </w:pPr>
      <w:r>
        <w:rPr>
          <w:rFonts w:ascii="Times New Roman"/>
          <w:b w:val="false"/>
          <w:i w:val="false"/>
          <w:color w:val="000000"/>
          <w:sz w:val="28"/>
        </w:rPr>
        <w:t>
      3-бағанда экономикалық аудан, облыс, кен орны көрсетіледі.</w:t>
      </w:r>
    </w:p>
    <w:bookmarkEnd w:id="3712"/>
    <w:bookmarkStart w:name="z3882" w:id="3713"/>
    <w:p>
      <w:pPr>
        <w:spacing w:after="0"/>
        <w:ind w:left="0"/>
        <w:jc w:val="both"/>
      </w:pPr>
      <w:r>
        <w:rPr>
          <w:rFonts w:ascii="Times New Roman"/>
          <w:b w:val="false"/>
          <w:i w:val="false"/>
          <w:color w:val="000000"/>
          <w:sz w:val="28"/>
        </w:rPr>
        <w:t>
      4-бағанда кен орнының (барланған учаскенің) орналасқан жері көрсетіледі.</w:t>
      </w:r>
    </w:p>
    <w:bookmarkEnd w:id="3713"/>
    <w:bookmarkStart w:name="z3883" w:id="3714"/>
    <w:p>
      <w:pPr>
        <w:spacing w:after="0"/>
        <w:ind w:left="0"/>
        <w:jc w:val="both"/>
      </w:pPr>
      <w:r>
        <w:rPr>
          <w:rFonts w:ascii="Times New Roman"/>
          <w:b w:val="false"/>
          <w:i w:val="false"/>
          <w:color w:val="000000"/>
          <w:sz w:val="28"/>
        </w:rPr>
        <w:t>
      5-бағанда I ретті гидрогеологиялық бассейндер көрсетіледі.</w:t>
      </w:r>
    </w:p>
    <w:bookmarkEnd w:id="3714"/>
    <w:bookmarkStart w:name="z3884" w:id="3715"/>
    <w:p>
      <w:pPr>
        <w:spacing w:after="0"/>
        <w:ind w:left="0"/>
        <w:jc w:val="both"/>
      </w:pPr>
      <w:r>
        <w:rPr>
          <w:rFonts w:ascii="Times New Roman"/>
          <w:b w:val="false"/>
          <w:i w:val="false"/>
          <w:color w:val="000000"/>
          <w:sz w:val="28"/>
        </w:rPr>
        <w:t>
      6-бағанда II ретті гидрогеологиялық бассейндер көрсетіледі.</w:t>
      </w:r>
    </w:p>
    <w:bookmarkEnd w:id="3715"/>
    <w:bookmarkStart w:name="z3885" w:id="3716"/>
    <w:p>
      <w:pPr>
        <w:spacing w:after="0"/>
        <w:ind w:left="0"/>
        <w:jc w:val="both"/>
      </w:pPr>
      <w:r>
        <w:rPr>
          <w:rFonts w:ascii="Times New Roman"/>
          <w:b w:val="false"/>
          <w:i w:val="false"/>
          <w:color w:val="000000"/>
          <w:sz w:val="28"/>
        </w:rPr>
        <w:t>
      7-бағанда өзен бассейні көрсетіледі.</w:t>
      </w:r>
    </w:p>
    <w:bookmarkEnd w:id="3716"/>
    <w:bookmarkStart w:name="z3886" w:id="3717"/>
    <w:p>
      <w:pPr>
        <w:spacing w:after="0"/>
        <w:ind w:left="0"/>
        <w:jc w:val="both"/>
      </w:pPr>
      <w:r>
        <w:rPr>
          <w:rFonts w:ascii="Times New Roman"/>
          <w:b w:val="false"/>
          <w:i w:val="false"/>
          <w:color w:val="000000"/>
          <w:sz w:val="28"/>
        </w:rPr>
        <w:t>
      8-бағанда кадастр бойынша нөмірі көрсетіледі.</w:t>
      </w:r>
    </w:p>
    <w:bookmarkEnd w:id="3717"/>
    <w:bookmarkStart w:name="z3887" w:id="3718"/>
    <w:p>
      <w:pPr>
        <w:spacing w:after="0"/>
        <w:ind w:left="0"/>
        <w:jc w:val="both"/>
      </w:pPr>
      <w:r>
        <w:rPr>
          <w:rFonts w:ascii="Times New Roman"/>
          <w:b w:val="false"/>
          <w:i w:val="false"/>
          <w:color w:val="000000"/>
          <w:sz w:val="28"/>
        </w:rPr>
        <w:t>
      9-бағанда кен орнын игеру дәрежесі көрсетіледі.</w:t>
      </w:r>
    </w:p>
    <w:bookmarkEnd w:id="3718"/>
    <w:bookmarkStart w:name="z3888" w:id="3719"/>
    <w:p>
      <w:pPr>
        <w:spacing w:after="0"/>
        <w:ind w:left="0"/>
        <w:jc w:val="both"/>
      </w:pPr>
      <w:r>
        <w:rPr>
          <w:rFonts w:ascii="Times New Roman"/>
          <w:b w:val="false"/>
          <w:i w:val="false"/>
          <w:color w:val="000000"/>
          <w:sz w:val="28"/>
        </w:rPr>
        <w:t>
      10-бағанда емдік балшықтардың түрлері көрсетіледі.</w:t>
      </w:r>
    </w:p>
    <w:bookmarkEnd w:id="3719"/>
    <w:bookmarkStart w:name="z3889" w:id="3720"/>
    <w:p>
      <w:pPr>
        <w:spacing w:after="0"/>
        <w:ind w:left="0"/>
        <w:jc w:val="both"/>
      </w:pPr>
      <w:r>
        <w:rPr>
          <w:rFonts w:ascii="Times New Roman"/>
          <w:b w:val="false"/>
          <w:i w:val="false"/>
          <w:color w:val="000000"/>
          <w:sz w:val="28"/>
        </w:rPr>
        <w:t>
      11-бағанда жасы көрсетіледі.</w:t>
      </w:r>
    </w:p>
    <w:bookmarkEnd w:id="3720"/>
    <w:bookmarkStart w:name="z3890" w:id="3721"/>
    <w:p>
      <w:pPr>
        <w:spacing w:after="0"/>
        <w:ind w:left="0"/>
        <w:jc w:val="both"/>
      </w:pPr>
      <w:r>
        <w:rPr>
          <w:rFonts w:ascii="Times New Roman"/>
          <w:b w:val="false"/>
          <w:i w:val="false"/>
          <w:color w:val="000000"/>
          <w:sz w:val="28"/>
        </w:rPr>
        <w:t>
      12-бағанда минералдануы көрсетіледі.</w:t>
      </w:r>
    </w:p>
    <w:bookmarkEnd w:id="3721"/>
    <w:bookmarkStart w:name="z3891" w:id="3722"/>
    <w:p>
      <w:pPr>
        <w:spacing w:after="0"/>
        <w:ind w:left="0"/>
        <w:jc w:val="both"/>
      </w:pPr>
      <w:r>
        <w:rPr>
          <w:rFonts w:ascii="Times New Roman"/>
          <w:b w:val="false"/>
          <w:i w:val="false"/>
          <w:color w:val="000000"/>
          <w:sz w:val="28"/>
        </w:rPr>
        <w:t>
      13-бағанда емдік балшықтардың физика-химиялық құрамы көрсетіледі.</w:t>
      </w:r>
    </w:p>
    <w:bookmarkEnd w:id="3722"/>
    <w:bookmarkStart w:name="z3892" w:id="3723"/>
    <w:p>
      <w:pPr>
        <w:spacing w:after="0"/>
        <w:ind w:left="0"/>
        <w:jc w:val="both"/>
      </w:pPr>
      <w:r>
        <w:rPr>
          <w:rFonts w:ascii="Times New Roman"/>
          <w:b w:val="false"/>
          <w:i w:val="false"/>
          <w:color w:val="000000"/>
          <w:sz w:val="28"/>
        </w:rPr>
        <w:t>
      14-бағанда ГКЗ немесе МКЗ бекіткен А санатындағы пайдаланылатын қорлар, мың м³/тәулік көрсетіледі.</w:t>
      </w:r>
    </w:p>
    <w:bookmarkEnd w:id="3723"/>
    <w:bookmarkStart w:name="z3893" w:id="3724"/>
    <w:p>
      <w:pPr>
        <w:spacing w:after="0"/>
        <w:ind w:left="0"/>
        <w:jc w:val="both"/>
      </w:pPr>
      <w:r>
        <w:rPr>
          <w:rFonts w:ascii="Times New Roman"/>
          <w:b w:val="false"/>
          <w:i w:val="false"/>
          <w:color w:val="000000"/>
          <w:sz w:val="28"/>
        </w:rPr>
        <w:t>
      15-бағанда ГКЗ немесе МКЗ бекіткен В санатындағы пайдаланылатын қорлар, мың м³/тәулік көрсетіледі.</w:t>
      </w:r>
    </w:p>
    <w:bookmarkEnd w:id="3724"/>
    <w:bookmarkStart w:name="z3894" w:id="3725"/>
    <w:p>
      <w:pPr>
        <w:spacing w:after="0"/>
        <w:ind w:left="0"/>
        <w:jc w:val="both"/>
      </w:pPr>
      <w:r>
        <w:rPr>
          <w:rFonts w:ascii="Times New Roman"/>
          <w:b w:val="false"/>
          <w:i w:val="false"/>
          <w:color w:val="000000"/>
          <w:sz w:val="28"/>
        </w:rPr>
        <w:t>
      16-бағанда ГКЗ немесе МКЗ бекіткен С1 санатындағы пайдаланылатын қорлар, мың м³/тәулік көрсетіледі.</w:t>
      </w:r>
    </w:p>
    <w:bookmarkEnd w:id="3725"/>
    <w:bookmarkStart w:name="z3895" w:id="3726"/>
    <w:p>
      <w:pPr>
        <w:spacing w:after="0"/>
        <w:ind w:left="0"/>
        <w:jc w:val="both"/>
      </w:pPr>
      <w:r>
        <w:rPr>
          <w:rFonts w:ascii="Times New Roman"/>
          <w:b w:val="false"/>
          <w:i w:val="false"/>
          <w:color w:val="000000"/>
          <w:sz w:val="28"/>
        </w:rPr>
        <w:t>
      17-бағанда ГКЗ немесе МКЗ бекіткен С2 санатындағы пайдаланылатын қорлар, мың м³/тәулік көрсетіледі.</w:t>
      </w:r>
    </w:p>
    <w:bookmarkEnd w:id="3726"/>
    <w:bookmarkStart w:name="z3896" w:id="3727"/>
    <w:p>
      <w:pPr>
        <w:spacing w:after="0"/>
        <w:ind w:left="0"/>
        <w:jc w:val="both"/>
      </w:pPr>
      <w:r>
        <w:rPr>
          <w:rFonts w:ascii="Times New Roman"/>
          <w:b w:val="false"/>
          <w:i w:val="false"/>
          <w:color w:val="000000"/>
          <w:sz w:val="28"/>
        </w:rPr>
        <w:t>
      18-бағанда ГКЗ немесе МКЗ бекіткен пайдаланылатын қорлардың жалпы көлемі, мың м³/тәулік көрсетіледі.</w:t>
      </w:r>
    </w:p>
    <w:bookmarkEnd w:id="3727"/>
    <w:bookmarkStart w:name="z3897" w:id="3728"/>
    <w:p>
      <w:pPr>
        <w:spacing w:after="0"/>
        <w:ind w:left="0"/>
        <w:jc w:val="both"/>
      </w:pPr>
      <w:r>
        <w:rPr>
          <w:rFonts w:ascii="Times New Roman"/>
          <w:b w:val="false"/>
          <w:i w:val="false"/>
          <w:color w:val="000000"/>
          <w:sz w:val="28"/>
        </w:rPr>
        <w:t>
      19-бағанда реттік нөмірі (№ п/п) көрсетіледі.</w:t>
      </w:r>
    </w:p>
    <w:bookmarkEnd w:id="3728"/>
    <w:bookmarkStart w:name="z3898" w:id="3729"/>
    <w:p>
      <w:pPr>
        <w:spacing w:after="0"/>
        <w:ind w:left="0"/>
        <w:jc w:val="both"/>
      </w:pPr>
      <w:r>
        <w:rPr>
          <w:rFonts w:ascii="Times New Roman"/>
          <w:b w:val="false"/>
          <w:i w:val="false"/>
          <w:color w:val="000000"/>
          <w:sz w:val="28"/>
        </w:rPr>
        <w:t>
      20-бағанда экономикалық аудан, облыс, кен орны көрсетіледі.</w:t>
      </w:r>
    </w:p>
    <w:bookmarkEnd w:id="3729"/>
    <w:bookmarkStart w:name="z3899" w:id="3730"/>
    <w:p>
      <w:pPr>
        <w:spacing w:after="0"/>
        <w:ind w:left="0"/>
        <w:jc w:val="both"/>
      </w:pPr>
      <w:r>
        <w:rPr>
          <w:rFonts w:ascii="Times New Roman"/>
          <w:b w:val="false"/>
          <w:i w:val="false"/>
          <w:color w:val="000000"/>
          <w:sz w:val="28"/>
        </w:rPr>
        <w:t>
      21-бағанда хаттама нөмірі көрсетіледі.</w:t>
      </w:r>
    </w:p>
    <w:bookmarkEnd w:id="3730"/>
    <w:bookmarkStart w:name="z3900" w:id="3731"/>
    <w:p>
      <w:pPr>
        <w:spacing w:after="0"/>
        <w:ind w:left="0"/>
        <w:jc w:val="both"/>
      </w:pPr>
      <w:r>
        <w:rPr>
          <w:rFonts w:ascii="Times New Roman"/>
          <w:b w:val="false"/>
          <w:i w:val="false"/>
          <w:color w:val="000000"/>
          <w:sz w:val="28"/>
        </w:rPr>
        <w:t>
      22-бағанда қорларды бекіту күні көрсетіледі.</w:t>
      </w:r>
    </w:p>
    <w:bookmarkEnd w:id="3731"/>
    <w:bookmarkStart w:name="z3901" w:id="3732"/>
    <w:p>
      <w:pPr>
        <w:spacing w:after="0"/>
        <w:ind w:left="0"/>
        <w:jc w:val="both"/>
      </w:pPr>
      <w:r>
        <w:rPr>
          <w:rFonts w:ascii="Times New Roman"/>
          <w:b w:val="false"/>
          <w:i w:val="false"/>
          <w:color w:val="000000"/>
          <w:sz w:val="28"/>
        </w:rPr>
        <w:t>
      23-бағанда есептік мерзімі, жыл көрсетіледі.</w:t>
      </w:r>
    </w:p>
    <w:bookmarkEnd w:id="3732"/>
    <w:bookmarkStart w:name="z3902" w:id="3733"/>
    <w:p>
      <w:pPr>
        <w:spacing w:after="0"/>
        <w:ind w:left="0"/>
        <w:jc w:val="both"/>
      </w:pPr>
      <w:r>
        <w:rPr>
          <w:rFonts w:ascii="Times New Roman"/>
          <w:b w:val="false"/>
          <w:i w:val="false"/>
          <w:color w:val="000000"/>
          <w:sz w:val="28"/>
        </w:rPr>
        <w:t>
      24-бағанда кен орнын пайдаланудың басталу күні көрсетіледі.</w:t>
      </w:r>
    </w:p>
    <w:bookmarkEnd w:id="3733"/>
    <w:bookmarkStart w:name="z3903" w:id="3734"/>
    <w:p>
      <w:pPr>
        <w:spacing w:after="0"/>
        <w:ind w:left="0"/>
        <w:jc w:val="both"/>
      </w:pPr>
      <w:r>
        <w:rPr>
          <w:rFonts w:ascii="Times New Roman"/>
          <w:b w:val="false"/>
          <w:i w:val="false"/>
          <w:color w:val="000000"/>
          <w:sz w:val="28"/>
        </w:rPr>
        <w:t>
      25-бағанда кен орнының ауданы, км² көрсетіледі.</w:t>
      </w:r>
    </w:p>
    <w:bookmarkEnd w:id="3734"/>
    <w:bookmarkStart w:name="z3904" w:id="3735"/>
    <w:p>
      <w:pPr>
        <w:spacing w:after="0"/>
        <w:ind w:left="0"/>
        <w:jc w:val="both"/>
      </w:pPr>
      <w:r>
        <w:rPr>
          <w:rFonts w:ascii="Times New Roman"/>
          <w:b w:val="false"/>
          <w:i w:val="false"/>
          <w:color w:val="000000"/>
          <w:sz w:val="28"/>
        </w:rPr>
        <w:t>
      26-бағанда кен орнының ауданы, км² көрсетіледі.</w:t>
      </w:r>
    </w:p>
    <w:bookmarkEnd w:id="3735"/>
    <w:bookmarkStart w:name="z3905" w:id="3736"/>
    <w:p>
      <w:pPr>
        <w:spacing w:after="0"/>
        <w:ind w:left="0"/>
        <w:jc w:val="both"/>
      </w:pPr>
      <w:r>
        <w:rPr>
          <w:rFonts w:ascii="Times New Roman"/>
          <w:b w:val="false"/>
          <w:i w:val="false"/>
          <w:color w:val="000000"/>
          <w:sz w:val="28"/>
        </w:rPr>
        <w:t>
      25-бағанда кен орнының ауданы, км² көрсетіледі.</w:t>
      </w:r>
    </w:p>
    <w:bookmarkEnd w:id="3736"/>
    <w:bookmarkStart w:name="z3906" w:id="3737"/>
    <w:p>
      <w:pPr>
        <w:spacing w:after="0"/>
        <w:ind w:left="0"/>
        <w:jc w:val="both"/>
      </w:pPr>
      <w:r>
        <w:rPr>
          <w:rFonts w:ascii="Times New Roman"/>
          <w:b w:val="false"/>
          <w:i w:val="false"/>
          <w:color w:val="000000"/>
          <w:sz w:val="28"/>
        </w:rPr>
        <w:t>
      26-бағанда емдік балшықтардың қуаты, м көрсетіледі.</w:t>
      </w:r>
    </w:p>
    <w:bookmarkEnd w:id="3737"/>
    <w:bookmarkStart w:name="z3907" w:id="3738"/>
    <w:p>
      <w:pPr>
        <w:spacing w:after="0"/>
        <w:ind w:left="0"/>
        <w:jc w:val="both"/>
      </w:pPr>
      <w:r>
        <w:rPr>
          <w:rFonts w:ascii="Times New Roman"/>
          <w:b w:val="false"/>
          <w:i w:val="false"/>
          <w:color w:val="000000"/>
          <w:sz w:val="28"/>
        </w:rPr>
        <w:t>
      27-бағанда кен орнындағы су деңгейі, м көрсетіледі.</w:t>
      </w:r>
    </w:p>
    <w:bookmarkEnd w:id="3738"/>
    <w:bookmarkStart w:name="z3908" w:id="3739"/>
    <w:p>
      <w:pPr>
        <w:spacing w:after="0"/>
        <w:ind w:left="0"/>
        <w:jc w:val="both"/>
      </w:pPr>
      <w:r>
        <w:rPr>
          <w:rFonts w:ascii="Times New Roman"/>
          <w:b w:val="false"/>
          <w:i w:val="false"/>
          <w:color w:val="000000"/>
          <w:sz w:val="28"/>
        </w:rPr>
        <w:t>
      28-бағанда кен орнынан тұтынушыға дейінгі қашықтық, км көрсетіледі.</w:t>
      </w:r>
    </w:p>
    <w:bookmarkEnd w:id="3739"/>
    <w:bookmarkStart w:name="z3909" w:id="3740"/>
    <w:p>
      <w:pPr>
        <w:spacing w:after="0"/>
        <w:ind w:left="0"/>
        <w:jc w:val="both"/>
      </w:pPr>
      <w:r>
        <w:rPr>
          <w:rFonts w:ascii="Times New Roman"/>
          <w:b w:val="false"/>
          <w:i w:val="false"/>
          <w:color w:val="000000"/>
          <w:sz w:val="28"/>
        </w:rPr>
        <w:t>
      28-бағанда кен орнынан тұтынушыға дейінгі қашықтық, км көрсетіледі.</w:t>
      </w:r>
    </w:p>
    <w:bookmarkEnd w:id="3740"/>
    <w:bookmarkStart w:name="z3910" w:id="3741"/>
    <w:p>
      <w:pPr>
        <w:spacing w:after="0"/>
        <w:ind w:left="0"/>
        <w:jc w:val="both"/>
      </w:pPr>
      <w:r>
        <w:rPr>
          <w:rFonts w:ascii="Times New Roman"/>
          <w:b w:val="false"/>
          <w:i w:val="false"/>
          <w:color w:val="000000"/>
          <w:sz w:val="28"/>
        </w:rPr>
        <w:t>
      29-бағанда жер қойнауын пайдаланушы көрсетіледі.</w:t>
      </w:r>
    </w:p>
    <w:bookmarkEnd w:id="3741"/>
    <w:bookmarkStart w:name="z3911" w:id="3742"/>
    <w:p>
      <w:pPr>
        <w:spacing w:after="0"/>
        <w:ind w:left="0"/>
        <w:jc w:val="both"/>
      </w:pPr>
      <w:r>
        <w:rPr>
          <w:rFonts w:ascii="Times New Roman"/>
          <w:b w:val="false"/>
          <w:i w:val="false"/>
          <w:color w:val="000000"/>
          <w:sz w:val="28"/>
        </w:rPr>
        <w:t>
      30-бағанда келісімшарттың (лицензияның) нөмірі көрсетіледі.</w:t>
      </w:r>
    </w:p>
    <w:bookmarkEnd w:id="3742"/>
    <w:bookmarkStart w:name="z3912" w:id="3743"/>
    <w:p>
      <w:pPr>
        <w:spacing w:after="0"/>
        <w:ind w:left="0"/>
        <w:jc w:val="both"/>
      </w:pPr>
      <w:r>
        <w:rPr>
          <w:rFonts w:ascii="Times New Roman"/>
          <w:b w:val="false"/>
          <w:i w:val="false"/>
          <w:color w:val="000000"/>
          <w:sz w:val="28"/>
        </w:rPr>
        <w:t>
      31-бағанда келісімшарттың (лицензияның) берілген күні көрсетіледі.</w:t>
      </w:r>
    </w:p>
    <w:bookmarkEnd w:id="3743"/>
    <w:bookmarkStart w:name="z3913" w:id="3744"/>
    <w:p>
      <w:pPr>
        <w:spacing w:after="0"/>
        <w:ind w:left="0"/>
        <w:jc w:val="both"/>
      </w:pPr>
      <w:r>
        <w:rPr>
          <w:rFonts w:ascii="Times New Roman"/>
          <w:b w:val="false"/>
          <w:i w:val="false"/>
          <w:color w:val="000000"/>
          <w:sz w:val="28"/>
        </w:rPr>
        <w:t>
      32-бағанда келісімшарттың (лицензияның) қолданылу мерзімі көрсетіледі.</w:t>
      </w:r>
    </w:p>
    <w:bookmarkEnd w:id="3744"/>
    <w:bookmarkStart w:name="z3914" w:id="3745"/>
    <w:p>
      <w:pPr>
        <w:spacing w:after="0"/>
        <w:ind w:left="0"/>
        <w:jc w:val="both"/>
      </w:pPr>
      <w:r>
        <w:rPr>
          <w:rFonts w:ascii="Times New Roman"/>
          <w:b w:val="false"/>
          <w:i w:val="false"/>
          <w:color w:val="000000"/>
          <w:sz w:val="28"/>
        </w:rPr>
        <w:t>
      33-бағанда лицензия (келісімшарт) бойынша лайлы емдік балшықтарды өндіру көлемі, мың м³/тәулік көрсетіледі.</w:t>
      </w:r>
    </w:p>
    <w:bookmarkEnd w:id="3745"/>
    <w:bookmarkStart w:name="z3915" w:id="3746"/>
    <w:p>
      <w:pPr>
        <w:spacing w:after="0"/>
        <w:ind w:left="0"/>
        <w:jc w:val="both"/>
      </w:pPr>
      <w:r>
        <w:rPr>
          <w:rFonts w:ascii="Times New Roman"/>
          <w:b w:val="false"/>
          <w:i w:val="false"/>
          <w:color w:val="000000"/>
          <w:sz w:val="28"/>
        </w:rPr>
        <w:t>
      34-бағанда лицензия (келісімшарт) бойынша шымтезекті емдік балшықтарды өндіру көлемі, мың м³/тәулік көрсетіледі.</w:t>
      </w:r>
    </w:p>
    <w:bookmarkEnd w:id="3746"/>
    <w:bookmarkStart w:name="z3916" w:id="3747"/>
    <w:p>
      <w:pPr>
        <w:spacing w:after="0"/>
        <w:ind w:left="0"/>
        <w:jc w:val="both"/>
      </w:pPr>
      <w:r>
        <w:rPr>
          <w:rFonts w:ascii="Times New Roman"/>
          <w:b w:val="false"/>
          <w:i w:val="false"/>
          <w:color w:val="000000"/>
          <w:sz w:val="28"/>
        </w:rPr>
        <w:t>
      35-бағанда лицензия (келісімшарт) бойынша сапропельді емдік балшықтарды өндіру көлемі, мың м³/тәулік көрсетіледі.</w:t>
      </w:r>
    </w:p>
    <w:bookmarkEnd w:id="3747"/>
    <w:bookmarkStart w:name="z3917" w:id="3748"/>
    <w:p>
      <w:pPr>
        <w:spacing w:after="0"/>
        <w:ind w:left="0"/>
        <w:jc w:val="both"/>
      </w:pPr>
      <w:r>
        <w:rPr>
          <w:rFonts w:ascii="Times New Roman"/>
          <w:b w:val="false"/>
          <w:i w:val="false"/>
          <w:color w:val="000000"/>
          <w:sz w:val="28"/>
        </w:rPr>
        <w:t>
      36-бағанда ескертпе көрсетіледі.</w:t>
      </w:r>
    </w:p>
    <w:bookmarkEnd w:id="37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қорының бірыңғай кадастрын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3925" w:id="3749"/>
    <w:p>
      <w:pPr>
        <w:spacing w:after="0"/>
        <w:ind w:left="0"/>
        <w:jc w:val="left"/>
      </w:pPr>
      <w:r>
        <w:rPr>
          <w:rFonts w:ascii="Times New Roman"/>
          <w:b/>
          <w:i w:val="false"/>
          <w:color w:val="000000"/>
        </w:rPr>
        <w:t xml:space="preserve"> Топогеодезиялық және (немесе) маркшейдерлік түсірілімнің "ТГМС-30":</w:t>
      </w:r>
    </w:p>
    <w:bookmarkEnd w:id="3749"/>
    <w:bookmarkStart w:name="z3926" w:id="3750"/>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3750"/>
    <w:bookmarkStart w:name="z3927" w:id="3751"/>
    <w:p>
      <w:pPr>
        <w:spacing w:after="0"/>
        <w:ind w:left="0"/>
        <w:jc w:val="both"/>
      </w:pPr>
      <w:r>
        <w:rPr>
          <w:rFonts w:ascii="Times New Roman"/>
          <w:b w:val="false"/>
          <w:i w:val="false"/>
          <w:color w:val="000000"/>
          <w:sz w:val="28"/>
        </w:rPr>
        <w:t>
      Әкімшілік деректер нысаны www.minerals.gov.kz-qazyna@kz интернет-ресурсында өтеусіз негізде орналастырылған.</w:t>
      </w:r>
    </w:p>
    <w:bookmarkEnd w:id="3751"/>
    <w:bookmarkStart w:name="z3928" w:id="3752"/>
    <w:p>
      <w:pPr>
        <w:spacing w:after="0"/>
        <w:ind w:left="0"/>
        <w:jc w:val="both"/>
      </w:pPr>
      <w:r>
        <w:rPr>
          <w:rFonts w:ascii="Times New Roman"/>
          <w:b w:val="false"/>
          <w:i w:val="false"/>
          <w:color w:val="000000"/>
          <w:sz w:val="28"/>
        </w:rPr>
        <w:t>
      Әкімшілік нысанның атауы: Топогеодезиялық және (немесе) маркшейдерлік түсірілімнің "ТГМС-30".</w:t>
      </w:r>
    </w:p>
    <w:bookmarkEnd w:id="3752"/>
    <w:bookmarkStart w:name="z3929" w:id="375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"ТГМС-30".</w:t>
      </w:r>
    </w:p>
    <w:bookmarkEnd w:id="3753"/>
    <w:bookmarkStart w:name="z3930" w:id="3754"/>
    <w:p>
      <w:pPr>
        <w:spacing w:after="0"/>
        <w:ind w:left="0"/>
        <w:jc w:val="both"/>
      </w:pPr>
      <w:r>
        <w:rPr>
          <w:rFonts w:ascii="Times New Roman"/>
          <w:b w:val="false"/>
          <w:i w:val="false"/>
          <w:color w:val="000000"/>
          <w:sz w:val="28"/>
        </w:rPr>
        <w:t>
      Жиілігі: жыл сайын.</w:t>
      </w:r>
    </w:p>
    <w:bookmarkEnd w:id="3754"/>
    <w:bookmarkStart w:name="z3931" w:id="3755"/>
    <w:p>
      <w:pPr>
        <w:spacing w:after="0"/>
        <w:ind w:left="0"/>
        <w:jc w:val="both"/>
      </w:pPr>
      <w:r>
        <w:rPr>
          <w:rFonts w:ascii="Times New Roman"/>
          <w:b w:val="false"/>
          <w:i w:val="false"/>
          <w:color w:val="000000"/>
          <w:sz w:val="28"/>
        </w:rPr>
        <w:t>
      Есепті кезең: 20__ жылғы "___" __________ жағдай бойынша.</w:t>
      </w:r>
    </w:p>
    <w:bookmarkEnd w:id="3755"/>
    <w:bookmarkStart w:name="z3932" w:id="375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bookmarkEnd w:id="3756"/>
    <w:bookmarkStart w:name="z3933" w:id="3757"/>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3757"/>
    <w:bookmarkStart w:name="z3934" w:id="375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3758"/>
    <w:bookmarkStart w:name="z3935" w:id="3759"/>
    <w:p>
      <w:pPr>
        <w:spacing w:after="0"/>
        <w:ind w:left="0"/>
        <w:jc w:val="both"/>
      </w:pPr>
      <w:r>
        <w:rPr>
          <w:rFonts w:ascii="Times New Roman"/>
          <w:b w:val="false"/>
          <w:i w:val="false"/>
          <w:color w:val="000000"/>
          <w:sz w:val="28"/>
        </w:rPr>
        <w:t xml:space="preserve">
      </w:t>
      </w:r>
      <w:r>
        <w:rPr>
          <w:rFonts w:ascii="Times New Roman"/>
          <w:b/>
          <w:i w:val="false"/>
          <w:color w:val="000000"/>
          <w:sz w:val="28"/>
        </w:rPr>
        <w:t>ЖСН/БСН</w:t>
      </w:r>
    </w:p>
    <w:bookmarkEnd w:id="3759"/>
    <w:bookmarkStart w:name="z3936" w:id="3760"/>
    <w:p>
      <w:pPr>
        <w:spacing w:after="0"/>
        <w:ind w:left="0"/>
        <w:jc w:val="both"/>
      </w:pPr>
      <w:r>
        <w:rPr>
          <w:rFonts w:ascii="Times New Roman"/>
          <w:b w:val="false"/>
          <w:i w:val="false"/>
          <w:color w:val="000000"/>
          <w:sz w:val="28"/>
        </w:rPr>
        <w:t xml:space="preserve">
      </w:t>
      </w:r>
    </w:p>
    <w:bookmarkEnd w:id="376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7" w:id="3761"/>
    <w:p>
      <w:pPr>
        <w:spacing w:after="0"/>
        <w:ind w:left="0"/>
        <w:jc w:val="both"/>
      </w:pPr>
      <w:r>
        <w:rPr>
          <w:rFonts w:ascii="Times New Roman"/>
          <w:b w:val="false"/>
          <w:i w:val="false"/>
          <w:color w:val="000000"/>
          <w:sz w:val="28"/>
        </w:rPr>
        <w:t>
      Жинау әдісі (қағаз жеткізгіште, электронды түрде)</w:t>
      </w:r>
    </w:p>
    <w:bookmarkEnd w:id="3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Учаске</w:t>
            </w:r>
            <w:r>
              <w:rPr>
                <w:rFonts w:ascii="Times New Roman"/>
                <w:b/>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w:t>
            </w:r>
            <w:r>
              <w:rPr>
                <w:rFonts w:ascii="Times New Roman"/>
                <w:b/>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Операция </w:t>
            </w:r>
            <w:r>
              <w:rPr>
                <w:rFonts w:ascii="Times New Roman"/>
                <w:b/>
                <w:i w:val="false"/>
                <w:color w:val="000000"/>
                <w:sz w:val="20"/>
              </w:rPr>
              <w:t>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негіздері</w:t>
            </w:r>
            <w:r>
              <w:rPr>
                <w:rFonts w:ascii="Times New Roman"/>
                <w:b/>
                <w:i w:val="false"/>
                <w:color w:val="000000"/>
                <w:sz w:val="20"/>
              </w:rPr>
              <w:t xml:space="preserve"> (лицензия/</w:t>
            </w:r>
            <w:r>
              <w:rPr>
                <w:rFonts w:ascii="Times New Roman"/>
                <w:b/>
                <w:i w:val="false"/>
                <w:color w:val="000000"/>
                <w:sz w:val="20"/>
              </w:rPr>
              <w:t>келісімшарт</w:t>
            </w:r>
            <w:r>
              <w:rPr>
                <w:rFonts w:ascii="Times New Roman"/>
                <w:b/>
                <w:i w:val="false"/>
                <w:color w:val="000000"/>
                <w:sz w:val="20"/>
              </w:rPr>
              <w:t xml:space="preserve"> №, </w:t>
            </w:r>
            <w:r>
              <w:rPr>
                <w:rFonts w:ascii="Times New Roman"/>
                <w:b/>
                <w:i w:val="false"/>
                <w:color w:val="000000"/>
                <w:sz w:val="20"/>
              </w:rPr>
              <w:t>күні</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8" w:id="3762"/>
    <w:p>
      <w:pPr>
        <w:spacing w:after="0"/>
        <w:ind w:left="0"/>
        <w:jc w:val="both"/>
      </w:pPr>
      <w:r>
        <w:rPr>
          <w:rFonts w:ascii="Times New Roman"/>
          <w:b w:val="false"/>
          <w:i w:val="false"/>
          <w:color w:val="000000"/>
          <w:sz w:val="28"/>
        </w:rPr>
        <w:t>
      кестенің жалғасы</w:t>
      </w:r>
    </w:p>
    <w:bookmarkEnd w:id="3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Топогеодезиялық</w:t>
            </w:r>
            <w:r>
              <w:rPr>
                <w:rFonts w:ascii="Times New Roman"/>
                <w:b w:val="false"/>
                <w:i w:val="false"/>
                <w:color w:val="000000"/>
                <w:sz w:val="20"/>
              </w:rPr>
              <w:t xml:space="preserve"> </w:t>
            </w:r>
            <w:r>
              <w:rPr>
                <w:rFonts w:ascii="Times New Roman"/>
                <w:b/>
                <w:i w:val="false"/>
                <w:color w:val="000000"/>
                <w:sz w:val="20"/>
              </w:rPr>
              <w:t>түсірілім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9" w:id="3763"/>
    <w:p>
      <w:pPr>
        <w:spacing w:after="0"/>
        <w:ind w:left="0"/>
        <w:jc w:val="both"/>
      </w:pPr>
      <w:r>
        <w:rPr>
          <w:rFonts w:ascii="Times New Roman"/>
          <w:b w:val="false"/>
          <w:i w:val="false"/>
          <w:color w:val="000000"/>
          <w:sz w:val="28"/>
        </w:rPr>
        <w:t>
      кестенің жалғасы</w:t>
      </w:r>
    </w:p>
    <w:bookmarkEnd w:id="3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Маркшейдерлік</w:t>
            </w:r>
            <w:r>
              <w:rPr>
                <w:rFonts w:ascii="Times New Roman"/>
                <w:b w:val="false"/>
                <w:i w:val="false"/>
                <w:color w:val="000000"/>
                <w:sz w:val="20"/>
              </w:rPr>
              <w:t xml:space="preserve"> </w:t>
            </w:r>
            <w:r>
              <w:rPr>
                <w:rFonts w:ascii="Times New Roman"/>
                <w:b/>
                <w:i w:val="false"/>
                <w:color w:val="000000"/>
                <w:sz w:val="20"/>
              </w:rPr>
              <w:t>түсірілім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объектісі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Көлемдерді анықтау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қателігі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маркшейдер (ТАӘ, аттестат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3940" w:id="3764"/>
    <w:p>
      <w:pPr>
        <w:spacing w:after="0"/>
        <w:ind w:left="0"/>
        <w:jc w:val="both"/>
      </w:pPr>
      <w:r>
        <w:rPr>
          <w:rFonts w:ascii="Times New Roman"/>
          <w:b w:val="false"/>
          <w:i w:val="false"/>
          <w:color w:val="000000"/>
          <w:sz w:val="28"/>
        </w:rPr>
        <w:t>
      17. Қоса берілетін материалдардың тізбесі:</w:t>
      </w:r>
    </w:p>
    <w:bookmarkEnd w:id="3764"/>
    <w:bookmarkStart w:name="z3941" w:id="3765"/>
    <w:p>
      <w:pPr>
        <w:spacing w:after="0"/>
        <w:ind w:left="0"/>
        <w:jc w:val="both"/>
      </w:pPr>
      <w:r>
        <w:rPr>
          <w:rFonts w:ascii="Times New Roman"/>
          <w:b w:val="false"/>
          <w:i w:val="false"/>
          <w:color w:val="000000"/>
          <w:sz w:val="28"/>
        </w:rPr>
        <w:t>
      1) Топографиялық жоспар (масштаб ___)</w:t>
      </w:r>
    </w:p>
    <w:bookmarkEnd w:id="3765"/>
    <w:bookmarkStart w:name="z3942" w:id="3766"/>
    <w:p>
      <w:pPr>
        <w:spacing w:after="0"/>
        <w:ind w:left="0"/>
        <w:jc w:val="both"/>
      </w:pPr>
      <w:r>
        <w:rPr>
          <w:rFonts w:ascii="Times New Roman"/>
          <w:b w:val="false"/>
          <w:i w:val="false"/>
          <w:color w:val="000000"/>
          <w:sz w:val="28"/>
        </w:rPr>
        <w:t>
      2) Электрондық файлдар (DWG/DXF/SHP)</w:t>
      </w:r>
    </w:p>
    <w:bookmarkEnd w:id="3766"/>
    <w:bookmarkStart w:name="z3943" w:id="3767"/>
    <w:p>
      <w:pPr>
        <w:spacing w:after="0"/>
        <w:ind w:left="0"/>
        <w:jc w:val="both"/>
      </w:pPr>
      <w:r>
        <w:rPr>
          <w:rFonts w:ascii="Times New Roman"/>
          <w:b w:val="false"/>
          <w:i w:val="false"/>
          <w:color w:val="000000"/>
          <w:sz w:val="28"/>
        </w:rPr>
        <w:t>
      3) Координаттар каталогы</w:t>
      </w:r>
    </w:p>
    <w:bookmarkEnd w:id="3767"/>
    <w:bookmarkStart w:name="z3944" w:id="3768"/>
    <w:p>
      <w:pPr>
        <w:spacing w:after="0"/>
        <w:ind w:left="0"/>
        <w:jc w:val="both"/>
      </w:pPr>
      <w:r>
        <w:rPr>
          <w:rFonts w:ascii="Times New Roman"/>
          <w:b w:val="false"/>
          <w:i w:val="false"/>
          <w:color w:val="000000"/>
          <w:sz w:val="28"/>
        </w:rPr>
        <w:t>
      4) Көлемдерді есептеу</w:t>
      </w:r>
    </w:p>
    <w:bookmarkEnd w:id="3768"/>
    <w:bookmarkStart w:name="z3945" w:id="3769"/>
    <w:p>
      <w:pPr>
        <w:spacing w:after="0"/>
        <w:ind w:left="0"/>
        <w:jc w:val="both"/>
      </w:pPr>
      <w:r>
        <w:rPr>
          <w:rFonts w:ascii="Times New Roman"/>
          <w:b w:val="false"/>
          <w:i w:val="false"/>
          <w:color w:val="000000"/>
          <w:sz w:val="28"/>
        </w:rPr>
        <w:t>
      5) Өлшеу журналы</w:t>
      </w:r>
    </w:p>
    <w:bookmarkEnd w:id="3769"/>
    <w:bookmarkStart w:name="z3946" w:id="3770"/>
    <w:p>
      <w:pPr>
        <w:spacing w:after="0"/>
        <w:ind w:left="0"/>
        <w:jc w:val="both"/>
      </w:pPr>
      <w:r>
        <w:rPr>
          <w:rFonts w:ascii="Times New Roman"/>
          <w:b w:val="false"/>
          <w:i w:val="false"/>
          <w:color w:val="000000"/>
          <w:sz w:val="28"/>
        </w:rPr>
        <w:t>
      6) Маркшейдердің қорытындысы</w:t>
      </w:r>
    </w:p>
    <w:bookmarkEnd w:id="3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3771"/>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i w:val="false"/>
                <w:color w:val="000000"/>
                <w:sz w:val="20"/>
              </w:rPr>
              <w:t xml:space="preserve"> ______________________</w:t>
            </w:r>
          </w:p>
          <w:bookmarkEnd w:id="3771"/>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3772"/>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rPr>
                <w:rFonts w:ascii="Times New Roman"/>
                <w:b/>
                <w:i w:val="false"/>
                <w:color w:val="000000"/>
                <w:sz w:val="20"/>
              </w:rPr>
              <w:t xml:space="preserve"> _______________________</w:t>
            </w:r>
          </w:p>
          <w:bookmarkEnd w:id="3772"/>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tc>
      </w:tr>
    </w:tbl>
    <w:bookmarkStart w:name="z3949" w:id="3773"/>
    <w:p>
      <w:pPr>
        <w:spacing w:after="0"/>
        <w:ind w:left="0"/>
        <w:jc w:val="both"/>
      </w:pPr>
      <w:r>
        <w:rPr>
          <w:rFonts w:ascii="Times New Roman"/>
          <w:b w:val="false"/>
          <w:i w:val="false"/>
          <w:color w:val="000000"/>
          <w:sz w:val="28"/>
        </w:rPr>
        <w:t>
      Басшы: __________________________________________________ ______________  тегі, аты, әкесінің аты (бар болса) (қолы)</w:t>
      </w:r>
    </w:p>
    <w:bookmarkEnd w:id="3773"/>
    <w:bookmarkStart w:name="z3950" w:id="3774"/>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3774"/>
    <w:bookmarkStart w:name="z3951" w:id="3775"/>
    <w:p>
      <w:pPr>
        <w:spacing w:after="0"/>
        <w:ind w:left="0"/>
        <w:jc w:val="both"/>
      </w:pPr>
      <w:r>
        <w:rPr>
          <w:rFonts w:ascii="Times New Roman"/>
          <w:b w:val="false"/>
          <w:i w:val="false"/>
          <w:color w:val="000000"/>
          <w:sz w:val="28"/>
        </w:rPr>
        <w:t>
      Орындаушы: __________________________________________________ ___________  тегі, аты, әкесінің аты (бар болса) (қолы)</w:t>
      </w:r>
    </w:p>
    <w:bookmarkEnd w:id="3775"/>
    <w:bookmarkStart w:name="z3952" w:id="3776"/>
    <w:p>
      <w:pPr>
        <w:spacing w:after="0"/>
        <w:ind w:left="0"/>
        <w:jc w:val="both"/>
      </w:pPr>
      <w:r>
        <w:rPr>
          <w:rFonts w:ascii="Times New Roman"/>
          <w:b w:val="false"/>
          <w:i w:val="false"/>
          <w:color w:val="000000"/>
          <w:sz w:val="28"/>
        </w:rPr>
        <w:t>
      Орындаушының телефон нөмірі: ______________________________________</w:t>
      </w:r>
    </w:p>
    <w:bookmarkEnd w:id="3776"/>
    <w:bookmarkStart w:name="z3953" w:id="3777"/>
    <w:p>
      <w:pPr>
        <w:spacing w:after="0"/>
        <w:ind w:left="0"/>
        <w:jc w:val="both"/>
      </w:pPr>
      <w:r>
        <w:rPr>
          <w:rFonts w:ascii="Times New Roman"/>
          <w:b w:val="false"/>
          <w:i w:val="false"/>
          <w:color w:val="000000"/>
          <w:sz w:val="28"/>
        </w:rPr>
        <w:t>
      Электрондық пошта мекенжайы __________________________________</w:t>
      </w:r>
    </w:p>
    <w:bookmarkEnd w:id="3777"/>
    <w:bookmarkStart w:name="z3954" w:id="3778"/>
    <w:p>
      <w:pPr>
        <w:spacing w:after="0"/>
        <w:ind w:left="0"/>
        <w:jc w:val="both"/>
      </w:pPr>
      <w:r>
        <w:rPr>
          <w:rFonts w:ascii="Times New Roman"/>
          <w:b w:val="false"/>
          <w:i w:val="false"/>
          <w:color w:val="000000"/>
          <w:sz w:val="28"/>
        </w:rPr>
        <w:t>
      Ескертпе: аббревиатуралардың толық жазылуы:</w:t>
      </w:r>
    </w:p>
    <w:bookmarkEnd w:id="3778"/>
    <w:bookmarkStart w:name="z3955" w:id="3779"/>
    <w:p>
      <w:pPr>
        <w:spacing w:after="0"/>
        <w:ind w:left="0"/>
        <w:jc w:val="both"/>
      </w:pPr>
      <w:r>
        <w:rPr>
          <w:rFonts w:ascii="Times New Roman"/>
          <w:b w:val="false"/>
          <w:i w:val="false"/>
          <w:color w:val="000000"/>
          <w:sz w:val="28"/>
        </w:rPr>
        <w:t>
      ҚМК – қорлар жөніндегі мемлекеттік комиссиясы;</w:t>
      </w:r>
    </w:p>
    <w:bookmarkEnd w:id="3779"/>
    <w:bookmarkStart w:name="z3956" w:id="3780"/>
    <w:p>
      <w:pPr>
        <w:spacing w:after="0"/>
        <w:ind w:left="0"/>
        <w:jc w:val="both"/>
      </w:pPr>
      <w:r>
        <w:rPr>
          <w:rFonts w:ascii="Times New Roman"/>
          <w:b w:val="false"/>
          <w:i w:val="false"/>
          <w:color w:val="000000"/>
          <w:sz w:val="28"/>
        </w:rPr>
        <w:t>
      ҚӨК – қорлар жөніндегі өңіраралық комиссия;</w:t>
      </w:r>
    </w:p>
    <w:bookmarkEnd w:id="3780"/>
    <w:bookmarkStart w:name="z3957" w:id="3781"/>
    <w:p>
      <w:pPr>
        <w:spacing w:after="0"/>
        <w:ind w:left="0"/>
        <w:jc w:val="both"/>
      </w:pPr>
      <w:r>
        <w:rPr>
          <w:rFonts w:ascii="Times New Roman"/>
          <w:b w:val="false"/>
          <w:i w:val="false"/>
          <w:color w:val="000000"/>
          <w:sz w:val="28"/>
        </w:rPr>
        <w:t>
      мың м3/тәул - тәулігіне мың текше метр.</w:t>
      </w:r>
    </w:p>
    <w:bookmarkEnd w:id="3781"/>
    <w:bookmarkStart w:name="z3958" w:id="3782"/>
    <w:p>
      <w:pPr>
        <w:spacing w:after="0"/>
        <w:ind w:left="0"/>
        <w:jc w:val="both"/>
      </w:pPr>
      <w:r>
        <w:rPr>
          <w:rFonts w:ascii="Times New Roman"/>
          <w:b w:val="false"/>
          <w:i w:val="false"/>
          <w:color w:val="000000"/>
          <w:sz w:val="28"/>
        </w:rPr>
        <w:t>
      км2 – шаршы километр;</w:t>
      </w:r>
    </w:p>
    <w:bookmarkEnd w:id="3782"/>
    <w:bookmarkStart w:name="z3959" w:id="3783"/>
    <w:p>
      <w:pPr>
        <w:spacing w:after="0"/>
        <w:ind w:left="0"/>
        <w:jc w:val="both"/>
      </w:pPr>
      <w:r>
        <w:rPr>
          <w:rFonts w:ascii="Times New Roman"/>
          <w:b w:val="false"/>
          <w:i w:val="false"/>
          <w:color w:val="000000"/>
          <w:sz w:val="28"/>
        </w:rPr>
        <w:t>
      м – метр;</w:t>
      </w:r>
    </w:p>
    <w:bookmarkEnd w:id="3783"/>
    <w:bookmarkStart w:name="z3960" w:id="3784"/>
    <w:p>
      <w:pPr>
        <w:spacing w:after="0"/>
        <w:ind w:left="0"/>
        <w:jc w:val="both"/>
      </w:pPr>
      <w:r>
        <w:rPr>
          <w:rFonts w:ascii="Times New Roman"/>
          <w:b w:val="false"/>
          <w:i w:val="false"/>
          <w:color w:val="000000"/>
          <w:sz w:val="28"/>
        </w:rPr>
        <w:t>
      км – километр.</w:t>
      </w:r>
    </w:p>
    <w:bookmarkEnd w:id="3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962" w:id="3785"/>
    <w:p>
      <w:pPr>
        <w:spacing w:after="0"/>
        <w:ind w:left="0"/>
        <w:jc w:val="both"/>
      </w:pPr>
      <w:r>
        <w:rPr>
          <w:rFonts w:ascii="Times New Roman"/>
          <w:b w:val="false"/>
          <w:i w:val="false"/>
          <w:color w:val="000000"/>
          <w:sz w:val="28"/>
        </w:rPr>
        <w:t>
      "Пайдалы қазбалар қорының мемлекеттік есебі бойынша ақпарат" әкімшілік деректерін жинауға арналған нысанды толтыру бойынша түсіндірме</w:t>
      </w:r>
    </w:p>
    <w:bookmarkEnd w:id="3785"/>
    <w:bookmarkStart w:name="z3963" w:id="3786"/>
    <w:p>
      <w:pPr>
        <w:spacing w:after="0"/>
        <w:ind w:left="0"/>
        <w:jc w:val="both"/>
      </w:pPr>
      <w:r>
        <w:rPr>
          <w:rFonts w:ascii="Times New Roman"/>
          <w:b w:val="false"/>
          <w:i w:val="false"/>
          <w:color w:val="000000"/>
          <w:sz w:val="28"/>
        </w:rPr>
        <w:t>
      ("1-инф" индексі, мерзімділігі –жыл сайын)</w:t>
      </w:r>
    </w:p>
    <w:bookmarkEnd w:id="3786"/>
    <w:bookmarkStart w:name="z3964" w:id="3787"/>
    <w:p>
      <w:pPr>
        <w:spacing w:after="0"/>
        <w:ind w:left="0"/>
        <w:jc w:val="both"/>
      </w:pPr>
      <w:r>
        <w:rPr>
          <w:rFonts w:ascii="Times New Roman"/>
          <w:b w:val="false"/>
          <w:i w:val="false"/>
          <w:color w:val="000000"/>
          <w:sz w:val="28"/>
        </w:rPr>
        <w:t>
      1-бағанда кен орнының реттік нөмірі көрсетіледі.</w:t>
      </w:r>
    </w:p>
    <w:bookmarkEnd w:id="3787"/>
    <w:bookmarkStart w:name="z3965" w:id="3788"/>
    <w:p>
      <w:pPr>
        <w:spacing w:after="0"/>
        <w:ind w:left="0"/>
        <w:jc w:val="both"/>
      </w:pPr>
      <w:r>
        <w:rPr>
          <w:rFonts w:ascii="Times New Roman"/>
          <w:b w:val="false"/>
          <w:i w:val="false"/>
          <w:color w:val="000000"/>
          <w:sz w:val="28"/>
        </w:rPr>
        <w:t>
      2-бағанда кен орнының (учаскенің) атауы көрсетіледі.</w:t>
      </w:r>
    </w:p>
    <w:bookmarkEnd w:id="3788"/>
    <w:bookmarkStart w:name="z3966" w:id="3789"/>
    <w:p>
      <w:pPr>
        <w:spacing w:after="0"/>
        <w:ind w:left="0"/>
        <w:jc w:val="both"/>
      </w:pPr>
      <w:r>
        <w:rPr>
          <w:rFonts w:ascii="Times New Roman"/>
          <w:b w:val="false"/>
          <w:i w:val="false"/>
          <w:color w:val="000000"/>
          <w:sz w:val="28"/>
        </w:rPr>
        <w:t>
      3-бағанда жер қойнауын пайдалану бойынша операция түрі көрсетіледі.</w:t>
      </w:r>
    </w:p>
    <w:bookmarkEnd w:id="3789"/>
    <w:bookmarkStart w:name="z3967" w:id="3790"/>
    <w:p>
      <w:pPr>
        <w:spacing w:after="0"/>
        <w:ind w:left="0"/>
        <w:jc w:val="both"/>
      </w:pPr>
      <w:r>
        <w:rPr>
          <w:rFonts w:ascii="Times New Roman"/>
          <w:b w:val="false"/>
          <w:i w:val="false"/>
          <w:color w:val="000000"/>
          <w:sz w:val="28"/>
        </w:rPr>
        <w:t>
      4-бағанда лицензия/келісімшарт нөмірі, тіркелген күні көрсетіледі.</w:t>
      </w:r>
    </w:p>
    <w:bookmarkEnd w:id="3790"/>
    <w:bookmarkStart w:name="z3968" w:id="3791"/>
    <w:p>
      <w:pPr>
        <w:spacing w:after="0"/>
        <w:ind w:left="0"/>
        <w:jc w:val="both"/>
      </w:pPr>
      <w:r>
        <w:rPr>
          <w:rFonts w:ascii="Times New Roman"/>
          <w:b w:val="false"/>
          <w:i w:val="false"/>
          <w:color w:val="000000"/>
          <w:sz w:val="28"/>
        </w:rPr>
        <w:t>
      5-бағанда топогеодезиялық түсірілімнің масштабы көрсетіледі.</w:t>
      </w:r>
    </w:p>
    <w:bookmarkEnd w:id="3791"/>
    <w:bookmarkStart w:name="z3969" w:id="3792"/>
    <w:p>
      <w:pPr>
        <w:spacing w:after="0"/>
        <w:ind w:left="0"/>
        <w:jc w:val="both"/>
      </w:pPr>
      <w:r>
        <w:rPr>
          <w:rFonts w:ascii="Times New Roman"/>
          <w:b w:val="false"/>
          <w:i w:val="false"/>
          <w:color w:val="000000"/>
          <w:sz w:val="28"/>
        </w:rPr>
        <w:t>
      6-бағанда топогеодезиялық түсірілімнің координаттар жүйесі көрсетіледі.</w:t>
      </w:r>
    </w:p>
    <w:bookmarkEnd w:id="3792"/>
    <w:bookmarkStart w:name="z3970" w:id="3793"/>
    <w:p>
      <w:pPr>
        <w:spacing w:after="0"/>
        <w:ind w:left="0"/>
        <w:jc w:val="both"/>
      </w:pPr>
      <w:r>
        <w:rPr>
          <w:rFonts w:ascii="Times New Roman"/>
          <w:b w:val="false"/>
          <w:i w:val="false"/>
          <w:color w:val="000000"/>
          <w:sz w:val="28"/>
        </w:rPr>
        <w:t>
      7-бағанда топогеодезиялық түсірілімнің биіктік жүйесі көрсетіледі.</w:t>
      </w:r>
    </w:p>
    <w:bookmarkEnd w:id="3793"/>
    <w:bookmarkStart w:name="z3971" w:id="3794"/>
    <w:p>
      <w:pPr>
        <w:spacing w:after="0"/>
        <w:ind w:left="0"/>
        <w:jc w:val="both"/>
      </w:pPr>
      <w:r>
        <w:rPr>
          <w:rFonts w:ascii="Times New Roman"/>
          <w:b w:val="false"/>
          <w:i w:val="false"/>
          <w:color w:val="000000"/>
          <w:sz w:val="28"/>
        </w:rPr>
        <w:t>
      8-бағанда топогеодезиялық түсірілім жұмыстарын орындау әдісі көрсетіледі.</w:t>
      </w:r>
    </w:p>
    <w:bookmarkEnd w:id="3794"/>
    <w:bookmarkStart w:name="z3972" w:id="3795"/>
    <w:p>
      <w:pPr>
        <w:spacing w:after="0"/>
        <w:ind w:left="0"/>
        <w:jc w:val="both"/>
      </w:pPr>
      <w:r>
        <w:rPr>
          <w:rFonts w:ascii="Times New Roman"/>
          <w:b w:val="false"/>
          <w:i w:val="false"/>
          <w:color w:val="000000"/>
          <w:sz w:val="28"/>
        </w:rPr>
        <w:t>
      9-бағанда топогеодезиялық түсірілімді орындаушы көрсетіледі.</w:t>
      </w:r>
    </w:p>
    <w:bookmarkEnd w:id="3795"/>
    <w:bookmarkStart w:name="z3973" w:id="3796"/>
    <w:p>
      <w:pPr>
        <w:spacing w:after="0"/>
        <w:ind w:left="0"/>
        <w:jc w:val="both"/>
      </w:pPr>
      <w:r>
        <w:rPr>
          <w:rFonts w:ascii="Times New Roman"/>
          <w:b w:val="false"/>
          <w:i w:val="false"/>
          <w:color w:val="000000"/>
          <w:sz w:val="28"/>
        </w:rPr>
        <w:t>
      10-бағанда топогеодезиялық түсірілімнің орындалу күні көрсетіледі.</w:t>
      </w:r>
    </w:p>
    <w:bookmarkEnd w:id="3796"/>
    <w:bookmarkStart w:name="z3974" w:id="3797"/>
    <w:p>
      <w:pPr>
        <w:spacing w:after="0"/>
        <w:ind w:left="0"/>
        <w:jc w:val="both"/>
      </w:pPr>
      <w:r>
        <w:rPr>
          <w:rFonts w:ascii="Times New Roman"/>
          <w:b w:val="false"/>
          <w:i w:val="false"/>
          <w:color w:val="000000"/>
          <w:sz w:val="28"/>
        </w:rPr>
        <w:t>
      11-бағанда маркшейдерлік түсірілім бойынша тау-кен жұмыстарының түрі көрсетіледі.</w:t>
      </w:r>
    </w:p>
    <w:bookmarkEnd w:id="3797"/>
    <w:bookmarkStart w:name="z3975" w:id="3798"/>
    <w:p>
      <w:pPr>
        <w:spacing w:after="0"/>
        <w:ind w:left="0"/>
        <w:jc w:val="both"/>
      </w:pPr>
      <w:r>
        <w:rPr>
          <w:rFonts w:ascii="Times New Roman"/>
          <w:b w:val="false"/>
          <w:i w:val="false"/>
          <w:color w:val="000000"/>
          <w:sz w:val="28"/>
        </w:rPr>
        <w:t>
      12-бағанда маркшейдерлік түсірілім объектісінің түрі көрсетіледі.</w:t>
      </w:r>
    </w:p>
    <w:bookmarkEnd w:id="3798"/>
    <w:bookmarkStart w:name="z3976" w:id="3799"/>
    <w:p>
      <w:pPr>
        <w:spacing w:after="0"/>
        <w:ind w:left="0"/>
        <w:jc w:val="both"/>
      </w:pPr>
      <w:r>
        <w:rPr>
          <w:rFonts w:ascii="Times New Roman"/>
          <w:b w:val="false"/>
          <w:i w:val="false"/>
          <w:color w:val="000000"/>
          <w:sz w:val="28"/>
        </w:rPr>
        <w:t>
      13-бағанда маркшейдерлік түсірілім бойынша көлемдерді анықтау әдісі көрсетіледі.</w:t>
      </w:r>
    </w:p>
    <w:bookmarkEnd w:id="3799"/>
    <w:bookmarkStart w:name="z3977" w:id="3800"/>
    <w:p>
      <w:pPr>
        <w:spacing w:after="0"/>
        <w:ind w:left="0"/>
        <w:jc w:val="both"/>
      </w:pPr>
      <w:r>
        <w:rPr>
          <w:rFonts w:ascii="Times New Roman"/>
          <w:b w:val="false"/>
          <w:i w:val="false"/>
          <w:color w:val="000000"/>
          <w:sz w:val="28"/>
        </w:rPr>
        <w:t>
      14-бағанда маркшейдерлік түсірілім бойынша өлшеу қателігі көрсетіледі.</w:t>
      </w:r>
    </w:p>
    <w:bookmarkEnd w:id="3800"/>
    <w:bookmarkStart w:name="z3978" w:id="3801"/>
    <w:p>
      <w:pPr>
        <w:spacing w:after="0"/>
        <w:ind w:left="0"/>
        <w:jc w:val="both"/>
      </w:pPr>
      <w:r>
        <w:rPr>
          <w:rFonts w:ascii="Times New Roman"/>
          <w:b w:val="false"/>
          <w:i w:val="false"/>
          <w:color w:val="000000"/>
          <w:sz w:val="28"/>
        </w:rPr>
        <w:t>
      15-бағанда жауапты маркшейдер (Т.А.Ә.) көрсетіледі.</w:t>
      </w:r>
    </w:p>
    <w:bookmarkEnd w:id="3801"/>
    <w:bookmarkStart w:name="z3979" w:id="3802"/>
    <w:p>
      <w:pPr>
        <w:spacing w:after="0"/>
        <w:ind w:left="0"/>
        <w:jc w:val="both"/>
      </w:pPr>
      <w:r>
        <w:rPr>
          <w:rFonts w:ascii="Times New Roman"/>
          <w:b w:val="false"/>
          <w:i w:val="false"/>
          <w:color w:val="000000"/>
          <w:sz w:val="28"/>
        </w:rPr>
        <w:t>
      16-бағанда маркшейдерлік түсірілімнің орындалу күні көрсетіледі.</w:t>
      </w:r>
    </w:p>
    <w:bookmarkEnd w:id="3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қорының</w:t>
            </w:r>
            <w:r>
              <w:br/>
            </w:r>
            <w:r>
              <w:rPr>
                <w:rFonts w:ascii="Times New Roman"/>
                <w:b w:val="false"/>
                <w:i w:val="false"/>
                <w:color w:val="000000"/>
                <w:sz w:val="20"/>
              </w:rPr>
              <w:t xml:space="preserve"> мемлекеттік есебі бойынша</w:t>
            </w:r>
            <w:r>
              <w:br/>
            </w:r>
            <w:r>
              <w:rPr>
                <w:rFonts w:ascii="Times New Roman"/>
                <w:b w:val="false"/>
                <w:i w:val="false"/>
                <w:color w:val="000000"/>
                <w:sz w:val="20"/>
              </w:rPr>
              <w:t xml:space="preserve"> ақпаратты мемлекеттік </w:t>
            </w:r>
            <w:r>
              <w:br/>
            </w:r>
            <w:r>
              <w:rPr>
                <w:rFonts w:ascii="Times New Roman"/>
                <w:b w:val="false"/>
                <w:i w:val="false"/>
                <w:color w:val="000000"/>
                <w:sz w:val="20"/>
              </w:rPr>
              <w:t>органдарға ұсыну қағидаларына</w:t>
            </w:r>
            <w:r>
              <w:br/>
            </w:r>
            <w:r>
              <w:rPr>
                <w:rFonts w:ascii="Times New Roman"/>
                <w:b w:val="false"/>
                <w:i w:val="false"/>
                <w:color w:val="000000"/>
                <w:sz w:val="20"/>
              </w:rPr>
              <w:t>31-қосымша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981" w:id="3803"/>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3803"/>
    <w:bookmarkStart w:name="z3982" w:id="3804"/>
    <w:p>
      <w:pPr>
        <w:spacing w:after="0"/>
        <w:ind w:left="0"/>
        <w:jc w:val="both"/>
      </w:pPr>
      <w:r>
        <w:rPr>
          <w:rFonts w:ascii="Times New Roman"/>
          <w:b w:val="false"/>
          <w:i w:val="false"/>
          <w:color w:val="000000"/>
          <w:sz w:val="28"/>
        </w:rPr>
        <w:t>
      Әкімшілік деректер нысаны www.minerals.gov.kz-qazyna@kz интернет-ресурсында өтеусіз негізде орналастырылған</w:t>
      </w:r>
    </w:p>
    <w:bookmarkEnd w:id="3804"/>
    <w:bookmarkStart w:name="z3983" w:id="3805"/>
    <w:p>
      <w:pPr>
        <w:spacing w:after="0"/>
        <w:ind w:left="0"/>
        <w:jc w:val="both"/>
      </w:pPr>
      <w:r>
        <w:rPr>
          <w:rFonts w:ascii="Times New Roman"/>
          <w:b w:val="false"/>
          <w:i w:val="false"/>
          <w:color w:val="000000"/>
          <w:sz w:val="28"/>
        </w:rPr>
        <w:t>
      Әкімшілік нысанның атауы: Топогеодезиялық және (немесе) маркшейдерлік түсірілімнің "ТГМС-30".</w:t>
      </w:r>
    </w:p>
    <w:bookmarkEnd w:id="3805"/>
    <w:bookmarkStart w:name="z3984" w:id="380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"ТГМС-30".</w:t>
      </w:r>
    </w:p>
    <w:bookmarkEnd w:id="3806"/>
    <w:bookmarkStart w:name="z3985" w:id="3807"/>
    <w:p>
      <w:pPr>
        <w:spacing w:after="0"/>
        <w:ind w:left="0"/>
        <w:jc w:val="both"/>
      </w:pPr>
      <w:r>
        <w:rPr>
          <w:rFonts w:ascii="Times New Roman"/>
          <w:b w:val="false"/>
          <w:i w:val="false"/>
          <w:color w:val="000000"/>
          <w:sz w:val="28"/>
        </w:rPr>
        <w:t>
      Жиілігі: жыл сайын.</w:t>
      </w:r>
    </w:p>
    <w:bookmarkEnd w:id="3807"/>
    <w:bookmarkStart w:name="z3986" w:id="3808"/>
    <w:p>
      <w:pPr>
        <w:spacing w:after="0"/>
        <w:ind w:left="0"/>
        <w:jc w:val="both"/>
      </w:pPr>
      <w:r>
        <w:rPr>
          <w:rFonts w:ascii="Times New Roman"/>
          <w:b w:val="false"/>
          <w:i w:val="false"/>
          <w:color w:val="000000"/>
          <w:sz w:val="28"/>
        </w:rPr>
        <w:t>
      Есепті кезең: 20__ жылғы "___" __________ жағдай бойынша.</w:t>
      </w:r>
    </w:p>
    <w:bookmarkEnd w:id="3808"/>
    <w:bookmarkStart w:name="z3987" w:id="380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bookmarkEnd w:id="3809"/>
    <w:bookmarkStart w:name="z3988" w:id="3810"/>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3810"/>
    <w:bookmarkStart w:name="z3989" w:id="381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сұрау түскен сәттен бастап 10 (он) жұмыс күнінен кешіктірмей.</w:t>
      </w:r>
    </w:p>
    <w:bookmarkEnd w:id="3811"/>
    <w:bookmarkStart w:name="z3990" w:id="3812"/>
    <w:p>
      <w:pPr>
        <w:spacing w:after="0"/>
        <w:ind w:left="0"/>
        <w:jc w:val="both"/>
      </w:pPr>
      <w:r>
        <w:rPr>
          <w:rFonts w:ascii="Times New Roman"/>
          <w:b w:val="false"/>
          <w:i w:val="false"/>
          <w:color w:val="000000"/>
          <w:sz w:val="28"/>
        </w:rPr>
        <w:t xml:space="preserve">
      </w:t>
      </w:r>
      <w:r>
        <w:rPr>
          <w:rFonts w:ascii="Times New Roman"/>
          <w:b/>
          <w:i w:val="false"/>
          <w:color w:val="000000"/>
          <w:sz w:val="28"/>
        </w:rPr>
        <w:t>ЖСН/БСН</w:t>
      </w:r>
    </w:p>
    <w:bookmarkEnd w:id="3812"/>
    <w:bookmarkStart w:name="z3991" w:id="3813"/>
    <w:p>
      <w:pPr>
        <w:spacing w:after="0"/>
        <w:ind w:left="0"/>
        <w:jc w:val="both"/>
      </w:pPr>
      <w:r>
        <w:rPr>
          <w:rFonts w:ascii="Times New Roman"/>
          <w:b w:val="false"/>
          <w:i w:val="false"/>
          <w:color w:val="000000"/>
          <w:sz w:val="28"/>
        </w:rPr>
        <w:t xml:space="preserve">
      </w:t>
      </w:r>
    </w:p>
    <w:bookmarkEnd w:id="381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92" w:id="3814"/>
    <w:p>
      <w:pPr>
        <w:spacing w:after="0"/>
        <w:ind w:left="0"/>
        <w:jc w:val="both"/>
      </w:pPr>
      <w:r>
        <w:rPr>
          <w:rFonts w:ascii="Times New Roman"/>
          <w:b w:val="false"/>
          <w:i w:val="false"/>
          <w:color w:val="000000"/>
          <w:sz w:val="28"/>
        </w:rPr>
        <w:t>
      Жинау әдісі (қағаз жеткізгіште, электронды түрде)</w:t>
      </w:r>
    </w:p>
    <w:bookmarkEnd w:id="3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Компонеттің</w:t>
            </w:r>
            <w:r>
              <w:rPr>
                <w:rFonts w:ascii="Times New Roman"/>
                <w:b w:val="false"/>
                <w:i w:val="false"/>
                <w:color w:val="000000"/>
                <w:sz w:val="20"/>
              </w:rPr>
              <w:t xml:space="preserve">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аланстық</w:t>
            </w:r>
            <w:r>
              <w:rPr>
                <w:rFonts w:ascii="Times New Roman"/>
                <w:b w:val="false"/>
                <w:i w:val="false"/>
                <w:color w:val="000000"/>
                <w:sz w:val="20"/>
              </w:rPr>
              <w:t xml:space="preserve"> </w:t>
            </w:r>
            <w:r>
              <w:rPr>
                <w:rFonts w:ascii="Times New Roman"/>
                <w:b/>
                <w:i w:val="false"/>
                <w:color w:val="000000"/>
                <w:sz w:val="20"/>
              </w:rPr>
              <w:t>қорлар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Баланстан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KAZRC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3" w:id="3815"/>
    <w:p>
      <w:pPr>
        <w:spacing w:after="0"/>
        <w:ind w:left="0"/>
        <w:jc w:val="both"/>
      </w:pPr>
      <w:r>
        <w:rPr>
          <w:rFonts w:ascii="Times New Roman"/>
          <w:b w:val="false"/>
          <w:i w:val="false"/>
          <w:color w:val="000000"/>
          <w:sz w:val="28"/>
        </w:rPr>
        <w:t>
      кестенің жалғасы</w:t>
      </w:r>
    </w:p>
    <w:bookmarkEnd w:id="3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KAZRC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ресурстар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4" w:id="3816"/>
    <w:p>
      <w:pPr>
        <w:spacing w:after="0"/>
        <w:ind w:left="0"/>
        <w:jc w:val="both"/>
      </w:pPr>
      <w:r>
        <w:rPr>
          <w:rFonts w:ascii="Times New Roman"/>
          <w:b w:val="false"/>
          <w:i w:val="false"/>
          <w:color w:val="000000"/>
          <w:sz w:val="28"/>
        </w:rPr>
        <w:t>
      Ескертпе: аббревиатуралардың толық жазылуы:</w:t>
      </w:r>
    </w:p>
    <w:bookmarkEnd w:id="3816"/>
    <w:bookmarkStart w:name="z3995" w:id="3817"/>
    <w:p>
      <w:pPr>
        <w:spacing w:after="0"/>
        <w:ind w:left="0"/>
        <w:jc w:val="both"/>
      </w:pPr>
      <w:r>
        <w:rPr>
          <w:rFonts w:ascii="Times New Roman"/>
          <w:b w:val="false"/>
          <w:i w:val="false"/>
          <w:color w:val="000000"/>
          <w:sz w:val="28"/>
        </w:rPr>
        <w:t>
      мың. т – мың тонна;</w:t>
      </w:r>
    </w:p>
    <w:bookmarkEnd w:id="3817"/>
    <w:bookmarkStart w:name="z3996" w:id="3818"/>
    <w:p>
      <w:pPr>
        <w:spacing w:after="0"/>
        <w:ind w:left="0"/>
        <w:jc w:val="both"/>
      </w:pPr>
      <w:r>
        <w:rPr>
          <w:rFonts w:ascii="Times New Roman"/>
          <w:b w:val="false"/>
          <w:i w:val="false"/>
          <w:color w:val="000000"/>
          <w:sz w:val="28"/>
        </w:rPr>
        <w:t>
      мың. м3 – мың текше метр;</w:t>
      </w:r>
    </w:p>
    <w:bookmarkEnd w:id="3818"/>
    <w:bookmarkStart w:name="z3997" w:id="3819"/>
    <w:p>
      <w:pPr>
        <w:spacing w:after="0"/>
        <w:ind w:left="0"/>
        <w:jc w:val="both"/>
      </w:pPr>
      <w:r>
        <w:rPr>
          <w:rFonts w:ascii="Times New Roman"/>
          <w:b w:val="false"/>
          <w:i w:val="false"/>
          <w:color w:val="000000"/>
          <w:sz w:val="28"/>
        </w:rPr>
        <w:t xml:space="preserve">
      т – тонна; </w:t>
      </w:r>
    </w:p>
    <w:bookmarkEnd w:id="3819"/>
    <w:bookmarkStart w:name="z3998" w:id="3820"/>
    <w:p>
      <w:pPr>
        <w:spacing w:after="0"/>
        <w:ind w:left="0"/>
        <w:jc w:val="both"/>
      </w:pPr>
      <w:r>
        <w:rPr>
          <w:rFonts w:ascii="Times New Roman"/>
          <w:b w:val="false"/>
          <w:i w:val="false"/>
          <w:color w:val="000000"/>
          <w:sz w:val="28"/>
        </w:rPr>
        <w:t>
      кг- колограмм</w:t>
      </w:r>
    </w:p>
    <w:bookmarkEnd w:id="3820"/>
    <w:bookmarkStart w:name="z3999" w:id="3821"/>
    <w:p>
      <w:pPr>
        <w:spacing w:after="0"/>
        <w:ind w:left="0"/>
        <w:jc w:val="both"/>
      </w:pPr>
      <w:r>
        <w:rPr>
          <w:rFonts w:ascii="Times New Roman"/>
          <w:b w:val="false"/>
          <w:i w:val="false"/>
          <w:color w:val="000000"/>
          <w:sz w:val="28"/>
        </w:rPr>
        <w:t>
      KAZRC – геологиялық барлау жұмыстарының нәтижелері, минералдық ресурстар мен минералдық қорлар туралы жария есептіліктің Қазақстан кодексі;</w:t>
      </w:r>
    </w:p>
    <w:bookmarkEnd w:id="3821"/>
    <w:bookmarkStart w:name="z4000" w:id="3822"/>
    <w:p>
      <w:pPr>
        <w:spacing w:after="0"/>
        <w:ind w:left="0"/>
        <w:jc w:val="both"/>
      </w:pPr>
      <w:r>
        <w:rPr>
          <w:rFonts w:ascii="Times New Roman"/>
          <w:b w:val="false"/>
          <w:i w:val="false"/>
          <w:color w:val="000000"/>
          <w:sz w:val="28"/>
        </w:rPr>
        <w:t>
      А – А санаты бойынша қорлар;</w:t>
      </w:r>
    </w:p>
    <w:bookmarkEnd w:id="3822"/>
    <w:bookmarkStart w:name="z4001" w:id="3823"/>
    <w:p>
      <w:pPr>
        <w:spacing w:after="0"/>
        <w:ind w:left="0"/>
        <w:jc w:val="both"/>
      </w:pPr>
      <w:r>
        <w:rPr>
          <w:rFonts w:ascii="Times New Roman"/>
          <w:b w:val="false"/>
          <w:i w:val="false"/>
          <w:color w:val="000000"/>
          <w:sz w:val="28"/>
        </w:rPr>
        <w:t>
      B – B санаты бойынша қорлар;</w:t>
      </w:r>
    </w:p>
    <w:bookmarkEnd w:id="3823"/>
    <w:bookmarkStart w:name="z4002" w:id="3824"/>
    <w:p>
      <w:pPr>
        <w:spacing w:after="0"/>
        <w:ind w:left="0"/>
        <w:jc w:val="both"/>
      </w:pPr>
      <w:r>
        <w:rPr>
          <w:rFonts w:ascii="Times New Roman"/>
          <w:b w:val="false"/>
          <w:i w:val="false"/>
          <w:color w:val="000000"/>
          <w:sz w:val="28"/>
        </w:rPr>
        <w:t>
      С1 - С1 санаты бойынша қорлар;</w:t>
      </w:r>
    </w:p>
    <w:bookmarkEnd w:id="3824"/>
    <w:bookmarkStart w:name="z4003" w:id="3825"/>
    <w:p>
      <w:pPr>
        <w:spacing w:after="0"/>
        <w:ind w:left="0"/>
        <w:jc w:val="both"/>
      </w:pPr>
      <w:r>
        <w:rPr>
          <w:rFonts w:ascii="Times New Roman"/>
          <w:b w:val="false"/>
          <w:i w:val="false"/>
          <w:color w:val="000000"/>
          <w:sz w:val="28"/>
        </w:rPr>
        <w:t>
      С2 - С2 санаты бойынша қорлар;</w:t>
      </w:r>
    </w:p>
    <w:bookmarkEnd w:id="3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005" w:id="3826"/>
    <w:p>
      <w:pPr>
        <w:spacing w:after="0"/>
        <w:ind w:left="0"/>
        <w:jc w:val="both"/>
      </w:pPr>
      <w:r>
        <w:rPr>
          <w:rFonts w:ascii="Times New Roman"/>
          <w:b w:val="false"/>
          <w:i w:val="false"/>
          <w:color w:val="000000"/>
          <w:sz w:val="28"/>
        </w:rPr>
        <w:t>
      Әкімшілік деректерді жинауға арналған "Пайдалы қазбалар қорының мемлекеттік есебі бойынша ақпарат" нысанын толтыру жөніндегі түсіндірме</w:t>
      </w:r>
    </w:p>
    <w:bookmarkEnd w:id="3826"/>
    <w:bookmarkStart w:name="z4006" w:id="3827"/>
    <w:p>
      <w:pPr>
        <w:spacing w:after="0"/>
        <w:ind w:left="0"/>
        <w:jc w:val="both"/>
      </w:pPr>
      <w:r>
        <w:rPr>
          <w:rFonts w:ascii="Times New Roman"/>
          <w:b w:val="false"/>
          <w:i w:val="false"/>
          <w:color w:val="000000"/>
          <w:sz w:val="28"/>
        </w:rPr>
        <w:t>
      ("1-инф" индексі, мерзімділігі: қажеттілігіне қарай)</w:t>
      </w:r>
    </w:p>
    <w:bookmarkEnd w:id="3827"/>
    <w:bookmarkStart w:name="z4007" w:id="3828"/>
    <w:p>
      <w:pPr>
        <w:spacing w:after="0"/>
        <w:ind w:left="0"/>
        <w:jc w:val="both"/>
      </w:pPr>
      <w:r>
        <w:rPr>
          <w:rFonts w:ascii="Times New Roman"/>
          <w:b w:val="false"/>
          <w:i w:val="false"/>
          <w:color w:val="000000"/>
          <w:sz w:val="28"/>
        </w:rPr>
        <w:t>
      1-бағанда пайдалы қазбаның реттік нөмірі көрсетіледі.</w:t>
      </w:r>
    </w:p>
    <w:bookmarkEnd w:id="3828"/>
    <w:bookmarkStart w:name="z4008" w:id="3829"/>
    <w:p>
      <w:pPr>
        <w:spacing w:after="0"/>
        <w:ind w:left="0"/>
        <w:jc w:val="both"/>
      </w:pPr>
      <w:r>
        <w:rPr>
          <w:rFonts w:ascii="Times New Roman"/>
          <w:b w:val="false"/>
          <w:i w:val="false"/>
          <w:color w:val="000000"/>
          <w:sz w:val="28"/>
        </w:rPr>
        <w:t>
      2-бағанда пайдалы қазбаның түрі көрсетіледі.</w:t>
      </w:r>
    </w:p>
    <w:bookmarkEnd w:id="3829"/>
    <w:bookmarkStart w:name="z4009" w:id="3830"/>
    <w:p>
      <w:pPr>
        <w:spacing w:after="0"/>
        <w:ind w:left="0"/>
        <w:jc w:val="both"/>
      </w:pPr>
      <w:r>
        <w:rPr>
          <w:rFonts w:ascii="Times New Roman"/>
          <w:b w:val="false"/>
          <w:i w:val="false"/>
          <w:color w:val="000000"/>
          <w:sz w:val="28"/>
        </w:rPr>
        <w:t>
      3-бағанда компоненттің өлшем бірлігі көрсетіледі.</w:t>
      </w:r>
    </w:p>
    <w:bookmarkEnd w:id="3830"/>
    <w:bookmarkStart w:name="z4010" w:id="3831"/>
    <w:p>
      <w:pPr>
        <w:spacing w:after="0"/>
        <w:ind w:left="0"/>
        <w:jc w:val="both"/>
      </w:pPr>
      <w:r>
        <w:rPr>
          <w:rFonts w:ascii="Times New Roman"/>
          <w:b w:val="false"/>
          <w:i w:val="false"/>
          <w:color w:val="000000"/>
          <w:sz w:val="28"/>
        </w:rPr>
        <w:t>
      4-бағанда компоненттің орташа мөлшері көрсетіледі.</w:t>
      </w:r>
    </w:p>
    <w:bookmarkEnd w:id="3831"/>
    <w:bookmarkStart w:name="z4011" w:id="3832"/>
    <w:p>
      <w:pPr>
        <w:spacing w:after="0"/>
        <w:ind w:left="0"/>
        <w:jc w:val="both"/>
      </w:pPr>
      <w:r>
        <w:rPr>
          <w:rFonts w:ascii="Times New Roman"/>
          <w:b w:val="false"/>
          <w:i w:val="false"/>
          <w:color w:val="000000"/>
          <w:sz w:val="28"/>
        </w:rPr>
        <w:t>
      5-бағанда А+В+С1 санаттары бойынша баланстық қорлар көрсетіледі.</w:t>
      </w:r>
    </w:p>
    <w:bookmarkEnd w:id="3832"/>
    <w:bookmarkStart w:name="z4012" w:id="3833"/>
    <w:p>
      <w:pPr>
        <w:spacing w:after="0"/>
        <w:ind w:left="0"/>
        <w:jc w:val="both"/>
      </w:pPr>
      <w:r>
        <w:rPr>
          <w:rFonts w:ascii="Times New Roman"/>
          <w:b w:val="false"/>
          <w:i w:val="false"/>
          <w:color w:val="000000"/>
          <w:sz w:val="28"/>
        </w:rPr>
        <w:t>
      6-бағанда С2 санаты бойынша баланстық қорлар көрсетіледі.</w:t>
      </w:r>
    </w:p>
    <w:bookmarkEnd w:id="3833"/>
    <w:bookmarkStart w:name="z4013" w:id="3834"/>
    <w:p>
      <w:pPr>
        <w:spacing w:after="0"/>
        <w:ind w:left="0"/>
        <w:jc w:val="both"/>
      </w:pPr>
      <w:r>
        <w:rPr>
          <w:rFonts w:ascii="Times New Roman"/>
          <w:b w:val="false"/>
          <w:i w:val="false"/>
          <w:color w:val="000000"/>
          <w:sz w:val="28"/>
        </w:rPr>
        <w:t>
      7-бағанда баланстан тыс қорлар көрсетіледі.</w:t>
      </w:r>
    </w:p>
    <w:bookmarkEnd w:id="3834"/>
    <w:bookmarkStart w:name="z4014" w:id="3835"/>
    <w:p>
      <w:pPr>
        <w:spacing w:after="0"/>
        <w:ind w:left="0"/>
        <w:jc w:val="both"/>
      </w:pPr>
      <w:r>
        <w:rPr>
          <w:rFonts w:ascii="Times New Roman"/>
          <w:b w:val="false"/>
          <w:i w:val="false"/>
          <w:color w:val="000000"/>
          <w:sz w:val="28"/>
        </w:rPr>
        <w:t>
      8-бағанда KAZRC бойынша дәлелденген қорлар көрсетіледі.</w:t>
      </w:r>
    </w:p>
    <w:bookmarkEnd w:id="3835"/>
    <w:bookmarkStart w:name="z4015" w:id="3836"/>
    <w:p>
      <w:pPr>
        <w:spacing w:after="0"/>
        <w:ind w:left="0"/>
        <w:jc w:val="both"/>
      </w:pPr>
      <w:r>
        <w:rPr>
          <w:rFonts w:ascii="Times New Roman"/>
          <w:b w:val="false"/>
          <w:i w:val="false"/>
          <w:color w:val="000000"/>
          <w:sz w:val="28"/>
        </w:rPr>
        <w:t>
      9-бағанда KAZRC бойынша ықтимал қорлар көрсетіледі.</w:t>
      </w:r>
    </w:p>
    <w:bookmarkEnd w:id="3836"/>
    <w:bookmarkStart w:name="z4016" w:id="3837"/>
    <w:p>
      <w:pPr>
        <w:spacing w:after="0"/>
        <w:ind w:left="0"/>
        <w:jc w:val="both"/>
      </w:pPr>
      <w:r>
        <w:rPr>
          <w:rFonts w:ascii="Times New Roman"/>
          <w:b w:val="false"/>
          <w:i w:val="false"/>
          <w:color w:val="000000"/>
          <w:sz w:val="28"/>
        </w:rPr>
        <w:t>
      10-бағанда KAZRC бойынша өлшенген ресурстар көрсетіледі.</w:t>
      </w:r>
    </w:p>
    <w:bookmarkEnd w:id="3837"/>
    <w:bookmarkStart w:name="z4017" w:id="3838"/>
    <w:p>
      <w:pPr>
        <w:spacing w:after="0"/>
        <w:ind w:left="0"/>
        <w:jc w:val="both"/>
      </w:pPr>
      <w:r>
        <w:rPr>
          <w:rFonts w:ascii="Times New Roman"/>
          <w:b w:val="false"/>
          <w:i w:val="false"/>
          <w:color w:val="000000"/>
          <w:sz w:val="28"/>
        </w:rPr>
        <w:t>
      11-бағанда KAZRC бойынша анықталған ресурстар көрсетіледі.</w:t>
      </w:r>
    </w:p>
    <w:bookmarkEnd w:id="3838"/>
    <w:bookmarkStart w:name="z4018" w:id="3839"/>
    <w:p>
      <w:pPr>
        <w:spacing w:after="0"/>
        <w:ind w:left="0"/>
        <w:jc w:val="both"/>
      </w:pPr>
      <w:r>
        <w:rPr>
          <w:rFonts w:ascii="Times New Roman"/>
          <w:b w:val="false"/>
          <w:i w:val="false"/>
          <w:color w:val="000000"/>
          <w:sz w:val="28"/>
        </w:rPr>
        <w:t>
      12-бағанда KAZRC бойынша болжамды ресурстар көрсетіледі.</w:t>
      </w:r>
    </w:p>
    <w:bookmarkEnd w:id="3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271 Бұйрыққа 24-қосымша</w:t>
            </w:r>
            <w:r>
              <w:br/>
            </w: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28-қосымша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020" w:id="3840"/>
    <w:p>
      <w:pPr>
        <w:spacing w:after="0"/>
        <w:ind w:left="0"/>
        <w:jc w:val="left"/>
      </w:pPr>
      <w:r>
        <w:rPr>
          <w:rFonts w:ascii="Times New Roman"/>
          <w:b/>
          <w:i w:val="false"/>
          <w:color w:val="000000"/>
        </w:rPr>
        <w:t xml:space="preserve"> Емдік балшықтар бойынша жер қойнауы қорларын мемлекеттік есепке алу </w:t>
      </w:r>
      <w:r>
        <w:br/>
      </w:r>
      <w:r>
        <w:rPr>
          <w:rFonts w:ascii="Times New Roman"/>
          <w:b/>
          <w:i w:val="false"/>
          <w:color w:val="000000"/>
        </w:rPr>
        <w:t xml:space="preserve"> 20_____ жылғы есептік кезең</w:t>
      </w:r>
    </w:p>
    <w:bookmarkEnd w:id="3840"/>
    <w:bookmarkStart w:name="z4021" w:id="3841"/>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3841"/>
    <w:bookmarkStart w:name="z4022" w:id="3842"/>
    <w:p>
      <w:pPr>
        <w:spacing w:after="0"/>
        <w:ind w:left="0"/>
        <w:jc w:val="both"/>
      </w:pPr>
      <w:r>
        <w:rPr>
          <w:rFonts w:ascii="Times New Roman"/>
          <w:b w:val="false"/>
          <w:i w:val="false"/>
          <w:color w:val="000000"/>
          <w:sz w:val="28"/>
        </w:rPr>
        <w:t xml:space="preserve">
      Әкімшілік деректер нысаны </w:t>
      </w:r>
      <w:r>
        <w:rPr>
          <w:rFonts w:ascii="Times New Roman"/>
          <w:b/>
          <w:i w:val="false"/>
          <w:color w:val="000000"/>
          <w:sz w:val="28"/>
        </w:rPr>
        <w:t>www.minerals.gov.kz-qazyna@kz</w:t>
      </w:r>
      <w:r>
        <w:rPr>
          <w:rFonts w:ascii="Times New Roman"/>
          <w:b w:val="false"/>
          <w:i w:val="false"/>
          <w:color w:val="000000"/>
          <w:sz w:val="28"/>
        </w:rPr>
        <w:t xml:space="preserve"> интернет-ресурсында өтеусіз негізде орналастырылған.</w:t>
      </w:r>
    </w:p>
    <w:bookmarkEnd w:id="3842"/>
    <w:bookmarkStart w:name="z4023" w:id="3843"/>
    <w:p>
      <w:pPr>
        <w:spacing w:after="0"/>
        <w:ind w:left="0"/>
        <w:jc w:val="both"/>
      </w:pPr>
      <w:r>
        <w:rPr>
          <w:rFonts w:ascii="Times New Roman"/>
          <w:b w:val="false"/>
          <w:i w:val="false"/>
          <w:color w:val="000000"/>
          <w:sz w:val="28"/>
        </w:rPr>
        <w:t>
      Әкімшілік нысанның атауы: Емдік балшықтар бойынша жер қойнауы қорларын мемлекеттік есепке алу 20_____ жылғы есептік кезең.</w:t>
      </w:r>
    </w:p>
    <w:bookmarkEnd w:id="3843"/>
    <w:bookmarkStart w:name="z4024" w:id="384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9.3-емдік балшықтар.</w:t>
      </w:r>
    </w:p>
    <w:bookmarkEnd w:id="3844"/>
    <w:bookmarkStart w:name="z4025" w:id="3845"/>
    <w:p>
      <w:pPr>
        <w:spacing w:after="0"/>
        <w:ind w:left="0"/>
        <w:jc w:val="both"/>
      </w:pPr>
      <w:r>
        <w:rPr>
          <w:rFonts w:ascii="Times New Roman"/>
          <w:b w:val="false"/>
          <w:i w:val="false"/>
          <w:color w:val="000000"/>
          <w:sz w:val="28"/>
        </w:rPr>
        <w:t>
      Жиілігі: жыл сайын.</w:t>
      </w:r>
    </w:p>
    <w:bookmarkEnd w:id="3845"/>
    <w:bookmarkStart w:name="z4026" w:id="3846"/>
    <w:p>
      <w:pPr>
        <w:spacing w:after="0"/>
        <w:ind w:left="0"/>
        <w:jc w:val="both"/>
      </w:pPr>
      <w:r>
        <w:rPr>
          <w:rFonts w:ascii="Times New Roman"/>
          <w:b w:val="false"/>
          <w:i w:val="false"/>
          <w:color w:val="000000"/>
          <w:sz w:val="28"/>
        </w:rPr>
        <w:t>
      Есепті кезең: 20__ жылғы "___" __________ жағдай бойынша.</w:t>
      </w:r>
    </w:p>
    <w:bookmarkEnd w:id="3846"/>
    <w:bookmarkStart w:name="z4027" w:id="384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bookmarkEnd w:id="3847"/>
    <w:bookmarkStart w:name="z4028" w:id="3848"/>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3848"/>
    <w:bookmarkStart w:name="z4029" w:id="384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3849"/>
    <w:bookmarkStart w:name="z4030" w:id="3850"/>
    <w:p>
      <w:pPr>
        <w:spacing w:after="0"/>
        <w:ind w:left="0"/>
        <w:jc w:val="both"/>
      </w:pPr>
      <w:r>
        <w:rPr>
          <w:rFonts w:ascii="Times New Roman"/>
          <w:b w:val="false"/>
          <w:i w:val="false"/>
          <w:color w:val="000000"/>
          <w:sz w:val="28"/>
        </w:rPr>
        <w:t xml:space="preserve">
      </w:t>
      </w:r>
      <w:r>
        <w:rPr>
          <w:rFonts w:ascii="Times New Roman"/>
          <w:b/>
          <w:i w:val="false"/>
          <w:color w:val="000000"/>
          <w:sz w:val="28"/>
        </w:rPr>
        <w:t>ЖСН/БСН</w:t>
      </w:r>
    </w:p>
    <w:bookmarkEnd w:id="3850"/>
    <w:bookmarkStart w:name="z4031" w:id="3851"/>
    <w:p>
      <w:pPr>
        <w:spacing w:after="0"/>
        <w:ind w:left="0"/>
        <w:jc w:val="both"/>
      </w:pPr>
      <w:r>
        <w:rPr>
          <w:rFonts w:ascii="Times New Roman"/>
          <w:b w:val="false"/>
          <w:i w:val="false"/>
          <w:color w:val="000000"/>
          <w:sz w:val="28"/>
        </w:rPr>
        <w:t xml:space="preserve">
      </w:t>
      </w:r>
    </w:p>
    <w:bookmarkEnd w:id="385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2" w:id="3852"/>
    <w:p>
      <w:pPr>
        <w:spacing w:after="0"/>
        <w:ind w:left="0"/>
        <w:jc w:val="both"/>
      </w:pPr>
      <w:r>
        <w:rPr>
          <w:rFonts w:ascii="Times New Roman"/>
          <w:b w:val="false"/>
          <w:i w:val="false"/>
          <w:color w:val="000000"/>
          <w:sz w:val="28"/>
        </w:rPr>
        <w:t>
      Жинау әдісі (қағаз жеткізгіште, электронды түрде)</w:t>
      </w:r>
    </w:p>
    <w:bookmarkEnd w:id="3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орнының</w:t>
            </w:r>
            <w:r>
              <w:rPr>
                <w:rFonts w:ascii="Times New Roman"/>
                <w:b/>
                <w:i w:val="false"/>
                <w:color w:val="000000"/>
                <w:sz w:val="20"/>
              </w:rPr>
              <w:t xml:space="preserve"> р/с №-і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Кен </w:t>
            </w:r>
            <w:r>
              <w:rPr>
                <w:rFonts w:ascii="Times New Roman"/>
                <w:b/>
                <w:i w:val="false"/>
                <w:color w:val="000000"/>
                <w:sz w:val="20"/>
              </w:rPr>
              <w:t>орнының</w:t>
            </w:r>
            <w:r>
              <w:rPr>
                <w:rFonts w:ascii="Times New Roman"/>
                <w:b/>
                <w:i w:val="false"/>
                <w:color w:val="000000"/>
                <w:sz w:val="20"/>
              </w:rPr>
              <w:t xml:space="preserve"> р/с №-і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w:t>
            </w:r>
            <w:r>
              <w:rPr>
                <w:rFonts w:ascii="Times New Roman"/>
                <w:b/>
                <w:i w:val="false"/>
                <w:color w:val="000000"/>
                <w:sz w:val="20"/>
              </w:rPr>
              <w:t>часкенің</w:t>
            </w:r>
            <w:r>
              <w:rPr>
                <w:rFonts w:ascii="Times New Roman"/>
                <w:b/>
                <w:i w:val="false"/>
                <w:color w:val="000000"/>
                <w:sz w:val="20"/>
              </w:rPr>
              <w:t xml:space="preserve"> р/с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w:t>
            </w:r>
            <w:r>
              <w:rPr>
                <w:rFonts w:ascii="Times New Roman"/>
                <w:b/>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w:t>
            </w:r>
            <w:r>
              <w:rPr>
                <w:rFonts w:ascii="Times New Roman"/>
                <w:b/>
                <w:i w:val="false"/>
                <w:color w:val="000000"/>
                <w:sz w:val="20"/>
              </w:rPr>
              <w:t xml:space="preserve"> (</w:t>
            </w:r>
            <w:r>
              <w:rPr>
                <w:rFonts w:ascii="Times New Roman"/>
                <w:b/>
                <w:i w:val="false"/>
                <w:color w:val="000000"/>
                <w:sz w:val="20"/>
              </w:rPr>
              <w:t>барланған</w:t>
            </w:r>
            <w:r>
              <w:rPr>
                <w:rFonts w:ascii="Times New Roman"/>
                <w:b w:val="false"/>
                <w:i w:val="false"/>
                <w:color w:val="000000"/>
                <w:sz w:val="20"/>
              </w:rPr>
              <w:t xml:space="preserve"> </w:t>
            </w:r>
            <w:r>
              <w:rPr>
                <w:rFonts w:ascii="Times New Roman"/>
                <w:b/>
                <w:i w:val="false"/>
                <w:color w:val="000000"/>
                <w:sz w:val="20"/>
              </w:rPr>
              <w:t>учаске</w:t>
            </w:r>
            <w:r>
              <w:rPr>
                <w:rFonts w:ascii="Times New Roman"/>
                <w:b/>
                <w:i w:val="false"/>
                <w:color w:val="000000"/>
                <w:sz w:val="20"/>
              </w:rPr>
              <w:t xml:space="preserve">, </w:t>
            </w:r>
            <w:r>
              <w:rPr>
                <w:rFonts w:ascii="Times New Roman"/>
                <w:b/>
                <w:i w:val="false"/>
                <w:color w:val="000000"/>
                <w:sz w:val="20"/>
              </w:rPr>
              <w:t>тоған</w:t>
            </w:r>
            <w:r>
              <w:rPr>
                <w:rFonts w:ascii="Times New Roman"/>
                <w:b/>
                <w:i w:val="false"/>
                <w:color w:val="000000"/>
                <w:sz w:val="20"/>
              </w:rPr>
              <w:t>)</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Кен </w:t>
            </w:r>
            <w:r>
              <w:rPr>
                <w:rFonts w:ascii="Times New Roman"/>
                <w:b/>
                <w:i w:val="false"/>
                <w:color w:val="000000"/>
                <w:sz w:val="20"/>
              </w:rPr>
              <w:t>орнының</w:t>
            </w:r>
            <w:r>
              <w:rPr>
                <w:rFonts w:ascii="Times New Roman"/>
                <w:b/>
                <w:i w:val="false"/>
                <w:color w:val="000000"/>
                <w:sz w:val="20"/>
              </w:rPr>
              <w:t xml:space="preserve"> (</w:t>
            </w:r>
            <w:r>
              <w:rPr>
                <w:rFonts w:ascii="Times New Roman"/>
                <w:b/>
                <w:i w:val="false"/>
                <w:color w:val="000000"/>
                <w:sz w:val="20"/>
              </w:rPr>
              <w:t>барланған</w:t>
            </w:r>
            <w:r>
              <w:rPr>
                <w:rFonts w:ascii="Times New Roman"/>
                <w:b w:val="false"/>
                <w:i w:val="false"/>
                <w:color w:val="000000"/>
                <w:sz w:val="20"/>
              </w:rPr>
              <w:t xml:space="preserve"> </w:t>
            </w:r>
            <w:r>
              <w:rPr>
                <w:rFonts w:ascii="Times New Roman"/>
                <w:b/>
                <w:i w:val="false"/>
                <w:color w:val="000000"/>
                <w:sz w:val="20"/>
              </w:rPr>
              <w:t>учаскенің</w:t>
            </w:r>
            <w:r>
              <w:rPr>
                <w:rFonts w:ascii="Times New Roman"/>
                <w:b/>
                <w:i w:val="false"/>
                <w:color w:val="000000"/>
                <w:sz w:val="20"/>
              </w:rPr>
              <w:t xml:space="preserve">, </w:t>
            </w:r>
            <w:r>
              <w:rPr>
                <w:rFonts w:ascii="Times New Roman"/>
                <w:b/>
                <w:i w:val="false"/>
                <w:color w:val="000000"/>
                <w:sz w:val="20"/>
              </w:rPr>
              <w:t>тоғанның</w:t>
            </w:r>
            <w:r>
              <w:rPr>
                <w:rFonts w:ascii="Times New Roman"/>
                <w:b/>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Гидрогеологиялық</w:t>
            </w:r>
            <w:r>
              <w:rPr>
                <w:rFonts w:ascii="Times New Roman"/>
                <w:b w:val="false"/>
                <w:i w:val="false"/>
                <w:color w:val="000000"/>
                <w:sz w:val="20"/>
              </w:rPr>
              <w:t xml:space="preserve"> </w:t>
            </w:r>
            <w:r>
              <w:rPr>
                <w:rFonts w:ascii="Times New Roman"/>
                <w:b/>
                <w:i w:val="false"/>
                <w:color w:val="000000"/>
                <w:sz w:val="20"/>
              </w:rPr>
              <w:t>бассейндер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Өзен</w:t>
            </w:r>
            <w:r>
              <w:rPr>
                <w:rFonts w:ascii="Times New Roman"/>
                <w:b w:val="false"/>
                <w:i w:val="false"/>
                <w:color w:val="000000"/>
                <w:sz w:val="20"/>
              </w:rPr>
              <w:t xml:space="preserve"> </w:t>
            </w:r>
            <w:r>
              <w:rPr>
                <w:rFonts w:ascii="Times New Roman"/>
                <w:b/>
                <w:i w:val="false"/>
                <w:color w:val="000000"/>
                <w:sz w:val="20"/>
              </w:rPr>
              <w:t>бассейні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Кадастр </w:t>
            </w:r>
            <w:r>
              <w:rPr>
                <w:rFonts w:ascii="Times New Roman"/>
                <w:b/>
                <w:i w:val="false"/>
                <w:color w:val="000000"/>
                <w:sz w:val="20"/>
              </w:rPr>
              <w:t>бойынша</w:t>
            </w:r>
            <w:r>
              <w:rPr>
                <w:rFonts w:ascii="Times New Roman"/>
                <w:b/>
                <w:i w:val="false"/>
                <w:color w:val="000000"/>
                <w:sz w:val="20"/>
              </w:rPr>
              <w:t xml:space="preserve"> №-і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3" w:id="3853"/>
    <w:p>
      <w:pPr>
        <w:spacing w:after="0"/>
        <w:ind w:left="0"/>
        <w:jc w:val="both"/>
      </w:pPr>
      <w:r>
        <w:rPr>
          <w:rFonts w:ascii="Times New Roman"/>
          <w:b w:val="false"/>
          <w:i w:val="false"/>
          <w:color w:val="000000"/>
          <w:sz w:val="28"/>
        </w:rPr>
        <w:t>
      кестенің жалғасы:</w:t>
      </w:r>
    </w:p>
    <w:bookmarkEnd w:id="3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Емдік</w:t>
            </w:r>
            <w:r>
              <w:rPr>
                <w:rFonts w:ascii="Times New Roman"/>
                <w:b w:val="false"/>
                <w:i w:val="false"/>
                <w:color w:val="000000"/>
                <w:sz w:val="20"/>
              </w:rPr>
              <w:t xml:space="preserve"> </w:t>
            </w:r>
            <w:r>
              <w:rPr>
                <w:rFonts w:ascii="Times New Roman"/>
                <w:b/>
                <w:i w:val="false"/>
                <w:color w:val="000000"/>
                <w:sz w:val="20"/>
              </w:rPr>
              <w:t>балшықтардың</w:t>
            </w:r>
            <w:r>
              <w:rPr>
                <w:rFonts w:ascii="Times New Roman"/>
                <w:b w:val="false"/>
                <w:i w:val="false"/>
                <w:color w:val="000000"/>
                <w:sz w:val="20"/>
              </w:rPr>
              <w:t xml:space="preserve"> </w:t>
            </w:r>
            <w:r>
              <w:rPr>
                <w:rFonts w:ascii="Times New Roman"/>
                <w:b/>
                <w:i w:val="false"/>
                <w:color w:val="000000"/>
                <w:sz w:val="20"/>
              </w:rPr>
              <w:t>типтері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Минералдану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Емдік</w:t>
            </w:r>
            <w:r>
              <w:rPr>
                <w:rFonts w:ascii="Times New Roman"/>
                <w:b w:val="false"/>
                <w:i w:val="false"/>
                <w:color w:val="000000"/>
                <w:sz w:val="20"/>
              </w:rPr>
              <w:t xml:space="preserve"> </w:t>
            </w:r>
            <w:r>
              <w:rPr>
                <w:rFonts w:ascii="Times New Roman"/>
                <w:b/>
                <w:i w:val="false"/>
                <w:color w:val="000000"/>
                <w:sz w:val="20"/>
              </w:rPr>
              <w:t>балшықтардың</w:t>
            </w:r>
            <w:r>
              <w:rPr>
                <w:rFonts w:ascii="Times New Roman"/>
                <w:b w:val="false"/>
                <w:i w:val="false"/>
                <w:color w:val="000000"/>
                <w:sz w:val="20"/>
              </w:rPr>
              <w:t xml:space="preserve"> </w:t>
            </w:r>
            <w:r>
              <w:rPr>
                <w:rFonts w:ascii="Times New Roman"/>
                <w:b/>
                <w:i w:val="false"/>
                <w:color w:val="000000"/>
                <w:sz w:val="20"/>
              </w:rPr>
              <w:t>физикалық-химиялық</w:t>
            </w:r>
            <w:r>
              <w:rPr>
                <w:rFonts w:ascii="Times New Roman"/>
                <w:b w:val="false"/>
                <w:i w:val="false"/>
                <w:color w:val="000000"/>
                <w:sz w:val="20"/>
              </w:rPr>
              <w:t xml:space="preserve"> </w:t>
            </w:r>
            <w:r>
              <w:rPr>
                <w:rFonts w:ascii="Times New Roman"/>
                <w:b/>
                <w:i w:val="false"/>
                <w:color w:val="000000"/>
                <w:sz w:val="20"/>
              </w:rPr>
              <w:t>құрамы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ҚМК</w:t>
            </w:r>
            <w:r>
              <w:rPr>
                <w:rFonts w:ascii="Times New Roman"/>
                <w:b/>
                <w:i w:val="false"/>
                <w:color w:val="000000"/>
                <w:sz w:val="20"/>
              </w:rPr>
              <w:t xml:space="preserve">, ҚӨК </w:t>
            </w:r>
            <w:r>
              <w:rPr>
                <w:rFonts w:ascii="Times New Roman"/>
                <w:b/>
                <w:i w:val="false"/>
                <w:color w:val="000000"/>
                <w:sz w:val="20"/>
              </w:rPr>
              <w:t>бекіткен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қорлары</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м</w:t>
            </w:r>
            <w:r>
              <w:rPr>
                <w:rFonts w:ascii="Times New Roman"/>
                <w:b/>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4" w:id="3854"/>
    <w:p>
      <w:pPr>
        <w:spacing w:after="0"/>
        <w:ind w:left="0"/>
        <w:jc w:val="both"/>
      </w:pPr>
      <w:r>
        <w:rPr>
          <w:rFonts w:ascii="Times New Roman"/>
          <w:b w:val="false"/>
          <w:i w:val="false"/>
          <w:color w:val="000000"/>
          <w:sz w:val="28"/>
        </w:rPr>
        <w:t>
      кестенің жалғасы:</w:t>
      </w:r>
    </w:p>
    <w:bookmarkEnd w:id="3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w:t>
            </w:r>
            <w:r>
              <w:rPr>
                <w:rFonts w:ascii="Times New Roman"/>
                <w:b/>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Хаттама</w:t>
            </w:r>
            <w:r>
              <w:rPr>
                <w:rFonts w:ascii="Times New Roman"/>
                <w:b/>
                <w:i w:val="false"/>
                <w:color w:val="000000"/>
                <w:sz w:val="20"/>
              </w:rPr>
              <w:t xml:space="preserve"> №-і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Қорларды</w:t>
            </w:r>
            <w:r>
              <w:rPr>
                <w:rFonts w:ascii="Times New Roman"/>
                <w:b w:val="false"/>
                <w:i w:val="false"/>
                <w:color w:val="000000"/>
                <w:sz w:val="20"/>
              </w:rPr>
              <w:t xml:space="preserve"> </w:t>
            </w:r>
            <w:r>
              <w:rPr>
                <w:rFonts w:ascii="Times New Roman"/>
                <w:b/>
                <w:i w:val="false"/>
                <w:color w:val="000000"/>
                <w:sz w:val="20"/>
              </w:rPr>
              <w:t>бекіткен</w:t>
            </w:r>
            <w:r>
              <w:rPr>
                <w:rFonts w:ascii="Times New Roman"/>
                <w:b w:val="false"/>
                <w:i w:val="false"/>
                <w:color w:val="000000"/>
                <w:sz w:val="20"/>
              </w:rPr>
              <w:t xml:space="preserve"> </w:t>
            </w:r>
            <w:r>
              <w:rPr>
                <w:rFonts w:ascii="Times New Roman"/>
                <w:b/>
                <w:i w:val="false"/>
                <w:color w:val="000000"/>
                <w:sz w:val="20"/>
              </w:rPr>
              <w:t>күн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Кен </w:t>
            </w:r>
            <w:r>
              <w:rPr>
                <w:rFonts w:ascii="Times New Roman"/>
                <w:b/>
                <w:i w:val="false"/>
                <w:color w:val="000000"/>
                <w:sz w:val="20"/>
              </w:rPr>
              <w:t>орны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Кен </w:t>
            </w:r>
            <w:r>
              <w:rPr>
                <w:rFonts w:ascii="Times New Roman"/>
                <w:b/>
                <w:i w:val="false"/>
                <w:color w:val="000000"/>
                <w:sz w:val="20"/>
              </w:rPr>
              <w:t>орны</w:t>
            </w:r>
            <w:r>
              <w:rPr>
                <w:rFonts w:ascii="Times New Roman"/>
                <w:b/>
                <w:i w:val="false"/>
                <w:color w:val="000000"/>
                <w:sz w:val="20"/>
              </w:rPr>
              <w:t xml:space="preserve"> мен </w:t>
            </w:r>
            <w:r>
              <w:rPr>
                <w:rFonts w:ascii="Times New Roman"/>
                <w:b/>
                <w:i w:val="false"/>
                <w:color w:val="000000"/>
                <w:sz w:val="20"/>
              </w:rPr>
              <w:t>тұтынушының</w:t>
            </w:r>
            <w:r>
              <w:rPr>
                <w:rFonts w:ascii="Times New Roman"/>
                <w:b w:val="false"/>
                <w:i w:val="false"/>
                <w:color w:val="000000"/>
                <w:sz w:val="20"/>
              </w:rPr>
              <w:t xml:space="preserve"> </w:t>
            </w:r>
            <w:r>
              <w:rPr>
                <w:rFonts w:ascii="Times New Roman"/>
                <w:b/>
                <w:i w:val="false"/>
                <w:color w:val="000000"/>
                <w:sz w:val="20"/>
              </w:rPr>
              <w:t>арақашықтығы</w:t>
            </w:r>
            <w:r>
              <w:rPr>
                <w:rFonts w:ascii="Times New Roman"/>
                <w:b/>
                <w:i w:val="false"/>
                <w:color w:val="000000"/>
                <w:sz w:val="20"/>
              </w:rPr>
              <w:t>,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км2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балшықтардың қуаттылығы,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5" w:id="3855"/>
    <w:p>
      <w:pPr>
        <w:spacing w:after="0"/>
        <w:ind w:left="0"/>
        <w:jc w:val="both"/>
      </w:pPr>
      <w:r>
        <w:rPr>
          <w:rFonts w:ascii="Times New Roman"/>
          <w:b w:val="false"/>
          <w:i w:val="false"/>
          <w:color w:val="000000"/>
          <w:sz w:val="28"/>
        </w:rPr>
        <w:t>
      кестенің жалғасы:</w:t>
      </w:r>
    </w:p>
    <w:bookmarkEnd w:id="3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пайдаланушы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w:t>
            </w:r>
            <w:r>
              <w:rPr>
                <w:rFonts w:ascii="Times New Roman"/>
                <w:b/>
                <w:i w:val="false"/>
                <w:color w:val="000000"/>
                <w:sz w:val="20"/>
              </w:rPr>
              <w:t xml:space="preserve"> (лицензия) №-і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Келісімшарттың</w:t>
            </w:r>
            <w:r>
              <w:rPr>
                <w:rFonts w:ascii="Times New Roman"/>
                <w:b/>
                <w:i w:val="false"/>
                <w:color w:val="000000"/>
                <w:sz w:val="20"/>
              </w:rPr>
              <w:t xml:space="preserve"> (</w:t>
            </w:r>
            <w:r>
              <w:rPr>
                <w:rFonts w:ascii="Times New Roman"/>
                <w:b/>
                <w:i w:val="false"/>
                <w:color w:val="000000"/>
                <w:sz w:val="20"/>
              </w:rPr>
              <w:t>лицензияның</w:t>
            </w:r>
            <w:r>
              <w:rPr>
                <w:rFonts w:ascii="Times New Roman"/>
                <w:b/>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Келісімшарттың</w:t>
            </w:r>
            <w:r>
              <w:rPr>
                <w:rFonts w:ascii="Times New Roman"/>
                <w:b/>
                <w:i w:val="false"/>
                <w:color w:val="000000"/>
                <w:sz w:val="20"/>
              </w:rPr>
              <w:t xml:space="preserve"> (</w:t>
            </w:r>
            <w:r>
              <w:rPr>
                <w:rFonts w:ascii="Times New Roman"/>
                <w:b/>
                <w:i w:val="false"/>
                <w:color w:val="000000"/>
                <w:sz w:val="20"/>
              </w:rPr>
              <w:t>Лицензияның</w:t>
            </w:r>
            <w:r>
              <w:rPr>
                <w:rFonts w:ascii="Times New Roman"/>
                <w:b/>
                <w:i w:val="false"/>
                <w:color w:val="000000"/>
                <w:sz w:val="20"/>
              </w:rPr>
              <w:t xml:space="preserve">) </w:t>
            </w:r>
            <w:r>
              <w:rPr>
                <w:rFonts w:ascii="Times New Roman"/>
                <w:b/>
                <w:i w:val="false"/>
                <w:color w:val="000000"/>
                <w:sz w:val="20"/>
              </w:rPr>
              <w:t>қолданылу</w:t>
            </w:r>
            <w:r>
              <w:rPr>
                <w:rFonts w:ascii="Times New Roman"/>
                <w:b w:val="false"/>
                <w:i w:val="false"/>
                <w:color w:val="000000"/>
                <w:sz w:val="20"/>
              </w:rPr>
              <w:t xml:space="preserve"> </w:t>
            </w:r>
            <w:r>
              <w:rPr>
                <w:rFonts w:ascii="Times New Roman"/>
                <w:b/>
                <w:i w:val="false"/>
                <w:color w:val="000000"/>
                <w:sz w:val="20"/>
              </w:rPr>
              <w:t>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w:t>
            </w:r>
            <w:r>
              <w:rPr>
                <w:rFonts w:ascii="Times New Roman"/>
                <w:b/>
                <w:i w:val="false"/>
                <w:color w:val="000000"/>
                <w:sz w:val="20"/>
              </w:rPr>
              <w:t xml:space="preserve"> (лицензия)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val="false"/>
                <w:i w:val="false"/>
                <w:color w:val="000000"/>
                <w:sz w:val="20"/>
              </w:rPr>
              <w:t xml:space="preserve"> </w:t>
            </w:r>
            <w:r>
              <w:rPr>
                <w:rFonts w:ascii="Times New Roman"/>
                <w:b/>
                <w:i w:val="false"/>
                <w:color w:val="000000"/>
                <w:sz w:val="20"/>
              </w:rPr>
              <w:t>шамасы</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м</w:t>
            </w:r>
            <w:r>
              <w:rPr>
                <w:rFonts w:ascii="Times New Roman"/>
                <w:b/>
                <w:i w:val="false"/>
                <w:color w:val="000000"/>
                <w:sz w:val="20"/>
              </w:rPr>
              <w:t>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Сапропелдік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3856"/>
          <w:p>
            <w:pPr>
              <w:spacing w:after="20"/>
              <w:ind w:left="20"/>
              <w:jc w:val="both"/>
            </w:pPr>
            <w:r>
              <w:rPr>
                <w:rFonts w:ascii="Times New Roman"/>
                <w:b w:val="false"/>
                <w:i w:val="false"/>
                <w:color w:val="000000"/>
                <w:sz w:val="20"/>
              </w:rPr>
              <w:t>
Атауы_____________________________</w:t>
            </w:r>
          </w:p>
          <w:bookmarkEnd w:id="3856"/>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3857"/>
          <w:p>
            <w:pPr>
              <w:spacing w:after="20"/>
              <w:ind w:left="20"/>
              <w:jc w:val="both"/>
            </w:pPr>
            <w:r>
              <w:rPr>
                <w:rFonts w:ascii="Times New Roman"/>
                <w:b w:val="false"/>
                <w:i w:val="false"/>
                <w:color w:val="000000"/>
                <w:sz w:val="20"/>
              </w:rPr>
              <w:t>
Мекенжай ____________________</w:t>
            </w:r>
          </w:p>
          <w:bookmarkEnd w:id="3857"/>
          <w:p>
            <w:pPr>
              <w:spacing w:after="20"/>
              <w:ind w:left="20"/>
              <w:jc w:val="both"/>
            </w:pPr>
            <w:r>
              <w:rPr>
                <w:rFonts w:ascii="Times New Roman"/>
                <w:b w:val="false"/>
                <w:i w:val="false"/>
                <w:color w:val="000000"/>
                <w:sz w:val="20"/>
              </w:rPr>
              <w:t>
_____________________________</w:t>
            </w:r>
          </w:p>
        </w:tc>
      </w:tr>
    </w:tbl>
    <w:bookmarkStart w:name="z4038" w:id="3858"/>
    <w:p>
      <w:pPr>
        <w:spacing w:after="0"/>
        <w:ind w:left="0"/>
        <w:jc w:val="both"/>
      </w:pPr>
      <w:r>
        <w:rPr>
          <w:rFonts w:ascii="Times New Roman"/>
          <w:b w:val="false"/>
          <w:i w:val="false"/>
          <w:color w:val="000000"/>
          <w:sz w:val="28"/>
        </w:rPr>
        <w:t xml:space="preserve">
      Басшы: __________________________________________________ ______________ </w:t>
      </w:r>
    </w:p>
    <w:bookmarkEnd w:id="3858"/>
    <w:bookmarkStart w:name="z4039" w:id="3859"/>
    <w:p>
      <w:pPr>
        <w:spacing w:after="0"/>
        <w:ind w:left="0"/>
        <w:jc w:val="both"/>
      </w:pPr>
      <w:r>
        <w:rPr>
          <w:rFonts w:ascii="Times New Roman"/>
          <w:b w:val="false"/>
          <w:i w:val="false"/>
          <w:color w:val="000000"/>
          <w:sz w:val="28"/>
        </w:rPr>
        <w:t>
             тегі, аты, әкесінің аты (бар болса)             (қолы)</w:t>
      </w:r>
    </w:p>
    <w:bookmarkEnd w:id="3859"/>
    <w:bookmarkStart w:name="z4040" w:id="3860"/>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3860"/>
    <w:bookmarkStart w:name="z4041" w:id="3861"/>
    <w:p>
      <w:pPr>
        <w:spacing w:after="0"/>
        <w:ind w:left="0"/>
        <w:jc w:val="both"/>
      </w:pPr>
      <w:r>
        <w:rPr>
          <w:rFonts w:ascii="Times New Roman"/>
          <w:b w:val="false"/>
          <w:i w:val="false"/>
          <w:color w:val="000000"/>
          <w:sz w:val="28"/>
        </w:rPr>
        <w:t xml:space="preserve">
      Орындаушы: __________________________________________________ ___________ </w:t>
      </w:r>
    </w:p>
    <w:bookmarkEnd w:id="3861"/>
    <w:bookmarkStart w:name="z4042" w:id="3862"/>
    <w:p>
      <w:pPr>
        <w:spacing w:after="0"/>
        <w:ind w:left="0"/>
        <w:jc w:val="both"/>
      </w:pPr>
      <w:r>
        <w:rPr>
          <w:rFonts w:ascii="Times New Roman"/>
          <w:b w:val="false"/>
          <w:i w:val="false"/>
          <w:color w:val="000000"/>
          <w:sz w:val="28"/>
        </w:rPr>
        <w:t>
             тегі, аты, әкесінің аты (бар болса)             (қолы)</w:t>
      </w:r>
    </w:p>
    <w:bookmarkEnd w:id="3862"/>
    <w:bookmarkStart w:name="z4043" w:id="3863"/>
    <w:p>
      <w:pPr>
        <w:spacing w:after="0"/>
        <w:ind w:left="0"/>
        <w:jc w:val="both"/>
      </w:pPr>
      <w:r>
        <w:rPr>
          <w:rFonts w:ascii="Times New Roman"/>
          <w:b w:val="false"/>
          <w:i w:val="false"/>
          <w:color w:val="000000"/>
          <w:sz w:val="28"/>
        </w:rPr>
        <w:t>
      Орындаушының телефон нөмірі: ______________________________________</w:t>
      </w:r>
    </w:p>
    <w:bookmarkEnd w:id="3863"/>
    <w:bookmarkStart w:name="z4044" w:id="3864"/>
    <w:p>
      <w:pPr>
        <w:spacing w:after="0"/>
        <w:ind w:left="0"/>
        <w:jc w:val="both"/>
      </w:pPr>
      <w:r>
        <w:rPr>
          <w:rFonts w:ascii="Times New Roman"/>
          <w:b w:val="false"/>
          <w:i w:val="false"/>
          <w:color w:val="000000"/>
          <w:sz w:val="28"/>
        </w:rPr>
        <w:t>
      Электрондық пошта мекенжайы __________________________________</w:t>
      </w:r>
    </w:p>
    <w:bookmarkEnd w:id="3864"/>
    <w:bookmarkStart w:name="z4045" w:id="3865"/>
    <w:p>
      <w:pPr>
        <w:spacing w:after="0"/>
        <w:ind w:left="0"/>
        <w:jc w:val="both"/>
      </w:pPr>
      <w:r>
        <w:rPr>
          <w:rFonts w:ascii="Times New Roman"/>
          <w:b w:val="false"/>
          <w:i w:val="false"/>
          <w:color w:val="000000"/>
          <w:sz w:val="28"/>
        </w:rPr>
        <w:t>
      Ескертпе: аббревиатуралардың толық жазылуы:</w:t>
      </w:r>
    </w:p>
    <w:bookmarkEnd w:id="3865"/>
    <w:bookmarkStart w:name="z4046" w:id="3866"/>
    <w:p>
      <w:pPr>
        <w:spacing w:after="0"/>
        <w:ind w:left="0"/>
        <w:jc w:val="both"/>
      </w:pPr>
      <w:r>
        <w:rPr>
          <w:rFonts w:ascii="Times New Roman"/>
          <w:b w:val="false"/>
          <w:i w:val="false"/>
          <w:color w:val="000000"/>
          <w:sz w:val="28"/>
        </w:rPr>
        <w:t>
      ҚМК – қорлар жөніндегі мемлекеттік комиссиясы;</w:t>
      </w:r>
    </w:p>
    <w:bookmarkEnd w:id="3866"/>
    <w:bookmarkStart w:name="z4047" w:id="3867"/>
    <w:p>
      <w:pPr>
        <w:spacing w:after="0"/>
        <w:ind w:left="0"/>
        <w:jc w:val="both"/>
      </w:pPr>
      <w:r>
        <w:rPr>
          <w:rFonts w:ascii="Times New Roman"/>
          <w:b w:val="false"/>
          <w:i w:val="false"/>
          <w:color w:val="000000"/>
          <w:sz w:val="28"/>
        </w:rPr>
        <w:t>
      ҚӨК – қорлар жөніндегі өңіраралық комиссия;</w:t>
      </w:r>
    </w:p>
    <w:bookmarkEnd w:id="3867"/>
    <w:bookmarkStart w:name="z4048" w:id="3868"/>
    <w:p>
      <w:pPr>
        <w:spacing w:after="0"/>
        <w:ind w:left="0"/>
        <w:jc w:val="both"/>
      </w:pPr>
      <w:r>
        <w:rPr>
          <w:rFonts w:ascii="Times New Roman"/>
          <w:b w:val="false"/>
          <w:i w:val="false"/>
          <w:color w:val="000000"/>
          <w:sz w:val="28"/>
        </w:rPr>
        <w:t>
      мың м3/тәул - тәулігіне мың текше метр.</w:t>
      </w:r>
    </w:p>
    <w:bookmarkEnd w:id="3868"/>
    <w:bookmarkStart w:name="z4049" w:id="3869"/>
    <w:p>
      <w:pPr>
        <w:spacing w:after="0"/>
        <w:ind w:left="0"/>
        <w:jc w:val="both"/>
      </w:pPr>
      <w:r>
        <w:rPr>
          <w:rFonts w:ascii="Times New Roman"/>
          <w:b w:val="false"/>
          <w:i w:val="false"/>
          <w:color w:val="000000"/>
          <w:sz w:val="28"/>
        </w:rPr>
        <w:t>
      км2 – шаршы километр;</w:t>
      </w:r>
    </w:p>
    <w:bookmarkEnd w:id="3869"/>
    <w:bookmarkStart w:name="z4050" w:id="3870"/>
    <w:p>
      <w:pPr>
        <w:spacing w:after="0"/>
        <w:ind w:left="0"/>
        <w:jc w:val="both"/>
      </w:pPr>
      <w:r>
        <w:rPr>
          <w:rFonts w:ascii="Times New Roman"/>
          <w:b w:val="false"/>
          <w:i w:val="false"/>
          <w:color w:val="000000"/>
          <w:sz w:val="28"/>
        </w:rPr>
        <w:t>
      м – метр;</w:t>
      </w:r>
    </w:p>
    <w:bookmarkEnd w:id="3870"/>
    <w:bookmarkStart w:name="z4051" w:id="3871"/>
    <w:p>
      <w:pPr>
        <w:spacing w:after="0"/>
        <w:ind w:left="0"/>
        <w:jc w:val="both"/>
      </w:pPr>
      <w:r>
        <w:rPr>
          <w:rFonts w:ascii="Times New Roman"/>
          <w:b w:val="false"/>
          <w:i w:val="false"/>
          <w:color w:val="000000"/>
          <w:sz w:val="28"/>
        </w:rPr>
        <w:t>
      км – километр.</w:t>
      </w:r>
    </w:p>
    <w:bookmarkEnd w:id="38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053" w:id="3872"/>
    <w:p>
      <w:pPr>
        <w:spacing w:after="0"/>
        <w:ind w:left="0"/>
        <w:jc w:val="both"/>
      </w:pPr>
      <w:r>
        <w:rPr>
          <w:rFonts w:ascii="Times New Roman"/>
          <w:b w:val="false"/>
          <w:i w:val="false"/>
          <w:color w:val="000000"/>
          <w:sz w:val="28"/>
        </w:rPr>
        <w:t xml:space="preserve">
      Әкімшілік деректерді жинауға арналған "Емдік балшықтар бойынша жер қойнауы </w:t>
      </w:r>
    </w:p>
    <w:bookmarkEnd w:id="3872"/>
    <w:bookmarkStart w:name="z4054" w:id="3873"/>
    <w:p>
      <w:pPr>
        <w:spacing w:after="0"/>
        <w:ind w:left="0"/>
        <w:jc w:val="both"/>
      </w:pPr>
      <w:r>
        <w:rPr>
          <w:rFonts w:ascii="Times New Roman"/>
          <w:b w:val="false"/>
          <w:i w:val="false"/>
          <w:color w:val="000000"/>
          <w:sz w:val="28"/>
        </w:rPr>
        <w:t>
      қорларының мемлекеттік есебі" нысанын толтыру жөніндегі түсіндірме</w:t>
      </w:r>
    </w:p>
    <w:bookmarkEnd w:id="3873"/>
    <w:bookmarkStart w:name="z4055" w:id="3874"/>
    <w:p>
      <w:pPr>
        <w:spacing w:after="0"/>
        <w:ind w:left="0"/>
        <w:jc w:val="both"/>
      </w:pPr>
      <w:r>
        <w:rPr>
          <w:rFonts w:ascii="Times New Roman"/>
          <w:b w:val="false"/>
          <w:i w:val="false"/>
          <w:color w:val="000000"/>
          <w:sz w:val="28"/>
        </w:rPr>
        <w:t>
       ("9.3-емдік балшықтар" индексі, мерзімділігі – жыл сайын)</w:t>
      </w:r>
    </w:p>
    <w:bookmarkEnd w:id="3874"/>
    <w:bookmarkStart w:name="z4056" w:id="3875"/>
    <w:p>
      <w:pPr>
        <w:spacing w:after="0"/>
        <w:ind w:left="0"/>
        <w:jc w:val="both"/>
      </w:pPr>
      <w:r>
        <w:rPr>
          <w:rFonts w:ascii="Times New Roman"/>
          <w:b w:val="false"/>
          <w:i w:val="false"/>
          <w:color w:val="000000"/>
          <w:sz w:val="28"/>
        </w:rPr>
        <w:t>
      1-бағанда ҚР бойынша кен орындарының реттік нөмірі көрсетіледі.</w:t>
      </w:r>
    </w:p>
    <w:bookmarkEnd w:id="3875"/>
    <w:bookmarkStart w:name="z4057" w:id="3876"/>
    <w:p>
      <w:pPr>
        <w:spacing w:after="0"/>
        <w:ind w:left="0"/>
        <w:jc w:val="both"/>
      </w:pPr>
      <w:r>
        <w:rPr>
          <w:rFonts w:ascii="Times New Roman"/>
          <w:b w:val="false"/>
          <w:i w:val="false"/>
          <w:color w:val="000000"/>
          <w:sz w:val="28"/>
        </w:rPr>
        <w:t>
      2-бағанда учаскенің реттік нөмірі көрсетіледі.</w:t>
      </w:r>
    </w:p>
    <w:bookmarkEnd w:id="3876"/>
    <w:bookmarkStart w:name="z4058" w:id="3877"/>
    <w:p>
      <w:pPr>
        <w:spacing w:after="0"/>
        <w:ind w:left="0"/>
        <w:jc w:val="both"/>
      </w:pPr>
      <w:r>
        <w:rPr>
          <w:rFonts w:ascii="Times New Roman"/>
          <w:b w:val="false"/>
          <w:i w:val="false"/>
          <w:color w:val="000000"/>
          <w:sz w:val="28"/>
        </w:rPr>
        <w:t>
      3-бағанда экономикалық аудан, облыс, кен орны көрсетіледі.</w:t>
      </w:r>
    </w:p>
    <w:bookmarkEnd w:id="3877"/>
    <w:bookmarkStart w:name="z4059" w:id="3878"/>
    <w:p>
      <w:pPr>
        <w:spacing w:after="0"/>
        <w:ind w:left="0"/>
        <w:jc w:val="both"/>
      </w:pPr>
      <w:r>
        <w:rPr>
          <w:rFonts w:ascii="Times New Roman"/>
          <w:b w:val="false"/>
          <w:i w:val="false"/>
          <w:color w:val="000000"/>
          <w:sz w:val="28"/>
        </w:rPr>
        <w:t>
      4-бағанда кен орнының (барланған учаскенің) орналасқан жері көрсетіледі.</w:t>
      </w:r>
    </w:p>
    <w:bookmarkEnd w:id="3878"/>
    <w:bookmarkStart w:name="z4060" w:id="3879"/>
    <w:p>
      <w:pPr>
        <w:spacing w:after="0"/>
        <w:ind w:left="0"/>
        <w:jc w:val="both"/>
      </w:pPr>
      <w:r>
        <w:rPr>
          <w:rFonts w:ascii="Times New Roman"/>
          <w:b w:val="false"/>
          <w:i w:val="false"/>
          <w:color w:val="000000"/>
          <w:sz w:val="28"/>
        </w:rPr>
        <w:t>
      5-бағанда I ретті гидрогеологиялық бассейндер көрсетіледі.</w:t>
      </w:r>
    </w:p>
    <w:bookmarkEnd w:id="3879"/>
    <w:bookmarkStart w:name="z4061" w:id="3880"/>
    <w:p>
      <w:pPr>
        <w:spacing w:after="0"/>
        <w:ind w:left="0"/>
        <w:jc w:val="both"/>
      </w:pPr>
      <w:r>
        <w:rPr>
          <w:rFonts w:ascii="Times New Roman"/>
          <w:b w:val="false"/>
          <w:i w:val="false"/>
          <w:color w:val="000000"/>
          <w:sz w:val="28"/>
        </w:rPr>
        <w:t>
      6-бағанда II ретті гидрогеологиялық бассейндер көрсетіледі.</w:t>
      </w:r>
    </w:p>
    <w:bookmarkEnd w:id="3880"/>
    <w:bookmarkStart w:name="z4062" w:id="3881"/>
    <w:p>
      <w:pPr>
        <w:spacing w:after="0"/>
        <w:ind w:left="0"/>
        <w:jc w:val="both"/>
      </w:pPr>
      <w:r>
        <w:rPr>
          <w:rFonts w:ascii="Times New Roman"/>
          <w:b w:val="false"/>
          <w:i w:val="false"/>
          <w:color w:val="000000"/>
          <w:sz w:val="28"/>
        </w:rPr>
        <w:t>
      7-бағанда өзен бассейні көрсетіледі.</w:t>
      </w:r>
    </w:p>
    <w:bookmarkEnd w:id="3881"/>
    <w:bookmarkStart w:name="z4063" w:id="3882"/>
    <w:p>
      <w:pPr>
        <w:spacing w:after="0"/>
        <w:ind w:left="0"/>
        <w:jc w:val="both"/>
      </w:pPr>
      <w:r>
        <w:rPr>
          <w:rFonts w:ascii="Times New Roman"/>
          <w:b w:val="false"/>
          <w:i w:val="false"/>
          <w:color w:val="000000"/>
          <w:sz w:val="28"/>
        </w:rPr>
        <w:t>
      8-бағанда кадастр бойынша нөмірі көрсетіледі.</w:t>
      </w:r>
    </w:p>
    <w:bookmarkEnd w:id="3882"/>
    <w:bookmarkStart w:name="z4064" w:id="3883"/>
    <w:p>
      <w:pPr>
        <w:spacing w:after="0"/>
        <w:ind w:left="0"/>
        <w:jc w:val="both"/>
      </w:pPr>
      <w:r>
        <w:rPr>
          <w:rFonts w:ascii="Times New Roman"/>
          <w:b w:val="false"/>
          <w:i w:val="false"/>
          <w:color w:val="000000"/>
          <w:sz w:val="28"/>
        </w:rPr>
        <w:t>
      9-бағанда кен орнын игеру дәрежесі көрсетіледі.</w:t>
      </w:r>
    </w:p>
    <w:bookmarkEnd w:id="3883"/>
    <w:bookmarkStart w:name="z4065" w:id="3884"/>
    <w:p>
      <w:pPr>
        <w:spacing w:after="0"/>
        <w:ind w:left="0"/>
        <w:jc w:val="both"/>
      </w:pPr>
      <w:r>
        <w:rPr>
          <w:rFonts w:ascii="Times New Roman"/>
          <w:b w:val="false"/>
          <w:i w:val="false"/>
          <w:color w:val="000000"/>
          <w:sz w:val="28"/>
        </w:rPr>
        <w:t>
      10-бағанда емдік балшықтардың түрлері көрсетіледі.</w:t>
      </w:r>
    </w:p>
    <w:bookmarkEnd w:id="3884"/>
    <w:bookmarkStart w:name="z4066" w:id="3885"/>
    <w:p>
      <w:pPr>
        <w:spacing w:after="0"/>
        <w:ind w:left="0"/>
        <w:jc w:val="both"/>
      </w:pPr>
      <w:r>
        <w:rPr>
          <w:rFonts w:ascii="Times New Roman"/>
          <w:b w:val="false"/>
          <w:i w:val="false"/>
          <w:color w:val="000000"/>
          <w:sz w:val="28"/>
        </w:rPr>
        <w:t>
      11-бағанда жасы көрсетіледі.</w:t>
      </w:r>
    </w:p>
    <w:bookmarkEnd w:id="3885"/>
    <w:bookmarkStart w:name="z4067" w:id="3886"/>
    <w:p>
      <w:pPr>
        <w:spacing w:after="0"/>
        <w:ind w:left="0"/>
        <w:jc w:val="both"/>
      </w:pPr>
      <w:r>
        <w:rPr>
          <w:rFonts w:ascii="Times New Roman"/>
          <w:b w:val="false"/>
          <w:i w:val="false"/>
          <w:color w:val="000000"/>
          <w:sz w:val="28"/>
        </w:rPr>
        <w:t>
      12-бағанда минералдануы көрсетіледі.</w:t>
      </w:r>
    </w:p>
    <w:bookmarkEnd w:id="3886"/>
    <w:bookmarkStart w:name="z4068" w:id="3887"/>
    <w:p>
      <w:pPr>
        <w:spacing w:after="0"/>
        <w:ind w:left="0"/>
        <w:jc w:val="both"/>
      </w:pPr>
      <w:r>
        <w:rPr>
          <w:rFonts w:ascii="Times New Roman"/>
          <w:b w:val="false"/>
          <w:i w:val="false"/>
          <w:color w:val="000000"/>
          <w:sz w:val="28"/>
        </w:rPr>
        <w:t>
      13-бағанда емдік балшықтардың физика-химиялық құрамы көрсетіледі.</w:t>
      </w:r>
    </w:p>
    <w:bookmarkEnd w:id="3887"/>
    <w:bookmarkStart w:name="z4069" w:id="3888"/>
    <w:p>
      <w:pPr>
        <w:spacing w:after="0"/>
        <w:ind w:left="0"/>
        <w:jc w:val="both"/>
      </w:pPr>
      <w:r>
        <w:rPr>
          <w:rFonts w:ascii="Times New Roman"/>
          <w:b w:val="false"/>
          <w:i w:val="false"/>
          <w:color w:val="000000"/>
          <w:sz w:val="28"/>
        </w:rPr>
        <w:t>
      14-бағанда ГКЗ немесе МКЗ бекіткен А санатындағы пайдаланылатын қорлар, мың м³/тәулік көрсетіледі.</w:t>
      </w:r>
    </w:p>
    <w:bookmarkEnd w:id="3888"/>
    <w:bookmarkStart w:name="z4070" w:id="3889"/>
    <w:p>
      <w:pPr>
        <w:spacing w:after="0"/>
        <w:ind w:left="0"/>
        <w:jc w:val="both"/>
      </w:pPr>
      <w:r>
        <w:rPr>
          <w:rFonts w:ascii="Times New Roman"/>
          <w:b w:val="false"/>
          <w:i w:val="false"/>
          <w:color w:val="000000"/>
          <w:sz w:val="28"/>
        </w:rPr>
        <w:t>
      15-бағанда ГКЗ немесе МКЗ бекіткен В санатындағы пайдаланылатын қорлар, мың м³/тәулік көрсетіледі.</w:t>
      </w:r>
    </w:p>
    <w:bookmarkEnd w:id="3889"/>
    <w:bookmarkStart w:name="z4071" w:id="3890"/>
    <w:p>
      <w:pPr>
        <w:spacing w:after="0"/>
        <w:ind w:left="0"/>
        <w:jc w:val="both"/>
      </w:pPr>
      <w:r>
        <w:rPr>
          <w:rFonts w:ascii="Times New Roman"/>
          <w:b w:val="false"/>
          <w:i w:val="false"/>
          <w:color w:val="000000"/>
          <w:sz w:val="28"/>
        </w:rPr>
        <w:t>
      16-бағанда ГКЗ немесе МКЗ бекіткен С1 санатындағы пайдаланылатын қорлар, мың м³/тәулік көрсетіледі.</w:t>
      </w:r>
    </w:p>
    <w:bookmarkEnd w:id="3890"/>
    <w:bookmarkStart w:name="z4072" w:id="3891"/>
    <w:p>
      <w:pPr>
        <w:spacing w:after="0"/>
        <w:ind w:left="0"/>
        <w:jc w:val="both"/>
      </w:pPr>
      <w:r>
        <w:rPr>
          <w:rFonts w:ascii="Times New Roman"/>
          <w:b w:val="false"/>
          <w:i w:val="false"/>
          <w:color w:val="000000"/>
          <w:sz w:val="28"/>
        </w:rPr>
        <w:t>
      17-бағанда ГКЗ немесе МКЗ бекіткен С2 санатындағы пайдаланылатын қорлар, мың м³/тәулік көрсетіледі.</w:t>
      </w:r>
    </w:p>
    <w:bookmarkEnd w:id="3891"/>
    <w:bookmarkStart w:name="z4073" w:id="3892"/>
    <w:p>
      <w:pPr>
        <w:spacing w:after="0"/>
        <w:ind w:left="0"/>
        <w:jc w:val="both"/>
      </w:pPr>
      <w:r>
        <w:rPr>
          <w:rFonts w:ascii="Times New Roman"/>
          <w:b w:val="false"/>
          <w:i w:val="false"/>
          <w:color w:val="000000"/>
          <w:sz w:val="28"/>
        </w:rPr>
        <w:t>
      18-бағанда ГКЗ немесе МКЗ бекіткен пайдаланылатын қорлардың жалпы көлемі, мың м³/тәулік көрсетіледі.</w:t>
      </w:r>
    </w:p>
    <w:bookmarkEnd w:id="3892"/>
    <w:bookmarkStart w:name="z4074" w:id="3893"/>
    <w:p>
      <w:pPr>
        <w:spacing w:after="0"/>
        <w:ind w:left="0"/>
        <w:jc w:val="both"/>
      </w:pPr>
      <w:r>
        <w:rPr>
          <w:rFonts w:ascii="Times New Roman"/>
          <w:b w:val="false"/>
          <w:i w:val="false"/>
          <w:color w:val="000000"/>
          <w:sz w:val="28"/>
        </w:rPr>
        <w:t>
      19-бағанда реттік нөмірі (№ п/п) көрсетіледі.</w:t>
      </w:r>
    </w:p>
    <w:bookmarkEnd w:id="3893"/>
    <w:bookmarkStart w:name="z4075" w:id="3894"/>
    <w:p>
      <w:pPr>
        <w:spacing w:after="0"/>
        <w:ind w:left="0"/>
        <w:jc w:val="both"/>
      </w:pPr>
      <w:r>
        <w:rPr>
          <w:rFonts w:ascii="Times New Roman"/>
          <w:b w:val="false"/>
          <w:i w:val="false"/>
          <w:color w:val="000000"/>
          <w:sz w:val="28"/>
        </w:rPr>
        <w:t>
      20-бағанда экономикалық аудан, облыс, кен орны көрсетіледі.</w:t>
      </w:r>
    </w:p>
    <w:bookmarkEnd w:id="3894"/>
    <w:bookmarkStart w:name="z4076" w:id="3895"/>
    <w:p>
      <w:pPr>
        <w:spacing w:after="0"/>
        <w:ind w:left="0"/>
        <w:jc w:val="both"/>
      </w:pPr>
      <w:r>
        <w:rPr>
          <w:rFonts w:ascii="Times New Roman"/>
          <w:b w:val="false"/>
          <w:i w:val="false"/>
          <w:color w:val="000000"/>
          <w:sz w:val="28"/>
        </w:rPr>
        <w:t>
      21-бағанда хаттама нөмірі көрсетіледі.</w:t>
      </w:r>
    </w:p>
    <w:bookmarkEnd w:id="3895"/>
    <w:bookmarkStart w:name="z4077" w:id="3896"/>
    <w:p>
      <w:pPr>
        <w:spacing w:after="0"/>
        <w:ind w:left="0"/>
        <w:jc w:val="both"/>
      </w:pPr>
      <w:r>
        <w:rPr>
          <w:rFonts w:ascii="Times New Roman"/>
          <w:b w:val="false"/>
          <w:i w:val="false"/>
          <w:color w:val="000000"/>
          <w:sz w:val="28"/>
        </w:rPr>
        <w:t>
      22-бағанда қорларды бекіту күні көрсетіледі.</w:t>
      </w:r>
    </w:p>
    <w:bookmarkEnd w:id="3896"/>
    <w:bookmarkStart w:name="z4078" w:id="3897"/>
    <w:p>
      <w:pPr>
        <w:spacing w:after="0"/>
        <w:ind w:left="0"/>
        <w:jc w:val="both"/>
      </w:pPr>
      <w:r>
        <w:rPr>
          <w:rFonts w:ascii="Times New Roman"/>
          <w:b w:val="false"/>
          <w:i w:val="false"/>
          <w:color w:val="000000"/>
          <w:sz w:val="28"/>
        </w:rPr>
        <w:t>
      23-бағанда есептік мерзімі, жыл көрсетіледі.</w:t>
      </w:r>
    </w:p>
    <w:bookmarkEnd w:id="3897"/>
    <w:bookmarkStart w:name="z4079" w:id="3898"/>
    <w:p>
      <w:pPr>
        <w:spacing w:after="0"/>
        <w:ind w:left="0"/>
        <w:jc w:val="both"/>
      </w:pPr>
      <w:r>
        <w:rPr>
          <w:rFonts w:ascii="Times New Roman"/>
          <w:b w:val="false"/>
          <w:i w:val="false"/>
          <w:color w:val="000000"/>
          <w:sz w:val="28"/>
        </w:rPr>
        <w:t>
      24-бағанда кен орнын пайдаланудың басталу күні көрсетіледі.</w:t>
      </w:r>
    </w:p>
    <w:bookmarkEnd w:id="3898"/>
    <w:bookmarkStart w:name="z4080" w:id="3899"/>
    <w:p>
      <w:pPr>
        <w:spacing w:after="0"/>
        <w:ind w:left="0"/>
        <w:jc w:val="both"/>
      </w:pPr>
      <w:r>
        <w:rPr>
          <w:rFonts w:ascii="Times New Roman"/>
          <w:b w:val="false"/>
          <w:i w:val="false"/>
          <w:color w:val="000000"/>
          <w:sz w:val="28"/>
        </w:rPr>
        <w:t>
      25-бағанда кен орнының ауданы, км² көрсетіледі.</w:t>
      </w:r>
    </w:p>
    <w:bookmarkEnd w:id="3899"/>
    <w:bookmarkStart w:name="z4081" w:id="3900"/>
    <w:p>
      <w:pPr>
        <w:spacing w:after="0"/>
        <w:ind w:left="0"/>
        <w:jc w:val="both"/>
      </w:pPr>
      <w:r>
        <w:rPr>
          <w:rFonts w:ascii="Times New Roman"/>
          <w:b w:val="false"/>
          <w:i w:val="false"/>
          <w:color w:val="000000"/>
          <w:sz w:val="28"/>
        </w:rPr>
        <w:t>
      26-бағанда кен орнының ауданы, км² көрсетіледі.</w:t>
      </w:r>
    </w:p>
    <w:bookmarkEnd w:id="3900"/>
    <w:bookmarkStart w:name="z4082" w:id="3901"/>
    <w:p>
      <w:pPr>
        <w:spacing w:after="0"/>
        <w:ind w:left="0"/>
        <w:jc w:val="both"/>
      </w:pPr>
      <w:r>
        <w:rPr>
          <w:rFonts w:ascii="Times New Roman"/>
          <w:b w:val="false"/>
          <w:i w:val="false"/>
          <w:color w:val="000000"/>
          <w:sz w:val="28"/>
        </w:rPr>
        <w:t>
      25-бағанда кен орнының ауданы, км² көрсетіледі.</w:t>
      </w:r>
    </w:p>
    <w:bookmarkEnd w:id="3901"/>
    <w:bookmarkStart w:name="z4083" w:id="3902"/>
    <w:p>
      <w:pPr>
        <w:spacing w:after="0"/>
        <w:ind w:left="0"/>
        <w:jc w:val="both"/>
      </w:pPr>
      <w:r>
        <w:rPr>
          <w:rFonts w:ascii="Times New Roman"/>
          <w:b w:val="false"/>
          <w:i w:val="false"/>
          <w:color w:val="000000"/>
          <w:sz w:val="28"/>
        </w:rPr>
        <w:t>
      26-бағанда емдік балшықтардың қуаты, м көрсетіледі.</w:t>
      </w:r>
    </w:p>
    <w:bookmarkEnd w:id="3902"/>
    <w:bookmarkStart w:name="z4084" w:id="3903"/>
    <w:p>
      <w:pPr>
        <w:spacing w:after="0"/>
        <w:ind w:left="0"/>
        <w:jc w:val="both"/>
      </w:pPr>
      <w:r>
        <w:rPr>
          <w:rFonts w:ascii="Times New Roman"/>
          <w:b w:val="false"/>
          <w:i w:val="false"/>
          <w:color w:val="000000"/>
          <w:sz w:val="28"/>
        </w:rPr>
        <w:t>
      27-бағанда кен орнындағы су деңгейі, м көрсетіледі.</w:t>
      </w:r>
    </w:p>
    <w:bookmarkEnd w:id="3903"/>
    <w:bookmarkStart w:name="z4085" w:id="3904"/>
    <w:p>
      <w:pPr>
        <w:spacing w:after="0"/>
        <w:ind w:left="0"/>
        <w:jc w:val="both"/>
      </w:pPr>
      <w:r>
        <w:rPr>
          <w:rFonts w:ascii="Times New Roman"/>
          <w:b w:val="false"/>
          <w:i w:val="false"/>
          <w:color w:val="000000"/>
          <w:sz w:val="28"/>
        </w:rPr>
        <w:t>
      28-бағанда кен орнынан тұтынушыға дейінгі қашықтық, км көрсетіледі.</w:t>
      </w:r>
    </w:p>
    <w:bookmarkEnd w:id="3904"/>
    <w:bookmarkStart w:name="z4086" w:id="3905"/>
    <w:p>
      <w:pPr>
        <w:spacing w:after="0"/>
        <w:ind w:left="0"/>
        <w:jc w:val="both"/>
      </w:pPr>
      <w:r>
        <w:rPr>
          <w:rFonts w:ascii="Times New Roman"/>
          <w:b w:val="false"/>
          <w:i w:val="false"/>
          <w:color w:val="000000"/>
          <w:sz w:val="28"/>
        </w:rPr>
        <w:t>
      28-бағанда кен орнынан тұтынушыға дейінгі қашықтық, км көрсетіледі.</w:t>
      </w:r>
    </w:p>
    <w:bookmarkEnd w:id="3905"/>
    <w:bookmarkStart w:name="z4087" w:id="3906"/>
    <w:p>
      <w:pPr>
        <w:spacing w:after="0"/>
        <w:ind w:left="0"/>
        <w:jc w:val="both"/>
      </w:pPr>
      <w:r>
        <w:rPr>
          <w:rFonts w:ascii="Times New Roman"/>
          <w:b w:val="false"/>
          <w:i w:val="false"/>
          <w:color w:val="000000"/>
          <w:sz w:val="28"/>
        </w:rPr>
        <w:t>
      29-бағанда жер қойнауын пайдаланушы көрсетіледі.</w:t>
      </w:r>
    </w:p>
    <w:bookmarkEnd w:id="3906"/>
    <w:bookmarkStart w:name="z4088" w:id="3907"/>
    <w:p>
      <w:pPr>
        <w:spacing w:after="0"/>
        <w:ind w:left="0"/>
        <w:jc w:val="both"/>
      </w:pPr>
      <w:r>
        <w:rPr>
          <w:rFonts w:ascii="Times New Roman"/>
          <w:b w:val="false"/>
          <w:i w:val="false"/>
          <w:color w:val="000000"/>
          <w:sz w:val="28"/>
        </w:rPr>
        <w:t>
      30-бағанда келісімшарттың (лицензияның) нөмірі көрсетіледі.</w:t>
      </w:r>
    </w:p>
    <w:bookmarkEnd w:id="3907"/>
    <w:bookmarkStart w:name="z4089" w:id="3908"/>
    <w:p>
      <w:pPr>
        <w:spacing w:after="0"/>
        <w:ind w:left="0"/>
        <w:jc w:val="both"/>
      </w:pPr>
      <w:r>
        <w:rPr>
          <w:rFonts w:ascii="Times New Roman"/>
          <w:b w:val="false"/>
          <w:i w:val="false"/>
          <w:color w:val="000000"/>
          <w:sz w:val="28"/>
        </w:rPr>
        <w:t>
      31-бағанда келісімшарттың (лицензияның) берілген күні көрсетіледі.</w:t>
      </w:r>
    </w:p>
    <w:bookmarkEnd w:id="3908"/>
    <w:bookmarkStart w:name="z4090" w:id="3909"/>
    <w:p>
      <w:pPr>
        <w:spacing w:after="0"/>
        <w:ind w:left="0"/>
        <w:jc w:val="both"/>
      </w:pPr>
      <w:r>
        <w:rPr>
          <w:rFonts w:ascii="Times New Roman"/>
          <w:b w:val="false"/>
          <w:i w:val="false"/>
          <w:color w:val="000000"/>
          <w:sz w:val="28"/>
        </w:rPr>
        <w:t>
      32-бағанда келісімшарттың (лицензияның) қолданылу мерзімі көрсетіледі.</w:t>
      </w:r>
    </w:p>
    <w:bookmarkEnd w:id="3909"/>
    <w:bookmarkStart w:name="z4091" w:id="3910"/>
    <w:p>
      <w:pPr>
        <w:spacing w:after="0"/>
        <w:ind w:left="0"/>
        <w:jc w:val="both"/>
      </w:pPr>
      <w:r>
        <w:rPr>
          <w:rFonts w:ascii="Times New Roman"/>
          <w:b w:val="false"/>
          <w:i w:val="false"/>
          <w:color w:val="000000"/>
          <w:sz w:val="28"/>
        </w:rPr>
        <w:t>
      33-бағанда лицензия (келісімшарт) бойынша лайлы емдік балшықтарды өндіру көлемі, мың м³/тәулік көрсетіледі.</w:t>
      </w:r>
    </w:p>
    <w:bookmarkEnd w:id="3910"/>
    <w:bookmarkStart w:name="z4092" w:id="3911"/>
    <w:p>
      <w:pPr>
        <w:spacing w:after="0"/>
        <w:ind w:left="0"/>
        <w:jc w:val="both"/>
      </w:pPr>
      <w:r>
        <w:rPr>
          <w:rFonts w:ascii="Times New Roman"/>
          <w:b w:val="false"/>
          <w:i w:val="false"/>
          <w:color w:val="000000"/>
          <w:sz w:val="28"/>
        </w:rPr>
        <w:t>
      34-бағанда лицензия (келісімшарт) бойынша шымтезекті емдік балшықтарды өндіру көлемі, мың м³/тәулік көрсетіледі.</w:t>
      </w:r>
    </w:p>
    <w:bookmarkEnd w:id="3911"/>
    <w:bookmarkStart w:name="z4093" w:id="3912"/>
    <w:p>
      <w:pPr>
        <w:spacing w:after="0"/>
        <w:ind w:left="0"/>
        <w:jc w:val="both"/>
      </w:pPr>
      <w:r>
        <w:rPr>
          <w:rFonts w:ascii="Times New Roman"/>
          <w:b w:val="false"/>
          <w:i w:val="false"/>
          <w:color w:val="000000"/>
          <w:sz w:val="28"/>
        </w:rPr>
        <w:t>
      35-бағанда лицензия (келісімшарт) бойынша сапропельді емдік балшықтарды өндіру көлемі, мың м³/тәулік көрсетіледі.</w:t>
      </w:r>
    </w:p>
    <w:bookmarkEnd w:id="3912"/>
    <w:bookmarkStart w:name="z4094" w:id="3913"/>
    <w:p>
      <w:pPr>
        <w:spacing w:after="0"/>
        <w:ind w:left="0"/>
        <w:jc w:val="both"/>
      </w:pPr>
      <w:r>
        <w:rPr>
          <w:rFonts w:ascii="Times New Roman"/>
          <w:b w:val="false"/>
          <w:i w:val="false"/>
          <w:color w:val="000000"/>
          <w:sz w:val="28"/>
        </w:rPr>
        <w:t>
      36-бағанда ескертпе көрсетіледі.</w:t>
      </w:r>
    </w:p>
    <w:bookmarkEnd w:id="39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271 Бұйрыққа 25-қосымша</w:t>
            </w:r>
            <w:r>
              <w:br/>
            </w: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30-қосымша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096" w:id="3914"/>
    <w:p>
      <w:pPr>
        <w:spacing w:after="0"/>
        <w:ind w:left="0"/>
        <w:jc w:val="left"/>
      </w:pPr>
      <w:r>
        <w:rPr>
          <w:rFonts w:ascii="Times New Roman"/>
          <w:b/>
          <w:i w:val="false"/>
          <w:color w:val="000000"/>
        </w:rPr>
        <w:t xml:space="preserve"> Топогеодезиялық және (немесе) маркшейдерлік түсірілімнің "ТГМС-30":</w:t>
      </w:r>
    </w:p>
    <w:bookmarkEnd w:id="3914"/>
    <w:bookmarkStart w:name="z4097" w:id="3915"/>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3915"/>
    <w:bookmarkStart w:name="z4098" w:id="3916"/>
    <w:p>
      <w:pPr>
        <w:spacing w:after="0"/>
        <w:ind w:left="0"/>
        <w:jc w:val="both"/>
      </w:pPr>
      <w:r>
        <w:rPr>
          <w:rFonts w:ascii="Times New Roman"/>
          <w:b w:val="false"/>
          <w:i w:val="false"/>
          <w:color w:val="000000"/>
          <w:sz w:val="28"/>
        </w:rPr>
        <w:t xml:space="preserve">
      Әкімшілік деректер нысаны </w:t>
      </w:r>
      <w:r>
        <w:rPr>
          <w:rFonts w:ascii="Times New Roman"/>
          <w:b/>
          <w:i w:val="false"/>
          <w:color w:val="000000"/>
          <w:sz w:val="28"/>
        </w:rPr>
        <w:t>www.minerals.gov.kz-qazyna@kz</w:t>
      </w:r>
      <w:r>
        <w:rPr>
          <w:rFonts w:ascii="Times New Roman"/>
          <w:b w:val="false"/>
          <w:i w:val="false"/>
          <w:color w:val="000000"/>
          <w:sz w:val="28"/>
        </w:rPr>
        <w:t xml:space="preserve"> интернет-ресурсында өтеусіз негізде орналастырылған.</w:t>
      </w:r>
    </w:p>
    <w:bookmarkEnd w:id="3916"/>
    <w:bookmarkStart w:name="z4099" w:id="3917"/>
    <w:p>
      <w:pPr>
        <w:spacing w:after="0"/>
        <w:ind w:left="0"/>
        <w:jc w:val="both"/>
      </w:pPr>
      <w:r>
        <w:rPr>
          <w:rFonts w:ascii="Times New Roman"/>
          <w:b w:val="false"/>
          <w:i w:val="false"/>
          <w:color w:val="000000"/>
          <w:sz w:val="28"/>
        </w:rPr>
        <w:t>
      Әкімшілік нысанның атауы: Топогеодезиялық және (немесе) маркшейдерлік түсірілімнің "ТГМС-30".</w:t>
      </w:r>
    </w:p>
    <w:bookmarkEnd w:id="3917"/>
    <w:bookmarkStart w:name="z4100" w:id="391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"ТГМС-30".</w:t>
      </w:r>
    </w:p>
    <w:bookmarkEnd w:id="3918"/>
    <w:bookmarkStart w:name="z4101" w:id="3919"/>
    <w:p>
      <w:pPr>
        <w:spacing w:after="0"/>
        <w:ind w:left="0"/>
        <w:jc w:val="both"/>
      </w:pPr>
      <w:r>
        <w:rPr>
          <w:rFonts w:ascii="Times New Roman"/>
          <w:b w:val="false"/>
          <w:i w:val="false"/>
          <w:color w:val="000000"/>
          <w:sz w:val="28"/>
        </w:rPr>
        <w:t>
      Жиілігі: жыл сайын.</w:t>
      </w:r>
    </w:p>
    <w:bookmarkEnd w:id="3919"/>
    <w:bookmarkStart w:name="z4102" w:id="3920"/>
    <w:p>
      <w:pPr>
        <w:spacing w:after="0"/>
        <w:ind w:left="0"/>
        <w:jc w:val="both"/>
      </w:pPr>
      <w:r>
        <w:rPr>
          <w:rFonts w:ascii="Times New Roman"/>
          <w:b w:val="false"/>
          <w:i w:val="false"/>
          <w:color w:val="000000"/>
          <w:sz w:val="28"/>
        </w:rPr>
        <w:t>
      Есепті кезең: 20__ жылғы "___" __________ жағдай бойынша.</w:t>
      </w:r>
    </w:p>
    <w:bookmarkEnd w:id="3920"/>
    <w:bookmarkStart w:name="z4103" w:id="392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bookmarkEnd w:id="3921"/>
    <w:bookmarkStart w:name="z4104" w:id="3922"/>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3922"/>
    <w:bookmarkStart w:name="z4105" w:id="39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3923"/>
    <w:bookmarkStart w:name="z4106" w:id="3924"/>
    <w:p>
      <w:pPr>
        <w:spacing w:after="0"/>
        <w:ind w:left="0"/>
        <w:jc w:val="both"/>
      </w:pPr>
      <w:r>
        <w:rPr>
          <w:rFonts w:ascii="Times New Roman"/>
          <w:b w:val="false"/>
          <w:i w:val="false"/>
          <w:color w:val="000000"/>
          <w:sz w:val="28"/>
        </w:rPr>
        <w:t xml:space="preserve">
      </w:t>
      </w:r>
      <w:r>
        <w:rPr>
          <w:rFonts w:ascii="Times New Roman"/>
          <w:b/>
          <w:i w:val="false"/>
          <w:color w:val="000000"/>
          <w:sz w:val="28"/>
        </w:rPr>
        <w:t>ЖСН/БСН</w:t>
      </w:r>
    </w:p>
    <w:bookmarkEnd w:id="3924"/>
    <w:bookmarkStart w:name="z4107" w:id="3925"/>
    <w:p>
      <w:pPr>
        <w:spacing w:after="0"/>
        <w:ind w:left="0"/>
        <w:jc w:val="both"/>
      </w:pPr>
      <w:r>
        <w:rPr>
          <w:rFonts w:ascii="Times New Roman"/>
          <w:b w:val="false"/>
          <w:i w:val="false"/>
          <w:color w:val="000000"/>
          <w:sz w:val="28"/>
        </w:rPr>
        <w:t xml:space="preserve">
      </w:t>
      </w:r>
    </w:p>
    <w:bookmarkEnd w:id="392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08" w:id="3926"/>
    <w:p>
      <w:pPr>
        <w:spacing w:after="0"/>
        <w:ind w:left="0"/>
        <w:jc w:val="both"/>
      </w:pPr>
      <w:r>
        <w:rPr>
          <w:rFonts w:ascii="Times New Roman"/>
          <w:b w:val="false"/>
          <w:i w:val="false"/>
          <w:color w:val="000000"/>
          <w:sz w:val="28"/>
        </w:rPr>
        <w:t>
      Жинау әдісі (қағаз жеткізгіште, электронды түрде)</w:t>
      </w:r>
    </w:p>
    <w:bookmarkEnd w:id="3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Учаске</w:t>
            </w:r>
            <w:r>
              <w:rPr>
                <w:rFonts w:ascii="Times New Roman"/>
                <w:b/>
                <w:i w:val="false"/>
                <w:color w:val="000000"/>
                <w:sz w:val="20"/>
              </w:rPr>
              <w:t xml:space="preserve">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орны</w:t>
            </w:r>
            <w:r>
              <w:rPr>
                <w:rFonts w:ascii="Times New Roman"/>
                <w:b/>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Операция </w:t>
            </w:r>
            <w:r>
              <w:rPr>
                <w:rFonts w:ascii="Times New Roman"/>
                <w:b/>
                <w:i w:val="false"/>
                <w:color w:val="000000"/>
                <w:sz w:val="20"/>
              </w:rPr>
              <w:t>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негіздері</w:t>
            </w:r>
            <w:r>
              <w:rPr>
                <w:rFonts w:ascii="Times New Roman"/>
                <w:b/>
                <w:i w:val="false"/>
                <w:color w:val="000000"/>
                <w:sz w:val="20"/>
              </w:rPr>
              <w:t xml:space="preserve"> (лицензия/</w:t>
            </w:r>
            <w:r>
              <w:rPr>
                <w:rFonts w:ascii="Times New Roman"/>
                <w:b/>
                <w:i w:val="false"/>
                <w:color w:val="000000"/>
                <w:sz w:val="20"/>
              </w:rPr>
              <w:t>келісімшарт</w:t>
            </w:r>
            <w:r>
              <w:rPr>
                <w:rFonts w:ascii="Times New Roman"/>
                <w:b/>
                <w:i w:val="false"/>
                <w:color w:val="000000"/>
                <w:sz w:val="20"/>
              </w:rPr>
              <w:t xml:space="preserve"> №, </w:t>
            </w:r>
            <w:r>
              <w:rPr>
                <w:rFonts w:ascii="Times New Roman"/>
                <w:b/>
                <w:i w:val="false"/>
                <w:color w:val="000000"/>
                <w:sz w:val="20"/>
              </w:rPr>
              <w:t>күні</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9" w:id="3927"/>
    <w:p>
      <w:pPr>
        <w:spacing w:after="0"/>
        <w:ind w:left="0"/>
        <w:jc w:val="both"/>
      </w:pPr>
      <w:r>
        <w:rPr>
          <w:rFonts w:ascii="Times New Roman"/>
          <w:b w:val="false"/>
          <w:i w:val="false"/>
          <w:color w:val="000000"/>
          <w:sz w:val="28"/>
        </w:rPr>
        <w:t>
      кестенің жалғасы</w:t>
      </w:r>
    </w:p>
    <w:bookmarkEnd w:id="3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Топогеодезиялық</w:t>
            </w:r>
            <w:r>
              <w:rPr>
                <w:rFonts w:ascii="Times New Roman"/>
                <w:b w:val="false"/>
                <w:i w:val="false"/>
                <w:color w:val="000000"/>
                <w:sz w:val="20"/>
              </w:rPr>
              <w:t xml:space="preserve"> </w:t>
            </w:r>
            <w:r>
              <w:rPr>
                <w:rFonts w:ascii="Times New Roman"/>
                <w:b/>
                <w:i w:val="false"/>
                <w:color w:val="000000"/>
                <w:sz w:val="20"/>
              </w:rPr>
              <w:t>түсірілім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10" w:id="3928"/>
    <w:p>
      <w:pPr>
        <w:spacing w:after="0"/>
        <w:ind w:left="0"/>
        <w:jc w:val="both"/>
      </w:pPr>
      <w:r>
        <w:rPr>
          <w:rFonts w:ascii="Times New Roman"/>
          <w:b w:val="false"/>
          <w:i w:val="false"/>
          <w:color w:val="000000"/>
          <w:sz w:val="28"/>
        </w:rPr>
        <w:t>
      кестенің жалғасы</w:t>
      </w:r>
    </w:p>
    <w:bookmarkEnd w:id="3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Маркшейдерлік</w:t>
            </w:r>
            <w:r>
              <w:rPr>
                <w:rFonts w:ascii="Times New Roman"/>
                <w:b w:val="false"/>
                <w:i w:val="false"/>
                <w:color w:val="000000"/>
                <w:sz w:val="20"/>
              </w:rPr>
              <w:t xml:space="preserve"> </w:t>
            </w:r>
            <w:r>
              <w:rPr>
                <w:rFonts w:ascii="Times New Roman"/>
                <w:b/>
                <w:i w:val="false"/>
                <w:color w:val="000000"/>
                <w:sz w:val="20"/>
              </w:rPr>
              <w:t>түсірілім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объектісі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Көлемдерді анықтау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қателігі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маркшейдер (ТАӘ, аттестат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4111" w:id="3929"/>
    <w:p>
      <w:pPr>
        <w:spacing w:after="0"/>
        <w:ind w:left="0"/>
        <w:jc w:val="both"/>
      </w:pPr>
      <w:r>
        <w:rPr>
          <w:rFonts w:ascii="Times New Roman"/>
          <w:b w:val="false"/>
          <w:i w:val="false"/>
          <w:color w:val="000000"/>
          <w:sz w:val="28"/>
        </w:rPr>
        <w:t>
      17. Қоса берілетін материалдардың тізбесі:</w:t>
      </w:r>
    </w:p>
    <w:bookmarkEnd w:id="3929"/>
    <w:bookmarkStart w:name="z4112" w:id="3930"/>
    <w:p>
      <w:pPr>
        <w:spacing w:after="0"/>
        <w:ind w:left="0"/>
        <w:jc w:val="both"/>
      </w:pPr>
      <w:r>
        <w:rPr>
          <w:rFonts w:ascii="Times New Roman"/>
          <w:b w:val="false"/>
          <w:i w:val="false"/>
          <w:color w:val="000000"/>
          <w:sz w:val="28"/>
        </w:rPr>
        <w:t>
      1) Топографиялық жоспар (масштаб ___)</w:t>
      </w:r>
    </w:p>
    <w:bookmarkEnd w:id="3930"/>
    <w:bookmarkStart w:name="z4113" w:id="3931"/>
    <w:p>
      <w:pPr>
        <w:spacing w:after="0"/>
        <w:ind w:left="0"/>
        <w:jc w:val="both"/>
      </w:pPr>
      <w:r>
        <w:rPr>
          <w:rFonts w:ascii="Times New Roman"/>
          <w:b w:val="false"/>
          <w:i w:val="false"/>
          <w:color w:val="000000"/>
          <w:sz w:val="28"/>
        </w:rPr>
        <w:t>
      2) Электрондық файлдар (DWG/DXF/SHP)</w:t>
      </w:r>
    </w:p>
    <w:bookmarkEnd w:id="3931"/>
    <w:bookmarkStart w:name="z4114" w:id="3932"/>
    <w:p>
      <w:pPr>
        <w:spacing w:after="0"/>
        <w:ind w:left="0"/>
        <w:jc w:val="both"/>
      </w:pPr>
      <w:r>
        <w:rPr>
          <w:rFonts w:ascii="Times New Roman"/>
          <w:b w:val="false"/>
          <w:i w:val="false"/>
          <w:color w:val="000000"/>
          <w:sz w:val="28"/>
        </w:rPr>
        <w:t>
      3) Координаттар каталогы</w:t>
      </w:r>
    </w:p>
    <w:bookmarkEnd w:id="3932"/>
    <w:bookmarkStart w:name="z4115" w:id="3933"/>
    <w:p>
      <w:pPr>
        <w:spacing w:after="0"/>
        <w:ind w:left="0"/>
        <w:jc w:val="both"/>
      </w:pPr>
      <w:r>
        <w:rPr>
          <w:rFonts w:ascii="Times New Roman"/>
          <w:b w:val="false"/>
          <w:i w:val="false"/>
          <w:color w:val="000000"/>
          <w:sz w:val="28"/>
        </w:rPr>
        <w:t>
      4) Көлемдерді есептеу</w:t>
      </w:r>
    </w:p>
    <w:bookmarkEnd w:id="3933"/>
    <w:bookmarkStart w:name="z4116" w:id="3934"/>
    <w:p>
      <w:pPr>
        <w:spacing w:after="0"/>
        <w:ind w:left="0"/>
        <w:jc w:val="both"/>
      </w:pPr>
      <w:r>
        <w:rPr>
          <w:rFonts w:ascii="Times New Roman"/>
          <w:b w:val="false"/>
          <w:i w:val="false"/>
          <w:color w:val="000000"/>
          <w:sz w:val="28"/>
        </w:rPr>
        <w:t>
      5) Өлшеу журналы</w:t>
      </w:r>
    </w:p>
    <w:bookmarkEnd w:id="3934"/>
    <w:bookmarkStart w:name="z4117" w:id="3935"/>
    <w:p>
      <w:pPr>
        <w:spacing w:after="0"/>
        <w:ind w:left="0"/>
        <w:jc w:val="both"/>
      </w:pPr>
      <w:r>
        <w:rPr>
          <w:rFonts w:ascii="Times New Roman"/>
          <w:b w:val="false"/>
          <w:i w:val="false"/>
          <w:color w:val="000000"/>
          <w:sz w:val="28"/>
        </w:rPr>
        <w:t>
      6) Маркшейдердің қорытындысы</w:t>
      </w:r>
    </w:p>
    <w:bookmarkEnd w:id="3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8" w:id="3936"/>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i w:val="false"/>
                <w:color w:val="000000"/>
                <w:sz w:val="20"/>
              </w:rPr>
              <w:t xml:space="preserve"> ______________________</w:t>
            </w:r>
          </w:p>
          <w:bookmarkEnd w:id="3936"/>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3937"/>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rPr>
                <w:rFonts w:ascii="Times New Roman"/>
                <w:b/>
                <w:i w:val="false"/>
                <w:color w:val="000000"/>
                <w:sz w:val="20"/>
              </w:rPr>
              <w:t xml:space="preserve"> ______________________</w:t>
            </w:r>
          </w:p>
          <w:bookmarkEnd w:id="3937"/>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tc>
      </w:tr>
    </w:tbl>
    <w:bookmarkStart w:name="z4120" w:id="3938"/>
    <w:p>
      <w:pPr>
        <w:spacing w:after="0"/>
        <w:ind w:left="0"/>
        <w:jc w:val="both"/>
      </w:pPr>
      <w:r>
        <w:rPr>
          <w:rFonts w:ascii="Times New Roman"/>
          <w:b w:val="false"/>
          <w:i w:val="false"/>
          <w:color w:val="000000"/>
          <w:sz w:val="28"/>
        </w:rPr>
        <w:t xml:space="preserve">
      Басшы: __________________________________________________ ______________ </w:t>
      </w:r>
    </w:p>
    <w:bookmarkEnd w:id="3938"/>
    <w:bookmarkStart w:name="z4121" w:id="3939"/>
    <w:p>
      <w:pPr>
        <w:spacing w:after="0"/>
        <w:ind w:left="0"/>
        <w:jc w:val="both"/>
      </w:pPr>
      <w:r>
        <w:rPr>
          <w:rFonts w:ascii="Times New Roman"/>
          <w:b w:val="false"/>
          <w:i w:val="false"/>
          <w:color w:val="000000"/>
          <w:sz w:val="28"/>
        </w:rPr>
        <w:t>
                   тегі, аты, әкесінің аты (бар болса)                   (қолы)</w:t>
      </w:r>
    </w:p>
    <w:bookmarkEnd w:id="3939"/>
    <w:bookmarkStart w:name="z4122" w:id="3940"/>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3940"/>
    <w:bookmarkStart w:name="z4123" w:id="3941"/>
    <w:p>
      <w:pPr>
        <w:spacing w:after="0"/>
        <w:ind w:left="0"/>
        <w:jc w:val="both"/>
      </w:pPr>
      <w:r>
        <w:rPr>
          <w:rFonts w:ascii="Times New Roman"/>
          <w:b w:val="false"/>
          <w:i w:val="false"/>
          <w:color w:val="000000"/>
          <w:sz w:val="28"/>
        </w:rPr>
        <w:t xml:space="preserve">
      Орындаушы: __________________________________________________ ___________ </w:t>
      </w:r>
    </w:p>
    <w:bookmarkEnd w:id="3941"/>
    <w:bookmarkStart w:name="z4124" w:id="3942"/>
    <w:p>
      <w:pPr>
        <w:spacing w:after="0"/>
        <w:ind w:left="0"/>
        <w:jc w:val="both"/>
      </w:pPr>
      <w:r>
        <w:rPr>
          <w:rFonts w:ascii="Times New Roman"/>
          <w:b w:val="false"/>
          <w:i w:val="false"/>
          <w:color w:val="000000"/>
          <w:sz w:val="28"/>
        </w:rPr>
        <w:t>
                   тегі, аты, әкесінің аты (бар болса)             (қолы)</w:t>
      </w:r>
    </w:p>
    <w:bookmarkEnd w:id="3942"/>
    <w:bookmarkStart w:name="z4125" w:id="3943"/>
    <w:p>
      <w:pPr>
        <w:spacing w:after="0"/>
        <w:ind w:left="0"/>
        <w:jc w:val="both"/>
      </w:pPr>
      <w:r>
        <w:rPr>
          <w:rFonts w:ascii="Times New Roman"/>
          <w:b w:val="false"/>
          <w:i w:val="false"/>
          <w:color w:val="000000"/>
          <w:sz w:val="28"/>
        </w:rPr>
        <w:t>
      Орындаушының телефон нөмірі: ______________________________________</w:t>
      </w:r>
    </w:p>
    <w:bookmarkEnd w:id="3943"/>
    <w:bookmarkStart w:name="z4126" w:id="3944"/>
    <w:p>
      <w:pPr>
        <w:spacing w:after="0"/>
        <w:ind w:left="0"/>
        <w:jc w:val="both"/>
      </w:pPr>
      <w:r>
        <w:rPr>
          <w:rFonts w:ascii="Times New Roman"/>
          <w:b w:val="false"/>
          <w:i w:val="false"/>
          <w:color w:val="000000"/>
          <w:sz w:val="28"/>
        </w:rPr>
        <w:t>
      Электрондық пошта мекенжайы __________________________________</w:t>
      </w:r>
    </w:p>
    <w:bookmarkEnd w:id="3944"/>
    <w:bookmarkStart w:name="z4127" w:id="3945"/>
    <w:p>
      <w:pPr>
        <w:spacing w:after="0"/>
        <w:ind w:left="0"/>
        <w:jc w:val="both"/>
      </w:pPr>
      <w:r>
        <w:rPr>
          <w:rFonts w:ascii="Times New Roman"/>
          <w:b w:val="false"/>
          <w:i w:val="false"/>
          <w:color w:val="000000"/>
          <w:sz w:val="28"/>
        </w:rPr>
        <w:t>
      Ескертпе: аббревиатуралардың толық жазылуы:</w:t>
      </w:r>
    </w:p>
    <w:bookmarkEnd w:id="3945"/>
    <w:bookmarkStart w:name="z4128" w:id="3946"/>
    <w:p>
      <w:pPr>
        <w:spacing w:after="0"/>
        <w:ind w:left="0"/>
        <w:jc w:val="both"/>
      </w:pPr>
      <w:r>
        <w:rPr>
          <w:rFonts w:ascii="Times New Roman"/>
          <w:b w:val="false"/>
          <w:i w:val="false"/>
          <w:color w:val="000000"/>
          <w:sz w:val="28"/>
        </w:rPr>
        <w:t>
      ҚМК – қорлар жөніндегі мемлекеттік комиссиясы;</w:t>
      </w:r>
    </w:p>
    <w:bookmarkEnd w:id="3946"/>
    <w:bookmarkStart w:name="z4129" w:id="3947"/>
    <w:p>
      <w:pPr>
        <w:spacing w:after="0"/>
        <w:ind w:left="0"/>
        <w:jc w:val="both"/>
      </w:pPr>
      <w:r>
        <w:rPr>
          <w:rFonts w:ascii="Times New Roman"/>
          <w:b w:val="false"/>
          <w:i w:val="false"/>
          <w:color w:val="000000"/>
          <w:sz w:val="28"/>
        </w:rPr>
        <w:t>
      ҚӨК – қорлар жөніндегі өңіраралық комиссия;</w:t>
      </w:r>
    </w:p>
    <w:bookmarkEnd w:id="3947"/>
    <w:bookmarkStart w:name="z4130" w:id="3948"/>
    <w:p>
      <w:pPr>
        <w:spacing w:after="0"/>
        <w:ind w:left="0"/>
        <w:jc w:val="both"/>
      </w:pPr>
      <w:r>
        <w:rPr>
          <w:rFonts w:ascii="Times New Roman"/>
          <w:b w:val="false"/>
          <w:i w:val="false"/>
          <w:color w:val="000000"/>
          <w:sz w:val="28"/>
        </w:rPr>
        <w:t>
      мың м3/тәул - тәулігіне мың текше метр.</w:t>
      </w:r>
    </w:p>
    <w:bookmarkEnd w:id="3948"/>
    <w:bookmarkStart w:name="z4131" w:id="3949"/>
    <w:p>
      <w:pPr>
        <w:spacing w:after="0"/>
        <w:ind w:left="0"/>
        <w:jc w:val="both"/>
      </w:pPr>
      <w:r>
        <w:rPr>
          <w:rFonts w:ascii="Times New Roman"/>
          <w:b w:val="false"/>
          <w:i w:val="false"/>
          <w:color w:val="000000"/>
          <w:sz w:val="28"/>
        </w:rPr>
        <w:t>
      км2 – шаршы километр;</w:t>
      </w:r>
    </w:p>
    <w:bookmarkEnd w:id="3949"/>
    <w:bookmarkStart w:name="z4132" w:id="3950"/>
    <w:p>
      <w:pPr>
        <w:spacing w:after="0"/>
        <w:ind w:left="0"/>
        <w:jc w:val="both"/>
      </w:pPr>
      <w:r>
        <w:rPr>
          <w:rFonts w:ascii="Times New Roman"/>
          <w:b w:val="false"/>
          <w:i w:val="false"/>
          <w:color w:val="000000"/>
          <w:sz w:val="28"/>
        </w:rPr>
        <w:t>
      м – метр;</w:t>
      </w:r>
    </w:p>
    <w:bookmarkEnd w:id="3950"/>
    <w:bookmarkStart w:name="z4133" w:id="3951"/>
    <w:p>
      <w:pPr>
        <w:spacing w:after="0"/>
        <w:ind w:left="0"/>
        <w:jc w:val="both"/>
      </w:pPr>
      <w:r>
        <w:rPr>
          <w:rFonts w:ascii="Times New Roman"/>
          <w:b w:val="false"/>
          <w:i w:val="false"/>
          <w:color w:val="000000"/>
          <w:sz w:val="28"/>
        </w:rPr>
        <w:t>
      км – километр.</w:t>
      </w:r>
    </w:p>
    <w:bookmarkEnd w:id="3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135" w:id="3952"/>
    <w:p>
      <w:pPr>
        <w:spacing w:after="0"/>
        <w:ind w:left="0"/>
        <w:jc w:val="both"/>
      </w:pPr>
      <w:r>
        <w:rPr>
          <w:rFonts w:ascii="Times New Roman"/>
          <w:b w:val="false"/>
          <w:i w:val="false"/>
          <w:color w:val="000000"/>
          <w:sz w:val="28"/>
        </w:rPr>
        <w:t>
      "Пайдалы қазбалар қорының мемлекеттік есебі бойынша ақпарат" әкімшілік деректерін жинауға арналған нысанды толтыру бойынша түсіндірме</w:t>
      </w:r>
    </w:p>
    <w:bookmarkEnd w:id="3952"/>
    <w:bookmarkStart w:name="z4136" w:id="3953"/>
    <w:p>
      <w:pPr>
        <w:spacing w:after="0"/>
        <w:ind w:left="0"/>
        <w:jc w:val="both"/>
      </w:pPr>
      <w:r>
        <w:rPr>
          <w:rFonts w:ascii="Times New Roman"/>
          <w:b w:val="false"/>
          <w:i w:val="false"/>
          <w:color w:val="000000"/>
          <w:sz w:val="28"/>
        </w:rPr>
        <w:t>
      ("1-инф" индексі, мерзімділігі –жыл сайын)</w:t>
      </w:r>
    </w:p>
    <w:bookmarkEnd w:id="3953"/>
    <w:bookmarkStart w:name="z4137" w:id="3954"/>
    <w:p>
      <w:pPr>
        <w:spacing w:after="0"/>
        <w:ind w:left="0"/>
        <w:jc w:val="both"/>
      </w:pPr>
      <w:r>
        <w:rPr>
          <w:rFonts w:ascii="Times New Roman"/>
          <w:b w:val="false"/>
          <w:i w:val="false"/>
          <w:color w:val="000000"/>
          <w:sz w:val="28"/>
        </w:rPr>
        <w:t>
      1-бағанда кен орнының реттік нөмірі көрсетіледі.</w:t>
      </w:r>
    </w:p>
    <w:bookmarkEnd w:id="3954"/>
    <w:bookmarkStart w:name="z4138" w:id="3955"/>
    <w:p>
      <w:pPr>
        <w:spacing w:after="0"/>
        <w:ind w:left="0"/>
        <w:jc w:val="both"/>
      </w:pPr>
      <w:r>
        <w:rPr>
          <w:rFonts w:ascii="Times New Roman"/>
          <w:b w:val="false"/>
          <w:i w:val="false"/>
          <w:color w:val="000000"/>
          <w:sz w:val="28"/>
        </w:rPr>
        <w:t>
      2-бағанда кен орнының (учаскенің) атауы көрсетіледі.</w:t>
      </w:r>
    </w:p>
    <w:bookmarkEnd w:id="3955"/>
    <w:bookmarkStart w:name="z4139" w:id="3956"/>
    <w:p>
      <w:pPr>
        <w:spacing w:after="0"/>
        <w:ind w:left="0"/>
        <w:jc w:val="both"/>
      </w:pPr>
      <w:r>
        <w:rPr>
          <w:rFonts w:ascii="Times New Roman"/>
          <w:b w:val="false"/>
          <w:i w:val="false"/>
          <w:color w:val="000000"/>
          <w:sz w:val="28"/>
        </w:rPr>
        <w:t>
      3-бағанда жер қойнауын пайдалану бойынша операция түрі көрсетіледі.</w:t>
      </w:r>
    </w:p>
    <w:bookmarkEnd w:id="3956"/>
    <w:bookmarkStart w:name="z4140" w:id="3957"/>
    <w:p>
      <w:pPr>
        <w:spacing w:after="0"/>
        <w:ind w:left="0"/>
        <w:jc w:val="both"/>
      </w:pPr>
      <w:r>
        <w:rPr>
          <w:rFonts w:ascii="Times New Roman"/>
          <w:b w:val="false"/>
          <w:i w:val="false"/>
          <w:color w:val="000000"/>
          <w:sz w:val="28"/>
        </w:rPr>
        <w:t>
      4-бағанда лицензия/келісімшарт нөмірі, тіркелген күні көрсетіледі.</w:t>
      </w:r>
    </w:p>
    <w:bookmarkEnd w:id="3957"/>
    <w:bookmarkStart w:name="z4141" w:id="3958"/>
    <w:p>
      <w:pPr>
        <w:spacing w:after="0"/>
        <w:ind w:left="0"/>
        <w:jc w:val="both"/>
      </w:pPr>
      <w:r>
        <w:rPr>
          <w:rFonts w:ascii="Times New Roman"/>
          <w:b w:val="false"/>
          <w:i w:val="false"/>
          <w:color w:val="000000"/>
          <w:sz w:val="28"/>
        </w:rPr>
        <w:t>
      5-бағанда топогеодезиялық түсірілімнің масштабы көрсетіледі.</w:t>
      </w:r>
    </w:p>
    <w:bookmarkEnd w:id="3958"/>
    <w:bookmarkStart w:name="z4142" w:id="3959"/>
    <w:p>
      <w:pPr>
        <w:spacing w:after="0"/>
        <w:ind w:left="0"/>
        <w:jc w:val="both"/>
      </w:pPr>
      <w:r>
        <w:rPr>
          <w:rFonts w:ascii="Times New Roman"/>
          <w:b w:val="false"/>
          <w:i w:val="false"/>
          <w:color w:val="000000"/>
          <w:sz w:val="28"/>
        </w:rPr>
        <w:t>
      6-бағанда топогеодезиялық түсірілімнің координаттар жүйесі көрсетіледі.</w:t>
      </w:r>
    </w:p>
    <w:bookmarkEnd w:id="3959"/>
    <w:bookmarkStart w:name="z4143" w:id="3960"/>
    <w:p>
      <w:pPr>
        <w:spacing w:after="0"/>
        <w:ind w:left="0"/>
        <w:jc w:val="both"/>
      </w:pPr>
      <w:r>
        <w:rPr>
          <w:rFonts w:ascii="Times New Roman"/>
          <w:b w:val="false"/>
          <w:i w:val="false"/>
          <w:color w:val="000000"/>
          <w:sz w:val="28"/>
        </w:rPr>
        <w:t>
      7-бағанда топогеодезиялық түсірілімнің биіктік жүйесі көрсетіледі.</w:t>
      </w:r>
    </w:p>
    <w:bookmarkEnd w:id="3960"/>
    <w:bookmarkStart w:name="z4144" w:id="3961"/>
    <w:p>
      <w:pPr>
        <w:spacing w:after="0"/>
        <w:ind w:left="0"/>
        <w:jc w:val="both"/>
      </w:pPr>
      <w:r>
        <w:rPr>
          <w:rFonts w:ascii="Times New Roman"/>
          <w:b w:val="false"/>
          <w:i w:val="false"/>
          <w:color w:val="000000"/>
          <w:sz w:val="28"/>
        </w:rPr>
        <w:t>
      8-бағанда топогеодезиялық түсірілім жұмыстарын орындау әдісі көрсетіледі.</w:t>
      </w:r>
    </w:p>
    <w:bookmarkEnd w:id="3961"/>
    <w:bookmarkStart w:name="z4145" w:id="3962"/>
    <w:p>
      <w:pPr>
        <w:spacing w:after="0"/>
        <w:ind w:left="0"/>
        <w:jc w:val="both"/>
      </w:pPr>
      <w:r>
        <w:rPr>
          <w:rFonts w:ascii="Times New Roman"/>
          <w:b w:val="false"/>
          <w:i w:val="false"/>
          <w:color w:val="000000"/>
          <w:sz w:val="28"/>
        </w:rPr>
        <w:t>
      9-бағанда топогеодезиялық түсірілімді орындаушы көрсетіледі.</w:t>
      </w:r>
    </w:p>
    <w:bookmarkEnd w:id="3962"/>
    <w:bookmarkStart w:name="z4146" w:id="3963"/>
    <w:p>
      <w:pPr>
        <w:spacing w:after="0"/>
        <w:ind w:left="0"/>
        <w:jc w:val="both"/>
      </w:pPr>
      <w:r>
        <w:rPr>
          <w:rFonts w:ascii="Times New Roman"/>
          <w:b w:val="false"/>
          <w:i w:val="false"/>
          <w:color w:val="000000"/>
          <w:sz w:val="28"/>
        </w:rPr>
        <w:t>
      10-бағанда топогеодезиялық түсірілімнің орындалу күні көрсетіледі.</w:t>
      </w:r>
    </w:p>
    <w:bookmarkEnd w:id="3963"/>
    <w:bookmarkStart w:name="z4147" w:id="3964"/>
    <w:p>
      <w:pPr>
        <w:spacing w:after="0"/>
        <w:ind w:left="0"/>
        <w:jc w:val="both"/>
      </w:pPr>
      <w:r>
        <w:rPr>
          <w:rFonts w:ascii="Times New Roman"/>
          <w:b w:val="false"/>
          <w:i w:val="false"/>
          <w:color w:val="000000"/>
          <w:sz w:val="28"/>
        </w:rPr>
        <w:t>
      11-бағанда маркшейдерлік түсірілім бойынша тау-кен жұмыстарының түрі көрсетіледі.</w:t>
      </w:r>
    </w:p>
    <w:bookmarkEnd w:id="3964"/>
    <w:bookmarkStart w:name="z4148" w:id="3965"/>
    <w:p>
      <w:pPr>
        <w:spacing w:after="0"/>
        <w:ind w:left="0"/>
        <w:jc w:val="both"/>
      </w:pPr>
      <w:r>
        <w:rPr>
          <w:rFonts w:ascii="Times New Roman"/>
          <w:b w:val="false"/>
          <w:i w:val="false"/>
          <w:color w:val="000000"/>
          <w:sz w:val="28"/>
        </w:rPr>
        <w:t>
      12-бағанда маркшейдерлік түсірілім объектісінің түрі көрсетіледі.</w:t>
      </w:r>
    </w:p>
    <w:bookmarkEnd w:id="3965"/>
    <w:bookmarkStart w:name="z4149" w:id="3966"/>
    <w:p>
      <w:pPr>
        <w:spacing w:after="0"/>
        <w:ind w:left="0"/>
        <w:jc w:val="both"/>
      </w:pPr>
      <w:r>
        <w:rPr>
          <w:rFonts w:ascii="Times New Roman"/>
          <w:b w:val="false"/>
          <w:i w:val="false"/>
          <w:color w:val="000000"/>
          <w:sz w:val="28"/>
        </w:rPr>
        <w:t>
      13-бағанда маркшейдерлік түсірілім бойынша көлемдерді анықтау әдісі көрсетіледі.</w:t>
      </w:r>
    </w:p>
    <w:bookmarkEnd w:id="3966"/>
    <w:bookmarkStart w:name="z4150" w:id="3967"/>
    <w:p>
      <w:pPr>
        <w:spacing w:after="0"/>
        <w:ind w:left="0"/>
        <w:jc w:val="both"/>
      </w:pPr>
      <w:r>
        <w:rPr>
          <w:rFonts w:ascii="Times New Roman"/>
          <w:b w:val="false"/>
          <w:i w:val="false"/>
          <w:color w:val="000000"/>
          <w:sz w:val="28"/>
        </w:rPr>
        <w:t>
      14-бағанда маркшейдерлік түсірілім бойынша өлшеу қателігі көрсетіледі.</w:t>
      </w:r>
    </w:p>
    <w:bookmarkEnd w:id="3967"/>
    <w:bookmarkStart w:name="z4151" w:id="3968"/>
    <w:p>
      <w:pPr>
        <w:spacing w:after="0"/>
        <w:ind w:left="0"/>
        <w:jc w:val="both"/>
      </w:pPr>
      <w:r>
        <w:rPr>
          <w:rFonts w:ascii="Times New Roman"/>
          <w:b w:val="false"/>
          <w:i w:val="false"/>
          <w:color w:val="000000"/>
          <w:sz w:val="28"/>
        </w:rPr>
        <w:t>
      15-бағанда жауапты маркшейдер (Т.А.Ә.) көрсетіледі.</w:t>
      </w:r>
    </w:p>
    <w:bookmarkEnd w:id="3968"/>
    <w:bookmarkStart w:name="z4152" w:id="3969"/>
    <w:p>
      <w:pPr>
        <w:spacing w:after="0"/>
        <w:ind w:left="0"/>
        <w:jc w:val="both"/>
      </w:pPr>
      <w:r>
        <w:rPr>
          <w:rFonts w:ascii="Times New Roman"/>
          <w:b w:val="false"/>
          <w:i w:val="false"/>
          <w:color w:val="000000"/>
          <w:sz w:val="28"/>
        </w:rPr>
        <w:t>
      16-бағанда маркшейдерлік түсірілімнің орындалу күні көрсетіледі.</w:t>
      </w:r>
    </w:p>
    <w:bookmarkEnd w:id="39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271</w:t>
            </w:r>
            <w:r>
              <w:br/>
            </w:r>
            <w:r>
              <w:rPr>
                <w:rFonts w:ascii="Times New Roman"/>
                <w:b w:val="false"/>
                <w:i w:val="false"/>
                <w:color w:val="000000"/>
                <w:sz w:val="20"/>
              </w:rPr>
              <w:t>Пайдалы қазбалар қорының</w:t>
            </w:r>
            <w:r>
              <w:br/>
            </w:r>
            <w:r>
              <w:rPr>
                <w:rFonts w:ascii="Times New Roman"/>
                <w:b w:val="false"/>
                <w:i w:val="false"/>
                <w:color w:val="000000"/>
                <w:sz w:val="20"/>
              </w:rPr>
              <w:t xml:space="preserve"> мемлекеттік есебі бойынша</w:t>
            </w:r>
            <w:r>
              <w:br/>
            </w:r>
            <w:r>
              <w:rPr>
                <w:rFonts w:ascii="Times New Roman"/>
                <w:b w:val="false"/>
                <w:i w:val="false"/>
                <w:color w:val="000000"/>
                <w:sz w:val="20"/>
              </w:rPr>
              <w:t xml:space="preserve"> ақпаратты мемлекеттік органдарға</w:t>
            </w:r>
            <w:r>
              <w:br/>
            </w:r>
            <w:r>
              <w:rPr>
                <w:rFonts w:ascii="Times New Roman"/>
                <w:b w:val="false"/>
                <w:i w:val="false"/>
                <w:color w:val="000000"/>
                <w:sz w:val="20"/>
              </w:rPr>
              <w:t xml:space="preserve"> ұсыну қағидаларына</w:t>
            </w:r>
            <w:r>
              <w:br/>
            </w:r>
            <w:r>
              <w:rPr>
                <w:rFonts w:ascii="Times New Roman"/>
                <w:b w:val="false"/>
                <w:i w:val="false"/>
                <w:color w:val="000000"/>
                <w:sz w:val="20"/>
              </w:rPr>
              <w:t>26-қосымша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154" w:id="3970"/>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бөлімшелеріне ұсынылады.</w:t>
      </w:r>
    </w:p>
    <w:bookmarkEnd w:id="3970"/>
    <w:bookmarkStart w:name="z4155" w:id="3971"/>
    <w:p>
      <w:pPr>
        <w:spacing w:after="0"/>
        <w:ind w:left="0"/>
        <w:jc w:val="both"/>
      </w:pPr>
      <w:r>
        <w:rPr>
          <w:rFonts w:ascii="Times New Roman"/>
          <w:b w:val="false"/>
          <w:i w:val="false"/>
          <w:color w:val="000000"/>
          <w:sz w:val="28"/>
        </w:rPr>
        <w:t>
      Әкімшілік деректер нысаны www.minerals.gov.kz-qazyna@kz интернет-ресурсында өтеусіз негізде орналастырылған</w:t>
      </w:r>
    </w:p>
    <w:bookmarkEnd w:id="3971"/>
    <w:bookmarkStart w:name="z4156" w:id="3972"/>
    <w:p>
      <w:pPr>
        <w:spacing w:after="0"/>
        <w:ind w:left="0"/>
        <w:jc w:val="both"/>
      </w:pPr>
      <w:r>
        <w:rPr>
          <w:rFonts w:ascii="Times New Roman"/>
          <w:b w:val="false"/>
          <w:i w:val="false"/>
          <w:color w:val="000000"/>
          <w:sz w:val="28"/>
        </w:rPr>
        <w:t>
      Әкімшілік нысанның атауы: Топогеодезиялық және (немесе) маркшейдерлік түсірілімнің "ТГМС-30".</w:t>
      </w:r>
    </w:p>
    <w:bookmarkEnd w:id="3972"/>
    <w:bookmarkStart w:name="z4157" w:id="397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"ТГМС-30".</w:t>
      </w:r>
    </w:p>
    <w:bookmarkEnd w:id="3973"/>
    <w:bookmarkStart w:name="z4158" w:id="3974"/>
    <w:p>
      <w:pPr>
        <w:spacing w:after="0"/>
        <w:ind w:left="0"/>
        <w:jc w:val="both"/>
      </w:pPr>
      <w:r>
        <w:rPr>
          <w:rFonts w:ascii="Times New Roman"/>
          <w:b w:val="false"/>
          <w:i w:val="false"/>
          <w:color w:val="000000"/>
          <w:sz w:val="28"/>
        </w:rPr>
        <w:t>
      Жиілігі: жыл сайын.</w:t>
      </w:r>
    </w:p>
    <w:bookmarkEnd w:id="3974"/>
    <w:bookmarkStart w:name="z4159" w:id="3975"/>
    <w:p>
      <w:pPr>
        <w:spacing w:after="0"/>
        <w:ind w:left="0"/>
        <w:jc w:val="both"/>
      </w:pPr>
      <w:r>
        <w:rPr>
          <w:rFonts w:ascii="Times New Roman"/>
          <w:b w:val="false"/>
          <w:i w:val="false"/>
          <w:color w:val="000000"/>
          <w:sz w:val="28"/>
        </w:rPr>
        <w:t>
      Есепті кезең: 20__ жылғы "___" __________ жағдай бойынша.</w:t>
      </w:r>
    </w:p>
    <w:bookmarkEnd w:id="3975"/>
    <w:bookmarkStart w:name="z4160" w:id="397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bookmarkEnd w:id="3976"/>
    <w:bookmarkStart w:name="z4161" w:id="3977"/>
    <w:p>
      <w:pPr>
        <w:spacing w:after="0"/>
        <w:ind w:left="0"/>
        <w:jc w:val="both"/>
      </w:pPr>
      <w:r>
        <w:rPr>
          <w:rFonts w:ascii="Times New Roman"/>
          <w:b w:val="false"/>
          <w:i w:val="false"/>
          <w:color w:val="000000"/>
          <w:sz w:val="28"/>
        </w:rPr>
        <w:t>
      Қайда тапсырылады: жер қойнауын зерттеу жөніндегі уәкілетті органның аумақтық бөлімшелеріне және уәкілетті органға.</w:t>
      </w:r>
    </w:p>
    <w:bookmarkEnd w:id="3977"/>
    <w:bookmarkStart w:name="z4162" w:id="39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сұрау түскен сәттен бастап 10 (он) жұмыс күнінен кешіктірмей.</w:t>
      </w:r>
    </w:p>
    <w:bookmarkEnd w:id="3978"/>
    <w:bookmarkStart w:name="z4163" w:id="3979"/>
    <w:p>
      <w:pPr>
        <w:spacing w:after="0"/>
        <w:ind w:left="0"/>
        <w:jc w:val="both"/>
      </w:pPr>
      <w:r>
        <w:rPr>
          <w:rFonts w:ascii="Times New Roman"/>
          <w:b w:val="false"/>
          <w:i w:val="false"/>
          <w:color w:val="000000"/>
          <w:sz w:val="28"/>
        </w:rPr>
        <w:t xml:space="preserve">
      </w:t>
      </w:r>
      <w:r>
        <w:rPr>
          <w:rFonts w:ascii="Times New Roman"/>
          <w:b/>
          <w:i w:val="false"/>
          <w:color w:val="000000"/>
          <w:sz w:val="28"/>
        </w:rPr>
        <w:t>ЖСН/БСН</w:t>
      </w:r>
    </w:p>
    <w:bookmarkEnd w:id="3979"/>
    <w:bookmarkStart w:name="z4164" w:id="3980"/>
    <w:p>
      <w:pPr>
        <w:spacing w:after="0"/>
        <w:ind w:left="0"/>
        <w:jc w:val="both"/>
      </w:pPr>
      <w:r>
        <w:rPr>
          <w:rFonts w:ascii="Times New Roman"/>
          <w:b w:val="false"/>
          <w:i w:val="false"/>
          <w:color w:val="000000"/>
          <w:sz w:val="28"/>
        </w:rPr>
        <w:t xml:space="preserve">
      </w:t>
      </w:r>
    </w:p>
    <w:bookmarkEnd w:id="398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65" w:id="3981"/>
    <w:p>
      <w:pPr>
        <w:spacing w:after="0"/>
        <w:ind w:left="0"/>
        <w:jc w:val="both"/>
      </w:pPr>
      <w:r>
        <w:rPr>
          <w:rFonts w:ascii="Times New Roman"/>
          <w:b w:val="false"/>
          <w:i w:val="false"/>
          <w:color w:val="000000"/>
          <w:sz w:val="28"/>
        </w:rPr>
        <w:t>
      Жинау әдісі (қағаз жеткізгіште, электронды түрде)</w:t>
      </w:r>
    </w:p>
    <w:bookmarkEnd w:id="3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Компонеттің</w:t>
            </w:r>
            <w:r>
              <w:rPr>
                <w:rFonts w:ascii="Times New Roman"/>
                <w:b w:val="false"/>
                <w:i w:val="false"/>
                <w:color w:val="000000"/>
                <w:sz w:val="20"/>
              </w:rPr>
              <w:t xml:space="preserve">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қорлар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Баланстан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KAZRC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6" w:id="3982"/>
    <w:p>
      <w:pPr>
        <w:spacing w:after="0"/>
        <w:ind w:left="0"/>
        <w:jc w:val="both"/>
      </w:pPr>
      <w:r>
        <w:rPr>
          <w:rFonts w:ascii="Times New Roman"/>
          <w:b w:val="false"/>
          <w:i w:val="false"/>
          <w:color w:val="000000"/>
          <w:sz w:val="28"/>
        </w:rPr>
        <w:t>
      кестенің жалғасы</w:t>
      </w:r>
    </w:p>
    <w:bookmarkEnd w:id="3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KAZRC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ресурстар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7" w:id="3983"/>
    <w:p>
      <w:pPr>
        <w:spacing w:after="0"/>
        <w:ind w:left="0"/>
        <w:jc w:val="both"/>
      </w:pPr>
      <w:r>
        <w:rPr>
          <w:rFonts w:ascii="Times New Roman"/>
          <w:b w:val="false"/>
          <w:i w:val="false"/>
          <w:color w:val="000000"/>
          <w:sz w:val="28"/>
        </w:rPr>
        <w:t>
      Ескертпе: аббревиатуралардың толық жазылуы:</w:t>
      </w:r>
    </w:p>
    <w:bookmarkEnd w:id="3983"/>
    <w:bookmarkStart w:name="z4168" w:id="3984"/>
    <w:p>
      <w:pPr>
        <w:spacing w:after="0"/>
        <w:ind w:left="0"/>
        <w:jc w:val="both"/>
      </w:pPr>
      <w:r>
        <w:rPr>
          <w:rFonts w:ascii="Times New Roman"/>
          <w:b w:val="false"/>
          <w:i w:val="false"/>
          <w:color w:val="000000"/>
          <w:sz w:val="28"/>
        </w:rPr>
        <w:t>
      мың. т – мың тонна;</w:t>
      </w:r>
    </w:p>
    <w:bookmarkEnd w:id="3984"/>
    <w:bookmarkStart w:name="z4169" w:id="3985"/>
    <w:p>
      <w:pPr>
        <w:spacing w:after="0"/>
        <w:ind w:left="0"/>
        <w:jc w:val="both"/>
      </w:pPr>
      <w:r>
        <w:rPr>
          <w:rFonts w:ascii="Times New Roman"/>
          <w:b w:val="false"/>
          <w:i w:val="false"/>
          <w:color w:val="000000"/>
          <w:sz w:val="28"/>
        </w:rPr>
        <w:t>
      мың. м3 – мың текше метр;</w:t>
      </w:r>
    </w:p>
    <w:bookmarkEnd w:id="3985"/>
    <w:bookmarkStart w:name="z4170" w:id="3986"/>
    <w:p>
      <w:pPr>
        <w:spacing w:after="0"/>
        <w:ind w:left="0"/>
        <w:jc w:val="both"/>
      </w:pPr>
      <w:r>
        <w:rPr>
          <w:rFonts w:ascii="Times New Roman"/>
          <w:b w:val="false"/>
          <w:i w:val="false"/>
          <w:color w:val="000000"/>
          <w:sz w:val="28"/>
        </w:rPr>
        <w:t>
      т – тонна;</w:t>
      </w:r>
    </w:p>
    <w:bookmarkEnd w:id="3986"/>
    <w:bookmarkStart w:name="z4171" w:id="3987"/>
    <w:p>
      <w:pPr>
        <w:spacing w:after="0"/>
        <w:ind w:left="0"/>
        <w:jc w:val="both"/>
      </w:pPr>
      <w:r>
        <w:rPr>
          <w:rFonts w:ascii="Times New Roman"/>
          <w:b w:val="false"/>
          <w:i w:val="false"/>
          <w:color w:val="000000"/>
          <w:sz w:val="28"/>
        </w:rPr>
        <w:t>
      кг- колограмм</w:t>
      </w:r>
    </w:p>
    <w:bookmarkEnd w:id="3987"/>
    <w:bookmarkStart w:name="z4172" w:id="3988"/>
    <w:p>
      <w:pPr>
        <w:spacing w:after="0"/>
        <w:ind w:left="0"/>
        <w:jc w:val="both"/>
      </w:pPr>
      <w:r>
        <w:rPr>
          <w:rFonts w:ascii="Times New Roman"/>
          <w:b w:val="false"/>
          <w:i w:val="false"/>
          <w:color w:val="000000"/>
          <w:sz w:val="28"/>
        </w:rPr>
        <w:t>
      KAZRC – геологиялық барлау жұмыстарының нәтижелері, минералдық ресурстар мен минералдық қорлар туралы жария есептіліктің Қазақстан кодексі;</w:t>
      </w:r>
    </w:p>
    <w:bookmarkEnd w:id="3988"/>
    <w:bookmarkStart w:name="z4173" w:id="3989"/>
    <w:p>
      <w:pPr>
        <w:spacing w:after="0"/>
        <w:ind w:left="0"/>
        <w:jc w:val="both"/>
      </w:pPr>
      <w:r>
        <w:rPr>
          <w:rFonts w:ascii="Times New Roman"/>
          <w:b w:val="false"/>
          <w:i w:val="false"/>
          <w:color w:val="000000"/>
          <w:sz w:val="28"/>
        </w:rPr>
        <w:t>
      А – А санаты бойынша қорлар;</w:t>
      </w:r>
    </w:p>
    <w:bookmarkEnd w:id="3989"/>
    <w:bookmarkStart w:name="z4174" w:id="3990"/>
    <w:p>
      <w:pPr>
        <w:spacing w:after="0"/>
        <w:ind w:left="0"/>
        <w:jc w:val="both"/>
      </w:pPr>
      <w:r>
        <w:rPr>
          <w:rFonts w:ascii="Times New Roman"/>
          <w:b w:val="false"/>
          <w:i w:val="false"/>
          <w:color w:val="000000"/>
          <w:sz w:val="28"/>
        </w:rPr>
        <w:t>
      B – B санаты бойынша қорлар;</w:t>
      </w:r>
    </w:p>
    <w:bookmarkEnd w:id="3990"/>
    <w:bookmarkStart w:name="z4175" w:id="3991"/>
    <w:p>
      <w:pPr>
        <w:spacing w:after="0"/>
        <w:ind w:left="0"/>
        <w:jc w:val="both"/>
      </w:pPr>
      <w:r>
        <w:rPr>
          <w:rFonts w:ascii="Times New Roman"/>
          <w:b w:val="false"/>
          <w:i w:val="false"/>
          <w:color w:val="000000"/>
          <w:sz w:val="28"/>
        </w:rPr>
        <w:t>
      С1 - С1 санаты бойынша қорлар;</w:t>
      </w:r>
    </w:p>
    <w:bookmarkEnd w:id="3991"/>
    <w:bookmarkStart w:name="z4176" w:id="3992"/>
    <w:p>
      <w:pPr>
        <w:spacing w:after="0"/>
        <w:ind w:left="0"/>
        <w:jc w:val="both"/>
      </w:pPr>
      <w:r>
        <w:rPr>
          <w:rFonts w:ascii="Times New Roman"/>
          <w:b w:val="false"/>
          <w:i w:val="false"/>
          <w:color w:val="000000"/>
          <w:sz w:val="28"/>
        </w:rPr>
        <w:t>
      С2 - С2 санаты бойынша қорлар;</w:t>
      </w:r>
    </w:p>
    <w:bookmarkEnd w:id="3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178" w:id="3993"/>
    <w:p>
      <w:pPr>
        <w:spacing w:after="0"/>
        <w:ind w:left="0"/>
        <w:jc w:val="both"/>
      </w:pPr>
      <w:r>
        <w:rPr>
          <w:rFonts w:ascii="Times New Roman"/>
          <w:b w:val="false"/>
          <w:i w:val="false"/>
          <w:color w:val="000000"/>
          <w:sz w:val="28"/>
        </w:rPr>
        <w:t xml:space="preserve">
      Әкімшілік деректерді жинауға арналған "Пайдалы қазбалар қорының мемлекеттік </w:t>
      </w:r>
    </w:p>
    <w:bookmarkEnd w:id="3993"/>
    <w:bookmarkStart w:name="z4179" w:id="3994"/>
    <w:p>
      <w:pPr>
        <w:spacing w:after="0"/>
        <w:ind w:left="0"/>
        <w:jc w:val="both"/>
      </w:pPr>
      <w:r>
        <w:rPr>
          <w:rFonts w:ascii="Times New Roman"/>
          <w:b w:val="false"/>
          <w:i w:val="false"/>
          <w:color w:val="000000"/>
          <w:sz w:val="28"/>
        </w:rPr>
        <w:t>
      есебі бойынша ақпарат" нысанын толтыру жөніндегі түсіндірме</w:t>
      </w:r>
    </w:p>
    <w:bookmarkEnd w:id="3994"/>
    <w:bookmarkStart w:name="z4180" w:id="3995"/>
    <w:p>
      <w:pPr>
        <w:spacing w:after="0"/>
        <w:ind w:left="0"/>
        <w:jc w:val="both"/>
      </w:pPr>
      <w:r>
        <w:rPr>
          <w:rFonts w:ascii="Times New Roman"/>
          <w:b w:val="false"/>
          <w:i w:val="false"/>
          <w:color w:val="000000"/>
          <w:sz w:val="28"/>
        </w:rPr>
        <w:t>
      ("1-инф" индексі, мерзімділігі: қажеттілігіне қарай)</w:t>
      </w:r>
    </w:p>
    <w:bookmarkEnd w:id="3995"/>
    <w:bookmarkStart w:name="z4181" w:id="3996"/>
    <w:p>
      <w:pPr>
        <w:spacing w:after="0"/>
        <w:ind w:left="0"/>
        <w:jc w:val="both"/>
      </w:pPr>
      <w:r>
        <w:rPr>
          <w:rFonts w:ascii="Times New Roman"/>
          <w:b w:val="false"/>
          <w:i w:val="false"/>
          <w:color w:val="000000"/>
          <w:sz w:val="28"/>
        </w:rPr>
        <w:t>
      1-бағанда пайдалы қазбаның реттік нөмірі көрсетіледі.</w:t>
      </w:r>
    </w:p>
    <w:bookmarkEnd w:id="3996"/>
    <w:bookmarkStart w:name="z4182" w:id="3997"/>
    <w:p>
      <w:pPr>
        <w:spacing w:after="0"/>
        <w:ind w:left="0"/>
        <w:jc w:val="both"/>
      </w:pPr>
      <w:r>
        <w:rPr>
          <w:rFonts w:ascii="Times New Roman"/>
          <w:b w:val="false"/>
          <w:i w:val="false"/>
          <w:color w:val="000000"/>
          <w:sz w:val="28"/>
        </w:rPr>
        <w:t>
      2-бағанда пайдалы қазбаның түрі көрсетіледі.</w:t>
      </w:r>
    </w:p>
    <w:bookmarkEnd w:id="3997"/>
    <w:bookmarkStart w:name="z4183" w:id="3998"/>
    <w:p>
      <w:pPr>
        <w:spacing w:after="0"/>
        <w:ind w:left="0"/>
        <w:jc w:val="both"/>
      </w:pPr>
      <w:r>
        <w:rPr>
          <w:rFonts w:ascii="Times New Roman"/>
          <w:b w:val="false"/>
          <w:i w:val="false"/>
          <w:color w:val="000000"/>
          <w:sz w:val="28"/>
        </w:rPr>
        <w:t>
      3-бағанда компоненттің өлшем бірлігі көрсетіледі.</w:t>
      </w:r>
    </w:p>
    <w:bookmarkEnd w:id="3998"/>
    <w:bookmarkStart w:name="z4184" w:id="3999"/>
    <w:p>
      <w:pPr>
        <w:spacing w:after="0"/>
        <w:ind w:left="0"/>
        <w:jc w:val="both"/>
      </w:pPr>
      <w:r>
        <w:rPr>
          <w:rFonts w:ascii="Times New Roman"/>
          <w:b w:val="false"/>
          <w:i w:val="false"/>
          <w:color w:val="000000"/>
          <w:sz w:val="28"/>
        </w:rPr>
        <w:t>
      4-бағанда компоненттің орташа мөлшері көрсетіледі.</w:t>
      </w:r>
    </w:p>
    <w:bookmarkEnd w:id="3999"/>
    <w:bookmarkStart w:name="z4185" w:id="4000"/>
    <w:p>
      <w:pPr>
        <w:spacing w:after="0"/>
        <w:ind w:left="0"/>
        <w:jc w:val="both"/>
      </w:pPr>
      <w:r>
        <w:rPr>
          <w:rFonts w:ascii="Times New Roman"/>
          <w:b w:val="false"/>
          <w:i w:val="false"/>
          <w:color w:val="000000"/>
          <w:sz w:val="28"/>
        </w:rPr>
        <w:t>
      5-бағанда А+В+С1 санаттары бойынша баланстық қорлар көрсетіледі.</w:t>
      </w:r>
    </w:p>
    <w:bookmarkEnd w:id="4000"/>
    <w:bookmarkStart w:name="z4186" w:id="4001"/>
    <w:p>
      <w:pPr>
        <w:spacing w:after="0"/>
        <w:ind w:left="0"/>
        <w:jc w:val="both"/>
      </w:pPr>
      <w:r>
        <w:rPr>
          <w:rFonts w:ascii="Times New Roman"/>
          <w:b w:val="false"/>
          <w:i w:val="false"/>
          <w:color w:val="000000"/>
          <w:sz w:val="28"/>
        </w:rPr>
        <w:t>
      6-бағанда С2 санаты бойынша баланстық қорлар көрсетіледі.</w:t>
      </w:r>
    </w:p>
    <w:bookmarkEnd w:id="4001"/>
    <w:bookmarkStart w:name="z4187" w:id="4002"/>
    <w:p>
      <w:pPr>
        <w:spacing w:after="0"/>
        <w:ind w:left="0"/>
        <w:jc w:val="both"/>
      </w:pPr>
      <w:r>
        <w:rPr>
          <w:rFonts w:ascii="Times New Roman"/>
          <w:b w:val="false"/>
          <w:i w:val="false"/>
          <w:color w:val="000000"/>
          <w:sz w:val="28"/>
        </w:rPr>
        <w:t>
      7-бағанда баланстан тыс қорлар көрсетіледі.</w:t>
      </w:r>
    </w:p>
    <w:bookmarkEnd w:id="4002"/>
    <w:bookmarkStart w:name="z4188" w:id="4003"/>
    <w:p>
      <w:pPr>
        <w:spacing w:after="0"/>
        <w:ind w:left="0"/>
        <w:jc w:val="both"/>
      </w:pPr>
      <w:r>
        <w:rPr>
          <w:rFonts w:ascii="Times New Roman"/>
          <w:b w:val="false"/>
          <w:i w:val="false"/>
          <w:color w:val="000000"/>
          <w:sz w:val="28"/>
        </w:rPr>
        <w:t>
      8-бағанда KAZRC бойынша дәлелденген қорлар көрсетіледі.</w:t>
      </w:r>
    </w:p>
    <w:bookmarkEnd w:id="4003"/>
    <w:bookmarkStart w:name="z4189" w:id="4004"/>
    <w:p>
      <w:pPr>
        <w:spacing w:after="0"/>
        <w:ind w:left="0"/>
        <w:jc w:val="both"/>
      </w:pPr>
      <w:r>
        <w:rPr>
          <w:rFonts w:ascii="Times New Roman"/>
          <w:b w:val="false"/>
          <w:i w:val="false"/>
          <w:color w:val="000000"/>
          <w:sz w:val="28"/>
        </w:rPr>
        <w:t>
      9-бағанда KAZRC бойынша ықтимал қорлар көрсетіледі.</w:t>
      </w:r>
    </w:p>
    <w:bookmarkEnd w:id="4004"/>
    <w:bookmarkStart w:name="z4190" w:id="4005"/>
    <w:p>
      <w:pPr>
        <w:spacing w:after="0"/>
        <w:ind w:left="0"/>
        <w:jc w:val="both"/>
      </w:pPr>
      <w:r>
        <w:rPr>
          <w:rFonts w:ascii="Times New Roman"/>
          <w:b w:val="false"/>
          <w:i w:val="false"/>
          <w:color w:val="000000"/>
          <w:sz w:val="28"/>
        </w:rPr>
        <w:t>
      10-бағанда KAZRC бойынша өлшенген ресурстар көрсетіледі.</w:t>
      </w:r>
    </w:p>
    <w:bookmarkEnd w:id="4005"/>
    <w:bookmarkStart w:name="z4191" w:id="4006"/>
    <w:p>
      <w:pPr>
        <w:spacing w:after="0"/>
        <w:ind w:left="0"/>
        <w:jc w:val="both"/>
      </w:pPr>
      <w:r>
        <w:rPr>
          <w:rFonts w:ascii="Times New Roman"/>
          <w:b w:val="false"/>
          <w:i w:val="false"/>
          <w:color w:val="000000"/>
          <w:sz w:val="28"/>
        </w:rPr>
        <w:t>
      11-бағанда KAZRC бойынша анықталған ресурстар көрсетіледі.</w:t>
      </w:r>
    </w:p>
    <w:bookmarkEnd w:id="4006"/>
    <w:bookmarkStart w:name="z4192" w:id="4007"/>
    <w:p>
      <w:pPr>
        <w:spacing w:after="0"/>
        <w:ind w:left="0"/>
        <w:jc w:val="both"/>
      </w:pPr>
      <w:r>
        <w:rPr>
          <w:rFonts w:ascii="Times New Roman"/>
          <w:b w:val="false"/>
          <w:i w:val="false"/>
          <w:color w:val="000000"/>
          <w:sz w:val="28"/>
        </w:rPr>
        <w:t>
      12-бағанда KAZRC бойынша болжамды ресурстар көрсетіледі.</w:t>
      </w:r>
    </w:p>
    <w:bookmarkEnd w:id="40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