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9359" w14:textId="81b9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"Қаржылық құралдар аясында агроөнеркәсіптік кешен субъектілеріне жеңілдетілген кредит беру аясында әкімшілік деректерді жинауға арналған нысандарды бекіту туралы" Қазақстан Республикасы Ауыл шаруашылығы министрінің 2025 жылғы 31 желтоқсандағы № 507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1 маусымдағы № 214 бұйрығы. Қазақстан Республикасының Әділет министрлігінде 2026 жылғы 2 маусымда № 38882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"Қаржылық құралдар аясында агроөнеркәсіптік кешен субъектілеріне жеңілдетілген кредит беру аясында әкімшілік деректерді жинауға арналған нысандарды бекіту туралы" Қазақстан Республикасы Ауыл шаруашылығы министрінің 2025 жылғы 31 желтоқсандағы № 507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37798 болып тіркелген)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қаржылық қолдау департаменті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мемлекеттік интернет-ресурсында орналастырылған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"Азық-түлік келісімшарт корпорациясы" ұлттық компаниясы" акционерлік қоғамының ауыл шаруашылығы өнімдерін форвардтық және/немесе тікелей сатып алуға жеңілдетілген кредит беру және/немесе субсидиялау бойынша ақпарат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нысанның индексі: ФТС-01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ай сайын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кезең: 20__ жылғы_________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ұсынатын тұлғалар тобы: "Азық-түлік келісімшарт корпорациясы" ұлттық компаниясы" акционерлік қоғамы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ұсыну мерзімі: ай сайын, есептік айдан кейінгі айдың оныншы күнінен кешіктірмей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/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жинау тәсілі: электрондық түрде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Агроөнеркәсіптік кешен субъектілерін қаржыландыру туралы ақпарат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Өтінімдердің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пулы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саны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алаңы, гектар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үйлестіру кеңестерінің бекіткені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алаңы, 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алаңы, 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алаңы, 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Облыстар бөлінісінде түпкілікті қарыз алушыларды қаржыландыру туралы ақпарат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келісімшарт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корпорациясы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АҚ филиалы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Түпкілікті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агроөнеркәсіптік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субъектісі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Түпкілікті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сәйкестендіру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бизнессәйкестендіру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дақылдарының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тонна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Ауыл шаруашылығы дақылдары бойынша ақпарат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 бойынша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алаңы, 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Жүгері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 ________________________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 электрондық цифрлық қолтаңба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тұлға______________________________________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 электрондық цифрлық қолтаңба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О. _________________________________________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"Азық-түлік келісімшарт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корпорациясы" ұлттық 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қоғамының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форвардтық және/немесе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тікелей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 және/немесе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бойынша 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енгізде жинауға арналған "Азық-түлік келісімшарт корпорациясы" ұлттық компаниясы" акционерлік қоғамының ауыл шаруашылығы өнімдерін форвардтық және/немесе тікелей сатып алуға жеңілдетілген кредит беру және/немесе субсидиялау бойынша ақпарат" нысанын толтыру бойынша түсіндірме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нысан № ФТС-01, кезеңділігі: ай сайын)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"Азық-түлік келісімшарт корпорациясы" ұлттық компаниясы" акционерлік қоғамының ауыл шаруашылығы өнімдерін форвардтық және/немесе тікелей сатып алуға жеңілдетілген кредит беру және/немесе субсидиялау бойынша ақпарат" нысанын (бұдан әрі – Нысан) толтыру бойынша бірыңғай талаптарды анықтайды.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"Азық-түлік келісімшарт корпорациясы" ұлттық компаниясы" акционерлік қоғамы толтырады.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басшы не оның міндетін атқарушы адам қол қояды.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"Азық-түлік келісімшарт корпорациясы" ұлттық компаниясы" АҚ Қазақстан Республикасы Ауыл шаруашылығы министрлігіне ұсынады.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1-бөлімнің 1-бағанында реттік нөмір көрсетіледі.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1-бөлімнің 2-бағанында тиісті облыс көрсетіледі.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1-бөлімнің 3-бағанында әкімшілік-аумақтық объектілер жіктеуіші бойынша облыстың коды көрсетіледі.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1-бөлімнің 4, 5 және 6-бағандарында қаралып жатқан өтінімдер туралы ақпарат: агроөнеркәсіптік кешен субъектілерінің саны, егіс алаңы (гектар), сома (мың теңгемен) көрсетіледі.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1-бөлімнің 7, 8 және 9-бағандарында қаралып жатқан өтінімдер туралы ақпарат: агроөнеркәсіптік кешен субъектілерінің саны, егіс алаңы (гектар), сома (мың теңгемен) көрсетіледі.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1-бөлімнің 10, 11 және 12-бағандарында облыстардың Үйлестіру кеңестері бекіткен мақұлданған өтінімдер туралы ақпарат: агроөнеркәсіптік кешен субъектілерінің саны, егіс алаңы (гектар), сома (мың теңгемен) көрсетіледі.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1-бөлімнің 13, 14 және 15-бағандарында кредиттер бойынша қаржыландыру берілген өтінімдер туралы ақпарат: агроөнеркәсіптік кешен субъектілерінің саны, егіс алаңы (гектар), сома (мың теңгемен) көрсетіледі.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2-бөлімнің 1-бағанында реттік нөмір көрсетіледі.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2-бөлімнің 2-бағанында "Азық-түлік келісімшарт корпорациясы" ұлттық компаниясы" АҚ филиалының атауы көрсетіледі.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2-бөлімнің 3-бағанында түпкілікті қарыз алушының (агроөнеркәсіптік кешен субъектісінің) атауы көрсетіледі.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2-бөлімнің 4-бағанында түпкілікті қарыз алушының жеке сәйкестендіру нөмірі/бизнес сәйкестендіру нөмірі көрсетіледі.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2-бөлімнің 5-бағанында алынған кредит сомасы (мың теңгемен) көрсетіледі.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2-бөлімнің 6-бағанында түпкілікті қарыз алушының қарыз шартының күні мен нөмірі көрсетіледі.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2-бөлімнің 7-бағанында егіс алаңы (гектар) көрсетіледі.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2-бөлімнің 8-бағанында ауыл шаруашылығы дақылдарының түрлері көрсетіледі.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2-бөлімнің 9-бағанында ауыл шаруашылығы дақылдарының көлемі, тоннамен көрсетіледі.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3-бөлімнің 1-бағанында реттік нөмір көрсетіледі.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3-бөлімнің 2-бағанында тиісті облыс көрсетіледі.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3-бөлімнің 3-бағанында әкімшілік-аумақтық объектілер жіктеуіші бойынша облыстың коды көрсетіледі.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3-бөлімнің 4, 5 және 6-бағандарында кредиттер бойынша қаржыландыру берілген өтінімдер туралы ақпарат: агроөнеркәсіптік кешен субъектілерінің саны, егіс алаңы (гектар), сомасы (мың теңгемен) көрсетіледі.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3-бөлімнің 7, 8, 9, 10, 11, 12, 13, 14, 15, 16, 17, 18, 19 және 20-бағандарында бидай, арпа, күнбағыс, зығыр, рапс және жүгері сияқты ауыл шаруашылығы дақылдарының түрлері бойынша кредитпен қамтылған гектарлардағы дақыл сыныбы, егіс алаңы (гектар) туралы мәліметтер көрсетіледі. 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