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0964ba" w14:textId="b0964b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 жылы әскери міндеттілерді әскери жиындарға шақыру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қауіпсіздік комитеті Төрағасының 2026 жылғы 29 мамырдағы № 345/қе-қа бұйрығы. Қазақстан Республикасының Әділет министрлігінде 2026 жылғы 1 маусымда № 38861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"Әскери қызмет және әскери қызметшілердің мәртебесі туралы" Қазақстан Республикасының Заңы </w:t>
      </w:r>
      <w:r>
        <w:rPr>
          <w:rFonts w:ascii="Times New Roman"/>
          <w:b w:val="false"/>
          <w:i w:val="false"/>
          <w:color w:val="000000"/>
          <w:sz w:val="28"/>
        </w:rPr>
        <w:t>33-бабының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БҰЙЫРАМЫН: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2026 жылы Қазақстан Республикасы Ұлттық қауіпсіздік комитеті Шекара қызметінің Жетісу, Жамбыл және Атырау облыстары бойынша департаменттерінде әскери жиындардан өту үшін 270 әскери міндетті күнтізбелік 30 күн мерзімге шақырылсын.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қауіпсіздік комитетінің Шекара қызметі белгіленген тәртіппен: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Ұлттық қауіпсіздік комитетінің интернет-ресурсына орналастыруды қамтамасыз етсін.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Ұлттық қауіпсіздік комитеті Төрағасының орынбасары – Шекара қызметінің директоры генерал-майор Ерлан Ерғалиұлы Алдажұмановқа жүктелсін.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бұйрықпен Қазақстан Республикасы ұлттық қауіпсіздік органдарының қызметкерлері, әскери қызметшілері және жұмыскерлері таныстырылсын.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Ұлттық қауіпсіздік комитетінің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Қорғаныс министрлігі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