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9ecf80" w14:textId="d9ecf8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"Сот сараптамасы органдарында сот сараптамасын жүргізудің құнын айқындау қағидаларын бекіту туралы" Қазақстан Республикасы Әділет министрінің 2017 жылғы 30 наурыздағы № 325 бұйрығына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Әділет министрінің 2026 жылғы 29 мамырдағы № 495 бұйрығы. Қазақстан Республикасының Әділет министрлігінде 2026 жылғы 1 маусымда № 38859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Осы бұйрық 01.07.2026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"Сот сараптамасы органдарында сот сараптамасын жүргізудің құнын айқындау қағидаларын бекіту туралы" Қазақстан Республикасы Әділет министрінің 2017 жылғы 30 наурыздағы № 325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14971 болып тіркелген) мынадай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қағидаларға </w:t>
      </w:r>
      <w:r>
        <w:rPr>
          <w:rFonts w:ascii="Times New Roman"/>
          <w:b w:val="false"/>
          <w:i w:val="false"/>
          <w:color w:val="000000"/>
          <w:sz w:val="28"/>
        </w:rPr>
        <w:t>қосымшаның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орыс тіліндегі мәтініне өзгерістер енгізіледі, қазақ тіліндегі мәтіні өзгермейді.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Әділет министрлігінің Сараптама қызметін ұйымдастыру департаменті Қазақстан Республикасының заңнамасында белгіленген тәртіппен: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мемлекеттік тіркеуді;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алғашқы ресми жарияланған күнінен кейін Қазақстан Республикасы Әділет министрлігінің ресми интернет-ресурсында орналастыруды қамтамасыз етсін.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Әділет вице-министріне жүктелсін.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2026 жылғы 1 шілдеден бастап қолданысқа енгізіледі және ресми жариялануға жатады.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Әділет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Әділет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29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495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 сараптамасы органдарында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 сараптамасын жүргізу құнын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айқындау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Нұсқа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Сот – сараптамалық зерттеу жүргізу құны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беруші :____________________________________________________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(сараптама тағайындаушы ұйым аты, оның заңды мекенжайы)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Орындаушы:_________________________________________________________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(сараптама жүргізуші ұйым аты, оның заңды мекенжайы)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Сараптама түрі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Сараптама нөмірі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Сараптаманың аяқталу күні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Жүргізілген сараптаманың бағасы,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Сомасы: ______________________________________________________теңге.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(жазбаша)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Сарапшы толтырды: __________________________________________________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(қолтаңба) (Ф.А.Ә. (бар болған жағдайда))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Директор:_______________ ____________________________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(қолтаңба) (Ф.А.Ә. (бар болған жағдайда))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"___"___________20___ ж.</w:t>
      </w:r>
    </w:p>
    <w:bookmarkEnd w:id="2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