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50b" w14:textId="4370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Оқыту тілін қосымша қолдауды қажет ететін, қазақ тілінде оқитын бірінші сыныптардың білім алушыларына арналған бейімдеу бағдарламасын ендіру қағидалары мен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2026 жылғы 29 мамырдағы № 143-НҚ бұйрығы. Қазақстан Республикасының Әділет министрлігінде 2026 жылғы 1 маусымда № 38855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Оқыту тілін қосымша қолдауды қажет ететін, қазақ тілінде оқитын бірінші сыныптардың білім алушыларына арналған бейімдеу бағдарламасын ендіру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Оқу-ағарту бірінші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тілін қосымша қолдауды қажет ететін, қазақ тілінде оқитын бірінші сыныптардың білім алушыларына арналған бейімдеу бағдарламасын ендіру қағидалары мен шарттары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Оқыту тілін қосымша қолдауды қажет ететін, қазақ тілінде оқитын бірінші сыныптардың білім алушыларына арналған бейімдеу бағдарламасын ендіру қағидалары мен шарттары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оқыту тілін қосымша қолдауды қажет ететін, қазақ тілінде оқитын бірінші сыныптардың білім алушыларына арналған бейімдеу бағдарламасын ендіру тәртібі мен шарттарын (бұдан әрі – Бейімдеу бағдарламасы) айқындайды.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Бейімдеу бағдарламасын "Мектепке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стандарттарын бекіту туралы"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29031 болып тіркелген) бекітілген бастауыш білім берудің мемлекеттік жалпыға міндетті стандарты шеңберінде қазақ тілін оқыту тілі ретінде оқыту әдістемесін меңгерген педагогтер іске асырады.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Бейімдеу бағдарламасы сыныптан тыс сабақтар немесе сынып сағаттары арқылы қарым-қатынас жасаудың практикалық дағдыларын қалыптастыруға бағытталған нақты өмірлік коммуникативтік жағдаяттарды (орта білім беру ұйымында, отбасында және қоғамдық орындарда) пайдалана отырып іске асырылады.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Сабақтар "Оқыту тілін қосымша қолдауды қажет ететін, қазақ тілінде оқитын бірінші сыныптардың білім алушыларына арналған бейімдеу бағдарламасын бекіту туралы" Қазақстан Республикасы Оқу-ағарту министрінің 2026 жылғы 24 ақпандағы № 47-НҚ бұйрығына сәйкес өткізіледі.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 беру ұйымы білім алушылардың ата-аналарын немесе өзге де заңды өкілдерін: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Бейімдеу бағдарламасының мақсаттары, міндеттері және мазмұны;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Бейімдеу бағдарламасын іске асыру тәртібі мен шарттары;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Бейімдеу бағдарламасын меңгеру нәтижелері туралы хабардар етуді қамтамасыз етеді.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алушылардың ата-аналарын немесе өзге де заңды өкілдерін хабардар ету ата-аналар жиналыстары, консультациялар, сондай-ақ Қазақстан Республикасының заңнамасына қайшы келмейтін өзге де өзара іс-қимыл нысандары арқылы жүзеге асырылады.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Бейімдеу бағдарламасын енгізу тәртібі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Бейімдеу бағдарламасы: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алушының ата-анасының немесе өзге де заңды өкілдерінің өтініші;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ата-анасының немесе өзге де заңды өкілдерінің жазбаша келісімі болған жағдайда, педагогтің ұсынымы негізінде енгізіледі.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 алушының ата-анасы немесе өзге де заңды өкілдері орта білім беру ұйымы басшысының атына жазбаша өтініш береді.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ұйымының басшысы білім алушының ата-анасының немесе өзге де заңды өкілдерінің өтінішін қарайды және 3 (үш) жұмыс күні ішінде қабылданған шешім туралы білім алушының ата-анасына немесе өзге де заңды өкілдеріне хабарлайды.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Педагог бірінші сынып білім алушыларының білім беру процесіне бейімделуін қарапайым коммуникативтік тапсырмаларды пайдалана отырып, ауызша және жазбаша сөйлеуді түсінуі мен дағдыларын (бастапқы, базалық, орта) бағалау арқылы бақылауды жүзеге асырады.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Қосымша тілдік қолдауды қажет ететін білім алушы анықталған жағдайда педагог: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алушыны Бейімдеу бағдарламасына қабылдау мүмкіндігі туралы жазбаша ұсыным ресімдейді;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аталған ұсынымды білім алушының ата-анасына немесе өзге де заңды өкілдеріне жеткізеді.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Білім алушылардың ата-аналарының немесе өзге де заңды өкілдерінің өтініштерін, сондай-ақ педагогтердің ұсынымдарын (білім алушылардың ата-аналарының немесе өзге де заңды өкілдерінің жазбаша келісімі болған жағдайда) қарау нәтижелері бойынша Бейімдеу бағдарламасына қабылдауға жататын білім алушылардың тізімі құрылады және орта білім беру ұйымы басшысының бұйрығымен бекітіледі.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Бейімдеу бағдарламасы тиісті оқу жылы ішінде орта білім беру ұйымы басшысы бекіткен жоспар мен кестеге сәйкес іске асырылады.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Оқу жылы аяқталғанға дейін білім алушының Бейімдеу бағдарламасына қатысуын мерзімінен бұрын тоқтату туралы шешім білім алушының ата-анасының немесе өзге де заңды өкілдерінің өтініші негізінде қабылданады.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Білім беру ұйымы білім алушының ата-анасының немесе өзге де заңды өкілдерінің өтініші негізінде білім алушының Бейімдеу бағдарламасына қатысуын мерзімінен бұрын тоқтату туралы бұйрық шығарады.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Бейімдеу бағдарламасын іске асыру шарттары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Бейімдеу бағдарламасы мынадай шарттар орындалған кезде жүзеге асырылады: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Бейімдеу бағдарламасына қабылданған білім алушылардың бекітілген тізімінің болуы;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Бейімдеу бағдарламасын іске асыру жоспары мен кестесінің орта білім беру ұйымы басшысының бұйрығымен бекітілуі;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коммуникативтік дағдыларын дамытуға ықпал ететін қолайлы білім беру ортасының құрылуы;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Бейімдеу бағдарламасының мақсаттары мен міндеттеріне сәйкес келетін оқу-әдістемелік материалдардың пайдаланылуы;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Бейімдеу бағдарламасын іске асыру мәселелері бойынша педагогтердің білім алушылардың ата-аналарымен немесе өзге де заңды өкілдерімен өзара іс-қимыл жасауы.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