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48424" w14:textId="e8484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гранттарды қалыптастыру, беру, мониторингтеу және олардың тиімділігін бағалау қағидаларын бекіту туралы" Қазақстан Республикасы Ақпарат және қоғамдық даму министрінің 2022 жылғы 26 қыркүйектегі № 406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Мәдениет және ақпарат министрінің 2026 жылғы 28 мамырдағы № 247-НҚ бұйрығы. Қазақстан Республикасының Әділет министрлігінде 2026 жылғы 1 маусымда № 38847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"Мемлекеттік гранттарды қалыптастыру, беру, мониторингтеу және олардың тиімділігін бағалау қағидаларын бекіту туралы" Қазақстан Республикасы Ақпарат және қоғамдық даму министрінің 2022 жылғы 26 қыркүйектегі № 406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29848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Қазақстан Республикасының Заңы </w:t>
      </w:r>
      <w:r>
        <w:rPr>
          <w:rFonts w:ascii="Times New Roman"/>
          <w:b w:val="false"/>
          <w:i w:val="false"/>
          <w:color w:val="000000"/>
          <w:sz w:val="28"/>
        </w:rPr>
        <w:t>4-1-бабының</w:t>
      </w:r>
      <w:r>
        <w:rPr>
          <w:rFonts w:ascii="Times New Roman"/>
          <w:b w:val="false"/>
          <w:i w:val="false"/>
          <w:color w:val="000000"/>
          <w:sz w:val="28"/>
        </w:rPr>
        <w:t xml:space="preserve"> 7) тармақшасына және "Мемлекеттік статистика туралы" Қазақстан Республикасы Заңының 16-бабы </w:t>
      </w:r>
      <w:r>
        <w:rPr>
          <w:rFonts w:ascii="Times New Roman"/>
          <w:b w:val="false"/>
          <w:i w:val="false"/>
          <w:color w:val="000000"/>
          <w:sz w:val="28"/>
        </w:rPr>
        <w:t>3- тармағының</w:t>
      </w:r>
      <w:r>
        <w:rPr>
          <w:rFonts w:ascii="Times New Roman"/>
          <w:b w:val="false"/>
          <w:i w:val="false"/>
          <w:color w:val="000000"/>
          <w:sz w:val="28"/>
        </w:rPr>
        <w:t xml:space="preserve"> 2) тармақшасына сәйкес БҰЙЫРАМЫН:";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Мемлекеттік гранттарды қалыптастыру, беру, мониторингтеу және олардың тиімділігін бағалау </w:t>
      </w:r>
      <w:r>
        <w:rPr>
          <w:rFonts w:ascii="Times New Roman"/>
          <w:b w:val="false"/>
          <w:i w:val="false"/>
          <w:color w:val="000000"/>
          <w:sz w:val="28"/>
        </w:rPr>
        <w:t>қағидаларында</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2- тармақта: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 тармақшалар</w:t>
      </w:r>
      <w:r>
        <w:rPr>
          <w:rFonts w:ascii="Times New Roman"/>
          <w:b w:val="false"/>
          <w:i w:val="false"/>
          <w:color w:val="000000"/>
          <w:sz w:val="28"/>
        </w:rPr>
        <w:t xml:space="preserve"> келесі редакцияда жазылсын:</w:t>
      </w:r>
    </w:p>
    <w:bookmarkStart w:name="z11" w:id="5"/>
    <w:p>
      <w:pPr>
        <w:spacing w:after="0"/>
        <w:ind w:left="0"/>
        <w:jc w:val="both"/>
      </w:pPr>
      <w:r>
        <w:rPr>
          <w:rFonts w:ascii="Times New Roman"/>
          <w:b w:val="false"/>
          <w:i w:val="false"/>
          <w:color w:val="000000"/>
          <w:sz w:val="28"/>
        </w:rPr>
        <w:t xml:space="preserve">
      "14) сарапшы – Заңның 5-бабының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салалардың бірі бойынша қажетті кәсіптік білімі бар және Заңның 5-бабының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бір немесе бірнеше сала бойынша кемінде 5 (бес) жыл жұмыс тәжірибесі және әлеуметтік жобаларды іске асыруға қатысуға кемінде 2 (екі) жыл тәжірибесі бар жеке тұлға;</w:t>
      </w:r>
    </w:p>
    <w:bookmarkEnd w:id="5"/>
    <w:bookmarkStart w:name="z12" w:id="6"/>
    <w:p>
      <w:pPr>
        <w:spacing w:after="0"/>
        <w:ind w:left="0"/>
        <w:jc w:val="both"/>
      </w:pPr>
      <w:r>
        <w:rPr>
          <w:rFonts w:ascii="Times New Roman"/>
          <w:b w:val="false"/>
          <w:i w:val="false"/>
          <w:color w:val="000000"/>
          <w:sz w:val="28"/>
        </w:rPr>
        <w:t>
      15) сарапшылар тізілімі (бұдан әрі – тізілім) – осы Қағидаларға сәйкес өтінімдерді бағалау үшін осы Қағидалардың талаптарына сәйкес келетін адамдар қатарынан үкіметтік емес ұйымдарды гранттық қаржыландыру саласындағы оператор қалыптастыратын гранттар беру салалары бойынша сарапшылар тізімі;</w:t>
      </w:r>
    </w:p>
    <w:bookmarkEnd w:id="6"/>
    <w:bookmarkStart w:name="z13" w:id="7"/>
    <w:p>
      <w:pPr>
        <w:spacing w:after="0"/>
        <w:ind w:left="0"/>
        <w:jc w:val="both"/>
      </w:pPr>
      <w:r>
        <w:rPr>
          <w:rFonts w:ascii="Times New Roman"/>
          <w:b w:val="false"/>
          <w:i w:val="false"/>
          <w:color w:val="000000"/>
          <w:sz w:val="28"/>
        </w:rPr>
        <w:t>
      16) Уәкілетті орган жанындағы үкіметтік емес ұйымдармен өзара іс-қимыл жасау жөніндегі үйлестіру кеңесі (бұдан әрі – Үйлестіру кеңесі) – үкiметтiк емес ұйымдармен өзара іс-қимылды жетілдіру жөнінде ұсыныстар әзірлеу үшін уәкілетті орган құратын консультациялық кеңесшi орган;</w:t>
      </w:r>
    </w:p>
    <w:bookmarkEnd w:id="7"/>
    <w:bookmarkStart w:name="z14" w:id="8"/>
    <w:p>
      <w:pPr>
        <w:spacing w:after="0"/>
        <w:ind w:left="0"/>
        <w:jc w:val="both"/>
      </w:pPr>
      <w:r>
        <w:rPr>
          <w:rFonts w:ascii="Times New Roman"/>
          <w:b w:val="false"/>
          <w:i w:val="false"/>
          <w:color w:val="000000"/>
          <w:sz w:val="28"/>
        </w:rPr>
        <w:t>
      17) ұзақ мерзімді гранттар – іске асыру мерзімі екі жылдан үш жылға дейін құрайтын, қаржыландыру көлемі тиісті қаржы жылына арналған республикалық бюджет туралы заңда белгіленген айлық есептік көрсеткіштің он мың еселенген мөлшерінен кем емес, осы Қағидаларға сәйкес ұзақ мерзімді жобаларды іске асыру үшін қажетті материалдық базасы бар үкіметтік емес ұйымдарға берілетін гранттар;</w:t>
      </w:r>
    </w:p>
    <w:bookmarkEnd w:id="8"/>
    <w:bookmarkStart w:name="z15" w:id="9"/>
    <w:p>
      <w:pPr>
        <w:spacing w:after="0"/>
        <w:ind w:left="0"/>
        <w:jc w:val="both"/>
      </w:pPr>
      <w:r>
        <w:rPr>
          <w:rFonts w:ascii="Times New Roman"/>
          <w:b w:val="false"/>
          <w:i w:val="false"/>
          <w:color w:val="000000"/>
          <w:sz w:val="28"/>
        </w:rPr>
        <w:t>
      18) үкіметтік емес ұйымдарға арналған грант (бұдан әрі – грант) – үкіметтік емес ұйымдарды гранттық қаржыландыру саласындағы оператордың азаматтық бастамаларды қолдау, әлеуметтік саланы дамытудың өзекті мәселелерін шешуге үкіметтік емес ұйымдардың әлеуетін тарту мақсатында үкіметтік емес ұйымдарға беретін қаражат;</w:t>
      </w:r>
    </w:p>
    <w:bookmarkEnd w:id="9"/>
    <w:bookmarkStart w:name="z16" w:id="10"/>
    <w:p>
      <w:pPr>
        <w:spacing w:after="0"/>
        <w:ind w:left="0"/>
        <w:jc w:val="both"/>
      </w:pPr>
      <w:r>
        <w:rPr>
          <w:rFonts w:ascii="Times New Roman"/>
          <w:b w:val="false"/>
          <w:i w:val="false"/>
          <w:color w:val="000000"/>
          <w:sz w:val="28"/>
        </w:rPr>
        <w:t>
      19) үкіметтік емес ұйымдарға арналған гранттарды іске асыру мониторингі – үкіметтік емес ұйымдарға арналған мемлекеттік гранттарды іске асыру туралы ақпаратты жинау, өңдеу және талдау;</w:t>
      </w:r>
    </w:p>
    <w:bookmarkEnd w:id="10"/>
    <w:bookmarkStart w:name="z17" w:id="11"/>
    <w:p>
      <w:pPr>
        <w:spacing w:after="0"/>
        <w:ind w:left="0"/>
        <w:jc w:val="both"/>
      </w:pPr>
      <w:r>
        <w:rPr>
          <w:rFonts w:ascii="Times New Roman"/>
          <w:b w:val="false"/>
          <w:i w:val="false"/>
          <w:color w:val="000000"/>
          <w:sz w:val="28"/>
        </w:rPr>
        <w:t>
      20) үкіметтік емес ұйымдарды гранттық қаржыландыру саласындағы оператор (бұдан әрі – оператор) – Қазақстан Республикасының Үкіметі айқындайтын және Заңға сәйкес гранттар ұсынуға құқығы бар акционерлік қоғам нысанындағы коммерциялық емес ұйым;</w:t>
      </w:r>
    </w:p>
    <w:bookmarkEnd w:id="11"/>
    <w:bookmarkStart w:name="z18" w:id="12"/>
    <w:p>
      <w:pPr>
        <w:spacing w:after="0"/>
        <w:ind w:left="0"/>
        <w:jc w:val="both"/>
      </w:pPr>
      <w:r>
        <w:rPr>
          <w:rFonts w:ascii="Times New Roman"/>
          <w:b w:val="false"/>
          <w:i w:val="false"/>
          <w:color w:val="000000"/>
          <w:sz w:val="28"/>
        </w:rPr>
        <w:t>
      21) үкiметтiк емес ұйымдармен өзара iс-қимыл және ынтымақтастық жөнiндегi кеңестер – құрамына мүдделi мемлекеттiк органдар мен үкiметтiк емес ұйымдардың өкiлдерi кiретiн, мемлекеттік орган мен үкіметтік емес ұйымдар арасындағы өзара іс-қимылды және ынтымақтастықты жетілдіру жөніндегі ұсыныстарды әзірлеу үшін құрылатын консультациялық-кеңесшi органдар;</w:t>
      </w:r>
    </w:p>
    <w:bookmarkEnd w:id="12"/>
    <w:bookmarkStart w:name="z19" w:id="13"/>
    <w:p>
      <w:pPr>
        <w:spacing w:after="0"/>
        <w:ind w:left="0"/>
        <w:jc w:val="both"/>
      </w:pPr>
      <w:r>
        <w:rPr>
          <w:rFonts w:ascii="Times New Roman"/>
          <w:b w:val="false"/>
          <w:i w:val="false"/>
          <w:color w:val="000000"/>
          <w:sz w:val="28"/>
        </w:rPr>
        <w:t>
      22) үкіметтік емес ұйымдармен өзара іс–қимыл саласындағы уәкілетті орган (бұдан әрі – уәкілетті орган) – үкіметтік емес ұйымдармен өзара іс-қимыл саласындағы басшылықты және салааралық үйлестіруді жүзеге асыратын мемлекеттік орган;</w:t>
      </w:r>
    </w:p>
    <w:bookmarkEnd w:id="13"/>
    <w:bookmarkStart w:name="z20" w:id="14"/>
    <w:p>
      <w:pPr>
        <w:spacing w:after="0"/>
        <w:ind w:left="0"/>
        <w:jc w:val="both"/>
      </w:pPr>
      <w:r>
        <w:rPr>
          <w:rFonts w:ascii="Times New Roman"/>
          <w:b w:val="false"/>
          <w:i w:val="false"/>
          <w:color w:val="000000"/>
          <w:sz w:val="28"/>
        </w:rPr>
        <w:t>
      23) үкіметтік емес ұйымның өтінімі (бұдан әрі – өтінім) – осы Қағидалардың талаптарына сәйкес қажетті құжаттар қоса берілген үкіметтік емес ұйымның өтініші.";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 xml:space="preserve">: </w:t>
      </w:r>
    </w:p>
    <w:bookmarkStart w:name="z22" w:id="15"/>
    <w:p>
      <w:pPr>
        <w:spacing w:after="0"/>
        <w:ind w:left="0"/>
        <w:jc w:val="both"/>
      </w:pPr>
      <w:r>
        <w:rPr>
          <w:rFonts w:ascii="Times New Roman"/>
          <w:b w:val="false"/>
          <w:i w:val="false"/>
          <w:color w:val="000000"/>
          <w:sz w:val="28"/>
        </w:rPr>
        <w:t>
      үшінші бөлігінің сегізінші абзацының орыс тіліндегі мәтініне өзгеріс енгізіледі, мемлекеттік тілдегі мәтін өзгеріссіз қалады;</w:t>
      </w:r>
    </w:p>
    <w:bookmarkEnd w:id="15"/>
    <w:bookmarkStart w:name="z23" w:id="16"/>
    <w:p>
      <w:pPr>
        <w:spacing w:after="0"/>
        <w:ind w:left="0"/>
        <w:jc w:val="both"/>
      </w:pPr>
      <w:r>
        <w:rPr>
          <w:rFonts w:ascii="Times New Roman"/>
          <w:b w:val="false"/>
          <w:i w:val="false"/>
          <w:color w:val="000000"/>
          <w:sz w:val="28"/>
        </w:rPr>
        <w:t>
      төртінші бөлігінің сегізінші абзацының орыс тіліндегі мәтініне өзгеріс енгізіледі, мемлекеттік тілдегі мәтін өзгеріссіз қалады;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w:t>
      </w:r>
      <w:r>
        <w:rPr>
          <w:rFonts w:ascii="Times New Roman"/>
          <w:b w:val="false"/>
          <w:i w:val="false"/>
          <w:color w:val="000000"/>
          <w:sz w:val="28"/>
        </w:rPr>
        <w:t xml:space="preserve"> мынадай редакцияда жазылсын:</w:t>
      </w:r>
    </w:p>
    <w:bookmarkStart w:name="z25" w:id="17"/>
    <w:p>
      <w:pPr>
        <w:spacing w:after="0"/>
        <w:ind w:left="0"/>
        <w:jc w:val="both"/>
      </w:pPr>
      <w:r>
        <w:rPr>
          <w:rFonts w:ascii="Times New Roman"/>
          <w:b w:val="false"/>
          <w:i w:val="false"/>
          <w:color w:val="000000"/>
          <w:sz w:val="28"/>
        </w:rPr>
        <w:t xml:space="preserve">
      "78. Мемлекеттік гранттардың тиімділігін бағалау жөніндегі комиссияның шешімі отырыста қабылданады және мемлекеттік органнан бағалауға өтінімдер түскен күннен бастап 10 (он) жұмыс күні ішінде хаттамамен ресімделеді. </w:t>
      </w:r>
    </w:p>
    <w:bookmarkEnd w:id="17"/>
    <w:bookmarkStart w:name="z26" w:id="18"/>
    <w:p>
      <w:pPr>
        <w:spacing w:after="0"/>
        <w:ind w:left="0"/>
        <w:jc w:val="both"/>
      </w:pPr>
      <w:r>
        <w:rPr>
          <w:rFonts w:ascii="Times New Roman"/>
          <w:b w:val="false"/>
          <w:i w:val="false"/>
          <w:color w:val="000000"/>
          <w:sz w:val="28"/>
        </w:rPr>
        <w:t>
      Комиссия отырысы, егер оған Комиссия мүшелерінің жалпы санының кемінде үштен екісі қатысса, заңды деп есептеледі.</w:t>
      </w:r>
    </w:p>
    <w:bookmarkEnd w:id="18"/>
    <w:bookmarkStart w:name="z27" w:id="19"/>
    <w:p>
      <w:pPr>
        <w:spacing w:after="0"/>
        <w:ind w:left="0"/>
        <w:jc w:val="both"/>
      </w:pPr>
      <w:r>
        <w:rPr>
          <w:rFonts w:ascii="Times New Roman"/>
          <w:b w:val="false"/>
          <w:i w:val="false"/>
          <w:color w:val="000000"/>
          <w:sz w:val="28"/>
        </w:rPr>
        <w:t>
      Комиссия шешімі отырысқа қатысып отырған мүшелердің көпшілік дауысымен қабылданады.".</w:t>
      </w:r>
    </w:p>
    <w:bookmarkEnd w:id="19"/>
    <w:bookmarkStart w:name="z28" w:id="20"/>
    <w:p>
      <w:pPr>
        <w:spacing w:after="0"/>
        <w:ind w:left="0"/>
        <w:jc w:val="both"/>
      </w:pPr>
      <w:r>
        <w:rPr>
          <w:rFonts w:ascii="Times New Roman"/>
          <w:b w:val="false"/>
          <w:i w:val="false"/>
          <w:color w:val="000000"/>
          <w:sz w:val="28"/>
        </w:rPr>
        <w:t>
      2. Қазақстан Республикасы Мәдениет және ақпарат министрлігінің Азаматтық қоғам істері комитеті Қазақстан Республикасының заңнамасында белгіленген тәртіппен:</w:t>
      </w:r>
    </w:p>
    <w:bookmarkEnd w:id="20"/>
    <w:bookmarkStart w:name="z29" w:id="2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1"/>
    <w:bookmarkStart w:name="z30" w:id="2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Мәдениет және ақпарат министрлігінің ресми интернет-ресурсында орналастыруды қамтамасыз етсін.</w:t>
      </w:r>
    </w:p>
    <w:bookmarkEnd w:id="22"/>
    <w:bookmarkStart w:name="z31" w:id="2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23"/>
    <w:bookmarkStart w:name="z32" w:id="2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Мәдениет және ақпарат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bookmarkStart w:name="z34" w:id="25"/>
    <w:p>
      <w:pPr>
        <w:spacing w:after="0"/>
        <w:ind w:left="0"/>
        <w:jc w:val="both"/>
      </w:pPr>
      <w:r>
        <w:rPr>
          <w:rFonts w:ascii="Times New Roman"/>
          <w:b w:val="false"/>
          <w:i w:val="false"/>
          <w:color w:val="000000"/>
          <w:sz w:val="28"/>
        </w:rPr>
        <w:t>
      "КЕЛІСІЛДІ"</w:t>
      </w:r>
    </w:p>
    <w:bookmarkEnd w:id="25"/>
    <w:bookmarkStart w:name="z35" w:id="26"/>
    <w:p>
      <w:pPr>
        <w:spacing w:after="0"/>
        <w:ind w:left="0"/>
        <w:jc w:val="both"/>
      </w:pPr>
      <w:r>
        <w:rPr>
          <w:rFonts w:ascii="Times New Roman"/>
          <w:b w:val="false"/>
          <w:i w:val="false"/>
          <w:color w:val="000000"/>
          <w:sz w:val="28"/>
        </w:rPr>
        <w:t>
      Қазақстан Республикасының</w:t>
      </w:r>
    </w:p>
    <w:bookmarkEnd w:id="26"/>
    <w:bookmarkStart w:name="z36" w:id="27"/>
    <w:p>
      <w:pPr>
        <w:spacing w:after="0"/>
        <w:ind w:left="0"/>
        <w:jc w:val="both"/>
      </w:pPr>
      <w:r>
        <w:rPr>
          <w:rFonts w:ascii="Times New Roman"/>
          <w:b w:val="false"/>
          <w:i w:val="false"/>
          <w:color w:val="000000"/>
          <w:sz w:val="28"/>
        </w:rPr>
        <w:t>
      Ауыл шаруашылығы министрлігі</w:t>
      </w:r>
    </w:p>
    <w:bookmarkEnd w:id="27"/>
    <w:bookmarkStart w:name="z37" w:id="28"/>
    <w:p>
      <w:pPr>
        <w:spacing w:after="0"/>
        <w:ind w:left="0"/>
        <w:jc w:val="both"/>
      </w:pPr>
      <w:r>
        <w:rPr>
          <w:rFonts w:ascii="Times New Roman"/>
          <w:b w:val="false"/>
          <w:i w:val="false"/>
          <w:color w:val="000000"/>
          <w:sz w:val="28"/>
        </w:rPr>
        <w:t>
      "КЕЛІСІЛДІ"</w:t>
      </w:r>
    </w:p>
    <w:bookmarkEnd w:id="28"/>
    <w:bookmarkStart w:name="z38" w:id="29"/>
    <w:p>
      <w:pPr>
        <w:spacing w:after="0"/>
        <w:ind w:left="0"/>
        <w:jc w:val="both"/>
      </w:pPr>
      <w:r>
        <w:rPr>
          <w:rFonts w:ascii="Times New Roman"/>
          <w:b w:val="false"/>
          <w:i w:val="false"/>
          <w:color w:val="000000"/>
          <w:sz w:val="28"/>
        </w:rPr>
        <w:t>
      Қазақстан Республикасының</w:t>
      </w:r>
    </w:p>
    <w:bookmarkEnd w:id="29"/>
    <w:bookmarkStart w:name="z39" w:id="30"/>
    <w:p>
      <w:pPr>
        <w:spacing w:after="0"/>
        <w:ind w:left="0"/>
        <w:jc w:val="both"/>
      </w:pPr>
      <w:r>
        <w:rPr>
          <w:rFonts w:ascii="Times New Roman"/>
          <w:b w:val="false"/>
          <w:i w:val="false"/>
          <w:color w:val="000000"/>
          <w:sz w:val="28"/>
        </w:rPr>
        <w:t>
      Бас прокуратурасы</w:t>
      </w:r>
    </w:p>
    <w:bookmarkEnd w:id="30"/>
    <w:bookmarkStart w:name="z40" w:id="31"/>
    <w:p>
      <w:pPr>
        <w:spacing w:after="0"/>
        <w:ind w:left="0"/>
        <w:jc w:val="both"/>
      </w:pPr>
      <w:r>
        <w:rPr>
          <w:rFonts w:ascii="Times New Roman"/>
          <w:b w:val="false"/>
          <w:i w:val="false"/>
          <w:color w:val="000000"/>
          <w:sz w:val="28"/>
        </w:rPr>
        <w:t>
      "КЕЛІСІЛДІ"</w:t>
      </w:r>
    </w:p>
    <w:bookmarkEnd w:id="31"/>
    <w:bookmarkStart w:name="z41" w:id="32"/>
    <w:p>
      <w:pPr>
        <w:spacing w:after="0"/>
        <w:ind w:left="0"/>
        <w:jc w:val="both"/>
      </w:pPr>
      <w:r>
        <w:rPr>
          <w:rFonts w:ascii="Times New Roman"/>
          <w:b w:val="false"/>
          <w:i w:val="false"/>
          <w:color w:val="000000"/>
          <w:sz w:val="28"/>
        </w:rPr>
        <w:t>
      Қазақстан Республикасының</w:t>
      </w:r>
    </w:p>
    <w:bookmarkEnd w:id="32"/>
    <w:bookmarkStart w:name="z42" w:id="33"/>
    <w:p>
      <w:pPr>
        <w:spacing w:after="0"/>
        <w:ind w:left="0"/>
        <w:jc w:val="both"/>
      </w:pPr>
      <w:r>
        <w:rPr>
          <w:rFonts w:ascii="Times New Roman"/>
          <w:b w:val="false"/>
          <w:i w:val="false"/>
          <w:color w:val="000000"/>
          <w:sz w:val="28"/>
        </w:rPr>
        <w:t>
      Бәсекелестікті қорғау және</w:t>
      </w:r>
    </w:p>
    <w:bookmarkEnd w:id="33"/>
    <w:bookmarkStart w:name="z43" w:id="34"/>
    <w:p>
      <w:pPr>
        <w:spacing w:after="0"/>
        <w:ind w:left="0"/>
        <w:jc w:val="both"/>
      </w:pPr>
      <w:r>
        <w:rPr>
          <w:rFonts w:ascii="Times New Roman"/>
          <w:b w:val="false"/>
          <w:i w:val="false"/>
          <w:color w:val="000000"/>
          <w:sz w:val="28"/>
        </w:rPr>
        <w:t>
      дамыту агенттігі</w:t>
      </w:r>
    </w:p>
    <w:bookmarkEnd w:id="34"/>
    <w:bookmarkStart w:name="z44" w:id="35"/>
    <w:p>
      <w:pPr>
        <w:spacing w:after="0"/>
        <w:ind w:left="0"/>
        <w:jc w:val="both"/>
      </w:pPr>
      <w:r>
        <w:rPr>
          <w:rFonts w:ascii="Times New Roman"/>
          <w:b w:val="false"/>
          <w:i w:val="false"/>
          <w:color w:val="000000"/>
          <w:sz w:val="28"/>
        </w:rPr>
        <w:t>
      "КЕЛІСІЛДІ"</w:t>
      </w:r>
    </w:p>
    <w:bookmarkEnd w:id="35"/>
    <w:bookmarkStart w:name="z45" w:id="36"/>
    <w:p>
      <w:pPr>
        <w:spacing w:after="0"/>
        <w:ind w:left="0"/>
        <w:jc w:val="both"/>
      </w:pPr>
      <w:r>
        <w:rPr>
          <w:rFonts w:ascii="Times New Roman"/>
          <w:b w:val="false"/>
          <w:i w:val="false"/>
          <w:color w:val="000000"/>
          <w:sz w:val="28"/>
        </w:rPr>
        <w:t>
      Қазақстан Республикасының</w:t>
      </w:r>
    </w:p>
    <w:bookmarkEnd w:id="36"/>
    <w:bookmarkStart w:name="z46" w:id="37"/>
    <w:p>
      <w:pPr>
        <w:spacing w:after="0"/>
        <w:ind w:left="0"/>
        <w:jc w:val="both"/>
      </w:pPr>
      <w:r>
        <w:rPr>
          <w:rFonts w:ascii="Times New Roman"/>
          <w:b w:val="false"/>
          <w:i w:val="false"/>
          <w:color w:val="000000"/>
          <w:sz w:val="28"/>
        </w:rPr>
        <w:t>
      Ғылым және жоғары білім министрлігі</w:t>
      </w:r>
    </w:p>
    <w:bookmarkEnd w:id="37"/>
    <w:bookmarkStart w:name="z47" w:id="38"/>
    <w:p>
      <w:pPr>
        <w:spacing w:after="0"/>
        <w:ind w:left="0"/>
        <w:jc w:val="both"/>
      </w:pPr>
      <w:r>
        <w:rPr>
          <w:rFonts w:ascii="Times New Roman"/>
          <w:b w:val="false"/>
          <w:i w:val="false"/>
          <w:color w:val="000000"/>
          <w:sz w:val="28"/>
        </w:rPr>
        <w:t>
      "КЕЛІСІЛДІ"</w:t>
      </w:r>
    </w:p>
    <w:bookmarkEnd w:id="38"/>
    <w:bookmarkStart w:name="z48" w:id="39"/>
    <w:p>
      <w:pPr>
        <w:spacing w:after="0"/>
        <w:ind w:left="0"/>
        <w:jc w:val="both"/>
      </w:pPr>
      <w:r>
        <w:rPr>
          <w:rFonts w:ascii="Times New Roman"/>
          <w:b w:val="false"/>
          <w:i w:val="false"/>
          <w:color w:val="000000"/>
          <w:sz w:val="28"/>
        </w:rPr>
        <w:t>
      Қазақстан Республикасының</w:t>
      </w:r>
    </w:p>
    <w:bookmarkEnd w:id="39"/>
    <w:bookmarkStart w:name="z49" w:id="40"/>
    <w:p>
      <w:pPr>
        <w:spacing w:after="0"/>
        <w:ind w:left="0"/>
        <w:jc w:val="both"/>
      </w:pPr>
      <w:r>
        <w:rPr>
          <w:rFonts w:ascii="Times New Roman"/>
          <w:b w:val="false"/>
          <w:i w:val="false"/>
          <w:color w:val="000000"/>
          <w:sz w:val="28"/>
        </w:rPr>
        <w:t>
      Денсаулық сақтау министрлігі</w:t>
      </w:r>
    </w:p>
    <w:bookmarkEnd w:id="40"/>
    <w:bookmarkStart w:name="z50" w:id="41"/>
    <w:p>
      <w:pPr>
        <w:spacing w:after="0"/>
        <w:ind w:left="0"/>
        <w:jc w:val="both"/>
      </w:pPr>
      <w:r>
        <w:rPr>
          <w:rFonts w:ascii="Times New Roman"/>
          <w:b w:val="false"/>
          <w:i w:val="false"/>
          <w:color w:val="000000"/>
          <w:sz w:val="28"/>
        </w:rPr>
        <w:t>
      "КЕЛІСІЛДІ"</w:t>
      </w:r>
    </w:p>
    <w:bookmarkEnd w:id="41"/>
    <w:bookmarkStart w:name="z51" w:id="42"/>
    <w:p>
      <w:pPr>
        <w:spacing w:after="0"/>
        <w:ind w:left="0"/>
        <w:jc w:val="both"/>
      </w:pPr>
      <w:r>
        <w:rPr>
          <w:rFonts w:ascii="Times New Roman"/>
          <w:b w:val="false"/>
          <w:i w:val="false"/>
          <w:color w:val="000000"/>
          <w:sz w:val="28"/>
        </w:rPr>
        <w:t>
      Қазақстан Республикасының</w:t>
      </w:r>
    </w:p>
    <w:bookmarkEnd w:id="42"/>
    <w:bookmarkStart w:name="z52" w:id="43"/>
    <w:p>
      <w:pPr>
        <w:spacing w:after="0"/>
        <w:ind w:left="0"/>
        <w:jc w:val="both"/>
      </w:pPr>
      <w:r>
        <w:rPr>
          <w:rFonts w:ascii="Times New Roman"/>
          <w:b w:val="false"/>
          <w:i w:val="false"/>
          <w:color w:val="000000"/>
          <w:sz w:val="28"/>
        </w:rPr>
        <w:t>
      Еңбек және халықты әлеуметтік</w:t>
      </w:r>
    </w:p>
    <w:bookmarkEnd w:id="43"/>
    <w:bookmarkStart w:name="z53" w:id="44"/>
    <w:p>
      <w:pPr>
        <w:spacing w:after="0"/>
        <w:ind w:left="0"/>
        <w:jc w:val="both"/>
      </w:pPr>
      <w:r>
        <w:rPr>
          <w:rFonts w:ascii="Times New Roman"/>
          <w:b w:val="false"/>
          <w:i w:val="false"/>
          <w:color w:val="000000"/>
          <w:sz w:val="28"/>
        </w:rPr>
        <w:t>
      қорғау министрлігі</w:t>
      </w:r>
    </w:p>
    <w:bookmarkEnd w:id="44"/>
    <w:bookmarkStart w:name="z54" w:id="45"/>
    <w:p>
      <w:pPr>
        <w:spacing w:after="0"/>
        <w:ind w:left="0"/>
        <w:jc w:val="both"/>
      </w:pPr>
      <w:r>
        <w:rPr>
          <w:rFonts w:ascii="Times New Roman"/>
          <w:b w:val="false"/>
          <w:i w:val="false"/>
          <w:color w:val="000000"/>
          <w:sz w:val="28"/>
        </w:rPr>
        <w:t>
      "КЕЛІСІЛДІ"</w:t>
      </w:r>
    </w:p>
    <w:bookmarkEnd w:id="45"/>
    <w:bookmarkStart w:name="z55" w:id="46"/>
    <w:p>
      <w:pPr>
        <w:spacing w:after="0"/>
        <w:ind w:left="0"/>
        <w:jc w:val="both"/>
      </w:pPr>
      <w:r>
        <w:rPr>
          <w:rFonts w:ascii="Times New Roman"/>
          <w:b w:val="false"/>
          <w:i w:val="false"/>
          <w:color w:val="000000"/>
          <w:sz w:val="28"/>
        </w:rPr>
        <w:t>
      Қазақстан Республикасының</w:t>
      </w:r>
    </w:p>
    <w:bookmarkEnd w:id="46"/>
    <w:bookmarkStart w:name="z56" w:id="47"/>
    <w:p>
      <w:pPr>
        <w:spacing w:after="0"/>
        <w:ind w:left="0"/>
        <w:jc w:val="both"/>
      </w:pPr>
      <w:r>
        <w:rPr>
          <w:rFonts w:ascii="Times New Roman"/>
          <w:b w:val="false"/>
          <w:i w:val="false"/>
          <w:color w:val="000000"/>
          <w:sz w:val="28"/>
        </w:rPr>
        <w:t>
      Жасанды интеллект және цифрлық</w:t>
      </w:r>
    </w:p>
    <w:bookmarkEnd w:id="47"/>
    <w:bookmarkStart w:name="z57" w:id="48"/>
    <w:p>
      <w:pPr>
        <w:spacing w:after="0"/>
        <w:ind w:left="0"/>
        <w:jc w:val="both"/>
      </w:pPr>
      <w:r>
        <w:rPr>
          <w:rFonts w:ascii="Times New Roman"/>
          <w:b w:val="false"/>
          <w:i w:val="false"/>
          <w:color w:val="000000"/>
          <w:sz w:val="28"/>
        </w:rPr>
        <w:t>
      даму министрлігі</w:t>
      </w:r>
    </w:p>
    <w:bookmarkEnd w:id="48"/>
    <w:bookmarkStart w:name="z58" w:id="49"/>
    <w:p>
      <w:pPr>
        <w:spacing w:after="0"/>
        <w:ind w:left="0"/>
        <w:jc w:val="both"/>
      </w:pPr>
      <w:r>
        <w:rPr>
          <w:rFonts w:ascii="Times New Roman"/>
          <w:b w:val="false"/>
          <w:i w:val="false"/>
          <w:color w:val="000000"/>
          <w:sz w:val="28"/>
        </w:rPr>
        <w:t>
      "КЕЛІСІЛДІ"</w:t>
      </w:r>
    </w:p>
    <w:bookmarkEnd w:id="49"/>
    <w:bookmarkStart w:name="z59" w:id="50"/>
    <w:p>
      <w:pPr>
        <w:spacing w:after="0"/>
        <w:ind w:left="0"/>
        <w:jc w:val="both"/>
      </w:pPr>
      <w:r>
        <w:rPr>
          <w:rFonts w:ascii="Times New Roman"/>
          <w:b w:val="false"/>
          <w:i w:val="false"/>
          <w:color w:val="000000"/>
          <w:sz w:val="28"/>
        </w:rPr>
        <w:t>
      Қазақстан Республикасының</w:t>
      </w:r>
    </w:p>
    <w:bookmarkEnd w:id="50"/>
    <w:bookmarkStart w:name="z60" w:id="51"/>
    <w:p>
      <w:pPr>
        <w:spacing w:after="0"/>
        <w:ind w:left="0"/>
        <w:jc w:val="both"/>
      </w:pPr>
      <w:r>
        <w:rPr>
          <w:rFonts w:ascii="Times New Roman"/>
          <w:b w:val="false"/>
          <w:i w:val="false"/>
          <w:color w:val="000000"/>
          <w:sz w:val="28"/>
        </w:rPr>
        <w:t>
      Көлік министрлігі</w:t>
      </w:r>
    </w:p>
    <w:bookmarkEnd w:id="51"/>
    <w:bookmarkStart w:name="z61" w:id="52"/>
    <w:p>
      <w:pPr>
        <w:spacing w:after="0"/>
        <w:ind w:left="0"/>
        <w:jc w:val="both"/>
      </w:pPr>
      <w:r>
        <w:rPr>
          <w:rFonts w:ascii="Times New Roman"/>
          <w:b w:val="false"/>
          <w:i w:val="false"/>
          <w:color w:val="000000"/>
          <w:sz w:val="28"/>
        </w:rPr>
        <w:t>
      "КЕЛІСІЛДІ"</w:t>
      </w:r>
    </w:p>
    <w:bookmarkEnd w:id="52"/>
    <w:bookmarkStart w:name="z62" w:id="53"/>
    <w:p>
      <w:pPr>
        <w:spacing w:after="0"/>
        <w:ind w:left="0"/>
        <w:jc w:val="both"/>
      </w:pPr>
      <w:r>
        <w:rPr>
          <w:rFonts w:ascii="Times New Roman"/>
          <w:b w:val="false"/>
          <w:i w:val="false"/>
          <w:color w:val="000000"/>
          <w:sz w:val="28"/>
        </w:rPr>
        <w:t>
      Қазақстан Республикасының</w:t>
      </w:r>
    </w:p>
    <w:bookmarkEnd w:id="53"/>
    <w:bookmarkStart w:name="z63" w:id="54"/>
    <w:p>
      <w:pPr>
        <w:spacing w:after="0"/>
        <w:ind w:left="0"/>
        <w:jc w:val="both"/>
      </w:pPr>
      <w:r>
        <w:rPr>
          <w:rFonts w:ascii="Times New Roman"/>
          <w:b w:val="false"/>
          <w:i w:val="false"/>
          <w:color w:val="000000"/>
          <w:sz w:val="28"/>
        </w:rPr>
        <w:t>
      Қаржылық мониторинг агенттігі</w:t>
      </w:r>
    </w:p>
    <w:bookmarkEnd w:id="54"/>
    <w:bookmarkStart w:name="z64" w:id="55"/>
    <w:p>
      <w:pPr>
        <w:spacing w:after="0"/>
        <w:ind w:left="0"/>
        <w:jc w:val="both"/>
      </w:pPr>
      <w:r>
        <w:rPr>
          <w:rFonts w:ascii="Times New Roman"/>
          <w:b w:val="false"/>
          <w:i w:val="false"/>
          <w:color w:val="000000"/>
          <w:sz w:val="28"/>
        </w:rPr>
        <w:t>
      "КЕЛІСІЛДІ"</w:t>
      </w:r>
    </w:p>
    <w:bookmarkEnd w:id="55"/>
    <w:bookmarkStart w:name="z65" w:id="56"/>
    <w:p>
      <w:pPr>
        <w:spacing w:after="0"/>
        <w:ind w:left="0"/>
        <w:jc w:val="both"/>
      </w:pPr>
      <w:r>
        <w:rPr>
          <w:rFonts w:ascii="Times New Roman"/>
          <w:b w:val="false"/>
          <w:i w:val="false"/>
          <w:color w:val="000000"/>
          <w:sz w:val="28"/>
        </w:rPr>
        <w:t>
      Қазақстан Республикасының</w:t>
      </w:r>
    </w:p>
    <w:bookmarkEnd w:id="56"/>
    <w:bookmarkStart w:name="z66" w:id="57"/>
    <w:p>
      <w:pPr>
        <w:spacing w:after="0"/>
        <w:ind w:left="0"/>
        <w:jc w:val="both"/>
      </w:pPr>
      <w:r>
        <w:rPr>
          <w:rFonts w:ascii="Times New Roman"/>
          <w:b w:val="false"/>
          <w:i w:val="false"/>
          <w:color w:val="000000"/>
          <w:sz w:val="28"/>
        </w:rPr>
        <w:t>
      Қаржы министрлігі</w:t>
      </w:r>
    </w:p>
    <w:bookmarkEnd w:id="57"/>
    <w:bookmarkStart w:name="z67" w:id="58"/>
    <w:p>
      <w:pPr>
        <w:spacing w:after="0"/>
        <w:ind w:left="0"/>
        <w:jc w:val="both"/>
      </w:pPr>
      <w:r>
        <w:rPr>
          <w:rFonts w:ascii="Times New Roman"/>
          <w:b w:val="false"/>
          <w:i w:val="false"/>
          <w:color w:val="000000"/>
          <w:sz w:val="28"/>
        </w:rPr>
        <w:t>
      "КЕЛІСІЛДІ"</w:t>
      </w:r>
    </w:p>
    <w:bookmarkEnd w:id="58"/>
    <w:bookmarkStart w:name="z68" w:id="59"/>
    <w:p>
      <w:pPr>
        <w:spacing w:after="0"/>
        <w:ind w:left="0"/>
        <w:jc w:val="both"/>
      </w:pPr>
      <w:r>
        <w:rPr>
          <w:rFonts w:ascii="Times New Roman"/>
          <w:b w:val="false"/>
          <w:i w:val="false"/>
          <w:color w:val="000000"/>
          <w:sz w:val="28"/>
        </w:rPr>
        <w:t>
      Қазақстан Республикасының</w:t>
      </w:r>
    </w:p>
    <w:bookmarkEnd w:id="59"/>
    <w:bookmarkStart w:name="z69" w:id="60"/>
    <w:p>
      <w:pPr>
        <w:spacing w:after="0"/>
        <w:ind w:left="0"/>
        <w:jc w:val="both"/>
      </w:pPr>
      <w:r>
        <w:rPr>
          <w:rFonts w:ascii="Times New Roman"/>
          <w:b w:val="false"/>
          <w:i w:val="false"/>
          <w:color w:val="000000"/>
          <w:sz w:val="28"/>
        </w:rPr>
        <w:t>
      Қаржы нарығын</w:t>
      </w:r>
    </w:p>
    <w:bookmarkEnd w:id="60"/>
    <w:bookmarkStart w:name="z70" w:id="61"/>
    <w:p>
      <w:pPr>
        <w:spacing w:after="0"/>
        <w:ind w:left="0"/>
        <w:jc w:val="both"/>
      </w:pPr>
      <w:r>
        <w:rPr>
          <w:rFonts w:ascii="Times New Roman"/>
          <w:b w:val="false"/>
          <w:i w:val="false"/>
          <w:color w:val="000000"/>
          <w:sz w:val="28"/>
        </w:rPr>
        <w:t>
      реттеу және дамыту агенттігі</w:t>
      </w:r>
    </w:p>
    <w:bookmarkEnd w:id="61"/>
    <w:bookmarkStart w:name="z71" w:id="62"/>
    <w:p>
      <w:pPr>
        <w:spacing w:after="0"/>
        <w:ind w:left="0"/>
        <w:jc w:val="both"/>
      </w:pPr>
      <w:r>
        <w:rPr>
          <w:rFonts w:ascii="Times New Roman"/>
          <w:b w:val="false"/>
          <w:i w:val="false"/>
          <w:color w:val="000000"/>
          <w:sz w:val="28"/>
        </w:rPr>
        <w:t>
      "КЕЛІСІЛДІ"</w:t>
      </w:r>
    </w:p>
    <w:bookmarkEnd w:id="62"/>
    <w:bookmarkStart w:name="z72" w:id="63"/>
    <w:p>
      <w:pPr>
        <w:spacing w:after="0"/>
        <w:ind w:left="0"/>
        <w:jc w:val="both"/>
      </w:pPr>
      <w:r>
        <w:rPr>
          <w:rFonts w:ascii="Times New Roman"/>
          <w:b w:val="false"/>
          <w:i w:val="false"/>
          <w:color w:val="000000"/>
          <w:sz w:val="28"/>
        </w:rPr>
        <w:t>
      Қазақстан Республикасының</w:t>
      </w:r>
    </w:p>
    <w:bookmarkEnd w:id="63"/>
    <w:bookmarkStart w:name="z73" w:id="64"/>
    <w:p>
      <w:pPr>
        <w:spacing w:after="0"/>
        <w:ind w:left="0"/>
        <w:jc w:val="both"/>
      </w:pPr>
      <w:r>
        <w:rPr>
          <w:rFonts w:ascii="Times New Roman"/>
          <w:b w:val="false"/>
          <w:i w:val="false"/>
          <w:color w:val="000000"/>
          <w:sz w:val="28"/>
        </w:rPr>
        <w:t>
      Қорғаныс министрлігі</w:t>
      </w:r>
    </w:p>
    <w:bookmarkEnd w:id="64"/>
    <w:bookmarkStart w:name="z74" w:id="65"/>
    <w:p>
      <w:pPr>
        <w:spacing w:after="0"/>
        <w:ind w:left="0"/>
        <w:jc w:val="both"/>
      </w:pPr>
      <w:r>
        <w:rPr>
          <w:rFonts w:ascii="Times New Roman"/>
          <w:b w:val="false"/>
          <w:i w:val="false"/>
          <w:color w:val="000000"/>
          <w:sz w:val="28"/>
        </w:rPr>
        <w:t>
      "КЕЛІСІЛДІ"</w:t>
      </w:r>
    </w:p>
    <w:bookmarkEnd w:id="65"/>
    <w:bookmarkStart w:name="z75" w:id="66"/>
    <w:p>
      <w:pPr>
        <w:spacing w:after="0"/>
        <w:ind w:left="0"/>
        <w:jc w:val="both"/>
      </w:pPr>
      <w:r>
        <w:rPr>
          <w:rFonts w:ascii="Times New Roman"/>
          <w:b w:val="false"/>
          <w:i w:val="false"/>
          <w:color w:val="000000"/>
          <w:sz w:val="28"/>
        </w:rPr>
        <w:t>
      Қазақстан Республикасының</w:t>
      </w:r>
    </w:p>
    <w:bookmarkEnd w:id="66"/>
    <w:bookmarkStart w:name="z76" w:id="67"/>
    <w:p>
      <w:pPr>
        <w:spacing w:after="0"/>
        <w:ind w:left="0"/>
        <w:jc w:val="both"/>
      </w:pPr>
      <w:r>
        <w:rPr>
          <w:rFonts w:ascii="Times New Roman"/>
          <w:b w:val="false"/>
          <w:i w:val="false"/>
          <w:color w:val="000000"/>
          <w:sz w:val="28"/>
        </w:rPr>
        <w:t>
      Мемлекеттік қызмет істері агенттігі</w:t>
      </w:r>
    </w:p>
    <w:bookmarkEnd w:id="67"/>
    <w:bookmarkStart w:name="z77" w:id="68"/>
    <w:p>
      <w:pPr>
        <w:spacing w:after="0"/>
        <w:ind w:left="0"/>
        <w:jc w:val="both"/>
      </w:pPr>
      <w:r>
        <w:rPr>
          <w:rFonts w:ascii="Times New Roman"/>
          <w:b w:val="false"/>
          <w:i w:val="false"/>
          <w:color w:val="000000"/>
          <w:sz w:val="28"/>
        </w:rPr>
        <w:t>
      "КЕЛІСІЛДІ"</w:t>
      </w:r>
    </w:p>
    <w:bookmarkEnd w:id="68"/>
    <w:bookmarkStart w:name="z78" w:id="69"/>
    <w:p>
      <w:pPr>
        <w:spacing w:after="0"/>
        <w:ind w:left="0"/>
        <w:jc w:val="both"/>
      </w:pPr>
      <w:r>
        <w:rPr>
          <w:rFonts w:ascii="Times New Roman"/>
          <w:b w:val="false"/>
          <w:i w:val="false"/>
          <w:color w:val="000000"/>
          <w:sz w:val="28"/>
        </w:rPr>
        <w:t>
      Қазақстан Республикаcының</w:t>
      </w:r>
    </w:p>
    <w:bookmarkEnd w:id="69"/>
    <w:bookmarkStart w:name="z79" w:id="70"/>
    <w:p>
      <w:pPr>
        <w:spacing w:after="0"/>
        <w:ind w:left="0"/>
        <w:jc w:val="both"/>
      </w:pPr>
      <w:r>
        <w:rPr>
          <w:rFonts w:ascii="Times New Roman"/>
          <w:b w:val="false"/>
          <w:i w:val="false"/>
          <w:color w:val="000000"/>
          <w:sz w:val="28"/>
        </w:rPr>
        <w:t>
      Оқу-ағарту министрлігі</w:t>
      </w:r>
    </w:p>
    <w:bookmarkEnd w:id="70"/>
    <w:bookmarkStart w:name="z80" w:id="71"/>
    <w:p>
      <w:pPr>
        <w:spacing w:after="0"/>
        <w:ind w:left="0"/>
        <w:jc w:val="both"/>
      </w:pPr>
      <w:r>
        <w:rPr>
          <w:rFonts w:ascii="Times New Roman"/>
          <w:b w:val="false"/>
          <w:i w:val="false"/>
          <w:color w:val="000000"/>
          <w:sz w:val="28"/>
        </w:rPr>
        <w:t>
      "КЕЛІСІЛДІ"</w:t>
      </w:r>
    </w:p>
    <w:bookmarkEnd w:id="71"/>
    <w:bookmarkStart w:name="z81" w:id="72"/>
    <w:p>
      <w:pPr>
        <w:spacing w:after="0"/>
        <w:ind w:left="0"/>
        <w:jc w:val="both"/>
      </w:pPr>
      <w:r>
        <w:rPr>
          <w:rFonts w:ascii="Times New Roman"/>
          <w:b w:val="false"/>
          <w:i w:val="false"/>
          <w:color w:val="000000"/>
          <w:sz w:val="28"/>
        </w:rPr>
        <w:t>
      Қазақстан Республикасының</w:t>
      </w:r>
    </w:p>
    <w:bookmarkEnd w:id="72"/>
    <w:bookmarkStart w:name="z82" w:id="73"/>
    <w:p>
      <w:pPr>
        <w:spacing w:after="0"/>
        <w:ind w:left="0"/>
        <w:jc w:val="both"/>
      </w:pPr>
      <w:r>
        <w:rPr>
          <w:rFonts w:ascii="Times New Roman"/>
          <w:b w:val="false"/>
          <w:i w:val="false"/>
          <w:color w:val="000000"/>
          <w:sz w:val="28"/>
        </w:rPr>
        <w:t>
      Өнеркәсіп және құрылыс министрлігі</w:t>
      </w:r>
    </w:p>
    <w:bookmarkEnd w:id="73"/>
    <w:bookmarkStart w:name="z83" w:id="74"/>
    <w:p>
      <w:pPr>
        <w:spacing w:after="0"/>
        <w:ind w:left="0"/>
        <w:jc w:val="both"/>
      </w:pPr>
      <w:r>
        <w:rPr>
          <w:rFonts w:ascii="Times New Roman"/>
          <w:b w:val="false"/>
          <w:i w:val="false"/>
          <w:color w:val="000000"/>
          <w:sz w:val="28"/>
        </w:rPr>
        <w:t>
      "КЕЛІСІЛДІ"</w:t>
      </w:r>
    </w:p>
    <w:bookmarkEnd w:id="74"/>
    <w:bookmarkStart w:name="z84" w:id="75"/>
    <w:p>
      <w:pPr>
        <w:spacing w:after="0"/>
        <w:ind w:left="0"/>
        <w:jc w:val="both"/>
      </w:pPr>
      <w:r>
        <w:rPr>
          <w:rFonts w:ascii="Times New Roman"/>
          <w:b w:val="false"/>
          <w:i w:val="false"/>
          <w:color w:val="000000"/>
          <w:sz w:val="28"/>
        </w:rPr>
        <w:t>
      Қазақстан Республикаcының</w:t>
      </w:r>
    </w:p>
    <w:bookmarkEnd w:id="75"/>
    <w:bookmarkStart w:name="z85" w:id="76"/>
    <w:p>
      <w:pPr>
        <w:spacing w:after="0"/>
        <w:ind w:left="0"/>
        <w:jc w:val="both"/>
      </w:pPr>
      <w:r>
        <w:rPr>
          <w:rFonts w:ascii="Times New Roman"/>
          <w:b w:val="false"/>
          <w:i w:val="false"/>
          <w:color w:val="000000"/>
          <w:sz w:val="28"/>
        </w:rPr>
        <w:t>
      Сауда және интеграция министрлігі</w:t>
      </w:r>
    </w:p>
    <w:bookmarkEnd w:id="76"/>
    <w:bookmarkStart w:name="z86" w:id="77"/>
    <w:p>
      <w:pPr>
        <w:spacing w:after="0"/>
        <w:ind w:left="0"/>
        <w:jc w:val="both"/>
      </w:pPr>
      <w:r>
        <w:rPr>
          <w:rFonts w:ascii="Times New Roman"/>
          <w:b w:val="false"/>
          <w:i w:val="false"/>
          <w:color w:val="000000"/>
          <w:sz w:val="28"/>
        </w:rPr>
        <w:t>
      "КЕЛІСІЛДІ"</w:t>
      </w:r>
    </w:p>
    <w:bookmarkEnd w:id="77"/>
    <w:bookmarkStart w:name="z87" w:id="78"/>
    <w:p>
      <w:pPr>
        <w:spacing w:after="0"/>
        <w:ind w:left="0"/>
        <w:jc w:val="both"/>
      </w:pPr>
      <w:r>
        <w:rPr>
          <w:rFonts w:ascii="Times New Roman"/>
          <w:b w:val="false"/>
          <w:i w:val="false"/>
          <w:color w:val="000000"/>
          <w:sz w:val="28"/>
        </w:rPr>
        <w:t>
      Қазақстан Республикасының</w:t>
      </w:r>
    </w:p>
    <w:bookmarkEnd w:id="78"/>
    <w:bookmarkStart w:name="z88" w:id="79"/>
    <w:p>
      <w:pPr>
        <w:spacing w:after="0"/>
        <w:ind w:left="0"/>
        <w:jc w:val="both"/>
      </w:pPr>
      <w:r>
        <w:rPr>
          <w:rFonts w:ascii="Times New Roman"/>
          <w:b w:val="false"/>
          <w:i w:val="false"/>
          <w:color w:val="000000"/>
          <w:sz w:val="28"/>
        </w:rPr>
        <w:t>
      Стратегиялық жоспарлау және реформалар</w:t>
      </w:r>
    </w:p>
    <w:bookmarkEnd w:id="79"/>
    <w:bookmarkStart w:name="z89" w:id="80"/>
    <w:p>
      <w:pPr>
        <w:spacing w:after="0"/>
        <w:ind w:left="0"/>
        <w:jc w:val="both"/>
      </w:pPr>
      <w:r>
        <w:rPr>
          <w:rFonts w:ascii="Times New Roman"/>
          <w:b w:val="false"/>
          <w:i w:val="false"/>
          <w:color w:val="000000"/>
          <w:sz w:val="28"/>
        </w:rPr>
        <w:t>
      агенттігінің Ұлттық статистика бюросы</w:t>
      </w:r>
    </w:p>
    <w:bookmarkEnd w:id="80"/>
    <w:bookmarkStart w:name="z90" w:id="81"/>
    <w:p>
      <w:pPr>
        <w:spacing w:after="0"/>
        <w:ind w:left="0"/>
        <w:jc w:val="both"/>
      </w:pPr>
      <w:r>
        <w:rPr>
          <w:rFonts w:ascii="Times New Roman"/>
          <w:b w:val="false"/>
          <w:i w:val="false"/>
          <w:color w:val="000000"/>
          <w:sz w:val="28"/>
        </w:rPr>
        <w:t>
      "КЕЛІСІЛДІ"</w:t>
      </w:r>
    </w:p>
    <w:bookmarkEnd w:id="81"/>
    <w:bookmarkStart w:name="z91" w:id="82"/>
    <w:p>
      <w:pPr>
        <w:spacing w:after="0"/>
        <w:ind w:left="0"/>
        <w:jc w:val="both"/>
      </w:pPr>
      <w:r>
        <w:rPr>
          <w:rFonts w:ascii="Times New Roman"/>
          <w:b w:val="false"/>
          <w:i w:val="false"/>
          <w:color w:val="000000"/>
          <w:sz w:val="28"/>
        </w:rPr>
        <w:t>
      Қазақстан Республикасының</w:t>
      </w:r>
    </w:p>
    <w:bookmarkEnd w:id="82"/>
    <w:bookmarkStart w:name="z92" w:id="83"/>
    <w:p>
      <w:pPr>
        <w:spacing w:after="0"/>
        <w:ind w:left="0"/>
        <w:jc w:val="both"/>
      </w:pPr>
      <w:r>
        <w:rPr>
          <w:rFonts w:ascii="Times New Roman"/>
          <w:b w:val="false"/>
          <w:i w:val="false"/>
          <w:color w:val="000000"/>
          <w:sz w:val="28"/>
        </w:rPr>
        <w:t>
      Су ресурстары және ирригация</w:t>
      </w:r>
    </w:p>
    <w:bookmarkEnd w:id="83"/>
    <w:bookmarkStart w:name="z93" w:id="84"/>
    <w:p>
      <w:pPr>
        <w:spacing w:after="0"/>
        <w:ind w:left="0"/>
        <w:jc w:val="both"/>
      </w:pPr>
      <w:r>
        <w:rPr>
          <w:rFonts w:ascii="Times New Roman"/>
          <w:b w:val="false"/>
          <w:i w:val="false"/>
          <w:color w:val="000000"/>
          <w:sz w:val="28"/>
        </w:rPr>
        <w:t>
      Министрлігі</w:t>
      </w:r>
    </w:p>
    <w:bookmarkEnd w:id="84"/>
    <w:bookmarkStart w:name="z94" w:id="85"/>
    <w:p>
      <w:pPr>
        <w:spacing w:after="0"/>
        <w:ind w:left="0"/>
        <w:jc w:val="both"/>
      </w:pPr>
      <w:r>
        <w:rPr>
          <w:rFonts w:ascii="Times New Roman"/>
          <w:b w:val="false"/>
          <w:i w:val="false"/>
          <w:color w:val="000000"/>
          <w:sz w:val="28"/>
        </w:rPr>
        <w:t>
      "КЕЛІСІЛДІ"</w:t>
      </w:r>
    </w:p>
    <w:bookmarkEnd w:id="85"/>
    <w:bookmarkStart w:name="z95" w:id="86"/>
    <w:p>
      <w:pPr>
        <w:spacing w:after="0"/>
        <w:ind w:left="0"/>
        <w:jc w:val="both"/>
      </w:pPr>
      <w:r>
        <w:rPr>
          <w:rFonts w:ascii="Times New Roman"/>
          <w:b w:val="false"/>
          <w:i w:val="false"/>
          <w:color w:val="000000"/>
          <w:sz w:val="28"/>
        </w:rPr>
        <w:t>
      Қазақстан Республикасының</w:t>
      </w:r>
    </w:p>
    <w:bookmarkEnd w:id="86"/>
    <w:bookmarkStart w:name="z96" w:id="87"/>
    <w:p>
      <w:pPr>
        <w:spacing w:after="0"/>
        <w:ind w:left="0"/>
        <w:jc w:val="both"/>
      </w:pPr>
      <w:r>
        <w:rPr>
          <w:rFonts w:ascii="Times New Roman"/>
          <w:b w:val="false"/>
          <w:i w:val="false"/>
          <w:color w:val="000000"/>
          <w:sz w:val="28"/>
        </w:rPr>
        <w:t>
      Сыртқы істер министрлігі</w:t>
      </w:r>
    </w:p>
    <w:bookmarkEnd w:id="87"/>
    <w:bookmarkStart w:name="z97" w:id="88"/>
    <w:p>
      <w:pPr>
        <w:spacing w:after="0"/>
        <w:ind w:left="0"/>
        <w:jc w:val="both"/>
      </w:pPr>
      <w:r>
        <w:rPr>
          <w:rFonts w:ascii="Times New Roman"/>
          <w:b w:val="false"/>
          <w:i w:val="false"/>
          <w:color w:val="000000"/>
          <w:sz w:val="28"/>
        </w:rPr>
        <w:t>
      "КЕЛІСІЛДІ"</w:t>
      </w:r>
    </w:p>
    <w:bookmarkEnd w:id="88"/>
    <w:bookmarkStart w:name="z98" w:id="89"/>
    <w:p>
      <w:pPr>
        <w:spacing w:after="0"/>
        <w:ind w:left="0"/>
        <w:jc w:val="both"/>
      </w:pPr>
      <w:r>
        <w:rPr>
          <w:rFonts w:ascii="Times New Roman"/>
          <w:b w:val="false"/>
          <w:i w:val="false"/>
          <w:color w:val="000000"/>
          <w:sz w:val="28"/>
        </w:rPr>
        <w:t>
      Қазақстан Республикасының</w:t>
      </w:r>
    </w:p>
    <w:bookmarkEnd w:id="89"/>
    <w:bookmarkStart w:name="z99" w:id="90"/>
    <w:p>
      <w:pPr>
        <w:spacing w:after="0"/>
        <w:ind w:left="0"/>
        <w:jc w:val="both"/>
      </w:pPr>
      <w:r>
        <w:rPr>
          <w:rFonts w:ascii="Times New Roman"/>
          <w:b w:val="false"/>
          <w:i w:val="false"/>
          <w:color w:val="000000"/>
          <w:sz w:val="28"/>
        </w:rPr>
        <w:t>
      Төтенше жағдайлар министрлігі</w:t>
      </w:r>
    </w:p>
    <w:bookmarkEnd w:id="90"/>
    <w:bookmarkStart w:name="z100" w:id="91"/>
    <w:p>
      <w:pPr>
        <w:spacing w:after="0"/>
        <w:ind w:left="0"/>
        <w:jc w:val="both"/>
      </w:pPr>
      <w:r>
        <w:rPr>
          <w:rFonts w:ascii="Times New Roman"/>
          <w:b w:val="false"/>
          <w:i w:val="false"/>
          <w:color w:val="000000"/>
          <w:sz w:val="28"/>
        </w:rPr>
        <w:t>
      "КЕЛІСІЛДІ"</w:t>
      </w:r>
    </w:p>
    <w:bookmarkEnd w:id="91"/>
    <w:bookmarkStart w:name="z101" w:id="92"/>
    <w:p>
      <w:pPr>
        <w:spacing w:after="0"/>
        <w:ind w:left="0"/>
        <w:jc w:val="both"/>
      </w:pPr>
      <w:r>
        <w:rPr>
          <w:rFonts w:ascii="Times New Roman"/>
          <w:b w:val="false"/>
          <w:i w:val="false"/>
          <w:color w:val="000000"/>
          <w:sz w:val="28"/>
        </w:rPr>
        <w:t>
      Қазақстан Республикасының</w:t>
      </w:r>
    </w:p>
    <w:bookmarkEnd w:id="92"/>
    <w:bookmarkStart w:name="z102" w:id="93"/>
    <w:p>
      <w:pPr>
        <w:spacing w:after="0"/>
        <w:ind w:left="0"/>
        <w:jc w:val="both"/>
      </w:pPr>
      <w:r>
        <w:rPr>
          <w:rFonts w:ascii="Times New Roman"/>
          <w:b w:val="false"/>
          <w:i w:val="false"/>
          <w:color w:val="000000"/>
          <w:sz w:val="28"/>
        </w:rPr>
        <w:t>
      Туризм және спорт министрлігі</w:t>
      </w:r>
    </w:p>
    <w:bookmarkEnd w:id="93"/>
    <w:bookmarkStart w:name="z103" w:id="94"/>
    <w:p>
      <w:pPr>
        <w:spacing w:after="0"/>
        <w:ind w:left="0"/>
        <w:jc w:val="both"/>
      </w:pPr>
      <w:r>
        <w:rPr>
          <w:rFonts w:ascii="Times New Roman"/>
          <w:b w:val="false"/>
          <w:i w:val="false"/>
          <w:color w:val="000000"/>
          <w:sz w:val="28"/>
        </w:rPr>
        <w:t>
      "КЕЛІСІЛДІ"</w:t>
      </w:r>
    </w:p>
    <w:bookmarkEnd w:id="94"/>
    <w:bookmarkStart w:name="z104" w:id="95"/>
    <w:p>
      <w:pPr>
        <w:spacing w:after="0"/>
        <w:ind w:left="0"/>
        <w:jc w:val="both"/>
      </w:pPr>
      <w:r>
        <w:rPr>
          <w:rFonts w:ascii="Times New Roman"/>
          <w:b w:val="false"/>
          <w:i w:val="false"/>
          <w:color w:val="000000"/>
          <w:sz w:val="28"/>
        </w:rPr>
        <w:t>
      Қазақстан Республикасының</w:t>
      </w:r>
    </w:p>
    <w:bookmarkEnd w:id="95"/>
    <w:bookmarkStart w:name="z105" w:id="96"/>
    <w:p>
      <w:pPr>
        <w:spacing w:after="0"/>
        <w:ind w:left="0"/>
        <w:jc w:val="both"/>
      </w:pPr>
      <w:r>
        <w:rPr>
          <w:rFonts w:ascii="Times New Roman"/>
          <w:b w:val="false"/>
          <w:i w:val="false"/>
          <w:color w:val="000000"/>
          <w:sz w:val="28"/>
        </w:rPr>
        <w:t>
      Ұлттық экономика министрлігі</w:t>
      </w:r>
    </w:p>
    <w:bookmarkEnd w:id="96"/>
    <w:bookmarkStart w:name="z106" w:id="97"/>
    <w:p>
      <w:pPr>
        <w:spacing w:after="0"/>
        <w:ind w:left="0"/>
        <w:jc w:val="both"/>
      </w:pPr>
      <w:r>
        <w:rPr>
          <w:rFonts w:ascii="Times New Roman"/>
          <w:b w:val="false"/>
          <w:i w:val="false"/>
          <w:color w:val="000000"/>
          <w:sz w:val="28"/>
        </w:rPr>
        <w:t>
      "КЕЛІСІЛДІ"</w:t>
      </w:r>
    </w:p>
    <w:bookmarkEnd w:id="97"/>
    <w:bookmarkStart w:name="z107" w:id="98"/>
    <w:p>
      <w:pPr>
        <w:spacing w:after="0"/>
        <w:ind w:left="0"/>
        <w:jc w:val="both"/>
      </w:pPr>
      <w:r>
        <w:rPr>
          <w:rFonts w:ascii="Times New Roman"/>
          <w:b w:val="false"/>
          <w:i w:val="false"/>
          <w:color w:val="000000"/>
          <w:sz w:val="28"/>
        </w:rPr>
        <w:t>
      Қазақстан Республикасының</w:t>
      </w:r>
    </w:p>
    <w:bookmarkEnd w:id="98"/>
    <w:bookmarkStart w:name="z108" w:id="99"/>
    <w:p>
      <w:pPr>
        <w:spacing w:after="0"/>
        <w:ind w:left="0"/>
        <w:jc w:val="both"/>
      </w:pPr>
      <w:r>
        <w:rPr>
          <w:rFonts w:ascii="Times New Roman"/>
          <w:b w:val="false"/>
          <w:i w:val="false"/>
          <w:color w:val="000000"/>
          <w:sz w:val="28"/>
        </w:rPr>
        <w:t>
      Ішкі істер министрлігі</w:t>
      </w:r>
    </w:p>
    <w:bookmarkEnd w:id="99"/>
    <w:bookmarkStart w:name="z109" w:id="100"/>
    <w:p>
      <w:pPr>
        <w:spacing w:after="0"/>
        <w:ind w:left="0"/>
        <w:jc w:val="both"/>
      </w:pPr>
      <w:r>
        <w:rPr>
          <w:rFonts w:ascii="Times New Roman"/>
          <w:b w:val="false"/>
          <w:i w:val="false"/>
          <w:color w:val="000000"/>
          <w:sz w:val="28"/>
        </w:rPr>
        <w:t>
      "КЕЛІСІЛДІ"</w:t>
      </w:r>
    </w:p>
    <w:bookmarkEnd w:id="100"/>
    <w:bookmarkStart w:name="z110" w:id="101"/>
    <w:p>
      <w:pPr>
        <w:spacing w:after="0"/>
        <w:ind w:left="0"/>
        <w:jc w:val="both"/>
      </w:pPr>
      <w:r>
        <w:rPr>
          <w:rFonts w:ascii="Times New Roman"/>
          <w:b w:val="false"/>
          <w:i w:val="false"/>
          <w:color w:val="000000"/>
          <w:sz w:val="28"/>
        </w:rPr>
        <w:t>
      Қазақстан Республикасының</w:t>
      </w:r>
    </w:p>
    <w:bookmarkEnd w:id="101"/>
    <w:bookmarkStart w:name="z111" w:id="102"/>
    <w:p>
      <w:pPr>
        <w:spacing w:after="0"/>
        <w:ind w:left="0"/>
        <w:jc w:val="both"/>
      </w:pPr>
      <w:r>
        <w:rPr>
          <w:rFonts w:ascii="Times New Roman"/>
          <w:b w:val="false"/>
          <w:i w:val="false"/>
          <w:color w:val="000000"/>
          <w:sz w:val="28"/>
        </w:rPr>
        <w:t>
      Экология және табиғи ресурстар министрлігі</w:t>
      </w:r>
    </w:p>
    <w:bookmarkEnd w:id="102"/>
    <w:bookmarkStart w:name="z112" w:id="103"/>
    <w:p>
      <w:pPr>
        <w:spacing w:after="0"/>
        <w:ind w:left="0"/>
        <w:jc w:val="both"/>
      </w:pPr>
      <w:r>
        <w:rPr>
          <w:rFonts w:ascii="Times New Roman"/>
          <w:b w:val="false"/>
          <w:i w:val="false"/>
          <w:color w:val="000000"/>
          <w:sz w:val="28"/>
        </w:rPr>
        <w:t>
      "КЕЛІСІЛДІ"</w:t>
      </w:r>
    </w:p>
    <w:bookmarkEnd w:id="103"/>
    <w:bookmarkStart w:name="z113" w:id="104"/>
    <w:p>
      <w:pPr>
        <w:spacing w:after="0"/>
        <w:ind w:left="0"/>
        <w:jc w:val="both"/>
      </w:pPr>
      <w:r>
        <w:rPr>
          <w:rFonts w:ascii="Times New Roman"/>
          <w:b w:val="false"/>
          <w:i w:val="false"/>
          <w:color w:val="000000"/>
          <w:sz w:val="28"/>
        </w:rPr>
        <w:t>
      Қазақстан Республикасының</w:t>
      </w:r>
    </w:p>
    <w:bookmarkEnd w:id="104"/>
    <w:bookmarkStart w:name="z114" w:id="105"/>
    <w:p>
      <w:pPr>
        <w:spacing w:after="0"/>
        <w:ind w:left="0"/>
        <w:jc w:val="both"/>
      </w:pPr>
      <w:r>
        <w:rPr>
          <w:rFonts w:ascii="Times New Roman"/>
          <w:b w:val="false"/>
          <w:i w:val="false"/>
          <w:color w:val="000000"/>
          <w:sz w:val="28"/>
        </w:rPr>
        <w:t>
      Энергетика министрлігі</w:t>
      </w:r>
    </w:p>
    <w:bookmarkEnd w:id="1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