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7ea05" w14:textId="f37ea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"Атқарушылық іс жүргізу мәселелері бойынша мемлекеттік көрсетілетін қызметтер қағидаларын бекіту туралы" Қазақстан Республикасы Әділет министрінің 2020 жылғы 29 мамырдағы № 69 бұйрығына өзгерістер енгізу туралы</w:t>
      </w:r>
    </w:p>
    <w:p>
      <w:pPr>
        <w:spacing w:after="0"/>
        <w:ind w:left="0"/>
        <w:jc w:val="both"/>
      </w:pPr>
      <w:r>
        <w:rPr>
          <w:rFonts w:ascii="Times New Roman"/>
          <w:b w:val="false"/>
          <w:i w:val="false"/>
          <w:color w:val="000000"/>
          <w:sz w:val="28"/>
        </w:rPr>
        <w:t>Қазақстан Республикасы Әділет министрінің 2026 жылғы 30 мамырдағы № 509 бұйрығы. Қазақстан Республикасының Әділет министрлігінде 2026 жылғы 30 мамырда № 38844 болып тіркелді</w:t>
      </w:r>
    </w:p>
    <w:p>
      <w:pPr>
        <w:spacing w:after="0"/>
        <w:ind w:left="0"/>
        <w:jc w:val="both"/>
      </w:pPr>
      <w:bookmarkStart w:name="z4" w:id="0"/>
      <w:r>
        <w:rPr>
          <w:rFonts w:ascii="Times New Roman"/>
          <w:b w:val="false"/>
          <w:i w:val="false"/>
          <w:color w:val="000000"/>
          <w:sz w:val="28"/>
        </w:rPr>
        <w:t xml:space="preserve">
      </w:t>
      </w:r>
      <w:r>
        <w:rPr>
          <w:rFonts w:ascii="Times New Roman"/>
          <w:b w:val="false"/>
          <w:i w:val="false"/>
          <w:color w:val="000000"/>
          <w:sz w:val="28"/>
        </w:rPr>
        <w:t>ЗҚАИ-ның ескертпесі!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Қолданысқа енгізілу тәртібін 4-тармақтан қараңыз.</w:t>
      </w:r>
    </w:p>
    <w:p>
      <w:pPr>
        <w:spacing w:after="0"/>
        <w:ind w:left="0"/>
        <w:jc w:val="both"/>
      </w:pPr>
      <w:r>
        <w:rPr>
          <w:rFonts w:ascii="Times New Roman"/>
          <w:b w:val="false"/>
          <w:i w:val="false"/>
          <w:color w:val="000000"/>
          <w:sz w:val="28"/>
        </w:rPr>
        <w:t>
      БҰЙЫРАМЫН:</w:t>
      </w:r>
    </w:p>
    <w:bookmarkStart w:name="z5" w:id="1"/>
    <w:p>
      <w:pPr>
        <w:spacing w:after="0"/>
        <w:ind w:left="0"/>
        <w:jc w:val="both"/>
      </w:pPr>
      <w:r>
        <w:rPr>
          <w:rFonts w:ascii="Times New Roman"/>
          <w:b w:val="false"/>
          <w:i w:val="false"/>
          <w:color w:val="000000"/>
          <w:sz w:val="28"/>
        </w:rPr>
        <w:t xml:space="preserve">
      1. "Атқарушылық іс жүргізу мәселелері бойынша мемлекеттік көрсетілетін қызметтер қағидаларын бекіту туралы" Қазақстан Республикасы Әділет министрінің 2020 жылғы 29 мамырдағы № 69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 (Нормативтік құқықтық актілерді мемлекеттік тіркеу тізілімінде № 20836 болып тіркелген):</w:t>
      </w:r>
    </w:p>
    <w:bookmarkEnd w:id="1"/>
    <w:bookmarkStart w:name="z6" w:id="2"/>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10-бабының 1) </w:t>
      </w:r>
      <w:r>
        <w:rPr>
          <w:rFonts w:ascii="Times New Roman"/>
          <w:b w:val="false"/>
          <w:i w:val="false"/>
          <w:color w:val="000000"/>
          <w:sz w:val="28"/>
        </w:rPr>
        <w:t>тармақшасына</w:t>
      </w:r>
      <w:r>
        <w:rPr>
          <w:rFonts w:ascii="Times New Roman"/>
          <w:b w:val="false"/>
          <w:i w:val="false"/>
          <w:color w:val="000000"/>
          <w:sz w:val="28"/>
        </w:rPr>
        <w:t xml:space="preserve"> сәйкес" </w:t>
      </w:r>
      <w:r>
        <w:rPr>
          <w:rFonts w:ascii="Times New Roman"/>
          <w:b w:val="false"/>
          <w:i w:val="false"/>
          <w:color w:val="000000"/>
          <w:sz w:val="28"/>
        </w:rPr>
        <w:t>преамбула</w:t>
      </w:r>
      <w:r>
        <w:rPr>
          <w:rFonts w:ascii="Times New Roman"/>
          <w:b w:val="false"/>
          <w:i w:val="false"/>
          <w:color w:val="000000"/>
          <w:sz w:val="28"/>
        </w:rPr>
        <w:t xml:space="preserve"> жаңа редакцияда жазылсын: </w:t>
      </w:r>
      <w:r>
        <w:rPr>
          <w:rFonts w:ascii="Times New Roman"/>
          <w:b/>
          <w:i w:val="false"/>
          <w:color w:val="000000"/>
          <w:sz w:val="28"/>
        </w:rPr>
        <w:t>БҰЙЫРАМЫН:</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Қөрсетілген бұйрықпен бекітілген "Жеке сот орындаушысы қызметімен айналысу құқығына үміткер адамдарды аттестаттаудан өткізу" мемлекеттік көрсетілетін қызмет </w:t>
      </w:r>
      <w:r>
        <w:rPr>
          <w:rFonts w:ascii="Times New Roman"/>
          <w:b w:val="false"/>
          <w:i w:val="false"/>
          <w:color w:val="000000"/>
          <w:sz w:val="28"/>
        </w:rPr>
        <w:t>қағидаларының</w:t>
      </w:r>
      <w:r>
        <w:rPr>
          <w:rFonts w:ascii="Times New Roman"/>
          <w:b w:val="false"/>
          <w:i w:val="false"/>
          <w:color w:val="000000"/>
          <w:sz w:val="28"/>
        </w:rPr>
        <w:t>:</w:t>
      </w:r>
    </w:p>
    <w:bookmarkEnd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 w:id="4"/>
    <w:p>
      <w:pPr>
        <w:spacing w:after="0"/>
        <w:ind w:left="0"/>
        <w:jc w:val="both"/>
      </w:pPr>
      <w:r>
        <w:rPr>
          <w:rFonts w:ascii="Times New Roman"/>
          <w:b w:val="false"/>
          <w:i w:val="false"/>
          <w:color w:val="000000"/>
          <w:sz w:val="28"/>
        </w:rPr>
        <w:t xml:space="preserve">
      "1. Осы "Жеке сот орындаушысы қызметімен айналысу құқығына үміткер адамдарды аттестаттаудан өткізу" мемлекеттік көрсетілетін қызметтің қағидалары (бұдан әрі – Қағидалар) "Мемлекеттік және әлеуметтік жауапкершілігі бар көрсетілетін қызметтер туралы" Қазақстан Республикасы Заңының 10-бабының 1) </w:t>
      </w:r>
      <w:r>
        <w:rPr>
          <w:rFonts w:ascii="Times New Roman"/>
          <w:b w:val="false"/>
          <w:i w:val="false"/>
          <w:color w:val="000000"/>
          <w:sz w:val="28"/>
        </w:rPr>
        <w:t>тармақшасына</w:t>
      </w:r>
      <w:r>
        <w:rPr>
          <w:rFonts w:ascii="Times New Roman"/>
          <w:b w:val="false"/>
          <w:i w:val="false"/>
          <w:color w:val="000000"/>
          <w:sz w:val="28"/>
        </w:rPr>
        <w:t xml:space="preserve"> сәйкес әзірленген және "Жеке сот орындаушысы қызметімен айналысу құқығына үміткер адамдарды аттестаттаудан өткізу" мемлекеттік қызметті көрсету (бұдан әрі – мемлекеттік көрсетілетін қызмет) тәртібін айқындайды.";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1" w:id="5"/>
    <w:p>
      <w:pPr>
        <w:spacing w:after="0"/>
        <w:ind w:left="0"/>
        <w:jc w:val="both"/>
      </w:pPr>
      <w:r>
        <w:rPr>
          <w:rFonts w:ascii="Times New Roman"/>
          <w:b w:val="false"/>
          <w:i w:val="false"/>
          <w:color w:val="000000"/>
          <w:sz w:val="28"/>
        </w:rPr>
        <w:t>
      "3. Бір өтініш негізінде көрсетілетін бірнеше мемлекеттік қызметтерді біріктіруді көздейтін мемлекеттік көрсетілетін қызмет композиттік қызмет болып табылады.";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w:t>
      </w:r>
      <w:r>
        <w:rPr>
          <w:rFonts w:ascii="Times New Roman"/>
          <w:b w:val="false"/>
          <w:i w:val="false"/>
          <w:color w:val="000000"/>
          <w:sz w:val="28"/>
        </w:rPr>
        <w:t>-тармақтар мынадай редакцияда жазылсын:</w:t>
      </w:r>
    </w:p>
    <w:bookmarkStart w:name="z13" w:id="6"/>
    <w:p>
      <w:pPr>
        <w:spacing w:after="0"/>
        <w:ind w:left="0"/>
        <w:jc w:val="both"/>
      </w:pPr>
      <w:r>
        <w:rPr>
          <w:rFonts w:ascii="Times New Roman"/>
          <w:b w:val="false"/>
          <w:i w:val="false"/>
          <w:color w:val="000000"/>
          <w:sz w:val="28"/>
        </w:rPr>
        <w:t>
      "4. Мемлекеттік қызмет жеке сот орындаушысы қызметімен айналысу құқығына үміткер адамдарға көрсетіледі.</w:t>
      </w:r>
    </w:p>
    <w:bookmarkEnd w:id="6"/>
    <w:bookmarkStart w:name="z14" w:id="7"/>
    <w:p>
      <w:pPr>
        <w:spacing w:after="0"/>
        <w:ind w:left="0"/>
        <w:jc w:val="both"/>
      </w:pPr>
      <w:r>
        <w:rPr>
          <w:rFonts w:ascii="Times New Roman"/>
          <w:b w:val="false"/>
          <w:i w:val="false"/>
          <w:color w:val="000000"/>
          <w:sz w:val="28"/>
        </w:rPr>
        <w:t xml:space="preserve">
      Мемлекеттік қызмет көрсетуге қойылатын негізгі талаптардың тізбесі (бұдан әрі – Тізбе), оның ішінде мемлекеттік көрсетілетін қызметтің атауы, көрсетілетін қызметті берушінің атауы, мемлекеттік қызметті көрсету тәсілдері, мемлекеттік қызметті көрсету мерзімі, мемлекеттік қызметті көрсету нысаны/мемлекеттік қызмет көрсету нәтижесін ұсыну нысаны, мемлекеттік қызметті көрсету нәтижесі, мемлекеттік қызметті көрсету кезінде көрсетілетін қызметті алушыдан алынатын алым сомасы және Қазақстан Республикасының заңнамасында көзделген жағдайларда оны алу тәсілдері, көрсетілетін қызметті берушінің жұмыс кестесі, мемлекеттік қызметті көрсету үшін көрсетілетін қызметті алушыдан сұралатын құжаттар мен мәліметтердің тізбесі және Қазақстан Республикасының заңында белгіленген мемлекеттік қызмет көрсетуден бас тарту негіздері, сондай-ақ мемлекеттік қызмет көрсету ерекшеліктері ескерілетін өзге де мәліметтер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Тізбеде көрсетілген.</w:t>
      </w:r>
    </w:p>
    <w:bookmarkEnd w:id="7"/>
    <w:bookmarkStart w:name="z15" w:id="8"/>
    <w:p>
      <w:pPr>
        <w:spacing w:after="0"/>
        <w:ind w:left="0"/>
        <w:jc w:val="both"/>
      </w:pPr>
      <w:r>
        <w:rPr>
          <w:rFonts w:ascii="Times New Roman"/>
          <w:b w:val="false"/>
          <w:i w:val="false"/>
          <w:color w:val="000000"/>
          <w:sz w:val="28"/>
        </w:rPr>
        <w:t xml:space="preserve">
      Жеке тұлға (бұдан әрі – көрсетілетін қызметті алушы) мемлекеттік көрсетілетін қызметті алу үшін көрсетілетін қызметті берушіге өтінішті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"цифрлық үкімет" www.egov.kz веб-порталы арқылы нысан бойынша электрондық құжат нысанында жолдайды.</w:t>
      </w:r>
    </w:p>
    <w:bookmarkEnd w:id="8"/>
    <w:bookmarkStart w:name="z16" w:id="9"/>
    <w:p>
      <w:pPr>
        <w:spacing w:after="0"/>
        <w:ind w:left="0"/>
        <w:jc w:val="both"/>
      </w:pPr>
      <w:r>
        <w:rPr>
          <w:rFonts w:ascii="Times New Roman"/>
          <w:b w:val="false"/>
          <w:i w:val="false"/>
          <w:color w:val="000000"/>
          <w:sz w:val="28"/>
        </w:rPr>
        <w:t>
      5. Егер Қазақстан Республикасының заңдарында өзгеше көзделмесе, көрсетілетін қызметті беруші мемлекеттік қызметтерді көрсету кезінде цифрлық жүйелерде қамтылған заңмен қорғалатын құпияны құрайтын мәліметтерді пайдалануға көрсетілетін қызметті алушының келісімін алады.</w:t>
      </w:r>
    </w:p>
    <w:bookmarkEnd w:id="9"/>
    <w:bookmarkStart w:name="z17" w:id="10"/>
    <w:p>
      <w:pPr>
        <w:spacing w:after="0"/>
        <w:ind w:left="0"/>
        <w:jc w:val="both"/>
      </w:pPr>
      <w:r>
        <w:rPr>
          <w:rFonts w:ascii="Times New Roman"/>
          <w:b w:val="false"/>
          <w:i w:val="false"/>
          <w:color w:val="000000"/>
          <w:sz w:val="28"/>
        </w:rPr>
        <w:t>
      Көрсетілетін қызметті алушы портал арқылы өтініш берген кезде "жеке кабинетке" мемлекеттік көрсетілетін қызметке өтініштің қабылданғаны туралы мәртебе, сондай-ақ мемлекеттік көрсетілетін қызметтің нәтижесін алу күні мен уақыты көрсетілген хабарлама жіберіледі.</w:t>
      </w:r>
    </w:p>
    <w:bookmarkEnd w:id="10"/>
    <w:bookmarkStart w:name="z18" w:id="11"/>
    <w:p>
      <w:pPr>
        <w:spacing w:after="0"/>
        <w:ind w:left="0"/>
        <w:jc w:val="both"/>
      </w:pPr>
      <w:r>
        <w:rPr>
          <w:rFonts w:ascii="Times New Roman"/>
          <w:b w:val="false"/>
          <w:i w:val="false"/>
          <w:color w:val="000000"/>
          <w:sz w:val="28"/>
        </w:rPr>
        <w:t>
      6. Көрсетілетін қызметті алушының жеке басын куәландыратын құжаты, психикалық, мінез-құлықтық оның ішінде психикаға белсенді әсер ететін заттарды тұтынуға байланысты бұзылушылықтарының (ауруларының) себебі бойынша психикалық денсаулық саласында медициналық көмек көрсететін ұйымдарда есепте тұрғандығы/тұрмағандығы туралы, мүгедектігі туралы мәліметтерді көрсетілетін қызметті беруші тиісті цифрлық жүйелерден "цифрлық үкімет" шлюзі арқылы алады.</w:t>
      </w:r>
    </w:p>
    <w:bookmarkEnd w:id="11"/>
    <w:bookmarkStart w:name="z19" w:id="12"/>
    <w:p>
      <w:pPr>
        <w:spacing w:after="0"/>
        <w:ind w:left="0"/>
        <w:jc w:val="both"/>
      </w:pPr>
      <w:r>
        <w:rPr>
          <w:rFonts w:ascii="Times New Roman"/>
          <w:b w:val="false"/>
          <w:i w:val="false"/>
          <w:color w:val="000000"/>
          <w:sz w:val="28"/>
        </w:rPr>
        <w:t>
      Көрсетілетін қызметті беруші құжаттар түскен сәттен бастап бір жұмыс күні ішінде оларды қабылдауды және тіркеуді жүзеге асырады. Мемлекеттік көрсетілетін қызметке өтініштің қабылданғаны туралы мәртебе көрсетілетін қызметті алушының "жеке кабинетіне" портал арқылы жіберіледі.</w:t>
      </w:r>
    </w:p>
    <w:bookmarkEnd w:id="12"/>
    <w:bookmarkStart w:name="z20" w:id="13"/>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жағдайда Қазақстан Республикасының Еңбек кодексіне және "Қазақстан Республикасындағы мерекелер туралы" Қазақстан Республикасының Заңына сәйкес өтінішті қабылдау және мемлекеттік қызметті көрсету келесі жұмыс күні жүзеге асырылады.";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22" w:id="14"/>
    <w:p>
      <w:pPr>
        <w:spacing w:after="0"/>
        <w:ind w:left="0"/>
        <w:jc w:val="both"/>
      </w:pPr>
      <w:r>
        <w:rPr>
          <w:rFonts w:ascii="Times New Roman"/>
          <w:b w:val="false"/>
          <w:i w:val="false"/>
          <w:color w:val="000000"/>
          <w:sz w:val="28"/>
        </w:rPr>
        <w:t>
      "15. Көрсетілетін қызметті беруші аттестацияға жіберу туралы шешім қабылданған сәттен бастап бір жұмыс күні ішінде тестілеу рәсімдерін ұйымдастыруға және "Кәсіби қызметпен айналысу құқығына кешенді тестілеуді өткізуге және автоматтандырылған режимде біліктілікті беруге арналған бағдарламалық қамтамасыз ету" цифрлық жүйесін техникалық сүйемелдеуге жауапты операторға (бұдан әрі – тестілеу операторы) аттестацияға жіберілген адамдардың тізімін жолдайды.";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35</w:t>
      </w:r>
      <w:r>
        <w:rPr>
          <w:rFonts w:ascii="Times New Roman"/>
          <w:b w:val="false"/>
          <w:i w:val="false"/>
          <w:color w:val="000000"/>
          <w:sz w:val="28"/>
        </w:rPr>
        <w:t>-тармақтар мынадай редакцияда жазылсын:</w:t>
      </w:r>
    </w:p>
    <w:bookmarkStart w:name="z24" w:id="15"/>
    <w:p>
      <w:pPr>
        <w:spacing w:after="0"/>
        <w:ind w:left="0"/>
        <w:jc w:val="both"/>
      </w:pPr>
      <w:r>
        <w:rPr>
          <w:rFonts w:ascii="Times New Roman"/>
          <w:b w:val="false"/>
          <w:i w:val="false"/>
          <w:color w:val="000000"/>
          <w:sz w:val="28"/>
        </w:rPr>
        <w:t xml:space="preserve">
      "33. Көрсетілетін қызметті алушы "Жеке сот орындаушысы қызметімен айналысу құқығына үміткер адамдарды аттестаттаудан өткізу" және "Жеке сот орындаушысы қызметімен айналысуға лицензия беру" екі мемлекеттік көрсетілетін қызметтің композиттік көрсетілетін қызметін алу үшін көрсетілетін қызметті берушіге "цифрлық үкімет" www.egov.kz веб-порталы арқылы бір өтінішті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электрондық құжат нысанында жолдайды.</w:t>
      </w:r>
    </w:p>
    <w:bookmarkEnd w:id="15"/>
    <w:bookmarkStart w:name="z25" w:id="16"/>
    <w:p>
      <w:pPr>
        <w:spacing w:after="0"/>
        <w:ind w:left="0"/>
        <w:jc w:val="both"/>
      </w:pPr>
      <w:r>
        <w:rPr>
          <w:rFonts w:ascii="Times New Roman"/>
          <w:b w:val="false"/>
          <w:i w:val="false"/>
          <w:color w:val="000000"/>
          <w:sz w:val="28"/>
        </w:rPr>
        <w:t>
      Жеке сот орындаушысы қызметімен айналысу құқығына үміткер тұлғаны аттестаттау туралы шешім "Жеке сот орындаушысы қызметімен айналысуға лицензия беру" мемлекеттік қызметін одан әрі көрсету үшін Қазақстан Республикасының Әділет министрлігіне жіберіледі.</w:t>
      </w:r>
    </w:p>
    <w:bookmarkEnd w:id="16"/>
    <w:bookmarkStart w:name="z26" w:id="17"/>
    <w:p>
      <w:pPr>
        <w:spacing w:after="0"/>
        <w:ind w:left="0"/>
        <w:jc w:val="both"/>
      </w:pPr>
      <w:r>
        <w:rPr>
          <w:rFonts w:ascii="Times New Roman"/>
          <w:b w:val="false"/>
          <w:i w:val="false"/>
          <w:color w:val="000000"/>
          <w:sz w:val="28"/>
        </w:rPr>
        <w:t xml:space="preserve">
      Композиттік қызметтер осы </w:t>
      </w:r>
      <w:r>
        <w:rPr>
          <w:rFonts w:ascii="Times New Roman"/>
          <w:b w:val="false"/>
          <w:i w:val="false"/>
          <w:color w:val="000000"/>
          <w:sz w:val="28"/>
        </w:rPr>
        <w:t>Қағидалардың</w:t>
      </w:r>
      <w:r>
        <w:rPr>
          <w:rFonts w:ascii="Times New Roman"/>
          <w:b w:val="false"/>
          <w:i w:val="false"/>
          <w:color w:val="000000"/>
          <w:sz w:val="28"/>
        </w:rPr>
        <w:t xml:space="preserve"> және "Жеке сот орындаушысы қызметімен айналысуға лицензия беру" мемлекеттік қызметін көрсету қағидаларының талаптары ескеріле отырып көрсетіледі.</w:t>
      </w:r>
    </w:p>
    <w:bookmarkEnd w:id="17"/>
    <w:bookmarkStart w:name="z27" w:id="18"/>
    <w:p>
      <w:pPr>
        <w:spacing w:after="0"/>
        <w:ind w:left="0"/>
        <w:jc w:val="both"/>
      </w:pPr>
      <w:r>
        <w:rPr>
          <w:rFonts w:ascii="Times New Roman"/>
          <w:b w:val="false"/>
          <w:i w:val="false"/>
          <w:color w:val="000000"/>
          <w:sz w:val="28"/>
        </w:rPr>
        <w:t xml:space="preserve">
      34. Көрсетілетін қызметті беруші мемлекеттік қызметті көрсету мониторингінің цифрлық жүйесіне мемлекеттік қызметті көрсету сатысы туралы деректерді енгізуді қамтамасыз етеді. </w:t>
      </w:r>
    </w:p>
    <w:bookmarkEnd w:id="18"/>
    <w:bookmarkStart w:name="z28" w:id="19"/>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Қағидалардың</w:t>
      </w:r>
      <w:r>
        <w:rPr>
          <w:rFonts w:ascii="Times New Roman"/>
          <w:b w:val="false"/>
          <w:i w:val="false"/>
          <w:color w:val="000000"/>
          <w:sz w:val="28"/>
        </w:rPr>
        <w:t xml:space="preserve"> өзгерістер және (немесе) толықтырулар енгізу кезінде Әділет министрлігі "цифрлық үкіметтің" цифрлық инфрақұрылымының операторына, "Бірыңғай байланыс орталығына", көрсетілетін қызметті берушіге тиісті нормативтік құқықтық актіні әділет органдарында мемлекеттік тіркегеннен кейін үш жұмыс күні ішінде осындай өзгерістер және (немесе) толықтырулар туралы ақпаратты жібереді.</w:t>
      </w:r>
    </w:p>
    <w:bookmarkEnd w:id="19"/>
    <w:bookmarkStart w:name="z29" w:id="20"/>
    <w:p>
      <w:pPr>
        <w:spacing w:after="0"/>
        <w:ind w:left="0"/>
        <w:jc w:val="both"/>
      </w:pPr>
      <w:r>
        <w:rPr>
          <w:rFonts w:ascii="Times New Roman"/>
          <w:b w:val="false"/>
          <w:i w:val="false"/>
          <w:color w:val="000000"/>
          <w:sz w:val="28"/>
        </w:rPr>
        <w:t>
      35. Цифрлық жүйе істен шыққан жағдайда көрсетілетін қызметті беруші уәкілетті органды және/немесе "Ұлттық ақпараттық технологиялар" акционерлік қоғамын хабардар етеді.";</w:t>
      </w:r>
    </w:p>
    <w:bookmarkEnd w:id="20"/>
    <w:bookmarkStart w:name="z30" w:id="21"/>
    <w:p>
      <w:pPr>
        <w:spacing w:after="0"/>
        <w:ind w:left="0"/>
        <w:jc w:val="both"/>
      </w:pPr>
      <w:r>
        <w:rPr>
          <w:rFonts w:ascii="Times New Roman"/>
          <w:b w:val="false"/>
          <w:i w:val="false"/>
          <w:color w:val="000000"/>
          <w:sz w:val="28"/>
        </w:rPr>
        <w:t xml:space="preserve">
      "Жеке сот орындаушысы қызметімен айналысуға үміткер адамдарды аттестаттаудан өткізу" мемлекеттік көрсетілетін қызметтің Қағидаларына </w:t>
      </w:r>
      <w:r>
        <w:rPr>
          <w:rFonts w:ascii="Times New Roman"/>
          <w:b w:val="false"/>
          <w:i w:val="false"/>
          <w:color w:val="000000"/>
          <w:sz w:val="28"/>
        </w:rPr>
        <w:t xml:space="preserve">1-қосымша </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1"/>
    <w:bookmarkStart w:name="z31" w:id="22"/>
    <w:p>
      <w:pPr>
        <w:spacing w:after="0"/>
        <w:ind w:left="0"/>
        <w:jc w:val="both"/>
      </w:pPr>
      <w:r>
        <w:rPr>
          <w:rFonts w:ascii="Times New Roman"/>
          <w:b w:val="false"/>
          <w:i w:val="false"/>
          <w:color w:val="000000"/>
          <w:sz w:val="28"/>
        </w:rPr>
        <w:t xml:space="preserve">
      "Жеке сот орындаушысы қызметімен айналысуға үміткер адамдарды аттестаттаудан өткізу" мемлекеттік көрсетілетін қызметтің Қағидаларына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22"/>
    <w:bookmarkStart w:name="z32" w:id="23"/>
    <w:p>
      <w:pPr>
        <w:spacing w:after="0"/>
        <w:ind w:left="0"/>
        <w:jc w:val="both"/>
      </w:pPr>
      <w:r>
        <w:rPr>
          <w:rFonts w:ascii="Times New Roman"/>
          <w:b w:val="false"/>
          <w:i w:val="false"/>
          <w:color w:val="000000"/>
          <w:sz w:val="28"/>
        </w:rPr>
        <w:t xml:space="preserve">
      "Жеке сот орындаушысы қызметімен айналысуға үміткер адамдарды аттестаттаудан өткізу" мемлекеттік көрсетілетін қызметтің Қағидаларына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23"/>
    <w:bookmarkStart w:name="z33" w:id="24"/>
    <w:p>
      <w:pPr>
        <w:spacing w:after="0"/>
        <w:ind w:left="0"/>
        <w:jc w:val="both"/>
      </w:pPr>
      <w:r>
        <w:rPr>
          <w:rFonts w:ascii="Times New Roman"/>
          <w:b w:val="false"/>
          <w:i w:val="false"/>
          <w:color w:val="000000"/>
          <w:sz w:val="28"/>
        </w:rPr>
        <w:t>
      Көрсетілген бұйрықпен бекітілген "Жеке сот орындаушысы қызметімен айналысуға лицензия беру" мемлекеттік көрсетілетін қызмет қағидаларында:</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5" w:id="25"/>
    <w:p>
      <w:pPr>
        <w:spacing w:after="0"/>
        <w:ind w:left="0"/>
        <w:jc w:val="both"/>
      </w:pPr>
      <w:r>
        <w:rPr>
          <w:rFonts w:ascii="Times New Roman"/>
          <w:b w:val="false"/>
          <w:i w:val="false"/>
          <w:color w:val="000000"/>
          <w:sz w:val="28"/>
        </w:rPr>
        <w:t xml:space="preserve">
      "1. "Жеке сот орындаушысы қызметімен айналысуға лицензия беру" мемлекеттік көрсетілетін қызмет қағидалары (бұдан әрі – Қағидалар) "Мемлекеттік және әлеуметтік жауапкершілігі бар көрсетілетін қызметтер туралы" Қазақстан Республикасы Заңының 10-бабының 1) </w:t>
      </w:r>
      <w:r>
        <w:rPr>
          <w:rFonts w:ascii="Times New Roman"/>
          <w:b w:val="false"/>
          <w:i w:val="false"/>
          <w:color w:val="000000"/>
          <w:sz w:val="28"/>
        </w:rPr>
        <w:t>тармақшасына</w:t>
      </w:r>
      <w:r>
        <w:rPr>
          <w:rFonts w:ascii="Times New Roman"/>
          <w:b w:val="false"/>
          <w:i w:val="false"/>
          <w:color w:val="000000"/>
          <w:sz w:val="28"/>
        </w:rPr>
        <w:t xml:space="preserve"> сәйкес әзірленген және "Жеке сот орындаушысы қызметімен айналысуға лицензия беру" мемлекеттік көрсетілетін қызмет (бұдан әрі – мемлекеттік көрсетілетін қызмет) тәртібін айқындайды.";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w:t>
      </w:r>
      <w:r>
        <w:rPr>
          <w:rFonts w:ascii="Times New Roman"/>
          <w:b w:val="false"/>
          <w:i w:val="false"/>
          <w:color w:val="000000"/>
          <w:sz w:val="28"/>
        </w:rPr>
        <w:t>-тармақтар мынадай редакцияда жазылсын:</w:t>
      </w:r>
    </w:p>
    <w:bookmarkStart w:name="z37" w:id="26"/>
    <w:p>
      <w:pPr>
        <w:spacing w:after="0"/>
        <w:ind w:left="0"/>
        <w:jc w:val="both"/>
      </w:pPr>
      <w:r>
        <w:rPr>
          <w:rFonts w:ascii="Times New Roman"/>
          <w:b w:val="false"/>
          <w:i w:val="false"/>
          <w:color w:val="000000"/>
          <w:sz w:val="28"/>
        </w:rPr>
        <w:t>
      "3. Бір өтініш негізінде көрсетілетін бірнеше мемлекеттік қызметтерді біріктіруді көздейтін мемлекеттік көрсетілетін қызмет композиттік қызмет болып табылады.</w:t>
      </w:r>
    </w:p>
    <w:bookmarkEnd w:id="26"/>
    <w:bookmarkStart w:name="z38" w:id="27"/>
    <w:p>
      <w:pPr>
        <w:spacing w:after="0"/>
        <w:ind w:left="0"/>
        <w:jc w:val="both"/>
      </w:pPr>
      <w:r>
        <w:rPr>
          <w:rFonts w:ascii="Times New Roman"/>
          <w:b w:val="false"/>
          <w:i w:val="false"/>
          <w:color w:val="000000"/>
          <w:sz w:val="28"/>
        </w:rPr>
        <w:t>
      4. Жеке тұлға (бұдан әрі – көрсетілетін қызметті алушы) жеке сот орындаушысы қызметімен айналысуға лицензия алу үшін көрсетілетін қызметті берушіге өтінішті "цифрлық үкімет" www.egov.kz веб-порталы арқылы жолдайды";</w:t>
      </w:r>
    </w:p>
    <w:bookmarkEnd w:id="27"/>
    <w:bookmarkStart w:name="z39" w:id="28"/>
    <w:p>
      <w:pPr>
        <w:spacing w:after="0"/>
        <w:ind w:left="0"/>
        <w:jc w:val="both"/>
      </w:pPr>
      <w:r>
        <w:rPr>
          <w:rFonts w:ascii="Times New Roman"/>
          <w:b w:val="false"/>
          <w:i w:val="false"/>
          <w:color w:val="000000"/>
          <w:sz w:val="28"/>
        </w:rPr>
        <w:t>
      8-</w:t>
      </w:r>
      <w:r>
        <w:rPr>
          <w:rFonts w:ascii="Times New Roman"/>
          <w:b w:val="false"/>
          <w:i w:val="false"/>
          <w:color w:val="000000"/>
          <w:sz w:val="28"/>
        </w:rPr>
        <w:t>тармақ</w:t>
      </w:r>
      <w:r>
        <w:rPr>
          <w:rFonts w:ascii="Times New Roman"/>
          <w:b w:val="false"/>
          <w:i w:val="false"/>
          <w:color w:val="000000"/>
          <w:sz w:val="28"/>
        </w:rPr>
        <w:t xml:space="preserve"> мынадай редакцияда жазылсын:</w:t>
      </w:r>
    </w:p>
    <w:bookmarkEnd w:id="28"/>
    <w:bookmarkStart w:name="z40" w:id="29"/>
    <w:p>
      <w:pPr>
        <w:spacing w:after="0"/>
        <w:ind w:left="0"/>
        <w:jc w:val="both"/>
      </w:pPr>
      <w:r>
        <w:rPr>
          <w:rFonts w:ascii="Times New Roman"/>
          <w:b w:val="false"/>
          <w:i w:val="false"/>
          <w:color w:val="000000"/>
          <w:sz w:val="28"/>
        </w:rPr>
        <w:t>
      "8. Жеке басын куәландыратын құжат туралы, әрекетке қабілеттілігіне немесе әрекет қабілеттілігі шектеулі шектеулердің жоқтығы туралы, жеке сот орындаушысы лауазымына тағайындалғанға дейін үш жыл ішінде сот тәртібімен әкімшілік жаза қолданылған сыбайлас жемқорлық құқық бұзушылықтар туралы, жасалған сыбайлас жемқорлық құқық бұзушылықтар жайлы мәліметтердің жоқтығы туралы, заңда белгіленген тәртіппен өтелмеген немесе алынбаған соттылығының жоқтығы туралы, мемлекеттік, әскери қызметтен, құқық қорғау және арнаулы мемлекеттік органдардан, соттардан және әділет органдарынан жағымсыз себептер бойынша бұрын босатылғандар туралы мәліметтердің жоқтығы туралы, жеке сот орындаушысы қызметімен айналысу құқығына берілген лицензиядан айыру туралы, психикалық, мінез-құлықтық, оның ішінде психикаға белсенді әсер ететін заттарды тұтынуға байланысты бұзылушылықтарының (ауруларының) себебі бойынша психикалық денсаулық саласында медициналық көмек көрсететін ұйымдарда есепте тұрған мемлекеттік ақпараттық жүйелерде қамтылған мәліметтерді көрсетілетін қызметті беруші мемлекеттік цифрлық жүйелерден "цифрлық үкімет" шлюзі арқылы алады.</w:t>
      </w:r>
    </w:p>
    <w:bookmarkEnd w:id="29"/>
    <w:bookmarkStart w:name="z41" w:id="30"/>
    <w:p>
      <w:pPr>
        <w:spacing w:after="0"/>
        <w:ind w:left="0"/>
        <w:jc w:val="both"/>
      </w:pPr>
      <w:r>
        <w:rPr>
          <w:rFonts w:ascii="Times New Roman"/>
          <w:b w:val="false"/>
          <w:i w:val="false"/>
          <w:color w:val="000000"/>
          <w:sz w:val="28"/>
        </w:rPr>
        <w:t xml:space="preserve">
      Көрсетілетін қызметті алушы, егер Қазақстан Республикасының заңдарында өзгеше көзделмесе, мемлекеттік қызметтерді көрсету кезінде цифрлық жүйелердегі заңмен қорғалатын құпияны құрайтын мәліметтерді пайдалануға көрсетілетін қызметті беруші келісім береді"; </w:t>
      </w:r>
    </w:p>
    <w:bookmarkEnd w:id="3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43" w:id="31"/>
    <w:p>
      <w:pPr>
        <w:spacing w:after="0"/>
        <w:ind w:left="0"/>
        <w:jc w:val="both"/>
      </w:pPr>
      <w:r>
        <w:rPr>
          <w:rFonts w:ascii="Times New Roman"/>
          <w:b w:val="false"/>
          <w:i w:val="false"/>
          <w:color w:val="000000"/>
          <w:sz w:val="28"/>
        </w:rPr>
        <w:t xml:space="preserve">
      "13. Лицензияны қайта ресімдеуге арналған жеке тұлғаның өтініші "цифрлық үкімет" веб-порталы арқылы ЭЦҚ қойылған электрондық құжат нысанында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көрсетілетін қызметті алушының жеке басын куәландыратын құжат ауыстырылған сәттен бастап күнтізбелік отыз күн ішінде беріледі.</w:t>
      </w:r>
    </w:p>
    <w:bookmarkEnd w:id="31"/>
    <w:bookmarkStart w:name="z44" w:id="32"/>
    <w:p>
      <w:pPr>
        <w:spacing w:after="0"/>
        <w:ind w:left="0"/>
        <w:jc w:val="both"/>
      </w:pPr>
      <w:r>
        <w:rPr>
          <w:rFonts w:ascii="Times New Roman"/>
          <w:b w:val="false"/>
          <w:i w:val="false"/>
          <w:color w:val="000000"/>
          <w:sz w:val="28"/>
        </w:rPr>
        <w:t>
      Көрсетілетін қызметті беруші тегін, атын, әкесінің атын (бар болса) ауыстыру туралы мәліметтерді "цифрлық үкімет" шлюзі арқылы "Жеке тұлғалар" мемлекеттік деректер базасынан алады.</w:t>
      </w:r>
    </w:p>
    <w:bookmarkEnd w:id="32"/>
    <w:bookmarkStart w:name="z45" w:id="33"/>
    <w:p>
      <w:pPr>
        <w:spacing w:after="0"/>
        <w:ind w:left="0"/>
        <w:jc w:val="both"/>
      </w:pPr>
      <w:r>
        <w:rPr>
          <w:rFonts w:ascii="Times New Roman"/>
          <w:b w:val="false"/>
          <w:i w:val="false"/>
          <w:color w:val="000000"/>
          <w:sz w:val="28"/>
        </w:rPr>
        <w:t>
      Тегін, атын, әкесінің атын (бар болса) ауыстыру туралы мәліметтер болмаған жағдайда электрондық өтінішті қалыптастыру процесі аяқталады.</w:t>
      </w:r>
    </w:p>
    <w:bookmarkEnd w:id="33"/>
    <w:bookmarkStart w:name="z46" w:id="34"/>
    <w:p>
      <w:pPr>
        <w:spacing w:after="0"/>
        <w:ind w:left="0"/>
        <w:jc w:val="both"/>
      </w:pPr>
      <w:r>
        <w:rPr>
          <w:rFonts w:ascii="Times New Roman"/>
          <w:b w:val="false"/>
          <w:i w:val="false"/>
          <w:color w:val="000000"/>
          <w:sz w:val="28"/>
        </w:rPr>
        <w:t>
      "Цифрлық үкімет" веб-порталы арқылы көрсетілетін қызметті алушының өтініші бойынша мемлекеттік қызмет көрсету нәтижесін "цифрлық үкімет" веб-порталының көліктік қолтаңбасы арқылы көрсетілетін қызметті берушінің қатысуынсыз жұмыс күнінде жиырма минут ішінде толық автоматты түрде өңдейді және қалыптастырады.</w:t>
      </w:r>
    </w:p>
    <w:bookmarkEnd w:id="34"/>
    <w:bookmarkStart w:name="z47" w:id="35"/>
    <w:p>
      <w:pPr>
        <w:spacing w:after="0"/>
        <w:ind w:left="0"/>
        <w:jc w:val="both"/>
      </w:pPr>
      <w:r>
        <w:rPr>
          <w:rFonts w:ascii="Times New Roman"/>
          <w:b w:val="false"/>
          <w:i w:val="false"/>
          <w:color w:val="000000"/>
          <w:sz w:val="28"/>
        </w:rPr>
        <w:t xml:space="preserve">
      Мемлекеттік қызметті көрсету нәтижесі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"Цифрлық үкімет" веб-порталының көліктік қолтаңбасымен куәландырылған электрондық құжат нысанында көрсетілетін қызметті алушының "жеке кабинетіне" жіберіледі.";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w:t>
      </w:r>
      <w:r>
        <w:rPr>
          <w:rFonts w:ascii="Times New Roman"/>
          <w:b w:val="false"/>
          <w:i w:val="false"/>
          <w:color w:val="000000"/>
          <w:sz w:val="28"/>
        </w:rPr>
        <w:t>-тармақтар мынадай редакцияда жазылсын:</w:t>
      </w:r>
    </w:p>
    <w:bookmarkStart w:name="z49" w:id="36"/>
    <w:p>
      <w:pPr>
        <w:spacing w:after="0"/>
        <w:ind w:left="0"/>
        <w:jc w:val="both"/>
      </w:pPr>
      <w:r>
        <w:rPr>
          <w:rFonts w:ascii="Times New Roman"/>
          <w:b w:val="false"/>
          <w:i w:val="false"/>
          <w:color w:val="000000"/>
          <w:sz w:val="28"/>
        </w:rPr>
        <w:t>
      "17. Көрсетілетін қызметті алушы "Жеке сот орындаушысы қызметімен айналысуға үміткер адамдарды аттестаттаудан өткізу және Жеке сот орындаушысы қызметімен айналысуға лицензия беру" композиттік мемлекеттік көрсетілетін қызметті алу үшін көрсетілетін қызметті берушіге "цифрлық үкімет" www.egov.kz веб-порталы арқылы бір өтінішті жолдайды.</w:t>
      </w:r>
    </w:p>
    <w:bookmarkEnd w:id="36"/>
    <w:bookmarkStart w:name="z50" w:id="37"/>
    <w:p>
      <w:pPr>
        <w:spacing w:after="0"/>
        <w:ind w:left="0"/>
        <w:jc w:val="both"/>
      </w:pPr>
      <w:r>
        <w:rPr>
          <w:rFonts w:ascii="Times New Roman"/>
          <w:b w:val="false"/>
          <w:i w:val="false"/>
          <w:color w:val="000000"/>
          <w:sz w:val="28"/>
        </w:rPr>
        <w:t>
      Жеке сот орындаушысы қызметімен айналысуға үміткер адамдардың аттестаттаудан өткені туралы шешім "Жеке сот орындаушысының қызметімен айналысуға лицензия беру" мемлекеттік қызметін одан әрі көрсету үшін Қазақстан Республикасының Әділет министрлігіне жіберіледі.</w:t>
      </w:r>
    </w:p>
    <w:bookmarkEnd w:id="37"/>
    <w:bookmarkStart w:name="z51" w:id="38"/>
    <w:p>
      <w:pPr>
        <w:spacing w:after="0"/>
        <w:ind w:left="0"/>
        <w:jc w:val="both"/>
      </w:pPr>
      <w:r>
        <w:rPr>
          <w:rFonts w:ascii="Times New Roman"/>
          <w:b w:val="false"/>
          <w:i w:val="false"/>
          <w:color w:val="000000"/>
          <w:sz w:val="28"/>
        </w:rPr>
        <w:t xml:space="preserve">
      Композиттік көрсетілетін қызмет осы </w:t>
      </w:r>
      <w:r>
        <w:rPr>
          <w:rFonts w:ascii="Times New Roman"/>
          <w:b w:val="false"/>
          <w:i w:val="false"/>
          <w:color w:val="000000"/>
          <w:sz w:val="28"/>
        </w:rPr>
        <w:t>Қағидалардың</w:t>
      </w:r>
      <w:r>
        <w:rPr>
          <w:rFonts w:ascii="Times New Roman"/>
          <w:b w:val="false"/>
          <w:i w:val="false"/>
          <w:color w:val="000000"/>
          <w:sz w:val="28"/>
        </w:rPr>
        <w:t xml:space="preserve"> және "Жеке сот орындаушысы қызметімен айналысу құқығына үміткер адамдарды аттестаттаудан өткізу" мемлекеттік көрсетілетін қызмет қағидаларының талаптары ескеріліп көрсетіледі.</w:t>
      </w:r>
    </w:p>
    <w:bookmarkEnd w:id="38"/>
    <w:bookmarkStart w:name="z52" w:id="39"/>
    <w:p>
      <w:pPr>
        <w:spacing w:after="0"/>
        <w:ind w:left="0"/>
        <w:jc w:val="both"/>
      </w:pPr>
      <w:r>
        <w:rPr>
          <w:rFonts w:ascii="Times New Roman"/>
          <w:b w:val="false"/>
          <w:i w:val="false"/>
          <w:color w:val="000000"/>
          <w:sz w:val="28"/>
        </w:rPr>
        <w:t>
      18. Көрсетілетін қызметті беруші мемлекеттік қызметтерді көрсету мониторингінің цифрлық жүйесіне мемлекеттік қызмет көрсету сатысы туралы деректерді енгізуді қамтамасыз етеді.</w:t>
      </w:r>
    </w:p>
    <w:bookmarkEnd w:id="39"/>
    <w:bookmarkStart w:name="z53" w:id="40"/>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Қағидаларға</w:t>
      </w:r>
      <w:r>
        <w:rPr>
          <w:rFonts w:ascii="Times New Roman"/>
          <w:b w:val="false"/>
          <w:i w:val="false"/>
          <w:color w:val="000000"/>
          <w:sz w:val="28"/>
        </w:rPr>
        <w:t xml:space="preserve"> өзгерістер және (немесе) толықтырулар енгізу кезінде, Әділет министрлігі "цифрлық үкімет" цифрлық инфрақұрылымының операторына, "Бірыңғай байланыс орталығына" тиісті нормативтік құқықтық акт әділет органдарында мемлекеттік тіркелгеннен кейін үш жұмыс күні ішінде осындай өзгерістер және (немесе) толықтырулар туралы ақпаратты жібереді.</w:t>
      </w:r>
    </w:p>
    <w:bookmarkEnd w:id="40"/>
    <w:bookmarkStart w:name="z54" w:id="41"/>
    <w:p>
      <w:pPr>
        <w:spacing w:after="0"/>
        <w:ind w:left="0"/>
        <w:jc w:val="both"/>
      </w:pPr>
      <w:r>
        <w:rPr>
          <w:rFonts w:ascii="Times New Roman"/>
          <w:b w:val="false"/>
          <w:i w:val="false"/>
          <w:color w:val="000000"/>
          <w:sz w:val="28"/>
        </w:rPr>
        <w:t>
      19. Цифрлық жүйе істен шыққан жағдайда көрсетілетін қызметті беруші уәкілетті органды және/немесе "Ұлттық ақпараттық технологиялар" акционерлік қоғамы хабардар етеді";</w:t>
      </w:r>
    </w:p>
    <w:bookmarkEnd w:id="41"/>
    <w:bookmarkStart w:name="z55" w:id="42"/>
    <w:p>
      <w:pPr>
        <w:spacing w:after="0"/>
        <w:ind w:left="0"/>
        <w:jc w:val="both"/>
      </w:pPr>
      <w:r>
        <w:rPr>
          <w:rFonts w:ascii="Times New Roman"/>
          <w:b w:val="false"/>
          <w:i w:val="false"/>
          <w:color w:val="000000"/>
          <w:sz w:val="28"/>
        </w:rPr>
        <w:t xml:space="preserve">
      "Жеке сот орындаушысы қызметімен айналысуға лицензия беру" мемлекеттік көрсетілетін қызметтің Қағидаларына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42"/>
    <w:bookmarkStart w:name="z56" w:id="43"/>
    <w:p>
      <w:pPr>
        <w:spacing w:after="0"/>
        <w:ind w:left="0"/>
        <w:jc w:val="both"/>
      </w:pPr>
      <w:r>
        <w:rPr>
          <w:rFonts w:ascii="Times New Roman"/>
          <w:b w:val="false"/>
          <w:i w:val="false"/>
          <w:color w:val="000000"/>
          <w:sz w:val="28"/>
        </w:rPr>
        <w:t xml:space="preserve">
      "Жеке сот орындаушысы қызметімен айналысуға лицензия беру" мемлекеттік көрсетілетін қызметтің Қағидаларына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43"/>
    <w:bookmarkStart w:name="z57" w:id="44"/>
    <w:p>
      <w:pPr>
        <w:spacing w:after="0"/>
        <w:ind w:left="0"/>
        <w:jc w:val="both"/>
      </w:pPr>
      <w:r>
        <w:rPr>
          <w:rFonts w:ascii="Times New Roman"/>
          <w:b w:val="false"/>
          <w:i w:val="false"/>
          <w:color w:val="000000"/>
          <w:sz w:val="28"/>
        </w:rPr>
        <w:t xml:space="preserve">
      "Жеке сот орындаушысы қызметімен айналысуға лицензия беру" мемлекеттік көрсетілетін қызметтің Қағидаларына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End w:id="44"/>
    <w:bookmarkStart w:name="z58" w:id="45"/>
    <w:p>
      <w:pPr>
        <w:spacing w:after="0"/>
        <w:ind w:left="0"/>
        <w:jc w:val="both"/>
      </w:pPr>
      <w:r>
        <w:rPr>
          <w:rFonts w:ascii="Times New Roman"/>
          <w:b w:val="false"/>
          <w:i w:val="false"/>
          <w:color w:val="000000"/>
          <w:sz w:val="28"/>
        </w:rPr>
        <w:t xml:space="preserve">
      көрсетілген бұйрықпен бекітілген "Өндіріп алушының өтініші бойынша атқарушылық құжаттың негізінде атқарушылық іс жүргізуді қозғау" мемлекеттік көрсетілетін қызмет </w:t>
      </w:r>
      <w:r>
        <w:rPr>
          <w:rFonts w:ascii="Times New Roman"/>
          <w:b w:val="false"/>
          <w:i w:val="false"/>
          <w:color w:val="000000"/>
          <w:sz w:val="28"/>
        </w:rPr>
        <w:t>қағидаларында</w:t>
      </w:r>
      <w:r>
        <w:rPr>
          <w:rFonts w:ascii="Times New Roman"/>
          <w:b w:val="false"/>
          <w:i w:val="false"/>
          <w:color w:val="000000"/>
          <w:sz w:val="28"/>
        </w:rPr>
        <w:t>:</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0" w:id="46"/>
    <w:p>
      <w:pPr>
        <w:spacing w:after="0"/>
        <w:ind w:left="0"/>
        <w:jc w:val="both"/>
      </w:pPr>
      <w:r>
        <w:rPr>
          <w:rFonts w:ascii="Times New Roman"/>
          <w:b w:val="false"/>
          <w:i w:val="false"/>
          <w:color w:val="000000"/>
          <w:sz w:val="28"/>
        </w:rPr>
        <w:t>
      "1. Осы "Өндіріп алушының өтініші бойынша атқарушылық құжаттың негізінде атқарушылық іс жүргізуді қозғау" мемлекеттік көрсетілетін қызмет қағидалары (бұдан әрі – Қағидалар) "Мемлекеттік және әлеуметтік жауапкершілігі бар көрсетілетін қызметтер туралы" Қазақстан Республикасы Заңының 10-бабының 1) тармақшасына сәйкес әзірленді және "Өндіріп алушының өтініші бойынша атқарушылық құжат негізінде атқарушылық іс жүргізуді қозғау" мемлекеттік көрсетілетін қызмет (бұдан әрі – мемлекеттік көрсетілетін қызмет) тәртібін айқындайды.";</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62" w:id="4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47"/>
    <w:bookmarkStart w:name="z63" w:id="48"/>
    <w:p>
      <w:pPr>
        <w:spacing w:after="0"/>
        <w:ind w:left="0"/>
        <w:jc w:val="both"/>
      </w:pPr>
      <w:r>
        <w:rPr>
          <w:rFonts w:ascii="Times New Roman"/>
          <w:b w:val="false"/>
          <w:i w:val="false"/>
          <w:color w:val="000000"/>
          <w:sz w:val="28"/>
        </w:rPr>
        <w:t>
      1) Бірыңғай байланыс орталығы – Қазақстан Республикасының Үкіметі анықтайтын, көрсетілетін қызметті алушыларға мемлекеттік және өзге де қызметтер көрсету мәселелері бойынша ақпаратты, сондай-ақ мемлекеттік органдарға ақпараттық-коммуникациялық қызметтер көрсету мәселелері бойынша ақпаратты беру жөніндегі ақпараттық-анықтамалық қызмет функцияларын орындайтын заңды тұлға;</w:t>
      </w:r>
    </w:p>
    <w:bookmarkEnd w:id="48"/>
    <w:bookmarkStart w:name="z64" w:id="49"/>
    <w:p>
      <w:pPr>
        <w:spacing w:after="0"/>
        <w:ind w:left="0"/>
        <w:jc w:val="both"/>
      </w:pPr>
      <w:r>
        <w:rPr>
          <w:rFonts w:ascii="Times New Roman"/>
          <w:b w:val="false"/>
          <w:i w:val="false"/>
          <w:color w:val="000000"/>
          <w:sz w:val="28"/>
        </w:rPr>
        <w:t>
      2) мемлекеттік көрсетілетін қызмет – көрсетілетін қызметті алушылардың өтініші бойынша немесе өтінішінсіз жеке тәртіппен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w:t>
      </w:r>
    </w:p>
    <w:bookmarkEnd w:id="49"/>
    <w:bookmarkStart w:name="z65" w:id="50"/>
    <w:p>
      <w:pPr>
        <w:spacing w:after="0"/>
        <w:ind w:left="0"/>
        <w:jc w:val="both"/>
      </w:pPr>
      <w:r>
        <w:rPr>
          <w:rFonts w:ascii="Times New Roman"/>
          <w:b w:val="false"/>
          <w:i w:val="false"/>
          <w:color w:val="000000"/>
          <w:sz w:val="28"/>
        </w:rPr>
        <w:t>
      3) Осы қағидаларға 1-қосымшаға сәйкес Тізбеде мемлекеттік көрсетілетін қызметтің атауын, көрсетілетін қызметті берушінің атауын, мемлекеттік қызмет көрсету тәсілдерін, мемлекеттік қызмет көрсету мерзімін, мемлекеттік қызмет көрсету нысанын, мемлекеттік қызмет көрсету нәтижесін,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тәсілдерін, көрсетілетін қызметті берушінің жұмыс графигін, мемлекеттік қызмет көрсету үшін көрсетілетін қызметті алушыдан талап етілетін құжаттар мен мәліметтердің тізбесін, мемлекеттік қызмет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 бар қосымшаны, сондай-ақ мемлекеттік қызметті көрсету ерекшеліктерін ескере отырып өзге де мәліметтерді қамтитын мемлекеттік көрсетілетін қызметке қойылатын негізгі талаптардың тізбесі келтірілген;</w:t>
      </w:r>
    </w:p>
    <w:bookmarkEnd w:id="50"/>
    <w:bookmarkStart w:name="z66" w:id="51"/>
    <w:p>
      <w:pPr>
        <w:spacing w:after="0"/>
        <w:ind w:left="0"/>
        <w:jc w:val="both"/>
      </w:pPr>
      <w:r>
        <w:rPr>
          <w:rFonts w:ascii="Times New Roman"/>
          <w:b w:val="false"/>
          <w:i w:val="false"/>
          <w:color w:val="000000"/>
          <w:sz w:val="28"/>
        </w:rPr>
        <w:t>
      4) "цифрлық үкімет" веб-портал – нормативтік құқықтық базаны қоса алғанда, мемлекеттік органдар мен мемлекеттік қызметтерді көрсетуге қатысатын басқа да субъектілер орналастыратын шоғырландырылған ақпаратқа, сондай-ақ электрондық нысанда көрсетілетін мемлекеттік және өзге де қызметтерге қолжетімділік үшін "бір терезені" білдіретін цифрлық нысан;</w:t>
      </w:r>
    </w:p>
    <w:bookmarkEnd w:id="51"/>
    <w:bookmarkStart w:name="z67" w:id="52"/>
    <w:p>
      <w:pPr>
        <w:spacing w:after="0"/>
        <w:ind w:left="0"/>
        <w:jc w:val="both"/>
      </w:pPr>
      <w:r>
        <w:rPr>
          <w:rFonts w:ascii="Times New Roman"/>
          <w:b w:val="false"/>
          <w:i w:val="false"/>
          <w:color w:val="000000"/>
          <w:sz w:val="28"/>
        </w:rPr>
        <w:t>
      5) электрондық цифрлық қолтаңба (бұдан әрі – ЭЦҚ) – электрондық цифрлық қолтаңбаның жабық кілтін және электрондық цифрлық қолтаңба құралдарын пайдалана отырып жасалған, электрондық құжаттың түпнұсқалығын, оның меншік құқығын және мазмұнының өзгермейтіндігін растайтын цифрлық жазба (цифрлық деректер жиынтығы).";</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w:t>
      </w:r>
      <w:r>
        <w:rPr>
          <w:rFonts w:ascii="Times New Roman"/>
          <w:b w:val="false"/>
          <w:i w:val="false"/>
          <w:color w:val="000000"/>
          <w:sz w:val="28"/>
        </w:rPr>
        <w:t>-тармақтар мынадай редакцияда жазылсын:</w:t>
      </w:r>
    </w:p>
    <w:bookmarkStart w:name="z69" w:id="53"/>
    <w:p>
      <w:pPr>
        <w:spacing w:after="0"/>
        <w:ind w:left="0"/>
        <w:jc w:val="both"/>
      </w:pPr>
      <w:r>
        <w:rPr>
          <w:rFonts w:ascii="Times New Roman"/>
          <w:b w:val="false"/>
          <w:i w:val="false"/>
          <w:color w:val="000000"/>
          <w:sz w:val="28"/>
        </w:rPr>
        <w:t>
      "9. Көрсетілетін қызметті беруші мемлекеттік қызметтер көрсету мониторингінің цифрлық жүйесіне мемлекеттік қызмет көрсету сатысы туралы деректерді енгізуді қамтамасыз етеді.</w:t>
      </w:r>
    </w:p>
    <w:bookmarkEnd w:id="53"/>
    <w:bookmarkStart w:name="z70" w:id="54"/>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Қағидаларға</w:t>
      </w:r>
      <w:r>
        <w:rPr>
          <w:rFonts w:ascii="Times New Roman"/>
          <w:b w:val="false"/>
          <w:i w:val="false"/>
          <w:color w:val="000000"/>
          <w:sz w:val="28"/>
        </w:rPr>
        <w:t xml:space="preserve"> өзгерістер және (немесе) толықтырулар енгізу кезінде, Әділет министрлігі "цифрлық үкімет" цифрлық инфрақұрылымының операторына, "Бірыңғай байланыс орталығына", көрсетілетін қызметті берушіге тиісті нормативтік құқықтық акт әділет органдарында мемлекеттік тіркелгеннен кейін үш жұмыс күні ішінде осындай өзгерістер және (немесе) толықтырулар туралы ақпаратты жібереді.</w:t>
      </w:r>
    </w:p>
    <w:bookmarkEnd w:id="54"/>
    <w:bookmarkStart w:name="z71" w:id="55"/>
    <w:p>
      <w:pPr>
        <w:spacing w:after="0"/>
        <w:ind w:left="0"/>
        <w:jc w:val="both"/>
      </w:pPr>
      <w:r>
        <w:rPr>
          <w:rFonts w:ascii="Times New Roman"/>
          <w:b w:val="false"/>
          <w:i w:val="false"/>
          <w:color w:val="000000"/>
          <w:sz w:val="28"/>
        </w:rPr>
        <w:t>
      10. Цифрлық жүйе істен шыққан жағдайда көрсетілетін қызметті беруші уәкілетті органды және/немесе "Ұлттық ақпараттық технологиялар" акционерлік қоғамын хабардар етеді";</w:t>
      </w:r>
    </w:p>
    <w:bookmarkEnd w:id="55"/>
    <w:bookmarkStart w:name="z72" w:id="56"/>
    <w:p>
      <w:pPr>
        <w:spacing w:after="0"/>
        <w:ind w:left="0"/>
        <w:jc w:val="both"/>
      </w:pPr>
      <w:r>
        <w:rPr>
          <w:rFonts w:ascii="Times New Roman"/>
          <w:b w:val="false"/>
          <w:i w:val="false"/>
          <w:color w:val="000000"/>
          <w:sz w:val="28"/>
        </w:rPr>
        <w:t xml:space="preserve">
      "Өндіріп алушының өтініші бойынша атқарушылық құжаттың негізінде атқарушылық іс жүргізуді қозғау" мемлекеттік көрсетілетін қызметтің Қағидаларына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bookmarkEnd w:id="56"/>
    <w:bookmarkStart w:name="z73" w:id="57"/>
    <w:p>
      <w:pPr>
        <w:spacing w:after="0"/>
        <w:ind w:left="0"/>
        <w:jc w:val="both"/>
      </w:pPr>
      <w:r>
        <w:rPr>
          <w:rFonts w:ascii="Times New Roman"/>
          <w:b w:val="false"/>
          <w:i w:val="false"/>
          <w:color w:val="000000"/>
          <w:sz w:val="28"/>
        </w:rPr>
        <w:t xml:space="preserve">
      "Өндіріп алушының өтініші бойынша атқарушылық құжаттың негізінде атқарушылық іс жүргізуді қозғау" мемлекеттік көрсетілетін қызметтің Қағидаларына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жаңа редакцияда жазылсын;</w:t>
      </w:r>
    </w:p>
    <w:bookmarkEnd w:id="57"/>
    <w:bookmarkStart w:name="z74" w:id="58"/>
    <w:p>
      <w:pPr>
        <w:spacing w:after="0"/>
        <w:ind w:left="0"/>
        <w:jc w:val="both"/>
      </w:pPr>
      <w:r>
        <w:rPr>
          <w:rFonts w:ascii="Times New Roman"/>
          <w:b w:val="false"/>
          <w:i w:val="false"/>
          <w:color w:val="000000"/>
          <w:sz w:val="28"/>
        </w:rPr>
        <w:t xml:space="preserve">
      "Өндіріп алушының өтініші бойынша атқарушылық құжаттың негізінде атқарушылық іс жүргізуді қозғау" мемлекеттік көрсетілетін қызметтің Қағидаларына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жаңа редакцияда жазылсын;</w:t>
      </w:r>
    </w:p>
    <w:bookmarkEnd w:id="58"/>
    <w:bookmarkStart w:name="z75" w:id="59"/>
    <w:p>
      <w:pPr>
        <w:spacing w:after="0"/>
        <w:ind w:left="0"/>
        <w:jc w:val="both"/>
      </w:pPr>
      <w:r>
        <w:rPr>
          <w:rFonts w:ascii="Times New Roman"/>
          <w:b w:val="false"/>
          <w:i w:val="false"/>
          <w:color w:val="000000"/>
          <w:sz w:val="28"/>
        </w:rPr>
        <w:t xml:space="preserve">
      "Өндіріп алушының өтініші бойынша атқарушылық құжаттың негізінде атқарушылық іс жүргізуді қозғау" мемлекеттік көрсетілетін қызметтің Қағидаларына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жаңа редакцияда жазылсын;</w:t>
      </w:r>
    </w:p>
    <w:bookmarkEnd w:id="59"/>
    <w:bookmarkStart w:name="z76" w:id="60"/>
    <w:p>
      <w:pPr>
        <w:spacing w:after="0"/>
        <w:ind w:left="0"/>
        <w:jc w:val="both"/>
      </w:pPr>
      <w:r>
        <w:rPr>
          <w:rFonts w:ascii="Times New Roman"/>
          <w:b w:val="false"/>
          <w:i w:val="false"/>
          <w:color w:val="000000"/>
          <w:sz w:val="28"/>
        </w:rPr>
        <w:t xml:space="preserve">
      2. Қазақстан Республикасы Әділет министрлігінің Мәжбүрлеп орындату комитетіне Қазақстан Республикасының заңнамасымен белгіленген тәртіппен: </w:t>
      </w:r>
    </w:p>
    <w:bookmarkEnd w:id="60"/>
    <w:bookmarkStart w:name="z77" w:id="61"/>
    <w:p>
      <w:pPr>
        <w:spacing w:after="0"/>
        <w:ind w:left="0"/>
        <w:jc w:val="both"/>
      </w:pPr>
      <w:r>
        <w:rPr>
          <w:rFonts w:ascii="Times New Roman"/>
          <w:b w:val="false"/>
          <w:i w:val="false"/>
          <w:color w:val="000000"/>
          <w:sz w:val="28"/>
        </w:rPr>
        <w:t>
      1) осы бұйрықты мемлекеттік тіркеуді;</w:t>
      </w:r>
    </w:p>
    <w:bookmarkEnd w:id="61"/>
    <w:bookmarkStart w:name="z78" w:id="62"/>
    <w:p>
      <w:pPr>
        <w:spacing w:after="0"/>
        <w:ind w:left="0"/>
        <w:jc w:val="both"/>
      </w:pPr>
      <w:r>
        <w:rPr>
          <w:rFonts w:ascii="Times New Roman"/>
          <w:b w:val="false"/>
          <w:i w:val="false"/>
          <w:color w:val="000000"/>
          <w:sz w:val="28"/>
        </w:rPr>
        <w:t>
      2) осы бұйрықты Қазақстан Республикасы Әділет министрлігінің ресми интернет-ресурсына орналастыруды қамтамасыз етсін;</w:t>
      </w:r>
    </w:p>
    <w:bookmarkEnd w:id="62"/>
    <w:bookmarkStart w:name="z79" w:id="63"/>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Әділет вице-министріне жүктелсін. </w:t>
      </w:r>
    </w:p>
    <w:bookmarkEnd w:id="63"/>
    <w:bookmarkStart w:name="z80" w:id="64"/>
    <w:p>
      <w:pPr>
        <w:spacing w:after="0"/>
        <w:ind w:left="0"/>
        <w:jc w:val="both"/>
      </w:pPr>
      <w:r>
        <w:rPr>
          <w:rFonts w:ascii="Times New Roman"/>
          <w:b w:val="false"/>
          <w:i w:val="false"/>
          <w:color w:val="000000"/>
          <w:sz w:val="28"/>
        </w:rPr>
        <w:t xml:space="preserve">
      4. Осы бұйрық 2026 жылғы 12 шілдеден бастап қолданысқа енгізілетін осы бұйрықтың </w:t>
      </w:r>
      <w:r>
        <w:rPr>
          <w:rFonts w:ascii="Times New Roman"/>
          <w:b w:val="false"/>
          <w:i w:val="false"/>
          <w:color w:val="000000"/>
          <w:sz w:val="28"/>
        </w:rPr>
        <w:t>1-тармағының</w:t>
      </w:r>
      <w:r>
        <w:rPr>
          <w:rFonts w:ascii="Times New Roman"/>
          <w:b w:val="false"/>
          <w:i w:val="false"/>
          <w:color w:val="000000"/>
          <w:sz w:val="28"/>
        </w:rPr>
        <w:t xml:space="preserve"> алтыншы, жетінші, сегізінші, тоғызыншы, оныншы, он бірінші, он екінші, он үшінші, он төртінші, он бесінші, он алтыншы, жиырмасыншы, жиырма бірінші, жиырма екінші, жиырма үшінші, жиырма төртінші, жиырма бесінші, жиырма алтыншы, жиырма жетінші, жиырма сегізінші, жиырма тоғызыншы, отызыншы, отыз төртінші, отыз бесінші, отыз алтыншы, отыз жетінші, отыз сегізінші, отыз тоғызыншы, қырқыншы және қырық бірінші абзацтарын қоспағанда, алғашқы ресми жарияланған күнінен кейін күнтізбелік он күн өткен соң қолданысқа енгізіледі. </w:t>
      </w:r>
    </w:p>
    <w:bookmarkEnd w:id="6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 Әділет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Сарсембаев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82" w:id="65"/>
    <w:p>
      <w:pPr>
        <w:spacing w:after="0"/>
        <w:ind w:left="0"/>
        <w:jc w:val="both"/>
      </w:pPr>
      <w:r>
        <w:rPr>
          <w:rFonts w:ascii="Times New Roman"/>
          <w:b w:val="false"/>
          <w:i w:val="false"/>
          <w:color w:val="000000"/>
          <w:sz w:val="28"/>
        </w:rPr>
        <w:t>
      "КЕЛІСІЛДІ"</w:t>
      </w:r>
    </w:p>
    <w:bookmarkEnd w:id="65"/>
    <w:p>
      <w:pPr>
        <w:spacing w:after="0"/>
        <w:ind w:left="0"/>
        <w:jc w:val="both"/>
      </w:pPr>
      <w:bookmarkStart w:name="z83" w:id="66"/>
      <w:r>
        <w:rPr>
          <w:rFonts w:ascii="Times New Roman"/>
          <w:b w:val="false"/>
          <w:i w:val="false"/>
          <w:color w:val="000000"/>
          <w:sz w:val="28"/>
        </w:rPr>
        <w:t>
      Қазақстан Республикасының</w:t>
      </w:r>
    </w:p>
    <w:bookmarkEnd w:id="66"/>
    <w:p>
      <w:pPr>
        <w:spacing w:after="0"/>
        <w:ind w:left="0"/>
        <w:jc w:val="both"/>
      </w:pPr>
      <w:r>
        <w:rPr>
          <w:rFonts w:ascii="Times New Roman"/>
          <w:b w:val="false"/>
          <w:i w:val="false"/>
          <w:color w:val="000000"/>
          <w:sz w:val="28"/>
        </w:rPr>
        <w:t>Жасанды интеллект және</w:t>
      </w:r>
    </w:p>
    <w:p>
      <w:pPr>
        <w:spacing w:after="0"/>
        <w:ind w:left="0"/>
        <w:jc w:val="both"/>
      </w:pPr>
      <w:r>
        <w:rPr>
          <w:rFonts w:ascii="Times New Roman"/>
          <w:b w:val="false"/>
          <w:i w:val="false"/>
          <w:color w:val="000000"/>
          <w:sz w:val="28"/>
        </w:rPr>
        <w:t>Цифрлық даму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2026 жылғы 30 мамырдағы</w:t>
            </w:r>
            <w:r>
              <w:br/>
            </w:r>
            <w:r>
              <w:rPr>
                <w:rFonts w:ascii="Times New Roman"/>
                <w:b w:val="false"/>
                <w:i w:val="false"/>
                <w:color w:val="000000"/>
                <w:sz w:val="20"/>
              </w:rPr>
              <w:t>№ 509 Бұйрыққа</w:t>
            </w:r>
            <w:r>
              <w:br/>
            </w:r>
            <w:r>
              <w:rPr>
                <w:rFonts w:ascii="Times New Roman"/>
                <w:b w:val="false"/>
                <w:i w:val="false"/>
                <w:color w:val="000000"/>
                <w:sz w:val="20"/>
              </w:rPr>
              <w:t>1- қосымша</w:t>
            </w:r>
            <w:r>
              <w:br/>
            </w:r>
            <w:r>
              <w:rPr>
                <w:rFonts w:ascii="Times New Roman"/>
                <w:b w:val="false"/>
                <w:i w:val="false"/>
                <w:color w:val="000000"/>
                <w:sz w:val="20"/>
              </w:rPr>
              <w:t>"Жеке сот орындаушысы</w:t>
            </w:r>
            <w:r>
              <w:br/>
            </w:r>
            <w:r>
              <w:rPr>
                <w:rFonts w:ascii="Times New Roman"/>
                <w:b w:val="false"/>
                <w:i w:val="false"/>
                <w:color w:val="000000"/>
                <w:sz w:val="20"/>
              </w:rPr>
              <w:t>қызметімен айналысуға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қызметтің</w:t>
            </w:r>
            <w:r>
              <w:br/>
            </w:r>
            <w:r>
              <w:rPr>
                <w:rFonts w:ascii="Times New Roman"/>
                <w:b w:val="false"/>
                <w:i w:val="false"/>
                <w:color w:val="000000"/>
                <w:sz w:val="20"/>
              </w:rPr>
              <w:t>қағидаларына 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орындаушысы қызметімен айналысу құқығына үміткер адамдарды аттестаттаудан өткізу" мемлекеттік көрсетілетін қызметке қойылатын негізгі талаптардың тізбесі (бұдан әрі – Тізбе).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облыстардың, республикалық маңызы бар қалалардың және астананың аумақтық әділет органдары көрсетеді.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үкіметтің" веб-порталы: www.egov.kz, www.elicense.kz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Тіркеген уақыттан бастап 15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нысанын/мемлекеттік қызмет көрсету нәтижесін ұсыну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(ішінара цифрландырылған)/ "Композиттік қызмет" көрсетілетін) бір өтініш негізінде көрсетілетін бірнеше мемлекеттік қызметтердің жиынтығын көздейді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Аттестаттау/аттестаттамау туралы шешім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 алушыдан алынатын төлемақы мөлшері және Қазақстан Республикасының заңнамасында көзделген мән-жайларда оны алу тәсілдер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Алынбайды.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67"/>
          <w:p>
            <w:pPr>
              <w:spacing w:after="20"/>
              <w:ind w:left="20"/>
              <w:jc w:val="both"/>
            </w:pPr>
            <w:r>
              <w:rPr>
                <w:rFonts w:ascii="Times New Roman"/>
                <w:b w:val="false"/>
                <w:i w:val="false"/>
                <w:color w:val="000000"/>
                <w:sz w:val="20"/>
              </w:rPr>
              <w:t>
Жұмыс кестесі:</w:t>
            </w:r>
          </w:p>
          <w:bookmarkEnd w:id="67"/>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беруші - демалыс және мереке күндерін қоспағанда, дүйсенбіден бастап жұманы қоса алғанда, сағат 13.00-ден 14.30-ға дейінгі түскі үзіліспен сағат 9.00-ден 18.30-ға дейін; өтінімдерді қабылдау - 9.00-ден 17.30-ға дейін.</w:t>
            </w:r>
          </w:p>
          <w:p>
            <w:pPr>
              <w:spacing w:after="20"/>
              <w:ind w:left="20"/>
              <w:jc w:val="both"/>
            </w:pPr>
            <w:r>
              <w:rPr>
                <w:rFonts w:ascii="Times New Roman"/>
                <w:b w:val="false"/>
                <w:i w:val="false"/>
                <w:color w:val="000000"/>
                <w:sz w:val="20"/>
              </w:rPr>
              <w:t>
2) портал - техникалық жұмыстарды жүргізуге байланысты үзілістерді қоспағанда, тәулік бойы (көрсетілетін қызметті алушы жұмыс уақыты аяқталғаннан кейін, демалыс және мереке күндері жүгінген кезде, Қазақстан Республикасының Еңбек кодексіне және "Қазақстан Республикасындағы мерекелер туралы" Қазақстан Республикасының Заңына сәйкес мемлекеттік қызметті алуға өтінішті тіркеу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орындаушысы қызметімен айналысу құқығына аттестаттаудан өтуге жіберу туралы Қағидалардың 2-қосымшасына сәйкес электрондық құжат нысанындағы өтініш. Көрсетілетін қызметті алушының жеке басын куәландыратын құжаты, психикалық, мінез-құлықтық, оның ішінде психикаға белсенді әсер ететін заттарды тұтынуға байланысты бұзылушылықтарының (ауруларының) себебі бойынша психикалық денсаулық саласында медициналық көмек көрсететін ұйымдарда есепте тұрғандығы/тұрмағандығы туралы, мүгедектігі туралы мәліметтерді көрсетілетін қызметті беруші тиісті ақпараттық жүйелерден "цифрлық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68"/>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дәйексіздігі анықталғанда;</w:t>
            </w:r>
          </w:p>
          <w:bookmarkEnd w:id="68"/>
          <w:p>
            <w:pPr>
              <w:spacing w:after="20"/>
              <w:ind w:left="20"/>
              <w:jc w:val="both"/>
            </w:pPr>
            <w:r>
              <w:rPr>
                <w:rFonts w:ascii="Times New Roman"/>
                <w:b w:val="false"/>
                <w:i w:val="false"/>
                <w:color w:val="000000"/>
                <w:sz w:val="20"/>
              </w:rPr>
              <w:t>
</w:t>
            </w:r>
            <w:r>
              <w:rPr>
                <w:rFonts w:ascii="Times New Roman"/>
                <w:b w:val="false"/>
                <w:i w:val="false"/>
                <w:color w:val="000000"/>
                <w:sz w:val="20"/>
              </w:rPr>
              <w:t>2) "Атқарушылық iс жүргiзу және сот орындаушыларының мәртебесi туралы" Қазақстан Республикасы Заңының 140-бабының 2-тармағында белгіленген шектеулер анықталғанда.</w:t>
            </w:r>
          </w:p>
          <w:p>
            <w:pPr>
              <w:spacing w:after="20"/>
              <w:ind w:left="20"/>
              <w:jc w:val="both"/>
            </w:pPr>
            <w:r>
              <w:rPr>
                <w:rFonts w:ascii="Times New Roman"/>
                <w:b w:val="false"/>
                <w:i w:val="false"/>
                <w:color w:val="000000"/>
                <w:sz w:val="20"/>
              </w:rPr>
              <w:t>
3)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"Жеке сот орындаушысында тағылымдамадан өту қағидасын бекіту туралы" Қазақстан Республикасы Әділет министрінің 2019 жылғы 26 қарашадағы № 561 бұйрығымен (Нормативтік құқықтық актілерді мемлекеттік тіркеу тізілімінде № 19669 болып тіркелген) белгіленген талаптарға сәйкес келмегенде.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мекенжайлары көрсетілетін қызметті берушінің ресми интернет-ресурсы - www.adilet.gov.kz орналастырылған. Көрсетілетін қызметті алушының мемлекеттік қызмет көрсету тәртібі мен мәртебесі туралы ақпаратты порталда "жеке кабинеті" арқылы қашықтықтан қол жеткізу режимінде, сондай-ақ көрсетілетін қызметті алушының және Бірыңғай байланыс орталығының телефондары арқылы алу мүмкіндігі бар. Мемлекеттік көрсетілетін қызмет мәселелері бойынша анықтама қызметтерінің байланыс телефондары көрсетілетін қызметті берушінің интернет-ресурстарында көрсетілген, Бірыңғай байланыс орталығы: 1414, 8 800 080 7777. Көрсетілетін қызметті алушы "Жеке сот орындаушысы қызметімен айналысу құқығына үміткер адамдарды аттестаттаудан өткізу және жеке сот орындаушысы қызметімен айналысуға лицензия беру" композиттік қызметін алу үшін электрондық құжат нысанында "цифрлық үкімет" www.egov.kz веб-порталы арқылы көрсетілетін қызметті берушіге бір өтініш жолдайды.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2026 жылғы 30 мамырдағы</w:t>
            </w:r>
            <w:r>
              <w:br/>
            </w:r>
            <w:r>
              <w:rPr>
                <w:rFonts w:ascii="Times New Roman"/>
                <w:b w:val="false"/>
                <w:i w:val="false"/>
                <w:color w:val="000000"/>
                <w:sz w:val="20"/>
              </w:rPr>
              <w:t>№ 509 бұйрыққа</w:t>
            </w:r>
            <w:r>
              <w:br/>
            </w:r>
            <w:r>
              <w:rPr>
                <w:rFonts w:ascii="Times New Roman"/>
                <w:b w:val="false"/>
                <w:i w:val="false"/>
                <w:color w:val="000000"/>
                <w:sz w:val="20"/>
              </w:rPr>
              <w:t>2- қосымша</w:t>
            </w:r>
            <w:r>
              <w:br/>
            </w:r>
            <w:r>
              <w:rPr>
                <w:rFonts w:ascii="Times New Roman"/>
                <w:b w:val="false"/>
                <w:i w:val="false"/>
                <w:color w:val="000000"/>
                <w:sz w:val="20"/>
              </w:rPr>
              <w:t>"Жеке сот орындаушысы</w:t>
            </w:r>
            <w:r>
              <w:br/>
            </w:r>
            <w:r>
              <w:rPr>
                <w:rFonts w:ascii="Times New Roman"/>
                <w:b w:val="false"/>
                <w:i w:val="false"/>
                <w:color w:val="000000"/>
                <w:sz w:val="20"/>
              </w:rPr>
              <w:t>қызметімен айналысу құқығына</w:t>
            </w:r>
            <w:r>
              <w:br/>
            </w:r>
            <w:r>
              <w:rPr>
                <w:rFonts w:ascii="Times New Roman"/>
                <w:b w:val="false"/>
                <w:i w:val="false"/>
                <w:color w:val="000000"/>
                <w:sz w:val="20"/>
              </w:rPr>
              <w:t>үміткер адамдарды</w:t>
            </w:r>
            <w:r>
              <w:br/>
            </w:r>
            <w:r>
              <w:rPr>
                <w:rFonts w:ascii="Times New Roman"/>
                <w:b w:val="false"/>
                <w:i w:val="false"/>
                <w:color w:val="000000"/>
                <w:sz w:val="20"/>
              </w:rPr>
              <w:t>аттестаттаудан өткізу"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қызметтің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r>
              <w:br/>
            </w:r>
            <w:r>
              <w:rPr>
                <w:rFonts w:ascii="Times New Roman"/>
                <w:b w:val="false"/>
                <w:i w:val="false"/>
                <w:color w:val="000000"/>
                <w:sz w:val="20"/>
              </w:rPr>
              <w:t>Облыстардың, республикалық</w:t>
            </w:r>
            <w:r>
              <w:br/>
            </w:r>
            <w:r>
              <w:rPr>
                <w:rFonts w:ascii="Times New Roman"/>
                <w:b w:val="false"/>
                <w:i w:val="false"/>
                <w:color w:val="000000"/>
                <w:sz w:val="20"/>
              </w:rPr>
              <w:t>маңызы бар қалалардың және</w:t>
            </w:r>
            <w:r>
              <w:br/>
            </w:r>
            <w:r>
              <w:rPr>
                <w:rFonts w:ascii="Times New Roman"/>
                <w:b w:val="false"/>
                <w:i w:val="false"/>
                <w:color w:val="000000"/>
                <w:sz w:val="20"/>
              </w:rPr>
              <w:t>астананың аумақтық әділет органына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тұлғаның, аты, әкесiнiң аты(болған жағдайда),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тегi), жеке сәйкестендіру нөмірі)</w:t>
            </w:r>
          </w:p>
        </w:tc>
      </w:tr>
    </w:tbl>
    <w:bookmarkStart w:name="z94" w:id="69"/>
    <w:p>
      <w:pPr>
        <w:spacing w:after="0"/>
        <w:ind w:left="0"/>
        <w:jc w:val="both"/>
      </w:pPr>
      <w:r>
        <w:rPr>
          <w:rFonts w:ascii="Times New Roman"/>
          <w:b w:val="false"/>
          <w:i w:val="false"/>
          <w:color w:val="000000"/>
          <w:sz w:val="28"/>
        </w:rPr>
        <w:t>
      Жеке сот орындаушысы қызметімен айналысу құқығына үміткер адамдарды аттестаттау үшін өтініш</w:t>
      </w:r>
    </w:p>
    <w:bookmarkEnd w:id="69"/>
    <w:bookmarkStart w:name="z95" w:id="70"/>
    <w:p>
      <w:pPr>
        <w:spacing w:after="0"/>
        <w:ind w:left="0"/>
        <w:jc w:val="both"/>
      </w:pPr>
      <w:r>
        <w:rPr>
          <w:rFonts w:ascii="Times New Roman"/>
          <w:b w:val="false"/>
          <w:i w:val="false"/>
          <w:color w:val="000000"/>
          <w:sz w:val="28"/>
        </w:rPr>
        <w:t>
      1. Мені жеке сот орындаушысы қызметімен айналысуға үміткер адамдарды аттестаттауға жіберуіңізді сұраймын</w:t>
      </w:r>
    </w:p>
    <w:bookmarkEnd w:id="70"/>
    <w:bookmarkStart w:name="z96" w:id="71"/>
    <w:p>
      <w:pPr>
        <w:spacing w:after="0"/>
        <w:ind w:left="0"/>
        <w:jc w:val="both"/>
      </w:pPr>
      <w:r>
        <w:rPr>
          <w:rFonts w:ascii="Times New Roman"/>
          <w:b w:val="false"/>
          <w:i w:val="false"/>
          <w:color w:val="000000"/>
          <w:sz w:val="28"/>
        </w:rPr>
        <w:t>
      1) Дипломы туралы мәліметтер:</w:t>
      </w:r>
    </w:p>
    <w:bookmarkEnd w:id="71"/>
    <w:bookmarkStart w:name="z97" w:id="72"/>
    <w:p>
      <w:pPr>
        <w:spacing w:after="0"/>
        <w:ind w:left="0"/>
        <w:jc w:val="both"/>
      </w:pPr>
      <w:r>
        <w:rPr>
          <w:rFonts w:ascii="Times New Roman"/>
          <w:b w:val="false"/>
          <w:i w:val="false"/>
          <w:color w:val="000000"/>
          <w:sz w:val="28"/>
        </w:rPr>
        <w:t>
      1. Жоғары оқу орнының атауы _________________________</w:t>
      </w:r>
    </w:p>
    <w:bookmarkEnd w:id="72"/>
    <w:bookmarkStart w:name="z98" w:id="73"/>
    <w:p>
      <w:pPr>
        <w:spacing w:after="0"/>
        <w:ind w:left="0"/>
        <w:jc w:val="both"/>
      </w:pPr>
      <w:r>
        <w:rPr>
          <w:rFonts w:ascii="Times New Roman"/>
          <w:b w:val="false"/>
          <w:i w:val="false"/>
          <w:color w:val="000000"/>
          <w:sz w:val="28"/>
        </w:rPr>
        <w:t>
      2. Мамандық шифрі _______________________</w:t>
      </w:r>
    </w:p>
    <w:bookmarkEnd w:id="73"/>
    <w:bookmarkStart w:name="z99" w:id="74"/>
    <w:p>
      <w:pPr>
        <w:spacing w:after="0"/>
        <w:ind w:left="0"/>
        <w:jc w:val="both"/>
      </w:pPr>
      <w:r>
        <w:rPr>
          <w:rFonts w:ascii="Times New Roman"/>
          <w:b w:val="false"/>
          <w:i w:val="false"/>
          <w:color w:val="000000"/>
          <w:sz w:val="28"/>
        </w:rPr>
        <w:t>
      3. Дипломның нөмірі_______________________</w:t>
      </w:r>
    </w:p>
    <w:bookmarkEnd w:id="74"/>
    <w:bookmarkStart w:name="z100" w:id="75"/>
    <w:p>
      <w:pPr>
        <w:spacing w:after="0"/>
        <w:ind w:left="0"/>
        <w:jc w:val="both"/>
      </w:pPr>
      <w:r>
        <w:rPr>
          <w:rFonts w:ascii="Times New Roman"/>
          <w:b w:val="false"/>
          <w:i w:val="false"/>
          <w:color w:val="000000"/>
          <w:sz w:val="28"/>
        </w:rPr>
        <w:t>
      4. Дипломның берілген күні ____________________________</w:t>
      </w:r>
    </w:p>
    <w:bookmarkEnd w:id="75"/>
    <w:bookmarkStart w:name="z101" w:id="76"/>
    <w:p>
      <w:pPr>
        <w:spacing w:after="0"/>
        <w:ind w:left="0"/>
        <w:jc w:val="both"/>
      </w:pPr>
      <w:r>
        <w:rPr>
          <w:rFonts w:ascii="Times New Roman"/>
          <w:b w:val="false"/>
          <w:i w:val="false"/>
          <w:color w:val="000000"/>
          <w:sz w:val="28"/>
        </w:rPr>
        <w:t>
      2) "Білім туралы" Қазақстан Республикасы Заңына сәйкес нострификациялау немесе</w:t>
      </w:r>
    </w:p>
    <w:bookmarkEnd w:id="76"/>
    <w:bookmarkStart w:name="z102" w:id="77"/>
    <w:p>
      <w:pPr>
        <w:spacing w:after="0"/>
        <w:ind w:left="0"/>
        <w:jc w:val="both"/>
      </w:pPr>
      <w:r>
        <w:rPr>
          <w:rFonts w:ascii="Times New Roman"/>
          <w:b w:val="false"/>
          <w:i w:val="false"/>
          <w:color w:val="000000"/>
          <w:sz w:val="28"/>
        </w:rPr>
        <w:t>
      тану рәсімдерінен өткенін растайтын құжат:</w:t>
      </w:r>
    </w:p>
    <w:bookmarkEnd w:id="77"/>
    <w:bookmarkStart w:name="z103" w:id="78"/>
    <w:p>
      <w:pPr>
        <w:spacing w:after="0"/>
        <w:ind w:left="0"/>
        <w:jc w:val="both"/>
      </w:pPr>
      <w:r>
        <w:rPr>
          <w:rFonts w:ascii="Times New Roman"/>
          <w:b w:val="false"/>
          <w:i w:val="false"/>
          <w:color w:val="000000"/>
          <w:sz w:val="28"/>
        </w:rPr>
        <w:t>
      Сериясы және нөмірі ___________________________________________</w:t>
      </w:r>
    </w:p>
    <w:bookmarkEnd w:id="78"/>
    <w:bookmarkStart w:name="z104" w:id="79"/>
    <w:p>
      <w:pPr>
        <w:spacing w:after="0"/>
        <w:ind w:left="0"/>
        <w:jc w:val="both"/>
      </w:pPr>
      <w:r>
        <w:rPr>
          <w:rFonts w:ascii="Times New Roman"/>
          <w:b w:val="false"/>
          <w:i w:val="false"/>
          <w:color w:val="000000"/>
          <w:sz w:val="28"/>
        </w:rPr>
        <w:t>
      3) Тағылымдамадан өткені туралы қорытынды:</w:t>
      </w:r>
    </w:p>
    <w:bookmarkEnd w:id="79"/>
    <w:bookmarkStart w:name="z105" w:id="80"/>
    <w:p>
      <w:pPr>
        <w:spacing w:after="0"/>
        <w:ind w:left="0"/>
        <w:jc w:val="both"/>
      </w:pPr>
      <w:r>
        <w:rPr>
          <w:rFonts w:ascii="Times New Roman"/>
          <w:b w:val="false"/>
          <w:i w:val="false"/>
          <w:color w:val="000000"/>
          <w:sz w:val="28"/>
        </w:rPr>
        <w:t>
      1. Тағылымдамадан өткені туралы қорытындыны бекіту күні _____________</w:t>
      </w:r>
    </w:p>
    <w:bookmarkEnd w:id="80"/>
    <w:bookmarkStart w:name="z106" w:id="81"/>
    <w:p>
      <w:pPr>
        <w:spacing w:after="0"/>
        <w:ind w:left="0"/>
        <w:jc w:val="both"/>
      </w:pPr>
      <w:r>
        <w:rPr>
          <w:rFonts w:ascii="Times New Roman"/>
          <w:b w:val="false"/>
          <w:i w:val="false"/>
          <w:color w:val="000000"/>
          <w:sz w:val="28"/>
        </w:rPr>
        <w:t>
      2. ________________ облысының/қаласының жеке сот орындаушыларының өңірлік палатасы</w:t>
      </w:r>
    </w:p>
    <w:bookmarkEnd w:id="81"/>
    <w:bookmarkStart w:name="z107" w:id="82"/>
    <w:p>
      <w:pPr>
        <w:spacing w:after="0"/>
        <w:ind w:left="0"/>
        <w:jc w:val="both"/>
      </w:pPr>
      <w:r>
        <w:rPr>
          <w:rFonts w:ascii="Times New Roman"/>
          <w:b w:val="false"/>
          <w:i w:val="false"/>
          <w:color w:val="000000"/>
          <w:sz w:val="28"/>
        </w:rPr>
        <w:t>
      3. Тағылымдаманың жетекшісі____________________________________</w:t>
      </w:r>
    </w:p>
    <w:bookmarkEnd w:id="82"/>
    <w:bookmarkStart w:name="z108" w:id="83"/>
    <w:p>
      <w:pPr>
        <w:spacing w:after="0"/>
        <w:ind w:left="0"/>
        <w:jc w:val="both"/>
      </w:pPr>
      <w:r>
        <w:rPr>
          <w:rFonts w:ascii="Times New Roman"/>
          <w:b w:val="false"/>
          <w:i w:val="false"/>
          <w:color w:val="000000"/>
          <w:sz w:val="28"/>
        </w:rPr>
        <w:t>
      4. Тағылымдаманың басталу күні____________________________________</w:t>
      </w:r>
    </w:p>
    <w:bookmarkEnd w:id="83"/>
    <w:bookmarkStart w:name="z109" w:id="84"/>
    <w:p>
      <w:pPr>
        <w:spacing w:after="0"/>
        <w:ind w:left="0"/>
        <w:jc w:val="both"/>
      </w:pPr>
      <w:r>
        <w:rPr>
          <w:rFonts w:ascii="Times New Roman"/>
          <w:b w:val="false"/>
          <w:i w:val="false"/>
          <w:color w:val="000000"/>
          <w:sz w:val="28"/>
        </w:rPr>
        <w:t>
      5. Тағылымдаманың аяқталған күні _________________________________</w:t>
      </w:r>
    </w:p>
    <w:bookmarkEnd w:id="84"/>
    <w:bookmarkStart w:name="z110" w:id="85"/>
    <w:p>
      <w:pPr>
        <w:spacing w:after="0"/>
        <w:ind w:left="0"/>
        <w:jc w:val="both"/>
      </w:pPr>
      <w:r>
        <w:rPr>
          <w:rFonts w:ascii="Times New Roman"/>
          <w:b w:val="false"/>
          <w:i w:val="false"/>
          <w:color w:val="000000"/>
          <w:sz w:val="28"/>
        </w:rPr>
        <w:t>
      Жеке тұлғаның тұрғылықты жері, мекенжайы _______________________, электрондық поштасы _____________, байланыс телефоны__________________</w:t>
      </w:r>
    </w:p>
    <w:bookmarkEnd w:id="85"/>
    <w:bookmarkStart w:name="z111" w:id="86"/>
    <w:p>
      <w:pPr>
        <w:spacing w:after="0"/>
        <w:ind w:left="0"/>
        <w:jc w:val="both"/>
      </w:pPr>
      <w:r>
        <w:rPr>
          <w:rFonts w:ascii="Times New Roman"/>
          <w:b w:val="false"/>
          <w:i w:val="false"/>
          <w:color w:val="000000"/>
          <w:sz w:val="28"/>
        </w:rPr>
        <w:t>
      Осымен:</w:t>
      </w:r>
    </w:p>
    <w:bookmarkEnd w:id="86"/>
    <w:bookmarkStart w:name="z112" w:id="87"/>
    <w:p>
      <w:pPr>
        <w:spacing w:after="0"/>
        <w:ind w:left="0"/>
        <w:jc w:val="both"/>
      </w:pPr>
      <w:r>
        <w:rPr>
          <w:rFonts w:ascii="Times New Roman"/>
          <w:b w:val="false"/>
          <w:i w:val="false"/>
          <w:color w:val="000000"/>
          <w:sz w:val="28"/>
        </w:rPr>
        <w:t>
      Көрсетілген барлық деректердің ресми байланыс болып табылатындығы және аттестаттауға жіберілгені немесе одан бас тарту мәселелері бойынша, сондай-ақ лицензияны және (немесе) лицензияға қосымшаны беру немесе беруден бас тарту мәселелері бойынша кез келген ақпаратты жіберуге болатыны;</w:t>
      </w:r>
    </w:p>
    <w:bookmarkEnd w:id="87"/>
    <w:bookmarkStart w:name="z113" w:id="88"/>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сотпен тыйым салынмағаны;</w:t>
      </w:r>
    </w:p>
    <w:bookmarkEnd w:id="88"/>
    <w:bookmarkStart w:name="z114" w:id="89"/>
    <w:p>
      <w:pPr>
        <w:spacing w:after="0"/>
        <w:ind w:left="0"/>
        <w:jc w:val="both"/>
      </w:pPr>
      <w:r>
        <w:rPr>
          <w:rFonts w:ascii="Times New Roman"/>
          <w:b w:val="false"/>
          <w:i w:val="false"/>
          <w:color w:val="000000"/>
          <w:sz w:val="28"/>
        </w:rPr>
        <w:t>
      Өсы өтініште көрсетілген барлық деректер шынайы, ұсынған деректер үшін жеке жауапты болатыны;</w:t>
      </w:r>
    </w:p>
    <w:bookmarkEnd w:id="89"/>
    <w:bookmarkStart w:name="z115" w:id="90"/>
    <w:p>
      <w:pPr>
        <w:spacing w:after="0"/>
        <w:ind w:left="0"/>
        <w:jc w:val="both"/>
      </w:pPr>
      <w:r>
        <w:rPr>
          <w:rFonts w:ascii="Times New Roman"/>
          <w:b w:val="false"/>
          <w:i w:val="false"/>
          <w:color w:val="000000"/>
          <w:sz w:val="28"/>
        </w:rPr>
        <w:t>
      Өтініш берушінің лицензияны және (немесе) лицензияға қосымшаны беру кезінде цифрлық жүйелерде қамтылған, заңмен қорғалатын құпияны құрайтын қолжетімділігі шектеулі заңмен қорғалатын құпияны құрайтын дербес деректерді пайдалануға келісімін беретіні;</w:t>
      </w:r>
    </w:p>
    <w:bookmarkEnd w:id="90"/>
    <w:bookmarkStart w:name="z116" w:id="91"/>
    <w:p>
      <w:pPr>
        <w:spacing w:after="0"/>
        <w:ind w:left="0"/>
        <w:jc w:val="both"/>
      </w:pPr>
      <w:r>
        <w:rPr>
          <w:rFonts w:ascii="Times New Roman"/>
          <w:b w:val="false"/>
          <w:i w:val="false"/>
          <w:color w:val="000000"/>
          <w:sz w:val="28"/>
        </w:rPr>
        <w:t>
      Денсаулық сақтау ұйымдарына "Наркологиялық науқастар тіркелімі" және "Психикалық науқастар тіркелімі" диспансерлік есепте тұрғандығы туралы анықтама алу үшін электронды түрде сұрау салуға және нәтижелерін көрсетілетін қызметті берушіге беруге келісетіні расталады.</w:t>
      </w:r>
    </w:p>
    <w:bookmarkEnd w:id="91"/>
    <w:p>
      <w:pPr>
        <w:spacing w:after="0"/>
        <w:ind w:left="0"/>
        <w:jc w:val="both"/>
      </w:pPr>
      <w:bookmarkStart w:name="z117" w:id="92"/>
      <w:r>
        <w:rPr>
          <w:rFonts w:ascii="Times New Roman"/>
          <w:b w:val="false"/>
          <w:i w:val="false"/>
          <w:color w:val="000000"/>
          <w:sz w:val="28"/>
        </w:rPr>
        <w:t>
      ______________________________________________</w:t>
      </w:r>
    </w:p>
    <w:bookmarkEnd w:id="92"/>
    <w:p>
      <w:pPr>
        <w:spacing w:after="0"/>
        <w:ind w:left="0"/>
        <w:jc w:val="both"/>
      </w:pPr>
      <w:r>
        <w:rPr>
          <w:rFonts w:ascii="Times New Roman"/>
          <w:b w:val="false"/>
          <w:i w:val="false"/>
          <w:color w:val="000000"/>
          <w:sz w:val="28"/>
        </w:rPr>
        <w:t>(ЭЦҚ) (тегі, аты, әкесінің аты (болған жағдайда)</w:t>
      </w:r>
    </w:p>
    <w:p>
      <w:pPr>
        <w:spacing w:after="0"/>
        <w:ind w:left="0"/>
        <w:jc w:val="both"/>
      </w:pPr>
      <w:r>
        <w:rPr>
          <w:rFonts w:ascii="Times New Roman"/>
          <w:b w:val="false"/>
          <w:i w:val="false"/>
          <w:color w:val="000000"/>
          <w:sz w:val="28"/>
        </w:rPr>
        <w:t>Толтырылған күні: 20___ жылғы "__"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2026 жылғы 30 мамырдағы</w:t>
            </w:r>
            <w:r>
              <w:br/>
            </w:r>
            <w:r>
              <w:rPr>
                <w:rFonts w:ascii="Times New Roman"/>
                <w:b w:val="false"/>
                <w:i w:val="false"/>
                <w:color w:val="000000"/>
                <w:sz w:val="20"/>
              </w:rPr>
              <w:t>№ 509 бұйрыққа</w:t>
            </w:r>
            <w:r>
              <w:br/>
            </w:r>
            <w:r>
              <w:rPr>
                <w:rFonts w:ascii="Times New Roman"/>
                <w:b w:val="false"/>
                <w:i w:val="false"/>
                <w:color w:val="000000"/>
                <w:sz w:val="20"/>
              </w:rPr>
              <w:t>3-қосымша</w:t>
            </w:r>
            <w:r>
              <w:br/>
            </w:r>
            <w:r>
              <w:rPr>
                <w:rFonts w:ascii="Times New Roman"/>
                <w:b w:val="false"/>
                <w:i w:val="false"/>
                <w:color w:val="000000"/>
                <w:sz w:val="20"/>
              </w:rPr>
              <w:t>"Жеке сот орындаушысы</w:t>
            </w:r>
            <w:r>
              <w:br/>
            </w:r>
            <w:r>
              <w:rPr>
                <w:rFonts w:ascii="Times New Roman"/>
                <w:b w:val="false"/>
                <w:i w:val="false"/>
                <w:color w:val="000000"/>
                <w:sz w:val="20"/>
              </w:rPr>
              <w:t>қызметімен айналысу құқығына</w:t>
            </w:r>
            <w:r>
              <w:br/>
            </w:r>
            <w:r>
              <w:rPr>
                <w:rFonts w:ascii="Times New Roman"/>
                <w:b w:val="false"/>
                <w:i w:val="false"/>
                <w:color w:val="000000"/>
                <w:sz w:val="20"/>
              </w:rPr>
              <w:t>үміткер адамдарды</w:t>
            </w:r>
            <w:r>
              <w:br/>
            </w:r>
            <w:r>
              <w:rPr>
                <w:rFonts w:ascii="Times New Roman"/>
                <w:b w:val="false"/>
                <w:i w:val="false"/>
                <w:color w:val="000000"/>
                <w:sz w:val="20"/>
              </w:rPr>
              <w:t>аттестаттаудан өткізу"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қызметтің 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Облыстардың, республикалық</w:t>
            </w:r>
            <w:r>
              <w:br/>
            </w:r>
            <w:r>
              <w:rPr>
                <w:rFonts w:ascii="Times New Roman"/>
                <w:b w:val="false"/>
                <w:i w:val="false"/>
                <w:color w:val="000000"/>
                <w:sz w:val="20"/>
              </w:rPr>
              <w:t>маңызы бар қалалардың және</w:t>
            </w:r>
            <w:r>
              <w:br/>
            </w:r>
            <w:r>
              <w:rPr>
                <w:rFonts w:ascii="Times New Roman"/>
                <w:b w:val="false"/>
                <w:i w:val="false"/>
                <w:color w:val="000000"/>
                <w:sz w:val="20"/>
              </w:rPr>
              <w:t xml:space="preserve">астананың аумақтық әділет </w:t>
            </w:r>
            <w:r>
              <w:br/>
            </w:r>
            <w:r>
              <w:rPr>
                <w:rFonts w:ascii="Times New Roman"/>
                <w:b w:val="false"/>
                <w:i w:val="false"/>
                <w:color w:val="000000"/>
                <w:sz w:val="20"/>
              </w:rPr>
              <w:t>органына</w:t>
            </w:r>
            <w:r>
              <w:br/>
            </w:r>
            <w:r>
              <w:rPr>
                <w:rFonts w:ascii="Times New Roman"/>
                <w:b w:val="false"/>
                <w:i w:val="false"/>
                <w:color w:val="000000"/>
                <w:sz w:val="20"/>
              </w:rPr>
              <w:t>________________________________</w:t>
            </w:r>
            <w:r>
              <w:br/>
            </w: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тұлғаның тегi, аты, әкесiнiң аты</w:t>
            </w:r>
            <w:r>
              <w:br/>
            </w:r>
            <w:r>
              <w:rPr>
                <w:rFonts w:ascii="Times New Roman"/>
                <w:b w:val="false"/>
                <w:i w:val="false"/>
                <w:color w:val="000000"/>
                <w:sz w:val="20"/>
              </w:rPr>
              <w:t>(болған жағдайда), жеке</w:t>
            </w:r>
            <w:r>
              <w:br/>
            </w:r>
            <w:r>
              <w:rPr>
                <w:rFonts w:ascii="Times New Roman"/>
                <w:b w:val="false"/>
                <w:i w:val="false"/>
                <w:color w:val="000000"/>
                <w:sz w:val="20"/>
              </w:rPr>
              <w:t>сәйкестендіру нөмірі)</w:t>
            </w:r>
          </w:p>
        </w:tc>
      </w:tr>
    </w:tbl>
    <w:bookmarkStart w:name="z121" w:id="93"/>
    <w:p>
      <w:pPr>
        <w:spacing w:after="0"/>
        <w:ind w:left="0"/>
        <w:jc w:val="both"/>
      </w:pPr>
      <w:r>
        <w:rPr>
          <w:rFonts w:ascii="Times New Roman"/>
          <w:b w:val="false"/>
          <w:i w:val="false"/>
          <w:color w:val="000000"/>
          <w:sz w:val="28"/>
        </w:rPr>
        <w:t>
      Жеке сот орындаушысы қызметімен айналысу құқығына үміткер адамдарды аттестаттауға және жеке сот орындаушысы қызметімен айналысуға лицензия беру туралы өтініш</w:t>
      </w:r>
    </w:p>
    <w:bookmarkEnd w:id="93"/>
    <w:bookmarkStart w:name="z122" w:id="94"/>
    <w:p>
      <w:pPr>
        <w:spacing w:after="0"/>
        <w:ind w:left="0"/>
        <w:jc w:val="both"/>
      </w:pPr>
      <w:r>
        <w:rPr>
          <w:rFonts w:ascii="Times New Roman"/>
          <w:b w:val="false"/>
          <w:i w:val="false"/>
          <w:color w:val="000000"/>
          <w:sz w:val="28"/>
        </w:rPr>
        <w:t>
      1. Мені жеке сот орындаушысы қызметімен айналысу құқығына үміткер адамдарды аттестаттауға жіберуіңізді сұраймын</w:t>
      </w:r>
    </w:p>
    <w:bookmarkEnd w:id="94"/>
    <w:bookmarkStart w:name="z123" w:id="95"/>
    <w:p>
      <w:pPr>
        <w:spacing w:after="0"/>
        <w:ind w:left="0"/>
        <w:jc w:val="both"/>
      </w:pPr>
      <w:r>
        <w:rPr>
          <w:rFonts w:ascii="Times New Roman"/>
          <w:b w:val="false"/>
          <w:i w:val="false"/>
          <w:color w:val="000000"/>
          <w:sz w:val="28"/>
        </w:rPr>
        <w:t>
      1) Дипломы туралы мәліметтер:</w:t>
      </w:r>
    </w:p>
    <w:bookmarkEnd w:id="95"/>
    <w:bookmarkStart w:name="z124" w:id="96"/>
    <w:p>
      <w:pPr>
        <w:spacing w:after="0"/>
        <w:ind w:left="0"/>
        <w:jc w:val="both"/>
      </w:pPr>
      <w:r>
        <w:rPr>
          <w:rFonts w:ascii="Times New Roman"/>
          <w:b w:val="false"/>
          <w:i w:val="false"/>
          <w:color w:val="000000"/>
          <w:sz w:val="28"/>
        </w:rPr>
        <w:t>
      1. Жоғары оқу орнының атауы _________________________</w:t>
      </w:r>
    </w:p>
    <w:bookmarkEnd w:id="96"/>
    <w:bookmarkStart w:name="z125" w:id="97"/>
    <w:p>
      <w:pPr>
        <w:spacing w:after="0"/>
        <w:ind w:left="0"/>
        <w:jc w:val="both"/>
      </w:pPr>
      <w:r>
        <w:rPr>
          <w:rFonts w:ascii="Times New Roman"/>
          <w:b w:val="false"/>
          <w:i w:val="false"/>
          <w:color w:val="000000"/>
          <w:sz w:val="28"/>
        </w:rPr>
        <w:t>
      2. Мамандық шифрі __________________________________</w:t>
      </w:r>
    </w:p>
    <w:bookmarkEnd w:id="97"/>
    <w:bookmarkStart w:name="z126" w:id="98"/>
    <w:p>
      <w:pPr>
        <w:spacing w:after="0"/>
        <w:ind w:left="0"/>
        <w:jc w:val="both"/>
      </w:pPr>
      <w:r>
        <w:rPr>
          <w:rFonts w:ascii="Times New Roman"/>
          <w:b w:val="false"/>
          <w:i w:val="false"/>
          <w:color w:val="000000"/>
          <w:sz w:val="28"/>
        </w:rPr>
        <w:t>
      3. Дипломның нөмірі_________________________________</w:t>
      </w:r>
    </w:p>
    <w:bookmarkEnd w:id="98"/>
    <w:bookmarkStart w:name="z127" w:id="99"/>
    <w:p>
      <w:pPr>
        <w:spacing w:after="0"/>
        <w:ind w:left="0"/>
        <w:jc w:val="both"/>
      </w:pPr>
      <w:r>
        <w:rPr>
          <w:rFonts w:ascii="Times New Roman"/>
          <w:b w:val="false"/>
          <w:i w:val="false"/>
          <w:color w:val="000000"/>
          <w:sz w:val="28"/>
        </w:rPr>
        <w:t>
      4. Дипломның берілген күні ____________________________</w:t>
      </w:r>
    </w:p>
    <w:bookmarkEnd w:id="99"/>
    <w:bookmarkStart w:name="z128" w:id="100"/>
    <w:p>
      <w:pPr>
        <w:spacing w:after="0"/>
        <w:ind w:left="0"/>
        <w:jc w:val="both"/>
      </w:pPr>
      <w:r>
        <w:rPr>
          <w:rFonts w:ascii="Times New Roman"/>
          <w:b w:val="false"/>
          <w:i w:val="false"/>
          <w:color w:val="000000"/>
          <w:sz w:val="28"/>
        </w:rPr>
        <w:t>
      2) "Білім туралы" Қазақстан Республикасы Заңына сәйкес нострификациялау немесе тану рәсімдерінен өткенін растайтын құжат:</w:t>
      </w:r>
    </w:p>
    <w:bookmarkEnd w:id="100"/>
    <w:bookmarkStart w:name="z129" w:id="101"/>
    <w:p>
      <w:pPr>
        <w:spacing w:after="0"/>
        <w:ind w:left="0"/>
        <w:jc w:val="both"/>
      </w:pPr>
      <w:r>
        <w:rPr>
          <w:rFonts w:ascii="Times New Roman"/>
          <w:b w:val="false"/>
          <w:i w:val="false"/>
          <w:color w:val="000000"/>
          <w:sz w:val="28"/>
        </w:rPr>
        <w:t>
      Сериясы және нөмірі ___________________________________________</w:t>
      </w:r>
    </w:p>
    <w:bookmarkEnd w:id="101"/>
    <w:bookmarkStart w:name="z130" w:id="102"/>
    <w:p>
      <w:pPr>
        <w:spacing w:after="0"/>
        <w:ind w:left="0"/>
        <w:jc w:val="both"/>
      </w:pPr>
      <w:r>
        <w:rPr>
          <w:rFonts w:ascii="Times New Roman"/>
          <w:b w:val="false"/>
          <w:i w:val="false"/>
          <w:color w:val="000000"/>
          <w:sz w:val="28"/>
        </w:rPr>
        <w:t>
      3) Тағылымдамадан өткені туралы қорытынды:</w:t>
      </w:r>
    </w:p>
    <w:bookmarkEnd w:id="102"/>
    <w:bookmarkStart w:name="z131" w:id="103"/>
    <w:p>
      <w:pPr>
        <w:spacing w:after="0"/>
        <w:ind w:left="0"/>
        <w:jc w:val="both"/>
      </w:pPr>
      <w:r>
        <w:rPr>
          <w:rFonts w:ascii="Times New Roman"/>
          <w:b w:val="false"/>
          <w:i w:val="false"/>
          <w:color w:val="000000"/>
          <w:sz w:val="28"/>
        </w:rPr>
        <w:t>
      1. Тағылымдамадан өткені туралы қорытындыны бекіту күні _____________</w:t>
      </w:r>
    </w:p>
    <w:bookmarkEnd w:id="103"/>
    <w:bookmarkStart w:name="z132" w:id="104"/>
    <w:p>
      <w:pPr>
        <w:spacing w:after="0"/>
        <w:ind w:left="0"/>
        <w:jc w:val="both"/>
      </w:pPr>
      <w:r>
        <w:rPr>
          <w:rFonts w:ascii="Times New Roman"/>
          <w:b w:val="false"/>
          <w:i w:val="false"/>
          <w:color w:val="000000"/>
          <w:sz w:val="28"/>
        </w:rPr>
        <w:t>
      2. ________________ облысының/қаласының жеке сот орындаушыларының өңірлік палатасы</w:t>
      </w:r>
    </w:p>
    <w:bookmarkEnd w:id="104"/>
    <w:bookmarkStart w:name="z133" w:id="105"/>
    <w:p>
      <w:pPr>
        <w:spacing w:after="0"/>
        <w:ind w:left="0"/>
        <w:jc w:val="both"/>
      </w:pPr>
      <w:r>
        <w:rPr>
          <w:rFonts w:ascii="Times New Roman"/>
          <w:b w:val="false"/>
          <w:i w:val="false"/>
          <w:color w:val="000000"/>
          <w:sz w:val="28"/>
        </w:rPr>
        <w:t>
      3. Тағылымдаманың жетекшісі____________________________________</w:t>
      </w:r>
    </w:p>
    <w:bookmarkEnd w:id="105"/>
    <w:bookmarkStart w:name="z134" w:id="106"/>
    <w:p>
      <w:pPr>
        <w:spacing w:after="0"/>
        <w:ind w:left="0"/>
        <w:jc w:val="both"/>
      </w:pPr>
      <w:r>
        <w:rPr>
          <w:rFonts w:ascii="Times New Roman"/>
          <w:b w:val="false"/>
          <w:i w:val="false"/>
          <w:color w:val="000000"/>
          <w:sz w:val="28"/>
        </w:rPr>
        <w:t>
      4. Тағылымдаманың басталу күні____________________________________</w:t>
      </w:r>
    </w:p>
    <w:bookmarkEnd w:id="106"/>
    <w:bookmarkStart w:name="z135" w:id="107"/>
    <w:p>
      <w:pPr>
        <w:spacing w:after="0"/>
        <w:ind w:left="0"/>
        <w:jc w:val="both"/>
      </w:pPr>
      <w:r>
        <w:rPr>
          <w:rFonts w:ascii="Times New Roman"/>
          <w:b w:val="false"/>
          <w:i w:val="false"/>
          <w:color w:val="000000"/>
          <w:sz w:val="28"/>
        </w:rPr>
        <w:t>
      5. Тағылымдаманың аяқталған күні _________________________________</w:t>
      </w:r>
    </w:p>
    <w:bookmarkEnd w:id="107"/>
    <w:bookmarkStart w:name="z136" w:id="108"/>
    <w:p>
      <w:pPr>
        <w:spacing w:after="0"/>
        <w:ind w:left="0"/>
        <w:jc w:val="both"/>
      </w:pPr>
      <w:r>
        <w:rPr>
          <w:rFonts w:ascii="Times New Roman"/>
          <w:b w:val="false"/>
          <w:i w:val="false"/>
          <w:color w:val="000000"/>
          <w:sz w:val="28"/>
        </w:rPr>
        <w:t>
      4) Қызметтің жекелеген түрлерімен айналысу құқығы үшін лицензиялық алым ______________</w:t>
      </w:r>
    </w:p>
    <w:bookmarkEnd w:id="108"/>
    <w:bookmarkStart w:name="z137" w:id="109"/>
    <w:p>
      <w:pPr>
        <w:spacing w:after="0"/>
        <w:ind w:left="0"/>
        <w:jc w:val="both"/>
      </w:pPr>
      <w:r>
        <w:rPr>
          <w:rFonts w:ascii="Times New Roman"/>
          <w:b w:val="false"/>
          <w:i w:val="false"/>
          <w:color w:val="000000"/>
          <w:sz w:val="28"/>
        </w:rPr>
        <w:t>
      2. Жеке сот орындаушысы қызметімен айналысуға лицензия беруді сұраймын.</w:t>
      </w:r>
    </w:p>
    <w:bookmarkEnd w:id="109"/>
    <w:bookmarkStart w:name="z138" w:id="110"/>
    <w:p>
      <w:pPr>
        <w:spacing w:after="0"/>
        <w:ind w:left="0"/>
        <w:jc w:val="both"/>
      </w:pPr>
      <w:r>
        <w:rPr>
          <w:rFonts w:ascii="Times New Roman"/>
          <w:b w:val="false"/>
          <w:i w:val="false"/>
          <w:color w:val="000000"/>
          <w:sz w:val="28"/>
        </w:rPr>
        <w:t>
      Жеке тұлғаның тұрғылықты жері, мекенжайы _______________________, электрондық</w:t>
      </w:r>
    </w:p>
    <w:bookmarkEnd w:id="110"/>
    <w:bookmarkStart w:name="z139" w:id="111"/>
    <w:p>
      <w:pPr>
        <w:spacing w:after="0"/>
        <w:ind w:left="0"/>
        <w:jc w:val="both"/>
      </w:pPr>
      <w:r>
        <w:rPr>
          <w:rFonts w:ascii="Times New Roman"/>
          <w:b w:val="false"/>
          <w:i w:val="false"/>
          <w:color w:val="000000"/>
          <w:sz w:val="28"/>
        </w:rPr>
        <w:t>
      поштасы _____________, байланыс телефоны__________________</w:t>
      </w:r>
    </w:p>
    <w:bookmarkEnd w:id="111"/>
    <w:bookmarkStart w:name="z140" w:id="112"/>
    <w:p>
      <w:pPr>
        <w:spacing w:after="0"/>
        <w:ind w:left="0"/>
        <w:jc w:val="both"/>
      </w:pPr>
      <w:r>
        <w:rPr>
          <w:rFonts w:ascii="Times New Roman"/>
          <w:b w:val="false"/>
          <w:i w:val="false"/>
          <w:color w:val="000000"/>
          <w:sz w:val="28"/>
        </w:rPr>
        <w:t>
      Осымен:</w:t>
      </w:r>
    </w:p>
    <w:bookmarkEnd w:id="112"/>
    <w:bookmarkStart w:name="z141" w:id="113"/>
    <w:p>
      <w:pPr>
        <w:spacing w:after="0"/>
        <w:ind w:left="0"/>
        <w:jc w:val="both"/>
      </w:pPr>
      <w:r>
        <w:rPr>
          <w:rFonts w:ascii="Times New Roman"/>
          <w:b w:val="false"/>
          <w:i w:val="false"/>
          <w:color w:val="000000"/>
          <w:sz w:val="28"/>
        </w:rPr>
        <w:t>
      Көрсетілген барлық деректердің ресми байланыс болып табылатындығы және аттестаттауға жіберілгені немесе одан бас тарту мәселелері бойынша, сондай-ақ лицензияны және (немесе) лицензияға қосымшаны беру немесе беруден бас тарту мәселелері бойынша кез келген ақпаратты жіберуге болатыны;</w:t>
      </w:r>
    </w:p>
    <w:bookmarkEnd w:id="113"/>
    <w:bookmarkStart w:name="z142" w:id="114"/>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салмағаны;</w:t>
      </w:r>
    </w:p>
    <w:bookmarkEnd w:id="114"/>
    <w:bookmarkStart w:name="z143" w:id="115"/>
    <w:p>
      <w:pPr>
        <w:spacing w:after="0"/>
        <w:ind w:left="0"/>
        <w:jc w:val="both"/>
      </w:pPr>
      <w:r>
        <w:rPr>
          <w:rFonts w:ascii="Times New Roman"/>
          <w:b w:val="false"/>
          <w:i w:val="false"/>
          <w:color w:val="000000"/>
          <w:sz w:val="28"/>
        </w:rPr>
        <w:t>
      Осы өтініште көрсетілген барлық деректер шынайы, ұсынған деректер үшін жеке жауапты болатыны;</w:t>
      </w:r>
    </w:p>
    <w:bookmarkEnd w:id="115"/>
    <w:bookmarkStart w:name="z144" w:id="116"/>
    <w:p>
      <w:pPr>
        <w:spacing w:after="0"/>
        <w:ind w:left="0"/>
        <w:jc w:val="both"/>
      </w:pPr>
      <w:r>
        <w:rPr>
          <w:rFonts w:ascii="Times New Roman"/>
          <w:b w:val="false"/>
          <w:i w:val="false"/>
          <w:color w:val="000000"/>
          <w:sz w:val="28"/>
        </w:rPr>
        <w:t>
      Өтініш берушінің лицензияны және (немесе) лицензияға қосымшаны беру кезінде цифрлық жүйелерде қамтылған, заңмен қорғалатын құпияны құрайтын қолжетімділігі шектеулі заңмен қорғалатын құпияны құрайтын дербес деректерді пайдалануға келісімін беретіні;</w:t>
      </w:r>
    </w:p>
    <w:bookmarkEnd w:id="116"/>
    <w:bookmarkStart w:name="z145" w:id="117"/>
    <w:p>
      <w:pPr>
        <w:spacing w:after="0"/>
        <w:ind w:left="0"/>
        <w:jc w:val="both"/>
      </w:pPr>
      <w:r>
        <w:rPr>
          <w:rFonts w:ascii="Times New Roman"/>
          <w:b w:val="false"/>
          <w:i w:val="false"/>
          <w:color w:val="000000"/>
          <w:sz w:val="28"/>
        </w:rPr>
        <w:t>
      Денсаулық сақтау ұйымдарына "Наркологиялық науқастар тіркелімі" және "Психикалық науқастар тіркелімі" диспансерлік есепте тұрғандығы туралы анықтама алу үшін электронды түрде сұрау салуға және нәтижелерін көрсетілетін қызметті берушіге беруге келісетіні расталады.</w:t>
      </w:r>
    </w:p>
    <w:bookmarkEnd w:id="117"/>
    <w:p>
      <w:pPr>
        <w:spacing w:after="0"/>
        <w:ind w:left="0"/>
        <w:jc w:val="both"/>
      </w:pPr>
      <w:r>
        <w:rPr>
          <w:rFonts w:ascii="Times New Roman"/>
          <w:b w:val="false"/>
          <w:i w:val="false"/>
          <w:color w:val="000000"/>
          <w:sz w:val="28"/>
        </w:rPr>
        <w:t>
      ______________________________________________</w:t>
      </w:r>
    </w:p>
    <w:p>
      <w:pPr>
        <w:spacing w:after="0"/>
        <w:ind w:left="0"/>
        <w:jc w:val="both"/>
      </w:pPr>
      <w:bookmarkStart w:name="z146" w:id="118"/>
      <w:r>
        <w:rPr>
          <w:rFonts w:ascii="Times New Roman"/>
          <w:b w:val="false"/>
          <w:i w:val="false"/>
          <w:color w:val="000000"/>
          <w:sz w:val="28"/>
        </w:rPr>
        <w:t>
      (ЭЦҚ) (тегі, аты, әкесінің аты (болған жағдайда)</w:t>
      </w:r>
    </w:p>
    <w:bookmarkEnd w:id="118"/>
    <w:p>
      <w:pPr>
        <w:spacing w:after="0"/>
        <w:ind w:left="0"/>
        <w:jc w:val="both"/>
      </w:pPr>
      <w:r>
        <w:rPr>
          <w:rFonts w:ascii="Times New Roman"/>
          <w:b w:val="false"/>
          <w:i w:val="false"/>
          <w:color w:val="000000"/>
          <w:sz w:val="28"/>
        </w:rPr>
        <w:t>Толтырылған күні: 20___ жылғы "__"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2026 жылғы 30 мамырдағы</w:t>
            </w:r>
            <w:r>
              <w:br/>
            </w:r>
            <w:r>
              <w:rPr>
                <w:rFonts w:ascii="Times New Roman"/>
                <w:b w:val="false"/>
                <w:i w:val="false"/>
                <w:color w:val="000000"/>
                <w:sz w:val="20"/>
              </w:rPr>
              <w:t>№ 509 бұйрыққа</w:t>
            </w:r>
            <w:r>
              <w:br/>
            </w:r>
            <w:r>
              <w:rPr>
                <w:rFonts w:ascii="Times New Roman"/>
                <w:b w:val="false"/>
                <w:i w:val="false"/>
                <w:color w:val="000000"/>
                <w:sz w:val="20"/>
              </w:rPr>
              <w:t>4-қосымша</w:t>
            </w:r>
            <w:r>
              <w:br/>
            </w:r>
            <w:r>
              <w:rPr>
                <w:rFonts w:ascii="Times New Roman"/>
                <w:b w:val="false"/>
                <w:i w:val="false"/>
                <w:color w:val="000000"/>
                <w:sz w:val="20"/>
              </w:rPr>
              <w:t>"Жеке сот орындаушысы</w:t>
            </w:r>
            <w:r>
              <w:br/>
            </w:r>
            <w:r>
              <w:rPr>
                <w:rFonts w:ascii="Times New Roman"/>
                <w:b w:val="false"/>
                <w:i w:val="false"/>
                <w:color w:val="000000"/>
                <w:sz w:val="20"/>
              </w:rPr>
              <w:t>қызметімен айналысуға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қызметің</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орындаушысы қызметімен айналысуға лицензия беру" мемлекеттік көрсетілетін қызметке қойылатын негізгі талаптардың тізбесі (бұдан әрі – Тізбе).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орындаушысы қызметімен айналысуға лицензия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қайта ресімдеу.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 веб-порталы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 / кіші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19"/>
          <w:p>
            <w:pPr>
              <w:spacing w:after="20"/>
              <w:ind w:left="20"/>
              <w:jc w:val="both"/>
            </w:pPr>
            <w:r>
              <w:rPr>
                <w:rFonts w:ascii="Times New Roman"/>
                <w:b w:val="false"/>
                <w:i w:val="false"/>
                <w:color w:val="000000"/>
                <w:sz w:val="20"/>
              </w:rPr>
              <w:t>
Порталға жүгінген сәттен бастап, жұмыс режимі мен құжаттарды қабылдау уақытын ескере отырып:</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 лицензия беру кезінде – 10 (он) жұмыс күні;</w:t>
            </w:r>
          </w:p>
          <w:p>
            <w:pPr>
              <w:spacing w:after="20"/>
              <w:ind w:left="20"/>
              <w:jc w:val="both"/>
            </w:pPr>
            <w:r>
              <w:rPr>
                <w:rFonts w:ascii="Times New Roman"/>
                <w:b w:val="false"/>
                <w:i w:val="false"/>
                <w:color w:val="000000"/>
                <w:sz w:val="20"/>
              </w:rPr>
              <w:t>
– лицензияны қайта ресімдеу кезінде – 20 (жиырма)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 / кіші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20"/>
          <w:p>
            <w:pPr>
              <w:spacing w:after="20"/>
              <w:ind w:left="20"/>
              <w:jc w:val="both"/>
            </w:pPr>
            <w:r>
              <w:rPr>
                <w:rFonts w:ascii="Times New Roman"/>
                <w:b w:val="false"/>
                <w:i w:val="false"/>
                <w:color w:val="000000"/>
                <w:sz w:val="20"/>
              </w:rPr>
              <w:t>
Жеке сот орындаушысы қызметімен айналысуға лицензия беру – электрондық "(ішінара цифрландырылған)", "композиттік қызмет" ретінде көрсетілетін, бір өтініш негізінде бірнеше мемлекеттік қызметтер жиынтығын қамтитын нысан.</w:t>
            </w:r>
          </w:p>
          <w:bookmarkEnd w:id="120"/>
          <w:p>
            <w:pPr>
              <w:spacing w:after="20"/>
              <w:ind w:left="20"/>
              <w:jc w:val="both"/>
            </w:pPr>
            <w:r>
              <w:rPr>
                <w:rFonts w:ascii="Times New Roman"/>
                <w:b w:val="false"/>
                <w:i w:val="false"/>
                <w:color w:val="000000"/>
                <w:sz w:val="20"/>
              </w:rPr>
              <w:t>
Лицензияны қайта ресімдеу – электрондық (толық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 / кіші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21"/>
          <w:p>
            <w:pPr>
              <w:spacing w:after="20"/>
              <w:ind w:left="20"/>
              <w:jc w:val="both"/>
            </w:pPr>
            <w:r>
              <w:rPr>
                <w:rFonts w:ascii="Times New Roman"/>
                <w:b w:val="false"/>
                <w:i w:val="false"/>
                <w:color w:val="000000"/>
                <w:sz w:val="20"/>
              </w:rPr>
              <w:t>
Жеке сот орындаушысы қызметімен айналысуға лицензия беру, қайта ресімдеу немесе ден бас тарту туралы уәжді жауап.</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көрсетудің нәтижесін ұсыну нысаны – электрондық.</w:t>
            </w:r>
          </w:p>
          <w:p>
            <w:pPr>
              <w:spacing w:after="20"/>
              <w:ind w:left="20"/>
              <w:jc w:val="both"/>
            </w:pPr>
            <w:r>
              <w:rPr>
                <w:rFonts w:ascii="Times New Roman"/>
                <w:b w:val="false"/>
                <w:i w:val="false"/>
                <w:color w:val="000000"/>
                <w:sz w:val="20"/>
              </w:rPr>
              <w:t>
Қызмет нәтижесі қызмет алушының "жеке кабинетіне" электрондық құжат түрінде, қызмет көрсетушінің уәкілетті тұлғасының ЭЦҚ-мен қол қойылып жіберіледі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үшін алынатын төлем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22"/>
          <w:p>
            <w:pPr>
              <w:spacing w:after="20"/>
              <w:ind w:left="20"/>
              <w:jc w:val="both"/>
            </w:pPr>
            <w:r>
              <w:rPr>
                <w:rFonts w:ascii="Times New Roman"/>
                <w:b w:val="false"/>
                <w:i w:val="false"/>
                <w:color w:val="000000"/>
                <w:sz w:val="20"/>
              </w:rPr>
              <w:t>
Жеке сот орындаушысы қызметімен айналысуға лицензия беру/қайта ресімдеу үшін Қазақстан Республикасының 2025 жылғы 18 шілдедегі Салық кодексінің 616-бабына сәйкес, жекелеген қызмет түрлерімен айналысу құқығы үшін лицензиялық алым алынады, ол мынадай мөлшерде белгіленеді:</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лицензия беру – 6 айлық есептік көрсеткіш;</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лицензияны қайта ресімдеу – лицензия беру кезінде белгіленген мөлшерлеменің 10 %-ы.</w:t>
            </w:r>
          </w:p>
          <w:p>
            <w:pPr>
              <w:spacing w:after="20"/>
              <w:ind w:left="20"/>
              <w:jc w:val="both"/>
            </w:pPr>
            <w:r>
              <w:rPr>
                <w:rFonts w:ascii="Times New Roman"/>
                <w:b w:val="false"/>
                <w:i w:val="false"/>
                <w:color w:val="000000"/>
                <w:sz w:val="20"/>
              </w:rPr>
              <w:t>
Мемлекеттік қызметті көрсету үшін төлем екінші деңгейлі банктер және банк операцияларының жекелеген түрлерін жүзеге асыратын ұйымдар арқылы қолма-қол және (немесе) қолма-қолсыз нысанда жүргізіледі, олар төлемнің мөлшері мен күнін растайтын құжатты (түбіртекті) береді, не ПШЭП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23"/>
          <w:p>
            <w:pPr>
              <w:spacing w:after="20"/>
              <w:ind w:left="20"/>
              <w:jc w:val="both"/>
            </w:pPr>
            <w:r>
              <w:rPr>
                <w:rFonts w:ascii="Times New Roman"/>
                <w:b w:val="false"/>
                <w:i w:val="false"/>
                <w:color w:val="000000"/>
                <w:sz w:val="20"/>
              </w:rPr>
              <w:t>
Жұмыс кестесі:</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беруші демалыс және мереке күндерін қоспағанда, дүйсенбі- жұма аралығында сағат 09.00- ден 18.30-ға дейін, сағат 13.00- ден 14.30-ға дейінгі түскі үзіліспен; өтінімдерді қабылдау - 9.00-ден 17.30-ға дейін.</w:t>
            </w:r>
          </w:p>
          <w:p>
            <w:pPr>
              <w:spacing w:after="20"/>
              <w:ind w:left="20"/>
              <w:jc w:val="both"/>
            </w:pPr>
            <w:r>
              <w:rPr>
                <w:rFonts w:ascii="Times New Roman"/>
                <w:b w:val="false"/>
                <w:i w:val="false"/>
                <w:color w:val="000000"/>
                <w:sz w:val="20"/>
              </w:rPr>
              <w:t>
2) портал - техникалық жұмыстарды жүргізуге байланысты үзілістерді қоспағанда, тәулік бойы (көрсетілетін қызметті алушы жұмыс уақыты аяқталғаннан кейін, демалыс және мереке күндері жүгінген кезде, Көрсетілетін қызметті алушы жұмыс уақыты аяқталғаннан кейін, демалыс және мереке күндері жүгінген кезде, 2015 жылғы 23 қарашадағы Қазақстан Республикасы Еңбек кодексіне және "Қазақстан Республикасындағы мерекелер туралы" 2001 жылғы 13 желтоқсандағы Қазақстан Республикасы Заңына сәйкес мемлекеттік қызметті алуға өтінішті тіркеу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Мемлекеттік қызметтің кіші түрлі көрсетуге арналған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24"/>
          <w:p>
            <w:pPr>
              <w:spacing w:after="20"/>
              <w:ind w:left="20"/>
              <w:jc w:val="both"/>
            </w:pPr>
            <w:r>
              <w:rPr>
                <w:rFonts w:ascii="Times New Roman"/>
                <w:b w:val="false"/>
                <w:i w:val="false"/>
                <w:color w:val="000000"/>
                <w:sz w:val="20"/>
              </w:rPr>
              <w:t>
Лицензия алу үшін:</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1) Қағидаларға 2-қосымшаға сәйкес нысан бойынша лицензия және (немесе) лицензияға қосымша алу туралы жеке тұлғаның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Қағидаларға 3-қосымшаға сәйкес жеке сот орындаушысы қызметін жүзеге асыру талаптарына сәйкестік туралы мәліметтер нысаны;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жекелеген қызмет түрлерімен айналысу құқығы үшін лицензиялық алымның төленгенін растайтын құжаттың көшірмесі ("Электрондық үкімет" төлем шлюзі арқылы төлеу жағдайларын қоспағанда);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прокуратура немесе тергеу органдарынан босатылған адамдар үшін, егер прокурор немесе тергеуші лауазымында кемінде бес жыл жұмыс өтілі болған жағдайда, Қазақстан Республикасының Еңбек кодексінің 35-бабына сәйкес прокуратура немесе тергеу органдарындағы еңбек өтілін растайтын электрондық құжат (теріс себептермен босатылғандарды қоспағанда);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5) атқарушылық құжаттардың орындалуын қамтамасыз ету саласындағы мемлекеттік органдарда кемінде екі жыл жұмыс өтілі болған жағдайда, Қазақстан Республикасының Еңбек кодексінің 35-бабына сәйкес мемлекеттік органдардағы еңбек өтілін растайтын электрондық құжат (теріс себептермен босатылғандарды қоспағанда).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Лицензияны қайта ресімдеу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Қағидаларға 4-қосымшаға сәйкес нысан бойынша өтініш;</w:t>
            </w:r>
          </w:p>
          <w:p>
            <w:pPr>
              <w:spacing w:after="20"/>
              <w:ind w:left="20"/>
              <w:jc w:val="both"/>
            </w:pPr>
            <w:r>
              <w:rPr>
                <w:rFonts w:ascii="Times New Roman"/>
                <w:b w:val="false"/>
                <w:i w:val="false"/>
                <w:color w:val="000000"/>
                <w:sz w:val="20"/>
              </w:rPr>
              <w:t>
лицензиялық алымның төленгенін және лицензияны (немесе лицензияға қосымшаны) қайта ресімдеуге негіз болған өзгерістерді растайтын мәліметтер мемлекеттік цифрлық жүйелерден алынады.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Мемлекеттік көрсетілетін қызметтің қіші түрін көрсетуден бас тарту негіздері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25"/>
          <w:p>
            <w:pPr>
              <w:spacing w:after="20"/>
              <w:ind w:left="20"/>
              <w:jc w:val="both"/>
            </w:pPr>
            <w:r>
              <w:rPr>
                <w:rFonts w:ascii="Times New Roman"/>
                <w:b w:val="false"/>
                <w:i w:val="false"/>
                <w:color w:val="000000"/>
                <w:sz w:val="20"/>
              </w:rPr>
              <w:t>
Мемлекеттік қызметті көрсетуден бас тарту негіздері:</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1) осы санаттағы жеке немесе заңды тұлғалар үшін Қазақстан Республикасының заңдарымен қызмет түрімен айналысуға тыйым салынса;</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лицензиялық алым енгізілмесе;</w:t>
            </w:r>
          </w:p>
          <w:p>
            <w:pPr>
              <w:spacing w:after="20"/>
              <w:ind w:left="20"/>
              <w:jc w:val="both"/>
            </w:pPr>
            <w:r>
              <w:rPr>
                <w:rFonts w:ascii="Times New Roman"/>
                <w:b w:val="false"/>
                <w:i w:val="false"/>
                <w:color w:val="000000"/>
                <w:sz w:val="20"/>
              </w:rPr>
              <w:t>
</w:t>
            </w:r>
            <w:r>
              <w:rPr>
                <w:rFonts w:ascii="Times New Roman"/>
                <w:b w:val="false"/>
                <w:i w:val="false"/>
                <w:color w:val="000000"/>
                <w:sz w:val="20"/>
              </w:rPr>
              <w:t>3) өтініш беруші біліктілік талаптарына сәйкес келмесе;</w:t>
            </w:r>
          </w:p>
          <w:p>
            <w:pPr>
              <w:spacing w:after="20"/>
              <w:ind w:left="20"/>
              <w:jc w:val="both"/>
            </w:pPr>
            <w:r>
              <w:rPr>
                <w:rFonts w:ascii="Times New Roman"/>
                <w:b w:val="false"/>
                <w:i w:val="false"/>
                <w:color w:val="000000"/>
                <w:sz w:val="20"/>
              </w:rPr>
              <w:t>
</w:t>
            </w:r>
            <w:r>
              <w:rPr>
                <w:rFonts w:ascii="Times New Roman"/>
                <w:b w:val="false"/>
                <w:i w:val="false"/>
                <w:color w:val="000000"/>
                <w:sz w:val="20"/>
              </w:rPr>
              <w:t>4) лицензия беруші орган тиісті келісуші мемлекеттік органнан өтініш берушінің лицензиялау негізінде қойылатын талаптарына сәйкес келмейтіні туралы жауап алса;</w:t>
            </w:r>
          </w:p>
          <w:p>
            <w:pPr>
              <w:spacing w:after="20"/>
              <w:ind w:left="20"/>
              <w:jc w:val="both"/>
            </w:pPr>
            <w:r>
              <w:rPr>
                <w:rFonts w:ascii="Times New Roman"/>
                <w:b w:val="false"/>
                <w:i w:val="false"/>
                <w:color w:val="000000"/>
                <w:sz w:val="20"/>
              </w:rPr>
              <w:t>
</w:t>
            </w:r>
            <w:r>
              <w:rPr>
                <w:rFonts w:ascii="Times New Roman"/>
                <w:b w:val="false"/>
                <w:i w:val="false"/>
                <w:color w:val="000000"/>
                <w:sz w:val="20"/>
              </w:rPr>
              <w:t>5) өтініш берушіге қатысты лицензияланатын қызметті қызметтің жекелеген түрлерін тоқтата тұру немесе тыйым салу туралы заңды күшіне енген сот шешімі (үкімі)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6) сот орындаушысының ұсынуы негізінде сот өтініш беруші-борышкерге лицензия беруге уақытша тыйым салынса;</w:t>
            </w:r>
          </w:p>
          <w:p>
            <w:pPr>
              <w:spacing w:after="20"/>
              <w:ind w:left="20"/>
              <w:jc w:val="both"/>
            </w:pPr>
            <w:r>
              <w:rPr>
                <w:rFonts w:ascii="Times New Roman"/>
                <w:b w:val="false"/>
                <w:i w:val="false"/>
                <w:color w:val="000000"/>
                <w:sz w:val="20"/>
              </w:rPr>
              <w:t>
7) өтініш беруші лицензия алу үшін ұсынған құжаттардың және (немесе) оларда қамтылған деректердің (мәліметтердің) анық еместігі анықталса.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26"/>
          <w:p>
            <w:pPr>
              <w:spacing w:after="20"/>
              <w:ind w:left="20"/>
              <w:jc w:val="both"/>
            </w:pPr>
            <w:r>
              <w:rPr>
                <w:rFonts w:ascii="Times New Roman"/>
                <w:b w:val="false"/>
                <w:i w:val="false"/>
                <w:color w:val="000000"/>
                <w:sz w:val="20"/>
              </w:rPr>
              <w:t xml:space="preserve">
Мемлекеттік қызметтің Мемлекеттік қызметті/кіші </w:t>
            </w:r>
          </w:p>
          <w:bookmarkEnd w:id="126"/>
          <w:p>
            <w:pPr>
              <w:spacing w:after="20"/>
              <w:ind w:left="20"/>
              <w:jc w:val="both"/>
            </w:pPr>
            <w:r>
              <w:rPr>
                <w:rFonts w:ascii="Times New Roman"/>
                <w:b w:val="false"/>
                <w:i w:val="false"/>
                <w:color w:val="000000"/>
                <w:sz w:val="20"/>
              </w:rPr>
              <w:t>
түрін көрсету ерекшеліктерін ескере отырып өзгеде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27"/>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порталда "жеке кабинеті" арқылы қашықтықтан қол жеткізу режимінде, сондай-ақ көрсетілетін қызметті алушының және Мемлекеттік қызметтер көрсету мәселелері жөніндегі бірыңғай байланыс орталығының телефондары арқылы алуға мүмкіндігі бар.</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мәселелері бойынша көрсетілетін қызметті берушінің байланыс телефондары 8 (7172) 74-06-23. Мемлекеттік қызметтер көрсету мәселелері жөніндегі бірыңғай байланыс орталығы: 1414, 8 800 080 7777.</w:t>
            </w:r>
          </w:p>
          <w:p>
            <w:pPr>
              <w:spacing w:after="20"/>
              <w:ind w:left="20"/>
              <w:jc w:val="both"/>
            </w:pPr>
            <w:r>
              <w:rPr>
                <w:rFonts w:ascii="Times New Roman"/>
                <w:b w:val="false"/>
                <w:i w:val="false"/>
                <w:color w:val="000000"/>
                <w:sz w:val="20"/>
              </w:rPr>
              <w:t>
Көрсетілетін қызметті алушы "Жеке сот орындаушысы қызметімен айналысуға үміткер адамдарды аттестаттаудан өткізу" және "Жеке сот орындаушысы қызметімен айналысуға лицензия беру" композитті қызметті алу үшін көрсетілетін қызметті берушіге "цифрлық үкімет" www.egov.kz веб-порталы арқылы бір өтінішті жолдайды.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2026 жылғы 30 мамырдағы</w:t>
            </w:r>
            <w:r>
              <w:br/>
            </w:r>
            <w:r>
              <w:rPr>
                <w:rFonts w:ascii="Times New Roman"/>
                <w:b w:val="false"/>
                <w:i w:val="false"/>
                <w:color w:val="000000"/>
                <w:sz w:val="20"/>
              </w:rPr>
              <w:t>№ 509 бұйрыққа</w:t>
            </w:r>
            <w:r>
              <w:br/>
            </w:r>
            <w:r>
              <w:rPr>
                <w:rFonts w:ascii="Times New Roman"/>
                <w:b w:val="false"/>
                <w:i w:val="false"/>
                <w:color w:val="000000"/>
                <w:sz w:val="20"/>
              </w:rPr>
              <w:t>5-қосымша</w:t>
            </w:r>
            <w:r>
              <w:br/>
            </w:r>
            <w:r>
              <w:rPr>
                <w:rFonts w:ascii="Times New Roman"/>
                <w:b w:val="false"/>
                <w:i w:val="false"/>
                <w:color w:val="000000"/>
                <w:sz w:val="20"/>
              </w:rPr>
              <w:t>"Жеке сот орындаушысы</w:t>
            </w:r>
            <w:r>
              <w:br/>
            </w:r>
            <w:r>
              <w:rPr>
                <w:rFonts w:ascii="Times New Roman"/>
                <w:b w:val="false"/>
                <w:i w:val="false"/>
                <w:color w:val="000000"/>
                <w:sz w:val="20"/>
              </w:rPr>
              <w:t>қызметімен айналысуға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қызметтің</w:t>
            </w:r>
            <w:r>
              <w:br/>
            </w:r>
            <w:r>
              <w:rPr>
                <w:rFonts w:ascii="Times New Roman"/>
                <w:b w:val="false"/>
                <w:i w:val="false"/>
                <w:color w:val="000000"/>
                <w:sz w:val="20"/>
              </w:rPr>
              <w:t>қағидаларына 2- 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r>
              <w:br/>
            </w:r>
            <w:r>
              <w:rPr>
                <w:rFonts w:ascii="Times New Roman"/>
                <w:b w:val="false"/>
                <w:i w:val="false"/>
                <w:color w:val="000000"/>
                <w:sz w:val="20"/>
              </w:rPr>
              <w:t xml:space="preserve">лицензиардың толық атауы) </w:t>
            </w:r>
            <w:r>
              <w:br/>
            </w:r>
            <w:r>
              <w:rPr>
                <w:rFonts w:ascii="Times New Roman"/>
                <w:b w:val="false"/>
                <w:i w:val="false"/>
                <w:color w:val="000000"/>
                <w:sz w:val="20"/>
              </w:rPr>
              <w:t xml:space="preserve">_________________________ </w:t>
            </w:r>
            <w:r>
              <w:br/>
            </w:r>
            <w:r>
              <w:rPr>
                <w:rFonts w:ascii="Times New Roman"/>
                <w:b w:val="false"/>
                <w:i w:val="false"/>
                <w:color w:val="000000"/>
                <w:sz w:val="20"/>
              </w:rPr>
              <w:t xml:space="preserve">(жеке тұлғаның, аты, әкесiнiң </w:t>
            </w:r>
            <w:r>
              <w:br/>
            </w:r>
            <w:r>
              <w:rPr>
                <w:rFonts w:ascii="Times New Roman"/>
                <w:b w:val="false"/>
                <w:i w:val="false"/>
                <w:color w:val="000000"/>
                <w:sz w:val="20"/>
              </w:rPr>
              <w:t xml:space="preserve">аты (болған жағдайда), тегi), </w:t>
            </w:r>
            <w:r>
              <w:br/>
            </w:r>
            <w:r>
              <w:rPr>
                <w:rFonts w:ascii="Times New Roman"/>
                <w:b w:val="false"/>
                <w:i w:val="false"/>
                <w:color w:val="000000"/>
                <w:sz w:val="20"/>
              </w:rPr>
              <w:t>жеке сәйкестендіру нөмірі)</w:t>
            </w:r>
          </w:p>
        </w:tc>
      </w:tr>
    </w:tbl>
    <w:bookmarkStart w:name="z178" w:id="128"/>
    <w:p>
      <w:pPr>
        <w:spacing w:after="0"/>
        <w:ind w:left="0"/>
        <w:jc w:val="left"/>
      </w:pPr>
      <w:r>
        <w:rPr>
          <w:rFonts w:ascii="Times New Roman"/>
          <w:b/>
          <w:i w:val="false"/>
          <w:color w:val="000000"/>
        </w:rPr>
        <w:t xml:space="preserve"> Лицензияны және (немесе) лицензияға қосымшаны алуға арналған жеке тұлғаның өтiнiші</w:t>
      </w:r>
    </w:p>
    <w:bookmarkEnd w:id="128"/>
    <w:bookmarkStart w:name="z179" w:id="129"/>
    <w:p>
      <w:pPr>
        <w:spacing w:after="0"/>
        <w:ind w:left="0"/>
        <w:jc w:val="both"/>
      </w:pPr>
      <w:r>
        <w:rPr>
          <w:rFonts w:ascii="Times New Roman"/>
          <w:b w:val="false"/>
          <w:i w:val="false"/>
          <w:color w:val="000000"/>
          <w:sz w:val="28"/>
        </w:rPr>
        <w:t>
      ____________________________________________________________________ __________________________________________________________________  (қызмет түрiнің және (немесе) қызметтiң кіші түрі(лері)нің толық атауы көрсетiлсiн) жүзеге асыруға лицензияны және (немесе) лицензияға қосымшаны қағаз жеткізгіште ______ (лицензияны қағаз жеткізгіште алу қажет болған жағдайда Х белгісін қою керек) беруiңiздi сұраймын.</w:t>
      </w:r>
    </w:p>
    <w:bookmarkEnd w:id="129"/>
    <w:bookmarkStart w:name="z180" w:id="130"/>
    <w:p>
      <w:pPr>
        <w:spacing w:after="0"/>
        <w:ind w:left="0"/>
        <w:jc w:val="both"/>
      </w:pPr>
      <w:r>
        <w:rPr>
          <w:rFonts w:ascii="Times New Roman"/>
          <w:b w:val="false"/>
          <w:i w:val="false"/>
          <w:color w:val="000000"/>
          <w:sz w:val="28"/>
        </w:rPr>
        <w:t>
      Жеке тұлғаның тұрғылықты жерінің мекенжайы</w:t>
      </w:r>
    </w:p>
    <w:bookmarkEnd w:id="130"/>
    <w:bookmarkStart w:name="z181" w:id="131"/>
    <w:p>
      <w:pPr>
        <w:spacing w:after="0"/>
        <w:ind w:left="0"/>
        <w:jc w:val="both"/>
      </w:pPr>
      <w:r>
        <w:rPr>
          <w:rFonts w:ascii="Times New Roman"/>
          <w:b w:val="false"/>
          <w:i w:val="false"/>
          <w:color w:val="000000"/>
          <w:sz w:val="28"/>
        </w:rPr>
        <w:t>
      __________________________________________________________________ (пошталық индексі, облысы, қаласы, ауданы, елді мекені, көше атауы, үй/ғимарат нөмірі)</w:t>
      </w:r>
    </w:p>
    <w:bookmarkEnd w:id="131"/>
    <w:bookmarkStart w:name="z182" w:id="132"/>
    <w:p>
      <w:pPr>
        <w:spacing w:after="0"/>
        <w:ind w:left="0"/>
        <w:jc w:val="both"/>
      </w:pPr>
      <w:r>
        <w:rPr>
          <w:rFonts w:ascii="Times New Roman"/>
          <w:b w:val="false"/>
          <w:i w:val="false"/>
          <w:color w:val="000000"/>
          <w:sz w:val="28"/>
        </w:rPr>
        <w:t>
      Электрондық пошта ____________________________________________</w:t>
      </w:r>
    </w:p>
    <w:bookmarkEnd w:id="132"/>
    <w:bookmarkStart w:name="z183" w:id="133"/>
    <w:p>
      <w:pPr>
        <w:spacing w:after="0"/>
        <w:ind w:left="0"/>
        <w:jc w:val="both"/>
      </w:pPr>
      <w:r>
        <w:rPr>
          <w:rFonts w:ascii="Times New Roman"/>
          <w:b w:val="false"/>
          <w:i w:val="false"/>
          <w:color w:val="000000"/>
          <w:sz w:val="28"/>
        </w:rPr>
        <w:t>
      Телефондар ___________________________________________________</w:t>
      </w:r>
    </w:p>
    <w:bookmarkEnd w:id="133"/>
    <w:bookmarkStart w:name="z184" w:id="134"/>
    <w:p>
      <w:pPr>
        <w:spacing w:after="0"/>
        <w:ind w:left="0"/>
        <w:jc w:val="both"/>
      </w:pPr>
      <w:r>
        <w:rPr>
          <w:rFonts w:ascii="Times New Roman"/>
          <w:b w:val="false"/>
          <w:i w:val="false"/>
          <w:color w:val="000000"/>
          <w:sz w:val="28"/>
        </w:rPr>
        <w:t>
      Факс _________________________________________________________</w:t>
      </w:r>
    </w:p>
    <w:bookmarkEnd w:id="134"/>
    <w:bookmarkStart w:name="z185" w:id="135"/>
    <w:p>
      <w:pPr>
        <w:spacing w:after="0"/>
        <w:ind w:left="0"/>
        <w:jc w:val="both"/>
      </w:pPr>
      <w:r>
        <w:rPr>
          <w:rFonts w:ascii="Times New Roman"/>
          <w:b w:val="false"/>
          <w:i w:val="false"/>
          <w:color w:val="000000"/>
          <w:sz w:val="28"/>
        </w:rPr>
        <w:t>
      Банктік шот ___________________________________________________</w:t>
      </w:r>
    </w:p>
    <w:bookmarkEnd w:id="135"/>
    <w:bookmarkStart w:name="z186" w:id="136"/>
    <w:p>
      <w:pPr>
        <w:spacing w:after="0"/>
        <w:ind w:left="0"/>
        <w:jc w:val="both"/>
      </w:pPr>
      <w:r>
        <w:rPr>
          <w:rFonts w:ascii="Times New Roman"/>
          <w:b w:val="false"/>
          <w:i w:val="false"/>
          <w:color w:val="000000"/>
          <w:sz w:val="28"/>
        </w:rPr>
        <w:t>
      (шот нөмірі, банктiң атауы және орналасқан жерi)</w:t>
      </w:r>
    </w:p>
    <w:bookmarkEnd w:id="136"/>
    <w:p>
      <w:pPr>
        <w:spacing w:after="0"/>
        <w:ind w:left="0"/>
        <w:jc w:val="both"/>
      </w:pPr>
      <w:bookmarkStart w:name="z187" w:id="137"/>
      <w:r>
        <w:rPr>
          <w:rFonts w:ascii="Times New Roman"/>
          <w:b w:val="false"/>
          <w:i w:val="false"/>
          <w:color w:val="000000"/>
          <w:sz w:val="28"/>
        </w:rPr>
        <w:t>
      Қызметті немесе іс-қимылды (операцияларды) жүзеге асыру объектісінің мекенжайы</w:t>
      </w:r>
    </w:p>
    <w:bookmarkEnd w:id="137"/>
    <w:p>
      <w:pPr>
        <w:spacing w:after="0"/>
        <w:ind w:left="0"/>
        <w:jc w:val="both"/>
      </w:pPr>
      <w:r>
        <w:rPr>
          <w:rFonts w:ascii="Times New Roman"/>
          <w:b w:val="false"/>
          <w:i w:val="false"/>
          <w:color w:val="000000"/>
          <w:sz w:val="28"/>
        </w:rPr>
        <w:t>_________________________________________________________  (пошталық индексі, облысы, қаласы, ауданы, елді мекені, көше атауы, үй/ғимарат (стационарлық үй-жайлар) нөмірі) ______ парақ қоса беріліп отыр.</w:t>
      </w:r>
    </w:p>
    <w:bookmarkStart w:name="z188" w:id="138"/>
    <w:p>
      <w:pPr>
        <w:spacing w:after="0"/>
        <w:ind w:left="0"/>
        <w:jc w:val="both"/>
      </w:pPr>
      <w:r>
        <w:rPr>
          <w:rFonts w:ascii="Times New Roman"/>
          <w:b w:val="false"/>
          <w:i w:val="false"/>
          <w:color w:val="000000"/>
          <w:sz w:val="28"/>
        </w:rPr>
        <w:t>
      Осымен:</w:t>
      </w:r>
    </w:p>
    <w:bookmarkEnd w:id="138"/>
    <w:p>
      <w:pPr>
        <w:spacing w:after="0"/>
        <w:ind w:left="0"/>
        <w:jc w:val="both"/>
      </w:pPr>
      <w:bookmarkStart w:name="z189" w:id="139"/>
      <w:r>
        <w:rPr>
          <w:rFonts w:ascii="Times New Roman"/>
          <w:b w:val="false"/>
          <w:i w:val="false"/>
          <w:color w:val="000000"/>
          <w:sz w:val="28"/>
        </w:rPr>
        <w:t xml:space="preserve">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 </w:t>
      </w:r>
    </w:p>
    <w:bookmarkEnd w:id="139"/>
    <w:p>
      <w:pPr>
        <w:spacing w:after="0"/>
        <w:ind w:left="0"/>
        <w:jc w:val="both"/>
      </w:pPr>
      <w:r>
        <w:rPr>
          <w:rFonts w:ascii="Times New Roman"/>
          <w:b w:val="false"/>
          <w:i w:val="false"/>
          <w:color w:val="000000"/>
          <w:sz w:val="28"/>
        </w:rPr>
        <w:t xml:space="preserve">өтініш берушіге қызметтің лицензияланатын түрімен және (немесе) кіші түрімен айналысуға сот тыйым салмайтыны; </w:t>
      </w:r>
    </w:p>
    <w:bookmarkStart w:name="z190" w:id="140"/>
    <w:p>
      <w:pPr>
        <w:spacing w:after="0"/>
        <w:ind w:left="0"/>
        <w:jc w:val="both"/>
      </w:pPr>
      <w:r>
        <w:rPr>
          <w:rFonts w:ascii="Times New Roman"/>
          <w:b w:val="false"/>
          <w:i w:val="false"/>
          <w:color w:val="000000"/>
          <w:sz w:val="28"/>
        </w:rPr>
        <w:t xml:space="preserve">
      қоса берілген құжаттардың барлығы шындыққа сәйкес келетіні және жарамды болып табылатындығы; </w:t>
      </w:r>
    </w:p>
    <w:bookmarkEnd w:id="140"/>
    <w:p>
      <w:pPr>
        <w:spacing w:after="0"/>
        <w:ind w:left="0"/>
        <w:jc w:val="both"/>
      </w:pPr>
      <w:bookmarkStart w:name="z191" w:id="141"/>
      <w:r>
        <w:rPr>
          <w:rFonts w:ascii="Times New Roman"/>
          <w:b w:val="false"/>
          <w:i w:val="false"/>
          <w:color w:val="000000"/>
          <w:sz w:val="28"/>
        </w:rPr>
        <w:t xml:space="preserve">
      өтініш берушінің лицензияны және (немесе) лицензияға қосымшаны беру кезінде цифрлық жүйелерде қамтылған, заңмен қорғалатын құпияны құрайтын қолжетімділігі шектеулі дербес деректерді пайдалануға келісімін беретіні; </w:t>
      </w:r>
    </w:p>
    <w:bookmarkEnd w:id="141"/>
    <w:p>
      <w:pPr>
        <w:spacing w:after="0"/>
        <w:ind w:left="0"/>
        <w:jc w:val="both"/>
      </w:pPr>
      <w:r>
        <w:rPr>
          <w:rFonts w:ascii="Times New Roman"/>
          <w:b w:val="false"/>
          <w:i w:val="false"/>
          <w:color w:val="000000"/>
          <w:sz w:val="28"/>
        </w:rPr>
        <w:t xml:space="preserve">өтініш берушінің халыққа қызмет көрсету орталығы жұмыскерінің өтінішті электрондық цифрлық қолтаңбамен растауына келісетіні (халыққа қызмет көрсету орталықтары арқылы жүгінген жағдайда) расталады. </w:t>
      </w:r>
    </w:p>
    <w:p>
      <w:pPr>
        <w:spacing w:after="0"/>
        <w:ind w:left="0"/>
        <w:jc w:val="both"/>
      </w:pPr>
      <w:bookmarkStart w:name="z192" w:id="142"/>
      <w:r>
        <w:rPr>
          <w:rFonts w:ascii="Times New Roman"/>
          <w:b w:val="false"/>
          <w:i w:val="false"/>
          <w:color w:val="000000"/>
          <w:sz w:val="28"/>
        </w:rPr>
        <w:t>
      Жеке тұлға ___________________________________________________</w:t>
      </w:r>
    </w:p>
    <w:bookmarkEnd w:id="142"/>
    <w:p>
      <w:pPr>
        <w:spacing w:after="0"/>
        <w:ind w:left="0"/>
        <w:jc w:val="both"/>
      </w:pPr>
      <w:r>
        <w:rPr>
          <w:rFonts w:ascii="Times New Roman"/>
          <w:b w:val="false"/>
          <w:i w:val="false"/>
          <w:color w:val="000000"/>
          <w:sz w:val="28"/>
        </w:rPr>
        <w:t>(электрондық цифрлық қолтаңба) (аты, әкесінің аты (болған жағдайда), тегі)</w:t>
      </w:r>
    </w:p>
    <w:bookmarkStart w:name="z193" w:id="143"/>
    <w:p>
      <w:pPr>
        <w:spacing w:after="0"/>
        <w:ind w:left="0"/>
        <w:jc w:val="both"/>
      </w:pPr>
      <w:r>
        <w:rPr>
          <w:rFonts w:ascii="Times New Roman"/>
          <w:b w:val="false"/>
          <w:i w:val="false"/>
          <w:color w:val="000000"/>
          <w:sz w:val="28"/>
        </w:rPr>
        <w:t>
      Толтыру күні: 20___ жылғы "__" ___________</w:t>
      </w:r>
    </w:p>
    <w:bookmarkEnd w:id="1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2026 жылғы 30 мамырдағы</w:t>
            </w:r>
            <w:r>
              <w:br/>
            </w:r>
            <w:r>
              <w:rPr>
                <w:rFonts w:ascii="Times New Roman"/>
                <w:b w:val="false"/>
                <w:i w:val="false"/>
                <w:color w:val="000000"/>
                <w:sz w:val="20"/>
              </w:rPr>
              <w:t>№ 509 бұйрыққа</w:t>
            </w:r>
            <w:r>
              <w:br/>
            </w:r>
            <w:r>
              <w:rPr>
                <w:rFonts w:ascii="Times New Roman"/>
                <w:b w:val="false"/>
                <w:i w:val="false"/>
                <w:color w:val="000000"/>
                <w:sz w:val="20"/>
              </w:rPr>
              <w:t>6-қосымша</w:t>
            </w:r>
            <w:r>
              <w:br/>
            </w:r>
            <w:r>
              <w:rPr>
                <w:rFonts w:ascii="Times New Roman"/>
                <w:b w:val="false"/>
                <w:i w:val="false"/>
                <w:color w:val="000000"/>
                <w:sz w:val="20"/>
              </w:rPr>
              <w:t>"Жеке сот орындаушысы</w:t>
            </w:r>
            <w:r>
              <w:br/>
            </w:r>
            <w:r>
              <w:rPr>
                <w:rFonts w:ascii="Times New Roman"/>
                <w:b w:val="false"/>
                <w:i w:val="false"/>
                <w:color w:val="000000"/>
                <w:sz w:val="20"/>
              </w:rPr>
              <w:t>қызметімен айналысуға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қызметтің</w:t>
            </w:r>
            <w:r>
              <w:br/>
            </w:r>
            <w:r>
              <w:rPr>
                <w:rFonts w:ascii="Times New Roman"/>
                <w:b w:val="false"/>
                <w:i w:val="false"/>
                <w:color w:val="000000"/>
                <w:sz w:val="20"/>
              </w:rPr>
              <w:t>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лицензиардың 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(жеке тұлғаның тегi, аты, әкесiнiң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 (ол болған жағдайда), жеке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сәйкестендіру нөмірі)</w:t>
            </w:r>
          </w:p>
        </w:tc>
      </w:tr>
    </w:tbl>
    <w:bookmarkStart w:name="z197" w:id="144"/>
    <w:p>
      <w:pPr>
        <w:spacing w:after="0"/>
        <w:ind w:left="0"/>
        <w:jc w:val="left"/>
      </w:pPr>
      <w:r>
        <w:rPr>
          <w:rFonts w:ascii="Times New Roman"/>
          <w:b/>
          <w:i w:val="false"/>
          <w:color w:val="000000"/>
        </w:rPr>
        <w:t xml:space="preserve"> Лицензияны қайта ресімдеуге арналған жеке тұлғаның өтiнiші</w:t>
      </w:r>
    </w:p>
    <w:bookmarkEnd w:id="144"/>
    <w:bookmarkStart w:name="z198" w:id="145"/>
    <w:p>
      <w:pPr>
        <w:spacing w:after="0"/>
        <w:ind w:left="0"/>
        <w:jc w:val="both"/>
      </w:pPr>
      <w:r>
        <w:rPr>
          <w:rFonts w:ascii="Times New Roman"/>
          <w:b w:val="false"/>
          <w:i w:val="false"/>
          <w:color w:val="000000"/>
          <w:sz w:val="28"/>
        </w:rPr>
        <w:t>
      __________________________________________________________________________  Тегімнің, атымның, әкемнің атының (ол болған жағдайда) өзгеруіне байланысты жеке сот орындаушысы қызметін жүзеге асыруға 20___ жылғы "____" № __________, __________________________________________________________________________ (лицензияның нөмірі(лері), лицензияны берген лицензиардың атауы) берілген лицензияны қайта ресімдеуіңізді сұраймын.</w:t>
      </w:r>
    </w:p>
    <w:bookmarkEnd w:id="145"/>
    <w:bookmarkStart w:name="z199" w:id="146"/>
    <w:p>
      <w:pPr>
        <w:spacing w:after="0"/>
        <w:ind w:left="0"/>
        <w:jc w:val="both"/>
      </w:pPr>
      <w:r>
        <w:rPr>
          <w:rFonts w:ascii="Times New Roman"/>
          <w:b w:val="false"/>
          <w:i w:val="false"/>
          <w:color w:val="000000"/>
          <w:sz w:val="28"/>
        </w:rPr>
        <w:t>
      Қазақстан Республикасы заңдарында өзгеше көзделмесе, мемлекеттік қызметті көрсету кезінде цифрлық жүйелерде қамтылған, заңмен қорғалатын құпияны құрайтын қолжетімділігі шектеулі дербес деректерді пайдалануға келісімін береді.</w:t>
      </w:r>
    </w:p>
    <w:bookmarkEnd w:id="146"/>
    <w:bookmarkStart w:name="z200" w:id="147"/>
    <w:p>
      <w:pPr>
        <w:spacing w:after="0"/>
        <w:ind w:left="0"/>
        <w:jc w:val="both"/>
      </w:pPr>
      <w:r>
        <w:rPr>
          <w:rFonts w:ascii="Times New Roman"/>
          <w:b w:val="false"/>
          <w:i w:val="false"/>
          <w:color w:val="000000"/>
          <w:sz w:val="28"/>
        </w:rPr>
        <w:t>
      Жеке тұлға _______________________________________________________________  (қолы) (тегi, аты, әкесiнiң аты (ол болған жағдайда)</w:t>
      </w:r>
    </w:p>
    <w:bookmarkEnd w:id="147"/>
    <w:bookmarkStart w:name="z201" w:id="148"/>
    <w:p>
      <w:pPr>
        <w:spacing w:after="0"/>
        <w:ind w:left="0"/>
        <w:jc w:val="both"/>
      </w:pPr>
      <w:r>
        <w:rPr>
          <w:rFonts w:ascii="Times New Roman"/>
          <w:b w:val="false"/>
          <w:i w:val="false"/>
          <w:color w:val="000000"/>
          <w:sz w:val="28"/>
        </w:rPr>
        <w:t>
      Толтыру күні: 20__ жылғы "__" _______</w:t>
      </w:r>
    </w:p>
    <w:bookmarkEnd w:id="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2026 жылғы 30 мамырдағы</w:t>
            </w:r>
            <w:r>
              <w:br/>
            </w:r>
            <w:r>
              <w:rPr>
                <w:rFonts w:ascii="Times New Roman"/>
                <w:b w:val="false"/>
                <w:i w:val="false"/>
                <w:color w:val="000000"/>
                <w:sz w:val="20"/>
              </w:rPr>
              <w:t>№ 509 бұйрыққа</w:t>
            </w:r>
            <w:r>
              <w:br/>
            </w:r>
            <w:r>
              <w:rPr>
                <w:rFonts w:ascii="Times New Roman"/>
                <w:b w:val="false"/>
                <w:i w:val="false"/>
                <w:color w:val="000000"/>
                <w:sz w:val="20"/>
              </w:rPr>
              <w:t>7-қосымша</w:t>
            </w:r>
            <w:r>
              <w:br/>
            </w:r>
            <w:r>
              <w:rPr>
                <w:rFonts w:ascii="Times New Roman"/>
                <w:b w:val="false"/>
                <w:i w:val="false"/>
                <w:color w:val="000000"/>
                <w:sz w:val="20"/>
              </w:rPr>
              <w:t>"Өндіріп алушының өтініші</w:t>
            </w:r>
            <w:r>
              <w:br/>
            </w:r>
            <w:r>
              <w:rPr>
                <w:rFonts w:ascii="Times New Roman"/>
                <w:b w:val="false"/>
                <w:i w:val="false"/>
                <w:color w:val="000000"/>
                <w:sz w:val="20"/>
              </w:rPr>
              <w:t>бойынша атқарушылық құжаттың</w:t>
            </w:r>
            <w:r>
              <w:br/>
            </w:r>
            <w:r>
              <w:rPr>
                <w:rFonts w:ascii="Times New Roman"/>
                <w:b w:val="false"/>
                <w:i w:val="false"/>
                <w:color w:val="000000"/>
                <w:sz w:val="20"/>
              </w:rPr>
              <w:t>негізінде атқарушылық іс жүргізуді қозғау" мемлекеттік көрсетілетін</w:t>
            </w:r>
            <w:r>
              <w:br/>
            </w:r>
            <w:r>
              <w:rPr>
                <w:rFonts w:ascii="Times New Roman"/>
                <w:b w:val="false"/>
                <w:i w:val="false"/>
                <w:color w:val="000000"/>
                <w:sz w:val="20"/>
              </w:rPr>
              <w:t>қызметтің 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"Өндіріп алушының өтініші бойынша атқарушылық құжаттың негізінде атқарушылық іс жүргізуді қозғау" мемлекеттік көрсетілетін қызметке қойылатын негізгі талаптардың тізбесі (бұдан әрі – Тізбе)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атқарушылық әрекеттердің жасалу орны бойынша аумақтық әділет органдары көрсетеді.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49"/>
          <w:p>
            <w:pPr>
              <w:spacing w:after="20"/>
              <w:ind w:left="20"/>
              <w:jc w:val="both"/>
            </w:pPr>
            <w:r>
              <w:rPr>
                <w:rFonts w:ascii="Times New Roman"/>
                <w:b w:val="false"/>
                <w:i w:val="false"/>
                <w:color w:val="000000"/>
                <w:sz w:val="20"/>
              </w:rPr>
              <w:t>
Өтінішті қабылдау және мемлекеттік көрсетілетін қызметтің нәтижесін беру:</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беруші;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"Азаматтарға арналған үкімет" мемлекеттік корпорациясы" коммерциялық емес акционерлік қоғамы;</w:t>
            </w:r>
          </w:p>
          <w:p>
            <w:pPr>
              <w:spacing w:after="20"/>
              <w:ind w:left="20"/>
              <w:jc w:val="both"/>
            </w:pPr>
            <w:r>
              <w:rPr>
                <w:rFonts w:ascii="Times New Roman"/>
                <w:b w:val="false"/>
                <w:i w:val="false"/>
                <w:color w:val="000000"/>
                <w:sz w:val="20"/>
              </w:rPr>
              <w:t>
3) "цифрлық үкімет" www.egov.kz веб - порталы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мерзімдері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(үш) жұмыс күні.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нысаны/Мемлекеттік көрсетілетін қызметтің нәтижесін ұсыну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цифрландырылған) /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қызметтің нәтижесі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 орындаушысының атқарушылық іс жүргізуді қозғау туралы немесе атқарушылық іс жүргізуді қозғаудан бас тарту туралы қаулысы.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мемлекеттік көрсетілетін қызмет кезінде алынатын төлем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тұлғаларға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50"/>
          <w:p>
            <w:pPr>
              <w:spacing w:after="20"/>
              <w:ind w:left="20"/>
              <w:jc w:val="both"/>
            </w:pPr>
            <w:r>
              <w:rPr>
                <w:rFonts w:ascii="Times New Roman"/>
                <w:b w:val="false"/>
                <w:i w:val="false"/>
                <w:color w:val="000000"/>
                <w:sz w:val="20"/>
              </w:rPr>
              <w:t>
Жұмыс кестесі:</w:t>
            </w:r>
          </w:p>
          <w:bookmarkEnd w:id="150"/>
          <w:p>
            <w:pPr>
              <w:spacing w:after="20"/>
              <w:ind w:left="20"/>
              <w:jc w:val="both"/>
            </w:pPr>
            <w:r>
              <w:rPr>
                <w:rFonts w:ascii="Times New Roman"/>
                <w:b w:val="false"/>
                <w:i w:val="false"/>
                <w:color w:val="000000"/>
                <w:sz w:val="20"/>
              </w:rPr>
              <w:t>1) көрсетілетін қызметті беруші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9.00-ден 18.30-ға дейiн.</w:t>
            </w:r>
          </w:p>
          <w:p>
            <w:pPr>
              <w:spacing w:after="20"/>
              <w:ind w:left="20"/>
              <w:jc w:val="both"/>
            </w:pPr>
            <w:r>
              <w:rPr>
                <w:rFonts w:ascii="Times New Roman"/>
                <w:b w:val="false"/>
                <w:i w:val="false"/>
                <w:color w:val="000000"/>
                <w:sz w:val="20"/>
              </w:rPr>
              <w:t>Өтінішті қабылдау және мемлекеттік көрсетілетін қызметтің нәтижесін беру - сағат 13.00-ден 14.30-ға дейiнгі түскі үзіліспен, сағат 9.00-ден 17.30-ға дейін.</w:t>
            </w:r>
          </w:p>
          <w:p>
            <w:pPr>
              <w:spacing w:after="20"/>
              <w:ind w:left="20"/>
              <w:jc w:val="both"/>
            </w:pPr>
            <w:r>
              <w:rPr>
                <w:rFonts w:ascii="Times New Roman"/>
                <w:b w:val="false"/>
                <w:i w:val="false"/>
                <w:color w:val="000000"/>
                <w:sz w:val="20"/>
              </w:rPr>
              <w:t>Мемлекеттік көрсетілетін қызмет алдын - ала жазылусыз және жеделдетілген қызмет көрсетусіз кезек тәртібімен көрсетіледі;</w:t>
            </w:r>
          </w:p>
          <w:p>
            <w:pPr>
              <w:spacing w:after="20"/>
              <w:ind w:left="20"/>
              <w:jc w:val="both"/>
            </w:pPr>
            <w:r>
              <w:rPr>
                <w:rFonts w:ascii="Times New Roman"/>
                <w:b w:val="false"/>
                <w:i w:val="false"/>
                <w:color w:val="000000"/>
                <w:sz w:val="20"/>
              </w:rPr>
              <w:t xml:space="preserve">2) Мемлекеттік корпорация – дүйсенбіден жұманы қоса алғанда сағат 9.00-ден 18.00-ге дейін үзіліссіз, Қазақстан Республикасының Еңбек кодексіне сәйкес мереке және демалыс күндерінен басқа, Мемлекеттік корпорацияның халыққа қызмет көрсету бөлімдерінің кезекшілері дүйсенбіден жұманы қоса алғанда сағат 9.00-ден 20.00-ге дейін және сенбі күні сағат 9.00-ден 13.00-ге дейін. </w:t>
            </w:r>
          </w:p>
          <w:p>
            <w:pPr>
              <w:spacing w:after="20"/>
              <w:ind w:left="20"/>
              <w:jc w:val="both"/>
            </w:pPr>
            <w:r>
              <w:rPr>
                <w:rFonts w:ascii="Times New Roman"/>
                <w:b w:val="false"/>
                <w:i w:val="false"/>
                <w:color w:val="000000"/>
                <w:sz w:val="20"/>
              </w:rPr>
              <w:t>Қабылдау атқарушылық әрекеттерді жасау орны бойынша "электрондық" кезек тәртібімен жеделдетілген қызмет көрсетусіз жүзеге асырылады, портал арқылы электрондық кезекті брондауға болады, рәсімдеу уақыты 15 минуттан аспайды, күту уақыты 15 минуттан аспайды;</w:t>
            </w:r>
          </w:p>
          <w:p>
            <w:pPr>
              <w:spacing w:after="20"/>
              <w:ind w:left="20"/>
              <w:jc w:val="both"/>
            </w:pPr>
            <w:r>
              <w:rPr>
                <w:rFonts w:ascii="Times New Roman"/>
                <w:b w:val="false"/>
                <w:i w:val="false"/>
                <w:color w:val="000000"/>
                <w:sz w:val="20"/>
              </w:rPr>
              <w:t>3) портал - жөндеу жұмыстарының жүргізілуімен байланысты техникалық үзілістерді қоспағанда, тәулік бойы (көрсетілетін қызметті алушы жұмыс уақыты аяқталғаннан кейін жүгінген кезде, көрсетілетін қызметті алушы жұмыс уақыты аяқталғаннан кейін, демалыс және мереке күндері жүгінген кезде, Қазақстан Республикасы Еңбек кодексіне және "Қазақстан Республикасындағы мерекелер туралы" Қазақстан Республикасы Заңына сәйкес мемлекеттік қызметті алуға өтінішті тіркеу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51"/>
          <w:p>
            <w:pPr>
              <w:spacing w:after="20"/>
              <w:ind w:left="20"/>
              <w:jc w:val="both"/>
            </w:pPr>
            <w:r>
              <w:rPr>
                <w:rFonts w:ascii="Times New Roman"/>
                <w:b w:val="false"/>
                <w:i w:val="false"/>
                <w:color w:val="000000"/>
                <w:sz w:val="20"/>
              </w:rPr>
              <w:t>
Қағидаларға 2, 3-қосымшаға сәйкес нысан бойынша атқарушылық құжатты жазып беру және мәжбүрлеп орындауға жолдау, атқарушылық іс жүргізуді қозғау туралы өтініш.</w:t>
            </w:r>
          </w:p>
          <w:bookmarkEnd w:id="151"/>
          <w:p>
            <w:pPr>
              <w:spacing w:after="20"/>
              <w:ind w:left="20"/>
              <w:jc w:val="both"/>
            </w:pPr>
            <w:r>
              <w:rPr>
                <w:rFonts w:ascii="Times New Roman"/>
                <w:b w:val="false"/>
                <w:i w:val="false"/>
                <w:color w:val="000000"/>
                <w:sz w:val="20"/>
              </w:rPr>
              <w:t>Атқарушылық құжат.</w:t>
            </w:r>
          </w:p>
          <w:p>
            <w:pPr>
              <w:spacing w:after="20"/>
              <w:ind w:left="20"/>
              <w:jc w:val="both"/>
            </w:pPr>
            <w:r>
              <w:rPr>
                <w:rFonts w:ascii="Times New Roman"/>
                <w:b w:val="false"/>
                <w:i w:val="false"/>
                <w:color w:val="000000"/>
                <w:sz w:val="20"/>
              </w:rPr>
              <w:t>Жеке куәлік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Көрсетілетін қызметті берушілер цифрлық құжаттарды "цифрлық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"цифрлық үкімет" веб-порталының хабарламасына жауап ретінде қысқа мәтіндік хабарлама жіберу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заңнамасымен белгіленген мемлекеттік қызмет көрсетуден бас тарту үшін негіздер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52"/>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 қамтылған деректердің (мәліметтердің) дәйексіздігі анықталғанда;</w:t>
            </w:r>
          </w:p>
          <w:bookmarkEnd w:id="152"/>
          <w:p>
            <w:pPr>
              <w:spacing w:after="20"/>
              <w:ind w:left="20"/>
              <w:jc w:val="both"/>
            </w:pPr>
            <w:r>
              <w:rPr>
                <w:rFonts w:ascii="Times New Roman"/>
                <w:b w:val="false"/>
                <w:i w:val="false"/>
                <w:color w:val="000000"/>
                <w:sz w:val="20"/>
              </w:rPr>
              <w:t>2) мемлекеттік қызмет көрсету үшін қажетті ұсынылған материалдардың, объектілердің, деректердің және мәліметтердің "Атқарушылық iс жүргiзу және сот орындаушыларының мәртебесi туралы" Қазақстан Республикасының Заңының 38-бабында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53"/>
          <w:p>
            <w:pPr>
              <w:spacing w:after="20"/>
              <w:ind w:left="20"/>
              <w:jc w:val="both"/>
            </w:pPr>
            <w:r>
              <w:rPr>
                <w:rFonts w:ascii="Times New Roman"/>
                <w:b w:val="false"/>
                <w:i w:val="false"/>
                <w:color w:val="000000"/>
                <w:sz w:val="20"/>
              </w:rPr>
              <w:t>
Денсаулығы бұзылған, ағза функцияларының тұрақты бұзылуымен тыныс-тіршілігі шектелген мемлекеттік қызметті алушыға қажет болған жағдайда Мемлекеттік қызмет көрсету үшін құжаттарды қабылдауды Мемлекеттік корпорация қызметкері тұрғылықты жеріне барып, Бірыңғай байланыс орталығы 1414, 8 800 080 7777 арқылы жүгіну арқылы жүргізеді.</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Мемлекеттік қызметті көрсету орындарының мекенжайлары көрсетілетін қызметті берушінің және Мемлекеттік корпорацияның www.gov4c.kz орналастырылған.</w:t>
            </w:r>
          </w:p>
          <w:p>
            <w:pPr>
              <w:spacing w:after="20"/>
              <w:ind w:left="20"/>
              <w:jc w:val="both"/>
            </w:pPr>
            <w:r>
              <w:rPr>
                <w:rFonts w:ascii="Times New Roman"/>
                <w:b w:val="false"/>
                <w:i w:val="false"/>
                <w:color w:val="000000"/>
                <w:sz w:val="20"/>
              </w:rPr>
              <w:t>Көрсетілетін қызметті алушы мемлекеттік қызмет көрсету тәртібі мен мәртебесі туралы ақпаратты қашықтықтан қол жеткізу режимінде бірыңғай байланыс орталығы арқылы 1414, 8 800 080 7777 алады.</w:t>
            </w:r>
          </w:p>
          <w:p>
            <w:pPr>
              <w:spacing w:after="20"/>
              <w:ind w:left="20"/>
              <w:jc w:val="both"/>
            </w:pPr>
            <w:r>
              <w:rPr>
                <w:rFonts w:ascii="Times New Roman"/>
                <w:b w:val="false"/>
                <w:i w:val="false"/>
                <w:color w:val="000000"/>
                <w:sz w:val="20"/>
              </w:rPr>
              <w:t>Цифрлық құжаттар сервисі мобилді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Цифрлық құжатты пайдалану үшін электрондық-цифрлық қолтаңбаны немесе бір реттік паролді пайдалана отырып, мобилді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026 жылғы 30 мамырдағы</w:t>
            </w:r>
            <w:r>
              <w:br/>
            </w:r>
            <w:r>
              <w:rPr>
                <w:rFonts w:ascii="Times New Roman"/>
                <w:b w:val="false"/>
                <w:i w:val="false"/>
                <w:color w:val="000000"/>
                <w:sz w:val="20"/>
              </w:rPr>
              <w:t>№ 509 бұйрыққа</w:t>
            </w:r>
            <w:r>
              <w:br/>
            </w:r>
            <w:r>
              <w:rPr>
                <w:rFonts w:ascii="Times New Roman"/>
                <w:b w:val="false"/>
                <w:i w:val="false"/>
                <w:color w:val="000000"/>
                <w:sz w:val="20"/>
              </w:rPr>
              <w:t>8-қосымша</w:t>
            </w:r>
            <w:r>
              <w:br/>
            </w:r>
            <w:r>
              <w:rPr>
                <w:rFonts w:ascii="Times New Roman"/>
                <w:b w:val="false"/>
                <w:i w:val="false"/>
                <w:color w:val="000000"/>
                <w:sz w:val="20"/>
              </w:rPr>
              <w:t>"Өндіріп алушының өтініші</w:t>
            </w:r>
            <w:r>
              <w:br/>
            </w:r>
            <w:r>
              <w:rPr>
                <w:rFonts w:ascii="Times New Roman"/>
                <w:b w:val="false"/>
                <w:i w:val="false"/>
                <w:color w:val="000000"/>
                <w:sz w:val="20"/>
              </w:rPr>
              <w:t>бойынша атқарушылық</w:t>
            </w:r>
            <w:r>
              <w:br/>
            </w:r>
            <w:r>
              <w:rPr>
                <w:rFonts w:ascii="Times New Roman"/>
                <w:b w:val="false"/>
                <w:i w:val="false"/>
                <w:color w:val="000000"/>
                <w:sz w:val="20"/>
              </w:rPr>
              <w:t>құжаттың негізінде атқарушылық</w:t>
            </w:r>
            <w:r>
              <w:br/>
            </w:r>
            <w:r>
              <w:rPr>
                <w:rFonts w:ascii="Times New Roman"/>
                <w:b w:val="false"/>
                <w:i w:val="false"/>
                <w:color w:val="000000"/>
                <w:sz w:val="20"/>
              </w:rPr>
              <w:t>іс жүргізуді қозғау" мемлекеттік</w:t>
            </w:r>
            <w:r>
              <w:br/>
            </w:r>
            <w:r>
              <w:rPr>
                <w:rFonts w:ascii="Times New Roman"/>
                <w:b w:val="false"/>
                <w:i w:val="false"/>
                <w:color w:val="000000"/>
                <w:sz w:val="20"/>
              </w:rPr>
              <w:t>көрсетілетін қызметтің</w:t>
            </w:r>
            <w:r>
              <w:br/>
            </w:r>
            <w:r>
              <w:rPr>
                <w:rFonts w:ascii="Times New Roman"/>
                <w:b w:val="false"/>
                <w:i w:val="false"/>
                <w:color w:val="000000"/>
                <w:sz w:val="20"/>
              </w:rPr>
              <w:t>қағидаларына 2-қосымша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________________________________________________________(көрсетілетін қызметті берушінің толық атауы)</w:t>
            </w:r>
            <w:r>
              <w:br/>
            </w:r>
            <w:r>
              <w:rPr>
                <w:rFonts w:ascii="Times New Roman"/>
                <w:b w:val="false"/>
                <w:i w:val="false"/>
                <w:color w:val="000000"/>
                <w:sz w:val="20"/>
              </w:rPr>
              <w:t>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(заңды тұлғаның атауы және</w:t>
            </w:r>
            <w:r>
              <w:br/>
            </w:r>
            <w:r>
              <w:rPr>
                <w:rFonts w:ascii="Times New Roman"/>
                <w:b w:val="false"/>
                <w:i w:val="false"/>
                <w:color w:val="000000"/>
                <w:sz w:val="20"/>
              </w:rPr>
              <w:t>БСН /жеке тұлғаның Т.А.Ә.</w:t>
            </w:r>
            <w:r>
              <w:br/>
            </w:r>
            <w:r>
              <w:rPr>
                <w:rFonts w:ascii="Times New Roman"/>
                <w:b w:val="false"/>
                <w:i w:val="false"/>
                <w:color w:val="000000"/>
                <w:sz w:val="20"/>
              </w:rPr>
              <w:t>(бар болса) және ЖСН)</w:t>
            </w:r>
          </w:p>
        </w:tc>
      </w:tr>
    </w:tbl>
    <w:bookmarkStart w:name="z224" w:id="154"/>
    <w:p>
      <w:pPr>
        <w:spacing w:after="0"/>
        <w:ind w:left="0"/>
        <w:jc w:val="left"/>
      </w:pPr>
      <w:r>
        <w:rPr>
          <w:rFonts w:ascii="Times New Roman"/>
          <w:b/>
          <w:i w:val="false"/>
          <w:color w:val="000000"/>
        </w:rPr>
        <w:t xml:space="preserve"> Атқарушылық іс жүргізуді қозғау туралы өтініш</w:t>
      </w:r>
    </w:p>
    <w:bookmarkEnd w:id="154"/>
    <w:bookmarkStart w:name="z225" w:id="155"/>
    <w:p>
      <w:pPr>
        <w:spacing w:after="0"/>
        <w:ind w:left="0"/>
        <w:jc w:val="both"/>
      </w:pPr>
      <w:r>
        <w:rPr>
          <w:rFonts w:ascii="Times New Roman"/>
          <w:b w:val="false"/>
          <w:i w:val="false"/>
          <w:color w:val="000000"/>
          <w:sz w:val="28"/>
        </w:rPr>
        <w:t>
      Осы өтінішке қоса берілетін атқарушылық құжат негізінде атқарушылық іс жүргізуді қозғауды сұраймын.</w:t>
      </w:r>
    </w:p>
    <w:bookmarkEnd w:id="155"/>
    <w:bookmarkStart w:name="z226" w:id="156"/>
    <w:p>
      <w:pPr>
        <w:spacing w:after="0"/>
        <w:ind w:left="0"/>
        <w:jc w:val="both"/>
      </w:pPr>
      <w:r>
        <w:rPr>
          <w:rFonts w:ascii="Times New Roman"/>
          <w:b w:val="false"/>
          <w:i w:val="false"/>
          <w:color w:val="000000"/>
          <w:sz w:val="28"/>
        </w:rPr>
        <w:t>
      Жеке тұлғаның тұрғылықты жерінің, заңды тұлғаның орналасқан жерінің</w:t>
      </w:r>
    </w:p>
    <w:bookmarkEnd w:id="156"/>
    <w:bookmarkStart w:name="z227" w:id="157"/>
    <w:p>
      <w:pPr>
        <w:spacing w:after="0"/>
        <w:ind w:left="0"/>
        <w:jc w:val="both"/>
      </w:pPr>
      <w:r>
        <w:rPr>
          <w:rFonts w:ascii="Times New Roman"/>
          <w:b w:val="false"/>
          <w:i w:val="false"/>
          <w:color w:val="000000"/>
          <w:sz w:val="28"/>
        </w:rPr>
        <w:t>
      мекенжайы ________________________________________________________________  (пошталық индексі, облыс, қала, аудан, елді мекен,  _________________________________________________________________________.  көшенің атауы, үйдің/ғимараттың нөмірі)</w:t>
      </w:r>
    </w:p>
    <w:bookmarkEnd w:id="157"/>
    <w:p>
      <w:pPr>
        <w:spacing w:after="0"/>
        <w:ind w:left="0"/>
        <w:jc w:val="both"/>
      </w:pPr>
      <w:bookmarkStart w:name="z228" w:id="158"/>
      <w:r>
        <w:rPr>
          <w:rFonts w:ascii="Times New Roman"/>
          <w:b w:val="false"/>
          <w:i w:val="false"/>
          <w:color w:val="000000"/>
          <w:sz w:val="28"/>
        </w:rPr>
        <w:t>
      Электрондық пошта________________________________________________________.</w:t>
      </w:r>
    </w:p>
    <w:bookmarkEnd w:id="158"/>
    <w:p>
      <w:pPr>
        <w:spacing w:after="0"/>
        <w:ind w:left="0"/>
        <w:jc w:val="both"/>
      </w:pPr>
      <w:r>
        <w:rPr>
          <w:rFonts w:ascii="Times New Roman"/>
          <w:b w:val="false"/>
          <w:i w:val="false"/>
          <w:color w:val="000000"/>
          <w:sz w:val="28"/>
        </w:rPr>
        <w:t>Телефондары _____________________________________________________________.</w:t>
      </w:r>
    </w:p>
    <w:p>
      <w:pPr>
        <w:spacing w:after="0"/>
        <w:ind w:left="0"/>
        <w:jc w:val="both"/>
      </w:pPr>
      <w:r>
        <w:rPr>
          <w:rFonts w:ascii="Times New Roman"/>
          <w:b w:val="false"/>
          <w:i w:val="false"/>
          <w:color w:val="000000"/>
          <w:sz w:val="28"/>
        </w:rPr>
        <w:t>Осы арқылы:</w:t>
      </w:r>
    </w:p>
    <w:p>
      <w:pPr>
        <w:spacing w:after="0"/>
        <w:ind w:left="0"/>
        <w:jc w:val="both"/>
      </w:pPr>
      <w:r>
        <w:rPr>
          <w:rFonts w:ascii="Times New Roman"/>
          <w:b w:val="false"/>
          <w:i w:val="false"/>
          <w:color w:val="000000"/>
          <w:sz w:val="28"/>
        </w:rPr>
        <w:t>барлық көрсетілген деректердің ресми байланыстар болып табылатыны және оларға атқарушылық құжатты орындау мәселелері бойынша кез келген ақпаратты жіберуге болатыны;</w:t>
      </w:r>
    </w:p>
    <w:p>
      <w:pPr>
        <w:spacing w:after="0"/>
        <w:ind w:left="0"/>
        <w:jc w:val="both"/>
      </w:pPr>
      <w:r>
        <w:rPr>
          <w:rFonts w:ascii="Times New Roman"/>
          <w:b w:val="false"/>
          <w:i w:val="false"/>
          <w:color w:val="000000"/>
          <w:sz w:val="28"/>
        </w:rPr>
        <w:t>қоса берілетін барлық құжаттар шындыққа сәйкес келетіні және дәйекті болып абылатыны расталады.</w:t>
      </w:r>
    </w:p>
    <w:p>
      <w:pPr>
        <w:spacing w:after="0"/>
        <w:ind w:left="0"/>
        <w:jc w:val="both"/>
      </w:pPr>
      <w:r>
        <w:rPr>
          <w:rFonts w:ascii="Times New Roman"/>
          <w:b w:val="false"/>
          <w:i w:val="false"/>
          <w:color w:val="000000"/>
          <w:sz w:val="28"/>
        </w:rPr>
        <w:t>__________________________________________________________________________  (қолы) (тегі, аты, әкесінің аты (ол болса))</w:t>
      </w:r>
    </w:p>
    <w:p>
      <w:pPr>
        <w:spacing w:after="0"/>
        <w:ind w:left="0"/>
        <w:jc w:val="both"/>
      </w:pPr>
      <w:r>
        <w:rPr>
          <w:rFonts w:ascii="Times New Roman"/>
          <w:b w:val="false"/>
          <w:i w:val="false"/>
          <w:color w:val="000000"/>
          <w:sz w:val="28"/>
        </w:rPr>
        <w:t>Цифрлық жүйелерде қамтылған заңмен қорғалатын құпия болып табылатын мәліметтерді пайдалануға келісемін 20 ___ жылғы "___" ____________ (қолы)___________________</w:t>
      </w:r>
    </w:p>
    <w:p>
      <w:pPr>
        <w:spacing w:after="0"/>
        <w:ind w:left="0"/>
        <w:jc w:val="both"/>
      </w:pPr>
      <w:r>
        <w:rPr>
          <w:rFonts w:ascii="Times New Roman"/>
          <w:b w:val="false"/>
          <w:i w:val="false"/>
          <w:color w:val="000000"/>
          <w:sz w:val="28"/>
        </w:rPr>
        <w:t>Заңды тұлғалар үшін мөр орны (бар болса)</w:t>
      </w:r>
    </w:p>
    <w:p>
      <w:pPr>
        <w:spacing w:after="0"/>
        <w:ind w:left="0"/>
        <w:jc w:val="both"/>
      </w:pPr>
      <w:r>
        <w:rPr>
          <w:rFonts w:ascii="Times New Roman"/>
          <w:b w:val="false"/>
          <w:i w:val="false"/>
          <w:color w:val="000000"/>
          <w:sz w:val="28"/>
        </w:rPr>
        <w:t>Толтырылған күні: 20 ___ жылғы "___"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2026 жылғы 30 мамырдағы</w:t>
            </w:r>
            <w:r>
              <w:br/>
            </w:r>
            <w:r>
              <w:rPr>
                <w:rFonts w:ascii="Times New Roman"/>
                <w:b w:val="false"/>
                <w:i w:val="false"/>
                <w:color w:val="000000"/>
                <w:sz w:val="20"/>
              </w:rPr>
              <w:t>№ 509 бұйрыққа</w:t>
            </w:r>
            <w:r>
              <w:br/>
            </w:r>
            <w:r>
              <w:rPr>
                <w:rFonts w:ascii="Times New Roman"/>
                <w:b w:val="false"/>
                <w:i w:val="false"/>
                <w:color w:val="000000"/>
                <w:sz w:val="20"/>
              </w:rPr>
              <w:t>9-қосымша</w:t>
            </w:r>
            <w:r>
              <w:br/>
            </w:r>
            <w:r>
              <w:rPr>
                <w:rFonts w:ascii="Times New Roman"/>
                <w:b w:val="false"/>
                <w:i w:val="false"/>
                <w:color w:val="000000"/>
                <w:sz w:val="20"/>
              </w:rPr>
              <w:t>"Өндіріп алушының өтініші</w:t>
            </w:r>
            <w:r>
              <w:br/>
            </w:r>
            <w:r>
              <w:rPr>
                <w:rFonts w:ascii="Times New Roman"/>
                <w:b w:val="false"/>
                <w:i w:val="false"/>
                <w:color w:val="000000"/>
                <w:sz w:val="20"/>
              </w:rPr>
              <w:t>бойынша атқарушылық</w:t>
            </w:r>
            <w:r>
              <w:br/>
            </w:r>
            <w:r>
              <w:rPr>
                <w:rFonts w:ascii="Times New Roman"/>
                <w:b w:val="false"/>
                <w:i w:val="false"/>
                <w:color w:val="000000"/>
                <w:sz w:val="20"/>
              </w:rPr>
              <w:t>құжаттың негізінде атқарушылық</w:t>
            </w:r>
            <w:r>
              <w:br/>
            </w:r>
            <w:r>
              <w:rPr>
                <w:rFonts w:ascii="Times New Roman"/>
                <w:b w:val="false"/>
                <w:i w:val="false"/>
                <w:color w:val="000000"/>
                <w:sz w:val="20"/>
              </w:rPr>
              <w:t>іс жүргізуді қозғау" мемлекеттік</w:t>
            </w:r>
            <w:r>
              <w:br/>
            </w:r>
            <w:r>
              <w:rPr>
                <w:rFonts w:ascii="Times New Roman"/>
                <w:b w:val="false"/>
                <w:i w:val="false"/>
                <w:color w:val="000000"/>
                <w:sz w:val="20"/>
              </w:rPr>
              <w:t>көрсетілетін қызметтің</w:t>
            </w:r>
            <w:r>
              <w:br/>
            </w:r>
            <w:r>
              <w:rPr>
                <w:rFonts w:ascii="Times New Roman"/>
                <w:b w:val="false"/>
                <w:i w:val="false"/>
                <w:color w:val="000000"/>
                <w:sz w:val="20"/>
              </w:rPr>
              <w:t>қағидаларына 3-қосымша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толық атауы)</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(заңды тұлғаның атауы және</w:t>
            </w:r>
            <w:r>
              <w:br/>
            </w:r>
            <w:r>
              <w:rPr>
                <w:rFonts w:ascii="Times New Roman"/>
                <w:b w:val="false"/>
                <w:i w:val="false"/>
                <w:color w:val="000000"/>
                <w:sz w:val="20"/>
              </w:rPr>
              <w:t>БСН / жеке тұлғаның</w:t>
            </w:r>
            <w:r>
              <w:br/>
            </w:r>
            <w:r>
              <w:rPr>
                <w:rFonts w:ascii="Times New Roman"/>
                <w:b w:val="false"/>
                <w:i w:val="false"/>
                <w:color w:val="000000"/>
                <w:sz w:val="20"/>
              </w:rPr>
              <w:t>Т.А.Ә. (бар болса) және ЖСН</w:t>
            </w:r>
          </w:p>
        </w:tc>
      </w:tr>
    </w:tbl>
    <w:p>
      <w:pPr>
        <w:spacing w:after="0"/>
        <w:ind w:left="0"/>
        <w:jc w:val="left"/>
      </w:pPr>
      <w:r>
        <w:rPr>
          <w:rFonts w:ascii="Times New Roman"/>
          <w:b/>
          <w:i w:val="false"/>
          <w:color w:val="000000"/>
        </w:rPr>
        <w:t xml:space="preserve"> Атқарушылық құжатты жазып беру және мәжбүрлеп орындауға жолдау және атқарушылық іс жүргізуді қозғау туралы өтініш</w:t>
      </w:r>
    </w:p>
    <w:bookmarkStart w:name="z241" w:id="159"/>
    <w:p>
      <w:pPr>
        <w:spacing w:after="0"/>
        <w:ind w:left="0"/>
        <w:jc w:val="both"/>
      </w:pPr>
      <w:r>
        <w:rPr>
          <w:rFonts w:ascii="Times New Roman"/>
          <w:b w:val="false"/>
          <w:i w:val="false"/>
          <w:color w:val="000000"/>
          <w:sz w:val="28"/>
        </w:rPr>
        <w:t>
      Осы өтінішке қоса берілетін атқарушылық құжат негізінде атқарушылық құжатты жазып беруді және/немесе мәжбүрлеп орындауға жолдауды және атқарушылық іс жүргізуді қозғауды сұраймын.</w:t>
      </w:r>
    </w:p>
    <w:bookmarkEnd w:id="159"/>
    <w:p>
      <w:pPr>
        <w:spacing w:after="0"/>
        <w:ind w:left="0"/>
        <w:jc w:val="both"/>
      </w:pPr>
      <w:bookmarkStart w:name="z243" w:id="160"/>
      <w:r>
        <w:rPr>
          <w:rFonts w:ascii="Times New Roman"/>
          <w:b w:val="false"/>
          <w:i w:val="false"/>
          <w:color w:val="000000"/>
          <w:sz w:val="28"/>
        </w:rPr>
        <w:t xml:space="preserve">
      Жеке тұлғаның тұрғылықты жерінің, заңды тұлғаның орналасқан жерінің мекенжайы ________________________________________________________________________________ </w:t>
      </w:r>
    </w:p>
    <w:bookmarkEnd w:id="160"/>
    <w:p>
      <w:pPr>
        <w:spacing w:after="0"/>
        <w:ind w:left="0"/>
        <w:jc w:val="both"/>
      </w:pPr>
      <w:r>
        <w:rPr>
          <w:rFonts w:ascii="Times New Roman"/>
          <w:b w:val="false"/>
          <w:i w:val="false"/>
          <w:color w:val="000000"/>
          <w:sz w:val="28"/>
        </w:rPr>
        <w:t>(пошталық индексі, облыс, қала, аудан, елді мекен.</w:t>
      </w:r>
    </w:p>
    <w:p>
      <w:pPr>
        <w:spacing w:after="0"/>
        <w:ind w:left="0"/>
        <w:jc w:val="both"/>
      </w:pPr>
      <w:bookmarkStart w:name="z244" w:id="161"/>
      <w:r>
        <w:rPr>
          <w:rFonts w:ascii="Times New Roman"/>
          <w:b w:val="false"/>
          <w:i w:val="false"/>
          <w:color w:val="000000"/>
          <w:sz w:val="28"/>
        </w:rPr>
        <w:t>
      ________________________________________________________________________________</w:t>
      </w:r>
    </w:p>
    <w:bookmarkEnd w:id="161"/>
    <w:p>
      <w:pPr>
        <w:spacing w:after="0"/>
        <w:ind w:left="0"/>
        <w:jc w:val="both"/>
      </w:pPr>
      <w:r>
        <w:rPr>
          <w:rFonts w:ascii="Times New Roman"/>
          <w:b w:val="false"/>
          <w:i w:val="false"/>
          <w:color w:val="000000"/>
          <w:sz w:val="28"/>
        </w:rPr>
        <w:t xml:space="preserve"> көшенің атауы, үйдің/ғимараттың нөмірі).</w:t>
      </w:r>
    </w:p>
    <w:bookmarkStart w:name="z246" w:id="162"/>
    <w:p>
      <w:pPr>
        <w:spacing w:after="0"/>
        <w:ind w:left="0"/>
        <w:jc w:val="both"/>
      </w:pPr>
      <w:r>
        <w:rPr>
          <w:rFonts w:ascii="Times New Roman"/>
          <w:b w:val="false"/>
          <w:i w:val="false"/>
          <w:color w:val="000000"/>
          <w:sz w:val="28"/>
        </w:rPr>
        <w:t>
      Электрондық пошта____________________________________________.</w:t>
      </w:r>
    </w:p>
    <w:bookmarkEnd w:id="162"/>
    <w:p>
      <w:pPr>
        <w:spacing w:after="0"/>
        <w:ind w:left="0"/>
        <w:jc w:val="both"/>
      </w:pPr>
      <w:r>
        <w:rPr>
          <w:rFonts w:ascii="Times New Roman"/>
          <w:b w:val="false"/>
          <w:i w:val="false"/>
          <w:color w:val="000000"/>
          <w:sz w:val="28"/>
        </w:rPr>
        <w:t>
      Телефондары _________________________________________________.</w:t>
      </w:r>
    </w:p>
    <w:bookmarkStart w:name="z248" w:id="163"/>
    <w:p>
      <w:pPr>
        <w:spacing w:after="0"/>
        <w:ind w:left="0"/>
        <w:jc w:val="both"/>
      </w:pPr>
      <w:r>
        <w:rPr>
          <w:rFonts w:ascii="Times New Roman"/>
          <w:b w:val="false"/>
          <w:i w:val="false"/>
          <w:color w:val="000000"/>
          <w:sz w:val="28"/>
        </w:rPr>
        <w:t>
      Осы арқылы:</w:t>
      </w:r>
    </w:p>
    <w:bookmarkEnd w:id="163"/>
    <w:p>
      <w:pPr>
        <w:spacing w:after="0"/>
        <w:ind w:left="0"/>
        <w:jc w:val="both"/>
      </w:pPr>
      <w:r>
        <w:rPr>
          <w:rFonts w:ascii="Times New Roman"/>
          <w:b w:val="false"/>
          <w:i w:val="false"/>
          <w:color w:val="000000"/>
          <w:sz w:val="28"/>
        </w:rPr>
        <w:t>
      барлық көрсетілген деректердің ресми байланыстар болып табылатыны және оларға атқарушылық құжатты орындау мәселелері бойынша кез келген ақпаратты жіберуге болатыны;</w:t>
      </w:r>
    </w:p>
    <w:bookmarkStart w:name="z250" w:id="164"/>
    <w:p>
      <w:pPr>
        <w:spacing w:after="0"/>
        <w:ind w:left="0"/>
        <w:jc w:val="both"/>
      </w:pPr>
      <w:r>
        <w:rPr>
          <w:rFonts w:ascii="Times New Roman"/>
          <w:b w:val="false"/>
          <w:i w:val="false"/>
          <w:color w:val="000000"/>
          <w:sz w:val="28"/>
        </w:rPr>
        <w:t>
      қоса берілетін барлық құжаттар шындыққа сәйкес келетіні және дәйекті болып табылатыны расталады.</w:t>
      </w:r>
    </w:p>
    <w:bookmarkEnd w:id="164"/>
    <w:p>
      <w:pPr>
        <w:spacing w:after="0"/>
        <w:ind w:left="0"/>
        <w:jc w:val="both"/>
      </w:pPr>
      <w:r>
        <w:rPr>
          <w:rFonts w:ascii="Times New Roman"/>
          <w:b w:val="false"/>
          <w:i w:val="false"/>
          <w:color w:val="000000"/>
          <w:sz w:val="28"/>
        </w:rPr>
        <w:t xml:space="preserve">
      __________________________________________________________________________ </w:t>
      </w:r>
    </w:p>
    <w:bookmarkStart w:name="z252" w:id="165"/>
    <w:p>
      <w:pPr>
        <w:spacing w:after="0"/>
        <w:ind w:left="0"/>
        <w:jc w:val="both"/>
      </w:pPr>
      <w:r>
        <w:rPr>
          <w:rFonts w:ascii="Times New Roman"/>
          <w:b w:val="false"/>
          <w:i w:val="false"/>
          <w:color w:val="000000"/>
          <w:sz w:val="28"/>
        </w:rPr>
        <w:t>
      (қолы) (тегі, аты, әкесінің аты (ол болса))</w:t>
      </w:r>
    </w:p>
    <w:bookmarkEnd w:id="165"/>
    <w:bookmarkStart w:name="z253" w:id="166"/>
    <w:p>
      <w:pPr>
        <w:spacing w:after="0"/>
        <w:ind w:left="0"/>
        <w:jc w:val="both"/>
      </w:pPr>
      <w:r>
        <w:rPr>
          <w:rFonts w:ascii="Times New Roman"/>
          <w:b w:val="false"/>
          <w:i w:val="false"/>
          <w:color w:val="000000"/>
          <w:sz w:val="28"/>
        </w:rPr>
        <w:t>
      Цифрлық жүйелердегі заңмен қорғалатын құпия болып табылатын мәліметтерді пайдалануға келісемін 20 ___ жылғы "____" _______________ (қолы)</w:t>
      </w:r>
    </w:p>
    <w:bookmarkEnd w:id="166"/>
    <w:p>
      <w:pPr>
        <w:spacing w:after="0"/>
        <w:ind w:left="0"/>
        <w:jc w:val="both"/>
      </w:pPr>
      <w:r>
        <w:rPr>
          <w:rFonts w:ascii="Times New Roman"/>
          <w:b w:val="false"/>
          <w:i w:val="false"/>
          <w:color w:val="000000"/>
          <w:sz w:val="28"/>
        </w:rPr>
        <w:t>
      Заңды тұлғалар үшін мөр орны (бар болса)</w:t>
      </w:r>
    </w:p>
    <w:bookmarkStart w:name="z256" w:id="167"/>
    <w:p>
      <w:pPr>
        <w:spacing w:after="0"/>
        <w:ind w:left="0"/>
        <w:jc w:val="both"/>
      </w:pPr>
      <w:r>
        <w:rPr>
          <w:rFonts w:ascii="Times New Roman"/>
          <w:b w:val="false"/>
          <w:i w:val="false"/>
          <w:color w:val="000000"/>
          <w:sz w:val="28"/>
        </w:rPr>
        <w:t>
      Толтырылған күні: 20 __ жылғы "___" ____________</w:t>
      </w:r>
    </w:p>
    <w:bookmarkEnd w:id="1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2026 жылғы 30 мамырдағы</w:t>
            </w:r>
            <w:r>
              <w:br/>
            </w:r>
            <w:r>
              <w:rPr>
                <w:rFonts w:ascii="Times New Roman"/>
                <w:b w:val="false"/>
                <w:i w:val="false"/>
                <w:color w:val="000000"/>
                <w:sz w:val="20"/>
              </w:rPr>
              <w:t>№ 509 бұйрыққа</w:t>
            </w:r>
            <w:r>
              <w:br/>
            </w:r>
            <w:r>
              <w:rPr>
                <w:rFonts w:ascii="Times New Roman"/>
                <w:b w:val="false"/>
                <w:i w:val="false"/>
                <w:color w:val="000000"/>
                <w:sz w:val="20"/>
              </w:rPr>
              <w:t>10-қосымша</w:t>
            </w:r>
            <w:r>
              <w:br/>
            </w:r>
            <w:r>
              <w:rPr>
                <w:rFonts w:ascii="Times New Roman"/>
                <w:b w:val="false"/>
                <w:i w:val="false"/>
                <w:color w:val="000000"/>
                <w:sz w:val="20"/>
              </w:rPr>
              <w:t>"Өндіріп алушының өтініші</w:t>
            </w:r>
            <w:r>
              <w:br/>
            </w:r>
            <w:r>
              <w:rPr>
                <w:rFonts w:ascii="Times New Roman"/>
                <w:b w:val="false"/>
                <w:i w:val="false"/>
                <w:color w:val="000000"/>
                <w:sz w:val="20"/>
              </w:rPr>
              <w:t>бойынша атқарушылық</w:t>
            </w:r>
            <w:r>
              <w:br/>
            </w:r>
            <w:r>
              <w:rPr>
                <w:rFonts w:ascii="Times New Roman"/>
                <w:b w:val="false"/>
                <w:i w:val="false"/>
                <w:color w:val="000000"/>
                <w:sz w:val="20"/>
              </w:rPr>
              <w:t>құжаттың негізінде атқарушылық</w:t>
            </w:r>
            <w:r>
              <w:br/>
            </w:r>
            <w:r>
              <w:rPr>
                <w:rFonts w:ascii="Times New Roman"/>
                <w:b w:val="false"/>
                <w:i w:val="false"/>
                <w:color w:val="000000"/>
                <w:sz w:val="20"/>
              </w:rPr>
              <w:t>іс жүргізуді қозғау"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қызметтің қағидаларына</w:t>
            </w:r>
            <w:r>
              <w:br/>
            </w:r>
            <w:r>
              <w:rPr>
                <w:rFonts w:ascii="Times New Roman"/>
                <w:b w:val="false"/>
                <w:i w:val="false"/>
                <w:color w:val="000000"/>
                <w:sz w:val="20"/>
              </w:rPr>
              <w:t>4-қосымша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 алушының</w:t>
            </w:r>
            <w:r>
              <w:br/>
            </w:r>
            <w:r>
              <w:rPr>
                <w:rFonts w:ascii="Times New Roman"/>
                <w:b w:val="false"/>
                <w:i w:val="false"/>
                <w:color w:val="000000"/>
                <w:sz w:val="20"/>
              </w:rPr>
              <w:t>тегі, аты, әкесінің аты (бар болса) не ұйымының атауы) ____________________________</w:t>
            </w:r>
            <w:r>
              <w:br/>
            </w:r>
            <w:r>
              <w:rPr>
                <w:rFonts w:ascii="Times New Roman"/>
                <w:b w:val="false"/>
                <w:i w:val="false"/>
                <w:color w:val="000000"/>
                <w:sz w:val="20"/>
              </w:rPr>
              <w:t>________________(көрсетілетін</w:t>
            </w:r>
            <w:r>
              <w:br/>
            </w:r>
            <w:r>
              <w:rPr>
                <w:rFonts w:ascii="Times New Roman"/>
                <w:b w:val="false"/>
                <w:i w:val="false"/>
                <w:color w:val="000000"/>
                <w:sz w:val="20"/>
              </w:rPr>
              <w:t>қызмет алушының мекенжайы)</w:t>
            </w:r>
            <w:r>
              <w:br/>
            </w:r>
            <w:r>
              <w:rPr>
                <w:rFonts w:ascii="Times New Roman"/>
                <w:b w:val="false"/>
                <w:i w:val="false"/>
                <w:color w:val="000000"/>
                <w:sz w:val="20"/>
              </w:rPr>
              <w:t>Нысан</w:t>
            </w:r>
          </w:p>
        </w:tc>
      </w:tr>
    </w:tbl>
    <w:bookmarkStart w:name="z258" w:id="168"/>
    <w:p>
      <w:pPr>
        <w:spacing w:after="0"/>
        <w:ind w:left="0"/>
        <w:jc w:val="left"/>
      </w:pPr>
      <w:r>
        <w:rPr>
          <w:rFonts w:ascii="Times New Roman"/>
          <w:b/>
          <w:i w:val="false"/>
          <w:color w:val="000000"/>
        </w:rPr>
        <w:t xml:space="preserve"> Құжаттарды қабылдаудан бас тарту туралы қолхат</w:t>
      </w:r>
    </w:p>
    <w:bookmarkEnd w:id="168"/>
    <w:p>
      <w:pPr>
        <w:spacing w:after="0"/>
        <w:ind w:left="0"/>
        <w:jc w:val="both"/>
      </w:pPr>
      <w:bookmarkStart w:name="z259" w:id="169"/>
      <w:r>
        <w:rPr>
          <w:rFonts w:ascii="Times New Roman"/>
          <w:b w:val="false"/>
          <w:i w:val="false"/>
          <w:color w:val="000000"/>
          <w:sz w:val="28"/>
        </w:rPr>
        <w:t>
      "Мемлекеттік және әлеуметтік жауапкершілігі бар көрсетілетін қызметтер туралы"</w:t>
      </w:r>
    </w:p>
    <w:bookmarkEnd w:id="169"/>
    <w:p>
      <w:pPr>
        <w:spacing w:after="0"/>
        <w:ind w:left="0"/>
        <w:jc w:val="both"/>
      </w:pPr>
      <w:r>
        <w:rPr>
          <w:rFonts w:ascii="Times New Roman"/>
          <w:b w:val="false"/>
          <w:i w:val="false"/>
          <w:color w:val="000000"/>
          <w:sz w:val="28"/>
        </w:rPr>
        <w:t>2013 жылғы 15 сәуірдегі Қазақстан Республикасы Заңының 19-бабын, 20-бабының</w:t>
      </w:r>
    </w:p>
    <w:p>
      <w:pPr>
        <w:spacing w:after="0"/>
        <w:ind w:left="0"/>
        <w:jc w:val="both"/>
      </w:pPr>
      <w:r>
        <w:rPr>
          <w:rFonts w:ascii="Times New Roman"/>
          <w:b w:val="false"/>
          <w:i w:val="false"/>
          <w:color w:val="000000"/>
          <w:sz w:val="28"/>
        </w:rPr>
        <w:t>2-тармағын басшылыққа алып, Сіз құжаттардың толық топтамасын ұсынбағаңызға,</w:t>
      </w:r>
    </w:p>
    <w:p>
      <w:pPr>
        <w:spacing w:after="0"/>
        <w:ind w:left="0"/>
        <w:jc w:val="both"/>
      </w:pPr>
      <w:r>
        <w:rPr>
          <w:rFonts w:ascii="Times New Roman"/>
          <w:b w:val="false"/>
          <w:i w:val="false"/>
          <w:color w:val="000000"/>
          <w:sz w:val="28"/>
        </w:rPr>
        <w:t>атап айтқанда:</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w:t>
      </w:r>
    </w:p>
    <w:p>
      <w:pPr>
        <w:spacing w:after="0"/>
        <w:ind w:left="0"/>
        <w:jc w:val="both"/>
      </w:pPr>
      <w:r>
        <w:rPr>
          <w:rFonts w:ascii="Times New Roman"/>
          <w:b w:val="false"/>
          <w:i w:val="false"/>
          <w:color w:val="000000"/>
          <w:sz w:val="28"/>
        </w:rPr>
        <w:t>3) ….</w:t>
      </w:r>
    </w:p>
    <w:p>
      <w:pPr>
        <w:spacing w:after="0"/>
        <w:ind w:left="0"/>
        <w:jc w:val="both"/>
      </w:pPr>
      <w:r>
        <w:rPr>
          <w:rFonts w:ascii="Times New Roman"/>
          <w:b w:val="false"/>
          <w:i w:val="false"/>
          <w:color w:val="000000"/>
          <w:sz w:val="28"/>
        </w:rPr>
        <w:t>және (немесе) қолданылу мерзімі өтіп кеткен құжаттарды ұсынуыңызға байланысты</w:t>
      </w:r>
    </w:p>
    <w:p>
      <w:pPr>
        <w:spacing w:after="0"/>
        <w:ind w:left="0"/>
        <w:jc w:val="both"/>
      </w:pPr>
      <w:r>
        <w:rPr>
          <w:rFonts w:ascii="Times New Roman"/>
          <w:b w:val="false"/>
          <w:i w:val="false"/>
          <w:color w:val="000000"/>
          <w:sz w:val="28"/>
        </w:rPr>
        <w:t>"Өндіріп алушының өтініші бойынша атқарушылық құжаттың негізінде атқарушылық</w:t>
      </w:r>
    </w:p>
    <w:p>
      <w:pPr>
        <w:spacing w:after="0"/>
        <w:ind w:left="0"/>
        <w:jc w:val="both"/>
      </w:pPr>
      <w:r>
        <w:rPr>
          <w:rFonts w:ascii="Times New Roman"/>
          <w:b w:val="false"/>
          <w:i w:val="false"/>
          <w:color w:val="000000"/>
          <w:sz w:val="28"/>
        </w:rPr>
        <w:t>іс жүргізуді қозғау" мемлекеттік қызмет көрсетуге құжаттарды қабылдаудан</w:t>
      </w:r>
    </w:p>
    <w:p>
      <w:pPr>
        <w:spacing w:after="0"/>
        <w:ind w:left="0"/>
        <w:jc w:val="both"/>
      </w:pPr>
      <w:r>
        <w:rPr>
          <w:rFonts w:ascii="Times New Roman"/>
          <w:b w:val="false"/>
          <w:i w:val="false"/>
          <w:color w:val="000000"/>
          <w:sz w:val="28"/>
        </w:rPr>
        <w:t>бас тартылады.</w:t>
      </w:r>
    </w:p>
    <w:p>
      <w:pPr>
        <w:spacing w:after="0"/>
        <w:ind w:left="0"/>
        <w:jc w:val="both"/>
      </w:pPr>
      <w:bookmarkStart w:name="z261" w:id="170"/>
      <w:r>
        <w:rPr>
          <w:rFonts w:ascii="Times New Roman"/>
          <w:b w:val="false"/>
          <w:i w:val="false"/>
          <w:color w:val="000000"/>
          <w:sz w:val="28"/>
        </w:rPr>
        <w:t>
      Осы қолхат әрбір тарапқа бір-бірден 2 данада жасалды.</w:t>
      </w:r>
    </w:p>
    <w:bookmarkEnd w:id="170"/>
    <w:p>
      <w:pPr>
        <w:spacing w:after="0"/>
        <w:ind w:left="0"/>
        <w:jc w:val="both"/>
      </w:pPr>
      <w:r>
        <w:rPr>
          <w:rFonts w:ascii="Times New Roman"/>
          <w:b w:val="false"/>
          <w:i w:val="false"/>
          <w:color w:val="000000"/>
          <w:sz w:val="28"/>
        </w:rPr>
        <w:t>Т.А.Ә. (қызметкері) (қолы)</w:t>
      </w:r>
    </w:p>
    <w:p>
      <w:pPr>
        <w:spacing w:after="0"/>
        <w:ind w:left="0"/>
        <w:jc w:val="both"/>
      </w:pPr>
      <w:bookmarkStart w:name="z262" w:id="171"/>
      <w:r>
        <w:rPr>
          <w:rFonts w:ascii="Times New Roman"/>
          <w:b w:val="false"/>
          <w:i w:val="false"/>
          <w:color w:val="000000"/>
          <w:sz w:val="28"/>
        </w:rPr>
        <w:t>
      Орындаушы: Т.А.Ә. (бар болса) _______________________</w:t>
      </w:r>
    </w:p>
    <w:bookmarkEnd w:id="171"/>
    <w:p>
      <w:pPr>
        <w:spacing w:after="0"/>
        <w:ind w:left="0"/>
        <w:jc w:val="both"/>
      </w:pPr>
      <w:r>
        <w:rPr>
          <w:rFonts w:ascii="Times New Roman"/>
          <w:b w:val="false"/>
          <w:i w:val="false"/>
          <w:color w:val="000000"/>
          <w:sz w:val="28"/>
        </w:rPr>
        <w:t>Телефон _________________</w:t>
      </w:r>
    </w:p>
    <w:p>
      <w:pPr>
        <w:spacing w:after="0"/>
        <w:ind w:left="0"/>
        <w:jc w:val="both"/>
      </w:pPr>
      <w:r>
        <w:rPr>
          <w:rFonts w:ascii="Times New Roman"/>
          <w:b w:val="false"/>
          <w:i w:val="false"/>
          <w:color w:val="000000"/>
          <w:sz w:val="28"/>
        </w:rPr>
        <w:t>
      Алды: көрсетілетін қызметті алушының Т.А.Ә. (бар болса)/қолы _________________</w:t>
      </w:r>
    </w:p>
    <w:p>
      <w:pPr>
        <w:spacing w:after="0"/>
        <w:ind w:left="0"/>
        <w:jc w:val="both"/>
      </w:pPr>
      <w:r>
        <w:rPr>
          <w:rFonts w:ascii="Times New Roman"/>
          <w:b w:val="false"/>
          <w:i w:val="false"/>
          <w:color w:val="000000"/>
          <w:sz w:val="28"/>
        </w:rPr>
        <w:t>20__ жылғы "___" 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