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ccbe" w14:textId="4c2c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29 мамырдағы № 222 бұйрығы. Қазақстан Республикасының Әділет министрлігінде 2026 жылғы 30 мамырда № 38841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тоғызыншы, оныншы, он бірінші, он екінші, он үшінші, он төртінші, он жетінші, он сегізінші, он тоғызыншы, жиырмасыншы, жирма бірінші, жиырма екінші, жиырма үшінші, жиырма төртінші, жиырма бесінші, жиырма алтыншы, жирма жетінші, жиырма сегізінші, жиырма тоғызыншы, отызыншы, отыз бірінші, отыз екінші, отыз үшінші, отыз төртінші, отыз жетінші, отыз сегізінші, қырықыншы абзацтарын, </w:t>
      </w:r>
      <w:r>
        <w:rPr>
          <w:rFonts w:ascii="Times New Roman"/>
          <w:b w:val="false"/>
          <w:i w:val="false"/>
          <w:color w:val="000000"/>
          <w:sz w:val="28"/>
        </w:rPr>
        <w:t>2-тармағының</w:t>
      </w:r>
      <w:r>
        <w:rPr>
          <w:rFonts w:ascii="Times New Roman"/>
          <w:b w:val="false"/>
          <w:i w:val="false"/>
          <w:color w:val="000000"/>
          <w:sz w:val="28"/>
        </w:rPr>
        <w:t xml:space="preserve">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сегізінші, отыз тоғызыншы, қырық бірінші абзацтарын, </w:t>
      </w:r>
      <w:r>
        <w:rPr>
          <w:rFonts w:ascii="Times New Roman"/>
          <w:b w:val="false"/>
          <w:i w:val="false"/>
          <w:color w:val="000000"/>
          <w:sz w:val="28"/>
        </w:rPr>
        <w:t>3-тармағының</w:t>
      </w:r>
      <w:r>
        <w:rPr>
          <w:rFonts w:ascii="Times New Roman"/>
          <w:b w:val="false"/>
          <w:i w:val="false"/>
          <w:color w:val="000000"/>
          <w:sz w:val="28"/>
        </w:rPr>
        <w:t xml:space="preserve"> жетінші, сегізінші, тоғызыншы, оныншы, он бірінші, он екінші, он үшінші, он төртінші, он бесінші, он алтыншы, он жетінші, он сегізінші, жиырма бірінші абзацтарын, </w:t>
      </w:r>
      <w:r>
        <w:rPr>
          <w:rFonts w:ascii="Times New Roman"/>
          <w:b w:val="false"/>
          <w:i w:val="false"/>
          <w:color w:val="000000"/>
          <w:sz w:val="28"/>
        </w:rPr>
        <w:t>4-тармағының</w:t>
      </w:r>
      <w:r>
        <w:rPr>
          <w:rFonts w:ascii="Times New Roman"/>
          <w:b w:val="false"/>
          <w:i w:val="false"/>
          <w:color w:val="000000"/>
          <w:sz w:val="28"/>
        </w:rPr>
        <w:t xml:space="preserve">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абзацтарын қоспағанда, алғашқы ресми жарияланған күнінен кейін күнтізбелік он күн өткен соң қолданысқа енгізіледі.</w:t>
      </w:r>
    </w:p>
    <w:bookmarkEnd w:id="6"/>
    <w:bookmarkStart w:name="z11" w:id="7"/>
    <w:p>
      <w:pPr>
        <w:spacing w:after="0"/>
        <w:ind w:left="0"/>
        <w:jc w:val="both"/>
      </w:pPr>
      <w:r>
        <w:rPr>
          <w:rFonts w:ascii="Times New Roman"/>
          <w:b w:val="false"/>
          <w:i w:val="false"/>
          <w:color w:val="000000"/>
          <w:sz w:val="28"/>
        </w:rPr>
        <w:t>
      2026 жылғы 12 шілдеге дейін:</w:t>
      </w:r>
    </w:p>
    <w:bookmarkEnd w:id="7"/>
    <w:bookmarkStart w:name="z12" w:id="8"/>
    <w:p>
      <w:pPr>
        <w:spacing w:after="0"/>
        <w:ind w:left="0"/>
        <w:jc w:val="both"/>
      </w:pPr>
      <w:r>
        <w:rPr>
          <w:rFonts w:ascii="Times New Roman"/>
          <w:b w:val="false"/>
          <w:i w:val="false"/>
          <w:color w:val="000000"/>
          <w:sz w:val="28"/>
        </w:rPr>
        <w:t xml:space="preserve">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бұйрығымен (Нормативтік құқықтық актілерді мемлекеттік тіркеу тізілімінде № 8624 болып тіркелген) бекітілген Қандас мәртебесін беру немесе ұзарту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қолданылады деп белгіленсін;</w:t>
      </w:r>
    </w:p>
    <w:bookmarkEnd w:id="8"/>
    <w:bookmarkStart w:name="z13" w:id="9"/>
    <w:p>
      <w:pPr>
        <w:spacing w:after="0"/>
        <w:ind w:left="0"/>
        <w:jc w:val="both"/>
      </w:pPr>
      <w:r>
        <w:rPr>
          <w:rFonts w:ascii="Times New Roman"/>
          <w:b w:val="false"/>
          <w:i w:val="false"/>
          <w:color w:val="000000"/>
          <w:sz w:val="28"/>
        </w:rPr>
        <w:t xml:space="preserve">
      "Қандастар мен қоныс аударушыларды қабылдаудың өңірлік квотасына енгізу қағидаларын бекіту туралы" Қазақстан Республикасы Еңбек және халықты әлеуметтік қорғау министрінің міндетін атқарушының 2016 жылғы 15 қаңтардағы № 20 бұйрығымен (Нормативтік құқықтық актілерді мемлекеттік тіркеу тізілімінде № 13334 болып тіркелген) бекітілген Қандастар мен қоныс аударушыларды қабылдаудың өңірлік квотасына енгізу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қолданылады деп белгіленсін;</w:t>
      </w:r>
    </w:p>
    <w:bookmarkEnd w:id="9"/>
    <w:bookmarkStart w:name="z14" w:id="10"/>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Премьер-Министрінің орынбасары - Еңбек және халықты әлеуметтік қорғау министрінің 2023 жылғы 22 маусымдағы № 236 бұйрығымен (Нормативтік құқықтық актілерді мемлекеттік тіркеу тізілімінде № 32887 болып тіркелген) бекітілген Өз бетінше жұмысқа орналасуы үшін шетелдікке немесе азаматтығы жоқ адамға біліктілігінің сәйкестігі туралы анықтама беру немесе ұзарту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қолданылады деп белгіленсін;</w:t>
      </w:r>
    </w:p>
    <w:bookmarkEnd w:id="10"/>
    <w:bookmarkStart w:name="z15" w:id="11"/>
    <w:p>
      <w:pPr>
        <w:spacing w:after="0"/>
        <w:ind w:left="0"/>
        <w:jc w:val="both"/>
      </w:pPr>
      <w:r>
        <w:rPr>
          <w:rFonts w:ascii="Times New Roman"/>
          <w:b w:val="false"/>
          <w:i w:val="false"/>
          <w:color w:val="000000"/>
          <w:sz w:val="28"/>
        </w:rPr>
        <w:t xml:space="preserve">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32977 болып тіркелген) бекітілген Жұмыс берушілерге шетелдік жұмыс күшін тартуға рұқсат беру және ұзарту, сондай-ақ корпоративішілік ауыстыруды жүзеге асыру қағидалары мен шарттарының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қолданылады деп белгіленсін.</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Жасанды интеллект және</w:t>
      </w:r>
    </w:p>
    <w:bookmarkEnd w:id="14"/>
    <w:bookmarkStart w:name="z20" w:id="15"/>
    <w:p>
      <w:pPr>
        <w:spacing w:after="0"/>
        <w:ind w:left="0"/>
        <w:jc w:val="both"/>
      </w:pPr>
      <w:r>
        <w:rPr>
          <w:rFonts w:ascii="Times New Roman"/>
          <w:b w:val="false"/>
          <w:i w:val="false"/>
          <w:color w:val="000000"/>
          <w:sz w:val="28"/>
        </w:rPr>
        <w:t>
      цифрлық даму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222 бұйрығымен</w:t>
            </w:r>
            <w:r>
              <w:br/>
            </w:r>
            <w:r>
              <w:rPr>
                <w:rFonts w:ascii="Times New Roman"/>
                <w:b w:val="false"/>
                <w:i w:val="false"/>
                <w:color w:val="000000"/>
                <w:sz w:val="20"/>
              </w:rPr>
              <w:t>бекітілген</w:t>
            </w:r>
          </w:p>
        </w:tc>
      </w:tr>
    </w:tbl>
    <w:bookmarkStart w:name="z27" w:id="16"/>
    <w:p>
      <w:pPr>
        <w:spacing w:after="0"/>
        <w:ind w:left="0"/>
        <w:jc w:val="left"/>
      </w:pPr>
      <w:r>
        <w:rPr>
          <w:rFonts w:ascii="Times New Roman"/>
          <w:b/>
          <w:i w:val="false"/>
          <w:color w:val="000000"/>
        </w:rPr>
        <w:t xml:space="preserve"> Өзгерістер енгізілетін кейбір бұйрықтарының тізбесі</w:t>
      </w:r>
    </w:p>
    <w:bookmarkEnd w:id="16"/>
    <w:bookmarkStart w:name="z28" w:id="17"/>
    <w:p>
      <w:pPr>
        <w:spacing w:after="0"/>
        <w:ind w:left="0"/>
        <w:jc w:val="both"/>
      </w:pPr>
      <w:r>
        <w:rPr>
          <w:rFonts w:ascii="Times New Roman"/>
          <w:b w:val="false"/>
          <w:i w:val="false"/>
          <w:color w:val="000000"/>
          <w:sz w:val="28"/>
        </w:rPr>
        <w:t xml:space="preserve">
      1.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8624 болып тіркелген) мынадай өзгерістер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xml:space="preserve">
      "Халықтың көші-қоны туралы" Қазақстан Республикасының Заңы 11-бабының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xml:space="preserve">
      көрсетілген бұйрықпен бекітілген Қандас мәртебесін беру немесе ұзарту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"1. Осы Қандас мәртебесін беру немесе ұзарту қағидалары (бұдан әрі – Қағидалар) "Халықтың көші-қоны туралы" Қазақстан Республикасы Заңының (бұдан әрі – Заң) 11-бабының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қандас мәртебесін беру немесе ұзарту тәртібін айқындайды.";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 w:id="21"/>
    <w:p>
      <w:pPr>
        <w:spacing w:after="0"/>
        <w:ind w:left="0"/>
        <w:jc w:val="both"/>
      </w:pPr>
      <w:r>
        <w:rPr>
          <w:rFonts w:ascii="Times New Roman"/>
          <w:b w:val="false"/>
          <w:i w:val="false"/>
          <w:color w:val="000000"/>
          <w:sz w:val="28"/>
        </w:rPr>
        <w:t>
      5) және 6) тармақшалар мынадай редакцияда жазылсын:</w:t>
      </w:r>
    </w:p>
    <w:bookmarkEnd w:id="21"/>
    <w:bookmarkStart w:name="z36" w:id="22"/>
    <w:p>
      <w:pPr>
        <w:spacing w:after="0"/>
        <w:ind w:left="0"/>
        <w:jc w:val="both"/>
      </w:pPr>
      <w:r>
        <w:rPr>
          <w:rFonts w:ascii="Times New Roman"/>
          <w:b w:val="false"/>
          <w:i w:val="false"/>
          <w:color w:val="000000"/>
          <w:sz w:val="28"/>
        </w:rPr>
        <w:t>
      "5) "Жеке тұлғалар" мемлекеттік деректер қоры" цифрлық жүйесі (бұдан әрі – ЖТ МДҚ) – азаматтық жай-күйді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22"/>
    <w:bookmarkStart w:name="z37" w:id="23"/>
    <w:p>
      <w:pPr>
        <w:spacing w:after="0"/>
        <w:ind w:left="0"/>
        <w:jc w:val="both"/>
      </w:pPr>
      <w:r>
        <w:rPr>
          <w:rFonts w:ascii="Times New Roman"/>
          <w:b w:val="false"/>
          <w:i w:val="false"/>
          <w:color w:val="000000"/>
          <w:sz w:val="28"/>
        </w:rPr>
        <w:t>
      6) "Көші-қон полициясы" цифрлық жүйесі (бұдан әрі – "Көші-қон полициясы" ЦЖ) – шетелдіктерді, босқындарды және азаматтығы жоқ адамдарды есепке алу, тіркеу қызметін автоматтандыруға арналған Қазақстан Республикасы Ішкі істер министрлігінің цифрлық жүйесі;";</w:t>
      </w:r>
    </w:p>
    <w:bookmarkEnd w:id="23"/>
    <w:bookmarkStart w:name="z38" w:id="24"/>
    <w:p>
      <w:pPr>
        <w:spacing w:after="0"/>
        <w:ind w:left="0"/>
        <w:jc w:val="both"/>
      </w:pPr>
      <w:r>
        <w:rPr>
          <w:rFonts w:ascii="Times New Roman"/>
          <w:b w:val="false"/>
          <w:i w:val="false"/>
          <w:color w:val="000000"/>
          <w:sz w:val="28"/>
        </w:rPr>
        <w:t>
      10) тармақша мынадай редакцияда жазылсын:</w:t>
      </w:r>
    </w:p>
    <w:bookmarkEnd w:id="24"/>
    <w:bookmarkStart w:name="z39" w:id="25"/>
    <w:p>
      <w:pPr>
        <w:spacing w:after="0"/>
        <w:ind w:left="0"/>
        <w:jc w:val="both"/>
      </w:pPr>
      <w:r>
        <w:rPr>
          <w:rFonts w:ascii="Times New Roman"/>
          <w:b w:val="false"/>
          <w:i w:val="false"/>
          <w:color w:val="000000"/>
          <w:sz w:val="28"/>
        </w:rPr>
        <w:t>
      "10) "Қандас" автоматтандырылған цифрлық жүйесі (бұдан әрі – "Қандас" АЦЖ) – этникалық қазақтар мен қандастар үшін мемлекеттік қызмет көрсету процесін автоматтандыруға арналған әлеуметтік-еңбек саласының бірыңғай цифрлық жүйесі құрамындағы жүйе;";</w:t>
      </w:r>
    </w:p>
    <w:bookmarkEnd w:id="25"/>
    <w:bookmarkStart w:name="z40" w:id="26"/>
    <w:p>
      <w:pPr>
        <w:spacing w:after="0"/>
        <w:ind w:left="0"/>
        <w:jc w:val="both"/>
      </w:pPr>
      <w:r>
        <w:rPr>
          <w:rFonts w:ascii="Times New Roman"/>
          <w:b w:val="false"/>
          <w:i w:val="false"/>
          <w:color w:val="000000"/>
          <w:sz w:val="28"/>
        </w:rPr>
        <w:t>
      13) тармақша мынадай редакцияда жазылсын:</w:t>
      </w:r>
    </w:p>
    <w:bookmarkEnd w:id="26"/>
    <w:bookmarkStart w:name="z41" w:id="27"/>
    <w:p>
      <w:pPr>
        <w:spacing w:after="0"/>
        <w:ind w:left="0"/>
        <w:jc w:val="both"/>
      </w:pPr>
      <w:r>
        <w:rPr>
          <w:rFonts w:ascii="Times New Roman"/>
          <w:b w:val="false"/>
          <w:i w:val="false"/>
          <w:color w:val="000000"/>
          <w:sz w:val="28"/>
        </w:rPr>
        <w:t>
      "13) "migration.enbek.kz" порталы – көшіп-қонушылардың есебі мен қозғалысын, сондай-ақ көші-қон саласында қызметтер ұсынудың мониторингін қамтамасыз ететін Электрондық еңбек биржасы (enbek.kz) цифрлық экожүйесінің кіші жүйесі;";</w:t>
      </w:r>
    </w:p>
    <w:bookmarkEnd w:id="27"/>
    <w:bookmarkStart w:name="z42" w:id="28"/>
    <w:p>
      <w:pPr>
        <w:spacing w:after="0"/>
        <w:ind w:left="0"/>
        <w:jc w:val="both"/>
      </w:pPr>
      <w:r>
        <w:rPr>
          <w:rFonts w:ascii="Times New Roman"/>
          <w:b w:val="false"/>
          <w:i w:val="false"/>
          <w:color w:val="000000"/>
          <w:sz w:val="28"/>
        </w:rPr>
        <w:t>
      15) тармақша мынадай редакцияда жазылсын:</w:t>
      </w:r>
    </w:p>
    <w:bookmarkEnd w:id="28"/>
    <w:bookmarkStart w:name="z43" w:id="29"/>
    <w:p>
      <w:pPr>
        <w:spacing w:after="0"/>
        <w:ind w:left="0"/>
        <w:jc w:val="both"/>
      </w:pPr>
      <w:r>
        <w:rPr>
          <w:rFonts w:ascii="Times New Roman"/>
          <w:b w:val="false"/>
          <w:i w:val="false"/>
          <w:color w:val="000000"/>
          <w:sz w:val="28"/>
        </w:rPr>
        <w:t xml:space="preserve">
      "15) өтініш беруші – қандас мәртебесін алуға және қандастарды қабылдаудың өңірлік квотасына енгізуге үміткер этникалық қазақтар қатарындағы жеке тұлға және оның отбасы мүшелері (ол болған жағдайда) не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мемлекеттік көрсетілетін қызметтерді және жұмыспен қамтуға жәрдемдесудің белсенді шараларын алуға үміткер қандастар, қандастардың жесірлері және ортақ балалары;";</w:t>
      </w:r>
    </w:p>
    <w:bookmarkEnd w:id="29"/>
    <w:bookmarkStart w:name="z44" w:id="30"/>
    <w:p>
      <w:pPr>
        <w:spacing w:after="0"/>
        <w:ind w:left="0"/>
        <w:jc w:val="both"/>
      </w:pPr>
      <w:r>
        <w:rPr>
          <w:rFonts w:ascii="Times New Roman"/>
          <w:b w:val="false"/>
          <w:i w:val="false"/>
          <w:color w:val="000000"/>
          <w:sz w:val="28"/>
        </w:rPr>
        <w:t>
      17-1) тармақша мынадай редакцияда жазылсын:</w:t>
      </w:r>
    </w:p>
    <w:bookmarkEnd w:id="30"/>
    <w:bookmarkStart w:name="z45" w:id="31"/>
    <w:p>
      <w:pPr>
        <w:spacing w:after="0"/>
        <w:ind w:left="0"/>
        <w:jc w:val="both"/>
      </w:pPr>
      <w:r>
        <w:rPr>
          <w:rFonts w:ascii="Times New Roman"/>
          <w:b w:val="false"/>
          <w:i w:val="false"/>
          <w:color w:val="000000"/>
          <w:sz w:val="28"/>
        </w:rPr>
        <w:t>
      "17-1)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xml:space="preserve">
      "3.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"migration.enbek.kz" порталы арқылы, цифрлық объектілер арқылы: мобильді қосымшасы, Қазақстан Республикасының шет елдердегі мекемесі, Мемлекеттік корпорация не www.egov.kz " цифрлық үкіметтің" веб-порталы арқылы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"Қандас мәртебесін беру немесе ұзарту" мемлекеттік қызмет көрсетуге қойылатын негізгі талаптардың тізбесінде (бұдан әрі-тізбе) көрсетілген құжаттарды қоса бере отырып, қандас мәртебесін беру туралы өтінішті (бұдан әрі – өтініш) береді.</w:t>
      </w:r>
    </w:p>
    <w:bookmarkEnd w:id="32"/>
    <w:bookmarkStart w:name="z48" w:id="33"/>
    <w:p>
      <w:pPr>
        <w:spacing w:after="0"/>
        <w:ind w:left="0"/>
        <w:jc w:val="both"/>
      </w:pPr>
      <w:r>
        <w:rPr>
          <w:rFonts w:ascii="Times New Roman"/>
          <w:b w:val="false"/>
          <w:i w:val="false"/>
          <w:color w:val="000000"/>
          <w:sz w:val="28"/>
        </w:rPr>
        <w:t xml:space="preserve">
      4. "Migration.enbek.kz" порталы немесе мобильді қосымшасы арқылы берілген өтініш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халықты әлеуметтік қорғау және жұмыспен қамту мәселелері жөніндегі жергілікті атқарушы органдардың қарауы үшін "Қандас" АЦЖ-ға түседі.";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0" w:id="34"/>
    <w:p>
      <w:pPr>
        <w:spacing w:after="0"/>
        <w:ind w:left="0"/>
        <w:jc w:val="both"/>
      </w:pPr>
      <w:r>
        <w:rPr>
          <w:rFonts w:ascii="Times New Roman"/>
          <w:b w:val="false"/>
          <w:i w:val="false"/>
          <w:color w:val="000000"/>
          <w:sz w:val="28"/>
        </w:rPr>
        <w:t xml:space="preserve">
      "5. Қазақстан Республикасының шет елдердегі мекемелері арқылы берілген өтінішті Қазақстан Республикасының шет елдердегі мекемесінің қызметкері "Қандас" АЦЖ-да тіркейді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"Қандас" АЦЖ арқылы халықты әлеуметтік қорғау және жұмыспен қамту мәселелері жөніндегі жергілікті атқарушы органға жібереді.";</w:t>
      </w:r>
    </w:p>
    <w:bookmarkEnd w:id="34"/>
    <w:bookmarkStart w:name="z51" w:id="3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5"/>
    <w:bookmarkStart w:name="z52" w:id="36"/>
    <w:p>
      <w:pPr>
        <w:spacing w:after="0"/>
        <w:ind w:left="0"/>
        <w:jc w:val="both"/>
      </w:pPr>
      <w:r>
        <w:rPr>
          <w:rFonts w:ascii="Times New Roman"/>
          <w:b w:val="false"/>
          <w:i w:val="false"/>
          <w:color w:val="000000"/>
          <w:sz w:val="28"/>
        </w:rPr>
        <w:t>
      "2) Бас прокуратураның Құқықтық статистика және арнайы есепке алу комитетінің цифрлық жүйесі арқылы сұрау салулар жібереді.";</w:t>
      </w:r>
    </w:p>
    <w:bookmarkEnd w:id="36"/>
    <w:bookmarkStart w:name="z53" w:id="3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тамақшасы</w:t>
      </w:r>
      <w:r>
        <w:rPr>
          <w:rFonts w:ascii="Times New Roman"/>
          <w:b w:val="false"/>
          <w:i w:val="false"/>
          <w:color w:val="000000"/>
          <w:sz w:val="28"/>
        </w:rPr>
        <w:t xml:space="preserve"> мынадай редакцияда жазылсын:</w:t>
      </w:r>
    </w:p>
    <w:bookmarkEnd w:id="37"/>
    <w:bookmarkStart w:name="z54" w:id="3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берушіге қандас мәртебесін беру немесе беруден бас тарту туралы шешім қабылдайды және "Қандас" АЦЖ арқылы қабылданған шешімді өтініш берушіге, Қазақстан Республикасының шет елдегі мекемесіне не Мемлекеттік корпорацияға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бөлігінің 2) тармақшасының екінші және үшінші абзацтары мынадай редакцияда жазылсын:</w:t>
      </w:r>
    </w:p>
    <w:bookmarkStart w:name="z56" w:id="39"/>
    <w:p>
      <w:pPr>
        <w:spacing w:after="0"/>
        <w:ind w:left="0"/>
        <w:jc w:val="both"/>
      </w:pPr>
      <w:r>
        <w:rPr>
          <w:rFonts w:ascii="Times New Roman"/>
          <w:b w:val="false"/>
          <w:i w:val="false"/>
          <w:color w:val="000000"/>
          <w:sz w:val="28"/>
        </w:rPr>
        <w:t>
      "өтініш берушінің және оның отбасы мүшелерінің деректерін (бар болса) "Жеке тұлға" мемлекеттік дерекқоры арқылы оның (олардың) жеке сәйкестендіру нөмірінің (бұдан әрі – ЖСН) болуы тұрғысынан тексереді және ЖТ МДҚ-да ЖСН болмаған кезде "Қандас" АЦЖ арқылы "Көші-қон полициясы" ЦЖ-ға ЖСН генерациялау үшін электрондық сұрау салуды жібереді. ЖСН бар екені анықталған кезде жаңа ЖСН генерациялау жүзеге асырылмайды және қолда бар ЖСН пайдаланылады;</w:t>
      </w:r>
    </w:p>
    <w:bookmarkEnd w:id="39"/>
    <w:bookmarkStart w:name="z57" w:id="40"/>
    <w:p>
      <w:pPr>
        <w:spacing w:after="0"/>
        <w:ind w:left="0"/>
        <w:jc w:val="both"/>
      </w:pPr>
      <w:r>
        <w:rPr>
          <w:rFonts w:ascii="Times New Roman"/>
          <w:b w:val="false"/>
          <w:i w:val="false"/>
          <w:color w:val="000000"/>
          <w:sz w:val="28"/>
        </w:rPr>
        <w:t>
      "Қандас" АЦЖ арқылы өтініш берушіге, Қазақстан Республикасының шет елдердегі мекемесіне не Мемлекеттік корпорацияға өтініш берушіге қандас мәртебесін беру туралы шешім жібереді, ол өтініш беруші шешімде көрсетілген қоныстандыру өңіріне келген күні күшіне енеді, оған қоса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бөлігінің төртінші абзацы мынадай редакцияда жазылсын:</w:t>
      </w:r>
    </w:p>
    <w:bookmarkStart w:name="z59" w:id="41"/>
    <w:p>
      <w:pPr>
        <w:spacing w:after="0"/>
        <w:ind w:left="0"/>
        <w:jc w:val="both"/>
      </w:pPr>
      <w:r>
        <w:rPr>
          <w:rFonts w:ascii="Times New Roman"/>
          <w:b w:val="false"/>
          <w:i w:val="false"/>
          <w:color w:val="000000"/>
          <w:sz w:val="28"/>
        </w:rPr>
        <w:t xml:space="preserve">
      "қандас мәртебесі туралы шешімнің күшіне енгені туралы "Қандас" АЦЖ-да белгісі бар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қандас куәлігін 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1" w:id="42"/>
    <w:p>
      <w:pPr>
        <w:spacing w:after="0"/>
        <w:ind w:left="0"/>
        <w:jc w:val="both"/>
      </w:pPr>
      <w:r>
        <w:rPr>
          <w:rFonts w:ascii="Times New Roman"/>
          <w:b w:val="false"/>
          <w:i w:val="false"/>
          <w:color w:val="000000"/>
          <w:sz w:val="28"/>
        </w:rPr>
        <w:t>
      "22. Халықты әлеуметтік қорғау және жұмыспен қамту мәселелері жөніндегі жергілікті атқарушы органның қандас мәртебесін ұзарту не ұзартудан бас тарту туралы шешімі өтініш берушіні кейіннен хабардар ету үшін "цифрлық үкімет" шлюзі арқылы бір жұмыс күні ішінде Мемлекеттік корпорацияға жіберіледі.";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3" w:id="43"/>
    <w:p>
      <w:pPr>
        <w:spacing w:after="0"/>
        <w:ind w:left="0"/>
        <w:jc w:val="both"/>
      </w:pPr>
      <w:r>
        <w:rPr>
          <w:rFonts w:ascii="Times New Roman"/>
          <w:b w:val="false"/>
          <w:i w:val="false"/>
          <w:color w:val="000000"/>
          <w:sz w:val="28"/>
        </w:rPr>
        <w:t xml:space="preserve">
      "25. Көрсетілетін қызметті берушінің атына келіп түскен өтініш берушінің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 Шағымды тіркеу күні оны қарау мерзіміне кірмейді.";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"27. Мемлекеттік корпорация қызметкерлеріне қызмет көрсету кезінде олардың әрекетіне (әрекетсіздігіне) шағым оның басшысының атына не цифрландыру саласындағы уәкілетті органға беріледі.";</w:t>
      </w:r>
    </w:p>
    <w:bookmarkEnd w:id="44"/>
    <w:bookmarkStart w:name="z66"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5"/>
    <w:bookmarkStart w:name="z67"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6"/>
    <w:bookmarkStart w:name="z68"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7"/>
    <w:bookmarkStart w:name="z69"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48"/>
    <w:bookmarkStart w:name="z70"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49"/>
    <w:bookmarkStart w:name="z71"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0"/>
    <w:bookmarkStart w:name="z72" w:id="51"/>
    <w:p>
      <w:pPr>
        <w:spacing w:after="0"/>
        <w:ind w:left="0"/>
        <w:jc w:val="both"/>
      </w:pPr>
      <w:r>
        <w:rPr>
          <w:rFonts w:ascii="Times New Roman"/>
          <w:b w:val="false"/>
          <w:i w:val="false"/>
          <w:color w:val="000000"/>
          <w:sz w:val="28"/>
        </w:rPr>
        <w:t xml:space="preserve">
      2. "Қандастар мен қоныс аударушыларды қабылдаудың өңірлік квотасына енгізу қағидаларын бекіту туралы" Қазақстан Республикасы Еңбек және халықты әлеуметтік қорғау министрінің міндетін атқарушының 2016 жылғы 15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мынадай өзгерістер енгізілсін: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4" w:id="52"/>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4-5)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52"/>
    <w:bookmarkStart w:name="z75" w:id="53"/>
    <w:p>
      <w:pPr>
        <w:spacing w:after="0"/>
        <w:ind w:left="0"/>
        <w:jc w:val="both"/>
      </w:pPr>
      <w:r>
        <w:rPr>
          <w:rFonts w:ascii="Times New Roman"/>
          <w:b w:val="false"/>
          <w:i w:val="false"/>
          <w:color w:val="000000"/>
          <w:sz w:val="28"/>
        </w:rPr>
        <w:t xml:space="preserve">
      көрсетілген бұйрықпен бекітілген Қандастар мен қоныс аударушыларды қабылдаудың өңірлік квотасына енгізу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7" w:id="54"/>
    <w:p>
      <w:pPr>
        <w:spacing w:after="0"/>
        <w:ind w:left="0"/>
        <w:jc w:val="both"/>
      </w:pPr>
      <w:r>
        <w:rPr>
          <w:rFonts w:ascii="Times New Roman"/>
          <w:b w:val="false"/>
          <w:i w:val="false"/>
          <w:color w:val="000000"/>
          <w:sz w:val="28"/>
        </w:rPr>
        <w:t xml:space="preserve">
      "1. Осы Қандастар мен қоныс аударушыларды қабылдаудың өңірлік квотасына енгізу қағидалары (бұдан әрі – Қағидалар) "Халықтың көші-қоны туралы" Қазақстан Республикасы Заңының 11-бабының </w:t>
      </w:r>
      <w:r>
        <w:rPr>
          <w:rFonts w:ascii="Times New Roman"/>
          <w:b w:val="false"/>
          <w:i w:val="false"/>
          <w:color w:val="000000"/>
          <w:sz w:val="28"/>
        </w:rPr>
        <w:t>4-5) тармақшасына</w:t>
      </w:r>
      <w:r>
        <w:rPr>
          <w:rFonts w:ascii="Times New Roman"/>
          <w:b w:val="false"/>
          <w:i w:val="false"/>
          <w:color w:val="000000"/>
          <w:sz w:val="28"/>
        </w:rPr>
        <w:t xml:space="preserve"> (бұдан әрі – Заң),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қандастар мен қоныс аударушыларды қабылдаудың өңірлік квотасына енгізу тәртібін айқындайды.";</w:t>
      </w:r>
    </w:p>
    <w:bookmarkEnd w:id="54"/>
    <w:bookmarkStart w:name="z78" w:id="5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5"/>
    <w:bookmarkStart w:name="z79" w:id="56"/>
    <w:p>
      <w:pPr>
        <w:spacing w:after="0"/>
        <w:ind w:left="0"/>
        <w:jc w:val="both"/>
      </w:pPr>
      <w:r>
        <w:rPr>
          <w:rFonts w:ascii="Times New Roman"/>
          <w:b w:val="false"/>
          <w:i w:val="false"/>
          <w:color w:val="000000"/>
          <w:sz w:val="28"/>
        </w:rPr>
        <w:t>
      "9)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1" w:id="57"/>
    <w:p>
      <w:pPr>
        <w:spacing w:after="0"/>
        <w:ind w:left="0"/>
        <w:jc w:val="both"/>
      </w:pPr>
      <w:r>
        <w:rPr>
          <w:rFonts w:ascii="Times New Roman"/>
          <w:b w:val="false"/>
          <w:i w:val="false"/>
          <w:color w:val="000000"/>
          <w:sz w:val="28"/>
        </w:rPr>
        <w:t xml:space="preserve">
      "3. "Қандастарды қабылдаудың өңірлік квотасына енгізу" мемлекеттік қызметін алу үшін бұрын өңірлік квотаға енгізілмеген және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Қандас мәртебесін беру немесе ұзарту қағидаларының 9-тармағының 1) тармақшасында көзделген шарттарда қандас мәртебесін алған этникалық қазақтар, қандастарды қабылдаудың өңірлік квотасына енгізілгеннен кейін келген қандастардың жесірлері мен олардың ортақ балалары және (немесе) ата-анасы Қазақстан Республикасының азаматтығын алғанға дейін Қазақстан Республикасында туған балалары, сондай-ақ Қазақстан Республикасының аумағында тұратын қандас мәртебесін алған этникалық қазақтар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10-тармағында көрсетілген құжаттармен қоса, осы Қағидаларға 1-қосымшаға сәйкес нысан бойынша:</w:t>
      </w:r>
    </w:p>
    <w:bookmarkEnd w:id="57"/>
    <w:bookmarkStart w:name="z82" w:id="58"/>
    <w:p>
      <w:pPr>
        <w:spacing w:after="0"/>
        <w:ind w:left="0"/>
        <w:jc w:val="both"/>
      </w:pPr>
      <w:r>
        <w:rPr>
          <w:rFonts w:ascii="Times New Roman"/>
          <w:b w:val="false"/>
          <w:i w:val="false"/>
          <w:color w:val="000000"/>
          <w:sz w:val="28"/>
        </w:rPr>
        <w:t>
      1) "migration.enbek.kz" порталы арқылы;</w:t>
      </w:r>
    </w:p>
    <w:bookmarkEnd w:id="58"/>
    <w:bookmarkStart w:name="z83" w:id="59"/>
    <w:p>
      <w:pPr>
        <w:spacing w:after="0"/>
        <w:ind w:left="0"/>
        <w:jc w:val="both"/>
      </w:pPr>
      <w:r>
        <w:rPr>
          <w:rFonts w:ascii="Times New Roman"/>
          <w:b w:val="false"/>
          <w:i w:val="false"/>
          <w:color w:val="000000"/>
          <w:sz w:val="28"/>
        </w:rPr>
        <w:t>
      2) Мемлекеттік корпорация арқылы;</w:t>
      </w:r>
    </w:p>
    <w:bookmarkEnd w:id="59"/>
    <w:bookmarkStart w:name="z84" w:id="60"/>
    <w:p>
      <w:pPr>
        <w:spacing w:after="0"/>
        <w:ind w:left="0"/>
        <w:jc w:val="both"/>
      </w:pPr>
      <w:r>
        <w:rPr>
          <w:rFonts w:ascii="Times New Roman"/>
          <w:b w:val="false"/>
          <w:i w:val="false"/>
          <w:color w:val="000000"/>
          <w:sz w:val="28"/>
        </w:rPr>
        <w:t>
      3) "цифрлық үкіметтің" веб-порталы (бұдан әрі – веб-портал) арқылы өтініш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6" w:id="61"/>
    <w:p>
      <w:pPr>
        <w:spacing w:after="0"/>
        <w:ind w:left="0"/>
        <w:jc w:val="both"/>
      </w:pPr>
      <w:r>
        <w:rPr>
          <w:rFonts w:ascii="Times New Roman"/>
          <w:b w:val="false"/>
          <w:i w:val="false"/>
          <w:color w:val="000000"/>
          <w:sz w:val="28"/>
        </w:rPr>
        <w:t>
      "5. Мемлекеттік корпорация тұрақты тұрғылықты жері бойынша тіркелгенін және қандаста және онымен тұрақты тұратын отбасы мүшелерінде "цифрлық үкімет" шлюзі арқылы тиісті мемлекеттік цифрлық жүйелерден келетін елді мекенде меншік құқығында оларға тиесілі тұрғын үйдің бар-жоғын растайтын мәліметтерді 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88" w:id="62"/>
    <w:p>
      <w:pPr>
        <w:spacing w:after="0"/>
        <w:ind w:left="0"/>
        <w:jc w:val="both"/>
      </w:pPr>
      <w:r>
        <w:rPr>
          <w:rFonts w:ascii="Times New Roman"/>
          <w:b w:val="false"/>
          <w:i w:val="false"/>
          <w:color w:val="000000"/>
          <w:sz w:val="28"/>
        </w:rPr>
        <w:t>
      "6. Мемлекеттік корпорация мемлекеттік қызметті көрсетуге қойылатын талаптар тізбесінің 10-тармағында көрсетілген өтініш пен өтініш берушінің құжаттары келіп түскен күні оларды көрсетілетін қызметті берушіге "цифрлық үкімет" шлюзі арқылы жібереді.";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0" w:id="63"/>
    <w:p>
      <w:pPr>
        <w:spacing w:after="0"/>
        <w:ind w:left="0"/>
        <w:jc w:val="both"/>
      </w:pPr>
      <w:r>
        <w:rPr>
          <w:rFonts w:ascii="Times New Roman"/>
          <w:b w:val="false"/>
          <w:i w:val="false"/>
          <w:color w:val="000000"/>
          <w:sz w:val="28"/>
        </w:rPr>
        <w:t>
      "8. Көрсетілетін қызметті алушы құжаттар топтамасын, сондай-ақ қолданылу мерзімі өткен құжаттарды толық ұсынбаған жағдайда, көрсетілетін қызметті беруші бір жұмыс күні ішінде "Қандастар қабылдаудың өңірлік квотасына енгізу" мемлекеттік көрсетілетін қызмет туралы өтінішті қабылдаудан бас тарту туралы көрсетілетін қызметті алушыны "Қандас" автоматтандырылған цифрлық жүйесі (бұдан әрі - "Қандас" АЦЖ) арқылы хабардар етеді.</w:t>
      </w:r>
    </w:p>
    <w:bookmarkEnd w:id="63"/>
    <w:bookmarkStart w:name="z91" w:id="64"/>
    <w:p>
      <w:pPr>
        <w:spacing w:after="0"/>
        <w:ind w:left="0"/>
        <w:jc w:val="both"/>
      </w:pPr>
      <w:r>
        <w:rPr>
          <w:rFonts w:ascii="Times New Roman"/>
          <w:b w:val="false"/>
          <w:i w:val="false"/>
          <w:color w:val="000000"/>
          <w:sz w:val="28"/>
        </w:rPr>
        <w:t>
      9. "Migration.enbek.kz" порталы арқылы берілген өтініш "Қандас" АЦЖ-ға келіп түседі және өтініш түскен күні көрсетілетін қызметті беруші тіркейді.";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3" w:id="65"/>
    <w:p>
      <w:pPr>
        <w:spacing w:after="0"/>
        <w:ind w:left="0"/>
        <w:jc w:val="both"/>
      </w:pPr>
      <w:r>
        <w:rPr>
          <w:rFonts w:ascii="Times New Roman"/>
          <w:b w:val="false"/>
          <w:i w:val="false"/>
          <w:color w:val="000000"/>
          <w:sz w:val="28"/>
        </w:rPr>
        <w:t>
      бірінші және екінші бөліктері мынадай редакцияда жазылсын:</w:t>
      </w:r>
    </w:p>
    <w:bookmarkEnd w:id="65"/>
    <w:bookmarkStart w:name="z94" w:id="66"/>
    <w:p>
      <w:pPr>
        <w:spacing w:after="0"/>
        <w:ind w:left="0"/>
        <w:jc w:val="both"/>
      </w:pPr>
      <w:r>
        <w:rPr>
          <w:rFonts w:ascii="Times New Roman"/>
          <w:b w:val="false"/>
          <w:i w:val="false"/>
          <w:color w:val="000000"/>
          <w:sz w:val="28"/>
        </w:rPr>
        <w:t xml:space="preserve">
      "14. "Қоныс аударушыларды қабылдаудың өңірлік квотасына енгізу" мемлекеттік қызметін алу үшін "Мәңгілік ел жастары – индустрияға!" ("Серпін") және "Жарқын Болашақ" жобасының түлектерін қоспағанда,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32850 болып тіркелген) бекітілген Жұмыс іздеп жүрген адамдарды, жұмыссыздарды тіркеу және мансап орталықтары көрсететін еңбек делдалдығын жүзеге асыру қағидаларында көзделген тәртіппен тіркелген жұмыс іздеп жүрген адамдар және (немесе) жұмыссыздар қатарындағы, өтініш берген кезде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бекітілген Жұмыс күшінің ұтқырлығын арттыру үшін адамдарды ерікті түрде қоныс аудару қағидаларының 12-тармағының 4) тармақшасында және 16-тармағында көзделген мерзімдерде тұрған жері бойынша тұрақты тіркеуі бар Қазақстан Республикасының азаматтары Мемлекеттік корпорация немесе "migration.enbek.kz" порталы немесе веб-портал арқылы осы Қағидаларға 2-қосымшаға сәйкес Мемлекеттік қызмет көрсетуге қойылатын негізгі талаптар тізбесінің 10-тармағында көрсетілген құжаттарды қоса бере отырып, осы Қағидаларға 6-қосымшаға сәйкес нысан бойынша қоныс аударушыларды қабылдаудың өңірлік квотасына енгізу туралы өтініш (бұдан әрі – өтініш) береді.</w:t>
      </w:r>
    </w:p>
    <w:bookmarkEnd w:id="66"/>
    <w:bookmarkStart w:name="z95" w:id="67"/>
    <w:p>
      <w:pPr>
        <w:spacing w:after="0"/>
        <w:ind w:left="0"/>
        <w:jc w:val="both"/>
      </w:pPr>
      <w:r>
        <w:rPr>
          <w:rFonts w:ascii="Times New Roman"/>
          <w:b w:val="false"/>
          <w:i w:val="false"/>
          <w:color w:val="000000"/>
          <w:sz w:val="28"/>
        </w:rPr>
        <w:t>
      Мемлекеттік корпорация Мемлекеттік қызметті көрсетуге қойылатын талаптар тізбесінің 10-тармағында көрсетілген өтініш пен өтініш берушінің құжаттары келіп түскен күні оларды көрсететін қызметті берушіге "цифрлық үкімет" шлюзі арқылы жібереді.";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7" w:id="68"/>
    <w:p>
      <w:pPr>
        <w:spacing w:after="0"/>
        <w:ind w:left="0"/>
        <w:jc w:val="both"/>
      </w:pPr>
      <w:r>
        <w:rPr>
          <w:rFonts w:ascii="Times New Roman"/>
          <w:b w:val="false"/>
          <w:i w:val="false"/>
          <w:color w:val="000000"/>
          <w:sz w:val="28"/>
        </w:rPr>
        <w:t>
      "15. "Migration.enbek.kz" порталы немесе веб-портал арқылы өтініш берген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End w:id="68"/>
    <w:bookmarkStart w:name="z98" w:id="69"/>
    <w:p>
      <w:pPr>
        <w:spacing w:after="0"/>
        <w:ind w:left="0"/>
        <w:jc w:val="both"/>
      </w:pPr>
      <w:r>
        <w:rPr>
          <w:rFonts w:ascii="Times New Roman"/>
          <w:b w:val="false"/>
          <w:i w:val="false"/>
          <w:color w:val="000000"/>
          <w:sz w:val="28"/>
        </w:rPr>
        <w:t>
      Мансап орталықтарына өтініштер "Еңбек нарығы" жұмыспен қамтудың бірыңғай цифрлық платформасы арқылы келіп түседі.</w:t>
      </w:r>
    </w:p>
    <w:bookmarkEnd w:id="69"/>
    <w:bookmarkStart w:name="z99" w:id="70"/>
    <w:p>
      <w:pPr>
        <w:spacing w:after="0"/>
        <w:ind w:left="0"/>
        <w:jc w:val="both"/>
      </w:pPr>
      <w:r>
        <w:rPr>
          <w:rFonts w:ascii="Times New Roman"/>
          <w:b w:val="false"/>
          <w:i w:val="false"/>
          <w:color w:val="000000"/>
          <w:sz w:val="28"/>
        </w:rPr>
        <w:t>
      Өңірлердің мансаптық орталықтары өтініш келіп түскен күннен бастап бір жұмыс күні ішінде үміткерлердің өтініштерін көрсетілетін қызметті берушіге жібереді.</w:t>
      </w:r>
    </w:p>
    <w:bookmarkEnd w:id="70"/>
    <w:bookmarkStart w:name="z100" w:id="71"/>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 тізбесінде көзделген құжаттардың толық пакетін ұсынған кезде осы Қағидаларға 7-қосымшаға сәйкес нысан бойынша қоныс аударушыларды қабылдаудың өңірлік квотасына енгізуге өтініштің қабылданғаны туралы хабарламаны алады.</w:t>
      </w:r>
    </w:p>
    <w:bookmarkEnd w:id="71"/>
    <w:bookmarkStart w:name="z101" w:id="72"/>
    <w:p>
      <w:pPr>
        <w:spacing w:after="0"/>
        <w:ind w:left="0"/>
        <w:jc w:val="both"/>
      </w:pPr>
      <w:r>
        <w:rPr>
          <w:rFonts w:ascii="Times New Roman"/>
          <w:b w:val="false"/>
          <w:i w:val="false"/>
          <w:color w:val="000000"/>
          <w:sz w:val="28"/>
        </w:rPr>
        <w:t>
      Көрсетілетін қызметті беруші екі жұмыс күні ішінде "migration.enbek.kz" порталы не веб-порталы арқылы қоныс аударушыларды қабылдаудың өңірлік квотасына енгізу үшін өтінішті қабылдаудан бас тарту туралы көрсетілетін қызметті алушыны хабардар етеді және көрсетілетін қызметті алушы ұсынған жағдайларда:</w:t>
      </w:r>
    </w:p>
    <w:bookmarkEnd w:id="72"/>
    <w:bookmarkStart w:name="z102" w:id="73"/>
    <w:p>
      <w:pPr>
        <w:spacing w:after="0"/>
        <w:ind w:left="0"/>
        <w:jc w:val="both"/>
      </w:pPr>
      <w:r>
        <w:rPr>
          <w:rFonts w:ascii="Times New Roman"/>
          <w:b w:val="false"/>
          <w:i w:val="false"/>
          <w:color w:val="000000"/>
          <w:sz w:val="28"/>
        </w:rPr>
        <w:t>
      1) осы Қағидаларға 2-қосымшаға сәйкес Мемлекеттік қызмет көрсетуге қойылатын негізгі талаптар тізбесінің 10-тармағында көрсетілген құжаттардың толық емес топтамасын;</w:t>
      </w:r>
    </w:p>
    <w:bookmarkEnd w:id="73"/>
    <w:bookmarkStart w:name="z103" w:id="74"/>
    <w:p>
      <w:pPr>
        <w:spacing w:after="0"/>
        <w:ind w:left="0"/>
        <w:jc w:val="both"/>
      </w:pPr>
      <w:r>
        <w:rPr>
          <w:rFonts w:ascii="Times New Roman"/>
          <w:b w:val="false"/>
          <w:i w:val="false"/>
          <w:color w:val="000000"/>
          <w:sz w:val="28"/>
        </w:rPr>
        <w:t>
      2) қолданылу мерзімі өткен құжаттарды және (немесе) қолданылу мерзімі қоныс аударушыларды қабылдаудың өңірлік квотасына енгізу туралы шешім қабылданған күні аяқталатын құжаттарды ұсынған жағдайда осы Қағидаларға 8-қосымшаға сәйкес нысан бойынша құжаттарды қабылдаудан бас тарту туралы қолхат береді.</w:t>
      </w:r>
    </w:p>
    <w:bookmarkEnd w:id="74"/>
    <w:bookmarkStart w:name="z104" w:id="75"/>
    <w:p>
      <w:pPr>
        <w:spacing w:after="0"/>
        <w:ind w:left="0"/>
        <w:jc w:val="both"/>
      </w:pPr>
      <w:r>
        <w:rPr>
          <w:rFonts w:ascii="Times New Roman"/>
          <w:b w:val="false"/>
          <w:i w:val="false"/>
          <w:color w:val="000000"/>
          <w:sz w:val="28"/>
        </w:rPr>
        <w:t>
      "Migration.enbek.kz" порталы арқылы берілген өтінішті көрсетілетін қызметті беруші жүгінген күні тіркейді.";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6" w:id="76"/>
    <w:p>
      <w:pPr>
        <w:spacing w:after="0"/>
        <w:ind w:left="0"/>
        <w:jc w:val="both"/>
      </w:pPr>
      <w:r>
        <w:rPr>
          <w:rFonts w:ascii="Times New Roman"/>
          <w:b w:val="false"/>
          <w:i w:val="false"/>
          <w:color w:val="000000"/>
          <w:sz w:val="28"/>
        </w:rPr>
        <w:t>
      "16. Көрсетілетін қызметті алушының және оның отбасы мүшелерінің тұрақты тұрғылықты жері бойынша тіркелгенін растайтын мәліметтер (бар болса) тиісті мемлекеттік цифрлық жүйелерден "цифрлық үкімет" шлюзі арқылы алынады.";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8" w:id="77"/>
    <w:p>
      <w:pPr>
        <w:spacing w:after="0"/>
        <w:ind w:left="0"/>
        <w:jc w:val="both"/>
      </w:pPr>
      <w:r>
        <w:rPr>
          <w:rFonts w:ascii="Times New Roman"/>
          <w:b w:val="false"/>
          <w:i w:val="false"/>
          <w:color w:val="000000"/>
          <w:sz w:val="28"/>
        </w:rPr>
        <w:t xml:space="preserve">
      "24. Көрсетілетін қызметті берушінің атына келіп түскен өтініш берушінің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0" w:id="78"/>
    <w:p>
      <w:pPr>
        <w:spacing w:after="0"/>
        <w:ind w:left="0"/>
        <w:jc w:val="both"/>
      </w:pPr>
      <w:r>
        <w:rPr>
          <w:rFonts w:ascii="Times New Roman"/>
          <w:b w:val="false"/>
          <w:i w:val="false"/>
          <w:color w:val="000000"/>
          <w:sz w:val="28"/>
        </w:rPr>
        <w:t>
      "29. Қазақстан Республикасы халқының көші-қоны саласындағы мемлекеттік саясатты қалыптастыру мәселелері жөніндегі уәкілетті орган көрсетілетін қызметті берушілерге, Мемлекеттік корпорацияға және "цифрлық үкімет" операторына, оның ішінде бірыңғай байланыс орталығына Мемлекеттік қызмет көрсетуге қойылатын талаптарға енгізілген өзгерістер мен толықтырулар туралы үш жұмыс күні ішінде хабарлайды.";</w:t>
      </w:r>
    </w:p>
    <w:bookmarkEnd w:id="78"/>
    <w:bookmarkStart w:name="z111"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79"/>
    <w:bookmarkStart w:name="z112"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80"/>
    <w:bookmarkStart w:name="z113"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81"/>
    <w:bookmarkStart w:name="z114" w:id="8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тізбеге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 орыс тіліндегі мәтін өзгермейді;</w:t>
      </w:r>
    </w:p>
    <w:bookmarkEnd w:id="82"/>
    <w:bookmarkStart w:name="z115" w:id="8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16-қосымшаға сәйкес жаңа редакцияда жазылсын;</w:t>
      </w:r>
    </w:p>
    <w:bookmarkEnd w:id="83"/>
    <w:bookmarkStart w:name="z116" w:id="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w:t>
      </w:r>
      <w:r>
        <w:rPr>
          <w:rFonts w:ascii="Times New Roman"/>
          <w:b w:val="false"/>
          <w:i w:val="false"/>
          <w:color w:val="000000"/>
          <w:sz w:val="28"/>
        </w:rPr>
        <w:t xml:space="preserve"> осы тізбеге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жаңа редакцияда жазылсын, орыс тіліндегі мәтін өзгермейді.</w:t>
      </w:r>
    </w:p>
    <w:bookmarkEnd w:id="84"/>
    <w:bookmarkStart w:name="z117" w:id="85"/>
    <w:p>
      <w:pPr>
        <w:spacing w:after="0"/>
        <w:ind w:left="0"/>
        <w:jc w:val="both"/>
      </w:pPr>
      <w:r>
        <w:rPr>
          <w:rFonts w:ascii="Times New Roman"/>
          <w:b w:val="false"/>
          <w:i w:val="false"/>
          <w:color w:val="000000"/>
          <w:sz w:val="28"/>
        </w:rPr>
        <w:t xml:space="preserve">
      3.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Премьер-Министрінің орынбасары - Еңбек және халықты әлеуметтік қорғау министрінің 2023 жылғы 22 маусымдағы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32887 болып тіркелген) мынадай өзгерістер енгізілсін: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9" w:id="86"/>
    <w:p>
      <w:pPr>
        <w:spacing w:after="0"/>
        <w:ind w:left="0"/>
        <w:jc w:val="both"/>
      </w:pPr>
      <w:r>
        <w:rPr>
          <w:rFonts w:ascii="Times New Roman"/>
          <w:b w:val="false"/>
          <w:i w:val="false"/>
          <w:color w:val="000000"/>
          <w:sz w:val="28"/>
        </w:rPr>
        <w:t xml:space="preserve">
      "Халықтың көші-қоны туралы" Қазақстан Республикасы Заңын 11-бабы </w:t>
      </w:r>
      <w:r>
        <w:rPr>
          <w:rFonts w:ascii="Times New Roman"/>
          <w:b w:val="false"/>
          <w:i w:val="false"/>
          <w:color w:val="000000"/>
          <w:sz w:val="28"/>
        </w:rPr>
        <w:t>14-5)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6"/>
    <w:bookmarkStart w:name="z120" w:id="87"/>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немесе ұзарту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2" w:id="88"/>
    <w:p>
      <w:pPr>
        <w:spacing w:after="0"/>
        <w:ind w:left="0"/>
        <w:jc w:val="both"/>
      </w:pPr>
      <w:r>
        <w:rPr>
          <w:rFonts w:ascii="Times New Roman"/>
          <w:b w:val="false"/>
          <w:i w:val="false"/>
          <w:color w:val="000000"/>
          <w:sz w:val="28"/>
        </w:rPr>
        <w:t xml:space="preserve">
      "1. Осы Өз бетінше жұмысқа орналасуы үшін шетелдікке немесе азаматтығы жоқ адамға біліктілігінің сәйкестігі туралы анықтама беру немесе ұзарту қағидалары (бұдан әрі – Қағидалар) "Халықтың көші-қоны туралы" Қазақстан Республикасының Заңы (бұдан әрі – Заң) 11-бабының </w:t>
      </w:r>
      <w:r>
        <w:rPr>
          <w:rFonts w:ascii="Times New Roman"/>
          <w:b w:val="false"/>
          <w:i w:val="false"/>
          <w:color w:val="000000"/>
          <w:sz w:val="28"/>
        </w:rPr>
        <w:t>14-5)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шетелдікке немесе азаматтығы жоқ адамға өз бетінше жұмысқа орналасу үшін біліктілігінің сәйкестігі туралы анықтама беру немесе ұзарту тәртібін айқындайды.";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4" w:id="89"/>
    <w:p>
      <w:pPr>
        <w:spacing w:after="0"/>
        <w:ind w:left="0"/>
        <w:jc w:val="both"/>
      </w:pPr>
      <w:r>
        <w:rPr>
          <w:rFonts w:ascii="Times New Roman"/>
          <w:b w:val="false"/>
          <w:i w:val="false"/>
          <w:color w:val="000000"/>
          <w:sz w:val="28"/>
        </w:rPr>
        <w:t xml:space="preserve">
      "3. Шетелдік немесе азаматтығы жоқ адам (не ол уәкілеттік берген адам) (бұдан әрі – қызмет алушы) "Өз бетінше жұмысқа орналасуы үшін шетелдікке немесе азаматтығы жоқ адамға біліктілігінің сәйкестігі туралы анықтама беру немесе ұзарту" көрсетілетін мемлекеттік қызметін (бұдан әрі – мемлекеттік қызмет) алу үшін "цифрлық үкіметтің" веб-порталы "www.egov.kz", "www. elicense.kz", "www.migration.enbek.kz" арқылы, осы Қағидаларға 1-қосымшаға сәйкес нысан бойынша анықтама беру туралы өтінішті (бұдан әрі – өтініш) жібередi, осы Қағидаларға 2-қосымшаға сәйкес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 қөрсетуге қойылатын талаптардың тізбесінде (бұдан әрі - мемлекеттік қызмет қөрсетуге қойылатын талаптардың тізбесі) қөрсетілген құжаттар қоса беріле отыр.";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6" w:id="90"/>
    <w:p>
      <w:pPr>
        <w:spacing w:after="0"/>
        <w:ind w:left="0"/>
        <w:jc w:val="both"/>
      </w:pPr>
      <w:r>
        <w:rPr>
          <w:rFonts w:ascii="Times New Roman"/>
          <w:b w:val="false"/>
          <w:i w:val="false"/>
          <w:color w:val="000000"/>
          <w:sz w:val="28"/>
        </w:rPr>
        <w:t>
      "5. Өтініш беруші құжаттарды берген кезде "цифрлық үкіметтің" веб-порталында оның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8" w:id="91"/>
    <w:p>
      <w:pPr>
        <w:spacing w:after="0"/>
        <w:ind w:left="0"/>
        <w:jc w:val="both"/>
      </w:pPr>
      <w:r>
        <w:rPr>
          <w:rFonts w:ascii="Times New Roman"/>
          <w:b w:val="false"/>
          <w:i w:val="false"/>
          <w:color w:val="000000"/>
          <w:sz w:val="28"/>
        </w:rPr>
        <w:t>
      "13. Мемлекеттік қызметті көрсету нәтижесі "цифрлық үкіметтің" веб-порталында өтініш берушінің "жеке кабинетіне" жергілікті атқарушы органның уәкілетті адамының электрондық цифрлық қолтаңбасымен қол қойылған электрондық құжат ретінде жіберіледі.";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0" w:id="92"/>
    <w:p>
      <w:pPr>
        <w:spacing w:after="0"/>
        <w:ind w:left="0"/>
        <w:jc w:val="both"/>
      </w:pPr>
      <w:r>
        <w:rPr>
          <w:rFonts w:ascii="Times New Roman"/>
          <w:b w:val="false"/>
          <w:i w:val="false"/>
          <w:color w:val="000000"/>
          <w:sz w:val="28"/>
        </w:rPr>
        <w:t>
      "17. Анықтаманың мерзімін ұзарту үшін шетелдік немесе азаматтығы жоқ адам жұмыс берушімен еңбек шарты жасалған күннен бастап бес жұмыс күні ішінде "цифрлық үкіметтің" веб-порталы арқылы анықтаманы ұзарту үшін мемлекеттік қызмет қөрсетуге қойылатын талаптардың тізбесі көзделген құжаттарды жолдайды.";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 мынадай редакцияда жазылсын:</w:t>
      </w:r>
    </w:p>
    <w:bookmarkStart w:name="z132" w:id="93"/>
    <w:p>
      <w:pPr>
        <w:spacing w:after="0"/>
        <w:ind w:left="0"/>
        <w:jc w:val="both"/>
      </w:pPr>
      <w:r>
        <w:rPr>
          <w:rFonts w:ascii="Times New Roman"/>
          <w:b w:val="false"/>
          <w:i w:val="false"/>
          <w:color w:val="000000"/>
          <w:sz w:val="28"/>
        </w:rPr>
        <w:t>
      "Шетелдік немесе азаматтығы жоқ адам тегі, аты, әкесінің аты (ол болған жағдайда), шетелдіктің немесе азаматтығы жоқ адамның жеке басын куәландыратын құжаттың нөмірі мен сериясы өзгерген, жұмыс беруші ауысқан күннен бастап 5 (бес) жұмыс күні ішінде "цифрлық үкіметтің" веб-порталы арқылы аталған мәліметтерді растайтын құжаттардың көшірмелерін қоса бере отырып, анықтаманы қайта ресімдеу туралы өтініш береді.";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22-1-тармақтың</w:t>
      </w:r>
      <w:r>
        <w:rPr>
          <w:rFonts w:ascii="Times New Roman"/>
          <w:b w:val="false"/>
          <w:i w:val="false"/>
          <w:color w:val="000000"/>
          <w:sz w:val="28"/>
        </w:rPr>
        <w:t xml:space="preserve"> екінші бөлігі мынадай редакцияда жазылсын:</w:t>
      </w:r>
    </w:p>
    <w:bookmarkStart w:name="z134" w:id="94"/>
    <w:p>
      <w:pPr>
        <w:spacing w:after="0"/>
        <w:ind w:left="0"/>
        <w:jc w:val="both"/>
      </w:pPr>
      <w:r>
        <w:rPr>
          <w:rFonts w:ascii="Times New Roman"/>
          <w:b w:val="false"/>
          <w:i w:val="false"/>
          <w:color w:val="000000"/>
          <w:sz w:val="28"/>
        </w:rPr>
        <w:t>
      "Шетелдік немесе азаматтығы жоқ адам анықтама жоғалған немесе бүлінген күннен бастап 5 (бес) жұмыс күні ішінде "www.elicense.kz", "www.migration.enbek.kz", "цифрлық үкіметтің" веб-порталы арқылы мемлекеттік қызмет көрсетуге қойылатын талаптардың тізбесінде көрсетілген құжаттарды сала отырып, өтініш береді.";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36" w:id="95"/>
    <w:p>
      <w:pPr>
        <w:spacing w:after="0"/>
        <w:ind w:left="0"/>
        <w:jc w:val="both"/>
      </w:pPr>
      <w:r>
        <w:rPr>
          <w:rFonts w:ascii="Times New Roman"/>
          <w:b w:val="false"/>
          <w:i w:val="false"/>
          <w:color w:val="000000"/>
          <w:sz w:val="28"/>
        </w:rPr>
        <w:t xml:space="preserve">
      "25. Жергілікті атқарушы органның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95"/>
    <w:bookmarkStart w:name="z137" w:id="9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96"/>
    <w:bookmarkStart w:name="z138" w:id="97"/>
    <w:p>
      <w:pPr>
        <w:spacing w:after="0"/>
        <w:ind w:left="0"/>
        <w:jc w:val="both"/>
      </w:pPr>
      <w:r>
        <w:rPr>
          <w:rFonts w:ascii="Times New Roman"/>
          <w:b w:val="false"/>
          <w:i w:val="false"/>
          <w:color w:val="000000"/>
          <w:sz w:val="28"/>
        </w:rPr>
        <w:t xml:space="preserve">
      4.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32977 болып тіркелген) мынадай өзгерістеренгізілсін: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0" w:id="98"/>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11-бабы </w:t>
      </w:r>
      <w:r>
        <w:rPr>
          <w:rFonts w:ascii="Times New Roman"/>
          <w:b w:val="false"/>
          <w:i w:val="false"/>
          <w:color w:val="000000"/>
          <w:sz w:val="28"/>
        </w:rPr>
        <w:t>14-4)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98"/>
    <w:bookmarkStart w:name="z141" w:id="99"/>
    <w:p>
      <w:pPr>
        <w:spacing w:after="0"/>
        <w:ind w:left="0"/>
        <w:jc w:val="both"/>
      </w:pPr>
      <w:r>
        <w:rPr>
          <w:rFonts w:ascii="Times New Roman"/>
          <w:b w:val="false"/>
          <w:i w:val="false"/>
          <w:color w:val="000000"/>
          <w:sz w:val="28"/>
        </w:rPr>
        <w:t xml:space="preserve">
      көрсетілген бұйрықпен бекітілген Жұмыс берушілерге шетелдік жұмыс күшін тартуға рұқсат беру және ұзарту, сондай-ақ корпоративішілік ауыстыруды жүзеге асыру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3" w:id="100"/>
    <w:p>
      <w:pPr>
        <w:spacing w:after="0"/>
        <w:ind w:left="0"/>
        <w:jc w:val="both"/>
      </w:pPr>
      <w:r>
        <w:rPr>
          <w:rFonts w:ascii="Times New Roman"/>
          <w:b w:val="false"/>
          <w:i w:val="false"/>
          <w:color w:val="000000"/>
          <w:sz w:val="28"/>
        </w:rPr>
        <w:t xml:space="preserve">
      "1. Осы Жұмыс берушілерге шетелдік жұмыс күшін тартуға рұқсат беру және ұзарту, сондай-ақ корпоративішілік ауыстыруды жүзеге асыру қағидалары мен шарттары (бұдан әрі – Қағидалар) "Халықтың көші-қоны туралы" Қазақстан Республикасы Заңының (бұдан әрі – Заң) 11-бабының </w:t>
      </w:r>
      <w:r>
        <w:rPr>
          <w:rFonts w:ascii="Times New Roman"/>
          <w:b w:val="false"/>
          <w:i w:val="false"/>
          <w:color w:val="000000"/>
          <w:sz w:val="28"/>
        </w:rPr>
        <w:t>14-4)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 берушілерге шетелдік жұмыс күшін тартуға, сондай-ақ корпоративішілік ауыстыруды жүзеге асыруға рұқсаттар беру немесе ұзарту тәртібі мен шарттарын айқындайды.";</w:t>
      </w:r>
    </w:p>
    <w:bookmarkEnd w:id="100"/>
    <w:bookmarkStart w:name="z144" w:id="10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01"/>
    <w:bookmarkStart w:name="z145" w:id="102"/>
    <w:p>
      <w:pPr>
        <w:spacing w:after="0"/>
        <w:ind w:left="0"/>
        <w:jc w:val="both"/>
      </w:pPr>
      <w:r>
        <w:rPr>
          <w:rFonts w:ascii="Times New Roman"/>
          <w:b w:val="false"/>
          <w:i w:val="false"/>
          <w:color w:val="000000"/>
          <w:sz w:val="28"/>
        </w:rPr>
        <w:t>
      "11) "migration.enbek.kz" порталы – көшіп-қонушыларды есепке алуды және олардың қозғалысын, сондай-ақ көші-қон саласында қызметтер көрсетудің мониторингін қамтамасыз ететін Электрондық еңбек биржасы (enbek.kz) цифрлық экожүйесінің кіші жүйесі.";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7" w:id="103"/>
    <w:p>
      <w:pPr>
        <w:spacing w:after="0"/>
        <w:ind w:left="0"/>
        <w:jc w:val="both"/>
      </w:pPr>
      <w:r>
        <w:rPr>
          <w:rFonts w:ascii="Times New Roman"/>
          <w:b w:val="false"/>
          <w:i w:val="false"/>
          <w:color w:val="000000"/>
          <w:sz w:val="28"/>
        </w:rPr>
        <w:t>
      "2-2. Өтінішті жолдау кезінде "Шетелдік жұмыс күші" автоматтандырылған цифрлық жүйесі (бұдан әрі – "ШЖК" АЦЖ) тартылған шетелдік жұмыскерлермен тіркелген еңбек шарттары туралы деректерді алу үшін "Еңбек шарттарын есепке алудың бірыңғай жүйесі" (бұдан әрі – "ЕШЕБЖ" ЦЖ) және "Көші-қон полициясы" цифрлық жүйелерімен өзара іс-қимылды жүзеге асырады.";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9" w:id="104"/>
    <w:p>
      <w:pPr>
        <w:spacing w:after="0"/>
        <w:ind w:left="0"/>
        <w:jc w:val="both"/>
      </w:pPr>
      <w:r>
        <w:rPr>
          <w:rFonts w:ascii="Times New Roman"/>
          <w:b w:val="false"/>
          <w:i w:val="false"/>
          <w:color w:val="000000"/>
          <w:sz w:val="28"/>
        </w:rPr>
        <w:t>
      "3. "Жұмыс берушілерге шетелдік жұмыс күшін тартуға рұқсат беру немесе ұзарту" мемлекеттік қызметін алу үшін жұмыс беруші не ол уәкілеттік берген тұлға "цифрлық үкіметтің" www.egov.kz (бұдан әрі – ЦҮП), www.elicense.kz веб-порталы немесе "migration.enbek.kz" порталы арқылы шетелдік жұмыс күшінің еңбек қызметін жүзеге асыру орны бойынша жергілікті атқарушы органға осы Қағидаларға 2-қосымшаға сәйкес "Жұмыс берушілерге шетелдік жұмыс күшін тартуға рұқсат беру немесе ұзарту" мемлекеттік қызметін көрсетуге қойылатын негізгі талаптардың тізбесінде (бұдан әрі – мемлекеттік қызметті көрсетуге қойылатын талаптар тізбесі) көрсетілген құжаттарды қоса, осы Қағидаларға 1-қосымшаға сәйкес өтінішті ұсынады.";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bookmarkStart w:name="z151" w:id="105"/>
    <w:p>
      <w:pPr>
        <w:spacing w:after="0"/>
        <w:ind w:left="0"/>
        <w:jc w:val="both"/>
      </w:pPr>
      <w:r>
        <w:rPr>
          <w:rFonts w:ascii="Times New Roman"/>
          <w:b w:val="false"/>
          <w:i w:val="false"/>
          <w:color w:val="000000"/>
          <w:sz w:val="28"/>
        </w:rPr>
        <w:t>
      "Жергілікті атқарушы орган басшысының электрондық цифрлық қолтаңбасымен (бұдан әрі – ЭЦҚ) қол қойылған өтінішті қабылдаудан бас тарту ЦҮП-дағы "жеке кабинетке" электрондық құжат нысанында өтініш берушіге жіберіледі.";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153" w:id="106"/>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рұқсаттарды бергені үшін алымды төлеу туралы мәліметтерді жұмыс беруші тиісті мемлекеттік цифрлық жүйелерден "цифрлық үкіметтің" шлюзі арқылы алады.";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155" w:id="107"/>
    <w:p>
      <w:pPr>
        <w:spacing w:after="0"/>
        <w:ind w:left="0"/>
        <w:jc w:val="both"/>
      </w:pPr>
      <w:r>
        <w:rPr>
          <w:rFonts w:ascii="Times New Roman"/>
          <w:b w:val="false"/>
          <w:i w:val="false"/>
          <w:color w:val="000000"/>
          <w:sz w:val="28"/>
        </w:rPr>
        <w:t>
      "Жергілікті атқарушы орган басшысының ЭЦҚ қол қойылған өтінішті одан әрі қараудан дәлелді бас тарту ЦҮП-дағы "жеке кабинетке" электрондық құжат нысанында өтініш берушіге жіберіледі.";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7" w:id="108"/>
    <w:p>
      <w:pPr>
        <w:spacing w:after="0"/>
        <w:ind w:left="0"/>
        <w:jc w:val="both"/>
      </w:pPr>
      <w:r>
        <w:rPr>
          <w:rFonts w:ascii="Times New Roman"/>
          <w:b w:val="false"/>
          <w:i w:val="false"/>
          <w:color w:val="000000"/>
          <w:sz w:val="28"/>
        </w:rPr>
        <w:t>
      "10. Жергілікті атқарушы орган шетелдік жұмыс күшін тартуға рұқсатты беру, ұзарту не беруден, ұзартудан бас тарту туралы шешім қабылдаған кезде "Әкімшілік іс жүргізулердің бірыңғай тізілімін", "Көші-қон полициясы" цифрлық жүйелерінде, "Еңбекті қорғау және қауіпсіздік" автоматтандырылған цифрлық жүйесінде тіркелген бұзушылықтар туралы мәліметтердің, сондай-ақ "ШЖК" АЦЖ, "ЕШЕБЖ" ЦЖ мәліметтердің болуына тексеруді жүзеге асырады.";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159" w:id="109"/>
    <w:p>
      <w:pPr>
        <w:spacing w:after="0"/>
        <w:ind w:left="0"/>
        <w:jc w:val="both"/>
      </w:pPr>
      <w:r>
        <w:rPr>
          <w:rFonts w:ascii="Times New Roman"/>
          <w:b w:val="false"/>
          <w:i w:val="false"/>
          <w:color w:val="000000"/>
          <w:sz w:val="28"/>
        </w:rPr>
        <w:t>
      "Шетелдік жұмыс күшін тартуға рұқсат алған жұмыс берушілер осы Қағидаларға 11-қосымшаға сәйкес "migration.enbek.kz" порталына шетелдік жұмыскерлерді қазақстандық азаматтарға ауыстыру және тартылатын шетелдік жұмыс күші туралы мәліметтерді енгізеді.";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61" w:id="110"/>
    <w:p>
      <w:pPr>
        <w:spacing w:after="0"/>
        <w:ind w:left="0"/>
        <w:jc w:val="both"/>
      </w:pPr>
      <w:r>
        <w:rPr>
          <w:rFonts w:ascii="Times New Roman"/>
          <w:b w:val="false"/>
          <w:i w:val="false"/>
          <w:color w:val="000000"/>
          <w:sz w:val="28"/>
        </w:rPr>
        <w:t>
      "37. Жергілікті атқарушы орган цифрландыру саласындағы уәкілетті орган белгілеген тәртіппен мемлекеттік қызмет көрсету мониторингінің цифрлық жүйесіне мемлекеттік қызмет көрсету сатысы туралы деректерді енгізуді қамтамасыз етеді.</w:t>
      </w:r>
    </w:p>
    <w:bookmarkEnd w:id="110"/>
    <w:bookmarkStart w:name="z162" w:id="111"/>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64" w:id="112"/>
    <w:p>
      <w:pPr>
        <w:spacing w:after="0"/>
        <w:ind w:left="0"/>
        <w:jc w:val="both"/>
      </w:pPr>
      <w:r>
        <w:rPr>
          <w:rFonts w:ascii="Times New Roman"/>
          <w:b w:val="false"/>
          <w:i w:val="false"/>
          <w:color w:val="000000"/>
          <w:sz w:val="28"/>
        </w:rPr>
        <w:t>
      "39. Қызметін Қазақстан Республикасында филиал, өкілдік құрмай жүзеге асыратын шетелдік заңды тұлға – жұмыс беруші өз жұмыскерлерін жұмыстарды орындауға, жабдықты монтаждау және пайдалануға беру бойынша қызметтерді көрсетуге арналған келісімшарт бойынша Қазақстан Республикасына жіберген жағдайда не шетелдік заңды тұлға – жұмыс беруші өз жұмыскерлерін Қазақстан Республикасына жұмыстарды орындау, қызметтерді көрсету үшін онда мұндай шетелдік заңды тұлға – жұмыс берушінің тікелей немесе жанама қатысу акциясы немесе үлесі бар шетелдік заңды тұлғаның еншілес ұйымына, өкілдігіне, филиалына жіберген жағдайда, пайдасына жұмыстар орындалатын ұйымның уәкілетті адамы ЦҮП арқылы шетелдік жұмыс күшінің еңбек қызметін жүзеге асыру орны бойынша жергілікті атқарушы органға осы Қағидаларға 2-қосымшаға сәйкес мемлекеттік қызметін көрсету үшін қажетті құжаттар тізбесінде көрсетілген құжаттарды қоса бере отырып, осы Қағидаларға 1-қосымшаға сәйкес өтінішті ұсынады.";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66" w:id="113"/>
    <w:p>
      <w:pPr>
        <w:spacing w:after="0"/>
        <w:ind w:left="0"/>
        <w:jc w:val="both"/>
      </w:pPr>
      <w:r>
        <w:rPr>
          <w:rFonts w:ascii="Times New Roman"/>
          <w:b w:val="false"/>
          <w:i w:val="false"/>
          <w:color w:val="000000"/>
          <w:sz w:val="28"/>
        </w:rPr>
        <w:t xml:space="preserve">
      "47. Корпоративішілік ауыстыру шеңберінде шетелдік жұмыскерлерді тартуға рұқсат алу үшін жұмыс беруші не ол уәкілеттік берген тұлға ЦҮП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үшін қажетті құжаттар тізбесінде көрсетілген құжаттарды қоса бере отырып, шетелдік жұмыс күшінің еңбек қызметін жүзеге асыру орны бойынша жергілікті атқарушы органға өтінішті </w:t>
      </w:r>
      <w:r>
        <w:rPr>
          <w:rFonts w:ascii="Times New Roman"/>
          <w:b w:val="false"/>
          <w:i w:val="false"/>
          <w:color w:val="000000"/>
          <w:sz w:val="28"/>
        </w:rPr>
        <w:t>1-қосымшаға</w:t>
      </w:r>
      <w:r>
        <w:rPr>
          <w:rFonts w:ascii="Times New Roman"/>
          <w:b w:val="false"/>
          <w:i w:val="false"/>
          <w:color w:val="000000"/>
          <w:sz w:val="28"/>
        </w:rPr>
        <w:t xml:space="preserve"> сәйкес ұсынады осы Қағидаларға.";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68" w:id="114"/>
    <w:p>
      <w:pPr>
        <w:spacing w:after="0"/>
        <w:ind w:left="0"/>
        <w:jc w:val="both"/>
      </w:pPr>
      <w:r>
        <w:rPr>
          <w:rFonts w:ascii="Times New Roman"/>
          <w:b w:val="false"/>
          <w:i w:val="false"/>
          <w:color w:val="000000"/>
          <w:sz w:val="28"/>
        </w:rPr>
        <w:t>
      "68. Жергілікті атқарушы орган осы Қағидалардың 37-тармағына сәйкес мемлекеттік қызмет көрсету мониторингінің цифрлық жүйесіне мемлекеттік қызмет көрсету сатысы туралы деректерді енгізуді қамтамасыз етеді.";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бөлігі мынадай редакцияда жазылсын:</w:t>
      </w:r>
    </w:p>
    <w:bookmarkStart w:name="z170" w:id="115"/>
    <w:p>
      <w:pPr>
        <w:spacing w:after="0"/>
        <w:ind w:left="0"/>
        <w:jc w:val="both"/>
      </w:pPr>
      <w:r>
        <w:rPr>
          <w:rFonts w:ascii="Times New Roman"/>
          <w:b w:val="false"/>
          <w:i w:val="false"/>
          <w:color w:val="000000"/>
          <w:sz w:val="28"/>
        </w:rPr>
        <w:t xml:space="preserve">
      "79. Шетелдік қызметкердің тегі, аты, әкесінің аты (ол болған жағдайда),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 филиалы (өкілдігі) бірігу, қосылу, бөліну, бөліну немесе қайта құру нысанында қайта ұйымдастырылған жағдайда, сондай-ақ оның атауы немесе атауы өзгерген жағдайда рұқсатты қайта ресімдеу үшін шетелдік жұмыс күшін тартуға арналған рұқсатта көрсетілген деректемелерді, не ол уәкілеттік берген тұлға ЦҮП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үшін қажетті құжаттар тізбесінде көрсетілген құжаттарды қоса бере отырып, шетелдік жұмыс күшінің еңбек қызметін жүзеге асыру орны бойынша жергілікті атқарушы органға өтінішті ұсынады.";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72" w:id="116"/>
    <w:p>
      <w:pPr>
        <w:spacing w:after="0"/>
        <w:ind w:left="0"/>
        <w:jc w:val="both"/>
      </w:pPr>
      <w:r>
        <w:rPr>
          <w:rFonts w:ascii="Times New Roman"/>
          <w:b w:val="false"/>
          <w:i w:val="false"/>
          <w:color w:val="000000"/>
          <w:sz w:val="28"/>
        </w:rPr>
        <w:t>
      "80. Шетелдік жұмыс күшін тартуға рұқсат алған жұмыс берушілер осы Қағидаларға 11-қосымшаға сәйкес "migration.enbek.kz" порталына ерекше шарттардың және тартылатын шетелдік жұмыс күші туралы мәліметтерді енгізеді.";</w:t>
      </w:r>
    </w:p>
    <w:bookmarkEnd w:id="116"/>
    <w:bookmarkStart w:name="z173" w:id="1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117"/>
    <w:bookmarkStart w:name="z174" w:id="1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118"/>
    <w:bookmarkStart w:name="z175" w:id="1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119"/>
    <w:bookmarkStart w:name="z176" w:id="1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120"/>
    <w:bookmarkStart w:name="z177" w:id="1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121"/>
    <w:bookmarkStart w:name="z178" w:id="1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122"/>
    <w:bookmarkStart w:name="z179" w:id="1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bookmarkEnd w:id="123"/>
    <w:bookmarkStart w:name="z180" w:id="1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Кандас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корпорация/</w:t>
            </w:r>
            <w:r>
              <w:br/>
            </w:r>
            <w:r>
              <w:rPr>
                <w:rFonts w:ascii="Times New Roman"/>
                <w:b w:val="false"/>
                <w:i w:val="false"/>
                <w:color w:val="000000"/>
                <w:sz w:val="20"/>
              </w:rPr>
              <w:t>этникалық қазақтың шыққан</w:t>
            </w:r>
            <w:r>
              <w:br/>
            </w:r>
            <w:r>
              <w:rPr>
                <w:rFonts w:ascii="Times New Roman"/>
                <w:b w:val="false"/>
                <w:i w:val="false"/>
                <w:color w:val="000000"/>
                <w:sz w:val="20"/>
              </w:rPr>
              <w:t>елдегі шетелдік мекеменің</w:t>
            </w:r>
            <w:r>
              <w:br/>
            </w:r>
            <w:r>
              <w:rPr>
                <w:rFonts w:ascii="Times New Roman"/>
                <w:b w:val="false"/>
                <w:i w:val="false"/>
                <w:color w:val="000000"/>
                <w:sz w:val="20"/>
              </w:rPr>
              <w:t>атауы)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(уәкілетті өкілдің лауазымы,</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 кімнен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бойынша тұратын)</w:t>
            </w:r>
          </w:p>
        </w:tc>
      </w:tr>
    </w:tbl>
    <w:bookmarkStart w:name="z182" w:id="125"/>
    <w:p>
      <w:pPr>
        <w:spacing w:after="0"/>
        <w:ind w:left="0"/>
        <w:jc w:val="left"/>
      </w:pPr>
      <w:r>
        <w:rPr>
          <w:rFonts w:ascii="Times New Roman"/>
          <w:b/>
          <w:i w:val="false"/>
          <w:color w:val="000000"/>
        </w:rPr>
        <w:t xml:space="preserve"> Кандас мәртебесін беру туралы өтініш</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26"/>
    <w:p>
      <w:pPr>
        <w:spacing w:after="0"/>
        <w:ind w:left="0"/>
        <w:jc w:val="both"/>
      </w:pPr>
      <w:r>
        <w:rPr>
          <w:rFonts w:ascii="Times New Roman"/>
          <w:b w:val="false"/>
          <w:i w:val="false"/>
          <w:color w:val="000000"/>
          <w:sz w:val="28"/>
        </w:rPr>
        <w:t>
      Отбасының келесі құрамы бар: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27"/>
    <w:p>
      <w:pPr>
        <w:spacing w:after="0"/>
        <w:ind w:left="0"/>
        <w:jc w:val="both"/>
      </w:pPr>
      <w:r>
        <w:rPr>
          <w:rFonts w:ascii="Times New Roman"/>
          <w:b w:val="false"/>
          <w:i w:val="false"/>
          <w:color w:val="000000"/>
          <w:sz w:val="28"/>
        </w:rPr>
        <w:t>
      Тарихи отанымда тұрақты тұру мақсатында Қазақстан Республикасына жоспарланып отырған келуіме байланысты маған және менің отбасымның мүшелеріне (бар болса) қандас мәртебесін беруді сұраймын.</w:t>
      </w:r>
    </w:p>
    <w:bookmarkEnd w:id="127"/>
    <w:bookmarkStart w:name="z185" w:id="128"/>
    <w:p>
      <w:pPr>
        <w:spacing w:after="0"/>
        <w:ind w:left="0"/>
        <w:jc w:val="both"/>
      </w:pPr>
      <w:r>
        <w:rPr>
          <w:rFonts w:ascii="Times New Roman"/>
          <w:b w:val="false"/>
          <w:i w:val="false"/>
          <w:color w:val="000000"/>
          <w:sz w:val="28"/>
        </w:rPr>
        <w:t>
      1. Көшудің мақсаты – қандастарды қоныстандыру үшін өңірлерге: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29"/>
    <w:p>
      <w:pPr>
        <w:spacing w:after="0"/>
        <w:ind w:left="0"/>
        <w:jc w:val="both"/>
      </w:pPr>
      <w:r>
        <w:rPr>
          <w:rFonts w:ascii="Times New Roman"/>
          <w:b w:val="false"/>
          <w:i w:val="false"/>
          <w:color w:val="000000"/>
          <w:sz w:val="28"/>
        </w:rPr>
        <w:t>
      2. Көшудің мақсаты-отбасымен және/немесе туыстарымен қайта қосылу: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0"/>
          <w:p>
            <w:pPr>
              <w:spacing w:after="20"/>
              <w:ind w:left="20"/>
              <w:jc w:val="both"/>
            </w:pPr>
            <w:r>
              <w:rPr>
                <w:rFonts w:ascii="Times New Roman"/>
                <w:b w:val="false"/>
                <w:i w:val="false"/>
                <w:color w:val="000000"/>
                <w:sz w:val="20"/>
              </w:rPr>
              <w:t xml:space="preserve">
Т.А.Ә. </w:t>
            </w:r>
          </w:p>
          <w:bookmarkEnd w:id="130"/>
          <w:p>
            <w:pPr>
              <w:spacing w:after="20"/>
              <w:ind w:left="20"/>
              <w:jc w:val="both"/>
            </w:pPr>
            <w:r>
              <w:rPr>
                <w:rFonts w:ascii="Times New Roman"/>
                <w:b w:val="false"/>
                <w:i w:val="false"/>
                <w:color w:val="000000"/>
                <w:sz w:val="20"/>
              </w:rPr>
              <w:t>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31"/>
    <w:p>
      <w:pPr>
        <w:spacing w:after="0"/>
        <w:ind w:left="0"/>
        <w:jc w:val="both"/>
      </w:pPr>
      <w:r>
        <w:rPr>
          <w:rFonts w:ascii="Times New Roman"/>
          <w:b w:val="false"/>
          <w:i w:val="false"/>
          <w:color w:val="000000"/>
          <w:sz w:val="28"/>
        </w:rPr>
        <w:t>
      3. Көшудің мақсаты – жұмыс берушілердің шақыруы бойынша немесе этникалық қазақтар арасынан шыққан жеке кәсіпкерлер: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уәкілетті өкілінің Т. А. Ә.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32"/>
    <w:p>
      <w:pPr>
        <w:spacing w:after="0"/>
        <w:ind w:left="0"/>
        <w:jc w:val="both"/>
      </w:pPr>
      <w:r>
        <w:rPr>
          <w:rFonts w:ascii="Times New Roman"/>
          <w:b w:val="false"/>
          <w:i w:val="false"/>
          <w:color w:val="000000"/>
          <w:sz w:val="28"/>
        </w:rPr>
        <w:t>
      кәсіби дағдылар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33"/>
    <w:p>
      <w:pPr>
        <w:spacing w:after="0"/>
        <w:ind w:left="0"/>
        <w:jc w:val="both"/>
      </w:pPr>
      <w:r>
        <w:rPr>
          <w:rFonts w:ascii="Times New Roman"/>
          <w:b w:val="false"/>
          <w:i w:val="false"/>
          <w:color w:val="000000"/>
          <w:sz w:val="28"/>
        </w:rPr>
        <w:t>
      4. Көшудің мақсаты – Қазақстан Республикасының жоғары оқу орындарында (бұдан әрі – ЖОО) оқитын этникалық қазақтар: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Біліктілік/</w:t>
            </w:r>
          </w:p>
          <w:bookmarkEnd w:id="134"/>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92" w:id="135"/>
    <w:p>
      <w:pPr>
        <w:spacing w:after="0"/>
        <w:ind w:left="0"/>
        <w:jc w:val="both"/>
      </w:pPr>
      <w:r>
        <w:rPr>
          <w:rFonts w:ascii="Times New Roman"/>
          <w:b w:val="false"/>
          <w:i w:val="false"/>
          <w:color w:val="000000"/>
          <w:sz w:val="28"/>
        </w:rPr>
        <w:t>
       Осымен қандас мәртебесін беру бойынша қызмет көрсету үшін қажетті менің дербес деректерімді жинауға және өңдеуге келісім беремін.</w:t>
      </w:r>
    </w:p>
    <w:bookmarkEnd w:id="135"/>
    <w:bookmarkStart w:name="z193" w:id="136"/>
    <w:p>
      <w:pPr>
        <w:spacing w:after="0"/>
        <w:ind w:left="0"/>
        <w:jc w:val="both"/>
      </w:pPr>
      <w:r>
        <w:rPr>
          <w:rFonts w:ascii="Times New Roman"/>
          <w:b w:val="false"/>
          <w:i w:val="false"/>
          <w:color w:val="000000"/>
          <w:sz w:val="28"/>
        </w:rPr>
        <w:t>
       Өтінішке мынадай құжаттарды қоса беремін:</w:t>
      </w:r>
    </w:p>
    <w:bookmarkEnd w:id="136"/>
    <w:bookmarkStart w:name="z194" w:id="137"/>
    <w:p>
      <w:pPr>
        <w:spacing w:after="0"/>
        <w:ind w:left="0"/>
        <w:jc w:val="both"/>
      </w:pPr>
      <w:r>
        <w:rPr>
          <w:rFonts w:ascii="Times New Roman"/>
          <w:b w:val="false"/>
          <w:i w:val="false"/>
          <w:color w:val="000000"/>
          <w:sz w:val="28"/>
        </w:rPr>
        <w:t>
      1) ____________________________________;</w:t>
      </w:r>
    </w:p>
    <w:bookmarkEnd w:id="137"/>
    <w:bookmarkStart w:name="z195" w:id="138"/>
    <w:p>
      <w:pPr>
        <w:spacing w:after="0"/>
        <w:ind w:left="0"/>
        <w:jc w:val="both"/>
      </w:pPr>
      <w:r>
        <w:rPr>
          <w:rFonts w:ascii="Times New Roman"/>
          <w:b w:val="false"/>
          <w:i w:val="false"/>
          <w:color w:val="000000"/>
          <w:sz w:val="28"/>
        </w:rPr>
        <w:t>
      2) ____________________________________;</w:t>
      </w:r>
    </w:p>
    <w:bookmarkEnd w:id="138"/>
    <w:bookmarkStart w:name="z196" w:id="139"/>
    <w:p>
      <w:pPr>
        <w:spacing w:after="0"/>
        <w:ind w:left="0"/>
        <w:jc w:val="both"/>
      </w:pPr>
      <w:r>
        <w:rPr>
          <w:rFonts w:ascii="Times New Roman"/>
          <w:b w:val="false"/>
          <w:i w:val="false"/>
          <w:color w:val="000000"/>
          <w:sz w:val="28"/>
        </w:rPr>
        <w:t>
      3) ____________________________________;</w:t>
      </w:r>
    </w:p>
    <w:bookmarkEnd w:id="139"/>
    <w:bookmarkStart w:name="z197" w:id="140"/>
    <w:p>
      <w:pPr>
        <w:spacing w:after="0"/>
        <w:ind w:left="0"/>
        <w:jc w:val="both"/>
      </w:pPr>
      <w:r>
        <w:rPr>
          <w:rFonts w:ascii="Times New Roman"/>
          <w:b w:val="false"/>
          <w:i w:val="false"/>
          <w:color w:val="000000"/>
          <w:sz w:val="28"/>
        </w:rPr>
        <w:t>
      4) ____________________________________:</w:t>
      </w:r>
    </w:p>
    <w:bookmarkEnd w:id="140"/>
    <w:bookmarkStart w:name="z198" w:id="141"/>
    <w:p>
      <w:pPr>
        <w:spacing w:after="0"/>
        <w:ind w:left="0"/>
        <w:jc w:val="both"/>
      </w:pPr>
      <w:r>
        <w:rPr>
          <w:rFonts w:ascii="Times New Roman"/>
          <w:b w:val="false"/>
          <w:i w:val="false"/>
          <w:color w:val="000000"/>
          <w:sz w:val="28"/>
        </w:rPr>
        <w:t>
      5) ____________________________________.</w:t>
      </w:r>
    </w:p>
    <w:bookmarkEnd w:id="141"/>
    <w:bookmarkStart w:name="z199" w:id="142"/>
    <w:p>
      <w:pPr>
        <w:spacing w:after="0"/>
        <w:ind w:left="0"/>
        <w:jc w:val="both"/>
      </w:pPr>
      <w:r>
        <w:rPr>
          <w:rFonts w:ascii="Times New Roman"/>
          <w:b w:val="false"/>
          <w:i w:val="false"/>
          <w:color w:val="000000"/>
          <w:sz w:val="28"/>
        </w:rPr>
        <w:t>
      Мен келтірген мәліметтердің дұрыс екендігін куәландырамын.</w:t>
      </w:r>
    </w:p>
    <w:bookmarkEnd w:id="142"/>
    <w:bookmarkStart w:name="z200" w:id="143"/>
    <w:p>
      <w:pPr>
        <w:spacing w:after="0"/>
        <w:ind w:left="0"/>
        <w:jc w:val="both"/>
      </w:pPr>
      <w:r>
        <w:rPr>
          <w:rFonts w:ascii="Times New Roman"/>
          <w:b w:val="false"/>
          <w:i w:val="false"/>
          <w:color w:val="000000"/>
          <w:sz w:val="28"/>
        </w:rPr>
        <w:t>
      Дұрыс емес мәліметтер алынған визаның күшін жою және/немесе қандас мәртебесін беруден бас тартуға негіз бола алатындығы туралы хабарланды.</w:t>
      </w:r>
    </w:p>
    <w:bookmarkEnd w:id="143"/>
    <w:bookmarkStart w:name="z201" w:id="144"/>
    <w:p>
      <w:pPr>
        <w:spacing w:after="0"/>
        <w:ind w:left="0"/>
        <w:jc w:val="both"/>
      </w:pPr>
      <w:r>
        <w:rPr>
          <w:rFonts w:ascii="Times New Roman"/>
          <w:b w:val="false"/>
          <w:i w:val="false"/>
          <w:color w:val="000000"/>
          <w:sz w:val="28"/>
        </w:rPr>
        <w:t>
      20__ жылғы "__" _________ _________________________</w:t>
      </w:r>
    </w:p>
    <w:bookmarkEnd w:id="144"/>
    <w:bookmarkStart w:name="z202" w:id="145"/>
    <w:p>
      <w:pPr>
        <w:spacing w:after="0"/>
        <w:ind w:left="0"/>
        <w:jc w:val="both"/>
      </w:pPr>
      <w:r>
        <w:rPr>
          <w:rFonts w:ascii="Times New Roman"/>
          <w:b w:val="false"/>
          <w:i w:val="false"/>
          <w:color w:val="000000"/>
          <w:sz w:val="28"/>
        </w:rPr>
        <w:t>
      (өтініш беруші қолы)</w:t>
      </w:r>
    </w:p>
    <w:bookmarkEnd w:id="145"/>
    <w:bookmarkStart w:name="z203" w:id="146"/>
    <w:p>
      <w:pPr>
        <w:spacing w:after="0"/>
        <w:ind w:left="0"/>
        <w:jc w:val="both"/>
      </w:pPr>
      <w:r>
        <w:rPr>
          <w:rFonts w:ascii="Times New Roman"/>
          <w:b w:val="false"/>
          <w:i w:val="false"/>
          <w:color w:val="000000"/>
          <w:sz w:val="28"/>
        </w:rPr>
        <w:t>
      Құжаттар қабылданды: _______________________________</w:t>
      </w:r>
    </w:p>
    <w:bookmarkEnd w:id="146"/>
    <w:bookmarkStart w:name="z204" w:id="147"/>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bookmarkEnd w:id="147"/>
    <w:bookmarkStart w:name="z205" w:id="148"/>
    <w:p>
      <w:pPr>
        <w:spacing w:after="0"/>
        <w:ind w:left="0"/>
        <w:jc w:val="both"/>
      </w:pPr>
      <w:r>
        <w:rPr>
          <w:rFonts w:ascii="Times New Roman"/>
          <w:b w:val="false"/>
          <w:i w:val="false"/>
          <w:color w:val="000000"/>
          <w:sz w:val="28"/>
        </w:rPr>
        <w:t>
      20__ жылғы "__" ______________________________________________</w:t>
      </w:r>
    </w:p>
    <w:bookmarkEnd w:id="148"/>
    <w:bookmarkStart w:name="z206" w:id="149"/>
    <w:p>
      <w:pPr>
        <w:spacing w:after="0"/>
        <w:ind w:left="0"/>
        <w:jc w:val="both"/>
      </w:pPr>
      <w:r>
        <w:rPr>
          <w:rFonts w:ascii="Times New Roman"/>
          <w:b w:val="false"/>
          <w:i w:val="false"/>
          <w:color w:val="000000"/>
          <w:sz w:val="28"/>
        </w:rPr>
        <w:t>
      (құжаттарды қабылдаған адамның қолы)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8" w:id="150"/>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немесе ұзарту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1"/>
          <w:p>
            <w:pPr>
              <w:spacing w:after="20"/>
              <w:ind w:left="20"/>
              <w:jc w:val="both"/>
            </w:pPr>
            <w:r>
              <w:rPr>
                <w:rFonts w:ascii="Times New Roman"/>
                <w:b w:val="false"/>
                <w:i w:val="false"/>
                <w:color w:val="000000"/>
                <w:sz w:val="20"/>
              </w:rPr>
              <w:t>
1. Жалпы тәртіпте мәртебе алу.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шет елдердегі мекемелері арқылы қандас мәртебесін беруге жергілікті атқарушы органның келісімі негізінде мәртебе алу. </w:t>
            </w:r>
          </w:p>
          <w:p>
            <w:pPr>
              <w:spacing w:after="20"/>
              <w:ind w:left="20"/>
              <w:jc w:val="both"/>
            </w:pPr>
            <w:r>
              <w:rPr>
                <w:rFonts w:ascii="Times New Roman"/>
                <w:b w:val="false"/>
                <w:i w:val="false"/>
                <w:color w:val="000000"/>
                <w:sz w:val="20"/>
              </w:rPr>
              <w:t>
3. Мәртебені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республикалық маңызы бар қалалардың, астананың жергілікті атқарушы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2"/>
          <w:p>
            <w:pPr>
              <w:spacing w:after="20"/>
              <w:ind w:left="20"/>
              <w:jc w:val="both"/>
            </w:pPr>
            <w:r>
              <w:rPr>
                <w:rFonts w:ascii="Times New Roman"/>
                <w:b w:val="false"/>
                <w:i w:val="false"/>
                <w:color w:val="000000"/>
                <w:sz w:val="20"/>
              </w:rPr>
              <w:t>
1. Қандас мәртебесін беруге өтінішті қабылдауды және мемлекеттік қызмет көрсету нәтижесін беруді: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шет елдердегі мекемелер (Қазақстан Республикасынан тыс жерлерде тұратын этникалық қазақтар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мобильді қосымшасы;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 - "migration.enbek.kz"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www.egov.kz "цифрлық үкіметтің" веб-порталы (бұдан әрі – веб-портал) арқылы жүзеге асырады.</w:t>
            </w:r>
          </w:p>
          <w:p>
            <w:pPr>
              <w:spacing w:after="20"/>
              <w:ind w:left="20"/>
              <w:jc w:val="both"/>
            </w:pPr>
            <w:r>
              <w:rPr>
                <w:rFonts w:ascii="Times New Roman"/>
                <w:b w:val="false"/>
                <w:i w:val="false"/>
                <w:color w:val="000000"/>
                <w:sz w:val="20"/>
              </w:rPr>
              <w:t>
2. Қандас мәртебесін ұзартуға өтінішті қабылдауды және мемлекеттік қызмет көрсету нәтижесін беруді халықты әлеуметтік қорғау және жұмыспен қамту мәселелері жөніндегі жергілікті атқарушы орган және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1. Қандас мәртебесін беру бойынша мемлекеттік қызмет көрсету мерзімі – 30 жұмыс күні ішінде.</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Қандас мәртебесін ұзарту бойынша мемлекеттік қызмет көрсету мерзімі – 3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көрсетілетін қызметті берушіде – 30 минут, 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 "бір өтініш" қағидаты бойынша Мемлекеттік қызмет көрсету кезінде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"бір өтініш" қағидаты бойынша көрсетілетін,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4"/>
          <w:p>
            <w:pPr>
              <w:spacing w:after="20"/>
              <w:ind w:left="20"/>
              <w:jc w:val="both"/>
            </w:pPr>
            <w:r>
              <w:rPr>
                <w:rFonts w:ascii="Times New Roman"/>
                <w:b w:val="false"/>
                <w:i w:val="false"/>
                <w:color w:val="000000"/>
                <w:sz w:val="20"/>
              </w:rPr>
              <w:t>
Мемлекеттік қызметті көрсетудің нәтижесі: қандас мәртебесін беру кезінде – қандас куәлігін беру, қандас мәртебесін ұзартқан жағдайда осы Қағидаларға 4-қосымшаға сәйкес жергілікті атқарушы органның шешімі.</w:t>
            </w:r>
          </w:p>
          <w:bookmarkEnd w:id="154"/>
          <w:p>
            <w:pPr>
              <w:spacing w:after="20"/>
              <w:ind w:left="20"/>
              <w:jc w:val="both"/>
            </w:pPr>
            <w:r>
              <w:rPr>
                <w:rFonts w:ascii="Times New Roman"/>
                <w:b w:val="false"/>
                <w:i w:val="false"/>
                <w:color w:val="000000"/>
                <w:sz w:val="20"/>
              </w:rPr>
              <w:t>
Мемлекеттік корпорация мемлекеттік корпорацияның цифрлық жүйесінде 1 (бір) жыл ішінде құжаттардың сақталуын қамтамасыз етеді. Мемлекеттік корпорацияның қызметкері өтініш берушінің сұрау салуы бойынша Мемлекеттік корпорацияның цифрлық жүйесінен түсіре отырып, жергілікті атқарушы органнан бұрын алынған қандас куәлігін береді. "migration.enbek.kz" порталында мемлекеттік қызмет көрсету нәтижесі жеке кабинетте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5"/>
          <w:p>
            <w:pPr>
              <w:spacing w:after="20"/>
              <w:ind w:left="20"/>
              <w:jc w:val="both"/>
            </w:pPr>
            <w:r>
              <w:rPr>
                <w:rFonts w:ascii="Times New Roman"/>
                <w:b w:val="false"/>
                <w:i w:val="false"/>
                <w:color w:val="000000"/>
                <w:sz w:val="20"/>
              </w:rPr>
              <w:t>
Жұмыс кестесі: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берушіде – www.enbek.gov.kz интернет-ресурсы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нәтижесін беру сағат 13.00-ден 14.30-ға дейін түскі үзіліспен сағат 9.00-ден 17.30-ға дейін. Мемлекеттік көрсетілетін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мереке және демалыс күндерден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Мемлекеттік қызмет тұрғылықты жері бойынша электрондық кезек тәртібімен, жеделдетілген қызмет көрсетусіз көрсетіледі, электрондық кезекті веб-портал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веб-порталда, "migration.enbek.kz" порталында, мобильдік қосымшасында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шет елдердегі мекемелерінде өтінішті қабылдау және мемлекеттік қызмет көрсету нәтижесін беру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 мемлекеттік корпорацияның интернет-ресурсында орналастырылған: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6"/>
          <w:p>
            <w:pPr>
              <w:spacing w:after="20"/>
              <w:ind w:left="20"/>
              <w:jc w:val="both"/>
            </w:pPr>
            <w:r>
              <w:rPr>
                <w:rFonts w:ascii="Times New Roman"/>
                <w:b w:val="false"/>
                <w:i w:val="false"/>
                <w:color w:val="000000"/>
                <w:sz w:val="20"/>
              </w:rPr>
              <w:t>
Өтініш беруші келесі құжаттарды ұсынады: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шет елдердегі мекемесі не Мемлекеттік корпорация арқылы қандас мәртебесін беруге жергілікті атқарушы органның келісімі негізінде жалпы тәртіппен мәртебе мен мәртебе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өмірбаян (еркін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оның отбасы мүшелерінің жеке басын куәландыратын құжаттардың (бар болса) қазақ немесе орыс тілдеріне нотариалды куәландырылған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өтініш берушінің осы Қағидалардың 2-тармағының 18) тармақшасында көзделген шартқа сәйкестігін белгілейтін құжаттардың көшірмелері (туу туралы куәліктердің, шетелдік паспорттың, азаматтығы жоқ адамның куәлігінің көшірмелері, үміткерлердің ұлтын растайтын этникалық қазақтар шыққан елдің арнаулы органдарының басқа да ресми құжаттары), "Халықтың көші-қоны туралы" Қазақстан Республикасы Заңының 11-бабының </w:t>
            </w:r>
            <w:r>
              <w:rPr>
                <w:rFonts w:ascii="Times New Roman"/>
                <w:b w:val="false"/>
                <w:i w:val="false"/>
                <w:color w:val="000000"/>
                <w:sz w:val="20"/>
              </w:rPr>
              <w:t>11-1) тармақшасында</w:t>
            </w:r>
            <w:r>
              <w:rPr>
                <w:rFonts w:ascii="Times New Roman"/>
                <w:b w:val="false"/>
                <w:i w:val="false"/>
                <w:color w:val="000000"/>
                <w:sz w:val="20"/>
              </w:rPr>
              <w:t xml:space="preserve"> көзделген оңайлатылған (тіркеу) тәртіппен Қазақстан Республикасының қандас және азаматтығы мәртебесін алуға үміткер адамдардың қазақ ұлтына тиесілігін айқындау жөніндегі комиссияның ұсынымы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құжаттар түпнұсқада және көшірмелерде ұсынылады, одан кейін құжаттардың түпнұсқалары (өмірбаянын қоспағанда) өтініш берушіге қайтарылады, сондай ақ мемлекеттік базалардан электрондық көшірмелер мен деректерді пайдалануға мүмкін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мәліметтерді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Мәртебені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Қағидалардың 6-қосымшасына сәйкес өтініш береді.</w:t>
            </w:r>
          </w:p>
          <w:p>
            <w:pPr>
              <w:spacing w:after="20"/>
              <w:ind w:left="20"/>
              <w:jc w:val="both"/>
            </w:pPr>
            <w:r>
              <w:rPr>
                <w:rFonts w:ascii="Times New Roman"/>
                <w:b w:val="false"/>
                <w:i w:val="false"/>
                <w:color w:val="000000"/>
                <w:sz w:val="20"/>
              </w:rPr>
              <w:t>
Өтініш берушілерден цифрлық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көрсетуден бас тарту үшін Қазақстан Республикасының заңдарында белгіленген негіздерді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7"/>
          <w:p>
            <w:pPr>
              <w:spacing w:after="20"/>
              <w:ind w:left="20"/>
              <w:jc w:val="both"/>
            </w:pPr>
            <w:r>
              <w:rPr>
                <w:rFonts w:ascii="Times New Roman"/>
                <w:b w:val="false"/>
                <w:i w:val="false"/>
                <w:color w:val="000000"/>
                <w:sz w:val="20"/>
              </w:rPr>
              <w:t>
Қандас мәртебесін беру не одан бас тарту туралы шешімді жергілікті атқарушы орган қабылдайды және осы Қағидалардың 4-қосымшасына сәйкес жергілікті атқарушы орган өтінішті тіркеген күннен кейін 30 жұмыс күні ішінде ресімдейді. Жергілікті атқарушы орган қандас мәртебесін беруден және (немесе) қандастарды қабылдаудың өңірлік квотасына енгізуден мынадай негіздер бойынша бас тартады: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үміткерлердің "Халықтың көші-қоны туралы" Заңның 20-бабы </w:t>
            </w:r>
            <w:r>
              <w:rPr>
                <w:rFonts w:ascii="Times New Roman"/>
                <w:b w:val="false"/>
                <w:i w:val="false"/>
                <w:color w:val="000000"/>
                <w:sz w:val="20"/>
              </w:rPr>
              <w:t>1) тармақшасында</w:t>
            </w:r>
            <w:r>
              <w:rPr>
                <w:rFonts w:ascii="Times New Roman"/>
                <w:b w:val="false"/>
                <w:i w:val="false"/>
                <w:color w:val="000000"/>
                <w:sz w:val="20"/>
              </w:rPr>
              <w:t xml:space="preserve"> белгіленген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мемлекеттік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қандас мәртебесін беру және (немесе) қандастарды қабылдаудың өңірлік квотасына енгізу туралы қолдаухат беретін этникалық қазақтардың Қазақстан Республикасының аумағында құқық бұзушылықтар жасағаны туралы әшкерлейтін мәліметтердің және олардың террористік немесе экстремистік ұйымдарға тиесілігі туралы өзге де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 және оларды қорғау туралы" Қазақстан Республикасы Заңының 8-бабына сәйкес ұсынылатын этникалық қазақтың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қандастарды аумақтық-әкімшілік бірлікте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xml:space="preserve">
Сондай-ақ,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мемлекеттік қызмет көрсетуден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8"/>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ала алады. Мемлекеттік қызмет көрсету мәселелері бойынша анықтамалық қызметтердің байланыс телефондары интернет-ресурста Көрсетілген www.gov.kz. "Мемлекеттік қызметтер" бөлімі, мемлекеттік қызметтер көрсету мәселелері жөніндегі бірыңғай байланыс орталығы: 1414, 8 800 080 7777.</w:t>
            </w:r>
          </w:p>
          <w:bookmarkEnd w:id="158"/>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3-қосымша</w:t>
            </w:r>
            <w:r>
              <w:br/>
            </w:r>
            <w:r>
              <w:rPr>
                <w:rFonts w:ascii="Times New Roman"/>
                <w:b w:val="false"/>
                <w:i w:val="false"/>
                <w:color w:val="000000"/>
                <w:sz w:val="20"/>
              </w:rPr>
              <w:t>Үлгі</w:t>
            </w:r>
          </w:p>
        </w:tc>
      </w:tr>
    </w:tbl>
    <w:bookmarkStart w:name="z243" w:id="159"/>
    <w:p>
      <w:pPr>
        <w:spacing w:after="0"/>
        <w:ind w:left="0"/>
        <w:jc w:val="left"/>
      </w:pPr>
      <w:r>
        <w:rPr>
          <w:rFonts w:ascii="Times New Roman"/>
          <w:b/>
          <w:i w:val="false"/>
          <w:color w:val="000000"/>
        </w:rPr>
        <w:t xml:space="preserve"> Қандас мәртебесін беруге өтінішті қабылдау туралы</w:t>
      </w:r>
    </w:p>
    <w:bookmarkEnd w:id="159"/>
    <w:bookmarkStart w:name="z244" w:id="160"/>
    <w:p>
      <w:pPr>
        <w:spacing w:after="0"/>
        <w:ind w:left="0"/>
        <w:jc w:val="left"/>
      </w:pPr>
      <w:r>
        <w:rPr>
          <w:rFonts w:ascii="Times New Roman"/>
          <w:b/>
          <w:i w:val="false"/>
          <w:color w:val="000000"/>
        </w:rPr>
        <w:t xml:space="preserve"> _______жылғы_______ _______ № _______</w:t>
      </w:r>
    </w:p>
    <w:bookmarkEnd w:id="160"/>
    <w:bookmarkStart w:name="z245" w:id="161"/>
    <w:p>
      <w:pPr>
        <w:spacing w:after="0"/>
        <w:ind w:left="0"/>
        <w:jc w:val="left"/>
      </w:pPr>
      <w:r>
        <w:rPr>
          <w:rFonts w:ascii="Times New Roman"/>
          <w:b/>
          <w:i w:val="false"/>
          <w:color w:val="000000"/>
        </w:rPr>
        <w:t xml:space="preserve"> ХАБАРЛАМА</w:t>
      </w:r>
    </w:p>
    <w:bookmarkEnd w:id="161"/>
    <w:bookmarkStart w:name="z246" w:id="162"/>
    <w:p>
      <w:pPr>
        <w:spacing w:after="0"/>
        <w:ind w:left="0"/>
        <w:jc w:val="both"/>
      </w:pPr>
      <w:r>
        <w:rPr>
          <w:rFonts w:ascii="Times New Roman"/>
          <w:b w:val="false"/>
          <w:i w:val="false"/>
          <w:color w:val="000000"/>
          <w:sz w:val="28"/>
        </w:rPr>
        <w:t>
      Этникалық қазақтың өтініші туралы ___________________________________</w:t>
      </w:r>
    </w:p>
    <w:bookmarkEnd w:id="162"/>
    <w:bookmarkStart w:name="z247" w:id="163"/>
    <w:p>
      <w:pPr>
        <w:spacing w:after="0"/>
        <w:ind w:left="0"/>
        <w:jc w:val="both"/>
      </w:pPr>
      <w:r>
        <w:rPr>
          <w:rFonts w:ascii="Times New Roman"/>
          <w:b w:val="false"/>
          <w:i w:val="false"/>
          <w:color w:val="000000"/>
          <w:sz w:val="28"/>
        </w:rPr>
        <w:t>
      __________________________________________________________________</w:t>
      </w:r>
    </w:p>
    <w:bookmarkEnd w:id="163"/>
    <w:bookmarkStart w:name="z248" w:id="164"/>
    <w:p>
      <w:pPr>
        <w:spacing w:after="0"/>
        <w:ind w:left="0"/>
        <w:jc w:val="both"/>
      </w:pPr>
      <w:r>
        <w:rPr>
          <w:rFonts w:ascii="Times New Roman"/>
          <w:b w:val="false"/>
          <w:i w:val="false"/>
          <w:color w:val="000000"/>
          <w:sz w:val="28"/>
        </w:rPr>
        <w:t>
      (тегі, аты, әкесінің аты (ол болған жағдайда))</w:t>
      </w:r>
    </w:p>
    <w:bookmarkEnd w:id="164"/>
    <w:bookmarkStart w:name="z249" w:id="165"/>
    <w:p>
      <w:pPr>
        <w:spacing w:after="0"/>
        <w:ind w:left="0"/>
        <w:jc w:val="both"/>
      </w:pPr>
      <w:r>
        <w:rPr>
          <w:rFonts w:ascii="Times New Roman"/>
          <w:b w:val="false"/>
          <w:i w:val="false"/>
          <w:color w:val="000000"/>
          <w:sz w:val="28"/>
        </w:rPr>
        <w:t>
      Қазақстан Республикасының аумағына тұрақты тұру үшін келуді жоспарлайтын оған</w:t>
      </w:r>
    </w:p>
    <w:bookmarkEnd w:id="165"/>
    <w:bookmarkStart w:name="z250" w:id="166"/>
    <w:p>
      <w:pPr>
        <w:spacing w:after="0"/>
        <w:ind w:left="0"/>
        <w:jc w:val="both"/>
      </w:pPr>
      <w:r>
        <w:rPr>
          <w:rFonts w:ascii="Times New Roman"/>
          <w:b w:val="false"/>
          <w:i w:val="false"/>
          <w:color w:val="000000"/>
          <w:sz w:val="28"/>
        </w:rPr>
        <w:t>
      және оның отбасы мүшелеріне (бар болса) беру туралы __________________</w:t>
      </w:r>
    </w:p>
    <w:bookmarkEnd w:id="166"/>
    <w:bookmarkStart w:name="z251" w:id="167"/>
    <w:p>
      <w:pPr>
        <w:spacing w:after="0"/>
        <w:ind w:left="0"/>
        <w:jc w:val="both"/>
      </w:pPr>
      <w:r>
        <w:rPr>
          <w:rFonts w:ascii="Times New Roman"/>
          <w:b w:val="false"/>
          <w:i w:val="false"/>
          <w:color w:val="000000"/>
          <w:sz w:val="28"/>
        </w:rPr>
        <w:t>
      (облыс, республикалық маңызы бар қалалар және Астана) қандас мәртебесі тіркелгенін</w:t>
      </w:r>
    </w:p>
    <w:bookmarkEnd w:id="167"/>
    <w:bookmarkStart w:name="z252" w:id="168"/>
    <w:p>
      <w:pPr>
        <w:spacing w:after="0"/>
        <w:ind w:left="0"/>
        <w:jc w:val="both"/>
      </w:pPr>
      <w:r>
        <w:rPr>
          <w:rFonts w:ascii="Times New Roman"/>
          <w:b w:val="false"/>
          <w:i w:val="false"/>
          <w:color w:val="000000"/>
          <w:sz w:val="28"/>
        </w:rPr>
        <w:t>
      хабарлаймыз _______________________________________________________</w:t>
      </w:r>
    </w:p>
    <w:bookmarkEnd w:id="168"/>
    <w:bookmarkStart w:name="z253" w:id="169"/>
    <w:p>
      <w:pPr>
        <w:spacing w:after="0"/>
        <w:ind w:left="0"/>
        <w:jc w:val="both"/>
      </w:pPr>
      <w:r>
        <w:rPr>
          <w:rFonts w:ascii="Times New Roman"/>
          <w:b w:val="false"/>
          <w:i w:val="false"/>
          <w:color w:val="000000"/>
          <w:sz w:val="28"/>
        </w:rPr>
        <w:t>
      __________________________________________________________________</w:t>
      </w:r>
    </w:p>
    <w:bookmarkEnd w:id="169"/>
    <w:bookmarkStart w:name="z254" w:id="170"/>
    <w:p>
      <w:pPr>
        <w:spacing w:after="0"/>
        <w:ind w:left="0"/>
        <w:jc w:val="both"/>
      </w:pPr>
      <w:r>
        <w:rPr>
          <w:rFonts w:ascii="Times New Roman"/>
          <w:b w:val="false"/>
          <w:i w:val="false"/>
          <w:color w:val="000000"/>
          <w:sz w:val="28"/>
        </w:rPr>
        <w:t>
      (Қазақстан Республикасының жергілікті атқарушы органының/ шет елдердегі мекемесінің атауы)</w:t>
      </w:r>
    </w:p>
    <w:bookmarkEnd w:id="170"/>
    <w:bookmarkStart w:name="z255" w:id="171"/>
    <w:p>
      <w:pPr>
        <w:spacing w:after="0"/>
        <w:ind w:left="0"/>
        <w:jc w:val="both"/>
      </w:pPr>
      <w:r>
        <w:rPr>
          <w:rFonts w:ascii="Times New Roman"/>
          <w:b w:val="false"/>
          <w:i w:val="false"/>
          <w:color w:val="000000"/>
          <w:sz w:val="28"/>
        </w:rPr>
        <w:t>
      кіріс хат-хабарлар ретінде № _______ _ _ _ _ _ _ _ _ _ _ _ _ _ _ _ _ _ (күні)</w:t>
      </w:r>
    </w:p>
    <w:bookmarkEnd w:id="171"/>
    <w:bookmarkStart w:name="z256" w:id="172"/>
    <w:p>
      <w:pPr>
        <w:spacing w:after="0"/>
        <w:ind w:left="0"/>
        <w:jc w:val="both"/>
      </w:pPr>
      <w:r>
        <w:rPr>
          <w:rFonts w:ascii="Times New Roman"/>
          <w:b w:val="false"/>
          <w:i w:val="false"/>
          <w:color w:val="000000"/>
          <w:sz w:val="28"/>
        </w:rPr>
        <w:t>
      және заңда белгіленген тәртіппен және мерзімдерде қаралатын болады.</w:t>
      </w:r>
    </w:p>
    <w:bookmarkEnd w:id="172"/>
    <w:bookmarkStart w:name="z257" w:id="173"/>
    <w:p>
      <w:pPr>
        <w:spacing w:after="0"/>
        <w:ind w:left="0"/>
        <w:jc w:val="both"/>
      </w:pPr>
      <w:r>
        <w:rPr>
          <w:rFonts w:ascii="Times New Roman"/>
          <w:b w:val="false"/>
          <w:i w:val="false"/>
          <w:color w:val="000000"/>
          <w:sz w:val="28"/>
        </w:rPr>
        <w:t>
      Өтінішке мынадай құжаттарды қоса беремін:</w:t>
      </w:r>
    </w:p>
    <w:bookmarkEnd w:id="173"/>
    <w:bookmarkStart w:name="z258" w:id="174"/>
    <w:p>
      <w:pPr>
        <w:spacing w:after="0"/>
        <w:ind w:left="0"/>
        <w:jc w:val="both"/>
      </w:pPr>
      <w:r>
        <w:rPr>
          <w:rFonts w:ascii="Times New Roman"/>
          <w:b w:val="false"/>
          <w:i w:val="false"/>
          <w:color w:val="000000"/>
          <w:sz w:val="28"/>
        </w:rPr>
        <w:t>
      1)_____________________________________________________________;</w:t>
      </w:r>
    </w:p>
    <w:bookmarkEnd w:id="174"/>
    <w:bookmarkStart w:name="z259" w:id="175"/>
    <w:p>
      <w:pPr>
        <w:spacing w:after="0"/>
        <w:ind w:left="0"/>
        <w:jc w:val="both"/>
      </w:pPr>
      <w:r>
        <w:rPr>
          <w:rFonts w:ascii="Times New Roman"/>
          <w:b w:val="false"/>
          <w:i w:val="false"/>
          <w:color w:val="000000"/>
          <w:sz w:val="28"/>
        </w:rPr>
        <w:t>
      2)_____________________________________________________________;</w:t>
      </w:r>
    </w:p>
    <w:bookmarkEnd w:id="175"/>
    <w:bookmarkStart w:name="z260" w:id="176"/>
    <w:p>
      <w:pPr>
        <w:spacing w:after="0"/>
        <w:ind w:left="0"/>
        <w:jc w:val="both"/>
      </w:pPr>
      <w:r>
        <w:rPr>
          <w:rFonts w:ascii="Times New Roman"/>
          <w:b w:val="false"/>
          <w:i w:val="false"/>
          <w:color w:val="000000"/>
          <w:sz w:val="28"/>
        </w:rPr>
        <w:t>
      ..)______________________________________________________________</w:t>
      </w:r>
    </w:p>
    <w:bookmarkEnd w:id="176"/>
    <w:bookmarkStart w:name="z261" w:id="177"/>
    <w:p>
      <w:pPr>
        <w:spacing w:after="0"/>
        <w:ind w:left="0"/>
        <w:jc w:val="both"/>
      </w:pPr>
      <w:r>
        <w:rPr>
          <w:rFonts w:ascii="Times New Roman"/>
          <w:b w:val="false"/>
          <w:i w:val="false"/>
          <w:color w:val="000000"/>
          <w:sz w:val="28"/>
        </w:rPr>
        <w:t>
      Құжаттар қабылданды ____________________________________________________</w:t>
      </w:r>
    </w:p>
    <w:bookmarkEnd w:id="177"/>
    <w:bookmarkStart w:name="z262" w:id="178"/>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bookmarkEnd w:id="178"/>
    <w:bookmarkStart w:name="z263" w:id="179"/>
    <w:p>
      <w:pPr>
        <w:spacing w:after="0"/>
        <w:ind w:left="0"/>
        <w:jc w:val="both"/>
      </w:pPr>
      <w:r>
        <w:rPr>
          <w:rFonts w:ascii="Times New Roman"/>
          <w:b w:val="false"/>
          <w:i w:val="false"/>
          <w:color w:val="000000"/>
          <w:sz w:val="28"/>
        </w:rPr>
        <w:t>
      _________ (қолы) / _________ (күні)</w:t>
      </w:r>
    </w:p>
    <w:bookmarkEnd w:id="179"/>
    <w:bookmarkStart w:name="z264" w:id="180"/>
    <w:p>
      <w:pPr>
        <w:spacing w:after="0"/>
        <w:ind w:left="0"/>
        <w:jc w:val="both"/>
      </w:pPr>
      <w:r>
        <w:rPr>
          <w:rFonts w:ascii="Times New Roman"/>
          <w:b w:val="false"/>
          <w:i w:val="false"/>
          <w:color w:val="000000"/>
          <w:sz w:val="28"/>
        </w:rPr>
        <w:t>
      -----------------------------------------------------------------------------------------------</w:t>
      </w:r>
    </w:p>
    <w:bookmarkEnd w:id="180"/>
    <w:bookmarkStart w:name="z265" w:id="181"/>
    <w:p>
      <w:pPr>
        <w:spacing w:after="0"/>
        <w:ind w:left="0"/>
        <w:jc w:val="both"/>
      </w:pPr>
      <w:r>
        <w:rPr>
          <w:rFonts w:ascii="Times New Roman"/>
          <w:b w:val="false"/>
          <w:i w:val="false"/>
          <w:color w:val="000000"/>
          <w:sz w:val="28"/>
        </w:rPr>
        <w:t>
      (кесу сызығы)</w:t>
      </w:r>
    </w:p>
    <w:bookmarkEnd w:id="181"/>
    <w:bookmarkStart w:name="z266" w:id="182"/>
    <w:p>
      <w:pPr>
        <w:spacing w:after="0"/>
        <w:ind w:left="0"/>
        <w:jc w:val="both"/>
      </w:pPr>
      <w:r>
        <w:rPr>
          <w:rFonts w:ascii="Times New Roman"/>
          <w:b w:val="false"/>
          <w:i w:val="false"/>
          <w:color w:val="000000"/>
          <w:sz w:val="28"/>
        </w:rPr>
        <w:t>
      Қазақстан Республикасының шет елдердегі мекемелерінде қалады</w:t>
      </w:r>
    </w:p>
    <w:bookmarkEnd w:id="182"/>
    <w:bookmarkStart w:name="z267" w:id="183"/>
    <w:p>
      <w:pPr>
        <w:spacing w:after="0"/>
        <w:ind w:left="0"/>
        <w:jc w:val="both"/>
      </w:pPr>
      <w:r>
        <w:rPr>
          <w:rFonts w:ascii="Times New Roman"/>
          <w:b w:val="false"/>
          <w:i w:val="false"/>
          <w:color w:val="000000"/>
          <w:sz w:val="28"/>
        </w:rPr>
        <w:t>
      Құжаттарды қабылдау туралы хабарлама №______ жылғы ____________</w:t>
      </w:r>
    </w:p>
    <w:bookmarkEnd w:id="183"/>
    <w:bookmarkStart w:name="z268" w:id="184"/>
    <w:p>
      <w:pPr>
        <w:spacing w:after="0"/>
        <w:ind w:left="0"/>
        <w:jc w:val="both"/>
      </w:pPr>
      <w:r>
        <w:rPr>
          <w:rFonts w:ascii="Times New Roman"/>
          <w:b w:val="false"/>
          <w:i w:val="false"/>
          <w:color w:val="000000"/>
          <w:sz w:val="28"/>
        </w:rPr>
        <w:t>
      _______________________________________________________________</w:t>
      </w:r>
    </w:p>
    <w:bookmarkEnd w:id="184"/>
    <w:bookmarkStart w:name="z269" w:id="185"/>
    <w:p>
      <w:pPr>
        <w:spacing w:after="0"/>
        <w:ind w:left="0"/>
        <w:jc w:val="both"/>
      </w:pPr>
      <w:r>
        <w:rPr>
          <w:rFonts w:ascii="Times New Roman"/>
          <w:b w:val="false"/>
          <w:i w:val="false"/>
          <w:color w:val="000000"/>
          <w:sz w:val="28"/>
        </w:rPr>
        <w:t>
      _______________________________________________________________</w:t>
      </w:r>
    </w:p>
    <w:bookmarkEnd w:id="185"/>
    <w:bookmarkStart w:name="z270" w:id="186"/>
    <w:p>
      <w:pPr>
        <w:spacing w:after="0"/>
        <w:ind w:left="0"/>
        <w:jc w:val="both"/>
      </w:pPr>
      <w:r>
        <w:rPr>
          <w:rFonts w:ascii="Times New Roman"/>
          <w:b w:val="false"/>
          <w:i w:val="false"/>
          <w:color w:val="000000"/>
          <w:sz w:val="28"/>
        </w:rPr>
        <w:t>
      (этникалық қазақтың тегі, аты, әкесінің аты (ол болған жағдайда))</w:t>
      </w:r>
    </w:p>
    <w:bookmarkEnd w:id="186"/>
    <w:bookmarkStart w:name="z271" w:id="187"/>
    <w:p>
      <w:pPr>
        <w:spacing w:after="0"/>
        <w:ind w:left="0"/>
        <w:jc w:val="both"/>
      </w:pPr>
      <w:r>
        <w:rPr>
          <w:rFonts w:ascii="Times New Roman"/>
          <w:b w:val="false"/>
          <w:i w:val="false"/>
          <w:color w:val="000000"/>
          <w:sz w:val="28"/>
        </w:rPr>
        <w:t>
      Туған күні_______________________________________</w:t>
      </w:r>
    </w:p>
    <w:bookmarkEnd w:id="187"/>
    <w:bookmarkStart w:name="z272" w:id="188"/>
    <w:p>
      <w:pPr>
        <w:spacing w:after="0"/>
        <w:ind w:left="0"/>
        <w:jc w:val="both"/>
      </w:pPr>
      <w:r>
        <w:rPr>
          <w:rFonts w:ascii="Times New Roman"/>
          <w:b w:val="false"/>
          <w:i w:val="false"/>
          <w:color w:val="000000"/>
          <w:sz w:val="28"/>
        </w:rPr>
        <w:t>
      Тұрғылықты мекенжайы _____________________________________</w:t>
      </w:r>
    </w:p>
    <w:bookmarkEnd w:id="188"/>
    <w:bookmarkStart w:name="z273" w:id="189"/>
    <w:p>
      <w:pPr>
        <w:spacing w:after="0"/>
        <w:ind w:left="0"/>
        <w:jc w:val="both"/>
      </w:pPr>
      <w:r>
        <w:rPr>
          <w:rFonts w:ascii="Times New Roman"/>
          <w:b w:val="false"/>
          <w:i w:val="false"/>
          <w:color w:val="000000"/>
          <w:sz w:val="28"/>
        </w:rPr>
        <w:t>
      Байланыс деректері __________________________________ _________</w:t>
      </w:r>
    </w:p>
    <w:bookmarkEnd w:id="189"/>
    <w:bookmarkStart w:name="z274" w:id="190"/>
    <w:p>
      <w:pPr>
        <w:spacing w:after="0"/>
        <w:ind w:left="0"/>
        <w:jc w:val="both"/>
      </w:pPr>
      <w:r>
        <w:rPr>
          <w:rFonts w:ascii="Times New Roman"/>
          <w:b w:val="false"/>
          <w:i w:val="false"/>
          <w:color w:val="000000"/>
          <w:sz w:val="28"/>
        </w:rPr>
        <w:t>
      (қолы) / _________ (күні)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4-қосымша</w:t>
            </w:r>
          </w:p>
        </w:tc>
      </w:tr>
    </w:tbl>
    <w:bookmarkStart w:name="z276" w:id="191"/>
    <w:p>
      <w:pPr>
        <w:spacing w:after="0"/>
        <w:ind w:left="0"/>
        <w:jc w:val="left"/>
      </w:pPr>
      <w:r>
        <w:rPr>
          <w:rFonts w:ascii="Times New Roman"/>
          <w:b/>
          <w:i w:val="false"/>
          <w:color w:val="000000"/>
        </w:rPr>
        <w:t xml:space="preserve"> Қандас мәртебесін беру немесе беруден бас тарту не ұзарту туралы</w:t>
      </w:r>
    </w:p>
    <w:bookmarkEnd w:id="191"/>
    <w:bookmarkStart w:name="z277" w:id="192"/>
    <w:p>
      <w:pPr>
        <w:spacing w:after="0"/>
        <w:ind w:left="0"/>
        <w:jc w:val="left"/>
      </w:pPr>
      <w:r>
        <w:rPr>
          <w:rFonts w:ascii="Times New Roman"/>
          <w:b/>
          <w:i w:val="false"/>
          <w:color w:val="000000"/>
        </w:rPr>
        <w:t xml:space="preserve"> 20___ жылғы "__" ________ № ________</w:t>
      </w:r>
    </w:p>
    <w:bookmarkEnd w:id="192"/>
    <w:bookmarkStart w:name="z278" w:id="193"/>
    <w:p>
      <w:pPr>
        <w:spacing w:after="0"/>
        <w:ind w:left="0"/>
        <w:jc w:val="left"/>
      </w:pPr>
      <w:r>
        <w:rPr>
          <w:rFonts w:ascii="Times New Roman"/>
          <w:b/>
          <w:i w:val="false"/>
          <w:color w:val="000000"/>
        </w:rPr>
        <w:t xml:space="preserve"> ШЕШІМ</w:t>
      </w:r>
    </w:p>
    <w:bookmarkEnd w:id="193"/>
    <w:bookmarkStart w:name="z279" w:id="194"/>
    <w:p>
      <w:pPr>
        <w:spacing w:after="0"/>
        <w:ind w:left="0"/>
        <w:jc w:val="both"/>
      </w:pPr>
      <w:r>
        <w:rPr>
          <w:rFonts w:ascii="Times New Roman"/>
          <w:b w:val="false"/>
          <w:i w:val="false"/>
          <w:color w:val="000000"/>
          <w:sz w:val="28"/>
        </w:rPr>
        <w:t>
      _________________________________________________________________ (жергілікті атқарушы орган жанындағы комиссияның атауы)</w:t>
      </w:r>
    </w:p>
    <w:bookmarkEnd w:id="194"/>
    <w:bookmarkStart w:name="z280" w:id="195"/>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қандас мәртебесін беру туралы өтінішті қарап,</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96"/>
    <w:p>
      <w:pPr>
        <w:spacing w:after="0"/>
        <w:ind w:left="0"/>
        <w:jc w:val="both"/>
      </w:pPr>
      <w:r>
        <w:rPr>
          <w:rFonts w:ascii="Times New Roman"/>
          <w:b w:val="false"/>
          <w:i w:val="false"/>
          <w:color w:val="000000"/>
          <w:sz w:val="28"/>
        </w:rPr>
        <w:t>
      ___________________________________________________________________</w:t>
      </w:r>
    </w:p>
    <w:bookmarkEnd w:id="196"/>
    <w:bookmarkStart w:name="z282" w:id="197"/>
    <w:p>
      <w:pPr>
        <w:spacing w:after="0"/>
        <w:ind w:left="0"/>
        <w:jc w:val="both"/>
      </w:pPr>
      <w:r>
        <w:rPr>
          <w:rFonts w:ascii="Times New Roman"/>
          <w:b w:val="false"/>
          <w:i w:val="false"/>
          <w:color w:val="000000"/>
          <w:sz w:val="28"/>
        </w:rPr>
        <w:t>
      ______________________________________________________________</w:t>
      </w:r>
    </w:p>
    <w:bookmarkEnd w:id="197"/>
    <w:bookmarkStart w:name="z283" w:id="198"/>
    <w:p>
      <w:pPr>
        <w:spacing w:after="0"/>
        <w:ind w:left="0"/>
        <w:jc w:val="both"/>
      </w:pPr>
      <w:r>
        <w:rPr>
          <w:rFonts w:ascii="Times New Roman"/>
          <w:b w:val="false"/>
          <w:i w:val="false"/>
          <w:color w:val="000000"/>
          <w:sz w:val="28"/>
        </w:rPr>
        <w:t>
      _____________________________________________ шешім қабылдады.</w:t>
      </w:r>
    </w:p>
    <w:bookmarkEnd w:id="198"/>
    <w:bookmarkStart w:name="z284" w:id="199"/>
    <w:p>
      <w:pPr>
        <w:spacing w:after="0"/>
        <w:ind w:left="0"/>
        <w:jc w:val="both"/>
      </w:pPr>
      <w:r>
        <w:rPr>
          <w:rFonts w:ascii="Times New Roman"/>
          <w:b w:val="false"/>
          <w:i w:val="false"/>
          <w:color w:val="000000"/>
          <w:sz w:val="28"/>
        </w:rPr>
        <w:t>
      Қандас куәлігі өтініш беруші осы шешімде көрсетілген қоныстандыру өңіріне келген күннен кейін 3 күн ішінде берілетін болады.</w:t>
      </w:r>
    </w:p>
    <w:bookmarkEnd w:id="199"/>
    <w:bookmarkStart w:name="z285" w:id="200"/>
    <w:p>
      <w:pPr>
        <w:spacing w:after="0"/>
        <w:ind w:left="0"/>
        <w:jc w:val="both"/>
      </w:pPr>
      <w:r>
        <w:rPr>
          <w:rFonts w:ascii="Times New Roman"/>
          <w:b w:val="false"/>
          <w:i w:val="false"/>
          <w:color w:val="000000"/>
          <w:sz w:val="28"/>
        </w:rPr>
        <w:t>
      Қандас мәртебесінің қолданылу мерзімі өтініш беруші осы шешімде көрсетілген қоныстандыру аймағына келген және қандас куәлігін алған күннен бастап күшіне енеді.</w:t>
      </w:r>
    </w:p>
    <w:bookmarkEnd w:id="200"/>
    <w:bookmarkStart w:name="z286" w:id="201"/>
    <w:p>
      <w:pPr>
        <w:spacing w:after="0"/>
        <w:ind w:left="0"/>
        <w:jc w:val="both"/>
      </w:pPr>
      <w:r>
        <w:rPr>
          <w:rFonts w:ascii="Times New Roman"/>
          <w:b w:val="false"/>
          <w:i w:val="false"/>
          <w:color w:val="000000"/>
          <w:sz w:val="28"/>
        </w:rPr>
        <w:t>
      Басшы ________________ ___________________ (қолы/мөр орны)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 /</w:t>
            </w:r>
            <w:r>
              <w:br/>
            </w: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5-қосымша</w:t>
            </w:r>
          </w:p>
        </w:tc>
      </w:tr>
    </w:tbl>
    <w:bookmarkStart w:name="z288" w:id="202"/>
    <w:p>
      <w:pPr>
        <w:spacing w:after="0"/>
        <w:ind w:left="0"/>
        <w:jc w:val="left"/>
      </w:pPr>
      <w:r>
        <w:rPr>
          <w:rFonts w:ascii="Times New Roman"/>
          <w:b/>
          <w:i w:val="false"/>
          <w:color w:val="000000"/>
        </w:rPr>
        <w:t xml:space="preserve"> ҚАНДАС КУӘЛІГІ / УДОСТОВЕРЕНИЕ КАНДАСА № _________</w:t>
      </w:r>
    </w:p>
    <w:bookmarkEnd w:id="202"/>
    <w:bookmarkStart w:name="z289" w:id="203"/>
    <w:p>
      <w:pPr>
        <w:spacing w:after="0"/>
        <w:ind w:left="0"/>
        <w:jc w:val="left"/>
      </w:pPr>
      <w:r>
        <w:rPr>
          <w:rFonts w:ascii="Times New Roman"/>
          <w:b/>
          <w:i w:val="false"/>
          <w:color w:val="000000"/>
        </w:rPr>
        <w:t xml:space="preserve"> _________________________________________________________________</w:t>
      </w:r>
    </w:p>
    <w:bookmarkEnd w:id="203"/>
    <w:bookmarkStart w:name="z290" w:id="204"/>
    <w:p>
      <w:pPr>
        <w:spacing w:after="0"/>
        <w:ind w:left="0"/>
        <w:jc w:val="left"/>
      </w:pPr>
      <w:r>
        <w:rPr>
          <w:rFonts w:ascii="Times New Roman"/>
          <w:b/>
          <w:i w:val="false"/>
          <w:color w:val="000000"/>
        </w:rPr>
        <w:t xml:space="preserve"> (Жергілікті атқарушы органның атауы/наименование местного исполнительного органа)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5"/>
          <w:p>
            <w:pPr>
              <w:spacing w:after="20"/>
              <w:ind w:left="20"/>
              <w:jc w:val="both"/>
            </w:pPr>
            <w:r>
              <w:rPr>
                <w:rFonts w:ascii="Times New Roman"/>
                <w:b w:val="false"/>
                <w:i w:val="false"/>
                <w:color w:val="000000"/>
                <w:sz w:val="20"/>
              </w:rPr>
              <w:t>
________________________________________</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(Тегі/Фамилия, Аты/Имя, Әкесінің аты (ол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айы, жылы/Дата рождения месяц год</w:t>
            </w:r>
          </w:p>
          <w:p>
            <w:pPr>
              <w:spacing w:after="20"/>
              <w:ind w:left="20"/>
              <w:jc w:val="both"/>
            </w:pPr>
            <w:r>
              <w:rPr>
                <w:rFonts w:ascii="Times New Roman"/>
                <w:b w:val="false"/>
                <w:i w:val="false"/>
                <w:color w:val="000000"/>
                <w:sz w:val="20"/>
              </w:rPr>
              <w:t>
"__"______20_ж./г.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6"/>
          <w:p>
            <w:pPr>
              <w:spacing w:after="20"/>
              <w:ind w:left="20"/>
              <w:jc w:val="both"/>
            </w:pPr>
            <w:r>
              <w:rPr>
                <w:rFonts w:ascii="Times New Roman"/>
                <w:b w:val="false"/>
                <w:i w:val="false"/>
                <w:color w:val="000000"/>
                <w:sz w:val="20"/>
              </w:rPr>
              <w:t>
Жынысы/Пол ________</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(елі)/Место рождения ____________</w:t>
            </w:r>
          </w:p>
          <w:p>
            <w:pPr>
              <w:spacing w:after="20"/>
              <w:ind w:left="20"/>
              <w:jc w:val="both"/>
            </w:pPr>
            <w:r>
              <w:rPr>
                <w:rFonts w:ascii="Times New Roman"/>
                <w:b w:val="false"/>
                <w:i w:val="false"/>
                <w:color w:val="000000"/>
                <w:sz w:val="20"/>
              </w:rPr>
              <w:t>
Азаматтығы/ Гражданство ____________</w:t>
            </w:r>
          </w:p>
        </w:tc>
      </w:tr>
    </w:tbl>
    <w:bookmarkStart w:name="z297" w:id="207"/>
    <w:p>
      <w:pPr>
        <w:spacing w:after="0"/>
        <w:ind w:left="0"/>
        <w:jc w:val="both"/>
      </w:pPr>
      <w:r>
        <w:rPr>
          <w:rFonts w:ascii="Times New Roman"/>
          <w:b w:val="false"/>
          <w:i w:val="false"/>
          <w:color w:val="000000"/>
          <w:sz w:val="28"/>
        </w:rPr>
        <w:t>
      Қандас куәлігінің қолданылу мерзімі</w:t>
      </w:r>
    </w:p>
    <w:bookmarkEnd w:id="207"/>
    <w:bookmarkStart w:name="z298" w:id="208"/>
    <w:p>
      <w:pPr>
        <w:spacing w:after="0"/>
        <w:ind w:left="0"/>
        <w:jc w:val="both"/>
      </w:pPr>
      <w:r>
        <w:rPr>
          <w:rFonts w:ascii="Times New Roman"/>
          <w:b w:val="false"/>
          <w:i w:val="false"/>
          <w:color w:val="000000"/>
          <w:sz w:val="28"/>
        </w:rPr>
        <w:t>
      Срок действия статуса қандаса с "__"___20__ж./г. бастап по "__"____20__ж./г. дейін</w:t>
      </w:r>
    </w:p>
    <w:bookmarkEnd w:id="208"/>
    <w:bookmarkStart w:name="z299"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10"/>
    <w:p>
      <w:pPr>
        <w:spacing w:after="0"/>
        <w:ind w:left="0"/>
        <w:jc w:val="both"/>
      </w:pPr>
      <w:r>
        <w:rPr>
          <w:rFonts w:ascii="Times New Roman"/>
          <w:b w:val="false"/>
          <w:i w:val="false"/>
          <w:color w:val="000000"/>
          <w:sz w:val="28"/>
        </w:rPr>
        <w:t>
      Қандастың кәмелет жасқа толмаған отбасы мүшелері</w:t>
      </w:r>
    </w:p>
    <w:bookmarkEnd w:id="210"/>
    <w:bookmarkStart w:name="z301" w:id="211"/>
    <w:p>
      <w:pPr>
        <w:spacing w:after="0"/>
        <w:ind w:left="0"/>
        <w:jc w:val="both"/>
      </w:pPr>
      <w:r>
        <w:rPr>
          <w:rFonts w:ascii="Times New Roman"/>
          <w:b w:val="false"/>
          <w:i w:val="false"/>
          <w:color w:val="000000"/>
          <w:sz w:val="28"/>
        </w:rPr>
        <w:t>
      Несовершеннолетние члены семьи кандаса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 Аты/Имя, Әкесінің аты (ол болған жағдайда) /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Дата рождения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 Родственное отношение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12"/>
    <w:p>
      <w:pPr>
        <w:spacing w:after="0"/>
        <w:ind w:left="0"/>
        <w:jc w:val="both"/>
      </w:pPr>
      <w:r>
        <w:rPr>
          <w:rFonts w:ascii="Times New Roman"/>
          <w:b w:val="false"/>
          <w:i w:val="false"/>
          <w:color w:val="000000"/>
          <w:sz w:val="28"/>
        </w:rPr>
        <w:t>
      Ескертпе/Примечание:</w:t>
      </w:r>
    </w:p>
    <w:bookmarkEnd w:id="212"/>
    <w:bookmarkStart w:name="z303" w:id="213"/>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қандас куәлігінің мерзімі қандас Қазақстан Республикасының азаматтығын алғаннан кейiн немесе қандас мәртебесін алған күннен бастап бір жыл өткеннен кейін тоқтатылады.</w:t>
      </w:r>
    </w:p>
    <w:bookmarkEnd w:id="213"/>
    <w:bookmarkStart w:name="z304" w:id="214"/>
    <w:p>
      <w:pPr>
        <w:spacing w:after="0"/>
        <w:ind w:left="0"/>
        <w:jc w:val="both"/>
      </w:pPr>
      <w:r>
        <w:rPr>
          <w:rFonts w:ascii="Times New Roman"/>
          <w:b w:val="false"/>
          <w:i w:val="false"/>
          <w:color w:val="000000"/>
          <w:sz w:val="28"/>
        </w:rPr>
        <w:t>
      В соответствии со статьей 25 Закона Республики Казахстан "О миграции населения" срок действия удостоверение кандаса прекращается после получения кандасом гражданства Республики Казахстан или по истечении одного года со дня получения статуса кандаса.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басшысының (міндетін атқарушы адамның) электродық цифрлық қол таңбасы / электронная цифровая подпись руководителя местного исполнительного органа (лица исполняющего обязанность)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 берілген күн Дата присвоения статуса кандаса 20____ жылғы "___" _________ "____" _______20____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6-қосымша</w:t>
            </w:r>
            <w:r>
              <w:br/>
            </w:r>
            <w:r>
              <w:rPr>
                <w:rFonts w:ascii="Times New Roman"/>
                <w:b w:val="false"/>
                <w:i w:val="false"/>
                <w:color w:val="000000"/>
                <w:sz w:val="20"/>
              </w:rPr>
              <w:t>__________________________</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Нысан</w:t>
            </w:r>
          </w:p>
        </w:tc>
      </w:tr>
    </w:tbl>
    <w:bookmarkStart w:name="z306" w:id="215"/>
    <w:p>
      <w:pPr>
        <w:spacing w:after="0"/>
        <w:ind w:left="0"/>
        <w:jc w:val="left"/>
      </w:pPr>
      <w:r>
        <w:rPr>
          <w:rFonts w:ascii="Times New Roman"/>
          <w:b/>
          <w:i w:val="false"/>
          <w:color w:val="000000"/>
        </w:rPr>
        <w:t xml:space="preserve"> Кандас мәртебесін ұзарту туралы өтініш</w:t>
      </w:r>
    </w:p>
    <w:bookmarkEnd w:id="215"/>
    <w:bookmarkStart w:name="z307" w:id="216"/>
    <w:p>
      <w:pPr>
        <w:spacing w:after="0"/>
        <w:ind w:left="0"/>
        <w:jc w:val="both"/>
      </w:pPr>
      <w:r>
        <w:rPr>
          <w:rFonts w:ascii="Times New Roman"/>
          <w:b w:val="false"/>
          <w:i w:val="false"/>
          <w:color w:val="000000"/>
          <w:sz w:val="28"/>
        </w:rPr>
        <w:t>
      ________________________________________________________________</w:t>
      </w:r>
    </w:p>
    <w:bookmarkEnd w:id="216"/>
    <w:bookmarkStart w:name="z308" w:id="217"/>
    <w:p>
      <w:pPr>
        <w:spacing w:after="0"/>
        <w:ind w:left="0"/>
        <w:jc w:val="both"/>
      </w:pPr>
      <w:r>
        <w:rPr>
          <w:rFonts w:ascii="Times New Roman"/>
          <w:b w:val="false"/>
          <w:i w:val="false"/>
          <w:color w:val="000000"/>
          <w:sz w:val="28"/>
        </w:rPr>
        <w:t>
      байланысты маған және менің отбасымның мүшелеріне (бар болса) қандас</w:t>
      </w:r>
    </w:p>
    <w:bookmarkEnd w:id="217"/>
    <w:bookmarkStart w:name="z309" w:id="218"/>
    <w:p>
      <w:pPr>
        <w:spacing w:after="0"/>
        <w:ind w:left="0"/>
        <w:jc w:val="both"/>
      </w:pPr>
      <w:r>
        <w:rPr>
          <w:rFonts w:ascii="Times New Roman"/>
          <w:b w:val="false"/>
          <w:i w:val="false"/>
          <w:color w:val="000000"/>
          <w:sz w:val="28"/>
        </w:rPr>
        <w:t>
      мәртебесін ұзарту туралы шешімнің телнұсқасын беруді сұраймын.</w:t>
      </w:r>
    </w:p>
    <w:bookmarkEnd w:id="218"/>
    <w:bookmarkStart w:name="z310" w:id="219"/>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bookmarkEnd w:id="219"/>
    <w:bookmarkStart w:name="z311" w:id="220"/>
    <w:p>
      <w:pPr>
        <w:spacing w:after="0"/>
        <w:ind w:left="0"/>
        <w:jc w:val="both"/>
      </w:pPr>
      <w:r>
        <w:rPr>
          <w:rFonts w:ascii="Times New Roman"/>
          <w:b w:val="false"/>
          <w:i w:val="false"/>
          <w:color w:val="000000"/>
          <w:sz w:val="28"/>
        </w:rPr>
        <w:t>
      1) жұбайы (зайыбы) ______________________________________________;</w:t>
      </w:r>
    </w:p>
    <w:bookmarkEnd w:id="220"/>
    <w:bookmarkStart w:name="z312" w:id="221"/>
    <w:p>
      <w:pPr>
        <w:spacing w:after="0"/>
        <w:ind w:left="0"/>
        <w:jc w:val="both"/>
      </w:pPr>
      <w:r>
        <w:rPr>
          <w:rFonts w:ascii="Times New Roman"/>
          <w:b w:val="false"/>
          <w:i w:val="false"/>
          <w:color w:val="000000"/>
          <w:sz w:val="28"/>
        </w:rPr>
        <w:t>
      2) өтініш берушінің және жұбайының (зайыбының) ата-аналары ________</w:t>
      </w:r>
    </w:p>
    <w:bookmarkEnd w:id="221"/>
    <w:bookmarkStart w:name="z313" w:id="222"/>
    <w:p>
      <w:pPr>
        <w:spacing w:after="0"/>
        <w:ind w:left="0"/>
        <w:jc w:val="both"/>
      </w:pPr>
      <w:r>
        <w:rPr>
          <w:rFonts w:ascii="Times New Roman"/>
          <w:b w:val="false"/>
          <w:i w:val="false"/>
          <w:color w:val="000000"/>
          <w:sz w:val="28"/>
        </w:rPr>
        <w:t>
      _______________________________________________________________;</w:t>
      </w:r>
    </w:p>
    <w:bookmarkEnd w:id="222"/>
    <w:bookmarkStart w:name="z314" w:id="223"/>
    <w:p>
      <w:pPr>
        <w:spacing w:after="0"/>
        <w:ind w:left="0"/>
        <w:jc w:val="both"/>
      </w:pPr>
      <w:r>
        <w:rPr>
          <w:rFonts w:ascii="Times New Roman"/>
          <w:b w:val="false"/>
          <w:i w:val="false"/>
          <w:color w:val="000000"/>
          <w:sz w:val="28"/>
        </w:rPr>
        <w:t>
      3) балалар (оның ішінде асырап алынғандар) және олардың отбасы</w:t>
      </w:r>
    </w:p>
    <w:bookmarkEnd w:id="223"/>
    <w:bookmarkStart w:name="z315" w:id="224"/>
    <w:p>
      <w:pPr>
        <w:spacing w:after="0"/>
        <w:ind w:left="0"/>
        <w:jc w:val="both"/>
      </w:pPr>
      <w:r>
        <w:rPr>
          <w:rFonts w:ascii="Times New Roman"/>
          <w:b w:val="false"/>
          <w:i w:val="false"/>
          <w:color w:val="000000"/>
          <w:sz w:val="28"/>
        </w:rPr>
        <w:t>
      мүшелері ____________________________________________________________;</w:t>
      </w:r>
    </w:p>
    <w:bookmarkEnd w:id="224"/>
    <w:bookmarkStart w:name="z316" w:id="225"/>
    <w:p>
      <w:pPr>
        <w:spacing w:after="0"/>
        <w:ind w:left="0"/>
        <w:jc w:val="both"/>
      </w:pPr>
      <w:r>
        <w:rPr>
          <w:rFonts w:ascii="Times New Roman"/>
          <w:b w:val="false"/>
          <w:i w:val="false"/>
          <w:color w:val="000000"/>
          <w:sz w:val="28"/>
        </w:rPr>
        <w:t>
      4) некеде тұрмайтын ата-анасы бір және ата-анасы бөлек аға-інілері</w:t>
      </w:r>
    </w:p>
    <w:bookmarkEnd w:id="225"/>
    <w:bookmarkStart w:name="z317" w:id="226"/>
    <w:p>
      <w:pPr>
        <w:spacing w:after="0"/>
        <w:ind w:left="0"/>
        <w:jc w:val="both"/>
      </w:pPr>
      <w:r>
        <w:rPr>
          <w:rFonts w:ascii="Times New Roman"/>
          <w:b w:val="false"/>
          <w:i w:val="false"/>
          <w:color w:val="000000"/>
          <w:sz w:val="28"/>
        </w:rPr>
        <w:t>
      мен апа-сіңлілері ______________________________________________________.</w:t>
      </w:r>
    </w:p>
    <w:bookmarkEnd w:id="226"/>
    <w:bookmarkStart w:name="z318" w:id="227"/>
    <w:p>
      <w:pPr>
        <w:spacing w:after="0"/>
        <w:ind w:left="0"/>
        <w:jc w:val="both"/>
      </w:pPr>
      <w:r>
        <w:rPr>
          <w:rFonts w:ascii="Times New Roman"/>
          <w:b w:val="false"/>
          <w:i w:val="false"/>
          <w:color w:val="000000"/>
          <w:sz w:val="28"/>
        </w:rPr>
        <w:t>
      Осымен қандас мәртебесін ұзарту бойынша қызмет көрсету үшін қажетті</w:t>
      </w:r>
    </w:p>
    <w:bookmarkEnd w:id="227"/>
    <w:bookmarkStart w:name="z319" w:id="228"/>
    <w:p>
      <w:pPr>
        <w:spacing w:after="0"/>
        <w:ind w:left="0"/>
        <w:jc w:val="both"/>
      </w:pPr>
      <w:r>
        <w:rPr>
          <w:rFonts w:ascii="Times New Roman"/>
          <w:b w:val="false"/>
          <w:i w:val="false"/>
          <w:color w:val="000000"/>
          <w:sz w:val="28"/>
        </w:rPr>
        <w:t>
      менің дербес деректерімді жинауға және өңдеуге келісім беремін.</w:t>
      </w:r>
    </w:p>
    <w:bookmarkEnd w:id="228"/>
    <w:bookmarkStart w:name="z320" w:id="229"/>
    <w:p>
      <w:pPr>
        <w:spacing w:after="0"/>
        <w:ind w:left="0"/>
        <w:jc w:val="both"/>
      </w:pPr>
      <w:r>
        <w:rPr>
          <w:rFonts w:ascii="Times New Roman"/>
          <w:b w:val="false"/>
          <w:i w:val="false"/>
          <w:color w:val="000000"/>
          <w:sz w:val="28"/>
        </w:rPr>
        <w:t>
      20__ жылғы "___" ________ ___________________</w:t>
      </w:r>
    </w:p>
    <w:bookmarkEnd w:id="229"/>
    <w:bookmarkStart w:name="z321" w:id="230"/>
    <w:p>
      <w:pPr>
        <w:spacing w:after="0"/>
        <w:ind w:left="0"/>
        <w:jc w:val="both"/>
      </w:pPr>
      <w:r>
        <w:rPr>
          <w:rFonts w:ascii="Times New Roman"/>
          <w:b w:val="false"/>
          <w:i w:val="false"/>
          <w:color w:val="000000"/>
          <w:sz w:val="28"/>
        </w:rPr>
        <w:t>
      (өтініш берушінің қолы)</w:t>
      </w:r>
    </w:p>
    <w:bookmarkEnd w:id="230"/>
    <w:bookmarkStart w:name="z322" w:id="231"/>
    <w:p>
      <w:pPr>
        <w:spacing w:after="0"/>
        <w:ind w:left="0"/>
        <w:jc w:val="both"/>
      </w:pPr>
      <w:r>
        <w:rPr>
          <w:rFonts w:ascii="Times New Roman"/>
          <w:b w:val="false"/>
          <w:i w:val="false"/>
          <w:color w:val="000000"/>
          <w:sz w:val="28"/>
        </w:rPr>
        <w:t>
      Өтініш қабылданды: ______________________________________________</w:t>
      </w:r>
    </w:p>
    <w:bookmarkEnd w:id="231"/>
    <w:bookmarkStart w:name="z323" w:id="232"/>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bookmarkEnd w:id="232"/>
    <w:bookmarkStart w:name="z324" w:id="233"/>
    <w:p>
      <w:pPr>
        <w:spacing w:after="0"/>
        <w:ind w:left="0"/>
        <w:jc w:val="both"/>
      </w:pPr>
      <w:r>
        <w:rPr>
          <w:rFonts w:ascii="Times New Roman"/>
          <w:b w:val="false"/>
          <w:i w:val="false"/>
          <w:color w:val="000000"/>
          <w:sz w:val="28"/>
        </w:rPr>
        <w:t>
      20__ жылғы "__" _________ _______________________________________</w:t>
      </w:r>
    </w:p>
    <w:bookmarkEnd w:id="233"/>
    <w:bookmarkStart w:name="z325" w:id="234"/>
    <w:p>
      <w:pPr>
        <w:spacing w:after="0"/>
        <w:ind w:left="0"/>
        <w:jc w:val="both"/>
      </w:pPr>
      <w:r>
        <w:rPr>
          <w:rFonts w:ascii="Times New Roman"/>
          <w:b w:val="false"/>
          <w:i w:val="false"/>
          <w:color w:val="000000"/>
          <w:sz w:val="28"/>
        </w:rPr>
        <w:t>
       (құжаттарды қабылдаған адамның қолы)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 /</w:t>
            </w:r>
            <w:r>
              <w:br/>
            </w: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7-қосымша</w:t>
            </w:r>
          </w:p>
        </w:tc>
      </w:tr>
    </w:tbl>
    <w:bookmarkStart w:name="z327" w:id="235"/>
    <w:p>
      <w:pPr>
        <w:spacing w:after="0"/>
        <w:ind w:left="0"/>
        <w:jc w:val="left"/>
      </w:pPr>
      <w:r>
        <w:rPr>
          <w:rFonts w:ascii="Times New Roman"/>
          <w:b/>
          <w:i w:val="false"/>
          <w:color w:val="000000"/>
        </w:rPr>
        <w:t xml:space="preserve"> Қандас мәртебесін ұзарту туралы өтінішті қабылдау туралы хабарлама</w:t>
      </w:r>
    </w:p>
    <w:bookmarkEnd w:id="235"/>
    <w:bookmarkStart w:name="z328" w:id="236"/>
    <w:p>
      <w:pPr>
        <w:spacing w:after="0"/>
        <w:ind w:left="0"/>
        <w:jc w:val="both"/>
      </w:pPr>
      <w:r>
        <w:rPr>
          <w:rFonts w:ascii="Times New Roman"/>
          <w:b w:val="false"/>
          <w:i w:val="false"/>
          <w:color w:val="000000"/>
          <w:sz w:val="28"/>
        </w:rPr>
        <w:t>
      ________________________________________________________________</w:t>
      </w:r>
    </w:p>
    <w:bookmarkEnd w:id="236"/>
    <w:bookmarkStart w:name="z329" w:id="237"/>
    <w:p>
      <w:pPr>
        <w:spacing w:after="0"/>
        <w:ind w:left="0"/>
        <w:jc w:val="both"/>
      </w:pPr>
      <w:r>
        <w:rPr>
          <w:rFonts w:ascii="Times New Roman"/>
          <w:b w:val="false"/>
          <w:i w:val="false"/>
          <w:color w:val="000000"/>
          <w:sz w:val="28"/>
        </w:rPr>
        <w:t>
      (тегі, аты, әкесінің аты (ол болған жағдайда), этникалық қазақтың оған және оның</w:t>
      </w:r>
    </w:p>
    <w:bookmarkEnd w:id="237"/>
    <w:bookmarkStart w:name="z330" w:id="238"/>
    <w:p>
      <w:pPr>
        <w:spacing w:after="0"/>
        <w:ind w:left="0"/>
        <w:jc w:val="both"/>
      </w:pPr>
      <w:r>
        <w:rPr>
          <w:rFonts w:ascii="Times New Roman"/>
          <w:b w:val="false"/>
          <w:i w:val="false"/>
          <w:color w:val="000000"/>
          <w:sz w:val="28"/>
        </w:rPr>
        <w:t>
      отбасы мүшелеріне (бар болса) қандас мәртебесін беру туралы</w:t>
      </w:r>
    </w:p>
    <w:bookmarkEnd w:id="238"/>
    <w:bookmarkStart w:name="z331" w:id="239"/>
    <w:p>
      <w:pPr>
        <w:spacing w:after="0"/>
        <w:ind w:left="0"/>
        <w:jc w:val="both"/>
      </w:pPr>
      <w:r>
        <w:rPr>
          <w:rFonts w:ascii="Times New Roman"/>
          <w:b w:val="false"/>
          <w:i w:val="false"/>
          <w:color w:val="000000"/>
          <w:sz w:val="28"/>
        </w:rPr>
        <w:t>
      өтініші__________________________________________</w:t>
      </w:r>
    </w:p>
    <w:bookmarkEnd w:id="239"/>
    <w:bookmarkStart w:name="z332" w:id="240"/>
    <w:p>
      <w:pPr>
        <w:spacing w:after="0"/>
        <w:ind w:left="0"/>
        <w:jc w:val="both"/>
      </w:pPr>
      <w:r>
        <w:rPr>
          <w:rFonts w:ascii="Times New Roman"/>
          <w:b w:val="false"/>
          <w:i w:val="false"/>
          <w:color w:val="000000"/>
          <w:sz w:val="28"/>
        </w:rPr>
        <w:t>
      (Мемлекеттік корпорацияның атауы)</w:t>
      </w:r>
    </w:p>
    <w:bookmarkEnd w:id="240"/>
    <w:bookmarkStart w:name="z333" w:id="241"/>
    <w:p>
      <w:pPr>
        <w:spacing w:after="0"/>
        <w:ind w:left="0"/>
        <w:jc w:val="both"/>
      </w:pPr>
      <w:r>
        <w:rPr>
          <w:rFonts w:ascii="Times New Roman"/>
          <w:b w:val="false"/>
          <w:i w:val="false"/>
          <w:color w:val="000000"/>
          <w:sz w:val="28"/>
        </w:rPr>
        <w:t>
      қабылданғанын хабарлаймыз және ол заңда белгіленген тәртіппен және мерзімдерде қаралатын болады.</w:t>
      </w:r>
    </w:p>
    <w:bookmarkEnd w:id="241"/>
    <w:bookmarkStart w:name="z334" w:id="242"/>
    <w:p>
      <w:pPr>
        <w:spacing w:after="0"/>
        <w:ind w:left="0"/>
        <w:jc w:val="both"/>
      </w:pPr>
      <w:r>
        <w:rPr>
          <w:rFonts w:ascii="Times New Roman"/>
          <w:b w:val="false"/>
          <w:i w:val="false"/>
          <w:color w:val="000000"/>
          <w:sz w:val="28"/>
        </w:rPr>
        <w:t>
      Құжаттарды қабылдаған ______________________________________</w:t>
      </w:r>
    </w:p>
    <w:bookmarkEnd w:id="242"/>
    <w:bookmarkStart w:name="z335" w:id="243"/>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w:t>
      </w:r>
    </w:p>
    <w:bookmarkEnd w:id="243"/>
    <w:bookmarkStart w:name="z336" w:id="244"/>
    <w:p>
      <w:pPr>
        <w:spacing w:after="0"/>
        <w:ind w:left="0"/>
        <w:jc w:val="both"/>
      </w:pPr>
      <w:r>
        <w:rPr>
          <w:rFonts w:ascii="Times New Roman"/>
          <w:b w:val="false"/>
          <w:i w:val="false"/>
          <w:color w:val="000000"/>
          <w:sz w:val="28"/>
        </w:rPr>
        <w:t>
      лауазымы).</w:t>
      </w:r>
    </w:p>
    <w:bookmarkEnd w:id="244"/>
    <w:bookmarkStart w:name="z337" w:id="245"/>
    <w:p>
      <w:pPr>
        <w:spacing w:after="0"/>
        <w:ind w:left="0"/>
        <w:jc w:val="both"/>
      </w:pPr>
      <w:r>
        <w:rPr>
          <w:rFonts w:ascii="Times New Roman"/>
          <w:b w:val="false"/>
          <w:i w:val="false"/>
          <w:color w:val="000000"/>
          <w:sz w:val="28"/>
        </w:rPr>
        <w:t>
      _________ (қолы) / _________ (күні)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 /</w:t>
            </w:r>
            <w:r>
              <w:br/>
            </w: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8-қосымша</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39" w:id="246"/>
    <w:p>
      <w:pPr>
        <w:spacing w:after="0"/>
        <w:ind w:left="0"/>
        <w:jc w:val="left"/>
      </w:pPr>
      <w:r>
        <w:rPr>
          <w:rFonts w:ascii="Times New Roman"/>
          <w:b/>
          <w:i w:val="false"/>
          <w:color w:val="000000"/>
        </w:rPr>
        <w:t xml:space="preserve"> Құжаттарды қабылдаудан бас тарту туралы</w:t>
      </w:r>
    </w:p>
    <w:bookmarkEnd w:id="246"/>
    <w:bookmarkStart w:name="z340" w:id="247"/>
    <w:p>
      <w:pPr>
        <w:spacing w:after="0"/>
        <w:ind w:left="0"/>
        <w:jc w:val="left"/>
      </w:pPr>
      <w:r>
        <w:rPr>
          <w:rFonts w:ascii="Times New Roman"/>
          <w:b/>
          <w:i w:val="false"/>
          <w:color w:val="000000"/>
        </w:rPr>
        <w:t xml:space="preserve"> № ____ ҚОЛХАТ ___________________</w:t>
      </w:r>
    </w:p>
    <w:bookmarkEnd w:id="247"/>
    <w:bookmarkStart w:name="z341" w:id="248"/>
    <w:p>
      <w:pPr>
        <w:spacing w:after="0"/>
        <w:ind w:left="0"/>
        <w:jc w:val="left"/>
      </w:pPr>
      <w:r>
        <w:rPr>
          <w:rFonts w:ascii="Times New Roman"/>
          <w:b/>
          <w:i w:val="false"/>
          <w:color w:val="000000"/>
        </w:rPr>
        <w:t xml:space="preserve"> (түрін көрсету)</w:t>
      </w:r>
    </w:p>
    <w:bookmarkEnd w:id="248"/>
    <w:bookmarkStart w:name="z342" w:id="249"/>
    <w:p>
      <w:pPr>
        <w:spacing w:after="0"/>
        <w:ind w:left="0"/>
        <w:jc w:val="both"/>
      </w:pPr>
      <w:r>
        <w:rPr>
          <w:rFonts w:ascii="Times New Roman"/>
          <w:b w:val="false"/>
          <w:i w:val="false"/>
          <w:color w:val="000000"/>
          <w:sz w:val="28"/>
        </w:rPr>
        <w:t>
      Жергілікті атқарушы органының (мекенжайын көрсету) / "Азаматтарға арналған үкімет "Мемлекеттік корпорациясы" коммерциялық емес акционерлік қоғамы филиалының № _ _ _ бөлімінің (мекенжайын көрсету) осы Қағидаларға 2-қосымшада көзделген тізбеге сәйкес құжаттардың және (немесе) қолданылу мерзімі өткен құжаттардың толық емес топтамасын ұсынуына байланысты, атап айтқанда:</w:t>
      </w:r>
    </w:p>
    <w:bookmarkEnd w:id="249"/>
    <w:bookmarkStart w:name="z343" w:id="250"/>
    <w:p>
      <w:pPr>
        <w:spacing w:after="0"/>
        <w:ind w:left="0"/>
        <w:jc w:val="both"/>
      </w:pPr>
      <w:r>
        <w:rPr>
          <w:rFonts w:ascii="Times New Roman"/>
          <w:b w:val="false"/>
          <w:i w:val="false"/>
          <w:color w:val="000000"/>
          <w:sz w:val="28"/>
        </w:rPr>
        <w:t>
      құжаттардың атауы:</w:t>
      </w:r>
    </w:p>
    <w:bookmarkEnd w:id="250"/>
    <w:bookmarkStart w:name="z344" w:id="251"/>
    <w:p>
      <w:pPr>
        <w:spacing w:after="0"/>
        <w:ind w:left="0"/>
        <w:jc w:val="both"/>
      </w:pPr>
      <w:r>
        <w:rPr>
          <w:rFonts w:ascii="Times New Roman"/>
          <w:b w:val="false"/>
          <w:i w:val="false"/>
          <w:color w:val="000000"/>
          <w:sz w:val="28"/>
        </w:rPr>
        <w:t>
      1) __________________________________________________;</w:t>
      </w:r>
    </w:p>
    <w:bookmarkEnd w:id="251"/>
    <w:bookmarkStart w:name="z345" w:id="252"/>
    <w:p>
      <w:pPr>
        <w:spacing w:after="0"/>
        <w:ind w:left="0"/>
        <w:jc w:val="both"/>
      </w:pPr>
      <w:r>
        <w:rPr>
          <w:rFonts w:ascii="Times New Roman"/>
          <w:b w:val="false"/>
          <w:i w:val="false"/>
          <w:color w:val="000000"/>
          <w:sz w:val="28"/>
        </w:rPr>
        <w:t>
      2) __________________________________________________;</w:t>
      </w:r>
    </w:p>
    <w:bookmarkEnd w:id="252"/>
    <w:bookmarkStart w:name="z346" w:id="253"/>
    <w:p>
      <w:pPr>
        <w:spacing w:after="0"/>
        <w:ind w:left="0"/>
        <w:jc w:val="both"/>
      </w:pPr>
      <w:r>
        <w:rPr>
          <w:rFonts w:ascii="Times New Roman"/>
          <w:b w:val="false"/>
          <w:i w:val="false"/>
          <w:color w:val="000000"/>
          <w:sz w:val="28"/>
        </w:rPr>
        <w:t>
      3) …. .</w:t>
      </w:r>
    </w:p>
    <w:bookmarkEnd w:id="253"/>
    <w:bookmarkStart w:name="z347" w:id="254"/>
    <w:p>
      <w:pPr>
        <w:spacing w:after="0"/>
        <w:ind w:left="0"/>
        <w:jc w:val="both"/>
      </w:pPr>
      <w:r>
        <w:rPr>
          <w:rFonts w:ascii="Times New Roman"/>
          <w:b w:val="false"/>
          <w:i w:val="false"/>
          <w:color w:val="000000"/>
          <w:sz w:val="28"/>
        </w:rPr>
        <w:t>
      _______________________________________________________________</w:t>
      </w:r>
    </w:p>
    <w:bookmarkEnd w:id="254"/>
    <w:bookmarkStart w:name="z348" w:id="255"/>
    <w:p>
      <w:pPr>
        <w:spacing w:after="0"/>
        <w:ind w:left="0"/>
        <w:jc w:val="both"/>
      </w:pPr>
      <w:r>
        <w:rPr>
          <w:rFonts w:ascii="Times New Roman"/>
          <w:b w:val="false"/>
          <w:i w:val="false"/>
          <w:color w:val="000000"/>
          <w:sz w:val="28"/>
        </w:rPr>
        <w:t>
      (Жергілікті атқарушы орган қызметкерінің / Мемлекеттік корпорация</w:t>
      </w:r>
    </w:p>
    <w:bookmarkEnd w:id="255"/>
    <w:bookmarkStart w:name="z349" w:id="256"/>
    <w:p>
      <w:pPr>
        <w:spacing w:after="0"/>
        <w:ind w:left="0"/>
        <w:jc w:val="both"/>
      </w:pPr>
      <w:r>
        <w:rPr>
          <w:rFonts w:ascii="Times New Roman"/>
          <w:b w:val="false"/>
          <w:i w:val="false"/>
          <w:color w:val="000000"/>
          <w:sz w:val="28"/>
        </w:rPr>
        <w:t>
      қызметкерінің тегі, аты, әкесінің аты (ол болған жағдайда), қолы)</w:t>
      </w:r>
    </w:p>
    <w:bookmarkEnd w:id="256"/>
    <w:bookmarkStart w:name="z350" w:id="257"/>
    <w:p>
      <w:pPr>
        <w:spacing w:after="0"/>
        <w:ind w:left="0"/>
        <w:jc w:val="both"/>
      </w:pPr>
      <w:r>
        <w:rPr>
          <w:rFonts w:ascii="Times New Roman"/>
          <w:b w:val="false"/>
          <w:i w:val="false"/>
          <w:color w:val="000000"/>
          <w:sz w:val="28"/>
        </w:rPr>
        <w:t>
      Телефон _________________</w:t>
      </w:r>
    </w:p>
    <w:bookmarkEnd w:id="257"/>
    <w:bookmarkStart w:name="z351" w:id="258"/>
    <w:p>
      <w:pPr>
        <w:spacing w:after="0"/>
        <w:ind w:left="0"/>
        <w:jc w:val="both"/>
      </w:pPr>
      <w:r>
        <w:rPr>
          <w:rFonts w:ascii="Times New Roman"/>
          <w:b w:val="false"/>
          <w:i w:val="false"/>
          <w:color w:val="000000"/>
          <w:sz w:val="28"/>
        </w:rPr>
        <w:t>
      Алды: ________________________________ _________________</w:t>
      </w:r>
    </w:p>
    <w:bookmarkEnd w:id="258"/>
    <w:bookmarkStart w:name="z352" w:id="259"/>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bookmarkEnd w:id="259"/>
    <w:bookmarkStart w:name="z353" w:id="260"/>
    <w:p>
      <w:pPr>
        <w:spacing w:after="0"/>
        <w:ind w:left="0"/>
        <w:jc w:val="both"/>
      </w:pPr>
      <w:r>
        <w:rPr>
          <w:rFonts w:ascii="Times New Roman"/>
          <w:b w:val="false"/>
          <w:i w:val="false"/>
          <w:color w:val="000000"/>
          <w:sz w:val="28"/>
        </w:rPr>
        <w:t>
      "___" _________ 20___ жыл</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 /</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55" w:id="261"/>
    <w:p>
      <w:pPr>
        <w:spacing w:after="0"/>
        <w:ind w:left="0"/>
        <w:jc w:val="left"/>
      </w:pPr>
      <w:r>
        <w:rPr>
          <w:rFonts w:ascii="Times New Roman"/>
          <w:b/>
          <w:i w:val="false"/>
          <w:color w:val="000000"/>
        </w:rPr>
        <w:t xml:space="preserve"> Қандастарды қабылдаудың өңірлік квотасына енгізу туралы өтініш</w:t>
      </w:r>
    </w:p>
    <w:bookmarkEnd w:id="261"/>
    <w:bookmarkStart w:name="z356" w:id="262"/>
    <w:p>
      <w:pPr>
        <w:spacing w:after="0"/>
        <w:ind w:left="0"/>
        <w:jc w:val="both"/>
      </w:pPr>
      <w:r>
        <w:rPr>
          <w:rFonts w:ascii="Times New Roman"/>
          <w:b w:val="false"/>
          <w:i w:val="false"/>
          <w:color w:val="000000"/>
          <w:sz w:val="28"/>
        </w:rPr>
        <w:t>
      _______________________________________________________________</w:t>
      </w:r>
    </w:p>
    <w:bookmarkEnd w:id="262"/>
    <w:bookmarkStart w:name="z357" w:id="263"/>
    <w:p>
      <w:pPr>
        <w:spacing w:after="0"/>
        <w:ind w:left="0"/>
        <w:jc w:val="both"/>
      </w:pPr>
      <w:r>
        <w:rPr>
          <w:rFonts w:ascii="Times New Roman"/>
          <w:b w:val="false"/>
          <w:i w:val="false"/>
          <w:color w:val="000000"/>
          <w:sz w:val="28"/>
        </w:rPr>
        <w:t>
      (Көрсетілетін қызметті берушінің атауы)</w:t>
      </w:r>
    </w:p>
    <w:bookmarkEnd w:id="263"/>
    <w:bookmarkStart w:name="z358" w:id="264"/>
    <w:p>
      <w:pPr>
        <w:spacing w:after="0"/>
        <w:ind w:left="0"/>
        <w:jc w:val="both"/>
      </w:pPr>
      <w:r>
        <w:rPr>
          <w:rFonts w:ascii="Times New Roman"/>
          <w:b w:val="false"/>
          <w:i w:val="false"/>
          <w:color w:val="000000"/>
          <w:sz w:val="28"/>
        </w:rPr>
        <w:t>
      Мені/мені және менің отбасы мүшелерімді қандастарды қабылдаудың өңірлік квотасына қосуды сұраймын</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265"/>
    <w:p>
      <w:pPr>
        <w:spacing w:after="0"/>
        <w:ind w:left="0"/>
        <w:jc w:val="both"/>
      </w:pPr>
      <w:r>
        <w:rPr>
          <w:rFonts w:ascii="Times New Roman"/>
          <w:b w:val="false"/>
          <w:i w:val="false"/>
          <w:color w:val="000000"/>
          <w:sz w:val="28"/>
        </w:rPr>
        <w:t>
      Менің Қазақстан Республикасының азаматы болып табылмайтын келесі отбасылық құрам бар (қажет болған жағдайда толтырылады): зайыбы (жұбайы), өтініш берушінің ата-аналары, балалары (оның ішінде асырап алған), аға-інілері мен апа-сіңлілері (аға-қарындастары).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266"/>
    <w:p>
      <w:pPr>
        <w:spacing w:after="0"/>
        <w:ind w:left="0"/>
        <w:jc w:val="both"/>
      </w:pPr>
      <w:r>
        <w:rPr>
          <w:rFonts w:ascii="Times New Roman"/>
          <w:b w:val="false"/>
          <w:i w:val="false"/>
          <w:color w:val="000000"/>
          <w:sz w:val="28"/>
        </w:rPr>
        <w:t>
      Өтінішке мынадай құжаттарды қоса беремін/:</w:t>
      </w:r>
    </w:p>
    <w:bookmarkEnd w:id="266"/>
    <w:bookmarkStart w:name="z361" w:id="267"/>
    <w:p>
      <w:pPr>
        <w:spacing w:after="0"/>
        <w:ind w:left="0"/>
        <w:jc w:val="both"/>
      </w:pPr>
      <w:r>
        <w:rPr>
          <w:rFonts w:ascii="Times New Roman"/>
          <w:b w:val="false"/>
          <w:i w:val="false"/>
          <w:color w:val="000000"/>
          <w:sz w:val="28"/>
        </w:rPr>
        <w:t>
      _____________________________________________________________;</w:t>
      </w:r>
    </w:p>
    <w:bookmarkEnd w:id="267"/>
    <w:bookmarkStart w:name="z362" w:id="268"/>
    <w:p>
      <w:pPr>
        <w:spacing w:after="0"/>
        <w:ind w:left="0"/>
        <w:jc w:val="both"/>
      </w:pPr>
      <w:r>
        <w:rPr>
          <w:rFonts w:ascii="Times New Roman"/>
          <w:b w:val="false"/>
          <w:i w:val="false"/>
          <w:color w:val="000000"/>
          <w:sz w:val="28"/>
        </w:rPr>
        <w:t>
      Осымен "Қандастарды қабылдаудың өңірлік квотасына енгізу" мемлекеттік қызметінің көрсету үшін қажетті менің дербес деректерімді жинауға және өңдеуге өз келісімімді беремін.</w:t>
      </w:r>
    </w:p>
    <w:bookmarkEnd w:id="268"/>
    <w:bookmarkStart w:name="z363" w:id="269"/>
    <w:p>
      <w:pPr>
        <w:spacing w:after="0"/>
        <w:ind w:left="0"/>
        <w:jc w:val="both"/>
      </w:pPr>
      <w:r>
        <w:rPr>
          <w:rFonts w:ascii="Times New Roman"/>
          <w:b w:val="false"/>
          <w:i w:val="false"/>
          <w:color w:val="000000"/>
          <w:sz w:val="28"/>
        </w:rPr>
        <w:t>
      20 ___ж. "___" ___________ ____________________________________</w:t>
      </w:r>
    </w:p>
    <w:bookmarkEnd w:id="269"/>
    <w:bookmarkStart w:name="z364" w:id="270"/>
    <w:p>
      <w:pPr>
        <w:spacing w:after="0"/>
        <w:ind w:left="0"/>
        <w:jc w:val="both"/>
      </w:pPr>
      <w:r>
        <w:rPr>
          <w:rFonts w:ascii="Times New Roman"/>
          <w:b w:val="false"/>
          <w:i w:val="false"/>
          <w:color w:val="000000"/>
          <w:sz w:val="28"/>
        </w:rPr>
        <w:t>
      (өтініш берушінің қолы)</w:t>
      </w:r>
    </w:p>
    <w:bookmarkEnd w:id="270"/>
    <w:bookmarkStart w:name="z365" w:id="271"/>
    <w:p>
      <w:pPr>
        <w:spacing w:after="0"/>
        <w:ind w:left="0"/>
        <w:jc w:val="both"/>
      </w:pPr>
      <w:r>
        <w:rPr>
          <w:rFonts w:ascii="Times New Roman"/>
          <w:b w:val="false"/>
          <w:i w:val="false"/>
          <w:color w:val="000000"/>
          <w:sz w:val="28"/>
        </w:rPr>
        <w:t>
      ___________________________________________________________</w:t>
      </w:r>
    </w:p>
    <w:bookmarkEnd w:id="271"/>
    <w:bookmarkStart w:name="z366" w:id="272"/>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68" w:id="273"/>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4"/>
          <w:p>
            <w:pPr>
              <w:spacing w:after="20"/>
              <w:ind w:left="20"/>
              <w:jc w:val="both"/>
            </w:pPr>
            <w:r>
              <w:rPr>
                <w:rFonts w:ascii="Times New Roman"/>
                <w:b w:val="false"/>
                <w:i w:val="false"/>
                <w:color w:val="000000"/>
                <w:sz w:val="20"/>
              </w:rPr>
              <w:t>
1) қандастарды қабылдаудың өңірлік квотасына енгізу;</w:t>
            </w:r>
          </w:p>
          <w:bookmarkEnd w:id="274"/>
          <w:p>
            <w:pPr>
              <w:spacing w:after="20"/>
              <w:ind w:left="20"/>
              <w:jc w:val="both"/>
            </w:pPr>
            <w:r>
              <w:rPr>
                <w:rFonts w:ascii="Times New Roman"/>
                <w:b w:val="false"/>
                <w:i w:val="false"/>
                <w:color w:val="000000"/>
                <w:sz w:val="20"/>
              </w:rPr>
              <w:t>
2)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кодекстің 112-бабы 3-тармағының 2) тармақшасында айқындалған өңірлердің халқын әлеуметтік қорғау және жұмыспен қамту мәселелері жөніндегі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5"/>
          <w:p>
            <w:pPr>
              <w:spacing w:after="20"/>
              <w:ind w:left="20"/>
              <w:jc w:val="both"/>
            </w:pPr>
            <w:r>
              <w:rPr>
                <w:rFonts w:ascii="Times New Roman"/>
                <w:b w:val="false"/>
                <w:i w:val="false"/>
                <w:color w:val="000000"/>
                <w:sz w:val="20"/>
              </w:rPr>
              <w:t>
Өтінішті қабылдау және мемлекеттік қызметтің көрсету нәтижесін беру мыналар арқылы жүзеге асырылады: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"migration.enbek.kz"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w:t>
            </w:r>
          </w:p>
          <w:p>
            <w:pPr>
              <w:spacing w:after="20"/>
              <w:ind w:left="20"/>
              <w:jc w:val="both"/>
            </w:pPr>
            <w:r>
              <w:rPr>
                <w:rFonts w:ascii="Times New Roman"/>
                <w:b w:val="false"/>
                <w:i w:val="false"/>
                <w:color w:val="000000"/>
                <w:sz w:val="20"/>
              </w:rPr>
              <w:t>
3) "цифрлық үкімет" веб-порталы (бұдан әрі – веб-портал)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6"/>
          <w:p>
            <w:pPr>
              <w:spacing w:after="20"/>
              <w:ind w:left="20"/>
              <w:jc w:val="both"/>
            </w:pPr>
            <w:r>
              <w:rPr>
                <w:rFonts w:ascii="Times New Roman"/>
                <w:b w:val="false"/>
                <w:i w:val="false"/>
                <w:color w:val="000000"/>
                <w:sz w:val="20"/>
              </w:rPr>
              <w:t>
14 жұмыс күні ішінде.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7"/>
          <w:p>
            <w:pPr>
              <w:spacing w:after="20"/>
              <w:ind w:left="20"/>
              <w:jc w:val="both"/>
            </w:pPr>
            <w:r>
              <w:rPr>
                <w:rFonts w:ascii="Times New Roman"/>
                <w:b w:val="false"/>
                <w:i w:val="false"/>
                <w:color w:val="000000"/>
                <w:sz w:val="20"/>
              </w:rPr>
              <w:t>
Қандастарды қабылдаудың өңірлік квотасына енгізу туралы не бас тарту туралы шешім. Қоныс аударушыларды қабылдаудың өңірлік квотасына енгізу туралы не бас тарту туралы шешім.</w:t>
            </w:r>
          </w:p>
          <w:bookmarkEnd w:id="277"/>
          <w:p>
            <w:pPr>
              <w:spacing w:after="20"/>
              <w:ind w:left="20"/>
              <w:jc w:val="both"/>
            </w:pPr>
            <w:r>
              <w:rPr>
                <w:rFonts w:ascii="Times New Roman"/>
                <w:b w:val="false"/>
                <w:i w:val="false"/>
                <w:color w:val="000000"/>
                <w:sz w:val="20"/>
              </w:rPr>
              <w:t>
Мемлекеттік көрсетілетін қызметтің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8"/>
          <w:p>
            <w:pPr>
              <w:spacing w:after="20"/>
              <w:ind w:left="20"/>
              <w:jc w:val="both"/>
            </w:pPr>
            <w:r>
              <w:rPr>
                <w:rFonts w:ascii="Times New Roman"/>
                <w:b w:val="false"/>
                <w:i w:val="false"/>
                <w:color w:val="000000"/>
                <w:sz w:val="20"/>
              </w:rPr>
              <w:t>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bookmarkEnd w:id="278"/>
          <w:p>
            <w:pPr>
              <w:spacing w:after="20"/>
              <w:ind w:left="20"/>
              <w:jc w:val="both"/>
            </w:pPr>
            <w:r>
              <w:rPr>
                <w:rFonts w:ascii="Times New Roman"/>
                <w:b w:val="false"/>
                <w:i w:val="false"/>
                <w:color w:val="000000"/>
                <w:sz w:val="20"/>
              </w:rPr>
              <w:t>
2) веб-порталда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9"/>
          <w:p>
            <w:pPr>
              <w:spacing w:after="20"/>
              <w:ind w:left="20"/>
              <w:jc w:val="both"/>
            </w:pPr>
            <w:r>
              <w:rPr>
                <w:rFonts w:ascii="Times New Roman"/>
                <w:b w:val="false"/>
                <w:i w:val="false"/>
                <w:color w:val="000000"/>
                <w:sz w:val="20"/>
              </w:rPr>
              <w:t>
Қандастарды қабылдаудың өңірлік квотасына енгізу үшін мынадай құжаттар қажет:</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және оның отбасы мүшелерінің (бар болса) жеке басын куәландыратын құжат (сәйкестендіру үшін) оның ішінде цифрлық құжаттар сервисінен;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немесе некені бұзу туралы куәліктің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мүшелерінің туу туралы куәлігі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іске асырылған интеграция арқылы цифрлық құжаттар сервисінен веб-порталда тіркелген пайдаланушының ұялы байланысының абоненттік нөмірі арқылы бір реттік парольді беру арқылы немесе веб-порталдың хабарламасына жауап ретінде қысқа мәтіндік хабарлама жіберу арқылы ұсынылған құжат иесінің келісімі болған жағдайда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Қоныс аударушыларды қабылдаудың өңірлік квотасына енгізу үшін мынадай құжаттар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қоныс аударушының және оның отбасы мүшелерінің жеке басын куәландыратын құжаттардың көшірмелері (бар болса), оның ішінде цифрлық құжаттар сервисінен;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немесе некені бұзу туралы куәліктің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білімі, біліктілігі, арнайы білімінің немесе кәсіптік даярлығының болуы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қызметін растайтын құжат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Премьер-Министрінің орынбасары - Еңбек және халықты әлеуметтік қорғау министрінің 2023 жылғы 9 маусымдағы № 214 бұйрығымен көзделген Жұмыс іздеп жүрген адамдарды және (немесе) жұмыссыздарды тіркеу туралы құжат (Нормативтік құқықтық актілерді мемлекеттік тіркеу тізілімінде № 32850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мүшелерінің туу туралы куәлігі (болған кезде).</w:t>
            </w:r>
          </w:p>
          <w:p>
            <w:pPr>
              <w:spacing w:after="20"/>
              <w:ind w:left="20"/>
              <w:jc w:val="both"/>
            </w:pPr>
            <w:r>
              <w:rPr>
                <w:rFonts w:ascii="Times New Roman"/>
                <w:b w:val="false"/>
                <w:i w:val="false"/>
                <w:color w:val="000000"/>
                <w:sz w:val="20"/>
              </w:rPr>
              <w:t>
Көрсетілетін қызметті беруші цифрлық құжаттарды веб-порталда тіркелген пайдаланушының ұялы байланысының абоненттік нөмірі арқылы бір реттік парольді беру арқылы немесе веб-порталдың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0"/>
          <w:p>
            <w:pPr>
              <w:spacing w:after="20"/>
              <w:ind w:left="20"/>
              <w:jc w:val="both"/>
            </w:pPr>
            <w:r>
              <w:rPr>
                <w:rFonts w:ascii="Times New Roman"/>
                <w:b w:val="false"/>
                <w:i w:val="false"/>
                <w:color w:val="000000"/>
                <w:sz w:val="20"/>
              </w:rPr>
              <w:t xml:space="preserve">
Қандастарды қабылдаудың өңірлік квотасына енгізуден бас тартудың негізі "Халықтың көші-қоны туралы" Заңының (бұдан әрі - Заң) </w:t>
            </w:r>
            <w:r>
              <w:rPr>
                <w:rFonts w:ascii="Times New Roman"/>
                <w:b w:val="false"/>
                <w:i w:val="false"/>
                <w:color w:val="000000"/>
                <w:sz w:val="20"/>
              </w:rPr>
              <w:t>20-бабында</w:t>
            </w:r>
            <w:r>
              <w:rPr>
                <w:rFonts w:ascii="Times New Roman"/>
                <w:b w:val="false"/>
                <w:i w:val="false"/>
                <w:color w:val="000000"/>
                <w:sz w:val="20"/>
              </w:rPr>
              <w:t xml:space="preserve"> көзделген мынадай шарттар болып табылады.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үміткерлердің Заңның 1-бабының 13) тармақшасында белгіленген шарттарға сәйкес келмеуі, атап айтқанда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этникалық қазақ мемлекеттік қызметті алу үшін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қандас мәртебесін беру және (немесе) қандастарды қабылдаудың өңірлік квотасына енгізу туралы өтініш жасаған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жататындығы туралы өзге де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этникалық қазақтың "Дербес деректер және оларды қорғау туралы" Қазақстан Республикасы Заңының 8-бабына сәйкес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қандастарды аумақтық-әкімшілік бірлікте қабылдаудың өңірлік квотасының болмауы немесе этникалық қазақты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Қоныс аударушыларды қабылдаудың өңірлік квотасына енгізу бойынша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құжаттарда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деректер және оларды қорғау туралы" Қазақстан Республикасы Заңының 8-бабына сәйкес шектеулі қолжетімділіктің дербес деректеріне қол жеткізуге ұсынылатын қоныс аударушының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Әлеуметтік кодексі 112-бабының 1 және 2-тармақтарымен бекітілген шарттарға үміткердің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қоныс аударуды аумақтық-әкімшілік бірлікте қабылдаудың өңірлік квотасының болмауы немесе қоныс аударашуның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xml:space="preserve">
5) Қазақстан Республикасы Премьер-Министрінің орынбасары – Еңбек және халықты әлеуметтік қорғау министрінің 2023 жылғы 22 маусымдағы № 234 бұйрығымен (Нормативтік құқықтық актілерді мемлекеттік тіркеу тізілімінде № 32880 болып тіркелген) Жұмыс күшінің ұтқырлығын арттыру үшін адамдарды ерікті түрде қоныс аудару қағидаларының 12-тармағында белгіленген санаттарға үміткерлердің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1"/>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өтініш берушілерге мемлекеттік қызметті көрсету үшін құжаттарды қабылдауды Мемлекеттік корпорацияның қызметкері тұрғылықты жеріне барып 1414 Бірыңғай байланыс орталығы арқылы жүгіну арқылы жүргізеді.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авторизациядан өткен субъктілер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цифрлық жүйелерінде қолжетімді әдістер арқылы авторизациядан өтеді, одан кейін "Цифрлық құжаттар" бөлімінде әрі қарай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05" w:id="282"/>
    <w:p>
      <w:pPr>
        <w:spacing w:after="0"/>
        <w:ind w:left="0"/>
        <w:jc w:val="left"/>
      </w:pPr>
      <w:r>
        <w:rPr>
          <w:rFonts w:ascii="Times New Roman"/>
          <w:b/>
          <w:i w:val="false"/>
          <w:color w:val="000000"/>
        </w:rPr>
        <w:t xml:space="preserve"> Құжаттарды қабылдаудан бас тарту туралы қолхат</w:t>
      </w:r>
    </w:p>
    <w:bookmarkEnd w:id="282"/>
    <w:bookmarkStart w:name="z406" w:id="28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№___ бөлімі, Халықты әлеуметтік қорғау және жұмыспен қамту мәселелері жөніндегі жергілікті атқарушы орган</w:t>
      </w:r>
    </w:p>
    <w:bookmarkEnd w:id="283"/>
    <w:bookmarkStart w:name="z407" w:id="284"/>
    <w:p>
      <w:pPr>
        <w:spacing w:after="0"/>
        <w:ind w:left="0"/>
        <w:jc w:val="both"/>
      </w:pPr>
      <w:r>
        <w:rPr>
          <w:rFonts w:ascii="Times New Roman"/>
          <w:b w:val="false"/>
          <w:i w:val="false"/>
          <w:color w:val="000000"/>
          <w:sz w:val="28"/>
        </w:rPr>
        <w:t>
      ___________________________________________</w:t>
      </w:r>
    </w:p>
    <w:bookmarkEnd w:id="284"/>
    <w:bookmarkStart w:name="z408" w:id="285"/>
    <w:p>
      <w:pPr>
        <w:spacing w:after="0"/>
        <w:ind w:left="0"/>
        <w:jc w:val="both"/>
      </w:pPr>
      <w:r>
        <w:rPr>
          <w:rFonts w:ascii="Times New Roman"/>
          <w:b w:val="false"/>
          <w:i w:val="false"/>
          <w:color w:val="000000"/>
          <w:sz w:val="28"/>
        </w:rPr>
        <w:t>
      ___________________________________________</w:t>
      </w:r>
    </w:p>
    <w:bookmarkEnd w:id="285"/>
    <w:bookmarkStart w:name="z409" w:id="286"/>
    <w:p>
      <w:pPr>
        <w:spacing w:after="0"/>
        <w:ind w:left="0"/>
        <w:jc w:val="both"/>
      </w:pPr>
      <w:r>
        <w:rPr>
          <w:rFonts w:ascii="Times New Roman"/>
          <w:b w:val="false"/>
          <w:i w:val="false"/>
          <w:color w:val="000000"/>
          <w:sz w:val="28"/>
        </w:rPr>
        <w:t>
      Мемлекеттік қызметтің көрсетуге қойылатын негізгі талаптардың көзделген тізбесіне сәйкес қолданылу мерзімі өткен құжаттар және (немесе) құжаттар топтамасы сіздің толық ұсынбағаныңызға байланысты мемлекеттік көрсетілетін қызметтің көрсетуге құжаттарды қабылдаудан бас тартады, атап айтқанда:</w:t>
      </w:r>
    </w:p>
    <w:bookmarkEnd w:id="286"/>
    <w:bookmarkStart w:name="z410" w:id="287"/>
    <w:p>
      <w:pPr>
        <w:spacing w:after="0"/>
        <w:ind w:left="0"/>
        <w:jc w:val="both"/>
      </w:pPr>
      <w:r>
        <w:rPr>
          <w:rFonts w:ascii="Times New Roman"/>
          <w:b w:val="false"/>
          <w:i w:val="false"/>
          <w:color w:val="000000"/>
          <w:sz w:val="28"/>
        </w:rPr>
        <w:t>
      құжаттардың атауы:</w:t>
      </w:r>
    </w:p>
    <w:bookmarkEnd w:id="287"/>
    <w:bookmarkStart w:name="z411" w:id="288"/>
    <w:p>
      <w:pPr>
        <w:spacing w:after="0"/>
        <w:ind w:left="0"/>
        <w:jc w:val="both"/>
      </w:pPr>
      <w:r>
        <w:rPr>
          <w:rFonts w:ascii="Times New Roman"/>
          <w:b w:val="false"/>
          <w:i w:val="false"/>
          <w:color w:val="000000"/>
          <w:sz w:val="28"/>
        </w:rPr>
        <w:t>
      1) _____________________________________ ;</w:t>
      </w:r>
    </w:p>
    <w:bookmarkEnd w:id="288"/>
    <w:bookmarkStart w:name="z412" w:id="289"/>
    <w:p>
      <w:pPr>
        <w:spacing w:after="0"/>
        <w:ind w:left="0"/>
        <w:jc w:val="both"/>
      </w:pPr>
      <w:r>
        <w:rPr>
          <w:rFonts w:ascii="Times New Roman"/>
          <w:b w:val="false"/>
          <w:i w:val="false"/>
          <w:color w:val="000000"/>
          <w:sz w:val="28"/>
        </w:rPr>
        <w:t>
      2)______________________________________.</w:t>
      </w:r>
    </w:p>
    <w:bookmarkEnd w:id="289"/>
    <w:bookmarkStart w:name="z413" w:id="290"/>
    <w:p>
      <w:pPr>
        <w:spacing w:after="0"/>
        <w:ind w:left="0"/>
        <w:jc w:val="both"/>
      </w:pPr>
      <w:r>
        <w:rPr>
          <w:rFonts w:ascii="Times New Roman"/>
          <w:b w:val="false"/>
          <w:i w:val="false"/>
          <w:color w:val="000000"/>
          <w:sz w:val="28"/>
        </w:rPr>
        <w:t>
      Осы қолхат әр тарап үшін бір-бірден 2 данада жасалды.</w:t>
      </w:r>
    </w:p>
    <w:bookmarkEnd w:id="290"/>
    <w:bookmarkStart w:name="z414" w:id="291"/>
    <w:p>
      <w:pPr>
        <w:spacing w:after="0"/>
        <w:ind w:left="0"/>
        <w:jc w:val="both"/>
      </w:pPr>
      <w:r>
        <w:rPr>
          <w:rFonts w:ascii="Times New Roman"/>
          <w:b w:val="false"/>
          <w:i w:val="false"/>
          <w:color w:val="000000"/>
          <w:sz w:val="28"/>
        </w:rPr>
        <w:t>
      ___________________________________________</w:t>
      </w:r>
    </w:p>
    <w:bookmarkEnd w:id="291"/>
    <w:bookmarkStart w:name="z415" w:id="292"/>
    <w:p>
      <w:pPr>
        <w:spacing w:after="0"/>
        <w:ind w:left="0"/>
        <w:jc w:val="both"/>
      </w:pPr>
      <w:r>
        <w:rPr>
          <w:rFonts w:ascii="Times New Roman"/>
          <w:b w:val="false"/>
          <w:i w:val="false"/>
          <w:color w:val="000000"/>
          <w:sz w:val="28"/>
        </w:rPr>
        <w:t>
      (қызметкердің тегі, аты, әкесінің аты (ол болған жағдайда), қолы)</w:t>
      </w:r>
    </w:p>
    <w:bookmarkEnd w:id="292"/>
    <w:bookmarkStart w:name="z416" w:id="293"/>
    <w:p>
      <w:pPr>
        <w:spacing w:after="0"/>
        <w:ind w:left="0"/>
        <w:jc w:val="both"/>
      </w:pPr>
      <w:r>
        <w:rPr>
          <w:rFonts w:ascii="Times New Roman"/>
          <w:b w:val="false"/>
          <w:i w:val="false"/>
          <w:color w:val="000000"/>
          <w:sz w:val="28"/>
        </w:rPr>
        <w:t>
      Орындаушы: ______________________________________________</w:t>
      </w:r>
    </w:p>
    <w:bookmarkEnd w:id="293"/>
    <w:bookmarkStart w:name="z417" w:id="294"/>
    <w:p>
      <w:pPr>
        <w:spacing w:after="0"/>
        <w:ind w:left="0"/>
        <w:jc w:val="both"/>
      </w:pPr>
      <w:r>
        <w:rPr>
          <w:rFonts w:ascii="Times New Roman"/>
          <w:b w:val="false"/>
          <w:i w:val="false"/>
          <w:color w:val="000000"/>
          <w:sz w:val="28"/>
        </w:rPr>
        <w:t>
      (тегі, аты, әкесінің аты (ол болған жағдайда)</w:t>
      </w:r>
    </w:p>
    <w:bookmarkEnd w:id="294"/>
    <w:bookmarkStart w:name="z418" w:id="295"/>
    <w:p>
      <w:pPr>
        <w:spacing w:after="0"/>
        <w:ind w:left="0"/>
        <w:jc w:val="both"/>
      </w:pPr>
      <w:r>
        <w:rPr>
          <w:rFonts w:ascii="Times New Roman"/>
          <w:b w:val="false"/>
          <w:i w:val="false"/>
          <w:color w:val="000000"/>
          <w:sz w:val="28"/>
        </w:rPr>
        <w:t>
      Телефон _________________</w:t>
      </w:r>
    </w:p>
    <w:bookmarkEnd w:id="295"/>
    <w:bookmarkStart w:name="z419" w:id="296"/>
    <w:p>
      <w:pPr>
        <w:spacing w:after="0"/>
        <w:ind w:left="0"/>
        <w:jc w:val="both"/>
      </w:pPr>
      <w:r>
        <w:rPr>
          <w:rFonts w:ascii="Times New Roman"/>
          <w:b w:val="false"/>
          <w:i w:val="false"/>
          <w:color w:val="000000"/>
          <w:sz w:val="28"/>
        </w:rPr>
        <w:t>
      Алды: __________________________________ _____________________</w:t>
      </w:r>
    </w:p>
    <w:bookmarkEnd w:id="296"/>
    <w:bookmarkStart w:name="z420" w:id="297"/>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жағдайда)/қолы)</w:t>
      </w:r>
    </w:p>
    <w:bookmarkEnd w:id="297"/>
    <w:bookmarkStart w:name="z421" w:id="298"/>
    <w:p>
      <w:pPr>
        <w:spacing w:after="0"/>
        <w:ind w:left="0"/>
        <w:jc w:val="both"/>
      </w:pPr>
      <w:r>
        <w:rPr>
          <w:rFonts w:ascii="Times New Roman"/>
          <w:b w:val="false"/>
          <w:i w:val="false"/>
          <w:color w:val="000000"/>
          <w:sz w:val="28"/>
        </w:rPr>
        <w:t>
      "___" _________ 20___ жыл</w:t>
      </w:r>
    </w:p>
    <w:bookmarkEnd w:id="298"/>
    <w:bookmarkStart w:name="z422"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00"/>
    <w:p>
      <w:pPr>
        <w:spacing w:after="0"/>
        <w:ind w:left="0"/>
        <w:jc w:val="both"/>
      </w:pPr>
      <w:r>
        <w:rPr>
          <w:rFonts w:ascii="Times New Roman"/>
          <w:b w:val="false"/>
          <w:i w:val="false"/>
          <w:color w:val="000000"/>
          <w:sz w:val="28"/>
        </w:rPr>
        <w:t>
      Басшының ЭЦҚ</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25" w:id="301"/>
    <w:p>
      <w:pPr>
        <w:spacing w:after="0"/>
        <w:ind w:left="0"/>
        <w:jc w:val="left"/>
      </w:pPr>
      <w:r>
        <w:rPr>
          <w:rFonts w:ascii="Times New Roman"/>
          <w:b/>
          <w:i w:val="false"/>
          <w:color w:val="000000"/>
        </w:rPr>
        <w:t xml:space="preserve"> Қандастарды қабылдаудың өңірлік квотасына енгізу туралы</w:t>
      </w:r>
    </w:p>
    <w:bookmarkEnd w:id="301"/>
    <w:bookmarkStart w:name="z426" w:id="302"/>
    <w:p>
      <w:pPr>
        <w:spacing w:after="0"/>
        <w:ind w:left="0"/>
        <w:jc w:val="left"/>
      </w:pPr>
      <w:r>
        <w:rPr>
          <w:rFonts w:ascii="Times New Roman"/>
          <w:b/>
          <w:i w:val="false"/>
          <w:color w:val="000000"/>
        </w:rPr>
        <w:t xml:space="preserve"> ШЕШІМ "___"_____ 20___ жылғы № _______</w:t>
      </w:r>
    </w:p>
    <w:bookmarkEnd w:id="302"/>
    <w:bookmarkStart w:name="z427" w:id="303"/>
    <w:p>
      <w:pPr>
        <w:spacing w:after="0"/>
        <w:ind w:left="0"/>
        <w:jc w:val="left"/>
      </w:pPr>
      <w:r>
        <w:rPr>
          <w:rFonts w:ascii="Times New Roman"/>
          <w:b/>
          <w:i w:val="false"/>
          <w:color w:val="000000"/>
        </w:rPr>
        <w:t xml:space="preserve"> __________________________________________________________________</w:t>
      </w:r>
    </w:p>
    <w:bookmarkEnd w:id="303"/>
    <w:bookmarkStart w:name="z428" w:id="304"/>
    <w:p>
      <w:pPr>
        <w:spacing w:after="0"/>
        <w:ind w:left="0"/>
        <w:jc w:val="left"/>
      </w:pPr>
      <w:r>
        <w:rPr>
          <w:rFonts w:ascii="Times New Roman"/>
          <w:b/>
          <w:i w:val="false"/>
          <w:color w:val="000000"/>
        </w:rPr>
        <w:t xml:space="preserve"> (Жергілікті атқарушы орган)</w:t>
      </w:r>
    </w:p>
    <w:bookmarkEnd w:id="304"/>
    <w:bookmarkStart w:name="z429" w:id="305"/>
    <w:p>
      <w:pPr>
        <w:spacing w:after="0"/>
        <w:ind w:left="0"/>
        <w:jc w:val="both"/>
      </w:pPr>
      <w:r>
        <w:rPr>
          <w:rFonts w:ascii="Times New Roman"/>
          <w:b w:val="false"/>
          <w:i w:val="false"/>
          <w:color w:val="000000"/>
          <w:sz w:val="28"/>
        </w:rPr>
        <w:t xml:space="preserve">
      Халықты әлеуметтік қорғау және жұмыспен қамту мәселелері жөніндегі жергілікті атқарушы орган қандастарды қабылдау жөніндегі комиссияның ұсынымына сәйкес,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қандастарды қабылдаудың өңірлік квотасына енгізу жөнінде оң шешім қабылдады: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306"/>
    <w:p>
      <w:pPr>
        <w:spacing w:after="0"/>
        <w:ind w:left="0"/>
        <w:jc w:val="both"/>
      </w:pPr>
      <w:r>
        <w:rPr>
          <w:rFonts w:ascii="Times New Roman"/>
          <w:b w:val="false"/>
          <w:i w:val="false"/>
          <w:color w:val="000000"/>
          <w:sz w:val="28"/>
        </w:rPr>
        <w:t>
      Отбасы мүшелері (бар болса):</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307"/>
    <w:p>
      <w:pPr>
        <w:spacing w:after="0"/>
        <w:ind w:left="0"/>
        <w:jc w:val="both"/>
      </w:pPr>
      <w:r>
        <w:rPr>
          <w:rFonts w:ascii="Times New Roman"/>
          <w:b w:val="false"/>
          <w:i w:val="false"/>
          <w:color w:val="000000"/>
          <w:sz w:val="28"/>
        </w:rPr>
        <w:t>
      Басшының ЭЦҚ</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33" w:id="308"/>
    <w:p>
      <w:pPr>
        <w:spacing w:after="0"/>
        <w:ind w:left="0"/>
        <w:jc w:val="left"/>
      </w:pPr>
      <w:r>
        <w:rPr>
          <w:rFonts w:ascii="Times New Roman"/>
          <w:b/>
          <w:i w:val="false"/>
          <w:color w:val="000000"/>
        </w:rPr>
        <w:t xml:space="preserve"> Қандастарды қабылдаудың өңірлік квотасына енгізуден бас тарту туралы</w:t>
      </w:r>
    </w:p>
    <w:bookmarkEnd w:id="308"/>
    <w:bookmarkStart w:name="z434" w:id="309"/>
    <w:p>
      <w:pPr>
        <w:spacing w:after="0"/>
        <w:ind w:left="0"/>
        <w:jc w:val="left"/>
      </w:pPr>
      <w:r>
        <w:rPr>
          <w:rFonts w:ascii="Times New Roman"/>
          <w:b/>
          <w:i w:val="false"/>
          <w:color w:val="000000"/>
        </w:rPr>
        <w:t xml:space="preserve"> ШЕШІМ 20__ ж. "__" ________ № _____________</w:t>
      </w:r>
    </w:p>
    <w:bookmarkEnd w:id="309"/>
    <w:bookmarkStart w:name="z435" w:id="310"/>
    <w:p>
      <w:pPr>
        <w:spacing w:after="0"/>
        <w:ind w:left="0"/>
        <w:jc w:val="left"/>
      </w:pPr>
      <w:r>
        <w:rPr>
          <w:rFonts w:ascii="Times New Roman"/>
          <w:b/>
          <w:i w:val="false"/>
          <w:color w:val="000000"/>
        </w:rPr>
        <w:t xml:space="preserve"> __________________________________________________________________</w:t>
      </w:r>
    </w:p>
    <w:bookmarkEnd w:id="310"/>
    <w:bookmarkStart w:name="z436" w:id="311"/>
    <w:p>
      <w:pPr>
        <w:spacing w:after="0"/>
        <w:ind w:left="0"/>
        <w:jc w:val="left"/>
      </w:pPr>
      <w:r>
        <w:rPr>
          <w:rFonts w:ascii="Times New Roman"/>
          <w:b/>
          <w:i w:val="false"/>
          <w:color w:val="000000"/>
        </w:rPr>
        <w:t xml:space="preserve"> (Жергілікті атқарушы орган)</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12"/>
    <w:p>
      <w:pPr>
        <w:spacing w:after="0"/>
        <w:ind w:left="0"/>
        <w:jc w:val="both"/>
      </w:pPr>
      <w:r>
        <w:rPr>
          <w:rFonts w:ascii="Times New Roman"/>
          <w:b w:val="false"/>
          <w:i w:val="false"/>
          <w:color w:val="000000"/>
          <w:sz w:val="28"/>
        </w:rPr>
        <w:t>
      Көрсетілетін қызметті алушы туралы мәліметтер:</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13"/>
    <w:p>
      <w:pPr>
        <w:spacing w:after="0"/>
        <w:ind w:left="0"/>
        <w:jc w:val="both"/>
      </w:pPr>
      <w:r>
        <w:rPr>
          <w:rFonts w:ascii="Times New Roman"/>
          <w:b w:val="false"/>
          <w:i w:val="false"/>
          <w:color w:val="000000"/>
          <w:sz w:val="28"/>
        </w:rPr>
        <w:t xml:space="preserve">
      ___________________________________________ халықты әлеуметтік қорғау және жұмыспен қамту мәселелері жөніндегі жергілікті атқарушы орган қандастарды қабылдау жөніндегі комиссияның ұсынымы негізінде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өңірлік квотаға енгізуден бас тартады.</w:t>
      </w:r>
    </w:p>
    <w:bookmarkEnd w:id="313"/>
    <w:bookmarkStart w:name="z439" w:id="314"/>
    <w:p>
      <w:pPr>
        <w:spacing w:after="0"/>
        <w:ind w:left="0"/>
        <w:jc w:val="both"/>
      </w:pPr>
      <w:r>
        <w:rPr>
          <w:rFonts w:ascii="Times New Roman"/>
          <w:b w:val="false"/>
          <w:i w:val="false"/>
          <w:color w:val="000000"/>
          <w:sz w:val="28"/>
        </w:rPr>
        <w:t>
      Қандастарды қабылдаудың өңірлік квотасына енгізу бойынша бас тарту үшін мыналар негіз болып табылады:____________________________________________________________</w:t>
      </w:r>
    </w:p>
    <w:bookmarkEnd w:id="314"/>
    <w:bookmarkStart w:name="z440" w:id="315"/>
    <w:p>
      <w:pPr>
        <w:spacing w:after="0"/>
        <w:ind w:left="0"/>
        <w:jc w:val="both"/>
      </w:pPr>
      <w:r>
        <w:rPr>
          <w:rFonts w:ascii="Times New Roman"/>
          <w:b w:val="false"/>
          <w:i w:val="false"/>
          <w:color w:val="000000"/>
          <w:sz w:val="28"/>
        </w:rPr>
        <w:t>
      Басшының ЭЦҚ</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42" w:id="316"/>
    <w:p>
      <w:pPr>
        <w:spacing w:after="0"/>
        <w:ind w:left="0"/>
        <w:jc w:val="left"/>
      </w:pPr>
      <w:r>
        <w:rPr>
          <w:rFonts w:ascii="Times New Roman"/>
          <w:b/>
          <w:i w:val="false"/>
          <w:color w:val="000000"/>
        </w:rPr>
        <w:t xml:space="preserve"> Қоныс аударушыларды қабылдаудың өңірлік квотасына енгізу туралы</w:t>
      </w:r>
    </w:p>
    <w:bookmarkEnd w:id="316"/>
    <w:bookmarkStart w:name="z443" w:id="317"/>
    <w:p>
      <w:pPr>
        <w:spacing w:after="0"/>
        <w:ind w:left="0"/>
        <w:jc w:val="left"/>
      </w:pPr>
      <w:r>
        <w:rPr>
          <w:rFonts w:ascii="Times New Roman"/>
          <w:b/>
          <w:i w:val="false"/>
          <w:color w:val="000000"/>
        </w:rPr>
        <w:t xml:space="preserve"> ӨТІНІШ</w:t>
      </w:r>
    </w:p>
    <w:bookmarkEnd w:id="317"/>
    <w:bookmarkStart w:name="z444" w:id="318"/>
    <w:p>
      <w:pPr>
        <w:spacing w:after="0"/>
        <w:ind w:left="0"/>
        <w:jc w:val="left"/>
      </w:pPr>
      <w:r>
        <w:rPr>
          <w:rFonts w:ascii="Times New Roman"/>
          <w:b/>
          <w:i w:val="false"/>
          <w:color w:val="000000"/>
        </w:rPr>
        <w:t xml:space="preserve"> ______________________________________________________________</w:t>
      </w:r>
    </w:p>
    <w:bookmarkEnd w:id="318"/>
    <w:bookmarkStart w:name="z445" w:id="319"/>
    <w:p>
      <w:pPr>
        <w:spacing w:after="0"/>
        <w:ind w:left="0"/>
        <w:jc w:val="left"/>
      </w:pPr>
      <w:r>
        <w:rPr>
          <w:rFonts w:ascii="Times New Roman"/>
          <w:b/>
          <w:i w:val="false"/>
          <w:color w:val="000000"/>
        </w:rPr>
        <w:t xml:space="preserve"> (Көрсетілетін қызметті берушінің атауы)</w:t>
      </w:r>
    </w:p>
    <w:bookmarkEnd w:id="319"/>
    <w:bookmarkStart w:name="z446" w:id="320"/>
    <w:p>
      <w:pPr>
        <w:spacing w:after="0"/>
        <w:ind w:left="0"/>
        <w:jc w:val="both"/>
      </w:pPr>
      <w:r>
        <w:rPr>
          <w:rFonts w:ascii="Times New Roman"/>
          <w:b w:val="false"/>
          <w:i w:val="false"/>
          <w:color w:val="000000"/>
          <w:sz w:val="28"/>
        </w:rPr>
        <w:t>
      Мені / мені және менің отбасы мүшелерімді қоныс аударушыларды қабылдаудың өңірлік квотасына қосуды сұраймын</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1"/>
          <w:p>
            <w:pPr>
              <w:spacing w:after="20"/>
              <w:ind w:left="20"/>
              <w:jc w:val="both"/>
            </w:pPr>
            <w:r>
              <w:rPr>
                <w:rFonts w:ascii="Times New Roman"/>
                <w:b w:val="false"/>
                <w:i w:val="false"/>
                <w:color w:val="000000"/>
                <w:sz w:val="20"/>
              </w:rPr>
              <w:t>
Жұмыспен қамту санаты:</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жалдамалы жұмыскер, сондай-ақ өзге де ақылы жұмысы бар (сайланған, тағайындалған немесе бекітілген)адам;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кәсіпкер;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практикамен айналысатын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жалдамалы қызметкерлерге жатпайтын азаматтық-құқықтық сипаттағы шарт бойынша қызметті жүзеге асыратын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шаруашылық серіктестіктердің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тәуелсіз жұмыскер;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Қарулы Күштерінде, басқа да әскерлер мен әскери құралымдарда, Қазақстан Республикасының Құқық қорғау және арнаулы мемлекеттік органдарында қызмет өткеретін;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шаруа немесе фермер қожалығы нысанындағы қызметті жүзеге асыратын тұлға;</w:t>
            </w:r>
          </w:p>
          <w:p>
            <w:pPr>
              <w:spacing w:after="20"/>
              <w:ind w:left="20"/>
              <w:jc w:val="both"/>
            </w:pPr>
            <w:r>
              <w:rPr>
                <w:rFonts w:ascii="Times New Roman"/>
                <w:b w:val="false"/>
                <w:i w:val="false"/>
                <w:color w:val="000000"/>
                <w:sz w:val="20"/>
              </w:rPr>
              <w:t>
9) жұмыссыз.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322"/>
    <w:p>
      <w:pPr>
        <w:spacing w:after="0"/>
        <w:ind w:left="0"/>
        <w:jc w:val="both"/>
      </w:pPr>
      <w:r>
        <w:rPr>
          <w:rFonts w:ascii="Times New Roman"/>
          <w:b w:val="false"/>
          <w:i w:val="false"/>
          <w:color w:val="000000"/>
          <w:sz w:val="28"/>
        </w:rPr>
        <w:t>
      Отбасының мынадай құрамы бар:</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323"/>
    <w:p>
      <w:pPr>
        <w:spacing w:after="0"/>
        <w:ind w:left="0"/>
        <w:jc w:val="both"/>
      </w:pPr>
      <w:r>
        <w:rPr>
          <w:rFonts w:ascii="Times New Roman"/>
          <w:b w:val="false"/>
          <w:i w:val="false"/>
          <w:color w:val="000000"/>
          <w:sz w:val="28"/>
        </w:rPr>
        <w:t>
      Өтінішке мынадай құжаттарды қоса беремін/:</w:t>
      </w:r>
    </w:p>
    <w:bookmarkEnd w:id="323"/>
    <w:bookmarkStart w:name="z458" w:id="324"/>
    <w:p>
      <w:pPr>
        <w:spacing w:after="0"/>
        <w:ind w:left="0"/>
        <w:jc w:val="both"/>
      </w:pPr>
      <w:r>
        <w:rPr>
          <w:rFonts w:ascii="Times New Roman"/>
          <w:b w:val="false"/>
          <w:i w:val="false"/>
          <w:color w:val="000000"/>
          <w:sz w:val="28"/>
        </w:rPr>
        <w:t>
      _______________________________________________________________;</w:t>
      </w:r>
    </w:p>
    <w:bookmarkEnd w:id="324"/>
    <w:bookmarkStart w:name="z459" w:id="325"/>
    <w:p>
      <w:pPr>
        <w:spacing w:after="0"/>
        <w:ind w:left="0"/>
        <w:jc w:val="both"/>
      </w:pPr>
      <w:r>
        <w:rPr>
          <w:rFonts w:ascii="Times New Roman"/>
          <w:b w:val="false"/>
          <w:i w:val="false"/>
          <w:color w:val="000000"/>
          <w:sz w:val="28"/>
        </w:rPr>
        <w:t>
      "Қоныс аударушыларды қабылдаудың өңірлік квотасына енгізу" мемлекеттік қызметінің көрсету үшін қажетті менің дербес деректерімді жинауға және өңдеуге өз келісімімді беремін.</w:t>
      </w:r>
    </w:p>
    <w:bookmarkEnd w:id="325"/>
    <w:bookmarkStart w:name="z460" w:id="326"/>
    <w:p>
      <w:pPr>
        <w:spacing w:after="0"/>
        <w:ind w:left="0"/>
        <w:jc w:val="both"/>
      </w:pPr>
      <w:r>
        <w:rPr>
          <w:rFonts w:ascii="Times New Roman"/>
          <w:b w:val="false"/>
          <w:i w:val="false"/>
          <w:color w:val="000000"/>
          <w:sz w:val="28"/>
        </w:rPr>
        <w:t>
      20 ___ "___" ___________ _________________</w:t>
      </w:r>
    </w:p>
    <w:bookmarkEnd w:id="326"/>
    <w:bookmarkStart w:name="z461" w:id="327"/>
    <w:p>
      <w:pPr>
        <w:spacing w:after="0"/>
        <w:ind w:left="0"/>
        <w:jc w:val="both"/>
      </w:pPr>
      <w:r>
        <w:rPr>
          <w:rFonts w:ascii="Times New Roman"/>
          <w:b w:val="false"/>
          <w:i w:val="false"/>
          <w:color w:val="000000"/>
          <w:sz w:val="28"/>
        </w:rPr>
        <w:t>
      (өтініш берушінің қолы)</w:t>
      </w:r>
    </w:p>
    <w:bookmarkEnd w:id="327"/>
    <w:bookmarkStart w:name="z462" w:id="328"/>
    <w:p>
      <w:pPr>
        <w:spacing w:after="0"/>
        <w:ind w:left="0"/>
        <w:jc w:val="both"/>
      </w:pPr>
      <w:r>
        <w:rPr>
          <w:rFonts w:ascii="Times New Roman"/>
          <w:b w:val="false"/>
          <w:i w:val="false"/>
          <w:color w:val="000000"/>
          <w:sz w:val="28"/>
        </w:rPr>
        <w:t>
      __________________________________________________________________</w:t>
      </w:r>
    </w:p>
    <w:bookmarkEnd w:id="328"/>
    <w:bookmarkStart w:name="z463" w:id="329"/>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465" w:id="330"/>
    <w:p>
      <w:pPr>
        <w:spacing w:after="0"/>
        <w:ind w:left="0"/>
        <w:jc w:val="left"/>
      </w:pPr>
      <w:r>
        <w:rPr>
          <w:rFonts w:ascii="Times New Roman"/>
          <w:b/>
          <w:i w:val="false"/>
          <w:color w:val="000000"/>
        </w:rPr>
        <w:t xml:space="preserve"> Қоныс аударушыларды қабылдаудың өңірлік квотасына енгізуге өтінішті қабылдау туралы</w:t>
      </w:r>
    </w:p>
    <w:bookmarkEnd w:id="330"/>
    <w:bookmarkStart w:name="z466" w:id="331"/>
    <w:p>
      <w:pPr>
        <w:spacing w:after="0"/>
        <w:ind w:left="0"/>
        <w:jc w:val="left"/>
      </w:pPr>
      <w:r>
        <w:rPr>
          <w:rFonts w:ascii="Times New Roman"/>
          <w:b/>
          <w:i w:val="false"/>
          <w:color w:val="000000"/>
        </w:rPr>
        <w:t xml:space="preserve"> № ________ хабарлама____ _______ ______</w:t>
      </w:r>
    </w:p>
    <w:bookmarkEnd w:id="331"/>
    <w:bookmarkStart w:name="z467" w:id="332"/>
    <w:p>
      <w:pPr>
        <w:spacing w:after="0"/>
        <w:ind w:left="0"/>
        <w:jc w:val="both"/>
      </w:pPr>
      <w:r>
        <w:rPr>
          <w:rFonts w:ascii="Times New Roman"/>
          <w:b w:val="false"/>
          <w:i w:val="false"/>
          <w:color w:val="000000"/>
          <w:sz w:val="28"/>
        </w:rPr>
        <w:t>
      Көрсетілетін қызметті алушының өтініші ____________________</w:t>
      </w:r>
    </w:p>
    <w:bookmarkEnd w:id="332"/>
    <w:bookmarkStart w:name="z468" w:id="333"/>
    <w:p>
      <w:pPr>
        <w:spacing w:after="0"/>
        <w:ind w:left="0"/>
        <w:jc w:val="both"/>
      </w:pPr>
      <w:r>
        <w:rPr>
          <w:rFonts w:ascii="Times New Roman"/>
          <w:b w:val="false"/>
          <w:i w:val="false"/>
          <w:color w:val="000000"/>
          <w:sz w:val="28"/>
        </w:rPr>
        <w:t>
      _______________________________________________________________</w:t>
      </w:r>
    </w:p>
    <w:bookmarkEnd w:id="333"/>
    <w:bookmarkStart w:name="z469" w:id="334"/>
    <w:p>
      <w:pPr>
        <w:spacing w:after="0"/>
        <w:ind w:left="0"/>
        <w:jc w:val="both"/>
      </w:pPr>
      <w:r>
        <w:rPr>
          <w:rFonts w:ascii="Times New Roman"/>
          <w:b w:val="false"/>
          <w:i w:val="false"/>
          <w:color w:val="000000"/>
          <w:sz w:val="28"/>
        </w:rPr>
        <w:t>
      (тегі, аты, әкесінің аты (ол болған жағдайда)) қоныс аударушыларды қабылдаудың өңірлік квотасына енгізу туралы ________________________ (облыс, республикалық маңызы бар қалалар және Астана) тіркелген _______________________________________</w:t>
      </w:r>
    </w:p>
    <w:bookmarkEnd w:id="334"/>
    <w:bookmarkStart w:name="z470"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471" w:id="336"/>
    <w:p>
      <w:pPr>
        <w:spacing w:after="0"/>
        <w:ind w:left="0"/>
        <w:jc w:val="both"/>
      </w:pPr>
      <w:r>
        <w:rPr>
          <w:rFonts w:ascii="Times New Roman"/>
          <w:b w:val="false"/>
          <w:i w:val="false"/>
          <w:color w:val="000000"/>
          <w:sz w:val="28"/>
        </w:rPr>
        <w:t>
      (көрсетілетін қызметті берушінің атауы)</w:t>
      </w:r>
    </w:p>
    <w:bookmarkEnd w:id="336"/>
    <w:bookmarkStart w:name="z472" w:id="337"/>
    <w:p>
      <w:pPr>
        <w:spacing w:after="0"/>
        <w:ind w:left="0"/>
        <w:jc w:val="both"/>
      </w:pPr>
      <w:r>
        <w:rPr>
          <w:rFonts w:ascii="Times New Roman"/>
          <w:b w:val="false"/>
          <w:i w:val="false"/>
          <w:color w:val="000000"/>
          <w:sz w:val="28"/>
        </w:rPr>
        <w:t>
      кіріс хат-хабарлар ретінде № _______________________ _ _ _ _ _ _ _ _ _ _ _ _ _ _ _ _ _</w:t>
      </w:r>
    </w:p>
    <w:bookmarkEnd w:id="337"/>
    <w:bookmarkStart w:name="z473" w:id="338"/>
    <w:p>
      <w:pPr>
        <w:spacing w:after="0"/>
        <w:ind w:left="0"/>
        <w:jc w:val="both"/>
      </w:pPr>
      <w:r>
        <w:rPr>
          <w:rFonts w:ascii="Times New Roman"/>
          <w:b w:val="false"/>
          <w:i w:val="false"/>
          <w:color w:val="000000"/>
          <w:sz w:val="28"/>
        </w:rPr>
        <w:t>
      (күні) және заңда белгіленген тәртіппен және мерзімдерде қаралатын болады.</w:t>
      </w:r>
    </w:p>
    <w:bookmarkEnd w:id="338"/>
    <w:bookmarkStart w:name="z474" w:id="339"/>
    <w:p>
      <w:pPr>
        <w:spacing w:after="0"/>
        <w:ind w:left="0"/>
        <w:jc w:val="both"/>
      </w:pPr>
      <w:r>
        <w:rPr>
          <w:rFonts w:ascii="Times New Roman"/>
          <w:b w:val="false"/>
          <w:i w:val="false"/>
          <w:color w:val="000000"/>
          <w:sz w:val="28"/>
        </w:rPr>
        <w:t>
      Өтінішке мынадай құжаттарды қоса беремін:</w:t>
      </w:r>
    </w:p>
    <w:bookmarkEnd w:id="339"/>
    <w:bookmarkStart w:name="z475" w:id="340"/>
    <w:p>
      <w:pPr>
        <w:spacing w:after="0"/>
        <w:ind w:left="0"/>
        <w:jc w:val="both"/>
      </w:pPr>
      <w:r>
        <w:rPr>
          <w:rFonts w:ascii="Times New Roman"/>
          <w:b w:val="false"/>
          <w:i w:val="false"/>
          <w:color w:val="000000"/>
          <w:sz w:val="28"/>
        </w:rPr>
        <w:t>
      1)_____________________________________________________________;</w:t>
      </w:r>
    </w:p>
    <w:bookmarkEnd w:id="340"/>
    <w:bookmarkStart w:name="z476" w:id="341"/>
    <w:p>
      <w:pPr>
        <w:spacing w:after="0"/>
        <w:ind w:left="0"/>
        <w:jc w:val="both"/>
      </w:pPr>
      <w:r>
        <w:rPr>
          <w:rFonts w:ascii="Times New Roman"/>
          <w:b w:val="false"/>
          <w:i w:val="false"/>
          <w:color w:val="000000"/>
          <w:sz w:val="28"/>
        </w:rPr>
        <w:t>
      2)_____________________________________________________________;</w:t>
      </w:r>
    </w:p>
    <w:bookmarkEnd w:id="341"/>
    <w:bookmarkStart w:name="z477" w:id="342"/>
    <w:p>
      <w:pPr>
        <w:spacing w:after="0"/>
        <w:ind w:left="0"/>
        <w:jc w:val="both"/>
      </w:pPr>
      <w:r>
        <w:rPr>
          <w:rFonts w:ascii="Times New Roman"/>
          <w:b w:val="false"/>
          <w:i w:val="false"/>
          <w:color w:val="000000"/>
          <w:sz w:val="28"/>
        </w:rPr>
        <w:t>
      ..)______________________________________________________________</w:t>
      </w:r>
    </w:p>
    <w:bookmarkEnd w:id="342"/>
    <w:bookmarkStart w:name="z478" w:id="343"/>
    <w:p>
      <w:pPr>
        <w:spacing w:after="0"/>
        <w:ind w:left="0"/>
        <w:jc w:val="both"/>
      </w:pPr>
      <w:r>
        <w:rPr>
          <w:rFonts w:ascii="Times New Roman"/>
          <w:b w:val="false"/>
          <w:i w:val="false"/>
          <w:color w:val="000000"/>
          <w:sz w:val="28"/>
        </w:rPr>
        <w:t>
      Құжаттар қабылданды _________________________________________________</w:t>
      </w:r>
    </w:p>
    <w:bookmarkEnd w:id="343"/>
    <w:bookmarkStart w:name="z479" w:id="344"/>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bookmarkEnd w:id="344"/>
    <w:bookmarkStart w:name="z480" w:id="345"/>
    <w:p>
      <w:pPr>
        <w:spacing w:after="0"/>
        <w:ind w:left="0"/>
        <w:jc w:val="both"/>
      </w:pPr>
      <w:r>
        <w:rPr>
          <w:rFonts w:ascii="Times New Roman"/>
          <w:b w:val="false"/>
          <w:i w:val="false"/>
          <w:color w:val="000000"/>
          <w:sz w:val="28"/>
        </w:rPr>
        <w:t>
      _________ (қолы) / _________ (Күні)</w:t>
      </w:r>
    </w:p>
    <w:bookmarkEnd w:id="345"/>
    <w:bookmarkStart w:name="z481" w:id="346"/>
    <w:p>
      <w:pPr>
        <w:spacing w:after="0"/>
        <w:ind w:left="0"/>
        <w:jc w:val="both"/>
      </w:pPr>
      <w:r>
        <w:rPr>
          <w:rFonts w:ascii="Times New Roman"/>
          <w:b w:val="false"/>
          <w:i w:val="false"/>
          <w:color w:val="000000"/>
          <w:sz w:val="28"/>
        </w:rPr>
        <w:t>
      -------------------------------------------------------------------------------------------------------</w:t>
      </w:r>
    </w:p>
    <w:bookmarkEnd w:id="346"/>
    <w:bookmarkStart w:name="z482" w:id="347"/>
    <w:p>
      <w:pPr>
        <w:spacing w:after="0"/>
        <w:ind w:left="0"/>
        <w:jc w:val="both"/>
      </w:pPr>
      <w:r>
        <w:rPr>
          <w:rFonts w:ascii="Times New Roman"/>
          <w:b w:val="false"/>
          <w:i w:val="false"/>
          <w:color w:val="000000"/>
          <w:sz w:val="28"/>
        </w:rPr>
        <w:t>
      (кесу сызығы)</w:t>
      </w:r>
    </w:p>
    <w:bookmarkEnd w:id="347"/>
    <w:bookmarkStart w:name="z483" w:id="348"/>
    <w:p>
      <w:pPr>
        <w:spacing w:after="0"/>
        <w:ind w:left="0"/>
        <w:jc w:val="both"/>
      </w:pPr>
      <w:r>
        <w:rPr>
          <w:rFonts w:ascii="Times New Roman"/>
          <w:b w:val="false"/>
          <w:i w:val="false"/>
          <w:color w:val="000000"/>
          <w:sz w:val="28"/>
        </w:rPr>
        <w:t>
      Құжаттарды қабылдау туралы ______ жыл ____________ №______ хабарлама</w:t>
      </w:r>
    </w:p>
    <w:bookmarkEnd w:id="348"/>
    <w:bookmarkStart w:name="z484" w:id="349"/>
    <w:p>
      <w:pPr>
        <w:spacing w:after="0"/>
        <w:ind w:left="0"/>
        <w:jc w:val="both"/>
      </w:pPr>
      <w:r>
        <w:rPr>
          <w:rFonts w:ascii="Times New Roman"/>
          <w:b w:val="false"/>
          <w:i w:val="false"/>
          <w:color w:val="000000"/>
          <w:sz w:val="28"/>
        </w:rPr>
        <w:t>
      ____________________________________________________________________</w:t>
      </w:r>
    </w:p>
    <w:bookmarkEnd w:id="349"/>
    <w:bookmarkStart w:name="z485" w:id="350"/>
    <w:p>
      <w:pPr>
        <w:spacing w:after="0"/>
        <w:ind w:left="0"/>
        <w:jc w:val="both"/>
      </w:pPr>
      <w:r>
        <w:rPr>
          <w:rFonts w:ascii="Times New Roman"/>
          <w:b w:val="false"/>
          <w:i w:val="false"/>
          <w:color w:val="000000"/>
          <w:sz w:val="28"/>
        </w:rPr>
        <w:t>
      ___________________________________________________________________</w:t>
      </w:r>
    </w:p>
    <w:bookmarkEnd w:id="350"/>
    <w:bookmarkStart w:name="z486" w:id="351"/>
    <w:p>
      <w:pPr>
        <w:spacing w:after="0"/>
        <w:ind w:left="0"/>
        <w:jc w:val="both"/>
      </w:pPr>
      <w:r>
        <w:rPr>
          <w:rFonts w:ascii="Times New Roman"/>
          <w:b w:val="false"/>
          <w:i w:val="false"/>
          <w:color w:val="000000"/>
          <w:sz w:val="28"/>
        </w:rPr>
        <w:t>
      (тегі, аты, әкесінің аты (этникалық қазақ болған жағдайда)</w:t>
      </w:r>
    </w:p>
    <w:bookmarkEnd w:id="351"/>
    <w:bookmarkStart w:name="z487" w:id="352"/>
    <w:p>
      <w:pPr>
        <w:spacing w:after="0"/>
        <w:ind w:left="0"/>
        <w:jc w:val="both"/>
      </w:pPr>
      <w:r>
        <w:rPr>
          <w:rFonts w:ascii="Times New Roman"/>
          <w:b w:val="false"/>
          <w:i w:val="false"/>
          <w:color w:val="000000"/>
          <w:sz w:val="28"/>
        </w:rPr>
        <w:t>
      Туған күні_______________________________________</w:t>
      </w:r>
    </w:p>
    <w:bookmarkEnd w:id="352"/>
    <w:bookmarkStart w:name="z488" w:id="353"/>
    <w:p>
      <w:pPr>
        <w:spacing w:after="0"/>
        <w:ind w:left="0"/>
        <w:jc w:val="both"/>
      </w:pPr>
      <w:r>
        <w:rPr>
          <w:rFonts w:ascii="Times New Roman"/>
          <w:b w:val="false"/>
          <w:i w:val="false"/>
          <w:color w:val="000000"/>
          <w:sz w:val="28"/>
        </w:rPr>
        <w:t>
      Тұрғылықты мекен-жайы_____________________________________</w:t>
      </w:r>
    </w:p>
    <w:bookmarkEnd w:id="353"/>
    <w:bookmarkStart w:name="z489" w:id="354"/>
    <w:p>
      <w:pPr>
        <w:spacing w:after="0"/>
        <w:ind w:left="0"/>
        <w:jc w:val="both"/>
      </w:pPr>
      <w:r>
        <w:rPr>
          <w:rFonts w:ascii="Times New Roman"/>
          <w:b w:val="false"/>
          <w:i w:val="false"/>
          <w:color w:val="000000"/>
          <w:sz w:val="28"/>
        </w:rPr>
        <w:t>
      Байланыс деректері __________________________________</w:t>
      </w:r>
    </w:p>
    <w:bookmarkEnd w:id="354"/>
    <w:bookmarkStart w:name="z490" w:id="355"/>
    <w:p>
      <w:pPr>
        <w:spacing w:after="0"/>
        <w:ind w:left="0"/>
        <w:jc w:val="both"/>
      </w:pPr>
      <w:r>
        <w:rPr>
          <w:rFonts w:ascii="Times New Roman"/>
          <w:b w:val="false"/>
          <w:i w:val="false"/>
          <w:color w:val="000000"/>
          <w:sz w:val="28"/>
        </w:rPr>
        <w:t>
      _________ (Қолы) / _________ (Күні)</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16-қосымша/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492" w:id="356"/>
    <w:p>
      <w:pPr>
        <w:spacing w:after="0"/>
        <w:ind w:left="0"/>
        <w:jc w:val="left"/>
      </w:pPr>
      <w:r>
        <w:rPr>
          <w:rFonts w:ascii="Times New Roman"/>
          <w:b/>
          <w:i w:val="false"/>
          <w:color w:val="000000"/>
        </w:rPr>
        <w:t xml:space="preserve"> Құжаттарды қабылдаудан бас тарту туралы ҚОЛХАТ</w:t>
      </w:r>
    </w:p>
    <w:bookmarkEnd w:id="356"/>
    <w:bookmarkStart w:name="z493" w:id="35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______________________________________ №___ бөлімі, ______________________________________________ халықты әлеуметтік қорғау және жұмыспен қамту мәселелері жөніндегі жергілікті атқарушы орган Мемлекеттік қызметтің көрсетуге қойылатын негізгі талаптардың тізбесіне сәйкес сіз құжаттардың толық топтамасын ұсынбағаныңызға және (немесе) қолданылу мерзімі өткен құжаттарды ұсынғаныңызға байланысты</w:t>
      </w:r>
    </w:p>
    <w:bookmarkEnd w:id="357"/>
    <w:bookmarkStart w:name="z494" w:id="358"/>
    <w:p>
      <w:pPr>
        <w:spacing w:after="0"/>
        <w:ind w:left="0"/>
        <w:jc w:val="both"/>
      </w:pPr>
      <w:r>
        <w:rPr>
          <w:rFonts w:ascii="Times New Roman"/>
          <w:b w:val="false"/>
          <w:i w:val="false"/>
          <w:color w:val="000000"/>
          <w:sz w:val="28"/>
        </w:rPr>
        <w:t>
      _____________________________________ мемлекеттік қызметтің көрсетуге құжаттарды қабылдаудан бас тартады, атап айтқанда:</w:t>
      </w:r>
    </w:p>
    <w:bookmarkEnd w:id="358"/>
    <w:bookmarkStart w:name="z495" w:id="359"/>
    <w:p>
      <w:pPr>
        <w:spacing w:after="0"/>
        <w:ind w:left="0"/>
        <w:jc w:val="both"/>
      </w:pPr>
      <w:r>
        <w:rPr>
          <w:rFonts w:ascii="Times New Roman"/>
          <w:b w:val="false"/>
          <w:i w:val="false"/>
          <w:color w:val="000000"/>
          <w:sz w:val="28"/>
        </w:rPr>
        <w:t>
      құжаттардың атауы:</w:t>
      </w:r>
    </w:p>
    <w:bookmarkEnd w:id="359"/>
    <w:bookmarkStart w:name="z496" w:id="360"/>
    <w:p>
      <w:pPr>
        <w:spacing w:after="0"/>
        <w:ind w:left="0"/>
        <w:jc w:val="both"/>
      </w:pPr>
      <w:r>
        <w:rPr>
          <w:rFonts w:ascii="Times New Roman"/>
          <w:b w:val="false"/>
          <w:i w:val="false"/>
          <w:color w:val="000000"/>
          <w:sz w:val="28"/>
        </w:rPr>
        <w:t>
      1) ________________________________________;</w:t>
      </w:r>
    </w:p>
    <w:bookmarkEnd w:id="360"/>
    <w:bookmarkStart w:name="z497" w:id="361"/>
    <w:p>
      <w:pPr>
        <w:spacing w:after="0"/>
        <w:ind w:left="0"/>
        <w:jc w:val="both"/>
      </w:pPr>
      <w:r>
        <w:rPr>
          <w:rFonts w:ascii="Times New Roman"/>
          <w:b w:val="false"/>
          <w:i w:val="false"/>
          <w:color w:val="000000"/>
          <w:sz w:val="28"/>
        </w:rPr>
        <w:t>
      2) ________________________________________;</w:t>
      </w:r>
    </w:p>
    <w:bookmarkEnd w:id="361"/>
    <w:bookmarkStart w:name="z498" w:id="362"/>
    <w:p>
      <w:pPr>
        <w:spacing w:after="0"/>
        <w:ind w:left="0"/>
        <w:jc w:val="both"/>
      </w:pPr>
      <w:r>
        <w:rPr>
          <w:rFonts w:ascii="Times New Roman"/>
          <w:b w:val="false"/>
          <w:i w:val="false"/>
          <w:color w:val="000000"/>
          <w:sz w:val="28"/>
        </w:rPr>
        <w:t>
      3)………….</w:t>
      </w:r>
    </w:p>
    <w:bookmarkEnd w:id="362"/>
    <w:bookmarkStart w:name="z499" w:id="363"/>
    <w:p>
      <w:pPr>
        <w:spacing w:after="0"/>
        <w:ind w:left="0"/>
        <w:jc w:val="both"/>
      </w:pPr>
      <w:r>
        <w:rPr>
          <w:rFonts w:ascii="Times New Roman"/>
          <w:b w:val="false"/>
          <w:i w:val="false"/>
          <w:color w:val="000000"/>
          <w:sz w:val="28"/>
        </w:rPr>
        <w:t>
      Осы қолхат әр тарап үшін бір-бірден 2 данада жасалды.</w:t>
      </w:r>
    </w:p>
    <w:bookmarkEnd w:id="363"/>
    <w:bookmarkStart w:name="z500" w:id="364"/>
    <w:p>
      <w:pPr>
        <w:spacing w:after="0"/>
        <w:ind w:left="0"/>
        <w:jc w:val="both"/>
      </w:pPr>
      <w:r>
        <w:rPr>
          <w:rFonts w:ascii="Times New Roman"/>
          <w:b w:val="false"/>
          <w:i w:val="false"/>
          <w:color w:val="000000"/>
          <w:sz w:val="28"/>
        </w:rPr>
        <w:t>
      ___________________________________________</w:t>
      </w:r>
    </w:p>
    <w:bookmarkEnd w:id="364"/>
    <w:bookmarkStart w:name="z501" w:id="365"/>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жағдайда), қолы)</w:t>
      </w:r>
    </w:p>
    <w:bookmarkEnd w:id="365"/>
    <w:bookmarkStart w:name="z502" w:id="366"/>
    <w:p>
      <w:pPr>
        <w:spacing w:after="0"/>
        <w:ind w:left="0"/>
        <w:jc w:val="both"/>
      </w:pPr>
      <w:r>
        <w:rPr>
          <w:rFonts w:ascii="Times New Roman"/>
          <w:b w:val="false"/>
          <w:i w:val="false"/>
          <w:color w:val="000000"/>
          <w:sz w:val="28"/>
        </w:rPr>
        <w:t>
      Орындаушы: _____________________________________________________</w:t>
      </w:r>
    </w:p>
    <w:bookmarkEnd w:id="366"/>
    <w:bookmarkStart w:name="z503" w:id="367"/>
    <w:p>
      <w:pPr>
        <w:spacing w:after="0"/>
        <w:ind w:left="0"/>
        <w:jc w:val="both"/>
      </w:pPr>
      <w:r>
        <w:rPr>
          <w:rFonts w:ascii="Times New Roman"/>
          <w:b w:val="false"/>
          <w:i w:val="false"/>
          <w:color w:val="000000"/>
          <w:sz w:val="28"/>
        </w:rPr>
        <w:t>
      (Тегі, Аты, Әкесінің аты (ол болған жағдайда)</w:t>
      </w:r>
    </w:p>
    <w:bookmarkEnd w:id="367"/>
    <w:bookmarkStart w:name="z504" w:id="368"/>
    <w:p>
      <w:pPr>
        <w:spacing w:after="0"/>
        <w:ind w:left="0"/>
        <w:jc w:val="both"/>
      </w:pPr>
      <w:r>
        <w:rPr>
          <w:rFonts w:ascii="Times New Roman"/>
          <w:b w:val="false"/>
          <w:i w:val="false"/>
          <w:color w:val="000000"/>
          <w:sz w:val="28"/>
        </w:rPr>
        <w:t>
      Телефон _________________</w:t>
      </w:r>
    </w:p>
    <w:bookmarkEnd w:id="368"/>
    <w:bookmarkStart w:name="z505" w:id="369"/>
    <w:p>
      <w:pPr>
        <w:spacing w:after="0"/>
        <w:ind w:left="0"/>
        <w:jc w:val="both"/>
      </w:pPr>
      <w:r>
        <w:rPr>
          <w:rFonts w:ascii="Times New Roman"/>
          <w:b w:val="false"/>
          <w:i w:val="false"/>
          <w:color w:val="000000"/>
          <w:sz w:val="28"/>
        </w:rPr>
        <w:t>
      Алды: ______________________________________________</w:t>
      </w:r>
    </w:p>
    <w:bookmarkEnd w:id="369"/>
    <w:bookmarkStart w:name="z506" w:id="370"/>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жағдайда)/қолы</w:t>
      </w:r>
    </w:p>
    <w:bookmarkEnd w:id="370"/>
    <w:bookmarkStart w:name="z507" w:id="371"/>
    <w:p>
      <w:pPr>
        <w:spacing w:after="0"/>
        <w:ind w:left="0"/>
        <w:jc w:val="both"/>
      </w:pPr>
      <w:r>
        <w:rPr>
          <w:rFonts w:ascii="Times New Roman"/>
          <w:b w:val="false"/>
          <w:i w:val="false"/>
          <w:color w:val="000000"/>
          <w:sz w:val="28"/>
        </w:rPr>
        <w:t>
      "___" _________ 20___ жыл</w:t>
      </w:r>
    </w:p>
    <w:bookmarkEnd w:id="371"/>
    <w:bookmarkStart w:name="z508"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373"/>
    <w:p>
      <w:pPr>
        <w:spacing w:after="0"/>
        <w:ind w:left="0"/>
        <w:jc w:val="both"/>
      </w:pPr>
      <w:r>
        <w:rPr>
          <w:rFonts w:ascii="Times New Roman"/>
          <w:b w:val="false"/>
          <w:i w:val="false"/>
          <w:color w:val="000000"/>
          <w:sz w:val="28"/>
        </w:rPr>
        <w:t>
      Басшының ЭЦҚ</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17-қосымша/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511" w:id="374"/>
    <w:p>
      <w:pPr>
        <w:spacing w:after="0"/>
        <w:ind w:left="0"/>
        <w:jc w:val="left"/>
      </w:pPr>
      <w:r>
        <w:rPr>
          <w:rFonts w:ascii="Times New Roman"/>
          <w:b/>
          <w:i w:val="false"/>
          <w:color w:val="000000"/>
        </w:rPr>
        <w:t xml:space="preserve"> Қоныс аударушыларды қабылдаудың өңірлік квотасына енгізу туралы</w:t>
      </w:r>
    </w:p>
    <w:bookmarkEnd w:id="374"/>
    <w:bookmarkStart w:name="z512" w:id="375"/>
    <w:p>
      <w:pPr>
        <w:spacing w:after="0"/>
        <w:ind w:left="0"/>
        <w:jc w:val="left"/>
      </w:pPr>
      <w:r>
        <w:rPr>
          <w:rFonts w:ascii="Times New Roman"/>
          <w:b/>
          <w:i w:val="false"/>
          <w:color w:val="000000"/>
        </w:rPr>
        <w:t xml:space="preserve"> ШЕШІМ 20___ жыл "___" _____ № _______</w:t>
      </w:r>
    </w:p>
    <w:bookmarkEnd w:id="375"/>
    <w:bookmarkStart w:name="z513" w:id="376"/>
    <w:p>
      <w:pPr>
        <w:spacing w:after="0"/>
        <w:ind w:left="0"/>
        <w:jc w:val="left"/>
      </w:pPr>
      <w:r>
        <w:rPr>
          <w:rFonts w:ascii="Times New Roman"/>
          <w:b/>
          <w:i w:val="false"/>
          <w:color w:val="000000"/>
        </w:rPr>
        <w:t xml:space="preserve"> _____________________________________________________________________</w:t>
      </w:r>
    </w:p>
    <w:bookmarkEnd w:id="376"/>
    <w:bookmarkStart w:name="z514" w:id="377"/>
    <w:p>
      <w:pPr>
        <w:spacing w:after="0"/>
        <w:ind w:left="0"/>
        <w:jc w:val="left"/>
      </w:pPr>
      <w:r>
        <w:rPr>
          <w:rFonts w:ascii="Times New Roman"/>
          <w:b/>
          <w:i w:val="false"/>
          <w:color w:val="000000"/>
        </w:rPr>
        <w:t xml:space="preserve"> (көрсетілетін қызметті берушінің атауы)</w:t>
      </w:r>
    </w:p>
    <w:bookmarkEnd w:id="377"/>
    <w:bookmarkStart w:name="z515" w:id="378"/>
    <w:p>
      <w:pPr>
        <w:spacing w:after="0"/>
        <w:ind w:left="0"/>
        <w:jc w:val="both"/>
      </w:pPr>
      <w:r>
        <w:rPr>
          <w:rFonts w:ascii="Times New Roman"/>
          <w:b w:val="false"/>
          <w:i w:val="false"/>
          <w:color w:val="000000"/>
          <w:sz w:val="28"/>
        </w:rPr>
        <w:t xml:space="preserve">
      Халықты жұмыспен қамту мәселелері жөніндегі өңірлік комиссия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 шешім қабылдады: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379"/>
    <w:p>
      <w:pPr>
        <w:spacing w:after="0"/>
        <w:ind w:left="0"/>
        <w:jc w:val="both"/>
      </w:pPr>
      <w:r>
        <w:rPr>
          <w:rFonts w:ascii="Times New Roman"/>
          <w:b w:val="false"/>
          <w:i w:val="false"/>
          <w:color w:val="000000"/>
          <w:sz w:val="28"/>
        </w:rPr>
        <w:t>
      Отбасы мүшелері (бар болса):</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380"/>
    <w:p>
      <w:pPr>
        <w:spacing w:after="0"/>
        <w:ind w:left="0"/>
        <w:jc w:val="both"/>
      </w:pPr>
      <w:r>
        <w:rPr>
          <w:rFonts w:ascii="Times New Roman"/>
          <w:b w:val="false"/>
          <w:i w:val="false"/>
          <w:color w:val="000000"/>
          <w:sz w:val="28"/>
        </w:rPr>
        <w:t>
      Басшының ЭЦҚ</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18-қосымша/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519" w:id="381"/>
    <w:p>
      <w:pPr>
        <w:spacing w:after="0"/>
        <w:ind w:left="0"/>
        <w:jc w:val="left"/>
      </w:pPr>
      <w:r>
        <w:rPr>
          <w:rFonts w:ascii="Times New Roman"/>
          <w:b/>
          <w:i w:val="false"/>
          <w:color w:val="000000"/>
        </w:rPr>
        <w:t xml:space="preserve"> Қоныс аударушыларды қабылдаудың өңірлік квотасына енгізуден бас тарту туралы ШЕШІМ "___" ________20___ № _____________ __________________________________________________________________ (көрсетілетін қызметті берушінің атауы)</w:t>
      </w:r>
    </w:p>
    <w:bookmarkEnd w:id="381"/>
    <w:bookmarkStart w:name="z520" w:id="382"/>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383"/>
    <w:p>
      <w:pPr>
        <w:spacing w:after="0"/>
        <w:ind w:left="0"/>
        <w:jc w:val="both"/>
      </w:pPr>
      <w:r>
        <w:rPr>
          <w:rFonts w:ascii="Times New Roman"/>
          <w:b w:val="false"/>
          <w:i w:val="false"/>
          <w:color w:val="000000"/>
          <w:sz w:val="28"/>
        </w:rPr>
        <w:t>
      Көрсетілетін қызметті алушылар туралы мәліметтер:</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384"/>
    <w:p>
      <w:pPr>
        <w:spacing w:after="0"/>
        <w:ind w:left="0"/>
        <w:jc w:val="both"/>
      </w:pPr>
      <w:r>
        <w:rPr>
          <w:rFonts w:ascii="Times New Roman"/>
          <w:b w:val="false"/>
          <w:i w:val="false"/>
          <w:color w:val="000000"/>
          <w:sz w:val="28"/>
        </w:rPr>
        <w:t>
      Қоныс аударушыларды қабылдаудың өңірлік квотасына енгізу бойынша бас тарту үшін негіз болып табылады: ____________________________________</w:t>
      </w:r>
    </w:p>
    <w:bookmarkEnd w:id="384"/>
    <w:bookmarkStart w:name="z523" w:id="385"/>
    <w:p>
      <w:pPr>
        <w:spacing w:after="0"/>
        <w:ind w:left="0"/>
        <w:jc w:val="both"/>
      </w:pPr>
      <w:r>
        <w:rPr>
          <w:rFonts w:ascii="Times New Roman"/>
          <w:b w:val="false"/>
          <w:i w:val="false"/>
          <w:color w:val="000000"/>
          <w:sz w:val="28"/>
        </w:rPr>
        <w:t>
      Басшының ЭЦҚ</w:t>
      </w:r>
    </w:p>
    <w:bookmarkEnd w:id="385"/>
    <w:bookmarkStart w:name="z524" w:id="386"/>
    <w:p>
      <w:pPr>
        <w:spacing w:after="0"/>
        <w:ind w:left="0"/>
        <w:jc w:val="both"/>
      </w:pPr>
      <w:r>
        <w:rPr>
          <w:rFonts w:ascii="Times New Roman"/>
          <w:b w:val="false"/>
          <w:i w:val="false"/>
          <w:color w:val="000000"/>
          <w:sz w:val="28"/>
        </w:rPr>
        <w:t>
      _________ (Қолы) / ___</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19-қосымша /</w:t>
            </w:r>
            <w:r>
              <w:br/>
            </w: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26" w:id="387"/>
    <w:p>
      <w:pPr>
        <w:spacing w:after="0"/>
        <w:ind w:left="0"/>
        <w:jc w:val="left"/>
      </w:pPr>
      <w:r>
        <w:rPr>
          <w:rFonts w:ascii="Times New Roman"/>
          <w:b/>
          <w:i w:val="false"/>
          <w:color w:val="000000"/>
        </w:rPr>
        <w:t xml:space="preserve"> Мемлекеттік қызмет көрсетуге қойылатын талаптардың тізбесі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8"/>
          <w:p>
            <w:pPr>
              <w:spacing w:after="20"/>
              <w:ind w:left="20"/>
              <w:jc w:val="both"/>
            </w:pPr>
            <w:r>
              <w:rPr>
                <w:rFonts w:ascii="Times New Roman"/>
                <w:b w:val="false"/>
                <w:i w:val="false"/>
                <w:color w:val="000000"/>
                <w:sz w:val="20"/>
              </w:rPr>
              <w:t>
1. Өз бетінше жұмысқа орналасуы үшін шетелдікке немесе азаматтығы жоқ адамға біліктілігінің сәйкестігі туралы анықтама беру;</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Өз бетінше жұмысқа орналасу үшін шетелдікке немесе азаматтығы жоқ адамға біліктілігінің сәйкестігі туралы анықтаманы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Шетелдіктің немесе азаматтығы жоқ адамдардың тегі, аты, әкесінің аты (ол болған жағдайда), жеке басын куәландыратын құжаттың нөмірі мен сериясы өзгерген жағдайда өз бетінше жұмысқа орналасу үшін шетелдікке немесе азаматтығы жоқ адамға біліктілігінің сәйкестігі туралы анықтаманы қайта ресімдеу;</w:t>
            </w:r>
          </w:p>
          <w:p>
            <w:pPr>
              <w:spacing w:after="20"/>
              <w:ind w:left="20"/>
              <w:jc w:val="both"/>
            </w:pPr>
            <w:r>
              <w:rPr>
                <w:rFonts w:ascii="Times New Roman"/>
                <w:b w:val="false"/>
                <w:i w:val="false"/>
                <w:color w:val="000000"/>
                <w:sz w:val="20"/>
              </w:rPr>
              <w:t>
4. Анықтама жоғалған немесе бүлінген жағдайда өз бетінше жұмысқа орналасу үшін шетелдікке немесе азаматтығы жоқ адамға біліктілігінің сәйкестігі туралы анықтаманың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 egov. kz", "www. elicense.kz" немесе "www. migration.enbek. 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9"/>
          <w:p>
            <w:pPr>
              <w:spacing w:after="20"/>
              <w:ind w:left="20"/>
              <w:jc w:val="both"/>
            </w:pPr>
            <w:r>
              <w:rPr>
                <w:rFonts w:ascii="Times New Roman"/>
                <w:b w:val="false"/>
                <w:i w:val="false"/>
                <w:color w:val="000000"/>
                <w:sz w:val="20"/>
              </w:rPr>
              <w:t>
3 (үш) айға дейінгі мерзімге анықтама беру - 5 (бес) жұмыс күні ішінде (өтініш тіркелген күннен бастап).</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Анықтаманы ұзарту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Анықтаманы қайта ресімдеу - 3 (үш) жұмыс күні ішінде.</w:t>
            </w:r>
          </w:p>
          <w:p>
            <w:pPr>
              <w:spacing w:after="20"/>
              <w:ind w:left="20"/>
              <w:jc w:val="both"/>
            </w:pPr>
            <w:r>
              <w:rPr>
                <w:rFonts w:ascii="Times New Roman"/>
                <w:b w:val="false"/>
                <w:i w:val="false"/>
                <w:color w:val="000000"/>
                <w:sz w:val="20"/>
              </w:rPr>
              <w:t>
Анықтаманың телнұсқасын беру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біліктілігінің сәйкестігі туралы анықтама 3-қосымшаға сәйкес нысан бойынша, немесе мемлекетік қызмет көрсетуге қойылатын талаптар тізбесі 9-тармағында көзделген негіздер бойынша мемлекеттік қызметті көрсетуден бас тарту туралы уәждемелі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0"/>
          <w:p>
            <w:pPr>
              <w:spacing w:after="20"/>
              <w:ind w:left="20"/>
              <w:jc w:val="both"/>
            </w:pPr>
            <w:r>
              <w:rPr>
                <w:rFonts w:ascii="Times New Roman"/>
                <w:b w:val="false"/>
                <w:i w:val="false"/>
                <w:color w:val="000000"/>
                <w:sz w:val="20"/>
              </w:rPr>
              <w:t>
Портал жұмыс қызмет кестесі – жөндеу жұмыстарын жүргізуге байланысты техникалық үзілістерді қоспағанда, тәулік бойы (жұмыс күні аяқталғаннан кейін өтініш берген кезде Еңбек кодексіне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 – Еңбек кодекске сәйкес демалыс және мереке күндерін қоспағанда, дүйсенбіден жұмаға дейін түскі үзіліспен жұмыс кестесіне сәйкес.</w:t>
            </w:r>
          </w:p>
          <w:p>
            <w:pPr>
              <w:spacing w:after="20"/>
              <w:ind w:left="20"/>
              <w:jc w:val="both"/>
            </w:pPr>
            <w:r>
              <w:rPr>
                <w:rFonts w:ascii="Times New Roman"/>
                <w:b w:val="false"/>
                <w:i w:val="false"/>
                <w:color w:val="000000"/>
                <w:sz w:val="20"/>
              </w:rPr>
              <w:t>
Мемлекеттік қызмет көрсету орындарының мекенжайлары жергілікті атқарушы органдарының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91"/>
          <w:p>
            <w:pPr>
              <w:spacing w:after="20"/>
              <w:ind w:left="20"/>
              <w:jc w:val="both"/>
            </w:pPr>
            <w:r>
              <w:rPr>
                <w:rFonts w:ascii="Times New Roman"/>
                <w:b w:val="false"/>
                <w:i w:val="false"/>
                <w:color w:val="000000"/>
                <w:sz w:val="20"/>
              </w:rPr>
              <w:t>
1. Аңықтама беру үшін:</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ратификациялаған халықаралық шарттарда өзгеше көзделмеген жағдайларды қоспағанда, Қазақстан Республикасының білім туралы заңнамасында белгіленген тәртіппен тану немесе нострификациялау рәсімінен өткен білімі туралы құжаттардың нотариат куәландырған аудармалары (қазақ немесе орыс тілінде) не ағылшын тілін оқыту үшін берілген сертификаттардың нотариат куәландырған аудармалары (қазақ немесе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қызметін растайтын құжаттың нотариат куәландырған көшірмесі, сондай-ақ оның қазақ немесе орыс тіліндегі аудармасы.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Анықтаманың мерзімін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анықтаманы ұзарту жөнінде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бұрын берген анықтама; еңбек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Шетелдіктің немесе азаматтығы жоқ адамның тегі, аты, әкесінің аты (ол болған жағдайда), жеке басын куәландыратын құжатының нөмірі мен сериясы өзгерген жағдайда анықтаманы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анықтаманы қайта рәсімдеу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құжаттың тегі, аты, әкесінің аты (ол болған жағдайда), нөмірі мен сериясы өзгертілген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Анықтаманың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анықтаманың телнұсқасын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электронды көшірмесі;</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қазақ немесе орыс тіліндегі аудармасы.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92"/>
          <w:p>
            <w:pPr>
              <w:spacing w:after="20"/>
              <w:ind w:left="20"/>
              <w:jc w:val="both"/>
            </w:pPr>
            <w:r>
              <w:rPr>
                <w:rFonts w:ascii="Times New Roman"/>
                <w:b w:val="false"/>
                <w:i w:val="false"/>
                <w:color w:val="000000"/>
                <w:sz w:val="20"/>
              </w:rPr>
              <w:t>
1. Басым салалардың (экономикалық қызмет түрлерінің) тізбесінде көзделген экономиканың басым салаларында (экономикалық қызмет түрлерінде) талап етілетін кәсіптерге қойылатын біліктілік талаптарына және білім деңгейіне қойылатын талаптарға және шетелдіктер мен азаматтығы жоқ адамдарды өз бетінше жұмысқа орналастыру үшін оларда талап етілетін кәсіптерге қойылатын талаптарға сәйкес келмеуі;</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Алты балды құрайтын шетелдікті немесе азаматтығы жоқ адамды бағалау нәтижесінің қол жеткізбеу;</w:t>
            </w:r>
          </w:p>
          <w:p>
            <w:pPr>
              <w:spacing w:after="20"/>
              <w:ind w:left="20"/>
              <w:jc w:val="both"/>
            </w:pPr>
            <w:r>
              <w:rPr>
                <w:rFonts w:ascii="Times New Roman"/>
                <w:b w:val="false"/>
                <w:i w:val="false"/>
                <w:color w:val="000000"/>
                <w:sz w:val="20"/>
              </w:rPr>
              <w:t>
3. Мемлекеттік қызметті алу үшін көрсетілетін қызметті алушы ұсынған құжаттардың және (немесе) олардағы деректердің (мәліметтердің) дәйексіздігінің анықталуы. Көрсетілетін қызметті алушы құжаттардың толық топтамасын ұсынбаған және (немесе) қолданылу мерзімі өтіп кеткен құжаттарды ұсынған жағдайда уәкілетті орган немесе Мемлекеттік корпорацияның қызметкері өтінішті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93"/>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және мәртебесі туралы ақпаратты біріңғай байланыс орталығы – "1411" арқылы алуға мүмкіндігі бар.</w:t>
            </w:r>
          </w:p>
          <w:bookmarkEnd w:id="393"/>
          <w:p>
            <w:pPr>
              <w:spacing w:after="20"/>
              <w:ind w:left="20"/>
              <w:jc w:val="both"/>
            </w:pPr>
            <w:r>
              <w:rPr>
                <w:rFonts w:ascii="Times New Roman"/>
                <w:b w:val="false"/>
                <w:i w:val="false"/>
                <w:color w:val="000000"/>
                <w:sz w:val="20"/>
              </w:rPr>
              <w:t>
2. "Цифрлық үкімет" веб-порталы "www. egov. kz", "www. elicense.kz", "www. migration.enbek.kz" порталы арқылы жүгіну үшін көрсетілетін қызметті алушы электрондық цифрлық қолтаңбаны (ЭЦҚ) алу үшін жеке сәйкестендіру нөмірін (ЖСН) алуы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20-қосымша /</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bookmarkStart w:name="z553" w:id="394"/>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немесе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95"/>
          <w:p>
            <w:pPr>
              <w:spacing w:after="20"/>
              <w:ind w:left="20"/>
              <w:jc w:val="both"/>
            </w:pPr>
            <w:r>
              <w:rPr>
                <w:rFonts w:ascii="Times New Roman"/>
                <w:b w:val="false"/>
                <w:i w:val="false"/>
                <w:color w:val="000000"/>
                <w:sz w:val="20"/>
              </w:rPr>
              <w:t>
1. Бірінші, екінші, үшінші, төртінші санаттар бойынша шетелдік жұмыс күшін тартуға және маусымдық шетелдік жұмыскерлер үшін рұқсат беру.</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жұмыс күшін тартуға рұқсатты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жұмыс күшін тартуға рұқсатты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Корпоративішілік ауыстыру шеңберінде шетелдік жұмыс күшін тартуға рұқсат алу немесе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Корпоративішілік ауыстыру шеңберінде шетелдік жұмыс күшін тартуға рұқсатты ұзарту.</w:t>
            </w:r>
          </w:p>
          <w:p>
            <w:pPr>
              <w:spacing w:after="20"/>
              <w:ind w:left="20"/>
              <w:jc w:val="both"/>
            </w:pPr>
            <w:r>
              <w:rPr>
                <w:rFonts w:ascii="Times New Roman"/>
                <w:b w:val="false"/>
                <w:i w:val="false"/>
                <w:color w:val="000000"/>
                <w:sz w:val="20"/>
              </w:rPr>
              <w:t>
6. Шетелдік жұмыскердің тегі, аты, әкесінің аты (ол болған жағдайда), жеке басын куәландыратын құжаттың нөмірі және сериясы өзгеруіне байланысты және жұмыс беруші-Қазақстан Республикасының заңды тұлғасы немесе шетелдік заңды тұлға филиалы (өкілдігі) қосылу, бірігу, бөлу,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 өзгерген жағдайда рұқсатты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"www.elicense.kz" немесе "migration.enbek.kz"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96"/>
          <w:p>
            <w:pPr>
              <w:spacing w:after="20"/>
              <w:ind w:left="20"/>
              <w:jc w:val="both"/>
            </w:pPr>
            <w:r>
              <w:rPr>
                <w:rFonts w:ascii="Times New Roman"/>
                <w:b w:val="false"/>
                <w:i w:val="false"/>
                <w:color w:val="000000"/>
                <w:sz w:val="20"/>
              </w:rPr>
              <w:t>
Рұқсат беру 19 жұмыс күні ішінде жүзеге асырылады, оның ішінде:</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жұмыс күшін тартуға рұқсат беру/ұзарту туралы қабылданған шешім туралы хабарлама – 8 (сегіз)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бергені үшін алым төлемін енгізу мерзімі шетелдік жұмыс күшін тартуға рұқсат беру/ұзарту туралы шешім қабылданған күннен бастап 10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қайта ресімдеу – 6 (алты)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ұзарту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біреуден артық әкімшілік-аумақтық бірлік шегінде рұқсатты беруді немесе ұзартуды келісу – 3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беру немесе беруден бас тарту туралы қабылданған шешім туралы хабарлама – 4 (төрт)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бергені үшін алым төлемін енгізу мерзімі шетелдік жұмыс күшін тартуға рұқсат беру/ұзарту туралы шешім қабылданған күннен бастап 10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корпоративішілік ауыстыру шеңберінде: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беру – 8 (сегіз)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қайта ресімдеу – 6 (алты) жұмыс күні;</w:t>
            </w:r>
          </w:p>
          <w:p>
            <w:pPr>
              <w:spacing w:after="20"/>
              <w:ind w:left="20"/>
              <w:jc w:val="both"/>
            </w:pPr>
            <w:r>
              <w:rPr>
                <w:rFonts w:ascii="Times New Roman"/>
                <w:b w:val="false"/>
                <w:i w:val="false"/>
                <w:color w:val="000000"/>
                <w:sz w:val="20"/>
              </w:rPr>
              <w:t>
рұқсатты ұзарту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97"/>
          <w:p>
            <w:pPr>
              <w:spacing w:after="20"/>
              <w:ind w:left="20"/>
              <w:jc w:val="both"/>
            </w:pPr>
            <w:r>
              <w:rPr>
                <w:rFonts w:ascii="Times New Roman"/>
                <w:b w:val="false"/>
                <w:i w:val="false"/>
                <w:color w:val="000000"/>
                <w:sz w:val="20"/>
              </w:rPr>
              <w:t>
Осы Қағидаларға 1-қосымшаға сәйкес нысан бойынша жұмыс берушілерге шетелдік жұмыс күшін тартуға рұқсат, қайта ресімделген және ұзартылған рұқсат не мемлекеттік қызмет көрсетуден бас тарту туралы дәлелді жауап.</w:t>
            </w:r>
          </w:p>
          <w:bookmarkEnd w:id="397"/>
          <w:p>
            <w:pPr>
              <w:spacing w:after="20"/>
              <w:ind w:left="20"/>
              <w:jc w:val="both"/>
            </w:pPr>
            <w:r>
              <w:rPr>
                <w:rFonts w:ascii="Times New Roman"/>
                <w:b w:val="false"/>
                <w:i w:val="false"/>
                <w:color w:val="000000"/>
                <w:sz w:val="20"/>
              </w:rPr>
              <w:t>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98"/>
          <w:p>
            <w:pPr>
              <w:spacing w:after="20"/>
              <w:ind w:left="20"/>
              <w:jc w:val="both"/>
            </w:pPr>
            <w:r>
              <w:rPr>
                <w:rFonts w:ascii="Times New Roman"/>
                <w:b w:val="false"/>
                <w:i w:val="false"/>
                <w:color w:val="000000"/>
                <w:sz w:val="20"/>
              </w:rPr>
              <w:t>
Мемлекеттік қызмет жеке және заңды тұлғаларға ақылы/тегін көрсетіледі.</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шетелдік жұмыс күшін тартуға арналған рұқсаттарды беру немесе ұзарту жөніндегі мемлекеттік көрсетілетін қызмет "Қазақстан Республикасына шетелдік жұмыс күшін тартуға рұқсат беру немесе оны ұзарту үшін алым мөлшерлемелерін белгілеу туралы" Қазақстан Республикасы Үкіметінің 2025 жылғы 3 қазандағы № 819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Республикасына шетелдік жұмыс күшін тартуға рұқсат беру немесе оны ұзарту үшін алым мөлшерлемелеріне сәйкес ақылы негізде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жұмыс күшін тартуға бұрын берілген рұқсаттарды қайта ресімдеу, сондай-ақ корпоративішілік ауыстыру шеңберінде шетелдік жұмыс күшін тартуға рұқсаттарды беру, ұзарту немесе қайта ресімдеу жөніндегі мемлекеттік көрсетілетін қызмет жұмыс берушіге тегін негізде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алымын төлеу осы Қағидаларға 4-қосымшаға сәйкес нысан бойынша облыстардың, республикалық маңызы бар қалалардың, астананың жергілікті атқарушы органдарының Қазақстан Республикасына шетелдік жұмыс күшін тартуға рұқсат беру не ұзарту туралы шешім қабылдағаны туралы хабарламаны алған күннен бастап 10 (он) жұмыс күні ішінде екінші деңгейдегі банктер және банк операцияларының жекелеген түрлерін жүзеге асыратын ұйымдар арқылы қолма-қол және қолма-қол емес нысандарда жүзеге асырылады.</w:t>
            </w:r>
          </w:p>
          <w:p>
            <w:pPr>
              <w:spacing w:after="20"/>
              <w:ind w:left="20"/>
              <w:jc w:val="both"/>
            </w:pPr>
            <w:r>
              <w:rPr>
                <w:rFonts w:ascii="Times New Roman"/>
                <w:b w:val="false"/>
                <w:i w:val="false"/>
                <w:color w:val="000000"/>
                <w:sz w:val="20"/>
              </w:rPr>
              <w:t>
Корпоративішілік ауыстыру шеңберінде жүзеге асырылатын шетелдік жұмыс күшін тартуға рұқсаттарды беру немесе ұзарту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99"/>
          <w:p>
            <w:pPr>
              <w:spacing w:after="20"/>
              <w:ind w:left="20"/>
              <w:jc w:val="both"/>
            </w:pPr>
            <w:r>
              <w:rPr>
                <w:rFonts w:ascii="Times New Roman"/>
                <w:b w:val="false"/>
                <w:i w:val="false"/>
                <w:color w:val="000000"/>
                <w:sz w:val="20"/>
              </w:rPr>
              <w:t>
"Цифрлық үкіметтің" веб-порталының "www.egov.kz", "www.elicense.kz" немесе "migration.enbek.kz" порталының жұмыс кестесі – жөндеу жұмыстарын жүргізуге байланысты техникалық үзілістерді қоспағанда, тәулік бойы (жұмыс беруші жұмыс уақыты аяқталғаннан кейін, Қазақстан Республикасының Еңбек кодексіне (бұдан әрі – Кодекс)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 Облыстардың, республикалық маңызы бар қалалардың, астананың жергілікті атқарушы органдары – Кодекске сәйкес демалыс және мереке күндерін қоспағанда, дүйсенбіден жұмаға дейін сағат 9.00-ден 18.30-ға дейін, түскі үзіліс сағат 13.00-ден 14.30-ға дейін.</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облыстардың, республикалық маңызы бар қалалардың, астананың жергілікті атқарушы органдарының интернет-ресурсында орналастырылған.</w:t>
            </w:r>
          </w:p>
          <w:p>
            <w:pPr>
              <w:spacing w:after="20"/>
              <w:ind w:left="20"/>
              <w:jc w:val="both"/>
            </w:pPr>
            <w:r>
              <w:rPr>
                <w:rFonts w:ascii="Times New Roman"/>
                <w:b w:val="false"/>
                <w:i w:val="false"/>
                <w:color w:val="000000"/>
                <w:sz w:val="20"/>
              </w:rPr>
              <w:t>
Бірінші, екінші, үшінші, төртінші санаттар бойынша және маусымдық шетелдік жұмыскелер үшін шетелдік жұмыс күшін тартуға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00"/>
          <w:p>
            <w:pPr>
              <w:spacing w:after="20"/>
              <w:ind w:left="20"/>
              <w:jc w:val="both"/>
            </w:pPr>
            <w:r>
              <w:rPr>
                <w:rFonts w:ascii="Times New Roman"/>
                <w:b w:val="false"/>
                <w:i w:val="false"/>
                <w:color w:val="000000"/>
                <w:sz w:val="20"/>
              </w:rPr>
              <w:t>
1. Маусымдық шетелдік жұмыскерлерді тарту кезінде:</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электрондық цифрлық қолтаңбасымен (бұдан әрі – ЭЦҚ) куәландырылған осы Қағидаларға 1-қосымшаға сәйкес нысан бойынша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тегін, атын, әкесінің атын (ол болған жағдайда) (оның ішінде латын әріптерімен), туған күнін, азаматтығын, паспорттың (жеке басты куәландыратын құжаттың) нөмірін, күнін және берген орган, тұрақты тұратын елін, шыққан елін, білімін, Кодекстің 16-бабының 16-1) тармақшасына сәйкес мамандығының атауы Қазақстан Республикасында қолданылатын кәсіптік стандарттарға, Басшылар, мамандар және басқа да қызметшілер лауазымдарының,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сипаттамаларының біліктілік анықтамалығына және 01-2017 "Қызмет сыныптауышы" Қазақстан Республикасының ұлттық сыныптауышына (бұдан әрі – Біліктілік талаптары) сәйкес келуін көрсете отырып, тартылатын шетелдік жұмыскерлер туралы мәліметтер (бұдан әрі – тартылатын шетелдік жұмыскерлер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беру үшін алымның енгізілгенін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Бірінші, екінші, үшінші және төртінші санаттар бойынша шетелдік жұмыскерлерді тарту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ЭЦҚ-мен куәландырылған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тартылатын шетелдік жұмыскерлер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 туралы нотариат куәландырған құжаттардың және аудармалардың (егер құжат мемлекеттік немесе орыс тілінде толтырылмаған болса)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орындауға, қызметтер көрсетуге арналған келісімшарттың нотариат куәландырған электрондық көшірмесі және аудармасы (егер құжат мемлекеттік немесе орыс тілінде толтырылмаған болса) (егер шетелдік заңды тұлға-жұмыс беруші өз қызметін Қазақстан Республикасында филиал, өкілдік құрмай Қағидалардың 39-тармағына сәйкес жүзеге асырған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жұмыскер мен шетелдік жұмыскерді уақытша ауыстыру жүзеге асырылатын шетелдік заңды тұлға-жұмыс беруші арасында келісілген құжаттың (хаттың немесе ауыстыру туралы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жұмыскердің біліктілігі мен кәсіби тәжірибесінің оны тарту жүзеге асырылатын лауазымға сәйкестігін растайтын жұмыс беруші хатының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Қағидалардың 14-тармағына сәйкес шетелдік жұмыс күшін тартуға рұқсат беру кезінде шетелдік жұмыскерлерді қазақстандық азаматтарға ауыстыруды орындау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осы Қағидаларға 6-қосымшаға сәйкес нысан бойынша кадрлардағы жергілікті қамту туралы ақпарат (шағын кәсіпкерлік субъектілері, мемлекеттік мекемелер мен кәсіпорындарды, шетелдік заңды тұлғалардың жұмыскерлерінің саны 10 адамнан аспайтын өкілдіктері мен филиалдарын, "Халықтың көші-қоны туралы" Қазақстан Республикасы Заңының 11-бабының </w:t>
            </w:r>
            <w:r>
              <w:rPr>
                <w:rFonts w:ascii="Times New Roman"/>
                <w:b w:val="false"/>
                <w:i w:val="false"/>
                <w:color w:val="000000"/>
                <w:sz w:val="20"/>
              </w:rPr>
              <w:t>14-5) тармақшасына</w:t>
            </w:r>
            <w:r>
              <w:rPr>
                <w:rFonts w:ascii="Times New Roman"/>
                <w:b w:val="false"/>
                <w:i w:val="false"/>
                <w:color w:val="000000"/>
                <w:sz w:val="20"/>
              </w:rPr>
              <w:t xml:space="preserve"> сәйкес өз бетінше жұмысқа орналасуы үшін шетелдікке немесе азаматтығы жоқ адамға біліктілігінің сәйкестігі туралы анықтамалар беру немесе ұзарту қағидаларына, шетелдіктер мен азаматтығы жоқ адамдардың өз бетінше жұмысқа орналасуы үшін экономиканың басым салаларының (экономикалық қызмет түрлерінің) және оларда сұранысқа ие кәсіптердің тізбесіне сәйкес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шығу елдері бойынша квоталар шегінде берілетін рұқсаттар бойынша Қазақстан Республикасына өз бетінше жұмысқа орналасу үшін келген шетелдік жұмыскерлерді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Қағидаларға 7-қосымшаға сәйкес белгіленген нысан бойынша инвестициялық басым жобалар үшін кадрлардағы жергілікті қамту шарттары туралы құжаттың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Қағидалардың 14-тармағына сәйкес шетелдік жұмыскерлерді қазақстандық азаматтарға ауыстыру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тиісті әкімшілік-аумақтық бірліктің аумағында қызметтер көрсету туралы шарттың электрондық көшірмесі (бірнеше әкімшілік-аумақтық бірліктер шегінде шетелдік жұмыс күшін тарту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сұрау салынатын шетелдік жұмыс күшіне қажеттілікті қанағаттандыру туралы тиісті әкімшілік аумақтық бірліктің уәкілетті органы хатының электрондық көшірмесі (бірнеше әкімшілік-аумақтық бірліктер шегінде шетелдік жұмыс күшін тарту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рұқсат бергені үшін алымның енгізілгенін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жұмыс күшін тартуға рұқсатты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жұмыс күшін тартуға рұқсатты қайта ресімдеу үшін мемлекеттік қызмет көрсету үшін қажетті құжаттар тізбесінің 2-тармағында көзделген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жұмыс күшін тартуға рұқсатты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ЭЦҚ-мен куәландырылған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тартылатын шетелдік жұмыскерлер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кадрлардағы жергілікті қамту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бергені үшін алымның енгізілгенін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Корпоративішілік ауыстыру шеңберінде шетелдік жұмыс күшін тартуға рұқсат беру немесе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ЭЦҚ-мен куәландырылған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 танылатын растаушы құжаттар қоса берілген жұмыскердің еңбек қызметі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80-тармағына сәйкес шетелдік жұмыс күшін тартуға рұқсат беру кезінде жүктелген ерекше шарттардың орындалуы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жұмыскердің корпоративішілік ауыстыру жүзеге асырылатын лауазымның біліктілігі мен кәсіби тәжірибесіне сәйкестігін растайтын шетелдік заңды тұлға – жұмыс беруші хатының электрондық көшірмесі, сондай-ақ қабылдаушы тараптан жұмыскердің қажетті біліктілігі мен кәсіби жұмыс тәжірибесі бар екенін растайтын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Қағидаларға 8-қосымшаға сәйкес нысан бойынша рұқсаттарды алу және ұзарту үшін қабылданатын ерекше шарттар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Қағидаларға 9-қосымшаға сәйкес корпоративішілік ауыстыру шеңберінде шетелдік жұмыскерлерді тартқан кезде кадрлардағы жергілікті қамту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кадрлардағы жергілікті қамтуды ұлғайту жөніндегі бағдарламаның электрондық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Корпоративішілік ауыстыру шеңберінде шетелдік жұмыс күшін тартуға рұқсатты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ЭЦҚ-мен куәландырылған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80-тармағына сәйкес орындау мерзімі басталған, өткен және ағымдағы күнтізбелік жылдар үшін берілген рұқсаттардың ерекше шарттарын орындау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корпоративішілік ауыстыру шеңберінде шетелдік жұмыс күшін тартқан кезде кадрлардағы жергілікті қамту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рұқсаттардың мерзімін ұзартудың негіздемесі;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қабылданатын ерекше жағдайлар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Шетелдік жұмыскердің тегі, аты, әкесінің аты (ол болған жағдайда),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оның атауы немесе шетелдік жұмыс күшін тартуға арналған рұқсатта көрсетілген деректемелері өзгерген жағдайда, рұқсатты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ЭЦҚ-сы арқылы куәландырылған өтініш;</w:t>
            </w:r>
          </w:p>
          <w:p>
            <w:pPr>
              <w:spacing w:after="20"/>
              <w:ind w:left="20"/>
              <w:jc w:val="both"/>
            </w:pPr>
            <w:r>
              <w:rPr>
                <w:rFonts w:ascii="Times New Roman"/>
                <w:b w:val="false"/>
                <w:i w:val="false"/>
                <w:color w:val="000000"/>
                <w:sz w:val="20"/>
              </w:rPr>
              <w:t>
2) шетелдік жұмыскердің тегі, аты, әкесінің атының, жеке басын куәландыратын құжатының нөмірі мен сериясының өзгергенін, Қазақстан Республикасының жұмыс берушісі-заңды тұлғасының немесе шетелдік заңды тұлға филиалының (өкілдігінің) бірігу, қосылу, бөліну, бөлініп шығу немесе қайта құру түрінде қайта құрылуын растайтын, сондай-ақ оның атауы немесе шетелдік жұмыс күшін тартуға арналған рұқсатта көрсетілген деректемелер өзгерген жағдайда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01"/>
          <w:p>
            <w:pPr>
              <w:spacing w:after="20"/>
              <w:ind w:left="20"/>
              <w:jc w:val="both"/>
            </w:pPr>
            <w:r>
              <w:rPr>
                <w:rFonts w:ascii="Times New Roman"/>
                <w:b w:val="false"/>
                <w:i w:val="false"/>
                <w:color w:val="000000"/>
                <w:sz w:val="20"/>
              </w:rPr>
              <w:t>
1. Шетелдік жұмыс күшін тартуға рұқсат беру немесе ұзарту (қайта ресімдеу) кезінде:</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заңдарында көзделген мемлекеттік қызмет көрсетуден бас тарту үшін өзге де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Корпоративішілік ауыстыру шеңберінде шетелдік жұмыс күшін тартуға рұқсат беру немесе ұзарту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w:t>
            </w:r>
          </w:p>
          <w:p>
            <w:pPr>
              <w:spacing w:after="20"/>
              <w:ind w:left="20"/>
              <w:jc w:val="both"/>
            </w:pPr>
            <w:r>
              <w:rPr>
                <w:rFonts w:ascii="Times New Roman"/>
                <w:b w:val="false"/>
                <w:i w:val="false"/>
                <w:color w:val="000000"/>
                <w:sz w:val="20"/>
              </w:rPr>
              <w:t>
6) Қазақстан Республикасының заңдарында көзделген мемлекеттік қызмет көрсетуден бас тарту үшін өзге де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және ЭЦҚ болған кезде мемлекеттік қызметті, сондай-ақ "цифрлық үкіметтің" веб-порталы "www.egov.kz", "www.elicense.kz" немесе "migration.enbek.kz" порталы арқылы қашықтан қол жеткізу режимінде рұқсатты беру, қайта ресімдеу және ұзарту туралы ақпаратты алу мүмкіндігі бар. Жұмыс берушінің "цифрлық үкіметі" веб-порталының "www.egov.kz", "www.elicense.kz" немесе "migration.enbek.kz"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 мүмкіндігі бар. Мемлекеттік қызмет көрсету мәселелері жөніндегі анықтамалық қызметтердің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21-қосымша /</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37" w:id="402"/>
    <w:p>
      <w:pPr>
        <w:spacing w:after="0"/>
        <w:ind w:left="0"/>
        <w:jc w:val="left"/>
      </w:pPr>
      <w:r>
        <w:rPr>
          <w:rFonts w:ascii="Times New Roman"/>
          <w:b/>
          <w:i w:val="false"/>
          <w:color w:val="000000"/>
        </w:rPr>
        <w:t xml:space="preserve"> _______________________________________________________________</w:t>
      </w:r>
    </w:p>
    <w:bookmarkEnd w:id="402"/>
    <w:bookmarkStart w:name="z638" w:id="403"/>
    <w:p>
      <w:pPr>
        <w:spacing w:after="0"/>
        <w:ind w:left="0"/>
        <w:jc w:val="left"/>
      </w:pPr>
      <w:r>
        <w:rPr>
          <w:rFonts w:ascii="Times New Roman"/>
          <w:b/>
          <w:i w:val="false"/>
          <w:color w:val="000000"/>
        </w:rPr>
        <w:t xml:space="preserve"> (рұқсат беруші органның толық атауы)</w:t>
      </w:r>
    </w:p>
    <w:bookmarkEnd w:id="403"/>
    <w:bookmarkStart w:name="z639" w:id="404"/>
    <w:p>
      <w:pPr>
        <w:spacing w:after="0"/>
        <w:ind w:left="0"/>
        <w:jc w:val="left"/>
      </w:pPr>
      <w:r>
        <w:rPr>
          <w:rFonts w:ascii="Times New Roman"/>
          <w:b/>
          <w:i w:val="false"/>
          <w:color w:val="000000"/>
        </w:rPr>
        <w:t xml:space="preserve"> Шетелдік жұмыс күшін тартуға РҰҚСАТ</w:t>
      </w:r>
    </w:p>
    <w:bookmarkEnd w:id="404"/>
    <w:bookmarkStart w:name="z640" w:id="405"/>
    <w:p>
      <w:pPr>
        <w:spacing w:after="0"/>
        <w:ind w:left="0"/>
        <w:jc w:val="both"/>
      </w:pPr>
      <w:r>
        <w:rPr>
          <w:rFonts w:ascii="Times New Roman"/>
          <w:b w:val="false"/>
          <w:i w:val="false"/>
          <w:color w:val="000000"/>
          <w:sz w:val="28"/>
        </w:rPr>
        <w:t>
      _______________________________________________________________</w:t>
      </w:r>
    </w:p>
    <w:bookmarkEnd w:id="405"/>
    <w:bookmarkStart w:name="z641" w:id="406"/>
    <w:p>
      <w:pPr>
        <w:spacing w:after="0"/>
        <w:ind w:left="0"/>
        <w:jc w:val="both"/>
      </w:pPr>
      <w:r>
        <w:rPr>
          <w:rFonts w:ascii="Times New Roman"/>
          <w:b w:val="false"/>
          <w:i w:val="false"/>
          <w:color w:val="000000"/>
          <w:sz w:val="28"/>
        </w:rPr>
        <w:t>
      20 __ жылғы "___" _________ № ____</w:t>
      </w:r>
    </w:p>
    <w:bookmarkEnd w:id="406"/>
    <w:bookmarkStart w:name="z642" w:id="407"/>
    <w:p>
      <w:pPr>
        <w:spacing w:after="0"/>
        <w:ind w:left="0"/>
        <w:jc w:val="both"/>
      </w:pPr>
      <w:r>
        <w:rPr>
          <w:rFonts w:ascii="Times New Roman"/>
          <w:b w:val="false"/>
          <w:i w:val="false"/>
          <w:color w:val="000000"/>
          <w:sz w:val="28"/>
        </w:rPr>
        <w:t>
      Жұмыс беруші</w:t>
      </w:r>
    </w:p>
    <w:bookmarkEnd w:id="407"/>
    <w:bookmarkStart w:name="z643" w:id="408"/>
    <w:p>
      <w:pPr>
        <w:spacing w:after="0"/>
        <w:ind w:left="0"/>
        <w:jc w:val="both"/>
      </w:pPr>
      <w:r>
        <w:rPr>
          <w:rFonts w:ascii="Times New Roman"/>
          <w:b w:val="false"/>
          <w:i w:val="false"/>
          <w:color w:val="000000"/>
          <w:sz w:val="28"/>
        </w:rPr>
        <w:t>
      _______________________________________________________________</w:t>
      </w:r>
    </w:p>
    <w:bookmarkEnd w:id="408"/>
    <w:bookmarkStart w:name="z644" w:id="409"/>
    <w:p>
      <w:pPr>
        <w:spacing w:after="0"/>
        <w:ind w:left="0"/>
        <w:jc w:val="both"/>
      </w:pPr>
      <w:r>
        <w:rPr>
          <w:rFonts w:ascii="Times New Roman"/>
          <w:b w:val="false"/>
          <w:i w:val="false"/>
          <w:color w:val="000000"/>
          <w:sz w:val="28"/>
        </w:rPr>
        <w:t>
      (заңды тұлға үшін: атауы, мекенжайы,</w:t>
      </w:r>
    </w:p>
    <w:bookmarkEnd w:id="409"/>
    <w:bookmarkStart w:name="z645" w:id="410"/>
    <w:p>
      <w:pPr>
        <w:spacing w:after="0"/>
        <w:ind w:left="0"/>
        <w:jc w:val="both"/>
      </w:pPr>
      <w:r>
        <w:rPr>
          <w:rFonts w:ascii="Times New Roman"/>
          <w:b w:val="false"/>
          <w:i w:val="false"/>
          <w:color w:val="000000"/>
          <w:sz w:val="28"/>
        </w:rPr>
        <w:t>
      _______________________________________________________________</w:t>
      </w:r>
    </w:p>
    <w:bookmarkEnd w:id="410"/>
    <w:bookmarkStart w:name="z646" w:id="411"/>
    <w:p>
      <w:pPr>
        <w:spacing w:after="0"/>
        <w:ind w:left="0"/>
        <w:jc w:val="both"/>
      </w:pPr>
      <w:r>
        <w:rPr>
          <w:rFonts w:ascii="Times New Roman"/>
          <w:b w:val="false"/>
          <w:i w:val="false"/>
          <w:color w:val="000000"/>
          <w:sz w:val="28"/>
        </w:rPr>
        <w:t>
      тіркеу нөмірі, тіркелген күні, бизнес сәйкестендіру нөмірі;</w:t>
      </w:r>
    </w:p>
    <w:bookmarkEnd w:id="411"/>
    <w:bookmarkStart w:name="z647" w:id="412"/>
    <w:p>
      <w:pPr>
        <w:spacing w:after="0"/>
        <w:ind w:left="0"/>
        <w:jc w:val="both"/>
      </w:pPr>
      <w:r>
        <w:rPr>
          <w:rFonts w:ascii="Times New Roman"/>
          <w:b w:val="false"/>
          <w:i w:val="false"/>
          <w:color w:val="000000"/>
          <w:sz w:val="28"/>
        </w:rPr>
        <w:t>
      _______________________________________________________________ жеке тұлға үшін: тегі, аты, әкесінің аты (ол болған жағдайда), жеке сәйкестендіру нөмірі, үйінің мекенжайы)</w:t>
      </w:r>
    </w:p>
    <w:bookmarkEnd w:id="412"/>
    <w:bookmarkStart w:name="z648" w:id="413"/>
    <w:p>
      <w:pPr>
        <w:spacing w:after="0"/>
        <w:ind w:left="0"/>
        <w:jc w:val="both"/>
      </w:pPr>
      <w:r>
        <w:rPr>
          <w:rFonts w:ascii="Times New Roman"/>
          <w:b w:val="false"/>
          <w:i w:val="false"/>
          <w:color w:val="000000"/>
          <w:sz w:val="28"/>
        </w:rPr>
        <w:t>
      _______________________________________________________________</w:t>
      </w:r>
    </w:p>
    <w:bookmarkEnd w:id="413"/>
    <w:bookmarkStart w:name="z649" w:id="414"/>
    <w:p>
      <w:pPr>
        <w:spacing w:after="0"/>
        <w:ind w:left="0"/>
        <w:jc w:val="both"/>
      </w:pPr>
      <w:r>
        <w:rPr>
          <w:rFonts w:ascii="Times New Roman"/>
          <w:b w:val="false"/>
          <w:i w:val="false"/>
          <w:color w:val="000000"/>
          <w:sz w:val="28"/>
        </w:rPr>
        <w:t>
      Рұқсат қолданылатын аумақ ______________________________________</w:t>
      </w:r>
    </w:p>
    <w:bookmarkEnd w:id="414"/>
    <w:bookmarkStart w:name="z650" w:id="415"/>
    <w:p>
      <w:pPr>
        <w:spacing w:after="0"/>
        <w:ind w:left="0"/>
        <w:jc w:val="both"/>
      </w:pPr>
      <w:r>
        <w:rPr>
          <w:rFonts w:ascii="Times New Roman"/>
          <w:b w:val="false"/>
          <w:i w:val="false"/>
          <w:color w:val="000000"/>
          <w:sz w:val="28"/>
        </w:rPr>
        <w:t>
      _______________________________________________________________</w:t>
      </w:r>
    </w:p>
    <w:bookmarkEnd w:id="415"/>
    <w:bookmarkStart w:name="z651" w:id="416"/>
    <w:p>
      <w:pPr>
        <w:spacing w:after="0"/>
        <w:ind w:left="0"/>
        <w:jc w:val="both"/>
      </w:pPr>
      <w:r>
        <w:rPr>
          <w:rFonts w:ascii="Times New Roman"/>
          <w:b w:val="false"/>
          <w:i w:val="false"/>
          <w:color w:val="000000"/>
          <w:sz w:val="28"/>
        </w:rPr>
        <w:t>
      Шетелдік жұмыскер______________________________________________</w:t>
      </w:r>
    </w:p>
    <w:bookmarkEnd w:id="416"/>
    <w:bookmarkStart w:name="z652" w:id="417"/>
    <w:p>
      <w:pPr>
        <w:spacing w:after="0"/>
        <w:ind w:left="0"/>
        <w:jc w:val="both"/>
      </w:pPr>
      <w:r>
        <w:rPr>
          <w:rFonts w:ascii="Times New Roman"/>
          <w:b w:val="false"/>
          <w:i w:val="false"/>
          <w:color w:val="000000"/>
          <w:sz w:val="28"/>
        </w:rPr>
        <w:t>
      (тегі, аты, әкесінің аты (ол болған жағдайда), санаты, лауазымы/кәсібі)</w:t>
      </w:r>
    </w:p>
    <w:bookmarkEnd w:id="417"/>
    <w:bookmarkStart w:name="z653" w:id="418"/>
    <w:p>
      <w:pPr>
        <w:spacing w:after="0"/>
        <w:ind w:left="0"/>
        <w:jc w:val="both"/>
      </w:pPr>
      <w:r>
        <w:rPr>
          <w:rFonts w:ascii="Times New Roman"/>
          <w:b w:val="false"/>
          <w:i w:val="false"/>
          <w:color w:val="000000"/>
          <w:sz w:val="28"/>
        </w:rPr>
        <w:t>
      _______________________________________________________________</w:t>
      </w:r>
    </w:p>
    <w:bookmarkEnd w:id="418"/>
    <w:bookmarkStart w:name="z654" w:id="419"/>
    <w:p>
      <w:pPr>
        <w:spacing w:after="0"/>
        <w:ind w:left="0"/>
        <w:jc w:val="both"/>
      </w:pPr>
      <w:r>
        <w:rPr>
          <w:rFonts w:ascii="Times New Roman"/>
          <w:b w:val="false"/>
          <w:i w:val="false"/>
          <w:color w:val="000000"/>
          <w:sz w:val="28"/>
        </w:rPr>
        <w:t>
      (паспорттың/жеке куәліктің №, берілген күні және берген орган)</w:t>
      </w:r>
    </w:p>
    <w:bookmarkEnd w:id="419"/>
    <w:bookmarkStart w:name="z655" w:id="420"/>
    <w:p>
      <w:pPr>
        <w:spacing w:after="0"/>
        <w:ind w:left="0"/>
        <w:jc w:val="both"/>
      </w:pPr>
      <w:r>
        <w:rPr>
          <w:rFonts w:ascii="Times New Roman"/>
          <w:b w:val="false"/>
          <w:i w:val="false"/>
          <w:color w:val="000000"/>
          <w:sz w:val="28"/>
        </w:rPr>
        <w:t>
      Жұмыс істеу әдісі (тұрақты, вахталық)______________________________</w:t>
      </w:r>
    </w:p>
    <w:bookmarkEnd w:id="420"/>
    <w:bookmarkStart w:name="z656" w:id="421"/>
    <w:p>
      <w:pPr>
        <w:spacing w:after="0"/>
        <w:ind w:left="0"/>
        <w:jc w:val="both"/>
      </w:pPr>
      <w:r>
        <w:rPr>
          <w:rFonts w:ascii="Times New Roman"/>
          <w:b w:val="false"/>
          <w:i w:val="false"/>
          <w:color w:val="000000"/>
          <w:sz w:val="28"/>
        </w:rPr>
        <w:t>
      Рұқсатты беру үшін негіздеме _____________________________________</w:t>
      </w:r>
    </w:p>
    <w:bookmarkEnd w:id="421"/>
    <w:bookmarkStart w:name="z657" w:id="422"/>
    <w:p>
      <w:pPr>
        <w:spacing w:after="0"/>
        <w:ind w:left="0"/>
        <w:jc w:val="both"/>
      </w:pPr>
      <w:r>
        <w:rPr>
          <w:rFonts w:ascii="Times New Roman"/>
          <w:b w:val="false"/>
          <w:i w:val="false"/>
          <w:color w:val="000000"/>
          <w:sz w:val="28"/>
        </w:rPr>
        <w:t>
      _______________________________________________________________</w:t>
      </w:r>
    </w:p>
    <w:bookmarkEnd w:id="422"/>
    <w:bookmarkStart w:name="z658" w:id="423"/>
    <w:p>
      <w:pPr>
        <w:spacing w:after="0"/>
        <w:ind w:left="0"/>
        <w:jc w:val="both"/>
      </w:pPr>
      <w:r>
        <w:rPr>
          <w:rFonts w:ascii="Times New Roman"/>
          <w:b w:val="false"/>
          <w:i w:val="false"/>
          <w:color w:val="000000"/>
          <w:sz w:val="28"/>
        </w:rPr>
        <w:t>
      Рұқсаттың қолданылу мерзімі_____________бастап ___________ дейін (күні, айы, жылы) (күні, айы, жылы)</w:t>
      </w:r>
    </w:p>
    <w:bookmarkEnd w:id="423"/>
    <w:bookmarkStart w:name="z659" w:id="424"/>
    <w:p>
      <w:pPr>
        <w:spacing w:after="0"/>
        <w:ind w:left="0"/>
        <w:jc w:val="both"/>
      </w:pPr>
      <w:r>
        <w:rPr>
          <w:rFonts w:ascii="Times New Roman"/>
          <w:b w:val="false"/>
          <w:i w:val="false"/>
          <w:color w:val="000000"/>
          <w:sz w:val="28"/>
        </w:rPr>
        <w:t>
      М.О. қолы _______________________ (тегі, аты-жөні)</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22-қосымша/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bl>
    <w:bookmarkStart w:name="z661" w:id="425"/>
    <w:p>
      <w:pPr>
        <w:spacing w:after="0"/>
        <w:ind w:left="0"/>
        <w:jc w:val="left"/>
      </w:pPr>
      <w:r>
        <w:rPr>
          <w:rFonts w:ascii="Times New Roman"/>
          <w:b/>
          <w:i w:val="false"/>
          <w:color w:val="000000"/>
        </w:rPr>
        <w:t xml:space="preserve"> Рұқсат беру кезінде шетелдік жұмыскерлерді қазақстандық азаматтарға ауыстыруды жұмыс берушімен келісу нысаны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алмастыру жүзеге асырылатын кәсіптің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қазақстандық азаматтарға ауыстыру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62" w:id="426"/>
    <w:p>
      <w:pPr>
        <w:spacing w:after="0"/>
        <w:ind w:left="0"/>
        <w:jc w:val="both"/>
      </w:pPr>
      <w:r>
        <w:rPr>
          <w:rFonts w:ascii="Times New Roman"/>
          <w:b w:val="false"/>
          <w:i w:val="false"/>
          <w:color w:val="000000"/>
          <w:sz w:val="28"/>
        </w:rPr>
        <w:t>
      ________________________________________________________</w:t>
      </w:r>
    </w:p>
    <w:bookmarkEnd w:id="426"/>
    <w:bookmarkStart w:name="z663" w:id="427"/>
    <w:p>
      <w:pPr>
        <w:spacing w:after="0"/>
        <w:ind w:left="0"/>
        <w:jc w:val="both"/>
      </w:pPr>
      <w:r>
        <w:rPr>
          <w:rFonts w:ascii="Times New Roman"/>
          <w:b w:val="false"/>
          <w:i w:val="false"/>
          <w:color w:val="000000"/>
          <w:sz w:val="28"/>
        </w:rPr>
        <w:t>
      ________________________________________________________</w:t>
      </w:r>
    </w:p>
    <w:bookmarkEnd w:id="427"/>
    <w:bookmarkStart w:name="z664" w:id="428"/>
    <w:p>
      <w:pPr>
        <w:spacing w:after="0"/>
        <w:ind w:left="0"/>
        <w:jc w:val="both"/>
      </w:pPr>
      <w:r>
        <w:rPr>
          <w:rFonts w:ascii="Times New Roman"/>
          <w:b w:val="false"/>
          <w:i w:val="false"/>
          <w:color w:val="000000"/>
          <w:sz w:val="28"/>
        </w:rPr>
        <w:t>
      (жұмыс берушінің атауы)</w:t>
      </w:r>
    </w:p>
    <w:bookmarkEnd w:id="428"/>
    <w:bookmarkStart w:name="z665" w:id="429"/>
    <w:p>
      <w:pPr>
        <w:spacing w:after="0"/>
        <w:ind w:left="0"/>
        <w:jc w:val="both"/>
      </w:pPr>
      <w:r>
        <w:rPr>
          <w:rFonts w:ascii="Times New Roman"/>
          <w:b w:val="false"/>
          <w:i w:val="false"/>
          <w:color w:val="000000"/>
          <w:sz w:val="28"/>
        </w:rPr>
        <w:t>
      ________________________________________________________</w:t>
      </w:r>
    </w:p>
    <w:bookmarkEnd w:id="429"/>
    <w:bookmarkStart w:name="z666" w:id="430"/>
    <w:p>
      <w:pPr>
        <w:spacing w:after="0"/>
        <w:ind w:left="0"/>
        <w:jc w:val="both"/>
      </w:pPr>
      <w:r>
        <w:rPr>
          <w:rFonts w:ascii="Times New Roman"/>
          <w:b w:val="false"/>
          <w:i w:val="false"/>
          <w:color w:val="000000"/>
          <w:sz w:val="28"/>
        </w:rPr>
        <w:t>
      (қолы, тегі, лауазымы)</w:t>
      </w:r>
    </w:p>
    <w:bookmarkEnd w:id="430"/>
    <w:bookmarkStart w:name="z667" w:id="431"/>
    <w:p>
      <w:pPr>
        <w:spacing w:after="0"/>
        <w:ind w:left="0"/>
        <w:jc w:val="both"/>
      </w:pPr>
      <w:r>
        <w:rPr>
          <w:rFonts w:ascii="Times New Roman"/>
          <w:b w:val="false"/>
          <w:i w:val="false"/>
          <w:color w:val="000000"/>
          <w:sz w:val="28"/>
        </w:rPr>
        <w:t>
      20 ___ жылғы "____" ________</w:t>
      </w:r>
    </w:p>
    <w:bookmarkEnd w:id="431"/>
    <w:bookmarkStart w:name="z668" w:id="432"/>
    <w:p>
      <w:pPr>
        <w:spacing w:after="0"/>
        <w:ind w:left="0"/>
        <w:jc w:val="both"/>
      </w:pPr>
      <w:r>
        <w:rPr>
          <w:rFonts w:ascii="Times New Roman"/>
          <w:b w:val="false"/>
          <w:i w:val="false"/>
          <w:color w:val="000000"/>
          <w:sz w:val="28"/>
        </w:rPr>
        <w:t>
      Келісілді:________________________________________________</w:t>
      </w:r>
    </w:p>
    <w:bookmarkEnd w:id="432"/>
    <w:bookmarkStart w:name="z669" w:id="433"/>
    <w:p>
      <w:pPr>
        <w:spacing w:after="0"/>
        <w:ind w:left="0"/>
        <w:jc w:val="both"/>
      </w:pPr>
      <w:r>
        <w:rPr>
          <w:rFonts w:ascii="Times New Roman"/>
          <w:b w:val="false"/>
          <w:i w:val="false"/>
          <w:color w:val="000000"/>
          <w:sz w:val="28"/>
        </w:rPr>
        <w:t>
      (уәкілетті органның атауы)</w:t>
      </w:r>
    </w:p>
    <w:bookmarkEnd w:id="433"/>
    <w:bookmarkStart w:name="z670" w:id="434"/>
    <w:p>
      <w:pPr>
        <w:spacing w:after="0"/>
        <w:ind w:left="0"/>
        <w:jc w:val="both"/>
      </w:pPr>
      <w:r>
        <w:rPr>
          <w:rFonts w:ascii="Times New Roman"/>
          <w:b w:val="false"/>
          <w:i w:val="false"/>
          <w:color w:val="000000"/>
          <w:sz w:val="28"/>
        </w:rPr>
        <w:t>
      ________________________________________________________</w:t>
      </w:r>
    </w:p>
    <w:bookmarkEnd w:id="434"/>
    <w:bookmarkStart w:name="z671" w:id="435"/>
    <w:p>
      <w:pPr>
        <w:spacing w:after="0"/>
        <w:ind w:left="0"/>
        <w:jc w:val="both"/>
      </w:pPr>
      <w:r>
        <w:rPr>
          <w:rFonts w:ascii="Times New Roman"/>
          <w:b w:val="false"/>
          <w:i w:val="false"/>
          <w:color w:val="000000"/>
          <w:sz w:val="28"/>
        </w:rPr>
        <w:t>
      (қолы, тегі, лауазымы)</w:t>
      </w:r>
    </w:p>
    <w:bookmarkEnd w:id="435"/>
    <w:bookmarkStart w:name="z672" w:id="436"/>
    <w:p>
      <w:pPr>
        <w:spacing w:after="0"/>
        <w:ind w:left="0"/>
        <w:jc w:val="both"/>
      </w:pPr>
      <w:r>
        <w:rPr>
          <w:rFonts w:ascii="Times New Roman"/>
          <w:b w:val="false"/>
          <w:i w:val="false"/>
          <w:color w:val="000000"/>
          <w:sz w:val="28"/>
        </w:rPr>
        <w:t>
      20 ___ жылғы "____" ________</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23-қосымша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74" w:id="437"/>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bookmarkEnd w:id="437"/>
    <w:bookmarkStart w:name="z675" w:id="43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438"/>
    <w:bookmarkStart w:name="z676" w:id="439"/>
    <w:p>
      <w:pPr>
        <w:spacing w:after="0"/>
        <w:ind w:left="0"/>
        <w:jc w:val="both"/>
      </w:pPr>
      <w:r>
        <w:rPr>
          <w:rFonts w:ascii="Times New Roman"/>
          <w:b w:val="false"/>
          <w:i w:val="false"/>
          <w:color w:val="000000"/>
          <w:sz w:val="28"/>
        </w:rPr>
        <w:t>
      Әкімшілік нысанның атауы: Кадрлардағы жергілікті қамту туралы ақпарат</w:t>
      </w:r>
    </w:p>
    <w:bookmarkEnd w:id="439"/>
    <w:bookmarkStart w:name="z677" w:id="44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КЖҚ-1</w:t>
      </w:r>
    </w:p>
    <w:bookmarkEnd w:id="440"/>
    <w:bookmarkStart w:name="z678" w:id="441"/>
    <w:p>
      <w:pPr>
        <w:spacing w:after="0"/>
        <w:ind w:left="0"/>
        <w:jc w:val="both"/>
      </w:pPr>
      <w:r>
        <w:rPr>
          <w:rFonts w:ascii="Times New Roman"/>
          <w:b w:val="false"/>
          <w:i w:val="false"/>
          <w:color w:val="000000"/>
          <w:sz w:val="28"/>
        </w:rPr>
        <w:t>
      Кезеңділігі: жыл сайын</w:t>
      </w:r>
    </w:p>
    <w:bookmarkEnd w:id="441"/>
    <w:bookmarkStart w:name="z679" w:id="442"/>
    <w:p>
      <w:pPr>
        <w:spacing w:after="0"/>
        <w:ind w:left="0"/>
        <w:jc w:val="both"/>
      </w:pPr>
      <w:r>
        <w:rPr>
          <w:rFonts w:ascii="Times New Roman"/>
          <w:b w:val="false"/>
          <w:i w:val="false"/>
          <w:color w:val="000000"/>
          <w:sz w:val="28"/>
        </w:rPr>
        <w:t>
      Есепті кезең:_______ жылы</w:t>
      </w:r>
    </w:p>
    <w:bookmarkEnd w:id="442"/>
    <w:bookmarkStart w:name="z680" w:id="4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bookmarkEnd w:id="443"/>
    <w:bookmarkStart w:name="z681" w:id="4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шетелдік жұмыс күшін тартуға рұқсат беру және ұзарту үшін жүгінген кезде жылына бір рет</w:t>
      </w:r>
    </w:p>
    <w:bookmarkEnd w:id="444"/>
    <w:bookmarkStart w:name="z682" w:id="445"/>
    <w:p>
      <w:pPr>
        <w:spacing w:after="0"/>
        <w:ind w:left="0"/>
        <w:jc w:val="both"/>
      </w:pPr>
      <w:r>
        <w:rPr>
          <w:rFonts w:ascii="Times New Roman"/>
          <w:b w:val="false"/>
          <w:i w:val="false"/>
          <w:color w:val="000000"/>
          <w:sz w:val="28"/>
        </w:rPr>
        <w:t>
      ЖСН/БСН</w:t>
      </w:r>
    </w:p>
    <w:bookmarkEnd w:id="445"/>
    <w:bookmarkStart w:name="z683"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447"/>
    <w:p>
      <w:pPr>
        <w:spacing w:after="0"/>
        <w:ind w:left="0"/>
        <w:jc w:val="both"/>
      </w:pPr>
      <w:r>
        <w:rPr>
          <w:rFonts w:ascii="Times New Roman"/>
          <w:b w:val="false"/>
          <w:i w:val="false"/>
          <w:color w:val="000000"/>
          <w:sz w:val="28"/>
        </w:rPr>
        <w:t>
      Жинау әдісі: электронды түрде</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қызметкерлерінің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қызметкерлердің және шетелдік қызметкерлерді тартуға жоспарланатын қызметкерлердің сомасы 3-баған+ 5-баған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және тартуға жоспарланатын шетелдік қызметкерлердің сомасы 4-баған+ 5-баған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санына шетелдік жұмыс күшінің %-ы, 7-баған/ 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рұқсатсыз жұмыс істейтін шетелдік қызметкерлер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448"/>
    <w:p>
      <w:pPr>
        <w:spacing w:after="0"/>
        <w:ind w:left="0"/>
        <w:jc w:val="both"/>
      </w:pPr>
      <w:r>
        <w:rPr>
          <w:rFonts w:ascii="Times New Roman"/>
          <w:b w:val="false"/>
          <w:i w:val="false"/>
          <w:color w:val="000000"/>
          <w:sz w:val="28"/>
        </w:rPr>
        <w:t>
      Ескертпе: егер шетелдік жұмыскер 4-бағанда есепке алынған жағдайда, онда 5-бағанда ол есепке алынбайды.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49"/>
          <w:p>
            <w:pPr>
              <w:spacing w:after="20"/>
              <w:ind w:left="20"/>
              <w:jc w:val="both"/>
            </w:pPr>
            <w:r>
              <w:rPr>
                <w:rFonts w:ascii="Times New Roman"/>
                <w:b w:val="false"/>
                <w:i w:val="false"/>
                <w:color w:val="000000"/>
                <w:sz w:val="20"/>
              </w:rPr>
              <w:t>
Атауы ________________________</w:t>
            </w:r>
          </w:p>
          <w:bookmarkEnd w:id="449"/>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50"/>
          <w:p>
            <w:pPr>
              <w:spacing w:after="20"/>
              <w:ind w:left="20"/>
              <w:jc w:val="both"/>
            </w:pPr>
            <w:r>
              <w:rPr>
                <w:rFonts w:ascii="Times New Roman"/>
                <w:b w:val="false"/>
                <w:i w:val="false"/>
                <w:color w:val="000000"/>
                <w:sz w:val="20"/>
              </w:rPr>
              <w:t>
Мекенжайы ___________________</w:t>
            </w:r>
          </w:p>
          <w:bookmarkEnd w:id="450"/>
          <w:p>
            <w:pPr>
              <w:spacing w:after="20"/>
              <w:ind w:left="20"/>
              <w:jc w:val="both"/>
            </w:pPr>
            <w:r>
              <w:rPr>
                <w:rFonts w:ascii="Times New Roman"/>
                <w:b w:val="false"/>
                <w:i w:val="false"/>
                <w:color w:val="000000"/>
                <w:sz w:val="20"/>
              </w:rPr>
              <w:t>
______________________________</w:t>
            </w:r>
          </w:p>
        </w:tc>
      </w:tr>
    </w:tbl>
    <w:bookmarkStart w:name="z688" w:id="451"/>
    <w:p>
      <w:pPr>
        <w:spacing w:after="0"/>
        <w:ind w:left="0"/>
        <w:jc w:val="both"/>
      </w:pPr>
      <w:r>
        <w:rPr>
          <w:rFonts w:ascii="Times New Roman"/>
          <w:b w:val="false"/>
          <w:i w:val="false"/>
          <w:color w:val="000000"/>
          <w:sz w:val="28"/>
        </w:rPr>
        <w:t>
      Телефон ______________________________________________________</w:t>
      </w:r>
    </w:p>
    <w:bookmarkEnd w:id="451"/>
    <w:bookmarkStart w:name="z689" w:id="452"/>
    <w:p>
      <w:pPr>
        <w:spacing w:after="0"/>
        <w:ind w:left="0"/>
        <w:jc w:val="both"/>
      </w:pPr>
      <w:r>
        <w:rPr>
          <w:rFonts w:ascii="Times New Roman"/>
          <w:b w:val="false"/>
          <w:i w:val="false"/>
          <w:color w:val="000000"/>
          <w:sz w:val="28"/>
        </w:rPr>
        <w:t>
      Электрондық пошта мекенжайы __________________________________</w:t>
      </w:r>
    </w:p>
    <w:bookmarkEnd w:id="452"/>
    <w:bookmarkStart w:name="z690" w:id="453"/>
    <w:p>
      <w:pPr>
        <w:spacing w:after="0"/>
        <w:ind w:left="0"/>
        <w:jc w:val="both"/>
      </w:pPr>
      <w:r>
        <w:rPr>
          <w:rFonts w:ascii="Times New Roman"/>
          <w:b w:val="false"/>
          <w:i w:val="false"/>
          <w:color w:val="000000"/>
          <w:sz w:val="28"/>
        </w:rPr>
        <w:t>
      Орындаушы _____________________________________ _____________</w:t>
      </w:r>
    </w:p>
    <w:bookmarkEnd w:id="453"/>
    <w:bookmarkStart w:name="z691" w:id="454"/>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54"/>
    <w:bookmarkStart w:name="z692" w:id="455"/>
    <w:p>
      <w:pPr>
        <w:spacing w:after="0"/>
        <w:ind w:left="0"/>
        <w:jc w:val="both"/>
      </w:pPr>
      <w:r>
        <w:rPr>
          <w:rFonts w:ascii="Times New Roman"/>
          <w:b w:val="false"/>
          <w:i w:val="false"/>
          <w:color w:val="000000"/>
          <w:sz w:val="28"/>
        </w:rPr>
        <w:t>
      Басшы немесе оның міндетін атқарушы адам_________________________</w:t>
      </w:r>
    </w:p>
    <w:bookmarkEnd w:id="455"/>
    <w:bookmarkStart w:name="z693" w:id="456"/>
    <w:p>
      <w:pPr>
        <w:spacing w:after="0"/>
        <w:ind w:left="0"/>
        <w:jc w:val="both"/>
      </w:pPr>
      <w:r>
        <w:rPr>
          <w:rFonts w:ascii="Times New Roman"/>
          <w:b w:val="false"/>
          <w:i w:val="false"/>
          <w:color w:val="000000"/>
          <w:sz w:val="28"/>
        </w:rPr>
        <w:t>
      ________________________________________________________________</w:t>
      </w:r>
    </w:p>
    <w:bookmarkEnd w:id="456"/>
    <w:bookmarkStart w:name="z694" w:id="457"/>
    <w:p>
      <w:pPr>
        <w:spacing w:after="0"/>
        <w:ind w:left="0"/>
        <w:jc w:val="both"/>
      </w:pPr>
      <w:r>
        <w:rPr>
          <w:rFonts w:ascii="Times New Roman"/>
          <w:b w:val="false"/>
          <w:i w:val="false"/>
          <w:color w:val="000000"/>
          <w:sz w:val="28"/>
        </w:rPr>
        <w:t>
      ______________________________________________ __________________</w:t>
      </w:r>
    </w:p>
    <w:bookmarkEnd w:id="457"/>
    <w:bookmarkStart w:name="z695" w:id="458"/>
    <w:p>
      <w:pPr>
        <w:spacing w:after="0"/>
        <w:ind w:left="0"/>
        <w:jc w:val="both"/>
      </w:pPr>
      <w:r>
        <w:rPr>
          <w:rFonts w:ascii="Times New Roman"/>
          <w:b w:val="false"/>
          <w:i w:val="false"/>
          <w:color w:val="000000"/>
          <w:sz w:val="28"/>
        </w:rPr>
        <w:t>
      тегі, аты және әкесінің аты (ол болған жағдайда) қолы</w:t>
      </w:r>
    </w:p>
    <w:bookmarkEnd w:id="458"/>
    <w:bookmarkStart w:name="z696" w:id="45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"Кадрлардағы жергілікті қамту</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698" w:id="460"/>
    <w:p>
      <w:pPr>
        <w:spacing w:after="0"/>
        <w:ind w:left="0"/>
        <w:jc w:val="left"/>
      </w:pPr>
      <w:r>
        <w:rPr>
          <w:rFonts w:ascii="Times New Roman"/>
          <w:b/>
          <w:i w:val="false"/>
          <w:color w:val="000000"/>
        </w:rPr>
        <w:t xml:space="preserve"> "Кадрлардағы жергілікті қамту туралы ақпарат" әкімшілік деректерді өтеусіз негізінде жинауға арналған нысанын толтыру жөніндегі түсіндірме (индексі – КЖҚ-1, кезеңділігі – жыл сайын)</w:t>
      </w:r>
    </w:p>
    <w:bookmarkEnd w:id="460"/>
    <w:bookmarkStart w:name="z699" w:id="461"/>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461"/>
    <w:bookmarkStart w:name="z700" w:id="462"/>
    <w:p>
      <w:pPr>
        <w:spacing w:after="0"/>
        <w:ind w:left="0"/>
        <w:jc w:val="both"/>
      </w:pPr>
      <w:r>
        <w:rPr>
          <w:rFonts w:ascii="Times New Roman"/>
          <w:b w:val="false"/>
          <w:i w:val="false"/>
          <w:color w:val="000000"/>
          <w:sz w:val="28"/>
        </w:rPr>
        <w:t>
      2-бағанда тартылатын шетелдік жұмыс күшінің санаты көрсетіледі;</w:t>
      </w:r>
    </w:p>
    <w:bookmarkEnd w:id="462"/>
    <w:bookmarkStart w:name="z701" w:id="463"/>
    <w:p>
      <w:pPr>
        <w:spacing w:after="0"/>
        <w:ind w:left="0"/>
        <w:jc w:val="both"/>
      </w:pPr>
      <w:r>
        <w:rPr>
          <w:rFonts w:ascii="Times New Roman"/>
          <w:b w:val="false"/>
          <w:i w:val="false"/>
          <w:color w:val="000000"/>
          <w:sz w:val="28"/>
        </w:rPr>
        <w:t>
      3-бағанда шетелдік жұмыс күшін тартуға арналған рұқсаттар бойынша тартылатын шетелдік жұмыс күшінің барлығы (шетелдік жұмыс күшін тартуға рұқсатсыз жұмыс істейтін шетелдік қызметкерлер есепке алынбайды) көрсетіледі;</w:t>
      </w:r>
    </w:p>
    <w:bookmarkEnd w:id="463"/>
    <w:bookmarkStart w:name="z702" w:id="464"/>
    <w:p>
      <w:pPr>
        <w:spacing w:after="0"/>
        <w:ind w:left="0"/>
        <w:jc w:val="both"/>
      </w:pPr>
      <w:r>
        <w:rPr>
          <w:rFonts w:ascii="Times New Roman"/>
          <w:b w:val="false"/>
          <w:i w:val="false"/>
          <w:color w:val="000000"/>
          <w:sz w:val="28"/>
        </w:rPr>
        <w:t>
      4-бағанда оның ішінде шетелдік жұмыс күшін тартуға арналған рұқсаттар бойынша тартылатын шетелдік жұмыс күші көрсетіледі;</w:t>
      </w:r>
    </w:p>
    <w:bookmarkEnd w:id="464"/>
    <w:bookmarkStart w:name="z703" w:id="465"/>
    <w:p>
      <w:pPr>
        <w:spacing w:after="0"/>
        <w:ind w:left="0"/>
        <w:jc w:val="both"/>
      </w:pPr>
      <w:r>
        <w:rPr>
          <w:rFonts w:ascii="Times New Roman"/>
          <w:b w:val="false"/>
          <w:i w:val="false"/>
          <w:color w:val="000000"/>
          <w:sz w:val="28"/>
        </w:rPr>
        <w:t>
      5-бағанда тартуға жоспарланатын шетелдік жұмыс күшінің саны, адам көрсетіледі;</w:t>
      </w:r>
    </w:p>
    <w:bookmarkEnd w:id="465"/>
    <w:bookmarkStart w:name="z704" w:id="466"/>
    <w:p>
      <w:pPr>
        <w:spacing w:after="0"/>
        <w:ind w:left="0"/>
        <w:jc w:val="both"/>
      </w:pPr>
      <w:r>
        <w:rPr>
          <w:rFonts w:ascii="Times New Roman"/>
          <w:b w:val="false"/>
          <w:i w:val="false"/>
          <w:color w:val="000000"/>
          <w:sz w:val="28"/>
        </w:rPr>
        <w:t>
      6-бағанда жұмыс істеп тұрған қызметкерлердің және шетелдік қызметкерлерді тартуға жоспарланатын қызметкерлердің сомасы көрсетіледі;</w:t>
      </w:r>
    </w:p>
    <w:bookmarkEnd w:id="466"/>
    <w:bookmarkStart w:name="z705" w:id="467"/>
    <w:p>
      <w:pPr>
        <w:spacing w:after="0"/>
        <w:ind w:left="0"/>
        <w:jc w:val="both"/>
      </w:pPr>
      <w:r>
        <w:rPr>
          <w:rFonts w:ascii="Times New Roman"/>
          <w:b w:val="false"/>
          <w:i w:val="false"/>
          <w:color w:val="000000"/>
          <w:sz w:val="28"/>
        </w:rPr>
        <w:t>
      7-бағанда тартылған және тартуға жоспарланатын шетелдік қызметкерлердің сомасы көрсетіледі;</w:t>
      </w:r>
    </w:p>
    <w:bookmarkEnd w:id="467"/>
    <w:bookmarkStart w:name="z706" w:id="468"/>
    <w:p>
      <w:pPr>
        <w:spacing w:after="0"/>
        <w:ind w:left="0"/>
        <w:jc w:val="both"/>
      </w:pPr>
      <w:r>
        <w:rPr>
          <w:rFonts w:ascii="Times New Roman"/>
          <w:b w:val="false"/>
          <w:i w:val="false"/>
          <w:color w:val="000000"/>
          <w:sz w:val="28"/>
        </w:rPr>
        <w:t>
      8-бағанда жұмыскерлердің жалпы санына шетелдік жұмыс күшінің пайызы көрсетіледі, 7-баған/6-баған*100%.</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24-қосымша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708" w:id="469"/>
    <w:p>
      <w:pPr>
        <w:spacing w:after="0"/>
        <w:ind w:left="0"/>
        <w:jc w:val="left"/>
      </w:pPr>
      <w:r>
        <w:rPr>
          <w:rFonts w:ascii="Times New Roman"/>
          <w:b/>
          <w:i w:val="false"/>
          <w:color w:val="000000"/>
        </w:rPr>
        <w:t xml:space="preserve"> Кадрлардағы жергілікті қамту шарттары инвестициялық басым жобалар үшін</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қазақстандық азаматтардың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шетелдік жұмыс күшінің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70"/>
          <w:p>
            <w:pPr>
              <w:spacing w:after="20"/>
              <w:ind w:left="20"/>
              <w:jc w:val="both"/>
            </w:pPr>
            <w:r>
              <w:rPr>
                <w:rFonts w:ascii="Times New Roman"/>
                <w:b w:val="false"/>
                <w:i w:val="false"/>
                <w:color w:val="000000"/>
                <w:sz w:val="20"/>
              </w:rPr>
              <w:t>
________________________</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(Халықты жұмыспен қамту</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мәселелері жөніндегі</w:t>
            </w:r>
          </w:p>
          <w:p>
            <w:pPr>
              <w:spacing w:after="20"/>
              <w:ind w:left="20"/>
              <w:jc w:val="both"/>
            </w:pPr>
            <w:r>
              <w:rPr>
                <w:rFonts w:ascii="Times New Roman"/>
                <w:b w:val="false"/>
                <w:i w:val="false"/>
                <w:color w:val="000000"/>
                <w:sz w:val="20"/>
              </w:rPr>
              <w:t>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71"/>
          <w:p>
            <w:pPr>
              <w:spacing w:after="20"/>
              <w:ind w:left="20"/>
              <w:jc w:val="both"/>
            </w:pPr>
            <w:r>
              <w:rPr>
                <w:rFonts w:ascii="Times New Roman"/>
                <w:b w:val="false"/>
                <w:i w:val="false"/>
                <w:color w:val="000000"/>
                <w:sz w:val="20"/>
              </w:rPr>
              <w:t>
________________________</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мемлекеттік</w:t>
            </w:r>
          </w:p>
          <w:p>
            <w:pPr>
              <w:spacing w:after="20"/>
              <w:ind w:left="20"/>
              <w:jc w:val="both"/>
            </w:pPr>
            <w:r>
              <w:rPr>
                <w:rFonts w:ascii="Times New Roman"/>
                <w:b w:val="false"/>
                <w:i w:val="false"/>
                <w:color w:val="000000"/>
                <w:sz w:val="20"/>
              </w:rPr>
              <w:t>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72"/>
          <w:p>
            <w:pPr>
              <w:spacing w:after="20"/>
              <w:ind w:left="20"/>
              <w:jc w:val="both"/>
            </w:pPr>
            <w:r>
              <w:rPr>
                <w:rFonts w:ascii="Times New Roman"/>
                <w:b w:val="false"/>
                <w:i w:val="false"/>
                <w:color w:val="000000"/>
                <w:sz w:val="20"/>
              </w:rPr>
              <w:t>
________________________</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(Облыстың,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маңызы бар қаланың,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астананың жергілікті</w:t>
            </w:r>
          </w:p>
          <w:p>
            <w:pPr>
              <w:spacing w:after="20"/>
              <w:ind w:left="20"/>
              <w:jc w:val="both"/>
            </w:pPr>
            <w:r>
              <w:rPr>
                <w:rFonts w:ascii="Times New Roman"/>
                <w:b w:val="false"/>
                <w:i w:val="false"/>
                <w:color w:val="000000"/>
                <w:sz w:val="20"/>
              </w:rPr>
              <w:t>
атқарушы органы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73"/>
          <w:p>
            <w:pPr>
              <w:spacing w:after="20"/>
              <w:ind w:left="20"/>
              <w:jc w:val="both"/>
            </w:pPr>
            <w:r>
              <w:rPr>
                <w:rFonts w:ascii="Times New Roman"/>
                <w:b w:val="false"/>
                <w:i w:val="false"/>
                <w:color w:val="000000"/>
                <w:sz w:val="20"/>
              </w:rPr>
              <w:t>
________________________</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лауазымы,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74"/>
          <w:p>
            <w:pPr>
              <w:spacing w:after="20"/>
              <w:ind w:left="20"/>
              <w:jc w:val="both"/>
            </w:pPr>
            <w:r>
              <w:rPr>
                <w:rFonts w:ascii="Times New Roman"/>
                <w:b w:val="false"/>
                <w:i w:val="false"/>
                <w:color w:val="000000"/>
                <w:sz w:val="20"/>
              </w:rPr>
              <w:t>
________________________</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
лауазымы,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75"/>
          <w:p>
            <w:pPr>
              <w:spacing w:after="20"/>
              <w:ind w:left="20"/>
              <w:jc w:val="both"/>
            </w:pPr>
            <w:r>
              <w:rPr>
                <w:rFonts w:ascii="Times New Roman"/>
                <w:b w:val="false"/>
                <w:i w:val="false"/>
                <w:color w:val="000000"/>
                <w:sz w:val="20"/>
              </w:rPr>
              <w:t>
________________________</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қолы),</w:t>
            </w:r>
          </w:p>
          <w:p>
            <w:pPr>
              <w:spacing w:after="20"/>
              <w:ind w:left="20"/>
              <w:jc w:val="both"/>
            </w:pPr>
            <w:r>
              <w:rPr>
                <w:rFonts w:ascii="Times New Roman"/>
                <w:b w:val="false"/>
                <w:i w:val="false"/>
                <w:color w:val="000000"/>
                <w:sz w:val="20"/>
              </w:rPr>
              <w:t>
лауазымы,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25-қосымша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30" w:id="476"/>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bookmarkEnd w:id="476"/>
    <w:bookmarkStart w:name="z731" w:id="47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477"/>
    <w:bookmarkStart w:name="z732" w:id="478"/>
    <w:p>
      <w:pPr>
        <w:spacing w:after="0"/>
        <w:ind w:left="0"/>
        <w:jc w:val="both"/>
      </w:pPr>
      <w:r>
        <w:rPr>
          <w:rFonts w:ascii="Times New Roman"/>
          <w:b w:val="false"/>
          <w:i w:val="false"/>
          <w:color w:val="000000"/>
          <w:sz w:val="28"/>
        </w:rPr>
        <w:t>
      Әкімшілік нысанның атауы: Рұқсаттарды алу немесе ұзарту үшін қабылданатын ерекше жағдайлар туралы ақпарат</w:t>
      </w:r>
    </w:p>
    <w:bookmarkEnd w:id="478"/>
    <w:bookmarkStart w:name="z733" w:id="4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РАҰҮҚЕШ-2</w:t>
      </w:r>
    </w:p>
    <w:bookmarkEnd w:id="479"/>
    <w:bookmarkStart w:name="z734" w:id="480"/>
    <w:p>
      <w:pPr>
        <w:spacing w:after="0"/>
        <w:ind w:left="0"/>
        <w:jc w:val="both"/>
      </w:pPr>
      <w:r>
        <w:rPr>
          <w:rFonts w:ascii="Times New Roman"/>
          <w:b w:val="false"/>
          <w:i w:val="false"/>
          <w:color w:val="000000"/>
          <w:sz w:val="28"/>
        </w:rPr>
        <w:t>
      Кезеңділігі: жыл сайын</w:t>
      </w:r>
    </w:p>
    <w:bookmarkEnd w:id="480"/>
    <w:bookmarkStart w:name="z735" w:id="481"/>
    <w:p>
      <w:pPr>
        <w:spacing w:after="0"/>
        <w:ind w:left="0"/>
        <w:jc w:val="both"/>
      </w:pPr>
      <w:r>
        <w:rPr>
          <w:rFonts w:ascii="Times New Roman"/>
          <w:b w:val="false"/>
          <w:i w:val="false"/>
          <w:color w:val="000000"/>
          <w:sz w:val="28"/>
        </w:rPr>
        <w:t>
      Есепті кезең:_________ жылы</w:t>
      </w:r>
    </w:p>
    <w:bookmarkEnd w:id="481"/>
    <w:bookmarkStart w:name="z736" w:id="4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bookmarkEnd w:id="482"/>
    <w:bookmarkStart w:name="z737" w:id="4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ерекше жағдайларда рұқсаттарды алу немесе ұзарту үшін жүгінген кезде жылына бір рет</w:t>
      </w:r>
    </w:p>
    <w:bookmarkEnd w:id="483"/>
    <w:bookmarkStart w:name="z738" w:id="484"/>
    <w:p>
      <w:pPr>
        <w:spacing w:after="0"/>
        <w:ind w:left="0"/>
        <w:jc w:val="both"/>
      </w:pPr>
      <w:r>
        <w:rPr>
          <w:rFonts w:ascii="Times New Roman"/>
          <w:b w:val="false"/>
          <w:i w:val="false"/>
          <w:color w:val="000000"/>
          <w:sz w:val="28"/>
        </w:rPr>
        <w:t>
      ЖСН/БСН</w:t>
      </w:r>
    </w:p>
    <w:bookmarkEnd w:id="484"/>
    <w:bookmarkStart w:name="z739"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486"/>
    <w:p>
      <w:pPr>
        <w:spacing w:after="0"/>
        <w:ind w:left="0"/>
        <w:jc w:val="both"/>
      </w:pPr>
      <w:r>
        <w:rPr>
          <w:rFonts w:ascii="Times New Roman"/>
          <w:b w:val="false"/>
          <w:i w:val="false"/>
          <w:color w:val="000000"/>
          <w:sz w:val="28"/>
        </w:rPr>
        <w:t>
      Жинау әдісі: электронды түрде</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қызметкерлердің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қызметкерлердің санаты, кәсібі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құрылатын жұмыс орындарын даярлау, қайта даярлау және олардың біліктілігін арттыру жүзеге асырылатын кәсіп (мамандық) және (немесе) саны көрсетілген ерекше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87"/>
          <w:p>
            <w:pPr>
              <w:spacing w:after="20"/>
              <w:ind w:left="20"/>
              <w:jc w:val="both"/>
            </w:pPr>
            <w:r>
              <w:rPr>
                <w:rFonts w:ascii="Times New Roman"/>
                <w:b w:val="false"/>
                <w:i w:val="false"/>
                <w:color w:val="000000"/>
                <w:sz w:val="20"/>
              </w:rPr>
              <w:t>
Атауы ________________________</w:t>
            </w:r>
          </w:p>
          <w:bookmarkEnd w:id="487"/>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88"/>
          <w:p>
            <w:pPr>
              <w:spacing w:after="20"/>
              <w:ind w:left="20"/>
              <w:jc w:val="both"/>
            </w:pPr>
            <w:r>
              <w:rPr>
                <w:rFonts w:ascii="Times New Roman"/>
                <w:b w:val="false"/>
                <w:i w:val="false"/>
                <w:color w:val="000000"/>
                <w:sz w:val="20"/>
              </w:rPr>
              <w:t>
Мекенжайы ___________________</w:t>
            </w:r>
          </w:p>
          <w:bookmarkEnd w:id="488"/>
          <w:p>
            <w:pPr>
              <w:spacing w:after="20"/>
              <w:ind w:left="20"/>
              <w:jc w:val="both"/>
            </w:pPr>
            <w:r>
              <w:rPr>
                <w:rFonts w:ascii="Times New Roman"/>
                <w:b w:val="false"/>
                <w:i w:val="false"/>
                <w:color w:val="000000"/>
                <w:sz w:val="20"/>
              </w:rPr>
              <w:t>
______________________________</w:t>
            </w:r>
          </w:p>
        </w:tc>
      </w:tr>
    </w:tbl>
    <w:bookmarkStart w:name="z743" w:id="489"/>
    <w:p>
      <w:pPr>
        <w:spacing w:after="0"/>
        <w:ind w:left="0"/>
        <w:jc w:val="both"/>
      </w:pPr>
      <w:r>
        <w:rPr>
          <w:rFonts w:ascii="Times New Roman"/>
          <w:b w:val="false"/>
          <w:i w:val="false"/>
          <w:color w:val="000000"/>
          <w:sz w:val="28"/>
        </w:rPr>
        <w:t>
      Телефон ________________________________________________________</w:t>
      </w:r>
    </w:p>
    <w:bookmarkEnd w:id="489"/>
    <w:bookmarkStart w:name="z744" w:id="490"/>
    <w:p>
      <w:pPr>
        <w:spacing w:after="0"/>
        <w:ind w:left="0"/>
        <w:jc w:val="both"/>
      </w:pPr>
      <w:r>
        <w:rPr>
          <w:rFonts w:ascii="Times New Roman"/>
          <w:b w:val="false"/>
          <w:i w:val="false"/>
          <w:color w:val="000000"/>
          <w:sz w:val="28"/>
        </w:rPr>
        <w:t>
      Электрондық пошта мекенжайы ____________________________________</w:t>
      </w:r>
    </w:p>
    <w:bookmarkEnd w:id="490"/>
    <w:bookmarkStart w:name="z745" w:id="491"/>
    <w:p>
      <w:pPr>
        <w:spacing w:after="0"/>
        <w:ind w:left="0"/>
        <w:jc w:val="both"/>
      </w:pPr>
      <w:r>
        <w:rPr>
          <w:rFonts w:ascii="Times New Roman"/>
          <w:b w:val="false"/>
          <w:i w:val="false"/>
          <w:color w:val="000000"/>
          <w:sz w:val="28"/>
        </w:rPr>
        <w:t>
      Орындаушы _____________________________________ _______________</w:t>
      </w:r>
    </w:p>
    <w:bookmarkEnd w:id="491"/>
    <w:bookmarkStart w:name="z746" w:id="49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92"/>
    <w:bookmarkStart w:name="z747" w:id="493"/>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493"/>
    <w:bookmarkStart w:name="z748" w:id="494"/>
    <w:p>
      <w:pPr>
        <w:spacing w:after="0"/>
        <w:ind w:left="0"/>
        <w:jc w:val="both"/>
      </w:pPr>
      <w:r>
        <w:rPr>
          <w:rFonts w:ascii="Times New Roman"/>
          <w:b w:val="false"/>
          <w:i w:val="false"/>
          <w:color w:val="000000"/>
          <w:sz w:val="28"/>
        </w:rPr>
        <w:t>
      ________________________________________________________________</w:t>
      </w:r>
    </w:p>
    <w:bookmarkEnd w:id="494"/>
    <w:bookmarkStart w:name="z749" w:id="495"/>
    <w:p>
      <w:pPr>
        <w:spacing w:after="0"/>
        <w:ind w:left="0"/>
        <w:jc w:val="both"/>
      </w:pPr>
      <w:r>
        <w:rPr>
          <w:rFonts w:ascii="Times New Roman"/>
          <w:b w:val="false"/>
          <w:i w:val="false"/>
          <w:color w:val="000000"/>
          <w:sz w:val="28"/>
        </w:rPr>
        <w:t>
      _________________________________________________ _______________</w:t>
      </w:r>
    </w:p>
    <w:bookmarkEnd w:id="495"/>
    <w:bookmarkStart w:name="z750" w:id="496"/>
    <w:p>
      <w:pPr>
        <w:spacing w:after="0"/>
        <w:ind w:left="0"/>
        <w:jc w:val="both"/>
      </w:pPr>
      <w:r>
        <w:rPr>
          <w:rFonts w:ascii="Times New Roman"/>
          <w:b w:val="false"/>
          <w:i w:val="false"/>
          <w:color w:val="000000"/>
          <w:sz w:val="28"/>
        </w:rPr>
        <w:t>
      тегі, аты және әкесінің аты (ол болған жағдайда) қолы</w:t>
      </w:r>
    </w:p>
    <w:bookmarkEnd w:id="496"/>
    <w:bookmarkStart w:name="z751" w:id="49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"Рұқсаттарды алу немесе ұзарту</w:t>
            </w:r>
            <w:r>
              <w:br/>
            </w:r>
            <w:r>
              <w:rPr>
                <w:rFonts w:ascii="Times New Roman"/>
                <w:b w:val="false"/>
                <w:i w:val="false"/>
                <w:color w:val="000000"/>
                <w:sz w:val="20"/>
              </w:rPr>
              <w:t>үшін қабылданатын ерекше</w:t>
            </w:r>
            <w:r>
              <w:br/>
            </w:r>
            <w:r>
              <w:rPr>
                <w:rFonts w:ascii="Times New Roman"/>
                <w:b w:val="false"/>
                <w:i w:val="false"/>
                <w:color w:val="000000"/>
                <w:sz w:val="20"/>
              </w:rPr>
              <w:t>жағдайлар туралы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53" w:id="498"/>
    <w:p>
      <w:pPr>
        <w:spacing w:after="0"/>
        <w:ind w:left="0"/>
        <w:jc w:val="left"/>
      </w:pPr>
      <w:r>
        <w:rPr>
          <w:rFonts w:ascii="Times New Roman"/>
          <w:b/>
          <w:i w:val="false"/>
          <w:color w:val="000000"/>
        </w:rPr>
        <w:t xml:space="preserve"> "Рұқсаттарды алу немесе ұзарту үшін қабылданатын ерекше шарттар туралы ақпарат" әкімшілік деректерді өтеусіз негізінде жинауға арналған нысанын толтыру жөніндегі түсіндірме (индексі – РАҰҮҚЕШ-2, кезеңділігі – жыл сайын)</w:t>
      </w:r>
    </w:p>
    <w:bookmarkEnd w:id="498"/>
    <w:bookmarkStart w:name="z754" w:id="499"/>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499"/>
    <w:bookmarkStart w:name="z755" w:id="500"/>
    <w:p>
      <w:pPr>
        <w:spacing w:after="0"/>
        <w:ind w:left="0"/>
        <w:jc w:val="both"/>
      </w:pPr>
      <w:r>
        <w:rPr>
          <w:rFonts w:ascii="Times New Roman"/>
          <w:b w:val="false"/>
          <w:i w:val="false"/>
          <w:color w:val="000000"/>
          <w:sz w:val="28"/>
        </w:rPr>
        <w:t>
      2-бағанда тартылатын шетелдік қызметкерлердің тегі, аты, әкесінің аты (ол болған жағдайда) көрсетіледі;</w:t>
      </w:r>
    </w:p>
    <w:bookmarkEnd w:id="500"/>
    <w:bookmarkStart w:name="z756" w:id="501"/>
    <w:p>
      <w:pPr>
        <w:spacing w:after="0"/>
        <w:ind w:left="0"/>
        <w:jc w:val="both"/>
      </w:pPr>
      <w:r>
        <w:rPr>
          <w:rFonts w:ascii="Times New Roman"/>
          <w:b w:val="false"/>
          <w:i w:val="false"/>
          <w:color w:val="000000"/>
          <w:sz w:val="28"/>
        </w:rPr>
        <w:t>
      3-бағанда жұмыс берушінің өтінішіне сәйкес тартылатын шетелдік қызметкерлердің санаты, кәсібі (мамандығы) көрсетіледі;</w:t>
      </w:r>
    </w:p>
    <w:bookmarkEnd w:id="501"/>
    <w:bookmarkStart w:name="z757" w:id="502"/>
    <w:p>
      <w:pPr>
        <w:spacing w:after="0"/>
        <w:ind w:left="0"/>
        <w:jc w:val="both"/>
      </w:pPr>
      <w:r>
        <w:rPr>
          <w:rFonts w:ascii="Times New Roman"/>
          <w:b w:val="false"/>
          <w:i w:val="false"/>
          <w:color w:val="000000"/>
          <w:sz w:val="28"/>
        </w:rPr>
        <w:t>
      4-бағанда Қазақстан Республикасының азаматтары үшін құрылатын жұмыс орындарын даярлау, қайта даярлау және олардың біліктілігін арттыру жүзеге асырылатын кәсіпті (мамандықты) және (немесе) олардың санын көрсете отырып, ерекше шарттардың атауы көрсетіледі;</w:t>
      </w:r>
    </w:p>
    <w:bookmarkEnd w:id="502"/>
    <w:bookmarkStart w:name="z758" w:id="503"/>
    <w:p>
      <w:pPr>
        <w:spacing w:after="0"/>
        <w:ind w:left="0"/>
        <w:jc w:val="both"/>
      </w:pPr>
      <w:r>
        <w:rPr>
          <w:rFonts w:ascii="Times New Roman"/>
          <w:b w:val="false"/>
          <w:i w:val="false"/>
          <w:color w:val="000000"/>
          <w:sz w:val="28"/>
        </w:rPr>
        <w:t>
      5-бағанда ерекше шарттардың орындалу мерзімі көрсетіледі.</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26-қосымша /</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60" w:id="504"/>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bookmarkEnd w:id="504"/>
    <w:bookmarkStart w:name="z761" w:id="50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505"/>
    <w:bookmarkStart w:name="z762" w:id="506"/>
    <w:p>
      <w:pPr>
        <w:spacing w:after="0"/>
        <w:ind w:left="0"/>
        <w:jc w:val="both"/>
      </w:pPr>
      <w:r>
        <w:rPr>
          <w:rFonts w:ascii="Times New Roman"/>
          <w:b w:val="false"/>
          <w:i w:val="false"/>
          <w:color w:val="000000"/>
          <w:sz w:val="28"/>
        </w:rPr>
        <w:t>
      Әкімшілік нысанның атауы: Корпоративішілік ауыстыру шеңберінде шетелдік қызметкерлерді тарту кезінде кадрлардағы жергілікті қамту туралы ақпарат</w:t>
      </w:r>
    </w:p>
    <w:bookmarkEnd w:id="506"/>
    <w:bookmarkStart w:name="z763" w:id="50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КАШШҚТККЖҚ-3</w:t>
      </w:r>
    </w:p>
    <w:bookmarkEnd w:id="507"/>
    <w:bookmarkStart w:name="z764" w:id="508"/>
    <w:p>
      <w:pPr>
        <w:spacing w:after="0"/>
        <w:ind w:left="0"/>
        <w:jc w:val="both"/>
      </w:pPr>
      <w:r>
        <w:rPr>
          <w:rFonts w:ascii="Times New Roman"/>
          <w:b w:val="false"/>
          <w:i w:val="false"/>
          <w:color w:val="000000"/>
          <w:sz w:val="28"/>
        </w:rPr>
        <w:t>
      Кезеңділігі: жыл сайын</w:t>
      </w:r>
    </w:p>
    <w:bookmarkEnd w:id="508"/>
    <w:bookmarkStart w:name="z765" w:id="509"/>
    <w:p>
      <w:pPr>
        <w:spacing w:after="0"/>
        <w:ind w:left="0"/>
        <w:jc w:val="both"/>
      </w:pPr>
      <w:r>
        <w:rPr>
          <w:rFonts w:ascii="Times New Roman"/>
          <w:b w:val="false"/>
          <w:i w:val="false"/>
          <w:color w:val="000000"/>
          <w:sz w:val="28"/>
        </w:rPr>
        <w:t>
      Есепті кезең: _________ жылы</w:t>
      </w:r>
    </w:p>
    <w:bookmarkEnd w:id="509"/>
    <w:bookmarkStart w:name="z766" w:id="5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bookmarkEnd w:id="510"/>
    <w:bookmarkStart w:name="z767" w:id="5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корпоративішілік ауыстыру шеңберінде шетелдік қызметкерлерді тарту кезінде жылына бір рет</w:t>
      </w:r>
    </w:p>
    <w:bookmarkEnd w:id="511"/>
    <w:bookmarkStart w:name="z768" w:id="512"/>
    <w:p>
      <w:pPr>
        <w:spacing w:after="0"/>
        <w:ind w:left="0"/>
        <w:jc w:val="both"/>
      </w:pPr>
      <w:r>
        <w:rPr>
          <w:rFonts w:ascii="Times New Roman"/>
          <w:b w:val="false"/>
          <w:i w:val="false"/>
          <w:color w:val="000000"/>
          <w:sz w:val="28"/>
        </w:rPr>
        <w:t>
      ЖСН/БСН</w:t>
      </w:r>
    </w:p>
    <w:bookmarkEnd w:id="512"/>
    <w:bookmarkStart w:name="z769"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514"/>
    <w:p>
      <w:pPr>
        <w:spacing w:after="0"/>
        <w:ind w:left="0"/>
        <w:jc w:val="both"/>
      </w:pPr>
      <w:r>
        <w:rPr>
          <w:rFonts w:ascii="Times New Roman"/>
          <w:b w:val="false"/>
          <w:i w:val="false"/>
          <w:color w:val="000000"/>
          <w:sz w:val="28"/>
        </w:rPr>
        <w:t>
      Жинау әдісі: электронды түрде</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қызметкерлерінің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тартуға жоспарланатын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жұмыскерлердің және шетелдік жұмыскерлерді тартуға жоспарланатын жұмыскерлердің сомасы 3-баған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және тартуға жоспарланатын шетелдік қызметкерлердің сомасы 4-баған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тартылатын шетелдік жұмыс күшінің %-ы Қазақстан азаматтары қатарындағы қызметкерлердің жалпы санына, 7-баған/6-баған*100 %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корпоративішілік ауыстыру шеңберінде рұқсаттар бойынша жұмыс істейтін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515"/>
    <w:p>
      <w:pPr>
        <w:spacing w:after="0"/>
        <w:ind w:left="0"/>
        <w:jc w:val="both"/>
      </w:pPr>
      <w:r>
        <w:rPr>
          <w:rFonts w:ascii="Times New Roman"/>
          <w:b w:val="false"/>
          <w:i w:val="false"/>
          <w:color w:val="000000"/>
          <w:sz w:val="28"/>
        </w:rPr>
        <w:t>
      Ескертпе: егер шетелдік қызметкер 4-бағанда есепке алынған жағдайда, онда 5-бағанда ол есепке алынбайды.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16"/>
          <w:p>
            <w:pPr>
              <w:spacing w:after="20"/>
              <w:ind w:left="20"/>
              <w:jc w:val="both"/>
            </w:pPr>
            <w:r>
              <w:rPr>
                <w:rFonts w:ascii="Times New Roman"/>
                <w:b w:val="false"/>
                <w:i w:val="false"/>
                <w:color w:val="000000"/>
                <w:sz w:val="20"/>
              </w:rPr>
              <w:t>
Атауы ________________________</w:t>
            </w:r>
          </w:p>
          <w:bookmarkEnd w:id="516"/>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17"/>
          <w:p>
            <w:pPr>
              <w:spacing w:after="20"/>
              <w:ind w:left="20"/>
              <w:jc w:val="both"/>
            </w:pPr>
            <w:r>
              <w:rPr>
                <w:rFonts w:ascii="Times New Roman"/>
                <w:b w:val="false"/>
                <w:i w:val="false"/>
                <w:color w:val="000000"/>
                <w:sz w:val="20"/>
              </w:rPr>
              <w:t>
Мекенжайы ___________________</w:t>
            </w:r>
          </w:p>
          <w:bookmarkEnd w:id="517"/>
          <w:p>
            <w:pPr>
              <w:spacing w:after="20"/>
              <w:ind w:left="20"/>
              <w:jc w:val="both"/>
            </w:pPr>
            <w:r>
              <w:rPr>
                <w:rFonts w:ascii="Times New Roman"/>
                <w:b w:val="false"/>
                <w:i w:val="false"/>
                <w:color w:val="000000"/>
                <w:sz w:val="20"/>
              </w:rPr>
              <w:t>
______________________________</w:t>
            </w:r>
          </w:p>
        </w:tc>
      </w:tr>
    </w:tbl>
    <w:bookmarkStart w:name="z774" w:id="518"/>
    <w:p>
      <w:pPr>
        <w:spacing w:after="0"/>
        <w:ind w:left="0"/>
        <w:jc w:val="both"/>
      </w:pPr>
      <w:r>
        <w:rPr>
          <w:rFonts w:ascii="Times New Roman"/>
          <w:b w:val="false"/>
          <w:i w:val="false"/>
          <w:color w:val="000000"/>
          <w:sz w:val="28"/>
        </w:rPr>
        <w:t>
      Телефон ______________________________________________________</w:t>
      </w:r>
    </w:p>
    <w:bookmarkEnd w:id="518"/>
    <w:bookmarkStart w:name="z775" w:id="519"/>
    <w:p>
      <w:pPr>
        <w:spacing w:after="0"/>
        <w:ind w:left="0"/>
        <w:jc w:val="both"/>
      </w:pPr>
      <w:r>
        <w:rPr>
          <w:rFonts w:ascii="Times New Roman"/>
          <w:b w:val="false"/>
          <w:i w:val="false"/>
          <w:color w:val="000000"/>
          <w:sz w:val="28"/>
        </w:rPr>
        <w:t>
      Электрондық пошта мекенжайы __________________________________</w:t>
      </w:r>
    </w:p>
    <w:bookmarkEnd w:id="519"/>
    <w:bookmarkStart w:name="z776" w:id="520"/>
    <w:p>
      <w:pPr>
        <w:spacing w:after="0"/>
        <w:ind w:left="0"/>
        <w:jc w:val="both"/>
      </w:pPr>
      <w:r>
        <w:rPr>
          <w:rFonts w:ascii="Times New Roman"/>
          <w:b w:val="false"/>
          <w:i w:val="false"/>
          <w:color w:val="000000"/>
          <w:sz w:val="28"/>
        </w:rPr>
        <w:t>
      Орындаушы _____________________________________ _____________</w:t>
      </w:r>
    </w:p>
    <w:bookmarkEnd w:id="520"/>
    <w:bookmarkStart w:name="z777" w:id="52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521"/>
    <w:bookmarkStart w:name="z778" w:id="522"/>
    <w:p>
      <w:pPr>
        <w:spacing w:after="0"/>
        <w:ind w:left="0"/>
        <w:jc w:val="both"/>
      </w:pPr>
      <w:r>
        <w:rPr>
          <w:rFonts w:ascii="Times New Roman"/>
          <w:b w:val="false"/>
          <w:i w:val="false"/>
          <w:color w:val="000000"/>
          <w:sz w:val="28"/>
        </w:rPr>
        <w:t>
      Басшы немесе оның міндетін атқарушы адам_________________________</w:t>
      </w:r>
    </w:p>
    <w:bookmarkEnd w:id="522"/>
    <w:bookmarkStart w:name="z779" w:id="523"/>
    <w:p>
      <w:pPr>
        <w:spacing w:after="0"/>
        <w:ind w:left="0"/>
        <w:jc w:val="both"/>
      </w:pPr>
      <w:r>
        <w:rPr>
          <w:rFonts w:ascii="Times New Roman"/>
          <w:b w:val="false"/>
          <w:i w:val="false"/>
          <w:color w:val="000000"/>
          <w:sz w:val="28"/>
        </w:rPr>
        <w:t>
      ________________________________________________________________</w:t>
      </w:r>
    </w:p>
    <w:bookmarkEnd w:id="523"/>
    <w:bookmarkStart w:name="z780" w:id="524"/>
    <w:p>
      <w:pPr>
        <w:spacing w:after="0"/>
        <w:ind w:left="0"/>
        <w:jc w:val="both"/>
      </w:pPr>
      <w:r>
        <w:rPr>
          <w:rFonts w:ascii="Times New Roman"/>
          <w:b w:val="false"/>
          <w:i w:val="false"/>
          <w:color w:val="000000"/>
          <w:sz w:val="28"/>
        </w:rPr>
        <w:t>
      _________________________________________________ _______________</w:t>
      </w:r>
    </w:p>
    <w:bookmarkEnd w:id="524"/>
    <w:bookmarkStart w:name="z781" w:id="525"/>
    <w:p>
      <w:pPr>
        <w:spacing w:after="0"/>
        <w:ind w:left="0"/>
        <w:jc w:val="both"/>
      </w:pPr>
      <w:r>
        <w:rPr>
          <w:rFonts w:ascii="Times New Roman"/>
          <w:b w:val="false"/>
          <w:i w:val="false"/>
          <w:color w:val="000000"/>
          <w:sz w:val="28"/>
        </w:rPr>
        <w:t>
      тегі, аты және әкесінің аты (ол болған жағдайда) қолы</w:t>
      </w:r>
    </w:p>
    <w:bookmarkEnd w:id="525"/>
    <w:bookmarkStart w:name="z782" w:id="52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w:t>
            </w:r>
            <w:r>
              <w:br/>
            </w:r>
            <w:r>
              <w:rPr>
                <w:rFonts w:ascii="Times New Roman"/>
                <w:b w:val="false"/>
                <w:i w:val="false"/>
                <w:color w:val="000000"/>
                <w:sz w:val="20"/>
              </w:rPr>
              <w:t>қызметкерлерді тарту кезінде</w:t>
            </w:r>
            <w:r>
              <w:br/>
            </w:r>
            <w:r>
              <w:rPr>
                <w:rFonts w:ascii="Times New Roman"/>
                <w:b w:val="false"/>
                <w:i w:val="false"/>
                <w:color w:val="000000"/>
                <w:sz w:val="20"/>
              </w:rPr>
              <w:t>кадрлардағы жергілікті қамту</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784" w:id="527"/>
    <w:p>
      <w:pPr>
        <w:spacing w:after="0"/>
        <w:ind w:left="0"/>
        <w:jc w:val="left"/>
      </w:pPr>
      <w:r>
        <w:rPr>
          <w:rFonts w:ascii="Times New Roman"/>
          <w:b/>
          <w:i w:val="false"/>
          <w:color w:val="000000"/>
        </w:rPr>
        <w:t xml:space="preserve"> "Корпоративішілік ауыстыру шеңберінде шетелдік қызметкерлерді тарту кезінде кадрлардағы жергілікті қамту туралы ақпарат" әкімшілік деректерді өтеусіз негізінде жинауға арналған нысанын толтыру жөніндегі түсіндірме (индексі – КАШШҚТККЖҚ-3, кезеңділігі – жыл сайын)</w:t>
      </w:r>
    </w:p>
    <w:bookmarkEnd w:id="527"/>
    <w:bookmarkStart w:name="z785" w:id="528"/>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528"/>
    <w:bookmarkStart w:name="z786" w:id="529"/>
    <w:p>
      <w:pPr>
        <w:spacing w:after="0"/>
        <w:ind w:left="0"/>
        <w:jc w:val="both"/>
      </w:pPr>
      <w:r>
        <w:rPr>
          <w:rFonts w:ascii="Times New Roman"/>
          <w:b w:val="false"/>
          <w:i w:val="false"/>
          <w:color w:val="000000"/>
          <w:sz w:val="28"/>
        </w:rPr>
        <w:t>
      2-бағанда корпоративішілік ауыстыру шеңберінде шетелдік қызметкерлер тартатын лауазымдардың санаттарының атауы көрсетіледі;</w:t>
      </w:r>
    </w:p>
    <w:bookmarkEnd w:id="529"/>
    <w:bookmarkStart w:name="z787" w:id="530"/>
    <w:p>
      <w:pPr>
        <w:spacing w:after="0"/>
        <w:ind w:left="0"/>
        <w:jc w:val="both"/>
      </w:pPr>
      <w:r>
        <w:rPr>
          <w:rFonts w:ascii="Times New Roman"/>
          <w:b w:val="false"/>
          <w:i w:val="false"/>
          <w:color w:val="000000"/>
          <w:sz w:val="28"/>
        </w:rPr>
        <w:t>
      3-бағанда жұмыс берушінің барлық қызметкерлерінің саны, адам көрсетіледі;</w:t>
      </w:r>
    </w:p>
    <w:bookmarkEnd w:id="530"/>
    <w:bookmarkStart w:name="z788" w:id="531"/>
    <w:p>
      <w:pPr>
        <w:spacing w:after="0"/>
        <w:ind w:left="0"/>
        <w:jc w:val="both"/>
      </w:pPr>
      <w:r>
        <w:rPr>
          <w:rFonts w:ascii="Times New Roman"/>
          <w:b w:val="false"/>
          <w:i w:val="false"/>
          <w:color w:val="000000"/>
          <w:sz w:val="28"/>
        </w:rPr>
        <w:t>
      4-бағанда оның ішінде: корпоративішілік ауыстыру шеңберінде рұқсаттар бойынша жұмыс істейтін шетелдік жұмыс күші көрсетіледі;</w:t>
      </w:r>
    </w:p>
    <w:bookmarkEnd w:id="531"/>
    <w:bookmarkStart w:name="z789" w:id="532"/>
    <w:p>
      <w:pPr>
        <w:spacing w:after="0"/>
        <w:ind w:left="0"/>
        <w:jc w:val="both"/>
      </w:pPr>
      <w:r>
        <w:rPr>
          <w:rFonts w:ascii="Times New Roman"/>
          <w:b w:val="false"/>
          <w:i w:val="false"/>
          <w:color w:val="000000"/>
          <w:sz w:val="28"/>
        </w:rPr>
        <w:t>
      5-бағанда корпоративішілік ауыстыру шеңберінде тартуға жоспарланатын шетелдік жұмыс күшінің саны, адам көрсетіледі;</w:t>
      </w:r>
    </w:p>
    <w:bookmarkEnd w:id="532"/>
    <w:bookmarkStart w:name="z790" w:id="533"/>
    <w:p>
      <w:pPr>
        <w:spacing w:after="0"/>
        <w:ind w:left="0"/>
        <w:jc w:val="both"/>
      </w:pPr>
      <w:r>
        <w:rPr>
          <w:rFonts w:ascii="Times New Roman"/>
          <w:b w:val="false"/>
          <w:i w:val="false"/>
          <w:color w:val="000000"/>
          <w:sz w:val="28"/>
        </w:rPr>
        <w:t>
      6-бағанда жұмыс істеп тұрған жұмыскерлердің және шетелдік жұмыскерлерді тартуға жоспарланатын жұмыскерлердің сомасы көрсетіледі;</w:t>
      </w:r>
    </w:p>
    <w:bookmarkEnd w:id="533"/>
    <w:bookmarkStart w:name="z791" w:id="534"/>
    <w:p>
      <w:pPr>
        <w:spacing w:after="0"/>
        <w:ind w:left="0"/>
        <w:jc w:val="both"/>
      </w:pPr>
      <w:r>
        <w:rPr>
          <w:rFonts w:ascii="Times New Roman"/>
          <w:b w:val="false"/>
          <w:i w:val="false"/>
          <w:color w:val="000000"/>
          <w:sz w:val="28"/>
        </w:rPr>
        <w:t>
      7-бағанда тартылған және тартуға жоспарланатын шетелдік қызметкерлердің сомасы көрсетіледі;</w:t>
      </w:r>
    </w:p>
    <w:bookmarkEnd w:id="534"/>
    <w:bookmarkStart w:name="z792" w:id="535"/>
    <w:p>
      <w:pPr>
        <w:spacing w:after="0"/>
        <w:ind w:left="0"/>
        <w:jc w:val="both"/>
      </w:pPr>
      <w:r>
        <w:rPr>
          <w:rFonts w:ascii="Times New Roman"/>
          <w:b w:val="false"/>
          <w:i w:val="false"/>
          <w:color w:val="000000"/>
          <w:sz w:val="28"/>
        </w:rPr>
        <w:t>
      8-бағанда корпоративішілік ауыстыру шеңберінде тартылатын шетелдік жұмыс күшінің қазақстандық азаматтар қатарындағы жұмыскерлердің жалпы санына пайызы, 7-баған/6*100-баған көрсетіледі.</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27-қосымша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r>
              <w:br/>
            </w:r>
            <w:r>
              <w:rPr>
                <w:rFonts w:ascii="Times New Roman"/>
                <w:b w:val="false"/>
                <w:i w:val="false"/>
                <w:color w:val="000000"/>
                <w:sz w:val="20"/>
              </w:rPr>
              <w:t>Нысан</w:t>
            </w:r>
            <w:r>
              <w:br/>
            </w:r>
            <w:r>
              <w:rPr>
                <w:rFonts w:ascii="Times New Roman"/>
                <w:b w:val="false"/>
                <w:i w:val="false"/>
                <w:color w:val="000000"/>
                <w:sz w:val="20"/>
              </w:rPr>
              <w:t>Қайда</w:t>
            </w:r>
            <w:r>
              <w:br/>
            </w:r>
            <w:r>
              <w:rPr>
                <w:rFonts w:ascii="Times New Roman"/>
                <w:b w:val="false"/>
                <w:i w:val="false"/>
                <w:color w:val="000000"/>
                <w:sz w:val="20"/>
              </w:rPr>
              <w:t>____________________________</w:t>
            </w:r>
            <w:r>
              <w:br/>
            </w:r>
            <w:r>
              <w:rPr>
                <w:rFonts w:ascii="Times New Roman"/>
                <w:b w:val="false"/>
                <w:i w:val="false"/>
                <w:color w:val="000000"/>
                <w:sz w:val="20"/>
              </w:rPr>
              <w:t>(аумақтық органның атауы</w:t>
            </w:r>
            <w:r>
              <w:br/>
            </w:r>
            <w:r>
              <w:rPr>
                <w:rFonts w:ascii="Times New Roman"/>
                <w:b w:val="false"/>
                <w:i w:val="false"/>
                <w:color w:val="000000"/>
                <w:sz w:val="20"/>
              </w:rPr>
              <w:t>ҚР ІІМ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w:t>
            </w:r>
            <w:r>
              <w:br/>
            </w:r>
            <w:r>
              <w:rPr>
                <w:rFonts w:ascii="Times New Roman"/>
                <w:b w:val="false"/>
                <w:i w:val="false"/>
                <w:color w:val="000000"/>
                <w:sz w:val="20"/>
              </w:rPr>
              <w:t>кімнен______________________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атауы)</w:t>
            </w:r>
          </w:p>
        </w:tc>
      </w:tr>
    </w:tbl>
    <w:bookmarkStart w:name="z794" w:id="536"/>
    <w:p>
      <w:pPr>
        <w:spacing w:after="0"/>
        <w:ind w:left="0"/>
        <w:jc w:val="left"/>
      </w:pPr>
      <w:r>
        <w:rPr>
          <w:rFonts w:ascii="Times New Roman"/>
          <w:b/>
          <w:i w:val="false"/>
          <w:color w:val="000000"/>
        </w:rPr>
        <w:t xml:space="preserve"> Шетелдіктерді жұмыс күшін тартуға кері қайтарып алынған рұқсаттар туралы ақпарат</w:t>
      </w:r>
    </w:p>
    <w:bookmarkEnd w:id="536"/>
    <w:bookmarkStart w:name="z795" w:id="537"/>
    <w:p>
      <w:pPr>
        <w:spacing w:after="0"/>
        <w:ind w:left="0"/>
        <w:jc w:val="both"/>
      </w:pPr>
      <w:r>
        <w:rPr>
          <w:rFonts w:ascii="Times New Roman"/>
          <w:b w:val="false"/>
          <w:i w:val="false"/>
          <w:color w:val="000000"/>
          <w:sz w:val="28"/>
        </w:rPr>
        <w:t>
      Шетелдік жұмыс күшін тартуға, сондай-ақ корпоративішілік ауыстыруды жүзеге асыруға жұмыс берушілерге рұқсаттар беру немесе ұзарту қағидалары мен шарттарының 74-тармағының __ тармақшасына сәйкес</w:t>
      </w:r>
    </w:p>
    <w:bookmarkEnd w:id="537"/>
    <w:bookmarkStart w:name="z796" w:id="538"/>
    <w:p>
      <w:pPr>
        <w:spacing w:after="0"/>
        <w:ind w:left="0"/>
        <w:jc w:val="both"/>
      </w:pPr>
      <w:r>
        <w:rPr>
          <w:rFonts w:ascii="Times New Roman"/>
          <w:b w:val="false"/>
          <w:i w:val="false"/>
          <w:color w:val="000000"/>
          <w:sz w:val="28"/>
        </w:rPr>
        <w:t>
      _______________________________________________________________</w:t>
      </w:r>
    </w:p>
    <w:bookmarkEnd w:id="538"/>
    <w:bookmarkStart w:name="z797" w:id="539"/>
    <w:p>
      <w:pPr>
        <w:spacing w:after="0"/>
        <w:ind w:left="0"/>
        <w:jc w:val="both"/>
      </w:pPr>
      <w:r>
        <w:rPr>
          <w:rFonts w:ascii="Times New Roman"/>
          <w:b w:val="false"/>
          <w:i w:val="false"/>
          <w:color w:val="000000"/>
          <w:sz w:val="28"/>
        </w:rPr>
        <w:t>
      (облыстың, қаланың жергілікті атқарушы органының атауы Республикалық маңызы бар қалалар, астаналар) шетелдік жұмыс күшін тартуға рұқсат қайтарып алынды:</w:t>
      </w:r>
    </w:p>
    <w:bookmarkEnd w:id="539"/>
    <w:bookmarkStart w:name="z798" w:id="540"/>
    <w:p>
      <w:pPr>
        <w:spacing w:after="0"/>
        <w:ind w:left="0"/>
        <w:jc w:val="both"/>
      </w:pPr>
      <w:r>
        <w:rPr>
          <w:rFonts w:ascii="Times New Roman"/>
          <w:b w:val="false"/>
          <w:i w:val="false"/>
          <w:color w:val="000000"/>
          <w:sz w:val="28"/>
        </w:rPr>
        <w:t>
      _______________________________________________________________.</w:t>
      </w:r>
    </w:p>
    <w:bookmarkEnd w:id="540"/>
    <w:bookmarkStart w:name="z799" w:id="541"/>
    <w:p>
      <w:pPr>
        <w:spacing w:after="0"/>
        <w:ind w:left="0"/>
        <w:jc w:val="both"/>
      </w:pPr>
      <w:r>
        <w:rPr>
          <w:rFonts w:ascii="Times New Roman"/>
          <w:b w:val="false"/>
          <w:i w:val="false"/>
          <w:color w:val="000000"/>
          <w:sz w:val="28"/>
        </w:rPr>
        <w:t>
      (жұмыс берушінің атауы, шетелдік қызметкердің деректері: тегі, аты, әкесінің аты (ол болған жағдайда), паспорттық деректер (нөмірі, берілген күні), рұқсат нөмірі, рұқсат берілген күні, рұқсаттың қолданылу мерзімі).</w:t>
      </w:r>
    </w:p>
    <w:bookmarkEnd w:id="541"/>
    <w:bookmarkStart w:name="z800" w:id="542"/>
    <w:p>
      <w:pPr>
        <w:spacing w:after="0"/>
        <w:ind w:left="0"/>
        <w:jc w:val="both"/>
      </w:pPr>
      <w:r>
        <w:rPr>
          <w:rFonts w:ascii="Times New Roman"/>
          <w:b w:val="false"/>
          <w:i w:val="false"/>
          <w:color w:val="000000"/>
          <w:sz w:val="28"/>
        </w:rPr>
        <w:t>
      _______________________________________________________________</w:t>
      </w:r>
    </w:p>
    <w:bookmarkEnd w:id="542"/>
    <w:bookmarkStart w:name="z801" w:id="543"/>
    <w:p>
      <w:pPr>
        <w:spacing w:after="0"/>
        <w:ind w:left="0"/>
        <w:jc w:val="both"/>
      </w:pPr>
      <w:r>
        <w:rPr>
          <w:rFonts w:ascii="Times New Roman"/>
          <w:b w:val="false"/>
          <w:i w:val="false"/>
          <w:color w:val="000000"/>
          <w:sz w:val="28"/>
        </w:rPr>
        <w:t>
      (лауазымы) (қолы) (тегі, аты)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222 бұйрығына</w:t>
            </w:r>
            <w:r>
              <w:br/>
            </w:r>
            <w:r>
              <w:rPr>
                <w:rFonts w:ascii="Times New Roman"/>
                <w:b w:val="false"/>
                <w:i w:val="false"/>
                <w:color w:val="000000"/>
                <w:sz w:val="20"/>
              </w:rPr>
              <w:t>1-қосымша</w:t>
            </w:r>
            <w:r>
              <w:br/>
            </w: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03" w:id="544"/>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немесе ұзарту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45"/>
          <w:p>
            <w:pPr>
              <w:spacing w:after="20"/>
              <w:ind w:left="20"/>
              <w:jc w:val="both"/>
            </w:pPr>
            <w:r>
              <w:rPr>
                <w:rFonts w:ascii="Times New Roman"/>
                <w:b w:val="false"/>
                <w:i w:val="false"/>
                <w:color w:val="000000"/>
                <w:sz w:val="20"/>
              </w:rPr>
              <w:t>
1. Жалпы тәртіпте мәртебе алу.</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шет елдердегі мекемелері арқылы қандас мәртебесін беруге жергілікті атқарушы органның келісімі негізінде мәртебе алу. </w:t>
            </w:r>
          </w:p>
          <w:p>
            <w:pPr>
              <w:spacing w:after="20"/>
              <w:ind w:left="20"/>
              <w:jc w:val="both"/>
            </w:pPr>
            <w:r>
              <w:rPr>
                <w:rFonts w:ascii="Times New Roman"/>
                <w:b w:val="false"/>
                <w:i w:val="false"/>
                <w:color w:val="000000"/>
                <w:sz w:val="20"/>
              </w:rPr>
              <w:t>
3. Мәртебені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республикалық маңызы бар қалалардың, астананың жергілікті атқарушы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6"/>
          <w:p>
            <w:pPr>
              <w:spacing w:after="20"/>
              <w:ind w:left="20"/>
              <w:jc w:val="both"/>
            </w:pPr>
            <w:r>
              <w:rPr>
                <w:rFonts w:ascii="Times New Roman"/>
                <w:b w:val="false"/>
                <w:i w:val="false"/>
                <w:color w:val="000000"/>
                <w:sz w:val="20"/>
              </w:rPr>
              <w:t>
1. Қандас мәртебесін беруге өтінішті қабылдауды және мемлекеттік қызмет көрсету нәтижесін беруді</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 шет елдердегі мекемелер (Қазақстан Республикасынан тыс жерлерде тұратын этникалық қазақтар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мобильді қосымшасы;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"migration.enbek.kz"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www.egov.kz "электрондық үкіметтің" веб-порталы (бұдан әрі – веб-портал) арқылы жүзеге асырады.</w:t>
            </w:r>
          </w:p>
          <w:p>
            <w:pPr>
              <w:spacing w:after="20"/>
              <w:ind w:left="20"/>
              <w:jc w:val="both"/>
            </w:pPr>
            <w:r>
              <w:rPr>
                <w:rFonts w:ascii="Times New Roman"/>
                <w:b w:val="false"/>
                <w:i w:val="false"/>
                <w:color w:val="000000"/>
                <w:sz w:val="20"/>
              </w:rPr>
              <w:t>
2. Қандас мәртебесін ұзартуға өтінішті қабылдауды және мемлекеттік қызмет көрсету нәтижесін беруді халықты әлеуметтік қорғау және жұмыспен қамту мәселелері жөніндегі жергілікті атқарушы орган және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47"/>
          <w:p>
            <w:pPr>
              <w:spacing w:after="20"/>
              <w:ind w:left="20"/>
              <w:jc w:val="both"/>
            </w:pPr>
            <w:r>
              <w:rPr>
                <w:rFonts w:ascii="Times New Roman"/>
                <w:b w:val="false"/>
                <w:i w:val="false"/>
                <w:color w:val="000000"/>
                <w:sz w:val="20"/>
              </w:rPr>
              <w:t>
1. Қандас мәртебесін беру бойынша Мемлекеттік қызмет көрсету мерзімі - 30 жұмыс күні ішінде.</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 Қандас мәртебесін ұзарту бойынша Мемлекеттік қызмет көрсету мерзімі - 3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көрсетілетін қызметті берушіде-30 минут, Мемлекеттік корпорацияда-15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уақыты-30 минут, Мемлекеттік корпорацияда-20 минут, "бір өтініш" қағидаты бойынша Мемлекеттік қызмет көрсету кезінде-60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"бір өтініш" қағидаты бойынша көрсетілетін,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48"/>
          <w:p>
            <w:pPr>
              <w:spacing w:after="20"/>
              <w:ind w:left="20"/>
              <w:jc w:val="both"/>
            </w:pPr>
            <w:r>
              <w:rPr>
                <w:rFonts w:ascii="Times New Roman"/>
                <w:b w:val="false"/>
                <w:i w:val="false"/>
                <w:color w:val="000000"/>
                <w:sz w:val="20"/>
              </w:rPr>
              <w:t xml:space="preserve">
Мемлекеттік қызметті көрсетудің нәтижесі: қандас мәртебесін беру кезінде – қандас куәлігін беру, қандас мәртебесін ұзартқан жағдайда осы Қағидаларға 4-қосымшаға сәйкес жергілікті атқарушы органның шешімі. </w:t>
            </w:r>
          </w:p>
          <w:bookmarkEnd w:id="548"/>
          <w:p>
            <w:pPr>
              <w:spacing w:after="20"/>
              <w:ind w:left="20"/>
              <w:jc w:val="both"/>
            </w:pPr>
            <w:r>
              <w:rPr>
                <w:rFonts w:ascii="Times New Roman"/>
                <w:b w:val="false"/>
                <w:i w:val="false"/>
                <w:color w:val="000000"/>
                <w:sz w:val="20"/>
              </w:rPr>
              <w:t>
Мемлекеттік корпорация мемлекеттік корпорацияның ақпараттық жүйесінде 1 (бір) жыл ішінде құжаттардың сақталуын қамтамасыз етеді. Мемлекеттік корпорацияның қызметкері өтініш берушінің сұрау салуы бойынша Мемлекеттік корпорацияның ақпараттық жүйесінен түсіре отырып, жергілікті атқарушы органнан бұрын алынған қандас куәлігін береді. "migration.enbek.kz" порталында мемлекеттік қызмет көрсету нәтижесі жеке кабинетте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49"/>
          <w:p>
            <w:pPr>
              <w:spacing w:after="20"/>
              <w:ind w:left="20"/>
              <w:jc w:val="both"/>
            </w:pPr>
            <w:r>
              <w:rPr>
                <w:rFonts w:ascii="Times New Roman"/>
                <w:b w:val="false"/>
                <w:i w:val="false"/>
                <w:color w:val="000000"/>
                <w:sz w:val="20"/>
              </w:rPr>
              <w:t>
Жұмыс кестесі:</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берушіде – www.enbek.gov.kz интернет-ресурсы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қызметті көрсету нәтижесін беру сағат 13.00-ден 14.30-ға дейін түскі үзіліспен сағат 9.00-ден 17.30-ға дейін. Мемлекеттік көрсетілетін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мереке және демалыс күндерден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Мемлекеттік қызмет тұрғылықты жері бойынша электрондық кезек тәртібімен, жеделдетілген қызмет көрсетусіз көрсетіледі, электрондық кезекті веб-портал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веб-порталда, "migration.enbek.kz" порталында, мобильдік қосымшасында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шет елдердегі мекемелерінде өтінішті қабылдау және мемлекеттік қызмет көрсету нәтижесін беру сағат 13.00-ден 14.30-ға дейінгі түскі үзіліспен сағат 9.00-ден 17.00-ге дейін. </w:t>
            </w:r>
          </w:p>
          <w:p>
            <w:pPr>
              <w:spacing w:after="20"/>
              <w:ind w:left="20"/>
              <w:jc w:val="both"/>
            </w:pPr>
            <w:r>
              <w:rPr>
                <w:rFonts w:ascii="Times New Roman"/>
                <w:b w:val="false"/>
                <w:i w:val="false"/>
                <w:color w:val="000000"/>
                <w:sz w:val="20"/>
              </w:rPr>
              <w:t>
Мемлекеттік қызмет көрсету орындарының мекенжайлары мемлекеттік корпорацияның интернет-ресурсында орналастырылған: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50"/>
          <w:p>
            <w:pPr>
              <w:spacing w:after="20"/>
              <w:ind w:left="20"/>
              <w:jc w:val="both"/>
            </w:pPr>
            <w:r>
              <w:rPr>
                <w:rFonts w:ascii="Times New Roman"/>
                <w:b w:val="false"/>
                <w:i w:val="false"/>
                <w:color w:val="000000"/>
                <w:sz w:val="20"/>
              </w:rPr>
              <w:t>
Өтініш беруші келесі құжаттарды ұсынады:</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шет елдердегі мекемесі не Мемлекеттік корпорация арқылы қандас мәртебесін беруге жергілікті атқарушы органның келісімі негізінде жалпы тәртіппен мәртебе мен мәртебе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өмірбаян (еркін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оның отбасы мүшелерінің жеке басын куәландыратын құжаттардың (бар болса) қазақ немесе орыс тілдеріне нотариалды куәландырылған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өтініш берушінің осы Қағидалардың 2-тармағының 18) тармақшасында көзделген шартқа сәйкестігін белгілейтін құжаттардың көшірмелері (туу туралы куәліктердің, шетелдік паспорттың, азаматтығы жоқ адамның куәлігінің көшірмелері, үміткерлердің ұлтын растайтын этникалық қазақтар шыққан елдің арнаулы органдарының басқа да ресми құжаттары), "Халықтың көші-қоны туралы" Қазақстан Республикасы Заңының 11-бабының </w:t>
            </w:r>
            <w:r>
              <w:rPr>
                <w:rFonts w:ascii="Times New Roman"/>
                <w:b w:val="false"/>
                <w:i w:val="false"/>
                <w:color w:val="000000"/>
                <w:sz w:val="20"/>
              </w:rPr>
              <w:t>11-1) тармақшасында</w:t>
            </w:r>
            <w:r>
              <w:rPr>
                <w:rFonts w:ascii="Times New Roman"/>
                <w:b w:val="false"/>
                <w:i w:val="false"/>
                <w:color w:val="000000"/>
                <w:sz w:val="20"/>
              </w:rPr>
              <w:t xml:space="preserve"> көзделген оңайлатылған (тіркеу) тәртіппен Қазақстан Республикасының қандас және азаматтығы мәртебесін алуға үміткер адамдардың қазақ ұлтына тиесілігін айқындау жөніндегі комиссияның ұсынымы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құжаттар түпнұсқада және көшірмелерде ұсынылады, одан кейін құжаттардың түпнұсқалары (өмірбаянын қоспағанда) өтініш берушіге қайтарылады, сондай ақ мемлекеттік базалардан электрондық көшірмелер мен деректерді пайдалануға мүмкін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Мәртебені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Қағидалардың 6-қосымшасына сәйкес өтініш береді.</w:t>
            </w:r>
          </w:p>
          <w:p>
            <w:pPr>
              <w:spacing w:after="20"/>
              <w:ind w:left="20"/>
              <w:jc w:val="both"/>
            </w:pPr>
            <w:r>
              <w:rPr>
                <w:rFonts w:ascii="Times New Roman"/>
                <w:b w:val="false"/>
                <w:i w:val="false"/>
                <w:color w:val="000000"/>
                <w:sz w:val="20"/>
              </w:rPr>
              <w:t>
Өтініш берушілерден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көрсетуден бас тарту үшін Қазақстан Республикасының заңдарында белгіленген негіздерді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51"/>
          <w:p>
            <w:pPr>
              <w:spacing w:after="20"/>
              <w:ind w:left="20"/>
              <w:jc w:val="both"/>
            </w:pPr>
            <w:r>
              <w:rPr>
                <w:rFonts w:ascii="Times New Roman"/>
                <w:b w:val="false"/>
                <w:i w:val="false"/>
                <w:color w:val="000000"/>
                <w:sz w:val="20"/>
              </w:rPr>
              <w:t>
Қандас мәртебесін беру не одан бас тарту туралы шешімді жергілікті атқарушы орган қабылдайды және осы Қағидалардың 4-қосымшасына сәйкес жергілікті атқарушы орган өтінішті тіркеген күннен кейін 30 жұмыс күні ішінде ресімдейді.</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 қандас мәртебесін беруден және (немесе) қандастарды қабылдаудың өңірлік квотасына енгізуден мынадай негіздер бойынша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үміткерлердің "Халықтың көші-қоны туралы" Заңның 20-бабы </w:t>
            </w:r>
            <w:r>
              <w:rPr>
                <w:rFonts w:ascii="Times New Roman"/>
                <w:b w:val="false"/>
                <w:i w:val="false"/>
                <w:color w:val="000000"/>
                <w:sz w:val="20"/>
              </w:rPr>
              <w:t>1) тармақшасында</w:t>
            </w:r>
            <w:r>
              <w:rPr>
                <w:rFonts w:ascii="Times New Roman"/>
                <w:b w:val="false"/>
                <w:i w:val="false"/>
                <w:color w:val="000000"/>
                <w:sz w:val="20"/>
              </w:rPr>
              <w:t xml:space="preserve"> белгіленген шарттарға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мемлекеттік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қандас мәртебесін беру және (немесе) қандастарды қабылдаудың өңірлік квотасына енгізу туралы қолдаухат беретін этникалық қазақтардың Қазақстан Республикасының аумағында құқық бұзушылықтар жасағаны туралы әшкерлейтін мәліметтердің және олардың террористік немесе экстремистік ұйымдарға тиесілігі туралы өзге де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 және оларды қорғау туралы" Қазақстан Республикасы Заңының 8-бабына сәйкес ұсынылатын этникалық қазақтың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қандастарды аумақтық-әкімшілік бірлікте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xml:space="preserve">
Сондай-ақ,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мемлекеттік қызмет көрсетуден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52"/>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ала алады. Мемлекеттік қызмет көрсету мәселелері бойынша анықтамалық қызметтердің байланыс телефондары интернет-ресурста Көрсетілген www.gov.kz. </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222 бұйрығына 2-қосымша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w:t>
            </w:r>
            <w:r>
              <w:br/>
            </w:r>
            <w:r>
              <w:rPr>
                <w:rFonts w:ascii="Times New Roman"/>
                <w:b w:val="false"/>
                <w:i w:val="false"/>
                <w:color w:val="000000"/>
                <w:sz w:val="20"/>
              </w:rPr>
              <w:t>енгізу қағидалары</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41" w:id="553"/>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54"/>
          <w:p>
            <w:pPr>
              <w:spacing w:after="20"/>
              <w:ind w:left="20"/>
              <w:jc w:val="both"/>
            </w:pPr>
            <w:r>
              <w:rPr>
                <w:rFonts w:ascii="Times New Roman"/>
                <w:b w:val="false"/>
                <w:i w:val="false"/>
                <w:color w:val="000000"/>
                <w:sz w:val="20"/>
              </w:rPr>
              <w:t xml:space="preserve">
1) қандастарды қабылдаудың өңірлік квотасына енгізу; </w:t>
            </w:r>
          </w:p>
          <w:bookmarkEnd w:id="554"/>
          <w:p>
            <w:pPr>
              <w:spacing w:after="20"/>
              <w:ind w:left="20"/>
              <w:jc w:val="both"/>
            </w:pPr>
            <w:r>
              <w:rPr>
                <w:rFonts w:ascii="Times New Roman"/>
                <w:b w:val="false"/>
                <w:i w:val="false"/>
                <w:color w:val="000000"/>
                <w:sz w:val="20"/>
              </w:rPr>
              <w:t>
2)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112-бабы 3-тармағының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айқындалған өңірлердің халқын әлеуметтік қорғау және жұмыспен қамту мәселелері жөніндегі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55"/>
          <w:p>
            <w:pPr>
              <w:spacing w:after="20"/>
              <w:ind w:left="20"/>
              <w:jc w:val="both"/>
            </w:pPr>
            <w:r>
              <w:rPr>
                <w:rFonts w:ascii="Times New Roman"/>
                <w:b w:val="false"/>
                <w:i w:val="false"/>
                <w:color w:val="000000"/>
                <w:sz w:val="20"/>
              </w:rPr>
              <w:t>
Өтінішті қабылдау және мемлекеттік қызметтің көрсету нәтижесін беру мыналар арқылы жүзеге асырылады:</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1) "migration.enbek.kz"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w:t>
            </w:r>
          </w:p>
          <w:p>
            <w:pPr>
              <w:spacing w:after="20"/>
              <w:ind w:left="20"/>
              <w:jc w:val="both"/>
            </w:pPr>
            <w:r>
              <w:rPr>
                <w:rFonts w:ascii="Times New Roman"/>
                <w:b w:val="false"/>
                <w:i w:val="false"/>
                <w:color w:val="000000"/>
                <w:sz w:val="20"/>
              </w:rPr>
              <w:t>
3)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56"/>
          <w:p>
            <w:pPr>
              <w:spacing w:after="20"/>
              <w:ind w:left="20"/>
              <w:jc w:val="both"/>
            </w:pPr>
            <w:r>
              <w:rPr>
                <w:rFonts w:ascii="Times New Roman"/>
                <w:b w:val="false"/>
                <w:i w:val="false"/>
                <w:color w:val="000000"/>
                <w:sz w:val="20"/>
              </w:rPr>
              <w:t>
14 жұмыс күні ішінде.</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57"/>
          <w:p>
            <w:pPr>
              <w:spacing w:after="20"/>
              <w:ind w:left="20"/>
              <w:jc w:val="both"/>
            </w:pPr>
            <w:r>
              <w:rPr>
                <w:rFonts w:ascii="Times New Roman"/>
                <w:b w:val="false"/>
                <w:i w:val="false"/>
                <w:color w:val="000000"/>
                <w:sz w:val="20"/>
              </w:rPr>
              <w:t>
Қандастарды қабылдаудың өңірлік квотасына енгізу туралы не бас тарту туралы шешім.</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Қоныс аударушыларды қабылдаудың өңірлік квотасына енгізу туралы не бас тарту туралы шешім.</w:t>
            </w:r>
          </w:p>
          <w:p>
            <w:pPr>
              <w:spacing w:after="20"/>
              <w:ind w:left="20"/>
              <w:jc w:val="both"/>
            </w:pPr>
            <w:r>
              <w:rPr>
                <w:rFonts w:ascii="Times New Roman"/>
                <w:b w:val="false"/>
                <w:i w:val="false"/>
                <w:color w:val="000000"/>
                <w:sz w:val="20"/>
              </w:rPr>
              <w:t>
Мемлекеттік көрсетілетін қызметтің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58"/>
          <w:p>
            <w:pPr>
              <w:spacing w:after="20"/>
              <w:ind w:left="20"/>
              <w:jc w:val="both"/>
            </w:pPr>
            <w:r>
              <w:rPr>
                <w:rFonts w:ascii="Times New Roman"/>
                <w:b w:val="false"/>
                <w:i w:val="false"/>
                <w:color w:val="000000"/>
                <w:sz w:val="20"/>
              </w:rPr>
              <w:t>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bookmarkEnd w:id="558"/>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59"/>
          <w:p>
            <w:pPr>
              <w:spacing w:after="20"/>
              <w:ind w:left="20"/>
              <w:jc w:val="both"/>
            </w:pPr>
            <w:r>
              <w:rPr>
                <w:rFonts w:ascii="Times New Roman"/>
                <w:b w:val="false"/>
                <w:i w:val="false"/>
                <w:color w:val="000000"/>
                <w:sz w:val="20"/>
              </w:rPr>
              <w:t>
Қандастарды қабылдаудың өңірлік квотасына енгізу үшін мынадай құжаттар қажет:</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және оның отбасы мүшелерінің (бар болса) жеке басын куәландыратын құжат (сәйкестендіру үшін) оның ішінде цифрлық құжаттар сервисінен;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немесе некені бұзу туралы куәліктің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мүшелерінің туу туралы куәлігі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іске асырылған интеграция арқылы цифрлық құжаттар сервисінен веб-порталда тіркелген пайдаланушының ұялы байланысының абоненттік нөмірі арқылы бір реттік парольді беру арқылы немесе веб-порталдың хабарламасына жауап ретінде қысқа мәтіндік хабарлама жіберу арқылы ұсынылған құжат иесінің келісімі болған жағдайда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Қоныс аударушыларды қабылдаудың өңірлік квотасына енгізу үшін мынадай құжаттар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қоныс аударушының және оның отбасы мүшелерінің жеке басын куәландыратын құжаттардың көшірмелері (бар болса), оның ішінде цифрлық құжаттар сервисінен;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немесе некені бұзу туралы куәліктің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білімі, біліктілігі, арнайы білімінің немесе кәсіптік даярлығының болуы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қызметін растайтын құжат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Премьер-Министрінің орынбасары - Еңбек және халықты әлеуметтік қорғау министрінің 2023 жылғы 9 маусымдағы № 214 бұйрығымен көзделген Жұмыс іздеп жүрген адамдарды және (немесе) жұмыссыздарды тіркеу туралы құжат (Нормативтік құқықтық актілерді мемлекеттік тіркеу тізілімінде № 32850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мүшелерінің туу туралы куәлігі (болған кезде).</w:t>
            </w:r>
          </w:p>
          <w:p>
            <w:pPr>
              <w:spacing w:after="20"/>
              <w:ind w:left="20"/>
              <w:jc w:val="both"/>
            </w:pPr>
            <w:r>
              <w:rPr>
                <w:rFonts w:ascii="Times New Roman"/>
                <w:b w:val="false"/>
                <w:i w:val="false"/>
                <w:color w:val="000000"/>
                <w:sz w:val="20"/>
              </w:rPr>
              <w:t>
Көрсетілетін қызметті беруші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60"/>
          <w:p>
            <w:pPr>
              <w:spacing w:after="20"/>
              <w:ind w:left="20"/>
              <w:jc w:val="both"/>
            </w:pPr>
            <w:r>
              <w:rPr>
                <w:rFonts w:ascii="Times New Roman"/>
                <w:b w:val="false"/>
                <w:i w:val="false"/>
                <w:color w:val="000000"/>
                <w:sz w:val="20"/>
              </w:rPr>
              <w:t xml:space="preserve">
Қандастарды қабылдаудың өңірлік квотасына енгізуден бас тартудың негізі "Халықтың көші-қоны туралы" Заңының (бұдан әрі – Заң) </w:t>
            </w:r>
            <w:r>
              <w:rPr>
                <w:rFonts w:ascii="Times New Roman"/>
                <w:b w:val="false"/>
                <w:i w:val="false"/>
                <w:color w:val="000000"/>
                <w:sz w:val="20"/>
              </w:rPr>
              <w:t>20-бабында</w:t>
            </w:r>
            <w:r>
              <w:rPr>
                <w:rFonts w:ascii="Times New Roman"/>
                <w:b w:val="false"/>
                <w:i w:val="false"/>
                <w:color w:val="000000"/>
                <w:sz w:val="20"/>
              </w:rPr>
              <w:t xml:space="preserve"> көзделген мынадай шарттар болып табылады.</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үміткерлердің Заңның 1-бабының 13) тармақшасында белгіленген шарттарға сәйкес келмеуі, атап айтқанда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этникалық қазақ мемлекеттік қызметті алу үшін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қандас мәртебесін беру және (немесе) қандастарды қабылдаудың өңірлік квотасына енгізу туралы өтініш жасаған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жататындығы туралы өзге де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этникалық қазақтың "Дербес деректер және оларды қорғау туралы" Қазақстан Республикасы Заңының 8-бабына сәйкес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қандастарды аумақтық-әкімшілік бірлікте қабылдаудың өңірлік квотасының болмауы немесе этникалық қазақты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Қоныс аударушыларды қабылдаудың өңірлік квотасына енгізу бойынша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құжаттарда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деректер және оларды қорғау туралы" Қазақстан Республикасы Заңының 8-бабына сәйкес шектеулі қолжетімділіктің дербес деректеріне қол жеткізуге ұсынылатын қоныс аударушының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Әлеуметтік кодексі 112-бабының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2-тармақтарымен</w:t>
            </w:r>
            <w:r>
              <w:rPr>
                <w:rFonts w:ascii="Times New Roman"/>
                <w:b w:val="false"/>
                <w:i w:val="false"/>
                <w:color w:val="000000"/>
                <w:sz w:val="20"/>
              </w:rPr>
              <w:t xml:space="preserve"> бекітілген шарттарға үміткердің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қоныс аударуды аумақтық-әкімшілік бірлікте қабылдаудың өңірлік квотасының болмауы немесе қоныс аударашуның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5) Қазақстан Республикасы Премьер-Министрінің орынбасары – Еңбек және халықты әлеуметтік қорғау министрінің 2023 жылғы 22 маусымдағы № 234 бұйрығымен бекітілген (Нормативтік құқықтық актілерді мемлекеттік тіркеу тізілімінде № 32880 болып тіркелген) Жұмыс күшінің ұтқырлығын арттыру үшін адамдарды ерікті түрде қоныс аудару қағидаларының 12-тармағында белгіленген санаттарға үміткерлердің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61"/>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өтініш берушілерге мемлекеттік қызметті көрсету үшін құжаттарды қабылдауды Мемлекеттік корпорацияның қызметкері тұрғылықты жеріне барып 1414 Бірыңғай байланыс орталығы арқылы жүгіну арқылы жүргізеді.</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авторизациядан өткен субъктілер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мобильді қосымшада және пайдаланушылардың ақпараттық жүйелерінде қолжетімді әдістер арқылы авторизациядан өтеді, одан кейін "Цифрлық құжаттар" бөлімінде әрі қарай пайдалану үшін</w:t>
            </w:r>
          </w:p>
          <w:p>
            <w:pPr>
              <w:spacing w:after="20"/>
              <w:ind w:left="20"/>
              <w:jc w:val="both"/>
            </w:pPr>
            <w:r>
              <w:rPr>
                <w:rFonts w:ascii="Times New Roman"/>
                <w:b w:val="false"/>
                <w:i w:val="false"/>
                <w:color w:val="000000"/>
                <w:sz w:val="20"/>
              </w:rPr>
              <w:t>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222 бұйрығына 3- қосымша</w:t>
            </w:r>
            <w:r>
              <w:br/>
            </w: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80" w:id="562"/>
    <w:p>
      <w:pPr>
        <w:spacing w:after="0"/>
        <w:ind w:left="0"/>
        <w:jc w:val="left"/>
      </w:pPr>
      <w:r>
        <w:rPr>
          <w:rFonts w:ascii="Times New Roman"/>
          <w:b/>
          <w:i w:val="false"/>
          <w:color w:val="000000"/>
        </w:rPr>
        <w:t xml:space="preserve"> Мемлекеттік қызмет көрсетуге қойылатын талаптардың тізбесі</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63"/>
          <w:p>
            <w:pPr>
              <w:spacing w:after="20"/>
              <w:ind w:left="20"/>
              <w:jc w:val="both"/>
            </w:pPr>
            <w:r>
              <w:rPr>
                <w:rFonts w:ascii="Times New Roman"/>
                <w:b w:val="false"/>
                <w:i w:val="false"/>
                <w:color w:val="000000"/>
                <w:sz w:val="20"/>
              </w:rPr>
              <w:t>
1. Өз бетінше жұмысқа орналасуы үшін шетелдікке немесе азаматтығы жоқ адамға біліктілігінің сәйкестігі туралы анықтама беру;</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 Өз бетінше жұмысқа орналасу үшін шетелдікке немесе азаматтығы жоқ адамға біліктілігінің сәйкестігі туралы анықтаманы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Шетелдіктің немесе азаматтығы жоқ адамдардың тегі, аты, әкесінің аты (ол болған жағдайда), жеке басын куәландыратын құжаттың нөмірі мен сериясы өзгерген жағдайда өз бетінше жұмысқа орналасу үшін шетелдікке немесе азаматтығы жоқ адамға біліктілігінің сәйкестігі туралы анықтаманы қайта ресімдеу;</w:t>
            </w:r>
          </w:p>
          <w:p>
            <w:pPr>
              <w:spacing w:after="20"/>
              <w:ind w:left="20"/>
              <w:jc w:val="both"/>
            </w:pPr>
            <w:r>
              <w:rPr>
                <w:rFonts w:ascii="Times New Roman"/>
                <w:b w:val="false"/>
                <w:i w:val="false"/>
                <w:color w:val="000000"/>
                <w:sz w:val="20"/>
              </w:rPr>
              <w:t>
4. Анықтама жоғалған немесе бүлінген жағдайда өз бетінше жұмысқа орналасу үшін шетелдікке немесе азаматтығы жоқ адамға біліктілігінің сәйкестігі туралы анықтаманың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"www. elicense.kz" немесе "www. migration.enbek. 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64"/>
          <w:p>
            <w:pPr>
              <w:spacing w:after="20"/>
              <w:ind w:left="20"/>
              <w:jc w:val="both"/>
            </w:pPr>
            <w:r>
              <w:rPr>
                <w:rFonts w:ascii="Times New Roman"/>
                <w:b w:val="false"/>
                <w:i w:val="false"/>
                <w:color w:val="000000"/>
                <w:sz w:val="20"/>
              </w:rPr>
              <w:t>
3 (үш) айға дейінгі мерзімге анықтама беру - 5 (бес) жұмыс күні ішінде (өтініш тіркелген күннен бастап).</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Анықтаманы ұзарту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Анықтаманы қайта ресімдеу - 3 (үш) жұмыс күні ішінде.</w:t>
            </w:r>
          </w:p>
          <w:p>
            <w:pPr>
              <w:spacing w:after="20"/>
              <w:ind w:left="20"/>
              <w:jc w:val="both"/>
            </w:pPr>
            <w:r>
              <w:rPr>
                <w:rFonts w:ascii="Times New Roman"/>
                <w:b w:val="false"/>
                <w:i w:val="false"/>
                <w:color w:val="000000"/>
                <w:sz w:val="20"/>
              </w:rPr>
              <w:t>
Анықтаманың телнұсқасын беру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біліктілігінің сәйкестігі туралы анықтама 3-қосымшаға сәйкес нысан бойынша, немесе мемлекетік қызмет көрсетуге қойылатын талаптар тізбесі 9-тармағында көзделген негіздер бойынша мемлекеттік қызметті көрсетуден бас тарту туралы уәждемелі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65"/>
          <w:p>
            <w:pPr>
              <w:spacing w:after="20"/>
              <w:ind w:left="20"/>
              <w:jc w:val="both"/>
            </w:pPr>
            <w:r>
              <w:rPr>
                <w:rFonts w:ascii="Times New Roman"/>
                <w:b w:val="false"/>
                <w:i w:val="false"/>
                <w:color w:val="000000"/>
                <w:sz w:val="20"/>
              </w:rPr>
              <w:t>
Портал жұмыс кестесі – жөндеу жұмыстарын жүргізуге байланысты техникалық үзілістерді қоспағанда, тәулік бойы (жұмыс күні аяқталғаннан кейін өтініш берген кезде Еңбек кодексіне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 – Еңбек кодекске сәйкес демалыс және мереке күндерін қоспағанда, дүйсенбіден жұмаға дейін түскі үзіліспен жұмыс кестесіне сәйкес.</w:t>
            </w:r>
          </w:p>
          <w:p>
            <w:pPr>
              <w:spacing w:after="20"/>
              <w:ind w:left="20"/>
              <w:jc w:val="both"/>
            </w:pPr>
            <w:r>
              <w:rPr>
                <w:rFonts w:ascii="Times New Roman"/>
                <w:b w:val="false"/>
                <w:i w:val="false"/>
                <w:color w:val="000000"/>
                <w:sz w:val="20"/>
              </w:rPr>
              <w:t>
Мемлекеттік қызмет көрсету орындарының мекенжайлары жергілікті атқарушы органдарының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66"/>
          <w:p>
            <w:pPr>
              <w:spacing w:after="20"/>
              <w:ind w:left="20"/>
              <w:jc w:val="both"/>
            </w:pPr>
            <w:r>
              <w:rPr>
                <w:rFonts w:ascii="Times New Roman"/>
                <w:b w:val="false"/>
                <w:i w:val="false"/>
                <w:color w:val="000000"/>
                <w:sz w:val="20"/>
              </w:rPr>
              <w:t>
1. Аңықтама беру үшін:</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ратификациялаған халықаралық шарттарда өзгеше көзделмеген жағдайларды қоспағанда, Қазақстан Республикасының білім туралы заңнамасында белгіленген тәртіппен тану немесе нострификациялау рәсімінен өткен білімі туралы құжаттардың нотариат куәландырған аудармалары (қазақ немесе орыс тілінде) не ағылшын тілін оқыту үшін берілген сертификаттардың нотариат куәландырған аудармалары (қазақ немесе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қызметін растайтын құжаттың нотариат куәландырған көшірмесі, сондай-ақ оның қазақ немесе орыс тіліндегі аудармасы.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Анықтаманың мерзімін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анықтаманы ұзарту жөнінде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бұрын берген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Шетелдіктің немесе азаматтығы жоқ адамның тегі, аты, әкесінің аты (ол болған жағдайда), жеке басын куәландыратын құжатының нөмірі мен сериясы өзгерген жағдайда анықтаманы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анықтаманы қайта рәсімдеу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құжаттың тегі, аты, әкесінің аты (ол болған жағдайда), нөмірі мен сериясы өзгертілген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Анықтаманың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анықтаманың телнұсқасын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құжаттың электронды көшірмесі;</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қазақ немесе орыс тіліндегі аудармасы.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67"/>
          <w:p>
            <w:pPr>
              <w:spacing w:after="20"/>
              <w:ind w:left="20"/>
              <w:jc w:val="both"/>
            </w:pPr>
            <w:r>
              <w:rPr>
                <w:rFonts w:ascii="Times New Roman"/>
                <w:b w:val="false"/>
                <w:i w:val="false"/>
                <w:color w:val="000000"/>
                <w:sz w:val="20"/>
              </w:rPr>
              <w:t>
1. Басым салалардың (экономикалық қызмет түрлерінің) тізбесінде көзделген экономиканың басым салаларында (экономикалық қызмет түрлерінде) талап етілетін кәсіптерге қойылатын біліктілік талаптарына және білім деңгейіне қойылатын талаптарға және шетелдіктер мен азаматтығы жоқ адамдарды өз бетінше жұмысқа орналастыру үшін оларда талап етілетін кәсіптерге қойылатын талаптарға сәйкес келмеуі;</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 Алты балды құрайтын шетелдікті немесе азаматтығы жоқ адамды бағалау нәтижесінің қол жеткізбеу;</w:t>
            </w:r>
          </w:p>
          <w:p>
            <w:pPr>
              <w:spacing w:after="20"/>
              <w:ind w:left="20"/>
              <w:jc w:val="both"/>
            </w:pPr>
            <w:r>
              <w:rPr>
                <w:rFonts w:ascii="Times New Roman"/>
                <w:b w:val="false"/>
                <w:i w:val="false"/>
                <w:color w:val="000000"/>
                <w:sz w:val="20"/>
              </w:rPr>
              <w:t>
3. Мемлекеттік қызметті алу үшін көрсетілетін қызметті алушы ұсынған құжаттардың және (немесе) олардағы деректердің (мәліметтердің) дәйексіздігінің анықталуы. Көрсетілетін қызметті алушы құжаттардың толық топтамасын ұсынбаған және (немесе) қолданылу мерзімі өтіп кеткен құжаттарды ұсынған жағдайда уәкілетті орган немесе Мемлекеттік корпорацияның қызметкері өтінішті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68"/>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және мәртебесі туралы ақпаратты біріңғай байланыс орталығы – "1411" арқылы алуға мүмкіндігі бар.</w:t>
            </w:r>
          </w:p>
          <w:bookmarkEnd w:id="568"/>
          <w:p>
            <w:pPr>
              <w:spacing w:after="20"/>
              <w:ind w:left="20"/>
              <w:jc w:val="both"/>
            </w:pPr>
            <w:r>
              <w:rPr>
                <w:rFonts w:ascii="Times New Roman"/>
                <w:b w:val="false"/>
                <w:i w:val="false"/>
                <w:color w:val="000000"/>
                <w:sz w:val="20"/>
              </w:rPr>
              <w:t>
2. "электрондық үкімет" веб-порталы "www. egov. kz", "www. elicense.kz", "www. migration. enbek.kz" порталы арқылы жүгіну үшін көрсетілетін қызметті алушы электрондық цифрлық қолтаңбаны (ЭЦҚ) алу үшін жеке сәйкестендіру нөмірін (ЖСН) алуы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222 бұйрығына 4-қосымша</w:t>
            </w:r>
            <w:r>
              <w:br/>
            </w: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bookmarkStart w:name="z908" w:id="56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немесе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70"/>
          <w:p>
            <w:pPr>
              <w:spacing w:after="20"/>
              <w:ind w:left="20"/>
              <w:jc w:val="both"/>
            </w:pPr>
            <w:r>
              <w:rPr>
                <w:rFonts w:ascii="Times New Roman"/>
                <w:b w:val="false"/>
                <w:i w:val="false"/>
                <w:color w:val="000000"/>
                <w:sz w:val="20"/>
              </w:rPr>
              <w:t>
1. Бірінші, екінші, үшінші, төртінші санаттар бойынша шетелдік жұмыс күшін тартуға және маусымдық шетелдік жұмыскерлер үшін рұқсат беру.</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жұмыс күшін тартуға рұқсатты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жұмыс күшін тартуға рұқсатты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Корпоративішілік ауыстыру шеңберінде шетелдік жұмыс күшін тартуға рұқсат алу немесе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Корпоративішілік ауыстыру шеңберінде шетелдік жұмыс күшін тартуға рұқсатты ұзарту;</w:t>
            </w:r>
          </w:p>
          <w:p>
            <w:pPr>
              <w:spacing w:after="20"/>
              <w:ind w:left="20"/>
              <w:jc w:val="both"/>
            </w:pPr>
            <w:r>
              <w:rPr>
                <w:rFonts w:ascii="Times New Roman"/>
                <w:b w:val="false"/>
                <w:i w:val="false"/>
                <w:color w:val="000000"/>
                <w:sz w:val="20"/>
              </w:rPr>
              <w:t>
6. Шетелдік жұмыскердің тегі, аты, әкесінің аты, жеке басын куәландыратын құжаттың нөмірі және сериясы өзгеруіне байланысты және жұмыс беруші-Қазақстан Республикасының заңды тұлғасы немесе шетелдік заңды тұлға филиалы (өкілдігі) қосылу, бірігу, бөлу,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 өзгерген жағдайда рұқсатты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"www.elicense.kz" немесе "migration.enbek.kz"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71"/>
          <w:p>
            <w:pPr>
              <w:spacing w:after="20"/>
              <w:ind w:left="20"/>
              <w:jc w:val="both"/>
            </w:pPr>
            <w:r>
              <w:rPr>
                <w:rFonts w:ascii="Times New Roman"/>
                <w:b w:val="false"/>
                <w:i w:val="false"/>
                <w:color w:val="000000"/>
                <w:sz w:val="20"/>
              </w:rPr>
              <w:t xml:space="preserve">
Рұқсат беру 19 жұмыс күні ішінде жүзеге асырылады, оның ішінде: </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жұмыс күшін тартуға рұқсат беру/ұзарту туралы қабылданған шешім туралы хабарлама – 8 (сегіз)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бергені үшін алым төлемін енгізу мерзімі шетелдік жұмыс күшін тартуға рұқсат беру/ұзарту туралы шешім қабылданған күннен бастап 10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қайта ресімдеу – 6 (алты)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ұзарту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біреуден артық әкімшілік-аумақтық бірлік шегінде рұқсатты беруді немесе ұзартуды келісу – 3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беру немесе беруден бас тарту туралы қабылданған шешім туралы хабарлама – 4 (төрт)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бергені үшін алым төлемін енгізу мерзімі шетелдік жұмыс күшін тартуға рұқсат беру/ұзарту туралы шешім қабылданған күннен бастап 10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корпоративішілік ауыстыру шеңберінде: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беру – 8 (сегіз)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қайта ресімдеу – 6 (алты) жұмыс күні;</w:t>
            </w:r>
          </w:p>
          <w:p>
            <w:pPr>
              <w:spacing w:after="20"/>
              <w:ind w:left="20"/>
              <w:jc w:val="both"/>
            </w:pPr>
            <w:r>
              <w:rPr>
                <w:rFonts w:ascii="Times New Roman"/>
                <w:b w:val="false"/>
                <w:i w:val="false"/>
                <w:color w:val="000000"/>
                <w:sz w:val="20"/>
              </w:rPr>
              <w:t>
рұқсатты ұзарту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72"/>
          <w:p>
            <w:pPr>
              <w:spacing w:after="20"/>
              <w:ind w:left="20"/>
              <w:jc w:val="both"/>
            </w:pPr>
            <w:r>
              <w:rPr>
                <w:rFonts w:ascii="Times New Roman"/>
                <w:b w:val="false"/>
                <w:i w:val="false"/>
                <w:color w:val="000000"/>
                <w:sz w:val="20"/>
              </w:rPr>
              <w:t>
Осы Қағидаларға 1-қосымшаға сәйкес нысан бойынша жұмыс берушілерге шетелдік жұмыс күшін тартуға рұқсат, қайта ресімделген және ұзартылған рұқсат не мемлекеттік қызмет көрсетуден бас тарту туралы дәлелді жауап.</w:t>
            </w:r>
          </w:p>
          <w:bookmarkEnd w:id="572"/>
          <w:p>
            <w:pPr>
              <w:spacing w:after="20"/>
              <w:ind w:left="20"/>
              <w:jc w:val="both"/>
            </w:pPr>
            <w:r>
              <w:rPr>
                <w:rFonts w:ascii="Times New Roman"/>
                <w:b w:val="false"/>
                <w:i w:val="false"/>
                <w:color w:val="000000"/>
                <w:sz w:val="20"/>
              </w:rPr>
              <w:t>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73"/>
          <w:p>
            <w:pPr>
              <w:spacing w:after="20"/>
              <w:ind w:left="20"/>
              <w:jc w:val="both"/>
            </w:pPr>
            <w:r>
              <w:rPr>
                <w:rFonts w:ascii="Times New Roman"/>
                <w:b w:val="false"/>
                <w:i w:val="false"/>
                <w:color w:val="000000"/>
                <w:sz w:val="20"/>
              </w:rPr>
              <w:t>
Мемлекеттік қызмет жеке және заңды тұлғаларға ақылы/тегін көрсетіледі.</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жұмыс күшін тартуға арналған рұқсаттарды беру немесе ұзарту жөніндегі мемлекеттік көрсетілетін қызмет "Қазақстан Республикасына шетелдік жұмыс күшін тартуға рұқсат беру немесе оны ұзарту үшін алым мөлшерлемелерін белгілеу туралы" Қазақстан Республикасы Үкіметінің 2025 жылғы 3 қазандағы № 819 қаулысымен бекітілген Қазақстан Республикасына шетелдік жұмыс күшін тартуға рұқсат беру немесе оны ұзарту үшін алым мөлшерлемелеріне сәйкес ақылы негізде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жұмыс күшін тартуға бұрын берілген рұқсаттарды қайта ресімдеу, сондай-ақ корпоративішілік ауыстыру шеңберінде шетелдік жұмыс күшін тартуға рұқсаттарды беру, ұзарту немесе қайта ресімдеу жөніндегі мемлекеттік көрсетілетін қызмет жұмыс берушіге тегін негізде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алымын төлеу осы Қағидаларға 4-қосымшаға сәйкес нысан бойынша облыстардың, республикалық маңызы бар қалалардың, астананың жергілікті атқарушы органдарының Қазақстан Республикасына шетелдік жұмыс күшін тартуға рұқсат беру не ұзарту туралы шешім қабылдағаны туралы хабарламаны алған күннен бастап 10 (он) жұмыс күні ішінде екінші деңгейдегі банктер және банк операцияларының жекелеген түрлерін жүзеге асыратын ұйымдар арқылы қолма-қол және қолма-қол емес нысандарда жүзеге асырылады.</w:t>
            </w:r>
          </w:p>
          <w:p>
            <w:pPr>
              <w:spacing w:after="20"/>
              <w:ind w:left="20"/>
              <w:jc w:val="both"/>
            </w:pPr>
            <w:r>
              <w:rPr>
                <w:rFonts w:ascii="Times New Roman"/>
                <w:b w:val="false"/>
                <w:i w:val="false"/>
                <w:color w:val="000000"/>
                <w:sz w:val="20"/>
              </w:rPr>
              <w:t>
Корпоративішілік ауыстыру шеңберінде жүзеге асырылатын шетелдік жұмыс күшін тартуға рұқсаттарды беру немесе ұзарту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74"/>
          <w:p>
            <w:pPr>
              <w:spacing w:after="20"/>
              <w:ind w:left="20"/>
              <w:jc w:val="both"/>
            </w:pPr>
            <w:r>
              <w:rPr>
                <w:rFonts w:ascii="Times New Roman"/>
                <w:b w:val="false"/>
                <w:i w:val="false"/>
                <w:color w:val="000000"/>
                <w:sz w:val="20"/>
              </w:rPr>
              <w:t>
"Электрондық үкіметтің" веб-порталының "www.egov.kz", "www.elicense.kz" немесе "migration.enbek.kz" порталының жұмыс кестесі – жөндеу жұмыстарын жүргізуге байланысты техникалық үзілістерді қоспағанда, тәулік бойы (жұмыс беруші жұмыс уақыты аяқталғаннан кейін, Қазақстан Республикасының Еңбек кодексіне (бұдан әрі – Кодекс)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 Облыстардың, республикалық маңызы бар қалалардың, астананың жергілікті атқарушы органдары – Кодекске сәйкес демалыс және мереке күндерін қоспағанда, дүйсенбіден жұмаға дейін сағат 9.00-ден 18.30-ға дейін, түскі үзіліс сағат 13.00-ден 14.30-ға дейін.</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облыстардың, республикалық маңызы бар қалалардың, астананың жергілікті атқарушы органдарының интернет-ресурсында орналастырылған.</w:t>
            </w:r>
          </w:p>
          <w:p>
            <w:pPr>
              <w:spacing w:after="20"/>
              <w:ind w:left="20"/>
              <w:jc w:val="both"/>
            </w:pPr>
            <w:r>
              <w:rPr>
                <w:rFonts w:ascii="Times New Roman"/>
                <w:b w:val="false"/>
                <w:i w:val="false"/>
                <w:color w:val="000000"/>
                <w:sz w:val="20"/>
              </w:rPr>
              <w:t>
Бірінші, екінші, үшінші, төртінші санаттар бойынша және маусымдық шетелдік жұмыскелер үшін шетелдік жұмыс күшін тартуға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75"/>
          <w:p>
            <w:pPr>
              <w:spacing w:after="20"/>
              <w:ind w:left="20"/>
              <w:jc w:val="both"/>
            </w:pPr>
            <w:r>
              <w:rPr>
                <w:rFonts w:ascii="Times New Roman"/>
                <w:b w:val="false"/>
                <w:i w:val="false"/>
                <w:color w:val="000000"/>
                <w:sz w:val="20"/>
              </w:rPr>
              <w:t xml:space="preserve">
1. Маусымдық шетелдік жұмыскерлерді тарту кезінде: </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электрондық цифрлық қолтаңбасымен (бұдан әрі – ЭЦҚ) куәландырылған осы Қағидаларға 1-қосымшаға сәйкес нысан бойынша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тегін, атын, әкесінің атын (ол болған жағдайда) (оның ішінде латын әріптерімен), туған күнін, азаматтығын, паспорттың (жеке басты куәландыратын құжаттың) нөмірін, күнін және берген орган, тұрақты тұратын елін, шыққан елін, білімін, Кодекстің 16-бабының 16-1) тармақшасына сәйкес мамандығының атауы Қазақстан Республикасында қолданылатын кәсіптік стандарттарға, Басшылар, мамандар және басқа да қызметшілер лауазымдарының,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сипаттамаларының біліктілік анықтамалығына және 01-2017 "Қызмет сыныптауышы" Қазақстан Республикасының ұлттық сыныптауышына (бұдан әрі – Біліктілік талаптары) сәйкес келуін көрсете отырып, тартылатын шетелдік жұмыскерлер туралы мәліметтер (бұдан әрі – тартылатын шетелдік жұмыскерлер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беру үшін алымның енгізілгенін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Бірінші, екінші, үшінші және төртінші санаттар бойынша шетелдік жұмыскерлерді тарту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ЭЦҚ-мен куәландырылған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тартылатын шетелдік жұмыскерлер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 туралы нотариат куәландырған құжаттардың және аудармалардың (егер құжат мемлекеттік немесе орыс тілінде толтырылмаған болса)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орындауға, қызметтер көрсетуге арналған келісімшарттың нотариат куәландырған электрондық көшірмесі және аудармасы (егер құжат мемлекеттік немесе орыс тілінде толтырылмаған болса) (егер шетелдік заңды тұлға-жұмыс беруші өз қызметін Қазақстан Республикасында филиал, өкілдік құрмай Қағидалардың 39-тармағына сәйкес жүзеге асырған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жұмыскер мен шетелдік жұмыскерді уақытша ауыстыру жүзеге асырылатын шетелдік заңды тұлға-жұмыс беруші арасында келісілген құжаттың (хаттың немесе ауыстыру туралы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жұмыскердің біліктілігі мен кәсіби тәжірибесінің оны тарту жүзеге асырылатын лауазымға сәйкестігін растайтын жұмыс беруші хатының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Қағидалардың 14-тармағына сәйкес шетелдік жұмыс күшін тартуға рұқсат беру кезінде шетелдік жұмыскерлерді қазақстандық азаматтарға ауыстыруды орындау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осы Қағидаларға 6-қосымшаға сәйкес нысан бойынша кадрлардағы жергілікті қамту туралы ақпарат (шағын кәсіпкерлік субъектілері, мемлекеттік мекемелер мен кәсіпорындарды, шетелдік заңды тұлғалардың жұмыскерлерінің саны 10 адамнан аспайтын өкілдіктері мен филиалдарын, "Халықтың көші-қоны туралы" Қазақстан Республикасы Заңының 11-бабының </w:t>
            </w:r>
            <w:r>
              <w:rPr>
                <w:rFonts w:ascii="Times New Roman"/>
                <w:b w:val="false"/>
                <w:i w:val="false"/>
                <w:color w:val="000000"/>
                <w:sz w:val="20"/>
              </w:rPr>
              <w:t>14-5) тармақшасына</w:t>
            </w:r>
            <w:r>
              <w:rPr>
                <w:rFonts w:ascii="Times New Roman"/>
                <w:b w:val="false"/>
                <w:i w:val="false"/>
                <w:color w:val="000000"/>
                <w:sz w:val="20"/>
              </w:rPr>
              <w:t xml:space="preserve"> сәйкес өз бетінше жұмысқа орналасуы үшін шетелдікке немесе азаматтығы жоқ адамға біліктілігінің сәйкестігі туралы анықтамалар беру немесе ұзарту қағидаларына, шетелдіктер мен азаматтығы жоқ адамдардың өз бетінше жұмысқа орналасуы үшін экономиканың басым салаларының (экономикалық қызмет түрлерінің) және оларда сұранысқа ие кәсіптердің тізбесіне сәйкес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шығу елдері бойынша квоталар шегінде берілетін рұқсаттар бойынша Қазақстан Республикасына өз бетінше жұмысқа орналасу үшін келген шетелдік жұмыскерлерді қоспағанда);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Қағидаларға 7-қосымшаға сәйкес белгіленген нысан бойынша инвестициялық басым жобалар үшін кадрлардағы жергілікті қамту шарттары туралы құжаттың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осы Қағидалардың 14-тармағына сәйкес шетелдік жұмыскерлерді қазақстандық азаматтарға ауыстыру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тиісті әкімшілік-аумақтық бірліктің аумағында қызметтер көрсету туралы шарттың электрондық көшірмесі (бірнеше әкімшілік-аумақтық бірліктер шегінде шетелдік жұмыс күшін тарту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сұрау салынатын шетелдік жұмыс күшіне қажеттілікті қанағаттандыру туралы тиісті әкімшілік аумақтық бірліктің уәкілетті органы хатының электрондық көшірмесі (бірнеше әкімшілік-аумақтық бірліктер шегінде шетелдік жұмыс күшін тарту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рұқсат бергені үшін алымның енгізілгенін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жұмыс күшін тартуға рұқсатты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жұмыс күшін тартуға рұқсатты қайта ресімдеу үшін мемлекеттік қызмет көрсету үшін қажетті құжаттар тізбесінің 2-тармағында көзделген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жұмыс күшін тартуға рұқсатты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ЭЦҚ-мен куәландырылған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тартылатын шетелдік жұмыскерлер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кадрлардағы жергілікті қамту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бергені үшін алымның енгізілгенін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Корпоративішілік ауыстыру шеңберінде шетелдік жұмыс күшін тартуға рұқсат беру немесе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ЭЦҚ-мен куәландырылған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 танылатын растаушы құжаттар қоса берілген жұмыскердің еңбек қызметі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Қағидалардың 80-тармағына сәйкес шетелдік жұмыс күшін тартуға рұқсат беру кезінде жүктелген ерекше шарттардың орындалуы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жұмыскердің корпоративішілік ауыстыру жүзеге асырылатын лауазымның біліктілігі мен кәсіби тәжірибесіне сәйкестігін растайтын шетелдік заңды тұлға – жұмыс беруші хатының электрондық көшірмесі, сондай-ақ қабылдаушы тараптан жұмыскердің қажетті біліктілігі мен кәсіби жұмыс тәжірибесі бар екенін растайтын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Қағидаларға 8-қосымшаға сәйкес нысан бойынша рұқсаттарды алу және ұзарту үшін қабылданатын ерекше шарттар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Қағидаларға 9-қосымшаға сәйкес корпоративішілік ауыстыру шеңберінде шетелдік жұмыскерлерді тартқан кезде кадрлардағы жергілікті қамту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кадрлардағы жергілікті қамтуды ұлғайту жөніндегі бағдарламаның электрондық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Корпоративішілік ауыстыру шеңберінде шетелдік жұмыс күшін тартуға рұқсатты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ЭЦҚ-мен куәландырылған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80-тармағына сәйкес орындау мерзімі басталған, өткен және ағымдағы күнтізбелік жылдар үшін берілген рұқсаттардың ерекше шарттарын орындау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корпоративішілік ауыстыру шеңберінде шетелдік жұмыс күшін тартқан кезде кадрлардағы жергілікті қамту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рұқсаттардың мерзімін ұзартудың негіздемесі;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қабылданатын ерекше жағдайлар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Шетелдік жұмыскердің тегі, аты, әкесінің аты,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оның атауы немесе шетелдік жұмыс күшін тартуға арналған рұқсатта көрсетілген деректемелері өзгерген жағдайда, рұқсатты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берушінің ЭЦҚ-сы арқылы куәландырылған өтініш;</w:t>
            </w:r>
          </w:p>
          <w:p>
            <w:pPr>
              <w:spacing w:after="20"/>
              <w:ind w:left="20"/>
              <w:jc w:val="both"/>
            </w:pPr>
            <w:r>
              <w:rPr>
                <w:rFonts w:ascii="Times New Roman"/>
                <w:b w:val="false"/>
                <w:i w:val="false"/>
                <w:color w:val="000000"/>
                <w:sz w:val="20"/>
              </w:rPr>
              <w:t>
2) шетелдік жұмыскердің тегі, аты, әкесінің атының, жеке басын куәландыратын құжатының нөмірі мен сериясының өзгергенін, Қазақстан Республикасының жұмыс берушісі-заңды тұлғасының немесе шетелдік заңды тұлға филиалының (өкілдігінің) бірігу, қосылу, бөліну, бөлініп шығу немесе қайта құру түрінде қайта құрылуын растайтын, сондай-ақ оның атауы немесе шетелдік жұмыс күшін тартуға арналған рұқсатта көрсетілген деректемелер өзгерген жағдайда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76"/>
          <w:p>
            <w:pPr>
              <w:spacing w:after="20"/>
              <w:ind w:left="20"/>
              <w:jc w:val="both"/>
            </w:pPr>
            <w:r>
              <w:rPr>
                <w:rFonts w:ascii="Times New Roman"/>
                <w:b w:val="false"/>
                <w:i w:val="false"/>
                <w:color w:val="000000"/>
                <w:sz w:val="20"/>
              </w:rPr>
              <w:t>
1. Шетелдік жұмыс күшін тартуға рұқсат беру немесе ұзарту (қайта ресімдеу) кезінде:</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заңдарында көзделген мемлекеттік қызмет көрсетуден бас тарту үшін өзге де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Корпоративішілік ауыстыру шеңберінде шетелдік жұмыс күшін тартуға рұқсат беру немесе ұзарту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w:t>
            </w:r>
          </w:p>
          <w:p>
            <w:pPr>
              <w:spacing w:after="20"/>
              <w:ind w:left="20"/>
              <w:jc w:val="both"/>
            </w:pPr>
            <w:r>
              <w:rPr>
                <w:rFonts w:ascii="Times New Roman"/>
                <w:b w:val="false"/>
                <w:i w:val="false"/>
                <w:color w:val="000000"/>
                <w:sz w:val="20"/>
              </w:rPr>
              <w:t>
6) Қазақстан Республикасының заңдарында көзделген мемлекеттік қызмет көрсетуден бас тарту үшін өзге де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және ЭЦҚ болған кезде мемлекеттік қызметті, сондай-ақ "электрондық үкіметтің" веб-порталы "www.egov.kz", "www.elicense.kz" немесе "migration.enbek.kz" порталы арқылы қашықтан қол жеткізу режимінде рұқсатты беру, қайта ресімдеу және ұзарту туралы ақпаратты алу мүмкіндігі бар. Жұмыс берушінің "электрондық үкіметі" веб-порталының "www.egov.kz", "www.elicense.kz" немесе "migration.enbek.kz"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 мүмкіндігі бар. Мемлекеттік қызмет көрсету мәселелері жөніндегі анықтамалық қызметтердің байланыс телефондары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