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be80e8" w14:textId="3be80e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Кейбір бұйрықтардың күшін жойды деп тану</w:t>
      </w:r>
    </w:p>
    <w:p>
      <w:pPr>
        <w:spacing w:after="0"/>
        <w:ind w:left="0"/>
        <w:jc w:val="both"/>
      </w:pPr>
      <w:r>
        <w:rPr>
          <w:rFonts w:ascii="Times New Roman"/>
          <w:b w:val="false"/>
          <w:i w:val="false"/>
          <w:color w:val="000000"/>
          <w:sz w:val="28"/>
        </w:rPr>
        <w:t>Қазақстан Республикасы Өнеркәсіп және құрылыс министрінің 2026 жылғы 29 мамырдағы № 276 бұйрығы. Қазақстан Республикасының Әділет министрлігінде 2026 жылғы 29 мамырда № 38835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ff0000"/>
          <w:sz w:val="28"/>
        </w:rPr>
        <w:t xml:space="preserve">Осы бұйрық </w:t>
      </w:r>
      <w:r>
        <w:rPr>
          <w:rFonts w:ascii="Times New Roman"/>
          <w:b w:val="false"/>
          <w:i w:val="false"/>
          <w:color w:val="ff0000"/>
          <w:sz w:val="28"/>
        </w:rPr>
        <w:t>01.07.2028</w:t>
      </w:r>
      <w:r>
        <w:rPr>
          <w:rFonts w:ascii="Times New Roman"/>
          <w:b w:val="false"/>
          <w:i w:val="false"/>
          <w:color w:val="ff0000"/>
          <w:sz w:val="28"/>
        </w:rPr>
        <w:t xml:space="preserve"> ж. бастап қолданысқа енгізіледі</w:t>
      </w:r>
    </w:p>
    <w:bookmarkStart w:name="z1" w:id="0"/>
    <w:p>
      <w:pPr>
        <w:spacing w:after="0"/>
        <w:ind w:left="0"/>
        <w:jc w:val="both"/>
      </w:pPr>
      <w:r>
        <w:rPr>
          <w:rFonts w:ascii="Times New Roman"/>
          <w:b w:val="false"/>
          <w:i w:val="false"/>
          <w:color w:val="000000"/>
          <w:sz w:val="28"/>
        </w:rPr>
        <w:t xml:space="preserve">
      "Құқықтық актiлер туралы" Қазақстан Республикасы Заңының 27-бабының </w:t>
      </w:r>
      <w:r>
        <w:rPr>
          <w:rFonts w:ascii="Times New Roman"/>
          <w:b w:val="false"/>
          <w:i w:val="false"/>
          <w:color w:val="000000"/>
          <w:sz w:val="28"/>
        </w:rPr>
        <w:t>2-тармағына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кейбір бұйрықтардың жойылды деп танылсын.</w:t>
      </w:r>
    </w:p>
    <w:bookmarkEnd w:id="1"/>
    <w:bookmarkStart w:name="z3" w:id="2"/>
    <w:p>
      <w:pPr>
        <w:spacing w:after="0"/>
        <w:ind w:left="0"/>
        <w:jc w:val="both"/>
      </w:pPr>
      <w:r>
        <w:rPr>
          <w:rFonts w:ascii="Times New Roman"/>
          <w:b w:val="false"/>
          <w:i w:val="false"/>
          <w:color w:val="000000"/>
          <w:sz w:val="28"/>
        </w:rPr>
        <w:t>
      2. Қазақстан Республикасы Өнеркәсіп және құрылыс министрлігінің Құрылыс және тұрғын үй-коммуналдық шаруашылық істері комитеті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бұйрықты ресми жарияланғаннан кейін Қазақстан Республикасы Өнеркәсіп және құрылыс министрлігінің ресми интернет-ресурсында орналастыруды қамтамасыз етсін.</w:t>
      </w:r>
    </w:p>
    <w:bookmarkEnd w:id="4"/>
    <w:bookmarkStart w:name="z6"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Өнеркәсіп және құрылыс вице-министріне жүктелсін.</w:t>
      </w:r>
    </w:p>
    <w:bookmarkEnd w:id="5"/>
    <w:bookmarkStart w:name="z7" w:id="6"/>
    <w:p>
      <w:pPr>
        <w:spacing w:after="0"/>
        <w:ind w:left="0"/>
        <w:jc w:val="both"/>
      </w:pPr>
      <w:r>
        <w:rPr>
          <w:rFonts w:ascii="Times New Roman"/>
          <w:b w:val="false"/>
          <w:i w:val="false"/>
          <w:color w:val="000000"/>
          <w:sz w:val="28"/>
        </w:rPr>
        <w:t>
      4. Осы бұйрық 2028 жылғы 1 шілдеден бастап қолданысқа енгізіледі және ресми жарияланады.</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Өнеркәсіп және құрылыс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Нагаспаев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Қазақстан Республикасы </w:t>
      </w:r>
    </w:p>
    <w:p>
      <w:pPr>
        <w:spacing w:after="0"/>
        <w:ind w:left="0"/>
        <w:jc w:val="both"/>
      </w:pPr>
      <w:r>
        <w:rPr>
          <w:rFonts w:ascii="Times New Roman"/>
          <w:b w:val="false"/>
          <w:i w:val="false"/>
          <w:color w:val="000000"/>
          <w:sz w:val="28"/>
        </w:rPr>
        <w:t>Жасанды интеллект және</w:t>
      </w:r>
    </w:p>
    <w:p>
      <w:pPr>
        <w:spacing w:after="0"/>
        <w:ind w:left="0"/>
        <w:jc w:val="both"/>
      </w:pPr>
      <w:r>
        <w:rPr>
          <w:rFonts w:ascii="Times New Roman"/>
          <w:b w:val="false"/>
          <w:i w:val="false"/>
          <w:color w:val="000000"/>
          <w:sz w:val="28"/>
        </w:rPr>
        <w:t>цифрлық даму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Ұлттық экономика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Өнеркәсіп және құрылыс </w:t>
            </w:r>
            <w:r>
              <w:br/>
            </w:r>
            <w:r>
              <w:rPr>
                <w:rFonts w:ascii="Times New Roman"/>
                <w:b w:val="false"/>
                <w:i w:val="false"/>
                <w:color w:val="000000"/>
                <w:sz w:val="20"/>
              </w:rPr>
              <w:t>министрінің</w:t>
            </w:r>
            <w:r>
              <w:br/>
            </w:r>
            <w:r>
              <w:rPr>
                <w:rFonts w:ascii="Times New Roman"/>
                <w:b w:val="false"/>
                <w:i w:val="false"/>
                <w:color w:val="000000"/>
                <w:sz w:val="20"/>
              </w:rPr>
              <w:t>2026 жылғы 29 мамырдағы</w:t>
            </w:r>
            <w:r>
              <w:br/>
            </w:r>
            <w:r>
              <w:rPr>
                <w:rFonts w:ascii="Times New Roman"/>
                <w:b w:val="false"/>
                <w:i w:val="false"/>
                <w:color w:val="000000"/>
                <w:sz w:val="20"/>
              </w:rPr>
              <w:t>№ 276 Бұйрығына</w:t>
            </w:r>
            <w:r>
              <w:br/>
            </w:r>
            <w:r>
              <w:rPr>
                <w:rFonts w:ascii="Times New Roman"/>
                <w:b w:val="false"/>
                <w:i w:val="false"/>
                <w:color w:val="000000"/>
                <w:sz w:val="20"/>
              </w:rPr>
              <w:t>қосымша</w:t>
            </w:r>
          </w:p>
        </w:tc>
      </w:tr>
    </w:tbl>
    <w:bookmarkStart w:name="z9" w:id="7"/>
    <w:p>
      <w:pPr>
        <w:spacing w:after="0"/>
        <w:ind w:left="0"/>
        <w:jc w:val="left"/>
      </w:pPr>
      <w:r>
        <w:rPr>
          <w:rFonts w:ascii="Times New Roman"/>
          <w:b/>
          <w:i w:val="false"/>
          <w:color w:val="000000"/>
        </w:rPr>
        <w:t xml:space="preserve"> Күші жойылған кейбір бұйрықтардың тізбесі</w:t>
      </w:r>
    </w:p>
    <w:bookmarkEnd w:id="7"/>
    <w:bookmarkStart w:name="z10" w:id="8"/>
    <w:p>
      <w:pPr>
        <w:spacing w:after="0"/>
        <w:ind w:left="0"/>
        <w:jc w:val="both"/>
      </w:pPr>
      <w:r>
        <w:rPr>
          <w:rFonts w:ascii="Times New Roman"/>
          <w:b w:val="false"/>
          <w:i w:val="false"/>
          <w:color w:val="000000"/>
          <w:sz w:val="28"/>
        </w:rPr>
        <w:t xml:space="preserve">
      1. "Сәулет, қала құрылысы және құрылыс қызметі саласындағы сараптама жұмыстарын және инжинирингтік көрсетілетін қызметтерді жүзеге асыратын сарапшыларды аттестаттау қағидаларын бекіту туралы" Қазақстан Республикасы Ұлттық экономика министрінің 2014 жылғы 27 қарашадағы № 114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№10058 болып тіркелген);</w:t>
      </w:r>
    </w:p>
    <w:bookmarkEnd w:id="8"/>
    <w:bookmarkStart w:name="z11" w:id="9"/>
    <w:p>
      <w:pPr>
        <w:spacing w:after="0"/>
        <w:ind w:left="0"/>
        <w:jc w:val="both"/>
      </w:pPr>
      <w:r>
        <w:rPr>
          <w:rFonts w:ascii="Times New Roman"/>
          <w:b w:val="false"/>
          <w:i w:val="false"/>
          <w:color w:val="000000"/>
          <w:sz w:val="28"/>
        </w:rPr>
        <w:t xml:space="preserve">
      2. "Қазақстан Республикасы Ұлттық экономика министрлігінің кейбір бұйрықтарына өзгерістер мен толықтыру енгізу туралы" Қазақстан Республикасы Ұлттық экономика министрінің 2015 жылғы 15 қыркүйектегі № 637 бұйрығымен бекітілген Қазақстан Республикасы Ұлттық экономика министрлігінің бұйрықтарына енгізіліп отырған өзгерістер мен толықтыру тізімінің </w:t>
      </w:r>
      <w:r>
        <w:rPr>
          <w:rFonts w:ascii="Times New Roman"/>
          <w:b w:val="false"/>
          <w:i w:val="false"/>
          <w:color w:val="000000"/>
          <w:sz w:val="28"/>
        </w:rPr>
        <w:t>5-тармағы</w:t>
      </w:r>
      <w:r>
        <w:rPr>
          <w:rFonts w:ascii="Times New Roman"/>
          <w:b w:val="false"/>
          <w:i w:val="false"/>
          <w:color w:val="000000"/>
          <w:sz w:val="28"/>
        </w:rPr>
        <w:t xml:space="preserve"> (Нормативтік құқықтық актілерді мемлекеттік тіркеу тізілімінде №12158 болып тіркелген);</w:t>
      </w:r>
    </w:p>
    <w:bookmarkEnd w:id="9"/>
    <w:bookmarkStart w:name="z12" w:id="10"/>
    <w:p>
      <w:pPr>
        <w:spacing w:after="0"/>
        <w:ind w:left="0"/>
        <w:jc w:val="both"/>
      </w:pPr>
      <w:r>
        <w:rPr>
          <w:rFonts w:ascii="Times New Roman"/>
          <w:b w:val="false"/>
          <w:i w:val="false"/>
          <w:color w:val="000000"/>
          <w:sz w:val="28"/>
        </w:rPr>
        <w:t xml:space="preserve">
      3. "Қазақстан Республикасы Ұлттық экономика министрлігінің кейбір бұйрықтарына өзгерістер енгізу туралы" Қазақстан Республикасы Ұлттық экономика министрінің міндетін атқарушының 2016 жылғы 17 маусымдағы № 267 бұйрығымен бекітілген Қазақстан Республикасы Ұлттық экономика министрлігінің өзгерістер енгізілетін кейбір бұйрықтарының тізбесінің </w:t>
      </w:r>
      <w:r>
        <w:rPr>
          <w:rFonts w:ascii="Times New Roman"/>
          <w:b w:val="false"/>
          <w:i w:val="false"/>
          <w:color w:val="000000"/>
          <w:sz w:val="28"/>
        </w:rPr>
        <w:t>1-тармағы</w:t>
      </w:r>
      <w:r>
        <w:rPr>
          <w:rFonts w:ascii="Times New Roman"/>
          <w:b w:val="false"/>
          <w:i w:val="false"/>
          <w:color w:val="000000"/>
          <w:sz w:val="28"/>
        </w:rPr>
        <w:t xml:space="preserve"> (Нормативтік құқықтық актілері мемлекеттік тіркеу тізілімінде № 13961 болып тіркелген);</w:t>
      </w:r>
    </w:p>
    <w:bookmarkEnd w:id="10"/>
    <w:bookmarkStart w:name="z13" w:id="11"/>
    <w:p>
      <w:pPr>
        <w:spacing w:after="0"/>
        <w:ind w:left="0"/>
        <w:jc w:val="both"/>
      </w:pPr>
      <w:r>
        <w:rPr>
          <w:rFonts w:ascii="Times New Roman"/>
          <w:b w:val="false"/>
          <w:i w:val="false"/>
          <w:color w:val="000000"/>
          <w:sz w:val="28"/>
        </w:rPr>
        <w:t xml:space="preserve">
      4. "Сәулет, қала құрылысы және құрылыс қызметі саласында сараптамалық жұмыстар мен инжинирингтік қызметтерді жүзеге асыратын сарапшыларды аттестаттау қағидаларын бекіту туралы" Қазақстан Республикасы Ұлттық экономика министрінің 2014 жылғы 27 қарашадағы № 114 бұйрығына өзгерістер енгізу туралы" Қазақстан Республикасы Инвестициялар және даму министрінің 2017 жылғы 27 сәуірдегі № 242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актілері мемлекеттік тіркеу тізілімінде № 15162 болып тіркелген);</w:t>
      </w:r>
    </w:p>
    <w:bookmarkEnd w:id="11"/>
    <w:bookmarkStart w:name="z14" w:id="12"/>
    <w:p>
      <w:pPr>
        <w:spacing w:after="0"/>
        <w:ind w:left="0"/>
        <w:jc w:val="both"/>
      </w:pPr>
      <w:r>
        <w:rPr>
          <w:rFonts w:ascii="Times New Roman"/>
          <w:b w:val="false"/>
          <w:i w:val="false"/>
          <w:color w:val="000000"/>
          <w:sz w:val="28"/>
        </w:rPr>
        <w:t xml:space="preserve">
      5. "Қазақстан Республикасы Ұлттық экономика министрлігінің кейбір бұйрықтарына өзгерістер енгізу туралы" Қазақстан Республикасы Инвестициялар және даму министрінің 2018 жылғы 28 желтоқсандағы № 953 бұйрығымен бекітілген Қазақстан Республикасы Ұлттық экономика министрлігінің өзгерістер енгізілетін кейбір бұйрықтары тізбесінің </w:t>
      </w:r>
      <w:r>
        <w:rPr>
          <w:rFonts w:ascii="Times New Roman"/>
          <w:b w:val="false"/>
          <w:i w:val="false"/>
          <w:color w:val="000000"/>
          <w:sz w:val="28"/>
        </w:rPr>
        <w:t>1-тармағы</w:t>
      </w:r>
      <w:r>
        <w:rPr>
          <w:rFonts w:ascii="Times New Roman"/>
          <w:b w:val="false"/>
          <w:i w:val="false"/>
          <w:color w:val="000000"/>
          <w:sz w:val="28"/>
        </w:rPr>
        <w:t xml:space="preserve"> (Нормативтік құқықтық актілері мемлекеттік тіркеу тізілімінде № 18138 болып тіркелген);</w:t>
      </w:r>
    </w:p>
    <w:bookmarkEnd w:id="12"/>
    <w:bookmarkStart w:name="z15" w:id="13"/>
    <w:p>
      <w:pPr>
        <w:spacing w:after="0"/>
        <w:ind w:left="0"/>
        <w:jc w:val="both"/>
      </w:pPr>
      <w:r>
        <w:rPr>
          <w:rFonts w:ascii="Times New Roman"/>
          <w:b w:val="false"/>
          <w:i w:val="false"/>
          <w:color w:val="000000"/>
          <w:sz w:val="28"/>
        </w:rPr>
        <w:t xml:space="preserve">
      6. "Қазақстан Республикасы Ұлттық экономика министрлігінің кейбір бұйрықтарына өзгерістер мен толықтыру енгізу туралы" Қазақстан Республикасы Индустрия және инфрақұрылымдық даму министрінің 2019 жылғы 30 шілдедегі № 583 бұйрығымен бекітілген өзгерістер мен толықтырулар енгізілетін Қазақстан Республикасы Ұлттық экономика министрлігінің кейбір бұйрықтарының тізбесінің </w:t>
      </w:r>
      <w:r>
        <w:rPr>
          <w:rFonts w:ascii="Times New Roman"/>
          <w:b w:val="false"/>
          <w:i w:val="false"/>
          <w:color w:val="000000"/>
          <w:sz w:val="28"/>
        </w:rPr>
        <w:t>1-тармағы</w:t>
      </w:r>
      <w:r>
        <w:rPr>
          <w:rFonts w:ascii="Times New Roman"/>
          <w:b w:val="false"/>
          <w:i w:val="false"/>
          <w:color w:val="000000"/>
          <w:sz w:val="28"/>
        </w:rPr>
        <w:t xml:space="preserve"> (Нормативтік құқықтық актілері мемлекеттік тіркеу тізілімінде № 19162 болып тіркелген);</w:t>
      </w:r>
    </w:p>
    <w:bookmarkEnd w:id="13"/>
    <w:bookmarkStart w:name="z16" w:id="14"/>
    <w:p>
      <w:pPr>
        <w:spacing w:after="0"/>
        <w:ind w:left="0"/>
        <w:jc w:val="both"/>
      </w:pPr>
      <w:r>
        <w:rPr>
          <w:rFonts w:ascii="Times New Roman"/>
          <w:b w:val="false"/>
          <w:i w:val="false"/>
          <w:color w:val="000000"/>
          <w:sz w:val="28"/>
        </w:rPr>
        <w:t xml:space="preserve">
      7. "Сәулет, қала салу және құрылыс қызметінде лицензия беру саласындағы мемлекеттік қызметтер көрсету қағидаларын бекіту туралы және Қазақстан Республикасы Ұлттық экономика министрінің кейбір бұйрықтарына өзгерістер мен толықтырулар енгізу туралы" Қазақстан Республикасы Индустрия және инфрақұрылымдық даму министрінің міндетін атқарушының 2020 жылғы 1 сәуірдегі № 175 бұйрығымен бекітілген Қазақстан Республикасы Ұлттық экономика министрлігінің өзгерістер мен толықтырулар енгізілетін кейбір бұйрықтарының тізбесінің </w:t>
      </w:r>
      <w:r>
        <w:rPr>
          <w:rFonts w:ascii="Times New Roman"/>
          <w:b w:val="false"/>
          <w:i w:val="false"/>
          <w:color w:val="000000"/>
          <w:sz w:val="28"/>
        </w:rPr>
        <w:t>1-тармағы</w:t>
      </w:r>
      <w:r>
        <w:rPr>
          <w:rFonts w:ascii="Times New Roman"/>
          <w:b w:val="false"/>
          <w:i w:val="false"/>
          <w:color w:val="000000"/>
          <w:sz w:val="28"/>
        </w:rPr>
        <w:t xml:space="preserve"> (Нормативтік құқықтық актілері мемлекеттік тіркеу тізілімінде № 20267 болып тіркелген);</w:t>
      </w:r>
    </w:p>
    <w:bookmarkEnd w:id="14"/>
    <w:bookmarkStart w:name="z17" w:id="15"/>
    <w:p>
      <w:pPr>
        <w:spacing w:after="0"/>
        <w:ind w:left="0"/>
        <w:jc w:val="both"/>
      </w:pPr>
      <w:r>
        <w:rPr>
          <w:rFonts w:ascii="Times New Roman"/>
          <w:b w:val="false"/>
          <w:i w:val="false"/>
          <w:color w:val="000000"/>
          <w:sz w:val="28"/>
        </w:rPr>
        <w:t xml:space="preserve">
      8. "Сәулет, қала құрылысы және құрылыс қызметі саласындағы сараптама жұмыстарын және инжинирингтік көрсетілетін қызметтерді жүзеге асыратын сарапшыларды аттестаттау қағидаларын бекіту туралы" Қазақстан Республикасы Ұлттық экономика министрінің 2014 жылғы 27 қарашадағы № 114 бұйрығына өзгерістер енгізу туралы" Қазақстан Республикасы Индустрия және инфрақұрылымдық даму министрінің 2021 жылғы 23 шілдедегі № 389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актілері мемлекеттік тіркеу тізілімінде № 23758 болып тіркелген);</w:t>
      </w:r>
    </w:p>
    <w:bookmarkEnd w:id="15"/>
    <w:bookmarkStart w:name="z18" w:id="16"/>
    <w:p>
      <w:pPr>
        <w:spacing w:after="0"/>
        <w:ind w:left="0"/>
        <w:jc w:val="both"/>
      </w:pPr>
      <w:r>
        <w:rPr>
          <w:rFonts w:ascii="Times New Roman"/>
          <w:b w:val="false"/>
          <w:i w:val="false"/>
          <w:color w:val="000000"/>
          <w:sz w:val="28"/>
        </w:rPr>
        <w:t xml:space="preserve">
      9. "Қазақстан Республикасы Ұлттық экономика министрінің және Қазақстан Республикасы Индустрия және инфрақұрылымдық даму министрлігінің кейбір бұйрықтарына өзгерістер енгізу туралы" Қазақстан Республикасы Индустрия және инфрақұрылымдық даму министрінің 2022 жылғы 24 наурыздағы № 150 бұйрығымен бекітілген Қазақстан Республикасы Ұлттық экономика министрінің және Қазақстан Республикасы Индустрия және инфрақұрылымдық даму министрлігінің өзгерістер енгізілетін кейбір бұйрықтары тізбесінің </w:t>
      </w:r>
      <w:r>
        <w:rPr>
          <w:rFonts w:ascii="Times New Roman"/>
          <w:b w:val="false"/>
          <w:i w:val="false"/>
          <w:color w:val="000000"/>
          <w:sz w:val="28"/>
        </w:rPr>
        <w:t>1-тармағы</w:t>
      </w:r>
      <w:r>
        <w:rPr>
          <w:rFonts w:ascii="Times New Roman"/>
          <w:b w:val="false"/>
          <w:i w:val="false"/>
          <w:color w:val="000000"/>
          <w:sz w:val="28"/>
        </w:rPr>
        <w:t xml:space="preserve"> (Нормативтік құқықтық актілері мемлекеттік тіркеу тізілімінде № 27225 болып тіркелген);</w:t>
      </w:r>
    </w:p>
    <w:bookmarkEnd w:id="16"/>
    <w:bookmarkStart w:name="z19" w:id="17"/>
    <w:p>
      <w:pPr>
        <w:spacing w:after="0"/>
        <w:ind w:left="0"/>
        <w:jc w:val="both"/>
      </w:pPr>
      <w:r>
        <w:rPr>
          <w:rFonts w:ascii="Times New Roman"/>
          <w:b w:val="false"/>
          <w:i w:val="false"/>
          <w:color w:val="000000"/>
          <w:sz w:val="28"/>
        </w:rPr>
        <w:t xml:space="preserve">
      10. "Қазақстан Республикасы Ұлттық экономика министрлігінің кейбір бұйрықтарына өзгерістер мен толықтырулар енгізу туралы" Қазақстан Республикасы Индустрия және инфрақұрылымдық даму министрінің міндетін атқарушының 2023 жылғы 19 мамырдағы № 372 бұйрығымен бекітілген Қазақстан Республикасы Ұлттық экономика министрлігінің өзгерістер мен толықтырулар енгізілетін кейбір бұйрықтары тТізбесінің </w:t>
      </w:r>
      <w:r>
        <w:rPr>
          <w:rFonts w:ascii="Times New Roman"/>
          <w:b w:val="false"/>
          <w:i w:val="false"/>
          <w:color w:val="000000"/>
          <w:sz w:val="28"/>
        </w:rPr>
        <w:t>1-тармағы</w:t>
      </w:r>
      <w:r>
        <w:rPr>
          <w:rFonts w:ascii="Times New Roman"/>
          <w:b w:val="false"/>
          <w:i w:val="false"/>
          <w:color w:val="000000"/>
          <w:sz w:val="28"/>
        </w:rPr>
        <w:t xml:space="preserve"> (Нормативтік құқықтық актілері мемлекеттік тізілімінде № 32557 болып тіркелген);</w:t>
      </w:r>
    </w:p>
    <w:bookmarkEnd w:id="17"/>
    <w:bookmarkStart w:name="z20" w:id="18"/>
    <w:p>
      <w:pPr>
        <w:spacing w:after="0"/>
        <w:ind w:left="0"/>
        <w:jc w:val="both"/>
      </w:pPr>
      <w:r>
        <w:rPr>
          <w:rFonts w:ascii="Times New Roman"/>
          <w:b w:val="false"/>
          <w:i w:val="false"/>
          <w:color w:val="000000"/>
          <w:sz w:val="28"/>
        </w:rPr>
        <w:t xml:space="preserve">
      11. "Кейбір бұйрықтарға өзгерістер мен толықтыру енгізу туралы" Қазақстан Республикасы Өнеркәсіп және құрылыс министрінің 2025 жылғы 15 қыркүйектегі № 367 бұйрығымен бекітілген өзгерістер мен толықтырулар енгізілетін кейбір бұйрықтары тізбесінің </w:t>
      </w:r>
      <w:r>
        <w:rPr>
          <w:rFonts w:ascii="Times New Roman"/>
          <w:b w:val="false"/>
          <w:i w:val="false"/>
          <w:color w:val="000000"/>
          <w:sz w:val="28"/>
        </w:rPr>
        <w:t>1-тармағы</w:t>
      </w:r>
      <w:r>
        <w:rPr>
          <w:rFonts w:ascii="Times New Roman"/>
          <w:b w:val="false"/>
          <w:i w:val="false"/>
          <w:color w:val="000000"/>
          <w:sz w:val="28"/>
        </w:rPr>
        <w:t xml:space="preserve"> (Нормативтік құқықтық актілері мемлекеттік тіркеу тізілімінде № 36866 болып тіркелген);</w:t>
      </w:r>
    </w:p>
    <w:bookmarkEnd w:id="18"/>
    <w:bookmarkStart w:name="z21" w:id="19"/>
    <w:p>
      <w:pPr>
        <w:spacing w:after="0"/>
        <w:ind w:left="0"/>
        <w:jc w:val="both"/>
      </w:pPr>
      <w:r>
        <w:rPr>
          <w:rFonts w:ascii="Times New Roman"/>
          <w:b w:val="false"/>
          <w:i w:val="false"/>
          <w:color w:val="000000"/>
          <w:sz w:val="28"/>
        </w:rPr>
        <w:t xml:space="preserve">
      12. "Жобалау және құрылыс салу процесіне қатысушы инженер-техник жұмыскерлерді аттестаттау бойынша мемлекеттік емес аттестаттау орталықтарын аккредиттеу жөніндегі қағидаларды және рұқсат беру талаптарын бекіту туралы" Қазақстан Республикасы Ұлттық экономика министрінің 2015 жылғы 26 қарашадағы № 735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актілері мемлекеттік тіркеу тізілімінде № 12752 болып тіркелген);</w:t>
      </w:r>
    </w:p>
    <w:bookmarkEnd w:id="19"/>
    <w:bookmarkStart w:name="z22" w:id="20"/>
    <w:p>
      <w:pPr>
        <w:spacing w:after="0"/>
        <w:ind w:left="0"/>
        <w:jc w:val="both"/>
      </w:pPr>
      <w:r>
        <w:rPr>
          <w:rFonts w:ascii="Times New Roman"/>
          <w:b w:val="false"/>
          <w:i w:val="false"/>
          <w:color w:val="000000"/>
          <w:sz w:val="28"/>
        </w:rPr>
        <w:t xml:space="preserve">
      13. "Қазақстан Республикасы Ұлттық экономика министрлігінің кейбір бұйрықтарына өзгерістер енгізу туралы" Қазақстан Республикасы Ұлттық экономика министрінің міндетін атқарушының 2016 жылғы 17 маусымдағы № 267 бұйрығымен бекітілген Қазақстан Республикасы Ұлттық экономика министрлігінің өзгерістер енгізілетін кейбір бұйрықтары Тізбесінің </w:t>
      </w:r>
      <w:r>
        <w:rPr>
          <w:rFonts w:ascii="Times New Roman"/>
          <w:b w:val="false"/>
          <w:i w:val="false"/>
          <w:color w:val="000000"/>
          <w:sz w:val="28"/>
        </w:rPr>
        <w:t>6-тармағы</w:t>
      </w:r>
      <w:r>
        <w:rPr>
          <w:rFonts w:ascii="Times New Roman"/>
          <w:b w:val="false"/>
          <w:i w:val="false"/>
          <w:color w:val="000000"/>
          <w:sz w:val="28"/>
        </w:rPr>
        <w:t xml:space="preserve"> (Нормативтік құқықтық актілері мемлекеттік тіркеу тізілімінде № 13961 болып тіркелген);</w:t>
      </w:r>
    </w:p>
    <w:bookmarkEnd w:id="20"/>
    <w:bookmarkStart w:name="z23" w:id="21"/>
    <w:p>
      <w:pPr>
        <w:spacing w:after="0"/>
        <w:ind w:left="0"/>
        <w:jc w:val="both"/>
      </w:pPr>
      <w:r>
        <w:rPr>
          <w:rFonts w:ascii="Times New Roman"/>
          <w:b w:val="false"/>
          <w:i w:val="false"/>
          <w:color w:val="000000"/>
          <w:sz w:val="28"/>
        </w:rPr>
        <w:t xml:space="preserve">
      14. "Қазақстан Республикасы Ұлттық экономика министрлігінің кейбір бұйрықтарына өзгерістер енгізу туралы" Қазақстан Республикасы Инвестициялар және даму министрінің 2018 жылғы 28 желтоқсандағы № 953 бұйрығымен бекітілген Қазақстан Республикасы Ұлттық экономика министрлігінің өзгерістер енгізілетін кейбір бұйрықтары тізбесінің </w:t>
      </w:r>
      <w:r>
        <w:rPr>
          <w:rFonts w:ascii="Times New Roman"/>
          <w:b w:val="false"/>
          <w:i w:val="false"/>
          <w:color w:val="000000"/>
          <w:sz w:val="28"/>
        </w:rPr>
        <w:t>5-тармағы</w:t>
      </w:r>
      <w:r>
        <w:rPr>
          <w:rFonts w:ascii="Times New Roman"/>
          <w:b w:val="false"/>
          <w:i w:val="false"/>
          <w:color w:val="000000"/>
          <w:sz w:val="28"/>
        </w:rPr>
        <w:t xml:space="preserve"> (Нормативтік құқықтық актілері мемлекеттік тіркеу тізілімінде № 18138 болып тіркелген);</w:t>
      </w:r>
    </w:p>
    <w:bookmarkEnd w:id="21"/>
    <w:bookmarkStart w:name="z24" w:id="22"/>
    <w:p>
      <w:pPr>
        <w:spacing w:after="0"/>
        <w:ind w:left="0"/>
        <w:jc w:val="both"/>
      </w:pPr>
      <w:r>
        <w:rPr>
          <w:rFonts w:ascii="Times New Roman"/>
          <w:b w:val="false"/>
          <w:i w:val="false"/>
          <w:color w:val="000000"/>
          <w:sz w:val="28"/>
        </w:rPr>
        <w:t xml:space="preserve">
      15. "Қазақстан Республикасы Ұлттық экономика министрлігінің кейбір бұйрықтарына өзгерістер енгізу туралы" Қазақстан Республикасы Индустрия және инфрақұрылымдық даму министрінің 2019 жылғы 10 шілдедегі № 499 бұйрығымен бекітілген Қазақстан Республикасы Ұлттық экономика министрлігінің өзгерістер енгізілетін кейбір бұйрықтары тізбесінің </w:t>
      </w:r>
      <w:r>
        <w:rPr>
          <w:rFonts w:ascii="Times New Roman"/>
          <w:b w:val="false"/>
          <w:i w:val="false"/>
          <w:color w:val="000000"/>
          <w:sz w:val="28"/>
        </w:rPr>
        <w:t>4-тармағы</w:t>
      </w:r>
      <w:r>
        <w:rPr>
          <w:rFonts w:ascii="Times New Roman"/>
          <w:b w:val="false"/>
          <w:i w:val="false"/>
          <w:color w:val="000000"/>
          <w:sz w:val="28"/>
        </w:rPr>
        <w:t xml:space="preserve"> (Нормативтік құқықтық актілері мемлекеттік тіркеу тізілімінде № 19044 болып тіркелген);</w:t>
      </w:r>
    </w:p>
    <w:bookmarkEnd w:id="22"/>
    <w:bookmarkStart w:name="z25" w:id="23"/>
    <w:p>
      <w:pPr>
        <w:spacing w:after="0"/>
        <w:ind w:left="0"/>
        <w:jc w:val="both"/>
      </w:pPr>
      <w:r>
        <w:rPr>
          <w:rFonts w:ascii="Times New Roman"/>
          <w:b w:val="false"/>
          <w:i w:val="false"/>
          <w:color w:val="000000"/>
          <w:sz w:val="28"/>
        </w:rPr>
        <w:t xml:space="preserve">
      16. "Сәулет, қала салу және құрылыс қызметінде лицензия беру саласындағы мемлекеттік қызметтер көрсету қағидаларын бекіту туралы және Қазақстан Республикасы Ұлттық экономика министрінің кейбір бұйрықтарына өзгерістер мен толықтырулар енгізу туралы" Қазақстан Республикасы Индустрия және инфрақұрылымдық даму министрінің міндетін атқарушының 2020 жылғы 1 сәуірдегі № 175 бұйрығымен бекітілген Қазақстан Республикасы Ұлттық экономика министрлігінің өзгерістер мен толықтырулар енгізілетін кейбір бұйрықтары тізбесінің </w:t>
      </w:r>
      <w:r>
        <w:rPr>
          <w:rFonts w:ascii="Times New Roman"/>
          <w:b w:val="false"/>
          <w:i w:val="false"/>
          <w:color w:val="000000"/>
          <w:sz w:val="28"/>
        </w:rPr>
        <w:t>4-тармағы</w:t>
      </w:r>
      <w:r>
        <w:rPr>
          <w:rFonts w:ascii="Times New Roman"/>
          <w:b w:val="false"/>
          <w:i w:val="false"/>
          <w:color w:val="000000"/>
          <w:sz w:val="28"/>
        </w:rPr>
        <w:t xml:space="preserve"> (Нормативтік құқықтық актілері мемлекеттік тіркеу тізілімінде № 20267 болып тіркелген);</w:t>
      </w:r>
    </w:p>
    <w:bookmarkEnd w:id="23"/>
    <w:bookmarkStart w:name="z26" w:id="24"/>
    <w:p>
      <w:pPr>
        <w:spacing w:after="0"/>
        <w:ind w:left="0"/>
        <w:jc w:val="both"/>
      </w:pPr>
      <w:r>
        <w:rPr>
          <w:rFonts w:ascii="Times New Roman"/>
          <w:b w:val="false"/>
          <w:i w:val="false"/>
          <w:color w:val="000000"/>
          <w:sz w:val="28"/>
        </w:rPr>
        <w:t xml:space="preserve">
      17. "Қазақстан Республикасы Ұлттық экономика министрінің және Қазақстан Республикасы Индустрия және инфрақұрылымдық даму министрлігінің кейбір бұйрықтарына өзгерістер енгізу туралы" Қазақстан Республикасы Индустрия және инфрақұрылымдық даму министрінің 2022 жылғы 24 наурыздағы № 150 бұйрығымен бекітілген Қазақстан Республикасы Ұлттық экономика министрінің және Қазақстан Республикасы Индустрия және инфрақұрылымдық даму министрлігінің өзгерістер енгізілетін кейбір бұйрықтары тізбесінің </w:t>
      </w:r>
      <w:r>
        <w:rPr>
          <w:rFonts w:ascii="Times New Roman"/>
          <w:b w:val="false"/>
          <w:i w:val="false"/>
          <w:color w:val="000000"/>
          <w:sz w:val="28"/>
        </w:rPr>
        <w:t>4-тармағы</w:t>
      </w:r>
      <w:r>
        <w:rPr>
          <w:rFonts w:ascii="Times New Roman"/>
          <w:b w:val="false"/>
          <w:i w:val="false"/>
          <w:color w:val="000000"/>
          <w:sz w:val="28"/>
        </w:rPr>
        <w:t xml:space="preserve"> (Нормативтік құқықтық актілері мемлекеттік тіркеу тізілімінде № 27225 болып тіркелген);</w:t>
      </w:r>
    </w:p>
    <w:bookmarkEnd w:id="24"/>
    <w:bookmarkStart w:name="z27" w:id="25"/>
    <w:p>
      <w:pPr>
        <w:spacing w:after="0"/>
        <w:ind w:left="0"/>
        <w:jc w:val="both"/>
      </w:pPr>
      <w:r>
        <w:rPr>
          <w:rFonts w:ascii="Times New Roman"/>
          <w:b w:val="false"/>
          <w:i w:val="false"/>
          <w:color w:val="000000"/>
          <w:sz w:val="28"/>
        </w:rPr>
        <w:t xml:space="preserve">
      18. "Қазақстан Республикасы Ұлттық экономика министрлігінің кейбір бұйрықтарына өзгерістер мен толықтырулар енгізу туралы" Қазақстан Республикасы Индустрия және инфрақұрылымдық даму министрінің міндетін атқарушының 2023 жылғы 19 мамырдағы № 372 бұйрығымен бекітілген Қазақстан Республикасы Ұлттық экономика министрлігінің өзгерістер мен толықтырулар енгізілетін кейбір бұйрықтары тізбесінің </w:t>
      </w:r>
      <w:r>
        <w:rPr>
          <w:rFonts w:ascii="Times New Roman"/>
          <w:b w:val="false"/>
          <w:i w:val="false"/>
          <w:color w:val="000000"/>
          <w:sz w:val="28"/>
        </w:rPr>
        <w:t>4-тармағы</w:t>
      </w:r>
      <w:r>
        <w:rPr>
          <w:rFonts w:ascii="Times New Roman"/>
          <w:b w:val="false"/>
          <w:i w:val="false"/>
          <w:color w:val="000000"/>
          <w:sz w:val="28"/>
        </w:rPr>
        <w:t xml:space="preserve"> (Нормативтік құқықтық актілері мемлекеттік тіркеу тізілімінде № 32557 болып тіркелген);</w:t>
      </w:r>
    </w:p>
    <w:bookmarkEnd w:id="25"/>
    <w:bookmarkStart w:name="z28" w:id="26"/>
    <w:p>
      <w:pPr>
        <w:spacing w:after="0"/>
        <w:ind w:left="0"/>
        <w:jc w:val="both"/>
      </w:pPr>
      <w:r>
        <w:rPr>
          <w:rFonts w:ascii="Times New Roman"/>
          <w:b w:val="false"/>
          <w:i w:val="false"/>
          <w:color w:val="000000"/>
          <w:sz w:val="28"/>
        </w:rPr>
        <w:t xml:space="preserve">
      19. "Кейбір бұйрықтарға өзгерістер мен толықтыру енгізу туралы" Қазақстан Республикасы Өнеркәсіп және құрылыс министрінің 2025 жылғы 15 қыркүйектегі № 367 бұйрығымен бекітілген өзгерістер мен толықтырулар енгізілетін кейбір бұйрықтары тізбесінің </w:t>
      </w:r>
      <w:r>
        <w:rPr>
          <w:rFonts w:ascii="Times New Roman"/>
          <w:b w:val="false"/>
          <w:i w:val="false"/>
          <w:color w:val="000000"/>
          <w:sz w:val="28"/>
        </w:rPr>
        <w:t>5-тармағы</w:t>
      </w:r>
      <w:r>
        <w:rPr>
          <w:rFonts w:ascii="Times New Roman"/>
          <w:b w:val="false"/>
          <w:i w:val="false"/>
          <w:color w:val="000000"/>
          <w:sz w:val="28"/>
        </w:rPr>
        <w:t xml:space="preserve"> (Нормативтік құқықтық актілері мемлекеттік тіркеу тізілімінде № 36866 болып тіркелген);</w:t>
      </w:r>
    </w:p>
    <w:bookmarkEnd w:id="26"/>
    <w:bookmarkStart w:name="z29" w:id="27"/>
    <w:p>
      <w:pPr>
        <w:spacing w:after="0"/>
        <w:ind w:left="0"/>
        <w:jc w:val="both"/>
      </w:pPr>
      <w:r>
        <w:rPr>
          <w:rFonts w:ascii="Times New Roman"/>
          <w:b w:val="false"/>
          <w:i w:val="false"/>
          <w:color w:val="000000"/>
          <w:sz w:val="28"/>
        </w:rPr>
        <w:t xml:space="preserve">
      20. "Жобалау және құрылыс салу процесіне қатысушы инженер-техник жұмыскерлерді аттестаттау жөніндегі қағидаларды және рұқсат беру талаптарын бекіту туралы" Қазақстан Республикасы Ұлттық экономика министрінің 2015 жылғы 26 қарашадағы № 734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актілері мемлекеттік тіркеу тізілімінде № 12620 болып тіркелген);</w:t>
      </w:r>
    </w:p>
    <w:bookmarkEnd w:id="27"/>
    <w:bookmarkStart w:name="z30" w:id="28"/>
    <w:p>
      <w:pPr>
        <w:spacing w:after="0"/>
        <w:ind w:left="0"/>
        <w:jc w:val="both"/>
      </w:pPr>
      <w:r>
        <w:rPr>
          <w:rFonts w:ascii="Times New Roman"/>
          <w:b w:val="false"/>
          <w:i w:val="false"/>
          <w:color w:val="000000"/>
          <w:sz w:val="28"/>
        </w:rPr>
        <w:t xml:space="preserve">
      21. "Қазақстан Республикасы Ұлттық экономика министрлігінің кейбір бұйрықтарына өзгерістер енгізу туралы" Қазақстан Республикасы Ұлттық экономика министрінің міндетін атқарушысының 2016 жылғы 17 маусымдағы № 267 бұйрығымен бекітілген Қазақстан Республикасы Ұлттық экономика министрлігінің өзгерістер енгізілетін кейбір бұйрықтары тізбесінің </w:t>
      </w:r>
      <w:r>
        <w:rPr>
          <w:rFonts w:ascii="Times New Roman"/>
          <w:b w:val="false"/>
          <w:i w:val="false"/>
          <w:color w:val="000000"/>
          <w:sz w:val="28"/>
        </w:rPr>
        <w:t>4-тармағы</w:t>
      </w:r>
      <w:r>
        <w:rPr>
          <w:rFonts w:ascii="Times New Roman"/>
          <w:b w:val="false"/>
          <w:i w:val="false"/>
          <w:color w:val="000000"/>
          <w:sz w:val="28"/>
        </w:rPr>
        <w:t xml:space="preserve"> (Нормативтік құқықтық актілері мемлекеттік тіркеу тізілімінде № 13961 болып тіркелген);</w:t>
      </w:r>
    </w:p>
    <w:bookmarkEnd w:id="28"/>
    <w:bookmarkStart w:name="z31" w:id="29"/>
    <w:p>
      <w:pPr>
        <w:spacing w:after="0"/>
        <w:ind w:left="0"/>
        <w:jc w:val="both"/>
      </w:pPr>
      <w:r>
        <w:rPr>
          <w:rFonts w:ascii="Times New Roman"/>
          <w:b w:val="false"/>
          <w:i w:val="false"/>
          <w:color w:val="000000"/>
          <w:sz w:val="28"/>
        </w:rPr>
        <w:t xml:space="preserve">
      22. "Жобалау және құрылыс салу процесіне қатысушы инженер-техник жұмыскерлерді аттестаттау жөніндегі қағидаларды және рұқсат беру талаптарын бекіту туралы" Қазақстан Республикасы Ұлттық экономика министрінің 2015 жылғы 26 қарашадағы № 734 бұйрығына өзгерістер енгізу туралы" Қазақстан Республикасы Индустрия және инфрақұрылымдық даму министрінің 2021 жылғы 19 мамырдағы № 242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актілері мемлекеттік тіркеу тізілімінде № 22806 болып тіркелген);</w:t>
      </w:r>
    </w:p>
    <w:bookmarkEnd w:id="29"/>
    <w:bookmarkStart w:name="z32" w:id="30"/>
    <w:p>
      <w:pPr>
        <w:spacing w:after="0"/>
        <w:ind w:left="0"/>
        <w:jc w:val="both"/>
      </w:pPr>
      <w:r>
        <w:rPr>
          <w:rFonts w:ascii="Times New Roman"/>
          <w:b w:val="false"/>
          <w:i w:val="false"/>
          <w:color w:val="000000"/>
          <w:sz w:val="28"/>
        </w:rPr>
        <w:t xml:space="preserve">
      23. "Қазақстан Республикасы Ұлттық экономика министрлігінің кейбір бұйрықтарына өзгерістер мен толықтырулар енгізу туралы" Қазақстан Республикасы Индустрия және инфрақұрылымдық даму министрінің міндетін атқарушысының 2023 жылғы 19 мамырдағы № 372 бұйрығымен бекітілген Қазақстан Республикасы Ұлттық экономика министрлігінің өзгерістер мен толықтырулар енгізілетін кейбір бұйрықтары тізбесінің </w:t>
      </w:r>
      <w:r>
        <w:rPr>
          <w:rFonts w:ascii="Times New Roman"/>
          <w:b w:val="false"/>
          <w:i w:val="false"/>
          <w:color w:val="000000"/>
          <w:sz w:val="28"/>
        </w:rPr>
        <w:t>3-тармағы</w:t>
      </w:r>
      <w:r>
        <w:rPr>
          <w:rFonts w:ascii="Times New Roman"/>
          <w:b w:val="false"/>
          <w:i w:val="false"/>
          <w:color w:val="000000"/>
          <w:sz w:val="28"/>
        </w:rPr>
        <w:t xml:space="preserve"> (Нормативтік құқықтық актілері мемлекеттік тіркеу тізілімінде № 32557 болып тіркелген).</w:t>
      </w:r>
    </w:p>
    <w:bookmarkEnd w:id="3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