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b0267e4" w14:textId="b0267e4">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Қазақстан Республикасы Ауыл шаруашылығы министрінің кейбір бұйрықтарына өзгерістер енгізу туралы</w:t>
      </w:r>
    </w:p>
    <w:p>
      <w:pPr>
        <w:spacing w:after="0"/>
        <w:ind w:left="0"/>
        <w:jc w:val="both"/>
      </w:pPr>
      <w:r>
        <w:rPr>
          <w:rFonts w:ascii="Times New Roman"/>
          <w:b w:val="false"/>
          <w:i w:val="false"/>
          <w:color w:val="000000"/>
          <w:sz w:val="28"/>
        </w:rPr>
        <w:t>Қазақстан Республикасы Ауыл шаруашылығы министрінің 2026 жылғы 29 мамырдағы № 209 бұйрығы. Қазақстан Республикасының Әділет министрлігінде 2026 жылғы 29 мамырда № 38833 болып тіркелді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p>
    <w:p>
      <w:pPr>
        <w:spacing w:after="0"/>
        <w:ind w:left="0"/>
        <w:jc w:val="both"/>
      </w:pPr>
      <w:r>
        <w:rPr>
          <w:rFonts w:ascii="Times New Roman"/>
          <w:b w:val="false"/>
          <w:i w:val="false"/>
          <w:color w:val="ff0000"/>
          <w:sz w:val="28"/>
        </w:rPr>
        <w:t xml:space="preserve">Қолданысқа енгізілу тәртібін </w:t>
      </w:r>
      <w:r>
        <w:rPr>
          <w:rFonts w:ascii="Times New Roman"/>
          <w:b w:val="false"/>
          <w:i w:val="false"/>
          <w:color w:val="ff0000"/>
          <w:sz w:val="28"/>
        </w:rPr>
        <w:t>4-тармақтан</w:t>
      </w:r>
      <w:r>
        <w:rPr>
          <w:rFonts w:ascii="Times New Roman"/>
          <w:b w:val="false"/>
          <w:i w:val="false"/>
          <w:color w:val="ff0000"/>
          <w:sz w:val="28"/>
        </w:rPr>
        <w:t xml:space="preserve"> қараңыз.</w:t>
      </w:r>
    </w:p>
    <w:p>
      <w:pPr>
        <w:spacing w:after="0"/>
        <w:ind w:left="0"/>
        <w:jc w:val="both"/>
      </w:pPr>
      <w:r>
        <w:rPr>
          <w:rFonts w:ascii="Times New Roman"/>
          <w:b w:val="false"/>
          <w:i w:val="false"/>
          <w:color w:val="000000"/>
          <w:sz w:val="28"/>
        </w:rPr>
        <w:t>
      БҰЙЫРАМЫН:</w:t>
      </w:r>
    </w:p>
    <w:bookmarkStart w:name="z5" w:id="0"/>
    <w:p>
      <w:pPr>
        <w:spacing w:after="0"/>
        <w:ind w:left="0"/>
        <w:jc w:val="both"/>
      </w:pPr>
      <w:r>
        <w:rPr>
          <w:rFonts w:ascii="Times New Roman"/>
          <w:b w:val="false"/>
          <w:i w:val="false"/>
          <w:color w:val="000000"/>
          <w:sz w:val="28"/>
        </w:rPr>
        <w:t xml:space="preserve">
      1. Қоса беріліп отырған Қазақстан Республикасы Ауыл шаруашылығы министрінің өзгерістер енгізілетін кейбір бұйрықтарының </w:t>
      </w:r>
      <w:r>
        <w:rPr>
          <w:rFonts w:ascii="Times New Roman"/>
          <w:b w:val="false"/>
          <w:i w:val="false"/>
          <w:color w:val="000000"/>
          <w:sz w:val="28"/>
        </w:rPr>
        <w:t>тізбесі</w:t>
      </w:r>
      <w:r>
        <w:rPr>
          <w:rFonts w:ascii="Times New Roman"/>
          <w:b w:val="false"/>
          <w:i w:val="false"/>
          <w:color w:val="000000"/>
          <w:sz w:val="28"/>
        </w:rPr>
        <w:t xml:space="preserve"> (бұдан – әрі Тізбе) бекітілсін.</w:t>
      </w:r>
    </w:p>
    <w:bookmarkEnd w:id="0"/>
    <w:bookmarkStart w:name="z6" w:id="1"/>
    <w:p>
      <w:pPr>
        <w:spacing w:after="0"/>
        <w:ind w:left="0"/>
        <w:jc w:val="both"/>
      </w:pPr>
      <w:r>
        <w:rPr>
          <w:rFonts w:ascii="Times New Roman"/>
          <w:b w:val="false"/>
          <w:i w:val="false"/>
          <w:color w:val="000000"/>
          <w:sz w:val="28"/>
        </w:rPr>
        <w:t>
      2. Қазақстан Республикасы Ауыл шаруашылығы министрлігі Ветеринариялық бақылау және қадағалау комитеті заңнамада белгіленген тәртіппен:</w:t>
      </w:r>
    </w:p>
    <w:bookmarkEnd w:id="1"/>
    <w:bookmarkStart w:name="z7" w:id="2"/>
    <w:p>
      <w:pPr>
        <w:spacing w:after="0"/>
        <w:ind w:left="0"/>
        <w:jc w:val="both"/>
      </w:pPr>
      <w:r>
        <w:rPr>
          <w:rFonts w:ascii="Times New Roman"/>
          <w:b w:val="false"/>
          <w:i w:val="false"/>
          <w:color w:val="000000"/>
          <w:sz w:val="28"/>
        </w:rPr>
        <w:t>
      1) осы бұйрықтың Қазақстан Республикасы Әділет министрлігінде мемлекеттік тіркелуін;</w:t>
      </w:r>
    </w:p>
    <w:bookmarkEnd w:id="2"/>
    <w:bookmarkStart w:name="z8" w:id="3"/>
    <w:p>
      <w:pPr>
        <w:spacing w:after="0"/>
        <w:ind w:left="0"/>
        <w:jc w:val="both"/>
      </w:pPr>
      <w:r>
        <w:rPr>
          <w:rFonts w:ascii="Times New Roman"/>
          <w:b w:val="false"/>
          <w:i w:val="false"/>
          <w:color w:val="000000"/>
          <w:sz w:val="28"/>
        </w:rPr>
        <w:t>
      2) осы бұйрық ресми жарияланғаннан кейін оның Қазақстан Республикасы Ауыл шаруашылығы министрлігінің интернет-ресурсында орналастырылуын қамтамасыз етсін.</w:t>
      </w:r>
    </w:p>
    <w:bookmarkEnd w:id="3"/>
    <w:bookmarkStart w:name="z9" w:id="4"/>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ауыл шаруашылығы вице-министріне жүктелсін.</w:t>
      </w:r>
    </w:p>
    <w:bookmarkEnd w:id="4"/>
    <w:bookmarkStart w:name="z10" w:id="5"/>
    <w:p>
      <w:pPr>
        <w:spacing w:after="0"/>
        <w:ind w:left="0"/>
        <w:jc w:val="both"/>
      </w:pPr>
      <w:r>
        <w:rPr>
          <w:rFonts w:ascii="Times New Roman"/>
          <w:b w:val="false"/>
          <w:i w:val="false"/>
          <w:color w:val="000000"/>
          <w:sz w:val="28"/>
        </w:rPr>
        <w:t xml:space="preserve">
      4. Осы бұйрық алғашқы ресми жарияланған күнінен кейін күнтізбелік он күн өткен соң қолданысқа енгізілетін Тізбенің </w:t>
      </w:r>
      <w:r>
        <w:rPr>
          <w:rFonts w:ascii="Times New Roman"/>
          <w:b w:val="false"/>
          <w:i w:val="false"/>
          <w:color w:val="000000"/>
          <w:sz w:val="28"/>
        </w:rPr>
        <w:t>1-тармағының</w:t>
      </w:r>
      <w:r>
        <w:rPr>
          <w:rFonts w:ascii="Times New Roman"/>
          <w:b w:val="false"/>
          <w:i w:val="false"/>
          <w:color w:val="000000"/>
          <w:sz w:val="28"/>
        </w:rPr>
        <w:t xml:space="preserve"> екінші, бесінші және жиырмасыншы абзацтарын, Тізбенің </w:t>
      </w:r>
      <w:r>
        <w:rPr>
          <w:rFonts w:ascii="Times New Roman"/>
          <w:b w:val="false"/>
          <w:i w:val="false"/>
          <w:color w:val="000000"/>
          <w:sz w:val="28"/>
        </w:rPr>
        <w:t>2-тармағының</w:t>
      </w:r>
      <w:r>
        <w:rPr>
          <w:rFonts w:ascii="Times New Roman"/>
          <w:b w:val="false"/>
          <w:i w:val="false"/>
          <w:color w:val="000000"/>
          <w:sz w:val="28"/>
        </w:rPr>
        <w:t xml:space="preserve"> екінші, төртінші және алтыншы абзацтарын, Тізбенің </w:t>
      </w:r>
      <w:r>
        <w:rPr>
          <w:rFonts w:ascii="Times New Roman"/>
          <w:b w:val="false"/>
          <w:i w:val="false"/>
          <w:color w:val="000000"/>
          <w:sz w:val="28"/>
        </w:rPr>
        <w:t>3-тармағының</w:t>
      </w:r>
      <w:r>
        <w:rPr>
          <w:rFonts w:ascii="Times New Roman"/>
          <w:b w:val="false"/>
          <w:i w:val="false"/>
          <w:color w:val="000000"/>
          <w:sz w:val="28"/>
        </w:rPr>
        <w:t xml:space="preserve"> екінші, төртінші, алтыншы және он төртінші абзацтарын, Тізбенің </w:t>
      </w:r>
      <w:r>
        <w:rPr>
          <w:rFonts w:ascii="Times New Roman"/>
          <w:b w:val="false"/>
          <w:i w:val="false"/>
          <w:color w:val="000000"/>
          <w:sz w:val="28"/>
        </w:rPr>
        <w:t>4-тармағының</w:t>
      </w:r>
      <w:r>
        <w:rPr>
          <w:rFonts w:ascii="Times New Roman"/>
          <w:b w:val="false"/>
          <w:i w:val="false"/>
          <w:color w:val="000000"/>
          <w:sz w:val="28"/>
        </w:rPr>
        <w:t xml:space="preserve"> екінші абзацын, Тізбенің </w:t>
      </w:r>
      <w:r>
        <w:rPr>
          <w:rFonts w:ascii="Times New Roman"/>
          <w:b w:val="false"/>
          <w:i w:val="false"/>
          <w:color w:val="000000"/>
          <w:sz w:val="28"/>
        </w:rPr>
        <w:t>5-тармағының</w:t>
      </w:r>
      <w:r>
        <w:rPr>
          <w:rFonts w:ascii="Times New Roman"/>
          <w:b w:val="false"/>
          <w:i w:val="false"/>
          <w:color w:val="000000"/>
          <w:sz w:val="28"/>
        </w:rPr>
        <w:t xml:space="preserve"> екінші және бесінші абзацтарын қоспағанда, 2026 жылғы 12 шілдеден бастап қолданысқа енгізіледі және ресми жариялануға тиіс.</w:t>
      </w:r>
    </w:p>
    <w:bookmarkEnd w:id="5"/>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Қазақстан Республикасының</w:t>
            </w:r>
          </w:p>
          <w:p>
            <w:pPr>
              <w:spacing w:after="20"/>
              <w:ind w:left="20"/>
              <w:jc w:val="both"/>
            </w:pPr>
          </w:p>
          <w:p>
            <w:pPr>
              <w:spacing w:after="0"/>
              <w:ind w:left="0"/>
              <w:jc w:val="left"/>
            </w:pPr>
          </w:p>
          <w:p>
            <w:pPr>
              <w:spacing w:after="20"/>
              <w:ind w:left="20"/>
              <w:jc w:val="both"/>
            </w:pPr>
            <w:r>
              <w:rPr>
                <w:rFonts w:ascii="Times New Roman"/>
                <w:b w:val="false"/>
                <w:i/>
                <w:color w:val="000000"/>
                <w:sz w:val="20"/>
              </w:rPr>
              <w:t xml:space="preserve">Ауыл шаруашылығы министрі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Сапаров</w:t>
            </w:r>
            <w:r>
              <w:rPr>
                <w:rFonts w:ascii="Times New Roman"/>
                <w:b w:val="false"/>
                <w:i w:val="false"/>
                <w:color w:val="000000"/>
                <w:sz w:val="20"/>
              </w:rPr>
              <w:t>
</w:t>
            </w:r>
          </w:p>
        </w:tc>
      </w:tr>
    </w:tbl>
    <w:p>
      <w:pPr>
        <w:spacing w:after="0"/>
        <w:ind w:left="0"/>
        <w:jc w:val="both"/>
      </w:pPr>
      <w:bookmarkStart w:name="z12" w:id="6"/>
      <w:r>
        <w:rPr>
          <w:rFonts w:ascii="Times New Roman"/>
          <w:b w:val="false"/>
          <w:i w:val="false"/>
          <w:color w:val="000000"/>
          <w:sz w:val="28"/>
        </w:rPr>
        <w:t>
      "КЕЛІСІЛДІ"</w:t>
      </w:r>
    </w:p>
    <w:bookmarkEnd w:id="6"/>
    <w:p>
      <w:pPr>
        <w:spacing w:after="0"/>
        <w:ind w:left="0"/>
        <w:jc w:val="both"/>
      </w:pPr>
      <w:r>
        <w:rPr>
          <w:rFonts w:ascii="Times New Roman"/>
          <w:b w:val="false"/>
          <w:i w:val="false"/>
          <w:color w:val="000000"/>
          <w:sz w:val="28"/>
        </w:rPr>
        <w:t>Қазақстан Республикасы</w:t>
      </w:r>
    </w:p>
    <w:p>
      <w:pPr>
        <w:spacing w:after="0"/>
        <w:ind w:left="0"/>
        <w:jc w:val="both"/>
      </w:pPr>
      <w:r>
        <w:rPr>
          <w:rFonts w:ascii="Times New Roman"/>
          <w:b w:val="false"/>
          <w:i w:val="false"/>
          <w:color w:val="000000"/>
          <w:sz w:val="28"/>
        </w:rPr>
        <w:t xml:space="preserve">Жасанды интеллект және </w:t>
      </w:r>
    </w:p>
    <w:p>
      <w:pPr>
        <w:spacing w:after="0"/>
        <w:ind w:left="0"/>
        <w:jc w:val="both"/>
      </w:pPr>
      <w:r>
        <w:rPr>
          <w:rFonts w:ascii="Times New Roman"/>
          <w:b w:val="false"/>
          <w:i w:val="false"/>
          <w:color w:val="000000"/>
          <w:sz w:val="28"/>
        </w:rPr>
        <w:t>цифрлық даму министрлігі</w:t>
      </w:r>
    </w:p>
    <w:p>
      <w:pPr>
        <w:spacing w:after="0"/>
        <w:ind w:left="0"/>
        <w:jc w:val="both"/>
      </w:pPr>
      <w:bookmarkStart w:name="z13" w:id="7"/>
      <w:r>
        <w:rPr>
          <w:rFonts w:ascii="Times New Roman"/>
          <w:b w:val="false"/>
          <w:i w:val="false"/>
          <w:color w:val="000000"/>
          <w:sz w:val="28"/>
        </w:rPr>
        <w:t>
      "КЕЛІСІЛДІ"</w:t>
      </w:r>
    </w:p>
    <w:bookmarkEnd w:id="7"/>
    <w:p>
      <w:pPr>
        <w:spacing w:after="0"/>
        <w:ind w:left="0"/>
        <w:jc w:val="both"/>
      </w:pPr>
      <w:r>
        <w:rPr>
          <w:rFonts w:ascii="Times New Roman"/>
          <w:b w:val="false"/>
          <w:i w:val="false"/>
          <w:color w:val="000000"/>
          <w:sz w:val="28"/>
        </w:rPr>
        <w:t>Қазақстан Республикасы</w:t>
      </w:r>
    </w:p>
    <w:p>
      <w:pPr>
        <w:spacing w:after="0"/>
        <w:ind w:left="0"/>
        <w:jc w:val="both"/>
      </w:pPr>
      <w:r>
        <w:rPr>
          <w:rFonts w:ascii="Times New Roman"/>
          <w:b w:val="false"/>
          <w:i w:val="false"/>
          <w:color w:val="000000"/>
          <w:sz w:val="28"/>
        </w:rPr>
        <w:t>Сауда және интеграция министрлігі</w:t>
      </w:r>
    </w:p>
    <w:p>
      <w:pPr>
        <w:spacing w:after="0"/>
        <w:ind w:left="0"/>
        <w:jc w:val="both"/>
      </w:pPr>
      <w:bookmarkStart w:name="z14" w:id="8"/>
      <w:r>
        <w:rPr>
          <w:rFonts w:ascii="Times New Roman"/>
          <w:b w:val="false"/>
          <w:i w:val="false"/>
          <w:color w:val="000000"/>
          <w:sz w:val="28"/>
        </w:rPr>
        <w:t>
      "КЕЛІСІЛДІ"</w:t>
      </w:r>
    </w:p>
    <w:bookmarkEnd w:id="8"/>
    <w:p>
      <w:pPr>
        <w:spacing w:after="0"/>
        <w:ind w:left="0"/>
        <w:jc w:val="both"/>
      </w:pPr>
      <w:r>
        <w:rPr>
          <w:rFonts w:ascii="Times New Roman"/>
          <w:b w:val="false"/>
          <w:i w:val="false"/>
          <w:color w:val="000000"/>
          <w:sz w:val="28"/>
        </w:rPr>
        <w:t>Қазақстан Республикасы</w:t>
      </w:r>
    </w:p>
    <w:p>
      <w:pPr>
        <w:spacing w:after="0"/>
        <w:ind w:left="0"/>
        <w:jc w:val="both"/>
      </w:pPr>
      <w:r>
        <w:rPr>
          <w:rFonts w:ascii="Times New Roman"/>
          <w:b w:val="false"/>
          <w:i w:val="false"/>
          <w:color w:val="000000"/>
          <w:sz w:val="28"/>
        </w:rPr>
        <w:t>Ұлттық экономика министрлігі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Ауыл шаруашылығы министрі</w:t>
            </w:r>
            <w:r>
              <w:br/>
            </w:r>
            <w:r>
              <w:rPr>
                <w:rFonts w:ascii="Times New Roman"/>
                <w:b w:val="false"/>
                <w:i w:val="false"/>
                <w:color w:val="000000"/>
                <w:sz w:val="20"/>
              </w:rPr>
              <w:t>2026 жылғы 29 мамырдағы</w:t>
            </w:r>
            <w:r>
              <w:br/>
            </w:r>
            <w:r>
              <w:rPr>
                <w:rFonts w:ascii="Times New Roman"/>
                <w:b w:val="false"/>
                <w:i w:val="false"/>
                <w:color w:val="000000"/>
                <w:sz w:val="20"/>
              </w:rPr>
              <w:t>№ 209 бұйрығымен</w:t>
            </w:r>
            <w:r>
              <w:br/>
            </w:r>
            <w:r>
              <w:rPr>
                <w:rFonts w:ascii="Times New Roman"/>
                <w:b w:val="false"/>
                <w:i w:val="false"/>
                <w:color w:val="000000"/>
                <w:sz w:val="20"/>
              </w:rPr>
              <w:t>бекітілген</w:t>
            </w:r>
          </w:p>
        </w:tc>
      </w:tr>
    </w:tbl>
    <w:bookmarkStart w:name="z16" w:id="9"/>
    <w:p>
      <w:pPr>
        <w:spacing w:after="0"/>
        <w:ind w:left="0"/>
        <w:jc w:val="left"/>
      </w:pPr>
      <w:r>
        <w:rPr>
          <w:rFonts w:ascii="Times New Roman"/>
          <w:b/>
          <w:i w:val="false"/>
          <w:color w:val="000000"/>
        </w:rPr>
        <w:t xml:space="preserve"> Қазақстан Республикасы Ауыл шаруашылығы министрiнiң  өзгерістер енгізілетін кейбір бұйрықтарының тізбесі</w:t>
      </w:r>
    </w:p>
    <w:bookmarkEnd w:id="9"/>
    <w:bookmarkStart w:name="z17" w:id="10"/>
    <w:p>
      <w:pPr>
        <w:spacing w:after="0"/>
        <w:ind w:left="0"/>
        <w:jc w:val="both"/>
      </w:pPr>
      <w:r>
        <w:rPr>
          <w:rFonts w:ascii="Times New Roman"/>
          <w:b w:val="false"/>
          <w:i w:val="false"/>
          <w:color w:val="000000"/>
          <w:sz w:val="28"/>
        </w:rPr>
        <w:t xml:space="preserve">
      1. "Тиісті аумақтағы эпизоотиялық жағдайды бағалауды ескере отырып, орны ауыстырылатын (тасымалданатын) объектілердің экспортына, импортына және транзитіне рұқсат беру қағидаларын бекіту туралы" Қазақстан Республикасы Ауыл шаруашылығы министрінің 2014 жылғы 9 желтоқсандағы № 16-04/647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10254 болып тіркелген) мынадай өзгерістер енгізілсін:</w:t>
      </w:r>
    </w:p>
    <w:bookmarkEnd w:id="1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кіріспе</w:t>
      </w:r>
      <w:r>
        <w:rPr>
          <w:rFonts w:ascii="Times New Roman"/>
          <w:b w:val="false"/>
          <w:i w:val="false"/>
          <w:color w:val="000000"/>
          <w:sz w:val="28"/>
        </w:rPr>
        <w:t xml:space="preserve"> мынадай редакцияда жазылсын:</w:t>
      </w:r>
    </w:p>
    <w:bookmarkStart w:name="z19" w:id="11"/>
    <w:p>
      <w:pPr>
        <w:spacing w:after="0"/>
        <w:ind w:left="0"/>
        <w:jc w:val="both"/>
      </w:pPr>
      <w:r>
        <w:rPr>
          <w:rFonts w:ascii="Times New Roman"/>
          <w:b w:val="false"/>
          <w:i w:val="false"/>
          <w:color w:val="000000"/>
          <w:sz w:val="28"/>
        </w:rPr>
        <w:t xml:space="preserve">
      ""Ветеринария туралы" Қазақстан Республикасы Заңының 8-бабының </w:t>
      </w:r>
      <w:r>
        <w:rPr>
          <w:rFonts w:ascii="Times New Roman"/>
          <w:b w:val="false"/>
          <w:i w:val="false"/>
          <w:color w:val="000000"/>
          <w:sz w:val="28"/>
        </w:rPr>
        <w:t>30) тармақшасына</w:t>
      </w:r>
      <w:r>
        <w:rPr>
          <w:rFonts w:ascii="Times New Roman"/>
          <w:b w:val="false"/>
          <w:i w:val="false"/>
          <w:color w:val="000000"/>
          <w:sz w:val="28"/>
        </w:rPr>
        <w:t xml:space="preserve">, "Мемлекеттік және әлеуметтік жауапкершілігі бар көрсетілетін қызметтер туралы" Қазақстан Республикасы Заңының 10-бабы </w:t>
      </w:r>
      <w:r>
        <w:rPr>
          <w:rFonts w:ascii="Times New Roman"/>
          <w:b w:val="false"/>
          <w:i w:val="false"/>
          <w:color w:val="000000"/>
          <w:sz w:val="28"/>
        </w:rPr>
        <w:t>1) тармақшасына</w:t>
      </w:r>
      <w:r>
        <w:rPr>
          <w:rFonts w:ascii="Times New Roman"/>
          <w:b w:val="false"/>
          <w:i w:val="false"/>
          <w:color w:val="000000"/>
          <w:sz w:val="28"/>
        </w:rPr>
        <w:t xml:space="preserve"> және "Рұқсаттар және хабарламалар туралы" Қазақстан Республикасы Заңының 12-бабы </w:t>
      </w:r>
      <w:r>
        <w:rPr>
          <w:rFonts w:ascii="Times New Roman"/>
          <w:b w:val="false"/>
          <w:i w:val="false"/>
          <w:color w:val="000000"/>
          <w:sz w:val="28"/>
        </w:rPr>
        <w:t>1-тармағының</w:t>
      </w:r>
      <w:r>
        <w:rPr>
          <w:rFonts w:ascii="Times New Roman"/>
          <w:b w:val="false"/>
          <w:i w:val="false"/>
          <w:color w:val="000000"/>
          <w:sz w:val="28"/>
        </w:rPr>
        <w:t xml:space="preserve"> 4) тармақшасына сәйкес </w:t>
      </w:r>
      <w:r>
        <w:rPr>
          <w:rFonts w:ascii="Times New Roman"/>
          <w:b/>
          <w:i w:val="false"/>
          <w:color w:val="000000"/>
          <w:sz w:val="28"/>
        </w:rPr>
        <w:t>БҰЙЫРАМЫН</w:t>
      </w:r>
      <w:r>
        <w:rPr>
          <w:rFonts w:ascii="Times New Roman"/>
          <w:b w:val="false"/>
          <w:i w:val="false"/>
          <w:color w:val="000000"/>
          <w:sz w:val="28"/>
        </w:rPr>
        <w:t>:";</w:t>
      </w:r>
    </w:p>
    <w:bookmarkEnd w:id="11"/>
    <w:bookmarkStart w:name="z20" w:id="12"/>
    <w:p>
      <w:pPr>
        <w:spacing w:after="0"/>
        <w:ind w:left="0"/>
        <w:jc w:val="both"/>
      </w:pPr>
      <w:r>
        <w:rPr>
          <w:rFonts w:ascii="Times New Roman"/>
          <w:b w:val="false"/>
          <w:i w:val="false"/>
          <w:color w:val="000000"/>
          <w:sz w:val="28"/>
        </w:rPr>
        <w:t xml:space="preserve">
      көрсетілген бұйрықпен бекітілген Тиісті аумақтағы эпизоотиялық жағдайды бағалауды ескере отырып, орны ауыстырылатын (тасымалданатын) объектілердің экспортына, импортына және транзитіне рұқсат беру </w:t>
      </w:r>
      <w:r>
        <w:rPr>
          <w:rFonts w:ascii="Times New Roman"/>
          <w:b w:val="false"/>
          <w:i w:val="false"/>
          <w:color w:val="000000"/>
          <w:sz w:val="28"/>
        </w:rPr>
        <w:t>қағидаларында</w:t>
      </w:r>
      <w:r>
        <w:rPr>
          <w:rFonts w:ascii="Times New Roman"/>
          <w:b w:val="false"/>
          <w:i w:val="false"/>
          <w:color w:val="000000"/>
          <w:sz w:val="28"/>
        </w:rPr>
        <w:t>:</w:t>
      </w:r>
    </w:p>
    <w:bookmarkEnd w:id="1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1-тармақ</w:t>
      </w:r>
      <w:r>
        <w:rPr>
          <w:rFonts w:ascii="Times New Roman"/>
          <w:b w:val="false"/>
          <w:i w:val="false"/>
          <w:color w:val="000000"/>
          <w:sz w:val="28"/>
        </w:rPr>
        <w:t xml:space="preserve"> мынадай редакцияда жазылсын:</w:t>
      </w:r>
    </w:p>
    <w:bookmarkStart w:name="z22" w:id="13"/>
    <w:p>
      <w:pPr>
        <w:spacing w:after="0"/>
        <w:ind w:left="0"/>
        <w:jc w:val="both"/>
      </w:pPr>
      <w:r>
        <w:rPr>
          <w:rFonts w:ascii="Times New Roman"/>
          <w:b w:val="false"/>
          <w:i w:val="false"/>
          <w:color w:val="000000"/>
          <w:sz w:val="28"/>
        </w:rPr>
        <w:t xml:space="preserve">
      "1. Осы Тиісті аумақтағы эпизоотиялық жағдайды бағалауды ескере отырып, орны ауыстырылатын (тасымалданатын) объектілердің экспортына, импортына және транзитіне рұқсат беру қағидалары (бұдан әрі – Қағидалар) "Ветеринария туралы" Қазақстан Республикасы Заңының (бұдан әрі – Заң) 8-бабы </w:t>
      </w:r>
      <w:r>
        <w:rPr>
          <w:rFonts w:ascii="Times New Roman"/>
          <w:b w:val="false"/>
          <w:i w:val="false"/>
          <w:color w:val="000000"/>
          <w:sz w:val="28"/>
        </w:rPr>
        <w:t>30) тармақшасына</w:t>
      </w:r>
      <w:r>
        <w:rPr>
          <w:rFonts w:ascii="Times New Roman"/>
          <w:b w:val="false"/>
          <w:i w:val="false"/>
          <w:color w:val="000000"/>
          <w:sz w:val="28"/>
        </w:rPr>
        <w:t xml:space="preserve">, "Мемлекеттік және әлеуметтік жауапкершілігі бар көрсетілетін қызметтер туралы" Қазақстан Республикасы Заңының (бұдан әрі – Мемлекеттік көрсетілетін қызметтер туралы заң) 10-бабы </w:t>
      </w:r>
      <w:r>
        <w:rPr>
          <w:rFonts w:ascii="Times New Roman"/>
          <w:b w:val="false"/>
          <w:i w:val="false"/>
          <w:color w:val="000000"/>
          <w:sz w:val="28"/>
        </w:rPr>
        <w:t>1) тармақшасына</w:t>
      </w:r>
      <w:r>
        <w:rPr>
          <w:rFonts w:ascii="Times New Roman"/>
          <w:b w:val="false"/>
          <w:i w:val="false"/>
          <w:color w:val="000000"/>
          <w:sz w:val="28"/>
        </w:rPr>
        <w:t xml:space="preserve">, "Рұқсаттар және хабарламалар туралы" Қазақстан Республикасы Заңының (бұдан әрі – Рұқсаттар және хабарламалар туралы заң) 12-бабы </w:t>
      </w:r>
      <w:r>
        <w:rPr>
          <w:rFonts w:ascii="Times New Roman"/>
          <w:b w:val="false"/>
          <w:i w:val="false"/>
          <w:color w:val="000000"/>
          <w:sz w:val="28"/>
        </w:rPr>
        <w:t>1-тармағының</w:t>
      </w:r>
      <w:r>
        <w:rPr>
          <w:rFonts w:ascii="Times New Roman"/>
          <w:b w:val="false"/>
          <w:i w:val="false"/>
          <w:color w:val="000000"/>
          <w:sz w:val="28"/>
        </w:rPr>
        <w:t xml:space="preserve"> 4) тармақшасына, "Еуразиялық экономикалық одақта ветеринариялық-санитариялық шараларды қолдану туралы" Еуразиялық экономикалық одақ комиссиясының 2010 жылғы 18 маусымдағы № 317 шешімімен бекітілген Еуразиялық экономикалық одақтың кедендік шекарасында және Еуразиялық экономикалық одақтың кедендік аумағында ветеринариялық бақылауды (қадағалауды) жүзеге асырудың бірыңғай тәртібі туралы ережеге (бұдан әрі – Ереже) және Ветеринариялық бақылауға (қадағалауға) жататын тауарларға қойылатын бірыңғай ветеринариялық (ветеринариялық-санитариялық) талаптарға (бұдан әрі − Бірыңғай ветеринариялық (ветеринариялық-санитариялық) талаптар) сәйкес әзірленді және тиісті аумақтағы эпизоотиялық жағдайды бағалауды ескере отырып, орны ауыстырылатын (тасымалданатын) объектілердің экспортына, импортына және транзитіне рұқсат беру тәртібін айқындайды.";</w:t>
      </w:r>
    </w:p>
    <w:bookmarkEnd w:id="13"/>
    <w:bookmarkStart w:name="z23" w:id="14"/>
    <w:p>
      <w:pPr>
        <w:spacing w:after="0"/>
        <w:ind w:left="0"/>
        <w:jc w:val="both"/>
      </w:pPr>
      <w:r>
        <w:rPr>
          <w:rFonts w:ascii="Times New Roman"/>
          <w:b w:val="false"/>
          <w:i w:val="false"/>
          <w:color w:val="000000"/>
          <w:sz w:val="28"/>
        </w:rPr>
        <w:t xml:space="preserve">
      2-тармақтың </w:t>
      </w:r>
      <w:r>
        <w:rPr>
          <w:rFonts w:ascii="Times New Roman"/>
          <w:b w:val="false"/>
          <w:i w:val="false"/>
          <w:color w:val="000000"/>
          <w:sz w:val="28"/>
        </w:rPr>
        <w:t>3) тармақшасы</w:t>
      </w:r>
      <w:r>
        <w:rPr>
          <w:rFonts w:ascii="Times New Roman"/>
          <w:b w:val="false"/>
          <w:i w:val="false"/>
          <w:color w:val="000000"/>
          <w:sz w:val="28"/>
        </w:rPr>
        <w:t xml:space="preserve"> мынадай редакцияда жазылсын:</w:t>
      </w:r>
    </w:p>
    <w:bookmarkEnd w:id="14"/>
    <w:bookmarkStart w:name="z24" w:id="15"/>
    <w:p>
      <w:pPr>
        <w:spacing w:after="0"/>
        <w:ind w:left="0"/>
        <w:jc w:val="both"/>
      </w:pPr>
      <w:r>
        <w:rPr>
          <w:rFonts w:ascii="Times New Roman"/>
          <w:b w:val="false"/>
          <w:i w:val="false"/>
          <w:color w:val="000000"/>
          <w:sz w:val="28"/>
        </w:rPr>
        <w:t>
      "3) "цифрлық үкіметтің" веб-порталы (бұдан әрі – портал) – нормативтік құқықтық базаны қоса алғанда, мемлекеттік көрсетілетін қызметтер ұсынуға қатысатын мемлекеттік органдар мен өзге де субъектілер орналастыратын шоғырландырылған ақпаратқа, сондай-ақ электрондық нысанда көрсетілетін мемлекеттік және өзге де көрсетілетін қызметтерге қол жеткізудің "бірыңғай терезесін" білдіретін цифрлық объект.";</w:t>
      </w:r>
    </w:p>
    <w:bookmarkEnd w:id="1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6-тармақ</w:t>
      </w:r>
      <w:r>
        <w:rPr>
          <w:rFonts w:ascii="Times New Roman"/>
          <w:b w:val="false"/>
          <w:i w:val="false"/>
          <w:color w:val="000000"/>
          <w:sz w:val="28"/>
        </w:rPr>
        <w:t xml:space="preserve"> мынадай редакцияда жазылсын:</w:t>
      </w:r>
    </w:p>
    <w:bookmarkStart w:name="z26" w:id="16"/>
    <w:p>
      <w:pPr>
        <w:spacing w:after="0"/>
        <w:ind w:left="0"/>
        <w:jc w:val="both"/>
      </w:pPr>
      <w:r>
        <w:rPr>
          <w:rFonts w:ascii="Times New Roman"/>
          <w:b w:val="false"/>
          <w:i w:val="false"/>
          <w:color w:val="000000"/>
          <w:sz w:val="28"/>
        </w:rPr>
        <w:t xml:space="preserve">
      "6. Жеке және заңды тұлғалар (бұдан әрі – көрсетілетін қызметті алушылар) тиісті аумақтағы эпизоотиялық жағдайды бағалауды ескере отырып, орны ауыстырылатын (тасымалданатын) объектілердің экспортына, импортына рұқсат алу үшін болжамды орын ауыстыру басталғанға дейін портал арқылы көрсетілетін қызметті алушының электрондық цифрлық қолтаңбасымен (бұдан әрі – ЭЦҚ) куәландырылған электрондық құжат нысанында осы Қағидаларға </w:t>
      </w:r>
      <w:r>
        <w:rPr>
          <w:rFonts w:ascii="Times New Roman"/>
          <w:b w:val="false"/>
          <w:i w:val="false"/>
          <w:color w:val="000000"/>
          <w:sz w:val="28"/>
        </w:rPr>
        <w:t>3-қосымшаға</w:t>
      </w:r>
      <w:r>
        <w:rPr>
          <w:rFonts w:ascii="Times New Roman"/>
          <w:b w:val="false"/>
          <w:i w:val="false"/>
          <w:color w:val="000000"/>
          <w:sz w:val="28"/>
        </w:rPr>
        <w:t xml:space="preserve"> сәйкес нысан бойынша өтініш ұсынады. </w:t>
      </w:r>
    </w:p>
    <w:bookmarkEnd w:id="16"/>
    <w:bookmarkStart w:name="z27" w:id="17"/>
    <w:p>
      <w:pPr>
        <w:spacing w:after="0"/>
        <w:ind w:left="0"/>
        <w:jc w:val="both"/>
      </w:pPr>
      <w:r>
        <w:rPr>
          <w:rFonts w:ascii="Times New Roman"/>
          <w:b w:val="false"/>
          <w:i w:val="false"/>
          <w:color w:val="000000"/>
          <w:sz w:val="28"/>
        </w:rPr>
        <w:t>
      Өтініш жануарларды өсіруді, жануарларды, жануарлардан алынатын өнімдер мен шикізатты дайындауды (союды), сақтауды, қайта өндеуді және өткізуді жүзеге асыратын өндіріс объектісінің, соңдай-ақ орны ауыстырылатын (тасымалданатын) объектілердің экспорты (импорты) жоспарланатын, ветеринариялық препараттарды, азықты және азықтық қоспаларды өндіру, сақтау және өткізу жөніндегі ұйымдардың орналасқан жері бойынша беріледі.</w:t>
      </w:r>
    </w:p>
    <w:bookmarkEnd w:id="17"/>
    <w:bookmarkStart w:name="z28" w:id="18"/>
    <w:p>
      <w:pPr>
        <w:spacing w:after="0"/>
        <w:ind w:left="0"/>
        <w:jc w:val="both"/>
      </w:pPr>
      <w:r>
        <w:rPr>
          <w:rFonts w:ascii="Times New Roman"/>
          <w:b w:val="false"/>
          <w:i w:val="false"/>
          <w:color w:val="000000"/>
          <w:sz w:val="28"/>
        </w:rPr>
        <w:t xml:space="preserve">
      Заңды тұлғаны тіркеу (қайта тіркеу) туралы анықтама, жеке тұлғаның жеке басын куәландыратын құжат туралы, дара кәсіпкерді тіркеу туралы не дара кәсіпкер ретінде қызметінің басталғаны туралы мәліметтерді көрсетілетін қызметті беруші мемлекеттік қызметтерді көрсету үшін пайдаланылатын тиісті мемлекеттік ақпараттық жүйелерден не цифрлық құжаттар сервисінен алады. </w:t>
      </w:r>
    </w:p>
    <w:bookmarkEnd w:id="18"/>
    <w:bookmarkStart w:name="z29" w:id="19"/>
    <w:p>
      <w:pPr>
        <w:spacing w:after="0"/>
        <w:ind w:left="0"/>
        <w:jc w:val="both"/>
      </w:pPr>
      <w:r>
        <w:rPr>
          <w:rFonts w:ascii="Times New Roman"/>
          <w:b w:val="false"/>
          <w:i w:val="false"/>
          <w:color w:val="000000"/>
          <w:sz w:val="28"/>
        </w:rPr>
        <w:t>
      Портал мен цифрлық жүйелердің ақпараттық өзара іс-қимылы цифрлық заңнамаға сәйкес жүзеге асырылады.</w:t>
      </w:r>
    </w:p>
    <w:bookmarkEnd w:id="19"/>
    <w:bookmarkStart w:name="z30" w:id="20"/>
    <w:p>
      <w:pPr>
        <w:spacing w:after="0"/>
        <w:ind w:left="0"/>
        <w:jc w:val="both"/>
      </w:pPr>
      <w:r>
        <w:rPr>
          <w:rFonts w:ascii="Times New Roman"/>
          <w:b w:val="false"/>
          <w:i w:val="false"/>
          <w:color w:val="000000"/>
          <w:sz w:val="28"/>
        </w:rPr>
        <w:t>
      Өтініш берілгеннен кейін порталда көрсетілетін қызметті алушының "жеке кабинетінде" мемлекеттік қызметті көрсету үшін сұранымның қабылданғаны туралы мәртебе, сондай-ақ мемлекеттік қызметті көрсету нәтижесін алу күні мен уақыты көрсетілген хабарлама көрсетіледі.";</w:t>
      </w:r>
    </w:p>
    <w:bookmarkEnd w:id="2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9</w:t>
      </w:r>
      <w:r>
        <w:rPr>
          <w:rFonts w:ascii="Times New Roman"/>
          <w:b w:val="false"/>
          <w:i w:val="false"/>
          <w:color w:val="000000"/>
          <w:sz w:val="28"/>
        </w:rPr>
        <w:t xml:space="preserve"> және </w:t>
      </w:r>
      <w:r>
        <w:rPr>
          <w:rFonts w:ascii="Times New Roman"/>
          <w:b w:val="false"/>
          <w:i w:val="false"/>
          <w:color w:val="000000"/>
          <w:sz w:val="28"/>
        </w:rPr>
        <w:t>10-тармақтар</w:t>
      </w:r>
      <w:r>
        <w:rPr>
          <w:rFonts w:ascii="Times New Roman"/>
          <w:b w:val="false"/>
          <w:i w:val="false"/>
          <w:color w:val="000000"/>
          <w:sz w:val="28"/>
        </w:rPr>
        <w:t xml:space="preserve"> мынадай редакцияда жазылсын:</w:t>
      </w:r>
    </w:p>
    <w:bookmarkStart w:name="z32" w:id="21"/>
    <w:p>
      <w:pPr>
        <w:spacing w:after="0"/>
        <w:ind w:left="0"/>
        <w:jc w:val="both"/>
      </w:pPr>
      <w:r>
        <w:rPr>
          <w:rFonts w:ascii="Times New Roman"/>
          <w:b w:val="false"/>
          <w:i w:val="false"/>
          <w:color w:val="000000"/>
          <w:sz w:val="28"/>
        </w:rPr>
        <w:t xml:space="preserve">
      "9. Ведомствоның аумақтық бөлімшесінің жауапты орындаушысы өтінішті алған сәттен бастап 1 (бір) жұмыс күні ішінде өтініштегі деректердің (мәліметтердің) толықтығын және дұрыстығын тексереді және ұсынылған деректердің (мәліметтердің) толық және дұрыс болмау фактісі анықталған жағдайда, осы Қағидаларға </w:t>
      </w:r>
      <w:r>
        <w:rPr>
          <w:rFonts w:ascii="Times New Roman"/>
          <w:b w:val="false"/>
          <w:i w:val="false"/>
          <w:color w:val="000000"/>
          <w:sz w:val="28"/>
        </w:rPr>
        <w:t>4-қосымшаға</w:t>
      </w:r>
      <w:r>
        <w:rPr>
          <w:rFonts w:ascii="Times New Roman"/>
          <w:b w:val="false"/>
          <w:i w:val="false"/>
          <w:color w:val="000000"/>
          <w:sz w:val="28"/>
        </w:rPr>
        <w:t xml:space="preserve"> сәйкес нысан бойынша мемлекеттік қызметті көрсетуден уәжді бас тарту үшін негіз дайындап, "Е-Аgriculture" агроөнеркәсіптік кешен салаларын басқарудың бірыңғай автоматтандырылған жүйесі" цифрлық жүйесі (бұдан әрі - цифрлық жүйе) арқылы ведомствоға жібереді.</w:t>
      </w:r>
    </w:p>
    <w:bookmarkEnd w:id="21"/>
    <w:bookmarkStart w:name="z33" w:id="22"/>
    <w:p>
      <w:pPr>
        <w:spacing w:after="0"/>
        <w:ind w:left="0"/>
        <w:jc w:val="both"/>
      </w:pPr>
      <w:r>
        <w:rPr>
          <w:rFonts w:ascii="Times New Roman"/>
          <w:b w:val="false"/>
          <w:i w:val="false"/>
          <w:color w:val="000000"/>
          <w:sz w:val="28"/>
        </w:rPr>
        <w:t>
      Көрсетілетін қызметті алушы толық және дұрыс деректерді (мәліметтерді) ұсынған жағдайда, ведомствоның аумақтық бөлімшесінің жауапты орындаушысы өтініш келіп түскен сәттен бастап 1 (бір) жұмыс күні ішінде өтініштен алынған деректерді (мәліметтерді) цифрлық жүйеге енгізеді және цифрлық жүйе арқылы ведомствоға жолдайды.</w:t>
      </w:r>
    </w:p>
    <w:bookmarkEnd w:id="22"/>
    <w:bookmarkStart w:name="z34" w:id="23"/>
    <w:p>
      <w:pPr>
        <w:spacing w:after="0"/>
        <w:ind w:left="0"/>
        <w:jc w:val="both"/>
      </w:pPr>
      <w:r>
        <w:rPr>
          <w:rFonts w:ascii="Times New Roman"/>
          <w:b w:val="false"/>
          <w:i w:val="false"/>
          <w:color w:val="000000"/>
          <w:sz w:val="28"/>
        </w:rPr>
        <w:t xml:space="preserve">
      10. Ведомствоның жауапты жұмыскері 1 (бір) жұмыс күні ішінде көрсетілетін қызметті алушының өтінішінен алынған деректерді (мәліметтерді) цифрлық жүйеде қарайды және олардың осы Қағидалардың </w:t>
      </w:r>
      <w:r>
        <w:rPr>
          <w:rFonts w:ascii="Times New Roman"/>
          <w:b w:val="false"/>
          <w:i w:val="false"/>
          <w:color w:val="000000"/>
          <w:sz w:val="28"/>
        </w:rPr>
        <w:t>13-тармағының</w:t>
      </w:r>
      <w:r>
        <w:rPr>
          <w:rFonts w:ascii="Times New Roman"/>
          <w:b w:val="false"/>
          <w:i w:val="false"/>
          <w:color w:val="000000"/>
          <w:sz w:val="28"/>
        </w:rPr>
        <w:t xml:space="preserve"> талаптарына сәйкестігін тексереді.</w:t>
      </w:r>
    </w:p>
    <w:bookmarkEnd w:id="23"/>
    <w:bookmarkStart w:name="z35" w:id="24"/>
    <w:p>
      <w:pPr>
        <w:spacing w:after="0"/>
        <w:ind w:left="0"/>
        <w:jc w:val="both"/>
      </w:pPr>
      <w:r>
        <w:rPr>
          <w:rFonts w:ascii="Times New Roman"/>
          <w:b w:val="false"/>
          <w:i w:val="false"/>
          <w:color w:val="000000"/>
          <w:sz w:val="28"/>
        </w:rPr>
        <w:t>
      Орны ауыстырылатын (тасымалданатын) объектіні транзиттік алып өтуге басқа мемлекеттердің қызметтерімен транзиттік келісу кезінде ведомствоның жауапты жұмыскері 1 (бір) жұмыс күні ішінде орны ауыстырылатын (тасымалданатын) объектіні транзиттік алып өтуге сұраным дайындап, басқа мемлекеттердің қызметтеріне жібереді.";</w:t>
      </w:r>
    </w:p>
    <w:bookmarkEnd w:id="2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12-1-тармақ</w:t>
      </w:r>
      <w:r>
        <w:rPr>
          <w:rFonts w:ascii="Times New Roman"/>
          <w:b w:val="false"/>
          <w:i w:val="false"/>
          <w:color w:val="000000"/>
          <w:sz w:val="28"/>
        </w:rPr>
        <w:t xml:space="preserve"> алып тасталсын;</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18-тармақ</w:t>
      </w:r>
      <w:r>
        <w:rPr>
          <w:rFonts w:ascii="Times New Roman"/>
          <w:b w:val="false"/>
          <w:i w:val="false"/>
          <w:color w:val="000000"/>
          <w:sz w:val="28"/>
        </w:rPr>
        <w:t xml:space="preserve"> мынадай редакцияда жазылсын:</w:t>
      </w:r>
    </w:p>
    <w:bookmarkStart w:name="z38" w:id="25"/>
    <w:p>
      <w:pPr>
        <w:spacing w:after="0"/>
        <w:ind w:left="0"/>
        <w:jc w:val="both"/>
      </w:pPr>
      <w:r>
        <w:rPr>
          <w:rFonts w:ascii="Times New Roman"/>
          <w:b w:val="false"/>
          <w:i w:val="false"/>
          <w:color w:val="000000"/>
          <w:sz w:val="28"/>
        </w:rPr>
        <w:t xml:space="preserve">
      "18. Көрсетілетін қызметті беруші Мемлекеттік көрсетілетін қызметтер туралы заңның 5-бабы 2-тармағының </w:t>
      </w:r>
      <w:r>
        <w:rPr>
          <w:rFonts w:ascii="Times New Roman"/>
          <w:b w:val="false"/>
          <w:i w:val="false"/>
          <w:color w:val="000000"/>
          <w:sz w:val="28"/>
        </w:rPr>
        <w:t>11) тармақшасына</w:t>
      </w:r>
      <w:r>
        <w:rPr>
          <w:rFonts w:ascii="Times New Roman"/>
          <w:b w:val="false"/>
          <w:i w:val="false"/>
          <w:color w:val="000000"/>
          <w:sz w:val="28"/>
        </w:rPr>
        <w:t xml:space="preserve"> сәйкес мемлекеттік көрсетілетін қызметтерді көрсету мониторингінің цифрлық жүйесіне мемлекеттік көрсетілетін қызметті көрсету сатысы туралы деректердің енгізілуін қамтамасыз етеді.</w:t>
      </w:r>
    </w:p>
    <w:bookmarkEnd w:id="25"/>
    <w:bookmarkStart w:name="z39" w:id="26"/>
    <w:p>
      <w:pPr>
        <w:spacing w:after="0"/>
        <w:ind w:left="0"/>
        <w:jc w:val="both"/>
      </w:pPr>
      <w:r>
        <w:rPr>
          <w:rFonts w:ascii="Times New Roman"/>
          <w:b w:val="false"/>
          <w:i w:val="false"/>
          <w:color w:val="000000"/>
          <w:sz w:val="28"/>
        </w:rPr>
        <w:t>
      Рұқсаттар мен хабарламалардың мемлекеттік цифрлық жүйесі арқылы мемлекеттік қызметті көрсету кезінде мемлекеттік қызметті көрсету сатысы туралы деректер мемлекеттік қызметтерді көрсету мониторингінің цифрлық жүйесіне автоматты режимде келіп түседі.";</w:t>
      </w:r>
    </w:p>
    <w:bookmarkEnd w:id="26"/>
    <w:bookmarkStart w:name="z40" w:id="27"/>
    <w:p>
      <w:pPr>
        <w:spacing w:after="0"/>
        <w:ind w:left="0"/>
        <w:jc w:val="both"/>
      </w:pPr>
      <w:r>
        <w:rPr>
          <w:rFonts w:ascii="Times New Roman"/>
          <w:b w:val="false"/>
          <w:i w:val="false"/>
          <w:color w:val="000000"/>
          <w:sz w:val="28"/>
        </w:rPr>
        <w:t xml:space="preserve">
      көрсетілген Қағидаларға </w:t>
      </w:r>
      <w:r>
        <w:rPr>
          <w:rFonts w:ascii="Times New Roman"/>
          <w:b w:val="false"/>
          <w:i w:val="false"/>
          <w:color w:val="000000"/>
          <w:sz w:val="28"/>
        </w:rPr>
        <w:t>2</w:t>
      </w:r>
      <w:r>
        <w:rPr>
          <w:rFonts w:ascii="Times New Roman"/>
          <w:b w:val="false"/>
          <w:i w:val="false"/>
          <w:color w:val="000000"/>
          <w:sz w:val="28"/>
        </w:rPr>
        <w:t xml:space="preserve"> және </w:t>
      </w:r>
      <w:r>
        <w:rPr>
          <w:rFonts w:ascii="Times New Roman"/>
          <w:b w:val="false"/>
          <w:i w:val="false"/>
          <w:color w:val="000000"/>
          <w:sz w:val="28"/>
        </w:rPr>
        <w:t>3-қосымшалар</w:t>
      </w:r>
      <w:r>
        <w:rPr>
          <w:rFonts w:ascii="Times New Roman"/>
          <w:b w:val="false"/>
          <w:i w:val="false"/>
          <w:color w:val="000000"/>
          <w:sz w:val="28"/>
        </w:rPr>
        <w:t xml:space="preserve"> осы Қазақстан Республикасы Ауыл шаруашылығы министрінің өзгерістер енгізілетін кейбір бұйрықтарының тізбесіне (бұдан әрі – Тізбесі) </w:t>
      </w:r>
      <w:r>
        <w:rPr>
          <w:rFonts w:ascii="Times New Roman"/>
          <w:b w:val="false"/>
          <w:i w:val="false"/>
          <w:color w:val="000000"/>
          <w:sz w:val="28"/>
        </w:rPr>
        <w:t>1</w:t>
      </w:r>
      <w:r>
        <w:rPr>
          <w:rFonts w:ascii="Times New Roman"/>
          <w:b w:val="false"/>
          <w:i w:val="false"/>
          <w:color w:val="000000"/>
          <w:sz w:val="28"/>
        </w:rPr>
        <w:t xml:space="preserve"> және </w:t>
      </w:r>
      <w:r>
        <w:rPr>
          <w:rFonts w:ascii="Times New Roman"/>
          <w:b w:val="false"/>
          <w:i w:val="false"/>
          <w:color w:val="000000"/>
          <w:sz w:val="28"/>
        </w:rPr>
        <w:t>2-қосымшаларға</w:t>
      </w:r>
      <w:r>
        <w:rPr>
          <w:rFonts w:ascii="Times New Roman"/>
          <w:b w:val="false"/>
          <w:i w:val="false"/>
          <w:color w:val="000000"/>
          <w:sz w:val="28"/>
        </w:rPr>
        <w:t xml:space="preserve"> сәйкес жаңа редакцияда жазылсын.</w:t>
      </w:r>
    </w:p>
    <w:bookmarkEnd w:id="27"/>
    <w:bookmarkStart w:name="z41" w:id="28"/>
    <w:p>
      <w:pPr>
        <w:spacing w:after="0"/>
        <w:ind w:left="0"/>
        <w:jc w:val="both"/>
      </w:pPr>
      <w:r>
        <w:rPr>
          <w:rFonts w:ascii="Times New Roman"/>
          <w:b w:val="false"/>
          <w:i w:val="false"/>
          <w:color w:val="000000"/>
          <w:sz w:val="28"/>
        </w:rPr>
        <w:t xml:space="preserve">
      2. "Сараптама актісін (сынақ хаттамасын) беру қағидаларын бекіту туралы" Қазақстан Республикасы Ауыл шаруашылығы министрінің 2015 жылғы 16 қаңтардағы № 7-1/19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10410 болып тіркелген) мынадай өзгерістер енгізілсін:</w:t>
      </w:r>
    </w:p>
    <w:bookmarkEnd w:id="2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кіріспе</w:t>
      </w:r>
      <w:r>
        <w:rPr>
          <w:rFonts w:ascii="Times New Roman"/>
          <w:b w:val="false"/>
          <w:i w:val="false"/>
          <w:color w:val="000000"/>
          <w:sz w:val="28"/>
        </w:rPr>
        <w:t xml:space="preserve"> мынадай редакцияда жазылсын:</w:t>
      </w:r>
    </w:p>
    <w:bookmarkStart w:name="z43" w:id="29"/>
    <w:p>
      <w:pPr>
        <w:spacing w:after="0"/>
        <w:ind w:left="0"/>
        <w:jc w:val="both"/>
      </w:pPr>
      <w:r>
        <w:rPr>
          <w:rFonts w:ascii="Times New Roman"/>
          <w:b w:val="false"/>
          <w:i w:val="false"/>
          <w:color w:val="000000"/>
          <w:sz w:val="28"/>
        </w:rPr>
        <w:t xml:space="preserve">
      ""Ветеринария туралы" Қазақстан Республикасы Заңының 8-бабы </w:t>
      </w:r>
      <w:r>
        <w:rPr>
          <w:rFonts w:ascii="Times New Roman"/>
          <w:b w:val="false"/>
          <w:i w:val="false"/>
          <w:color w:val="000000"/>
          <w:sz w:val="28"/>
        </w:rPr>
        <w:t>46-13) тармақшасына</w:t>
      </w:r>
      <w:r>
        <w:rPr>
          <w:rFonts w:ascii="Times New Roman"/>
          <w:b w:val="false"/>
          <w:i w:val="false"/>
          <w:color w:val="000000"/>
          <w:sz w:val="28"/>
        </w:rPr>
        <w:t xml:space="preserve"> және "Мемлекеттік және әлеуметтік жауапкершілігі бар көрсетілетін қызметтер туралы" Қазақстан Республикасы Заңының 10-бабы </w:t>
      </w:r>
      <w:r>
        <w:rPr>
          <w:rFonts w:ascii="Times New Roman"/>
          <w:b w:val="false"/>
          <w:i w:val="false"/>
          <w:color w:val="000000"/>
          <w:sz w:val="28"/>
        </w:rPr>
        <w:t>1) тармақшасына</w:t>
      </w:r>
      <w:r>
        <w:rPr>
          <w:rFonts w:ascii="Times New Roman"/>
          <w:b w:val="false"/>
          <w:i w:val="false"/>
          <w:color w:val="000000"/>
          <w:sz w:val="28"/>
        </w:rPr>
        <w:t xml:space="preserve"> сәйкес </w:t>
      </w:r>
      <w:r>
        <w:rPr>
          <w:rFonts w:ascii="Times New Roman"/>
          <w:b/>
          <w:i w:val="false"/>
          <w:color w:val="000000"/>
          <w:sz w:val="28"/>
        </w:rPr>
        <w:t>БҰЙЫРАМЫН</w:t>
      </w:r>
      <w:r>
        <w:rPr>
          <w:rFonts w:ascii="Times New Roman"/>
          <w:b w:val="false"/>
          <w:i w:val="false"/>
          <w:color w:val="000000"/>
          <w:sz w:val="28"/>
        </w:rPr>
        <w:t>:";</w:t>
      </w:r>
    </w:p>
    <w:bookmarkEnd w:id="29"/>
    <w:bookmarkStart w:name="z44" w:id="30"/>
    <w:p>
      <w:pPr>
        <w:spacing w:after="0"/>
        <w:ind w:left="0"/>
        <w:jc w:val="both"/>
      </w:pPr>
      <w:r>
        <w:rPr>
          <w:rFonts w:ascii="Times New Roman"/>
          <w:b w:val="false"/>
          <w:i w:val="false"/>
          <w:color w:val="000000"/>
          <w:sz w:val="28"/>
        </w:rPr>
        <w:t xml:space="preserve">
      2-тармақтың </w:t>
      </w:r>
      <w:r>
        <w:rPr>
          <w:rFonts w:ascii="Times New Roman"/>
          <w:b w:val="false"/>
          <w:i w:val="false"/>
          <w:color w:val="000000"/>
          <w:sz w:val="28"/>
        </w:rPr>
        <w:t>2) тармақшасы</w:t>
      </w:r>
      <w:r>
        <w:rPr>
          <w:rFonts w:ascii="Times New Roman"/>
          <w:b w:val="false"/>
          <w:i w:val="false"/>
          <w:color w:val="000000"/>
          <w:sz w:val="28"/>
        </w:rPr>
        <w:t xml:space="preserve"> алып тасталсын;</w:t>
      </w:r>
    </w:p>
    <w:bookmarkEnd w:id="30"/>
    <w:bookmarkStart w:name="z45" w:id="31"/>
    <w:p>
      <w:pPr>
        <w:spacing w:after="0"/>
        <w:ind w:left="0"/>
        <w:jc w:val="both"/>
      </w:pPr>
      <w:r>
        <w:rPr>
          <w:rFonts w:ascii="Times New Roman"/>
          <w:b w:val="false"/>
          <w:i w:val="false"/>
          <w:color w:val="000000"/>
          <w:sz w:val="28"/>
        </w:rPr>
        <w:t xml:space="preserve">
      көрсетілген бұйрықпен бекітілген Сараптама актісін (сынақ хаттамасын) беру </w:t>
      </w:r>
      <w:r>
        <w:rPr>
          <w:rFonts w:ascii="Times New Roman"/>
          <w:b w:val="false"/>
          <w:i w:val="false"/>
          <w:color w:val="000000"/>
          <w:sz w:val="28"/>
        </w:rPr>
        <w:t>қағидаларында:</w:t>
      </w:r>
    </w:p>
    <w:bookmarkEnd w:id="3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1-тармақ</w:t>
      </w:r>
      <w:r>
        <w:rPr>
          <w:rFonts w:ascii="Times New Roman"/>
          <w:b w:val="false"/>
          <w:i w:val="false"/>
          <w:color w:val="000000"/>
          <w:sz w:val="28"/>
        </w:rPr>
        <w:t xml:space="preserve"> мынадай редакцияда жазылсын:</w:t>
      </w:r>
    </w:p>
    <w:bookmarkStart w:name="z47" w:id="32"/>
    <w:p>
      <w:pPr>
        <w:spacing w:after="0"/>
        <w:ind w:left="0"/>
        <w:jc w:val="both"/>
      </w:pPr>
      <w:r>
        <w:rPr>
          <w:rFonts w:ascii="Times New Roman"/>
          <w:b w:val="false"/>
          <w:i w:val="false"/>
          <w:color w:val="000000"/>
          <w:sz w:val="28"/>
        </w:rPr>
        <w:t xml:space="preserve">
      "1. Осы Сараптама актісін (сынақ хаттамасын) беру қағидалары (бұдан әрі – Қағидалар) "Ветеринария туралы" Қазақстан Республикасы Заңының (бұдан әрі − Заң) 8-бабы </w:t>
      </w:r>
      <w:r>
        <w:rPr>
          <w:rFonts w:ascii="Times New Roman"/>
          <w:b w:val="false"/>
          <w:i w:val="false"/>
          <w:color w:val="000000"/>
          <w:sz w:val="28"/>
        </w:rPr>
        <w:t>46-13) тармақшасына</w:t>
      </w:r>
      <w:r>
        <w:rPr>
          <w:rFonts w:ascii="Times New Roman"/>
          <w:b w:val="false"/>
          <w:i w:val="false"/>
          <w:color w:val="000000"/>
          <w:sz w:val="28"/>
        </w:rPr>
        <w:t xml:space="preserve">, "Мемлекеттік және әлеуметтік жауапкершілігі бар көрсетілетін қызметтер туралы" Қазақстан Республикасы Заңының (бұдан әрі − Мемлекеттік көрсетілетін қызметтер туралы заң) 10-бабы </w:t>
      </w:r>
      <w:r>
        <w:rPr>
          <w:rFonts w:ascii="Times New Roman"/>
          <w:b w:val="false"/>
          <w:i w:val="false"/>
          <w:color w:val="000000"/>
          <w:sz w:val="28"/>
        </w:rPr>
        <w:t>1) тармақшасына</w:t>
      </w:r>
      <w:r>
        <w:rPr>
          <w:rFonts w:ascii="Times New Roman"/>
          <w:b w:val="false"/>
          <w:i w:val="false"/>
          <w:color w:val="000000"/>
          <w:sz w:val="28"/>
        </w:rPr>
        <w:t xml:space="preserve"> сәйкес әзірленді және сараптама актісін (сынақ хаттамасын) беру тәртібін, сондай-ақ "Ветеринариялық зертханалар беретін сараптама актілерін (сынау хаттамаларын) беру" мемлекеттік қызметін (бұдан әрі – мемлекеттік көрсетілетін қызмет) көрсету тәртібін айқындайды.";</w:t>
      </w:r>
    </w:p>
    <w:bookmarkEnd w:id="3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2-тармақта</w:t>
      </w:r>
      <w:r>
        <w:rPr>
          <w:rFonts w:ascii="Times New Roman"/>
          <w:b w:val="false"/>
          <w:i w:val="false"/>
          <w:color w:val="000000"/>
          <w:sz w:val="28"/>
        </w:rPr>
        <w:t>:</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 тармақша</w:t>
      </w:r>
      <w:r>
        <w:rPr>
          <w:rFonts w:ascii="Times New Roman"/>
          <w:b w:val="false"/>
          <w:i w:val="false"/>
          <w:color w:val="000000"/>
          <w:sz w:val="28"/>
        </w:rPr>
        <w:t xml:space="preserve"> мынадай редакцияда жазылсын:</w:t>
      </w:r>
    </w:p>
    <w:bookmarkStart w:name="z50" w:id="33"/>
    <w:p>
      <w:pPr>
        <w:spacing w:after="0"/>
        <w:ind w:left="0"/>
        <w:jc w:val="both"/>
      </w:pPr>
      <w:r>
        <w:rPr>
          <w:rFonts w:ascii="Times New Roman"/>
          <w:b w:val="false"/>
          <w:i w:val="false"/>
          <w:color w:val="000000"/>
          <w:sz w:val="28"/>
        </w:rPr>
        <w:t>
      "1) "Е-Аgriculture" агроөнеркәсіптік кешен салаларын басқарудың бірыңғай автоматтандырылған жүйесі" цифрлық жүйесі (бұдан әрі – цифрлық жүйе) – сараптама актілері (сынақ хаттамалары) туралы мәліметтердің орталықтандырылған есепке алынуын қамтамасыз етуге арналған ақпараттық-коммуникациялық технологиялардың, қызмет көрсететін персоналдың және техникалық құжаттаманың ұйымдастырылып реттелген жиынтығы;";</w:t>
      </w:r>
    </w:p>
    <w:bookmarkEnd w:id="33"/>
    <w:bookmarkStart w:name="z51" w:id="34"/>
    <w:p>
      <w:pPr>
        <w:spacing w:after="0"/>
        <w:ind w:left="0"/>
        <w:jc w:val="both"/>
      </w:pPr>
      <w:r>
        <w:rPr>
          <w:rFonts w:ascii="Times New Roman"/>
          <w:b w:val="false"/>
          <w:i w:val="false"/>
          <w:color w:val="000000"/>
          <w:sz w:val="28"/>
        </w:rPr>
        <w:t>
      7) тармақша мынадай редакцияда жазылсын:</w:t>
      </w:r>
    </w:p>
    <w:bookmarkEnd w:id="34"/>
    <w:bookmarkStart w:name="z52" w:id="35"/>
    <w:p>
      <w:pPr>
        <w:spacing w:after="0"/>
        <w:ind w:left="0"/>
        <w:jc w:val="both"/>
      </w:pPr>
      <w:r>
        <w:rPr>
          <w:rFonts w:ascii="Times New Roman"/>
          <w:b w:val="false"/>
          <w:i w:val="false"/>
          <w:color w:val="000000"/>
          <w:sz w:val="28"/>
        </w:rPr>
        <w:t>
      "7) "цифрлық үкіметтің" веб-порталы – нормативтік құқықтық базаны қоса алғанда, мемлекеттік көрсетілетін қызметтер ұсынуға қатысатын мемлекеттік органдар мен өзге де субъектілер орналастыратын шоғырландырылған ақпаратқа, сондай-ақ электрондық нысанда көрсетілетін мемлекеттік және өзге де көрсетілетін қызметтерге қол жеткізудің "бірыңғай терезесін" білдіретін цифрлық объект.";</w:t>
      </w:r>
    </w:p>
    <w:bookmarkEnd w:id="3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4-тармақтың </w:t>
      </w:r>
      <w:r>
        <w:rPr>
          <w:rFonts w:ascii="Times New Roman"/>
          <w:b w:val="false"/>
          <w:i w:val="false"/>
          <w:color w:val="000000"/>
          <w:sz w:val="28"/>
        </w:rPr>
        <w:t>5) тармақшасы мынадай редакцияда жазылсын:</w:t>
      </w:r>
    </w:p>
    <w:bookmarkStart w:name="z54" w:id="36"/>
    <w:p>
      <w:pPr>
        <w:spacing w:after="0"/>
        <w:ind w:left="0"/>
        <w:jc w:val="both"/>
      </w:pPr>
      <w:r>
        <w:rPr>
          <w:rFonts w:ascii="Times New Roman"/>
          <w:b w:val="false"/>
          <w:i w:val="false"/>
          <w:color w:val="000000"/>
          <w:sz w:val="28"/>
        </w:rPr>
        <w:t>
      "5) цифрлық жүйені пайдалана отырып, диагностикалық зерттеулер нәтижелері бойынша сараптама актісін (сынақ хаттамасын) ресімдеуді және беруді қамтиды.";</w:t>
      </w:r>
    </w:p>
    <w:bookmarkEnd w:id="3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5-тармақтың</w:t>
      </w:r>
      <w:r>
        <w:rPr>
          <w:rFonts w:ascii="Times New Roman"/>
          <w:b w:val="false"/>
          <w:i w:val="false"/>
          <w:color w:val="000000"/>
          <w:sz w:val="28"/>
        </w:rPr>
        <w:t xml:space="preserve"> 5) тармақшасы мынадай редакцияда жазылсын:</w:t>
      </w:r>
    </w:p>
    <w:bookmarkStart w:name="z56" w:id="37"/>
    <w:p>
      <w:pPr>
        <w:spacing w:after="0"/>
        <w:ind w:left="0"/>
        <w:jc w:val="both"/>
      </w:pPr>
      <w:r>
        <w:rPr>
          <w:rFonts w:ascii="Times New Roman"/>
          <w:b w:val="false"/>
          <w:i w:val="false"/>
          <w:color w:val="000000"/>
          <w:sz w:val="28"/>
        </w:rPr>
        <w:t>
      "5) цифрлық жүйені пайдалана отырып, ветеринариялық-санитариялық сараптама нәтижелері бойынша сараптама актісін (сынақ хаттамасын) ресімдеуді және беруді қамтиды.";</w:t>
      </w:r>
    </w:p>
    <w:bookmarkEnd w:id="3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6-тармақтың</w:t>
      </w:r>
      <w:r>
        <w:rPr>
          <w:rFonts w:ascii="Times New Roman"/>
          <w:b w:val="false"/>
          <w:i w:val="false"/>
          <w:color w:val="000000"/>
          <w:sz w:val="28"/>
        </w:rPr>
        <w:t xml:space="preserve"> 4) тармақшасы мынадай редакцияда жазылсын:</w:t>
      </w:r>
    </w:p>
    <w:bookmarkStart w:name="z58" w:id="38"/>
    <w:p>
      <w:pPr>
        <w:spacing w:after="0"/>
        <w:ind w:left="0"/>
        <w:jc w:val="both"/>
      </w:pPr>
      <w:r>
        <w:rPr>
          <w:rFonts w:ascii="Times New Roman"/>
          <w:b w:val="false"/>
          <w:i w:val="false"/>
          <w:color w:val="000000"/>
          <w:sz w:val="28"/>
        </w:rPr>
        <w:t>
      "4) цифрлық жүйені пайдалана отырып ветеринариялық-санитариялық сараптама нәтижелері бойынша сараптама актісін (сынақ хаттамасын) ресімдеуді және беруді қамтиды.";</w:t>
      </w:r>
    </w:p>
    <w:bookmarkEnd w:id="3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13-тармақ</w:t>
      </w:r>
      <w:r>
        <w:rPr>
          <w:rFonts w:ascii="Times New Roman"/>
          <w:b w:val="false"/>
          <w:i w:val="false"/>
          <w:color w:val="000000"/>
          <w:sz w:val="28"/>
        </w:rPr>
        <w:t xml:space="preserve"> мынадай редакцияда жазылсын:</w:t>
      </w:r>
    </w:p>
    <w:bookmarkStart w:name="z60" w:id="39"/>
    <w:p>
      <w:pPr>
        <w:spacing w:after="0"/>
        <w:ind w:left="0"/>
        <w:jc w:val="both"/>
      </w:pPr>
      <w:r>
        <w:rPr>
          <w:rFonts w:ascii="Times New Roman"/>
          <w:b w:val="false"/>
          <w:i w:val="false"/>
          <w:color w:val="000000"/>
          <w:sz w:val="28"/>
        </w:rPr>
        <w:t xml:space="preserve">
      "13. Жеке немесе заңды тұлға (бұдан әрі – көрсетілетін қызметті алушы) орны ауыстырылатын (тасымалданатын) объектілердің орнын ауыстыру (тасу) (импорт/экспорт) кезінде, сондай-ақ Заңның 35-бабы 2-тармағының </w:t>
      </w:r>
      <w:r>
        <w:rPr>
          <w:rFonts w:ascii="Times New Roman"/>
          <w:b w:val="false"/>
          <w:i w:val="false"/>
          <w:color w:val="000000"/>
          <w:sz w:val="28"/>
        </w:rPr>
        <w:t>3)</w:t>
      </w:r>
      <w:r>
        <w:rPr>
          <w:rFonts w:ascii="Times New Roman"/>
          <w:b w:val="false"/>
          <w:i w:val="false"/>
          <w:color w:val="000000"/>
          <w:sz w:val="28"/>
        </w:rPr>
        <w:t xml:space="preserve">, </w:t>
      </w:r>
      <w:r>
        <w:rPr>
          <w:rFonts w:ascii="Times New Roman"/>
          <w:b w:val="false"/>
          <w:i w:val="false"/>
          <w:color w:val="000000"/>
          <w:sz w:val="28"/>
        </w:rPr>
        <w:t>5)</w:t>
      </w:r>
      <w:r>
        <w:rPr>
          <w:rFonts w:ascii="Times New Roman"/>
          <w:b w:val="false"/>
          <w:i w:val="false"/>
          <w:color w:val="000000"/>
          <w:sz w:val="28"/>
        </w:rPr>
        <w:t xml:space="preserve">, </w:t>
      </w:r>
      <w:r>
        <w:rPr>
          <w:rFonts w:ascii="Times New Roman"/>
          <w:b w:val="false"/>
          <w:i w:val="false"/>
          <w:color w:val="000000"/>
          <w:sz w:val="28"/>
        </w:rPr>
        <w:t>6-1)</w:t>
      </w:r>
      <w:r>
        <w:rPr>
          <w:rFonts w:ascii="Times New Roman"/>
          <w:b w:val="false"/>
          <w:i w:val="false"/>
          <w:color w:val="000000"/>
          <w:sz w:val="28"/>
        </w:rPr>
        <w:t xml:space="preserve">, </w:t>
      </w:r>
      <w:r>
        <w:rPr>
          <w:rFonts w:ascii="Times New Roman"/>
          <w:b w:val="false"/>
          <w:i w:val="false"/>
          <w:color w:val="000000"/>
          <w:sz w:val="28"/>
        </w:rPr>
        <w:t>6-3)</w:t>
      </w:r>
      <w:r>
        <w:rPr>
          <w:rFonts w:ascii="Times New Roman"/>
          <w:b w:val="false"/>
          <w:i w:val="false"/>
          <w:color w:val="000000"/>
          <w:sz w:val="28"/>
        </w:rPr>
        <w:t xml:space="preserve"> және </w:t>
      </w:r>
      <w:r>
        <w:rPr>
          <w:rFonts w:ascii="Times New Roman"/>
          <w:b w:val="false"/>
          <w:i w:val="false"/>
          <w:color w:val="000000"/>
          <w:sz w:val="28"/>
        </w:rPr>
        <w:t>7) тармақшаларында</w:t>
      </w:r>
      <w:r>
        <w:rPr>
          <w:rFonts w:ascii="Times New Roman"/>
          <w:b w:val="false"/>
          <w:i w:val="false"/>
          <w:color w:val="000000"/>
          <w:sz w:val="28"/>
        </w:rPr>
        <w:t xml:space="preserve"> көзделген іс-шараларды жүргізу кезінде аумақтық бөлімшенің кеңсесі арқылы не облыстың, республикалық маңызы бар қаланың, астананың жергілікті атқарушы органының (бұдан әрі – ЖАО) кеңсесі арқылы немесе портал арқылы осы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нысан бойынша өтініш береді.</w:t>
      </w:r>
    </w:p>
    <w:bookmarkEnd w:id="39"/>
    <w:bookmarkStart w:name="z61" w:id="40"/>
    <w:p>
      <w:pPr>
        <w:spacing w:after="0"/>
        <w:ind w:left="0"/>
        <w:jc w:val="both"/>
      </w:pPr>
      <w:r>
        <w:rPr>
          <w:rFonts w:ascii="Times New Roman"/>
          <w:b w:val="false"/>
          <w:i w:val="false"/>
          <w:color w:val="000000"/>
          <w:sz w:val="28"/>
        </w:rPr>
        <w:t xml:space="preserve">
      Орны ауыстырылатын (тасымалданатын) объектілердің орнын ауыстыру (тасу) (импорт/экспорт) кезінде, сондай-ақ Заңның 35-бабы 2-тармағының </w:t>
      </w:r>
      <w:r>
        <w:rPr>
          <w:rFonts w:ascii="Times New Roman"/>
          <w:b w:val="false"/>
          <w:i w:val="false"/>
          <w:color w:val="000000"/>
          <w:sz w:val="28"/>
        </w:rPr>
        <w:t>3)</w:t>
      </w:r>
      <w:r>
        <w:rPr>
          <w:rFonts w:ascii="Times New Roman"/>
          <w:b w:val="false"/>
          <w:i w:val="false"/>
          <w:color w:val="000000"/>
          <w:sz w:val="28"/>
        </w:rPr>
        <w:t xml:space="preserve">, </w:t>
      </w:r>
      <w:r>
        <w:rPr>
          <w:rFonts w:ascii="Times New Roman"/>
          <w:b w:val="false"/>
          <w:i w:val="false"/>
          <w:color w:val="000000"/>
          <w:sz w:val="28"/>
        </w:rPr>
        <w:t>6-3)</w:t>
      </w:r>
      <w:r>
        <w:rPr>
          <w:rFonts w:ascii="Times New Roman"/>
          <w:b w:val="false"/>
          <w:i w:val="false"/>
          <w:color w:val="000000"/>
          <w:sz w:val="28"/>
        </w:rPr>
        <w:t xml:space="preserve"> және </w:t>
      </w:r>
      <w:r>
        <w:rPr>
          <w:rFonts w:ascii="Times New Roman"/>
          <w:b w:val="false"/>
          <w:i w:val="false"/>
          <w:color w:val="000000"/>
          <w:sz w:val="28"/>
        </w:rPr>
        <w:t>7) тармақшаларында</w:t>
      </w:r>
      <w:r>
        <w:rPr>
          <w:rFonts w:ascii="Times New Roman"/>
          <w:b w:val="false"/>
          <w:i w:val="false"/>
          <w:color w:val="000000"/>
          <w:sz w:val="28"/>
        </w:rPr>
        <w:t xml:space="preserve"> көзделген іс-шараларды жүргізу кезінде мемлекеттік ветеринариялық-санитариялық бақылау және қадағалау объектілерін диагностикалау немесе ветеринариялық-санитариялық сараптау үшін олардан сынамалар алуды тиісті әкімшілік аумақтық бірліктердің мемлекеттік ветеринариялық-санитариялық инспекторлары жүргізеді.</w:t>
      </w:r>
    </w:p>
    <w:bookmarkEnd w:id="40"/>
    <w:bookmarkStart w:name="z62" w:id="41"/>
    <w:p>
      <w:pPr>
        <w:spacing w:after="0"/>
        <w:ind w:left="0"/>
        <w:jc w:val="both"/>
      </w:pPr>
      <w:r>
        <w:rPr>
          <w:rFonts w:ascii="Times New Roman"/>
          <w:b w:val="false"/>
          <w:i w:val="false"/>
          <w:color w:val="000000"/>
          <w:sz w:val="28"/>
        </w:rPr>
        <w:t xml:space="preserve">
      Заңның 35-бабы 2-тармағының </w:t>
      </w:r>
      <w:r>
        <w:rPr>
          <w:rFonts w:ascii="Times New Roman"/>
          <w:b w:val="false"/>
          <w:i w:val="false"/>
          <w:color w:val="000000"/>
          <w:sz w:val="28"/>
        </w:rPr>
        <w:t>5)</w:t>
      </w:r>
      <w:r>
        <w:rPr>
          <w:rFonts w:ascii="Times New Roman"/>
          <w:b w:val="false"/>
          <w:i w:val="false"/>
          <w:color w:val="000000"/>
          <w:sz w:val="28"/>
        </w:rPr>
        <w:t xml:space="preserve">, </w:t>
      </w:r>
      <w:r>
        <w:rPr>
          <w:rFonts w:ascii="Times New Roman"/>
          <w:b w:val="false"/>
          <w:i w:val="false"/>
          <w:color w:val="000000"/>
          <w:sz w:val="28"/>
        </w:rPr>
        <w:t>6-1) тармақшаларында</w:t>
      </w:r>
      <w:r>
        <w:rPr>
          <w:rFonts w:ascii="Times New Roman"/>
          <w:b w:val="false"/>
          <w:i w:val="false"/>
          <w:color w:val="000000"/>
          <w:sz w:val="28"/>
        </w:rPr>
        <w:t xml:space="preserve"> көзделген іс-шараларды жүргізу кезінде диагностикалауға арналған биологиялық материалдың сынамаларын алуды тиісті әкімшілік-аумақтық бірліктердің мемлекеттік ветеринариялық ұйымдарының ветеринария саласындағы мамандары жүргізеді.</w:t>
      </w:r>
    </w:p>
    <w:bookmarkEnd w:id="41"/>
    <w:bookmarkStart w:name="z63" w:id="42"/>
    <w:p>
      <w:pPr>
        <w:spacing w:after="0"/>
        <w:ind w:left="0"/>
        <w:jc w:val="both"/>
      </w:pPr>
      <w:r>
        <w:rPr>
          <w:rFonts w:ascii="Times New Roman"/>
          <w:b w:val="false"/>
          <w:i w:val="false"/>
          <w:color w:val="000000"/>
          <w:sz w:val="28"/>
        </w:rPr>
        <w:t>
      Заңды тұлғаны тіркеу (қайта тіркеу) туралы анықтама, жеке тұлғаның жеке басын куәландыратын құжат туралы, дара кәсіпкерді тіркеу туралы не дара кәсіпкер ретінде қызметінің басталғаны туралы мәліметтерді аумақтық бөлімшенің/ЖАО-ның қызметкерлері "цифрлық үкіметтің" шлюзі арқылы тиісті мемлекеттік ақпараттық жүйелерден алады.</w:t>
      </w:r>
    </w:p>
    <w:bookmarkEnd w:id="42"/>
    <w:bookmarkStart w:name="z64" w:id="43"/>
    <w:p>
      <w:pPr>
        <w:spacing w:after="0"/>
        <w:ind w:left="0"/>
        <w:jc w:val="both"/>
      </w:pPr>
      <w:r>
        <w:rPr>
          <w:rFonts w:ascii="Times New Roman"/>
          <w:b w:val="false"/>
          <w:i w:val="false"/>
          <w:color w:val="000000"/>
          <w:sz w:val="28"/>
        </w:rPr>
        <w:t>
      Рұқсаттар мен хабарламалардың мемлекеттік цифрлық жүйесі арқылы мемлекеттік қызмет көрсету кезінде мемлекеттік қызмет көрсету сатысы туралы деректер мемлекеттік қызметтер көрсету мониторингінің цифрлық жүйесіне автоматты режимде келіп түседі.</w:t>
      </w:r>
    </w:p>
    <w:bookmarkEnd w:id="43"/>
    <w:bookmarkStart w:name="z65" w:id="44"/>
    <w:p>
      <w:pPr>
        <w:spacing w:after="0"/>
        <w:ind w:left="0"/>
        <w:jc w:val="both"/>
      </w:pPr>
      <w:r>
        <w:rPr>
          <w:rFonts w:ascii="Times New Roman"/>
          <w:b w:val="false"/>
          <w:i w:val="false"/>
          <w:color w:val="000000"/>
          <w:sz w:val="28"/>
        </w:rPr>
        <w:t>
      Портал мен цифрлық жүйелердің ақпараттық өзара іс-қимылы Қазақстан Республикасының цифрлық заңнамасына сәйкес жүзеге асырылады.";</w:t>
      </w:r>
    </w:p>
    <w:bookmarkEnd w:id="4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18-тармақтың</w:t>
      </w:r>
      <w:r>
        <w:rPr>
          <w:rFonts w:ascii="Times New Roman"/>
          <w:b w:val="false"/>
          <w:i w:val="false"/>
          <w:color w:val="000000"/>
          <w:sz w:val="28"/>
        </w:rPr>
        <w:t xml:space="preserve"> үшінші абзацы мынадай редакцияда жазылсын:</w:t>
      </w:r>
    </w:p>
    <w:bookmarkStart w:name="z67" w:id="45"/>
    <w:p>
      <w:pPr>
        <w:spacing w:after="0"/>
        <w:ind w:left="0"/>
        <w:jc w:val="both"/>
      </w:pPr>
      <w:r>
        <w:rPr>
          <w:rFonts w:ascii="Times New Roman"/>
          <w:b w:val="false"/>
          <w:i w:val="false"/>
          <w:color w:val="000000"/>
          <w:sz w:val="28"/>
        </w:rPr>
        <w:t xml:space="preserve">
      "Диагностикалық зерттеулер және ветеринариялық-санитариялық сараптама нәтижелері бойынша көрсетілетін қызметті берушінің қызметкері 1 (бір) жұмыс күні ішінде мемлекеттік қызмет көрсету нәтижесін –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нысан бойынша сараптама актісін (сынақ хаттамасын) не цифрлық жүйені пайдалана отырып осы Қағидаларға </w:t>
      </w:r>
      <w:r>
        <w:rPr>
          <w:rFonts w:ascii="Times New Roman"/>
          <w:b w:val="false"/>
          <w:i w:val="false"/>
          <w:color w:val="000000"/>
          <w:sz w:val="28"/>
        </w:rPr>
        <w:t>5-қосымшаға</w:t>
      </w:r>
      <w:r>
        <w:rPr>
          <w:rFonts w:ascii="Times New Roman"/>
          <w:b w:val="false"/>
          <w:i w:val="false"/>
          <w:color w:val="000000"/>
          <w:sz w:val="28"/>
        </w:rPr>
        <w:t xml:space="preserve"> сәйкес нысан бойынша мемлекеттік қызмет көрсетуден уәжді бас тартуды ресімдейді.";</w:t>
      </w:r>
    </w:p>
    <w:bookmarkEnd w:id="4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20-тармақ</w:t>
      </w:r>
      <w:r>
        <w:rPr>
          <w:rFonts w:ascii="Times New Roman"/>
          <w:b w:val="false"/>
          <w:i w:val="false"/>
          <w:color w:val="000000"/>
          <w:sz w:val="28"/>
        </w:rPr>
        <w:t xml:space="preserve"> мынадай редакцияда жазылсын:</w:t>
      </w:r>
    </w:p>
    <w:bookmarkStart w:name="z69" w:id="46"/>
    <w:p>
      <w:pPr>
        <w:spacing w:after="0"/>
        <w:ind w:left="0"/>
        <w:jc w:val="both"/>
      </w:pPr>
      <w:r>
        <w:rPr>
          <w:rFonts w:ascii="Times New Roman"/>
          <w:b w:val="false"/>
          <w:i w:val="false"/>
          <w:color w:val="000000"/>
          <w:sz w:val="28"/>
        </w:rPr>
        <w:t xml:space="preserve">
      "20. Көрсетілетін қызметті беруші Мемлекеттік көрсетілетін қызметтер туралы заңның 5-бабы 2-тармағының </w:t>
      </w:r>
      <w:r>
        <w:rPr>
          <w:rFonts w:ascii="Times New Roman"/>
          <w:b w:val="false"/>
          <w:i w:val="false"/>
          <w:color w:val="000000"/>
          <w:sz w:val="28"/>
        </w:rPr>
        <w:t>11) тармақшасына</w:t>
      </w:r>
      <w:r>
        <w:rPr>
          <w:rFonts w:ascii="Times New Roman"/>
          <w:b w:val="false"/>
          <w:i w:val="false"/>
          <w:color w:val="000000"/>
          <w:sz w:val="28"/>
        </w:rPr>
        <w:t xml:space="preserve"> сәйкес мемлекеттік қызметтерді көрсету мониторингінің цифрлық жүйесіне мемлекеттік қызметті көрсету сатысы туралы деректердің енгізілуін қамтамасыз етеді.</w:t>
      </w:r>
    </w:p>
    <w:bookmarkEnd w:id="46"/>
    <w:bookmarkStart w:name="z70" w:id="47"/>
    <w:p>
      <w:pPr>
        <w:spacing w:after="0"/>
        <w:ind w:left="0"/>
        <w:jc w:val="both"/>
      </w:pPr>
      <w:r>
        <w:rPr>
          <w:rFonts w:ascii="Times New Roman"/>
          <w:b w:val="false"/>
          <w:i w:val="false"/>
          <w:color w:val="000000"/>
          <w:sz w:val="28"/>
        </w:rPr>
        <w:t>
      Қазақстан Республикасы Ауыл шаруашылығы министрлігі және көрсетілетін қызметті беруші осы Қағидалар бекітілген немесе өзгертілген күннен бастап 3 (үш) жұмыс күні ішінде мемлекеттік қызметті көрсету тәртібі туралы ақпаратты өзектендіреді және Бірыңғай байланыс орталығына жібереді.";</w:t>
      </w:r>
    </w:p>
    <w:bookmarkEnd w:id="47"/>
    <w:bookmarkStart w:name="z71" w:id="48"/>
    <w:p>
      <w:pPr>
        <w:spacing w:after="0"/>
        <w:ind w:left="0"/>
        <w:jc w:val="both"/>
      </w:pPr>
      <w:r>
        <w:rPr>
          <w:rFonts w:ascii="Times New Roman"/>
          <w:b w:val="false"/>
          <w:i w:val="false"/>
          <w:color w:val="000000"/>
          <w:sz w:val="28"/>
        </w:rPr>
        <w:t xml:space="preserve">
      көрсетілген Қағидаларға </w:t>
      </w:r>
      <w:r>
        <w:rPr>
          <w:rFonts w:ascii="Times New Roman"/>
          <w:b w:val="false"/>
          <w:i w:val="false"/>
          <w:color w:val="000000"/>
          <w:sz w:val="28"/>
        </w:rPr>
        <w:t>3-қосымша</w:t>
      </w:r>
      <w:r>
        <w:rPr>
          <w:rFonts w:ascii="Times New Roman"/>
          <w:b w:val="false"/>
          <w:i w:val="false"/>
          <w:color w:val="000000"/>
          <w:sz w:val="28"/>
        </w:rPr>
        <w:t xml:space="preserve"> осы Тізбеге </w:t>
      </w:r>
      <w:r>
        <w:rPr>
          <w:rFonts w:ascii="Times New Roman"/>
          <w:b w:val="false"/>
          <w:i w:val="false"/>
          <w:color w:val="000000"/>
          <w:sz w:val="28"/>
        </w:rPr>
        <w:t>3-қосымшаға</w:t>
      </w:r>
      <w:r>
        <w:rPr>
          <w:rFonts w:ascii="Times New Roman"/>
          <w:b w:val="false"/>
          <w:i w:val="false"/>
          <w:color w:val="000000"/>
          <w:sz w:val="28"/>
        </w:rPr>
        <w:t xml:space="preserve"> сәйкес жаңа редакцияда жазылсын.</w:t>
      </w:r>
    </w:p>
    <w:bookmarkEnd w:id="48"/>
    <w:bookmarkStart w:name="z72" w:id="49"/>
    <w:p>
      <w:pPr>
        <w:spacing w:after="0"/>
        <w:ind w:left="0"/>
        <w:jc w:val="both"/>
      </w:pPr>
      <w:r>
        <w:rPr>
          <w:rFonts w:ascii="Times New Roman"/>
          <w:b w:val="false"/>
          <w:i w:val="false"/>
          <w:color w:val="000000"/>
          <w:sz w:val="28"/>
        </w:rPr>
        <w:t xml:space="preserve">
      3. "Жануарлар өсіруді, жануарларды, жануарлардан алынатын өнім мен шикізатты дайындауды (союды), сақтауды, қайта өңдеуді және өткізуді жүзеге асыратын өндіріс объектілеріне, сондай-ақ ветеринариялық препараттарды, жемшөп пен жемшөп қоспаларын өндіру, сақтау және өткізу жөніндегі ұйымдарға есептік нөмірлер беру қағидаларын бекіту туралы" Қазақстан Республикасы Ауыл шаруашылығы министрінің 2015 жылғы 23 қаңтардағы № 7-1/37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10466 болып тіркелген) мынадай өзгерістер енгізілсін:</w:t>
      </w:r>
    </w:p>
    <w:bookmarkEnd w:id="4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кіріспе</w:t>
      </w:r>
      <w:r>
        <w:rPr>
          <w:rFonts w:ascii="Times New Roman"/>
          <w:b w:val="false"/>
          <w:i w:val="false"/>
          <w:color w:val="000000"/>
          <w:sz w:val="28"/>
        </w:rPr>
        <w:t xml:space="preserve"> мынадай редакцияда жазылсын:</w:t>
      </w:r>
    </w:p>
    <w:bookmarkStart w:name="z74" w:id="50"/>
    <w:p>
      <w:pPr>
        <w:spacing w:after="0"/>
        <w:ind w:left="0"/>
        <w:jc w:val="both"/>
      </w:pPr>
      <w:r>
        <w:rPr>
          <w:rFonts w:ascii="Times New Roman"/>
          <w:b w:val="false"/>
          <w:i w:val="false"/>
          <w:color w:val="000000"/>
          <w:sz w:val="28"/>
        </w:rPr>
        <w:t xml:space="preserve">
      ""Ветеринария туралы" Қазақстан Республикасы Заңының 8-бабы </w:t>
      </w:r>
      <w:r>
        <w:rPr>
          <w:rFonts w:ascii="Times New Roman"/>
          <w:b w:val="false"/>
          <w:i w:val="false"/>
          <w:color w:val="000000"/>
          <w:sz w:val="28"/>
        </w:rPr>
        <w:t>32) тармақшасына</w:t>
      </w:r>
      <w:r>
        <w:rPr>
          <w:rFonts w:ascii="Times New Roman"/>
          <w:b w:val="false"/>
          <w:i w:val="false"/>
          <w:color w:val="000000"/>
          <w:sz w:val="28"/>
        </w:rPr>
        <w:t xml:space="preserve">, "Мемлекеттік және әлеуметтік жауапкершілігі бар көрсетілетін қызметтер туралы" Қазақстан Республикасы Заңының 10-бабы </w:t>
      </w:r>
      <w:r>
        <w:rPr>
          <w:rFonts w:ascii="Times New Roman"/>
          <w:b w:val="false"/>
          <w:i w:val="false"/>
          <w:color w:val="000000"/>
          <w:sz w:val="28"/>
        </w:rPr>
        <w:t>1) тармақшасына</w:t>
      </w:r>
      <w:r>
        <w:rPr>
          <w:rFonts w:ascii="Times New Roman"/>
          <w:b w:val="false"/>
          <w:i w:val="false"/>
          <w:color w:val="000000"/>
          <w:sz w:val="28"/>
        </w:rPr>
        <w:t xml:space="preserve"> және "Рұқсаттар және хабарламалар туралы" Қазақстан Республикасы Заңының 12-бабы </w:t>
      </w:r>
      <w:r>
        <w:rPr>
          <w:rFonts w:ascii="Times New Roman"/>
          <w:b w:val="false"/>
          <w:i w:val="false"/>
          <w:color w:val="000000"/>
          <w:sz w:val="28"/>
        </w:rPr>
        <w:t>1-тармағының</w:t>
      </w:r>
      <w:r>
        <w:rPr>
          <w:rFonts w:ascii="Times New Roman"/>
          <w:b w:val="false"/>
          <w:i w:val="false"/>
          <w:color w:val="000000"/>
          <w:sz w:val="28"/>
        </w:rPr>
        <w:t xml:space="preserve"> 4) тармақшасына сәйкес </w:t>
      </w:r>
      <w:r>
        <w:rPr>
          <w:rFonts w:ascii="Times New Roman"/>
          <w:b/>
          <w:i w:val="false"/>
          <w:color w:val="000000"/>
          <w:sz w:val="28"/>
        </w:rPr>
        <w:t>БҰЙЫРАМЫН:</w:t>
      </w:r>
      <w:r>
        <w:rPr>
          <w:rFonts w:ascii="Times New Roman"/>
          <w:b w:val="false"/>
          <w:i w:val="false"/>
          <w:color w:val="000000"/>
          <w:sz w:val="28"/>
        </w:rPr>
        <w:t>";</w:t>
      </w:r>
    </w:p>
    <w:bookmarkEnd w:id="5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 тармақшасы</w:t>
      </w:r>
      <w:r>
        <w:rPr>
          <w:rFonts w:ascii="Times New Roman"/>
          <w:b w:val="false"/>
          <w:i w:val="false"/>
          <w:color w:val="000000"/>
          <w:sz w:val="28"/>
        </w:rPr>
        <w:t xml:space="preserve"> 2) тармақшасы алып тасталсын;</w:t>
      </w:r>
    </w:p>
    <w:bookmarkStart w:name="z76" w:id="51"/>
    <w:p>
      <w:pPr>
        <w:spacing w:after="0"/>
        <w:ind w:left="0"/>
        <w:jc w:val="both"/>
      </w:pPr>
      <w:r>
        <w:rPr>
          <w:rFonts w:ascii="Times New Roman"/>
          <w:b w:val="false"/>
          <w:i w:val="false"/>
          <w:color w:val="000000"/>
          <w:sz w:val="28"/>
        </w:rPr>
        <w:t>
      көрсетілген бұйрықпен бекітілген Жануарлар өсіруді, жануарларды, жануарлардан алынатын өнім мен шикізатты дайындауды (союды), сақтауды, қайта өңдеуді және өткізуді жүзеге асыратын өндіріс объектілеріне, сондай-ақ ветеринариялық препараттарды, жемшөп пен жемшөп қоспаларын өндіру, сақтау және өткізу жөніндегі ұйымдарға есептік нөмірлер беру қағидаларында:</w:t>
      </w:r>
    </w:p>
    <w:bookmarkEnd w:id="5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1-тармақ</w:t>
      </w:r>
      <w:r>
        <w:rPr>
          <w:rFonts w:ascii="Times New Roman"/>
          <w:b w:val="false"/>
          <w:i w:val="false"/>
          <w:color w:val="000000"/>
          <w:sz w:val="28"/>
        </w:rPr>
        <w:t xml:space="preserve"> мынадай редакцияда жазылсын:</w:t>
      </w:r>
    </w:p>
    <w:bookmarkStart w:name="z78" w:id="52"/>
    <w:p>
      <w:pPr>
        <w:spacing w:after="0"/>
        <w:ind w:left="0"/>
        <w:jc w:val="both"/>
      </w:pPr>
      <w:r>
        <w:rPr>
          <w:rFonts w:ascii="Times New Roman"/>
          <w:b w:val="false"/>
          <w:i w:val="false"/>
          <w:color w:val="000000"/>
          <w:sz w:val="28"/>
        </w:rPr>
        <w:t xml:space="preserve">
      "1. Осы Жануарлар өсіруді, жануарларды, жануарлардан алынатын өнім мен шикізатты дайындауды (союды), сақтауды, қайта өңдеуді және өткізуді жүзеге асыратын өндіріс объектілеріне, сондай-ақ ветеринариялық препараттарды, жемшөп пен жемшөп қоспаларын өндіру, сақтау және өткізу жөніндегі ұйымдарға есептік нөмірлер беру қағидалары (бұдан әрі – Қағидалар) "Ветеринария туралы" Қазақстан Республикасы Заңының 8-бабы </w:t>
      </w:r>
      <w:r>
        <w:rPr>
          <w:rFonts w:ascii="Times New Roman"/>
          <w:b w:val="false"/>
          <w:i w:val="false"/>
          <w:color w:val="000000"/>
          <w:sz w:val="28"/>
        </w:rPr>
        <w:t>32) тармақшасына</w:t>
      </w:r>
      <w:r>
        <w:rPr>
          <w:rFonts w:ascii="Times New Roman"/>
          <w:b w:val="false"/>
          <w:i w:val="false"/>
          <w:color w:val="000000"/>
          <w:sz w:val="28"/>
        </w:rPr>
        <w:t xml:space="preserve">, "Мемлекеттік және әлеуметтік жауапкершілігі бар көрсетілетін қызметтер туралы" Қазақстан Республикасы Заңының (бұдан әрі – Мемлекеттік көрсетілетін қызметтер туралы заң) 10-бабы </w:t>
      </w:r>
      <w:r>
        <w:rPr>
          <w:rFonts w:ascii="Times New Roman"/>
          <w:b w:val="false"/>
          <w:i w:val="false"/>
          <w:color w:val="000000"/>
          <w:sz w:val="28"/>
        </w:rPr>
        <w:t>1) тармақшасына</w:t>
      </w:r>
      <w:r>
        <w:rPr>
          <w:rFonts w:ascii="Times New Roman"/>
          <w:b w:val="false"/>
          <w:i w:val="false"/>
          <w:color w:val="000000"/>
          <w:sz w:val="28"/>
        </w:rPr>
        <w:t xml:space="preserve"> және "Рұқсаттар және хабарламалар туралы" Қазақстан Республикасы Заңының 12-бабы </w:t>
      </w:r>
      <w:r>
        <w:rPr>
          <w:rFonts w:ascii="Times New Roman"/>
          <w:b w:val="false"/>
          <w:i w:val="false"/>
          <w:color w:val="000000"/>
          <w:sz w:val="28"/>
        </w:rPr>
        <w:t>1-тармағының</w:t>
      </w:r>
      <w:r>
        <w:rPr>
          <w:rFonts w:ascii="Times New Roman"/>
          <w:b w:val="false"/>
          <w:i w:val="false"/>
          <w:color w:val="000000"/>
          <w:sz w:val="28"/>
        </w:rPr>
        <w:t xml:space="preserve"> 4) тармақшасына сәйкес әзірленді.";</w:t>
      </w:r>
    </w:p>
    <w:bookmarkEnd w:id="5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3-тармақта</w:t>
      </w:r>
      <w:r>
        <w:rPr>
          <w:rFonts w:ascii="Times New Roman"/>
          <w:b w:val="false"/>
          <w:i w:val="false"/>
          <w:color w:val="000000"/>
          <w:sz w:val="28"/>
        </w:rPr>
        <w:t>:</w:t>
      </w:r>
    </w:p>
    <w:bookmarkStart w:name="z80" w:id="53"/>
    <w:p>
      <w:pPr>
        <w:spacing w:after="0"/>
        <w:ind w:left="0"/>
        <w:jc w:val="both"/>
      </w:pPr>
      <w:r>
        <w:rPr>
          <w:rFonts w:ascii="Times New Roman"/>
          <w:b w:val="false"/>
          <w:i w:val="false"/>
          <w:color w:val="000000"/>
          <w:sz w:val="28"/>
        </w:rPr>
        <w:t>
      4) тармақша мынадай редакцияда жазылсын:</w:t>
      </w:r>
    </w:p>
    <w:bookmarkEnd w:id="53"/>
    <w:bookmarkStart w:name="z81" w:id="54"/>
    <w:p>
      <w:pPr>
        <w:spacing w:after="0"/>
        <w:ind w:left="0"/>
        <w:jc w:val="both"/>
      </w:pPr>
      <w:r>
        <w:rPr>
          <w:rFonts w:ascii="Times New Roman"/>
          <w:b w:val="false"/>
          <w:i w:val="false"/>
          <w:color w:val="000000"/>
          <w:sz w:val="28"/>
        </w:rPr>
        <w:t>
      "4) геоақпараттық сервис – пайдаланушының цифрлық картада өндіріс объектісінің координаттарын (ендік пен бойлық) қалыптастыру үшін бұрылыс нүктелерін таңдауына арналған цифрлық жүйенің сервисі;";</w:t>
      </w:r>
    </w:p>
    <w:bookmarkEnd w:id="54"/>
    <w:bookmarkStart w:name="z82" w:id="55"/>
    <w:p>
      <w:pPr>
        <w:spacing w:after="0"/>
        <w:ind w:left="0"/>
        <w:jc w:val="both"/>
      </w:pPr>
      <w:r>
        <w:rPr>
          <w:rFonts w:ascii="Times New Roman"/>
          <w:b w:val="false"/>
          <w:i w:val="false"/>
          <w:color w:val="000000"/>
          <w:sz w:val="28"/>
        </w:rPr>
        <w:t>
      7) және 8) тармақшалар мынадай редакцияда жазылсын:</w:t>
      </w:r>
    </w:p>
    <w:bookmarkEnd w:id="55"/>
    <w:bookmarkStart w:name="z83" w:id="56"/>
    <w:p>
      <w:pPr>
        <w:spacing w:after="0"/>
        <w:ind w:left="0"/>
        <w:jc w:val="both"/>
      </w:pPr>
      <w:r>
        <w:rPr>
          <w:rFonts w:ascii="Times New Roman"/>
          <w:b w:val="false"/>
          <w:i w:val="false"/>
          <w:color w:val="000000"/>
          <w:sz w:val="28"/>
        </w:rPr>
        <w:t>
      "7) өндіріс объектілерінің есепке алу нөмірлерінің цифрлық тізілімі – өтініштер, өндіріс объектілері туралы мәліметтердің, сондай-ақ берілген есепке алу нөмірлері туралы мәліметтердің жиынтығы;</w:t>
      </w:r>
    </w:p>
    <w:bookmarkEnd w:id="56"/>
    <w:bookmarkStart w:name="z84" w:id="57"/>
    <w:p>
      <w:pPr>
        <w:spacing w:after="0"/>
        <w:ind w:left="0"/>
        <w:jc w:val="both"/>
      </w:pPr>
      <w:r>
        <w:rPr>
          <w:rFonts w:ascii="Times New Roman"/>
          <w:b w:val="false"/>
          <w:i w:val="false"/>
          <w:color w:val="000000"/>
          <w:sz w:val="28"/>
        </w:rPr>
        <w:t>
      8) "цифрлық үкіметтің" веб-порталы (бұдан әрі – портал) – нормативтік құқықтық базаны қоса алғанда, мемлекеттік көрсетілетін қызметтер ұсынуға қатысатын мемлекеттік органдар мен өзге де субъектілер орналастыратын шоғырландырылған ақпаратқа, сондай-ақ электрондық нысанда көрсетілетін мемлекеттік және өзге де көрсетілетін қызметтерге қол жеткізудің "бірыңғай терезесін" білдіретін цифрлық объект.";</w:t>
      </w:r>
    </w:p>
    <w:bookmarkEnd w:id="57"/>
    <w:bookmarkStart w:name="z85" w:id="58"/>
    <w:p>
      <w:pPr>
        <w:spacing w:after="0"/>
        <w:ind w:left="0"/>
        <w:jc w:val="both"/>
      </w:pPr>
      <w:r>
        <w:rPr>
          <w:rFonts w:ascii="Times New Roman"/>
          <w:b w:val="false"/>
          <w:i w:val="false"/>
          <w:color w:val="000000"/>
          <w:sz w:val="28"/>
        </w:rPr>
        <w:t>
      8-1) тармақша алып тасталсын;</w:t>
      </w:r>
    </w:p>
    <w:bookmarkEnd w:id="5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4-тармақ</w:t>
      </w:r>
      <w:r>
        <w:rPr>
          <w:rFonts w:ascii="Times New Roman"/>
          <w:b w:val="false"/>
          <w:i w:val="false"/>
          <w:color w:val="000000"/>
          <w:sz w:val="28"/>
        </w:rPr>
        <w:t xml:space="preserve"> мынадай редакцияда жазылсын:</w:t>
      </w:r>
    </w:p>
    <w:bookmarkStart w:name="z87" w:id="59"/>
    <w:p>
      <w:pPr>
        <w:spacing w:after="0"/>
        <w:ind w:left="0"/>
        <w:jc w:val="both"/>
      </w:pPr>
      <w:r>
        <w:rPr>
          <w:rFonts w:ascii="Times New Roman"/>
          <w:b w:val="false"/>
          <w:i w:val="false"/>
          <w:color w:val="000000"/>
          <w:sz w:val="28"/>
        </w:rPr>
        <w:t xml:space="preserve">
      "4. Мемлекеттік қызметті алу үшін жеке және заңды тұлғалар (бұдан әрі – көрсетілетін қызметті алушы) көрсетілетін қызметті берушіге портал арқылы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нысан бойынша көрсетілетін қызметті алушының ЭЦҚ-мен қол қойылған электрондық құжат нысанында өндіріс объектісіне есепке алу нөмірін беруге арналған өтінішті жолдайды.</w:t>
      </w:r>
    </w:p>
    <w:bookmarkEnd w:id="59"/>
    <w:bookmarkStart w:name="z88" w:id="60"/>
    <w:p>
      <w:pPr>
        <w:spacing w:after="0"/>
        <w:ind w:left="0"/>
        <w:jc w:val="both"/>
      </w:pPr>
      <w:r>
        <w:rPr>
          <w:rFonts w:ascii="Times New Roman"/>
          <w:b w:val="false"/>
          <w:i w:val="false"/>
          <w:color w:val="000000"/>
          <w:sz w:val="28"/>
        </w:rPr>
        <w:t>
      Заңды тұлғаны тіркеу (қайта тіркеу) туралы анықтаманы, жеке тұлғаның жеке басын куәландыратын құжат туралы, дара кәсіпкерді тіркеу туралы не дара кәсіпкер ретінде қызметінің басталғаны туралы, өндіріс объектісіне бұрын берілген есепке алу нөмірі туралы, өндіріс объектісіне ветеринариялық-санитариялық қорытындының бар-жоғы туралы, меншік құқығында немесе өзге де заңды негізде (бір жылдан астам мерзімге жалға беру/өтеусіз пайдалану) өндірістік үй-жайлардың бар-жоғы туралы мәліметтерді көрсетілетін қызметті беруші мемлекеттік қызметтерді көрсету үшін пайдаланылатын мемлекеттік цифрлық жүйелерден не цифрлық құжаттар сервисінен алады.</w:t>
      </w:r>
    </w:p>
    <w:bookmarkEnd w:id="60"/>
    <w:bookmarkStart w:name="z89" w:id="61"/>
    <w:p>
      <w:pPr>
        <w:spacing w:after="0"/>
        <w:ind w:left="0"/>
        <w:jc w:val="both"/>
      </w:pPr>
      <w:r>
        <w:rPr>
          <w:rFonts w:ascii="Times New Roman"/>
          <w:b w:val="false"/>
          <w:i w:val="false"/>
          <w:color w:val="000000"/>
          <w:sz w:val="28"/>
        </w:rPr>
        <w:t>
      Рұқсаттар мен хабарламалардың мемлекеттік цифрлық жүйесі арқылы мемлекеттік қызмет көрсету кезінде мемлекеттік қызмет көрсету сатысы туралы деректер мемлекеттік қызметтер көрсету мониторингінің цифрлық жүйесіне автоматты режимде келіп түседі.</w:t>
      </w:r>
    </w:p>
    <w:bookmarkEnd w:id="61"/>
    <w:bookmarkStart w:name="z90" w:id="62"/>
    <w:p>
      <w:pPr>
        <w:spacing w:after="0"/>
        <w:ind w:left="0"/>
        <w:jc w:val="both"/>
      </w:pPr>
      <w:r>
        <w:rPr>
          <w:rFonts w:ascii="Times New Roman"/>
          <w:b w:val="false"/>
          <w:i w:val="false"/>
          <w:color w:val="000000"/>
          <w:sz w:val="28"/>
        </w:rPr>
        <w:t>
      Портал мен цифрлық жүйелердің ақпараттық өзара іс-қимылы Қазақстан Республикасының цифрлық заңнамасына сәйкес жүзеге асырылады.</w:t>
      </w:r>
    </w:p>
    <w:bookmarkEnd w:id="62"/>
    <w:bookmarkStart w:name="z91" w:id="63"/>
    <w:p>
      <w:pPr>
        <w:spacing w:after="0"/>
        <w:ind w:left="0"/>
        <w:jc w:val="both"/>
      </w:pPr>
      <w:r>
        <w:rPr>
          <w:rFonts w:ascii="Times New Roman"/>
          <w:b w:val="false"/>
          <w:i w:val="false"/>
          <w:color w:val="000000"/>
          <w:sz w:val="28"/>
        </w:rPr>
        <w:t>
      Мемлекеттік қызметті көрсету үшін сұранымның қабылданғаны туралы жеке кабинеттегі тиісті мәртебе порталда өтініштің қабылданғанын растау болып табылады.";</w:t>
      </w:r>
    </w:p>
    <w:bookmarkEnd w:id="6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10</w:t>
      </w:r>
      <w:r>
        <w:rPr>
          <w:rFonts w:ascii="Times New Roman"/>
          <w:b w:val="false"/>
          <w:i w:val="false"/>
          <w:color w:val="000000"/>
          <w:sz w:val="28"/>
        </w:rPr>
        <w:t xml:space="preserve"> және </w:t>
      </w:r>
      <w:r>
        <w:rPr>
          <w:rFonts w:ascii="Times New Roman"/>
          <w:b w:val="false"/>
          <w:i w:val="false"/>
          <w:color w:val="000000"/>
          <w:sz w:val="28"/>
        </w:rPr>
        <w:t>11-тармақтар</w:t>
      </w:r>
      <w:r>
        <w:rPr>
          <w:rFonts w:ascii="Times New Roman"/>
          <w:b w:val="false"/>
          <w:i w:val="false"/>
          <w:color w:val="000000"/>
          <w:sz w:val="28"/>
        </w:rPr>
        <w:t xml:space="preserve"> мынадай редакцияда жазылсын:</w:t>
      </w:r>
    </w:p>
    <w:bookmarkStart w:name="z93" w:id="64"/>
    <w:p>
      <w:pPr>
        <w:spacing w:after="0"/>
        <w:ind w:left="0"/>
        <w:jc w:val="both"/>
      </w:pPr>
      <w:r>
        <w:rPr>
          <w:rFonts w:ascii="Times New Roman"/>
          <w:b w:val="false"/>
          <w:i w:val="false"/>
          <w:color w:val="000000"/>
          <w:sz w:val="28"/>
        </w:rPr>
        <w:t xml:space="preserve">
      "10. Жеке тұлғаның аты, әкесінің аты (бар болса), тегі өзгерген, дара кәсіпкерді қайта тіркеу және (немесе) оның атауы өзгерген, заңды тұлғаның атауы өзгерген және (немесе) заңды тұлға бірігу, қайта құру, заңды тұлғаның басқа заңды тұлғаға қосылуы, бөліп шығару және бөліну нысанында қайта ұйымдастырылған, өндірістік үй-жайларға меншік құқығы өзгерген немесе өндірістік үй-жайларды жалға беру шарты (өтеусіз пайдалану шарты) өзгерген, бұзылған, тоқтатылған жағдайда, көрсетілетін қызметті алушы өзгерістер туындаған сәттен бастап 1 (бір) ай ішінде көрсетілетін қызметті берушіге ақпараты мемлекеттік цифрлық жүйелерде қамтылған құжаттарды қоспағанда, өзгерістер туралы ақпаратты растайтын тиісті құжаттарды қоса бере отырып,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нысан бойынша өндіріс объектісіне есепке алу нөмірін беруге өтініш береді.</w:t>
      </w:r>
    </w:p>
    <w:bookmarkEnd w:id="64"/>
    <w:bookmarkStart w:name="z94" w:id="65"/>
    <w:p>
      <w:pPr>
        <w:spacing w:after="0"/>
        <w:ind w:left="0"/>
        <w:jc w:val="both"/>
      </w:pPr>
      <w:r>
        <w:rPr>
          <w:rFonts w:ascii="Times New Roman"/>
          <w:b w:val="false"/>
          <w:i w:val="false"/>
          <w:color w:val="000000"/>
          <w:sz w:val="28"/>
        </w:rPr>
        <w:t>
      Егер осы тармақтың бірінші бөлігінде көрсетілген өзгерістер өндіріс объектісінің жүзеге асырылатын қызмет түрінің өзгеруіне әкеп соқпаса, онда көрсетілетін қызметті беруші өтініш тіркелген сәттен бастап 2 (екі) жұмыс күні ішінде өндіріс объектісіне есепке алу нөмірінің берілгені туралы растауды қайта ресімдейді.</w:t>
      </w:r>
    </w:p>
    <w:bookmarkEnd w:id="65"/>
    <w:bookmarkStart w:name="z95" w:id="66"/>
    <w:p>
      <w:pPr>
        <w:spacing w:after="0"/>
        <w:ind w:left="0"/>
        <w:jc w:val="both"/>
      </w:pPr>
      <w:r>
        <w:rPr>
          <w:rFonts w:ascii="Times New Roman"/>
          <w:b w:val="false"/>
          <w:i w:val="false"/>
          <w:color w:val="000000"/>
          <w:sz w:val="28"/>
        </w:rPr>
        <w:t>
      Қызмет түрі өзгерген жағдайда, өндіріс объектісі осы Қағидаларға сәйкес есепке алу нөмірін беру рәсімінен қайта өтеді.</w:t>
      </w:r>
    </w:p>
    <w:bookmarkEnd w:id="66"/>
    <w:bookmarkStart w:name="z96" w:id="67"/>
    <w:p>
      <w:pPr>
        <w:spacing w:after="0"/>
        <w:ind w:left="0"/>
        <w:jc w:val="both"/>
      </w:pPr>
      <w:r>
        <w:rPr>
          <w:rFonts w:ascii="Times New Roman"/>
          <w:b w:val="false"/>
          <w:i w:val="false"/>
          <w:color w:val="000000"/>
          <w:sz w:val="28"/>
        </w:rPr>
        <w:t>
      Жылжымалы (мобильді) объектілері бар өндіріс объектілері оларды қолданыстағы есепке алу нөміріне байланыстырады.</w:t>
      </w:r>
    </w:p>
    <w:bookmarkEnd w:id="67"/>
    <w:bookmarkStart w:name="z97" w:id="68"/>
    <w:p>
      <w:pPr>
        <w:spacing w:after="0"/>
        <w:ind w:left="0"/>
        <w:jc w:val="both"/>
      </w:pPr>
      <w:r>
        <w:rPr>
          <w:rFonts w:ascii="Times New Roman"/>
          <w:b w:val="false"/>
          <w:i w:val="false"/>
          <w:color w:val="000000"/>
          <w:sz w:val="28"/>
        </w:rPr>
        <w:t xml:space="preserve">
      11. Өндіріс объектісіндегі қызмет тоқтатылған (уақытша тоқтатылған) кезде көрсетілетін қызметті алушы өндіріс объектісін есептен шығаруға бастамашылық жасайды және өндіріс объектісіндегі қызмет тоқтатылған (уақытша тоқтатылған) сәттен бастап 5 (бес) жұмыс күні ішінде осы Қағидаларға </w:t>
      </w:r>
      <w:r>
        <w:rPr>
          <w:rFonts w:ascii="Times New Roman"/>
          <w:b w:val="false"/>
          <w:i w:val="false"/>
          <w:color w:val="000000"/>
          <w:sz w:val="28"/>
        </w:rPr>
        <w:t>5-қосымшаға</w:t>
      </w:r>
      <w:r>
        <w:rPr>
          <w:rFonts w:ascii="Times New Roman"/>
          <w:b w:val="false"/>
          <w:i w:val="false"/>
          <w:color w:val="000000"/>
          <w:sz w:val="28"/>
        </w:rPr>
        <w:t xml:space="preserve"> сәйкес нысан бойынша өндіріс объектісіндегі қызметті тоқтату (уақытша тоқтату) туралы өтініш береді.</w:t>
      </w:r>
    </w:p>
    <w:bookmarkEnd w:id="68"/>
    <w:bookmarkStart w:name="z98" w:id="69"/>
    <w:p>
      <w:pPr>
        <w:spacing w:after="0"/>
        <w:ind w:left="0"/>
        <w:jc w:val="both"/>
      </w:pPr>
      <w:r>
        <w:rPr>
          <w:rFonts w:ascii="Times New Roman"/>
          <w:b w:val="false"/>
          <w:i w:val="false"/>
          <w:color w:val="000000"/>
          <w:sz w:val="28"/>
        </w:rPr>
        <w:t>
      Өндіріс объектісіндегі қызметті тоқтату (уақытша тоқтату) туралы өтінішті көрсетілетін қызметті беруші өтініш тіркелген сәттен бастап 1 (бір) жұмыс күні ішінде қарайды және "e-Agriculture" агроөнеркәсіптік кешен салаларын басқарудың бірыңғай автоматтандырылған жүйесі" цифрлық жүйесінде (бұдан әрі – цифрлық жүйе) өндіріс объектісінің мәртебесін өзгертуді жүзеге асырады.";</w:t>
      </w:r>
    </w:p>
    <w:bookmarkEnd w:id="6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15-тармақ</w:t>
      </w:r>
      <w:r>
        <w:rPr>
          <w:rFonts w:ascii="Times New Roman"/>
          <w:b w:val="false"/>
          <w:i w:val="false"/>
          <w:color w:val="000000"/>
          <w:sz w:val="28"/>
        </w:rPr>
        <w:t xml:space="preserve"> мынадай редакцияда жазылсын:</w:t>
      </w:r>
    </w:p>
    <w:bookmarkStart w:name="z100" w:id="70"/>
    <w:p>
      <w:pPr>
        <w:spacing w:after="0"/>
        <w:ind w:left="0"/>
        <w:jc w:val="both"/>
      </w:pPr>
      <w:r>
        <w:rPr>
          <w:rFonts w:ascii="Times New Roman"/>
          <w:b w:val="false"/>
          <w:i w:val="false"/>
          <w:color w:val="000000"/>
          <w:sz w:val="28"/>
        </w:rPr>
        <w:t xml:space="preserve">
      "15. Елдің ветеринариялық (ветеринариялық-санитариялық) талаптарына сәйкес келген кезде экспортты/импортты жүзеге асыратын өндіріс объектілеріне осы Қағидаларға </w:t>
      </w:r>
      <w:r>
        <w:rPr>
          <w:rFonts w:ascii="Times New Roman"/>
          <w:b w:val="false"/>
          <w:i w:val="false"/>
          <w:color w:val="000000"/>
          <w:sz w:val="28"/>
        </w:rPr>
        <w:t>8-қосымшаға</w:t>
      </w:r>
      <w:r>
        <w:rPr>
          <w:rFonts w:ascii="Times New Roman"/>
          <w:b w:val="false"/>
          <w:i w:val="false"/>
          <w:color w:val="000000"/>
          <w:sz w:val="28"/>
        </w:rPr>
        <w:t xml:space="preserve"> сәйкес нысан бойынша өндіріс объектілерін есепке алу нөмірлерінің цифрлық тізілімінде "Экспорт/Импорт" беріледі және есепке алу нөміріне осы Қағидаларға </w:t>
      </w:r>
      <w:r>
        <w:rPr>
          <w:rFonts w:ascii="Times New Roman"/>
          <w:b w:val="false"/>
          <w:i w:val="false"/>
          <w:color w:val="000000"/>
          <w:sz w:val="28"/>
        </w:rPr>
        <w:t>7-қосымшаға</w:t>
      </w:r>
      <w:r>
        <w:rPr>
          <w:rFonts w:ascii="Times New Roman"/>
          <w:b w:val="false"/>
          <w:i w:val="false"/>
          <w:color w:val="000000"/>
          <w:sz w:val="28"/>
        </w:rPr>
        <w:t xml:space="preserve"> сәйкес "Е" (экспорттаушылар үшін), "I" (импорттаушылар үшін) символы қосымша енгізіледі.";</w:t>
      </w:r>
    </w:p>
    <w:bookmarkEnd w:id="7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18</w:t>
      </w:r>
      <w:r>
        <w:rPr>
          <w:rFonts w:ascii="Times New Roman"/>
          <w:b w:val="false"/>
          <w:i w:val="false"/>
          <w:color w:val="000000"/>
          <w:sz w:val="28"/>
        </w:rPr>
        <w:t xml:space="preserve"> және </w:t>
      </w:r>
      <w:r>
        <w:rPr>
          <w:rFonts w:ascii="Times New Roman"/>
          <w:b w:val="false"/>
          <w:i w:val="false"/>
          <w:color w:val="000000"/>
          <w:sz w:val="28"/>
        </w:rPr>
        <w:t>19-тармақтар</w:t>
      </w:r>
      <w:r>
        <w:rPr>
          <w:rFonts w:ascii="Times New Roman"/>
          <w:b w:val="false"/>
          <w:i w:val="false"/>
          <w:color w:val="000000"/>
          <w:sz w:val="28"/>
        </w:rPr>
        <w:t xml:space="preserve"> мынадай редакцияда жазылсын:</w:t>
      </w:r>
    </w:p>
    <w:bookmarkStart w:name="z102" w:id="71"/>
    <w:p>
      <w:pPr>
        <w:spacing w:after="0"/>
        <w:ind w:left="0"/>
        <w:jc w:val="both"/>
      </w:pPr>
      <w:r>
        <w:rPr>
          <w:rFonts w:ascii="Times New Roman"/>
          <w:b w:val="false"/>
          <w:i w:val="false"/>
          <w:color w:val="000000"/>
          <w:sz w:val="28"/>
        </w:rPr>
        <w:t>
      "18. Мемлекеттік қызметті көрсету үшін қажетті мәліметтерді қамтитын ақпараттық жүйе істен шыққан жағдайда, көрсетілетін қызметті беруші бұл туралы техникалық істен шығу пайда болған сәттен бастап дереу "цифрлық үкіметтің" операторын (бұдан әрі – оператор) хабардар етеді.</w:t>
      </w:r>
    </w:p>
    <w:bookmarkEnd w:id="71"/>
    <w:bookmarkStart w:name="z103" w:id="72"/>
    <w:p>
      <w:pPr>
        <w:spacing w:after="0"/>
        <w:ind w:left="0"/>
        <w:jc w:val="both"/>
      </w:pPr>
      <w:r>
        <w:rPr>
          <w:rFonts w:ascii="Times New Roman"/>
          <w:b w:val="false"/>
          <w:i w:val="false"/>
          <w:color w:val="000000"/>
          <w:sz w:val="28"/>
        </w:rPr>
        <w:t>
      Бұл ретте, туындаған істен шығуды жою бойынша жұмыстар жүргізілгеннен кейін оператор 1 (бір) жұмыс күні ішінде техникалық проблема туралы еркін нысанда хаттама жасайды және оған көрсетілетін қызметті беруші қол қояды.</w:t>
      </w:r>
    </w:p>
    <w:bookmarkEnd w:id="72"/>
    <w:bookmarkStart w:name="z104" w:id="73"/>
    <w:p>
      <w:pPr>
        <w:spacing w:after="0"/>
        <w:ind w:left="0"/>
        <w:jc w:val="both"/>
      </w:pPr>
      <w:r>
        <w:rPr>
          <w:rFonts w:ascii="Times New Roman"/>
          <w:b w:val="false"/>
          <w:i w:val="false"/>
          <w:color w:val="000000"/>
          <w:sz w:val="28"/>
        </w:rPr>
        <w:t xml:space="preserve">
      19. Көрсетілетін қызметті беруші Мемлекеттік көрсетілетін қызметтер туралы заңның 5-бабы 2-тармағының </w:t>
      </w:r>
      <w:r>
        <w:rPr>
          <w:rFonts w:ascii="Times New Roman"/>
          <w:b w:val="false"/>
          <w:i w:val="false"/>
          <w:color w:val="000000"/>
          <w:sz w:val="28"/>
        </w:rPr>
        <w:t>11) тармақшасына</w:t>
      </w:r>
      <w:r>
        <w:rPr>
          <w:rFonts w:ascii="Times New Roman"/>
          <w:b w:val="false"/>
          <w:i w:val="false"/>
          <w:color w:val="000000"/>
          <w:sz w:val="28"/>
        </w:rPr>
        <w:t xml:space="preserve"> сәйкес мемлекеттік қызметтерді көрсету мониторингінің цифрлық жүйесіне мемлекеттік қызметті көрсету сатысы туралы деректердің енгізілуін қамтамасыз етеді.</w:t>
      </w:r>
    </w:p>
    <w:bookmarkEnd w:id="73"/>
    <w:bookmarkStart w:name="z105" w:id="74"/>
    <w:p>
      <w:pPr>
        <w:spacing w:after="0"/>
        <w:ind w:left="0"/>
        <w:jc w:val="both"/>
      </w:pPr>
      <w:r>
        <w:rPr>
          <w:rFonts w:ascii="Times New Roman"/>
          <w:b w:val="false"/>
          <w:i w:val="false"/>
          <w:color w:val="000000"/>
          <w:sz w:val="28"/>
        </w:rPr>
        <w:t>
      Мемлекеттік қызметті рұқсаттар мен хабарламалардың мемлекеттік цифрлық жүйесі арқылы көрсету кезінде мемлекеттік қызметті көрсету сатысы туралы деректер мемлекеттік қызметтерді көрсету мониторингінің цифрлық жүйесіне автоматты режимде келіп түседі.</w:t>
      </w:r>
    </w:p>
    <w:bookmarkEnd w:id="74"/>
    <w:bookmarkStart w:name="z106" w:id="75"/>
    <w:p>
      <w:pPr>
        <w:spacing w:after="0"/>
        <w:ind w:left="0"/>
        <w:jc w:val="both"/>
      </w:pPr>
      <w:r>
        <w:rPr>
          <w:rFonts w:ascii="Times New Roman"/>
          <w:b w:val="false"/>
          <w:i w:val="false"/>
          <w:color w:val="000000"/>
          <w:sz w:val="28"/>
        </w:rPr>
        <w:t>
      Қазақстан Республикасы Ауыл шаруашылығы министрлігі және көрсетілетін қызметті беруші осы Қағидалар бекітілген немесе өзгертілген күннен бастап 3 (үш) жұмыс күні ішінде мемлекетік қызмет көрсету тәртібі туралы ақпаратты өзектендіреді және Бірыңғай байланыс орталығына жібереді.";</w:t>
      </w:r>
    </w:p>
    <w:bookmarkEnd w:id="75"/>
    <w:bookmarkStart w:name="z107" w:id="76"/>
    <w:p>
      <w:pPr>
        <w:spacing w:after="0"/>
        <w:ind w:left="0"/>
        <w:jc w:val="both"/>
      </w:pPr>
      <w:r>
        <w:rPr>
          <w:rFonts w:ascii="Times New Roman"/>
          <w:b w:val="false"/>
          <w:i w:val="false"/>
          <w:color w:val="000000"/>
          <w:sz w:val="28"/>
        </w:rPr>
        <w:t xml:space="preserve">
      көрсетілген Қағидаларға </w:t>
      </w:r>
      <w:r>
        <w:rPr>
          <w:rFonts w:ascii="Times New Roman"/>
          <w:b w:val="false"/>
          <w:i w:val="false"/>
          <w:color w:val="000000"/>
          <w:sz w:val="28"/>
        </w:rPr>
        <w:t>2</w:t>
      </w:r>
      <w:r>
        <w:rPr>
          <w:rFonts w:ascii="Times New Roman"/>
          <w:b w:val="false"/>
          <w:i w:val="false"/>
          <w:color w:val="000000"/>
          <w:sz w:val="28"/>
        </w:rPr>
        <w:t xml:space="preserve">, </w:t>
      </w:r>
      <w:r>
        <w:rPr>
          <w:rFonts w:ascii="Times New Roman"/>
          <w:b w:val="false"/>
          <w:i w:val="false"/>
          <w:color w:val="000000"/>
          <w:sz w:val="28"/>
        </w:rPr>
        <w:t>3</w:t>
      </w:r>
      <w:r>
        <w:rPr>
          <w:rFonts w:ascii="Times New Roman"/>
          <w:b w:val="false"/>
          <w:i w:val="false"/>
          <w:color w:val="000000"/>
          <w:sz w:val="28"/>
        </w:rPr>
        <w:t xml:space="preserve"> және </w:t>
      </w:r>
      <w:r>
        <w:rPr>
          <w:rFonts w:ascii="Times New Roman"/>
          <w:b w:val="false"/>
          <w:i w:val="false"/>
          <w:color w:val="000000"/>
          <w:sz w:val="28"/>
        </w:rPr>
        <w:t>8-қосымшалар</w:t>
      </w:r>
      <w:r>
        <w:rPr>
          <w:rFonts w:ascii="Times New Roman"/>
          <w:b w:val="false"/>
          <w:i w:val="false"/>
          <w:color w:val="000000"/>
          <w:sz w:val="28"/>
        </w:rPr>
        <w:t xml:space="preserve"> осы Тізбеге </w:t>
      </w:r>
      <w:r>
        <w:rPr>
          <w:rFonts w:ascii="Times New Roman"/>
          <w:b w:val="false"/>
          <w:i w:val="false"/>
          <w:color w:val="000000"/>
          <w:sz w:val="28"/>
        </w:rPr>
        <w:t>4</w:t>
      </w:r>
      <w:r>
        <w:rPr>
          <w:rFonts w:ascii="Times New Roman"/>
          <w:b w:val="false"/>
          <w:i w:val="false"/>
          <w:color w:val="000000"/>
          <w:sz w:val="28"/>
        </w:rPr>
        <w:t xml:space="preserve">, </w:t>
      </w:r>
      <w:r>
        <w:rPr>
          <w:rFonts w:ascii="Times New Roman"/>
          <w:b w:val="false"/>
          <w:i w:val="false"/>
          <w:color w:val="000000"/>
          <w:sz w:val="28"/>
        </w:rPr>
        <w:t>5</w:t>
      </w:r>
      <w:r>
        <w:rPr>
          <w:rFonts w:ascii="Times New Roman"/>
          <w:b w:val="false"/>
          <w:i w:val="false"/>
          <w:color w:val="000000"/>
          <w:sz w:val="28"/>
        </w:rPr>
        <w:t xml:space="preserve"> және </w:t>
      </w:r>
      <w:r>
        <w:rPr>
          <w:rFonts w:ascii="Times New Roman"/>
          <w:b w:val="false"/>
          <w:i w:val="false"/>
          <w:color w:val="000000"/>
          <w:sz w:val="28"/>
        </w:rPr>
        <w:t>6-қосымшаларға</w:t>
      </w:r>
      <w:r>
        <w:rPr>
          <w:rFonts w:ascii="Times New Roman"/>
          <w:b w:val="false"/>
          <w:i w:val="false"/>
          <w:color w:val="000000"/>
          <w:sz w:val="28"/>
        </w:rPr>
        <w:t xml:space="preserve"> сәйкес жаңа редакцияда жазылсын.</w:t>
      </w:r>
    </w:p>
    <w:bookmarkEnd w:id="76"/>
    <w:bookmarkStart w:name="z108" w:id="77"/>
    <w:p>
      <w:pPr>
        <w:spacing w:after="0"/>
        <w:ind w:left="0"/>
        <w:jc w:val="both"/>
      </w:pPr>
      <w:r>
        <w:rPr>
          <w:rFonts w:ascii="Times New Roman"/>
          <w:b w:val="false"/>
          <w:i w:val="false"/>
          <w:color w:val="000000"/>
          <w:sz w:val="28"/>
        </w:rPr>
        <w:t xml:space="preserve">
      4. "Ветеринария саласындағы қызметке қойылатын біліктілік талаптары мен олардың сәйкестіктігін растайтын құжаттардың тізбесін бекіту туралы" Қазақстан Республикасы Ауыл шаруашылығы министрінің 2015 жылғы 30 қаңтардағы № 7-1/69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10898 болып тіркелген) мынадай өзгерістер енгізілсін:</w:t>
      </w:r>
    </w:p>
    <w:bookmarkEnd w:id="77"/>
    <w:bookmarkStart w:name="z109" w:id="78"/>
    <w:p>
      <w:pPr>
        <w:spacing w:after="0"/>
        <w:ind w:left="0"/>
        <w:jc w:val="both"/>
      </w:pPr>
      <w:r>
        <w:rPr>
          <w:rFonts w:ascii="Times New Roman"/>
          <w:b w:val="false"/>
          <w:i w:val="false"/>
          <w:color w:val="000000"/>
          <w:sz w:val="28"/>
        </w:rPr>
        <w:t xml:space="preserve">
      2-тармақтың </w:t>
      </w:r>
      <w:r>
        <w:rPr>
          <w:rFonts w:ascii="Times New Roman"/>
          <w:b w:val="false"/>
          <w:i w:val="false"/>
          <w:color w:val="000000"/>
          <w:sz w:val="28"/>
        </w:rPr>
        <w:t>2) тармақшасы</w:t>
      </w:r>
      <w:r>
        <w:rPr>
          <w:rFonts w:ascii="Times New Roman"/>
          <w:b w:val="false"/>
          <w:i w:val="false"/>
          <w:color w:val="000000"/>
          <w:sz w:val="28"/>
        </w:rPr>
        <w:t xml:space="preserve"> алып тасталсын;</w:t>
      </w:r>
    </w:p>
    <w:bookmarkEnd w:id="78"/>
    <w:bookmarkStart w:name="z110" w:id="79"/>
    <w:p>
      <w:pPr>
        <w:spacing w:after="0"/>
        <w:ind w:left="0"/>
        <w:jc w:val="both"/>
      </w:pPr>
      <w:r>
        <w:rPr>
          <w:rFonts w:ascii="Times New Roman"/>
          <w:b w:val="false"/>
          <w:i w:val="false"/>
          <w:color w:val="000000"/>
          <w:sz w:val="28"/>
        </w:rPr>
        <w:t xml:space="preserve">
      көрсетілген бұйрыққа </w:t>
      </w:r>
      <w:r>
        <w:rPr>
          <w:rFonts w:ascii="Times New Roman"/>
          <w:b w:val="false"/>
          <w:i w:val="false"/>
          <w:color w:val="000000"/>
          <w:sz w:val="28"/>
        </w:rPr>
        <w:t>1</w:t>
      </w:r>
      <w:r>
        <w:rPr>
          <w:rFonts w:ascii="Times New Roman"/>
          <w:b w:val="false"/>
          <w:i w:val="false"/>
          <w:color w:val="000000"/>
          <w:sz w:val="28"/>
        </w:rPr>
        <w:t xml:space="preserve"> және </w:t>
      </w:r>
      <w:r>
        <w:rPr>
          <w:rFonts w:ascii="Times New Roman"/>
          <w:b w:val="false"/>
          <w:i w:val="false"/>
          <w:color w:val="000000"/>
          <w:sz w:val="28"/>
        </w:rPr>
        <w:t>2-қосымшалар</w:t>
      </w:r>
      <w:r>
        <w:rPr>
          <w:rFonts w:ascii="Times New Roman"/>
          <w:b w:val="false"/>
          <w:i w:val="false"/>
          <w:color w:val="000000"/>
          <w:sz w:val="28"/>
        </w:rPr>
        <w:t xml:space="preserve"> осы Тізбеге </w:t>
      </w:r>
      <w:r>
        <w:rPr>
          <w:rFonts w:ascii="Times New Roman"/>
          <w:b w:val="false"/>
          <w:i w:val="false"/>
          <w:color w:val="000000"/>
          <w:sz w:val="28"/>
        </w:rPr>
        <w:t>7</w:t>
      </w:r>
      <w:r>
        <w:rPr>
          <w:rFonts w:ascii="Times New Roman"/>
          <w:b w:val="false"/>
          <w:i w:val="false"/>
          <w:color w:val="000000"/>
          <w:sz w:val="28"/>
        </w:rPr>
        <w:t xml:space="preserve"> және </w:t>
      </w:r>
      <w:r>
        <w:rPr>
          <w:rFonts w:ascii="Times New Roman"/>
          <w:b w:val="false"/>
          <w:i w:val="false"/>
          <w:color w:val="000000"/>
          <w:sz w:val="28"/>
        </w:rPr>
        <w:t>8-қосымшаларға</w:t>
      </w:r>
      <w:r>
        <w:rPr>
          <w:rFonts w:ascii="Times New Roman"/>
          <w:b w:val="false"/>
          <w:i w:val="false"/>
          <w:color w:val="000000"/>
          <w:sz w:val="28"/>
        </w:rPr>
        <w:t xml:space="preserve"> сәйкес жаңа редакцияда жазылсын.</w:t>
      </w:r>
    </w:p>
    <w:bookmarkEnd w:id="79"/>
    <w:bookmarkStart w:name="z111" w:id="80"/>
    <w:p>
      <w:pPr>
        <w:spacing w:after="0"/>
        <w:ind w:left="0"/>
        <w:jc w:val="both"/>
      </w:pPr>
      <w:r>
        <w:rPr>
          <w:rFonts w:ascii="Times New Roman"/>
          <w:b w:val="false"/>
          <w:i w:val="false"/>
          <w:color w:val="000000"/>
          <w:sz w:val="28"/>
        </w:rPr>
        <w:t xml:space="preserve">
      5. "Ветеринария саласындағы қызметпен айналысуға арналған лицензия беру қағидаларын бекіту туралы" Қазақстан Республикасы Ауыл шаруашылығы министрінің 2020 жылғы 2 қазандағы № 302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21364 болып тіркелген) мынадай өзгерістер енгізілсін:</w:t>
      </w:r>
    </w:p>
    <w:bookmarkEnd w:id="8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кіріспе</w:t>
      </w:r>
      <w:r>
        <w:rPr>
          <w:rFonts w:ascii="Times New Roman"/>
          <w:b w:val="false"/>
          <w:i w:val="false"/>
          <w:color w:val="000000"/>
          <w:sz w:val="28"/>
        </w:rPr>
        <w:t xml:space="preserve"> мынадай редакцияда жазылсын:</w:t>
      </w:r>
    </w:p>
    <w:bookmarkStart w:name="z113" w:id="81"/>
    <w:p>
      <w:pPr>
        <w:spacing w:after="0"/>
        <w:ind w:left="0"/>
        <w:jc w:val="both"/>
      </w:pPr>
      <w:r>
        <w:rPr>
          <w:rFonts w:ascii="Times New Roman"/>
          <w:b w:val="false"/>
          <w:i w:val="false"/>
          <w:color w:val="000000"/>
          <w:sz w:val="28"/>
        </w:rPr>
        <w:t xml:space="preserve">
      ""Мемлекеттік және әлеуметтік жауапкершілігі бар көрсетілетін қызметтер туралы" Қазақстан Республикасы Заңының 10-бабы </w:t>
      </w:r>
      <w:r>
        <w:rPr>
          <w:rFonts w:ascii="Times New Roman"/>
          <w:b w:val="false"/>
          <w:i w:val="false"/>
          <w:color w:val="000000"/>
          <w:sz w:val="28"/>
        </w:rPr>
        <w:t>1) тармақшасына</w:t>
      </w:r>
      <w:r>
        <w:rPr>
          <w:rFonts w:ascii="Times New Roman"/>
          <w:b w:val="false"/>
          <w:i w:val="false"/>
          <w:color w:val="000000"/>
          <w:sz w:val="28"/>
        </w:rPr>
        <w:t xml:space="preserve"> және "Рұқсаттар және хабарламалар туралы" Қазақстан Республикасы Заңының 12-бабы </w:t>
      </w:r>
      <w:r>
        <w:rPr>
          <w:rFonts w:ascii="Times New Roman"/>
          <w:b w:val="false"/>
          <w:i w:val="false"/>
          <w:color w:val="000000"/>
          <w:sz w:val="28"/>
        </w:rPr>
        <w:t>1-тармағының</w:t>
      </w:r>
      <w:r>
        <w:rPr>
          <w:rFonts w:ascii="Times New Roman"/>
          <w:b w:val="false"/>
          <w:i w:val="false"/>
          <w:color w:val="000000"/>
          <w:sz w:val="28"/>
        </w:rPr>
        <w:t xml:space="preserve"> 4) тармақшасына сәйкес </w:t>
      </w:r>
      <w:r>
        <w:rPr>
          <w:rFonts w:ascii="Times New Roman"/>
          <w:b/>
          <w:i w:val="false"/>
          <w:color w:val="000000"/>
          <w:sz w:val="28"/>
        </w:rPr>
        <w:t>БҰЙЫРАМЫН:</w:t>
      </w:r>
      <w:r>
        <w:rPr>
          <w:rFonts w:ascii="Times New Roman"/>
          <w:b w:val="false"/>
          <w:i w:val="false"/>
          <w:color w:val="000000"/>
          <w:sz w:val="28"/>
        </w:rPr>
        <w:t>";</w:t>
      </w:r>
    </w:p>
    <w:bookmarkEnd w:id="81"/>
    <w:bookmarkStart w:name="z114" w:id="82"/>
    <w:p>
      <w:pPr>
        <w:spacing w:after="0"/>
        <w:ind w:left="0"/>
        <w:jc w:val="both"/>
      </w:pPr>
      <w:r>
        <w:rPr>
          <w:rFonts w:ascii="Times New Roman"/>
          <w:b w:val="false"/>
          <w:i w:val="false"/>
          <w:color w:val="000000"/>
          <w:sz w:val="28"/>
        </w:rPr>
        <w:t xml:space="preserve">
      көрсетілген бұйрықпен бекітілген Ветеринария саласындағы қызметпен айналысуға арналған лицензия беру </w:t>
      </w:r>
      <w:r>
        <w:rPr>
          <w:rFonts w:ascii="Times New Roman"/>
          <w:b w:val="false"/>
          <w:i w:val="false"/>
          <w:color w:val="000000"/>
          <w:sz w:val="28"/>
        </w:rPr>
        <w:t>қағидаларында</w:t>
      </w:r>
      <w:r>
        <w:rPr>
          <w:rFonts w:ascii="Times New Roman"/>
          <w:b w:val="false"/>
          <w:i w:val="false"/>
          <w:color w:val="000000"/>
          <w:sz w:val="28"/>
        </w:rPr>
        <w:t>:</w:t>
      </w:r>
    </w:p>
    <w:bookmarkEnd w:id="8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1-тармақ </w:t>
      </w:r>
      <w:r>
        <w:rPr>
          <w:rFonts w:ascii="Times New Roman"/>
          <w:b w:val="false"/>
          <w:i w:val="false"/>
          <w:color w:val="000000"/>
          <w:sz w:val="28"/>
        </w:rPr>
        <w:t>мынадай редакцияда жазылсын:</w:t>
      </w:r>
    </w:p>
    <w:bookmarkStart w:name="z116" w:id="83"/>
    <w:p>
      <w:pPr>
        <w:spacing w:after="0"/>
        <w:ind w:left="0"/>
        <w:jc w:val="both"/>
      </w:pPr>
      <w:r>
        <w:rPr>
          <w:rFonts w:ascii="Times New Roman"/>
          <w:b w:val="false"/>
          <w:i w:val="false"/>
          <w:color w:val="000000"/>
          <w:sz w:val="28"/>
        </w:rPr>
        <w:t xml:space="preserve">
      "1. Осы Ветеринария саласындағы қызметпен айналысуға арналған лицензия беру қағидалары "Мемлекеттік және әлеуметтік жауапкершілігі бар көрсетілетін қызметтер туралы" Қазақстан Республикасы Заңының (бұдан әрі – Мемлекеттік көрсетілетін қызметтер туралы заң) 10-бабы </w:t>
      </w:r>
      <w:r>
        <w:rPr>
          <w:rFonts w:ascii="Times New Roman"/>
          <w:b w:val="false"/>
          <w:i w:val="false"/>
          <w:color w:val="000000"/>
          <w:sz w:val="28"/>
        </w:rPr>
        <w:t>1) тармақшасына</w:t>
      </w:r>
      <w:r>
        <w:rPr>
          <w:rFonts w:ascii="Times New Roman"/>
          <w:b w:val="false"/>
          <w:i w:val="false"/>
          <w:color w:val="000000"/>
          <w:sz w:val="28"/>
        </w:rPr>
        <w:t xml:space="preserve"> және "Рұқсаттар және хабарламалар туралы" Қазақстан Республикасы Заңының (бұдан әрі – Рұқсаттар және хабарламалар туралы заң) 12-бабы </w:t>
      </w:r>
      <w:r>
        <w:rPr>
          <w:rFonts w:ascii="Times New Roman"/>
          <w:b w:val="false"/>
          <w:i w:val="false"/>
          <w:color w:val="000000"/>
          <w:sz w:val="28"/>
        </w:rPr>
        <w:t>1-тармағының</w:t>
      </w:r>
      <w:r>
        <w:rPr>
          <w:rFonts w:ascii="Times New Roman"/>
          <w:b w:val="false"/>
          <w:i w:val="false"/>
          <w:color w:val="000000"/>
          <w:sz w:val="28"/>
        </w:rPr>
        <w:t xml:space="preserve"> 4) тармақшасына сәйкес әзірленді және ветеринария саласындағы қызметпен айналысуға лицензия беру тәртібін айқындайды.";</w:t>
      </w:r>
    </w:p>
    <w:bookmarkEnd w:id="8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2-тармақта</w:t>
      </w:r>
      <w:r>
        <w:rPr>
          <w:rFonts w:ascii="Times New Roman"/>
          <w:b w:val="false"/>
          <w:i w:val="false"/>
          <w:color w:val="000000"/>
          <w:sz w:val="28"/>
        </w:rPr>
        <w:t>:</w:t>
      </w:r>
    </w:p>
    <w:bookmarkStart w:name="z118" w:id="84"/>
    <w:p>
      <w:pPr>
        <w:spacing w:after="0"/>
        <w:ind w:left="0"/>
        <w:jc w:val="both"/>
      </w:pPr>
      <w:r>
        <w:rPr>
          <w:rFonts w:ascii="Times New Roman"/>
          <w:b w:val="false"/>
          <w:i w:val="false"/>
          <w:color w:val="000000"/>
          <w:sz w:val="28"/>
        </w:rPr>
        <w:t>
      5), 6) және 7) тармақшалар мынадай редакцияда жазылсын:</w:t>
      </w:r>
    </w:p>
    <w:bookmarkEnd w:id="84"/>
    <w:bookmarkStart w:name="z119" w:id="85"/>
    <w:p>
      <w:pPr>
        <w:spacing w:after="0"/>
        <w:ind w:left="0"/>
        <w:jc w:val="both"/>
      </w:pPr>
      <w:r>
        <w:rPr>
          <w:rFonts w:ascii="Times New Roman"/>
          <w:b w:val="false"/>
          <w:i w:val="false"/>
          <w:color w:val="000000"/>
          <w:sz w:val="28"/>
        </w:rPr>
        <w:t>
      "5) "цифрлық үкіметтің" веб-порталы – нормативтік құқықтық базаны қоса алғанда, мемлекеттік көрсетілетін қызметтер ұсынуға қатысатын мемлекеттік органдар мен өзге де субъектілер орналастыратын шоғырландырылған ақпаратқа, сондай-ақ электрондық нысанда көрсетілетін мемлекеттік және өзге де көрсетілетін қызметтерге қол жеткізудің "бірыңғай терезесін" білдіретін цифрлық объект;</w:t>
      </w:r>
    </w:p>
    <w:bookmarkEnd w:id="85"/>
    <w:bookmarkStart w:name="z120" w:id="86"/>
    <w:p>
      <w:pPr>
        <w:spacing w:after="0"/>
        <w:ind w:left="0"/>
        <w:jc w:val="both"/>
      </w:pPr>
      <w:r>
        <w:rPr>
          <w:rFonts w:ascii="Times New Roman"/>
          <w:b w:val="false"/>
          <w:i w:val="false"/>
          <w:color w:val="000000"/>
          <w:sz w:val="28"/>
        </w:rPr>
        <w:t>
      6) "цифрлық үкіметтің" төлем шлюзі (бұдан әрі – ЦҮТШ) – өтеулі қызметтер көрсету шеңберінде төлемдер жүргізу туралы ақпаратты беру процестерін автоматтандыратын цифрлық объект;</w:t>
      </w:r>
    </w:p>
    <w:bookmarkEnd w:id="86"/>
    <w:bookmarkStart w:name="z121" w:id="87"/>
    <w:p>
      <w:pPr>
        <w:spacing w:after="0"/>
        <w:ind w:left="0"/>
        <w:jc w:val="both"/>
      </w:pPr>
      <w:r>
        <w:rPr>
          <w:rFonts w:ascii="Times New Roman"/>
          <w:b w:val="false"/>
          <w:i w:val="false"/>
          <w:color w:val="000000"/>
          <w:sz w:val="28"/>
        </w:rPr>
        <w:t>
      7) электрондық цифрлық қолтаңба (бұдан әрі – ЭЦҚ) – электрондық цифрлық қолтаңбаның жабық кілті мен электрондық цифрлық қолтаңба құралдарын пайдалана отырып жасалған, электрондық құжаттың анықтығын, оның тиесілілігін және мазмұнының өзгермейтіндігін растайтын цифрлық жазба (цифрлық деректер жиынтығы).";</w:t>
      </w:r>
    </w:p>
    <w:bookmarkEnd w:id="8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5-тармақ </w:t>
      </w:r>
      <w:r>
        <w:rPr>
          <w:rFonts w:ascii="Times New Roman"/>
          <w:b w:val="false"/>
          <w:i w:val="false"/>
          <w:color w:val="000000"/>
          <w:sz w:val="28"/>
        </w:rPr>
        <w:t>мынадай редакцияда жазылсын:</w:t>
      </w:r>
    </w:p>
    <w:bookmarkStart w:name="z123" w:id="88"/>
    <w:p>
      <w:pPr>
        <w:spacing w:after="0"/>
        <w:ind w:left="0"/>
        <w:jc w:val="both"/>
      </w:pPr>
      <w:r>
        <w:rPr>
          <w:rFonts w:ascii="Times New Roman"/>
          <w:b w:val="false"/>
          <w:i w:val="false"/>
          <w:color w:val="000000"/>
          <w:sz w:val="28"/>
        </w:rPr>
        <w:t xml:space="preserve">
      "5. "Ветеринария саласындағы қызметпен айналысуға арналған лицензия беру" мемлекеттік қызметін көрсетуге қойылатын негізгі талаптардың тізбесі (бұдан әрі – Тізбе) осы Қағидаларға </w:t>
      </w:r>
      <w:r>
        <w:rPr>
          <w:rFonts w:ascii="Times New Roman"/>
          <w:b w:val="false"/>
          <w:i w:val="false"/>
          <w:color w:val="000000"/>
          <w:sz w:val="28"/>
        </w:rPr>
        <w:t>1-қосымшада</w:t>
      </w:r>
      <w:r>
        <w:rPr>
          <w:rFonts w:ascii="Times New Roman"/>
          <w:b w:val="false"/>
          <w:i w:val="false"/>
          <w:color w:val="000000"/>
          <w:sz w:val="28"/>
        </w:rPr>
        <w:t xml:space="preserve"> көрсетілген.</w:t>
      </w:r>
    </w:p>
    <w:bookmarkEnd w:id="88"/>
    <w:bookmarkStart w:name="z124" w:id="89"/>
    <w:p>
      <w:pPr>
        <w:spacing w:after="0"/>
        <w:ind w:left="0"/>
        <w:jc w:val="both"/>
      </w:pPr>
      <w:r>
        <w:rPr>
          <w:rFonts w:ascii="Times New Roman"/>
          <w:b w:val="false"/>
          <w:i w:val="false"/>
          <w:color w:val="000000"/>
          <w:sz w:val="28"/>
        </w:rPr>
        <w:t>
      Мемлекеттік көрсетілетін қызметті алу үшін жеке немесе заңды тұлға (бұдан әрі – көрсетілетін қызметті алушы) портал арқылы көрсетілетін қызметті берушіге Тізбенің 8-тармағында көрсетілген құжаттарды жолдайды.</w:t>
      </w:r>
    </w:p>
    <w:bookmarkEnd w:id="89"/>
    <w:bookmarkStart w:name="z125" w:id="90"/>
    <w:p>
      <w:pPr>
        <w:spacing w:after="0"/>
        <w:ind w:left="0"/>
        <w:jc w:val="both"/>
      </w:pPr>
      <w:r>
        <w:rPr>
          <w:rFonts w:ascii="Times New Roman"/>
          <w:b w:val="false"/>
          <w:i w:val="false"/>
          <w:color w:val="000000"/>
          <w:sz w:val="28"/>
        </w:rPr>
        <w:t>
      Көрсетілетін қызметті алушы барлық құжаттарды портал арқылы тапсырған жағдайда, көрсетілетін қызметті алушының "жеке кабинетінде" мемлекеттік қызметті көрсету үшін сұранымның қабылданғаны туралы мәртебе, сондай-ақ мемлекеттік көрсетілетін қызмет нәтижесін алу күні мен уақыты көрсетілген хабарлама көрсетіледі.</w:t>
      </w:r>
    </w:p>
    <w:bookmarkEnd w:id="90"/>
    <w:bookmarkStart w:name="z126" w:id="91"/>
    <w:p>
      <w:pPr>
        <w:spacing w:after="0"/>
        <w:ind w:left="0"/>
        <w:jc w:val="both"/>
      </w:pPr>
      <w:r>
        <w:rPr>
          <w:rFonts w:ascii="Times New Roman"/>
          <w:b w:val="false"/>
          <w:i w:val="false"/>
          <w:color w:val="000000"/>
          <w:sz w:val="28"/>
        </w:rPr>
        <w:t>
      Заңды тұлғаны тіркеу (қайта тіркеу) туралы анықтаманы, жеке тұлғаның жеке басын куәландыратын құжат туралы, дара кәсіпкерді тіркеу туралы не дара кәсіпкер ретінде қызметінің басталғаны туралы, ветеринариялық-санитариялық қорытынды туралы, лицензия туралы, бюджетке лицензиялық алымның төленгені (ЭҮТШ арқылы төленген жағдайда) туралы мәліметтерді көрсетілетін қызметті беруші "цифрлық үкіметтің" шлюзі арқылы мемлекеттік қызмет көрсету үшін пайдаланылатын мемлекеттік цифрлық жүйелерден не цифрлық құжаттар сервисінен алады.</w:t>
      </w:r>
    </w:p>
    <w:bookmarkEnd w:id="91"/>
    <w:bookmarkStart w:name="z127" w:id="92"/>
    <w:p>
      <w:pPr>
        <w:spacing w:after="0"/>
        <w:ind w:left="0"/>
        <w:jc w:val="both"/>
      </w:pPr>
      <w:r>
        <w:rPr>
          <w:rFonts w:ascii="Times New Roman"/>
          <w:b w:val="false"/>
          <w:i w:val="false"/>
          <w:color w:val="000000"/>
          <w:sz w:val="28"/>
        </w:rPr>
        <w:t>
      Портал мен цифрлық жүйелердің ақпараттық өзара іс-қимылы Қазақстан Республикасының цифрлық заңнамасына сәйкес жүзеге асырылады.";</w:t>
      </w:r>
    </w:p>
    <w:bookmarkEnd w:id="9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12-тармақ</w:t>
      </w:r>
      <w:r>
        <w:rPr>
          <w:rFonts w:ascii="Times New Roman"/>
          <w:b w:val="false"/>
          <w:i w:val="false"/>
          <w:color w:val="000000"/>
          <w:sz w:val="28"/>
        </w:rPr>
        <w:t xml:space="preserve"> мынадай редакцияда жазылсын:</w:t>
      </w:r>
    </w:p>
    <w:bookmarkStart w:name="z129" w:id="93"/>
    <w:p>
      <w:pPr>
        <w:spacing w:after="0"/>
        <w:ind w:left="0"/>
        <w:jc w:val="both"/>
      </w:pPr>
      <w:r>
        <w:rPr>
          <w:rFonts w:ascii="Times New Roman"/>
          <w:b w:val="false"/>
          <w:i w:val="false"/>
          <w:color w:val="000000"/>
          <w:sz w:val="28"/>
        </w:rPr>
        <w:t xml:space="preserve">
      "12. Көрсетілетін қызметті беруші Мемлекеттік көрсетілетін қызметтер туралы заңның 5-бабы 2-тармағының </w:t>
      </w:r>
      <w:r>
        <w:rPr>
          <w:rFonts w:ascii="Times New Roman"/>
          <w:b w:val="false"/>
          <w:i w:val="false"/>
          <w:color w:val="000000"/>
          <w:sz w:val="28"/>
        </w:rPr>
        <w:t>11) тармақшасына</w:t>
      </w:r>
      <w:r>
        <w:rPr>
          <w:rFonts w:ascii="Times New Roman"/>
          <w:b w:val="false"/>
          <w:i w:val="false"/>
          <w:color w:val="000000"/>
          <w:sz w:val="28"/>
        </w:rPr>
        <w:t xml:space="preserve"> сәйкес мемлекеттік қызметтерді көрсету мониторингінің цифрлық жүйесіне мемлекеттік қызметті көрсету сатысы туралы деректердің енгізілуін қамтамасыз етеді.</w:t>
      </w:r>
    </w:p>
    <w:bookmarkEnd w:id="93"/>
    <w:bookmarkStart w:name="z130" w:id="94"/>
    <w:p>
      <w:pPr>
        <w:spacing w:after="0"/>
        <w:ind w:left="0"/>
        <w:jc w:val="both"/>
      </w:pPr>
      <w:r>
        <w:rPr>
          <w:rFonts w:ascii="Times New Roman"/>
          <w:b w:val="false"/>
          <w:i w:val="false"/>
          <w:color w:val="000000"/>
          <w:sz w:val="28"/>
        </w:rPr>
        <w:t>
      Рұқсаттар мен хабарламалардың мемлекеттік ақпараттық жүйесі арқылы мемлекеттік қызмет көрсету кезінде мемлекеттік қызмет көрсету сатысы туралы деректер мемлекеттік қызмет көрсету мониторингінің ақпараттық жүйесіне автоматты режимде келіп түседі.";</w:t>
      </w:r>
    </w:p>
    <w:bookmarkEnd w:id="9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13-тармақтың</w:t>
      </w:r>
      <w:r>
        <w:rPr>
          <w:rFonts w:ascii="Times New Roman"/>
          <w:b w:val="false"/>
          <w:i w:val="false"/>
          <w:color w:val="000000"/>
          <w:sz w:val="28"/>
        </w:rPr>
        <w:t xml:space="preserve"> алтыншы абзацы мынадай редакцияда жазылсын:</w:t>
      </w:r>
    </w:p>
    <w:bookmarkStart w:name="z132" w:id="95"/>
    <w:p>
      <w:pPr>
        <w:spacing w:after="0"/>
        <w:ind w:left="0"/>
        <w:jc w:val="both"/>
      </w:pPr>
      <w:r>
        <w:rPr>
          <w:rFonts w:ascii="Times New Roman"/>
          <w:b w:val="false"/>
          <w:i w:val="false"/>
          <w:color w:val="000000"/>
          <w:sz w:val="28"/>
        </w:rPr>
        <w:t xml:space="preserve">
      "Егер дара кәсіпкер-лицензиаттың заңды мекенжайы, заңды тұлға–лицензиаттың орналасқан жерінің мекенжайы "Қазақстан Республикасының әкімшілік-аумақтық құрылысы туралы" Қазақстан Республикасы </w:t>
      </w:r>
      <w:r>
        <w:rPr>
          <w:rFonts w:ascii="Times New Roman"/>
          <w:b w:val="false"/>
          <w:i w:val="false"/>
          <w:color w:val="000000"/>
          <w:sz w:val="28"/>
        </w:rPr>
        <w:t>Заңының</w:t>
      </w:r>
      <w:r>
        <w:rPr>
          <w:rFonts w:ascii="Times New Roman"/>
          <w:b w:val="false"/>
          <w:i w:val="false"/>
          <w:color w:val="000000"/>
          <w:sz w:val="28"/>
        </w:rPr>
        <w:t xml:space="preserve"> талаптарына сәйкес елді мекендер атауының, көшелер атауының өзгеруіне байланысты өзгерсе, онда осы Қағидалардың осы тармағы бірінші бөлігінің 2) және 4) тармақшаларында көрсетілген жағдайларда лицензияны және (немесе) лицензияға қосымшаны қайта ресімдеу жүзеге асырылмайды. Лицензиаттардың мекенжайларына мұндай өзгерістер мемлекеттік цифрлық жүйелерді біріктіру арқылы жүзеге асырылады.";</w:t>
      </w:r>
    </w:p>
    <w:bookmarkEnd w:id="95"/>
    <w:bookmarkStart w:name="z133" w:id="96"/>
    <w:p>
      <w:pPr>
        <w:spacing w:after="0"/>
        <w:ind w:left="0"/>
        <w:jc w:val="both"/>
      </w:pPr>
      <w:r>
        <w:rPr>
          <w:rFonts w:ascii="Times New Roman"/>
          <w:b w:val="false"/>
          <w:i w:val="false"/>
          <w:color w:val="000000"/>
          <w:sz w:val="28"/>
        </w:rPr>
        <w:t xml:space="preserve">
      көрсетілген бұйрыққа </w:t>
      </w:r>
      <w:r>
        <w:rPr>
          <w:rFonts w:ascii="Times New Roman"/>
          <w:b w:val="false"/>
          <w:i w:val="false"/>
          <w:color w:val="000000"/>
          <w:sz w:val="28"/>
        </w:rPr>
        <w:t>1-қосымша</w:t>
      </w:r>
      <w:r>
        <w:rPr>
          <w:rFonts w:ascii="Times New Roman"/>
          <w:b w:val="false"/>
          <w:i w:val="false"/>
          <w:color w:val="000000"/>
          <w:sz w:val="28"/>
        </w:rPr>
        <w:t xml:space="preserve"> осы Тізбеге </w:t>
      </w:r>
      <w:r>
        <w:rPr>
          <w:rFonts w:ascii="Times New Roman"/>
          <w:b w:val="false"/>
          <w:i w:val="false"/>
          <w:color w:val="000000"/>
          <w:sz w:val="28"/>
        </w:rPr>
        <w:t>9-қосымшаға</w:t>
      </w:r>
      <w:r>
        <w:rPr>
          <w:rFonts w:ascii="Times New Roman"/>
          <w:b w:val="false"/>
          <w:i w:val="false"/>
          <w:color w:val="000000"/>
          <w:sz w:val="28"/>
        </w:rPr>
        <w:t xml:space="preserve"> сәйкес жаңа редакцияда жазылсын.</w:t>
      </w:r>
    </w:p>
    <w:bookmarkEnd w:id="9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Қазақстан Республикасы </w:t>
            </w:r>
            <w:r>
              <w:br/>
            </w:r>
            <w:r>
              <w:rPr>
                <w:rFonts w:ascii="Times New Roman"/>
                <w:b w:val="false"/>
                <w:i w:val="false"/>
                <w:color w:val="000000"/>
                <w:sz w:val="20"/>
              </w:rPr>
              <w:t xml:space="preserve">Ауыл шаруашылығы министрінің </w:t>
            </w:r>
            <w:r>
              <w:br/>
            </w:r>
            <w:r>
              <w:rPr>
                <w:rFonts w:ascii="Times New Roman"/>
                <w:b w:val="false"/>
                <w:i w:val="false"/>
                <w:color w:val="000000"/>
                <w:sz w:val="20"/>
              </w:rPr>
              <w:t xml:space="preserve">өзгерістер енгізілетін кейбір </w:t>
            </w:r>
            <w:r>
              <w:br/>
            </w:r>
            <w:r>
              <w:rPr>
                <w:rFonts w:ascii="Times New Roman"/>
                <w:b w:val="false"/>
                <w:i w:val="false"/>
                <w:color w:val="000000"/>
                <w:sz w:val="20"/>
              </w:rPr>
              <w:t xml:space="preserve">бұйрықтарының тізбесіне </w:t>
            </w:r>
            <w:r>
              <w:br/>
            </w:r>
            <w:r>
              <w:rPr>
                <w:rFonts w:ascii="Times New Roman"/>
                <w:b w:val="false"/>
                <w:i w:val="false"/>
                <w:color w:val="000000"/>
                <w:sz w:val="20"/>
              </w:rPr>
              <w:t xml:space="preserve">1-қосымша </w:t>
            </w:r>
            <w:r>
              <w:br/>
            </w:r>
            <w:r>
              <w:rPr>
                <w:rFonts w:ascii="Times New Roman"/>
                <w:b w:val="false"/>
                <w:i w:val="false"/>
                <w:color w:val="000000"/>
                <w:sz w:val="20"/>
              </w:rPr>
              <w:t>Тиісті аумақтағы эпизоотиялық</w:t>
            </w:r>
            <w:r>
              <w:br/>
            </w:r>
            <w:r>
              <w:rPr>
                <w:rFonts w:ascii="Times New Roman"/>
                <w:b w:val="false"/>
                <w:i w:val="false"/>
                <w:color w:val="000000"/>
                <w:sz w:val="20"/>
              </w:rPr>
              <w:t>жағдайды бағалауды ескере</w:t>
            </w:r>
            <w:r>
              <w:br/>
            </w:r>
            <w:r>
              <w:rPr>
                <w:rFonts w:ascii="Times New Roman"/>
                <w:b w:val="false"/>
                <w:i w:val="false"/>
                <w:color w:val="000000"/>
                <w:sz w:val="20"/>
              </w:rPr>
              <w:t>отырып, орны ауыстырылатын</w:t>
            </w:r>
            <w:r>
              <w:br/>
            </w:r>
            <w:r>
              <w:rPr>
                <w:rFonts w:ascii="Times New Roman"/>
                <w:b w:val="false"/>
                <w:i w:val="false"/>
                <w:color w:val="000000"/>
                <w:sz w:val="20"/>
              </w:rPr>
              <w:t>(тасымалданатын) обьектілердің</w:t>
            </w:r>
            <w:r>
              <w:br/>
            </w:r>
            <w:r>
              <w:rPr>
                <w:rFonts w:ascii="Times New Roman"/>
                <w:b w:val="false"/>
                <w:i w:val="false"/>
                <w:color w:val="000000"/>
                <w:sz w:val="20"/>
              </w:rPr>
              <w:t>экспортына, импортына және</w:t>
            </w:r>
            <w:r>
              <w:br/>
            </w:r>
            <w:r>
              <w:rPr>
                <w:rFonts w:ascii="Times New Roman"/>
                <w:b w:val="false"/>
                <w:i w:val="false"/>
                <w:color w:val="000000"/>
                <w:sz w:val="20"/>
              </w:rPr>
              <w:t>транзитіне рұқсат беру</w:t>
            </w:r>
            <w:r>
              <w:br/>
            </w:r>
            <w:r>
              <w:rPr>
                <w:rFonts w:ascii="Times New Roman"/>
                <w:b w:val="false"/>
                <w:i w:val="false"/>
                <w:color w:val="000000"/>
                <w:sz w:val="20"/>
              </w:rPr>
              <w:t>қағидаларына</w:t>
            </w:r>
            <w:r>
              <w:br/>
            </w:r>
            <w:r>
              <w:rPr>
                <w:rFonts w:ascii="Times New Roman"/>
                <w:b w:val="false"/>
                <w:i w:val="false"/>
                <w:color w:val="000000"/>
                <w:sz w:val="20"/>
              </w:rPr>
              <w:t>2-қосымша</w:t>
            </w:r>
          </w:p>
        </w:tc>
      </w:tr>
    </w:tbl>
    <w:bookmarkStart w:name="z135" w:id="97"/>
    <w:p>
      <w:pPr>
        <w:spacing w:after="0"/>
        <w:ind w:left="0"/>
        <w:jc w:val="left"/>
      </w:pPr>
      <w:r>
        <w:rPr>
          <w:rFonts w:ascii="Times New Roman"/>
          <w:b/>
          <w:i w:val="false"/>
          <w:color w:val="000000"/>
        </w:rPr>
        <w:t xml:space="preserve"> "Тиісті аумақтағы эпизоотиялық жағдайды бағалауды ескере отырып, орны ауыстырылатын (тасымалданатын) обьектілердің экспортына және импортына рұқсат беру" мемлекеттік қызметін көрсетуге қойылатын негізгі талаптар тізбесі</w:t>
      </w:r>
    </w:p>
    <w:bookmarkEnd w:id="9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Мемлекеттік</w:t>
            </w:r>
            <w:r>
              <w:rPr>
                <w:rFonts w:ascii="Times New Roman"/>
                <w:b w:val="false"/>
                <w:i w:val="false"/>
                <w:color w:val="000000"/>
                <w:sz w:val="20"/>
              </w:rPr>
              <w:t xml:space="preserve"> </w:t>
            </w:r>
            <w:r>
              <w:rPr>
                <w:rFonts w:ascii="Times New Roman"/>
                <w:b/>
                <w:i w:val="false"/>
                <w:color w:val="000000"/>
                <w:sz w:val="20"/>
              </w:rPr>
              <w:t>к</w:t>
            </w:r>
            <w:r>
              <w:rPr>
                <w:rFonts w:ascii="Times New Roman"/>
                <w:b/>
                <w:i w:val="false"/>
                <w:color w:val="000000"/>
                <w:sz w:val="20"/>
              </w:rPr>
              <w:t>өрсетілетін</w:t>
            </w:r>
            <w:r>
              <w:rPr>
                <w:rFonts w:ascii="Times New Roman"/>
                <w:b w:val="false"/>
                <w:i w:val="false"/>
                <w:color w:val="000000"/>
                <w:sz w:val="20"/>
              </w:rPr>
              <w:t xml:space="preserve"> </w:t>
            </w:r>
            <w:r>
              <w:rPr>
                <w:rFonts w:ascii="Times New Roman"/>
                <w:b/>
                <w:i w:val="false"/>
                <w:color w:val="000000"/>
                <w:sz w:val="20"/>
              </w:rPr>
              <w:t>қызметтің</w:t>
            </w:r>
            <w:r>
              <w:rPr>
                <w:rFonts w:ascii="Times New Roman"/>
                <w:b w:val="false"/>
                <w:i w:val="false"/>
                <w:color w:val="000000"/>
                <w:sz w:val="20"/>
              </w:rPr>
              <w:t xml:space="preserve"> </w:t>
            </w:r>
            <w:r>
              <w:rPr>
                <w:rFonts w:ascii="Times New Roman"/>
                <w:b/>
                <w:i w:val="false"/>
                <w:color w:val="000000"/>
                <w:sz w:val="20"/>
              </w:rPr>
              <w:t>атауы</w:t>
            </w:r>
            <w:r>
              <w:rPr>
                <w:rFonts w:ascii="Times New Roman"/>
                <w:b/>
                <w:i w:val="false"/>
                <w:color w:val="000000"/>
                <w:sz w:val="20"/>
              </w:rPr>
              <w:t>:</w:t>
            </w:r>
            <w:r>
              <w:rPr>
                <w:rFonts w:ascii="Times New Roman"/>
                <w:b w:val="false"/>
                <w:i w:val="false"/>
                <w:color w:val="000000"/>
                <w:sz w:val="20"/>
              </w:rPr>
              <w:t xml:space="preserve"> </w:t>
            </w:r>
            <w:r>
              <w:rPr>
                <w:rFonts w:ascii="Times New Roman"/>
                <w:b/>
                <w:i w:val="false"/>
                <w:color w:val="000000"/>
                <w:sz w:val="20"/>
              </w:rPr>
              <w:t>Тиісті</w:t>
            </w:r>
            <w:r>
              <w:rPr>
                <w:rFonts w:ascii="Times New Roman"/>
                <w:b w:val="false"/>
                <w:i w:val="false"/>
                <w:color w:val="000000"/>
                <w:sz w:val="20"/>
              </w:rPr>
              <w:t xml:space="preserve"> </w:t>
            </w:r>
            <w:r>
              <w:rPr>
                <w:rFonts w:ascii="Times New Roman"/>
                <w:b/>
                <w:i w:val="false"/>
                <w:color w:val="000000"/>
                <w:sz w:val="20"/>
              </w:rPr>
              <w:t>аумақтағы</w:t>
            </w:r>
            <w:r>
              <w:rPr>
                <w:rFonts w:ascii="Times New Roman"/>
                <w:b w:val="false"/>
                <w:i w:val="false"/>
                <w:color w:val="000000"/>
                <w:sz w:val="20"/>
              </w:rPr>
              <w:t xml:space="preserve"> </w:t>
            </w:r>
            <w:r>
              <w:rPr>
                <w:rFonts w:ascii="Times New Roman"/>
                <w:b/>
                <w:i w:val="false"/>
                <w:color w:val="000000"/>
                <w:sz w:val="20"/>
              </w:rPr>
              <w:t>эпизоотиялық</w:t>
            </w:r>
            <w:r>
              <w:rPr>
                <w:rFonts w:ascii="Times New Roman"/>
                <w:b w:val="false"/>
                <w:i w:val="false"/>
                <w:color w:val="000000"/>
                <w:sz w:val="20"/>
              </w:rPr>
              <w:t xml:space="preserve"> </w:t>
            </w:r>
            <w:r>
              <w:rPr>
                <w:rFonts w:ascii="Times New Roman"/>
                <w:b/>
                <w:i w:val="false"/>
                <w:color w:val="000000"/>
                <w:sz w:val="20"/>
              </w:rPr>
              <w:t>жағдайды</w:t>
            </w:r>
            <w:r>
              <w:rPr>
                <w:rFonts w:ascii="Times New Roman"/>
                <w:b w:val="false"/>
                <w:i w:val="false"/>
                <w:color w:val="000000"/>
                <w:sz w:val="20"/>
              </w:rPr>
              <w:t xml:space="preserve"> </w:t>
            </w:r>
            <w:r>
              <w:rPr>
                <w:rFonts w:ascii="Times New Roman"/>
                <w:b/>
                <w:i w:val="false"/>
                <w:color w:val="000000"/>
                <w:sz w:val="20"/>
              </w:rPr>
              <w:t>бағалауды</w:t>
            </w:r>
            <w:r>
              <w:rPr>
                <w:rFonts w:ascii="Times New Roman"/>
                <w:b w:val="false"/>
                <w:i w:val="false"/>
                <w:color w:val="000000"/>
                <w:sz w:val="20"/>
              </w:rPr>
              <w:t xml:space="preserve"> </w:t>
            </w:r>
            <w:r>
              <w:rPr>
                <w:rFonts w:ascii="Times New Roman"/>
                <w:b/>
                <w:i w:val="false"/>
                <w:color w:val="000000"/>
                <w:sz w:val="20"/>
              </w:rPr>
              <w:t>ескере</w:t>
            </w:r>
            <w:r>
              <w:rPr>
                <w:rFonts w:ascii="Times New Roman"/>
                <w:b w:val="false"/>
                <w:i w:val="false"/>
                <w:color w:val="000000"/>
                <w:sz w:val="20"/>
              </w:rPr>
              <w:t xml:space="preserve"> </w:t>
            </w:r>
            <w:r>
              <w:rPr>
                <w:rFonts w:ascii="Times New Roman"/>
                <w:b/>
                <w:i w:val="false"/>
                <w:color w:val="000000"/>
                <w:sz w:val="20"/>
              </w:rPr>
              <w:t>отырып</w:t>
            </w:r>
            <w:r>
              <w:rPr>
                <w:rFonts w:ascii="Times New Roman"/>
                <w:b/>
                <w:i w:val="false"/>
                <w:color w:val="000000"/>
                <w:sz w:val="20"/>
              </w:rPr>
              <w:t>,</w:t>
            </w:r>
            <w:r>
              <w:rPr>
                <w:rFonts w:ascii="Times New Roman"/>
                <w:b w:val="false"/>
                <w:i w:val="false"/>
                <w:color w:val="000000"/>
                <w:sz w:val="20"/>
              </w:rPr>
              <w:t xml:space="preserve"> </w:t>
            </w:r>
            <w:r>
              <w:rPr>
                <w:rFonts w:ascii="Times New Roman"/>
                <w:b/>
                <w:i w:val="false"/>
                <w:color w:val="000000"/>
                <w:sz w:val="20"/>
              </w:rPr>
              <w:t>орны</w:t>
            </w:r>
            <w:r>
              <w:rPr>
                <w:rFonts w:ascii="Times New Roman"/>
                <w:b w:val="false"/>
                <w:i w:val="false"/>
                <w:color w:val="000000"/>
                <w:sz w:val="20"/>
              </w:rPr>
              <w:t xml:space="preserve"> </w:t>
            </w:r>
            <w:r>
              <w:rPr>
                <w:rFonts w:ascii="Times New Roman"/>
                <w:b/>
                <w:i w:val="false"/>
                <w:color w:val="000000"/>
                <w:sz w:val="20"/>
              </w:rPr>
              <w:t>ауыстырылатын</w:t>
            </w:r>
            <w:r>
              <w:rPr>
                <w:rFonts w:ascii="Times New Roman"/>
                <w:b w:val="false"/>
                <w:i w:val="false"/>
                <w:color w:val="000000"/>
                <w:sz w:val="20"/>
              </w:rPr>
              <w:t xml:space="preserve"> </w:t>
            </w:r>
            <w:r>
              <w:rPr>
                <w:rFonts w:ascii="Times New Roman"/>
                <w:b/>
                <w:i w:val="false"/>
                <w:color w:val="000000"/>
                <w:sz w:val="20"/>
              </w:rPr>
              <w:t>(</w:t>
            </w:r>
            <w:r>
              <w:rPr>
                <w:rFonts w:ascii="Times New Roman"/>
                <w:b/>
                <w:i w:val="false"/>
                <w:color w:val="000000"/>
                <w:sz w:val="20"/>
              </w:rPr>
              <w:t>тасымалданатын</w:t>
            </w:r>
            <w:r>
              <w:rPr>
                <w:rFonts w:ascii="Times New Roman"/>
                <w:b/>
                <w:i w:val="false"/>
                <w:color w:val="000000"/>
                <w:sz w:val="20"/>
              </w:rPr>
              <w:t>)</w:t>
            </w:r>
            <w:r>
              <w:rPr>
                <w:rFonts w:ascii="Times New Roman"/>
                <w:b w:val="false"/>
                <w:i w:val="false"/>
                <w:color w:val="000000"/>
                <w:sz w:val="20"/>
              </w:rPr>
              <w:t xml:space="preserve"> </w:t>
            </w:r>
            <w:r>
              <w:rPr>
                <w:rFonts w:ascii="Times New Roman"/>
                <w:b/>
                <w:i w:val="false"/>
                <w:color w:val="000000"/>
                <w:sz w:val="20"/>
              </w:rPr>
              <w:t>обьектілердің</w:t>
            </w:r>
            <w:r>
              <w:rPr>
                <w:rFonts w:ascii="Times New Roman"/>
                <w:b w:val="false"/>
                <w:i w:val="false"/>
                <w:color w:val="000000"/>
                <w:sz w:val="20"/>
              </w:rPr>
              <w:t xml:space="preserve"> </w:t>
            </w:r>
            <w:r>
              <w:rPr>
                <w:rFonts w:ascii="Times New Roman"/>
                <w:b/>
                <w:i w:val="false"/>
                <w:color w:val="000000"/>
                <w:sz w:val="20"/>
              </w:rPr>
              <w:t>экспортына</w:t>
            </w:r>
            <w:r>
              <w:rPr>
                <w:rFonts w:ascii="Times New Roman"/>
                <w:b w:val="false"/>
                <w:i w:val="false"/>
                <w:color w:val="000000"/>
                <w:sz w:val="20"/>
              </w:rPr>
              <w:t xml:space="preserve"> </w:t>
            </w:r>
            <w:r>
              <w:rPr>
                <w:rFonts w:ascii="Times New Roman"/>
                <w:b/>
                <w:i w:val="false"/>
                <w:color w:val="000000"/>
                <w:sz w:val="20"/>
              </w:rPr>
              <w:t>және</w:t>
            </w:r>
            <w:r>
              <w:rPr>
                <w:rFonts w:ascii="Times New Roman"/>
                <w:b w:val="false"/>
                <w:i w:val="false"/>
                <w:color w:val="000000"/>
                <w:sz w:val="20"/>
              </w:rPr>
              <w:t xml:space="preserve"> </w:t>
            </w:r>
            <w:r>
              <w:rPr>
                <w:rFonts w:ascii="Times New Roman"/>
                <w:b/>
                <w:i w:val="false"/>
                <w:color w:val="000000"/>
                <w:sz w:val="20"/>
              </w:rPr>
              <w:t>импортына</w:t>
            </w:r>
            <w:r>
              <w:rPr>
                <w:rFonts w:ascii="Times New Roman"/>
                <w:b w:val="false"/>
                <w:i w:val="false"/>
                <w:color w:val="000000"/>
                <w:sz w:val="20"/>
              </w:rPr>
              <w:t xml:space="preserve"> </w:t>
            </w:r>
            <w:r>
              <w:rPr>
                <w:rFonts w:ascii="Times New Roman"/>
                <w:b/>
                <w:i w:val="false"/>
                <w:color w:val="000000"/>
                <w:sz w:val="20"/>
              </w:rPr>
              <w:t>рұқсат</w:t>
            </w:r>
            <w:r>
              <w:rPr>
                <w:rFonts w:ascii="Times New Roman"/>
                <w:b w:val="false"/>
                <w:i w:val="false"/>
                <w:color w:val="000000"/>
                <w:sz w:val="20"/>
              </w:rPr>
              <w:t xml:space="preserve"> </w:t>
            </w:r>
            <w:r>
              <w:rPr>
                <w:rFonts w:ascii="Times New Roman"/>
                <w:b/>
                <w:i w:val="false"/>
                <w:color w:val="000000"/>
                <w:sz w:val="20"/>
              </w:rPr>
              <w:t>беру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Бас Мемлекеттік ветеринариялық-санитариялық инспекторы немесе оның орынбасарлары (бұдан әрі – көрсетілетін қызметті беруші).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ұсынуу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"Цифрлық үкіметтің" www.egov.kz веб-порталы (бұдан әрі – портал).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6" w:id="98"/>
          <w:p>
            <w:pPr>
              <w:spacing w:after="20"/>
              <w:ind w:left="20"/>
              <w:jc w:val="both"/>
            </w:pPr>
            <w:r>
              <w:rPr>
                <w:rFonts w:ascii="Times New Roman"/>
                <w:b w:val="false"/>
                <w:i w:val="false"/>
                <w:color w:val="000000"/>
                <w:sz w:val="20"/>
              </w:rPr>
              <w:t xml:space="preserve">
Мемлекеттік қызметті </w:t>
            </w:r>
          </w:p>
          <w:bookmarkEnd w:id="98"/>
          <w:p>
            <w:pPr>
              <w:spacing w:after="20"/>
              <w:ind w:left="20"/>
              <w:jc w:val="both"/>
            </w:pPr>
            <w:r>
              <w:rPr>
                <w:rFonts w:ascii="Times New Roman"/>
                <w:b w:val="false"/>
                <w:i w:val="false"/>
                <w:color w:val="000000"/>
                <w:sz w:val="20"/>
              </w:rPr>
              <w:t>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7" w:id="99"/>
          <w:p>
            <w:pPr>
              <w:spacing w:after="20"/>
              <w:ind w:left="20"/>
              <w:jc w:val="both"/>
            </w:pPr>
            <w:r>
              <w:rPr>
                <w:rFonts w:ascii="Times New Roman"/>
                <w:b w:val="false"/>
                <w:i w:val="false"/>
                <w:color w:val="000000"/>
                <w:sz w:val="20"/>
              </w:rPr>
              <w:t>
Орны ауыстырылатын (тасымалданатын) объектілердің экспортына және импортына арналған рұқсат – 2 (екі) жұмыс күні.</w:t>
            </w:r>
          </w:p>
          <w:bookmarkEnd w:id="99"/>
          <w:p>
            <w:pPr>
              <w:spacing w:after="20"/>
              <w:ind w:left="20"/>
              <w:jc w:val="both"/>
            </w:pPr>
            <w:r>
              <w:rPr>
                <w:rFonts w:ascii="Times New Roman"/>
                <w:b w:val="false"/>
                <w:i w:val="false"/>
                <w:color w:val="000000"/>
                <w:sz w:val="20"/>
              </w:rPr>
              <w:t>
Орны ауыстырылатын (тасымалданатын) объектілердің транзитіне басқа мемлекеттердің қызметтерімен транзиттік келісуді қажет ететін рұқсаттар – 30 (отыз) жұмыс күні.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(ішінара цифрландырылған).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Тиісті аумақтағы эпизоотиялық жағдайды бағалауды ескере отырып, орны ауыстырылатын (тасымалданатын) объектілердің экспортына және импортына рұқсат немесе мемлекеттік қызмет көрсетуден уәжді бас тарту.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кезінде көрсетілетін қызметті алушыдан алынатын төлем мөлшері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және ақпарат объектілерінің жұмыс графигі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8" w:id="100"/>
          <w:p>
            <w:pPr>
              <w:spacing w:after="20"/>
              <w:ind w:left="20"/>
              <w:jc w:val="both"/>
            </w:pPr>
            <w:r>
              <w:rPr>
                <w:rFonts w:ascii="Times New Roman"/>
                <w:b w:val="false"/>
                <w:i w:val="false"/>
                <w:color w:val="000000"/>
                <w:sz w:val="20"/>
              </w:rPr>
              <w:t>
1) порталдың – жөндеу жұмыстарын жүргізуге байланысты техникалық үзілістерді қоспағанда, тәулік бойы (көрсетілетін қызметті алушы Қазақстан Республикасының еңбек заңнамасына сәйкес сағат 17-00-ден кейін, демалыс және мереке күндері жүгінген жағдайда, өтінішті қабылдау келесі жұмыс күні жүзеге асырылады).</w:t>
            </w:r>
          </w:p>
          <w:bookmarkEnd w:id="100"/>
          <w:p>
            <w:pPr>
              <w:spacing w:after="20"/>
              <w:ind w:left="20"/>
              <w:jc w:val="both"/>
            </w:pPr>
            <w:r>
              <w:rPr>
                <w:rFonts w:ascii="Times New Roman"/>
                <w:b w:val="false"/>
                <w:i w:val="false"/>
                <w:color w:val="000000"/>
                <w:sz w:val="20"/>
              </w:rPr>
              <w:t>
</w:t>
            </w:r>
            <w:r>
              <w:rPr>
                <w:rFonts w:ascii="Times New Roman"/>
                <w:b w:val="false"/>
                <w:i w:val="false"/>
                <w:color w:val="000000"/>
                <w:sz w:val="20"/>
              </w:rPr>
              <w:t>2) көрсетілетін қызметті берушінің –Қазақстан Республикасының еңбек заңнамасына сәйкес демалыс және мереке күндерін қоспағанда, дүйсенбіден бастап жұманы қоса алғанда, сағат 13.00-ден 14.30-ға дейінгі түскі үзіліспен сағат 9.00-ден 17.00-ге дейін.</w:t>
            </w:r>
          </w:p>
          <w:p>
            <w:pPr>
              <w:spacing w:after="20"/>
              <w:ind w:left="20"/>
              <w:jc w:val="both"/>
            </w:pPr>
            <w:r>
              <w:rPr>
                <w:rFonts w:ascii="Times New Roman"/>
                <w:b w:val="false"/>
                <w:i w:val="false"/>
                <w:color w:val="000000"/>
                <w:sz w:val="20"/>
              </w:rPr>
              <w:t>
Өтініш демалыс (сенбі және жексенбі) және мереке күндерінен басқа сағат 17.00-ден кейін келіп түскен жағдайда, мемлекеттік көрсетілетін қызметті көрсету келесі жұмыс күні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үшін көрсетілетін қызметті алушыдан талап етілетін құжаттар мен мәліметтер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0" w:id="101"/>
          <w:p>
            <w:pPr>
              <w:spacing w:after="20"/>
              <w:ind w:left="20"/>
              <w:jc w:val="both"/>
            </w:pPr>
            <w:r>
              <w:rPr>
                <w:rFonts w:ascii="Times New Roman"/>
                <w:b w:val="false"/>
                <w:i w:val="false"/>
                <w:color w:val="000000"/>
                <w:sz w:val="20"/>
              </w:rPr>
              <w:t xml:space="preserve">
Қазақстан Республикасы Ауыл шаруашылығы министрінің 2014 жылғы 9 желтоқсандағы № 16-04/647 </w:t>
            </w:r>
            <w:r>
              <w:rPr>
                <w:rFonts w:ascii="Times New Roman"/>
                <w:b w:val="false"/>
                <w:i w:val="false"/>
                <w:color w:val="000000"/>
                <w:sz w:val="20"/>
              </w:rPr>
              <w:t>бұйрығымен</w:t>
            </w:r>
            <w:r>
              <w:rPr>
                <w:rFonts w:ascii="Times New Roman"/>
                <w:b w:val="false"/>
                <w:i w:val="false"/>
                <w:color w:val="000000"/>
                <w:sz w:val="20"/>
              </w:rPr>
              <w:t xml:space="preserve"> (Нормативтік құқықтық актілерді мемлекеттік тіркеу тізілімінде № 10254 болып тіркелген) бекітілген Тиісті аумақтағы эпизоотиялық жағдайды бағалауды ескере отырып, орны ауыстырылатын (тасымалданатын) обьектілердің экспортына, импортына және транзитке рұқсат беру қағидаларына (бұдан әрі – Қағидалар) </w:t>
            </w:r>
            <w:r>
              <w:rPr>
                <w:rFonts w:ascii="Times New Roman"/>
                <w:b w:val="false"/>
                <w:i w:val="false"/>
                <w:color w:val="000000"/>
                <w:sz w:val="20"/>
              </w:rPr>
              <w:t>3-қосымшаға</w:t>
            </w:r>
            <w:r>
              <w:rPr>
                <w:rFonts w:ascii="Times New Roman"/>
                <w:b w:val="false"/>
                <w:i w:val="false"/>
                <w:color w:val="000000"/>
                <w:sz w:val="20"/>
              </w:rPr>
              <w:t xml:space="preserve"> сәйкес нысан бойынша көрсетілетін қызметті алушының электрондық цифрлық қолтаңбасымен куәландырылған электрондық құжат нысанындағы өтініш.</w:t>
            </w:r>
          </w:p>
          <w:bookmarkEnd w:id="101"/>
          <w:p>
            <w:pPr>
              <w:spacing w:after="20"/>
              <w:ind w:left="20"/>
              <w:jc w:val="both"/>
            </w:pPr>
            <w:r>
              <w:rPr>
                <w:rFonts w:ascii="Times New Roman"/>
                <w:b w:val="false"/>
                <w:i w:val="false"/>
                <w:color w:val="000000"/>
                <w:sz w:val="20"/>
              </w:rPr>
              <w:t>
</w:t>
            </w:r>
            <w:r>
              <w:rPr>
                <w:rFonts w:ascii="Times New Roman"/>
                <w:b w:val="false"/>
                <w:i w:val="false"/>
                <w:color w:val="000000"/>
                <w:sz w:val="20"/>
              </w:rPr>
              <w:t>Заңды тұлғаны тіркеу (қайта тіркеу) туралы анықтаманы, жеке тұлғаның жеке басын куәландыратын құжат туралы, дара кәсіпкерді тіркеу туралы не дара кәсіпкер ретінде қызметінің басталғаны туралы мәліметтерді көрсетілетін қызметті беруші мемлекеттік қызметтерді көрсету үшін пайдаланылатын мемлекеттік ақпараттық жүйелерден не цифрлық құжаттар сервисінен алады.</w:t>
            </w:r>
          </w:p>
          <w:p>
            <w:pPr>
              <w:spacing w:after="20"/>
              <w:ind w:left="20"/>
              <w:jc w:val="both"/>
            </w:pPr>
            <w:r>
              <w:rPr>
                <w:rFonts w:ascii="Times New Roman"/>
                <w:b w:val="false"/>
                <w:i w:val="false"/>
                <w:color w:val="000000"/>
                <w:sz w:val="20"/>
              </w:rPr>
              <w:t>
Көрсетілетін қызметті алушылардан ақпараттық жүйелерден алынуы мүмкін құжаттарды талап етуге жол берілмейді.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заңдарында белгіленген мемлекеттік қызметті көрсетуден бас тарту үшін негіздер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2" w:id="102"/>
          <w:p>
            <w:pPr>
              <w:spacing w:after="20"/>
              <w:ind w:left="20"/>
              <w:jc w:val="both"/>
            </w:pPr>
            <w:r>
              <w:rPr>
                <w:rFonts w:ascii="Times New Roman"/>
                <w:b w:val="false"/>
                <w:i w:val="false"/>
                <w:color w:val="000000"/>
                <w:sz w:val="20"/>
              </w:rPr>
              <w:t>
1) көрсетілетін қызметті алушының мемлекеттік көрсетілетін қызметті алу үшін</w:t>
            </w:r>
          </w:p>
          <w:bookmarkEnd w:id="102"/>
          <w:p>
            <w:pPr>
              <w:spacing w:after="20"/>
              <w:ind w:left="20"/>
              <w:jc w:val="both"/>
            </w:pPr>
            <w:r>
              <w:rPr>
                <w:rFonts w:ascii="Times New Roman"/>
                <w:b w:val="false"/>
                <w:i w:val="false"/>
                <w:color w:val="000000"/>
                <w:sz w:val="20"/>
              </w:rPr>
              <w:t>
</w:t>
            </w:r>
            <w:r>
              <w:rPr>
                <w:rFonts w:ascii="Times New Roman"/>
                <w:b w:val="false"/>
                <w:i w:val="false"/>
                <w:color w:val="000000"/>
                <w:sz w:val="20"/>
              </w:rPr>
              <w:t>ұсынған құжаттарының және (немесе) олардағы деректердің (мәліметтердің) дұрыс еместігінің анықталуы;</w:t>
            </w:r>
          </w:p>
          <w:p>
            <w:pPr>
              <w:spacing w:after="20"/>
              <w:ind w:left="20"/>
              <w:jc w:val="both"/>
            </w:pPr>
            <w:r>
              <w:rPr>
                <w:rFonts w:ascii="Times New Roman"/>
                <w:b w:val="false"/>
                <w:i w:val="false"/>
                <w:color w:val="000000"/>
                <w:sz w:val="20"/>
              </w:rPr>
              <w:t>
</w:t>
            </w:r>
            <w:r>
              <w:rPr>
                <w:rFonts w:ascii="Times New Roman"/>
                <w:b w:val="false"/>
                <w:i w:val="false"/>
                <w:color w:val="000000"/>
                <w:sz w:val="20"/>
              </w:rPr>
              <w:t>2) орны ауыстырылатын (тасымалданатын) объектінің, көлік құралының, мемлекеттік қызметті көрсету үшін қажетті деректер мен мәліметтердің Қағидаларда белгіленген талаптарға сәйкес келмеуі;</w:t>
            </w:r>
          </w:p>
          <w:p>
            <w:pPr>
              <w:spacing w:after="20"/>
              <w:ind w:left="20"/>
              <w:jc w:val="both"/>
            </w:pPr>
            <w:r>
              <w:rPr>
                <w:rFonts w:ascii="Times New Roman"/>
                <w:b w:val="false"/>
                <w:i w:val="false"/>
                <w:color w:val="000000"/>
                <w:sz w:val="20"/>
              </w:rPr>
              <w:t>
</w:t>
            </w:r>
            <w:r>
              <w:rPr>
                <w:rFonts w:ascii="Times New Roman"/>
                <w:b w:val="false"/>
                <w:i w:val="false"/>
                <w:color w:val="000000"/>
                <w:sz w:val="20"/>
              </w:rPr>
              <w:t>3) көрсетілетін қызметті алушыға қатысты оның қызметіне немесе жекелеген қызмет түрлеріне тыйым салу туралы соттың заңды күшіне енген шешімінің (үкімінің) болуы;</w:t>
            </w:r>
          </w:p>
          <w:p>
            <w:pPr>
              <w:spacing w:after="20"/>
              <w:ind w:left="20"/>
              <w:jc w:val="both"/>
            </w:pPr>
            <w:r>
              <w:rPr>
                <w:rFonts w:ascii="Times New Roman"/>
                <w:b w:val="false"/>
                <w:i w:val="false"/>
                <w:color w:val="000000"/>
                <w:sz w:val="20"/>
              </w:rPr>
              <w:t xml:space="preserve">
4) "Дербес деректер және оларды қорғау туралы" Қазақстан Республикасы Заңының </w:t>
            </w:r>
            <w:r>
              <w:rPr>
                <w:rFonts w:ascii="Times New Roman"/>
                <w:b w:val="false"/>
                <w:i w:val="false"/>
                <w:color w:val="000000"/>
                <w:sz w:val="20"/>
              </w:rPr>
              <w:t>8-бабына</w:t>
            </w:r>
            <w:r>
              <w:rPr>
                <w:rFonts w:ascii="Times New Roman"/>
                <w:b w:val="false"/>
                <w:i w:val="false"/>
                <w:color w:val="000000"/>
                <w:sz w:val="20"/>
              </w:rPr>
              <w:t xml:space="preserve"> сәйкес мемлекеттік қызметті көрсету үшін талап етілетін қолжетімділігі шектеулі дербес деректерге қол жеткізуге көрсетілетін қызметті алушының келісімнің болмауы.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оның ішінде электрондық нысанда көрсету ерекшеліктері ескеріле отырып қойылатын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6" w:id="103"/>
          <w:p>
            <w:pPr>
              <w:spacing w:after="20"/>
              <w:ind w:left="20"/>
              <w:jc w:val="both"/>
            </w:pPr>
            <w:r>
              <w:rPr>
                <w:rFonts w:ascii="Times New Roman"/>
                <w:b w:val="false"/>
                <w:i w:val="false"/>
                <w:color w:val="000000"/>
                <w:sz w:val="20"/>
              </w:rPr>
              <w:t>
Көрсетілетін қызметті алушының мемлекеттік қызметті көрсету мәртебесі туралы ақпаратты қашықтықтан қол жеткізу</w:t>
            </w:r>
          </w:p>
          <w:bookmarkEnd w:id="103"/>
          <w:p>
            <w:pPr>
              <w:spacing w:after="20"/>
              <w:ind w:left="20"/>
              <w:jc w:val="both"/>
            </w:pPr>
            <w:r>
              <w:rPr>
                <w:rFonts w:ascii="Times New Roman"/>
                <w:b w:val="false"/>
                <w:i w:val="false"/>
                <w:color w:val="000000"/>
                <w:sz w:val="20"/>
              </w:rPr>
              <w:t>
</w:t>
            </w:r>
            <w:r>
              <w:rPr>
                <w:rFonts w:ascii="Times New Roman"/>
                <w:b w:val="false"/>
                <w:i w:val="false"/>
                <w:color w:val="000000"/>
                <w:sz w:val="20"/>
              </w:rPr>
              <w:t>режимінде порталдың "жеке кабинеті", сондай-ақ мемлекеттік қызметтер көрсету мәселелері жөніндегі бірыңғай байланыс орталығы арқылы алуға мүмкіндігі бар.</w:t>
            </w:r>
          </w:p>
          <w:p>
            <w:pPr>
              <w:spacing w:after="20"/>
              <w:ind w:left="20"/>
              <w:jc w:val="both"/>
            </w:pPr>
            <w:r>
              <w:rPr>
                <w:rFonts w:ascii="Times New Roman"/>
                <w:b w:val="false"/>
                <w:i w:val="false"/>
                <w:color w:val="000000"/>
                <w:sz w:val="20"/>
              </w:rPr>
              <w:t>
Мемлекеттік қызмет көрсету мәселелері жөніндегі анықтамалық қызметтердің байланыс телефондары Министрліктің www.gov.kz интернет-ресурсында орналастырылған. Мемлекеттік қызметтер көрсету мәселелері жөніндегі бірыңғай байланыс орталығы: 1414, 8 800 080 7777.</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Қазақстан Республикасы </w:t>
            </w:r>
            <w:r>
              <w:br/>
            </w:r>
            <w:r>
              <w:rPr>
                <w:rFonts w:ascii="Times New Roman"/>
                <w:b w:val="false"/>
                <w:i w:val="false"/>
                <w:color w:val="000000"/>
                <w:sz w:val="20"/>
              </w:rPr>
              <w:t xml:space="preserve">Ауыл шаруашылығы министрінің </w:t>
            </w:r>
            <w:r>
              <w:br/>
            </w:r>
            <w:r>
              <w:rPr>
                <w:rFonts w:ascii="Times New Roman"/>
                <w:b w:val="false"/>
                <w:i w:val="false"/>
                <w:color w:val="000000"/>
                <w:sz w:val="20"/>
              </w:rPr>
              <w:t xml:space="preserve">өзгерістер енгізілетін кейбір </w:t>
            </w:r>
            <w:r>
              <w:br/>
            </w:r>
            <w:r>
              <w:rPr>
                <w:rFonts w:ascii="Times New Roman"/>
                <w:b w:val="false"/>
                <w:i w:val="false"/>
                <w:color w:val="000000"/>
                <w:sz w:val="20"/>
              </w:rPr>
              <w:t xml:space="preserve">бұйрықтарының тізбесіне </w:t>
            </w:r>
            <w:r>
              <w:br/>
            </w:r>
            <w:r>
              <w:rPr>
                <w:rFonts w:ascii="Times New Roman"/>
                <w:b w:val="false"/>
                <w:i w:val="false"/>
                <w:color w:val="000000"/>
                <w:sz w:val="20"/>
              </w:rPr>
              <w:t>2-қосымша</w:t>
            </w:r>
            <w:r>
              <w:br/>
            </w:r>
            <w:r>
              <w:rPr>
                <w:rFonts w:ascii="Times New Roman"/>
                <w:b w:val="false"/>
                <w:i w:val="false"/>
                <w:color w:val="000000"/>
                <w:sz w:val="20"/>
              </w:rPr>
              <w:t>Тиісті аумақтағы эпизоотиялық</w:t>
            </w:r>
            <w:r>
              <w:br/>
            </w:r>
            <w:r>
              <w:rPr>
                <w:rFonts w:ascii="Times New Roman"/>
                <w:b w:val="false"/>
                <w:i w:val="false"/>
                <w:color w:val="000000"/>
                <w:sz w:val="20"/>
              </w:rPr>
              <w:t>жағдайды бағалауды</w:t>
            </w:r>
            <w:r>
              <w:br/>
            </w:r>
            <w:r>
              <w:rPr>
                <w:rFonts w:ascii="Times New Roman"/>
                <w:b w:val="false"/>
                <w:i w:val="false"/>
                <w:color w:val="000000"/>
                <w:sz w:val="20"/>
              </w:rPr>
              <w:t>ескере отырып, орны ауыстырылатын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(тасымалданатын) обьектілердің</w:t>
            </w:r>
            <w:r>
              <w:br/>
            </w:r>
            <w:r>
              <w:rPr>
                <w:rFonts w:ascii="Times New Roman"/>
                <w:b w:val="false"/>
                <w:i w:val="false"/>
                <w:color w:val="000000"/>
                <w:sz w:val="20"/>
              </w:rPr>
              <w:t>экспортына, импортына және</w:t>
            </w:r>
            <w:r>
              <w:br/>
            </w:r>
            <w:r>
              <w:rPr>
                <w:rFonts w:ascii="Times New Roman"/>
                <w:b w:val="false"/>
                <w:i w:val="false"/>
                <w:color w:val="000000"/>
                <w:sz w:val="20"/>
              </w:rPr>
              <w:t>транзитіне рұқсат беру</w:t>
            </w:r>
            <w:r>
              <w:br/>
            </w:r>
            <w:r>
              <w:rPr>
                <w:rFonts w:ascii="Times New Roman"/>
                <w:b w:val="false"/>
                <w:i w:val="false"/>
                <w:color w:val="000000"/>
                <w:sz w:val="20"/>
              </w:rPr>
              <w:t>қағидаларына</w:t>
            </w:r>
            <w:r>
              <w:br/>
            </w:r>
            <w:r>
              <w:rPr>
                <w:rFonts w:ascii="Times New Roman"/>
                <w:b w:val="false"/>
                <w:i w:val="false"/>
                <w:color w:val="000000"/>
                <w:sz w:val="20"/>
              </w:rPr>
              <w:t>3-қосымша</w:t>
            </w:r>
          </w:p>
        </w:tc>
      </w:tr>
    </w:tbl>
    <w:bookmarkStart w:name="z150" w:id="104"/>
    <w:p>
      <w:pPr>
        <w:spacing w:after="0"/>
        <w:ind w:left="0"/>
        <w:jc w:val="both"/>
      </w:pPr>
      <w:r>
        <w:rPr>
          <w:rFonts w:ascii="Times New Roman"/>
          <w:b w:val="false"/>
          <w:i w:val="false"/>
          <w:color w:val="000000"/>
          <w:sz w:val="28"/>
        </w:rPr>
        <w:t>
      Нысан</w:t>
      </w:r>
    </w:p>
    <w:bookmarkEnd w:id="10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Кімге: __________________________</w:t>
            </w:r>
            <w:r>
              <w:br/>
            </w:r>
            <w:r>
              <w:rPr>
                <w:rFonts w:ascii="Times New Roman"/>
                <w:b w:val="false"/>
                <w:i w:val="false"/>
                <w:color w:val="000000"/>
                <w:sz w:val="20"/>
              </w:rPr>
              <w:t>(көрсетілетін қызметті беруші)</w:t>
            </w:r>
            <w:r>
              <w:br/>
            </w:r>
            <w:r>
              <w:rPr>
                <w:rFonts w:ascii="Times New Roman"/>
                <w:b w:val="false"/>
                <w:i w:val="false"/>
                <w:color w:val="000000"/>
                <w:sz w:val="20"/>
              </w:rPr>
              <w:t>кімнен: __________________________</w:t>
            </w:r>
            <w:r>
              <w:br/>
            </w:r>
            <w:r>
              <w:rPr>
                <w:rFonts w:ascii="Times New Roman"/>
                <w:b w:val="false"/>
                <w:i w:val="false"/>
                <w:color w:val="000000"/>
                <w:sz w:val="20"/>
              </w:rPr>
              <w:t>(заңды тұлғалар үшін: толық атауы,</w:t>
            </w:r>
            <w:r>
              <w:br/>
            </w:r>
            <w:r>
              <w:rPr>
                <w:rFonts w:ascii="Times New Roman"/>
                <w:b w:val="false"/>
                <w:i w:val="false"/>
                <w:color w:val="000000"/>
                <w:sz w:val="20"/>
              </w:rPr>
              <w:t>бизнес- сәйкестендіру нөмірі, орны</w:t>
            </w:r>
            <w:r>
              <w:br/>
            </w:r>
            <w:r>
              <w:rPr>
                <w:rFonts w:ascii="Times New Roman"/>
                <w:b w:val="false"/>
                <w:i w:val="false"/>
                <w:color w:val="000000"/>
                <w:sz w:val="20"/>
              </w:rPr>
              <w:t>ауыстырылатын (тасымалданатын)</w:t>
            </w:r>
            <w:r>
              <w:br/>
            </w:r>
            <w:r>
              <w:rPr>
                <w:rFonts w:ascii="Times New Roman"/>
                <w:b w:val="false"/>
                <w:i w:val="false"/>
                <w:color w:val="000000"/>
                <w:sz w:val="20"/>
              </w:rPr>
              <w:t>объектілерді тасымалдауды</w:t>
            </w:r>
            <w:r>
              <w:br/>
            </w:r>
            <w:r>
              <w:rPr>
                <w:rFonts w:ascii="Times New Roman"/>
                <w:b w:val="false"/>
                <w:i w:val="false"/>
                <w:color w:val="000000"/>
                <w:sz w:val="20"/>
              </w:rPr>
              <w:t>(орнын ауыстыруды) жүзеге асыратын</w:t>
            </w:r>
            <w:r>
              <w:br/>
            </w:r>
            <w:r>
              <w:rPr>
                <w:rFonts w:ascii="Times New Roman"/>
                <w:b w:val="false"/>
                <w:i w:val="false"/>
                <w:color w:val="000000"/>
                <w:sz w:val="20"/>
              </w:rPr>
              <w:t>жеке тұлғалар үшін: аты, әкесінің</w:t>
            </w:r>
            <w:r>
              <w:br/>
            </w:r>
            <w:r>
              <w:rPr>
                <w:rFonts w:ascii="Times New Roman"/>
                <w:b w:val="false"/>
                <w:i w:val="false"/>
                <w:color w:val="000000"/>
                <w:sz w:val="20"/>
              </w:rPr>
              <w:t>аты (бар болса), тегі, жеке</w:t>
            </w:r>
            <w:r>
              <w:br/>
            </w:r>
            <w:r>
              <w:rPr>
                <w:rFonts w:ascii="Times New Roman"/>
                <w:b w:val="false"/>
                <w:i w:val="false"/>
                <w:color w:val="000000"/>
                <w:sz w:val="20"/>
              </w:rPr>
              <w:t>сәйкестендіру нөмірі, абонеттік</w:t>
            </w:r>
            <w:r>
              <w:br/>
            </w:r>
            <w:r>
              <w:rPr>
                <w:rFonts w:ascii="Times New Roman"/>
                <w:b w:val="false"/>
                <w:i w:val="false"/>
                <w:color w:val="000000"/>
                <w:sz w:val="20"/>
              </w:rPr>
              <w:t>телефонның нөмірі)</w:t>
            </w:r>
          </w:p>
        </w:tc>
      </w:tr>
    </w:tbl>
    <w:bookmarkStart w:name="z152" w:id="105"/>
    <w:p>
      <w:pPr>
        <w:spacing w:after="0"/>
        <w:ind w:left="0"/>
        <w:jc w:val="left"/>
      </w:pPr>
      <w:r>
        <w:rPr>
          <w:rFonts w:ascii="Times New Roman"/>
          <w:b/>
          <w:i w:val="false"/>
          <w:color w:val="000000"/>
        </w:rPr>
        <w:t xml:space="preserve"> Өтініш</w:t>
      </w:r>
    </w:p>
    <w:bookmarkEnd w:id="105"/>
    <w:bookmarkStart w:name="z153" w:id="106"/>
    <w:p>
      <w:pPr>
        <w:spacing w:after="0"/>
        <w:ind w:left="0"/>
        <w:jc w:val="both"/>
      </w:pPr>
      <w:r>
        <w:rPr>
          <w:rFonts w:ascii="Times New Roman"/>
          <w:b w:val="false"/>
          <w:i w:val="false"/>
          <w:color w:val="000000"/>
          <w:sz w:val="28"/>
        </w:rPr>
        <w:t>
      Сізден _________________________________ рұқсат беруіңізді сұраймын. (экспортқа/импортқа керегін көрсету қажет)</w:t>
      </w:r>
    </w:p>
    <w:bookmarkEnd w:id="10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Орны</w:t>
            </w:r>
            <w:r>
              <w:rPr>
                <w:rFonts w:ascii="Times New Roman"/>
                <w:b w:val="false"/>
                <w:i w:val="false"/>
                <w:color w:val="000000"/>
                <w:sz w:val="20"/>
              </w:rPr>
              <w:t xml:space="preserve"> </w:t>
            </w:r>
            <w:r>
              <w:rPr>
                <w:rFonts w:ascii="Times New Roman"/>
                <w:b/>
                <w:i w:val="false"/>
                <w:color w:val="000000"/>
                <w:sz w:val="20"/>
              </w:rPr>
              <w:t>ауыстырылатын</w:t>
            </w:r>
            <w:r>
              <w:rPr>
                <w:rFonts w:ascii="Times New Roman"/>
                <w:b w:val="false"/>
                <w:i w:val="false"/>
                <w:color w:val="000000"/>
                <w:sz w:val="20"/>
              </w:rPr>
              <w:t xml:space="preserve"> </w:t>
            </w:r>
            <w:r>
              <w:rPr>
                <w:rFonts w:ascii="Times New Roman"/>
                <w:b/>
                <w:i w:val="false"/>
                <w:color w:val="000000"/>
                <w:sz w:val="20"/>
              </w:rPr>
              <w:t>(</w:t>
            </w:r>
            <w:r>
              <w:rPr>
                <w:rFonts w:ascii="Times New Roman"/>
                <w:b/>
                <w:i w:val="false"/>
                <w:color w:val="000000"/>
                <w:sz w:val="20"/>
              </w:rPr>
              <w:t>тасымалданатын</w:t>
            </w:r>
            <w:r>
              <w:rPr>
                <w:rFonts w:ascii="Times New Roman"/>
                <w:b/>
                <w:i w:val="false"/>
                <w:color w:val="000000"/>
                <w:sz w:val="20"/>
              </w:rPr>
              <w:t>)</w:t>
            </w:r>
            <w:r>
              <w:rPr>
                <w:rFonts w:ascii="Times New Roman"/>
                <w:b w:val="false"/>
                <w:i w:val="false"/>
                <w:color w:val="000000"/>
                <w:sz w:val="20"/>
              </w:rPr>
              <w:t xml:space="preserve"> </w:t>
            </w:r>
            <w:r>
              <w:rPr>
                <w:rFonts w:ascii="Times New Roman"/>
                <w:b/>
                <w:i w:val="false"/>
                <w:color w:val="000000"/>
                <w:sz w:val="20"/>
              </w:rPr>
              <w:t>объектінің</w:t>
            </w:r>
            <w:r>
              <w:rPr>
                <w:rFonts w:ascii="Times New Roman"/>
                <w:b w:val="false"/>
                <w:i w:val="false"/>
                <w:color w:val="000000"/>
                <w:sz w:val="20"/>
              </w:rPr>
              <w:t xml:space="preserve"> </w:t>
            </w:r>
            <w:r>
              <w:rPr>
                <w:rFonts w:ascii="Times New Roman"/>
                <w:b/>
                <w:i w:val="false"/>
                <w:color w:val="000000"/>
                <w:sz w:val="20"/>
              </w:rPr>
              <w:t>атауы</w:t>
            </w:r>
            <w:r>
              <w:rPr>
                <w:rFonts w:ascii="Times New Roman"/>
                <w:b/>
                <w:i w:val="false"/>
                <w:color w:val="000000"/>
                <w:sz w:val="20"/>
              </w:rPr>
              <w:t>.</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Орны ауыстырылатын (тасымалданатын) объектінің саны, оның өлшем бірліктері.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Еуразиялық экономикалық одақтың бақылаудағы тауардың сыртқы экономикалық қызметінің тауар номенклатурасының коды (алғашқы төрт сан).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Үшінші мемлекеттер тауарының коды (Еуразиялық экономикалық одаққа мүше мемлекеттерден тыс) (алғашқы төрт сан).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Өндіруші кәсіпорын (кәсіпорынның есепке алу нөмірі*, кәсіпорынның атауы, аттестатталған қызмет түрі).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 жөнелтуші (кәсіпорынның атауы), (есепке алу нөмірі*).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 жөнелтушінің мекенжайы (ел, аймақ, аудан, мекенжайы).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Орны ауыстырылатын (тасымалданатын) объектінің нақты орналасқан жері, мекенжайы.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Экспорттаушы ел (импорттаушы ел).</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 алушы (импорттау кезіндегі есепке алу нөмірі *), (кәсіпорынның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 алушының мекенжайы (ел, өңір, аудан, мекенжайы).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Транзит (иә/жоқ, елді көрсету)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Орны ауыстырылатын (тасымалданатын) объектінің экспорты, импорты кезінде пайдаланылуы болжанатын көлік түрі (бірізді орын ауыстыру тәртібімен).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Орны ауыстырылатын (тасымалданатын) объектіні алып өту көзделетін мемлекеттік шекарадағы өткізу пункттерін көрсете отырып, орны ауыстырылатын (тасымалданатын) объектінің жол жүру бағдары.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Экспорттың, импорттың мақсаттары (мақсаттар цифрлық жүйеде айқындалған).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Жойылып кету қаупі төнген жабайы фауна мен флора түрлерімен халықаралық сауда туралы конвенцияның (бұдан әрі – СИТЕС) ықпалына түсетін жануарлар түрлерін Қазақстан Республикасы аумағына әкелуге немесе жойылып кету қаупі төнген және СИТЕС ықпалына түсетін тірі жануарларды, аңшылық олжаларын немесе олардың оңай танылатын бөліктерін немесе туындысын (дериватын), оның ішінде құжаттары, орама жапсырмалары немесе басқа белгілері бойынша жануарлардың бөліктері немесе туындылары (дериваттары) болатындарды немесе бола алатындарды әкеткен жағдайда, Қазақстан Республикасы аумағынан әкетуге арналған рұқсаттардың берілген күндері және нөмірлері.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4" w:id="107"/>
          <w:p>
            <w:pPr>
              <w:spacing w:after="20"/>
              <w:ind w:left="20"/>
              <w:jc w:val="both"/>
            </w:pPr>
            <w:r>
              <w:rPr>
                <w:rFonts w:ascii="Times New Roman"/>
                <w:b w:val="false"/>
                <w:i w:val="false"/>
                <w:color w:val="000000"/>
                <w:sz w:val="20"/>
              </w:rPr>
              <w:t>
Ветеринариялық препараттардың немесе азықтық қоспалардың шыққан елін және тіркеу куәлігінің нөмірін (тіркелген, қайта тіркелген күні) көрсете отырып, өндіруші ұйымдардың ветеринариялық препараттардың, азықтық қоспалардың экспорты кезінде.</w:t>
            </w:r>
          </w:p>
          <w:bookmarkEnd w:id="107"/>
          <w:p>
            <w:pPr>
              <w:spacing w:after="20"/>
              <w:ind w:left="20"/>
              <w:jc w:val="both"/>
            </w:pPr>
            <w:r>
              <w:rPr>
                <w:rFonts w:ascii="Times New Roman"/>
                <w:b w:val="false"/>
                <w:i w:val="false"/>
                <w:color w:val="000000"/>
                <w:sz w:val="20"/>
              </w:rPr>
              <w:t xml:space="preserve">
Ветеринариялық препараттардың немесе азықтық қоспалардың шыққан елін және тіркеу куәлігінің нөмірін (тіркеу, қайта тіркеу күні)/Еуразиялық экономикалық одаққа мүше мемлекетте тіркелгенін растайтын құжатты (тіркеу, қайта тіркеу күні, Еуразиялық экономикалық одаққа *** мүше мемлекеттің атауы) көрсете отырып өндіруші ұйымдардың ветеринариялық препараттардың, азықтық қоспалардың импорты кезінде.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Асыл тұқымды малдың және асыл тұқымды өнімнің (материалдың) импорты кезінде асыл тұқымды малдың, асыл тұқымды өнімнің (материалдың) импорты туралы мәліметтерді көрсету.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Малдың тұқымы және жыныстық-жас тобы.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Ұйымның, елдің, өңірдің, ауданның, қаланың атауы көрсетілген жануарларды карантиндеу орны. Орны ауыстырылатын (тасымалданатын) объектіні карантиндеу, өндіру, сақтау шарттары.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Орны ауыстырылатын (тасымалданатын) объектінің сипаттамасы (рефрижератор − VIN коды, дезинфекция туралы анықтаманың нөмірі және берілген күні).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55" w:id="108"/>
    <w:p>
      <w:pPr>
        <w:spacing w:after="0"/>
        <w:ind w:left="0"/>
        <w:jc w:val="both"/>
      </w:pPr>
      <w:r>
        <w:rPr>
          <w:rFonts w:ascii="Times New Roman"/>
          <w:b w:val="false"/>
          <w:i w:val="false"/>
          <w:color w:val="000000"/>
          <w:sz w:val="28"/>
        </w:rPr>
        <w:t>
      "Еуразиялық экономикалық одақта ветеринариялық-санитариялық шараларды қолдану туралы" Еуразиялық экономикалық одақ комиссиясының 2010 жылғы 18 маусымдағы № 317 шешімімен бекітілген Ветеринариялық бақылауға (қадағалауға) жатқызылған тауарларға қойылатын бірыңғай ветеринариялық (ветеринариялық-санитариялық) талаптардан ерекшеленетін талаптар бойынша Қазақстан Республикасына үшінші елдерден (Еуразиялық экономикалық одаққа мүше болып табылмайтын мемлекеттер) әкелінген орны ауыстырылатын (тасымалданатын) объектінің Еуразиялық экономикалық одаққа мүше мемлекеттерге әкетілуіне жол бермеу туралы келісімді растаймын.</w:t>
      </w:r>
    </w:p>
    <w:bookmarkEnd w:id="108"/>
    <w:bookmarkStart w:name="z156" w:id="109"/>
    <w:p>
      <w:pPr>
        <w:spacing w:after="0"/>
        <w:ind w:left="0"/>
        <w:jc w:val="both"/>
      </w:pPr>
      <w:r>
        <w:rPr>
          <w:rFonts w:ascii="Times New Roman"/>
          <w:b w:val="false"/>
          <w:i w:val="false"/>
          <w:color w:val="000000"/>
          <w:sz w:val="28"/>
        </w:rPr>
        <w:t>
      _____________________________________________________________________</w:t>
      </w:r>
    </w:p>
    <w:bookmarkEnd w:id="109"/>
    <w:bookmarkStart w:name="z157" w:id="110"/>
    <w:p>
      <w:pPr>
        <w:spacing w:after="0"/>
        <w:ind w:left="0"/>
        <w:jc w:val="both"/>
      </w:pPr>
      <w:r>
        <w:rPr>
          <w:rFonts w:ascii="Times New Roman"/>
          <w:b w:val="false"/>
          <w:i w:val="false"/>
          <w:color w:val="000000"/>
          <w:sz w:val="28"/>
        </w:rPr>
        <w:t>
      _______________________________________________________________________</w:t>
      </w:r>
    </w:p>
    <w:bookmarkEnd w:id="110"/>
    <w:bookmarkStart w:name="z158" w:id="111"/>
    <w:p>
      <w:pPr>
        <w:spacing w:after="0"/>
        <w:ind w:left="0"/>
        <w:jc w:val="both"/>
      </w:pPr>
      <w:r>
        <w:rPr>
          <w:rFonts w:ascii="Times New Roman"/>
          <w:b w:val="false"/>
          <w:i w:val="false"/>
          <w:color w:val="000000"/>
          <w:sz w:val="28"/>
        </w:rPr>
        <w:t>
      (өтініш беру күні) (аты, әкесінің аты (бар болса), тегі, телефоны) (электрондық цифрлық қолтаңбасы)</w:t>
      </w:r>
    </w:p>
    <w:bookmarkEnd w:id="111"/>
    <w:bookmarkStart w:name="z159" w:id="112"/>
    <w:p>
      <w:pPr>
        <w:spacing w:after="0"/>
        <w:ind w:left="0"/>
        <w:jc w:val="both"/>
      </w:pPr>
      <w:r>
        <w:rPr>
          <w:rFonts w:ascii="Times New Roman"/>
          <w:b w:val="false"/>
          <w:i w:val="false"/>
          <w:color w:val="000000"/>
          <w:sz w:val="28"/>
        </w:rPr>
        <w:t xml:space="preserve">
      Ескертпе: * Қазақстан Республикасы Ауыл шаруашылығы министрінің 2015 жылғы 23 қаңтардағы № 7-1/37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10466 болып тіркелген) бұйрығымен бекітілген Жануарлар өсіруді, жануарларды, жануарлардан алынатын өнім мен шикізатты дайындауды (союды), сақтауды, қайта өңдеуді және өткізуді жүзеге асыратын өндіріс объектілеріне, сондай-ақ ветеринариялық препараттарды, жемшөп пен жемшөп қоспаларын өндіру, сақтау және өткізу жөніндегі ұйымдарға есептік нөмірлер беру қағидаларына сәйкес берілген есепке алу нөмірі көрсетіледі;</w:t>
      </w:r>
    </w:p>
    <w:bookmarkEnd w:id="112"/>
    <w:bookmarkStart w:name="z160" w:id="113"/>
    <w:p>
      <w:pPr>
        <w:spacing w:after="0"/>
        <w:ind w:left="0"/>
        <w:jc w:val="both"/>
      </w:pPr>
      <w:r>
        <w:rPr>
          <w:rFonts w:ascii="Times New Roman"/>
          <w:b w:val="false"/>
          <w:i w:val="false"/>
          <w:color w:val="000000"/>
          <w:sz w:val="28"/>
        </w:rPr>
        <w:t>
      ** Еуразиялық экономикалық одақтың бақылаудағы тауардың сыртқы экономикалық қызметінің тауар номенклатурасының коды бар 1001 19 000 0, 1001 99 000 0, 1002 90 000 0, 1003 90 000 0, 1004 90 000 0, 1005 90 000 0, 1201 90 000 0, 2309 (жемдік астық) тауарлар үшін экспорттау кезінде импорттаушы ел туралы мәліметтерден басқа, жүк алушыны көрсету қажет етілмейді;</w:t>
      </w:r>
    </w:p>
    <w:bookmarkEnd w:id="113"/>
    <w:bookmarkStart w:name="z161" w:id="114"/>
    <w:p>
      <w:pPr>
        <w:spacing w:after="0"/>
        <w:ind w:left="0"/>
        <w:jc w:val="both"/>
      </w:pPr>
      <w:r>
        <w:rPr>
          <w:rFonts w:ascii="Times New Roman"/>
          <w:b w:val="false"/>
          <w:i w:val="false"/>
          <w:color w:val="000000"/>
          <w:sz w:val="28"/>
        </w:rPr>
        <w:t>
      *** Қазақстан Республикасында және Еуразиялық экономикалық одаққа мүше мемлекеттерде тіркелмеген ветеринариялық препаратты, азықтық қоспаларды мемлекеттік тіркеу үшін ветеринариялық препараттарды, азықтық қоспаларды байқаудан өткізу, тіркеу сынақтарын жүргізу үшін қажетті мөлшерде және көлемде ветеринариялық препараттардың немесе азықтық қоспалардың тіркеу куәлігінің нөмірін (тіркеу, қайта тіркеу күні)/Еуразиялық экономикалық одаққа мүше мемлекетте тіркелгенін растайтын құжатты (тіркеу, қайта тіркеу күні, Еуразиялық экономикалық одаққа мүше мемлекеттің атауы) көрсетпей әкелуге жол беріледі.</w:t>
      </w:r>
    </w:p>
    <w:bookmarkEnd w:id="11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Қазақстан Республикасы </w:t>
            </w:r>
            <w:r>
              <w:br/>
            </w:r>
            <w:r>
              <w:rPr>
                <w:rFonts w:ascii="Times New Roman"/>
                <w:b w:val="false"/>
                <w:i w:val="false"/>
                <w:color w:val="000000"/>
                <w:sz w:val="20"/>
              </w:rPr>
              <w:t xml:space="preserve">Ауыл шаруашылығы министрінің </w:t>
            </w:r>
            <w:r>
              <w:br/>
            </w:r>
            <w:r>
              <w:rPr>
                <w:rFonts w:ascii="Times New Roman"/>
                <w:b w:val="false"/>
                <w:i w:val="false"/>
                <w:color w:val="000000"/>
                <w:sz w:val="20"/>
              </w:rPr>
              <w:t xml:space="preserve">өзгерістер енгізілетін кейбір </w:t>
            </w:r>
            <w:r>
              <w:br/>
            </w:r>
            <w:r>
              <w:rPr>
                <w:rFonts w:ascii="Times New Roman"/>
                <w:b w:val="false"/>
                <w:i w:val="false"/>
                <w:color w:val="000000"/>
                <w:sz w:val="20"/>
              </w:rPr>
              <w:t xml:space="preserve">бұйрықтарының тізбесіне </w:t>
            </w:r>
            <w:r>
              <w:br/>
            </w:r>
            <w:r>
              <w:rPr>
                <w:rFonts w:ascii="Times New Roman"/>
                <w:b w:val="false"/>
                <w:i w:val="false"/>
                <w:color w:val="000000"/>
                <w:sz w:val="20"/>
              </w:rPr>
              <w:t>3-қосымша</w:t>
            </w:r>
            <w:r>
              <w:br/>
            </w:r>
            <w:r>
              <w:rPr>
                <w:rFonts w:ascii="Times New Roman"/>
                <w:b w:val="false"/>
                <w:i w:val="false"/>
                <w:color w:val="000000"/>
                <w:sz w:val="20"/>
              </w:rPr>
              <w:t>Сараптама актісін (сынақ</w:t>
            </w:r>
            <w:r>
              <w:br/>
            </w:r>
            <w:r>
              <w:rPr>
                <w:rFonts w:ascii="Times New Roman"/>
                <w:b w:val="false"/>
                <w:i w:val="false"/>
                <w:color w:val="000000"/>
                <w:sz w:val="20"/>
              </w:rPr>
              <w:t>хаттамасын) беру қағидаларына</w:t>
            </w:r>
            <w:r>
              <w:br/>
            </w:r>
            <w:r>
              <w:rPr>
                <w:rFonts w:ascii="Times New Roman"/>
                <w:b w:val="false"/>
                <w:i w:val="false"/>
                <w:color w:val="000000"/>
                <w:sz w:val="20"/>
              </w:rPr>
              <w:t>1-қосымша</w:t>
            </w:r>
          </w:p>
        </w:tc>
      </w:tr>
    </w:tbl>
    <w:bookmarkStart w:name="z163" w:id="115"/>
    <w:p>
      <w:pPr>
        <w:spacing w:after="0"/>
        <w:ind w:left="0"/>
        <w:jc w:val="left"/>
      </w:pPr>
      <w:r>
        <w:rPr>
          <w:rFonts w:ascii="Times New Roman"/>
          <w:b/>
          <w:i w:val="false"/>
          <w:color w:val="000000"/>
        </w:rPr>
        <w:t xml:space="preserve"> "Ветеринариялық зертханалар беретін cараптама актісін (сынақ хаттамасын) беру" мемлекеттік қызметін көрсетуге қойылатын негізгі талаптар тізбесі</w:t>
      </w:r>
    </w:p>
    <w:bookmarkEnd w:id="11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Мемлекеттік</w:t>
            </w:r>
            <w:r>
              <w:rPr>
                <w:rFonts w:ascii="Times New Roman"/>
                <w:b w:val="false"/>
                <w:i w:val="false"/>
                <w:color w:val="000000"/>
                <w:sz w:val="20"/>
              </w:rPr>
              <w:t xml:space="preserve"> </w:t>
            </w:r>
            <w:r>
              <w:rPr>
                <w:rFonts w:ascii="Times New Roman"/>
                <w:b/>
                <w:i w:val="false"/>
                <w:color w:val="000000"/>
                <w:sz w:val="20"/>
              </w:rPr>
              <w:t>көрсетілетін</w:t>
            </w:r>
            <w:r>
              <w:rPr>
                <w:rFonts w:ascii="Times New Roman"/>
                <w:b w:val="false"/>
                <w:i w:val="false"/>
                <w:color w:val="000000"/>
                <w:sz w:val="20"/>
              </w:rPr>
              <w:t xml:space="preserve"> </w:t>
            </w:r>
            <w:r>
              <w:rPr>
                <w:rFonts w:ascii="Times New Roman"/>
                <w:b/>
                <w:i w:val="false"/>
                <w:color w:val="000000"/>
                <w:sz w:val="20"/>
              </w:rPr>
              <w:t>қызметтің</w:t>
            </w:r>
            <w:r>
              <w:rPr>
                <w:rFonts w:ascii="Times New Roman"/>
                <w:b w:val="false"/>
                <w:i w:val="false"/>
                <w:color w:val="000000"/>
                <w:sz w:val="20"/>
              </w:rPr>
              <w:t xml:space="preserve"> </w:t>
            </w:r>
            <w:r>
              <w:rPr>
                <w:rFonts w:ascii="Times New Roman"/>
                <w:b/>
                <w:i w:val="false"/>
                <w:color w:val="000000"/>
                <w:sz w:val="20"/>
              </w:rPr>
              <w:t>атауы</w:t>
            </w:r>
            <w:r>
              <w:rPr>
                <w:rFonts w:ascii="Times New Roman"/>
                <w:b/>
                <w:i w:val="false"/>
                <w:color w:val="000000"/>
                <w:sz w:val="20"/>
              </w:rPr>
              <w:t>:</w:t>
            </w:r>
            <w:r>
              <w:rPr>
                <w:rFonts w:ascii="Times New Roman"/>
                <w:b w:val="false"/>
                <w:i w:val="false"/>
                <w:color w:val="000000"/>
                <w:sz w:val="20"/>
              </w:rPr>
              <w:t xml:space="preserve"> </w:t>
            </w:r>
            <w:r>
              <w:rPr>
                <w:rFonts w:ascii="Times New Roman"/>
                <w:b/>
                <w:i w:val="false"/>
                <w:color w:val="000000"/>
                <w:sz w:val="20"/>
              </w:rPr>
              <w:t>Ветеринариялық</w:t>
            </w:r>
            <w:r>
              <w:rPr>
                <w:rFonts w:ascii="Times New Roman"/>
                <w:b w:val="false"/>
                <w:i w:val="false"/>
                <w:color w:val="000000"/>
                <w:sz w:val="20"/>
              </w:rPr>
              <w:t xml:space="preserve"> </w:t>
            </w:r>
            <w:r>
              <w:rPr>
                <w:rFonts w:ascii="Times New Roman"/>
                <w:b/>
                <w:i w:val="false"/>
                <w:color w:val="000000"/>
                <w:sz w:val="20"/>
              </w:rPr>
              <w:t>зертханалар</w:t>
            </w:r>
            <w:r>
              <w:rPr>
                <w:rFonts w:ascii="Times New Roman"/>
                <w:b w:val="false"/>
                <w:i w:val="false"/>
                <w:color w:val="000000"/>
                <w:sz w:val="20"/>
              </w:rPr>
              <w:t xml:space="preserve"> </w:t>
            </w:r>
            <w:r>
              <w:rPr>
                <w:rFonts w:ascii="Times New Roman"/>
                <w:b/>
                <w:i w:val="false"/>
                <w:color w:val="000000"/>
                <w:sz w:val="20"/>
              </w:rPr>
              <w:t>беретін</w:t>
            </w:r>
            <w:r>
              <w:rPr>
                <w:rFonts w:ascii="Times New Roman"/>
                <w:b w:val="false"/>
                <w:i w:val="false"/>
                <w:color w:val="000000"/>
                <w:sz w:val="20"/>
              </w:rPr>
              <w:t xml:space="preserve"> </w:t>
            </w:r>
            <w:r>
              <w:rPr>
                <w:rFonts w:ascii="Times New Roman"/>
                <w:b/>
                <w:i w:val="false"/>
                <w:color w:val="000000"/>
                <w:sz w:val="20"/>
              </w:rPr>
              <w:t>cараптама</w:t>
            </w:r>
            <w:r>
              <w:rPr>
                <w:rFonts w:ascii="Times New Roman"/>
                <w:b w:val="false"/>
                <w:i w:val="false"/>
                <w:color w:val="000000"/>
                <w:sz w:val="20"/>
              </w:rPr>
              <w:t xml:space="preserve"> </w:t>
            </w:r>
            <w:r>
              <w:rPr>
                <w:rFonts w:ascii="Times New Roman"/>
                <w:b/>
                <w:i w:val="false"/>
                <w:color w:val="000000"/>
                <w:sz w:val="20"/>
              </w:rPr>
              <w:t>актісін</w:t>
            </w:r>
            <w:r>
              <w:rPr>
                <w:rFonts w:ascii="Times New Roman"/>
                <w:b w:val="false"/>
                <w:i w:val="false"/>
                <w:color w:val="000000"/>
                <w:sz w:val="20"/>
              </w:rPr>
              <w:t xml:space="preserve"> </w:t>
            </w:r>
            <w:r>
              <w:rPr>
                <w:rFonts w:ascii="Times New Roman"/>
                <w:b/>
                <w:i w:val="false"/>
                <w:color w:val="000000"/>
                <w:sz w:val="20"/>
              </w:rPr>
              <w:t>(</w:t>
            </w:r>
            <w:r>
              <w:rPr>
                <w:rFonts w:ascii="Times New Roman"/>
                <w:b/>
                <w:i w:val="false"/>
                <w:color w:val="000000"/>
                <w:sz w:val="20"/>
              </w:rPr>
              <w:t>сынақ</w:t>
            </w:r>
            <w:r>
              <w:rPr>
                <w:rFonts w:ascii="Times New Roman"/>
                <w:b w:val="false"/>
                <w:i w:val="false"/>
                <w:color w:val="000000"/>
                <w:sz w:val="20"/>
              </w:rPr>
              <w:t xml:space="preserve"> </w:t>
            </w:r>
            <w:r>
              <w:rPr>
                <w:rFonts w:ascii="Times New Roman"/>
                <w:b/>
                <w:i w:val="false"/>
                <w:color w:val="000000"/>
                <w:sz w:val="20"/>
              </w:rPr>
              <w:t>хаттамасын</w:t>
            </w:r>
            <w:r>
              <w:rPr>
                <w:rFonts w:ascii="Times New Roman"/>
                <w:b/>
                <w:i w:val="false"/>
                <w:color w:val="000000"/>
                <w:sz w:val="20"/>
              </w:rPr>
              <w:t>)</w:t>
            </w:r>
            <w:r>
              <w:rPr>
                <w:rFonts w:ascii="Times New Roman"/>
                <w:b w:val="false"/>
                <w:i w:val="false"/>
                <w:color w:val="000000"/>
                <w:sz w:val="20"/>
              </w:rPr>
              <w:t xml:space="preserve"> </w:t>
            </w:r>
            <w:r>
              <w:rPr>
                <w:rFonts w:ascii="Times New Roman"/>
                <w:b/>
                <w:i w:val="false"/>
                <w:color w:val="000000"/>
                <w:sz w:val="20"/>
              </w:rPr>
              <w:t>беру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Қазақстан Республикасы Ауыл шаруашылығы министрлігі Ветеринариялық бақылау және қадағалау комитетінің "Республикалық ветеринариялық зертхана" шаруашылық жүргізу құқығындағы республикалық мемлекеттік кәсіпорны және оның филиалдары және Қазақстан Республикасы Ауыл шаруашылығы министрлігі Ветеринариялық бақылау және қадағалау комитетінің "Ветеринария бойынша ұлттық референттік орталық" шаруашылық жүргізу құқығындағы республикалық мемлекеттік кәсіпорны және оның филиалы (бұдан әрі – көрсетілетін қызметті беруші) көрсетеді.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ұсыну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4" w:id="116"/>
          <w:p>
            <w:pPr>
              <w:spacing w:after="20"/>
              <w:ind w:left="20"/>
              <w:jc w:val="both"/>
            </w:pPr>
            <w:r>
              <w:rPr>
                <w:rFonts w:ascii="Times New Roman"/>
                <w:b w:val="false"/>
                <w:i w:val="false"/>
                <w:color w:val="000000"/>
                <w:sz w:val="20"/>
              </w:rPr>
              <w:t>
Өтінішті қабылдау және мемлекеттік қызметті көрсету нәтижесін беру:</w:t>
            </w:r>
          </w:p>
          <w:bookmarkEnd w:id="116"/>
          <w:p>
            <w:pPr>
              <w:spacing w:after="20"/>
              <w:ind w:left="20"/>
              <w:jc w:val="both"/>
            </w:pPr>
            <w:r>
              <w:rPr>
                <w:rFonts w:ascii="Times New Roman"/>
                <w:b w:val="false"/>
                <w:i w:val="false"/>
                <w:color w:val="000000"/>
                <w:sz w:val="20"/>
              </w:rPr>
              <w:t>
</w:t>
            </w:r>
            <w:r>
              <w:rPr>
                <w:rFonts w:ascii="Times New Roman"/>
                <w:b w:val="false"/>
                <w:i w:val="false"/>
                <w:color w:val="000000"/>
                <w:sz w:val="20"/>
              </w:rPr>
              <w:t>1) Қазақстан Республикасы Ауыл шаруашылығы министрлігі Ветеринариялық бақылау және қадағалау комитетінің аумақтық инспекциялары/ облыстардың, Астана, Алматы және Шымкент қалаларының жергілікті атқарушы органдары (бұдан әрі – аумақтық бөлімшелер/ЖАО);</w:t>
            </w:r>
          </w:p>
          <w:p>
            <w:pPr>
              <w:spacing w:after="20"/>
              <w:ind w:left="20"/>
              <w:jc w:val="both"/>
            </w:pPr>
            <w:r>
              <w:rPr>
                <w:rFonts w:ascii="Times New Roman"/>
                <w:b w:val="false"/>
                <w:i w:val="false"/>
                <w:color w:val="000000"/>
                <w:sz w:val="20"/>
              </w:rPr>
              <w:t>
2) "цифрлық үкіметтің" www.egov.kz веб-порталы (бұдан әрі – портал) арқылы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6" w:id="117"/>
          <w:p>
            <w:pPr>
              <w:spacing w:after="20"/>
              <w:ind w:left="20"/>
              <w:jc w:val="both"/>
            </w:pPr>
            <w:r>
              <w:rPr>
                <w:rFonts w:ascii="Times New Roman"/>
                <w:b w:val="false"/>
                <w:i w:val="false"/>
                <w:color w:val="000000"/>
                <w:sz w:val="20"/>
              </w:rPr>
              <w:t>
Диагностикалық зерттеулер немесе ветеринариялық-санитариялық сараптама аяқталғаннан кейін 1 (бір) жұмыс күні ішінде. Диагностикалық зерттеулер немесе ветеринариялық-санитариялық сараптама мынадай мерзімдерде жүргізіледі:</w:t>
            </w:r>
          </w:p>
          <w:bookmarkEnd w:id="117"/>
          <w:p>
            <w:pPr>
              <w:spacing w:after="20"/>
              <w:ind w:left="20"/>
              <w:jc w:val="both"/>
            </w:pPr>
            <w:r>
              <w:rPr>
                <w:rFonts w:ascii="Times New Roman"/>
                <w:b w:val="false"/>
                <w:i w:val="false"/>
                <w:color w:val="000000"/>
                <w:sz w:val="20"/>
              </w:rPr>
              <w:t>
</w:t>
            </w:r>
            <w:r>
              <w:rPr>
                <w:rFonts w:ascii="Times New Roman"/>
                <w:b w:val="false"/>
                <w:i w:val="false"/>
                <w:color w:val="000000"/>
                <w:sz w:val="20"/>
              </w:rPr>
              <w:t>серологиялық зерттеулер бойынша:</w:t>
            </w:r>
          </w:p>
          <w:p>
            <w:pPr>
              <w:spacing w:after="20"/>
              <w:ind w:left="20"/>
              <w:jc w:val="both"/>
            </w:pPr>
            <w:r>
              <w:rPr>
                <w:rFonts w:ascii="Times New Roman"/>
                <w:b w:val="false"/>
                <w:i w:val="false"/>
                <w:color w:val="000000"/>
                <w:sz w:val="20"/>
              </w:rPr>
              <w:t>
</w:t>
            </w:r>
            <w:r>
              <w:rPr>
                <w:rFonts w:ascii="Times New Roman"/>
                <w:b w:val="false"/>
                <w:i w:val="false"/>
                <w:color w:val="000000"/>
                <w:sz w:val="20"/>
              </w:rPr>
              <w:t>классикалық – 5 (бес) жұмыс күні ішінде;</w:t>
            </w:r>
          </w:p>
          <w:p>
            <w:pPr>
              <w:spacing w:after="20"/>
              <w:ind w:left="20"/>
              <w:jc w:val="both"/>
            </w:pPr>
            <w:r>
              <w:rPr>
                <w:rFonts w:ascii="Times New Roman"/>
                <w:b w:val="false"/>
                <w:i w:val="false"/>
                <w:color w:val="000000"/>
                <w:sz w:val="20"/>
              </w:rPr>
              <w:t>
</w:t>
            </w:r>
            <w:r>
              <w:rPr>
                <w:rFonts w:ascii="Times New Roman"/>
                <w:b w:val="false"/>
                <w:i w:val="false"/>
                <w:color w:val="000000"/>
                <w:sz w:val="20"/>
              </w:rPr>
              <w:t>иммундық-ферменттік талдау (ИФТ) – 20 (жиырма) жұмыс күні ішінде (сынамалардың жиналуына қарай);</w:t>
            </w:r>
          </w:p>
          <w:p>
            <w:pPr>
              <w:spacing w:after="20"/>
              <w:ind w:left="20"/>
              <w:jc w:val="both"/>
            </w:pPr>
            <w:r>
              <w:rPr>
                <w:rFonts w:ascii="Times New Roman"/>
                <w:b w:val="false"/>
                <w:i w:val="false"/>
                <w:color w:val="000000"/>
                <w:sz w:val="20"/>
              </w:rPr>
              <w:t>
</w:t>
            </w:r>
            <w:r>
              <w:rPr>
                <w:rFonts w:ascii="Times New Roman"/>
                <w:b w:val="false"/>
                <w:i w:val="false"/>
                <w:color w:val="000000"/>
                <w:sz w:val="20"/>
              </w:rPr>
              <w:t>вирусологиялық зерттеулер – 25 (жиырма бес) жұмыс күні ішінде (зерттеулер жөніндегі әдістемелерге байланысты);</w:t>
            </w:r>
          </w:p>
          <w:p>
            <w:pPr>
              <w:spacing w:after="20"/>
              <w:ind w:left="20"/>
              <w:jc w:val="both"/>
            </w:pPr>
            <w:r>
              <w:rPr>
                <w:rFonts w:ascii="Times New Roman"/>
                <w:b w:val="false"/>
                <w:i w:val="false"/>
                <w:color w:val="000000"/>
                <w:sz w:val="20"/>
              </w:rPr>
              <w:t>
</w:t>
            </w:r>
            <w:r>
              <w:rPr>
                <w:rFonts w:ascii="Times New Roman"/>
                <w:b w:val="false"/>
                <w:i w:val="false"/>
                <w:color w:val="000000"/>
                <w:sz w:val="20"/>
              </w:rPr>
              <w:t>молекулярлық-генетикалық зерттеулер (МГЗ) – 20 (жиырма) жұмыс күні ішінде (сынамалардың жиналуына қарай);</w:t>
            </w:r>
          </w:p>
          <w:p>
            <w:pPr>
              <w:spacing w:after="20"/>
              <w:ind w:left="20"/>
              <w:jc w:val="both"/>
            </w:pPr>
            <w:r>
              <w:rPr>
                <w:rFonts w:ascii="Times New Roman"/>
                <w:b w:val="false"/>
                <w:i w:val="false"/>
                <w:color w:val="000000"/>
                <w:sz w:val="20"/>
              </w:rPr>
              <w:t>
</w:t>
            </w:r>
            <w:r>
              <w:rPr>
                <w:rFonts w:ascii="Times New Roman"/>
                <w:b w:val="false"/>
                <w:i w:val="false"/>
                <w:color w:val="000000"/>
                <w:sz w:val="20"/>
              </w:rPr>
              <w:t>бактериялогиялық зерттеулер бойынша:</w:t>
            </w:r>
          </w:p>
          <w:p>
            <w:pPr>
              <w:spacing w:after="20"/>
              <w:ind w:left="20"/>
              <w:jc w:val="both"/>
            </w:pPr>
            <w:r>
              <w:rPr>
                <w:rFonts w:ascii="Times New Roman"/>
                <w:b w:val="false"/>
                <w:i w:val="false"/>
                <w:color w:val="000000"/>
                <w:sz w:val="20"/>
              </w:rPr>
              <w:t>
</w:t>
            </w:r>
            <w:r>
              <w:rPr>
                <w:rFonts w:ascii="Times New Roman"/>
                <w:b w:val="false"/>
                <w:i w:val="false"/>
                <w:color w:val="000000"/>
                <w:sz w:val="20"/>
              </w:rPr>
              <w:t>микроскопия – 2 (екі) жұмыс күні ішінде;</w:t>
            </w:r>
          </w:p>
          <w:p>
            <w:pPr>
              <w:spacing w:after="20"/>
              <w:ind w:left="20"/>
              <w:jc w:val="both"/>
            </w:pPr>
            <w:r>
              <w:rPr>
                <w:rFonts w:ascii="Times New Roman"/>
                <w:b w:val="false"/>
                <w:i w:val="false"/>
                <w:color w:val="000000"/>
                <w:sz w:val="20"/>
              </w:rPr>
              <w:t>
</w:t>
            </w:r>
            <w:r>
              <w:rPr>
                <w:rFonts w:ascii="Times New Roman"/>
                <w:b w:val="false"/>
                <w:i w:val="false"/>
                <w:color w:val="000000"/>
                <w:sz w:val="20"/>
              </w:rPr>
              <w:t>биологиялық сынама – 70 (жетпіс) жұмыс күні ішінде (зерттеулер жөніндегі әдістемелерге байланысты);</w:t>
            </w:r>
          </w:p>
          <w:p>
            <w:pPr>
              <w:spacing w:after="20"/>
              <w:ind w:left="20"/>
              <w:jc w:val="both"/>
            </w:pPr>
            <w:r>
              <w:rPr>
                <w:rFonts w:ascii="Times New Roman"/>
                <w:b w:val="false"/>
                <w:i w:val="false"/>
                <w:color w:val="000000"/>
                <w:sz w:val="20"/>
              </w:rPr>
              <w:t>
</w:t>
            </w:r>
            <w:r>
              <w:rPr>
                <w:rFonts w:ascii="Times New Roman"/>
                <w:b w:val="false"/>
                <w:i w:val="false"/>
                <w:color w:val="000000"/>
                <w:sz w:val="20"/>
              </w:rPr>
              <w:t>паразитологиялық зерттеулер бойынша – 3 (үш) жұмыс күні ішінде;</w:t>
            </w:r>
          </w:p>
          <w:p>
            <w:pPr>
              <w:spacing w:after="20"/>
              <w:ind w:left="20"/>
              <w:jc w:val="both"/>
            </w:pPr>
            <w:r>
              <w:rPr>
                <w:rFonts w:ascii="Times New Roman"/>
                <w:b w:val="false"/>
                <w:i w:val="false"/>
                <w:color w:val="000000"/>
                <w:sz w:val="20"/>
              </w:rPr>
              <w:t>
</w:t>
            </w:r>
            <w:r>
              <w:rPr>
                <w:rFonts w:ascii="Times New Roman"/>
                <w:b w:val="false"/>
                <w:i w:val="false"/>
                <w:color w:val="000000"/>
                <w:sz w:val="20"/>
              </w:rPr>
              <w:t>тамақ өнімдерінің, азық және азықтық қоспалардың қауіпсіздігі көрсеткіштерін анықтау бойынша – 8 (сегіз) жұмыс күні ішінде;</w:t>
            </w:r>
          </w:p>
          <w:p>
            <w:pPr>
              <w:spacing w:after="20"/>
              <w:ind w:left="20"/>
              <w:jc w:val="both"/>
            </w:pPr>
            <w:r>
              <w:rPr>
                <w:rFonts w:ascii="Times New Roman"/>
                <w:b w:val="false"/>
                <w:i w:val="false"/>
                <w:color w:val="000000"/>
                <w:sz w:val="20"/>
              </w:rPr>
              <w:t>
</w:t>
            </w:r>
            <w:r>
              <w:rPr>
                <w:rFonts w:ascii="Times New Roman"/>
                <w:b w:val="false"/>
                <w:i w:val="false"/>
                <w:color w:val="000000"/>
                <w:sz w:val="20"/>
              </w:rPr>
              <w:t>тамақ өнімдерін міндетті және қосымша зерттеулер бойынша – 1 (бір) жұмыс күні ішінде.</w:t>
            </w:r>
          </w:p>
          <w:p>
            <w:pPr>
              <w:spacing w:after="20"/>
              <w:ind w:left="20"/>
              <w:jc w:val="both"/>
            </w:pPr>
            <w:r>
              <w:rPr>
                <w:rFonts w:ascii="Times New Roman"/>
                <w:b w:val="false"/>
                <w:i w:val="false"/>
                <w:color w:val="000000"/>
                <w:sz w:val="20"/>
              </w:rPr>
              <w:t>
Сынамаларды алу және оларды зертханаға зерттеуге жолдау – 3 (үш) жұмыс күні ішінде.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(ішінара цифрландырылған)/ қағаз түрінде.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Сараптама актісі (сынақ хаттамасы) не мемлекеттік қызметті көрсетуден уәжді бас тарту.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кезінде көрсетілетін қызметті алушыдан алынатын төлем мөлшері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8" w:id="118"/>
          <w:p>
            <w:pPr>
              <w:spacing w:after="20"/>
              <w:ind w:left="20"/>
              <w:jc w:val="both"/>
            </w:pPr>
            <w:r>
              <w:rPr>
                <w:rFonts w:ascii="Times New Roman"/>
                <w:b w:val="false"/>
                <w:i w:val="false"/>
                <w:color w:val="000000"/>
                <w:sz w:val="20"/>
              </w:rPr>
              <w:t>
Мемлекеттік қызмет жеке және заңды тұлғаларға (бұдан әрі – көрсетілетін қызметті алушылар) ақылы негізде көрсетіледі.</w:t>
            </w:r>
          </w:p>
          <w:bookmarkEnd w:id="118"/>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Мемлекеттік қызметі көрсету құнын көрсетілетін қызметі беруші Қазақстан Республикасы Кәсіпкерлік кодексінің 116-бабы 1-тармағына және "Ветеринария туралы" Қазақстан Республикасы Заңының 35-бабы 2-тармағының </w:t>
            </w:r>
            <w:r>
              <w:rPr>
                <w:rFonts w:ascii="Times New Roman"/>
                <w:b w:val="false"/>
                <w:i w:val="false"/>
                <w:color w:val="000000"/>
                <w:sz w:val="20"/>
              </w:rPr>
              <w:t>3)</w:t>
            </w:r>
            <w:r>
              <w:rPr>
                <w:rFonts w:ascii="Times New Roman"/>
                <w:b w:val="false"/>
                <w:i w:val="false"/>
                <w:color w:val="000000"/>
                <w:sz w:val="20"/>
              </w:rPr>
              <w:t xml:space="preserve">, </w:t>
            </w:r>
            <w:r>
              <w:rPr>
                <w:rFonts w:ascii="Times New Roman"/>
                <w:b w:val="false"/>
                <w:i w:val="false"/>
                <w:color w:val="000000"/>
                <w:sz w:val="20"/>
              </w:rPr>
              <w:t>5)</w:t>
            </w:r>
            <w:r>
              <w:rPr>
                <w:rFonts w:ascii="Times New Roman"/>
                <w:b w:val="false"/>
                <w:i w:val="false"/>
                <w:color w:val="000000"/>
                <w:sz w:val="20"/>
              </w:rPr>
              <w:t xml:space="preserve">, </w:t>
            </w:r>
            <w:r>
              <w:rPr>
                <w:rFonts w:ascii="Times New Roman"/>
                <w:b w:val="false"/>
                <w:i w:val="false"/>
                <w:color w:val="000000"/>
                <w:sz w:val="20"/>
              </w:rPr>
              <w:t>6-1)</w:t>
            </w:r>
            <w:r>
              <w:rPr>
                <w:rFonts w:ascii="Times New Roman"/>
                <w:b w:val="false"/>
                <w:i w:val="false"/>
                <w:color w:val="000000"/>
                <w:sz w:val="20"/>
              </w:rPr>
              <w:t xml:space="preserve">, </w:t>
            </w:r>
            <w:r>
              <w:rPr>
                <w:rFonts w:ascii="Times New Roman"/>
                <w:b w:val="false"/>
                <w:i w:val="false"/>
                <w:color w:val="000000"/>
                <w:sz w:val="20"/>
              </w:rPr>
              <w:t>6-3)</w:t>
            </w:r>
            <w:r>
              <w:rPr>
                <w:rFonts w:ascii="Times New Roman"/>
                <w:b w:val="false"/>
                <w:i w:val="false"/>
                <w:color w:val="000000"/>
                <w:sz w:val="20"/>
              </w:rPr>
              <w:t xml:space="preserve"> және </w:t>
            </w:r>
            <w:r>
              <w:rPr>
                <w:rFonts w:ascii="Times New Roman"/>
                <w:b w:val="false"/>
                <w:i w:val="false"/>
                <w:color w:val="000000"/>
                <w:sz w:val="20"/>
              </w:rPr>
              <w:t>7)</w:t>
            </w:r>
            <w:r>
              <w:rPr>
                <w:rFonts w:ascii="Times New Roman"/>
                <w:b w:val="false"/>
                <w:i w:val="false"/>
                <w:color w:val="000000"/>
                <w:sz w:val="20"/>
              </w:rPr>
              <w:t xml:space="preserve"> тармақшаларына сәйкес белгілейді және интернет-ресурста және үй-жайларда орналастырады.</w:t>
            </w:r>
          </w:p>
          <w:p>
            <w:pPr>
              <w:spacing w:after="20"/>
              <w:ind w:left="20"/>
              <w:jc w:val="both"/>
            </w:pPr>
            <w:r>
              <w:rPr>
                <w:rFonts w:ascii="Times New Roman"/>
                <w:b w:val="false"/>
                <w:i w:val="false"/>
                <w:color w:val="000000"/>
                <w:sz w:val="20"/>
              </w:rPr>
              <w:t>
</w:t>
            </w:r>
            <w:r>
              <w:rPr>
                <w:rFonts w:ascii="Times New Roman"/>
                <w:b w:val="false"/>
                <w:i w:val="false"/>
                <w:color w:val="000000"/>
                <w:sz w:val="20"/>
              </w:rPr>
              <w:t>Көрсетілетін қызметті алушы мемлекеттік көрсетілетін қызметке қолма-қол және қолма-қол ақшасыз нысанда екінші деңгейдегі банктер және банк операцияларының жекелеген түрлерін жүзеге асыратын ұйымдар арқылы аудару жолымен не зертханалардың кассаларына қолма-қол ақшамен немесе шарттық міндеттемелер шеңберінде ақы төлейді.</w:t>
            </w:r>
          </w:p>
          <w:p>
            <w:pPr>
              <w:spacing w:after="20"/>
              <w:ind w:left="20"/>
              <w:jc w:val="both"/>
            </w:pPr>
            <w:r>
              <w:rPr>
                <w:rFonts w:ascii="Times New Roman"/>
                <w:b w:val="false"/>
                <w:i w:val="false"/>
                <w:color w:val="000000"/>
                <w:sz w:val="20"/>
              </w:rPr>
              <w:t>
Мемлекеттік ветеринариялық бақылау және қадағалау объектілерінен диагностика немесе ветеринариялық-санитариялық сараптама үшін сынамалар алу тегін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және ақпарат объектілерінің жұмыс графигі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1" w:id="119"/>
          <w:p>
            <w:pPr>
              <w:spacing w:after="20"/>
              <w:ind w:left="20"/>
              <w:jc w:val="both"/>
            </w:pPr>
            <w:r>
              <w:rPr>
                <w:rFonts w:ascii="Times New Roman"/>
                <w:b w:val="false"/>
                <w:i w:val="false"/>
                <w:color w:val="000000"/>
                <w:sz w:val="20"/>
              </w:rPr>
              <w:t xml:space="preserve">
 1) көрсетілетін қызметті берушінің –Қазақстан Республикасының </w:t>
            </w:r>
            <w:r>
              <w:rPr>
                <w:rFonts w:ascii="Times New Roman"/>
                <w:b w:val="false"/>
                <w:i w:val="false"/>
                <w:color w:val="000000"/>
                <w:sz w:val="20"/>
              </w:rPr>
              <w:t>Еңбек Кодексіне</w:t>
            </w:r>
            <w:r>
              <w:rPr>
                <w:rFonts w:ascii="Times New Roman"/>
                <w:b w:val="false"/>
                <w:i w:val="false"/>
                <w:color w:val="000000"/>
                <w:sz w:val="20"/>
              </w:rPr>
              <w:t xml:space="preserve"> (бұдан әрі – Кодекс) сәйкес демалыс және мереке күндерін қоспағанда, дүйсенбіден бастап жұманы қоса алғанда, сағат 13.00-ден 14.30-ға дейінгі түскі үзіліспен сағат 9.00-ден 17.00-ге дейін;</w:t>
            </w:r>
          </w:p>
          <w:bookmarkEnd w:id="119"/>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2) порталдың – жөндеу жұмыстарын жүргізуге байланысты техникалық үзілістерді қоспағанда, тәулік бойы (көрсетілетін қызметті алушы жұмыс уақыты аяқталғаннан кейін, Кодекске сәйкес демалыс және мереке күндері жүгінген кезде, өтінішті қабылдау және мемлекеттік қызметті көрсету нәтижесін беру келесі жұмыс күні жүзеге асырылады).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Жұмыс уақытының белгіленген ұзақтығынан тыс уақытта өтінішті қабылдау және мемлекеттік қызметті көрсету нәтижесін беруді көрсетілетін қызметті беруші жұмыс уақытының кестесіне сәйкес белгілейді.</w:t>
            </w:r>
          </w:p>
          <w:p>
            <w:pPr>
              <w:spacing w:after="20"/>
              <w:ind w:left="20"/>
              <w:jc w:val="both"/>
            </w:pPr>
            <w:r>
              <w:rPr>
                <w:rFonts w:ascii="Times New Roman"/>
                <w:b w:val="false"/>
                <w:i w:val="false"/>
                <w:color w:val="000000"/>
                <w:sz w:val="20"/>
              </w:rPr>
              <w:t>
</w:t>
            </w:r>
            <w:r>
              <w:rPr>
                <w:rFonts w:ascii="Times New Roman"/>
                <w:b w:val="false"/>
                <w:i w:val="false"/>
                <w:color w:val="000000"/>
                <w:sz w:val="20"/>
              </w:rPr>
              <w:t>Мемлекеттік қызмет алдын ала жазылусыз және жеделдетіп қызмет көрсетусіз кезек күту тәртібімен көрсетіледі.</w:t>
            </w:r>
          </w:p>
          <w:p>
            <w:pPr>
              <w:spacing w:after="20"/>
              <w:ind w:left="20"/>
              <w:jc w:val="both"/>
            </w:pPr>
            <w:r>
              <w:rPr>
                <w:rFonts w:ascii="Times New Roman"/>
                <w:b w:val="false"/>
                <w:i w:val="false"/>
                <w:color w:val="000000"/>
                <w:sz w:val="20"/>
              </w:rPr>
              <w:t>
Мемлекеттік қызметті көрсету орындарының мекенжайлары Министрліктің www. gov. kz интернет-ресурсында орналастырылған.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үшін көрсетілетін қызметті алушыдан талап етілетін құжаттар мен мәліметтер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5" w:id="120"/>
          <w:p>
            <w:pPr>
              <w:spacing w:after="20"/>
              <w:ind w:left="20"/>
              <w:jc w:val="both"/>
            </w:pPr>
            <w:r>
              <w:rPr>
                <w:rFonts w:ascii="Times New Roman"/>
                <w:b w:val="false"/>
                <w:i w:val="false"/>
                <w:color w:val="000000"/>
                <w:sz w:val="20"/>
              </w:rPr>
              <w:t>
Аумақтық бөлімшелер/ЖАО арқылы көрсетілетін қызметті берушіге:</w:t>
            </w:r>
          </w:p>
          <w:bookmarkEnd w:id="120"/>
          <w:p>
            <w:pPr>
              <w:spacing w:after="20"/>
              <w:ind w:left="20"/>
              <w:jc w:val="both"/>
            </w:pPr>
            <w:r>
              <w:rPr>
                <w:rFonts w:ascii="Times New Roman"/>
                <w:b w:val="false"/>
                <w:i w:val="false"/>
                <w:color w:val="000000"/>
                <w:sz w:val="20"/>
              </w:rPr>
              <w:t>
</w:t>
            </w:r>
            <w:r>
              <w:rPr>
                <w:rFonts w:ascii="Times New Roman"/>
                <w:b w:val="false"/>
                <w:i w:val="false"/>
                <w:color w:val="000000"/>
                <w:sz w:val="20"/>
              </w:rPr>
              <w:t>1) нысан бойынша өтініш;</w:t>
            </w:r>
          </w:p>
          <w:p>
            <w:pPr>
              <w:spacing w:after="20"/>
              <w:ind w:left="20"/>
              <w:jc w:val="both"/>
            </w:pPr>
            <w:r>
              <w:rPr>
                <w:rFonts w:ascii="Times New Roman"/>
                <w:b w:val="false"/>
                <w:i w:val="false"/>
                <w:color w:val="000000"/>
                <w:sz w:val="20"/>
              </w:rPr>
              <w:t>
</w:t>
            </w:r>
            <w:r>
              <w:rPr>
                <w:rFonts w:ascii="Times New Roman"/>
                <w:b w:val="false"/>
                <w:i w:val="false"/>
                <w:color w:val="000000"/>
                <w:sz w:val="20"/>
              </w:rPr>
              <w:t>2) жеке басын куәландыратын құжат және өкілдің өкілеттігін растайтын құжат не цифрлық құжаттар сервисінен электрондық құжат (сәйкестендіру үшін); порталда:</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көрсетілетін қызметті алушының электрондық цифрлық қолтаңбасымен (бұдан әрі – ЭЦҚ) куәландырылған электрондық құжат нысанындағы өтініш. </w:t>
            </w:r>
          </w:p>
          <w:p>
            <w:pPr>
              <w:spacing w:after="20"/>
              <w:ind w:left="20"/>
              <w:jc w:val="both"/>
            </w:pPr>
            <w:r>
              <w:rPr>
                <w:rFonts w:ascii="Times New Roman"/>
                <w:b w:val="false"/>
                <w:i w:val="false"/>
                <w:color w:val="000000"/>
                <w:sz w:val="20"/>
              </w:rPr>
              <w:t>
</w:t>
            </w:r>
            <w:r>
              <w:rPr>
                <w:rFonts w:ascii="Times New Roman"/>
                <w:b w:val="false"/>
                <w:i w:val="false"/>
                <w:color w:val="000000"/>
                <w:sz w:val="20"/>
              </w:rPr>
              <w:t>Заңды тұлғаны тіркеу (қайта тіркеу) туралы анықтаманы, жеке тұлғаның жеке басын куәландыратын құжат туралы, дара кәсіпкерді тіркеу туралы не дара кәсіпкер ретінде қызметінің басталғаны туралы мәліметтерді аумақтық бөлімшелердің/ЖАО-ның қызметкерлері "цифрлық үкіметтің" шлюзі арқылы мемлекеттік цифрлық жүйелерден алады.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Цифрлық жүйелерден алуға болатын құжаттарды көрсетілетін қызметті алушылардан талап етуге жол берілмейді.</w:t>
            </w:r>
          </w:p>
          <w:p>
            <w:pPr>
              <w:spacing w:after="20"/>
              <w:ind w:left="20"/>
              <w:jc w:val="both"/>
            </w:pPr>
            <w:r>
              <w:rPr>
                <w:rFonts w:ascii="Times New Roman"/>
                <w:b w:val="false"/>
                <w:i w:val="false"/>
                <w:color w:val="000000"/>
                <w:sz w:val="20"/>
              </w:rPr>
              <w:t>
Көрсетілетін қызметті беруші цифрлық құжаттарды порталда тіркелген пайдаланушының ұялы байланысының абоненттік нөмірі арқылы ұсынылған құжат иесінің келісімі болған жағдайда, іске асырылған интеграция арқылы цифрлық құжаттар сервисінен бір реттік құпиясөзді беру арқылы немесе порталдың хабарламасына жауап ретінде қысқа мәтіндік хабарлама жіберу арқылы алады.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заңдарында белгіленген мемлекеттік қызмет көрсетуден бас тарту үшін негіздер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1" w:id="121"/>
          <w:p>
            <w:pPr>
              <w:spacing w:after="20"/>
              <w:ind w:left="20"/>
              <w:jc w:val="both"/>
            </w:pPr>
            <w:r>
              <w:rPr>
                <w:rFonts w:ascii="Times New Roman"/>
                <w:b w:val="false"/>
                <w:i w:val="false"/>
                <w:color w:val="000000"/>
                <w:sz w:val="20"/>
              </w:rPr>
              <w:t>
1) көрсетілетін қызметті алушының сараптама актісін (сынақ хаттамасын) алу үшін ұсынған құжаттарының және (немесе) оларда қамтылған деректердің (мәліметтердің) дұрыс еместігінің анықталуы;</w:t>
            </w:r>
          </w:p>
          <w:bookmarkEnd w:id="121"/>
          <w:p>
            <w:pPr>
              <w:spacing w:after="20"/>
              <w:ind w:left="20"/>
              <w:jc w:val="both"/>
            </w:pPr>
            <w:r>
              <w:rPr>
                <w:rFonts w:ascii="Times New Roman"/>
                <w:b w:val="false"/>
                <w:i w:val="false"/>
                <w:color w:val="000000"/>
                <w:sz w:val="20"/>
              </w:rPr>
              <w:t>
2) көрсетілетін қызметті алушыға қатысты сараптама актісін (сынақ хаттамасын) алуды талап ететін қызметке немесе жекелеген қызмет түрлеріне тыйым салу туралы заңды күшіне енген сот шешімінің (үкімінің) болуы.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оның ішінде электрондық нысанда көрсету ерекшеліктері ескеріле отырып қойылатын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2" w:id="122"/>
          <w:p>
            <w:pPr>
              <w:spacing w:after="20"/>
              <w:ind w:left="20"/>
              <w:jc w:val="both"/>
            </w:pPr>
            <w:r>
              <w:rPr>
                <w:rFonts w:ascii="Times New Roman"/>
                <w:b w:val="false"/>
                <w:i w:val="false"/>
                <w:color w:val="000000"/>
                <w:sz w:val="20"/>
              </w:rPr>
              <w:t>
Көрсетілетін қызметті алушының ЭЦҚ-сы болған жағдайда, мемлекеттік көрсетілетін қызметті портал арқылы электрондық нысанда алуға мүмкіндігі бар.</w:t>
            </w:r>
          </w:p>
          <w:bookmarkEnd w:id="122"/>
          <w:p>
            <w:pPr>
              <w:spacing w:after="20"/>
              <w:ind w:left="20"/>
              <w:jc w:val="both"/>
            </w:pPr>
            <w:r>
              <w:rPr>
                <w:rFonts w:ascii="Times New Roman"/>
                <w:b w:val="false"/>
                <w:i w:val="false"/>
                <w:color w:val="000000"/>
                <w:sz w:val="20"/>
              </w:rPr>
              <w:t>
</w:t>
            </w:r>
            <w:r>
              <w:rPr>
                <w:rFonts w:ascii="Times New Roman"/>
                <w:b w:val="false"/>
                <w:i w:val="false"/>
                <w:color w:val="000000"/>
                <w:sz w:val="20"/>
              </w:rPr>
              <w:t>Көрсетілетін қызметті алушының мемлекеттік қызмет көрсету мәртебесі туралы ақпаратты қашықтықтан қол жеткізу режимінде порталдың "жеке кабинеті", сондай-ақ мемлекеттік қызметтер көрсету мәселелері жөніндегі бірыңғай байланыс орталығы арқылы алуға мүмкіндігі бар.</w:t>
            </w:r>
          </w:p>
          <w:p>
            <w:pPr>
              <w:spacing w:after="20"/>
              <w:ind w:left="20"/>
              <w:jc w:val="both"/>
            </w:pPr>
            <w:r>
              <w:rPr>
                <w:rFonts w:ascii="Times New Roman"/>
                <w:b w:val="false"/>
                <w:i w:val="false"/>
                <w:color w:val="000000"/>
                <w:sz w:val="20"/>
              </w:rPr>
              <w:t>
</w:t>
            </w:r>
            <w:r>
              <w:rPr>
                <w:rFonts w:ascii="Times New Roman"/>
                <w:b w:val="false"/>
                <w:i w:val="false"/>
                <w:color w:val="000000"/>
                <w:sz w:val="20"/>
              </w:rPr>
              <w:t>Мемлекеттік қызмет көрсету мәселелері жөніндегі анықтамалық қызметтердің байланыс телефондары порталда орналастырылған. Мемлекеттік қызметтер көрсету мәселелері жөніндегі бірыңғай байланыс орталығы: 1414, 8 800 080 7777.</w:t>
            </w:r>
          </w:p>
          <w:p>
            <w:pPr>
              <w:spacing w:after="20"/>
              <w:ind w:left="20"/>
              <w:jc w:val="both"/>
            </w:pPr>
            <w:r>
              <w:rPr>
                <w:rFonts w:ascii="Times New Roman"/>
                <w:b w:val="false"/>
                <w:i w:val="false"/>
                <w:color w:val="000000"/>
                <w:sz w:val="20"/>
              </w:rPr>
              <w:t>
</w:t>
            </w:r>
            <w:r>
              <w:rPr>
                <w:rFonts w:ascii="Times New Roman"/>
                <w:b w:val="false"/>
                <w:i w:val="false"/>
                <w:color w:val="000000"/>
                <w:sz w:val="20"/>
              </w:rPr>
              <w:t>Цифрлық құжаттар сервисі мобильді қосымшада және цифрлық жүйелерде авторландырылған пайдаланушылар үшін қолжетімді.</w:t>
            </w:r>
          </w:p>
          <w:p>
            <w:pPr>
              <w:spacing w:after="20"/>
              <w:ind w:left="20"/>
              <w:jc w:val="both"/>
            </w:pPr>
            <w:r>
              <w:rPr>
                <w:rFonts w:ascii="Times New Roman"/>
                <w:b w:val="false"/>
                <w:i w:val="false"/>
                <w:color w:val="000000"/>
                <w:sz w:val="20"/>
              </w:rPr>
              <w:t>
Цифрлық құжатты пайдалану үшін ақпарат пайдаланушылар мобильді қосымшада және цифрлық жүйелерде қолжетімді әдістермен авторландырудан өтуі тиіс, одан әрі "Цифрлық құжаттар" бөліміне әрі қарай пайдалану үшін құжатты қарайды.</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Қазақстан Республикасы </w:t>
            </w:r>
            <w:r>
              <w:br/>
            </w:r>
            <w:r>
              <w:rPr>
                <w:rFonts w:ascii="Times New Roman"/>
                <w:b w:val="false"/>
                <w:i w:val="false"/>
                <w:color w:val="000000"/>
                <w:sz w:val="20"/>
              </w:rPr>
              <w:t xml:space="preserve">Ауыл шаруашылығы министрінің </w:t>
            </w:r>
            <w:r>
              <w:br/>
            </w:r>
            <w:r>
              <w:rPr>
                <w:rFonts w:ascii="Times New Roman"/>
                <w:b w:val="false"/>
                <w:i w:val="false"/>
                <w:color w:val="000000"/>
                <w:sz w:val="20"/>
              </w:rPr>
              <w:t xml:space="preserve">өзгерістер енгізілетін кейбір </w:t>
            </w:r>
            <w:r>
              <w:br/>
            </w:r>
            <w:r>
              <w:rPr>
                <w:rFonts w:ascii="Times New Roman"/>
                <w:b w:val="false"/>
                <w:i w:val="false"/>
                <w:color w:val="000000"/>
                <w:sz w:val="20"/>
              </w:rPr>
              <w:t xml:space="preserve">бұйрықтарының тізбесіне </w:t>
            </w:r>
            <w:r>
              <w:br/>
            </w:r>
            <w:r>
              <w:rPr>
                <w:rFonts w:ascii="Times New Roman"/>
                <w:b w:val="false"/>
                <w:i w:val="false"/>
                <w:color w:val="000000"/>
                <w:sz w:val="20"/>
              </w:rPr>
              <w:t>4-қосымша</w:t>
            </w:r>
            <w:r>
              <w:br/>
            </w:r>
            <w:r>
              <w:rPr>
                <w:rFonts w:ascii="Times New Roman"/>
                <w:b w:val="false"/>
                <w:i w:val="false"/>
                <w:color w:val="000000"/>
                <w:sz w:val="20"/>
              </w:rPr>
              <w:t>Жануарлар өсіруді, жануарларды,</w:t>
            </w:r>
            <w:r>
              <w:br/>
            </w:r>
            <w:r>
              <w:rPr>
                <w:rFonts w:ascii="Times New Roman"/>
                <w:b w:val="false"/>
                <w:i w:val="false"/>
                <w:color w:val="000000"/>
                <w:sz w:val="20"/>
              </w:rPr>
              <w:t>жануарлардан алынатын өнім мен</w:t>
            </w:r>
            <w:r>
              <w:br/>
            </w:r>
            <w:r>
              <w:rPr>
                <w:rFonts w:ascii="Times New Roman"/>
                <w:b w:val="false"/>
                <w:i w:val="false"/>
                <w:color w:val="000000"/>
                <w:sz w:val="20"/>
              </w:rPr>
              <w:t>шикізатты дайындауды (союды),</w:t>
            </w:r>
            <w:r>
              <w:br/>
            </w:r>
            <w:r>
              <w:rPr>
                <w:rFonts w:ascii="Times New Roman"/>
                <w:b w:val="false"/>
                <w:i w:val="false"/>
                <w:color w:val="000000"/>
                <w:sz w:val="20"/>
              </w:rPr>
              <w:t>сақтауды, өңдеуді және өткізуді</w:t>
            </w:r>
            <w:r>
              <w:br/>
            </w:r>
            <w:r>
              <w:rPr>
                <w:rFonts w:ascii="Times New Roman"/>
                <w:b w:val="false"/>
                <w:i w:val="false"/>
                <w:color w:val="000000"/>
                <w:sz w:val="20"/>
              </w:rPr>
              <w:t>жүзеге асыратын өндіріс объектілеріне,</w:t>
            </w:r>
            <w:r>
              <w:br/>
            </w:r>
            <w:r>
              <w:rPr>
                <w:rFonts w:ascii="Times New Roman"/>
                <w:b w:val="false"/>
                <w:i w:val="false"/>
                <w:color w:val="000000"/>
                <w:sz w:val="20"/>
              </w:rPr>
              <w:t>сондай-ақ ветеринариялық</w:t>
            </w:r>
            <w:r>
              <w:br/>
            </w:r>
            <w:r>
              <w:rPr>
                <w:rFonts w:ascii="Times New Roman"/>
                <w:b w:val="false"/>
                <w:i w:val="false"/>
                <w:color w:val="000000"/>
                <w:sz w:val="20"/>
              </w:rPr>
              <w:t>препараттарды, жемшөп пен</w:t>
            </w:r>
            <w:r>
              <w:br/>
            </w:r>
            <w:r>
              <w:rPr>
                <w:rFonts w:ascii="Times New Roman"/>
                <w:b w:val="false"/>
                <w:i w:val="false"/>
                <w:color w:val="000000"/>
                <w:sz w:val="20"/>
              </w:rPr>
              <w:t>жемшөп қоспаларын</w:t>
            </w:r>
            <w:r>
              <w:br/>
            </w:r>
            <w:r>
              <w:rPr>
                <w:rFonts w:ascii="Times New Roman"/>
                <w:b w:val="false"/>
                <w:i w:val="false"/>
                <w:color w:val="000000"/>
                <w:sz w:val="20"/>
              </w:rPr>
              <w:t>өндіру, сақтау және өткізу жөніндегі</w:t>
            </w:r>
            <w:r>
              <w:br/>
            </w:r>
            <w:r>
              <w:rPr>
                <w:rFonts w:ascii="Times New Roman"/>
                <w:b w:val="false"/>
                <w:i w:val="false"/>
                <w:color w:val="000000"/>
                <w:sz w:val="20"/>
              </w:rPr>
              <w:t>ұйымдарға есептік</w:t>
            </w:r>
            <w:r>
              <w:br/>
            </w:r>
            <w:r>
              <w:rPr>
                <w:rFonts w:ascii="Times New Roman"/>
                <w:b w:val="false"/>
                <w:i w:val="false"/>
                <w:color w:val="000000"/>
                <w:sz w:val="20"/>
              </w:rPr>
              <w:t>нөмірлер беру қағидаларына</w:t>
            </w:r>
            <w:r>
              <w:br/>
            </w:r>
            <w:r>
              <w:rPr>
                <w:rFonts w:ascii="Times New Roman"/>
                <w:b w:val="false"/>
                <w:i w:val="false"/>
                <w:color w:val="000000"/>
                <w:sz w:val="20"/>
              </w:rPr>
              <w:t>2-қосымша</w:t>
            </w:r>
          </w:p>
        </w:tc>
      </w:tr>
    </w:tbl>
    <w:bookmarkStart w:name="z197" w:id="123"/>
    <w:p>
      <w:pPr>
        <w:spacing w:after="0"/>
        <w:ind w:left="0"/>
        <w:jc w:val="left"/>
      </w:pPr>
      <w:r>
        <w:rPr>
          <w:rFonts w:ascii="Times New Roman"/>
          <w:b/>
          <w:i w:val="false"/>
          <w:color w:val="000000"/>
        </w:rPr>
        <w:t xml:space="preserve"> "Жануарлар өсіруді, жануарларды, жануарлардан алынатын өнім мен шикізатты дайындауды (союды), сақтауды, қайта өңдеуді және өткізуді жүзеге асыратын өндіріс объектілеріне, сондай-ақ ветеринариялық препараттарды, жемшөп пен жемшөп қоспаларын өндіру, сақтау және өткізу жөніндегі ұйымдарға есептік нөмірлер беру" мемлекеттік қызметін көрсетуге қойылатын негізгі талаптардың тізбесі</w:t>
      </w:r>
    </w:p>
    <w:bookmarkEnd w:id="12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Мемлекеттік</w:t>
            </w:r>
            <w:r>
              <w:rPr>
                <w:rFonts w:ascii="Times New Roman"/>
                <w:b w:val="false"/>
                <w:i w:val="false"/>
                <w:color w:val="000000"/>
                <w:sz w:val="20"/>
              </w:rPr>
              <w:t xml:space="preserve"> </w:t>
            </w:r>
            <w:r>
              <w:rPr>
                <w:rFonts w:ascii="Times New Roman"/>
                <w:b/>
                <w:i w:val="false"/>
                <w:color w:val="000000"/>
                <w:sz w:val="20"/>
              </w:rPr>
              <w:t>көрсетілетін</w:t>
            </w:r>
            <w:r>
              <w:rPr>
                <w:rFonts w:ascii="Times New Roman"/>
                <w:b w:val="false"/>
                <w:i w:val="false"/>
                <w:color w:val="000000"/>
                <w:sz w:val="20"/>
              </w:rPr>
              <w:t xml:space="preserve"> </w:t>
            </w:r>
            <w:r>
              <w:rPr>
                <w:rFonts w:ascii="Times New Roman"/>
                <w:b/>
                <w:i w:val="false"/>
                <w:color w:val="000000"/>
                <w:sz w:val="20"/>
              </w:rPr>
              <w:t>қызметтің</w:t>
            </w:r>
            <w:r>
              <w:rPr>
                <w:rFonts w:ascii="Times New Roman"/>
                <w:b w:val="false"/>
                <w:i w:val="false"/>
                <w:color w:val="000000"/>
                <w:sz w:val="20"/>
              </w:rPr>
              <w:t xml:space="preserve"> </w:t>
            </w:r>
            <w:r>
              <w:rPr>
                <w:rFonts w:ascii="Times New Roman"/>
                <w:b/>
                <w:i w:val="false"/>
                <w:color w:val="000000"/>
                <w:sz w:val="20"/>
              </w:rPr>
              <w:t>атауы</w:t>
            </w:r>
            <w:r>
              <w:rPr>
                <w:rFonts w:ascii="Times New Roman"/>
                <w:b/>
                <w:i w:val="false"/>
                <w:color w:val="000000"/>
                <w:sz w:val="20"/>
              </w:rPr>
              <w:t>:</w:t>
            </w:r>
            <w:r>
              <w:rPr>
                <w:rFonts w:ascii="Times New Roman"/>
                <w:b w:val="false"/>
                <w:i w:val="false"/>
                <w:color w:val="000000"/>
                <w:sz w:val="20"/>
              </w:rPr>
              <w:t xml:space="preserve"> </w:t>
            </w:r>
            <w:r>
              <w:rPr>
                <w:rFonts w:ascii="Times New Roman"/>
                <w:b/>
                <w:i w:val="false"/>
                <w:color w:val="000000"/>
                <w:sz w:val="20"/>
              </w:rPr>
              <w:t>Жануарлар</w:t>
            </w:r>
            <w:r>
              <w:rPr>
                <w:rFonts w:ascii="Times New Roman"/>
                <w:b w:val="false"/>
                <w:i w:val="false"/>
                <w:color w:val="000000"/>
                <w:sz w:val="20"/>
              </w:rPr>
              <w:t xml:space="preserve"> </w:t>
            </w:r>
            <w:r>
              <w:rPr>
                <w:rFonts w:ascii="Times New Roman"/>
                <w:b/>
                <w:i w:val="false"/>
                <w:color w:val="000000"/>
                <w:sz w:val="20"/>
              </w:rPr>
              <w:t>өсіруді</w:t>
            </w:r>
            <w:r>
              <w:rPr>
                <w:rFonts w:ascii="Times New Roman"/>
                <w:b/>
                <w:i w:val="false"/>
                <w:color w:val="000000"/>
                <w:sz w:val="20"/>
              </w:rPr>
              <w:t>,</w:t>
            </w:r>
            <w:r>
              <w:rPr>
                <w:rFonts w:ascii="Times New Roman"/>
                <w:b w:val="false"/>
                <w:i w:val="false"/>
                <w:color w:val="000000"/>
                <w:sz w:val="20"/>
              </w:rPr>
              <w:t xml:space="preserve"> </w:t>
            </w:r>
            <w:r>
              <w:rPr>
                <w:rFonts w:ascii="Times New Roman"/>
                <w:b/>
                <w:i w:val="false"/>
                <w:color w:val="000000"/>
                <w:sz w:val="20"/>
              </w:rPr>
              <w:t>жануарларды</w:t>
            </w:r>
            <w:r>
              <w:rPr>
                <w:rFonts w:ascii="Times New Roman"/>
                <w:b/>
                <w:i w:val="false"/>
                <w:color w:val="000000"/>
                <w:sz w:val="20"/>
              </w:rPr>
              <w:t>,</w:t>
            </w:r>
            <w:r>
              <w:rPr>
                <w:rFonts w:ascii="Times New Roman"/>
                <w:b w:val="false"/>
                <w:i w:val="false"/>
                <w:color w:val="000000"/>
                <w:sz w:val="20"/>
              </w:rPr>
              <w:t xml:space="preserve"> </w:t>
            </w:r>
            <w:r>
              <w:rPr>
                <w:rFonts w:ascii="Times New Roman"/>
                <w:b/>
                <w:i w:val="false"/>
                <w:color w:val="000000"/>
                <w:sz w:val="20"/>
              </w:rPr>
              <w:t>жануарлардан</w:t>
            </w:r>
            <w:r>
              <w:rPr>
                <w:rFonts w:ascii="Times New Roman"/>
                <w:b w:val="false"/>
                <w:i w:val="false"/>
                <w:color w:val="000000"/>
                <w:sz w:val="20"/>
              </w:rPr>
              <w:t xml:space="preserve"> </w:t>
            </w:r>
            <w:r>
              <w:rPr>
                <w:rFonts w:ascii="Times New Roman"/>
                <w:b/>
                <w:i w:val="false"/>
                <w:color w:val="000000"/>
                <w:sz w:val="20"/>
              </w:rPr>
              <w:t>алынатын</w:t>
            </w:r>
            <w:r>
              <w:rPr>
                <w:rFonts w:ascii="Times New Roman"/>
                <w:b w:val="false"/>
                <w:i w:val="false"/>
                <w:color w:val="000000"/>
                <w:sz w:val="20"/>
              </w:rPr>
              <w:t xml:space="preserve"> </w:t>
            </w:r>
            <w:r>
              <w:rPr>
                <w:rFonts w:ascii="Times New Roman"/>
                <w:b/>
                <w:i w:val="false"/>
                <w:color w:val="000000"/>
                <w:sz w:val="20"/>
              </w:rPr>
              <w:t>өнім</w:t>
            </w:r>
            <w:r>
              <w:rPr>
                <w:rFonts w:ascii="Times New Roman"/>
                <w:b w:val="false"/>
                <w:i w:val="false"/>
                <w:color w:val="000000"/>
                <w:sz w:val="20"/>
              </w:rPr>
              <w:t xml:space="preserve"> </w:t>
            </w:r>
            <w:r>
              <w:rPr>
                <w:rFonts w:ascii="Times New Roman"/>
                <w:b/>
                <w:i w:val="false"/>
                <w:color w:val="000000"/>
                <w:sz w:val="20"/>
              </w:rPr>
              <w:t>мен</w:t>
            </w:r>
            <w:r>
              <w:rPr>
                <w:rFonts w:ascii="Times New Roman"/>
                <w:b w:val="false"/>
                <w:i w:val="false"/>
                <w:color w:val="000000"/>
                <w:sz w:val="20"/>
              </w:rPr>
              <w:t xml:space="preserve"> </w:t>
            </w:r>
            <w:r>
              <w:rPr>
                <w:rFonts w:ascii="Times New Roman"/>
                <w:b/>
                <w:i w:val="false"/>
                <w:color w:val="000000"/>
                <w:sz w:val="20"/>
              </w:rPr>
              <w:t>шикізатты</w:t>
            </w:r>
            <w:r>
              <w:rPr>
                <w:rFonts w:ascii="Times New Roman"/>
                <w:b w:val="false"/>
                <w:i w:val="false"/>
                <w:color w:val="000000"/>
                <w:sz w:val="20"/>
              </w:rPr>
              <w:t xml:space="preserve"> </w:t>
            </w:r>
            <w:r>
              <w:rPr>
                <w:rFonts w:ascii="Times New Roman"/>
                <w:b/>
                <w:i w:val="false"/>
                <w:color w:val="000000"/>
                <w:sz w:val="20"/>
              </w:rPr>
              <w:t>дайындауды</w:t>
            </w:r>
            <w:r>
              <w:rPr>
                <w:rFonts w:ascii="Times New Roman"/>
                <w:b w:val="false"/>
                <w:i w:val="false"/>
                <w:color w:val="000000"/>
                <w:sz w:val="20"/>
              </w:rPr>
              <w:t xml:space="preserve"> </w:t>
            </w:r>
            <w:r>
              <w:rPr>
                <w:rFonts w:ascii="Times New Roman"/>
                <w:b/>
                <w:i w:val="false"/>
                <w:color w:val="000000"/>
                <w:sz w:val="20"/>
              </w:rPr>
              <w:t>(</w:t>
            </w:r>
            <w:r>
              <w:rPr>
                <w:rFonts w:ascii="Times New Roman"/>
                <w:b/>
                <w:i w:val="false"/>
                <w:color w:val="000000"/>
                <w:sz w:val="20"/>
              </w:rPr>
              <w:t>союды</w:t>
            </w:r>
            <w:r>
              <w:rPr>
                <w:rFonts w:ascii="Times New Roman"/>
                <w:b/>
                <w:i w:val="false"/>
                <w:color w:val="000000"/>
                <w:sz w:val="20"/>
              </w:rPr>
              <w:t>),</w:t>
            </w:r>
            <w:r>
              <w:rPr>
                <w:rFonts w:ascii="Times New Roman"/>
                <w:b w:val="false"/>
                <w:i w:val="false"/>
                <w:color w:val="000000"/>
                <w:sz w:val="20"/>
              </w:rPr>
              <w:t xml:space="preserve"> </w:t>
            </w:r>
            <w:r>
              <w:rPr>
                <w:rFonts w:ascii="Times New Roman"/>
                <w:b/>
                <w:i w:val="false"/>
                <w:color w:val="000000"/>
                <w:sz w:val="20"/>
              </w:rPr>
              <w:t>сақтауды</w:t>
            </w:r>
            <w:r>
              <w:rPr>
                <w:rFonts w:ascii="Times New Roman"/>
                <w:b/>
                <w:i w:val="false"/>
                <w:color w:val="000000"/>
                <w:sz w:val="20"/>
              </w:rPr>
              <w:t>,</w:t>
            </w:r>
            <w:r>
              <w:rPr>
                <w:rFonts w:ascii="Times New Roman"/>
                <w:b w:val="false"/>
                <w:i w:val="false"/>
                <w:color w:val="000000"/>
                <w:sz w:val="20"/>
              </w:rPr>
              <w:t xml:space="preserve"> </w:t>
            </w:r>
            <w:r>
              <w:rPr>
                <w:rFonts w:ascii="Times New Roman"/>
                <w:b/>
                <w:i w:val="false"/>
                <w:color w:val="000000"/>
                <w:sz w:val="20"/>
              </w:rPr>
              <w:t>қайта</w:t>
            </w:r>
            <w:r>
              <w:rPr>
                <w:rFonts w:ascii="Times New Roman"/>
                <w:b w:val="false"/>
                <w:i w:val="false"/>
                <w:color w:val="000000"/>
                <w:sz w:val="20"/>
              </w:rPr>
              <w:t xml:space="preserve"> </w:t>
            </w:r>
            <w:r>
              <w:rPr>
                <w:rFonts w:ascii="Times New Roman"/>
                <w:b/>
                <w:i w:val="false"/>
                <w:color w:val="000000"/>
                <w:sz w:val="20"/>
              </w:rPr>
              <w:t>өңдеуді</w:t>
            </w:r>
            <w:r>
              <w:rPr>
                <w:rFonts w:ascii="Times New Roman"/>
                <w:b w:val="false"/>
                <w:i w:val="false"/>
                <w:color w:val="000000"/>
                <w:sz w:val="20"/>
              </w:rPr>
              <w:t xml:space="preserve"> </w:t>
            </w:r>
            <w:r>
              <w:rPr>
                <w:rFonts w:ascii="Times New Roman"/>
                <w:b/>
                <w:i w:val="false"/>
                <w:color w:val="000000"/>
                <w:sz w:val="20"/>
              </w:rPr>
              <w:t>және</w:t>
            </w:r>
            <w:r>
              <w:rPr>
                <w:rFonts w:ascii="Times New Roman"/>
                <w:b w:val="false"/>
                <w:i w:val="false"/>
                <w:color w:val="000000"/>
                <w:sz w:val="20"/>
              </w:rPr>
              <w:t xml:space="preserve"> </w:t>
            </w:r>
            <w:r>
              <w:rPr>
                <w:rFonts w:ascii="Times New Roman"/>
                <w:b/>
                <w:i w:val="false"/>
                <w:color w:val="000000"/>
                <w:sz w:val="20"/>
              </w:rPr>
              <w:t>өткізуді</w:t>
            </w:r>
            <w:r>
              <w:rPr>
                <w:rFonts w:ascii="Times New Roman"/>
                <w:b w:val="false"/>
                <w:i w:val="false"/>
                <w:color w:val="000000"/>
                <w:sz w:val="20"/>
              </w:rPr>
              <w:t xml:space="preserve"> </w:t>
            </w:r>
            <w:r>
              <w:rPr>
                <w:rFonts w:ascii="Times New Roman"/>
                <w:b/>
                <w:i w:val="false"/>
                <w:color w:val="000000"/>
                <w:sz w:val="20"/>
              </w:rPr>
              <w:t>жүзеге</w:t>
            </w:r>
            <w:r>
              <w:rPr>
                <w:rFonts w:ascii="Times New Roman"/>
                <w:b w:val="false"/>
                <w:i w:val="false"/>
                <w:color w:val="000000"/>
                <w:sz w:val="20"/>
              </w:rPr>
              <w:t xml:space="preserve"> </w:t>
            </w:r>
            <w:r>
              <w:rPr>
                <w:rFonts w:ascii="Times New Roman"/>
                <w:b/>
                <w:i w:val="false"/>
                <w:color w:val="000000"/>
                <w:sz w:val="20"/>
              </w:rPr>
              <w:t>асыратын</w:t>
            </w:r>
            <w:r>
              <w:rPr>
                <w:rFonts w:ascii="Times New Roman"/>
                <w:b w:val="false"/>
                <w:i w:val="false"/>
                <w:color w:val="000000"/>
                <w:sz w:val="20"/>
              </w:rPr>
              <w:t xml:space="preserve"> </w:t>
            </w:r>
            <w:r>
              <w:rPr>
                <w:rFonts w:ascii="Times New Roman"/>
                <w:b/>
                <w:i w:val="false"/>
                <w:color w:val="000000"/>
                <w:sz w:val="20"/>
              </w:rPr>
              <w:t>өндіріс</w:t>
            </w:r>
            <w:r>
              <w:rPr>
                <w:rFonts w:ascii="Times New Roman"/>
                <w:b w:val="false"/>
                <w:i w:val="false"/>
                <w:color w:val="000000"/>
                <w:sz w:val="20"/>
              </w:rPr>
              <w:t xml:space="preserve"> </w:t>
            </w:r>
            <w:r>
              <w:rPr>
                <w:rFonts w:ascii="Times New Roman"/>
                <w:b/>
                <w:i w:val="false"/>
                <w:color w:val="000000"/>
                <w:sz w:val="20"/>
              </w:rPr>
              <w:t>объектілеріне</w:t>
            </w:r>
            <w:r>
              <w:rPr>
                <w:rFonts w:ascii="Times New Roman"/>
                <w:b/>
                <w:i w:val="false"/>
                <w:color w:val="000000"/>
                <w:sz w:val="20"/>
              </w:rPr>
              <w:t>,</w:t>
            </w:r>
            <w:r>
              <w:rPr>
                <w:rFonts w:ascii="Times New Roman"/>
                <w:b w:val="false"/>
                <w:i w:val="false"/>
                <w:color w:val="000000"/>
                <w:sz w:val="20"/>
              </w:rPr>
              <w:t xml:space="preserve"> </w:t>
            </w:r>
            <w:r>
              <w:rPr>
                <w:rFonts w:ascii="Times New Roman"/>
                <w:b/>
                <w:i w:val="false"/>
                <w:color w:val="000000"/>
                <w:sz w:val="20"/>
              </w:rPr>
              <w:t>сондай-ақ</w:t>
            </w:r>
            <w:r>
              <w:rPr>
                <w:rFonts w:ascii="Times New Roman"/>
                <w:b w:val="false"/>
                <w:i w:val="false"/>
                <w:color w:val="000000"/>
                <w:sz w:val="20"/>
              </w:rPr>
              <w:t xml:space="preserve"> </w:t>
            </w:r>
            <w:r>
              <w:rPr>
                <w:rFonts w:ascii="Times New Roman"/>
                <w:b/>
                <w:i w:val="false"/>
                <w:color w:val="000000"/>
                <w:sz w:val="20"/>
              </w:rPr>
              <w:t>ветеринариялық</w:t>
            </w:r>
            <w:r>
              <w:rPr>
                <w:rFonts w:ascii="Times New Roman"/>
                <w:b w:val="false"/>
                <w:i w:val="false"/>
                <w:color w:val="000000"/>
                <w:sz w:val="20"/>
              </w:rPr>
              <w:t xml:space="preserve"> </w:t>
            </w:r>
            <w:r>
              <w:rPr>
                <w:rFonts w:ascii="Times New Roman"/>
                <w:b/>
                <w:i w:val="false"/>
                <w:color w:val="000000"/>
                <w:sz w:val="20"/>
              </w:rPr>
              <w:t>препараттарды</w:t>
            </w:r>
            <w:r>
              <w:rPr>
                <w:rFonts w:ascii="Times New Roman"/>
                <w:b/>
                <w:i w:val="false"/>
                <w:color w:val="000000"/>
                <w:sz w:val="20"/>
              </w:rPr>
              <w:t>,</w:t>
            </w:r>
            <w:r>
              <w:rPr>
                <w:rFonts w:ascii="Times New Roman"/>
                <w:b w:val="false"/>
                <w:i w:val="false"/>
                <w:color w:val="000000"/>
                <w:sz w:val="20"/>
              </w:rPr>
              <w:t xml:space="preserve"> </w:t>
            </w:r>
            <w:r>
              <w:rPr>
                <w:rFonts w:ascii="Times New Roman"/>
                <w:b/>
                <w:i w:val="false"/>
                <w:color w:val="000000"/>
                <w:sz w:val="20"/>
              </w:rPr>
              <w:t>жемшөп</w:t>
            </w:r>
            <w:r>
              <w:rPr>
                <w:rFonts w:ascii="Times New Roman"/>
                <w:b w:val="false"/>
                <w:i w:val="false"/>
                <w:color w:val="000000"/>
                <w:sz w:val="20"/>
              </w:rPr>
              <w:t xml:space="preserve"> </w:t>
            </w:r>
            <w:r>
              <w:rPr>
                <w:rFonts w:ascii="Times New Roman"/>
                <w:b/>
                <w:i w:val="false"/>
                <w:color w:val="000000"/>
                <w:sz w:val="20"/>
              </w:rPr>
              <w:t>пен</w:t>
            </w:r>
            <w:r>
              <w:rPr>
                <w:rFonts w:ascii="Times New Roman"/>
                <w:b w:val="false"/>
                <w:i w:val="false"/>
                <w:color w:val="000000"/>
                <w:sz w:val="20"/>
              </w:rPr>
              <w:t xml:space="preserve"> </w:t>
            </w:r>
            <w:r>
              <w:rPr>
                <w:rFonts w:ascii="Times New Roman"/>
                <w:b/>
                <w:i w:val="false"/>
                <w:color w:val="000000"/>
                <w:sz w:val="20"/>
              </w:rPr>
              <w:t>жемшөп</w:t>
            </w:r>
            <w:r>
              <w:rPr>
                <w:rFonts w:ascii="Times New Roman"/>
                <w:b w:val="false"/>
                <w:i w:val="false"/>
                <w:color w:val="000000"/>
                <w:sz w:val="20"/>
              </w:rPr>
              <w:t xml:space="preserve"> </w:t>
            </w:r>
            <w:r>
              <w:rPr>
                <w:rFonts w:ascii="Times New Roman"/>
                <w:b/>
                <w:i w:val="false"/>
                <w:color w:val="000000"/>
                <w:sz w:val="20"/>
              </w:rPr>
              <w:t>қоспаларын</w:t>
            </w:r>
            <w:r>
              <w:rPr>
                <w:rFonts w:ascii="Times New Roman"/>
                <w:b w:val="false"/>
                <w:i w:val="false"/>
                <w:color w:val="000000"/>
                <w:sz w:val="20"/>
              </w:rPr>
              <w:t xml:space="preserve"> </w:t>
            </w:r>
            <w:r>
              <w:rPr>
                <w:rFonts w:ascii="Times New Roman"/>
                <w:b/>
                <w:i w:val="false"/>
                <w:color w:val="000000"/>
                <w:sz w:val="20"/>
              </w:rPr>
              <w:t>өндіру</w:t>
            </w:r>
            <w:r>
              <w:rPr>
                <w:rFonts w:ascii="Times New Roman"/>
                <w:b/>
                <w:i w:val="false"/>
                <w:color w:val="000000"/>
                <w:sz w:val="20"/>
              </w:rPr>
              <w:t>,</w:t>
            </w:r>
            <w:r>
              <w:rPr>
                <w:rFonts w:ascii="Times New Roman"/>
                <w:b w:val="false"/>
                <w:i w:val="false"/>
                <w:color w:val="000000"/>
                <w:sz w:val="20"/>
              </w:rPr>
              <w:t xml:space="preserve"> </w:t>
            </w:r>
            <w:r>
              <w:rPr>
                <w:rFonts w:ascii="Times New Roman"/>
                <w:b/>
                <w:i w:val="false"/>
                <w:color w:val="000000"/>
                <w:sz w:val="20"/>
              </w:rPr>
              <w:t>сақтау</w:t>
            </w:r>
            <w:r>
              <w:rPr>
                <w:rFonts w:ascii="Times New Roman"/>
                <w:b w:val="false"/>
                <w:i w:val="false"/>
                <w:color w:val="000000"/>
                <w:sz w:val="20"/>
              </w:rPr>
              <w:t xml:space="preserve"> </w:t>
            </w:r>
            <w:r>
              <w:rPr>
                <w:rFonts w:ascii="Times New Roman"/>
                <w:b/>
                <w:i w:val="false"/>
                <w:color w:val="000000"/>
                <w:sz w:val="20"/>
              </w:rPr>
              <w:t>және</w:t>
            </w:r>
            <w:r>
              <w:rPr>
                <w:rFonts w:ascii="Times New Roman"/>
                <w:b w:val="false"/>
                <w:i w:val="false"/>
                <w:color w:val="000000"/>
                <w:sz w:val="20"/>
              </w:rPr>
              <w:t xml:space="preserve"> </w:t>
            </w:r>
            <w:r>
              <w:rPr>
                <w:rFonts w:ascii="Times New Roman"/>
                <w:b/>
                <w:i w:val="false"/>
                <w:color w:val="000000"/>
                <w:sz w:val="20"/>
              </w:rPr>
              <w:t>өткізу</w:t>
            </w:r>
            <w:r>
              <w:rPr>
                <w:rFonts w:ascii="Times New Roman"/>
                <w:b w:val="false"/>
                <w:i w:val="false"/>
                <w:color w:val="000000"/>
                <w:sz w:val="20"/>
              </w:rPr>
              <w:t xml:space="preserve"> </w:t>
            </w:r>
            <w:r>
              <w:rPr>
                <w:rFonts w:ascii="Times New Roman"/>
                <w:b/>
                <w:i w:val="false"/>
                <w:color w:val="000000"/>
                <w:sz w:val="20"/>
              </w:rPr>
              <w:t>жөніндегі</w:t>
            </w:r>
            <w:r>
              <w:rPr>
                <w:rFonts w:ascii="Times New Roman"/>
                <w:b w:val="false"/>
                <w:i w:val="false"/>
                <w:color w:val="000000"/>
                <w:sz w:val="20"/>
              </w:rPr>
              <w:t xml:space="preserve"> </w:t>
            </w:r>
            <w:r>
              <w:rPr>
                <w:rFonts w:ascii="Times New Roman"/>
                <w:b/>
                <w:i w:val="false"/>
                <w:color w:val="000000"/>
                <w:sz w:val="20"/>
              </w:rPr>
              <w:t>ұйымдарға</w:t>
            </w:r>
            <w:r>
              <w:rPr>
                <w:rFonts w:ascii="Times New Roman"/>
                <w:b w:val="false"/>
                <w:i w:val="false"/>
                <w:color w:val="000000"/>
                <w:sz w:val="20"/>
              </w:rPr>
              <w:t xml:space="preserve"> </w:t>
            </w:r>
            <w:r>
              <w:rPr>
                <w:rFonts w:ascii="Times New Roman"/>
                <w:b/>
                <w:i w:val="false"/>
                <w:color w:val="000000"/>
                <w:sz w:val="20"/>
              </w:rPr>
              <w:t>есептік</w:t>
            </w:r>
            <w:r>
              <w:rPr>
                <w:rFonts w:ascii="Times New Roman"/>
                <w:b w:val="false"/>
                <w:i w:val="false"/>
                <w:color w:val="000000"/>
                <w:sz w:val="20"/>
              </w:rPr>
              <w:t xml:space="preserve"> </w:t>
            </w:r>
            <w:r>
              <w:rPr>
                <w:rFonts w:ascii="Times New Roman"/>
                <w:b/>
                <w:i w:val="false"/>
                <w:color w:val="000000"/>
                <w:sz w:val="20"/>
              </w:rPr>
              <w:t>нөмірлер</w:t>
            </w:r>
            <w:r>
              <w:rPr>
                <w:rFonts w:ascii="Times New Roman"/>
                <w:b w:val="false"/>
                <w:i w:val="false"/>
                <w:color w:val="000000"/>
                <w:sz w:val="20"/>
              </w:rPr>
              <w:t xml:space="preserve"> </w:t>
            </w:r>
            <w:r>
              <w:rPr>
                <w:rFonts w:ascii="Times New Roman"/>
                <w:b/>
                <w:i w:val="false"/>
                <w:color w:val="000000"/>
                <w:sz w:val="20"/>
              </w:rPr>
              <w:t>беру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Ауыл шаруашылығы министрлігі Ветеринариялық бақылау және қадағалау комитетінің облыстардағы, Астана, Алматы және Шымкент қалаларындағы аумақтық инспекциялары (бұдан әрі – көрсетілетін қызметті беруші).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ұсыну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және заңды тұлғалардың (бұдан әрі – көрсетілетін қызметті алушы) өтініштерін қабылдау және мемлекеттік қызметті көрсету нәтижесін беру "цифрлық үкіметтің" www.egov.kz веб-порталы (бұдан әрі – портал) арқылы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8" w:id="124"/>
          <w:p>
            <w:pPr>
              <w:spacing w:after="20"/>
              <w:ind w:left="20"/>
              <w:jc w:val="both"/>
            </w:pPr>
            <w:r>
              <w:rPr>
                <w:rFonts w:ascii="Times New Roman"/>
                <w:b w:val="false"/>
                <w:i w:val="false"/>
                <w:color w:val="000000"/>
                <w:sz w:val="20"/>
              </w:rPr>
              <w:t>
2 (екі) жұмыс күні.</w:t>
            </w:r>
          </w:p>
          <w:bookmarkEnd w:id="124"/>
          <w:p>
            <w:pPr>
              <w:spacing w:after="20"/>
              <w:ind w:left="20"/>
              <w:jc w:val="both"/>
            </w:pPr>
            <w:r>
              <w:rPr>
                <w:rFonts w:ascii="Times New Roman"/>
                <w:b w:val="false"/>
                <w:i w:val="false"/>
                <w:color w:val="000000"/>
                <w:sz w:val="20"/>
              </w:rPr>
              <w:t>
</w:t>
            </w:r>
            <w:r>
              <w:rPr>
                <w:rFonts w:ascii="Times New Roman"/>
                <w:b w:val="false"/>
                <w:i w:val="false"/>
                <w:color w:val="000000"/>
                <w:sz w:val="20"/>
              </w:rPr>
              <w:t>"Бір өтініш" қағидаты бойынша мемлекеттік қызметті көрсету мерзімі – 6 (алты) жұмыс күні, оның ішінде:</w:t>
            </w:r>
          </w:p>
          <w:p>
            <w:pPr>
              <w:spacing w:after="20"/>
              <w:ind w:left="20"/>
              <w:jc w:val="both"/>
            </w:pPr>
            <w:r>
              <w:rPr>
                <w:rFonts w:ascii="Times New Roman"/>
                <w:b w:val="false"/>
                <w:i w:val="false"/>
                <w:color w:val="000000"/>
                <w:sz w:val="20"/>
              </w:rPr>
              <w:t>
</w:t>
            </w:r>
            <w:r>
              <w:rPr>
                <w:rFonts w:ascii="Times New Roman"/>
                <w:b w:val="false"/>
                <w:i w:val="false"/>
                <w:color w:val="000000"/>
                <w:sz w:val="20"/>
              </w:rPr>
              <w:t>мемлекеттік ветеринариялық-санитариялық бақылау объектілеріне ветеринариялық-санитариялық қорытынды беру – 4 (төрт) жұмыс күні;</w:t>
            </w:r>
          </w:p>
          <w:p>
            <w:pPr>
              <w:spacing w:after="20"/>
              <w:ind w:left="20"/>
              <w:jc w:val="both"/>
            </w:pPr>
            <w:r>
              <w:rPr>
                <w:rFonts w:ascii="Times New Roman"/>
                <w:b w:val="false"/>
                <w:i w:val="false"/>
                <w:color w:val="000000"/>
                <w:sz w:val="20"/>
              </w:rPr>
              <w:t>
өндіріс объектілеріне есепке алу нөмірін беру – 2 (екі) жұмыс күні.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(ішінара цифрландырылған)/ "бір өтініш" қағидаты бойынша көрсетілген).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1" w:id="125"/>
          <w:p>
            <w:pPr>
              <w:spacing w:after="20"/>
              <w:ind w:left="20"/>
              <w:jc w:val="both"/>
            </w:pPr>
            <w:r>
              <w:rPr>
                <w:rFonts w:ascii="Times New Roman"/>
                <w:b w:val="false"/>
                <w:i w:val="false"/>
                <w:color w:val="000000"/>
                <w:sz w:val="20"/>
              </w:rPr>
              <w:t>
Өндіріс объектісіне есепке алу нөмірін беру туралы растау не мемлекеттік қызмет көрсетуден уәжді бас тарту.</w:t>
            </w:r>
          </w:p>
          <w:bookmarkEnd w:id="125"/>
          <w:p>
            <w:pPr>
              <w:spacing w:after="20"/>
              <w:ind w:left="20"/>
              <w:jc w:val="both"/>
            </w:pPr>
            <w:r>
              <w:rPr>
                <w:rFonts w:ascii="Times New Roman"/>
                <w:b w:val="false"/>
                <w:i w:val="false"/>
                <w:color w:val="000000"/>
                <w:sz w:val="20"/>
              </w:rPr>
              <w:t>
"Бір өтініш" қағидаты бойынша мемлекеттік қызметті көрсеткен кезде – мемлекеттік ветеринариялық-санитариялық бақылау объектілеріне ветеринариялық-санитариялық қорытынды беру және жануарлар өсіруді, жануарларды, жануарлардан алынатын өнім мен шикізатты дайындауды (союды), сақтауды, өңдеуді және өткізуді жүзеге асыратын өндіріс объектілеріне, сондай-ақ ветеринариялық препараттарды, азық және азықтық қоспаларды өндіру, сақтау және өткізу жөніндегі ұйымдарға есепке алу нөмірлерін беру.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кезінде көрсетілетін қызметті алушыдан алынатын төлем мөлшері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және ақпарат объектілерінің жұмыс графигі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2" w:id="126"/>
          <w:p>
            <w:pPr>
              <w:spacing w:after="20"/>
              <w:ind w:left="20"/>
              <w:jc w:val="both"/>
            </w:pPr>
            <w:r>
              <w:rPr>
                <w:rFonts w:ascii="Times New Roman"/>
                <w:b w:val="false"/>
                <w:i w:val="false"/>
                <w:color w:val="000000"/>
                <w:sz w:val="20"/>
              </w:rPr>
              <w:t>
1) порталдың – жөндеу жұмыстарын жүргізуге байланысты техникалық үзілістерді қоспағанда, тәулік бойы (көрсетілетін қызметті алушы жұмыс уақыты аяқталғаннан кейін, Қазақстан Республикасының еңбек заңнамасына сәйкес демалыс және мереке күндері жүгінген кезде, құжаттарды қабылдау және мемлекеттік қызмет көрсету нәтижелерін беру келесі жұмыс күні жүзеге асырылады.</w:t>
            </w:r>
          </w:p>
          <w:bookmarkEnd w:id="126"/>
          <w:p>
            <w:pPr>
              <w:spacing w:after="20"/>
              <w:ind w:left="20"/>
              <w:jc w:val="both"/>
            </w:pPr>
            <w:r>
              <w:rPr>
                <w:rFonts w:ascii="Times New Roman"/>
                <w:b w:val="false"/>
                <w:i w:val="false"/>
                <w:color w:val="000000"/>
                <w:sz w:val="20"/>
              </w:rPr>
              <w:t>
</w:t>
            </w:r>
            <w:r>
              <w:rPr>
                <w:rFonts w:ascii="Times New Roman"/>
                <w:b w:val="false"/>
                <w:i w:val="false"/>
                <w:color w:val="000000"/>
                <w:sz w:val="20"/>
              </w:rPr>
              <w:t>2) көрсетілетін қызметті берушінің – Қазақстан Республикасының еңбек заңнамасына сәйкес демалыс және мереке күндерін қоспағанда, дүйсенбіден бастап жұманы қоса алғанда, сағат 13.00-ден 14.30-ға дейінгі түскі үзіліспен сағат 9.00-ден 17.00-ге дейін.</w:t>
            </w:r>
          </w:p>
          <w:p>
            <w:pPr>
              <w:spacing w:after="20"/>
              <w:ind w:left="20"/>
              <w:jc w:val="both"/>
            </w:pPr>
            <w:r>
              <w:rPr>
                <w:rFonts w:ascii="Times New Roman"/>
                <w:b w:val="false"/>
                <w:i w:val="false"/>
                <w:color w:val="000000"/>
                <w:sz w:val="20"/>
              </w:rPr>
              <w:t>
Жұмыс уақытының белгіленген ұзақтығынан тыс өтінішті қабылдау және мемлекеттік қызмет көрсету нәтижесін беруді көрсетілетін қызметті беруші жұмыс уақытының графигіне сәйкес белгілейді.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үшін көрсетілетін қызметті алушыдан талап етілетін құжаттар мен мәліметтер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4" w:id="127"/>
          <w:p>
            <w:pPr>
              <w:spacing w:after="20"/>
              <w:ind w:left="20"/>
              <w:jc w:val="both"/>
            </w:pPr>
            <w:r>
              <w:rPr>
                <w:rFonts w:ascii="Times New Roman"/>
                <w:b w:val="false"/>
                <w:i w:val="false"/>
                <w:color w:val="000000"/>
                <w:sz w:val="20"/>
              </w:rPr>
              <w:t>
Көрсетілетін қызметті алушы мемлекеттік көрсетілетін қызметті портал арқылы алу үшін:</w:t>
            </w:r>
          </w:p>
          <w:bookmarkEnd w:id="127"/>
          <w:p>
            <w:pPr>
              <w:spacing w:after="20"/>
              <w:ind w:left="20"/>
              <w:jc w:val="both"/>
            </w:pPr>
            <w:r>
              <w:rPr>
                <w:rFonts w:ascii="Times New Roman"/>
                <w:b w:val="false"/>
                <w:i w:val="false"/>
                <w:color w:val="000000"/>
                <w:sz w:val="20"/>
              </w:rPr>
              <w:t>
</w:t>
            </w:r>
            <w:r>
              <w:rPr>
                <w:rFonts w:ascii="Times New Roman"/>
                <w:b w:val="false"/>
                <w:i w:val="false"/>
                <w:color w:val="000000"/>
                <w:sz w:val="20"/>
              </w:rPr>
              <w:t>1) көрсетілетін қызметті алушының электрондық цифрлық қолтаңбасымен (бұдан әрі – ЭЦҚ) куәландырылған электрондық құжат нысанындағы өтінішті;</w:t>
            </w:r>
          </w:p>
          <w:p>
            <w:pPr>
              <w:spacing w:after="20"/>
              <w:ind w:left="20"/>
              <w:jc w:val="both"/>
            </w:pPr>
            <w:r>
              <w:rPr>
                <w:rFonts w:ascii="Times New Roman"/>
                <w:b w:val="false"/>
                <w:i w:val="false"/>
                <w:color w:val="000000"/>
                <w:sz w:val="20"/>
              </w:rPr>
              <w:t>
</w:t>
            </w:r>
            <w:r>
              <w:rPr>
                <w:rFonts w:ascii="Times New Roman"/>
                <w:b w:val="false"/>
                <w:i w:val="false"/>
                <w:color w:val="000000"/>
                <w:sz w:val="20"/>
              </w:rPr>
              <w:t>2) жылжымайтын мүлікке тіркелген құқықтар (ауыртпалықтар) және оның техникалық сипаттамалары туралы мәліметтер ("цифрлық үкіметтің" шлюзінде мәліметтер болмаған жағдайда);</w:t>
            </w:r>
          </w:p>
          <w:p>
            <w:pPr>
              <w:spacing w:after="20"/>
              <w:ind w:left="20"/>
              <w:jc w:val="both"/>
            </w:pPr>
            <w:r>
              <w:rPr>
                <w:rFonts w:ascii="Times New Roman"/>
                <w:b w:val="false"/>
                <w:i w:val="false"/>
                <w:color w:val="000000"/>
                <w:sz w:val="20"/>
              </w:rPr>
              <w:t>
</w:t>
            </w:r>
            <w:r>
              <w:rPr>
                <w:rFonts w:ascii="Times New Roman"/>
                <w:b w:val="false"/>
                <w:i w:val="false"/>
                <w:color w:val="000000"/>
                <w:sz w:val="20"/>
              </w:rPr>
              <w:t>3) жалға беру, өтеусіз пайдалану шарты негізінде өндірістік үй-жайларда қызметін жүзеге асыратын өндіріс объектілері үшін: өндірістік үй-жайды жалға беру шартының (өндірістік үй-жайды өтеусіз пайдалану шартының) электрондық көшірмесін ұсынады.</w:t>
            </w:r>
          </w:p>
          <w:p>
            <w:pPr>
              <w:spacing w:after="20"/>
              <w:ind w:left="20"/>
              <w:jc w:val="both"/>
            </w:pPr>
            <w:r>
              <w:rPr>
                <w:rFonts w:ascii="Times New Roman"/>
                <w:b w:val="false"/>
                <w:i w:val="false"/>
                <w:color w:val="000000"/>
                <w:sz w:val="20"/>
              </w:rPr>
              <w:t>
</w:t>
            </w:r>
            <w:r>
              <w:rPr>
                <w:rFonts w:ascii="Times New Roman"/>
                <w:b w:val="false"/>
                <w:i w:val="false"/>
                <w:color w:val="000000"/>
                <w:sz w:val="20"/>
              </w:rPr>
              <w:t>"Бір өтініш" қағидаты бойынша мемлекеттік көрсетілетін қызметті алу үшін көрсетілетін қызметті алушы портал арқылы:</w:t>
            </w:r>
          </w:p>
          <w:p>
            <w:pPr>
              <w:spacing w:after="20"/>
              <w:ind w:left="20"/>
              <w:jc w:val="both"/>
            </w:pPr>
            <w:r>
              <w:rPr>
                <w:rFonts w:ascii="Times New Roman"/>
                <w:b w:val="false"/>
                <w:i w:val="false"/>
                <w:color w:val="000000"/>
                <w:sz w:val="20"/>
              </w:rPr>
              <w:t>
</w:t>
            </w:r>
            <w:r>
              <w:rPr>
                <w:rFonts w:ascii="Times New Roman"/>
                <w:b w:val="false"/>
                <w:i w:val="false"/>
                <w:color w:val="000000"/>
                <w:sz w:val="20"/>
              </w:rPr>
              <w:t>1) көрсетілетін қызметті алушының ЭЦҚ-сымен куәландырылған электрондық құжат нысанындағы ветеринариялық-санитариялық қорытындыны және "бір өтініш" қағидаты бойынша есепке алу нөмірін беруге арналған өтінішті;</w:t>
            </w:r>
          </w:p>
          <w:p>
            <w:pPr>
              <w:spacing w:after="20"/>
              <w:ind w:left="20"/>
              <w:jc w:val="both"/>
            </w:pPr>
            <w:r>
              <w:rPr>
                <w:rFonts w:ascii="Times New Roman"/>
                <w:b w:val="false"/>
                <w:i w:val="false"/>
                <w:color w:val="000000"/>
                <w:sz w:val="20"/>
              </w:rPr>
              <w:t>
</w:t>
            </w:r>
            <w:r>
              <w:rPr>
                <w:rFonts w:ascii="Times New Roman"/>
                <w:b w:val="false"/>
                <w:i w:val="false"/>
                <w:color w:val="000000"/>
                <w:sz w:val="20"/>
              </w:rPr>
              <w:t>2) жылжымайтын мүлікке тіркелген құқықтар (ауыртпалықтар) және оның техникалық сипаттамалары туралы мәліметтерді ("электрондық үкімет" шлюзінде мәліметтер болмаған жағдайда);</w:t>
            </w:r>
          </w:p>
          <w:p>
            <w:pPr>
              <w:spacing w:after="20"/>
              <w:ind w:left="20"/>
              <w:jc w:val="both"/>
            </w:pPr>
            <w:r>
              <w:rPr>
                <w:rFonts w:ascii="Times New Roman"/>
                <w:b w:val="false"/>
                <w:i w:val="false"/>
                <w:color w:val="000000"/>
                <w:sz w:val="20"/>
              </w:rPr>
              <w:t>
</w:t>
            </w:r>
            <w:r>
              <w:rPr>
                <w:rFonts w:ascii="Times New Roman"/>
                <w:b w:val="false"/>
                <w:i w:val="false"/>
                <w:color w:val="000000"/>
                <w:sz w:val="20"/>
              </w:rPr>
              <w:t>3) жалға беру, өтеусіз пайдалану шарты негізінде өндірістік үй-жайларда қызметін жүзеге асыратын өндіріс объектілері үшін: өндірістік үй-жайды жалдау шартының (өндірістік үй-жайды өтеусіз пайдалану шартының) электрондық көшірмесін ұсынады.</w:t>
            </w:r>
          </w:p>
          <w:p>
            <w:pPr>
              <w:spacing w:after="20"/>
              <w:ind w:left="20"/>
              <w:jc w:val="both"/>
            </w:pPr>
            <w:r>
              <w:rPr>
                <w:rFonts w:ascii="Times New Roman"/>
                <w:b w:val="false"/>
                <w:i w:val="false"/>
                <w:color w:val="000000"/>
                <w:sz w:val="20"/>
              </w:rPr>
              <w:t>
Заңды тұлғаны тіркеу (қайта тіркеу) туралы аңықтама, жеке тұлғаның жеке басын куәландыратын құжат туралы мәліметтер, дара кәсіпкерді тіркеу туралы не дара кәсіпкер ретінде қызметінің басталғаны туралы, өндіріс объектісіне бұрын берілген есепке алу нөмірі туралы, өндіріс объектісіне ветеринариялық-санитариялық қорытындының бар-жоғы туралы, меншік құқығында немесе өзге де заңды негізде (бір жылдан астам мерзімге жалға беру/өтеусіз пайдалану) өндірістік үй-жайлардың болуы туралы, меншік құқығындағы тиісті үй-жайлардың бар-жоғы туралы мәліметтерді көрсетілетін қызметті беруші мемлекеттік қызметтерді көрсету үшін пайдаланылатын мемлекеттік цифрлық жүйелерден не цифрлық құжаттар сервисінен алады.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заңдарында белгіленген мемлекеттік қызмет көрсетуден бас тарту үшін негіздер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2" w:id="128"/>
          <w:p>
            <w:pPr>
              <w:spacing w:after="20"/>
              <w:ind w:left="20"/>
              <w:jc w:val="both"/>
            </w:pPr>
            <w:r>
              <w:rPr>
                <w:rFonts w:ascii="Times New Roman"/>
                <w:b w:val="false"/>
                <w:i w:val="false"/>
                <w:color w:val="000000"/>
                <w:sz w:val="20"/>
              </w:rPr>
              <w:t>
1) көрсетілетін қызметті алушының мемлекеттік көрсетілетін қызметті алу үшін ұсынған құжаттарының және (немесе) оларда қамтылған деректердің (мәліметтердің) дұрыс еместігінің анықталуы;</w:t>
            </w:r>
          </w:p>
          <w:bookmarkEnd w:id="128"/>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көрсетілетін қызметті алушының және (немесе) есепке алу нөмірін алу үшін қажетті ұсынылған құжаттардың, объектілердің және (немесе) деректер мен мәліметтердің Қазақстан Республикасы Ауыл шаруашылығы министрінің 2015 жылғы 23 қаңтардағы № 7-1/37 </w:t>
            </w:r>
            <w:r>
              <w:rPr>
                <w:rFonts w:ascii="Times New Roman"/>
                <w:b w:val="false"/>
                <w:i w:val="false"/>
                <w:color w:val="000000"/>
                <w:sz w:val="20"/>
              </w:rPr>
              <w:t>бұйрығымен</w:t>
            </w:r>
            <w:r>
              <w:rPr>
                <w:rFonts w:ascii="Times New Roman"/>
                <w:b w:val="false"/>
                <w:i w:val="false"/>
                <w:color w:val="000000"/>
                <w:sz w:val="20"/>
              </w:rPr>
              <w:t xml:space="preserve"> (Нормативтік құқықтық актілерді мемлекеттік тіркеу тізілімінде № 10466 болып тіркелген) бекітілген Жануарлар өсіруді, жануарларды, жануарлардан алынатын өнім мен шикізатты дайындауды (союды), сақтауды, қайта өңдеуді және өткізуді жүзеге асыратын өндіріс объектілеріне, сондай-ақ ветеринариялық препараттарды, жемшөп пен жемшөп қоспаларын өндіру, сақтау және өткізу жөніндегі ұйымдарға есептік нөмірлер беру қағидаларында белгіленген талаптарға сәйкес келмеуі;</w:t>
            </w:r>
          </w:p>
          <w:p>
            <w:pPr>
              <w:spacing w:after="20"/>
              <w:ind w:left="20"/>
              <w:jc w:val="both"/>
            </w:pPr>
            <w:r>
              <w:rPr>
                <w:rFonts w:ascii="Times New Roman"/>
                <w:b w:val="false"/>
                <w:i w:val="false"/>
                <w:color w:val="000000"/>
                <w:sz w:val="20"/>
              </w:rPr>
              <w:t xml:space="preserve">
3) "Дербес деректер және оларды қорғау туралы" Қазақстан Республикасы Заңының </w:t>
            </w:r>
            <w:r>
              <w:rPr>
                <w:rFonts w:ascii="Times New Roman"/>
                <w:b w:val="false"/>
                <w:i w:val="false"/>
                <w:color w:val="000000"/>
                <w:sz w:val="20"/>
              </w:rPr>
              <w:t>8-бабына</w:t>
            </w:r>
            <w:r>
              <w:rPr>
                <w:rFonts w:ascii="Times New Roman"/>
                <w:b w:val="false"/>
                <w:i w:val="false"/>
                <w:color w:val="000000"/>
                <w:sz w:val="20"/>
              </w:rPr>
              <w:t xml:space="preserve"> сәйкес мемлекеттік қызметті көрсету үшін талап етілетін қолжетімділігі шектеулі дербес деректерге қол жеткізуге көрсетілетін қызметті алушының келісімнің болмауы.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оның ішінде электрондық нысанда көрсету ерекшеліктері ескеріле отырып қойылатын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4" w:id="129"/>
          <w:p>
            <w:pPr>
              <w:spacing w:after="20"/>
              <w:ind w:left="20"/>
              <w:jc w:val="both"/>
            </w:pPr>
            <w:r>
              <w:rPr>
                <w:rFonts w:ascii="Times New Roman"/>
                <w:b w:val="false"/>
                <w:i w:val="false"/>
                <w:color w:val="000000"/>
                <w:sz w:val="20"/>
              </w:rPr>
              <w:t>
Көрсетілетін қызметті алушының мемлекеттік қызметті ЭЦҚ-сы болған жағдайда портал арқылы электрондық нысанда алуға мүмкіндігі бар және "жеке кабинет" арқылы қашықтықтан қол жеткізу режимінде мемлекеттік қызметті көрсету мәртебесі туралы ақпаратты алу мүмкіндігі бар. Мемлекеттік көрсетілетін қызмет "Мемлекеттік ветеринариялық-санитариялық бақылау және қадағалау объектілеріне ветеринариялық-санитариялық қорытынды беру" мемлекеттік көрсетілетін қызметімен бірге "бір өтініш" қағидаты бойынша көрсетілуі мүмкін.</w:t>
            </w:r>
          </w:p>
          <w:bookmarkEnd w:id="129"/>
          <w:p>
            <w:pPr>
              <w:spacing w:after="20"/>
              <w:ind w:left="20"/>
              <w:jc w:val="both"/>
            </w:pPr>
            <w:r>
              <w:rPr>
                <w:rFonts w:ascii="Times New Roman"/>
                <w:b w:val="false"/>
                <w:i w:val="false"/>
                <w:color w:val="000000"/>
                <w:sz w:val="20"/>
              </w:rPr>
              <w:t>
Мемлекеттік қызмет көрсету мәселелері жөніндегі анықтама қызметтерінің байланыс телефондары порталда және Қазақстан Республикасы Ауыл шаруашылығы министрлігінің www.gov.kz интернет-ресурсында орналастырылған. Мемлекеттік қызметтер көрсету мәселелері жөніндегі бірыңғай байланыс орталығы 1414, 8 800 080 7777.</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Қазақстан Республикасы </w:t>
            </w:r>
            <w:r>
              <w:br/>
            </w:r>
            <w:r>
              <w:rPr>
                <w:rFonts w:ascii="Times New Roman"/>
                <w:b w:val="false"/>
                <w:i w:val="false"/>
                <w:color w:val="000000"/>
                <w:sz w:val="20"/>
              </w:rPr>
              <w:t xml:space="preserve">Ауыл шаруашылығы министрінің </w:t>
            </w:r>
            <w:r>
              <w:br/>
            </w:r>
            <w:r>
              <w:rPr>
                <w:rFonts w:ascii="Times New Roman"/>
                <w:b w:val="false"/>
                <w:i w:val="false"/>
                <w:color w:val="000000"/>
                <w:sz w:val="20"/>
              </w:rPr>
              <w:t xml:space="preserve">өзгерістер енгізілетін кейбір </w:t>
            </w:r>
            <w:r>
              <w:br/>
            </w:r>
            <w:r>
              <w:rPr>
                <w:rFonts w:ascii="Times New Roman"/>
                <w:b w:val="false"/>
                <w:i w:val="false"/>
                <w:color w:val="000000"/>
                <w:sz w:val="20"/>
              </w:rPr>
              <w:t xml:space="preserve">бұйрықтарының тізбесіне </w:t>
            </w:r>
            <w:r>
              <w:br/>
            </w:r>
            <w:r>
              <w:rPr>
                <w:rFonts w:ascii="Times New Roman"/>
                <w:b w:val="false"/>
                <w:i w:val="false"/>
                <w:color w:val="000000"/>
                <w:sz w:val="20"/>
              </w:rPr>
              <w:t xml:space="preserve">5-қосымша </w:t>
            </w:r>
            <w:r>
              <w:br/>
            </w:r>
            <w:r>
              <w:rPr>
                <w:rFonts w:ascii="Times New Roman"/>
                <w:b w:val="false"/>
                <w:i w:val="false"/>
                <w:color w:val="000000"/>
                <w:sz w:val="20"/>
              </w:rPr>
              <w:t>Жануарлар өсіруді, жануарларды,</w:t>
            </w:r>
            <w:r>
              <w:br/>
            </w:r>
            <w:r>
              <w:rPr>
                <w:rFonts w:ascii="Times New Roman"/>
                <w:b w:val="false"/>
                <w:i w:val="false"/>
                <w:color w:val="000000"/>
                <w:sz w:val="20"/>
              </w:rPr>
              <w:t>жануарлардан алынатын өнім</w:t>
            </w:r>
            <w:r>
              <w:br/>
            </w:r>
            <w:r>
              <w:rPr>
                <w:rFonts w:ascii="Times New Roman"/>
                <w:b w:val="false"/>
                <w:i w:val="false"/>
                <w:color w:val="000000"/>
                <w:sz w:val="20"/>
              </w:rPr>
              <w:t>мен шикізатты дайындауды (союды),</w:t>
            </w:r>
            <w:r>
              <w:br/>
            </w:r>
            <w:r>
              <w:rPr>
                <w:rFonts w:ascii="Times New Roman"/>
                <w:b w:val="false"/>
                <w:i w:val="false"/>
                <w:color w:val="000000"/>
                <w:sz w:val="20"/>
              </w:rPr>
              <w:t>сақтауды, өңдеуді және өткізуді</w:t>
            </w:r>
            <w:r>
              <w:br/>
            </w:r>
            <w:r>
              <w:rPr>
                <w:rFonts w:ascii="Times New Roman"/>
                <w:b w:val="false"/>
                <w:i w:val="false"/>
                <w:color w:val="000000"/>
                <w:sz w:val="20"/>
              </w:rPr>
              <w:t>жүзеге асыратын өндіріс</w:t>
            </w:r>
            <w:r>
              <w:br/>
            </w:r>
            <w:r>
              <w:rPr>
                <w:rFonts w:ascii="Times New Roman"/>
                <w:b w:val="false"/>
                <w:i w:val="false"/>
                <w:color w:val="000000"/>
                <w:sz w:val="20"/>
              </w:rPr>
              <w:t>объектілеріне, сондай-ақ</w:t>
            </w:r>
            <w:r>
              <w:br/>
            </w:r>
            <w:r>
              <w:rPr>
                <w:rFonts w:ascii="Times New Roman"/>
                <w:b w:val="false"/>
                <w:i w:val="false"/>
                <w:color w:val="000000"/>
                <w:sz w:val="20"/>
              </w:rPr>
              <w:t>ветеринариялық препараттарды,</w:t>
            </w:r>
            <w:r>
              <w:br/>
            </w:r>
            <w:r>
              <w:rPr>
                <w:rFonts w:ascii="Times New Roman"/>
                <w:b w:val="false"/>
                <w:i w:val="false"/>
                <w:color w:val="000000"/>
                <w:sz w:val="20"/>
              </w:rPr>
              <w:t>жемшөп пен жемшөп қоспаларын</w:t>
            </w:r>
            <w:r>
              <w:br/>
            </w:r>
            <w:r>
              <w:rPr>
                <w:rFonts w:ascii="Times New Roman"/>
                <w:b w:val="false"/>
                <w:i w:val="false"/>
                <w:color w:val="000000"/>
                <w:sz w:val="20"/>
              </w:rPr>
              <w:t>өндіру, сақтау және өткізу</w:t>
            </w:r>
            <w:r>
              <w:br/>
            </w:r>
            <w:r>
              <w:rPr>
                <w:rFonts w:ascii="Times New Roman"/>
                <w:b w:val="false"/>
                <w:i w:val="false"/>
                <w:color w:val="000000"/>
                <w:sz w:val="20"/>
              </w:rPr>
              <w:t>жөніндегі ұйымдарға есептік</w:t>
            </w:r>
            <w:r>
              <w:br/>
            </w:r>
            <w:r>
              <w:rPr>
                <w:rFonts w:ascii="Times New Roman"/>
                <w:b w:val="false"/>
                <w:i w:val="false"/>
                <w:color w:val="000000"/>
                <w:sz w:val="20"/>
              </w:rPr>
              <w:t>нөмірлер беру қағидаларына</w:t>
            </w:r>
            <w:r>
              <w:br/>
            </w:r>
            <w:r>
              <w:rPr>
                <w:rFonts w:ascii="Times New Roman"/>
                <w:b w:val="false"/>
                <w:i w:val="false"/>
                <w:color w:val="000000"/>
                <w:sz w:val="20"/>
              </w:rPr>
              <w:t>3-қосымша</w:t>
            </w:r>
          </w:p>
        </w:tc>
      </w:tr>
    </w:tbl>
    <w:bookmarkStart w:name="z216" w:id="130"/>
    <w:p>
      <w:pPr>
        <w:spacing w:after="0"/>
        <w:ind w:left="0"/>
        <w:jc w:val="both"/>
      </w:pPr>
      <w:r>
        <w:rPr>
          <w:rFonts w:ascii="Times New Roman"/>
          <w:b w:val="false"/>
          <w:i w:val="false"/>
          <w:color w:val="000000"/>
          <w:sz w:val="28"/>
        </w:rPr>
        <w:t>
      Нысан</w:t>
      </w:r>
    </w:p>
    <w:bookmarkEnd w:id="130"/>
    <w:bookmarkStart w:name="z217" w:id="131"/>
    <w:p>
      <w:pPr>
        <w:spacing w:after="0"/>
        <w:ind w:left="0"/>
        <w:jc w:val="left"/>
      </w:pPr>
      <w:r>
        <w:rPr>
          <w:rFonts w:ascii="Times New Roman"/>
          <w:b/>
          <w:i w:val="false"/>
          <w:color w:val="000000"/>
        </w:rPr>
        <w:t xml:space="preserve">              Өндіріс объектісіне есепке алу нөмірін беру туралы растау</w:t>
      </w:r>
    </w:p>
    <w:bookmarkEnd w:id="131"/>
    <w:p>
      <w:pPr>
        <w:spacing w:after="0"/>
        <w:ind w:left="0"/>
        <w:jc w:val="both"/>
      </w:pPr>
      <w:bookmarkStart w:name="z218" w:id="132"/>
      <w:r>
        <w:rPr>
          <w:rFonts w:ascii="Times New Roman"/>
          <w:b w:val="false"/>
          <w:i w:val="false"/>
          <w:color w:val="000000"/>
          <w:sz w:val="28"/>
        </w:rPr>
        <w:t>
      Осы растау __________________________________________________________</w:t>
      </w:r>
    </w:p>
    <w:bookmarkEnd w:id="132"/>
    <w:p>
      <w:pPr>
        <w:spacing w:after="0"/>
        <w:ind w:left="0"/>
        <w:jc w:val="both"/>
      </w:pPr>
      <w:r>
        <w:rPr>
          <w:rFonts w:ascii="Times New Roman"/>
          <w:b w:val="false"/>
          <w:i w:val="false"/>
          <w:color w:val="000000"/>
          <w:sz w:val="28"/>
        </w:rPr>
        <w:t xml:space="preserve">____________________________________________________________________ </w:t>
      </w:r>
    </w:p>
    <w:p>
      <w:pPr>
        <w:spacing w:after="0"/>
        <w:ind w:left="0"/>
        <w:jc w:val="both"/>
      </w:pPr>
      <w:r>
        <w:rPr>
          <w:rFonts w:ascii="Times New Roman"/>
          <w:b w:val="false"/>
          <w:i w:val="false"/>
          <w:color w:val="000000"/>
          <w:sz w:val="28"/>
        </w:rPr>
        <w:t xml:space="preserve">             (жеке тұлғаның аты, әкесінің аты (бар болса), тегі</w:t>
      </w:r>
    </w:p>
    <w:p>
      <w:pPr>
        <w:spacing w:after="0"/>
        <w:ind w:left="0"/>
        <w:jc w:val="both"/>
      </w:pPr>
      <w:r>
        <w:rPr>
          <w:rFonts w:ascii="Times New Roman"/>
          <w:b w:val="false"/>
          <w:i w:val="false"/>
          <w:color w:val="000000"/>
          <w:sz w:val="28"/>
        </w:rPr>
        <w:t xml:space="preserve">_____________________________________________________________________ </w:t>
      </w:r>
    </w:p>
    <w:p>
      <w:pPr>
        <w:spacing w:after="0"/>
        <w:ind w:left="0"/>
        <w:jc w:val="both"/>
      </w:pPr>
      <w:r>
        <w:rPr>
          <w:rFonts w:ascii="Times New Roman"/>
          <w:b w:val="false"/>
          <w:i w:val="false"/>
          <w:color w:val="000000"/>
          <w:sz w:val="28"/>
        </w:rPr>
        <w:t xml:space="preserve">                         заңды тұлғаның атауы)</w:t>
      </w:r>
    </w:p>
    <w:p>
      <w:pPr>
        <w:spacing w:after="0"/>
        <w:ind w:left="0"/>
        <w:jc w:val="both"/>
      </w:pPr>
      <w:r>
        <w:rPr>
          <w:rFonts w:ascii="Times New Roman"/>
          <w:b w:val="false"/>
          <w:i w:val="false"/>
          <w:color w:val="000000"/>
          <w:sz w:val="28"/>
        </w:rPr>
        <w:t xml:space="preserve"> _____________________________________________________________________ </w:t>
      </w:r>
    </w:p>
    <w:p>
      <w:pPr>
        <w:spacing w:after="0"/>
        <w:ind w:left="0"/>
        <w:jc w:val="both"/>
      </w:pPr>
      <w:r>
        <w:rPr>
          <w:rFonts w:ascii="Times New Roman"/>
          <w:b w:val="false"/>
          <w:i w:val="false"/>
          <w:color w:val="000000"/>
          <w:sz w:val="28"/>
        </w:rPr>
        <w:t xml:space="preserve">             (өндіріс объектісінің қызмет түрі көрсетіледі)</w:t>
      </w:r>
    </w:p>
    <w:p>
      <w:pPr>
        <w:spacing w:after="0"/>
        <w:ind w:left="0"/>
        <w:jc w:val="both"/>
      </w:pPr>
      <w:r>
        <w:rPr>
          <w:rFonts w:ascii="Times New Roman"/>
          <w:b w:val="false"/>
          <w:i w:val="false"/>
          <w:color w:val="000000"/>
          <w:sz w:val="28"/>
        </w:rPr>
        <w:t xml:space="preserve"> Қазақстан Республикасы Ауыл шаруашылығы министрінің 2015 жылғы 23</w:t>
      </w:r>
    </w:p>
    <w:p>
      <w:pPr>
        <w:spacing w:after="0"/>
        <w:ind w:left="0"/>
        <w:jc w:val="both"/>
      </w:pPr>
      <w:r>
        <w:rPr>
          <w:rFonts w:ascii="Times New Roman"/>
          <w:b w:val="false"/>
          <w:i w:val="false"/>
          <w:color w:val="000000"/>
          <w:sz w:val="28"/>
        </w:rPr>
        <w:t xml:space="preserve">қаңтардағы № 7-1/37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w:t>
      </w:r>
    </w:p>
    <w:p>
      <w:pPr>
        <w:spacing w:after="0"/>
        <w:ind w:left="0"/>
        <w:jc w:val="both"/>
      </w:pPr>
      <w:r>
        <w:rPr>
          <w:rFonts w:ascii="Times New Roman"/>
          <w:b w:val="false"/>
          <w:i w:val="false"/>
          <w:color w:val="000000"/>
          <w:sz w:val="28"/>
        </w:rPr>
        <w:t>тізілімінде № 10466 болып тіркелген) бекітілген Жануарлар өсіруді, жануарларды,</w:t>
      </w:r>
    </w:p>
    <w:p>
      <w:pPr>
        <w:spacing w:after="0"/>
        <w:ind w:left="0"/>
        <w:jc w:val="both"/>
      </w:pPr>
      <w:r>
        <w:rPr>
          <w:rFonts w:ascii="Times New Roman"/>
          <w:b w:val="false"/>
          <w:i w:val="false"/>
          <w:color w:val="000000"/>
          <w:sz w:val="28"/>
        </w:rPr>
        <w:t xml:space="preserve"> жануарлардан алынатын өнім мен шикізатты дайындауды (союды), сақтауды, қайта өңдеуді</w:t>
      </w:r>
    </w:p>
    <w:p>
      <w:pPr>
        <w:spacing w:after="0"/>
        <w:ind w:left="0"/>
        <w:jc w:val="both"/>
      </w:pPr>
      <w:r>
        <w:rPr>
          <w:rFonts w:ascii="Times New Roman"/>
          <w:b w:val="false"/>
          <w:i w:val="false"/>
          <w:color w:val="000000"/>
          <w:sz w:val="28"/>
        </w:rPr>
        <w:t>және өткізуді жүзеге асыратын өндіріс объектілеріне, сондай-ақ ветеринариялық</w:t>
      </w:r>
    </w:p>
    <w:p>
      <w:pPr>
        <w:spacing w:after="0"/>
        <w:ind w:left="0"/>
        <w:jc w:val="both"/>
      </w:pPr>
      <w:r>
        <w:rPr>
          <w:rFonts w:ascii="Times New Roman"/>
          <w:b w:val="false"/>
          <w:i w:val="false"/>
          <w:color w:val="000000"/>
          <w:sz w:val="28"/>
        </w:rPr>
        <w:t xml:space="preserve"> препараттарды, жемшөп пен жемшөп қоспаларын өндіру, сақтау және өткізу жөніндегі</w:t>
      </w:r>
    </w:p>
    <w:p>
      <w:pPr>
        <w:spacing w:after="0"/>
        <w:ind w:left="0"/>
        <w:jc w:val="both"/>
      </w:pPr>
      <w:r>
        <w:rPr>
          <w:rFonts w:ascii="Times New Roman"/>
          <w:b w:val="false"/>
          <w:i w:val="false"/>
          <w:color w:val="000000"/>
          <w:sz w:val="28"/>
        </w:rPr>
        <w:t xml:space="preserve"> ұйымдарға есептік нөмірлер беру қағидаларына сәйкес өндіріс объектісіне 20 ___ жылғы</w:t>
      </w:r>
    </w:p>
    <w:p>
      <w:pPr>
        <w:spacing w:after="0"/>
        <w:ind w:left="0"/>
        <w:jc w:val="both"/>
      </w:pPr>
      <w:r>
        <w:rPr>
          <w:rFonts w:ascii="Times New Roman"/>
          <w:b w:val="false"/>
          <w:i w:val="false"/>
          <w:color w:val="000000"/>
          <w:sz w:val="28"/>
        </w:rPr>
        <w:t xml:space="preserve"> "___" _______ есепке алу нөмірі берілгені туралы берілді.</w:t>
      </w:r>
    </w:p>
    <w:p>
      <w:pPr>
        <w:spacing w:after="0"/>
        <w:ind w:left="0"/>
        <w:jc w:val="both"/>
      </w:pPr>
      <w:r>
        <w:rPr>
          <w:rFonts w:ascii="Times New Roman"/>
          <w:b w:val="false"/>
          <w:i w:val="false"/>
          <w:color w:val="000000"/>
          <w:sz w:val="28"/>
        </w:rPr>
        <w:t xml:space="preserve">       Есепке алу нөмірінің қолданылу мерзімі 20 __ жылғы "___" ______ бастап 20 __жылғы</w:t>
      </w:r>
    </w:p>
    <w:p>
      <w:pPr>
        <w:spacing w:after="0"/>
        <w:ind w:left="0"/>
        <w:jc w:val="both"/>
      </w:pPr>
      <w:r>
        <w:rPr>
          <w:rFonts w:ascii="Times New Roman"/>
          <w:b w:val="false"/>
          <w:i w:val="false"/>
          <w:color w:val="000000"/>
          <w:sz w:val="28"/>
        </w:rPr>
        <w:t xml:space="preserve"> "___" _____ дейін:</w:t>
      </w:r>
    </w:p>
    <w:p>
      <w:pPr>
        <w:spacing w:after="0"/>
        <w:ind w:left="0"/>
        <w:jc w:val="both"/>
      </w:pPr>
      <w:r>
        <w:rPr>
          <w:rFonts w:ascii="Times New Roman"/>
          <w:b w:val="false"/>
          <w:i w:val="false"/>
          <w:color w:val="000000"/>
          <w:sz w:val="28"/>
        </w:rPr>
        <w:t>(кемінде 3 (үш) жыл мерзімге жалдау немесе өтеусіз пайдалану шарты негізінде қызметін</w:t>
      </w:r>
    </w:p>
    <w:p>
      <w:pPr>
        <w:spacing w:after="0"/>
        <w:ind w:left="0"/>
        <w:jc w:val="both"/>
      </w:pPr>
      <w:r>
        <w:rPr>
          <w:rFonts w:ascii="Times New Roman"/>
          <w:b w:val="false"/>
          <w:i w:val="false"/>
          <w:color w:val="000000"/>
          <w:sz w:val="28"/>
        </w:rPr>
        <w:t xml:space="preserve"> жүзеге асыратын өндіріс объектілерін қоспағанда, өндіріс объектілеріне есепке алу</w:t>
      </w:r>
    </w:p>
    <w:p>
      <w:pPr>
        <w:spacing w:after="0"/>
        <w:ind w:left="0"/>
        <w:jc w:val="both"/>
      </w:pPr>
      <w:r>
        <w:rPr>
          <w:rFonts w:ascii="Times New Roman"/>
          <w:b w:val="false"/>
          <w:i w:val="false"/>
          <w:color w:val="000000"/>
          <w:sz w:val="28"/>
        </w:rPr>
        <w:t xml:space="preserve"> нөмірлері 3 (үш) жыл мерзімге беріледі).</w:t>
      </w:r>
    </w:p>
    <w:p>
      <w:pPr>
        <w:spacing w:after="0"/>
        <w:ind w:left="0"/>
        <w:jc w:val="both"/>
      </w:pPr>
      <w:r>
        <w:rPr>
          <w:rFonts w:ascii="Times New Roman"/>
          <w:b w:val="false"/>
          <w:i w:val="false"/>
          <w:color w:val="000000"/>
          <w:sz w:val="28"/>
        </w:rPr>
        <w:t xml:space="preserve">       Ветеринария саласындағы уәкілетті орган ведомствосы аумақтық бөлімшесінің</w:t>
      </w:r>
    </w:p>
    <w:p>
      <w:pPr>
        <w:spacing w:after="0"/>
        <w:ind w:left="0"/>
        <w:jc w:val="both"/>
      </w:pPr>
      <w:r>
        <w:rPr>
          <w:rFonts w:ascii="Times New Roman"/>
          <w:b w:val="false"/>
          <w:i w:val="false"/>
          <w:color w:val="000000"/>
          <w:sz w:val="28"/>
        </w:rPr>
        <w:t xml:space="preserve">басшысы____________________________________________________________ </w:t>
      </w:r>
    </w:p>
    <w:p>
      <w:pPr>
        <w:spacing w:after="0"/>
        <w:ind w:left="0"/>
        <w:jc w:val="both"/>
      </w:pPr>
      <w:r>
        <w:rPr>
          <w:rFonts w:ascii="Times New Roman"/>
          <w:b w:val="false"/>
          <w:i w:val="false"/>
          <w:color w:val="000000"/>
          <w:sz w:val="28"/>
        </w:rPr>
        <w:t>(аты, әкесінің аты (бар болса), тегі)             (электрондық цифрлық қолтаңбасы)</w:t>
      </w:r>
    </w:p>
    <w:p>
      <w:pPr>
        <w:spacing w:after="0"/>
        <w:ind w:left="0"/>
        <w:jc w:val="both"/>
      </w:pPr>
      <w:r>
        <w:rPr>
          <w:rFonts w:ascii="Times New Roman"/>
          <w:b w:val="false"/>
          <w:i w:val="false"/>
          <w:color w:val="000000"/>
          <w:sz w:val="28"/>
        </w:rPr>
        <w:t>20 __ жылғы "___" ______</w:t>
      </w:r>
    </w:p>
    <w:bookmarkStart w:name="z219" w:id="133"/>
    <w:p>
      <w:pPr>
        <w:spacing w:after="0"/>
        <w:ind w:left="0"/>
        <w:jc w:val="both"/>
      </w:pPr>
      <w:r>
        <w:rPr>
          <w:rFonts w:ascii="Times New Roman"/>
          <w:b w:val="false"/>
          <w:i w:val="false"/>
          <w:color w:val="000000"/>
          <w:sz w:val="28"/>
        </w:rPr>
        <w:t xml:space="preserve">
      </w:t>
      </w:r>
    </w:p>
    <w:bookmarkEnd w:id="133"/>
    <w:p>
      <w:pPr>
        <w:spacing w:after="0"/>
        <w:ind w:left="0"/>
        <w:jc w:val="both"/>
      </w:pPr>
      <w:r>
        <w:drawing>
          <wp:inline distT="0" distB="0" distL="0" distR="0">
            <wp:extent cx="1968500" cy="1752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1968500" cy="1752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Ауыл шаруашылығы министрінің</w:t>
            </w:r>
            <w:r>
              <w:br/>
            </w:r>
            <w:r>
              <w:rPr>
                <w:rFonts w:ascii="Times New Roman"/>
                <w:b w:val="false"/>
                <w:i w:val="false"/>
                <w:color w:val="000000"/>
                <w:sz w:val="20"/>
              </w:rPr>
              <w:t>өзгерістер енгізілетін кейбір</w:t>
            </w:r>
            <w:r>
              <w:br/>
            </w:r>
            <w:r>
              <w:rPr>
                <w:rFonts w:ascii="Times New Roman"/>
                <w:b w:val="false"/>
                <w:i w:val="false"/>
                <w:color w:val="000000"/>
                <w:sz w:val="20"/>
              </w:rPr>
              <w:t>бұйрықтарының тізбесіне</w:t>
            </w:r>
            <w:r>
              <w:br/>
            </w:r>
            <w:r>
              <w:rPr>
                <w:rFonts w:ascii="Times New Roman"/>
                <w:b w:val="false"/>
                <w:i w:val="false"/>
                <w:color w:val="000000"/>
                <w:sz w:val="20"/>
              </w:rPr>
              <w:t>6-қосымша</w:t>
            </w:r>
            <w:r>
              <w:br/>
            </w:r>
            <w:r>
              <w:rPr>
                <w:rFonts w:ascii="Times New Roman"/>
                <w:b w:val="false"/>
                <w:i w:val="false"/>
                <w:color w:val="000000"/>
                <w:sz w:val="20"/>
              </w:rPr>
              <w:t>Жануарлар өсіруді, жануарларды,</w:t>
            </w:r>
            <w:r>
              <w:br/>
            </w:r>
            <w:r>
              <w:rPr>
                <w:rFonts w:ascii="Times New Roman"/>
                <w:b w:val="false"/>
                <w:i w:val="false"/>
                <w:color w:val="000000"/>
                <w:sz w:val="20"/>
              </w:rPr>
              <w:t>жануарлардан алынатын өнім мен</w:t>
            </w:r>
            <w:r>
              <w:br/>
            </w:r>
            <w:r>
              <w:rPr>
                <w:rFonts w:ascii="Times New Roman"/>
                <w:b w:val="false"/>
                <w:i w:val="false"/>
                <w:color w:val="000000"/>
                <w:sz w:val="20"/>
              </w:rPr>
              <w:t>шикізатты дайындауды (союды), сақтауды,</w:t>
            </w:r>
            <w:r>
              <w:br/>
            </w:r>
            <w:r>
              <w:rPr>
                <w:rFonts w:ascii="Times New Roman"/>
                <w:b w:val="false"/>
                <w:i w:val="false"/>
                <w:color w:val="000000"/>
                <w:sz w:val="20"/>
              </w:rPr>
              <w:t>өңдеуді және өткізуді жүзеге</w:t>
            </w:r>
            <w:r>
              <w:br/>
            </w:r>
            <w:r>
              <w:rPr>
                <w:rFonts w:ascii="Times New Roman"/>
                <w:b w:val="false"/>
                <w:i w:val="false"/>
                <w:color w:val="000000"/>
                <w:sz w:val="20"/>
              </w:rPr>
              <w:t>асыратын өндіріс объектілеріне,</w:t>
            </w:r>
            <w:r>
              <w:br/>
            </w:r>
            <w:r>
              <w:rPr>
                <w:rFonts w:ascii="Times New Roman"/>
                <w:b w:val="false"/>
                <w:i w:val="false"/>
                <w:color w:val="000000"/>
                <w:sz w:val="20"/>
              </w:rPr>
              <w:t>сондай-ақ ветеринариялық</w:t>
            </w:r>
            <w:r>
              <w:br/>
            </w:r>
            <w:r>
              <w:rPr>
                <w:rFonts w:ascii="Times New Roman"/>
                <w:b w:val="false"/>
                <w:i w:val="false"/>
                <w:color w:val="000000"/>
                <w:sz w:val="20"/>
              </w:rPr>
              <w:t>препараттарды, жемшөп пен</w:t>
            </w:r>
            <w:r>
              <w:br/>
            </w:r>
            <w:r>
              <w:rPr>
                <w:rFonts w:ascii="Times New Roman"/>
                <w:b w:val="false"/>
                <w:i w:val="false"/>
                <w:color w:val="000000"/>
                <w:sz w:val="20"/>
              </w:rPr>
              <w:t>жемшөп қоспаларын өндіру,</w:t>
            </w:r>
            <w:r>
              <w:br/>
            </w:r>
            <w:r>
              <w:rPr>
                <w:rFonts w:ascii="Times New Roman"/>
                <w:b w:val="false"/>
                <w:i w:val="false"/>
                <w:color w:val="000000"/>
                <w:sz w:val="20"/>
              </w:rPr>
              <w:t>сақтау және өткізу жөніндегі</w:t>
            </w:r>
            <w:r>
              <w:br/>
            </w:r>
            <w:r>
              <w:rPr>
                <w:rFonts w:ascii="Times New Roman"/>
                <w:b w:val="false"/>
                <w:i w:val="false"/>
                <w:color w:val="000000"/>
                <w:sz w:val="20"/>
              </w:rPr>
              <w:t>ұйымдарға есептік</w:t>
            </w:r>
            <w:r>
              <w:br/>
            </w:r>
            <w:r>
              <w:rPr>
                <w:rFonts w:ascii="Times New Roman"/>
                <w:b w:val="false"/>
                <w:i w:val="false"/>
                <w:color w:val="000000"/>
                <w:sz w:val="20"/>
              </w:rPr>
              <w:t>нөмірлер беру қағидаларына</w:t>
            </w:r>
            <w:r>
              <w:br/>
            </w:r>
            <w:r>
              <w:rPr>
                <w:rFonts w:ascii="Times New Roman"/>
                <w:b w:val="false"/>
                <w:i w:val="false"/>
                <w:color w:val="000000"/>
                <w:sz w:val="20"/>
              </w:rPr>
              <w:t>8-қосымша</w:t>
            </w:r>
          </w:p>
        </w:tc>
      </w:tr>
    </w:tbl>
    <w:bookmarkStart w:name="z221" w:id="134"/>
    <w:p>
      <w:pPr>
        <w:spacing w:after="0"/>
        <w:ind w:left="0"/>
        <w:jc w:val="both"/>
      </w:pPr>
      <w:r>
        <w:rPr>
          <w:rFonts w:ascii="Times New Roman"/>
          <w:b w:val="false"/>
          <w:i w:val="false"/>
          <w:color w:val="000000"/>
          <w:sz w:val="28"/>
        </w:rPr>
        <w:t>
      Нысан</w:t>
      </w:r>
    </w:p>
    <w:bookmarkEnd w:id="134"/>
    <w:bookmarkStart w:name="z222" w:id="135"/>
    <w:p>
      <w:pPr>
        <w:spacing w:after="0"/>
        <w:ind w:left="0"/>
        <w:jc w:val="left"/>
      </w:pPr>
      <w:r>
        <w:rPr>
          <w:rFonts w:ascii="Times New Roman"/>
          <w:b/>
          <w:i w:val="false"/>
          <w:color w:val="000000"/>
        </w:rPr>
        <w:t xml:space="preserve"> Өндіріс объектілерін есепке алу нөмірлерінің цифрлық тізілімі</w:t>
      </w:r>
    </w:p>
    <w:bookmarkEnd w:id="13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Р/с№</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Өндіріс</w:t>
            </w:r>
            <w:r>
              <w:rPr>
                <w:rFonts w:ascii="Times New Roman"/>
                <w:b w:val="false"/>
                <w:i w:val="false"/>
                <w:color w:val="000000"/>
                <w:sz w:val="20"/>
              </w:rPr>
              <w:t xml:space="preserve"> </w:t>
            </w:r>
            <w:r>
              <w:rPr>
                <w:rFonts w:ascii="Times New Roman"/>
                <w:b/>
                <w:i w:val="false"/>
                <w:color w:val="000000"/>
                <w:sz w:val="20"/>
              </w:rPr>
              <w:t>объектісін</w:t>
            </w:r>
            <w:r>
              <w:rPr>
                <w:rFonts w:ascii="Times New Roman"/>
                <w:b w:val="false"/>
                <w:i w:val="false"/>
                <w:color w:val="000000"/>
                <w:sz w:val="20"/>
              </w:rPr>
              <w:t xml:space="preserve"> </w:t>
            </w:r>
            <w:r>
              <w:rPr>
                <w:rFonts w:ascii="Times New Roman"/>
                <w:b/>
                <w:i w:val="false"/>
                <w:color w:val="000000"/>
                <w:sz w:val="20"/>
              </w:rPr>
              <w:t>есепке</w:t>
            </w:r>
            <w:r>
              <w:rPr>
                <w:rFonts w:ascii="Times New Roman"/>
                <w:b w:val="false"/>
                <w:i w:val="false"/>
                <w:color w:val="000000"/>
                <w:sz w:val="20"/>
              </w:rPr>
              <w:t xml:space="preserve"> </w:t>
            </w:r>
            <w:r>
              <w:rPr>
                <w:rFonts w:ascii="Times New Roman"/>
                <w:b/>
                <w:i w:val="false"/>
                <w:color w:val="000000"/>
                <w:sz w:val="20"/>
              </w:rPr>
              <w:t>алу</w:t>
            </w:r>
            <w:r>
              <w:rPr>
                <w:rFonts w:ascii="Times New Roman"/>
                <w:b w:val="false"/>
                <w:i w:val="false"/>
                <w:color w:val="000000"/>
                <w:sz w:val="20"/>
              </w:rPr>
              <w:t xml:space="preserve"> </w:t>
            </w:r>
            <w:r>
              <w:rPr>
                <w:rFonts w:ascii="Times New Roman"/>
                <w:b/>
                <w:i w:val="false"/>
                <w:color w:val="000000"/>
                <w:sz w:val="20"/>
              </w:rPr>
              <w:t>нөмірі</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Өндіріс</w:t>
            </w:r>
            <w:r>
              <w:rPr>
                <w:rFonts w:ascii="Times New Roman"/>
                <w:b w:val="false"/>
                <w:i w:val="false"/>
                <w:color w:val="000000"/>
                <w:sz w:val="20"/>
              </w:rPr>
              <w:t xml:space="preserve"> </w:t>
            </w:r>
            <w:r>
              <w:rPr>
                <w:rFonts w:ascii="Times New Roman"/>
                <w:b/>
                <w:i w:val="false"/>
                <w:color w:val="000000"/>
                <w:sz w:val="20"/>
              </w:rPr>
              <w:t>объектісі</w:t>
            </w:r>
            <w:r>
              <w:rPr>
                <w:rFonts w:ascii="Times New Roman"/>
                <w:b w:val="false"/>
                <w:i w:val="false"/>
                <w:color w:val="000000"/>
                <w:sz w:val="20"/>
              </w:rPr>
              <w:t xml:space="preserve"> </w:t>
            </w:r>
            <w:r>
              <w:rPr>
                <w:rFonts w:ascii="Times New Roman"/>
                <w:b/>
                <w:i w:val="false"/>
                <w:color w:val="000000"/>
                <w:sz w:val="20"/>
              </w:rPr>
              <w:t>иесінің</w:t>
            </w:r>
            <w:r>
              <w:rPr>
                <w:rFonts w:ascii="Times New Roman"/>
                <w:b w:val="false"/>
                <w:i w:val="false"/>
                <w:color w:val="000000"/>
                <w:sz w:val="20"/>
              </w:rPr>
              <w:t xml:space="preserve"> </w:t>
            </w:r>
            <w:r>
              <w:rPr>
                <w:rFonts w:ascii="Times New Roman"/>
                <w:b/>
                <w:i w:val="false"/>
                <w:color w:val="000000"/>
                <w:sz w:val="20"/>
              </w:rPr>
              <w:t>жеке</w:t>
            </w:r>
            <w:r>
              <w:rPr>
                <w:rFonts w:ascii="Times New Roman"/>
                <w:b w:val="false"/>
                <w:i w:val="false"/>
                <w:color w:val="000000"/>
                <w:sz w:val="20"/>
              </w:rPr>
              <w:t xml:space="preserve"> </w:t>
            </w:r>
            <w:r>
              <w:rPr>
                <w:rFonts w:ascii="Times New Roman"/>
                <w:b/>
                <w:i w:val="false"/>
                <w:color w:val="000000"/>
                <w:sz w:val="20"/>
              </w:rPr>
              <w:t>сәйкестендіру</w:t>
            </w:r>
            <w:r>
              <w:rPr>
                <w:rFonts w:ascii="Times New Roman"/>
                <w:b w:val="false"/>
                <w:i w:val="false"/>
                <w:color w:val="000000"/>
                <w:sz w:val="20"/>
              </w:rPr>
              <w:t xml:space="preserve"> </w:t>
            </w:r>
            <w:r>
              <w:rPr>
                <w:rFonts w:ascii="Times New Roman"/>
                <w:b/>
                <w:i w:val="false"/>
                <w:color w:val="000000"/>
                <w:sz w:val="20"/>
              </w:rPr>
              <w:t>нөмірі</w:t>
            </w:r>
            <w:r>
              <w:rPr>
                <w:rFonts w:ascii="Times New Roman"/>
                <w:b/>
                <w:i w:val="false"/>
                <w:color w:val="000000"/>
                <w:sz w:val="20"/>
              </w:rPr>
              <w:t>/бизнес-</w:t>
            </w:r>
            <w:r>
              <w:rPr>
                <w:rFonts w:ascii="Times New Roman"/>
                <w:b/>
                <w:i w:val="false"/>
                <w:color w:val="000000"/>
                <w:sz w:val="20"/>
              </w:rPr>
              <w:t>сәйкестендіру</w:t>
            </w:r>
            <w:r>
              <w:rPr>
                <w:rFonts w:ascii="Times New Roman"/>
                <w:b w:val="false"/>
                <w:i w:val="false"/>
                <w:color w:val="000000"/>
                <w:sz w:val="20"/>
              </w:rPr>
              <w:t xml:space="preserve"> </w:t>
            </w:r>
            <w:r>
              <w:rPr>
                <w:rFonts w:ascii="Times New Roman"/>
                <w:b/>
                <w:i w:val="false"/>
                <w:color w:val="000000"/>
                <w:sz w:val="20"/>
              </w:rPr>
              <w:t>нөмірі</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Қызмет</w:t>
            </w:r>
            <w:r>
              <w:rPr>
                <w:rFonts w:ascii="Times New Roman"/>
                <w:b w:val="false"/>
                <w:i w:val="false"/>
                <w:color w:val="000000"/>
                <w:sz w:val="20"/>
              </w:rPr>
              <w:t xml:space="preserve"> </w:t>
            </w:r>
            <w:r>
              <w:rPr>
                <w:rFonts w:ascii="Times New Roman"/>
                <w:b/>
                <w:i w:val="false"/>
                <w:color w:val="000000"/>
                <w:sz w:val="20"/>
              </w:rPr>
              <w:t>түрі</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Өндіріс</w:t>
            </w:r>
            <w:r>
              <w:rPr>
                <w:rFonts w:ascii="Times New Roman"/>
                <w:b w:val="false"/>
                <w:i w:val="false"/>
                <w:color w:val="000000"/>
                <w:sz w:val="20"/>
              </w:rPr>
              <w:t xml:space="preserve"> </w:t>
            </w:r>
            <w:r>
              <w:rPr>
                <w:rFonts w:ascii="Times New Roman"/>
                <w:b/>
                <w:i w:val="false"/>
                <w:color w:val="000000"/>
                <w:sz w:val="20"/>
              </w:rPr>
              <w:t>объектісінің</w:t>
            </w:r>
            <w:r>
              <w:rPr>
                <w:rFonts w:ascii="Times New Roman"/>
                <w:b w:val="false"/>
                <w:i w:val="false"/>
                <w:color w:val="000000"/>
                <w:sz w:val="20"/>
              </w:rPr>
              <w:t xml:space="preserve"> </w:t>
            </w:r>
            <w:r>
              <w:rPr>
                <w:rFonts w:ascii="Times New Roman"/>
                <w:b/>
                <w:i w:val="false"/>
                <w:color w:val="000000"/>
                <w:sz w:val="20"/>
              </w:rPr>
              <w:t>санаты</w:t>
            </w:r>
            <w:r>
              <w:rPr>
                <w:rFonts w:ascii="Times New Roman"/>
                <w:b w:val="false"/>
                <w:i w:val="false"/>
                <w:color w:val="000000"/>
                <w:sz w:val="20"/>
              </w:rPr>
              <w:t xml:space="preserve"> </w:t>
            </w:r>
            <w:r>
              <w:rPr>
                <w:rFonts w:ascii="Times New Roman"/>
                <w:b/>
                <w:i w:val="false"/>
                <w:color w:val="000000"/>
                <w:sz w:val="20"/>
              </w:rPr>
              <w:t>(</w:t>
            </w:r>
            <w:r>
              <w:rPr>
                <w:rFonts w:ascii="Times New Roman"/>
                <w:b/>
                <w:i w:val="false"/>
                <w:color w:val="000000"/>
                <w:sz w:val="20"/>
              </w:rPr>
              <w:t>стационарлық</w:t>
            </w:r>
            <w:r>
              <w:rPr>
                <w:rFonts w:ascii="Times New Roman"/>
                <w:b/>
                <w:i w:val="false"/>
                <w:color w:val="000000"/>
                <w:sz w:val="20"/>
              </w:rPr>
              <w:t>/</w:t>
            </w:r>
            <w:r>
              <w:rPr>
                <w:rFonts w:ascii="Times New Roman"/>
                <w:b/>
                <w:i w:val="false"/>
                <w:color w:val="000000"/>
                <w:sz w:val="20"/>
              </w:rPr>
              <w:t>мобильді</w:t>
            </w:r>
            <w:r>
              <w:rPr>
                <w:rFonts w:ascii="Times New Roman"/>
                <w:b/>
                <w:i w:val="false"/>
                <w:color w:val="000000"/>
                <w:sz w:val="20"/>
              </w:rPr>
              <w:t>)</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Өндірістің</w:t>
            </w:r>
            <w:r>
              <w:rPr>
                <w:rFonts w:ascii="Times New Roman"/>
                <w:b w:val="false"/>
                <w:i w:val="false"/>
                <w:color w:val="000000"/>
                <w:sz w:val="20"/>
              </w:rPr>
              <w:t xml:space="preserve"> </w:t>
            </w:r>
            <w:r>
              <w:rPr>
                <w:rFonts w:ascii="Times New Roman"/>
                <w:b/>
                <w:i w:val="false"/>
                <w:color w:val="000000"/>
                <w:sz w:val="20"/>
              </w:rPr>
              <w:t>мобильді</w:t>
            </w:r>
            <w:r>
              <w:rPr>
                <w:rFonts w:ascii="Times New Roman"/>
                <w:b w:val="false"/>
                <w:i w:val="false"/>
                <w:color w:val="000000"/>
                <w:sz w:val="20"/>
              </w:rPr>
              <w:t xml:space="preserve"> </w:t>
            </w:r>
            <w:r>
              <w:rPr>
                <w:rFonts w:ascii="Times New Roman"/>
                <w:b/>
                <w:i w:val="false"/>
                <w:color w:val="000000"/>
                <w:sz w:val="20"/>
              </w:rPr>
              <w:t>объектісін</w:t>
            </w:r>
            <w:r>
              <w:rPr>
                <w:rFonts w:ascii="Times New Roman"/>
                <w:b w:val="false"/>
                <w:i w:val="false"/>
                <w:color w:val="000000"/>
                <w:sz w:val="20"/>
              </w:rPr>
              <w:t xml:space="preserve"> </w:t>
            </w:r>
            <w:r>
              <w:rPr>
                <w:rFonts w:ascii="Times New Roman"/>
                <w:b/>
                <w:i w:val="false"/>
                <w:color w:val="000000"/>
                <w:sz w:val="20"/>
              </w:rPr>
              <w:t>мемлекет</w:t>
            </w:r>
            <w:r>
              <w:rPr>
                <w:rFonts w:ascii="Times New Roman"/>
                <w:b/>
                <w:i w:val="false"/>
                <w:color w:val="000000"/>
                <w:sz w:val="20"/>
              </w:rPr>
              <w:t>тік</w:t>
            </w:r>
            <w:r>
              <w:rPr>
                <w:rFonts w:ascii="Times New Roman"/>
                <w:b w:val="false"/>
                <w:i w:val="false"/>
                <w:color w:val="000000"/>
                <w:sz w:val="20"/>
              </w:rPr>
              <w:t xml:space="preserve"> </w:t>
            </w:r>
            <w:r>
              <w:rPr>
                <w:rFonts w:ascii="Times New Roman"/>
                <w:b/>
                <w:i w:val="false"/>
                <w:color w:val="000000"/>
                <w:sz w:val="20"/>
              </w:rPr>
              <w:t>тіркеудің</w:t>
            </w:r>
            <w:r>
              <w:rPr>
                <w:rFonts w:ascii="Times New Roman"/>
                <w:b w:val="false"/>
                <w:i w:val="false"/>
                <w:color w:val="000000"/>
                <w:sz w:val="20"/>
              </w:rPr>
              <w:t xml:space="preserve"> </w:t>
            </w:r>
            <w:r>
              <w:rPr>
                <w:rFonts w:ascii="Times New Roman"/>
                <w:b/>
                <w:i w:val="false"/>
                <w:color w:val="000000"/>
                <w:sz w:val="20"/>
              </w:rPr>
              <w:t>нөмірлік</w:t>
            </w:r>
            <w:r>
              <w:rPr>
                <w:rFonts w:ascii="Times New Roman"/>
                <w:b w:val="false"/>
                <w:i w:val="false"/>
                <w:color w:val="000000"/>
                <w:sz w:val="20"/>
              </w:rPr>
              <w:t xml:space="preserve"> </w:t>
            </w:r>
            <w:r>
              <w:rPr>
                <w:rFonts w:ascii="Times New Roman"/>
                <w:b/>
                <w:i w:val="false"/>
                <w:color w:val="000000"/>
                <w:sz w:val="20"/>
              </w:rPr>
              <w:t>белгісі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3" w:id="136"/>
          <w:p>
            <w:pPr>
              <w:spacing w:after="20"/>
              <w:ind w:left="20"/>
              <w:jc w:val="both"/>
            </w:pPr>
            <w:r>
              <w:rPr>
                <w:rFonts w:ascii="Times New Roman"/>
                <w:b w:val="false"/>
                <w:i w:val="false"/>
                <w:color w:val="000000"/>
                <w:sz w:val="20"/>
              </w:rPr>
              <w:t>
</w:t>
            </w:r>
            <w:r>
              <w:rPr>
                <w:rFonts w:ascii="Times New Roman"/>
                <w:b/>
                <w:i w:val="false"/>
                <w:color w:val="000000"/>
                <w:sz w:val="20"/>
              </w:rPr>
              <w:t>Өндіріс</w:t>
            </w:r>
            <w:r>
              <w:rPr>
                <w:rFonts w:ascii="Times New Roman"/>
                <w:b w:val="false"/>
                <w:i w:val="false"/>
                <w:color w:val="000000"/>
                <w:sz w:val="20"/>
              </w:rPr>
              <w:t xml:space="preserve"> </w:t>
            </w:r>
            <w:r>
              <w:rPr>
                <w:rFonts w:ascii="Times New Roman"/>
                <w:b/>
                <w:i w:val="false"/>
                <w:color w:val="000000"/>
                <w:sz w:val="20"/>
              </w:rPr>
              <w:t>объектісі</w:t>
            </w:r>
            <w:r>
              <w:rPr>
                <w:rFonts w:ascii="Times New Roman"/>
                <w:b w:val="false"/>
                <w:i w:val="false"/>
                <w:color w:val="000000"/>
                <w:sz w:val="20"/>
              </w:rPr>
              <w:t xml:space="preserve"> </w:t>
            </w:r>
            <w:r>
              <w:rPr>
                <w:rFonts w:ascii="Times New Roman"/>
                <w:b/>
                <w:i w:val="false"/>
                <w:color w:val="000000"/>
                <w:sz w:val="20"/>
              </w:rPr>
              <w:t>орналасқан</w:t>
            </w:r>
            <w:r>
              <w:rPr>
                <w:rFonts w:ascii="Times New Roman"/>
                <w:b w:val="false"/>
                <w:i w:val="false"/>
                <w:color w:val="000000"/>
                <w:sz w:val="20"/>
              </w:rPr>
              <w:t xml:space="preserve"> </w:t>
            </w:r>
            <w:r>
              <w:rPr>
                <w:rFonts w:ascii="Times New Roman"/>
                <w:b/>
                <w:i w:val="false"/>
                <w:color w:val="000000"/>
                <w:sz w:val="20"/>
              </w:rPr>
              <w:t>аумақтың</w:t>
            </w:r>
            <w:r>
              <w:rPr>
                <w:rFonts w:ascii="Times New Roman"/>
                <w:b w:val="false"/>
                <w:i w:val="false"/>
                <w:color w:val="000000"/>
                <w:sz w:val="20"/>
              </w:rPr>
              <w:t xml:space="preserve"> </w:t>
            </w:r>
            <w:r>
              <w:rPr>
                <w:rFonts w:ascii="Times New Roman"/>
                <w:b/>
                <w:i w:val="false"/>
                <w:color w:val="000000"/>
                <w:sz w:val="20"/>
              </w:rPr>
              <w:t>бұрылыс</w:t>
            </w:r>
            <w:r>
              <w:rPr>
                <w:rFonts w:ascii="Times New Roman"/>
                <w:b w:val="false"/>
                <w:i w:val="false"/>
                <w:color w:val="000000"/>
                <w:sz w:val="20"/>
              </w:rPr>
              <w:t xml:space="preserve"> </w:t>
            </w:r>
            <w:r>
              <w:rPr>
                <w:rFonts w:ascii="Times New Roman"/>
                <w:b/>
                <w:i w:val="false"/>
                <w:color w:val="000000"/>
                <w:sz w:val="20"/>
              </w:rPr>
              <w:t>нүктелерінің</w:t>
            </w:r>
            <w:r>
              <w:rPr>
                <w:rFonts w:ascii="Times New Roman"/>
                <w:b w:val="false"/>
                <w:i w:val="false"/>
                <w:color w:val="000000"/>
                <w:sz w:val="20"/>
              </w:rPr>
              <w:t xml:space="preserve"> </w:t>
            </w:r>
            <w:r>
              <w:rPr>
                <w:rFonts w:ascii="Times New Roman"/>
                <w:b/>
                <w:i w:val="false"/>
                <w:color w:val="000000"/>
                <w:sz w:val="20"/>
              </w:rPr>
              <w:t>координаттары</w:t>
            </w:r>
          </w:p>
          <w:bookmarkEnd w:id="136"/>
          <w:p>
            <w:pPr>
              <w:spacing w:after="20"/>
              <w:ind w:left="20"/>
              <w:jc w:val="both"/>
            </w:pPr>
            <w:r>
              <w:rPr>
                <w:rFonts w:ascii="Times New Roman"/>
                <w:b w:val="false"/>
                <w:i w:val="false"/>
                <w:color w:val="000000"/>
                <w:sz w:val="20"/>
              </w:rPr>
              <w:t>
</w:t>
            </w:r>
            <w:r>
              <w:rPr>
                <w:rFonts w:ascii="Times New Roman"/>
                <w:b/>
                <w:i w:val="false"/>
                <w:color w:val="000000"/>
                <w:sz w:val="20"/>
              </w:rPr>
              <w:t>(</w:t>
            </w:r>
            <w:r>
              <w:rPr>
                <w:rFonts w:ascii="Times New Roman"/>
                <w:b/>
                <w:i w:val="false"/>
                <w:color w:val="000000"/>
                <w:sz w:val="20"/>
              </w:rPr>
              <w:t>геоақпараттық</w:t>
            </w:r>
            <w:r>
              <w:rPr>
                <w:rFonts w:ascii="Times New Roman"/>
                <w:b w:val="false"/>
                <w:i w:val="false"/>
                <w:color w:val="000000"/>
                <w:sz w:val="20"/>
              </w:rPr>
              <w:t xml:space="preserve"> </w:t>
            </w:r>
            <w:r>
              <w:rPr>
                <w:rFonts w:ascii="Times New Roman"/>
                <w:b/>
                <w:i w:val="false"/>
                <w:color w:val="000000"/>
                <w:sz w:val="20"/>
              </w:rPr>
              <w:t>сервис</w:t>
            </w:r>
            <w:r>
              <w:rPr>
                <w:rFonts w:ascii="Times New Roman"/>
                <w:b w:val="false"/>
                <w:i w:val="false"/>
                <w:color w:val="000000"/>
                <w:sz w:val="20"/>
              </w:rPr>
              <w:t xml:space="preserve"> </w:t>
            </w:r>
            <w:r>
              <w:rPr>
                <w:rFonts w:ascii="Times New Roman"/>
                <w:b/>
                <w:i w:val="false"/>
                <w:color w:val="000000"/>
                <w:sz w:val="20"/>
              </w:rPr>
              <w:t>арқылы</w:t>
            </w:r>
            <w:r>
              <w:rPr>
                <w:rFonts w:ascii="Times New Roman"/>
                <w:b/>
                <w:i w:val="false"/>
                <w:color w:val="000000"/>
                <w:sz w:val="20"/>
              </w:rPr>
              <w:t>)*</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бойлық</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ендік</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bl>
    <w:bookmarkStart w:name="z224" w:id="137"/>
    <w:p>
      <w:pPr>
        <w:spacing w:after="0"/>
        <w:ind w:left="0"/>
        <w:jc w:val="both"/>
      </w:pPr>
      <w:r>
        <w:rPr>
          <w:rFonts w:ascii="Times New Roman"/>
          <w:b w:val="false"/>
          <w:i w:val="false"/>
          <w:color w:val="000000"/>
          <w:sz w:val="28"/>
        </w:rPr>
        <w:t>
      Кестенің жалғасы</w:t>
      </w:r>
    </w:p>
    <w:bookmarkEnd w:id="13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Өндіріс</w:t>
            </w:r>
            <w:r>
              <w:rPr>
                <w:rFonts w:ascii="Times New Roman"/>
                <w:b w:val="false"/>
                <w:i w:val="false"/>
                <w:color w:val="000000"/>
                <w:sz w:val="20"/>
              </w:rPr>
              <w:t xml:space="preserve"> </w:t>
            </w:r>
            <w:r>
              <w:rPr>
                <w:rFonts w:ascii="Times New Roman"/>
                <w:b/>
                <w:i w:val="false"/>
                <w:color w:val="000000"/>
                <w:sz w:val="20"/>
              </w:rPr>
              <w:t>объектісін</w:t>
            </w:r>
            <w:r>
              <w:rPr>
                <w:rFonts w:ascii="Times New Roman"/>
                <w:b w:val="false"/>
                <w:i w:val="false"/>
                <w:color w:val="000000"/>
                <w:sz w:val="20"/>
              </w:rPr>
              <w:t xml:space="preserve"> </w:t>
            </w:r>
            <w:r>
              <w:rPr>
                <w:rFonts w:ascii="Times New Roman"/>
                <w:b/>
                <w:i w:val="false"/>
                <w:color w:val="000000"/>
                <w:sz w:val="20"/>
              </w:rPr>
              <w:t>есепке</w:t>
            </w:r>
            <w:r>
              <w:rPr>
                <w:rFonts w:ascii="Times New Roman"/>
                <w:b w:val="false"/>
                <w:i w:val="false"/>
                <w:color w:val="000000"/>
                <w:sz w:val="20"/>
              </w:rPr>
              <w:t xml:space="preserve"> </w:t>
            </w:r>
            <w:r>
              <w:rPr>
                <w:rFonts w:ascii="Times New Roman"/>
                <w:b/>
                <w:i w:val="false"/>
                <w:color w:val="000000"/>
                <w:sz w:val="20"/>
              </w:rPr>
              <w:t>алу</w:t>
            </w:r>
            <w:r>
              <w:rPr>
                <w:rFonts w:ascii="Times New Roman"/>
                <w:b w:val="false"/>
                <w:i w:val="false"/>
                <w:color w:val="000000"/>
                <w:sz w:val="20"/>
              </w:rPr>
              <w:t xml:space="preserve"> </w:t>
            </w:r>
            <w:r>
              <w:rPr>
                <w:rFonts w:ascii="Times New Roman"/>
                <w:b/>
                <w:i w:val="false"/>
                <w:color w:val="000000"/>
                <w:sz w:val="20"/>
              </w:rPr>
              <w:t>нөмірін</w:t>
            </w:r>
            <w:r>
              <w:rPr>
                <w:rFonts w:ascii="Times New Roman"/>
                <w:b w:val="false"/>
                <w:i w:val="false"/>
                <w:color w:val="000000"/>
                <w:sz w:val="20"/>
              </w:rPr>
              <w:t xml:space="preserve"> </w:t>
            </w:r>
            <w:r>
              <w:rPr>
                <w:rFonts w:ascii="Times New Roman"/>
                <w:b/>
                <w:i w:val="false"/>
                <w:color w:val="000000"/>
                <w:sz w:val="20"/>
              </w:rPr>
              <w:t>беру</w:t>
            </w:r>
            <w:r>
              <w:rPr>
                <w:rFonts w:ascii="Times New Roman"/>
                <w:b w:val="false"/>
                <w:i w:val="false"/>
                <w:color w:val="000000"/>
                <w:sz w:val="20"/>
              </w:rPr>
              <w:t xml:space="preserve"> </w:t>
            </w:r>
            <w:r>
              <w:rPr>
                <w:rFonts w:ascii="Times New Roman"/>
                <w:b/>
                <w:i w:val="false"/>
                <w:color w:val="000000"/>
                <w:sz w:val="20"/>
              </w:rPr>
              <w:t>күні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5" w:id="138"/>
          <w:p>
            <w:pPr>
              <w:spacing w:after="20"/>
              <w:ind w:left="20"/>
              <w:jc w:val="both"/>
            </w:pPr>
            <w:r>
              <w:rPr>
                <w:rFonts w:ascii="Times New Roman"/>
                <w:b w:val="false"/>
                <w:i w:val="false"/>
                <w:color w:val="000000"/>
                <w:sz w:val="20"/>
              </w:rPr>
              <w:t>
</w:t>
            </w:r>
            <w:r>
              <w:rPr>
                <w:rFonts w:ascii="Times New Roman"/>
                <w:b/>
                <w:i w:val="false"/>
                <w:color w:val="000000"/>
                <w:sz w:val="20"/>
              </w:rPr>
              <w:t>Өндіріс</w:t>
            </w:r>
            <w:r>
              <w:rPr>
                <w:rFonts w:ascii="Times New Roman"/>
                <w:b w:val="false"/>
                <w:i w:val="false"/>
                <w:color w:val="000000"/>
                <w:sz w:val="20"/>
              </w:rPr>
              <w:t xml:space="preserve"> </w:t>
            </w:r>
            <w:r>
              <w:rPr>
                <w:rFonts w:ascii="Times New Roman"/>
                <w:b/>
                <w:i w:val="false"/>
                <w:color w:val="000000"/>
                <w:sz w:val="20"/>
              </w:rPr>
              <w:t>объектісін</w:t>
            </w:r>
            <w:r>
              <w:rPr>
                <w:rFonts w:ascii="Times New Roman"/>
                <w:b w:val="false"/>
                <w:i w:val="false"/>
                <w:color w:val="000000"/>
                <w:sz w:val="20"/>
              </w:rPr>
              <w:t xml:space="preserve"> </w:t>
            </w:r>
            <w:r>
              <w:rPr>
                <w:rFonts w:ascii="Times New Roman"/>
                <w:b/>
                <w:i w:val="false"/>
                <w:color w:val="000000"/>
                <w:sz w:val="20"/>
              </w:rPr>
              <w:t>есепке</w:t>
            </w:r>
            <w:r>
              <w:rPr>
                <w:rFonts w:ascii="Times New Roman"/>
                <w:b w:val="false"/>
                <w:i w:val="false"/>
                <w:color w:val="000000"/>
                <w:sz w:val="20"/>
              </w:rPr>
              <w:t xml:space="preserve"> </w:t>
            </w:r>
            <w:r>
              <w:rPr>
                <w:rFonts w:ascii="Times New Roman"/>
                <w:b/>
                <w:i w:val="false"/>
                <w:color w:val="000000"/>
                <w:sz w:val="20"/>
              </w:rPr>
              <w:t>алу</w:t>
            </w:r>
            <w:r>
              <w:rPr>
                <w:rFonts w:ascii="Times New Roman"/>
                <w:b w:val="false"/>
                <w:i w:val="false"/>
                <w:color w:val="000000"/>
                <w:sz w:val="20"/>
              </w:rPr>
              <w:t xml:space="preserve"> </w:t>
            </w:r>
            <w:r>
              <w:rPr>
                <w:rFonts w:ascii="Times New Roman"/>
                <w:b/>
                <w:i w:val="false"/>
                <w:color w:val="000000"/>
                <w:sz w:val="20"/>
              </w:rPr>
              <w:t>нөмірін</w:t>
            </w:r>
            <w:r>
              <w:rPr>
                <w:rFonts w:ascii="Times New Roman"/>
                <w:b w:val="false"/>
                <w:i w:val="false"/>
                <w:color w:val="000000"/>
                <w:sz w:val="20"/>
              </w:rPr>
              <w:t xml:space="preserve"> </w:t>
            </w:r>
            <w:r>
              <w:rPr>
                <w:rFonts w:ascii="Times New Roman"/>
                <w:b/>
                <w:i w:val="false"/>
                <w:color w:val="000000"/>
                <w:sz w:val="20"/>
              </w:rPr>
              <w:t>кім</w:t>
            </w:r>
            <w:r>
              <w:rPr>
                <w:rFonts w:ascii="Times New Roman"/>
                <w:b w:val="false"/>
                <w:i w:val="false"/>
                <w:color w:val="000000"/>
                <w:sz w:val="20"/>
              </w:rPr>
              <w:t xml:space="preserve"> </w:t>
            </w:r>
            <w:r>
              <w:rPr>
                <w:rFonts w:ascii="Times New Roman"/>
                <w:b/>
                <w:i w:val="false"/>
                <w:color w:val="000000"/>
                <w:sz w:val="20"/>
              </w:rPr>
              <w:t>берді</w:t>
            </w:r>
          </w:p>
          <w:bookmarkEnd w:id="138"/>
          <w:p>
            <w:pPr>
              <w:spacing w:after="20"/>
              <w:ind w:left="20"/>
              <w:jc w:val="both"/>
            </w:pPr>
            <w:r>
              <w:rPr>
                <w:rFonts w:ascii="Times New Roman"/>
                <w:b w:val="false"/>
                <w:i w:val="false"/>
                <w:color w:val="000000"/>
                <w:sz w:val="20"/>
              </w:rPr>
              <w:t>
</w:t>
            </w:r>
            <w:r>
              <w:rPr>
                <w:rFonts w:ascii="Times New Roman"/>
                <w:b/>
                <w:i w:val="false"/>
                <w:color w:val="000000"/>
                <w:sz w:val="20"/>
              </w:rPr>
              <w:t>(</w:t>
            </w:r>
            <w:r>
              <w:rPr>
                <w:rFonts w:ascii="Times New Roman"/>
                <w:b w:val="false"/>
                <w:i w:val="false"/>
                <w:color w:val="000000"/>
                <w:sz w:val="20"/>
              </w:rPr>
              <w:t xml:space="preserve"> </w:t>
            </w:r>
            <w:r>
              <w:rPr>
                <w:rFonts w:ascii="Times New Roman"/>
                <w:b/>
                <w:i w:val="false"/>
                <w:color w:val="000000"/>
                <w:sz w:val="20"/>
              </w:rPr>
              <w:t>аты</w:t>
            </w:r>
            <w:r>
              <w:rPr>
                <w:rFonts w:ascii="Times New Roman"/>
                <w:b/>
                <w:i w:val="false"/>
                <w:color w:val="000000"/>
                <w:sz w:val="20"/>
              </w:rPr>
              <w:t>,</w:t>
            </w:r>
            <w:r>
              <w:rPr>
                <w:rFonts w:ascii="Times New Roman"/>
                <w:b w:val="false"/>
                <w:i w:val="false"/>
                <w:color w:val="000000"/>
                <w:sz w:val="20"/>
              </w:rPr>
              <w:t xml:space="preserve"> </w:t>
            </w:r>
            <w:r>
              <w:rPr>
                <w:rFonts w:ascii="Times New Roman"/>
                <w:b/>
                <w:i w:val="false"/>
                <w:color w:val="000000"/>
                <w:sz w:val="20"/>
              </w:rPr>
              <w:t>әкесінің</w:t>
            </w:r>
            <w:r>
              <w:rPr>
                <w:rFonts w:ascii="Times New Roman"/>
                <w:b w:val="false"/>
                <w:i w:val="false"/>
                <w:color w:val="000000"/>
                <w:sz w:val="20"/>
              </w:rPr>
              <w:t xml:space="preserve"> </w:t>
            </w:r>
            <w:r>
              <w:rPr>
                <w:rFonts w:ascii="Times New Roman"/>
                <w:b/>
                <w:i w:val="false"/>
                <w:color w:val="000000"/>
                <w:sz w:val="20"/>
              </w:rPr>
              <w:t>аты</w:t>
            </w:r>
            <w:r>
              <w:rPr>
                <w:rFonts w:ascii="Times New Roman"/>
                <w:b w:val="false"/>
                <w:i w:val="false"/>
                <w:color w:val="000000"/>
                <w:sz w:val="20"/>
              </w:rPr>
              <w:t xml:space="preserve"> </w:t>
            </w:r>
            <w:r>
              <w:rPr>
                <w:rFonts w:ascii="Times New Roman"/>
                <w:b/>
                <w:i w:val="false"/>
                <w:color w:val="000000"/>
                <w:sz w:val="20"/>
              </w:rPr>
              <w:t>(бар</w:t>
            </w:r>
            <w:r>
              <w:rPr>
                <w:rFonts w:ascii="Times New Roman"/>
                <w:b w:val="false"/>
                <w:i w:val="false"/>
                <w:color w:val="000000"/>
                <w:sz w:val="20"/>
              </w:rPr>
              <w:t xml:space="preserve"> </w:t>
            </w:r>
            <w:r>
              <w:rPr>
                <w:rFonts w:ascii="Times New Roman"/>
                <w:b/>
                <w:i w:val="false"/>
                <w:color w:val="000000"/>
                <w:sz w:val="20"/>
              </w:rPr>
              <w:t>болса</w:t>
            </w:r>
            <w:r>
              <w:rPr>
                <w:rFonts w:ascii="Times New Roman"/>
                <w:b/>
                <w:i w:val="false"/>
                <w:color w:val="000000"/>
                <w:sz w:val="20"/>
              </w:rPr>
              <w:t>),</w:t>
            </w:r>
            <w:r>
              <w:rPr>
                <w:rFonts w:ascii="Times New Roman"/>
                <w:b w:val="false"/>
                <w:i w:val="false"/>
                <w:color w:val="000000"/>
                <w:sz w:val="20"/>
              </w:rPr>
              <w:t xml:space="preserve"> </w:t>
            </w:r>
            <w:r>
              <w:rPr>
                <w:rFonts w:ascii="Times New Roman"/>
                <w:b/>
                <w:i w:val="false"/>
                <w:color w:val="000000"/>
                <w:sz w:val="20"/>
              </w:rPr>
              <w:t>тегі</w:t>
            </w:r>
            <w:r>
              <w:rPr>
                <w:rFonts w:ascii="Times New Roman"/>
                <w:b/>
                <w:i w:val="false"/>
                <w:color w:val="000000"/>
                <w:sz w:val="20"/>
              </w:rPr>
              <w:t>,</w:t>
            </w:r>
            <w:r>
              <w:rPr>
                <w:rFonts w:ascii="Times New Roman"/>
                <w:b w:val="false"/>
                <w:i w:val="false"/>
                <w:color w:val="000000"/>
                <w:sz w:val="20"/>
              </w:rPr>
              <w:t xml:space="preserve"> </w:t>
            </w:r>
            <w:r>
              <w:rPr>
                <w:rFonts w:ascii="Times New Roman"/>
                <w:b/>
                <w:i w:val="false"/>
                <w:color w:val="000000"/>
                <w:sz w:val="20"/>
              </w:rPr>
              <w:t>лауазымы</w:t>
            </w:r>
            <w:r>
              <w:rPr>
                <w:rFonts w:ascii="Times New Roman"/>
                <w:b/>
                <w:i w:val="false"/>
                <w:color w:val="000000"/>
                <w:sz w:val="20"/>
              </w:rPr>
              <w:t>,</w:t>
            </w:r>
            <w:r>
              <w:rPr>
                <w:rFonts w:ascii="Times New Roman"/>
                <w:b w:val="false"/>
                <w:i w:val="false"/>
                <w:color w:val="000000"/>
                <w:sz w:val="20"/>
              </w:rPr>
              <w:t xml:space="preserve"> </w:t>
            </w:r>
            <w:r>
              <w:rPr>
                <w:rFonts w:ascii="Times New Roman"/>
                <w:b/>
                <w:i w:val="false"/>
                <w:color w:val="000000"/>
                <w:sz w:val="20"/>
              </w:rPr>
              <w:t>ұйым</w:t>
            </w:r>
            <w:r>
              <w:rPr>
                <w:rFonts w:ascii="Times New Roman"/>
                <w:b/>
                <w:i w:val="false"/>
                <w:color w:val="000000"/>
                <w:sz w:val="20"/>
              </w:rPr>
              <w:t>)</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Өндіріс</w:t>
            </w:r>
            <w:r>
              <w:rPr>
                <w:rFonts w:ascii="Times New Roman"/>
                <w:b w:val="false"/>
                <w:i w:val="false"/>
                <w:color w:val="000000"/>
                <w:sz w:val="20"/>
              </w:rPr>
              <w:t xml:space="preserve"> </w:t>
            </w:r>
            <w:r>
              <w:rPr>
                <w:rFonts w:ascii="Times New Roman"/>
                <w:b/>
                <w:i w:val="false"/>
                <w:color w:val="000000"/>
                <w:sz w:val="20"/>
              </w:rPr>
              <w:t>объектісін</w:t>
            </w:r>
            <w:r>
              <w:rPr>
                <w:rFonts w:ascii="Times New Roman"/>
                <w:b w:val="false"/>
                <w:i w:val="false"/>
                <w:color w:val="000000"/>
                <w:sz w:val="20"/>
              </w:rPr>
              <w:t xml:space="preserve"> </w:t>
            </w:r>
            <w:r>
              <w:rPr>
                <w:rFonts w:ascii="Times New Roman"/>
                <w:b/>
                <w:i w:val="false"/>
                <w:color w:val="000000"/>
                <w:sz w:val="20"/>
              </w:rPr>
              <w:t>есептен</w:t>
            </w:r>
            <w:r>
              <w:rPr>
                <w:rFonts w:ascii="Times New Roman"/>
                <w:b w:val="false"/>
                <w:i w:val="false"/>
                <w:color w:val="000000"/>
                <w:sz w:val="20"/>
              </w:rPr>
              <w:t xml:space="preserve"> </w:t>
            </w:r>
            <w:r>
              <w:rPr>
                <w:rFonts w:ascii="Times New Roman"/>
                <w:b/>
                <w:i w:val="false"/>
                <w:color w:val="000000"/>
                <w:sz w:val="20"/>
              </w:rPr>
              <w:t>шығару</w:t>
            </w:r>
            <w:r>
              <w:rPr>
                <w:rFonts w:ascii="Times New Roman"/>
                <w:b w:val="false"/>
                <w:i w:val="false"/>
                <w:color w:val="000000"/>
                <w:sz w:val="20"/>
              </w:rPr>
              <w:t xml:space="preserve"> </w:t>
            </w:r>
            <w:r>
              <w:rPr>
                <w:rFonts w:ascii="Times New Roman"/>
                <w:b/>
                <w:i w:val="false"/>
                <w:color w:val="000000"/>
                <w:sz w:val="20"/>
              </w:rPr>
              <w:t>күні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6" w:id="139"/>
          <w:p>
            <w:pPr>
              <w:spacing w:after="20"/>
              <w:ind w:left="20"/>
              <w:jc w:val="both"/>
            </w:pPr>
            <w:r>
              <w:rPr>
                <w:rFonts w:ascii="Times New Roman"/>
                <w:b w:val="false"/>
                <w:i w:val="false"/>
                <w:color w:val="000000"/>
                <w:sz w:val="20"/>
              </w:rPr>
              <w:t>
</w:t>
            </w:r>
            <w:r>
              <w:rPr>
                <w:rFonts w:ascii="Times New Roman"/>
                <w:b/>
                <w:i w:val="false"/>
                <w:color w:val="000000"/>
                <w:sz w:val="20"/>
              </w:rPr>
              <w:t>Өндіріс</w:t>
            </w:r>
            <w:r>
              <w:rPr>
                <w:rFonts w:ascii="Times New Roman"/>
                <w:b w:val="false"/>
                <w:i w:val="false"/>
                <w:color w:val="000000"/>
                <w:sz w:val="20"/>
              </w:rPr>
              <w:t xml:space="preserve"> </w:t>
            </w:r>
            <w:r>
              <w:rPr>
                <w:rFonts w:ascii="Times New Roman"/>
                <w:b/>
                <w:i w:val="false"/>
                <w:color w:val="000000"/>
                <w:sz w:val="20"/>
              </w:rPr>
              <w:t>объектісін</w:t>
            </w:r>
            <w:r>
              <w:rPr>
                <w:rFonts w:ascii="Times New Roman"/>
                <w:b w:val="false"/>
                <w:i w:val="false"/>
                <w:color w:val="000000"/>
                <w:sz w:val="20"/>
              </w:rPr>
              <w:t xml:space="preserve"> </w:t>
            </w:r>
            <w:r>
              <w:rPr>
                <w:rFonts w:ascii="Times New Roman"/>
                <w:b/>
                <w:i w:val="false"/>
                <w:color w:val="000000"/>
                <w:sz w:val="20"/>
              </w:rPr>
              <w:t>есепке</w:t>
            </w:r>
            <w:r>
              <w:rPr>
                <w:rFonts w:ascii="Times New Roman"/>
                <w:b w:val="false"/>
                <w:i w:val="false"/>
                <w:color w:val="000000"/>
                <w:sz w:val="20"/>
              </w:rPr>
              <w:t xml:space="preserve"> </w:t>
            </w:r>
            <w:r>
              <w:rPr>
                <w:rFonts w:ascii="Times New Roman"/>
                <w:b/>
                <w:i w:val="false"/>
                <w:color w:val="000000"/>
                <w:sz w:val="20"/>
              </w:rPr>
              <w:t>алуды</w:t>
            </w:r>
            <w:r>
              <w:rPr>
                <w:rFonts w:ascii="Times New Roman"/>
                <w:b w:val="false"/>
                <w:i w:val="false"/>
                <w:color w:val="000000"/>
                <w:sz w:val="20"/>
              </w:rPr>
              <w:t xml:space="preserve"> </w:t>
            </w:r>
            <w:r>
              <w:rPr>
                <w:rFonts w:ascii="Times New Roman"/>
                <w:b/>
                <w:i w:val="false"/>
                <w:color w:val="000000"/>
                <w:sz w:val="20"/>
              </w:rPr>
              <w:t>кім</w:t>
            </w:r>
            <w:r>
              <w:rPr>
                <w:rFonts w:ascii="Times New Roman"/>
                <w:b w:val="false"/>
                <w:i w:val="false"/>
                <w:color w:val="000000"/>
                <w:sz w:val="20"/>
              </w:rPr>
              <w:t xml:space="preserve"> </w:t>
            </w:r>
            <w:r>
              <w:rPr>
                <w:rFonts w:ascii="Times New Roman"/>
                <w:b/>
                <w:i w:val="false"/>
                <w:color w:val="000000"/>
                <w:sz w:val="20"/>
              </w:rPr>
              <w:t>алып</w:t>
            </w:r>
            <w:r>
              <w:rPr>
                <w:rFonts w:ascii="Times New Roman"/>
                <w:b w:val="false"/>
                <w:i w:val="false"/>
                <w:color w:val="000000"/>
                <w:sz w:val="20"/>
              </w:rPr>
              <w:t xml:space="preserve"> </w:t>
            </w:r>
            <w:r>
              <w:rPr>
                <w:rFonts w:ascii="Times New Roman"/>
                <w:b/>
                <w:i w:val="false"/>
                <w:color w:val="000000"/>
                <w:sz w:val="20"/>
              </w:rPr>
              <w:t>тастады</w:t>
            </w:r>
          </w:p>
          <w:bookmarkEnd w:id="139"/>
          <w:p>
            <w:pPr>
              <w:spacing w:after="20"/>
              <w:ind w:left="20"/>
              <w:jc w:val="both"/>
            </w:pPr>
            <w:r>
              <w:rPr>
                <w:rFonts w:ascii="Times New Roman"/>
                <w:b w:val="false"/>
                <w:i w:val="false"/>
                <w:color w:val="000000"/>
                <w:sz w:val="20"/>
              </w:rPr>
              <w:t>
</w:t>
            </w:r>
            <w:r>
              <w:rPr>
                <w:rFonts w:ascii="Times New Roman"/>
                <w:b/>
                <w:i w:val="false"/>
                <w:color w:val="000000"/>
                <w:sz w:val="20"/>
              </w:rPr>
              <w:t>(</w:t>
            </w:r>
            <w:r>
              <w:rPr>
                <w:rFonts w:ascii="Times New Roman"/>
                <w:b/>
                <w:i w:val="false"/>
                <w:color w:val="000000"/>
                <w:sz w:val="20"/>
              </w:rPr>
              <w:t>аты</w:t>
            </w:r>
            <w:r>
              <w:rPr>
                <w:rFonts w:ascii="Times New Roman"/>
                <w:b/>
                <w:i w:val="false"/>
                <w:color w:val="000000"/>
                <w:sz w:val="20"/>
              </w:rPr>
              <w:t>,</w:t>
            </w:r>
            <w:r>
              <w:rPr>
                <w:rFonts w:ascii="Times New Roman"/>
                <w:b w:val="false"/>
                <w:i w:val="false"/>
                <w:color w:val="000000"/>
                <w:sz w:val="20"/>
              </w:rPr>
              <w:t xml:space="preserve"> </w:t>
            </w:r>
            <w:r>
              <w:rPr>
                <w:rFonts w:ascii="Times New Roman"/>
                <w:b/>
                <w:i w:val="false"/>
                <w:color w:val="000000"/>
                <w:sz w:val="20"/>
              </w:rPr>
              <w:t>әкесінің</w:t>
            </w:r>
            <w:r>
              <w:rPr>
                <w:rFonts w:ascii="Times New Roman"/>
                <w:b w:val="false"/>
                <w:i w:val="false"/>
                <w:color w:val="000000"/>
                <w:sz w:val="20"/>
              </w:rPr>
              <w:t xml:space="preserve"> </w:t>
            </w:r>
            <w:r>
              <w:rPr>
                <w:rFonts w:ascii="Times New Roman"/>
                <w:b/>
                <w:i w:val="false"/>
                <w:color w:val="000000"/>
                <w:sz w:val="20"/>
              </w:rPr>
              <w:t>аты</w:t>
            </w:r>
            <w:r>
              <w:rPr>
                <w:rFonts w:ascii="Times New Roman"/>
                <w:b w:val="false"/>
                <w:i w:val="false"/>
                <w:color w:val="000000"/>
                <w:sz w:val="20"/>
              </w:rPr>
              <w:t xml:space="preserve"> </w:t>
            </w:r>
            <w:r>
              <w:rPr>
                <w:rFonts w:ascii="Times New Roman"/>
                <w:b/>
                <w:i w:val="false"/>
                <w:color w:val="000000"/>
                <w:sz w:val="20"/>
              </w:rPr>
              <w:t>(бар</w:t>
            </w:r>
            <w:r>
              <w:rPr>
                <w:rFonts w:ascii="Times New Roman"/>
                <w:b w:val="false"/>
                <w:i w:val="false"/>
                <w:color w:val="000000"/>
                <w:sz w:val="20"/>
              </w:rPr>
              <w:t xml:space="preserve"> </w:t>
            </w:r>
            <w:r>
              <w:rPr>
                <w:rFonts w:ascii="Times New Roman"/>
                <w:b/>
                <w:i w:val="false"/>
                <w:color w:val="000000"/>
                <w:sz w:val="20"/>
              </w:rPr>
              <w:t>болса</w:t>
            </w:r>
            <w:r>
              <w:rPr>
                <w:rFonts w:ascii="Times New Roman"/>
                <w:b/>
                <w:i w:val="false"/>
                <w:color w:val="000000"/>
                <w:sz w:val="20"/>
              </w:rPr>
              <w:t>),</w:t>
            </w:r>
            <w:r>
              <w:rPr>
                <w:rFonts w:ascii="Times New Roman"/>
                <w:b w:val="false"/>
                <w:i w:val="false"/>
                <w:color w:val="000000"/>
                <w:sz w:val="20"/>
              </w:rPr>
              <w:t xml:space="preserve"> </w:t>
            </w:r>
            <w:r>
              <w:rPr>
                <w:rFonts w:ascii="Times New Roman"/>
                <w:b/>
                <w:i w:val="false"/>
                <w:color w:val="000000"/>
                <w:sz w:val="20"/>
              </w:rPr>
              <w:t>тегі</w:t>
            </w:r>
            <w:r>
              <w:rPr>
                <w:rFonts w:ascii="Times New Roman"/>
                <w:b/>
                <w:i w:val="false"/>
                <w:color w:val="000000"/>
                <w:sz w:val="20"/>
              </w:rPr>
              <w:t>,</w:t>
            </w:r>
            <w:r>
              <w:rPr>
                <w:rFonts w:ascii="Times New Roman"/>
                <w:b w:val="false"/>
                <w:i w:val="false"/>
                <w:color w:val="000000"/>
                <w:sz w:val="20"/>
              </w:rPr>
              <w:t xml:space="preserve"> </w:t>
            </w:r>
            <w:r>
              <w:rPr>
                <w:rFonts w:ascii="Times New Roman"/>
                <w:b/>
                <w:i w:val="false"/>
                <w:color w:val="000000"/>
                <w:sz w:val="20"/>
              </w:rPr>
              <w:t>лауазымы</w:t>
            </w:r>
            <w:r>
              <w:rPr>
                <w:rFonts w:ascii="Times New Roman"/>
                <w:b/>
                <w:i w:val="false"/>
                <w:color w:val="000000"/>
                <w:sz w:val="20"/>
              </w:rPr>
              <w:t>,</w:t>
            </w:r>
            <w:r>
              <w:rPr>
                <w:rFonts w:ascii="Times New Roman"/>
                <w:b w:val="false"/>
                <w:i w:val="false"/>
                <w:color w:val="000000"/>
                <w:sz w:val="20"/>
              </w:rPr>
              <w:t xml:space="preserve"> </w:t>
            </w:r>
            <w:r>
              <w:rPr>
                <w:rFonts w:ascii="Times New Roman"/>
                <w:b/>
                <w:i w:val="false"/>
                <w:color w:val="000000"/>
                <w:sz w:val="20"/>
              </w:rPr>
              <w:t>ұйым</w:t>
            </w:r>
            <w:r>
              <w:rPr>
                <w:rFonts w:ascii="Times New Roman"/>
                <w:b/>
                <w:i w:val="false"/>
                <w:color w:val="000000"/>
                <w:sz w:val="20"/>
              </w:rPr>
              <w:t>)</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7" w:id="140"/>
          <w:p>
            <w:pPr>
              <w:spacing w:after="20"/>
              <w:ind w:left="20"/>
              <w:jc w:val="both"/>
            </w:pPr>
            <w:r>
              <w:rPr>
                <w:rFonts w:ascii="Times New Roman"/>
                <w:b w:val="false"/>
                <w:i w:val="false"/>
                <w:color w:val="000000"/>
                <w:sz w:val="20"/>
              </w:rPr>
              <w:t>
</w:t>
            </w:r>
            <w:r>
              <w:rPr>
                <w:rFonts w:ascii="Times New Roman"/>
                <w:b/>
                <w:i w:val="false"/>
                <w:color w:val="000000"/>
                <w:sz w:val="20"/>
              </w:rPr>
              <w:t>Мәртебесі</w:t>
            </w:r>
            <w:r>
              <w:rPr>
                <w:rFonts w:ascii="Times New Roman"/>
                <w:b w:val="false"/>
                <w:i w:val="false"/>
                <w:color w:val="000000"/>
                <w:sz w:val="20"/>
              </w:rPr>
              <w:t xml:space="preserve"> </w:t>
            </w:r>
            <w:r>
              <w:rPr>
                <w:rFonts w:ascii="Times New Roman"/>
                <w:b/>
                <w:i w:val="false"/>
                <w:color w:val="000000"/>
                <w:sz w:val="20"/>
              </w:rPr>
              <w:t>(</w:t>
            </w:r>
            <w:r>
              <w:rPr>
                <w:rFonts w:ascii="Times New Roman"/>
                <w:b/>
                <w:i w:val="false"/>
                <w:color w:val="000000"/>
                <w:sz w:val="20"/>
              </w:rPr>
              <w:t>Белсенді</w:t>
            </w:r>
            <w:r>
              <w:rPr>
                <w:rFonts w:ascii="Times New Roman"/>
                <w:b/>
                <w:i w:val="false"/>
                <w:color w:val="000000"/>
                <w:sz w:val="20"/>
              </w:rPr>
              <w:t>)</w:t>
            </w:r>
          </w:p>
          <w:bookmarkEnd w:id="140"/>
          <w:p>
            <w:pPr>
              <w:spacing w:after="20"/>
              <w:ind w:left="20"/>
              <w:jc w:val="both"/>
            </w:pPr>
            <w:r>
              <w:rPr>
                <w:rFonts w:ascii="Times New Roman"/>
                <w:b w:val="false"/>
                <w:i w:val="false"/>
                <w:color w:val="000000"/>
                <w:sz w:val="20"/>
              </w:rPr>
              <w:t>
</w:t>
            </w:r>
            <w:r>
              <w:rPr>
                <w:rFonts w:ascii="Times New Roman"/>
                <w:b/>
                <w:i w:val="false"/>
                <w:color w:val="000000"/>
                <w:sz w:val="20"/>
              </w:rPr>
              <w:t>/</w:t>
            </w:r>
            <w:r>
              <w:rPr>
                <w:rFonts w:ascii="Times New Roman"/>
                <w:b/>
                <w:i w:val="false"/>
                <w:color w:val="000000"/>
                <w:sz w:val="20"/>
              </w:rPr>
              <w:t>Белсенді</w:t>
            </w:r>
            <w:r>
              <w:rPr>
                <w:rFonts w:ascii="Times New Roman"/>
                <w:b w:val="false"/>
                <w:i w:val="false"/>
                <w:color w:val="000000"/>
                <w:sz w:val="20"/>
              </w:rPr>
              <w:t xml:space="preserve"> </w:t>
            </w:r>
            <w:r>
              <w:rPr>
                <w:rFonts w:ascii="Times New Roman"/>
                <w:b/>
                <w:i w:val="false"/>
                <w:color w:val="000000"/>
                <w:sz w:val="20"/>
              </w:rPr>
              <w:t>емес</w:t>
            </w:r>
            <w:r>
              <w:rPr>
                <w:rFonts w:ascii="Times New Roman"/>
                <w:b/>
                <w:i w:val="false"/>
                <w:color w:val="000000"/>
                <w:sz w:val="20"/>
              </w:rPr>
              <w:t>)</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Экспорт/Импорт</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r>
    </w:tbl>
    <w:bookmarkStart w:name="z228" w:id="141"/>
    <w:p>
      <w:pPr>
        <w:spacing w:after="0"/>
        <w:ind w:left="0"/>
        <w:jc w:val="both"/>
      </w:pPr>
      <w:r>
        <w:rPr>
          <w:rFonts w:ascii="Times New Roman"/>
          <w:b w:val="false"/>
          <w:i w:val="false"/>
          <w:color w:val="000000"/>
          <w:sz w:val="28"/>
        </w:rPr>
        <w:t xml:space="preserve">
      Ескертпе: </w:t>
      </w:r>
    </w:p>
    <w:bookmarkEnd w:id="141"/>
    <w:bookmarkStart w:name="z229" w:id="142"/>
    <w:p>
      <w:pPr>
        <w:spacing w:after="0"/>
        <w:ind w:left="0"/>
        <w:jc w:val="both"/>
      </w:pPr>
      <w:r>
        <w:rPr>
          <w:rFonts w:ascii="Times New Roman"/>
          <w:b w:val="false"/>
          <w:i w:val="false"/>
          <w:color w:val="000000"/>
          <w:sz w:val="28"/>
        </w:rPr>
        <w:t>
      * Өндіріс объектісі орналасқан аумақтың бұрылыс нүктелерінің координаттары (бойлық және ендік) техникалық мүмкіндік болса, геоақпараттық сервис арқылы анықталады.</w:t>
      </w:r>
    </w:p>
    <w:bookmarkEnd w:id="14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Қазақстан Республикасы </w:t>
            </w:r>
            <w:r>
              <w:br/>
            </w:r>
            <w:r>
              <w:rPr>
                <w:rFonts w:ascii="Times New Roman"/>
                <w:b w:val="false"/>
                <w:i w:val="false"/>
                <w:color w:val="000000"/>
                <w:sz w:val="20"/>
              </w:rPr>
              <w:t xml:space="preserve">Ауыл шаруашылығы министрінің </w:t>
            </w:r>
            <w:r>
              <w:br/>
            </w:r>
            <w:r>
              <w:rPr>
                <w:rFonts w:ascii="Times New Roman"/>
                <w:b w:val="false"/>
                <w:i w:val="false"/>
                <w:color w:val="000000"/>
                <w:sz w:val="20"/>
              </w:rPr>
              <w:t>өзгерістер енгізілетін кейбір</w:t>
            </w:r>
            <w:r>
              <w:br/>
            </w:r>
            <w:r>
              <w:rPr>
                <w:rFonts w:ascii="Times New Roman"/>
                <w:b w:val="false"/>
                <w:i w:val="false"/>
                <w:color w:val="000000"/>
                <w:sz w:val="20"/>
              </w:rPr>
              <w:t xml:space="preserve">бұйрықтарының тізбесіне </w:t>
            </w:r>
            <w:r>
              <w:br/>
            </w:r>
            <w:r>
              <w:rPr>
                <w:rFonts w:ascii="Times New Roman"/>
                <w:b w:val="false"/>
                <w:i w:val="false"/>
                <w:color w:val="000000"/>
                <w:sz w:val="20"/>
              </w:rPr>
              <w:t xml:space="preserve">7-қосымша </w:t>
            </w:r>
            <w:r>
              <w:br/>
            </w:r>
            <w:r>
              <w:rPr>
                <w:rFonts w:ascii="Times New Roman"/>
                <w:b w:val="false"/>
                <w:i w:val="false"/>
                <w:color w:val="000000"/>
                <w:sz w:val="20"/>
              </w:rPr>
              <w:t xml:space="preserve">Қазақстан Республикасы </w:t>
            </w:r>
            <w:r>
              <w:br/>
            </w:r>
            <w:r>
              <w:rPr>
                <w:rFonts w:ascii="Times New Roman"/>
                <w:b w:val="false"/>
                <w:i w:val="false"/>
                <w:color w:val="000000"/>
                <w:sz w:val="20"/>
              </w:rPr>
              <w:t>Ауыл шаруашылығы министрінің</w:t>
            </w:r>
            <w:r>
              <w:br/>
            </w:r>
            <w:r>
              <w:rPr>
                <w:rFonts w:ascii="Times New Roman"/>
                <w:b w:val="false"/>
                <w:i w:val="false"/>
                <w:color w:val="000000"/>
                <w:sz w:val="20"/>
              </w:rPr>
              <w:t>2015 жылғы 30 қаңтардағы</w:t>
            </w:r>
            <w:r>
              <w:br/>
            </w:r>
            <w:r>
              <w:rPr>
                <w:rFonts w:ascii="Times New Roman"/>
                <w:b w:val="false"/>
                <w:i w:val="false"/>
                <w:color w:val="000000"/>
                <w:sz w:val="20"/>
              </w:rPr>
              <w:t>№ 7-1/69 бұйрығына</w:t>
            </w:r>
            <w:r>
              <w:br/>
            </w:r>
            <w:r>
              <w:rPr>
                <w:rFonts w:ascii="Times New Roman"/>
                <w:b w:val="false"/>
                <w:i w:val="false"/>
                <w:color w:val="000000"/>
                <w:sz w:val="20"/>
              </w:rPr>
              <w:t>1-қосымша</w:t>
            </w:r>
          </w:p>
        </w:tc>
      </w:tr>
    </w:tbl>
    <w:bookmarkStart w:name="z231" w:id="143"/>
    <w:p>
      <w:pPr>
        <w:spacing w:after="0"/>
        <w:ind w:left="0"/>
        <w:jc w:val="left"/>
      </w:pPr>
      <w:r>
        <w:rPr>
          <w:rFonts w:ascii="Times New Roman"/>
          <w:b/>
          <w:i w:val="false"/>
          <w:color w:val="000000"/>
        </w:rPr>
        <w:t xml:space="preserve"> Ветеринариялық мақсаттағы препараттарды өндіру бойынша ветеринария саласындағы қызметті жүзеге асыру үшін қойылатын біліктілік талаптары мен оларға сәйкестікті растайтын құжаттар тізбесі</w:t>
      </w:r>
    </w:p>
    <w:bookmarkEnd w:id="14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Р/с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Біліктілік талаптары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Құжаттар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Ескертпе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2" w:id="144"/>
          <w:p>
            <w:pPr>
              <w:spacing w:after="20"/>
              <w:ind w:left="20"/>
              <w:jc w:val="both"/>
            </w:pPr>
            <w:r>
              <w:rPr>
                <w:rFonts w:ascii="Times New Roman"/>
                <w:b w:val="false"/>
                <w:i w:val="false"/>
                <w:color w:val="000000"/>
                <w:sz w:val="20"/>
              </w:rPr>
              <w:t>
Жануарлар ауруларын емдеу және олардың профилактикасы бойынша препараттар шығару үшін мыналардың болуы:</w:t>
            </w:r>
          </w:p>
          <w:bookmarkEnd w:id="144"/>
          <w:p>
            <w:pPr>
              <w:spacing w:after="20"/>
              <w:ind w:left="20"/>
              <w:jc w:val="both"/>
            </w:pPr>
            <w:r>
              <w:rPr>
                <w:rFonts w:ascii="Times New Roman"/>
                <w:b w:val="false"/>
                <w:i w:val="false"/>
                <w:color w:val="000000"/>
                <w:sz w:val="20"/>
              </w:rPr>
              <w:t>
</w:t>
            </w:r>
            <w:r>
              <w:rPr>
                <w:rFonts w:ascii="Times New Roman"/>
                <w:b w:val="false"/>
                <w:i w:val="false"/>
                <w:color w:val="000000"/>
                <w:sz w:val="20"/>
              </w:rPr>
              <w:t>1) қосалқы материалдарды, химиялық ерітінділерді, қоректік орталарды, жасушалардың өсірінділерін дайындайтын үй-жайлардың;</w:t>
            </w:r>
          </w:p>
          <w:p>
            <w:pPr>
              <w:spacing w:after="20"/>
              <w:ind w:left="20"/>
              <w:jc w:val="both"/>
            </w:pPr>
            <w:r>
              <w:rPr>
                <w:rFonts w:ascii="Times New Roman"/>
                <w:b w:val="false"/>
                <w:i w:val="false"/>
                <w:color w:val="000000"/>
                <w:sz w:val="20"/>
              </w:rPr>
              <w:t>
</w:t>
            </w:r>
            <w:r>
              <w:rPr>
                <w:rFonts w:ascii="Times New Roman"/>
                <w:b w:val="false"/>
                <w:i w:val="false"/>
                <w:color w:val="000000"/>
                <w:sz w:val="20"/>
              </w:rPr>
              <w:t>2) өндірістік үй-жайлардың (цехтың, бөлімнің);</w:t>
            </w:r>
          </w:p>
          <w:p>
            <w:pPr>
              <w:spacing w:after="20"/>
              <w:ind w:left="20"/>
              <w:jc w:val="both"/>
            </w:pPr>
            <w:r>
              <w:rPr>
                <w:rFonts w:ascii="Times New Roman"/>
                <w:b w:val="false"/>
                <w:i w:val="false"/>
                <w:color w:val="000000"/>
                <w:sz w:val="20"/>
              </w:rPr>
              <w:t>
</w:t>
            </w:r>
            <w:r>
              <w:rPr>
                <w:rFonts w:ascii="Times New Roman"/>
                <w:b w:val="false"/>
                <w:i w:val="false"/>
                <w:color w:val="000000"/>
                <w:sz w:val="20"/>
              </w:rPr>
              <w:t>3) виварияның;</w:t>
            </w:r>
          </w:p>
          <w:p>
            <w:pPr>
              <w:spacing w:after="20"/>
              <w:ind w:left="20"/>
              <w:jc w:val="both"/>
            </w:pPr>
            <w:r>
              <w:rPr>
                <w:rFonts w:ascii="Times New Roman"/>
                <w:b w:val="false"/>
                <w:i w:val="false"/>
                <w:color w:val="000000"/>
                <w:sz w:val="20"/>
              </w:rPr>
              <w:t>
</w:t>
            </w:r>
            <w:r>
              <w:rPr>
                <w:rFonts w:ascii="Times New Roman"/>
                <w:b w:val="false"/>
                <w:i w:val="false"/>
                <w:color w:val="000000"/>
                <w:sz w:val="20"/>
              </w:rPr>
              <w:t>4) изоляторлардың;</w:t>
            </w:r>
          </w:p>
          <w:p>
            <w:pPr>
              <w:spacing w:after="20"/>
              <w:ind w:left="20"/>
              <w:jc w:val="both"/>
            </w:pPr>
            <w:r>
              <w:rPr>
                <w:rFonts w:ascii="Times New Roman"/>
                <w:b w:val="false"/>
                <w:i w:val="false"/>
                <w:color w:val="000000"/>
                <w:sz w:val="20"/>
              </w:rPr>
              <w:t>
</w:t>
            </w:r>
            <w:r>
              <w:rPr>
                <w:rFonts w:ascii="Times New Roman"/>
                <w:b w:val="false"/>
                <w:i w:val="false"/>
                <w:color w:val="000000"/>
                <w:sz w:val="20"/>
              </w:rPr>
              <w:t>5) өндірушінің өндірістік бақылау бөлімшелерінің;</w:t>
            </w:r>
          </w:p>
          <w:p>
            <w:pPr>
              <w:spacing w:after="20"/>
              <w:ind w:left="20"/>
              <w:jc w:val="both"/>
            </w:pPr>
            <w:r>
              <w:rPr>
                <w:rFonts w:ascii="Times New Roman"/>
                <w:b w:val="false"/>
                <w:i w:val="false"/>
                <w:color w:val="000000"/>
                <w:sz w:val="20"/>
              </w:rPr>
              <w:t>
</w:t>
            </w:r>
            <w:r>
              <w:rPr>
                <w:rFonts w:ascii="Times New Roman"/>
                <w:b w:val="false"/>
                <w:i w:val="false"/>
                <w:color w:val="000000"/>
                <w:sz w:val="20"/>
              </w:rPr>
              <w:t>6) температураны және ылғалдылықты (қажет болған жағдайда) тіркейтін датчиктермен жабдықталған термостаттық бөлменің;</w:t>
            </w:r>
          </w:p>
          <w:p>
            <w:pPr>
              <w:spacing w:after="20"/>
              <w:ind w:left="20"/>
              <w:jc w:val="both"/>
            </w:pPr>
            <w:r>
              <w:rPr>
                <w:rFonts w:ascii="Times New Roman"/>
                <w:b w:val="false"/>
                <w:i w:val="false"/>
                <w:color w:val="000000"/>
                <w:sz w:val="20"/>
              </w:rPr>
              <w:t>
</w:t>
            </w:r>
            <w:r>
              <w:rPr>
                <w:rFonts w:ascii="Times New Roman"/>
                <w:b w:val="false"/>
                <w:i w:val="false"/>
                <w:color w:val="000000"/>
                <w:sz w:val="20"/>
              </w:rPr>
              <w:t>7) зертханалық ыдыстарды, қоректік орталарды, құралдарды стерильдеуге және микробтық өсірінділерді, залалданған материалды және басқа да биологиялық қалдықтарды залалсыздандыруға (зарарсыздандыруға) арналған автоклавтың;</w:t>
            </w:r>
          </w:p>
          <w:p>
            <w:pPr>
              <w:spacing w:after="20"/>
              <w:ind w:left="20"/>
              <w:jc w:val="both"/>
            </w:pPr>
            <w:r>
              <w:rPr>
                <w:rFonts w:ascii="Times New Roman"/>
                <w:b w:val="false"/>
                <w:i w:val="false"/>
                <w:color w:val="000000"/>
                <w:sz w:val="20"/>
              </w:rPr>
              <w:t>
</w:t>
            </w:r>
            <w:r>
              <w:rPr>
                <w:rFonts w:ascii="Times New Roman"/>
                <w:b w:val="false"/>
                <w:i w:val="false"/>
                <w:color w:val="000000"/>
                <w:sz w:val="20"/>
              </w:rPr>
              <w:t>8) ыдыстарды жуу және дайындау үшін жуу бөлмесінің;</w:t>
            </w:r>
          </w:p>
          <w:p>
            <w:pPr>
              <w:spacing w:after="20"/>
              <w:ind w:left="20"/>
              <w:jc w:val="both"/>
            </w:pPr>
            <w:r>
              <w:rPr>
                <w:rFonts w:ascii="Times New Roman"/>
                <w:b w:val="false"/>
                <w:i w:val="false"/>
                <w:color w:val="000000"/>
                <w:sz w:val="20"/>
              </w:rPr>
              <w:t>
</w:t>
            </w:r>
            <w:r>
              <w:rPr>
                <w:rFonts w:ascii="Times New Roman"/>
                <w:b w:val="false"/>
                <w:i w:val="false"/>
                <w:color w:val="000000"/>
                <w:sz w:val="20"/>
              </w:rPr>
              <w:t>9) буып-түюге арналған үй-жайдың;</w:t>
            </w:r>
          </w:p>
          <w:p>
            <w:pPr>
              <w:spacing w:after="20"/>
              <w:ind w:left="20"/>
              <w:jc w:val="both"/>
            </w:pPr>
            <w:r>
              <w:rPr>
                <w:rFonts w:ascii="Times New Roman"/>
                <w:b w:val="false"/>
                <w:i w:val="false"/>
                <w:color w:val="000000"/>
                <w:sz w:val="20"/>
              </w:rPr>
              <w:t>
</w:t>
            </w:r>
            <w:r>
              <w:rPr>
                <w:rFonts w:ascii="Times New Roman"/>
                <w:b w:val="false"/>
                <w:i w:val="false"/>
                <w:color w:val="000000"/>
                <w:sz w:val="20"/>
              </w:rPr>
              <w:t>10) ветеринариялық препараттарды сақтауға арналған қойма үй-жайының;</w:t>
            </w:r>
          </w:p>
          <w:p>
            <w:pPr>
              <w:spacing w:after="20"/>
              <w:ind w:left="20"/>
              <w:jc w:val="both"/>
            </w:pPr>
            <w:r>
              <w:rPr>
                <w:rFonts w:ascii="Times New Roman"/>
                <w:b w:val="false"/>
                <w:i w:val="false"/>
                <w:color w:val="000000"/>
                <w:sz w:val="20"/>
              </w:rPr>
              <w:t>
</w:t>
            </w:r>
            <w:r>
              <w:rPr>
                <w:rFonts w:ascii="Times New Roman"/>
                <w:b w:val="false"/>
                <w:i w:val="false"/>
                <w:color w:val="000000"/>
                <w:sz w:val="20"/>
              </w:rPr>
              <w:t>11) стационарлық коммуникациялардың – өндірістің жұмыс істеуін қамтамасыз ететін ыстық және суық сумен жабдықтаудың, электрмен жабдықтаудың және кәріздің;</w:t>
            </w:r>
          </w:p>
          <w:p>
            <w:pPr>
              <w:spacing w:after="20"/>
              <w:ind w:left="20"/>
              <w:jc w:val="both"/>
            </w:pPr>
            <w:r>
              <w:rPr>
                <w:rFonts w:ascii="Times New Roman"/>
                <w:b w:val="false"/>
                <w:i w:val="false"/>
                <w:color w:val="000000"/>
                <w:sz w:val="20"/>
              </w:rPr>
              <w:t>
12) өндіріс қалдықтарын және сарқынды суларды залалсыздандыру жүйесінің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Өндірістік үй-жайларға құқық белгілейтін құжаттар немесе осы шарттар бір жылдан кем мерзімге жасалған жағдайда жалға алу немесе өтеусіз пайдалану немесе сенімгерлік басқару шартының көшірмелері; "Ветеринариялық құжаттарды беру қағидаларын және олардың бланкілеріне қойылатын талаптарды бекіту туралы" Қазақстан Республикасы Ауыл шаруашылығы министрінің 2015 жылғы 21 мамырдағы № 7-1/453 </w:t>
            </w:r>
            <w:r>
              <w:rPr>
                <w:rFonts w:ascii="Times New Roman"/>
                <w:b w:val="false"/>
                <w:i w:val="false"/>
                <w:color w:val="000000"/>
                <w:sz w:val="20"/>
              </w:rPr>
              <w:t>бұйрығына</w:t>
            </w:r>
            <w:r>
              <w:rPr>
                <w:rFonts w:ascii="Times New Roman"/>
                <w:b w:val="false"/>
                <w:i w:val="false"/>
                <w:color w:val="000000"/>
                <w:sz w:val="20"/>
              </w:rPr>
              <w:t xml:space="preserve"> (Нормативтік құқықтық актілерді мемлекеттік тіркеу тізілімінде № 11898 болып тіркелген) (бұдан әрі - Бұйрық) сәйкес берілетін ветеринариялық-санитариялық қорытынды.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4" w:id="145"/>
          <w:p>
            <w:pPr>
              <w:spacing w:after="20"/>
              <w:ind w:left="20"/>
              <w:jc w:val="both"/>
            </w:pPr>
            <w:r>
              <w:rPr>
                <w:rFonts w:ascii="Times New Roman"/>
                <w:b w:val="false"/>
                <w:i w:val="false"/>
                <w:color w:val="000000"/>
                <w:sz w:val="20"/>
              </w:rPr>
              <w:t>
Меншік құқығында немесе өзге де заңды негізде (бір жылдан астам мерзімге жалға алу/өтеусіз пайдалану/сенімгерлік басқару) өндірістік үй-жайлар бар болған жағдайда, ақпарат жылжымайтын мүліктің бірыңғай мемлекеттік кадастры цифрлық жүйесінен алынады.</w:t>
            </w:r>
          </w:p>
          <w:bookmarkEnd w:id="145"/>
          <w:p>
            <w:pPr>
              <w:spacing w:after="20"/>
              <w:ind w:left="20"/>
              <w:jc w:val="both"/>
            </w:pPr>
            <w:r>
              <w:rPr>
                <w:rFonts w:ascii="Times New Roman"/>
                <w:b w:val="false"/>
                <w:i w:val="false"/>
                <w:color w:val="000000"/>
                <w:sz w:val="20"/>
              </w:rPr>
              <w:t>
Ветеринариялық-санитариялық қорытынды туралы мәліметтерді көрсетілетін қызметті беруші "Е-лицензиялау" цифрлық жүйесінен алады.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5" w:id="146"/>
          <w:p>
            <w:pPr>
              <w:spacing w:after="20"/>
              <w:ind w:left="20"/>
              <w:jc w:val="both"/>
            </w:pPr>
            <w:r>
              <w:rPr>
                <w:rFonts w:ascii="Times New Roman"/>
                <w:b w:val="false"/>
                <w:i w:val="false"/>
                <w:color w:val="000000"/>
                <w:sz w:val="20"/>
              </w:rPr>
              <w:t>
Жануарлар ауруларын диагностикалау бойынша препараттар шығару үшін:</w:t>
            </w:r>
          </w:p>
          <w:bookmarkEnd w:id="146"/>
          <w:p>
            <w:pPr>
              <w:spacing w:after="20"/>
              <w:ind w:left="20"/>
              <w:jc w:val="both"/>
            </w:pPr>
            <w:r>
              <w:rPr>
                <w:rFonts w:ascii="Times New Roman"/>
                <w:b w:val="false"/>
                <w:i w:val="false"/>
                <w:color w:val="000000"/>
                <w:sz w:val="20"/>
              </w:rPr>
              <w:t>
</w:t>
            </w:r>
            <w:r>
              <w:rPr>
                <w:rFonts w:ascii="Times New Roman"/>
                <w:b w:val="false"/>
                <w:i w:val="false"/>
                <w:color w:val="000000"/>
                <w:sz w:val="20"/>
              </w:rPr>
              <w:t>1) қосалқы материалдарды, химиялық ерітінділерді, қоректік орталарды, жасушалардың өсірінділерін дайындайтын үй-жайлардың;</w:t>
            </w:r>
          </w:p>
          <w:p>
            <w:pPr>
              <w:spacing w:after="20"/>
              <w:ind w:left="20"/>
              <w:jc w:val="both"/>
            </w:pPr>
            <w:r>
              <w:rPr>
                <w:rFonts w:ascii="Times New Roman"/>
                <w:b w:val="false"/>
                <w:i w:val="false"/>
                <w:color w:val="000000"/>
                <w:sz w:val="20"/>
              </w:rPr>
              <w:t>
</w:t>
            </w:r>
            <w:r>
              <w:rPr>
                <w:rFonts w:ascii="Times New Roman"/>
                <w:b w:val="false"/>
                <w:i w:val="false"/>
                <w:color w:val="000000"/>
                <w:sz w:val="20"/>
              </w:rPr>
              <w:t>2) өндіріс бойынша үй-жайлардың (цехтың, бөлімнің);</w:t>
            </w:r>
          </w:p>
          <w:p>
            <w:pPr>
              <w:spacing w:after="20"/>
              <w:ind w:left="20"/>
              <w:jc w:val="both"/>
            </w:pPr>
            <w:r>
              <w:rPr>
                <w:rFonts w:ascii="Times New Roman"/>
                <w:b w:val="false"/>
                <w:i w:val="false"/>
                <w:color w:val="000000"/>
                <w:sz w:val="20"/>
              </w:rPr>
              <w:t>
</w:t>
            </w:r>
            <w:r>
              <w:rPr>
                <w:rFonts w:ascii="Times New Roman"/>
                <w:b w:val="false"/>
                <w:i w:val="false"/>
                <w:color w:val="000000"/>
                <w:sz w:val="20"/>
              </w:rPr>
              <w:t>3) өндірушінің өндірістік бақылау бөлімшелерінің;</w:t>
            </w:r>
          </w:p>
          <w:p>
            <w:pPr>
              <w:spacing w:after="20"/>
              <w:ind w:left="20"/>
              <w:jc w:val="both"/>
            </w:pPr>
            <w:r>
              <w:rPr>
                <w:rFonts w:ascii="Times New Roman"/>
                <w:b w:val="false"/>
                <w:i w:val="false"/>
                <w:color w:val="000000"/>
                <w:sz w:val="20"/>
              </w:rPr>
              <w:t>
</w:t>
            </w:r>
            <w:r>
              <w:rPr>
                <w:rFonts w:ascii="Times New Roman"/>
                <w:b w:val="false"/>
                <w:i w:val="false"/>
                <w:color w:val="000000"/>
                <w:sz w:val="20"/>
              </w:rPr>
              <w:t>4) ыдыстарды жуу және дайындау үшін жуу бөлмесінің;</w:t>
            </w:r>
          </w:p>
          <w:p>
            <w:pPr>
              <w:spacing w:after="20"/>
              <w:ind w:left="20"/>
              <w:jc w:val="both"/>
            </w:pPr>
            <w:r>
              <w:rPr>
                <w:rFonts w:ascii="Times New Roman"/>
                <w:b w:val="false"/>
                <w:i w:val="false"/>
                <w:color w:val="000000"/>
                <w:sz w:val="20"/>
              </w:rPr>
              <w:t>
</w:t>
            </w:r>
            <w:r>
              <w:rPr>
                <w:rFonts w:ascii="Times New Roman"/>
                <w:b w:val="false"/>
                <w:i w:val="false"/>
                <w:color w:val="000000"/>
                <w:sz w:val="20"/>
              </w:rPr>
              <w:t>5) буып-түюге арналған үй-жайдың;</w:t>
            </w:r>
          </w:p>
          <w:p>
            <w:pPr>
              <w:spacing w:after="20"/>
              <w:ind w:left="20"/>
              <w:jc w:val="both"/>
            </w:pPr>
            <w:r>
              <w:rPr>
                <w:rFonts w:ascii="Times New Roman"/>
                <w:b w:val="false"/>
                <w:i w:val="false"/>
                <w:color w:val="000000"/>
                <w:sz w:val="20"/>
              </w:rPr>
              <w:t>
</w:t>
            </w:r>
            <w:r>
              <w:rPr>
                <w:rFonts w:ascii="Times New Roman"/>
                <w:b w:val="false"/>
                <w:i w:val="false"/>
                <w:color w:val="000000"/>
                <w:sz w:val="20"/>
              </w:rPr>
              <w:t>6) ветеринариялық препараттарды сақтауға арналған қойма үй-жайының;</w:t>
            </w:r>
          </w:p>
          <w:p>
            <w:pPr>
              <w:spacing w:after="20"/>
              <w:ind w:left="20"/>
              <w:jc w:val="both"/>
            </w:pPr>
            <w:r>
              <w:rPr>
                <w:rFonts w:ascii="Times New Roman"/>
                <w:b w:val="false"/>
                <w:i w:val="false"/>
                <w:color w:val="000000"/>
                <w:sz w:val="20"/>
              </w:rPr>
              <w:t>
</w:t>
            </w:r>
            <w:r>
              <w:rPr>
                <w:rFonts w:ascii="Times New Roman"/>
                <w:b w:val="false"/>
                <w:i w:val="false"/>
                <w:color w:val="000000"/>
                <w:sz w:val="20"/>
              </w:rPr>
              <w:t>7) стационарлық коммуникациялардың – өндірістің жұмыс істеуін қамтамасыз ететін ыстық және суық сумен жабдықтаудың, электрмен жабдықтаудың және кәріздің;</w:t>
            </w:r>
          </w:p>
          <w:p>
            <w:pPr>
              <w:spacing w:after="20"/>
              <w:ind w:left="20"/>
              <w:jc w:val="both"/>
            </w:pPr>
            <w:r>
              <w:rPr>
                <w:rFonts w:ascii="Times New Roman"/>
                <w:b w:val="false"/>
                <w:i w:val="false"/>
                <w:color w:val="000000"/>
                <w:sz w:val="20"/>
              </w:rPr>
              <w:t>
8) өндіріс қалдықтарын және сарқынды суларды залалсыздандыру жүйесінің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Өндірістік үй-жайларға құқық белгілейтін құжаттар немесе осы шарттар бір жылдан кем мерзімге жасалған жағдайда жалға алу немесе өтеусіз пайдалану немесе сенімгерлік басқару шартының көшірмелері; Бұйрыққа сәйкес берілетін ветеринариялық-санитариялық қорытынды.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3" w:id="147"/>
          <w:p>
            <w:pPr>
              <w:spacing w:after="20"/>
              <w:ind w:left="20"/>
              <w:jc w:val="both"/>
            </w:pPr>
            <w:r>
              <w:rPr>
                <w:rFonts w:ascii="Times New Roman"/>
                <w:b w:val="false"/>
                <w:i w:val="false"/>
                <w:color w:val="000000"/>
                <w:sz w:val="20"/>
              </w:rPr>
              <w:t xml:space="preserve">
Меншік құқығында немесе өзге де заңды негізде (бір жылдан астам мерзімге жалға алу/өтеусіз пайдалану/сенімгерлік басқару) өндірістік үй-жайлар бар болған жағдайда, ақпарат </w:t>
            </w:r>
          </w:p>
          <w:bookmarkEnd w:id="147"/>
          <w:p>
            <w:pPr>
              <w:spacing w:after="20"/>
              <w:ind w:left="20"/>
              <w:jc w:val="both"/>
            </w:pPr>
            <w:r>
              <w:rPr>
                <w:rFonts w:ascii="Times New Roman"/>
                <w:b w:val="false"/>
                <w:i w:val="false"/>
                <w:color w:val="000000"/>
                <w:sz w:val="20"/>
              </w:rPr>
              <w:t>
</w:t>
            </w:r>
            <w:r>
              <w:rPr>
                <w:rFonts w:ascii="Times New Roman"/>
                <w:b w:val="false"/>
                <w:i w:val="false"/>
                <w:color w:val="000000"/>
                <w:sz w:val="20"/>
              </w:rPr>
              <w:t>жылжымайтын мүліктің бірыңғай мемлекеттік кадастры цифрлық жүйесінен алынады.</w:t>
            </w:r>
          </w:p>
          <w:p>
            <w:pPr>
              <w:spacing w:after="20"/>
              <w:ind w:left="20"/>
              <w:jc w:val="both"/>
            </w:pPr>
            <w:r>
              <w:rPr>
                <w:rFonts w:ascii="Times New Roman"/>
                <w:b w:val="false"/>
                <w:i w:val="false"/>
                <w:color w:val="000000"/>
                <w:sz w:val="20"/>
              </w:rPr>
              <w:t>
Ветеринариялық-санитариялық қорытынды туралы мәліметтерді көрсетілетін қызметті беруші "Е-лицензиялау" цифрлық жүйесінен алады.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5" w:id="148"/>
          <w:p>
            <w:pPr>
              <w:spacing w:after="20"/>
              <w:ind w:left="20"/>
              <w:jc w:val="both"/>
            </w:pPr>
            <w:r>
              <w:rPr>
                <w:rFonts w:ascii="Times New Roman"/>
                <w:b w:val="false"/>
                <w:i w:val="false"/>
                <w:color w:val="000000"/>
                <w:sz w:val="20"/>
              </w:rPr>
              <w:t>
Фармакологиялық белсенділігі бар препараттар шығару үшін:</w:t>
            </w:r>
          </w:p>
          <w:bookmarkEnd w:id="148"/>
          <w:p>
            <w:pPr>
              <w:spacing w:after="20"/>
              <w:ind w:left="20"/>
              <w:jc w:val="both"/>
            </w:pPr>
            <w:r>
              <w:rPr>
                <w:rFonts w:ascii="Times New Roman"/>
                <w:b w:val="false"/>
                <w:i w:val="false"/>
                <w:color w:val="000000"/>
                <w:sz w:val="20"/>
              </w:rPr>
              <w:t>
</w:t>
            </w:r>
            <w:r>
              <w:rPr>
                <w:rFonts w:ascii="Times New Roman"/>
                <w:b w:val="false"/>
                <w:i w:val="false"/>
                <w:color w:val="000000"/>
                <w:sz w:val="20"/>
              </w:rPr>
              <w:t>1) ветеринариялық препаратты өндіретін үй-жайлардың (цехтың, бөлімнің);</w:t>
            </w:r>
          </w:p>
          <w:p>
            <w:pPr>
              <w:spacing w:after="20"/>
              <w:ind w:left="20"/>
              <w:jc w:val="both"/>
            </w:pPr>
            <w:r>
              <w:rPr>
                <w:rFonts w:ascii="Times New Roman"/>
                <w:b w:val="false"/>
                <w:i w:val="false"/>
                <w:color w:val="000000"/>
                <w:sz w:val="20"/>
              </w:rPr>
              <w:t>
</w:t>
            </w:r>
            <w:r>
              <w:rPr>
                <w:rFonts w:ascii="Times New Roman"/>
                <w:b w:val="false"/>
                <w:i w:val="false"/>
                <w:color w:val="000000"/>
                <w:sz w:val="20"/>
              </w:rPr>
              <w:t>2) өндірушінің өндірістік бақылау бөлімшелерінің;</w:t>
            </w:r>
          </w:p>
          <w:p>
            <w:pPr>
              <w:spacing w:after="20"/>
              <w:ind w:left="20"/>
              <w:jc w:val="both"/>
            </w:pPr>
            <w:r>
              <w:rPr>
                <w:rFonts w:ascii="Times New Roman"/>
                <w:b w:val="false"/>
                <w:i w:val="false"/>
                <w:color w:val="000000"/>
                <w:sz w:val="20"/>
              </w:rPr>
              <w:t>
</w:t>
            </w:r>
            <w:r>
              <w:rPr>
                <w:rFonts w:ascii="Times New Roman"/>
                <w:b w:val="false"/>
                <w:i w:val="false"/>
                <w:color w:val="000000"/>
                <w:sz w:val="20"/>
              </w:rPr>
              <w:t>3) ыдыстарды жуу және дайындау үшін жуу бөлмесінің;</w:t>
            </w:r>
          </w:p>
          <w:p>
            <w:pPr>
              <w:spacing w:after="20"/>
              <w:ind w:left="20"/>
              <w:jc w:val="both"/>
            </w:pPr>
            <w:r>
              <w:rPr>
                <w:rFonts w:ascii="Times New Roman"/>
                <w:b w:val="false"/>
                <w:i w:val="false"/>
                <w:color w:val="000000"/>
                <w:sz w:val="20"/>
              </w:rPr>
              <w:t>
</w:t>
            </w:r>
            <w:r>
              <w:rPr>
                <w:rFonts w:ascii="Times New Roman"/>
                <w:b w:val="false"/>
                <w:i w:val="false"/>
                <w:color w:val="000000"/>
                <w:sz w:val="20"/>
              </w:rPr>
              <w:t>4) буып-түюге арналған үй-жайдың;</w:t>
            </w:r>
          </w:p>
          <w:p>
            <w:pPr>
              <w:spacing w:after="20"/>
              <w:ind w:left="20"/>
              <w:jc w:val="both"/>
            </w:pPr>
            <w:r>
              <w:rPr>
                <w:rFonts w:ascii="Times New Roman"/>
                <w:b w:val="false"/>
                <w:i w:val="false"/>
                <w:color w:val="000000"/>
                <w:sz w:val="20"/>
              </w:rPr>
              <w:t>
</w:t>
            </w:r>
            <w:r>
              <w:rPr>
                <w:rFonts w:ascii="Times New Roman"/>
                <w:b w:val="false"/>
                <w:i w:val="false"/>
                <w:color w:val="000000"/>
                <w:sz w:val="20"/>
              </w:rPr>
              <w:t>5) ветеринариялық препараттарды сақтауға арналған қойма үй-жайының;</w:t>
            </w:r>
          </w:p>
          <w:p>
            <w:pPr>
              <w:spacing w:after="20"/>
              <w:ind w:left="20"/>
              <w:jc w:val="both"/>
            </w:pPr>
            <w:r>
              <w:rPr>
                <w:rFonts w:ascii="Times New Roman"/>
                <w:b w:val="false"/>
                <w:i w:val="false"/>
                <w:color w:val="000000"/>
                <w:sz w:val="20"/>
              </w:rPr>
              <w:t>
</w:t>
            </w:r>
            <w:r>
              <w:rPr>
                <w:rFonts w:ascii="Times New Roman"/>
                <w:b w:val="false"/>
                <w:i w:val="false"/>
                <w:color w:val="000000"/>
                <w:sz w:val="20"/>
              </w:rPr>
              <w:t>6) стационарлық коммуникациялардың – өндірістің жұмыс істеуін қамтамасыз ететін ыстық және суық сумен жабдықтаудың, электрмен жабдықтаудың және кәріздің;</w:t>
            </w:r>
          </w:p>
          <w:p>
            <w:pPr>
              <w:spacing w:after="20"/>
              <w:ind w:left="20"/>
              <w:jc w:val="both"/>
            </w:pPr>
            <w:r>
              <w:rPr>
                <w:rFonts w:ascii="Times New Roman"/>
                <w:b w:val="false"/>
                <w:i w:val="false"/>
                <w:color w:val="000000"/>
                <w:sz w:val="20"/>
              </w:rPr>
              <w:t>
7) өндіріс қалдықтарын және сарқынды суларды залалсыздандыру жүйесінің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Өндірістік үй-жайларға құқық белгілейтін құжаттар немесе осы шарттар бір жылдан кем мерзімге жасалған жағдайда жалға алу немесе өтеусіз пайдалану немесе сенімгерлік басқару шартының көшірмелері; Бұйрыққа сәйкес берілетін ветеринариялық-санитариялық қорытынды.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2" w:id="149"/>
          <w:p>
            <w:pPr>
              <w:spacing w:after="20"/>
              <w:ind w:left="20"/>
              <w:jc w:val="both"/>
            </w:pPr>
            <w:r>
              <w:rPr>
                <w:rFonts w:ascii="Times New Roman"/>
                <w:b w:val="false"/>
                <w:i w:val="false"/>
                <w:color w:val="000000"/>
                <w:sz w:val="20"/>
              </w:rPr>
              <w:t xml:space="preserve">
Меншік құқығында немесе өзге де заңды негізде (бір жылдан астам мерзімге жалға алу/өтеусіз пайдалану/сенімгерлік басқару) өндірістік үй-жайлар бар болған жағдайда, ақпарат </w:t>
            </w:r>
          </w:p>
          <w:bookmarkEnd w:id="149"/>
          <w:p>
            <w:pPr>
              <w:spacing w:after="20"/>
              <w:ind w:left="20"/>
              <w:jc w:val="both"/>
            </w:pPr>
            <w:r>
              <w:rPr>
                <w:rFonts w:ascii="Times New Roman"/>
                <w:b w:val="false"/>
                <w:i w:val="false"/>
                <w:color w:val="000000"/>
                <w:sz w:val="20"/>
              </w:rPr>
              <w:t>
</w:t>
            </w:r>
            <w:r>
              <w:rPr>
                <w:rFonts w:ascii="Times New Roman"/>
                <w:b w:val="false"/>
                <w:i w:val="false"/>
                <w:color w:val="000000"/>
                <w:sz w:val="20"/>
              </w:rPr>
              <w:t>жылжымайтын мүліктің бірыңғай мемлекеттік кадастры цифрлық жүйесінен алынады.</w:t>
            </w:r>
          </w:p>
          <w:p>
            <w:pPr>
              <w:spacing w:after="20"/>
              <w:ind w:left="20"/>
              <w:jc w:val="both"/>
            </w:pPr>
            <w:r>
              <w:rPr>
                <w:rFonts w:ascii="Times New Roman"/>
                <w:b w:val="false"/>
                <w:i w:val="false"/>
                <w:color w:val="000000"/>
                <w:sz w:val="20"/>
              </w:rPr>
              <w:t>
Ветеринариялық-санитариялық қорытынды туралы мәліметтерді көрсетілетін қызметті беруші "Е-лицензиялау" цифрлық жүйесінен алады.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4" w:id="150"/>
          <w:p>
            <w:pPr>
              <w:spacing w:after="20"/>
              <w:ind w:left="20"/>
              <w:jc w:val="both"/>
            </w:pPr>
            <w:r>
              <w:rPr>
                <w:rFonts w:ascii="Times New Roman"/>
                <w:b w:val="false"/>
                <w:i w:val="false"/>
                <w:color w:val="000000"/>
                <w:sz w:val="20"/>
              </w:rPr>
              <w:t>
Жануарлардың өнімділігін арттыруға арналған препараттар шығару үшін:</w:t>
            </w:r>
          </w:p>
          <w:bookmarkEnd w:id="150"/>
          <w:p>
            <w:pPr>
              <w:spacing w:after="20"/>
              <w:ind w:left="20"/>
              <w:jc w:val="both"/>
            </w:pPr>
            <w:r>
              <w:rPr>
                <w:rFonts w:ascii="Times New Roman"/>
                <w:b w:val="false"/>
                <w:i w:val="false"/>
                <w:color w:val="000000"/>
                <w:sz w:val="20"/>
              </w:rPr>
              <w:t>
</w:t>
            </w:r>
            <w:r>
              <w:rPr>
                <w:rFonts w:ascii="Times New Roman"/>
                <w:b w:val="false"/>
                <w:i w:val="false"/>
                <w:color w:val="000000"/>
                <w:sz w:val="20"/>
              </w:rPr>
              <w:t>1) ветеринариялық препаратты өндіретін үй-жайлардың (цехтың, бөлімнің);</w:t>
            </w:r>
          </w:p>
          <w:p>
            <w:pPr>
              <w:spacing w:after="20"/>
              <w:ind w:left="20"/>
              <w:jc w:val="both"/>
            </w:pPr>
            <w:r>
              <w:rPr>
                <w:rFonts w:ascii="Times New Roman"/>
                <w:b w:val="false"/>
                <w:i w:val="false"/>
                <w:color w:val="000000"/>
                <w:sz w:val="20"/>
              </w:rPr>
              <w:t>
</w:t>
            </w:r>
            <w:r>
              <w:rPr>
                <w:rFonts w:ascii="Times New Roman"/>
                <w:b w:val="false"/>
                <w:i w:val="false"/>
                <w:color w:val="000000"/>
                <w:sz w:val="20"/>
              </w:rPr>
              <w:t>2) өндірушінің өндірістік бақылау бөлімшелерінің;</w:t>
            </w:r>
          </w:p>
          <w:p>
            <w:pPr>
              <w:spacing w:after="20"/>
              <w:ind w:left="20"/>
              <w:jc w:val="both"/>
            </w:pPr>
            <w:r>
              <w:rPr>
                <w:rFonts w:ascii="Times New Roman"/>
                <w:b w:val="false"/>
                <w:i w:val="false"/>
                <w:color w:val="000000"/>
                <w:sz w:val="20"/>
              </w:rPr>
              <w:t>
</w:t>
            </w:r>
            <w:r>
              <w:rPr>
                <w:rFonts w:ascii="Times New Roman"/>
                <w:b w:val="false"/>
                <w:i w:val="false"/>
                <w:color w:val="000000"/>
                <w:sz w:val="20"/>
              </w:rPr>
              <w:t>3) ыдыстарды жуу және дайындау үшін жуу бөлмесінің;</w:t>
            </w:r>
          </w:p>
          <w:p>
            <w:pPr>
              <w:spacing w:after="20"/>
              <w:ind w:left="20"/>
              <w:jc w:val="both"/>
            </w:pPr>
            <w:r>
              <w:rPr>
                <w:rFonts w:ascii="Times New Roman"/>
                <w:b w:val="false"/>
                <w:i w:val="false"/>
                <w:color w:val="000000"/>
                <w:sz w:val="20"/>
              </w:rPr>
              <w:t>
</w:t>
            </w:r>
            <w:r>
              <w:rPr>
                <w:rFonts w:ascii="Times New Roman"/>
                <w:b w:val="false"/>
                <w:i w:val="false"/>
                <w:color w:val="000000"/>
                <w:sz w:val="20"/>
              </w:rPr>
              <w:t>4) буып-түюге арналған үй-жайдың;</w:t>
            </w:r>
          </w:p>
          <w:p>
            <w:pPr>
              <w:spacing w:after="20"/>
              <w:ind w:left="20"/>
              <w:jc w:val="both"/>
            </w:pPr>
            <w:r>
              <w:rPr>
                <w:rFonts w:ascii="Times New Roman"/>
                <w:b w:val="false"/>
                <w:i w:val="false"/>
                <w:color w:val="000000"/>
                <w:sz w:val="20"/>
              </w:rPr>
              <w:t>
</w:t>
            </w:r>
            <w:r>
              <w:rPr>
                <w:rFonts w:ascii="Times New Roman"/>
                <w:b w:val="false"/>
                <w:i w:val="false"/>
                <w:color w:val="000000"/>
                <w:sz w:val="20"/>
              </w:rPr>
              <w:t>5) ветеринариялық препараттарды сақтауға арналған қойма үй-жайының;</w:t>
            </w:r>
          </w:p>
          <w:p>
            <w:pPr>
              <w:spacing w:after="20"/>
              <w:ind w:left="20"/>
              <w:jc w:val="both"/>
            </w:pPr>
            <w:r>
              <w:rPr>
                <w:rFonts w:ascii="Times New Roman"/>
                <w:b w:val="false"/>
                <w:i w:val="false"/>
                <w:color w:val="000000"/>
                <w:sz w:val="20"/>
              </w:rPr>
              <w:t>
</w:t>
            </w:r>
            <w:r>
              <w:rPr>
                <w:rFonts w:ascii="Times New Roman"/>
                <w:b w:val="false"/>
                <w:i w:val="false"/>
                <w:color w:val="000000"/>
                <w:sz w:val="20"/>
              </w:rPr>
              <w:t>6) стационарлық коммуникациялардың – өндірістің жұмыс істеуін қамтамасыз ететін ыстық және суық сумен жабдықтаудың, электрмен жабдықтаудың және кәріздің;</w:t>
            </w:r>
          </w:p>
          <w:p>
            <w:pPr>
              <w:spacing w:after="20"/>
              <w:ind w:left="20"/>
              <w:jc w:val="both"/>
            </w:pPr>
            <w:r>
              <w:rPr>
                <w:rFonts w:ascii="Times New Roman"/>
                <w:b w:val="false"/>
                <w:i w:val="false"/>
                <w:color w:val="000000"/>
                <w:sz w:val="20"/>
              </w:rPr>
              <w:t>
7) өндіріс қалдықтарын және сарқынды суларды залалсыздандыру жүйесінің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Өндірістік үй-жайларға құқық белгілейтін құжаттар немесе осы шарттар бір жылдан кем мерзімге жасалған жағдайда жалға алу немесе өтеусіз пайдалану немесе сенімгерлік басқару шартының көшірмелері; Бұйрыққа сәйкес берілетін ветеринариялық-санитариялық қорытынды.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1" w:id="151"/>
          <w:p>
            <w:pPr>
              <w:spacing w:after="20"/>
              <w:ind w:left="20"/>
              <w:jc w:val="both"/>
            </w:pPr>
            <w:r>
              <w:rPr>
                <w:rFonts w:ascii="Times New Roman"/>
                <w:b w:val="false"/>
                <w:i w:val="false"/>
                <w:color w:val="000000"/>
                <w:sz w:val="20"/>
              </w:rPr>
              <w:t xml:space="preserve">
Меншік құқығында немесе өзге де заңды негізде (бір жылдан астам мерзімге жалға алу/өтеусіз пайдалану/сенімгерлік басқару) өндірістік үй-жайлар бар болған жағдайда, ақпарат </w:t>
            </w:r>
          </w:p>
          <w:bookmarkEnd w:id="151"/>
          <w:p>
            <w:pPr>
              <w:spacing w:after="20"/>
              <w:ind w:left="20"/>
              <w:jc w:val="both"/>
            </w:pPr>
            <w:r>
              <w:rPr>
                <w:rFonts w:ascii="Times New Roman"/>
                <w:b w:val="false"/>
                <w:i w:val="false"/>
                <w:color w:val="000000"/>
                <w:sz w:val="20"/>
              </w:rPr>
              <w:t>
</w:t>
            </w:r>
            <w:r>
              <w:rPr>
                <w:rFonts w:ascii="Times New Roman"/>
                <w:b w:val="false"/>
                <w:i w:val="false"/>
                <w:color w:val="000000"/>
                <w:sz w:val="20"/>
              </w:rPr>
              <w:t>жылжымайтын мүліктің бірыңғай мемлекеттік кадастры цифрлық жүйесінен алынады.</w:t>
            </w:r>
          </w:p>
          <w:p>
            <w:pPr>
              <w:spacing w:after="20"/>
              <w:ind w:left="20"/>
              <w:jc w:val="both"/>
            </w:pPr>
            <w:r>
              <w:rPr>
                <w:rFonts w:ascii="Times New Roman"/>
                <w:b w:val="false"/>
                <w:i w:val="false"/>
                <w:color w:val="000000"/>
                <w:sz w:val="20"/>
              </w:rPr>
              <w:t>
Ветеринариялық-санитариялық қорытынды туралы мәліметтерді көрсетілетін қызметті беруші "Е-лицензиялау" цифрлық жүйесінен алады.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3" w:id="152"/>
          <w:p>
            <w:pPr>
              <w:spacing w:after="20"/>
              <w:ind w:left="20"/>
              <w:jc w:val="both"/>
            </w:pPr>
            <w:r>
              <w:rPr>
                <w:rFonts w:ascii="Times New Roman"/>
                <w:b w:val="false"/>
                <w:i w:val="false"/>
                <w:color w:val="000000"/>
                <w:sz w:val="20"/>
              </w:rPr>
              <w:t>
Дезинфекциялауға, дератизациялауға, дезинсекциялауға арналған препараттар шығару үшін:</w:t>
            </w:r>
          </w:p>
          <w:bookmarkEnd w:id="152"/>
          <w:p>
            <w:pPr>
              <w:spacing w:after="20"/>
              <w:ind w:left="20"/>
              <w:jc w:val="both"/>
            </w:pPr>
            <w:r>
              <w:rPr>
                <w:rFonts w:ascii="Times New Roman"/>
                <w:b w:val="false"/>
                <w:i w:val="false"/>
                <w:color w:val="000000"/>
                <w:sz w:val="20"/>
              </w:rPr>
              <w:t>
</w:t>
            </w:r>
            <w:r>
              <w:rPr>
                <w:rFonts w:ascii="Times New Roman"/>
                <w:b w:val="false"/>
                <w:i w:val="false"/>
                <w:color w:val="000000"/>
                <w:sz w:val="20"/>
              </w:rPr>
              <w:t>1) ветеринариялық препаратты өндіретін үй-жайлардың (цехтың, бөлімнің);</w:t>
            </w:r>
          </w:p>
          <w:p>
            <w:pPr>
              <w:spacing w:after="20"/>
              <w:ind w:left="20"/>
              <w:jc w:val="both"/>
            </w:pPr>
            <w:r>
              <w:rPr>
                <w:rFonts w:ascii="Times New Roman"/>
                <w:b w:val="false"/>
                <w:i w:val="false"/>
                <w:color w:val="000000"/>
                <w:sz w:val="20"/>
              </w:rPr>
              <w:t>
</w:t>
            </w:r>
            <w:r>
              <w:rPr>
                <w:rFonts w:ascii="Times New Roman"/>
                <w:b w:val="false"/>
                <w:i w:val="false"/>
                <w:color w:val="000000"/>
                <w:sz w:val="20"/>
              </w:rPr>
              <w:t>2) өндірушінің өндірістік бақылау бөлімшелерінің;</w:t>
            </w:r>
          </w:p>
          <w:p>
            <w:pPr>
              <w:spacing w:after="20"/>
              <w:ind w:left="20"/>
              <w:jc w:val="both"/>
            </w:pPr>
            <w:r>
              <w:rPr>
                <w:rFonts w:ascii="Times New Roman"/>
                <w:b w:val="false"/>
                <w:i w:val="false"/>
                <w:color w:val="000000"/>
                <w:sz w:val="20"/>
              </w:rPr>
              <w:t>
</w:t>
            </w:r>
            <w:r>
              <w:rPr>
                <w:rFonts w:ascii="Times New Roman"/>
                <w:b w:val="false"/>
                <w:i w:val="false"/>
                <w:color w:val="000000"/>
                <w:sz w:val="20"/>
              </w:rPr>
              <w:t>3) ыдыстарды жуу және дайындау үшін жуу бөлмесінің;</w:t>
            </w:r>
          </w:p>
          <w:p>
            <w:pPr>
              <w:spacing w:after="20"/>
              <w:ind w:left="20"/>
              <w:jc w:val="both"/>
            </w:pPr>
            <w:r>
              <w:rPr>
                <w:rFonts w:ascii="Times New Roman"/>
                <w:b w:val="false"/>
                <w:i w:val="false"/>
                <w:color w:val="000000"/>
                <w:sz w:val="20"/>
              </w:rPr>
              <w:t>
</w:t>
            </w:r>
            <w:r>
              <w:rPr>
                <w:rFonts w:ascii="Times New Roman"/>
                <w:b w:val="false"/>
                <w:i w:val="false"/>
                <w:color w:val="000000"/>
                <w:sz w:val="20"/>
              </w:rPr>
              <w:t>4) буып-түюге арналған үй-жайдың;</w:t>
            </w:r>
          </w:p>
          <w:p>
            <w:pPr>
              <w:spacing w:after="20"/>
              <w:ind w:left="20"/>
              <w:jc w:val="both"/>
            </w:pPr>
            <w:r>
              <w:rPr>
                <w:rFonts w:ascii="Times New Roman"/>
                <w:b w:val="false"/>
                <w:i w:val="false"/>
                <w:color w:val="000000"/>
                <w:sz w:val="20"/>
              </w:rPr>
              <w:t>
</w:t>
            </w:r>
            <w:r>
              <w:rPr>
                <w:rFonts w:ascii="Times New Roman"/>
                <w:b w:val="false"/>
                <w:i w:val="false"/>
                <w:color w:val="000000"/>
                <w:sz w:val="20"/>
              </w:rPr>
              <w:t>5) ветеринариялық препараттарды сақтауға арналған қойма үй-жайының;</w:t>
            </w:r>
          </w:p>
          <w:p>
            <w:pPr>
              <w:spacing w:after="20"/>
              <w:ind w:left="20"/>
              <w:jc w:val="both"/>
            </w:pPr>
            <w:r>
              <w:rPr>
                <w:rFonts w:ascii="Times New Roman"/>
                <w:b w:val="false"/>
                <w:i w:val="false"/>
                <w:color w:val="000000"/>
                <w:sz w:val="20"/>
              </w:rPr>
              <w:t>
</w:t>
            </w:r>
            <w:r>
              <w:rPr>
                <w:rFonts w:ascii="Times New Roman"/>
                <w:b w:val="false"/>
                <w:i w:val="false"/>
                <w:color w:val="000000"/>
                <w:sz w:val="20"/>
              </w:rPr>
              <w:t>6) стационарлық коммуникациялардың – өндірістің жұмыс істеуін қамтамасыз ететін ыстық және суық сумен жабдықтаудың, электрмен жабдықтаудың және кәріздің;</w:t>
            </w:r>
          </w:p>
          <w:p>
            <w:pPr>
              <w:spacing w:after="20"/>
              <w:ind w:left="20"/>
              <w:jc w:val="both"/>
            </w:pPr>
            <w:r>
              <w:rPr>
                <w:rFonts w:ascii="Times New Roman"/>
                <w:b w:val="false"/>
                <w:i w:val="false"/>
                <w:color w:val="000000"/>
                <w:sz w:val="20"/>
              </w:rPr>
              <w:t>
7) өндіріс қалдықтарын және сарқынды суларды залалсыздандыру жүйесінің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Өндірістік үй-жайларға құқық белгілейтін құжаттар немесе осы шарттар бір жылдан кем мерзімге жасалған жағдайда жалға алу немесе өтеусіз пайдалану немесе сенімгерлік басқару шартының көшірмелері; Бұйрыққа сәйкес берілетін ветеринариялық-санитариялық қорытынды.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80" w:id="153"/>
          <w:p>
            <w:pPr>
              <w:spacing w:after="20"/>
              <w:ind w:left="20"/>
              <w:jc w:val="both"/>
            </w:pPr>
            <w:r>
              <w:rPr>
                <w:rFonts w:ascii="Times New Roman"/>
                <w:b w:val="false"/>
                <w:i w:val="false"/>
                <w:color w:val="000000"/>
                <w:sz w:val="20"/>
              </w:rPr>
              <w:t xml:space="preserve">
Меншік құқығында немесе өзге де заңды негізде (бір жылдан астам мерзімге жалға алу/өтеусіз пайдалану/сенімгерлік басқару) өндірістік үй-жайлар бар болған жағдайда, ақпарат </w:t>
            </w:r>
          </w:p>
          <w:bookmarkEnd w:id="153"/>
          <w:p>
            <w:pPr>
              <w:spacing w:after="20"/>
              <w:ind w:left="20"/>
              <w:jc w:val="both"/>
            </w:pPr>
            <w:r>
              <w:rPr>
                <w:rFonts w:ascii="Times New Roman"/>
                <w:b w:val="false"/>
                <w:i w:val="false"/>
                <w:color w:val="000000"/>
                <w:sz w:val="20"/>
              </w:rPr>
              <w:t>
</w:t>
            </w:r>
            <w:r>
              <w:rPr>
                <w:rFonts w:ascii="Times New Roman"/>
                <w:b w:val="false"/>
                <w:i w:val="false"/>
                <w:color w:val="000000"/>
                <w:sz w:val="20"/>
              </w:rPr>
              <w:t>жылжымайтын мүліктің бірыңғай мемлекеттік кадастры цифрлық жүйесінен алынады.</w:t>
            </w:r>
          </w:p>
          <w:p>
            <w:pPr>
              <w:spacing w:after="20"/>
              <w:ind w:left="20"/>
              <w:jc w:val="both"/>
            </w:pPr>
            <w:r>
              <w:rPr>
                <w:rFonts w:ascii="Times New Roman"/>
                <w:b w:val="false"/>
                <w:i w:val="false"/>
                <w:color w:val="000000"/>
                <w:sz w:val="20"/>
              </w:rPr>
              <w:t>
Ветеринариялық-санитариялық қорытынды туралы мәліметтерді көрсетілетін қызметті беруші "Е-лицензиялау" цифрлық жүйесінен алады.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Өндірілетін ветеринариялық препараттың техникалық шарттарына сәйкес ветеринариялық мақсаттағы препараттарды өндіруге арналған технологиялық, өлшеу және сынау жабдықтарының болуы, өндiрiлетiн ветеринариялық препараттардың сапасын бақылауды жүзеге асыру үшiн аспаптармен және жабдықтармен (өлшеу құралдарының типін бекіту немесе метрологиялық аттестаттау мақсатында сынақтардың нәтижелері бойынша Қазақстан Республикасының өлшем бірлігін қамтамасыз етудің мемлекеттік жүйесінің тізіліміне енгізілген өлшеу құралдары, көрсетілетін қызметті алушының қолымен расталған бақылау аспаптары, қосалқы материалдар мен жабдық, "Өлшем бірлігін қамтамасыз ету туралы" Қазақстан Республикасының Заңына сәйкес өлшеу құралдарындағы салыстырып тексеру туралы сертификаттар және (немесе) салыстырып тексеру таңбасының бедерлері және/немесе өлшем құралдарын калибрлеу туралы сертификаттар, сондай-ақ сынақ зертханасын аккредиттеу аттестаты не аккредиттелген сынақ зертханамен жасалған шарт) жабдықталған аккредиттелген сынақ зертханасының не көрсетілген зертханалары бар ұйымдармен сынақ жұмыстарын (көрсетілетін қызметтерді) орындау туралы шарттың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Осы біліктілік талаптарына қосымшаға сәйкес ветеринариялық мақсаттағы препараттарды өндіру бойынша ветеринария саласындағы қызметті жүзеге асыруға арналған ақпаратты қамтитын мәліметтер нысаны.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82" w:id="154"/>
          <w:p>
            <w:pPr>
              <w:spacing w:after="20"/>
              <w:ind w:left="20"/>
              <w:jc w:val="both"/>
            </w:pPr>
            <w:r>
              <w:rPr>
                <w:rFonts w:ascii="Times New Roman"/>
                <w:b w:val="false"/>
                <w:i w:val="false"/>
                <w:color w:val="000000"/>
                <w:sz w:val="20"/>
              </w:rPr>
              <w:t>
Заңды тұлғалар үшін: басшылар мен мамандардың білікті құрамының: ветеринариялық препараттар өндірумен және өндірістік бақылаумен тікелей айналысатын бөлімшелерде "ветеринариялық медицина", "ветеринариялық санитария" мамандықтары бойынша жоғары және (немесе) жоғары оқу орнынан кейiнгi білімі және (немесе) "ветеринария" мамандығы бойынша техникалық және кәсiптік (колледж) білімі бар мамандардың (кемінде бір ветеринариялық дәрігер немесе фельдшер); ветеринариялық препараттар өндірумен және өндірістік бақылаумен тікелей айналысатын бөлімшелерде биотехнологиялық, химиялық немесе биологиялық жоғары немесе орташа білімі бар мамандардың; ветеринариялық препараттар өндірумен тікелей айналысатын бөлімшелер басшыларының және/немесе өндірістік бақылау бөлімшесі жұмыскерінің мамандық бойынша кемінде екі жыл жұмыс өтілінің, соңғы 5 жылда мамандануы немесе біліктілігін жетілдіру және біліктілігін арттырудың басқа да түрлерінің болуы.</w:t>
            </w:r>
          </w:p>
          <w:bookmarkEnd w:id="154"/>
          <w:p>
            <w:pPr>
              <w:spacing w:after="20"/>
              <w:ind w:left="20"/>
              <w:jc w:val="both"/>
            </w:pPr>
            <w:r>
              <w:rPr>
                <w:rFonts w:ascii="Times New Roman"/>
                <w:b w:val="false"/>
                <w:i w:val="false"/>
                <w:color w:val="000000"/>
                <w:sz w:val="20"/>
              </w:rPr>
              <w:t>
Жеке тұлғалар үшін: "ветеринариялық медицина", "ветеринариялық санитария" мамандықтары бойынша жоғары және (немесе) жоғары оқу орнынан кейiнгi білімнің және (немесе) "ветеринария" мамандығы бойынша техникалық және кәсiптік (колледж) білімнің, мамандығы бойынша кемінде екі жыл жұмыс өтілінің, соңғы 5 жылда мамандануы немесе жетілдіруі және біліктілігін арттырудың басқа да түрлерінің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Осы біліктілік талаптарына қосымшаға сәйкес ветеринариялық мақсаттағы препараттарды өндіру бойынша ветеринария саласындағы қызметті жүзеге асыруға арналған ақпаратты қамтитын мәліметтер нысаны.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Ветеринариялық мақсаттағы </w:t>
            </w:r>
            <w:r>
              <w:br/>
            </w:r>
            <w:r>
              <w:rPr>
                <w:rFonts w:ascii="Times New Roman"/>
                <w:b w:val="false"/>
                <w:i w:val="false"/>
                <w:color w:val="000000"/>
                <w:sz w:val="20"/>
              </w:rPr>
              <w:t>препараттарды өндіру бойынша</w:t>
            </w:r>
            <w:r>
              <w:br/>
            </w:r>
            <w:r>
              <w:rPr>
                <w:rFonts w:ascii="Times New Roman"/>
                <w:b w:val="false"/>
                <w:i w:val="false"/>
                <w:color w:val="000000"/>
                <w:sz w:val="20"/>
              </w:rPr>
              <w:t xml:space="preserve"> ветеринария саласындағы қызметті </w:t>
            </w:r>
            <w:r>
              <w:br/>
            </w:r>
            <w:r>
              <w:rPr>
                <w:rFonts w:ascii="Times New Roman"/>
                <w:b w:val="false"/>
                <w:i w:val="false"/>
                <w:color w:val="000000"/>
                <w:sz w:val="20"/>
              </w:rPr>
              <w:t xml:space="preserve">жүзеге асыру үшін қойылатын </w:t>
            </w:r>
            <w:r>
              <w:br/>
            </w:r>
            <w:r>
              <w:rPr>
                <w:rFonts w:ascii="Times New Roman"/>
                <w:b w:val="false"/>
                <w:i w:val="false"/>
                <w:color w:val="000000"/>
                <w:sz w:val="20"/>
              </w:rPr>
              <w:t xml:space="preserve">біліктілік талаптары мен оларға </w:t>
            </w:r>
            <w:r>
              <w:br/>
            </w:r>
            <w:r>
              <w:rPr>
                <w:rFonts w:ascii="Times New Roman"/>
                <w:b w:val="false"/>
                <w:i w:val="false"/>
                <w:color w:val="000000"/>
                <w:sz w:val="20"/>
              </w:rPr>
              <w:t xml:space="preserve">сәйкестікті растайтын </w:t>
            </w:r>
            <w:r>
              <w:br/>
            </w:r>
            <w:r>
              <w:rPr>
                <w:rFonts w:ascii="Times New Roman"/>
                <w:b w:val="false"/>
                <w:i w:val="false"/>
                <w:color w:val="000000"/>
                <w:sz w:val="20"/>
              </w:rPr>
              <w:t xml:space="preserve">құжаттар тізбесіне </w:t>
            </w:r>
            <w:r>
              <w:br/>
            </w:r>
            <w:r>
              <w:rPr>
                <w:rFonts w:ascii="Times New Roman"/>
                <w:b w:val="false"/>
                <w:i w:val="false"/>
                <w:color w:val="000000"/>
                <w:sz w:val="20"/>
              </w:rPr>
              <w:t>қосымша</w:t>
            </w:r>
          </w:p>
        </w:tc>
      </w:tr>
    </w:tbl>
    <w:bookmarkStart w:name="z284" w:id="155"/>
    <w:p>
      <w:pPr>
        <w:spacing w:after="0"/>
        <w:ind w:left="0"/>
        <w:jc w:val="left"/>
      </w:pPr>
      <w:r>
        <w:rPr>
          <w:rFonts w:ascii="Times New Roman"/>
          <w:b/>
          <w:i w:val="false"/>
          <w:color w:val="000000"/>
        </w:rPr>
        <w:t xml:space="preserve"> Ветеринариялық мақсаттағы препараттарды өндіру бойынша ветеринария саласындағы қызметті жүзеге асыруға арналған ақпаратты қамтитын мәліметтер нысаны</w:t>
      </w:r>
    </w:p>
    <w:bookmarkEnd w:id="155"/>
    <w:bookmarkStart w:name="z285" w:id="156"/>
    <w:p>
      <w:pPr>
        <w:spacing w:after="0"/>
        <w:ind w:left="0"/>
        <w:jc w:val="both"/>
      </w:pPr>
      <w:r>
        <w:rPr>
          <w:rFonts w:ascii="Times New Roman"/>
          <w:b w:val="false"/>
          <w:i w:val="false"/>
          <w:color w:val="000000"/>
          <w:sz w:val="28"/>
        </w:rPr>
        <w:t>
      1. Тиісті әкімшілік-аумақтық бірліктің мемлекеттік ветеринариялық-санитариялық инспекторы берген ветеринариялық-санитариялық қорытынды туралы мәліметтер:</w:t>
      </w:r>
    </w:p>
    <w:bookmarkEnd w:id="156"/>
    <w:bookmarkStart w:name="z286" w:id="157"/>
    <w:p>
      <w:pPr>
        <w:spacing w:after="0"/>
        <w:ind w:left="0"/>
        <w:jc w:val="both"/>
      </w:pPr>
      <w:r>
        <w:rPr>
          <w:rFonts w:ascii="Times New Roman"/>
          <w:b w:val="false"/>
          <w:i w:val="false"/>
          <w:color w:val="000000"/>
          <w:sz w:val="28"/>
        </w:rPr>
        <w:t>
      ветеринариялық-санитариялық қорытындының нөмірі және берілген күні</w:t>
      </w:r>
    </w:p>
    <w:bookmarkEnd w:id="157"/>
    <w:bookmarkStart w:name="z287" w:id="158"/>
    <w:p>
      <w:pPr>
        <w:spacing w:after="0"/>
        <w:ind w:left="0"/>
        <w:jc w:val="both"/>
      </w:pPr>
      <w:r>
        <w:rPr>
          <w:rFonts w:ascii="Times New Roman"/>
          <w:b w:val="false"/>
          <w:i w:val="false"/>
          <w:color w:val="000000"/>
          <w:sz w:val="28"/>
        </w:rPr>
        <w:t>
      ____________________________________________________________________</w:t>
      </w:r>
    </w:p>
    <w:bookmarkEnd w:id="158"/>
    <w:bookmarkStart w:name="z288" w:id="159"/>
    <w:p>
      <w:pPr>
        <w:spacing w:after="0"/>
        <w:ind w:left="0"/>
        <w:jc w:val="both"/>
      </w:pPr>
      <w:r>
        <w:rPr>
          <w:rFonts w:ascii="Times New Roman"/>
          <w:b w:val="false"/>
          <w:i w:val="false"/>
          <w:color w:val="000000"/>
          <w:sz w:val="28"/>
        </w:rPr>
        <w:t>
      сәйкестендіру нөмірі _________________________________________________</w:t>
      </w:r>
    </w:p>
    <w:bookmarkEnd w:id="159"/>
    <w:bookmarkStart w:name="z289" w:id="160"/>
    <w:p>
      <w:pPr>
        <w:spacing w:after="0"/>
        <w:ind w:left="0"/>
        <w:jc w:val="both"/>
      </w:pPr>
      <w:r>
        <w:rPr>
          <w:rFonts w:ascii="Times New Roman"/>
          <w:b w:val="false"/>
          <w:i w:val="false"/>
          <w:color w:val="000000"/>
          <w:sz w:val="28"/>
        </w:rPr>
        <w:t xml:space="preserve">
      2. Өндірілетін ветеринариялық препараттың техникалық шарттарына сәйкес ветеринариялық мақсаттағы препараттарды өндіруге арналған технологиялық, өлшеу және сынау жабдықтарының болуы, өндiрiлетiн ветеринариялық препараттардың сапасын бақылауды жүзеге асыру үшiн аспаптармен және жабдықтармен (өлшеу құралдарының типін бекіту немесе метрологиялық аттестаттау мақсатында сынақтардың нәтижелері бойынша Қазақстан Республикасының өлшем бірлігін қамтамасыз етудің мемлекеттік жүйесінің тізіліміне енгізілген өлшеу құралдары, көрсетілетін қызметті алушының қолымен расталған бақылау аспаптары, қосалқы материалдар мен жабдық, "Өлшем бірлігін қамтамасыз ету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өлшеу құралдарындағы салыстырып тексеру туралы сертификаттар және (немесе) салыстырып тексеру таңбасының бедерлері және/немесе өлшем құралдарын калибрлеу туралы сертификаттар, сондай-ақ сынақ зертханасын аккредиттеу аттестаты не аккредиттелген сынақ зертханамен жасалған шарт) жабдықталған аккредиттелген сынақ зертханасының не көрсетілген зертханалары бар ұйымдармен сынақ жұмыстарын (көрсетілетін қызметтерді) орындау туралы шарттың болуы:</w:t>
      </w:r>
    </w:p>
    <w:bookmarkEnd w:id="160"/>
    <w:bookmarkStart w:name="z290" w:id="161"/>
    <w:p>
      <w:pPr>
        <w:spacing w:after="0"/>
        <w:ind w:left="0"/>
        <w:jc w:val="both"/>
      </w:pPr>
      <w:r>
        <w:rPr>
          <w:rFonts w:ascii="Times New Roman"/>
          <w:b w:val="false"/>
          <w:i w:val="false"/>
          <w:color w:val="000000"/>
          <w:sz w:val="28"/>
        </w:rPr>
        <w:t>
      1) Өлшеу құралдарының типін бекіту немесе метрологиялық аттестаттау мақсатында сынақтардың нәтижелері бойынша Қазақстан Республикасының өлшем бірлігін қамтамасыз етудің мемлекеттік жүйесінің тізіліміне енгізілген өлшеу құралдары:</w:t>
      </w:r>
    </w:p>
    <w:bookmarkEnd w:id="161"/>
    <w:bookmarkStart w:name="z291" w:id="162"/>
    <w:p>
      <w:pPr>
        <w:spacing w:after="0"/>
        <w:ind w:left="0"/>
        <w:jc w:val="both"/>
      </w:pPr>
      <w:r>
        <w:rPr>
          <w:rFonts w:ascii="Times New Roman"/>
          <w:b w:val="false"/>
          <w:i w:val="false"/>
          <w:color w:val="000000"/>
          <w:sz w:val="28"/>
        </w:rPr>
        <w:t>
      меншік құқығын растайтын құжат немесе заңды құқықтарды растайтын құжат ____________________________________________</w:t>
      </w:r>
    </w:p>
    <w:bookmarkEnd w:id="162"/>
    <w:bookmarkStart w:name="z292" w:id="163"/>
    <w:p>
      <w:pPr>
        <w:spacing w:after="0"/>
        <w:ind w:left="0"/>
        <w:jc w:val="both"/>
      </w:pPr>
      <w:r>
        <w:rPr>
          <w:rFonts w:ascii="Times New Roman"/>
          <w:b w:val="false"/>
          <w:i w:val="false"/>
          <w:color w:val="000000"/>
          <w:sz w:val="28"/>
        </w:rPr>
        <w:t>
      өлшеу құралдарының атауы және қысқаша сипаттамасы________________</w:t>
      </w:r>
    </w:p>
    <w:bookmarkEnd w:id="163"/>
    <w:bookmarkStart w:name="z293" w:id="164"/>
    <w:p>
      <w:pPr>
        <w:spacing w:after="0"/>
        <w:ind w:left="0"/>
        <w:jc w:val="both"/>
      </w:pPr>
      <w:r>
        <w:rPr>
          <w:rFonts w:ascii="Times New Roman"/>
          <w:b w:val="false"/>
          <w:i w:val="false"/>
          <w:color w:val="000000"/>
          <w:sz w:val="28"/>
        </w:rPr>
        <w:t>
      _____________________________________________________________________</w:t>
      </w:r>
    </w:p>
    <w:bookmarkEnd w:id="164"/>
    <w:bookmarkStart w:name="z294" w:id="165"/>
    <w:p>
      <w:pPr>
        <w:spacing w:after="0"/>
        <w:ind w:left="0"/>
        <w:jc w:val="both"/>
      </w:pPr>
      <w:r>
        <w:rPr>
          <w:rFonts w:ascii="Times New Roman"/>
          <w:b w:val="false"/>
          <w:i w:val="false"/>
          <w:color w:val="000000"/>
          <w:sz w:val="28"/>
        </w:rPr>
        <w:t>
      _____________________________________________________________________</w:t>
      </w:r>
    </w:p>
    <w:bookmarkEnd w:id="165"/>
    <w:bookmarkStart w:name="z295" w:id="166"/>
    <w:p>
      <w:pPr>
        <w:spacing w:after="0"/>
        <w:ind w:left="0"/>
        <w:jc w:val="both"/>
      </w:pPr>
      <w:r>
        <w:rPr>
          <w:rFonts w:ascii="Times New Roman"/>
          <w:b w:val="false"/>
          <w:i w:val="false"/>
          <w:color w:val="000000"/>
          <w:sz w:val="28"/>
        </w:rPr>
        <w:t>
      __________________________________________________________________</w:t>
      </w:r>
    </w:p>
    <w:bookmarkEnd w:id="166"/>
    <w:bookmarkStart w:name="z296" w:id="167"/>
    <w:p>
      <w:pPr>
        <w:spacing w:after="0"/>
        <w:ind w:left="0"/>
        <w:jc w:val="both"/>
      </w:pPr>
      <w:r>
        <w:rPr>
          <w:rFonts w:ascii="Times New Roman"/>
          <w:b w:val="false"/>
          <w:i w:val="false"/>
          <w:color w:val="000000"/>
          <w:sz w:val="28"/>
        </w:rPr>
        <w:t>
      ____________________________________________________________________</w:t>
      </w:r>
    </w:p>
    <w:bookmarkEnd w:id="167"/>
    <w:bookmarkStart w:name="z297" w:id="168"/>
    <w:p>
      <w:pPr>
        <w:spacing w:after="0"/>
        <w:ind w:left="0"/>
        <w:jc w:val="both"/>
      </w:pPr>
      <w:r>
        <w:rPr>
          <w:rFonts w:ascii="Times New Roman"/>
          <w:b w:val="false"/>
          <w:i w:val="false"/>
          <w:color w:val="000000"/>
          <w:sz w:val="28"/>
        </w:rPr>
        <w:t>
      өлшеу құралдарының мақсаты_____________________________________</w:t>
      </w:r>
    </w:p>
    <w:bookmarkEnd w:id="168"/>
    <w:bookmarkStart w:name="z298" w:id="169"/>
    <w:p>
      <w:pPr>
        <w:spacing w:after="0"/>
        <w:ind w:left="0"/>
        <w:jc w:val="both"/>
      </w:pPr>
      <w:r>
        <w:rPr>
          <w:rFonts w:ascii="Times New Roman"/>
          <w:b w:val="false"/>
          <w:i w:val="false"/>
          <w:color w:val="000000"/>
          <w:sz w:val="28"/>
        </w:rPr>
        <w:t>
      ____________________________________________________________________</w:t>
      </w:r>
    </w:p>
    <w:bookmarkEnd w:id="169"/>
    <w:bookmarkStart w:name="z299" w:id="170"/>
    <w:p>
      <w:pPr>
        <w:spacing w:after="0"/>
        <w:ind w:left="0"/>
        <w:jc w:val="both"/>
      </w:pPr>
      <w:r>
        <w:rPr>
          <w:rFonts w:ascii="Times New Roman"/>
          <w:b w:val="false"/>
          <w:i w:val="false"/>
          <w:color w:val="000000"/>
          <w:sz w:val="28"/>
        </w:rPr>
        <w:t>
      шығарылған жылы және өндіруші ел _______________________________</w:t>
      </w:r>
    </w:p>
    <w:bookmarkEnd w:id="170"/>
    <w:bookmarkStart w:name="z300" w:id="171"/>
    <w:p>
      <w:pPr>
        <w:spacing w:after="0"/>
        <w:ind w:left="0"/>
        <w:jc w:val="both"/>
      </w:pPr>
      <w:r>
        <w:rPr>
          <w:rFonts w:ascii="Times New Roman"/>
          <w:b w:val="false"/>
          <w:i w:val="false"/>
          <w:color w:val="000000"/>
          <w:sz w:val="28"/>
        </w:rPr>
        <w:t>
      _______________________________________________________________</w:t>
      </w:r>
    </w:p>
    <w:bookmarkEnd w:id="171"/>
    <w:bookmarkStart w:name="z301" w:id="172"/>
    <w:p>
      <w:pPr>
        <w:spacing w:after="0"/>
        <w:ind w:left="0"/>
        <w:jc w:val="both"/>
      </w:pPr>
      <w:r>
        <w:rPr>
          <w:rFonts w:ascii="Times New Roman"/>
          <w:b w:val="false"/>
          <w:i w:val="false"/>
          <w:color w:val="000000"/>
          <w:sz w:val="28"/>
        </w:rPr>
        <w:t>
      зауыттық нөмірі және түгендеу күні ______________________________</w:t>
      </w:r>
    </w:p>
    <w:bookmarkEnd w:id="172"/>
    <w:bookmarkStart w:name="z302" w:id="173"/>
    <w:p>
      <w:pPr>
        <w:spacing w:after="0"/>
        <w:ind w:left="0"/>
        <w:jc w:val="both"/>
      </w:pPr>
      <w:r>
        <w:rPr>
          <w:rFonts w:ascii="Times New Roman"/>
          <w:b w:val="false"/>
          <w:i w:val="false"/>
          <w:color w:val="000000"/>
          <w:sz w:val="28"/>
        </w:rPr>
        <w:t>
      техникалық паспорт нөмірі ________________________________________</w:t>
      </w:r>
    </w:p>
    <w:bookmarkEnd w:id="173"/>
    <w:bookmarkStart w:name="z303" w:id="174"/>
    <w:p>
      <w:pPr>
        <w:spacing w:after="0"/>
        <w:ind w:left="0"/>
        <w:jc w:val="both"/>
      </w:pPr>
      <w:r>
        <w:rPr>
          <w:rFonts w:ascii="Times New Roman"/>
          <w:b w:val="false"/>
          <w:i w:val="false"/>
          <w:color w:val="000000"/>
          <w:sz w:val="28"/>
        </w:rPr>
        <w:t>
      2) көрсетілетін қызметті алушының қолымен расталған бақылау аспаптарына, қосалқы материалдарға, жабдыққа дайындаушы зауыттардың пайдалану паспорттарынан алынған мәліметтер:</w:t>
      </w:r>
    </w:p>
    <w:bookmarkEnd w:id="174"/>
    <w:bookmarkStart w:name="z304" w:id="175"/>
    <w:p>
      <w:pPr>
        <w:spacing w:after="0"/>
        <w:ind w:left="0"/>
        <w:jc w:val="both"/>
      </w:pPr>
      <w:r>
        <w:rPr>
          <w:rFonts w:ascii="Times New Roman"/>
          <w:b w:val="false"/>
          <w:i w:val="false"/>
          <w:color w:val="000000"/>
          <w:sz w:val="28"/>
        </w:rPr>
        <w:t>
      бақылау аспаптарының, қосалқы материалдар мен жабдықтың атауы және</w:t>
      </w:r>
    </w:p>
    <w:bookmarkEnd w:id="175"/>
    <w:bookmarkStart w:name="z305" w:id="176"/>
    <w:p>
      <w:pPr>
        <w:spacing w:after="0"/>
        <w:ind w:left="0"/>
        <w:jc w:val="both"/>
      </w:pPr>
      <w:r>
        <w:rPr>
          <w:rFonts w:ascii="Times New Roman"/>
          <w:b w:val="false"/>
          <w:i w:val="false"/>
          <w:color w:val="000000"/>
          <w:sz w:val="28"/>
        </w:rPr>
        <w:t>
      қысқаша сипаттамасы _________________________________________________</w:t>
      </w:r>
    </w:p>
    <w:bookmarkEnd w:id="176"/>
    <w:bookmarkStart w:name="z306" w:id="177"/>
    <w:p>
      <w:pPr>
        <w:spacing w:after="0"/>
        <w:ind w:left="0"/>
        <w:jc w:val="both"/>
      </w:pPr>
      <w:r>
        <w:rPr>
          <w:rFonts w:ascii="Times New Roman"/>
          <w:b w:val="false"/>
          <w:i w:val="false"/>
          <w:color w:val="000000"/>
          <w:sz w:val="28"/>
        </w:rPr>
        <w:t>
      ____________________________________________________________________</w:t>
      </w:r>
    </w:p>
    <w:bookmarkEnd w:id="177"/>
    <w:bookmarkStart w:name="z307" w:id="178"/>
    <w:p>
      <w:pPr>
        <w:spacing w:after="0"/>
        <w:ind w:left="0"/>
        <w:jc w:val="both"/>
      </w:pPr>
      <w:r>
        <w:rPr>
          <w:rFonts w:ascii="Times New Roman"/>
          <w:b w:val="false"/>
          <w:i w:val="false"/>
          <w:color w:val="000000"/>
          <w:sz w:val="28"/>
        </w:rPr>
        <w:t>
      паспорттың нөмірі ______________________________________________</w:t>
      </w:r>
    </w:p>
    <w:bookmarkEnd w:id="178"/>
    <w:bookmarkStart w:name="z308" w:id="179"/>
    <w:p>
      <w:pPr>
        <w:spacing w:after="0"/>
        <w:ind w:left="0"/>
        <w:jc w:val="both"/>
      </w:pPr>
      <w:r>
        <w:rPr>
          <w:rFonts w:ascii="Times New Roman"/>
          <w:b w:val="false"/>
          <w:i w:val="false"/>
          <w:color w:val="000000"/>
          <w:sz w:val="28"/>
        </w:rPr>
        <w:t>
      паспорттың берілген күні_________________________________________</w:t>
      </w:r>
    </w:p>
    <w:bookmarkEnd w:id="179"/>
    <w:bookmarkStart w:name="z309" w:id="180"/>
    <w:p>
      <w:pPr>
        <w:spacing w:after="0"/>
        <w:ind w:left="0"/>
        <w:jc w:val="both"/>
      </w:pPr>
      <w:r>
        <w:rPr>
          <w:rFonts w:ascii="Times New Roman"/>
          <w:b w:val="false"/>
          <w:i w:val="false"/>
          <w:color w:val="000000"/>
          <w:sz w:val="28"/>
        </w:rPr>
        <w:t>
      паспортты берген орган _______________________________</w:t>
      </w:r>
    </w:p>
    <w:bookmarkEnd w:id="180"/>
    <w:bookmarkStart w:name="z310" w:id="181"/>
    <w:p>
      <w:pPr>
        <w:spacing w:after="0"/>
        <w:ind w:left="0"/>
        <w:jc w:val="both"/>
      </w:pPr>
      <w:r>
        <w:rPr>
          <w:rFonts w:ascii="Times New Roman"/>
          <w:b w:val="false"/>
          <w:i w:val="false"/>
          <w:color w:val="000000"/>
          <w:sz w:val="28"/>
        </w:rPr>
        <w:t>
      жабдықтың мақсаты_________________________________</w:t>
      </w:r>
    </w:p>
    <w:bookmarkEnd w:id="181"/>
    <w:bookmarkStart w:name="z311" w:id="182"/>
    <w:p>
      <w:pPr>
        <w:spacing w:after="0"/>
        <w:ind w:left="0"/>
        <w:jc w:val="both"/>
      </w:pPr>
      <w:r>
        <w:rPr>
          <w:rFonts w:ascii="Times New Roman"/>
          <w:b w:val="false"/>
          <w:i w:val="false"/>
          <w:color w:val="000000"/>
          <w:sz w:val="28"/>
        </w:rPr>
        <w:t>
      3) өлшеу құралдарындағы салыстырып тексеру туралы сертификаттар және (немесе) салыстырып тексеру таңбасының бедерлері және/немесе өлшем құралдарын калибрлеу туралы сертификаттар:</w:t>
      </w:r>
    </w:p>
    <w:bookmarkEnd w:id="182"/>
    <w:bookmarkStart w:name="z312" w:id="183"/>
    <w:p>
      <w:pPr>
        <w:spacing w:after="0"/>
        <w:ind w:left="0"/>
        <w:jc w:val="both"/>
      </w:pPr>
      <w:r>
        <w:rPr>
          <w:rFonts w:ascii="Times New Roman"/>
          <w:b w:val="false"/>
          <w:i w:val="false"/>
          <w:color w:val="000000"/>
          <w:sz w:val="28"/>
        </w:rPr>
        <w:t>
      сертификаттар нөмірлері_________________________________________</w:t>
      </w:r>
    </w:p>
    <w:bookmarkEnd w:id="183"/>
    <w:bookmarkStart w:name="z313" w:id="184"/>
    <w:p>
      <w:pPr>
        <w:spacing w:after="0"/>
        <w:ind w:left="0"/>
        <w:jc w:val="both"/>
      </w:pPr>
      <w:r>
        <w:rPr>
          <w:rFonts w:ascii="Times New Roman"/>
          <w:b w:val="false"/>
          <w:i w:val="false"/>
          <w:color w:val="000000"/>
          <w:sz w:val="28"/>
        </w:rPr>
        <w:t>
      берілген күні __________________________________________________</w:t>
      </w:r>
    </w:p>
    <w:bookmarkEnd w:id="184"/>
    <w:bookmarkStart w:name="z314" w:id="185"/>
    <w:p>
      <w:pPr>
        <w:spacing w:after="0"/>
        <w:ind w:left="0"/>
        <w:jc w:val="both"/>
      </w:pPr>
      <w:r>
        <w:rPr>
          <w:rFonts w:ascii="Times New Roman"/>
          <w:b w:val="false"/>
          <w:i w:val="false"/>
          <w:color w:val="000000"/>
          <w:sz w:val="28"/>
        </w:rPr>
        <w:t>
      сертификаттарды берген орган ___________________________________</w:t>
      </w:r>
    </w:p>
    <w:bookmarkEnd w:id="185"/>
    <w:bookmarkStart w:name="z315" w:id="186"/>
    <w:p>
      <w:pPr>
        <w:spacing w:after="0"/>
        <w:ind w:left="0"/>
        <w:jc w:val="both"/>
      </w:pPr>
      <w:r>
        <w:rPr>
          <w:rFonts w:ascii="Times New Roman"/>
          <w:b w:val="false"/>
          <w:i w:val="false"/>
          <w:color w:val="000000"/>
          <w:sz w:val="28"/>
        </w:rPr>
        <w:t>
      сертификаттардың қолданылу мерзімі ___________бастап _______дейін</w:t>
      </w:r>
    </w:p>
    <w:bookmarkEnd w:id="186"/>
    <w:bookmarkStart w:name="z316" w:id="187"/>
    <w:p>
      <w:pPr>
        <w:spacing w:after="0"/>
        <w:ind w:left="0"/>
        <w:jc w:val="both"/>
      </w:pPr>
      <w:r>
        <w:rPr>
          <w:rFonts w:ascii="Times New Roman"/>
          <w:b w:val="false"/>
          <w:i w:val="false"/>
          <w:color w:val="000000"/>
          <w:sz w:val="28"/>
        </w:rPr>
        <w:t>
      4) сынақ зертханасын аккредиттеу аттестаты не аккредиттелген сынақ зертханамен жасалған шарттар туралы мәліметтер:</w:t>
      </w:r>
    </w:p>
    <w:bookmarkEnd w:id="187"/>
    <w:bookmarkStart w:name="z317" w:id="188"/>
    <w:p>
      <w:pPr>
        <w:spacing w:after="0"/>
        <w:ind w:left="0"/>
        <w:jc w:val="both"/>
      </w:pPr>
      <w:r>
        <w:rPr>
          <w:rFonts w:ascii="Times New Roman"/>
          <w:b w:val="false"/>
          <w:i w:val="false"/>
          <w:color w:val="000000"/>
          <w:sz w:val="28"/>
        </w:rPr>
        <w:t>
      сынақ зертханасын аккредиттеу аттестатының нөмірі _________________</w:t>
      </w:r>
    </w:p>
    <w:bookmarkEnd w:id="188"/>
    <w:bookmarkStart w:name="z318" w:id="189"/>
    <w:p>
      <w:pPr>
        <w:spacing w:after="0"/>
        <w:ind w:left="0"/>
        <w:jc w:val="both"/>
      </w:pPr>
      <w:r>
        <w:rPr>
          <w:rFonts w:ascii="Times New Roman"/>
          <w:b w:val="false"/>
          <w:i w:val="false"/>
          <w:color w:val="000000"/>
          <w:sz w:val="28"/>
        </w:rPr>
        <w:t>
      _______________________________________________________________</w:t>
      </w:r>
    </w:p>
    <w:bookmarkEnd w:id="189"/>
    <w:bookmarkStart w:name="z319" w:id="190"/>
    <w:p>
      <w:pPr>
        <w:spacing w:after="0"/>
        <w:ind w:left="0"/>
        <w:jc w:val="both"/>
      </w:pPr>
      <w:r>
        <w:rPr>
          <w:rFonts w:ascii="Times New Roman"/>
          <w:b w:val="false"/>
          <w:i w:val="false"/>
          <w:color w:val="000000"/>
          <w:sz w:val="28"/>
        </w:rPr>
        <w:t>
      берілген күні___________________________________________________</w:t>
      </w:r>
    </w:p>
    <w:bookmarkEnd w:id="190"/>
    <w:bookmarkStart w:name="z320" w:id="191"/>
    <w:p>
      <w:pPr>
        <w:spacing w:after="0"/>
        <w:ind w:left="0"/>
        <w:jc w:val="both"/>
      </w:pPr>
      <w:r>
        <w:rPr>
          <w:rFonts w:ascii="Times New Roman"/>
          <w:b w:val="false"/>
          <w:i w:val="false"/>
          <w:color w:val="000000"/>
          <w:sz w:val="28"/>
        </w:rPr>
        <w:t>
      аккредиттеу аттестатын берген орган _______________________________</w:t>
      </w:r>
    </w:p>
    <w:bookmarkEnd w:id="191"/>
    <w:bookmarkStart w:name="z321" w:id="192"/>
    <w:p>
      <w:pPr>
        <w:spacing w:after="0"/>
        <w:ind w:left="0"/>
        <w:jc w:val="both"/>
      </w:pPr>
      <w:r>
        <w:rPr>
          <w:rFonts w:ascii="Times New Roman"/>
          <w:b w:val="false"/>
          <w:i w:val="false"/>
          <w:color w:val="000000"/>
          <w:sz w:val="28"/>
        </w:rPr>
        <w:t>
      құжаттың қолданылу мерзімі ____________ бастап ______________дейін</w:t>
      </w:r>
    </w:p>
    <w:bookmarkEnd w:id="192"/>
    <w:bookmarkStart w:name="z322" w:id="193"/>
    <w:p>
      <w:pPr>
        <w:spacing w:after="0"/>
        <w:ind w:left="0"/>
        <w:jc w:val="both"/>
      </w:pPr>
      <w:r>
        <w:rPr>
          <w:rFonts w:ascii="Times New Roman"/>
          <w:b w:val="false"/>
          <w:i w:val="false"/>
          <w:color w:val="000000"/>
          <w:sz w:val="28"/>
        </w:rPr>
        <w:t>
      аккредиттелген сынақ зертханамен жасалған шарттың нөмірі __________</w:t>
      </w:r>
    </w:p>
    <w:bookmarkEnd w:id="193"/>
    <w:bookmarkStart w:name="z323" w:id="194"/>
    <w:p>
      <w:pPr>
        <w:spacing w:after="0"/>
        <w:ind w:left="0"/>
        <w:jc w:val="both"/>
      </w:pPr>
      <w:r>
        <w:rPr>
          <w:rFonts w:ascii="Times New Roman"/>
          <w:b w:val="false"/>
          <w:i w:val="false"/>
          <w:color w:val="000000"/>
          <w:sz w:val="28"/>
        </w:rPr>
        <w:t>
      ____________________________________________________________________</w:t>
      </w:r>
    </w:p>
    <w:bookmarkEnd w:id="194"/>
    <w:bookmarkStart w:name="z324" w:id="195"/>
    <w:p>
      <w:pPr>
        <w:spacing w:after="0"/>
        <w:ind w:left="0"/>
        <w:jc w:val="both"/>
      </w:pPr>
      <w:r>
        <w:rPr>
          <w:rFonts w:ascii="Times New Roman"/>
          <w:b w:val="false"/>
          <w:i w:val="false"/>
          <w:color w:val="000000"/>
          <w:sz w:val="28"/>
        </w:rPr>
        <w:t>
      шарттың жасалған күні______________________</w:t>
      </w:r>
    </w:p>
    <w:bookmarkEnd w:id="195"/>
    <w:bookmarkStart w:name="z325" w:id="196"/>
    <w:p>
      <w:pPr>
        <w:spacing w:after="0"/>
        <w:ind w:left="0"/>
        <w:jc w:val="both"/>
      </w:pPr>
      <w:r>
        <w:rPr>
          <w:rFonts w:ascii="Times New Roman"/>
          <w:b w:val="false"/>
          <w:i w:val="false"/>
          <w:color w:val="000000"/>
          <w:sz w:val="28"/>
        </w:rPr>
        <w:t>
      шарттың қолданылу мерзімі _________ бастап _________ дейін</w:t>
      </w:r>
    </w:p>
    <w:bookmarkEnd w:id="196"/>
    <w:bookmarkStart w:name="z326" w:id="197"/>
    <w:p>
      <w:pPr>
        <w:spacing w:after="0"/>
        <w:ind w:left="0"/>
        <w:jc w:val="both"/>
      </w:pPr>
      <w:r>
        <w:rPr>
          <w:rFonts w:ascii="Times New Roman"/>
          <w:b w:val="false"/>
          <w:i w:val="false"/>
          <w:color w:val="000000"/>
          <w:sz w:val="28"/>
        </w:rPr>
        <w:t>
      3. Заңды тұлғалар үшін: басшылар мен мамандардың білікті құрамының: ветеринариялық препараттар өндірумен және өндірістік бақылаумен тікелей айналысатын бөлімшелерде "ветеринариялық медицина", "ветеринариялық санитария" мамандықтары бойынша жоғары және (немесе) жоғары оқу орнынан кейiнгi білімі және (немесе) "ветеринария" мамандығы бойынша техникалық және кәсiптік (колледж) білімі бар мамандардың (кемінде бір ветеринариялық дәрігер немесе фельдшер); ветеринариялық препараттар өндірумен және өндірістік бақылаумен тікелей айналысатын бөлімшелерде биотехнологиялық, химиялық немесе биологиялық жоғары немесе орташа білімі бар мамандардың; ветеринариялық препараттар өндірумен тікелей айналысатын бөлімшелер басшыларының және/немесе өндірістік бақылау бөлімшесі жұмыскерінің мамандық бойынша кемінде екі жыл жұмыс өтілінің, соңғы 5 жылда мамандануы немесе біліктілігін жетілдіру және біліктілігін арттырудың басқа да түрлерінің болуы.</w:t>
      </w:r>
    </w:p>
    <w:bookmarkEnd w:id="197"/>
    <w:bookmarkStart w:name="z327" w:id="198"/>
    <w:p>
      <w:pPr>
        <w:spacing w:after="0"/>
        <w:ind w:left="0"/>
        <w:jc w:val="both"/>
      </w:pPr>
      <w:r>
        <w:rPr>
          <w:rFonts w:ascii="Times New Roman"/>
          <w:b w:val="false"/>
          <w:i w:val="false"/>
          <w:color w:val="000000"/>
          <w:sz w:val="28"/>
        </w:rPr>
        <w:t>
      Жеке тұлғалар үшін: "ветеринариялық медицина", "ветеринариялық санитария" мамандықтары бойынша жоғары және (немесе) жоғары оқу орнынан кейiнгi білімнің және (немесе) "ветеринария" мамандығы бойынша техникалық және кәсiптік (колледж) білімнің, мамандығы бойынша кемінде екі жыл жұмыс өтілінің, соңғы 5 жылда мамандануы немесе жетілдіруі және біліктілігін арттырудың басқа да түрлерінің болуы.</w:t>
      </w:r>
    </w:p>
    <w:bookmarkEnd w:id="198"/>
    <w:bookmarkStart w:name="z328" w:id="199"/>
    <w:p>
      <w:pPr>
        <w:spacing w:after="0"/>
        <w:ind w:left="0"/>
        <w:jc w:val="both"/>
      </w:pPr>
      <w:r>
        <w:rPr>
          <w:rFonts w:ascii="Times New Roman"/>
          <w:b w:val="false"/>
          <w:i w:val="false"/>
          <w:color w:val="000000"/>
          <w:sz w:val="28"/>
        </w:rPr>
        <w:t>
      1) техникалық басшылар мен мамандардың білікті құрамы туралы мәліметтер:</w:t>
      </w:r>
    </w:p>
    <w:bookmarkEnd w:id="199"/>
    <w:bookmarkStart w:name="z329" w:id="200"/>
    <w:p>
      <w:pPr>
        <w:spacing w:after="0"/>
        <w:ind w:left="0"/>
        <w:jc w:val="both"/>
      </w:pPr>
      <w:r>
        <w:rPr>
          <w:rFonts w:ascii="Times New Roman"/>
          <w:b w:val="false"/>
          <w:i w:val="false"/>
          <w:color w:val="000000"/>
          <w:sz w:val="28"/>
        </w:rPr>
        <w:t>
      жоғарғы оқу орнының атауы______________________________________</w:t>
      </w:r>
    </w:p>
    <w:bookmarkEnd w:id="200"/>
    <w:bookmarkStart w:name="z330" w:id="201"/>
    <w:p>
      <w:pPr>
        <w:spacing w:after="0"/>
        <w:ind w:left="0"/>
        <w:jc w:val="both"/>
      </w:pPr>
      <w:r>
        <w:rPr>
          <w:rFonts w:ascii="Times New Roman"/>
          <w:b w:val="false"/>
          <w:i w:val="false"/>
          <w:color w:val="000000"/>
          <w:sz w:val="28"/>
        </w:rPr>
        <w:t>
      мамандық және біліктілік ________________________________________</w:t>
      </w:r>
    </w:p>
    <w:bookmarkEnd w:id="201"/>
    <w:bookmarkStart w:name="z331" w:id="202"/>
    <w:p>
      <w:pPr>
        <w:spacing w:after="0"/>
        <w:ind w:left="0"/>
        <w:jc w:val="both"/>
      </w:pPr>
      <w:r>
        <w:rPr>
          <w:rFonts w:ascii="Times New Roman"/>
          <w:b w:val="false"/>
          <w:i w:val="false"/>
          <w:color w:val="000000"/>
          <w:sz w:val="28"/>
        </w:rPr>
        <w:t>
      лицензияланатын қызмет түрінің бейіні бойынша жоғары/орта білімі туралы</w:t>
      </w:r>
    </w:p>
    <w:bookmarkEnd w:id="202"/>
    <w:bookmarkStart w:name="z332" w:id="203"/>
    <w:p>
      <w:pPr>
        <w:spacing w:after="0"/>
        <w:ind w:left="0"/>
        <w:jc w:val="both"/>
      </w:pPr>
      <w:r>
        <w:rPr>
          <w:rFonts w:ascii="Times New Roman"/>
          <w:b w:val="false"/>
          <w:i w:val="false"/>
          <w:color w:val="000000"/>
          <w:sz w:val="28"/>
        </w:rPr>
        <w:t>
      дипломның нөмірі _____________________________________________</w:t>
      </w:r>
    </w:p>
    <w:bookmarkEnd w:id="203"/>
    <w:bookmarkStart w:name="z333" w:id="204"/>
    <w:p>
      <w:pPr>
        <w:spacing w:after="0"/>
        <w:ind w:left="0"/>
        <w:jc w:val="both"/>
      </w:pPr>
      <w:r>
        <w:rPr>
          <w:rFonts w:ascii="Times New Roman"/>
          <w:b w:val="false"/>
          <w:i w:val="false"/>
          <w:color w:val="000000"/>
          <w:sz w:val="28"/>
        </w:rPr>
        <w:t>
      дипломның берілген күні _________________________________________</w:t>
      </w:r>
    </w:p>
    <w:bookmarkEnd w:id="204"/>
    <w:bookmarkStart w:name="z334" w:id="205"/>
    <w:p>
      <w:pPr>
        <w:spacing w:after="0"/>
        <w:ind w:left="0"/>
        <w:jc w:val="both"/>
      </w:pPr>
      <w:r>
        <w:rPr>
          <w:rFonts w:ascii="Times New Roman"/>
          <w:b w:val="false"/>
          <w:i w:val="false"/>
          <w:color w:val="000000"/>
          <w:sz w:val="28"/>
        </w:rPr>
        <w:t>
      2) маманданудан/біліктілікті арттырудан өткені туралы мәліметтер:</w:t>
      </w:r>
    </w:p>
    <w:bookmarkEnd w:id="205"/>
    <w:bookmarkStart w:name="z335" w:id="206"/>
    <w:p>
      <w:pPr>
        <w:spacing w:after="0"/>
        <w:ind w:left="0"/>
        <w:jc w:val="both"/>
      </w:pPr>
      <w:r>
        <w:rPr>
          <w:rFonts w:ascii="Times New Roman"/>
          <w:b w:val="false"/>
          <w:i w:val="false"/>
          <w:color w:val="000000"/>
          <w:sz w:val="28"/>
        </w:rPr>
        <w:t>
      маманданудан/біліктілікті арттырудан өткен мекеменің атауы __________</w:t>
      </w:r>
    </w:p>
    <w:bookmarkEnd w:id="206"/>
    <w:bookmarkStart w:name="z336" w:id="207"/>
    <w:p>
      <w:pPr>
        <w:spacing w:after="0"/>
        <w:ind w:left="0"/>
        <w:jc w:val="both"/>
      </w:pPr>
      <w:r>
        <w:rPr>
          <w:rFonts w:ascii="Times New Roman"/>
          <w:b w:val="false"/>
          <w:i w:val="false"/>
          <w:color w:val="000000"/>
          <w:sz w:val="28"/>
        </w:rPr>
        <w:t>
      _______________________________________________________________</w:t>
      </w:r>
    </w:p>
    <w:bookmarkEnd w:id="207"/>
    <w:bookmarkStart w:name="z337" w:id="208"/>
    <w:p>
      <w:pPr>
        <w:spacing w:after="0"/>
        <w:ind w:left="0"/>
        <w:jc w:val="both"/>
      </w:pPr>
      <w:r>
        <w:rPr>
          <w:rFonts w:ascii="Times New Roman"/>
          <w:b w:val="false"/>
          <w:i w:val="false"/>
          <w:color w:val="000000"/>
          <w:sz w:val="28"/>
        </w:rPr>
        <w:t>
      пән____________________________________________________________</w:t>
      </w:r>
    </w:p>
    <w:bookmarkEnd w:id="208"/>
    <w:bookmarkStart w:name="z338" w:id="209"/>
    <w:p>
      <w:pPr>
        <w:spacing w:after="0"/>
        <w:ind w:left="0"/>
        <w:jc w:val="both"/>
      </w:pPr>
      <w:r>
        <w:rPr>
          <w:rFonts w:ascii="Times New Roman"/>
          <w:b w:val="false"/>
          <w:i w:val="false"/>
          <w:color w:val="000000"/>
          <w:sz w:val="28"/>
        </w:rPr>
        <w:t>
      сертификаттың нөмірі ____________________________</w:t>
      </w:r>
    </w:p>
    <w:bookmarkEnd w:id="209"/>
    <w:bookmarkStart w:name="z339" w:id="210"/>
    <w:p>
      <w:pPr>
        <w:spacing w:after="0"/>
        <w:ind w:left="0"/>
        <w:jc w:val="both"/>
      </w:pPr>
      <w:r>
        <w:rPr>
          <w:rFonts w:ascii="Times New Roman"/>
          <w:b w:val="false"/>
          <w:i w:val="false"/>
          <w:color w:val="000000"/>
          <w:sz w:val="28"/>
        </w:rPr>
        <w:t>
      сертификаттың берілген күні_____________________________</w:t>
      </w:r>
    </w:p>
    <w:bookmarkEnd w:id="21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Қазақстан Республикасы </w:t>
            </w:r>
            <w:r>
              <w:br/>
            </w:r>
            <w:r>
              <w:rPr>
                <w:rFonts w:ascii="Times New Roman"/>
                <w:b w:val="false"/>
                <w:i w:val="false"/>
                <w:color w:val="000000"/>
                <w:sz w:val="20"/>
              </w:rPr>
              <w:t xml:space="preserve">Ауыл шаруашылығы министрінің </w:t>
            </w:r>
            <w:r>
              <w:br/>
            </w:r>
            <w:r>
              <w:rPr>
                <w:rFonts w:ascii="Times New Roman"/>
                <w:b w:val="false"/>
                <w:i w:val="false"/>
                <w:color w:val="000000"/>
                <w:sz w:val="20"/>
              </w:rPr>
              <w:t xml:space="preserve">өзгерістер енгізілетін кейбір </w:t>
            </w:r>
            <w:r>
              <w:br/>
            </w:r>
            <w:r>
              <w:rPr>
                <w:rFonts w:ascii="Times New Roman"/>
                <w:b w:val="false"/>
                <w:i w:val="false"/>
                <w:color w:val="000000"/>
                <w:sz w:val="20"/>
              </w:rPr>
              <w:t xml:space="preserve">бұйрықтарының тізбесіне </w:t>
            </w:r>
            <w:r>
              <w:br/>
            </w:r>
            <w:r>
              <w:rPr>
                <w:rFonts w:ascii="Times New Roman"/>
                <w:b w:val="false"/>
                <w:i w:val="false"/>
                <w:color w:val="000000"/>
                <w:sz w:val="20"/>
              </w:rPr>
              <w:t xml:space="preserve">8-қосымша </w:t>
            </w:r>
            <w:r>
              <w:br/>
            </w:r>
            <w:r>
              <w:rPr>
                <w:rFonts w:ascii="Times New Roman"/>
                <w:b w:val="false"/>
                <w:i w:val="false"/>
                <w:color w:val="000000"/>
                <w:sz w:val="20"/>
              </w:rPr>
              <w:t xml:space="preserve">Қазақстан Республикасы </w:t>
            </w:r>
            <w:r>
              <w:br/>
            </w:r>
            <w:r>
              <w:rPr>
                <w:rFonts w:ascii="Times New Roman"/>
                <w:b w:val="false"/>
                <w:i w:val="false"/>
                <w:color w:val="000000"/>
                <w:sz w:val="20"/>
              </w:rPr>
              <w:t>Ауыл шаруашылығы министрінің</w:t>
            </w:r>
            <w:r>
              <w:br/>
            </w:r>
            <w:r>
              <w:rPr>
                <w:rFonts w:ascii="Times New Roman"/>
                <w:b w:val="false"/>
                <w:i w:val="false"/>
                <w:color w:val="000000"/>
                <w:sz w:val="20"/>
              </w:rPr>
              <w:t>2015 жылғы 30 қаңтардағы</w:t>
            </w:r>
            <w:r>
              <w:br/>
            </w:r>
            <w:r>
              <w:rPr>
                <w:rFonts w:ascii="Times New Roman"/>
                <w:b w:val="false"/>
                <w:i w:val="false"/>
                <w:color w:val="000000"/>
                <w:sz w:val="20"/>
              </w:rPr>
              <w:t>№ 7-1/69 бұйрығына</w:t>
            </w:r>
            <w:r>
              <w:br/>
            </w:r>
            <w:r>
              <w:rPr>
                <w:rFonts w:ascii="Times New Roman"/>
                <w:b w:val="false"/>
                <w:i w:val="false"/>
                <w:color w:val="000000"/>
                <w:sz w:val="20"/>
              </w:rPr>
              <w:t>2-қосымша</w:t>
            </w:r>
          </w:p>
        </w:tc>
      </w:tr>
    </w:tbl>
    <w:bookmarkStart w:name="z341" w:id="211"/>
    <w:p>
      <w:pPr>
        <w:spacing w:after="0"/>
        <w:ind w:left="0"/>
        <w:jc w:val="left"/>
      </w:pPr>
      <w:r>
        <w:rPr>
          <w:rFonts w:ascii="Times New Roman"/>
          <w:b/>
          <w:i w:val="false"/>
          <w:color w:val="000000"/>
        </w:rPr>
        <w:t xml:space="preserve"> Жануарлардан алынатын өнімдер мен шикізатқа ветеринариялық-санитариялық сараптама жүргізу бойынша ветеринария саласындағы қызметті жүзеге асыру үшін қойылатын біліктілік талаптары мен оларға сәйкестікті растайтын құжаттар тізбесі</w:t>
      </w:r>
    </w:p>
    <w:bookmarkEnd w:id="21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Біліктілік талаптары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Меншік құқығында немесе өзге де заңды негізде өндірістік-техникалық базаның бар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Өндірістік-техникалық базаға құқық белгілейтін құжаттар немесе осы шарттар бір жылдан кем мерзімге жасалған жағдайда жалға алу немесе өтеусіз пайдалану немесе сенімгерлік басқару шартының көшірмелері; "Ветеринариялық құжаттарды беру қағидаларын және олардың бланкілеріне қойылатын талаптарды бекіту туралы" Қазақстан Республикасы Ауыл шаруашылығы министрінің 2015 жылғы 21 мамырдағы № 7-1/453 </w:t>
            </w:r>
            <w:r>
              <w:rPr>
                <w:rFonts w:ascii="Times New Roman"/>
                <w:b w:val="false"/>
                <w:i w:val="false"/>
                <w:color w:val="000000"/>
                <w:sz w:val="20"/>
              </w:rPr>
              <w:t>бұйрығына</w:t>
            </w:r>
            <w:r>
              <w:rPr>
                <w:rFonts w:ascii="Times New Roman"/>
                <w:b w:val="false"/>
                <w:i w:val="false"/>
                <w:color w:val="000000"/>
                <w:sz w:val="20"/>
              </w:rPr>
              <w:t xml:space="preserve"> (Нормативтік құқықтық актілерді мемлекеттік тіркеу тізілімінде № 11898 болып тіркелген) (бұдан әрі ̶ Бұйрық) сәйкес берілетін ветеринариялық-санитариялық қорытынды.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42" w:id="212"/>
          <w:p>
            <w:pPr>
              <w:spacing w:after="20"/>
              <w:ind w:left="20"/>
              <w:jc w:val="both"/>
            </w:pPr>
            <w:r>
              <w:rPr>
                <w:rFonts w:ascii="Times New Roman"/>
                <w:b w:val="false"/>
                <w:i w:val="false"/>
                <w:color w:val="000000"/>
                <w:sz w:val="20"/>
              </w:rPr>
              <w:t xml:space="preserve">
Меншік құқығында немесе өзге де заңды негізде (бір жылдан астам мерзімге жалға алу/өтеусіз пайдалану/сенімгерлік басқару) өндірістік-техникалық база болған жағдайда, ақпарат </w:t>
            </w:r>
          </w:p>
          <w:bookmarkEnd w:id="212"/>
          <w:p>
            <w:pPr>
              <w:spacing w:after="20"/>
              <w:ind w:left="20"/>
              <w:jc w:val="both"/>
            </w:pPr>
            <w:r>
              <w:rPr>
                <w:rFonts w:ascii="Times New Roman"/>
                <w:b w:val="false"/>
                <w:i w:val="false"/>
                <w:color w:val="000000"/>
                <w:sz w:val="20"/>
              </w:rPr>
              <w:t>
</w:t>
            </w:r>
            <w:r>
              <w:rPr>
                <w:rFonts w:ascii="Times New Roman"/>
                <w:b w:val="false"/>
                <w:i w:val="false"/>
                <w:color w:val="000000"/>
                <w:sz w:val="20"/>
              </w:rPr>
              <w:t>жылжымайтын мүліктің бірыңғай мемлекеттік кадастры цифрлық жүйесінен алынады.</w:t>
            </w:r>
          </w:p>
          <w:p>
            <w:pPr>
              <w:spacing w:after="20"/>
              <w:ind w:left="20"/>
              <w:jc w:val="both"/>
            </w:pPr>
            <w:r>
              <w:rPr>
                <w:rFonts w:ascii="Times New Roman"/>
                <w:b w:val="false"/>
                <w:i w:val="false"/>
                <w:color w:val="000000"/>
                <w:sz w:val="20"/>
              </w:rPr>
              <w:t>
Ветеринариялық-санитариялық қорытынды туралы мәліметтерді көрсетілетін қызметті беруші "Е-лицензиялау" цифрлық жүйесінен алады.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Стандарттау жөніндегі құжаттардың (ұлттық және өңірлік стандарттар, жануарлардан алынатын өнімдер мен шикізатқа ветеринариялық-санитариялық сараптама жүргізу үшін өлшемдерді орындау әдістемелері) бар болуы. Өлшеу құралдарының типін бекіту немесе метрологиялық аттестаттау мақсатында сынақтардың нәтижелері бойынша Қазақстан Республикасының өлшем бірлігін қамтамасыз етудің мемлекеттік жүйесінің тізіліміне енгізілген өлшеу құралдарының бар болуы, "Өлшем бірлігін қамтамасыз ету туралы" Қазақстан Республикасының </w:t>
            </w:r>
            <w:r>
              <w:rPr>
                <w:rFonts w:ascii="Times New Roman"/>
                <w:b w:val="false"/>
                <w:i w:val="false"/>
                <w:color w:val="000000"/>
                <w:sz w:val="20"/>
              </w:rPr>
              <w:t>Заңына</w:t>
            </w:r>
            <w:r>
              <w:rPr>
                <w:rFonts w:ascii="Times New Roman"/>
                <w:b w:val="false"/>
                <w:i w:val="false"/>
                <w:color w:val="000000"/>
                <w:sz w:val="20"/>
              </w:rPr>
              <w:t xml:space="preserve"> сәйкес өлшеу құралдарындағы салыстырып тексеру туралы сертификаттардың және (немесе) салыстырып тексеру таңбасының бедерлерінің және/немесе өлшем құралдарын калибрлеу туралы сертификаттардың бар болуы, ветеринариялық-санитариялық сараптама жүргізу үшін стандартты тестілердің бар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Осы біліктілік талаптарына қосымшаға сәйкес жануарлардан алынатын өнімдер мен шикізатқа ветеринариялық-санитариялық сараптама жүргізу бойынша ветеринария саласындағы қызметті жүзеге асыруға арналған ақпаратты қамтитын мәліметтер нысаны.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44" w:id="213"/>
          <w:p>
            <w:pPr>
              <w:spacing w:after="20"/>
              <w:ind w:left="20"/>
              <w:jc w:val="both"/>
            </w:pPr>
            <w:r>
              <w:rPr>
                <w:rFonts w:ascii="Times New Roman"/>
                <w:b w:val="false"/>
                <w:i w:val="false"/>
                <w:color w:val="000000"/>
                <w:sz w:val="20"/>
              </w:rPr>
              <w:t>
Заңды тұлға басшысының "ветеринариялық медицина", "ветеринариялық санитария" мамандықтары бойынша жоғары және (немесе) жоғары оқу орнынан кейiнгi білімінің, мамандығы бойынша кемінде үш жыл жұмыс өтілінің болуы.</w:t>
            </w:r>
          </w:p>
          <w:bookmarkEnd w:id="213"/>
          <w:p>
            <w:pPr>
              <w:spacing w:after="20"/>
              <w:ind w:left="20"/>
              <w:jc w:val="both"/>
            </w:pPr>
            <w:r>
              <w:rPr>
                <w:rFonts w:ascii="Times New Roman"/>
                <w:b w:val="false"/>
                <w:i w:val="false"/>
                <w:color w:val="000000"/>
                <w:sz w:val="20"/>
              </w:rPr>
              <w:t>
Заңды тұлғаның немесе заңды тұлғаның мамандандырылған бөлімшесінің штатында: ветеринариялық-санитариялық сараптама зертханасында "ветеринариялық медицина", "ветеринариялық санитария" мамандықтары бойынша жоғары және (немесе) жоғары оқу орнынан кейiнгi білімі және (немесе) "ветеринария" мамандығы бойынша техникалық және кәсiптік (колледж) білімі, соңғы 5 жылда мамандануы немесе біліктілігін жетілдіру және біліктілікті арттырудың басқа да түрлері бар мамандардың (кемінде бір ветеринариялық дәрігер немесе фельдшер)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Осы біліктілік талаптарына қосымшаға сәйкес жануарлардан алынатын өнімдер мен шикізатқа ветеринариялық-санитариялық сараптама жүргізу бойынша ветеринария саласындағы қызметті жүзеге асыруға арналған ақпаратты қамтитын мәліметтер нысаны.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Жануарлардан алынатын өнімдер мен шикізатқа ветеринариялық-санитариялық сараптама жүргізу бойынша ветеринария саласындағы қызметті жүзеге асыруға арналған қажетті жабдықтардың ең аз жиынтығының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Осы біліктілік талаптарына қосымшаға сәйкес жануарлардан алынатын өнімдер мен шикізатқа ветеринариялық-санитариялық сараптама жүргізу бойынша ветеринария саласындағы қызметті жүзеге асыруға арналған ақпаратты қамтитын мәліметтер нысаны.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345" w:id="214"/>
    <w:p>
      <w:pPr>
        <w:spacing w:after="0"/>
        <w:ind w:left="0"/>
        <w:jc w:val="both"/>
      </w:pPr>
      <w:r>
        <w:rPr>
          <w:rFonts w:ascii="Times New Roman"/>
          <w:b w:val="false"/>
          <w:i w:val="false"/>
          <w:color w:val="000000"/>
          <w:sz w:val="28"/>
        </w:rPr>
        <w:t>
      Еспертпе:</w:t>
      </w:r>
    </w:p>
    <w:bookmarkEnd w:id="214"/>
    <w:bookmarkStart w:name="z346" w:id="215"/>
    <w:p>
      <w:pPr>
        <w:spacing w:after="0"/>
        <w:ind w:left="0"/>
        <w:jc w:val="both"/>
      </w:pPr>
      <w:r>
        <w:rPr>
          <w:rFonts w:ascii="Times New Roman"/>
          <w:b w:val="false"/>
          <w:i w:val="false"/>
          <w:color w:val="000000"/>
          <w:sz w:val="28"/>
        </w:rPr>
        <w:t>
      *заңды тұлғаның басшысы бір мезгілде ветеринариялық-санитариялық сараптама зертханасында маман (ветеринариялық дәрігер немесе фельдшер) функцияларын орындаған жағдайда, талап осы тұлға біліктілік талаптарына сәйкес келген жағдайда қолданылмайды.</w:t>
      </w:r>
    </w:p>
    <w:bookmarkEnd w:id="21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Жануарлардан алынатын өнімдер</w:t>
            </w:r>
            <w:r>
              <w:br/>
            </w:r>
            <w:r>
              <w:rPr>
                <w:rFonts w:ascii="Times New Roman"/>
                <w:b w:val="false"/>
                <w:i w:val="false"/>
                <w:color w:val="000000"/>
                <w:sz w:val="20"/>
              </w:rPr>
              <w:t>мен шикізатқа ветеринариялық-</w:t>
            </w:r>
            <w:r>
              <w:br/>
            </w:r>
            <w:r>
              <w:rPr>
                <w:rFonts w:ascii="Times New Roman"/>
                <w:b w:val="false"/>
                <w:i w:val="false"/>
                <w:color w:val="000000"/>
                <w:sz w:val="20"/>
              </w:rPr>
              <w:t xml:space="preserve">санитариялық сараптама жүргізу </w:t>
            </w:r>
            <w:r>
              <w:br/>
            </w:r>
            <w:r>
              <w:rPr>
                <w:rFonts w:ascii="Times New Roman"/>
                <w:b w:val="false"/>
                <w:i w:val="false"/>
                <w:color w:val="000000"/>
                <w:sz w:val="20"/>
              </w:rPr>
              <w:t xml:space="preserve">бойынша ветеринария саласындағы </w:t>
            </w:r>
            <w:r>
              <w:br/>
            </w:r>
            <w:r>
              <w:rPr>
                <w:rFonts w:ascii="Times New Roman"/>
                <w:b w:val="false"/>
                <w:i w:val="false"/>
                <w:color w:val="000000"/>
                <w:sz w:val="20"/>
              </w:rPr>
              <w:t xml:space="preserve">қызметті жүзеге асыру үшін </w:t>
            </w:r>
            <w:r>
              <w:br/>
            </w:r>
            <w:r>
              <w:rPr>
                <w:rFonts w:ascii="Times New Roman"/>
                <w:b w:val="false"/>
                <w:i w:val="false"/>
                <w:color w:val="000000"/>
                <w:sz w:val="20"/>
              </w:rPr>
              <w:t>қойылатын біліктілік талаптары</w:t>
            </w:r>
            <w:r>
              <w:br/>
            </w:r>
            <w:r>
              <w:rPr>
                <w:rFonts w:ascii="Times New Roman"/>
                <w:b w:val="false"/>
                <w:i w:val="false"/>
                <w:color w:val="000000"/>
                <w:sz w:val="20"/>
              </w:rPr>
              <w:t xml:space="preserve">мен оларға сәйкестікті растайтын </w:t>
            </w:r>
            <w:r>
              <w:br/>
            </w:r>
            <w:r>
              <w:rPr>
                <w:rFonts w:ascii="Times New Roman"/>
                <w:b w:val="false"/>
                <w:i w:val="false"/>
                <w:color w:val="000000"/>
                <w:sz w:val="20"/>
              </w:rPr>
              <w:t xml:space="preserve">құжаттар тізбесіне </w:t>
            </w:r>
            <w:r>
              <w:br/>
            </w:r>
            <w:r>
              <w:rPr>
                <w:rFonts w:ascii="Times New Roman"/>
                <w:b w:val="false"/>
                <w:i w:val="false"/>
                <w:color w:val="000000"/>
                <w:sz w:val="20"/>
              </w:rPr>
              <w:t>қосымша</w:t>
            </w:r>
          </w:p>
        </w:tc>
      </w:tr>
    </w:tbl>
    <w:bookmarkStart w:name="z348" w:id="216"/>
    <w:p>
      <w:pPr>
        <w:spacing w:after="0"/>
        <w:ind w:left="0"/>
        <w:jc w:val="left"/>
      </w:pPr>
      <w:r>
        <w:rPr>
          <w:rFonts w:ascii="Times New Roman"/>
          <w:b/>
          <w:i w:val="false"/>
          <w:color w:val="000000"/>
        </w:rPr>
        <w:t xml:space="preserve"> Жануарлардан алынатын өнімдер мен шикізатқа ветеринариялық-санитариялық сараптама жүргізу бойынша ветеринария саласындағы қызметті жүзеге асыруға арналған ақпаратты қамтитын мәліметтер нысаны</w:t>
      </w:r>
    </w:p>
    <w:bookmarkEnd w:id="216"/>
    <w:bookmarkStart w:name="z349" w:id="217"/>
    <w:p>
      <w:pPr>
        <w:spacing w:after="0"/>
        <w:ind w:left="0"/>
        <w:jc w:val="both"/>
      </w:pPr>
      <w:r>
        <w:rPr>
          <w:rFonts w:ascii="Times New Roman"/>
          <w:b w:val="false"/>
          <w:i w:val="false"/>
          <w:color w:val="000000"/>
          <w:sz w:val="28"/>
        </w:rPr>
        <w:t>
      1. Тиісті әкімшілік-аумақтық бірліктің мемлекеттік ветеринариялық-санитариялық инспекторы берген ветеринариялық-санитариялық қорытынды туралы мәліметтер:</w:t>
      </w:r>
    </w:p>
    <w:bookmarkEnd w:id="217"/>
    <w:bookmarkStart w:name="z350" w:id="218"/>
    <w:p>
      <w:pPr>
        <w:spacing w:after="0"/>
        <w:ind w:left="0"/>
        <w:jc w:val="both"/>
      </w:pPr>
      <w:r>
        <w:rPr>
          <w:rFonts w:ascii="Times New Roman"/>
          <w:b w:val="false"/>
          <w:i w:val="false"/>
          <w:color w:val="000000"/>
          <w:sz w:val="28"/>
        </w:rPr>
        <w:t>
      ветеринариялық-санитариялық қорытындының нөмірі және берілген күні ____________________________________________________________________</w:t>
      </w:r>
    </w:p>
    <w:bookmarkEnd w:id="218"/>
    <w:bookmarkStart w:name="z351" w:id="219"/>
    <w:p>
      <w:pPr>
        <w:spacing w:after="0"/>
        <w:ind w:left="0"/>
        <w:jc w:val="both"/>
      </w:pPr>
      <w:r>
        <w:rPr>
          <w:rFonts w:ascii="Times New Roman"/>
          <w:b w:val="false"/>
          <w:i w:val="false"/>
          <w:color w:val="000000"/>
          <w:sz w:val="28"/>
        </w:rPr>
        <w:t>
      сәйкестендіру нөмірі ____________________________________________</w:t>
      </w:r>
    </w:p>
    <w:bookmarkEnd w:id="219"/>
    <w:bookmarkStart w:name="z352" w:id="220"/>
    <w:p>
      <w:pPr>
        <w:spacing w:after="0"/>
        <w:ind w:left="0"/>
        <w:jc w:val="both"/>
      </w:pPr>
      <w:r>
        <w:rPr>
          <w:rFonts w:ascii="Times New Roman"/>
          <w:b w:val="false"/>
          <w:i w:val="false"/>
          <w:color w:val="000000"/>
          <w:sz w:val="28"/>
        </w:rPr>
        <w:t xml:space="preserve">
      2. Стандарттау жөніндегі құжаттардың (ұлттық және өңірлік стандарттар, жануарлардан алынатын өнімдер мен шикізатқа ветеринариялық-санитариялық сараптама жүргізу үшін өлшемдерді орындау әдістемелері) бар болуы. Өлшеу құралдарының типін бекіту немесе метрологиялық аттестаттау мақсатында сынақтардың нәтижелері бойынша Қазақстан Республикасының өлшем бірлігін қамтамасыз етудің мемлекеттік жүйесінің тізіліміне енгізілген өлшеу құралдарының бар болуы, "Өлшем бірлігін қамтамасыз ету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өлшеу құралдарындағы салыстырып тексеру туралы сертификаттардың және (немесе) салыстырып тексеру таңбасының бедерлерінің және/немесе өлшем құралдарын калибрлеу туралы сертификаттардың бар болуы, ветеринариялық-санитариялық сараптама жүргізу үшін стандартты тестілердің бар болуы:</w:t>
      </w:r>
    </w:p>
    <w:bookmarkEnd w:id="220"/>
    <w:bookmarkStart w:name="z353" w:id="221"/>
    <w:p>
      <w:pPr>
        <w:spacing w:after="0"/>
        <w:ind w:left="0"/>
        <w:jc w:val="both"/>
      </w:pPr>
      <w:r>
        <w:rPr>
          <w:rFonts w:ascii="Times New Roman"/>
          <w:b w:val="false"/>
          <w:i w:val="false"/>
          <w:color w:val="000000"/>
          <w:sz w:val="28"/>
        </w:rPr>
        <w:t>
      1) стандарттау жөніндегі құжаттар (ұлттық және өңірлік стандарттар, жануарлардан алынатын өнім мен шикізатқа ветеринариялық-санитариялық сараптама жүргізу үшін өлшемдерді орындау әдістемелері) иә/жоқ (құжаттың атауын көрсету керек) _________________________________________________</w:t>
      </w:r>
    </w:p>
    <w:bookmarkEnd w:id="221"/>
    <w:bookmarkStart w:name="z354" w:id="222"/>
    <w:p>
      <w:pPr>
        <w:spacing w:after="0"/>
        <w:ind w:left="0"/>
        <w:jc w:val="both"/>
      </w:pPr>
      <w:r>
        <w:rPr>
          <w:rFonts w:ascii="Times New Roman"/>
          <w:b w:val="false"/>
          <w:i w:val="false"/>
          <w:color w:val="000000"/>
          <w:sz w:val="28"/>
        </w:rPr>
        <w:t>
      _______________________________________________________________;</w:t>
      </w:r>
    </w:p>
    <w:bookmarkEnd w:id="222"/>
    <w:bookmarkStart w:name="z355" w:id="223"/>
    <w:p>
      <w:pPr>
        <w:spacing w:after="0"/>
        <w:ind w:left="0"/>
        <w:jc w:val="both"/>
      </w:pPr>
      <w:r>
        <w:rPr>
          <w:rFonts w:ascii="Times New Roman"/>
          <w:b w:val="false"/>
          <w:i w:val="false"/>
          <w:color w:val="000000"/>
          <w:sz w:val="28"/>
        </w:rPr>
        <w:t>
      2) өлшеу құралдарының типін бекіту немесе метрологиялық аттестаттау мақсатында сынақтардың нәтижелері бойынша Қазақстан Республикасының өлшем бірлігін қамтамасыз етудің мемлекеттік жүйесінің тізіліміне енгізілген өлшеу құралдары:</w:t>
      </w:r>
    </w:p>
    <w:bookmarkEnd w:id="223"/>
    <w:bookmarkStart w:name="z356" w:id="224"/>
    <w:p>
      <w:pPr>
        <w:spacing w:after="0"/>
        <w:ind w:left="0"/>
        <w:jc w:val="both"/>
      </w:pPr>
      <w:r>
        <w:rPr>
          <w:rFonts w:ascii="Times New Roman"/>
          <w:b w:val="false"/>
          <w:i w:val="false"/>
          <w:color w:val="000000"/>
          <w:sz w:val="28"/>
        </w:rPr>
        <w:t>
      меншік құқығын растайтын құжат немесе заңды құқықтарды растайтын құжат</w:t>
      </w:r>
    </w:p>
    <w:bookmarkEnd w:id="224"/>
    <w:bookmarkStart w:name="z357" w:id="225"/>
    <w:p>
      <w:pPr>
        <w:spacing w:after="0"/>
        <w:ind w:left="0"/>
        <w:jc w:val="both"/>
      </w:pPr>
      <w:r>
        <w:rPr>
          <w:rFonts w:ascii="Times New Roman"/>
          <w:b w:val="false"/>
          <w:i w:val="false"/>
          <w:color w:val="000000"/>
          <w:sz w:val="28"/>
        </w:rPr>
        <w:t>
      _________________________________________________________________</w:t>
      </w:r>
    </w:p>
    <w:bookmarkEnd w:id="225"/>
    <w:bookmarkStart w:name="z358" w:id="226"/>
    <w:p>
      <w:pPr>
        <w:spacing w:after="0"/>
        <w:ind w:left="0"/>
        <w:jc w:val="both"/>
      </w:pPr>
      <w:r>
        <w:rPr>
          <w:rFonts w:ascii="Times New Roman"/>
          <w:b w:val="false"/>
          <w:i w:val="false"/>
          <w:color w:val="000000"/>
          <w:sz w:val="28"/>
        </w:rPr>
        <w:t>
      ____________________________________________________</w:t>
      </w:r>
    </w:p>
    <w:bookmarkEnd w:id="226"/>
    <w:bookmarkStart w:name="z359" w:id="227"/>
    <w:p>
      <w:pPr>
        <w:spacing w:after="0"/>
        <w:ind w:left="0"/>
        <w:jc w:val="both"/>
      </w:pPr>
      <w:r>
        <w:rPr>
          <w:rFonts w:ascii="Times New Roman"/>
          <w:b w:val="false"/>
          <w:i w:val="false"/>
          <w:color w:val="000000"/>
          <w:sz w:val="28"/>
        </w:rPr>
        <w:t>
      өлшеу құралдарының атауы және қысқаша сипаттамасы ______________</w:t>
      </w:r>
    </w:p>
    <w:bookmarkEnd w:id="227"/>
    <w:bookmarkStart w:name="z360" w:id="228"/>
    <w:p>
      <w:pPr>
        <w:spacing w:after="0"/>
        <w:ind w:left="0"/>
        <w:jc w:val="both"/>
      </w:pPr>
      <w:r>
        <w:rPr>
          <w:rFonts w:ascii="Times New Roman"/>
          <w:b w:val="false"/>
          <w:i w:val="false"/>
          <w:color w:val="000000"/>
          <w:sz w:val="28"/>
        </w:rPr>
        <w:t>
      _________________________________________________________________</w:t>
      </w:r>
    </w:p>
    <w:bookmarkEnd w:id="228"/>
    <w:bookmarkStart w:name="z361" w:id="229"/>
    <w:p>
      <w:pPr>
        <w:spacing w:after="0"/>
        <w:ind w:left="0"/>
        <w:jc w:val="both"/>
      </w:pPr>
      <w:r>
        <w:rPr>
          <w:rFonts w:ascii="Times New Roman"/>
          <w:b w:val="false"/>
          <w:i w:val="false"/>
          <w:color w:val="000000"/>
          <w:sz w:val="28"/>
        </w:rPr>
        <w:t>
      _________________________________________________________________</w:t>
      </w:r>
    </w:p>
    <w:bookmarkEnd w:id="229"/>
    <w:bookmarkStart w:name="z362" w:id="230"/>
    <w:p>
      <w:pPr>
        <w:spacing w:after="0"/>
        <w:ind w:left="0"/>
        <w:jc w:val="both"/>
      </w:pPr>
      <w:r>
        <w:rPr>
          <w:rFonts w:ascii="Times New Roman"/>
          <w:b w:val="false"/>
          <w:i w:val="false"/>
          <w:color w:val="000000"/>
          <w:sz w:val="28"/>
        </w:rPr>
        <w:t>
      өлшеу құралдарының мақсаты___________________________________</w:t>
      </w:r>
    </w:p>
    <w:bookmarkEnd w:id="230"/>
    <w:bookmarkStart w:name="z363" w:id="231"/>
    <w:p>
      <w:pPr>
        <w:spacing w:after="0"/>
        <w:ind w:left="0"/>
        <w:jc w:val="both"/>
      </w:pPr>
      <w:r>
        <w:rPr>
          <w:rFonts w:ascii="Times New Roman"/>
          <w:b w:val="false"/>
          <w:i w:val="false"/>
          <w:color w:val="000000"/>
          <w:sz w:val="28"/>
        </w:rPr>
        <w:t>
      __________________________________________________________________</w:t>
      </w:r>
    </w:p>
    <w:bookmarkEnd w:id="231"/>
    <w:bookmarkStart w:name="z364" w:id="232"/>
    <w:p>
      <w:pPr>
        <w:spacing w:after="0"/>
        <w:ind w:left="0"/>
        <w:jc w:val="both"/>
      </w:pPr>
      <w:r>
        <w:rPr>
          <w:rFonts w:ascii="Times New Roman"/>
          <w:b w:val="false"/>
          <w:i w:val="false"/>
          <w:color w:val="000000"/>
          <w:sz w:val="28"/>
        </w:rPr>
        <w:t>
      шығарылған жылы және өндіруші-ел _____________________________</w:t>
      </w:r>
    </w:p>
    <w:bookmarkEnd w:id="232"/>
    <w:bookmarkStart w:name="z365" w:id="233"/>
    <w:p>
      <w:pPr>
        <w:spacing w:after="0"/>
        <w:ind w:left="0"/>
        <w:jc w:val="both"/>
      </w:pPr>
      <w:r>
        <w:rPr>
          <w:rFonts w:ascii="Times New Roman"/>
          <w:b w:val="false"/>
          <w:i w:val="false"/>
          <w:color w:val="000000"/>
          <w:sz w:val="28"/>
        </w:rPr>
        <w:t>
      ________________________________________________________________</w:t>
      </w:r>
    </w:p>
    <w:bookmarkEnd w:id="233"/>
    <w:bookmarkStart w:name="z366" w:id="234"/>
    <w:p>
      <w:pPr>
        <w:spacing w:after="0"/>
        <w:ind w:left="0"/>
        <w:jc w:val="both"/>
      </w:pPr>
      <w:r>
        <w:rPr>
          <w:rFonts w:ascii="Times New Roman"/>
          <w:b w:val="false"/>
          <w:i w:val="false"/>
          <w:color w:val="000000"/>
          <w:sz w:val="28"/>
        </w:rPr>
        <w:t>
      зауыттық нөмірі және түгендеу күні ______________________________</w:t>
      </w:r>
    </w:p>
    <w:bookmarkEnd w:id="234"/>
    <w:bookmarkStart w:name="z367" w:id="235"/>
    <w:p>
      <w:pPr>
        <w:spacing w:after="0"/>
        <w:ind w:left="0"/>
        <w:jc w:val="both"/>
      </w:pPr>
      <w:r>
        <w:rPr>
          <w:rFonts w:ascii="Times New Roman"/>
          <w:b w:val="false"/>
          <w:i w:val="false"/>
          <w:color w:val="000000"/>
          <w:sz w:val="28"/>
        </w:rPr>
        <w:t>
      __________________________________________________________________</w:t>
      </w:r>
    </w:p>
    <w:bookmarkEnd w:id="235"/>
    <w:bookmarkStart w:name="z368" w:id="236"/>
    <w:p>
      <w:pPr>
        <w:spacing w:after="0"/>
        <w:ind w:left="0"/>
        <w:jc w:val="both"/>
      </w:pPr>
      <w:r>
        <w:rPr>
          <w:rFonts w:ascii="Times New Roman"/>
          <w:b w:val="false"/>
          <w:i w:val="false"/>
          <w:color w:val="000000"/>
          <w:sz w:val="28"/>
        </w:rPr>
        <w:t>
      техникалық паспорт нөмірі ______________________________________</w:t>
      </w:r>
    </w:p>
    <w:bookmarkEnd w:id="236"/>
    <w:bookmarkStart w:name="z369" w:id="237"/>
    <w:p>
      <w:pPr>
        <w:spacing w:after="0"/>
        <w:ind w:left="0"/>
        <w:jc w:val="both"/>
      </w:pPr>
      <w:r>
        <w:rPr>
          <w:rFonts w:ascii="Times New Roman"/>
          <w:b w:val="false"/>
          <w:i w:val="false"/>
          <w:color w:val="000000"/>
          <w:sz w:val="28"/>
        </w:rPr>
        <w:t>
      ________________________________________________________________;</w:t>
      </w:r>
    </w:p>
    <w:bookmarkEnd w:id="237"/>
    <w:bookmarkStart w:name="z370" w:id="238"/>
    <w:p>
      <w:pPr>
        <w:spacing w:after="0"/>
        <w:ind w:left="0"/>
        <w:jc w:val="both"/>
      </w:pPr>
      <w:r>
        <w:rPr>
          <w:rFonts w:ascii="Times New Roman"/>
          <w:b w:val="false"/>
          <w:i w:val="false"/>
          <w:color w:val="000000"/>
          <w:sz w:val="28"/>
        </w:rPr>
        <w:t>
      3) көрсетілетін қызметті алушының қолымен расталған бақылау аспаптарына, қосалқы материалдарға, жабдыққа дайындаушы зауыттардың пайдалану паспорттарынан алынған мәліметтер:</w:t>
      </w:r>
    </w:p>
    <w:bookmarkEnd w:id="238"/>
    <w:bookmarkStart w:name="z371" w:id="239"/>
    <w:p>
      <w:pPr>
        <w:spacing w:after="0"/>
        <w:ind w:left="0"/>
        <w:jc w:val="both"/>
      </w:pPr>
      <w:r>
        <w:rPr>
          <w:rFonts w:ascii="Times New Roman"/>
          <w:b w:val="false"/>
          <w:i w:val="false"/>
          <w:color w:val="000000"/>
          <w:sz w:val="28"/>
        </w:rPr>
        <w:t>
      бақылау аспаптарының, қосалқы материалдар мен жабдықтың атауы және</w:t>
      </w:r>
    </w:p>
    <w:bookmarkEnd w:id="239"/>
    <w:bookmarkStart w:name="z372" w:id="240"/>
    <w:p>
      <w:pPr>
        <w:spacing w:after="0"/>
        <w:ind w:left="0"/>
        <w:jc w:val="both"/>
      </w:pPr>
      <w:r>
        <w:rPr>
          <w:rFonts w:ascii="Times New Roman"/>
          <w:b w:val="false"/>
          <w:i w:val="false"/>
          <w:color w:val="000000"/>
          <w:sz w:val="28"/>
        </w:rPr>
        <w:t>
      қысқаша сипаттамасы _____________________________________________</w:t>
      </w:r>
    </w:p>
    <w:bookmarkEnd w:id="240"/>
    <w:bookmarkStart w:name="z373" w:id="241"/>
    <w:p>
      <w:pPr>
        <w:spacing w:after="0"/>
        <w:ind w:left="0"/>
        <w:jc w:val="both"/>
      </w:pPr>
      <w:r>
        <w:rPr>
          <w:rFonts w:ascii="Times New Roman"/>
          <w:b w:val="false"/>
          <w:i w:val="false"/>
          <w:color w:val="000000"/>
          <w:sz w:val="28"/>
        </w:rPr>
        <w:t>
      _________________________________________________________________</w:t>
      </w:r>
    </w:p>
    <w:bookmarkEnd w:id="241"/>
    <w:bookmarkStart w:name="z374" w:id="242"/>
    <w:p>
      <w:pPr>
        <w:spacing w:after="0"/>
        <w:ind w:left="0"/>
        <w:jc w:val="both"/>
      </w:pPr>
      <w:r>
        <w:rPr>
          <w:rFonts w:ascii="Times New Roman"/>
          <w:b w:val="false"/>
          <w:i w:val="false"/>
          <w:color w:val="000000"/>
          <w:sz w:val="28"/>
        </w:rPr>
        <w:t>
      паспорт нөмірі________________________________________________</w:t>
      </w:r>
    </w:p>
    <w:bookmarkEnd w:id="242"/>
    <w:bookmarkStart w:name="z375" w:id="243"/>
    <w:p>
      <w:pPr>
        <w:spacing w:after="0"/>
        <w:ind w:left="0"/>
        <w:jc w:val="both"/>
      </w:pPr>
      <w:r>
        <w:rPr>
          <w:rFonts w:ascii="Times New Roman"/>
          <w:b w:val="false"/>
          <w:i w:val="false"/>
          <w:color w:val="000000"/>
          <w:sz w:val="28"/>
        </w:rPr>
        <w:t>
      паспорттың берілген күні________________________________________</w:t>
      </w:r>
    </w:p>
    <w:bookmarkEnd w:id="243"/>
    <w:bookmarkStart w:name="z376" w:id="244"/>
    <w:p>
      <w:pPr>
        <w:spacing w:after="0"/>
        <w:ind w:left="0"/>
        <w:jc w:val="both"/>
      </w:pPr>
      <w:r>
        <w:rPr>
          <w:rFonts w:ascii="Times New Roman"/>
          <w:b w:val="false"/>
          <w:i w:val="false"/>
          <w:color w:val="000000"/>
          <w:sz w:val="28"/>
        </w:rPr>
        <w:t>
      паспортты берген орган _____________________________________</w:t>
      </w:r>
    </w:p>
    <w:bookmarkEnd w:id="244"/>
    <w:bookmarkStart w:name="z377" w:id="245"/>
    <w:p>
      <w:pPr>
        <w:spacing w:after="0"/>
        <w:ind w:left="0"/>
        <w:jc w:val="both"/>
      </w:pPr>
      <w:r>
        <w:rPr>
          <w:rFonts w:ascii="Times New Roman"/>
          <w:b w:val="false"/>
          <w:i w:val="false"/>
          <w:color w:val="000000"/>
          <w:sz w:val="28"/>
        </w:rPr>
        <w:t>
      жабдықтың мақсаты_________________________________;</w:t>
      </w:r>
    </w:p>
    <w:bookmarkEnd w:id="245"/>
    <w:bookmarkStart w:name="z378" w:id="246"/>
    <w:p>
      <w:pPr>
        <w:spacing w:after="0"/>
        <w:ind w:left="0"/>
        <w:jc w:val="both"/>
      </w:pPr>
      <w:r>
        <w:rPr>
          <w:rFonts w:ascii="Times New Roman"/>
          <w:b w:val="false"/>
          <w:i w:val="false"/>
          <w:color w:val="000000"/>
          <w:sz w:val="28"/>
        </w:rPr>
        <w:t>
      4) өлшеу құралдарындағы салыстырып тексеру туралы сертификаттар және (немесе) салыстырып тексеру таңбасының бедерлері және/немесе өлшем құралдарын калибрлеу туралы сертификаттар:</w:t>
      </w:r>
    </w:p>
    <w:bookmarkEnd w:id="246"/>
    <w:bookmarkStart w:name="z379" w:id="247"/>
    <w:p>
      <w:pPr>
        <w:spacing w:after="0"/>
        <w:ind w:left="0"/>
        <w:jc w:val="both"/>
      </w:pPr>
      <w:r>
        <w:rPr>
          <w:rFonts w:ascii="Times New Roman"/>
          <w:b w:val="false"/>
          <w:i w:val="false"/>
          <w:color w:val="000000"/>
          <w:sz w:val="28"/>
        </w:rPr>
        <w:t>
      сертификаттар нөмірлері__________________________________________</w:t>
      </w:r>
    </w:p>
    <w:bookmarkEnd w:id="247"/>
    <w:bookmarkStart w:name="z380" w:id="248"/>
    <w:p>
      <w:pPr>
        <w:spacing w:after="0"/>
        <w:ind w:left="0"/>
        <w:jc w:val="both"/>
      </w:pPr>
      <w:r>
        <w:rPr>
          <w:rFonts w:ascii="Times New Roman"/>
          <w:b w:val="false"/>
          <w:i w:val="false"/>
          <w:color w:val="000000"/>
          <w:sz w:val="28"/>
        </w:rPr>
        <w:t>
      берілген күні _________________________________</w:t>
      </w:r>
    </w:p>
    <w:bookmarkEnd w:id="248"/>
    <w:bookmarkStart w:name="z381" w:id="249"/>
    <w:p>
      <w:pPr>
        <w:spacing w:after="0"/>
        <w:ind w:left="0"/>
        <w:jc w:val="both"/>
      </w:pPr>
      <w:r>
        <w:rPr>
          <w:rFonts w:ascii="Times New Roman"/>
          <w:b w:val="false"/>
          <w:i w:val="false"/>
          <w:color w:val="000000"/>
          <w:sz w:val="28"/>
        </w:rPr>
        <w:t>
      сертификаттарды берген орган __________________________</w:t>
      </w:r>
    </w:p>
    <w:bookmarkEnd w:id="249"/>
    <w:bookmarkStart w:name="z382" w:id="250"/>
    <w:p>
      <w:pPr>
        <w:spacing w:after="0"/>
        <w:ind w:left="0"/>
        <w:jc w:val="both"/>
      </w:pPr>
      <w:r>
        <w:rPr>
          <w:rFonts w:ascii="Times New Roman"/>
          <w:b w:val="false"/>
          <w:i w:val="false"/>
          <w:color w:val="000000"/>
          <w:sz w:val="28"/>
        </w:rPr>
        <w:t>
      сертификаттардың қолданылу мерзімі ________бастап _______дейін;</w:t>
      </w:r>
    </w:p>
    <w:bookmarkEnd w:id="250"/>
    <w:bookmarkStart w:name="z383" w:id="251"/>
    <w:p>
      <w:pPr>
        <w:spacing w:after="0"/>
        <w:ind w:left="0"/>
        <w:jc w:val="both"/>
      </w:pPr>
      <w:r>
        <w:rPr>
          <w:rFonts w:ascii="Times New Roman"/>
          <w:b w:val="false"/>
          <w:i w:val="false"/>
          <w:color w:val="000000"/>
          <w:sz w:val="28"/>
        </w:rPr>
        <w:t>
      5) базарларда ветеринариялық-санитариялық сараптама жүргізуге арналған стандарттық тесттердің бар-жоғы туралы мәліметтер______________.</w:t>
      </w:r>
    </w:p>
    <w:bookmarkEnd w:id="251"/>
    <w:bookmarkStart w:name="z384" w:id="252"/>
    <w:p>
      <w:pPr>
        <w:spacing w:after="0"/>
        <w:ind w:left="0"/>
        <w:jc w:val="both"/>
      </w:pPr>
      <w:r>
        <w:rPr>
          <w:rFonts w:ascii="Times New Roman"/>
          <w:b w:val="false"/>
          <w:i w:val="false"/>
          <w:color w:val="000000"/>
          <w:sz w:val="28"/>
        </w:rPr>
        <w:t>
      3. Заңды тұлға басшысының "ветеринариялық медицина", "ветеринариялық санитария" мамандықтары бойынша жоғары және (немесе) жоғары оқу орнынан кейiнгi білімінің, мамандығы бойынша кемінде үш жыл жұмыс өтілінің болуы.</w:t>
      </w:r>
    </w:p>
    <w:bookmarkEnd w:id="252"/>
    <w:bookmarkStart w:name="z385" w:id="253"/>
    <w:p>
      <w:pPr>
        <w:spacing w:after="0"/>
        <w:ind w:left="0"/>
        <w:jc w:val="both"/>
      </w:pPr>
      <w:r>
        <w:rPr>
          <w:rFonts w:ascii="Times New Roman"/>
          <w:b w:val="false"/>
          <w:i w:val="false"/>
          <w:color w:val="000000"/>
          <w:sz w:val="28"/>
        </w:rPr>
        <w:t>
      Заңды тұлғаның немесе заңды тұлғаның мамандандырылған бөлімшесінің штатында: ветеринариялық-санитариялық сараптама зертханасында "ветеринариялық медицина", "ветеринариялық санитария" мамандықтары бойынша жоғары және (немесе) жоғары оқу орнынан кейiнгi білімі және (немесе) "ветеринария" мамандығы бойынша техникалық және кәсiптік (колледж) білімі, соңғы 5 жылда мамандануы немесе біліктілігін жетілдіру және біліктілікті арттырудың басқа да түрлері бар мамандардың (кемінде бір ветеринариялық дәрігер немесе фельдшер) болуы*:</w:t>
      </w:r>
    </w:p>
    <w:bookmarkEnd w:id="253"/>
    <w:bookmarkStart w:name="z386" w:id="254"/>
    <w:p>
      <w:pPr>
        <w:spacing w:after="0"/>
        <w:ind w:left="0"/>
        <w:jc w:val="both"/>
      </w:pPr>
      <w:r>
        <w:rPr>
          <w:rFonts w:ascii="Times New Roman"/>
          <w:b w:val="false"/>
          <w:i w:val="false"/>
          <w:color w:val="000000"/>
          <w:sz w:val="28"/>
        </w:rPr>
        <w:t>
      1) техникалық басшылар мен мамандардың білікті құрамы туралы мәліметтер:</w:t>
      </w:r>
    </w:p>
    <w:bookmarkEnd w:id="254"/>
    <w:bookmarkStart w:name="z387" w:id="255"/>
    <w:p>
      <w:pPr>
        <w:spacing w:after="0"/>
        <w:ind w:left="0"/>
        <w:jc w:val="both"/>
      </w:pPr>
      <w:r>
        <w:rPr>
          <w:rFonts w:ascii="Times New Roman"/>
          <w:b w:val="false"/>
          <w:i w:val="false"/>
          <w:color w:val="000000"/>
          <w:sz w:val="28"/>
        </w:rPr>
        <w:t>
      мамандық және біліктілік ________________________________________</w:t>
      </w:r>
    </w:p>
    <w:bookmarkEnd w:id="255"/>
    <w:bookmarkStart w:name="z388" w:id="256"/>
    <w:p>
      <w:pPr>
        <w:spacing w:after="0"/>
        <w:ind w:left="0"/>
        <w:jc w:val="both"/>
      </w:pPr>
      <w:r>
        <w:rPr>
          <w:rFonts w:ascii="Times New Roman"/>
          <w:b w:val="false"/>
          <w:i w:val="false"/>
          <w:color w:val="000000"/>
          <w:sz w:val="28"/>
        </w:rPr>
        <w:t>
      лицензияланатын қызмет түрінің бейіні бойынша жоғары/орта білімі туралы</w:t>
      </w:r>
    </w:p>
    <w:bookmarkEnd w:id="256"/>
    <w:bookmarkStart w:name="z389" w:id="257"/>
    <w:p>
      <w:pPr>
        <w:spacing w:after="0"/>
        <w:ind w:left="0"/>
        <w:jc w:val="both"/>
      </w:pPr>
      <w:r>
        <w:rPr>
          <w:rFonts w:ascii="Times New Roman"/>
          <w:b w:val="false"/>
          <w:i w:val="false"/>
          <w:color w:val="000000"/>
          <w:sz w:val="28"/>
        </w:rPr>
        <w:t>
      дипломның нөмірі ____________________________________________</w:t>
      </w:r>
    </w:p>
    <w:bookmarkEnd w:id="257"/>
    <w:bookmarkStart w:name="z390" w:id="258"/>
    <w:p>
      <w:pPr>
        <w:spacing w:after="0"/>
        <w:ind w:left="0"/>
        <w:jc w:val="both"/>
      </w:pPr>
      <w:r>
        <w:rPr>
          <w:rFonts w:ascii="Times New Roman"/>
          <w:b w:val="false"/>
          <w:i w:val="false"/>
          <w:color w:val="000000"/>
          <w:sz w:val="28"/>
        </w:rPr>
        <w:t>
      дипломның берілген күні ________________________________________</w:t>
      </w:r>
    </w:p>
    <w:bookmarkEnd w:id="258"/>
    <w:bookmarkStart w:name="z391" w:id="259"/>
    <w:p>
      <w:pPr>
        <w:spacing w:after="0"/>
        <w:ind w:left="0"/>
        <w:jc w:val="both"/>
      </w:pPr>
      <w:r>
        <w:rPr>
          <w:rFonts w:ascii="Times New Roman"/>
          <w:b w:val="false"/>
          <w:i w:val="false"/>
          <w:color w:val="000000"/>
          <w:sz w:val="28"/>
        </w:rPr>
        <w:t>
      жоғарғы оқу орнының атауы_______________________________________</w:t>
      </w:r>
    </w:p>
    <w:bookmarkEnd w:id="259"/>
    <w:bookmarkStart w:name="z392" w:id="260"/>
    <w:p>
      <w:pPr>
        <w:spacing w:after="0"/>
        <w:ind w:left="0"/>
        <w:jc w:val="both"/>
      </w:pPr>
      <w:r>
        <w:rPr>
          <w:rFonts w:ascii="Times New Roman"/>
          <w:b w:val="false"/>
          <w:i w:val="false"/>
          <w:color w:val="000000"/>
          <w:sz w:val="28"/>
        </w:rPr>
        <w:t>
      _________________________________________________________</w:t>
      </w:r>
    </w:p>
    <w:bookmarkEnd w:id="260"/>
    <w:bookmarkStart w:name="z393" w:id="261"/>
    <w:p>
      <w:pPr>
        <w:spacing w:after="0"/>
        <w:ind w:left="0"/>
        <w:jc w:val="both"/>
      </w:pPr>
      <w:r>
        <w:rPr>
          <w:rFonts w:ascii="Times New Roman"/>
          <w:b w:val="false"/>
          <w:i w:val="false"/>
          <w:color w:val="000000"/>
          <w:sz w:val="28"/>
        </w:rPr>
        <w:t>
      2) маманданудан/біліктілікті арттырудан өткені туралы мәліметтер:</w:t>
      </w:r>
    </w:p>
    <w:bookmarkEnd w:id="261"/>
    <w:bookmarkStart w:name="z394" w:id="262"/>
    <w:p>
      <w:pPr>
        <w:spacing w:after="0"/>
        <w:ind w:left="0"/>
        <w:jc w:val="both"/>
      </w:pPr>
      <w:r>
        <w:rPr>
          <w:rFonts w:ascii="Times New Roman"/>
          <w:b w:val="false"/>
          <w:i w:val="false"/>
          <w:color w:val="000000"/>
          <w:sz w:val="28"/>
        </w:rPr>
        <w:t>
      маманданудан/біліктілікті арттырудан өткен мекеменің атауы</w:t>
      </w:r>
    </w:p>
    <w:bookmarkEnd w:id="262"/>
    <w:bookmarkStart w:name="z395" w:id="263"/>
    <w:p>
      <w:pPr>
        <w:spacing w:after="0"/>
        <w:ind w:left="0"/>
        <w:jc w:val="both"/>
      </w:pPr>
      <w:r>
        <w:rPr>
          <w:rFonts w:ascii="Times New Roman"/>
          <w:b w:val="false"/>
          <w:i w:val="false"/>
          <w:color w:val="000000"/>
          <w:sz w:val="28"/>
        </w:rPr>
        <w:t>
      _______________________________________________________________</w:t>
      </w:r>
    </w:p>
    <w:bookmarkEnd w:id="263"/>
    <w:bookmarkStart w:name="z396" w:id="264"/>
    <w:p>
      <w:pPr>
        <w:spacing w:after="0"/>
        <w:ind w:left="0"/>
        <w:jc w:val="both"/>
      </w:pPr>
      <w:r>
        <w:rPr>
          <w:rFonts w:ascii="Times New Roman"/>
          <w:b w:val="false"/>
          <w:i w:val="false"/>
          <w:color w:val="000000"/>
          <w:sz w:val="28"/>
        </w:rPr>
        <w:t>
      _______________________________________________________________</w:t>
      </w:r>
    </w:p>
    <w:bookmarkEnd w:id="264"/>
    <w:bookmarkStart w:name="z397" w:id="265"/>
    <w:p>
      <w:pPr>
        <w:spacing w:after="0"/>
        <w:ind w:left="0"/>
        <w:jc w:val="both"/>
      </w:pPr>
      <w:r>
        <w:rPr>
          <w:rFonts w:ascii="Times New Roman"/>
          <w:b w:val="false"/>
          <w:i w:val="false"/>
          <w:color w:val="000000"/>
          <w:sz w:val="28"/>
        </w:rPr>
        <w:t>
      пән _________________________________________________________</w:t>
      </w:r>
    </w:p>
    <w:bookmarkEnd w:id="265"/>
    <w:bookmarkStart w:name="z398" w:id="266"/>
    <w:p>
      <w:pPr>
        <w:spacing w:after="0"/>
        <w:ind w:left="0"/>
        <w:jc w:val="both"/>
      </w:pPr>
      <w:r>
        <w:rPr>
          <w:rFonts w:ascii="Times New Roman"/>
          <w:b w:val="false"/>
          <w:i w:val="false"/>
          <w:color w:val="000000"/>
          <w:sz w:val="28"/>
        </w:rPr>
        <w:t>
      сертификаттың нөмірі ____________________________________________</w:t>
      </w:r>
    </w:p>
    <w:bookmarkEnd w:id="266"/>
    <w:bookmarkStart w:name="z399" w:id="267"/>
    <w:p>
      <w:pPr>
        <w:spacing w:after="0"/>
        <w:ind w:left="0"/>
        <w:jc w:val="both"/>
      </w:pPr>
      <w:r>
        <w:rPr>
          <w:rFonts w:ascii="Times New Roman"/>
          <w:b w:val="false"/>
          <w:i w:val="false"/>
          <w:color w:val="000000"/>
          <w:sz w:val="28"/>
        </w:rPr>
        <w:t>
      сертификаттың берілген күні______________________________________</w:t>
      </w:r>
    </w:p>
    <w:bookmarkEnd w:id="267"/>
    <w:bookmarkStart w:name="z400" w:id="268"/>
    <w:p>
      <w:pPr>
        <w:spacing w:after="0"/>
        <w:ind w:left="0"/>
        <w:jc w:val="both"/>
      </w:pPr>
      <w:r>
        <w:rPr>
          <w:rFonts w:ascii="Times New Roman"/>
          <w:b w:val="false"/>
          <w:i w:val="false"/>
          <w:color w:val="000000"/>
          <w:sz w:val="28"/>
        </w:rPr>
        <w:t>
      Ескертпе: *заңды тұлғаның басшысы бір мезгілде ветеринариялық-санитариялық сараптама зертханасында маман (ветеринариялық дәрігер немесе фельдшер) функцияларын орындаған жағдайда, талап осы тұлға біліктілік талаптарына сәйкес келген жағдайда қолданылмайды.</w:t>
      </w:r>
    </w:p>
    <w:bookmarkEnd w:id="268"/>
    <w:bookmarkStart w:name="z401" w:id="269"/>
    <w:p>
      <w:pPr>
        <w:spacing w:after="0"/>
        <w:ind w:left="0"/>
        <w:jc w:val="both"/>
      </w:pPr>
      <w:r>
        <w:rPr>
          <w:rFonts w:ascii="Times New Roman"/>
          <w:b w:val="false"/>
          <w:i w:val="false"/>
          <w:color w:val="000000"/>
          <w:sz w:val="28"/>
        </w:rPr>
        <w:t>
      4. Осы Нысанға қосымшада көзделген жануарлардан алынатын өнімдер мен шикізатқа ветеринариялық-санитариялық сараптама жүргізу бойынша ветеринария саласындағы қызметті жүзеге асыруға арналған қажетті жабдықтардың ең аз жиынтығының болуы.</w:t>
      </w:r>
    </w:p>
    <w:bookmarkEnd w:id="26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Жануарлардан алынатын</w:t>
            </w:r>
            <w:r>
              <w:br/>
            </w:r>
            <w:r>
              <w:rPr>
                <w:rFonts w:ascii="Times New Roman"/>
                <w:b w:val="false"/>
                <w:i w:val="false"/>
                <w:color w:val="000000"/>
                <w:sz w:val="20"/>
              </w:rPr>
              <w:t>өнімдер мен шикізатқа</w:t>
            </w:r>
            <w:r>
              <w:br/>
            </w:r>
            <w:r>
              <w:rPr>
                <w:rFonts w:ascii="Times New Roman"/>
                <w:b w:val="false"/>
                <w:i w:val="false"/>
                <w:color w:val="000000"/>
                <w:sz w:val="20"/>
              </w:rPr>
              <w:t>ветеринариялық-санитариялық</w:t>
            </w:r>
            <w:r>
              <w:br/>
            </w:r>
            <w:r>
              <w:rPr>
                <w:rFonts w:ascii="Times New Roman"/>
                <w:b w:val="false"/>
                <w:i w:val="false"/>
                <w:color w:val="000000"/>
                <w:sz w:val="20"/>
              </w:rPr>
              <w:t>сараптама жүргізу бойынша</w:t>
            </w:r>
            <w:r>
              <w:br/>
            </w:r>
            <w:r>
              <w:rPr>
                <w:rFonts w:ascii="Times New Roman"/>
                <w:b w:val="false"/>
                <w:i w:val="false"/>
                <w:color w:val="000000"/>
                <w:sz w:val="20"/>
              </w:rPr>
              <w:t>ветеринария саласындағы</w:t>
            </w:r>
            <w:r>
              <w:br/>
            </w:r>
            <w:r>
              <w:rPr>
                <w:rFonts w:ascii="Times New Roman"/>
                <w:b w:val="false"/>
                <w:i w:val="false"/>
                <w:color w:val="000000"/>
                <w:sz w:val="20"/>
              </w:rPr>
              <w:t>қызметті жүзеге асыруға</w:t>
            </w:r>
            <w:r>
              <w:br/>
            </w:r>
            <w:r>
              <w:rPr>
                <w:rFonts w:ascii="Times New Roman"/>
                <w:b w:val="false"/>
                <w:i w:val="false"/>
                <w:color w:val="000000"/>
                <w:sz w:val="20"/>
              </w:rPr>
              <w:t>арналған ақпаратты қамтитын</w:t>
            </w:r>
            <w:r>
              <w:br/>
            </w:r>
            <w:r>
              <w:rPr>
                <w:rFonts w:ascii="Times New Roman"/>
                <w:b w:val="false"/>
                <w:i w:val="false"/>
                <w:color w:val="000000"/>
                <w:sz w:val="20"/>
              </w:rPr>
              <w:t>мәліметтер нысанына</w:t>
            </w:r>
            <w:r>
              <w:br/>
            </w:r>
            <w:r>
              <w:rPr>
                <w:rFonts w:ascii="Times New Roman"/>
                <w:b w:val="false"/>
                <w:i w:val="false"/>
                <w:color w:val="000000"/>
                <w:sz w:val="20"/>
              </w:rPr>
              <w:t>қосымша</w:t>
            </w:r>
          </w:p>
        </w:tc>
      </w:tr>
    </w:tbl>
    <w:bookmarkStart w:name="z403" w:id="270"/>
    <w:p>
      <w:pPr>
        <w:spacing w:after="0"/>
        <w:ind w:left="0"/>
        <w:jc w:val="left"/>
      </w:pPr>
      <w:r>
        <w:rPr>
          <w:rFonts w:ascii="Times New Roman"/>
          <w:b/>
          <w:i w:val="false"/>
          <w:color w:val="000000"/>
        </w:rPr>
        <w:t xml:space="preserve"> Жануарлардан алынатын өнімдер мен шикізатқа ветеринариялық-санитариялық сараптама жүргізу бойынша ветеринария саласындағы қызметті жүзеге асыруға арналған қажетті жабдықтардың ең аз жиынтығы </w:t>
      </w:r>
    </w:p>
    <w:bookmarkEnd w:id="27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04" w:id="271"/>
          <w:p>
            <w:pPr>
              <w:spacing w:after="20"/>
              <w:ind w:left="20"/>
              <w:jc w:val="both"/>
            </w:pPr>
            <w:r>
              <w:rPr>
                <w:rFonts w:ascii="Times New Roman"/>
                <w:b w:val="false"/>
                <w:i w:val="false"/>
                <w:color w:val="000000"/>
                <w:sz w:val="20"/>
              </w:rPr>
              <w:t>
Р/с</w:t>
            </w:r>
          </w:p>
          <w:bookmarkEnd w:id="271"/>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Жабдықтардың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05" w:id="272"/>
          <w:p>
            <w:pPr>
              <w:spacing w:after="20"/>
              <w:ind w:left="20"/>
              <w:jc w:val="both"/>
            </w:pPr>
            <w:r>
              <w:rPr>
                <w:rFonts w:ascii="Times New Roman"/>
                <w:b w:val="false"/>
                <w:i w:val="false"/>
                <w:color w:val="000000"/>
                <w:sz w:val="20"/>
              </w:rPr>
              <w:t>
Ең аз саны</w:t>
            </w:r>
          </w:p>
          <w:bookmarkEnd w:id="272"/>
          <w:p>
            <w:pPr>
              <w:spacing w:after="20"/>
              <w:ind w:left="20"/>
              <w:jc w:val="both"/>
            </w:pPr>
            <w:r>
              <w:rPr>
                <w:rFonts w:ascii="Times New Roman"/>
                <w:b w:val="false"/>
                <w:i w:val="false"/>
                <w:color w:val="000000"/>
                <w:sz w:val="20"/>
              </w:rPr>
              <w:t>
(бірлік)</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Зертханалық су моншасы*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Биологиялық микроскоп, микроскопқа арналған жарықтандырғыш</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Сутегі иондарын анықтауға арналған аспап (иономер, рН-метр)**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Термостат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Шошқа етіне ветеринариялық-санитариялық сараптама жүргізетін зертханаларда трихинеллоскопияға арналған проекциялық камера немесе трихинеллоскоп (компрессориялары бар)**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Стерилдейтін кептіргіш шкаф**</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Дистиллятор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Зертханалық таразы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Зертханалық термометрлер (етке арналған, металл стилеті бар)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Бөлме термометрi</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Радиологиялық өлшем құралдары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Тұрмыстық тоңазытқыш</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Бактерицидті   (сәулелендіргіш) шам***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Жұмыртқаларға ветеринариялық-санитариялық сараптама жүргізетін зертханаларға арналған овоскоп*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Гомогенизатор немесе зертханалық ет тартқыш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Сүтке ветеринариялық-санитариялық сараптама жүргізетін зертханаларға арналған сүт сапасының талдағышы*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Сүтке ветеринариялық-санитариялық сараптама жүргізетін зертханаларға арналған сүттің тазалық дәрежесін анықтауға арналған аспап*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Компрeccoрий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Жиналмалы үлкейткiш шыны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Құралдарды стерилдеуге арналған электрлі cтeрилизатор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 плитасы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Зертханалық шыны ыдыстар (Петри тостағаны, пипеткалар, колбалар, стақандар, пробиркалар, өлшеуіш цилиндрлар, эксикаторлар, заттық және жапқыш шынылар, микробюреткалар, тамызғылар, спиртовкалар, мензуркалар) және реактивтер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Зерттеулер, сынаулар үшін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Зертханалық жиһаз (үстелдер, орындықтар, шкафтар), құралдар (пышақ, іскек, қайшы, қандауыр)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Зерттеулер, сынаулар үшін</w:t>
            </w:r>
          </w:p>
        </w:tc>
      </w:tr>
    </w:tbl>
    <w:bookmarkStart w:name="z406" w:id="273"/>
    <w:p>
      <w:pPr>
        <w:spacing w:after="0"/>
        <w:ind w:left="0"/>
        <w:jc w:val="both"/>
      </w:pPr>
      <w:r>
        <w:rPr>
          <w:rFonts w:ascii="Times New Roman"/>
          <w:b w:val="false"/>
          <w:i w:val="false"/>
          <w:color w:val="000000"/>
          <w:sz w:val="28"/>
        </w:rPr>
        <w:t>
      Ескертпе:</w:t>
      </w:r>
    </w:p>
    <w:bookmarkEnd w:id="273"/>
    <w:bookmarkStart w:name="z407" w:id="274"/>
    <w:p>
      <w:pPr>
        <w:spacing w:after="0"/>
        <w:ind w:left="0"/>
        <w:jc w:val="both"/>
      </w:pPr>
      <w:r>
        <w:rPr>
          <w:rFonts w:ascii="Times New Roman"/>
          <w:b w:val="false"/>
          <w:i w:val="false"/>
          <w:color w:val="000000"/>
          <w:sz w:val="28"/>
        </w:rPr>
        <w:t>
      * ет өңдейтін кәсіпорынға және сою пунктіне қолданылмайды;</w:t>
      </w:r>
    </w:p>
    <w:bookmarkEnd w:id="274"/>
    <w:bookmarkStart w:name="z408" w:id="275"/>
    <w:p>
      <w:pPr>
        <w:spacing w:after="0"/>
        <w:ind w:left="0"/>
        <w:jc w:val="both"/>
      </w:pPr>
      <w:r>
        <w:rPr>
          <w:rFonts w:ascii="Times New Roman"/>
          <w:b w:val="false"/>
          <w:i w:val="false"/>
          <w:color w:val="000000"/>
          <w:sz w:val="28"/>
        </w:rPr>
        <w:t>
      ** сою пунктіне қолданылмайды;</w:t>
      </w:r>
    </w:p>
    <w:bookmarkEnd w:id="275"/>
    <w:bookmarkStart w:name="z409" w:id="276"/>
    <w:p>
      <w:pPr>
        <w:spacing w:after="0"/>
        <w:ind w:left="0"/>
        <w:jc w:val="both"/>
      </w:pPr>
      <w:r>
        <w:rPr>
          <w:rFonts w:ascii="Times New Roman"/>
          <w:b w:val="false"/>
          <w:i w:val="false"/>
          <w:color w:val="000000"/>
          <w:sz w:val="28"/>
        </w:rPr>
        <w:t>
      ***әр бөлме-жайға бір-бірден.</w:t>
      </w:r>
    </w:p>
    <w:bookmarkEnd w:id="276"/>
    <w:bookmarkStart w:name="z410" w:id="277"/>
    <w:p>
      <w:pPr>
        <w:spacing w:after="0"/>
        <w:ind w:left="0"/>
        <w:jc w:val="both"/>
      </w:pPr>
      <w:r>
        <w:rPr>
          <w:rFonts w:ascii="Times New Roman"/>
          <w:b w:val="false"/>
          <w:i w:val="false"/>
          <w:color w:val="000000"/>
          <w:sz w:val="28"/>
        </w:rPr>
        <w:t>
      Жануарлардан алынатын өнімдер мен шикізатқа ветеринариялық-санитариялық сараптама жүргізу бойынша ветеринария саласындағы қызметті жүзеге асыруға арналған қажетті ең аз жиынтыққа қосымша жабдық қолдануға, сондай-ақ ең аз жиынтықты өзге жабдықпен алмастыруға жол беріледі.</w:t>
      </w:r>
    </w:p>
    <w:bookmarkEnd w:id="27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Қазақстан Республикасы </w:t>
            </w:r>
            <w:r>
              <w:br/>
            </w:r>
            <w:r>
              <w:rPr>
                <w:rFonts w:ascii="Times New Roman"/>
                <w:b w:val="false"/>
                <w:i w:val="false"/>
                <w:color w:val="000000"/>
                <w:sz w:val="20"/>
              </w:rPr>
              <w:t xml:space="preserve">Ауыл шаруашылығы министрінің </w:t>
            </w:r>
            <w:r>
              <w:br/>
            </w:r>
            <w:r>
              <w:rPr>
                <w:rFonts w:ascii="Times New Roman"/>
                <w:b w:val="false"/>
                <w:i w:val="false"/>
                <w:color w:val="000000"/>
                <w:sz w:val="20"/>
              </w:rPr>
              <w:t xml:space="preserve">өзгерістер енгізілетін кейбір </w:t>
            </w:r>
            <w:r>
              <w:br/>
            </w:r>
            <w:r>
              <w:rPr>
                <w:rFonts w:ascii="Times New Roman"/>
                <w:b w:val="false"/>
                <w:i w:val="false"/>
                <w:color w:val="000000"/>
                <w:sz w:val="20"/>
              </w:rPr>
              <w:t xml:space="preserve">бұйрықтарының тізбесіне </w:t>
            </w:r>
            <w:r>
              <w:br/>
            </w:r>
            <w:r>
              <w:rPr>
                <w:rFonts w:ascii="Times New Roman"/>
                <w:b w:val="false"/>
                <w:i w:val="false"/>
                <w:color w:val="000000"/>
                <w:sz w:val="20"/>
              </w:rPr>
              <w:t xml:space="preserve">9-қосымша </w:t>
            </w:r>
            <w:r>
              <w:br/>
            </w:r>
            <w:r>
              <w:rPr>
                <w:rFonts w:ascii="Times New Roman"/>
                <w:b w:val="false"/>
                <w:i w:val="false"/>
                <w:color w:val="000000"/>
                <w:sz w:val="20"/>
              </w:rPr>
              <w:t xml:space="preserve">Ветеринария саласындағы </w:t>
            </w:r>
            <w:r>
              <w:br/>
            </w:r>
            <w:r>
              <w:rPr>
                <w:rFonts w:ascii="Times New Roman"/>
                <w:b w:val="false"/>
                <w:i w:val="false"/>
                <w:color w:val="000000"/>
                <w:sz w:val="20"/>
              </w:rPr>
              <w:t xml:space="preserve">қызметпен айналысуға арналған </w:t>
            </w:r>
            <w:r>
              <w:br/>
            </w:r>
            <w:r>
              <w:rPr>
                <w:rFonts w:ascii="Times New Roman"/>
                <w:b w:val="false"/>
                <w:i w:val="false"/>
                <w:color w:val="000000"/>
                <w:sz w:val="20"/>
              </w:rPr>
              <w:t>лицензия беру қағидаларына</w:t>
            </w:r>
            <w:r>
              <w:br/>
            </w:r>
            <w:r>
              <w:rPr>
                <w:rFonts w:ascii="Times New Roman"/>
                <w:b w:val="false"/>
                <w:i w:val="false"/>
                <w:color w:val="000000"/>
                <w:sz w:val="20"/>
              </w:rPr>
              <w:t>1-қосымша</w:t>
            </w:r>
          </w:p>
        </w:tc>
      </w:tr>
    </w:tbl>
    <w:bookmarkStart w:name="z412" w:id="278"/>
    <w:p>
      <w:pPr>
        <w:spacing w:after="0"/>
        <w:ind w:left="0"/>
        <w:jc w:val="left"/>
      </w:pPr>
      <w:r>
        <w:rPr>
          <w:rFonts w:ascii="Times New Roman"/>
          <w:b/>
          <w:i w:val="false"/>
          <w:color w:val="000000"/>
        </w:rPr>
        <w:t xml:space="preserve"> "Ветеринария саласындағы қызметпен айналысуға арналған лицензия беру" мемлекеттік қызметін көрсетуге қойылатын негізгі талаптардың тізбесі</w:t>
      </w:r>
    </w:p>
    <w:bookmarkEnd w:id="27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атауы: Ветеринария саласындағы қызметпен айналысуға арналған лицензия беру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13" w:id="279"/>
          <w:p>
            <w:pPr>
              <w:spacing w:after="20"/>
              <w:ind w:left="20"/>
              <w:jc w:val="both"/>
            </w:pPr>
            <w:r>
              <w:rPr>
                <w:rFonts w:ascii="Times New Roman"/>
                <w:b w:val="false"/>
                <w:i w:val="false"/>
                <w:color w:val="000000"/>
                <w:sz w:val="20"/>
              </w:rPr>
              <w:t>
1) ветеринариялық мақсаттағы препараттарды өндіру жөніндегі қызметпен айналысуға арналған лицензия беру – Қазақстан Республикасы Ауыл шаруашылығы министрлігінің Ветеринариялық бақылау және қадағалау комитеті (бұдан әрі – көрсетілетін қызметті беруші);</w:t>
            </w:r>
          </w:p>
          <w:bookmarkEnd w:id="279"/>
          <w:p>
            <w:pPr>
              <w:spacing w:after="20"/>
              <w:ind w:left="20"/>
              <w:jc w:val="both"/>
            </w:pPr>
            <w:r>
              <w:rPr>
                <w:rFonts w:ascii="Times New Roman"/>
                <w:b w:val="false"/>
                <w:i w:val="false"/>
                <w:color w:val="000000"/>
                <w:sz w:val="20"/>
              </w:rPr>
              <w:t>
2) жануарлардан алынатын өнім мен шикізатқа ветеринариялық-санитариялық сараптама жүргізу жөніндегі қызметпен айналысуға арналған лицензия беру – облыстардың, Астана, Алматы және Шымкент қалаларының жергілікті атқарушы органдары (бұдан әрі – көрсетілетін қызметті беруші).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беру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"цифрлық үкіметтің" www. egov.kz веб-порталы (бұдан әрі – портал).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14" w:id="280"/>
          <w:p>
            <w:pPr>
              <w:spacing w:after="20"/>
              <w:ind w:left="20"/>
              <w:jc w:val="both"/>
            </w:pPr>
            <w:r>
              <w:rPr>
                <w:rFonts w:ascii="Times New Roman"/>
                <w:b w:val="false"/>
                <w:i w:val="false"/>
                <w:color w:val="000000"/>
                <w:sz w:val="20"/>
              </w:rPr>
              <w:t>
1) лицензияны және (немесе) лицензияға қосымшаны беру кезінде, оның ішінде заңды тұлға-лицензиат бөлініп шығу және бөліну нысандарында қайта ұйымдастырылған жағдайда, лицензияны және (немесе) лицензияға қосымшаны қайта ресімдеу кезінде – 5 (бес) жұмыс күні;</w:t>
            </w:r>
          </w:p>
          <w:bookmarkEnd w:id="280"/>
          <w:p>
            <w:pPr>
              <w:spacing w:after="20"/>
              <w:ind w:left="20"/>
              <w:jc w:val="both"/>
            </w:pPr>
            <w:r>
              <w:rPr>
                <w:rFonts w:ascii="Times New Roman"/>
                <w:b w:val="false"/>
                <w:i w:val="false"/>
                <w:color w:val="000000"/>
                <w:sz w:val="20"/>
              </w:rPr>
              <w:t>
2) заңды тұлға-лицензиат бөлініп шығу және бөліну нысандарында қайта ұйымдастырылған жағдайда, лицензияны және (немесе) лицензияға қосымшаны қайта ресімдеуді қоспағанда, лицензияны және (немесе) лицензияға қосымшаны қайта ресімдеу кезінде – 3 (үш) жұмыс күні ішінде.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(ішінара цифрландырылған) түрінде.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лицензияны және (немесе) мемлекеттік лицензияға қосымшаны беру, мемлекеттік лицензияны және (немесе) мемлекеттік лицензияға қосымшаны қайта ресімдеу не уәжді бас тарту.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кезінде көрсетілетін қызметті алушыдан алынатын төлем мөлшері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15" w:id="281"/>
          <w:p>
            <w:pPr>
              <w:spacing w:after="20"/>
              <w:ind w:left="20"/>
              <w:jc w:val="both"/>
            </w:pPr>
            <w:r>
              <w:rPr>
                <w:rFonts w:ascii="Times New Roman"/>
                <w:b w:val="false"/>
                <w:i w:val="false"/>
                <w:color w:val="000000"/>
                <w:sz w:val="20"/>
              </w:rPr>
              <w:t xml:space="preserve">
Мемлекеттік көрсетілетін қызмет жеке және заңды тұлғаларға (бұдан әрі – көрсетілетін қызметті алушы) ақылы негізде көрсетіледі. </w:t>
            </w:r>
          </w:p>
          <w:bookmarkEnd w:id="281"/>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Мемлекеттік қызметті көрсету кезінде көрсетілетін қызметті алушының орналасқан жері бойынша бюджетке ветеринария саласындағы қызметпен айналысу құқығы үшін лицензиялық алым төленеді, ол "Салық және бюджетке төленетін басқа да міндетті төлемдер туралы (Салық кодексі)" Қазақстан Республикасы Кодексінің </w:t>
            </w:r>
            <w:r>
              <w:rPr>
                <w:rFonts w:ascii="Times New Roman"/>
                <w:b w:val="false"/>
                <w:i w:val="false"/>
                <w:color w:val="000000"/>
                <w:sz w:val="20"/>
              </w:rPr>
              <w:t>554-бабына</w:t>
            </w:r>
            <w:r>
              <w:rPr>
                <w:rFonts w:ascii="Times New Roman"/>
                <w:b w:val="false"/>
                <w:i w:val="false"/>
                <w:color w:val="000000"/>
                <w:sz w:val="20"/>
              </w:rPr>
              <w:t xml:space="preserve"> сәйкес:</w:t>
            </w:r>
          </w:p>
          <w:p>
            <w:pPr>
              <w:spacing w:after="20"/>
              <w:ind w:left="20"/>
              <w:jc w:val="both"/>
            </w:pPr>
            <w:r>
              <w:rPr>
                <w:rFonts w:ascii="Times New Roman"/>
                <w:b w:val="false"/>
                <w:i w:val="false"/>
                <w:color w:val="000000"/>
                <w:sz w:val="20"/>
              </w:rPr>
              <w:t>
</w:t>
            </w:r>
            <w:r>
              <w:rPr>
                <w:rFonts w:ascii="Times New Roman"/>
                <w:b w:val="false"/>
                <w:i w:val="false"/>
                <w:color w:val="000000"/>
                <w:sz w:val="20"/>
              </w:rPr>
              <w:t>1) лицензия беру үшін -6 (алты) айлық есептік көрсеткішті;</w:t>
            </w:r>
          </w:p>
          <w:p>
            <w:pPr>
              <w:spacing w:after="20"/>
              <w:ind w:left="20"/>
              <w:jc w:val="both"/>
            </w:pPr>
            <w:r>
              <w:rPr>
                <w:rFonts w:ascii="Times New Roman"/>
                <w:b w:val="false"/>
                <w:i w:val="false"/>
                <w:color w:val="000000"/>
                <w:sz w:val="20"/>
              </w:rPr>
              <w:t>
</w:t>
            </w:r>
            <w:r>
              <w:rPr>
                <w:rFonts w:ascii="Times New Roman"/>
                <w:b w:val="false"/>
                <w:i w:val="false"/>
                <w:color w:val="000000"/>
                <w:sz w:val="20"/>
              </w:rPr>
              <w:t>2) лицензияны қайта ресімдеу үшін - лицензия бергені үшін төленетін алым мөлшерлемесінің 10 (он) пайызын құрайды.</w:t>
            </w:r>
          </w:p>
          <w:p>
            <w:pPr>
              <w:spacing w:after="20"/>
              <w:ind w:left="20"/>
              <w:jc w:val="both"/>
            </w:pPr>
            <w:r>
              <w:rPr>
                <w:rFonts w:ascii="Times New Roman"/>
                <w:b w:val="false"/>
                <w:i w:val="false"/>
                <w:color w:val="000000"/>
                <w:sz w:val="20"/>
              </w:rPr>
              <w:t>
Лицензиялық алымды төлеу қолма-қол нысанда және екінші деңгейдегі банктер және банк операцияларының жекелеген түрлерін жүзеге асыратын ұйымдар арқылы, сондай-ақ "цифрлық үкіметтің" төлем шлюзі (бұдан әрі – ЭҮТШ) арқылы қолма-қол емес нысанда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және ақпарат объектілерінің жұмыс графигі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19" w:id="282"/>
          <w:p>
            <w:pPr>
              <w:spacing w:after="20"/>
              <w:ind w:left="20"/>
              <w:jc w:val="both"/>
            </w:pPr>
            <w:r>
              <w:rPr>
                <w:rFonts w:ascii="Times New Roman"/>
                <w:b w:val="false"/>
                <w:i w:val="false"/>
                <w:color w:val="000000"/>
                <w:sz w:val="20"/>
              </w:rPr>
              <w:t>
1) көрсетілетін қызметті берушінің ̶ Қазақстан Республикасының еңбек заңнамасына сәйкес демалыс және мереке күндерін қоспағанда, дүйсенбіден бастап жұманы қоса алғанда, сағат 13.00-ден 14.30-ға дейінгі түскі үзіліспен, сағат 9.00-ден 17.00-ге дейін.</w:t>
            </w:r>
          </w:p>
          <w:bookmarkEnd w:id="282"/>
          <w:p>
            <w:pPr>
              <w:spacing w:after="20"/>
              <w:ind w:left="20"/>
              <w:jc w:val="both"/>
            </w:pPr>
            <w:r>
              <w:rPr>
                <w:rFonts w:ascii="Times New Roman"/>
                <w:b w:val="false"/>
                <w:i w:val="false"/>
                <w:color w:val="000000"/>
                <w:sz w:val="20"/>
              </w:rPr>
              <w:t>
</w:t>
            </w:r>
            <w:r>
              <w:rPr>
                <w:rFonts w:ascii="Times New Roman"/>
                <w:b w:val="false"/>
                <w:i w:val="false"/>
                <w:color w:val="000000"/>
                <w:sz w:val="20"/>
              </w:rPr>
              <w:t>Өтініш демалыс (сенбі, жексенбі) және мереке күндерін қоспағанда кешкі сағат 17-00-ден кейін келіп түскен жағдайда, мемлекеттік қызмет келесі жұмыс күні көрсетіледі.</w:t>
            </w:r>
          </w:p>
          <w:p>
            <w:pPr>
              <w:spacing w:after="20"/>
              <w:ind w:left="20"/>
              <w:jc w:val="both"/>
            </w:pPr>
            <w:r>
              <w:rPr>
                <w:rFonts w:ascii="Times New Roman"/>
                <w:b w:val="false"/>
                <w:i w:val="false"/>
                <w:color w:val="000000"/>
                <w:sz w:val="20"/>
              </w:rPr>
              <w:t>
2) порталдың – жөндеу жұмыстарын жүргізуге байланысты техникалық үзілістерді қоспағанда, тәулік бойы (көрсетілетін қызметті алушы Қазақстан Республикасының еңбек заңнамасына сәйкес демалыс (сенбі және жексенбі) және мереке күндері сағат 17-00-ден кейін келіп түскен жағдайда, өтінішті қабылдау келесі жұмыс күні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үшін көрсетілетін қызметті алушыдан талап етілетін құжаттар мен мәліметтер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21" w:id="283"/>
          <w:p>
            <w:pPr>
              <w:spacing w:after="20"/>
              <w:ind w:left="20"/>
              <w:jc w:val="both"/>
            </w:pPr>
            <w:r>
              <w:rPr>
                <w:rFonts w:ascii="Times New Roman"/>
                <w:b w:val="false"/>
                <w:i w:val="false"/>
                <w:color w:val="000000"/>
                <w:sz w:val="20"/>
              </w:rPr>
              <w:t>
Лицензияны және (немесе) лицензияға қосымшаны алу үшін:</w:t>
            </w:r>
          </w:p>
          <w:bookmarkEnd w:id="283"/>
          <w:p>
            <w:pPr>
              <w:spacing w:after="20"/>
              <w:ind w:left="20"/>
              <w:jc w:val="both"/>
            </w:pPr>
            <w:r>
              <w:rPr>
                <w:rFonts w:ascii="Times New Roman"/>
                <w:b w:val="false"/>
                <w:i w:val="false"/>
                <w:color w:val="000000"/>
                <w:sz w:val="20"/>
              </w:rPr>
              <w:t>
</w:t>
            </w:r>
            <w:r>
              <w:rPr>
                <w:rFonts w:ascii="Times New Roman"/>
                <w:b w:val="false"/>
                <w:i w:val="false"/>
                <w:color w:val="000000"/>
                <w:sz w:val="20"/>
              </w:rPr>
              <w:t>1) көрсетілетін қызметті алушының электрондық цифрлық қолтаңбасы (бұдан әрі – ЭЦҚ) қойылған, электрондық құжат нысанындағы осы Тізбеге 1-қосымшаға сәйкес нысан бойынша жеке тұлғаның лицензияны және (немесе) лицензияға қосымшаны алуға арналған өтініші;</w:t>
            </w:r>
          </w:p>
          <w:p>
            <w:pPr>
              <w:spacing w:after="20"/>
              <w:ind w:left="20"/>
              <w:jc w:val="both"/>
            </w:pPr>
            <w:r>
              <w:rPr>
                <w:rFonts w:ascii="Times New Roman"/>
                <w:b w:val="false"/>
                <w:i w:val="false"/>
                <w:color w:val="000000"/>
                <w:sz w:val="20"/>
              </w:rPr>
              <w:t>
</w:t>
            </w:r>
            <w:r>
              <w:rPr>
                <w:rFonts w:ascii="Times New Roman"/>
                <w:b w:val="false"/>
                <w:i w:val="false"/>
                <w:color w:val="000000"/>
                <w:sz w:val="20"/>
              </w:rPr>
              <w:t>көрсетілетін қызметті алушының ЭЦҚ-сы қойылған электрондық құжат нысанындағы осы Тізбеге 2-қосымшаға сәйкес нысан бойынша заңды тұлғаның лицензияны және (немесе) лицензияға қосымшаны алуға арналған өтініші;</w:t>
            </w:r>
          </w:p>
          <w:p>
            <w:pPr>
              <w:spacing w:after="20"/>
              <w:ind w:left="20"/>
              <w:jc w:val="both"/>
            </w:pPr>
            <w:r>
              <w:rPr>
                <w:rFonts w:ascii="Times New Roman"/>
                <w:b w:val="false"/>
                <w:i w:val="false"/>
                <w:color w:val="000000"/>
                <w:sz w:val="20"/>
              </w:rPr>
              <w:t>
</w:t>
            </w:r>
            <w:r>
              <w:rPr>
                <w:rFonts w:ascii="Times New Roman"/>
                <w:b w:val="false"/>
                <w:i w:val="false"/>
                <w:color w:val="000000"/>
                <w:sz w:val="20"/>
              </w:rPr>
              <w:t>2) ЭҮТШ арқылы төленген жағдайларды қоспағанда, ветеринария саласындағы қызметпен айналысу құқығы үшін бюджетке лицензиялық алымның төленгенін растайтын құжаттың электрондық көшірмесі;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3) Қазақстан Республикасы Ауыл шаруашылығы министрінің 2015 жылғы 30 қаңтардағы № 7-1/69 </w:t>
            </w:r>
            <w:r>
              <w:rPr>
                <w:rFonts w:ascii="Times New Roman"/>
                <w:b w:val="false"/>
                <w:i w:val="false"/>
                <w:color w:val="000000"/>
                <w:sz w:val="20"/>
              </w:rPr>
              <w:t>бұйрығымен</w:t>
            </w:r>
            <w:r>
              <w:rPr>
                <w:rFonts w:ascii="Times New Roman"/>
                <w:b w:val="false"/>
                <w:i w:val="false"/>
                <w:color w:val="000000"/>
                <w:sz w:val="20"/>
              </w:rPr>
              <w:t xml:space="preserve"> (Нормативтік құқықтық актілерді мемлекеттік тіркеу тізілімінде № 10898 болып тіркелген) (бұдан әрі - Бұйрық) бекітілген Ветеринариялық мақсаттағы препараттарды өндіру бойынша ветеринария саласындағы қызметті жүзеге асыру үшін қойылатын біліктілік талаптары мен оларға сәйкестікті растайтын құжаттардың тізбесіне қосымшаға сәйкес ветеринариялық мақсаттағы препараттарды өндіру бойынша ветеринария саласындағы қызметті жүзеге асыруға арналған ақпаратты қамтитын мәліметтердің электрондық нысаны;</w:t>
            </w:r>
          </w:p>
          <w:p>
            <w:pPr>
              <w:spacing w:after="20"/>
              <w:ind w:left="20"/>
              <w:jc w:val="both"/>
            </w:pPr>
            <w:r>
              <w:rPr>
                <w:rFonts w:ascii="Times New Roman"/>
                <w:b w:val="false"/>
                <w:i w:val="false"/>
                <w:color w:val="000000"/>
                <w:sz w:val="20"/>
              </w:rPr>
              <w:t>
</w:t>
            </w:r>
            <w:r>
              <w:rPr>
                <w:rFonts w:ascii="Times New Roman"/>
                <w:b w:val="false"/>
                <w:i w:val="false"/>
                <w:color w:val="000000"/>
                <w:sz w:val="20"/>
              </w:rPr>
              <w:t>Бұйрықпен бекітілген жануарлардан алынатын өнімдер мен шикізаттарға ветеринариялық-санитариялық сараптама жүргізу жөніндегі ветеринария саласындағы қызметті жүзеге асыру үшін қойылатын біліктілік талаптарына және оларға сәйкестікті растайтын құжаттардың тізбесіне қосымшаға сәйкес жануарлардан алынатын өнімдер мен шикізатқа ветеринариялық-санитариялық сараптама жүргізу бойынша ветеринария саласындағы қызметті жүзеге асыруға арналған ақпаратты қамтитын мәліметтердің электрондық нысаны.</w:t>
            </w:r>
          </w:p>
          <w:p>
            <w:pPr>
              <w:spacing w:after="20"/>
              <w:ind w:left="20"/>
              <w:jc w:val="both"/>
            </w:pPr>
            <w:r>
              <w:rPr>
                <w:rFonts w:ascii="Times New Roman"/>
                <w:b w:val="false"/>
                <w:i w:val="false"/>
                <w:color w:val="000000"/>
                <w:sz w:val="20"/>
              </w:rPr>
              <w:t>
</w:t>
            </w:r>
            <w:r>
              <w:rPr>
                <w:rFonts w:ascii="Times New Roman"/>
                <w:b w:val="false"/>
                <w:i w:val="false"/>
                <w:color w:val="000000"/>
                <w:sz w:val="20"/>
              </w:rPr>
              <w:t>Заңды тұлға-лицензиатты бөліп шығару және бөлу нысандарында қайта ұйымдастыру жағдайларын қоспағанда, лицензияны және (немесе) лицензияға қосымшаны қайта ресімдеу үшін:</w:t>
            </w:r>
          </w:p>
          <w:p>
            <w:pPr>
              <w:spacing w:after="20"/>
              <w:ind w:left="20"/>
              <w:jc w:val="both"/>
            </w:pPr>
            <w:r>
              <w:rPr>
                <w:rFonts w:ascii="Times New Roman"/>
                <w:b w:val="false"/>
                <w:i w:val="false"/>
                <w:color w:val="000000"/>
                <w:sz w:val="20"/>
              </w:rPr>
              <w:t>
</w:t>
            </w:r>
            <w:r>
              <w:rPr>
                <w:rFonts w:ascii="Times New Roman"/>
                <w:b w:val="false"/>
                <w:i w:val="false"/>
                <w:color w:val="000000"/>
                <w:sz w:val="20"/>
              </w:rPr>
              <w:t>1) көрсетілетін қызметті алушының ЭЦҚ-сы қойылған, электрондық құжат нысанындағы осы Тізбеге 3-қосымшаға сәйкес нысан бойынша жеке тұлғаның лицензияны және (немесе) лицензияға қосымшаны қайта ресімдеуге арналған өтініші;</w:t>
            </w:r>
          </w:p>
          <w:p>
            <w:pPr>
              <w:spacing w:after="20"/>
              <w:ind w:left="20"/>
              <w:jc w:val="both"/>
            </w:pPr>
            <w:r>
              <w:rPr>
                <w:rFonts w:ascii="Times New Roman"/>
                <w:b w:val="false"/>
                <w:i w:val="false"/>
                <w:color w:val="000000"/>
                <w:sz w:val="20"/>
              </w:rPr>
              <w:t>
</w:t>
            </w:r>
            <w:r>
              <w:rPr>
                <w:rFonts w:ascii="Times New Roman"/>
                <w:b w:val="false"/>
                <w:i w:val="false"/>
                <w:color w:val="000000"/>
                <w:sz w:val="20"/>
              </w:rPr>
              <w:t>көрсетілетін қызметті алушының ЭЦҚ-сы қойылған, электрондық құжат нысанындағы осы Тізбеге 4-қосымшаға сәйкес нысан бойынша заңды тұлғаның лицензияны және (немесе) лицензияға қосымшаны қайта ресімдеуге арналған өтініші;</w:t>
            </w:r>
          </w:p>
          <w:p>
            <w:pPr>
              <w:spacing w:after="20"/>
              <w:ind w:left="20"/>
              <w:jc w:val="both"/>
            </w:pPr>
            <w:r>
              <w:rPr>
                <w:rFonts w:ascii="Times New Roman"/>
                <w:b w:val="false"/>
                <w:i w:val="false"/>
                <w:color w:val="000000"/>
                <w:sz w:val="20"/>
              </w:rPr>
              <w:t>
</w:t>
            </w:r>
            <w:r>
              <w:rPr>
                <w:rFonts w:ascii="Times New Roman"/>
                <w:b w:val="false"/>
                <w:i w:val="false"/>
                <w:color w:val="000000"/>
                <w:sz w:val="20"/>
              </w:rPr>
              <w:t>2) ЭҮТШ арқылы төлеуді қоспағанда, лицензиялық алымның төленгенін растайтын құжаттың электрондық көшірмесі (лицензияға қосымшаны қайта ресімдеу кезінде талап етілмейді);</w:t>
            </w:r>
          </w:p>
          <w:p>
            <w:pPr>
              <w:spacing w:after="20"/>
              <w:ind w:left="20"/>
              <w:jc w:val="both"/>
            </w:pPr>
            <w:r>
              <w:rPr>
                <w:rFonts w:ascii="Times New Roman"/>
                <w:b w:val="false"/>
                <w:i w:val="false"/>
                <w:color w:val="000000"/>
                <w:sz w:val="20"/>
              </w:rPr>
              <w:t>
</w:t>
            </w:r>
            <w:r>
              <w:rPr>
                <w:rFonts w:ascii="Times New Roman"/>
                <w:b w:val="false"/>
                <w:i w:val="false"/>
                <w:color w:val="000000"/>
                <w:sz w:val="20"/>
              </w:rPr>
              <w:t>3) ақпараты мемлекеттік ақпараттық жүйелерде қамтылған құжаттарды қоспағанда, лицензияны және (немесе) лицензияға қосымшаны қайта ресімдеу үшін негіз болған өзгерістер туралы ақпаратты қамтитын құжаттардың электрондық көшірмелері.</w:t>
            </w:r>
          </w:p>
          <w:p>
            <w:pPr>
              <w:spacing w:after="20"/>
              <w:ind w:left="20"/>
              <w:jc w:val="both"/>
            </w:pPr>
            <w:r>
              <w:rPr>
                <w:rFonts w:ascii="Times New Roman"/>
                <w:b w:val="false"/>
                <w:i w:val="false"/>
                <w:color w:val="000000"/>
                <w:sz w:val="20"/>
              </w:rPr>
              <w:t>
</w:t>
            </w:r>
            <w:r>
              <w:rPr>
                <w:rFonts w:ascii="Times New Roman"/>
                <w:b w:val="false"/>
                <w:i w:val="false"/>
                <w:color w:val="000000"/>
                <w:sz w:val="20"/>
              </w:rPr>
              <w:t>Заңды тұлға-лицензиат бөлініп шығу және бөліну нысандарында қайта ұйымдастырылған кезде, лицензияны және (немесе) лицензияға қосымшаны қайта ресімдеу үшін:</w:t>
            </w:r>
          </w:p>
          <w:p>
            <w:pPr>
              <w:spacing w:after="20"/>
              <w:ind w:left="20"/>
              <w:jc w:val="both"/>
            </w:pPr>
            <w:r>
              <w:rPr>
                <w:rFonts w:ascii="Times New Roman"/>
                <w:b w:val="false"/>
                <w:i w:val="false"/>
                <w:color w:val="000000"/>
                <w:sz w:val="20"/>
              </w:rPr>
              <w:t>
</w:t>
            </w:r>
            <w:r>
              <w:rPr>
                <w:rFonts w:ascii="Times New Roman"/>
                <w:b w:val="false"/>
                <w:i w:val="false"/>
                <w:color w:val="000000"/>
                <w:sz w:val="20"/>
              </w:rPr>
              <w:t>1) көрсетілетін қызметті алушының ЭЦҚ-сы қойылған электрондық құжат нысанындағы осы Тізбеге 3-қосымшаға сәйкес нысан бойынша жеке тұлғаның лицензияны және (немесе) лицензияға қосымшаны қайта ресімдеуге арналған өтініші;</w:t>
            </w:r>
          </w:p>
          <w:p>
            <w:pPr>
              <w:spacing w:after="20"/>
              <w:ind w:left="20"/>
              <w:jc w:val="both"/>
            </w:pPr>
            <w:r>
              <w:rPr>
                <w:rFonts w:ascii="Times New Roman"/>
                <w:b w:val="false"/>
                <w:i w:val="false"/>
                <w:color w:val="000000"/>
                <w:sz w:val="20"/>
              </w:rPr>
              <w:t>
</w:t>
            </w:r>
            <w:r>
              <w:rPr>
                <w:rFonts w:ascii="Times New Roman"/>
                <w:b w:val="false"/>
                <w:i w:val="false"/>
                <w:color w:val="000000"/>
                <w:sz w:val="20"/>
              </w:rPr>
              <w:t>көрсетілетін қызметті алушының ЭЦҚ-сы қойылған электрондық құжат нысанындағы осы Тізбеге 4-қосымшаға сәйкес нысан бойынша заңды тұлғаның лицензияны және (немесе) лицензияға қосымшаны қайта ресімдеуге арналған өтініші;</w:t>
            </w:r>
          </w:p>
          <w:p>
            <w:pPr>
              <w:spacing w:after="20"/>
              <w:ind w:left="20"/>
              <w:jc w:val="both"/>
            </w:pPr>
            <w:r>
              <w:rPr>
                <w:rFonts w:ascii="Times New Roman"/>
                <w:b w:val="false"/>
                <w:i w:val="false"/>
                <w:color w:val="000000"/>
                <w:sz w:val="20"/>
              </w:rPr>
              <w:t>
</w:t>
            </w:r>
            <w:r>
              <w:rPr>
                <w:rFonts w:ascii="Times New Roman"/>
                <w:b w:val="false"/>
                <w:i w:val="false"/>
                <w:color w:val="000000"/>
                <w:sz w:val="20"/>
              </w:rPr>
              <w:t>2) ЭҮТШ арқылы төленген жағдайларды қоспағанда лицензиялық алымның бюджетке төленгенін растайтын құжаттың электрондық көшірмесі (лицензияға қосымшаны қайта ресімдеу кезінде талап етілмейді);</w:t>
            </w:r>
          </w:p>
          <w:p>
            <w:pPr>
              <w:spacing w:after="20"/>
              <w:ind w:left="20"/>
              <w:jc w:val="both"/>
            </w:pPr>
            <w:r>
              <w:rPr>
                <w:rFonts w:ascii="Times New Roman"/>
                <w:b w:val="false"/>
                <w:i w:val="false"/>
                <w:color w:val="000000"/>
                <w:sz w:val="20"/>
              </w:rPr>
              <w:t>
</w:t>
            </w:r>
            <w:r>
              <w:rPr>
                <w:rFonts w:ascii="Times New Roman"/>
                <w:b w:val="false"/>
                <w:i w:val="false"/>
                <w:color w:val="000000"/>
                <w:sz w:val="20"/>
              </w:rPr>
              <w:t>3) ақпараты мемлекеттік ақпараттық жүйелерде қамтылған құжаттарды қоспағанда, лицензияны және (немесе) лицензияға қосымшаны қайта ресімдеу үшін негіз болған өзгерістер туралы ақпаратты қамтитын құжаттардың электрондық көшірмелері;</w:t>
            </w:r>
          </w:p>
          <w:p>
            <w:pPr>
              <w:spacing w:after="20"/>
              <w:ind w:left="20"/>
              <w:jc w:val="both"/>
            </w:pPr>
            <w:r>
              <w:rPr>
                <w:rFonts w:ascii="Times New Roman"/>
                <w:b w:val="false"/>
                <w:i w:val="false"/>
                <w:color w:val="000000"/>
                <w:sz w:val="20"/>
              </w:rPr>
              <w:t>
</w:t>
            </w:r>
            <w:r>
              <w:rPr>
                <w:rFonts w:ascii="Times New Roman"/>
                <w:b w:val="false"/>
                <w:i w:val="false"/>
                <w:color w:val="000000"/>
                <w:sz w:val="20"/>
              </w:rPr>
              <w:t>4) заңды тұлға-лицензиатты бөліп шығару нысанында қайта ұйымдастыру кезінде бөлініп шыққан заңды тұлғаға лицензияны қайта ресімдеу жүргізілген заңды тұлғаның келісімі туралы Қазақстан Республикасының заңнамасында белгіленген тәртіппен ресімделген шешімнің электрондық көшірмесі;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5) Бұйрықпен бекітілген ветеринариялық мақсаттағы препараттарды өндіру бойынша ветеринария саласындағы қызметті жүзеге асыру үшін қойылатын біліктілік талаптары мен оларға сәйкестікті растайтын құжаттардың тізбесіне қосымшаға сәйкес ветеринариялық мақсаттағы препараттарды өндіру бойынша ветеринария саласындағы қызметті жүзеге асыруға арналған ақпаратты қамтитын мәліметтердің электрондық нысаны;</w:t>
            </w:r>
          </w:p>
          <w:p>
            <w:pPr>
              <w:spacing w:after="20"/>
              <w:ind w:left="20"/>
              <w:jc w:val="both"/>
            </w:pPr>
            <w:r>
              <w:rPr>
                <w:rFonts w:ascii="Times New Roman"/>
                <w:b w:val="false"/>
                <w:i w:val="false"/>
                <w:color w:val="000000"/>
                <w:sz w:val="20"/>
              </w:rPr>
              <w:t>
</w:t>
            </w:r>
            <w:r>
              <w:rPr>
                <w:rFonts w:ascii="Times New Roman"/>
                <w:b w:val="false"/>
                <w:i w:val="false"/>
                <w:color w:val="000000"/>
                <w:sz w:val="20"/>
              </w:rPr>
              <w:t>Бұйрықпен бекітілген жануарлардан алынатын өнімдер мен шикізаттарға ветеринариялық-санитариялық сараптама жүргізу жөніндегі ветеринария саласындағы қызметті жүзеге асыру үшін қойылатын біліктілік талаптарына және оларға сәйкестікті растайтын құжаттардың тізбесіне қосымшаға сәйкес жануарлардан алынатын өнімдер мен шикізатқа ветеринариялық-санитариялық сараптама жүргізу бойынша ветеринария саласындағы қызметті жүзеге асыруға арналған ақпаратты қамтитын мәліметтердің электрондық нысаны.</w:t>
            </w:r>
          </w:p>
          <w:p>
            <w:pPr>
              <w:spacing w:after="20"/>
              <w:ind w:left="20"/>
              <w:jc w:val="both"/>
            </w:pPr>
            <w:r>
              <w:rPr>
                <w:rFonts w:ascii="Times New Roman"/>
                <w:b w:val="false"/>
                <w:i w:val="false"/>
                <w:color w:val="000000"/>
                <w:sz w:val="20"/>
              </w:rPr>
              <w:t>
</w:t>
            </w:r>
            <w:r>
              <w:rPr>
                <w:rFonts w:ascii="Times New Roman"/>
                <w:b w:val="false"/>
                <w:i w:val="false"/>
                <w:color w:val="000000"/>
                <w:sz w:val="20"/>
              </w:rPr>
              <w:t>Заңды тұлғаны тіркеу (қайта тіркеу) туралы анықтаманы, жеке тұлғаның жеке басын куәландыратын құжат туралы, дара кәсіпкер ретінде тіркеу туралы не дара кәсіпкер ретінде қызметінің басталғаны туралы, ветеринариялық-санитариялық қорытынды туралы, лицензия туралы, бюджетке лицензиялық алымды төлеу туралы (ЭҮТШ арқылы төленген жағдайда) мәліметтерді көрсетілетін қызметті беруші ЭҮТШ арқылы тиісті мемлекеттік цифрлық жүйелерден не цифрлық құжаттар сервисінен электрондық құжат алады.</w:t>
            </w:r>
          </w:p>
          <w:p>
            <w:pPr>
              <w:spacing w:after="20"/>
              <w:ind w:left="20"/>
              <w:jc w:val="both"/>
            </w:pPr>
            <w:r>
              <w:rPr>
                <w:rFonts w:ascii="Times New Roman"/>
                <w:b w:val="false"/>
                <w:i w:val="false"/>
                <w:color w:val="000000"/>
                <w:sz w:val="20"/>
              </w:rPr>
              <w:t>
Цифрлық жүйелерден алынуы мүмкін құжаттарды көрсетілетін қызметті алушылардан талап етуге жол берілмейді.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заңдарында белгіленген мемлекеттік көрсетілетін қызметінен бас тарту үшін мыналар негіздер болып табылады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41" w:id="284"/>
          <w:p>
            <w:pPr>
              <w:spacing w:after="20"/>
              <w:ind w:left="20"/>
              <w:jc w:val="both"/>
            </w:pPr>
            <w:r>
              <w:rPr>
                <w:rFonts w:ascii="Times New Roman"/>
                <w:b w:val="false"/>
                <w:i w:val="false"/>
                <w:color w:val="000000"/>
                <w:sz w:val="20"/>
              </w:rPr>
              <w:t>
1) жеке немесе заңды тұлғалардың бұл санаттары үшін Қазақстан Республикасының заңдарында қызмет түрімен айналысуға тыйым салынуы;</w:t>
            </w:r>
          </w:p>
          <w:bookmarkEnd w:id="284"/>
          <w:p>
            <w:pPr>
              <w:spacing w:after="20"/>
              <w:ind w:left="20"/>
              <w:jc w:val="both"/>
            </w:pPr>
            <w:r>
              <w:rPr>
                <w:rFonts w:ascii="Times New Roman"/>
                <w:b w:val="false"/>
                <w:i w:val="false"/>
                <w:color w:val="000000"/>
                <w:sz w:val="20"/>
              </w:rPr>
              <w:t>
</w:t>
            </w:r>
            <w:r>
              <w:rPr>
                <w:rFonts w:ascii="Times New Roman"/>
                <w:b w:val="false"/>
                <w:i w:val="false"/>
                <w:color w:val="000000"/>
                <w:sz w:val="20"/>
              </w:rPr>
              <w:t>2) лицензиялық алымның енгізілмеуі;</w:t>
            </w:r>
          </w:p>
          <w:p>
            <w:pPr>
              <w:spacing w:after="20"/>
              <w:ind w:left="20"/>
              <w:jc w:val="both"/>
            </w:pPr>
            <w:r>
              <w:rPr>
                <w:rFonts w:ascii="Times New Roman"/>
                <w:b w:val="false"/>
                <w:i w:val="false"/>
                <w:color w:val="000000"/>
                <w:sz w:val="20"/>
              </w:rPr>
              <w:t>
</w:t>
            </w:r>
            <w:r>
              <w:rPr>
                <w:rFonts w:ascii="Times New Roman"/>
                <w:b w:val="false"/>
                <w:i w:val="false"/>
                <w:color w:val="000000"/>
                <w:sz w:val="20"/>
              </w:rPr>
              <w:t>3) көрсетілетін қызметті алушының Бұйрықпен бекітілген ветеринария саласындағы қызметке қойылатын біліктілік талаптарына және оларға сәйкестікті растайтын құжаттардың тізбесіне сәйкес келмеуі;</w:t>
            </w:r>
          </w:p>
          <w:p>
            <w:pPr>
              <w:spacing w:after="20"/>
              <w:ind w:left="20"/>
              <w:jc w:val="both"/>
            </w:pPr>
            <w:r>
              <w:rPr>
                <w:rFonts w:ascii="Times New Roman"/>
                <w:b w:val="false"/>
                <w:i w:val="false"/>
                <w:color w:val="000000"/>
                <w:sz w:val="20"/>
              </w:rPr>
              <w:t>
</w:t>
            </w:r>
            <w:r>
              <w:rPr>
                <w:rFonts w:ascii="Times New Roman"/>
                <w:b w:val="false"/>
                <w:i w:val="false"/>
                <w:color w:val="000000"/>
                <w:sz w:val="20"/>
              </w:rPr>
              <w:t>4) көрсетілетін қызметті алушыға қатысты лицензиялауға жататын қызметті немесе қызметтің жекелеген түрлерін тоқтата тұру немесе оған тыйым салу туралы заңды күшіне енген сот шешімінің (үкімінің) болуы;</w:t>
            </w:r>
          </w:p>
          <w:p>
            <w:pPr>
              <w:spacing w:after="20"/>
              <w:ind w:left="20"/>
              <w:jc w:val="both"/>
            </w:pPr>
            <w:r>
              <w:rPr>
                <w:rFonts w:ascii="Times New Roman"/>
                <w:b w:val="false"/>
                <w:i w:val="false"/>
                <w:color w:val="000000"/>
                <w:sz w:val="20"/>
              </w:rPr>
              <w:t>
</w:t>
            </w:r>
            <w:r>
              <w:rPr>
                <w:rFonts w:ascii="Times New Roman"/>
                <w:b w:val="false"/>
                <w:i w:val="false"/>
                <w:color w:val="000000"/>
                <w:sz w:val="20"/>
              </w:rPr>
              <w:t>5) сот орындаушысының ұсынымы негізінде көрсетілетін қызметті алушыға − борышкерге соттың лицензия беруге уақытша тыйым салуы;</w:t>
            </w:r>
          </w:p>
          <w:p>
            <w:pPr>
              <w:spacing w:after="20"/>
              <w:ind w:left="20"/>
              <w:jc w:val="both"/>
            </w:pPr>
            <w:r>
              <w:rPr>
                <w:rFonts w:ascii="Times New Roman"/>
                <w:b w:val="false"/>
                <w:i w:val="false"/>
                <w:color w:val="000000"/>
                <w:sz w:val="20"/>
              </w:rPr>
              <w:t>
</w:t>
            </w:r>
            <w:r>
              <w:rPr>
                <w:rFonts w:ascii="Times New Roman"/>
                <w:b w:val="false"/>
                <w:i w:val="false"/>
                <w:color w:val="000000"/>
                <w:sz w:val="20"/>
              </w:rPr>
              <w:t>6) мемлекеттік қызметті алу үшін көрсетілетін қызметті алушы ұсынған құжаттардың және (немесе) оларда қамтылған деректердің (мәліметтердің) дұрыс еместігінің анықталуы. Лицензияны және (немесе) лицензияға қосымшаны қайта ресімдеу кезінде құжаттардың ұсынылмауы немесе дұрыс ресімделмеуі мемлекеттік қызметті көрсетуден бас тартуға негіз болып табылады.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Заңды тұлға-лицензиатты бөліп шығару және бөлу нысандарында қайта ұйымдастыру жағдайында мемлекеттік қызметті көрсетуден бас тартуға мыналар негіз болып табылады: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1) лицензияны және (немесе) лицензияға қосымшаны қайта ресімдеуге қажетті құжаттардың ұсынылмауы немесе дұрыс ресімделмеуі;</w:t>
            </w:r>
          </w:p>
          <w:p>
            <w:pPr>
              <w:spacing w:after="20"/>
              <w:ind w:left="20"/>
              <w:jc w:val="both"/>
            </w:pPr>
            <w:r>
              <w:rPr>
                <w:rFonts w:ascii="Times New Roman"/>
                <w:b w:val="false"/>
                <w:i w:val="false"/>
                <w:color w:val="000000"/>
                <w:sz w:val="20"/>
              </w:rPr>
              <w:t>
</w:t>
            </w:r>
            <w:r>
              <w:rPr>
                <w:rFonts w:ascii="Times New Roman"/>
                <w:b w:val="false"/>
                <w:i w:val="false"/>
                <w:color w:val="000000"/>
                <w:sz w:val="20"/>
              </w:rPr>
              <w:t>2) көрсетілетін қызметті алушының біліктілік талаптарына сәйкес келмеуі;</w:t>
            </w:r>
          </w:p>
          <w:p>
            <w:pPr>
              <w:spacing w:after="20"/>
              <w:ind w:left="20"/>
              <w:jc w:val="both"/>
            </w:pPr>
            <w:r>
              <w:rPr>
                <w:rFonts w:ascii="Times New Roman"/>
                <w:b w:val="false"/>
                <w:i w:val="false"/>
                <w:color w:val="000000"/>
                <w:sz w:val="20"/>
              </w:rPr>
              <w:t>
3) егер лицензия және (немесе) лицензияға қосымша бұрын заңды тұлғалар-лицензиаттардың бөліну нәтижесінде жаңадан пайда болғандар қатарынан басқа заңды тұлғаға қайта ресімделсе.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оның ішінде электрондық нысанда көрсетілетін мемлекеттік қызметті көрсету ерекшеліктері ескеріле отырып, қойылатын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50" w:id="285"/>
          <w:p>
            <w:pPr>
              <w:spacing w:after="20"/>
              <w:ind w:left="20"/>
              <w:jc w:val="both"/>
            </w:pPr>
            <w:r>
              <w:rPr>
                <w:rFonts w:ascii="Times New Roman"/>
                <w:b w:val="false"/>
                <w:i w:val="false"/>
                <w:color w:val="000000"/>
                <w:sz w:val="20"/>
              </w:rPr>
              <w:t>
Көрсетілетін қызметті алушының мемлекеттік қызметті көрсету сатысы туралы ақпаратты қашықтықтан қол жеткізу режимінде порталдағы "жеке кабинеті", сондай-ақ Бірыңғай байланыс орталығы арқылы алуға мүмкіндігі бар: 1414, 8 (7172) 701 998.</w:t>
            </w:r>
          </w:p>
          <w:bookmarkEnd w:id="285"/>
          <w:p>
            <w:pPr>
              <w:spacing w:after="20"/>
              <w:ind w:left="20"/>
              <w:jc w:val="both"/>
            </w:pPr>
            <w:r>
              <w:rPr>
                <w:rFonts w:ascii="Times New Roman"/>
                <w:b w:val="false"/>
                <w:i w:val="false"/>
                <w:color w:val="000000"/>
                <w:sz w:val="20"/>
              </w:rPr>
              <w:t xml:space="preserve">
Мемлекеттік қызмет көрсету мәселелері жөніндегі анықтама қызметтерінің байланыс телефондары Қазақстан Республикасы Ауыл шаруашылығы министрлігінің www.gov.kz интернет-ресурсында орналастырылған.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"Ветеринария саласындағы</w:t>
            </w:r>
            <w:r>
              <w:br/>
            </w:r>
            <w:r>
              <w:rPr>
                <w:rFonts w:ascii="Times New Roman"/>
                <w:b w:val="false"/>
                <w:i w:val="false"/>
                <w:color w:val="000000"/>
                <w:sz w:val="20"/>
              </w:rPr>
              <w:t>қызметпен айналысуға арналған</w:t>
            </w:r>
            <w:r>
              <w:br/>
            </w:r>
            <w:r>
              <w:rPr>
                <w:rFonts w:ascii="Times New Roman"/>
                <w:b w:val="false"/>
                <w:i w:val="false"/>
                <w:color w:val="000000"/>
                <w:sz w:val="20"/>
              </w:rPr>
              <w:t>лицензия беру" мемлекеттік</w:t>
            </w:r>
            <w:r>
              <w:br/>
            </w:r>
            <w:r>
              <w:rPr>
                <w:rFonts w:ascii="Times New Roman"/>
                <w:b w:val="false"/>
                <w:i w:val="false"/>
                <w:color w:val="000000"/>
                <w:sz w:val="20"/>
              </w:rPr>
              <w:t>қызметін көрсетуге қойылатын</w:t>
            </w:r>
            <w:r>
              <w:br/>
            </w:r>
            <w:r>
              <w:rPr>
                <w:rFonts w:ascii="Times New Roman"/>
                <w:b w:val="false"/>
                <w:i w:val="false"/>
                <w:color w:val="000000"/>
                <w:sz w:val="20"/>
              </w:rPr>
              <w:t>негізгі талаптардың тізбесіне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1-қосымша</w:t>
            </w:r>
          </w:p>
        </w:tc>
      </w:tr>
    </w:tbl>
    <w:bookmarkStart w:name="z453" w:id="286"/>
    <w:p>
      <w:pPr>
        <w:spacing w:after="0"/>
        <w:ind w:left="0"/>
        <w:jc w:val="both"/>
      </w:pPr>
      <w:r>
        <w:rPr>
          <w:rFonts w:ascii="Times New Roman"/>
          <w:b w:val="false"/>
          <w:i w:val="false"/>
          <w:color w:val="000000"/>
          <w:sz w:val="28"/>
        </w:rPr>
        <w:t>
      Нысан</w:t>
      </w:r>
    </w:p>
    <w:bookmarkEnd w:id="286"/>
    <w:bookmarkStart w:name="z454" w:id="287"/>
    <w:p>
      <w:pPr>
        <w:spacing w:after="0"/>
        <w:ind w:left="0"/>
        <w:jc w:val="left"/>
      </w:pPr>
      <w:r>
        <w:rPr>
          <w:rFonts w:ascii="Times New Roman"/>
          <w:b/>
          <w:i w:val="false"/>
          <w:color w:val="000000"/>
        </w:rPr>
        <w:t xml:space="preserve">                    Жеке тұлғаның лицензияны және (немесе) </w:t>
      </w:r>
      <w:r>
        <w:br/>
      </w:r>
      <w:r>
        <w:rPr>
          <w:rFonts w:ascii="Times New Roman"/>
          <w:b/>
          <w:i w:val="false"/>
          <w:color w:val="000000"/>
        </w:rPr>
        <w:t xml:space="preserve">                   лицензияға қосымшаны алуға арналған </w:t>
      </w:r>
      <w:r>
        <w:br/>
      </w:r>
      <w:r>
        <w:rPr>
          <w:rFonts w:ascii="Times New Roman"/>
          <w:b/>
          <w:i w:val="false"/>
          <w:color w:val="000000"/>
        </w:rPr>
        <w:t xml:space="preserve">                                     өтініші</w:t>
      </w:r>
    </w:p>
    <w:bookmarkEnd w:id="287"/>
    <w:p>
      <w:pPr>
        <w:spacing w:after="0"/>
        <w:ind w:left="0"/>
        <w:jc w:val="both"/>
      </w:pPr>
      <w:bookmarkStart w:name="z455" w:id="288"/>
      <w:r>
        <w:rPr>
          <w:rFonts w:ascii="Times New Roman"/>
          <w:b w:val="false"/>
          <w:i w:val="false"/>
          <w:color w:val="000000"/>
          <w:sz w:val="28"/>
        </w:rPr>
        <w:t xml:space="preserve">
      Кімге__________________________________________________________ </w:t>
      </w:r>
    </w:p>
    <w:bookmarkEnd w:id="288"/>
    <w:p>
      <w:pPr>
        <w:spacing w:after="0"/>
        <w:ind w:left="0"/>
        <w:jc w:val="both"/>
      </w:pPr>
      <w:r>
        <w:rPr>
          <w:rFonts w:ascii="Times New Roman"/>
          <w:b w:val="false"/>
          <w:i w:val="false"/>
          <w:color w:val="000000"/>
          <w:sz w:val="28"/>
        </w:rPr>
        <w:t xml:space="preserve">                         (лицензиардың толық атауы)</w:t>
      </w:r>
    </w:p>
    <w:p>
      <w:pPr>
        <w:spacing w:after="0"/>
        <w:ind w:left="0"/>
        <w:jc w:val="both"/>
      </w:pPr>
      <w:bookmarkStart w:name="z456" w:id="289"/>
      <w:r>
        <w:rPr>
          <w:rFonts w:ascii="Times New Roman"/>
          <w:b w:val="false"/>
          <w:i w:val="false"/>
          <w:color w:val="000000"/>
          <w:sz w:val="28"/>
        </w:rPr>
        <w:t>
      кімнен__________________________________________________________</w:t>
      </w:r>
    </w:p>
    <w:bookmarkEnd w:id="289"/>
    <w:p>
      <w:pPr>
        <w:spacing w:after="0"/>
        <w:ind w:left="0"/>
        <w:jc w:val="both"/>
      </w:pPr>
      <w:r>
        <w:rPr>
          <w:rFonts w:ascii="Times New Roman"/>
          <w:b w:val="false"/>
          <w:i w:val="false"/>
          <w:color w:val="000000"/>
          <w:sz w:val="28"/>
        </w:rPr>
        <w:t xml:space="preserve"> (жеке тұлғаның аты, әкесінің аты (бар болса), тегі, жеке сәйкестендіру нөмірі)</w:t>
      </w:r>
    </w:p>
    <w:p>
      <w:pPr>
        <w:spacing w:after="0"/>
        <w:ind w:left="0"/>
        <w:jc w:val="both"/>
      </w:pPr>
      <w:r>
        <w:rPr>
          <w:rFonts w:ascii="Times New Roman"/>
          <w:b w:val="false"/>
          <w:i w:val="false"/>
          <w:color w:val="000000"/>
          <w:sz w:val="28"/>
        </w:rPr>
        <w:t xml:space="preserve"> ________________________________________________________________</w:t>
      </w:r>
    </w:p>
    <w:p>
      <w:pPr>
        <w:spacing w:after="0"/>
        <w:ind w:left="0"/>
        <w:jc w:val="both"/>
      </w:pPr>
      <w:r>
        <w:rPr>
          <w:rFonts w:ascii="Times New Roman"/>
          <w:b w:val="false"/>
          <w:i w:val="false"/>
          <w:color w:val="000000"/>
          <w:sz w:val="28"/>
        </w:rPr>
        <w:t xml:space="preserve"> ________________________________________________________________ </w:t>
      </w:r>
    </w:p>
    <w:p>
      <w:pPr>
        <w:spacing w:after="0"/>
        <w:ind w:left="0"/>
        <w:jc w:val="both"/>
      </w:pPr>
      <w:r>
        <w:rPr>
          <w:rFonts w:ascii="Times New Roman"/>
          <w:b w:val="false"/>
          <w:i w:val="false"/>
          <w:color w:val="000000"/>
          <w:sz w:val="28"/>
        </w:rPr>
        <w:t>(қызмет түрінің және (немесе) қызметтің кіші түрінің (лерінің) толық атауын көрсету керек)</w:t>
      </w:r>
    </w:p>
    <w:p>
      <w:pPr>
        <w:spacing w:after="0"/>
        <w:ind w:left="0"/>
        <w:jc w:val="both"/>
      </w:pPr>
      <w:r>
        <w:rPr>
          <w:rFonts w:ascii="Times New Roman"/>
          <w:b w:val="false"/>
          <w:i w:val="false"/>
          <w:color w:val="000000"/>
          <w:sz w:val="28"/>
        </w:rPr>
        <w:t xml:space="preserve"> ___________________________________________________ жүзеге асыруға лицензияны</w:t>
      </w:r>
    </w:p>
    <w:p>
      <w:pPr>
        <w:spacing w:after="0"/>
        <w:ind w:left="0"/>
        <w:jc w:val="both"/>
      </w:pPr>
      <w:r>
        <w:rPr>
          <w:rFonts w:ascii="Times New Roman"/>
          <w:b w:val="false"/>
          <w:i w:val="false"/>
          <w:color w:val="000000"/>
          <w:sz w:val="28"/>
        </w:rPr>
        <w:t xml:space="preserve"> және (немесе) лицензияға қосымшаны беруіңізді сұраймын.</w:t>
      </w:r>
    </w:p>
    <w:p>
      <w:pPr>
        <w:spacing w:after="0"/>
        <w:ind w:left="0"/>
        <w:jc w:val="both"/>
      </w:pPr>
      <w:r>
        <w:rPr>
          <w:rFonts w:ascii="Times New Roman"/>
          <w:b w:val="false"/>
          <w:i w:val="false"/>
          <w:color w:val="000000"/>
          <w:sz w:val="28"/>
        </w:rPr>
        <w:t xml:space="preserve">       Жеке тұлғаның тұрғылықты жерінің мекенжайы</w:t>
      </w:r>
    </w:p>
    <w:p>
      <w:pPr>
        <w:spacing w:after="0"/>
        <w:ind w:left="0"/>
        <w:jc w:val="both"/>
      </w:pPr>
      <w:r>
        <w:rPr>
          <w:rFonts w:ascii="Times New Roman"/>
          <w:b w:val="false"/>
          <w:i w:val="false"/>
          <w:color w:val="000000"/>
          <w:sz w:val="28"/>
        </w:rPr>
        <w:t>__________________________________________________________________________</w:t>
      </w:r>
    </w:p>
    <w:p>
      <w:pPr>
        <w:spacing w:after="0"/>
        <w:ind w:left="0"/>
        <w:jc w:val="both"/>
      </w:pPr>
      <w:r>
        <w:rPr>
          <w:rFonts w:ascii="Times New Roman"/>
          <w:b w:val="false"/>
          <w:i w:val="false"/>
          <w:color w:val="000000"/>
          <w:sz w:val="28"/>
        </w:rPr>
        <w:t xml:space="preserve"> __________________________________________________________________________</w:t>
      </w:r>
    </w:p>
    <w:p>
      <w:pPr>
        <w:spacing w:after="0"/>
        <w:ind w:left="0"/>
        <w:jc w:val="both"/>
      </w:pPr>
      <w:r>
        <w:rPr>
          <w:rFonts w:ascii="Times New Roman"/>
          <w:b w:val="false"/>
          <w:i w:val="false"/>
          <w:color w:val="000000"/>
          <w:sz w:val="28"/>
        </w:rPr>
        <w:t xml:space="preserve"> (почталық индексі, облысы, қаласы, ауданы, елді мекені, көше атауы, үй/ғимарат нөмірі)</w:t>
      </w:r>
    </w:p>
    <w:p>
      <w:pPr>
        <w:spacing w:after="0"/>
        <w:ind w:left="0"/>
        <w:jc w:val="both"/>
      </w:pPr>
      <w:r>
        <w:rPr>
          <w:rFonts w:ascii="Times New Roman"/>
          <w:b w:val="false"/>
          <w:i w:val="false"/>
          <w:color w:val="000000"/>
          <w:sz w:val="28"/>
        </w:rPr>
        <w:t xml:space="preserve">       Электрондық почтасы ____________________________________________</w:t>
      </w:r>
    </w:p>
    <w:p>
      <w:pPr>
        <w:spacing w:after="0"/>
        <w:ind w:left="0"/>
        <w:jc w:val="both"/>
      </w:pPr>
      <w:r>
        <w:rPr>
          <w:rFonts w:ascii="Times New Roman"/>
          <w:b w:val="false"/>
          <w:i w:val="false"/>
          <w:color w:val="000000"/>
          <w:sz w:val="28"/>
        </w:rPr>
        <w:t xml:space="preserve">       Телефоны ______________________________________________________</w:t>
      </w:r>
    </w:p>
    <w:p>
      <w:pPr>
        <w:spacing w:after="0"/>
        <w:ind w:left="0"/>
        <w:jc w:val="both"/>
      </w:pPr>
      <w:r>
        <w:rPr>
          <w:rFonts w:ascii="Times New Roman"/>
          <w:b w:val="false"/>
          <w:i w:val="false"/>
          <w:color w:val="000000"/>
          <w:sz w:val="28"/>
        </w:rPr>
        <w:t xml:space="preserve">       Факсы _________________________________________________________</w:t>
      </w:r>
    </w:p>
    <w:p>
      <w:pPr>
        <w:spacing w:after="0"/>
        <w:ind w:left="0"/>
        <w:jc w:val="both"/>
      </w:pPr>
      <w:r>
        <w:rPr>
          <w:rFonts w:ascii="Times New Roman"/>
          <w:b w:val="false"/>
          <w:i w:val="false"/>
          <w:color w:val="000000"/>
          <w:sz w:val="28"/>
        </w:rPr>
        <w:t xml:space="preserve">       Банктік шоты____________________________________________________ </w:t>
      </w:r>
    </w:p>
    <w:p>
      <w:pPr>
        <w:spacing w:after="0"/>
        <w:ind w:left="0"/>
        <w:jc w:val="both"/>
      </w:pPr>
      <w:r>
        <w:rPr>
          <w:rFonts w:ascii="Times New Roman"/>
          <w:b w:val="false"/>
          <w:i w:val="false"/>
          <w:color w:val="000000"/>
          <w:sz w:val="28"/>
        </w:rPr>
        <w:t xml:space="preserve">                   (шот нөмірі, банктің атауы және орналасқан жері)</w:t>
      </w:r>
    </w:p>
    <w:p>
      <w:pPr>
        <w:spacing w:after="0"/>
        <w:ind w:left="0"/>
        <w:jc w:val="both"/>
      </w:pPr>
      <w:r>
        <w:rPr>
          <w:rFonts w:ascii="Times New Roman"/>
          <w:b w:val="false"/>
          <w:i w:val="false"/>
          <w:color w:val="000000"/>
          <w:sz w:val="28"/>
        </w:rPr>
        <w:t xml:space="preserve">       Қызметті немесе іс-қимылдарды (операцияларды) жүзеге асыратын объектінің</w:t>
      </w:r>
    </w:p>
    <w:p>
      <w:pPr>
        <w:spacing w:after="0"/>
        <w:ind w:left="0"/>
        <w:jc w:val="both"/>
      </w:pPr>
      <w:r>
        <w:rPr>
          <w:rFonts w:ascii="Times New Roman"/>
          <w:b w:val="false"/>
          <w:i w:val="false"/>
          <w:color w:val="000000"/>
          <w:sz w:val="28"/>
        </w:rPr>
        <w:t xml:space="preserve"> мекенжайы _________________________________________________</w:t>
      </w:r>
    </w:p>
    <w:p>
      <w:pPr>
        <w:spacing w:after="0"/>
        <w:ind w:left="0"/>
        <w:jc w:val="both"/>
      </w:pPr>
      <w:r>
        <w:rPr>
          <w:rFonts w:ascii="Times New Roman"/>
          <w:b w:val="false"/>
          <w:i w:val="false"/>
          <w:color w:val="000000"/>
          <w:sz w:val="28"/>
        </w:rPr>
        <w:t xml:space="preserve"> ________________________________________________________________</w:t>
      </w:r>
    </w:p>
    <w:p>
      <w:pPr>
        <w:spacing w:after="0"/>
        <w:ind w:left="0"/>
        <w:jc w:val="both"/>
      </w:pPr>
      <w:r>
        <w:rPr>
          <w:rFonts w:ascii="Times New Roman"/>
          <w:b w:val="false"/>
          <w:i w:val="false"/>
          <w:color w:val="000000"/>
          <w:sz w:val="28"/>
        </w:rPr>
        <w:t xml:space="preserve"> (почталық индексі, облысы, қаласы, ауданы, елді мекені, көше атауы, үй/ғимарат </w:t>
      </w:r>
    </w:p>
    <w:p>
      <w:pPr>
        <w:spacing w:after="0"/>
        <w:ind w:left="0"/>
        <w:jc w:val="both"/>
      </w:pPr>
      <w:r>
        <w:rPr>
          <w:rFonts w:ascii="Times New Roman"/>
          <w:b w:val="false"/>
          <w:i w:val="false"/>
          <w:color w:val="000000"/>
          <w:sz w:val="28"/>
        </w:rPr>
        <w:t xml:space="preserve"> (стационарлық үй-жай) нөмірі)</w:t>
      </w:r>
    </w:p>
    <w:p>
      <w:pPr>
        <w:spacing w:after="0"/>
        <w:ind w:left="0"/>
        <w:jc w:val="both"/>
      </w:pPr>
      <w:r>
        <w:rPr>
          <w:rFonts w:ascii="Times New Roman"/>
          <w:b w:val="false"/>
          <w:i w:val="false"/>
          <w:color w:val="000000"/>
          <w:sz w:val="28"/>
        </w:rPr>
        <w:t xml:space="preserve">       Осымен:</w:t>
      </w:r>
    </w:p>
    <w:p>
      <w:pPr>
        <w:spacing w:after="0"/>
        <w:ind w:left="0"/>
        <w:jc w:val="both"/>
      </w:pPr>
      <w:r>
        <w:rPr>
          <w:rFonts w:ascii="Times New Roman"/>
          <w:b w:val="false"/>
          <w:i w:val="false"/>
          <w:color w:val="000000"/>
          <w:sz w:val="28"/>
        </w:rPr>
        <w:t xml:space="preserve">       көрсетілген барлық деректердің ресми байланыстар болып табылатындығы және</w:t>
      </w:r>
    </w:p>
    <w:p>
      <w:pPr>
        <w:spacing w:after="0"/>
        <w:ind w:left="0"/>
        <w:jc w:val="both"/>
      </w:pPr>
      <w:r>
        <w:rPr>
          <w:rFonts w:ascii="Times New Roman"/>
          <w:b w:val="false"/>
          <w:i w:val="false"/>
          <w:color w:val="000000"/>
          <w:sz w:val="28"/>
        </w:rPr>
        <w:t>оларға лицензияны және (немесе) лицензияға қосымшаны беру немесе беруден бас тарту</w:t>
      </w:r>
    </w:p>
    <w:p>
      <w:pPr>
        <w:spacing w:after="0"/>
        <w:ind w:left="0"/>
        <w:jc w:val="both"/>
      </w:pPr>
      <w:r>
        <w:rPr>
          <w:rFonts w:ascii="Times New Roman"/>
          <w:b w:val="false"/>
          <w:i w:val="false"/>
          <w:color w:val="000000"/>
          <w:sz w:val="28"/>
        </w:rPr>
        <w:t xml:space="preserve"> мәселелері бойынша кез келген ақпаратты жіберуге болатындығы;</w:t>
      </w:r>
    </w:p>
    <w:p>
      <w:pPr>
        <w:spacing w:after="0"/>
        <w:ind w:left="0"/>
        <w:jc w:val="both"/>
      </w:pPr>
      <w:r>
        <w:rPr>
          <w:rFonts w:ascii="Times New Roman"/>
          <w:b w:val="false"/>
          <w:i w:val="false"/>
          <w:color w:val="000000"/>
          <w:sz w:val="28"/>
        </w:rPr>
        <w:t xml:space="preserve">       көрсетілетін қызметті алушыға қызметтің лицензияланатын түрімен және (немесе)</w:t>
      </w:r>
    </w:p>
    <w:p>
      <w:pPr>
        <w:spacing w:after="0"/>
        <w:ind w:left="0"/>
        <w:jc w:val="both"/>
      </w:pPr>
      <w:r>
        <w:rPr>
          <w:rFonts w:ascii="Times New Roman"/>
          <w:b w:val="false"/>
          <w:i w:val="false"/>
          <w:color w:val="000000"/>
          <w:sz w:val="28"/>
        </w:rPr>
        <w:t xml:space="preserve"> кіші түрімен айналысуға соттың тыйым салмағандығы;</w:t>
      </w:r>
    </w:p>
    <w:p>
      <w:pPr>
        <w:spacing w:after="0"/>
        <w:ind w:left="0"/>
        <w:jc w:val="both"/>
      </w:pPr>
      <w:r>
        <w:rPr>
          <w:rFonts w:ascii="Times New Roman"/>
          <w:b w:val="false"/>
          <w:i w:val="false"/>
          <w:color w:val="000000"/>
          <w:sz w:val="28"/>
        </w:rPr>
        <w:t xml:space="preserve">       қоса беріліп отырған құжаттардың барлығы шындыққа сәйкес келетіні және жарамды</w:t>
      </w:r>
    </w:p>
    <w:p>
      <w:pPr>
        <w:spacing w:after="0"/>
        <w:ind w:left="0"/>
        <w:jc w:val="both"/>
      </w:pPr>
      <w:r>
        <w:rPr>
          <w:rFonts w:ascii="Times New Roman"/>
          <w:b w:val="false"/>
          <w:i w:val="false"/>
          <w:color w:val="000000"/>
          <w:sz w:val="28"/>
        </w:rPr>
        <w:t xml:space="preserve"> болып табылатындығы;</w:t>
      </w:r>
    </w:p>
    <w:p>
      <w:pPr>
        <w:spacing w:after="0"/>
        <w:ind w:left="0"/>
        <w:jc w:val="both"/>
      </w:pPr>
      <w:r>
        <w:rPr>
          <w:rFonts w:ascii="Times New Roman"/>
          <w:b w:val="false"/>
          <w:i w:val="false"/>
          <w:color w:val="000000"/>
          <w:sz w:val="28"/>
        </w:rPr>
        <w:t xml:space="preserve">       көрсетілетін қызметті алушының лицензияны және (немесе) лицензияға қосымшаны</w:t>
      </w:r>
    </w:p>
    <w:p>
      <w:pPr>
        <w:spacing w:after="0"/>
        <w:ind w:left="0"/>
        <w:jc w:val="both"/>
      </w:pPr>
      <w:r>
        <w:rPr>
          <w:rFonts w:ascii="Times New Roman"/>
          <w:b w:val="false"/>
          <w:i w:val="false"/>
          <w:color w:val="000000"/>
          <w:sz w:val="28"/>
        </w:rPr>
        <w:t xml:space="preserve"> беру кезінде ақпараттық жүйелерде қамтылған, заңмен қорғалатын құпияны құрайтын</w:t>
      </w:r>
    </w:p>
    <w:p>
      <w:pPr>
        <w:spacing w:after="0"/>
        <w:ind w:left="0"/>
        <w:jc w:val="both"/>
      </w:pPr>
      <w:r>
        <w:rPr>
          <w:rFonts w:ascii="Times New Roman"/>
          <w:b w:val="false"/>
          <w:i w:val="false"/>
          <w:color w:val="000000"/>
          <w:sz w:val="28"/>
        </w:rPr>
        <w:t xml:space="preserve"> қолжетімділігі шектеулі дербес деректерді пайдалануға келісетіндігі расталады.</w:t>
      </w:r>
    </w:p>
    <w:p>
      <w:pPr>
        <w:spacing w:after="0"/>
        <w:ind w:left="0"/>
        <w:jc w:val="both"/>
      </w:pPr>
      <w:r>
        <w:rPr>
          <w:rFonts w:ascii="Times New Roman"/>
          <w:b w:val="false"/>
          <w:i w:val="false"/>
          <w:color w:val="000000"/>
          <w:sz w:val="28"/>
        </w:rPr>
        <w:t xml:space="preserve">       Жеке тұлға __________ _____________________ ______________________________ </w:t>
      </w:r>
    </w:p>
    <w:p>
      <w:pPr>
        <w:spacing w:after="0"/>
        <w:ind w:left="0"/>
        <w:jc w:val="both"/>
      </w:pPr>
      <w:r>
        <w:rPr>
          <w:rFonts w:ascii="Times New Roman"/>
          <w:b w:val="false"/>
          <w:i w:val="false"/>
          <w:color w:val="000000"/>
          <w:sz w:val="28"/>
        </w:rPr>
        <w:t xml:space="preserve">       (электрондық цифрлық қолтаңбасы)             (аты, әкесінің аты (бар болса), тегі)</w:t>
      </w:r>
    </w:p>
    <w:p>
      <w:pPr>
        <w:spacing w:after="0"/>
        <w:ind w:left="0"/>
        <w:jc w:val="both"/>
      </w:pPr>
      <w:r>
        <w:rPr>
          <w:rFonts w:ascii="Times New Roman"/>
          <w:b w:val="false"/>
          <w:i w:val="false"/>
          <w:color w:val="000000"/>
          <w:sz w:val="28"/>
        </w:rPr>
        <w:t xml:space="preserve">       Толтырылған күні: 20___ жылғы "__" 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"Ветеринария саласындағы</w:t>
            </w:r>
            <w:r>
              <w:br/>
            </w:r>
            <w:r>
              <w:rPr>
                <w:rFonts w:ascii="Times New Roman"/>
                <w:b w:val="false"/>
                <w:i w:val="false"/>
                <w:color w:val="000000"/>
                <w:sz w:val="20"/>
              </w:rPr>
              <w:t xml:space="preserve">қызметпен айналысуға арналған </w:t>
            </w:r>
            <w:r>
              <w:br/>
            </w:r>
            <w:r>
              <w:rPr>
                <w:rFonts w:ascii="Times New Roman"/>
                <w:b w:val="false"/>
                <w:i w:val="false"/>
                <w:color w:val="000000"/>
                <w:sz w:val="20"/>
              </w:rPr>
              <w:t xml:space="preserve">лицензия беру" мемлекеттік </w:t>
            </w:r>
            <w:r>
              <w:br/>
            </w:r>
            <w:r>
              <w:rPr>
                <w:rFonts w:ascii="Times New Roman"/>
                <w:b w:val="false"/>
                <w:i w:val="false"/>
                <w:color w:val="000000"/>
                <w:sz w:val="20"/>
              </w:rPr>
              <w:t>қызметін көрсетуге қойылатын</w:t>
            </w:r>
            <w:r>
              <w:br/>
            </w:r>
            <w:r>
              <w:rPr>
                <w:rFonts w:ascii="Times New Roman"/>
                <w:b w:val="false"/>
                <w:i w:val="false"/>
                <w:color w:val="000000"/>
                <w:sz w:val="20"/>
              </w:rPr>
              <w:t xml:space="preserve"> негізгі талаптардың тізбесіне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2-қосымша</w:t>
            </w:r>
          </w:p>
        </w:tc>
      </w:tr>
    </w:tbl>
    <w:bookmarkStart w:name="z459" w:id="290"/>
    <w:p>
      <w:pPr>
        <w:spacing w:after="0"/>
        <w:ind w:left="0"/>
        <w:jc w:val="both"/>
      </w:pPr>
      <w:r>
        <w:rPr>
          <w:rFonts w:ascii="Times New Roman"/>
          <w:b w:val="false"/>
          <w:i w:val="false"/>
          <w:color w:val="000000"/>
          <w:sz w:val="28"/>
        </w:rPr>
        <w:t>
      Нысан</w:t>
      </w:r>
    </w:p>
    <w:bookmarkEnd w:id="290"/>
    <w:bookmarkStart w:name="z460" w:id="291"/>
    <w:p>
      <w:pPr>
        <w:spacing w:after="0"/>
        <w:ind w:left="0"/>
        <w:jc w:val="left"/>
      </w:pPr>
      <w:r>
        <w:rPr>
          <w:rFonts w:ascii="Times New Roman"/>
          <w:b/>
          <w:i w:val="false"/>
          <w:color w:val="000000"/>
        </w:rPr>
        <w:t xml:space="preserve">                    Заңды тұлғаның лицензияны және (немесе) </w:t>
      </w:r>
      <w:r>
        <w:br/>
      </w:r>
      <w:r>
        <w:rPr>
          <w:rFonts w:ascii="Times New Roman"/>
          <w:b/>
          <w:i w:val="false"/>
          <w:color w:val="000000"/>
        </w:rPr>
        <w:t xml:space="preserve">                   лицензияға қосымшаны алуға арналған </w:t>
      </w:r>
      <w:r>
        <w:br/>
      </w:r>
      <w:r>
        <w:rPr>
          <w:rFonts w:ascii="Times New Roman"/>
          <w:b/>
          <w:i w:val="false"/>
          <w:color w:val="000000"/>
        </w:rPr>
        <w:t xml:space="preserve">                                     өтініші</w:t>
      </w:r>
    </w:p>
    <w:bookmarkEnd w:id="291"/>
    <w:p>
      <w:pPr>
        <w:spacing w:after="0"/>
        <w:ind w:left="0"/>
        <w:jc w:val="both"/>
      </w:pPr>
      <w:bookmarkStart w:name="z461" w:id="292"/>
      <w:r>
        <w:rPr>
          <w:rFonts w:ascii="Times New Roman"/>
          <w:b w:val="false"/>
          <w:i w:val="false"/>
          <w:color w:val="000000"/>
          <w:sz w:val="28"/>
        </w:rPr>
        <w:t xml:space="preserve">
      Кімге___________________________________________________________ </w:t>
      </w:r>
    </w:p>
    <w:bookmarkEnd w:id="292"/>
    <w:p>
      <w:pPr>
        <w:spacing w:after="0"/>
        <w:ind w:left="0"/>
        <w:jc w:val="both"/>
      </w:pPr>
      <w:r>
        <w:rPr>
          <w:rFonts w:ascii="Times New Roman"/>
          <w:b w:val="false"/>
          <w:i w:val="false"/>
          <w:color w:val="000000"/>
          <w:sz w:val="28"/>
        </w:rPr>
        <w:t xml:space="preserve">                         (лицензиардың толық атауы)</w:t>
      </w:r>
    </w:p>
    <w:p>
      <w:pPr>
        <w:spacing w:after="0"/>
        <w:ind w:left="0"/>
        <w:jc w:val="both"/>
      </w:pPr>
      <w:bookmarkStart w:name="z462" w:id="293"/>
      <w:r>
        <w:rPr>
          <w:rFonts w:ascii="Times New Roman"/>
          <w:b w:val="false"/>
          <w:i w:val="false"/>
          <w:color w:val="000000"/>
          <w:sz w:val="28"/>
        </w:rPr>
        <w:t>
      кімнен____________________________________________________________</w:t>
      </w:r>
    </w:p>
    <w:bookmarkEnd w:id="293"/>
    <w:p>
      <w:pPr>
        <w:spacing w:after="0"/>
        <w:ind w:left="0"/>
        <w:jc w:val="both"/>
      </w:pPr>
      <w:r>
        <w:rPr>
          <w:rFonts w:ascii="Times New Roman"/>
          <w:b w:val="false"/>
          <w:i w:val="false"/>
          <w:color w:val="000000"/>
          <w:sz w:val="28"/>
        </w:rPr>
        <w:t xml:space="preserve">(заңды тұлғаның (оның ішінде шетелдік заңды тұлғаның) толық атауы, орналасқан жері, </w:t>
      </w:r>
    </w:p>
    <w:p>
      <w:pPr>
        <w:spacing w:after="0"/>
        <w:ind w:left="0"/>
        <w:jc w:val="both"/>
      </w:pPr>
      <w:r>
        <w:rPr>
          <w:rFonts w:ascii="Times New Roman"/>
          <w:b w:val="false"/>
          <w:i w:val="false"/>
          <w:color w:val="000000"/>
          <w:sz w:val="28"/>
        </w:rPr>
        <w:t xml:space="preserve">бизнес-сәйкестендіру нөмірі, заңды тұлғаның бизнес- сәйкестендіру нөмірі болмаған </w:t>
      </w:r>
    </w:p>
    <w:p>
      <w:pPr>
        <w:spacing w:after="0"/>
        <w:ind w:left="0"/>
        <w:jc w:val="both"/>
      </w:pPr>
      <w:r>
        <w:rPr>
          <w:rFonts w:ascii="Times New Roman"/>
          <w:b w:val="false"/>
          <w:i w:val="false"/>
          <w:color w:val="000000"/>
          <w:sz w:val="28"/>
        </w:rPr>
        <w:t xml:space="preserve">жағдайда – шетелдік заңды тұлға филиалының немесе өкілдігінің бизнес-сәйкестендіру </w:t>
      </w:r>
    </w:p>
    <w:p>
      <w:pPr>
        <w:spacing w:after="0"/>
        <w:ind w:left="0"/>
        <w:jc w:val="both"/>
      </w:pPr>
      <w:r>
        <w:rPr>
          <w:rFonts w:ascii="Times New Roman"/>
          <w:b w:val="false"/>
          <w:i w:val="false"/>
          <w:color w:val="000000"/>
          <w:sz w:val="28"/>
        </w:rPr>
        <w:t>нөмірі)</w:t>
      </w:r>
    </w:p>
    <w:p>
      <w:pPr>
        <w:spacing w:after="0"/>
        <w:ind w:left="0"/>
        <w:jc w:val="both"/>
      </w:pPr>
      <w:r>
        <w:rPr>
          <w:rFonts w:ascii="Times New Roman"/>
          <w:b w:val="false"/>
          <w:i w:val="false"/>
          <w:color w:val="000000"/>
          <w:sz w:val="28"/>
        </w:rPr>
        <w:t xml:space="preserve">________________________________________________________________ </w:t>
      </w:r>
    </w:p>
    <w:p>
      <w:pPr>
        <w:spacing w:after="0"/>
        <w:ind w:left="0"/>
        <w:jc w:val="both"/>
      </w:pPr>
      <w:r>
        <w:rPr>
          <w:rFonts w:ascii="Times New Roman"/>
          <w:b w:val="false"/>
          <w:i w:val="false"/>
          <w:color w:val="000000"/>
          <w:sz w:val="28"/>
        </w:rPr>
        <w:t xml:space="preserve">_______________________________________________________________ </w:t>
      </w:r>
    </w:p>
    <w:p>
      <w:pPr>
        <w:spacing w:after="0"/>
        <w:ind w:left="0"/>
        <w:jc w:val="both"/>
      </w:pPr>
      <w:r>
        <w:rPr>
          <w:rFonts w:ascii="Times New Roman"/>
          <w:b w:val="false"/>
          <w:i w:val="false"/>
          <w:color w:val="000000"/>
          <w:sz w:val="28"/>
        </w:rPr>
        <w:t xml:space="preserve">(қызмет түрінің және (немесе) қызметтің кіші түрінің (лерінің) толық атауын </w:t>
      </w:r>
    </w:p>
    <w:p>
      <w:pPr>
        <w:spacing w:after="0"/>
        <w:ind w:left="0"/>
        <w:jc w:val="both"/>
      </w:pPr>
      <w:r>
        <w:rPr>
          <w:rFonts w:ascii="Times New Roman"/>
          <w:b w:val="false"/>
          <w:i w:val="false"/>
          <w:color w:val="000000"/>
          <w:sz w:val="28"/>
        </w:rPr>
        <w:t xml:space="preserve"> көрсету керек) __________________________________________________</w:t>
      </w:r>
    </w:p>
    <w:p>
      <w:pPr>
        <w:spacing w:after="0"/>
        <w:ind w:left="0"/>
        <w:jc w:val="both"/>
      </w:pPr>
      <w:r>
        <w:rPr>
          <w:rFonts w:ascii="Times New Roman"/>
          <w:b w:val="false"/>
          <w:i w:val="false"/>
          <w:color w:val="000000"/>
          <w:sz w:val="28"/>
        </w:rPr>
        <w:t xml:space="preserve"> жүзеге асыруға лицензияны және (немесе) лицензияға қосымшаны беруіңізді </w:t>
      </w:r>
    </w:p>
    <w:p>
      <w:pPr>
        <w:spacing w:after="0"/>
        <w:ind w:left="0"/>
        <w:jc w:val="both"/>
      </w:pPr>
      <w:r>
        <w:rPr>
          <w:rFonts w:ascii="Times New Roman"/>
          <w:b w:val="false"/>
          <w:i w:val="false"/>
          <w:color w:val="000000"/>
          <w:sz w:val="28"/>
        </w:rPr>
        <w:t xml:space="preserve"> сұраймын.</w:t>
      </w:r>
    </w:p>
    <w:p>
      <w:pPr>
        <w:spacing w:after="0"/>
        <w:ind w:left="0"/>
        <w:jc w:val="both"/>
      </w:pPr>
      <w:r>
        <w:rPr>
          <w:rFonts w:ascii="Times New Roman"/>
          <w:b w:val="false"/>
          <w:i w:val="false"/>
          <w:color w:val="000000"/>
          <w:sz w:val="28"/>
        </w:rPr>
        <w:t xml:space="preserve">       Заңды тұлғаның мекенжайы _______________________________________</w:t>
      </w:r>
    </w:p>
    <w:p>
      <w:pPr>
        <w:spacing w:after="0"/>
        <w:ind w:left="0"/>
        <w:jc w:val="both"/>
      </w:pPr>
      <w:r>
        <w:rPr>
          <w:rFonts w:ascii="Times New Roman"/>
          <w:b w:val="false"/>
          <w:i w:val="false"/>
          <w:color w:val="000000"/>
          <w:sz w:val="28"/>
        </w:rPr>
        <w:t xml:space="preserve"> (почталық индексі, елі (шетелдік заңды тұлға үшін), облысы, қаласы, ауданы, елді </w:t>
      </w:r>
    </w:p>
    <w:p>
      <w:pPr>
        <w:spacing w:after="0"/>
        <w:ind w:left="0"/>
        <w:jc w:val="both"/>
      </w:pPr>
      <w:r>
        <w:rPr>
          <w:rFonts w:ascii="Times New Roman"/>
          <w:b w:val="false"/>
          <w:i w:val="false"/>
          <w:color w:val="000000"/>
          <w:sz w:val="28"/>
        </w:rPr>
        <w:t xml:space="preserve"> мекені, көше атауы, үй/ғимарат (стационарлық үй-жай) нөмірі)</w:t>
      </w:r>
    </w:p>
    <w:p>
      <w:pPr>
        <w:spacing w:after="0"/>
        <w:ind w:left="0"/>
        <w:jc w:val="both"/>
      </w:pPr>
      <w:r>
        <w:rPr>
          <w:rFonts w:ascii="Times New Roman"/>
          <w:b w:val="false"/>
          <w:i w:val="false"/>
          <w:color w:val="000000"/>
          <w:sz w:val="28"/>
        </w:rPr>
        <w:t xml:space="preserve">       Филиалдың немесе шетелдік заңды тұлғаның мекенжайы </w:t>
      </w:r>
    </w:p>
    <w:p>
      <w:pPr>
        <w:spacing w:after="0"/>
        <w:ind w:left="0"/>
        <w:jc w:val="both"/>
      </w:pPr>
      <w:r>
        <w:rPr>
          <w:rFonts w:ascii="Times New Roman"/>
          <w:b w:val="false"/>
          <w:i w:val="false"/>
          <w:color w:val="000000"/>
          <w:sz w:val="28"/>
        </w:rPr>
        <w:t xml:space="preserve"> ____________________________________________________________________</w:t>
      </w:r>
    </w:p>
    <w:p>
      <w:pPr>
        <w:spacing w:after="0"/>
        <w:ind w:left="0"/>
        <w:jc w:val="both"/>
      </w:pPr>
      <w:r>
        <w:rPr>
          <w:rFonts w:ascii="Times New Roman"/>
          <w:b w:val="false"/>
          <w:i w:val="false"/>
          <w:color w:val="000000"/>
          <w:sz w:val="28"/>
        </w:rPr>
        <w:t xml:space="preserve"> (почталық индексі, елі (шетелдік заңды тұлға үшін), облысы, қаласы, ауданы, елді мекені, </w:t>
      </w:r>
    </w:p>
    <w:p>
      <w:pPr>
        <w:spacing w:after="0"/>
        <w:ind w:left="0"/>
        <w:jc w:val="both"/>
      </w:pPr>
      <w:r>
        <w:rPr>
          <w:rFonts w:ascii="Times New Roman"/>
          <w:b w:val="false"/>
          <w:i w:val="false"/>
          <w:color w:val="000000"/>
          <w:sz w:val="28"/>
        </w:rPr>
        <w:t xml:space="preserve"> көше атауы, үй/ғимарат (стационарлық үй-жай) нөмірі)</w:t>
      </w:r>
    </w:p>
    <w:p>
      <w:pPr>
        <w:spacing w:after="0"/>
        <w:ind w:left="0"/>
        <w:jc w:val="both"/>
      </w:pPr>
      <w:r>
        <w:rPr>
          <w:rFonts w:ascii="Times New Roman"/>
          <w:b w:val="false"/>
          <w:i w:val="false"/>
          <w:color w:val="000000"/>
          <w:sz w:val="28"/>
        </w:rPr>
        <w:t xml:space="preserve">       Электрондық почтасы ____________________________________________</w:t>
      </w:r>
    </w:p>
    <w:p>
      <w:pPr>
        <w:spacing w:after="0"/>
        <w:ind w:left="0"/>
        <w:jc w:val="both"/>
      </w:pPr>
      <w:r>
        <w:rPr>
          <w:rFonts w:ascii="Times New Roman"/>
          <w:b w:val="false"/>
          <w:i w:val="false"/>
          <w:color w:val="000000"/>
          <w:sz w:val="28"/>
        </w:rPr>
        <w:t xml:space="preserve">       Телефондары ___________________________________________________</w:t>
      </w:r>
    </w:p>
    <w:p>
      <w:pPr>
        <w:spacing w:after="0"/>
        <w:ind w:left="0"/>
        <w:jc w:val="both"/>
      </w:pPr>
      <w:r>
        <w:rPr>
          <w:rFonts w:ascii="Times New Roman"/>
          <w:b w:val="false"/>
          <w:i w:val="false"/>
          <w:color w:val="000000"/>
          <w:sz w:val="28"/>
        </w:rPr>
        <w:t xml:space="preserve">       Факсы _________________________________________________________</w:t>
      </w:r>
    </w:p>
    <w:p>
      <w:pPr>
        <w:spacing w:after="0"/>
        <w:ind w:left="0"/>
        <w:jc w:val="both"/>
      </w:pPr>
      <w:r>
        <w:rPr>
          <w:rFonts w:ascii="Times New Roman"/>
          <w:b w:val="false"/>
          <w:i w:val="false"/>
          <w:color w:val="000000"/>
          <w:sz w:val="28"/>
        </w:rPr>
        <w:t xml:space="preserve">       Банктік шоты ___________________________________________________ </w:t>
      </w:r>
    </w:p>
    <w:p>
      <w:pPr>
        <w:spacing w:after="0"/>
        <w:ind w:left="0"/>
        <w:jc w:val="both"/>
      </w:pPr>
      <w:r>
        <w:rPr>
          <w:rFonts w:ascii="Times New Roman"/>
          <w:b w:val="false"/>
          <w:i w:val="false"/>
          <w:color w:val="000000"/>
          <w:sz w:val="28"/>
        </w:rPr>
        <w:t xml:space="preserve">                         (шот нөмірі, бактің атауы және орналасқан жері)</w:t>
      </w:r>
    </w:p>
    <w:p>
      <w:pPr>
        <w:spacing w:after="0"/>
        <w:ind w:left="0"/>
        <w:jc w:val="both"/>
      </w:pPr>
      <w:r>
        <w:rPr>
          <w:rFonts w:ascii="Times New Roman"/>
          <w:b w:val="false"/>
          <w:i w:val="false"/>
          <w:color w:val="000000"/>
          <w:sz w:val="28"/>
        </w:rPr>
        <w:t xml:space="preserve">       Қызметті немесе іс-қимылдарды (операцияларды) жүзеге асыратын объектінің</w:t>
      </w:r>
    </w:p>
    <w:p>
      <w:pPr>
        <w:spacing w:after="0"/>
        <w:ind w:left="0"/>
        <w:jc w:val="both"/>
      </w:pPr>
      <w:r>
        <w:rPr>
          <w:rFonts w:ascii="Times New Roman"/>
          <w:b w:val="false"/>
          <w:i w:val="false"/>
          <w:color w:val="000000"/>
          <w:sz w:val="28"/>
        </w:rPr>
        <w:t xml:space="preserve"> мекенжайы _______________________________________________________________</w:t>
      </w:r>
    </w:p>
    <w:p>
      <w:pPr>
        <w:spacing w:after="0"/>
        <w:ind w:left="0"/>
        <w:jc w:val="both"/>
      </w:pPr>
      <w:r>
        <w:rPr>
          <w:rFonts w:ascii="Times New Roman"/>
          <w:b w:val="false"/>
          <w:i w:val="false"/>
          <w:color w:val="000000"/>
          <w:sz w:val="28"/>
        </w:rPr>
        <w:t xml:space="preserve"> _________________________________________________________________________ </w:t>
      </w:r>
    </w:p>
    <w:p>
      <w:pPr>
        <w:spacing w:after="0"/>
        <w:ind w:left="0"/>
        <w:jc w:val="both"/>
      </w:pPr>
      <w:r>
        <w:rPr>
          <w:rFonts w:ascii="Times New Roman"/>
          <w:b w:val="false"/>
          <w:i w:val="false"/>
          <w:color w:val="000000"/>
          <w:sz w:val="28"/>
        </w:rPr>
        <w:t xml:space="preserve">(почталық индексі, облысы, қаласы, ауданы, елді мекені, көше атауы, үй/ғимарат  </w:t>
      </w:r>
    </w:p>
    <w:p>
      <w:pPr>
        <w:spacing w:after="0"/>
        <w:ind w:left="0"/>
        <w:jc w:val="both"/>
      </w:pPr>
      <w:r>
        <w:rPr>
          <w:rFonts w:ascii="Times New Roman"/>
          <w:b w:val="false"/>
          <w:i w:val="false"/>
          <w:color w:val="000000"/>
          <w:sz w:val="28"/>
        </w:rPr>
        <w:t>(стационарлық үй-жай) нөмірі)</w:t>
      </w:r>
    </w:p>
    <w:p>
      <w:pPr>
        <w:spacing w:after="0"/>
        <w:ind w:left="0"/>
        <w:jc w:val="both"/>
      </w:pPr>
      <w:r>
        <w:rPr>
          <w:rFonts w:ascii="Times New Roman"/>
          <w:b w:val="false"/>
          <w:i w:val="false"/>
          <w:color w:val="000000"/>
          <w:sz w:val="28"/>
        </w:rPr>
        <w:t xml:space="preserve">       Осымен:</w:t>
      </w:r>
    </w:p>
    <w:p>
      <w:pPr>
        <w:spacing w:after="0"/>
        <w:ind w:left="0"/>
        <w:jc w:val="both"/>
      </w:pPr>
      <w:r>
        <w:rPr>
          <w:rFonts w:ascii="Times New Roman"/>
          <w:b w:val="false"/>
          <w:i w:val="false"/>
          <w:color w:val="000000"/>
          <w:sz w:val="28"/>
        </w:rPr>
        <w:t xml:space="preserve">        көрсетілген барлық деректердің ресми байланыстар болып табылатындығы</w:t>
      </w:r>
    </w:p>
    <w:p>
      <w:pPr>
        <w:spacing w:after="0"/>
        <w:ind w:left="0"/>
        <w:jc w:val="both"/>
      </w:pPr>
      <w:r>
        <w:rPr>
          <w:rFonts w:ascii="Times New Roman"/>
          <w:b w:val="false"/>
          <w:i w:val="false"/>
          <w:color w:val="000000"/>
          <w:sz w:val="28"/>
        </w:rPr>
        <w:t xml:space="preserve"> және оларға лицензияны және (немесе) лицензияға қосымшаны беру немесе беруден бас тарту</w:t>
      </w:r>
    </w:p>
    <w:p>
      <w:pPr>
        <w:spacing w:after="0"/>
        <w:ind w:left="0"/>
        <w:jc w:val="both"/>
      </w:pPr>
      <w:r>
        <w:rPr>
          <w:rFonts w:ascii="Times New Roman"/>
          <w:b w:val="false"/>
          <w:i w:val="false"/>
          <w:color w:val="000000"/>
          <w:sz w:val="28"/>
        </w:rPr>
        <w:t xml:space="preserve"> мәселелері бойынша кез келген ақпаратты жіберуге болатындығы;</w:t>
      </w:r>
    </w:p>
    <w:p>
      <w:pPr>
        <w:spacing w:after="0"/>
        <w:ind w:left="0"/>
        <w:jc w:val="both"/>
      </w:pPr>
      <w:r>
        <w:rPr>
          <w:rFonts w:ascii="Times New Roman"/>
          <w:b w:val="false"/>
          <w:i w:val="false"/>
          <w:color w:val="000000"/>
          <w:sz w:val="28"/>
        </w:rPr>
        <w:t xml:space="preserve">       көрсетілетін қызметті алушыға қызметтің лицензияланатын түрімен және (немесе)</w:t>
      </w:r>
    </w:p>
    <w:p>
      <w:pPr>
        <w:spacing w:after="0"/>
        <w:ind w:left="0"/>
        <w:jc w:val="both"/>
      </w:pPr>
      <w:r>
        <w:rPr>
          <w:rFonts w:ascii="Times New Roman"/>
          <w:b w:val="false"/>
          <w:i w:val="false"/>
          <w:color w:val="000000"/>
          <w:sz w:val="28"/>
        </w:rPr>
        <w:t xml:space="preserve"> кіші түрімен айналысуға соттың тыйым салмағандығы;</w:t>
      </w:r>
    </w:p>
    <w:p>
      <w:pPr>
        <w:spacing w:after="0"/>
        <w:ind w:left="0"/>
        <w:jc w:val="both"/>
      </w:pPr>
      <w:r>
        <w:rPr>
          <w:rFonts w:ascii="Times New Roman"/>
          <w:b w:val="false"/>
          <w:i w:val="false"/>
          <w:color w:val="000000"/>
          <w:sz w:val="28"/>
        </w:rPr>
        <w:t xml:space="preserve">       қоса беріліп отырған құжаттардың барлығы шындыққа сәйкес келетіні және жарамды</w:t>
      </w:r>
    </w:p>
    <w:p>
      <w:pPr>
        <w:spacing w:after="0"/>
        <w:ind w:left="0"/>
        <w:jc w:val="both"/>
      </w:pPr>
      <w:r>
        <w:rPr>
          <w:rFonts w:ascii="Times New Roman"/>
          <w:b w:val="false"/>
          <w:i w:val="false"/>
          <w:color w:val="000000"/>
          <w:sz w:val="28"/>
        </w:rPr>
        <w:t xml:space="preserve"> болып табылатындығы;</w:t>
      </w:r>
    </w:p>
    <w:p>
      <w:pPr>
        <w:spacing w:after="0"/>
        <w:ind w:left="0"/>
        <w:jc w:val="both"/>
      </w:pPr>
      <w:r>
        <w:rPr>
          <w:rFonts w:ascii="Times New Roman"/>
          <w:b w:val="false"/>
          <w:i w:val="false"/>
          <w:color w:val="000000"/>
          <w:sz w:val="28"/>
        </w:rPr>
        <w:t xml:space="preserve">       көрсетілетін қызметті алушының лицензияны және (немесе) лицензияға қосымшаны</w:t>
      </w:r>
    </w:p>
    <w:p>
      <w:pPr>
        <w:spacing w:after="0"/>
        <w:ind w:left="0"/>
        <w:jc w:val="both"/>
      </w:pPr>
      <w:r>
        <w:rPr>
          <w:rFonts w:ascii="Times New Roman"/>
          <w:b w:val="false"/>
          <w:i w:val="false"/>
          <w:color w:val="000000"/>
          <w:sz w:val="28"/>
        </w:rPr>
        <w:t xml:space="preserve"> беру кезінде ақпараттық жүйелерде қамтылған, заңмен қорғалатын құпияны құрайтын </w:t>
      </w:r>
    </w:p>
    <w:p>
      <w:pPr>
        <w:spacing w:after="0"/>
        <w:ind w:left="0"/>
        <w:jc w:val="both"/>
      </w:pPr>
      <w:r>
        <w:rPr>
          <w:rFonts w:ascii="Times New Roman"/>
          <w:b w:val="false"/>
          <w:i w:val="false"/>
          <w:color w:val="000000"/>
          <w:sz w:val="28"/>
        </w:rPr>
        <w:t>қолжетімділігі шектеулі дербес деректерді пайдалануға келісетіндігі расталады.</w:t>
      </w:r>
    </w:p>
    <w:p>
      <w:pPr>
        <w:spacing w:after="0"/>
        <w:ind w:left="0"/>
        <w:jc w:val="both"/>
      </w:pPr>
      <w:r>
        <w:rPr>
          <w:rFonts w:ascii="Times New Roman"/>
          <w:b w:val="false"/>
          <w:i w:val="false"/>
          <w:color w:val="000000"/>
          <w:sz w:val="28"/>
        </w:rPr>
        <w:t xml:space="preserve">       Басшы</w:t>
      </w:r>
    </w:p>
    <w:p>
      <w:pPr>
        <w:spacing w:after="0"/>
        <w:ind w:left="0"/>
        <w:jc w:val="both"/>
      </w:pPr>
      <w:r>
        <w:rPr>
          <w:rFonts w:ascii="Times New Roman"/>
          <w:b w:val="false"/>
          <w:i w:val="false"/>
          <w:color w:val="000000"/>
          <w:sz w:val="28"/>
        </w:rPr>
        <w:t xml:space="preserve"> ________________________________                   _______________________________</w:t>
      </w:r>
    </w:p>
    <w:p>
      <w:pPr>
        <w:spacing w:after="0"/>
        <w:ind w:left="0"/>
        <w:jc w:val="both"/>
      </w:pPr>
      <w:r>
        <w:rPr>
          <w:rFonts w:ascii="Times New Roman"/>
          <w:b w:val="false"/>
          <w:i w:val="false"/>
          <w:color w:val="000000"/>
          <w:sz w:val="28"/>
        </w:rPr>
        <w:t xml:space="preserve"> (электрондық цифрлық қолтаңбасы)                   (аты, әкесінің аты (бар болса), тегі)</w:t>
      </w:r>
    </w:p>
    <w:p>
      <w:pPr>
        <w:spacing w:after="0"/>
        <w:ind w:left="0"/>
        <w:jc w:val="both"/>
      </w:pPr>
      <w:r>
        <w:rPr>
          <w:rFonts w:ascii="Times New Roman"/>
          <w:b w:val="false"/>
          <w:i w:val="false"/>
          <w:color w:val="000000"/>
          <w:sz w:val="28"/>
        </w:rPr>
        <w:t xml:space="preserve">       Толтырылған күні: 20__ жылғы "__" ________________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"Ветеринария саласындағы</w:t>
            </w:r>
            <w:r>
              <w:br/>
            </w:r>
            <w:r>
              <w:rPr>
                <w:rFonts w:ascii="Times New Roman"/>
                <w:b w:val="false"/>
                <w:i w:val="false"/>
                <w:color w:val="000000"/>
                <w:sz w:val="20"/>
              </w:rPr>
              <w:t xml:space="preserve">қызметпен айналысуға арналған </w:t>
            </w:r>
            <w:r>
              <w:br/>
            </w:r>
            <w:r>
              <w:rPr>
                <w:rFonts w:ascii="Times New Roman"/>
                <w:b w:val="false"/>
                <w:i w:val="false"/>
                <w:color w:val="000000"/>
                <w:sz w:val="20"/>
              </w:rPr>
              <w:t xml:space="preserve">лицензия беру" мемлекеттік </w:t>
            </w:r>
            <w:r>
              <w:br/>
            </w:r>
            <w:r>
              <w:rPr>
                <w:rFonts w:ascii="Times New Roman"/>
                <w:b w:val="false"/>
                <w:i w:val="false"/>
                <w:color w:val="000000"/>
                <w:sz w:val="20"/>
              </w:rPr>
              <w:t xml:space="preserve">қызметін көрсетуге қойылатын </w:t>
            </w:r>
            <w:r>
              <w:br/>
            </w:r>
            <w:r>
              <w:rPr>
                <w:rFonts w:ascii="Times New Roman"/>
                <w:b w:val="false"/>
                <w:i w:val="false"/>
                <w:color w:val="000000"/>
                <w:sz w:val="20"/>
              </w:rPr>
              <w:t>негізгі талаптардың тізбесіне</w:t>
            </w:r>
            <w:r>
              <w:br/>
            </w:r>
            <w:r>
              <w:rPr>
                <w:rFonts w:ascii="Times New Roman"/>
                <w:b w:val="false"/>
                <w:i w:val="false"/>
                <w:color w:val="000000"/>
                <w:sz w:val="20"/>
              </w:rPr>
              <w:t>3-қосымша</w:t>
            </w:r>
          </w:p>
        </w:tc>
      </w:tr>
    </w:tbl>
    <w:bookmarkStart w:name="z464" w:id="294"/>
    <w:p>
      <w:pPr>
        <w:spacing w:after="0"/>
        <w:ind w:left="0"/>
        <w:jc w:val="both"/>
      </w:pPr>
      <w:r>
        <w:rPr>
          <w:rFonts w:ascii="Times New Roman"/>
          <w:b w:val="false"/>
          <w:i w:val="false"/>
          <w:color w:val="000000"/>
          <w:sz w:val="28"/>
        </w:rPr>
        <w:t>
      Нысан</w:t>
      </w:r>
    </w:p>
    <w:bookmarkEnd w:id="294"/>
    <w:bookmarkStart w:name="z465" w:id="295"/>
    <w:p>
      <w:pPr>
        <w:spacing w:after="0"/>
        <w:ind w:left="0"/>
        <w:jc w:val="left"/>
      </w:pPr>
      <w:r>
        <w:rPr>
          <w:rFonts w:ascii="Times New Roman"/>
          <w:b/>
          <w:i w:val="false"/>
          <w:color w:val="000000"/>
        </w:rPr>
        <w:t xml:space="preserve">                    Жеке тұлғаның лицензияны және (немесе) </w:t>
      </w:r>
      <w:r>
        <w:br/>
      </w:r>
      <w:r>
        <w:rPr>
          <w:rFonts w:ascii="Times New Roman"/>
          <w:b/>
          <w:i w:val="false"/>
          <w:color w:val="000000"/>
        </w:rPr>
        <w:t xml:space="preserve">             лицензияға қосымшаны қайта ресімдеуге арналған </w:t>
      </w:r>
      <w:r>
        <w:br/>
      </w:r>
      <w:r>
        <w:rPr>
          <w:rFonts w:ascii="Times New Roman"/>
          <w:b/>
          <w:i w:val="false"/>
          <w:color w:val="000000"/>
        </w:rPr>
        <w:t xml:space="preserve">                                     өтініші</w:t>
      </w:r>
    </w:p>
    <w:bookmarkEnd w:id="295"/>
    <w:p>
      <w:pPr>
        <w:spacing w:after="0"/>
        <w:ind w:left="0"/>
        <w:jc w:val="both"/>
      </w:pPr>
      <w:bookmarkStart w:name="z466" w:id="296"/>
      <w:r>
        <w:rPr>
          <w:rFonts w:ascii="Times New Roman"/>
          <w:b w:val="false"/>
          <w:i w:val="false"/>
          <w:color w:val="000000"/>
          <w:sz w:val="28"/>
        </w:rPr>
        <w:t xml:space="preserve">
      Кімге__________________________________________________________ </w:t>
      </w:r>
    </w:p>
    <w:bookmarkEnd w:id="296"/>
    <w:p>
      <w:pPr>
        <w:spacing w:after="0"/>
        <w:ind w:left="0"/>
        <w:jc w:val="both"/>
      </w:pPr>
      <w:r>
        <w:rPr>
          <w:rFonts w:ascii="Times New Roman"/>
          <w:b w:val="false"/>
          <w:i w:val="false"/>
          <w:color w:val="000000"/>
          <w:sz w:val="28"/>
        </w:rPr>
        <w:t xml:space="preserve">                         (лицензиардың толық атауы) </w:t>
      </w:r>
    </w:p>
    <w:p>
      <w:pPr>
        <w:spacing w:after="0"/>
        <w:ind w:left="0"/>
        <w:jc w:val="both"/>
      </w:pPr>
      <w:r>
        <w:rPr>
          <w:rFonts w:ascii="Times New Roman"/>
          <w:b w:val="false"/>
          <w:i w:val="false"/>
          <w:color w:val="000000"/>
          <w:sz w:val="28"/>
        </w:rPr>
        <w:t xml:space="preserve">кімнен_______________________________________________________________ </w:t>
      </w:r>
    </w:p>
    <w:p>
      <w:pPr>
        <w:spacing w:after="0"/>
        <w:ind w:left="0"/>
        <w:jc w:val="both"/>
      </w:pPr>
      <w:r>
        <w:rPr>
          <w:rFonts w:ascii="Times New Roman"/>
          <w:b w:val="false"/>
          <w:i w:val="false"/>
          <w:color w:val="000000"/>
          <w:sz w:val="28"/>
        </w:rPr>
        <w:t xml:space="preserve">(жеке тұлғаның аты, әкесінің аты (бар болса), тегі, жеке сәйкестендіру нөмірі) </w:t>
      </w:r>
    </w:p>
    <w:p>
      <w:pPr>
        <w:spacing w:after="0"/>
        <w:ind w:left="0"/>
        <w:jc w:val="both"/>
      </w:pPr>
      <w:r>
        <w:rPr>
          <w:rFonts w:ascii="Times New Roman"/>
          <w:b w:val="false"/>
          <w:i w:val="false"/>
          <w:color w:val="000000"/>
          <w:sz w:val="28"/>
        </w:rPr>
        <w:t xml:space="preserve">___________________________________________________________________ </w:t>
      </w:r>
    </w:p>
    <w:p>
      <w:pPr>
        <w:spacing w:after="0"/>
        <w:ind w:left="0"/>
        <w:jc w:val="both"/>
      </w:pPr>
      <w:r>
        <w:rPr>
          <w:rFonts w:ascii="Times New Roman"/>
          <w:b w:val="false"/>
          <w:i w:val="false"/>
          <w:color w:val="000000"/>
          <w:sz w:val="28"/>
        </w:rPr>
        <w:t xml:space="preserve">___________________________________________________________________ </w:t>
      </w:r>
    </w:p>
    <w:p>
      <w:pPr>
        <w:spacing w:after="0"/>
        <w:ind w:left="0"/>
        <w:jc w:val="both"/>
      </w:pPr>
      <w:r>
        <w:rPr>
          <w:rFonts w:ascii="Times New Roman"/>
          <w:b w:val="false"/>
          <w:i w:val="false"/>
          <w:color w:val="000000"/>
          <w:sz w:val="28"/>
        </w:rPr>
        <w:t>(қызмет түрінің және (немесе) кіші түрі(лері)нің толық атауы)</w:t>
      </w:r>
    </w:p>
    <w:p>
      <w:pPr>
        <w:spacing w:after="0"/>
        <w:ind w:left="0"/>
        <w:jc w:val="both"/>
      </w:pPr>
      <w:r>
        <w:rPr>
          <w:rFonts w:ascii="Times New Roman"/>
          <w:b w:val="false"/>
          <w:i w:val="false"/>
          <w:color w:val="000000"/>
          <w:sz w:val="28"/>
        </w:rPr>
        <w:t>_____________________________________________________________________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w:t>
      </w:r>
    </w:p>
    <w:p>
      <w:pPr>
        <w:spacing w:after="0"/>
        <w:ind w:left="0"/>
        <w:jc w:val="both"/>
      </w:pPr>
      <w:r>
        <w:rPr>
          <w:rFonts w:ascii="Times New Roman"/>
          <w:b w:val="false"/>
          <w:i w:val="false"/>
          <w:color w:val="000000"/>
          <w:sz w:val="28"/>
        </w:rPr>
        <w:t>жүзеге асыруға 20___ жылғы "___" _________ №__________ берілген</w:t>
      </w:r>
    </w:p>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r>
        <w:rPr>
          <w:rFonts w:ascii="Times New Roman"/>
          <w:b w:val="false"/>
          <w:i w:val="false"/>
          <w:color w:val="000000"/>
          <w:sz w:val="28"/>
        </w:rPr>
        <w:t xml:space="preserve">(лицензияның және (немесе) лицензияға қосымшаның (лардың) нөмірі (лері), берілген күні, </w:t>
      </w:r>
    </w:p>
    <w:p>
      <w:pPr>
        <w:spacing w:after="0"/>
        <w:ind w:left="0"/>
        <w:jc w:val="both"/>
      </w:pPr>
      <w:r>
        <w:rPr>
          <w:rFonts w:ascii="Times New Roman"/>
          <w:b w:val="false"/>
          <w:i w:val="false"/>
          <w:color w:val="000000"/>
          <w:sz w:val="28"/>
        </w:rPr>
        <w:t>лицензияны және (немесе) лицензияға қосымшаны (ларды) берген</w:t>
      </w:r>
    </w:p>
    <w:p>
      <w:pPr>
        <w:spacing w:after="0"/>
        <w:ind w:left="0"/>
        <w:jc w:val="both"/>
      </w:pPr>
      <w:r>
        <w:rPr>
          <w:rFonts w:ascii="Times New Roman"/>
          <w:b w:val="false"/>
          <w:i w:val="false"/>
          <w:color w:val="000000"/>
          <w:sz w:val="28"/>
        </w:rPr>
        <w:t>лицензиардың атауы) лицензияны және (немесе) лицензияға қосымшаны (ларды)</w:t>
      </w:r>
    </w:p>
    <w:p>
      <w:pPr>
        <w:spacing w:after="0"/>
        <w:ind w:left="0"/>
        <w:jc w:val="both"/>
      </w:pPr>
      <w:r>
        <w:rPr>
          <w:rFonts w:ascii="Times New Roman"/>
          <w:b w:val="false"/>
          <w:i w:val="false"/>
          <w:color w:val="000000"/>
          <w:sz w:val="28"/>
        </w:rPr>
        <w:t>(керегінің астын сызу) 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r>
        <w:rPr>
          <w:rFonts w:ascii="Times New Roman"/>
          <w:b w:val="false"/>
          <w:i w:val="false"/>
          <w:color w:val="000000"/>
          <w:sz w:val="28"/>
        </w:rPr>
        <w:t>мынадай негіздер бойынша:</w:t>
      </w:r>
    </w:p>
    <w:p>
      <w:pPr>
        <w:spacing w:after="0"/>
        <w:ind w:left="0"/>
        <w:jc w:val="both"/>
      </w:pPr>
      <w:r>
        <w:rPr>
          <w:rFonts w:ascii="Times New Roman"/>
          <w:b w:val="false"/>
          <w:i w:val="false"/>
          <w:color w:val="000000"/>
          <w:sz w:val="28"/>
        </w:rPr>
        <w:t xml:space="preserve">       1) жеке тұлға-лицензиаттың атының, әкесінің атының (бар болса), тегінің өзгеруі </w:t>
      </w:r>
    </w:p>
    <w:p>
      <w:pPr>
        <w:spacing w:after="0"/>
        <w:ind w:left="0"/>
        <w:jc w:val="both"/>
      </w:pPr>
      <w:r>
        <w:rPr>
          <w:rFonts w:ascii="Times New Roman"/>
          <w:b w:val="false"/>
          <w:i w:val="false"/>
          <w:color w:val="000000"/>
          <w:sz w:val="28"/>
        </w:rPr>
        <w:t>____________________________________________________________</w:t>
      </w:r>
    </w:p>
    <w:p>
      <w:pPr>
        <w:spacing w:after="0"/>
        <w:ind w:left="0"/>
        <w:jc w:val="both"/>
      </w:pPr>
      <w:r>
        <w:rPr>
          <w:rFonts w:ascii="Times New Roman"/>
          <w:b w:val="false"/>
          <w:i w:val="false"/>
          <w:color w:val="000000"/>
          <w:sz w:val="28"/>
        </w:rPr>
        <w:t xml:space="preserve">       2) дара кәсіпкер-лицензиаттың қайта тіркелуі, атауының өзгеруі </w:t>
      </w:r>
    </w:p>
    <w:p>
      <w:pPr>
        <w:spacing w:after="0"/>
        <w:ind w:left="0"/>
        <w:jc w:val="both"/>
      </w:pPr>
      <w:r>
        <w:rPr>
          <w:rFonts w:ascii="Times New Roman"/>
          <w:b w:val="false"/>
          <w:i w:val="false"/>
          <w:color w:val="000000"/>
          <w:sz w:val="28"/>
        </w:rPr>
        <w:t>___________________________________________________________________</w:t>
      </w:r>
    </w:p>
    <w:p>
      <w:pPr>
        <w:spacing w:after="0"/>
        <w:ind w:left="0"/>
        <w:jc w:val="both"/>
      </w:pPr>
      <w:r>
        <w:rPr>
          <w:rFonts w:ascii="Times New Roman"/>
          <w:b w:val="false"/>
          <w:i w:val="false"/>
          <w:color w:val="000000"/>
          <w:sz w:val="28"/>
        </w:rPr>
        <w:t xml:space="preserve">       3) дара кәсіпкер-лицензиаттың қайта тіркелуі, заңды мекенжайының өзгеруі </w:t>
      </w:r>
    </w:p>
    <w:p>
      <w:pPr>
        <w:spacing w:after="0"/>
        <w:ind w:left="0"/>
        <w:jc w:val="both"/>
      </w:pPr>
      <w:r>
        <w:rPr>
          <w:rFonts w:ascii="Times New Roman"/>
          <w:b w:val="false"/>
          <w:i w:val="false"/>
          <w:color w:val="000000"/>
          <w:sz w:val="28"/>
        </w:rPr>
        <w:t>______________________________________________________________</w:t>
      </w:r>
    </w:p>
    <w:p>
      <w:pPr>
        <w:spacing w:after="0"/>
        <w:ind w:left="0"/>
        <w:jc w:val="both"/>
      </w:pPr>
      <w:r>
        <w:rPr>
          <w:rFonts w:ascii="Times New Roman"/>
          <w:b w:val="false"/>
          <w:i w:val="false"/>
          <w:color w:val="000000"/>
          <w:sz w:val="28"/>
        </w:rPr>
        <w:t xml:space="preserve">       4) қызмет түрі атауының өзгеруі ___________________________________</w:t>
      </w:r>
    </w:p>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r>
        <w:rPr>
          <w:rFonts w:ascii="Times New Roman"/>
          <w:b w:val="false"/>
          <w:i w:val="false"/>
          <w:color w:val="000000"/>
          <w:sz w:val="28"/>
        </w:rPr>
        <w:t xml:space="preserve">       5) қызметтің кіші түрі атауының өзгеруі _____________________________</w:t>
      </w:r>
    </w:p>
    <w:p>
      <w:pPr>
        <w:spacing w:after="0"/>
        <w:ind w:left="0"/>
        <w:jc w:val="both"/>
      </w:pPr>
      <w:r>
        <w:rPr>
          <w:rFonts w:ascii="Times New Roman"/>
          <w:b w:val="false"/>
          <w:i w:val="false"/>
          <w:color w:val="000000"/>
          <w:sz w:val="28"/>
        </w:rPr>
        <w:t xml:space="preserve">____________________________________________________________________ </w:t>
      </w:r>
    </w:p>
    <w:p>
      <w:pPr>
        <w:spacing w:after="0"/>
        <w:ind w:left="0"/>
        <w:jc w:val="both"/>
      </w:pPr>
      <w:r>
        <w:rPr>
          <w:rFonts w:ascii="Times New Roman"/>
          <w:b w:val="false"/>
          <w:i w:val="false"/>
          <w:color w:val="000000"/>
          <w:sz w:val="28"/>
        </w:rPr>
        <w:t xml:space="preserve">       (тиісті тор көзде Х көрсетіңіз) қайта ресімдеуді сұраймын.</w:t>
      </w:r>
    </w:p>
    <w:p>
      <w:pPr>
        <w:spacing w:after="0"/>
        <w:ind w:left="0"/>
        <w:jc w:val="both"/>
      </w:pPr>
      <w:r>
        <w:rPr>
          <w:rFonts w:ascii="Times New Roman"/>
          <w:b w:val="false"/>
          <w:i w:val="false"/>
          <w:color w:val="000000"/>
          <w:sz w:val="28"/>
        </w:rPr>
        <w:t xml:space="preserve">       Жеке тұлғаның тұрғылықты жерінің мекенжайы</w:t>
      </w:r>
    </w:p>
    <w:p>
      <w:pPr>
        <w:spacing w:after="0"/>
        <w:ind w:left="0"/>
        <w:jc w:val="both"/>
      </w:pPr>
      <w:r>
        <w:rPr>
          <w:rFonts w:ascii="Times New Roman"/>
          <w:b w:val="false"/>
          <w:i w:val="false"/>
          <w:color w:val="000000"/>
          <w:sz w:val="28"/>
        </w:rPr>
        <w:t xml:space="preserve">________________________________________________________________________ </w:t>
      </w:r>
    </w:p>
    <w:p>
      <w:pPr>
        <w:spacing w:after="0"/>
        <w:ind w:left="0"/>
        <w:jc w:val="both"/>
      </w:pPr>
      <w:r>
        <w:rPr>
          <w:rFonts w:ascii="Times New Roman"/>
          <w:b w:val="false"/>
          <w:i w:val="false"/>
          <w:color w:val="000000"/>
          <w:sz w:val="28"/>
        </w:rPr>
        <w:t>_______________________________________________________________________</w:t>
      </w:r>
    </w:p>
    <w:p>
      <w:pPr>
        <w:spacing w:after="0"/>
        <w:ind w:left="0"/>
        <w:jc w:val="both"/>
      </w:pPr>
      <w:r>
        <w:rPr>
          <w:rFonts w:ascii="Times New Roman"/>
          <w:b w:val="false"/>
          <w:i w:val="false"/>
          <w:color w:val="000000"/>
          <w:sz w:val="28"/>
        </w:rPr>
        <w:t xml:space="preserve"> (почталық индексі, облысы, қаласы, ауданы, елді мекені, көше атауы, үй/ғимарат нөмірі)</w:t>
      </w:r>
    </w:p>
    <w:p>
      <w:pPr>
        <w:spacing w:after="0"/>
        <w:ind w:left="0"/>
        <w:jc w:val="both"/>
      </w:pPr>
      <w:r>
        <w:rPr>
          <w:rFonts w:ascii="Times New Roman"/>
          <w:b w:val="false"/>
          <w:i w:val="false"/>
          <w:color w:val="000000"/>
          <w:sz w:val="28"/>
        </w:rPr>
        <w:t xml:space="preserve">       Электрондық почтасы ____________________________________________</w:t>
      </w:r>
    </w:p>
    <w:p>
      <w:pPr>
        <w:spacing w:after="0"/>
        <w:ind w:left="0"/>
        <w:jc w:val="both"/>
      </w:pPr>
      <w:r>
        <w:rPr>
          <w:rFonts w:ascii="Times New Roman"/>
          <w:b w:val="false"/>
          <w:i w:val="false"/>
          <w:color w:val="000000"/>
          <w:sz w:val="28"/>
        </w:rPr>
        <w:t xml:space="preserve">       Телефондары ___________________________________________________</w:t>
      </w:r>
    </w:p>
    <w:p>
      <w:pPr>
        <w:spacing w:after="0"/>
        <w:ind w:left="0"/>
        <w:jc w:val="both"/>
      </w:pPr>
      <w:r>
        <w:rPr>
          <w:rFonts w:ascii="Times New Roman"/>
          <w:b w:val="false"/>
          <w:i w:val="false"/>
          <w:color w:val="000000"/>
          <w:sz w:val="28"/>
        </w:rPr>
        <w:t xml:space="preserve">       Факсы _________________________________________________________</w:t>
      </w:r>
    </w:p>
    <w:p>
      <w:pPr>
        <w:spacing w:after="0"/>
        <w:ind w:left="0"/>
        <w:jc w:val="both"/>
      </w:pPr>
      <w:r>
        <w:rPr>
          <w:rFonts w:ascii="Times New Roman"/>
          <w:b w:val="false"/>
          <w:i w:val="false"/>
          <w:color w:val="000000"/>
          <w:sz w:val="28"/>
        </w:rPr>
        <w:t xml:space="preserve">       Банктік шоты ___________________________________________________ </w:t>
      </w:r>
    </w:p>
    <w:p>
      <w:pPr>
        <w:spacing w:after="0"/>
        <w:ind w:left="0"/>
        <w:jc w:val="both"/>
      </w:pPr>
      <w:r>
        <w:rPr>
          <w:rFonts w:ascii="Times New Roman"/>
          <w:b w:val="false"/>
          <w:i w:val="false"/>
          <w:color w:val="000000"/>
          <w:sz w:val="28"/>
        </w:rPr>
        <w:t xml:space="preserve">                   (шот нөмірі, банктің атауы және орналасқан жері)</w:t>
      </w:r>
    </w:p>
    <w:p>
      <w:pPr>
        <w:spacing w:after="0"/>
        <w:ind w:left="0"/>
        <w:jc w:val="both"/>
      </w:pPr>
      <w:r>
        <w:rPr>
          <w:rFonts w:ascii="Times New Roman"/>
          <w:b w:val="false"/>
          <w:i w:val="false"/>
          <w:color w:val="000000"/>
          <w:sz w:val="28"/>
        </w:rPr>
        <w:t xml:space="preserve">       Қызметті немесе іс-қимылдарды (операцияларды) жүзеге асыратын объектінің </w:t>
      </w:r>
    </w:p>
    <w:p>
      <w:pPr>
        <w:spacing w:after="0"/>
        <w:ind w:left="0"/>
        <w:jc w:val="both"/>
      </w:pPr>
      <w:r>
        <w:rPr>
          <w:rFonts w:ascii="Times New Roman"/>
          <w:b w:val="false"/>
          <w:i w:val="false"/>
          <w:color w:val="000000"/>
          <w:sz w:val="28"/>
        </w:rPr>
        <w:t xml:space="preserve">мекенжайы _________________________________________________ </w:t>
      </w:r>
    </w:p>
    <w:p>
      <w:pPr>
        <w:spacing w:after="0"/>
        <w:ind w:left="0"/>
        <w:jc w:val="both"/>
      </w:pPr>
      <w:r>
        <w:rPr>
          <w:rFonts w:ascii="Times New Roman"/>
          <w:b w:val="false"/>
          <w:i w:val="false"/>
          <w:color w:val="000000"/>
          <w:sz w:val="28"/>
        </w:rPr>
        <w:t xml:space="preserve">(почталық индексі, облысы, қаласы, ауданы, елді мекені, көше атауы, үй/ғимарат </w:t>
      </w:r>
    </w:p>
    <w:p>
      <w:pPr>
        <w:spacing w:after="0"/>
        <w:ind w:left="0"/>
        <w:jc w:val="both"/>
      </w:pPr>
      <w:r>
        <w:rPr>
          <w:rFonts w:ascii="Times New Roman"/>
          <w:b w:val="false"/>
          <w:i w:val="false"/>
          <w:color w:val="000000"/>
          <w:sz w:val="28"/>
        </w:rPr>
        <w:t xml:space="preserve"> (стационарлық үй-жай) нөмірі)</w:t>
      </w:r>
    </w:p>
    <w:p>
      <w:pPr>
        <w:spacing w:after="0"/>
        <w:ind w:left="0"/>
        <w:jc w:val="both"/>
      </w:pPr>
      <w:r>
        <w:rPr>
          <w:rFonts w:ascii="Times New Roman"/>
          <w:b w:val="false"/>
          <w:i w:val="false"/>
          <w:color w:val="000000"/>
          <w:sz w:val="28"/>
        </w:rPr>
        <w:t xml:space="preserve">       Осымен:</w:t>
      </w:r>
    </w:p>
    <w:p>
      <w:pPr>
        <w:spacing w:after="0"/>
        <w:ind w:left="0"/>
        <w:jc w:val="both"/>
      </w:pPr>
      <w:r>
        <w:rPr>
          <w:rFonts w:ascii="Times New Roman"/>
          <w:b w:val="false"/>
          <w:i w:val="false"/>
          <w:color w:val="000000"/>
          <w:sz w:val="28"/>
        </w:rPr>
        <w:t xml:space="preserve">       көрсетілген барлық деректердің ресми байланыстар болып табылатындығы және оларға</w:t>
      </w:r>
    </w:p>
    <w:p>
      <w:pPr>
        <w:spacing w:after="0"/>
        <w:ind w:left="0"/>
        <w:jc w:val="both"/>
      </w:pPr>
      <w:r>
        <w:rPr>
          <w:rFonts w:ascii="Times New Roman"/>
          <w:b w:val="false"/>
          <w:i w:val="false"/>
          <w:color w:val="000000"/>
          <w:sz w:val="28"/>
        </w:rPr>
        <w:t xml:space="preserve"> лицензияны және (немесе) лицензияға қосымшаны беру немесе беруден бас тарту </w:t>
      </w:r>
    </w:p>
    <w:p>
      <w:pPr>
        <w:spacing w:after="0"/>
        <w:ind w:left="0"/>
        <w:jc w:val="both"/>
      </w:pPr>
      <w:r>
        <w:rPr>
          <w:rFonts w:ascii="Times New Roman"/>
          <w:b w:val="false"/>
          <w:i w:val="false"/>
          <w:color w:val="000000"/>
          <w:sz w:val="28"/>
        </w:rPr>
        <w:t>мәселелері бойынша кез келген ақпаратты жіберуге болатындығы;</w:t>
      </w:r>
    </w:p>
    <w:p>
      <w:pPr>
        <w:spacing w:after="0"/>
        <w:ind w:left="0"/>
        <w:jc w:val="both"/>
      </w:pPr>
      <w:bookmarkStart w:name="z467" w:id="297"/>
      <w:r>
        <w:rPr>
          <w:rFonts w:ascii="Times New Roman"/>
          <w:b w:val="false"/>
          <w:i w:val="false"/>
          <w:color w:val="000000"/>
          <w:sz w:val="28"/>
        </w:rPr>
        <w:t xml:space="preserve">
      көрсетілетін қызметті алушыға қызметтің лицензияланатын түрімен және (немесе) </w:t>
      </w:r>
    </w:p>
    <w:bookmarkEnd w:id="297"/>
    <w:p>
      <w:pPr>
        <w:spacing w:after="0"/>
        <w:ind w:left="0"/>
        <w:jc w:val="both"/>
      </w:pPr>
      <w:r>
        <w:rPr>
          <w:rFonts w:ascii="Times New Roman"/>
          <w:b w:val="false"/>
          <w:i w:val="false"/>
          <w:color w:val="000000"/>
          <w:sz w:val="28"/>
        </w:rPr>
        <w:t>кіші түрімен айналысуға соттың тыйым салмағандығы;</w:t>
      </w:r>
    </w:p>
    <w:p>
      <w:pPr>
        <w:spacing w:after="0"/>
        <w:ind w:left="0"/>
        <w:jc w:val="both"/>
      </w:pPr>
      <w:r>
        <w:rPr>
          <w:rFonts w:ascii="Times New Roman"/>
          <w:b w:val="false"/>
          <w:i w:val="false"/>
          <w:color w:val="000000"/>
          <w:sz w:val="28"/>
        </w:rPr>
        <w:t xml:space="preserve">       қоса беріліп отырған құжаттардың барлығы шындыққа сәйкес келетіні және жарамды</w:t>
      </w:r>
    </w:p>
    <w:p>
      <w:pPr>
        <w:spacing w:after="0"/>
        <w:ind w:left="0"/>
        <w:jc w:val="both"/>
      </w:pPr>
      <w:r>
        <w:rPr>
          <w:rFonts w:ascii="Times New Roman"/>
          <w:b w:val="false"/>
          <w:i w:val="false"/>
          <w:color w:val="000000"/>
          <w:sz w:val="28"/>
        </w:rPr>
        <w:t xml:space="preserve"> болып табылатындығы;</w:t>
      </w:r>
    </w:p>
    <w:p>
      <w:pPr>
        <w:spacing w:after="0"/>
        <w:ind w:left="0"/>
        <w:jc w:val="both"/>
      </w:pPr>
      <w:r>
        <w:rPr>
          <w:rFonts w:ascii="Times New Roman"/>
          <w:b w:val="false"/>
          <w:i w:val="false"/>
          <w:color w:val="000000"/>
          <w:sz w:val="28"/>
        </w:rPr>
        <w:t xml:space="preserve">       көрсетілетін қызметті алушының лицензияны және (немесе) лицензияға қосымшаны </w:t>
      </w:r>
    </w:p>
    <w:p>
      <w:pPr>
        <w:spacing w:after="0"/>
        <w:ind w:left="0"/>
        <w:jc w:val="both"/>
      </w:pPr>
      <w:r>
        <w:rPr>
          <w:rFonts w:ascii="Times New Roman"/>
          <w:b w:val="false"/>
          <w:i w:val="false"/>
          <w:color w:val="000000"/>
          <w:sz w:val="28"/>
        </w:rPr>
        <w:t xml:space="preserve">беру кезінде ақпараттық жүйелерде қамтылған, заңмен қорғалатын құпияны құрайтын </w:t>
      </w:r>
    </w:p>
    <w:p>
      <w:pPr>
        <w:spacing w:after="0"/>
        <w:ind w:left="0"/>
        <w:jc w:val="both"/>
      </w:pPr>
      <w:r>
        <w:rPr>
          <w:rFonts w:ascii="Times New Roman"/>
          <w:b w:val="false"/>
          <w:i w:val="false"/>
          <w:color w:val="000000"/>
          <w:sz w:val="28"/>
        </w:rPr>
        <w:t>қолжетімділігі шектеулі дербес деректерді пайдалануға келісетіндігі расталады.</w:t>
      </w:r>
    </w:p>
    <w:p>
      <w:pPr>
        <w:spacing w:after="0"/>
        <w:ind w:left="0"/>
        <w:jc w:val="both"/>
      </w:pPr>
      <w:r>
        <w:rPr>
          <w:rFonts w:ascii="Times New Roman"/>
          <w:b w:val="false"/>
          <w:i w:val="false"/>
          <w:color w:val="000000"/>
          <w:sz w:val="28"/>
        </w:rPr>
        <w:t xml:space="preserve">       Жеке тұлға</w:t>
      </w:r>
    </w:p>
    <w:p>
      <w:pPr>
        <w:spacing w:after="0"/>
        <w:ind w:left="0"/>
        <w:jc w:val="both"/>
      </w:pPr>
      <w:r>
        <w:rPr>
          <w:rFonts w:ascii="Times New Roman"/>
          <w:b w:val="false"/>
          <w:i w:val="false"/>
          <w:color w:val="000000"/>
          <w:sz w:val="28"/>
        </w:rPr>
        <w:t>_______________________________       _______________________________________</w:t>
      </w:r>
    </w:p>
    <w:p>
      <w:pPr>
        <w:spacing w:after="0"/>
        <w:ind w:left="0"/>
        <w:jc w:val="both"/>
      </w:pPr>
      <w:r>
        <w:rPr>
          <w:rFonts w:ascii="Times New Roman"/>
          <w:b w:val="false"/>
          <w:i w:val="false"/>
          <w:color w:val="000000"/>
          <w:sz w:val="28"/>
        </w:rPr>
        <w:t xml:space="preserve"> (электрондық цифрлық қолтаңбасы )       (аты, әкесінің аты (бар болса), тегі)</w:t>
      </w:r>
    </w:p>
    <w:p>
      <w:pPr>
        <w:spacing w:after="0"/>
        <w:ind w:left="0"/>
        <w:jc w:val="both"/>
      </w:pPr>
      <w:r>
        <w:rPr>
          <w:rFonts w:ascii="Times New Roman"/>
          <w:b w:val="false"/>
          <w:i w:val="false"/>
          <w:color w:val="000000"/>
          <w:sz w:val="28"/>
        </w:rPr>
        <w:t xml:space="preserve">       Толтырылған күні: 20__ жылғы "___" 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"Ветеринария саласындағы </w:t>
            </w:r>
            <w:r>
              <w:br/>
            </w:r>
            <w:r>
              <w:rPr>
                <w:rFonts w:ascii="Times New Roman"/>
                <w:b w:val="false"/>
                <w:i w:val="false"/>
                <w:color w:val="000000"/>
                <w:sz w:val="20"/>
              </w:rPr>
              <w:t xml:space="preserve">қызметпен айналысуға арналған </w:t>
            </w:r>
            <w:r>
              <w:br/>
            </w:r>
            <w:r>
              <w:rPr>
                <w:rFonts w:ascii="Times New Roman"/>
                <w:b w:val="false"/>
                <w:i w:val="false"/>
                <w:color w:val="000000"/>
                <w:sz w:val="20"/>
              </w:rPr>
              <w:t xml:space="preserve">лицензия беру" мемлекеттік </w:t>
            </w:r>
            <w:r>
              <w:br/>
            </w:r>
            <w:r>
              <w:rPr>
                <w:rFonts w:ascii="Times New Roman"/>
                <w:b w:val="false"/>
                <w:i w:val="false"/>
                <w:color w:val="000000"/>
                <w:sz w:val="20"/>
              </w:rPr>
              <w:t xml:space="preserve">қызметін көрсетуге қойылатын </w:t>
            </w:r>
            <w:r>
              <w:br/>
            </w:r>
            <w:r>
              <w:rPr>
                <w:rFonts w:ascii="Times New Roman"/>
                <w:b w:val="false"/>
                <w:i w:val="false"/>
                <w:color w:val="000000"/>
                <w:sz w:val="20"/>
              </w:rPr>
              <w:t>негізгі талаптардың тізбесіне</w:t>
            </w:r>
            <w:r>
              <w:br/>
            </w:r>
            <w:r>
              <w:rPr>
                <w:rFonts w:ascii="Times New Roman"/>
                <w:b w:val="false"/>
                <w:i w:val="false"/>
                <w:color w:val="000000"/>
                <w:sz w:val="20"/>
              </w:rPr>
              <w:t>4-қосымша</w:t>
            </w:r>
          </w:p>
        </w:tc>
      </w:tr>
    </w:tbl>
    <w:bookmarkStart w:name="z469" w:id="298"/>
    <w:p>
      <w:pPr>
        <w:spacing w:after="0"/>
        <w:ind w:left="0"/>
        <w:jc w:val="both"/>
      </w:pPr>
      <w:r>
        <w:rPr>
          <w:rFonts w:ascii="Times New Roman"/>
          <w:b w:val="false"/>
          <w:i w:val="false"/>
          <w:color w:val="000000"/>
          <w:sz w:val="28"/>
        </w:rPr>
        <w:t>
      Нысан</w:t>
      </w:r>
    </w:p>
    <w:bookmarkEnd w:id="298"/>
    <w:bookmarkStart w:name="z470" w:id="299"/>
    <w:p>
      <w:pPr>
        <w:spacing w:after="0"/>
        <w:ind w:left="0"/>
        <w:jc w:val="left"/>
      </w:pPr>
      <w:r>
        <w:rPr>
          <w:rFonts w:ascii="Times New Roman"/>
          <w:b/>
          <w:i w:val="false"/>
          <w:color w:val="000000"/>
        </w:rPr>
        <w:t xml:space="preserve">                    Заңды тұлғаның лицензияны және (немесе) </w:t>
      </w:r>
      <w:r>
        <w:br/>
      </w:r>
      <w:r>
        <w:rPr>
          <w:rFonts w:ascii="Times New Roman"/>
          <w:b/>
          <w:i w:val="false"/>
          <w:color w:val="000000"/>
        </w:rPr>
        <w:t xml:space="preserve">              лицензияға қосымшаны қайта ресімдеуге арналған </w:t>
      </w:r>
      <w:r>
        <w:br/>
      </w:r>
      <w:r>
        <w:rPr>
          <w:rFonts w:ascii="Times New Roman"/>
          <w:b/>
          <w:i w:val="false"/>
          <w:color w:val="000000"/>
        </w:rPr>
        <w:t xml:space="preserve">                               өтініші</w:t>
      </w:r>
    </w:p>
    <w:bookmarkEnd w:id="299"/>
    <w:p>
      <w:pPr>
        <w:spacing w:after="0"/>
        <w:ind w:left="0"/>
        <w:jc w:val="both"/>
      </w:pPr>
      <w:bookmarkStart w:name="z471" w:id="300"/>
      <w:r>
        <w:rPr>
          <w:rFonts w:ascii="Times New Roman"/>
          <w:b w:val="false"/>
          <w:i w:val="false"/>
          <w:color w:val="000000"/>
          <w:sz w:val="28"/>
        </w:rPr>
        <w:t xml:space="preserve">
      Кімге__________________________________________________________ </w:t>
      </w:r>
    </w:p>
    <w:bookmarkEnd w:id="300"/>
    <w:p>
      <w:pPr>
        <w:spacing w:after="0"/>
        <w:ind w:left="0"/>
        <w:jc w:val="both"/>
      </w:pPr>
      <w:r>
        <w:rPr>
          <w:rFonts w:ascii="Times New Roman"/>
          <w:b w:val="false"/>
          <w:i w:val="false"/>
          <w:color w:val="000000"/>
          <w:sz w:val="28"/>
        </w:rPr>
        <w:t xml:space="preserve">                         (лицензиардың толық атауы)</w:t>
      </w:r>
    </w:p>
    <w:p>
      <w:pPr>
        <w:spacing w:after="0"/>
        <w:ind w:left="0"/>
        <w:jc w:val="both"/>
      </w:pPr>
      <w:r>
        <w:rPr>
          <w:rFonts w:ascii="Times New Roman"/>
          <w:b w:val="false"/>
          <w:i w:val="false"/>
          <w:color w:val="000000"/>
          <w:sz w:val="28"/>
        </w:rPr>
        <w:t>кімнен___________________________________________________________</w:t>
      </w:r>
    </w:p>
    <w:p>
      <w:pPr>
        <w:spacing w:after="0"/>
        <w:ind w:left="0"/>
        <w:jc w:val="both"/>
      </w:pPr>
      <w:r>
        <w:rPr>
          <w:rFonts w:ascii="Times New Roman"/>
          <w:b w:val="false"/>
          <w:i w:val="false"/>
          <w:color w:val="000000"/>
          <w:sz w:val="28"/>
        </w:rPr>
        <w:t>(заңды тұлғаның (оның ішінде шетелдік заңды тұлғаның) толық атауы, орналасқан жері,</w:t>
      </w:r>
    </w:p>
    <w:p>
      <w:pPr>
        <w:spacing w:after="0"/>
        <w:ind w:left="0"/>
        <w:jc w:val="both"/>
      </w:pPr>
      <w:r>
        <w:rPr>
          <w:rFonts w:ascii="Times New Roman"/>
          <w:b w:val="false"/>
          <w:i w:val="false"/>
          <w:color w:val="000000"/>
          <w:sz w:val="28"/>
        </w:rPr>
        <w:t xml:space="preserve"> бизнес-сәйкестендіру нөмірі, заңды тұлғаның бизнес-сәйкестендіру нөмірі болмаған</w:t>
      </w:r>
    </w:p>
    <w:p>
      <w:pPr>
        <w:spacing w:after="0"/>
        <w:ind w:left="0"/>
        <w:jc w:val="both"/>
      </w:pPr>
      <w:r>
        <w:rPr>
          <w:rFonts w:ascii="Times New Roman"/>
          <w:b w:val="false"/>
          <w:i w:val="false"/>
          <w:color w:val="000000"/>
          <w:sz w:val="28"/>
        </w:rPr>
        <w:t xml:space="preserve"> жағдайда – шетелдік заңды тұлға филиалының немесе өкілдігінің бизнес-сәйкестендіру</w:t>
      </w:r>
    </w:p>
    <w:p>
      <w:pPr>
        <w:spacing w:after="0"/>
        <w:ind w:left="0"/>
        <w:jc w:val="both"/>
      </w:pPr>
      <w:r>
        <w:rPr>
          <w:rFonts w:ascii="Times New Roman"/>
          <w:b w:val="false"/>
          <w:i w:val="false"/>
          <w:color w:val="000000"/>
          <w:sz w:val="28"/>
        </w:rPr>
        <w:t xml:space="preserve"> нөмірі) __________________________</w:t>
      </w:r>
    </w:p>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r>
        <w:rPr>
          <w:rFonts w:ascii="Times New Roman"/>
          <w:b w:val="false"/>
          <w:i w:val="false"/>
          <w:color w:val="000000"/>
          <w:sz w:val="28"/>
        </w:rPr>
        <w:t xml:space="preserve"> ____________________________________________________________________ </w:t>
      </w:r>
    </w:p>
    <w:p>
      <w:pPr>
        <w:spacing w:after="0"/>
        <w:ind w:left="0"/>
        <w:jc w:val="both"/>
      </w:pPr>
      <w:r>
        <w:rPr>
          <w:rFonts w:ascii="Times New Roman"/>
          <w:b w:val="false"/>
          <w:i w:val="false"/>
          <w:color w:val="000000"/>
          <w:sz w:val="28"/>
        </w:rPr>
        <w:t>(қызмет түрінің және (немесе) кіші түрі(лері)нің толық атауы)</w:t>
      </w:r>
    </w:p>
    <w:p>
      <w:pPr>
        <w:spacing w:after="0"/>
        <w:ind w:left="0"/>
        <w:jc w:val="both"/>
      </w:pPr>
      <w:r>
        <w:rPr>
          <w:rFonts w:ascii="Times New Roman"/>
          <w:b w:val="false"/>
          <w:i w:val="false"/>
          <w:color w:val="000000"/>
          <w:sz w:val="28"/>
        </w:rPr>
        <w:t xml:space="preserve">       жүзеге асыруға 20___ жылғы "___" _________ №__________ берілген</w:t>
      </w:r>
    </w:p>
    <w:p>
      <w:pPr>
        <w:spacing w:after="0"/>
        <w:ind w:left="0"/>
        <w:jc w:val="both"/>
      </w:pPr>
      <w:r>
        <w:rPr>
          <w:rFonts w:ascii="Times New Roman"/>
          <w:b w:val="false"/>
          <w:i w:val="false"/>
          <w:color w:val="000000"/>
          <w:sz w:val="28"/>
        </w:rPr>
        <w:t>_________________________________________________________________________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________________________________________________________________________</w:t>
      </w:r>
    </w:p>
    <w:p>
      <w:pPr>
        <w:spacing w:after="0"/>
        <w:ind w:left="0"/>
        <w:jc w:val="both"/>
      </w:pPr>
      <w:r>
        <w:rPr>
          <w:rFonts w:ascii="Times New Roman"/>
          <w:b w:val="false"/>
          <w:i w:val="false"/>
          <w:color w:val="000000"/>
          <w:sz w:val="28"/>
        </w:rPr>
        <w:t xml:space="preserve">(лицензияның және (немесе) лицензияға қосымшаның (лардың) нөмірі (лері), берілген күні, </w:t>
      </w:r>
    </w:p>
    <w:p>
      <w:pPr>
        <w:spacing w:after="0"/>
        <w:ind w:left="0"/>
        <w:jc w:val="both"/>
      </w:pPr>
      <w:r>
        <w:rPr>
          <w:rFonts w:ascii="Times New Roman"/>
          <w:b w:val="false"/>
          <w:i w:val="false"/>
          <w:color w:val="000000"/>
          <w:sz w:val="28"/>
        </w:rPr>
        <w:t>лицензияны және (немесе) лицензияға қосымшаны (ларды) берген лицензиардың атауы)</w:t>
      </w:r>
    </w:p>
    <w:p>
      <w:pPr>
        <w:spacing w:after="0"/>
        <w:ind w:left="0"/>
        <w:jc w:val="both"/>
      </w:pPr>
      <w:r>
        <w:rPr>
          <w:rFonts w:ascii="Times New Roman"/>
          <w:b w:val="false"/>
          <w:i w:val="false"/>
          <w:color w:val="000000"/>
          <w:sz w:val="28"/>
        </w:rPr>
        <w:t xml:space="preserve"> лицензияны және (немесе) лицензияға қосымшаны (ларды) (керегінің астын сызу)</w:t>
      </w:r>
    </w:p>
    <w:p>
      <w:pPr>
        <w:spacing w:after="0"/>
        <w:ind w:left="0"/>
        <w:jc w:val="both"/>
      </w:pPr>
      <w:r>
        <w:rPr>
          <w:rFonts w:ascii="Times New Roman"/>
          <w:b w:val="false"/>
          <w:i w:val="false"/>
          <w:color w:val="000000"/>
          <w:sz w:val="28"/>
        </w:rPr>
        <w:t xml:space="preserve">       мынадай негіздер бойынша:</w:t>
      </w:r>
    </w:p>
    <w:p>
      <w:pPr>
        <w:spacing w:after="0"/>
        <w:ind w:left="0"/>
        <w:jc w:val="both"/>
      </w:pPr>
      <w:r>
        <w:rPr>
          <w:rFonts w:ascii="Times New Roman"/>
          <w:b w:val="false"/>
          <w:i w:val="false"/>
          <w:color w:val="000000"/>
          <w:sz w:val="28"/>
        </w:rPr>
        <w:t xml:space="preserve">       1) заңды тұлға-лицензиаттың "Рұқсаттар және хабарламалар туралы" Қазақстан </w:t>
      </w:r>
    </w:p>
    <w:p>
      <w:pPr>
        <w:spacing w:after="0"/>
        <w:ind w:left="0"/>
        <w:jc w:val="both"/>
      </w:pPr>
      <w:r>
        <w:rPr>
          <w:rFonts w:ascii="Times New Roman"/>
          <w:b w:val="false"/>
          <w:i w:val="false"/>
          <w:color w:val="000000"/>
          <w:sz w:val="28"/>
        </w:rPr>
        <w:t xml:space="preserve">Республикасы Заңының </w:t>
      </w:r>
      <w:r>
        <w:rPr>
          <w:rFonts w:ascii="Times New Roman"/>
          <w:b w:val="false"/>
          <w:i w:val="false"/>
          <w:color w:val="000000"/>
          <w:sz w:val="28"/>
        </w:rPr>
        <w:t>34-бабында</w:t>
      </w:r>
      <w:r>
        <w:rPr>
          <w:rFonts w:ascii="Times New Roman"/>
          <w:b w:val="false"/>
          <w:i w:val="false"/>
          <w:color w:val="000000"/>
          <w:sz w:val="28"/>
        </w:rPr>
        <w:t xml:space="preserve"> айқындалған тәртіпке сәйкес бірігу </w:t>
      </w:r>
    </w:p>
    <w:p>
      <w:pPr>
        <w:spacing w:after="0"/>
        <w:ind w:left="0"/>
        <w:jc w:val="both"/>
      </w:pPr>
      <w:r>
        <w:rPr>
          <w:rFonts w:ascii="Times New Roman"/>
          <w:b w:val="false"/>
          <w:i w:val="false"/>
          <w:color w:val="000000"/>
          <w:sz w:val="28"/>
        </w:rPr>
        <w:t>__________________________________________________________</w:t>
      </w:r>
    </w:p>
    <w:p>
      <w:pPr>
        <w:spacing w:after="0"/>
        <w:ind w:left="0"/>
        <w:jc w:val="both"/>
      </w:pPr>
      <w:r>
        <w:rPr>
          <w:rFonts w:ascii="Times New Roman"/>
          <w:b w:val="false"/>
          <w:i w:val="false"/>
          <w:color w:val="000000"/>
          <w:sz w:val="28"/>
        </w:rPr>
        <w:t xml:space="preserve">       қайта құру ______________________________________________________</w:t>
      </w:r>
    </w:p>
    <w:p>
      <w:pPr>
        <w:spacing w:after="0"/>
        <w:ind w:left="0"/>
        <w:jc w:val="both"/>
      </w:pPr>
      <w:r>
        <w:rPr>
          <w:rFonts w:ascii="Times New Roman"/>
          <w:b w:val="false"/>
          <w:i w:val="false"/>
          <w:color w:val="000000"/>
          <w:sz w:val="28"/>
        </w:rPr>
        <w:t xml:space="preserve">       қосылу _________________________________________________________</w:t>
      </w:r>
    </w:p>
    <w:p>
      <w:pPr>
        <w:spacing w:after="0"/>
        <w:ind w:left="0"/>
        <w:jc w:val="both"/>
      </w:pPr>
      <w:r>
        <w:rPr>
          <w:rFonts w:ascii="Times New Roman"/>
          <w:b w:val="false"/>
          <w:i w:val="false"/>
          <w:color w:val="000000"/>
          <w:sz w:val="28"/>
        </w:rPr>
        <w:t xml:space="preserve">       бөліп шығару __________________________________________________</w:t>
      </w:r>
    </w:p>
    <w:p>
      <w:pPr>
        <w:spacing w:after="0"/>
        <w:ind w:left="0"/>
        <w:jc w:val="both"/>
      </w:pPr>
      <w:r>
        <w:rPr>
          <w:rFonts w:ascii="Times New Roman"/>
          <w:b w:val="false"/>
          <w:i w:val="false"/>
          <w:color w:val="000000"/>
          <w:sz w:val="28"/>
        </w:rPr>
        <w:t xml:space="preserve">       бөліну жолымен қайта ұйымдастырылуы____________________________;</w:t>
      </w:r>
    </w:p>
    <w:p>
      <w:pPr>
        <w:spacing w:after="0"/>
        <w:ind w:left="0"/>
        <w:jc w:val="both"/>
      </w:pPr>
      <w:r>
        <w:rPr>
          <w:rFonts w:ascii="Times New Roman"/>
          <w:b w:val="false"/>
          <w:i w:val="false"/>
          <w:color w:val="000000"/>
          <w:sz w:val="28"/>
        </w:rPr>
        <w:t xml:space="preserve">       2) заңды тұлға-лицензиат атауының өзгеруі __________________________</w:t>
      </w:r>
    </w:p>
    <w:p>
      <w:pPr>
        <w:spacing w:after="0"/>
        <w:ind w:left="0"/>
        <w:jc w:val="both"/>
      </w:pPr>
      <w:r>
        <w:rPr>
          <w:rFonts w:ascii="Times New Roman"/>
          <w:b w:val="false"/>
          <w:i w:val="false"/>
          <w:color w:val="000000"/>
          <w:sz w:val="28"/>
        </w:rPr>
        <w:t>_______________________________________________________________</w:t>
      </w:r>
    </w:p>
    <w:p>
      <w:pPr>
        <w:spacing w:after="0"/>
        <w:ind w:left="0"/>
        <w:jc w:val="both"/>
      </w:pPr>
      <w:r>
        <w:rPr>
          <w:rFonts w:ascii="Times New Roman"/>
          <w:b w:val="false"/>
          <w:i w:val="false"/>
          <w:color w:val="000000"/>
          <w:sz w:val="28"/>
        </w:rPr>
        <w:t xml:space="preserve">       3) заңды тұлға-лицензиаттың орналасқан жерінің өзгеруі _______________</w:t>
      </w:r>
    </w:p>
    <w:p>
      <w:pPr>
        <w:spacing w:after="0"/>
        <w:ind w:left="0"/>
        <w:jc w:val="both"/>
      </w:pPr>
      <w:r>
        <w:rPr>
          <w:rFonts w:ascii="Times New Roman"/>
          <w:b w:val="false"/>
          <w:i w:val="false"/>
          <w:color w:val="000000"/>
          <w:sz w:val="28"/>
        </w:rPr>
        <w:t>_______________________________________________________________</w:t>
      </w:r>
    </w:p>
    <w:p>
      <w:pPr>
        <w:spacing w:after="0"/>
        <w:ind w:left="0"/>
        <w:jc w:val="both"/>
      </w:pPr>
      <w:r>
        <w:rPr>
          <w:rFonts w:ascii="Times New Roman"/>
          <w:b w:val="false"/>
          <w:i w:val="false"/>
          <w:color w:val="000000"/>
          <w:sz w:val="28"/>
        </w:rPr>
        <w:t xml:space="preserve">       4) қызмет түрі атауының өзгеруі ____________________________________</w:t>
      </w:r>
    </w:p>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r>
        <w:rPr>
          <w:rFonts w:ascii="Times New Roman"/>
          <w:b w:val="false"/>
          <w:i w:val="false"/>
          <w:color w:val="000000"/>
          <w:sz w:val="28"/>
        </w:rPr>
        <w:t xml:space="preserve">       5) қызметтің кіші түрі атауының өзгеруі _____________________________</w:t>
      </w:r>
    </w:p>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r>
        <w:rPr>
          <w:rFonts w:ascii="Times New Roman"/>
          <w:b w:val="false"/>
          <w:i w:val="false"/>
          <w:color w:val="000000"/>
          <w:sz w:val="28"/>
        </w:rPr>
        <w:t xml:space="preserve">       (тиісті тор көзде Х қою қажет) қайта ресімдеуді сұраймын. </w:t>
      </w:r>
    </w:p>
    <w:p>
      <w:pPr>
        <w:spacing w:after="0"/>
        <w:ind w:left="0"/>
        <w:jc w:val="both"/>
      </w:pPr>
      <w:r>
        <w:rPr>
          <w:rFonts w:ascii="Times New Roman"/>
          <w:b w:val="false"/>
          <w:i w:val="false"/>
          <w:color w:val="000000"/>
          <w:sz w:val="28"/>
        </w:rPr>
        <w:t xml:space="preserve">       Заңды тұлғаның мекенжайы _______________________________________</w:t>
      </w:r>
    </w:p>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r>
        <w:rPr>
          <w:rFonts w:ascii="Times New Roman"/>
          <w:b w:val="false"/>
          <w:i w:val="false"/>
          <w:color w:val="000000"/>
          <w:sz w:val="28"/>
        </w:rPr>
        <w:t xml:space="preserve"> (почталық индексі, елі (шетелдік заңды тұлға үшін), облысы, қаласы, ауданы, елді </w:t>
      </w:r>
    </w:p>
    <w:p>
      <w:pPr>
        <w:spacing w:after="0"/>
        <w:ind w:left="0"/>
        <w:jc w:val="both"/>
      </w:pPr>
      <w:r>
        <w:rPr>
          <w:rFonts w:ascii="Times New Roman"/>
          <w:b w:val="false"/>
          <w:i w:val="false"/>
          <w:color w:val="000000"/>
          <w:sz w:val="28"/>
        </w:rPr>
        <w:t xml:space="preserve"> мекені, көше атауы, үй/ғимарат (стационарлық үй-жай) нөмірі)</w:t>
      </w:r>
    </w:p>
    <w:p>
      <w:pPr>
        <w:spacing w:after="0"/>
        <w:ind w:left="0"/>
        <w:jc w:val="both"/>
      </w:pPr>
      <w:r>
        <w:rPr>
          <w:rFonts w:ascii="Times New Roman"/>
          <w:b w:val="false"/>
          <w:i w:val="false"/>
          <w:color w:val="000000"/>
          <w:sz w:val="28"/>
        </w:rPr>
        <w:t xml:space="preserve">       Филиалдың немесе шетелдік заңды тұлғаның мекенжайы</w:t>
      </w:r>
    </w:p>
    <w:p>
      <w:pPr>
        <w:spacing w:after="0"/>
        <w:ind w:left="0"/>
        <w:jc w:val="both"/>
      </w:pPr>
      <w:r>
        <w:rPr>
          <w:rFonts w:ascii="Times New Roman"/>
          <w:b w:val="false"/>
          <w:i w:val="false"/>
          <w:color w:val="000000"/>
          <w:sz w:val="28"/>
        </w:rPr>
        <w:t xml:space="preserve">____________________________________________________________________ </w:t>
      </w:r>
    </w:p>
    <w:p>
      <w:pPr>
        <w:spacing w:after="0"/>
        <w:ind w:left="0"/>
        <w:jc w:val="both"/>
      </w:pPr>
      <w:r>
        <w:rPr>
          <w:rFonts w:ascii="Times New Roman"/>
          <w:b w:val="false"/>
          <w:i w:val="false"/>
          <w:color w:val="000000"/>
          <w:sz w:val="28"/>
        </w:rPr>
        <w:t xml:space="preserve">(почталық индексі, елі (шетелдік заңды тұлға үшін), облысы, қаласы, ауданы, елді </w:t>
      </w:r>
    </w:p>
    <w:p>
      <w:pPr>
        <w:spacing w:after="0"/>
        <w:ind w:left="0"/>
        <w:jc w:val="both"/>
      </w:pPr>
      <w:r>
        <w:rPr>
          <w:rFonts w:ascii="Times New Roman"/>
          <w:b w:val="false"/>
          <w:i w:val="false"/>
          <w:color w:val="000000"/>
          <w:sz w:val="28"/>
        </w:rPr>
        <w:t xml:space="preserve"> мекені, көше атауы, үй/ғимарат (стационарлық үй-жай) нөмірі)</w:t>
      </w:r>
    </w:p>
    <w:p>
      <w:pPr>
        <w:spacing w:after="0"/>
        <w:ind w:left="0"/>
        <w:jc w:val="both"/>
      </w:pPr>
      <w:r>
        <w:rPr>
          <w:rFonts w:ascii="Times New Roman"/>
          <w:b w:val="false"/>
          <w:i w:val="false"/>
          <w:color w:val="000000"/>
          <w:sz w:val="28"/>
        </w:rPr>
        <w:t xml:space="preserve">       Электрондық почтасы ____________________________________________</w:t>
      </w:r>
    </w:p>
    <w:p>
      <w:pPr>
        <w:spacing w:after="0"/>
        <w:ind w:left="0"/>
        <w:jc w:val="both"/>
      </w:pPr>
      <w:r>
        <w:rPr>
          <w:rFonts w:ascii="Times New Roman"/>
          <w:b w:val="false"/>
          <w:i w:val="false"/>
          <w:color w:val="000000"/>
          <w:sz w:val="28"/>
        </w:rPr>
        <w:t xml:space="preserve">       Телефондары ___________________________________________________</w:t>
      </w:r>
    </w:p>
    <w:p>
      <w:pPr>
        <w:spacing w:after="0"/>
        <w:ind w:left="0"/>
        <w:jc w:val="both"/>
      </w:pPr>
      <w:r>
        <w:rPr>
          <w:rFonts w:ascii="Times New Roman"/>
          <w:b w:val="false"/>
          <w:i w:val="false"/>
          <w:color w:val="000000"/>
          <w:sz w:val="28"/>
        </w:rPr>
        <w:t xml:space="preserve">       Факсы _________________________________________________________</w:t>
      </w:r>
    </w:p>
    <w:p>
      <w:pPr>
        <w:spacing w:after="0"/>
        <w:ind w:left="0"/>
        <w:jc w:val="both"/>
      </w:pPr>
      <w:r>
        <w:rPr>
          <w:rFonts w:ascii="Times New Roman"/>
          <w:b w:val="false"/>
          <w:i w:val="false"/>
          <w:color w:val="000000"/>
          <w:sz w:val="28"/>
        </w:rPr>
        <w:t xml:space="preserve">       Банктік шоты ___________________________________________________</w:t>
      </w:r>
    </w:p>
    <w:p>
      <w:pPr>
        <w:spacing w:after="0"/>
        <w:ind w:left="0"/>
        <w:jc w:val="both"/>
      </w:pPr>
      <w:r>
        <w:rPr>
          <w:rFonts w:ascii="Times New Roman"/>
          <w:b w:val="false"/>
          <w:i w:val="false"/>
          <w:color w:val="000000"/>
          <w:sz w:val="28"/>
        </w:rPr>
        <w:t xml:space="preserve">                   (шот нөмірі, банктің атауы және орналасқан жері)</w:t>
      </w:r>
    </w:p>
    <w:p>
      <w:pPr>
        <w:spacing w:after="0"/>
        <w:ind w:left="0"/>
        <w:jc w:val="both"/>
      </w:pPr>
      <w:r>
        <w:rPr>
          <w:rFonts w:ascii="Times New Roman"/>
          <w:b w:val="false"/>
          <w:i w:val="false"/>
          <w:color w:val="000000"/>
          <w:sz w:val="28"/>
        </w:rPr>
        <w:t xml:space="preserve">       Қызметті немесе іс-қимылдарды (операцияларды) жүзеге асыратын объектінің</w:t>
      </w:r>
    </w:p>
    <w:p>
      <w:pPr>
        <w:spacing w:after="0"/>
        <w:ind w:left="0"/>
        <w:jc w:val="both"/>
      </w:pPr>
      <w:r>
        <w:rPr>
          <w:rFonts w:ascii="Times New Roman"/>
          <w:b w:val="false"/>
          <w:i w:val="false"/>
          <w:color w:val="000000"/>
          <w:sz w:val="28"/>
        </w:rPr>
        <w:t xml:space="preserve">мекенжайы ________________________________________________ </w:t>
      </w:r>
    </w:p>
    <w:p>
      <w:pPr>
        <w:spacing w:after="0"/>
        <w:ind w:left="0"/>
        <w:jc w:val="both"/>
      </w:pPr>
      <w:r>
        <w:rPr>
          <w:rFonts w:ascii="Times New Roman"/>
          <w:b w:val="false"/>
          <w:i w:val="false"/>
          <w:color w:val="000000"/>
          <w:sz w:val="28"/>
        </w:rPr>
        <w:t xml:space="preserve">___________________________________________________________________ </w:t>
      </w:r>
    </w:p>
    <w:p>
      <w:pPr>
        <w:spacing w:after="0"/>
        <w:ind w:left="0"/>
        <w:jc w:val="both"/>
      </w:pPr>
      <w:r>
        <w:rPr>
          <w:rFonts w:ascii="Times New Roman"/>
          <w:b w:val="false"/>
          <w:i w:val="false"/>
          <w:color w:val="000000"/>
          <w:sz w:val="28"/>
        </w:rPr>
        <w:t xml:space="preserve">(почталық индексі, облысы, қаласы, ауданы, елді мекені, көше атауы, үй/ғимарат </w:t>
      </w:r>
    </w:p>
    <w:p>
      <w:pPr>
        <w:spacing w:after="0"/>
        <w:ind w:left="0"/>
        <w:jc w:val="both"/>
      </w:pPr>
      <w:r>
        <w:rPr>
          <w:rFonts w:ascii="Times New Roman"/>
          <w:b w:val="false"/>
          <w:i w:val="false"/>
          <w:color w:val="000000"/>
          <w:sz w:val="28"/>
        </w:rPr>
        <w:t>(стационарлық үй-жай) нөмірі)</w:t>
      </w:r>
    </w:p>
    <w:p>
      <w:pPr>
        <w:spacing w:after="0"/>
        <w:ind w:left="0"/>
        <w:jc w:val="both"/>
      </w:pPr>
      <w:r>
        <w:rPr>
          <w:rFonts w:ascii="Times New Roman"/>
          <w:b w:val="false"/>
          <w:i w:val="false"/>
          <w:color w:val="000000"/>
          <w:sz w:val="28"/>
        </w:rPr>
        <w:t xml:space="preserve">       Осымен:</w:t>
      </w:r>
    </w:p>
    <w:p>
      <w:pPr>
        <w:spacing w:after="0"/>
        <w:ind w:left="0"/>
        <w:jc w:val="both"/>
      </w:pPr>
      <w:r>
        <w:rPr>
          <w:rFonts w:ascii="Times New Roman"/>
          <w:b w:val="false"/>
          <w:i w:val="false"/>
          <w:color w:val="000000"/>
          <w:sz w:val="28"/>
        </w:rPr>
        <w:t xml:space="preserve">       көрсетілген барлық деректердің ресми байланыстар болып табылатындығы </w:t>
      </w:r>
    </w:p>
    <w:p>
      <w:pPr>
        <w:spacing w:after="0"/>
        <w:ind w:left="0"/>
        <w:jc w:val="both"/>
      </w:pPr>
      <w:r>
        <w:rPr>
          <w:rFonts w:ascii="Times New Roman"/>
          <w:b w:val="false"/>
          <w:i w:val="false"/>
          <w:color w:val="000000"/>
          <w:sz w:val="28"/>
        </w:rPr>
        <w:t>және оларға лицензияны және (немесе) лицензияға қосымшаны беру немесе беруден</w:t>
      </w:r>
    </w:p>
    <w:p>
      <w:pPr>
        <w:spacing w:after="0"/>
        <w:ind w:left="0"/>
        <w:jc w:val="both"/>
      </w:pPr>
      <w:r>
        <w:rPr>
          <w:rFonts w:ascii="Times New Roman"/>
          <w:b w:val="false"/>
          <w:i w:val="false"/>
          <w:color w:val="000000"/>
          <w:sz w:val="28"/>
        </w:rPr>
        <w:t xml:space="preserve"> бас тарту мәселелері бойынша кез келген ақпаратты жіберуге болатындығы;</w:t>
      </w:r>
    </w:p>
    <w:p>
      <w:pPr>
        <w:spacing w:after="0"/>
        <w:ind w:left="0"/>
        <w:jc w:val="both"/>
      </w:pPr>
      <w:r>
        <w:rPr>
          <w:rFonts w:ascii="Times New Roman"/>
          <w:b w:val="false"/>
          <w:i w:val="false"/>
          <w:color w:val="000000"/>
          <w:sz w:val="28"/>
        </w:rPr>
        <w:t xml:space="preserve">       көрсетілетін қызметті алушыға қызметтің лицензияланатын түрімен және</w:t>
      </w:r>
    </w:p>
    <w:p>
      <w:pPr>
        <w:spacing w:after="0"/>
        <w:ind w:left="0"/>
        <w:jc w:val="both"/>
      </w:pPr>
      <w:r>
        <w:rPr>
          <w:rFonts w:ascii="Times New Roman"/>
          <w:b w:val="false"/>
          <w:i w:val="false"/>
          <w:color w:val="000000"/>
          <w:sz w:val="28"/>
        </w:rPr>
        <w:t xml:space="preserve"> (немесе) кіші түрімен айналысуға соттың тыйым салмағандығы;</w:t>
      </w:r>
    </w:p>
    <w:p>
      <w:pPr>
        <w:spacing w:after="0"/>
        <w:ind w:left="0"/>
        <w:jc w:val="both"/>
      </w:pPr>
      <w:r>
        <w:rPr>
          <w:rFonts w:ascii="Times New Roman"/>
          <w:b w:val="false"/>
          <w:i w:val="false"/>
          <w:color w:val="000000"/>
          <w:sz w:val="28"/>
        </w:rPr>
        <w:t xml:space="preserve">       қоса беріліп отырған құжаттардың барлығы шындыққа сәйкес келетіні және</w:t>
      </w:r>
    </w:p>
    <w:p>
      <w:pPr>
        <w:spacing w:after="0"/>
        <w:ind w:left="0"/>
        <w:jc w:val="both"/>
      </w:pPr>
      <w:r>
        <w:rPr>
          <w:rFonts w:ascii="Times New Roman"/>
          <w:b w:val="false"/>
          <w:i w:val="false"/>
          <w:color w:val="000000"/>
          <w:sz w:val="28"/>
        </w:rPr>
        <w:t xml:space="preserve"> жарамды болып табылатындығы;</w:t>
      </w:r>
    </w:p>
    <w:p>
      <w:pPr>
        <w:spacing w:after="0"/>
        <w:ind w:left="0"/>
        <w:jc w:val="both"/>
      </w:pPr>
      <w:r>
        <w:rPr>
          <w:rFonts w:ascii="Times New Roman"/>
          <w:b w:val="false"/>
          <w:i w:val="false"/>
          <w:color w:val="000000"/>
          <w:sz w:val="28"/>
        </w:rPr>
        <w:t xml:space="preserve">       көрсетілетін қызметті алушының лицензияны және (немесе) лицензияға</w:t>
      </w:r>
    </w:p>
    <w:p>
      <w:pPr>
        <w:spacing w:after="0"/>
        <w:ind w:left="0"/>
        <w:jc w:val="both"/>
      </w:pPr>
      <w:r>
        <w:rPr>
          <w:rFonts w:ascii="Times New Roman"/>
          <w:b w:val="false"/>
          <w:i w:val="false"/>
          <w:color w:val="000000"/>
          <w:sz w:val="28"/>
        </w:rPr>
        <w:t xml:space="preserve"> қосымшаны беру кезінде ақпараттық жүйелерде қамтылған, заңмен қорғалатын</w:t>
      </w:r>
    </w:p>
    <w:p>
      <w:pPr>
        <w:spacing w:after="0"/>
        <w:ind w:left="0"/>
        <w:jc w:val="both"/>
      </w:pPr>
      <w:r>
        <w:rPr>
          <w:rFonts w:ascii="Times New Roman"/>
          <w:b w:val="false"/>
          <w:i w:val="false"/>
          <w:color w:val="000000"/>
          <w:sz w:val="28"/>
        </w:rPr>
        <w:t xml:space="preserve"> құпияны құрайтын қолжетімділігі шектеулі дербес деректерді пайдалануға</w:t>
      </w:r>
    </w:p>
    <w:p>
      <w:pPr>
        <w:spacing w:after="0"/>
        <w:ind w:left="0"/>
        <w:jc w:val="both"/>
      </w:pPr>
      <w:r>
        <w:rPr>
          <w:rFonts w:ascii="Times New Roman"/>
          <w:b w:val="false"/>
          <w:i w:val="false"/>
          <w:color w:val="000000"/>
          <w:sz w:val="28"/>
        </w:rPr>
        <w:t xml:space="preserve"> келісетіндігі расталады.</w:t>
      </w:r>
    </w:p>
    <w:p>
      <w:pPr>
        <w:spacing w:after="0"/>
        <w:ind w:left="0"/>
        <w:jc w:val="both"/>
      </w:pPr>
      <w:r>
        <w:rPr>
          <w:rFonts w:ascii="Times New Roman"/>
          <w:b w:val="false"/>
          <w:i w:val="false"/>
          <w:color w:val="000000"/>
          <w:sz w:val="28"/>
        </w:rPr>
        <w:t xml:space="preserve">       Басшы</w:t>
      </w:r>
    </w:p>
    <w:p>
      <w:pPr>
        <w:spacing w:after="0"/>
        <w:ind w:left="0"/>
        <w:jc w:val="both"/>
      </w:pPr>
      <w:r>
        <w:rPr>
          <w:rFonts w:ascii="Times New Roman"/>
          <w:b w:val="false"/>
          <w:i w:val="false"/>
          <w:color w:val="000000"/>
          <w:sz w:val="28"/>
        </w:rPr>
        <w:t>_______________________________ ________________________________________</w:t>
      </w:r>
    </w:p>
    <w:p>
      <w:pPr>
        <w:spacing w:after="0"/>
        <w:ind w:left="0"/>
        <w:jc w:val="both"/>
      </w:pPr>
      <w:r>
        <w:rPr>
          <w:rFonts w:ascii="Times New Roman"/>
          <w:b w:val="false"/>
          <w:i w:val="false"/>
          <w:color w:val="000000"/>
          <w:sz w:val="28"/>
        </w:rPr>
        <w:t xml:space="preserve"> (электрондық цифрлық қолтаңбасы)       (аты, әкесінің аты (бар болса), тегі)</w:t>
      </w:r>
    </w:p>
    <w:p>
      <w:pPr>
        <w:spacing w:after="0"/>
        <w:ind w:left="0"/>
        <w:jc w:val="both"/>
      </w:pPr>
      <w:r>
        <w:rPr>
          <w:rFonts w:ascii="Times New Roman"/>
          <w:b w:val="false"/>
          <w:i w:val="false"/>
          <w:color w:val="000000"/>
          <w:sz w:val="28"/>
        </w:rPr>
        <w:t>Толтырылған күні: 20__ жылғы "__" ______________________</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