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796cd" w14:textId="de796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Құрылыс-монтаждау жұмыстарының сапасы және орындалған жұмыстардың құрылыс жобасына сәйкестігі туралы қорытындылардың, сәйкестік туралы декларацияның нысандарын бекіту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2026 жылғы 29 мамырдағы № 268 бұйрығы. Қазақстан Республикасының Әділет министрлігінде 2026 жылғы 29 мамырда № 38832 болып тіркелді</w:t>
      </w:r>
    </w:p>
    <w:p>
      <w:pPr>
        <w:spacing w:after="0"/>
        <w:ind w:left="0"/>
        <w:jc w:val="both"/>
      </w:pPr>
      <w:bookmarkStart w:name="z4" w:id="0"/>
      <w:r>
        <w:rPr>
          <w:rFonts w:ascii="Times New Roman"/>
          <w:b w:val="false"/>
          <w:i w:val="false"/>
          <w:color w:val="000000"/>
          <w:sz w:val="28"/>
        </w:rPr>
        <w:t xml:space="preserve">
      </w:t>
      </w:r>
      <w:r>
        <w:rPr>
          <w:rFonts w:ascii="Times New Roman"/>
          <w:b w:val="false"/>
          <w:i w:val="false"/>
          <w:color w:val="000000"/>
          <w:sz w:val="28"/>
        </w:rPr>
        <w:t>ЗҚАИ-ның ескертпесі!</w:t>
      </w:r>
    </w:p>
    <w:bookmarkEnd w:id="0"/>
    <w:p>
      <w:pPr>
        <w:spacing w:after="0"/>
        <w:ind w:left="0"/>
        <w:jc w:val="both"/>
      </w:pPr>
      <w:r>
        <w:rPr>
          <w:rFonts w:ascii="Times New Roman"/>
          <w:b w:val="false"/>
          <w:i w:val="false"/>
          <w:color w:val="000000"/>
          <w:sz w:val="28"/>
        </w:rPr>
        <w:t>Осы бұйрық 01.07.2026 ж. бастап қолданысқа енгізіледі</w:t>
      </w:r>
    </w:p>
    <w:bookmarkStart w:name="z5" w:id="1"/>
    <w:p>
      <w:pPr>
        <w:spacing w:after="0"/>
        <w:ind w:left="0"/>
        <w:jc w:val="both"/>
      </w:pPr>
      <w:r>
        <w:rPr>
          <w:rFonts w:ascii="Times New Roman"/>
          <w:b w:val="false"/>
          <w:i w:val="false"/>
          <w:color w:val="000000"/>
          <w:sz w:val="28"/>
        </w:rPr>
        <w:t xml:space="preserve">
      Қазақстан Республикасының Құрылыс Кодексі 24-бабының </w:t>
      </w:r>
      <w:r>
        <w:rPr>
          <w:rFonts w:ascii="Times New Roman"/>
          <w:b w:val="false"/>
          <w:i w:val="false"/>
          <w:color w:val="000000"/>
          <w:sz w:val="28"/>
        </w:rPr>
        <w:t>74) тармақшасына</w:t>
      </w:r>
      <w:r>
        <w:rPr>
          <w:rFonts w:ascii="Times New Roman"/>
          <w:b w:val="false"/>
          <w:i w:val="false"/>
          <w:color w:val="000000"/>
          <w:sz w:val="28"/>
        </w:rPr>
        <w:t xml:space="preserve"> сәйкес БҰЙЫРАМЫН:</w:t>
      </w:r>
    </w:p>
    <w:bookmarkEnd w:id="1"/>
    <w:p>
      <w:pPr>
        <w:spacing w:after="0"/>
        <w:ind w:left="0"/>
        <w:jc w:val="both"/>
      </w:pPr>
      <w:bookmarkStart w:name="z6" w:id="2"/>
      <w:r>
        <w:rPr>
          <w:rFonts w:ascii="Times New Roman"/>
          <w:b w:val="false"/>
          <w:i w:val="false"/>
          <w:color w:val="000000"/>
          <w:sz w:val="28"/>
        </w:rPr>
        <w:t>
      1. Мыналар:</w:t>
      </w:r>
    </w:p>
    <w:bookmarkEnd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құрылыс-монтаждау жұмыстарының сапасы туралы қорытындының нысаны;</w:t>
      </w:r>
    </w:p>
    <w:bookmarkStart w:name="z7"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орындалған жұмыстардың құрылыс жобасына сәйкестігі туралы қорытындының нысаны;</w:t>
      </w:r>
    </w:p>
    <w:bookmarkEnd w:id="3"/>
    <w:bookmarkStart w:name="z8"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сәйкестік туралы декларацияның нысаны;</w:t>
      </w:r>
    </w:p>
    <w:bookmarkEnd w:id="4"/>
    <w:bookmarkStart w:name="z9" w:id="5"/>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күші жойылған кейбір бұйрықтардың тізбесі бекітілсін.</w:t>
      </w:r>
    </w:p>
    <w:bookmarkEnd w:id="5"/>
    <w:bookmarkStart w:name="z10" w:id="6"/>
    <w:p>
      <w:pPr>
        <w:spacing w:after="0"/>
        <w:ind w:left="0"/>
        <w:jc w:val="both"/>
      </w:pPr>
      <w:r>
        <w:rPr>
          <w:rFonts w:ascii="Times New Roman"/>
          <w:b w:val="false"/>
          <w:i w:val="false"/>
          <w:color w:val="000000"/>
          <w:sz w:val="28"/>
        </w:rPr>
        <w:t>
      2. Қазақстан Республикасы Өнеркәсіп және құрылыс министрлігінің Құрылыс және тұрғын үй-коммуналдық шаруашылық істері комитеті заңнамада белгіленген тәртіппен:</w:t>
      </w:r>
    </w:p>
    <w:bookmarkEnd w:id="6"/>
    <w:bookmarkStart w:name="z11" w:id="7"/>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7"/>
    <w:bookmarkStart w:name="z12" w:id="8"/>
    <w:p>
      <w:pPr>
        <w:spacing w:after="0"/>
        <w:ind w:left="0"/>
        <w:jc w:val="both"/>
      </w:pPr>
      <w:r>
        <w:rPr>
          <w:rFonts w:ascii="Times New Roman"/>
          <w:b w:val="false"/>
          <w:i w:val="false"/>
          <w:color w:val="000000"/>
          <w:sz w:val="28"/>
        </w:rPr>
        <w:t>
      2) осы бұйрықты ресми жарияланғаннан кейін Қазақстан Республикасы Өнеркәсіп және құрылыс министрлігінің интернет-ресурсында орналастыруды қамтамасыз етсін.</w:t>
      </w:r>
    </w:p>
    <w:bookmarkEnd w:id="8"/>
    <w:bookmarkStart w:name="z13"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Өнеркәсіп және құрылыс вице-министріне жүктелсін.</w:t>
      </w:r>
    </w:p>
    <w:bookmarkEnd w:id="9"/>
    <w:bookmarkStart w:name="z14" w:id="10"/>
    <w:p>
      <w:pPr>
        <w:spacing w:after="0"/>
        <w:ind w:left="0"/>
        <w:jc w:val="both"/>
      </w:pPr>
      <w:r>
        <w:rPr>
          <w:rFonts w:ascii="Times New Roman"/>
          <w:b w:val="false"/>
          <w:i w:val="false"/>
          <w:color w:val="000000"/>
          <w:sz w:val="28"/>
        </w:rPr>
        <w:t>
      4. Осы бұйрық 2026 жылғы 1 шілдеден бастап қолданысқа енгізіледі және ресми жариялануға тиіс.</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Республикасының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Өнеркәсіп және құрылыс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Нагаспаев</w:t>
            </w:r>
            <w:r>
              <w:rPr>
                <w:rFonts w:ascii="Times New Roman"/>
                <w:b w:val="false"/>
                <w:i w:val="false"/>
                <w:color w:val="000000"/>
                <w:sz w:val="20"/>
              </w:rPr>
              <w:t>
</w:t>
            </w:r>
          </w:p>
        </w:tc>
      </w:tr>
    </w:tbl>
    <w:p>
      <w:pPr>
        <w:spacing w:after="0"/>
        <w:ind w:left="0"/>
        <w:jc w:val="both"/>
      </w:pPr>
      <w:bookmarkStart w:name="z16" w:id="11"/>
      <w:r>
        <w:rPr>
          <w:rFonts w:ascii="Times New Roman"/>
          <w:b w:val="false"/>
          <w:i w:val="false"/>
          <w:color w:val="000000"/>
          <w:sz w:val="28"/>
        </w:rPr>
        <w:t>
      "КЕЛІСІЛГЕН"</w:t>
      </w:r>
    </w:p>
    <w:bookmarkEnd w:id="11"/>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Өнеркәсіп және құрылыс</w:t>
            </w:r>
            <w:r>
              <w:br/>
            </w:r>
            <w:r>
              <w:rPr>
                <w:rFonts w:ascii="Times New Roman"/>
                <w:b w:val="false"/>
                <w:i w:val="false"/>
                <w:color w:val="000000"/>
                <w:sz w:val="20"/>
              </w:rPr>
              <w:t>министрінің 2026 жылғы</w:t>
            </w:r>
            <w:r>
              <w:br/>
            </w:r>
            <w:r>
              <w:rPr>
                <w:rFonts w:ascii="Times New Roman"/>
                <w:b w:val="false"/>
                <w:i w:val="false"/>
                <w:color w:val="000000"/>
                <w:sz w:val="20"/>
              </w:rPr>
              <w:t>29 мамырдағы № 268</w:t>
            </w:r>
            <w:r>
              <w:br/>
            </w:r>
            <w:r>
              <w:rPr>
                <w:rFonts w:ascii="Times New Roman"/>
                <w:b w:val="false"/>
                <w:i w:val="false"/>
                <w:color w:val="000000"/>
                <w:sz w:val="20"/>
              </w:rPr>
              <w:t>бұйрығына 1-қосымша</w:t>
            </w:r>
            <w:r>
              <w:br/>
            </w:r>
            <w:r>
              <w:rPr>
                <w:rFonts w:ascii="Times New Roman"/>
                <w:b w:val="false"/>
                <w:i w:val="false"/>
                <w:color w:val="000000"/>
                <w:sz w:val="20"/>
              </w:rPr>
              <w:t>нысан</w:t>
            </w:r>
          </w:p>
        </w:tc>
      </w:tr>
    </w:tbl>
    <w:bookmarkStart w:name="z18" w:id="12"/>
    <w:p>
      <w:pPr>
        <w:spacing w:after="0"/>
        <w:ind w:left="0"/>
        <w:jc w:val="left"/>
      </w:pPr>
      <w:r>
        <w:rPr>
          <w:rFonts w:ascii="Times New Roman"/>
          <w:b/>
          <w:i w:val="false"/>
          <w:color w:val="000000"/>
        </w:rPr>
        <w:t xml:space="preserve"> Құрылыс-монтаждау жұмыстарының сапасы туралы қорытынды</w:t>
      </w:r>
    </w:p>
    <w:bookmarkEnd w:id="12"/>
    <w:bookmarkStart w:name="z19" w:id="13"/>
    <w:p>
      <w:pPr>
        <w:spacing w:after="0"/>
        <w:ind w:left="0"/>
        <w:jc w:val="both"/>
      </w:pPr>
      <w:r>
        <w:rPr>
          <w:rFonts w:ascii="Times New Roman"/>
          <w:b w:val="false"/>
          <w:i w:val="false"/>
          <w:color w:val="000000"/>
          <w:sz w:val="28"/>
        </w:rPr>
        <w:t>
      20 жылғы "____" ___________</w:t>
      </w:r>
    </w:p>
    <w:bookmarkEnd w:id="13"/>
    <w:p>
      <w:pPr>
        <w:spacing w:after="0"/>
        <w:ind w:left="0"/>
        <w:jc w:val="both"/>
      </w:pPr>
      <w:bookmarkStart w:name="z20" w:id="14"/>
      <w:r>
        <w:rPr>
          <w:rFonts w:ascii="Times New Roman"/>
          <w:b w:val="false"/>
          <w:i w:val="false"/>
          <w:color w:val="000000"/>
          <w:sz w:val="28"/>
        </w:rPr>
        <w:t>
      Техникалық қадағалау _______________________________________________</w:t>
      </w:r>
    </w:p>
    <w:bookmarkEnd w:id="14"/>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ұйым атауы, басшының тегі, аты, әкесінің аты (ол болған жағдайда), заңды мекенжайы)</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атынан (сарапшылардың тегі, аты, әкесінің аты (ол болған жағдайда),</w:t>
      </w:r>
    </w:p>
    <w:p>
      <w:pPr>
        <w:spacing w:after="0"/>
        <w:ind w:left="0"/>
        <w:jc w:val="both"/>
      </w:pPr>
      <w:r>
        <w:rPr>
          <w:rFonts w:ascii="Times New Roman"/>
          <w:b w:val="false"/>
          <w:i w:val="false"/>
          <w:color w:val="000000"/>
          <w:sz w:val="28"/>
        </w:rPr>
        <w:t>сертификат № және алған күні)</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негізінде әрекет етеді</w:t>
      </w:r>
    </w:p>
    <w:p>
      <w:pPr>
        <w:spacing w:after="0"/>
        <w:ind w:left="0"/>
        <w:jc w:val="both"/>
      </w:pPr>
      <w:r>
        <w:rPr>
          <w:rFonts w:ascii="Times New Roman"/>
          <w:b w:val="false"/>
          <w:i w:val="false"/>
          <w:color w:val="000000"/>
          <w:sz w:val="28"/>
        </w:rPr>
        <w:t>шарт № және күні ____________________________________________________</w:t>
      </w:r>
    </w:p>
    <w:p>
      <w:pPr>
        <w:spacing w:after="0"/>
        <w:ind w:left="0"/>
        <w:jc w:val="both"/>
      </w:pPr>
      <w:r>
        <w:rPr>
          <w:rFonts w:ascii="Times New Roman"/>
          <w:b w:val="false"/>
          <w:i w:val="false"/>
          <w:color w:val="000000"/>
          <w:sz w:val="28"/>
        </w:rPr>
        <w:t xml:space="preserve">құрылыс объектісі бойынша </w:t>
      </w:r>
    </w:p>
    <w:p>
      <w:pPr>
        <w:spacing w:after="0"/>
        <w:ind w:left="0"/>
        <w:jc w:val="both"/>
      </w:pPr>
      <w:r>
        <w:rPr>
          <w:rFonts w:ascii="Times New Roman"/>
          <w:b w:val="false"/>
          <w:i w:val="false"/>
          <w:color w:val="000000"/>
          <w:sz w:val="28"/>
        </w:rPr>
        <w:t>(құрылыс объектісінің атауы және орналасқан жері)</w:t>
      </w:r>
    </w:p>
    <w:p>
      <w:pPr>
        <w:spacing w:after="0"/>
        <w:ind w:left="0"/>
        <w:jc w:val="both"/>
      </w:pPr>
      <w:r>
        <w:rPr>
          <w:rFonts w:ascii="Times New Roman"/>
          <w:b w:val="false"/>
          <w:i w:val="false"/>
          <w:color w:val="000000"/>
          <w:sz w:val="28"/>
        </w:rPr>
        <w:t xml:space="preserve">тапсырыс берушісі ______________________________ болып табылатын </w:t>
      </w:r>
    </w:p>
    <w:p>
      <w:pPr>
        <w:spacing w:after="0"/>
        <w:ind w:left="0"/>
        <w:jc w:val="both"/>
      </w:pPr>
      <w:r>
        <w:rPr>
          <w:rFonts w:ascii="Times New Roman"/>
          <w:b w:val="false"/>
          <w:i w:val="false"/>
          <w:color w:val="000000"/>
          <w:sz w:val="28"/>
        </w:rPr>
        <w:t>(ұйым атауы, басшының тегі, аты, әкесінің аты (ол болған жағдайда)) мыналарды растайды:</w:t>
      </w:r>
    </w:p>
    <w:p>
      <w:pPr>
        <w:spacing w:after="0"/>
        <w:ind w:left="0"/>
        <w:jc w:val="both"/>
      </w:pPr>
      <w:r>
        <w:rPr>
          <w:rFonts w:ascii="Times New Roman"/>
          <w:b w:val="false"/>
          <w:i w:val="false"/>
          <w:color w:val="000000"/>
          <w:sz w:val="28"/>
        </w:rPr>
        <w:t xml:space="preserve">1. Құрылыс объектісінің құрылысын </w:t>
      </w:r>
    </w:p>
    <w:p>
      <w:pPr>
        <w:spacing w:after="0"/>
        <w:ind w:left="0"/>
        <w:jc w:val="both"/>
      </w:pPr>
      <w:r>
        <w:rPr>
          <w:rFonts w:ascii="Times New Roman"/>
          <w:b w:val="false"/>
          <w:i w:val="false"/>
          <w:color w:val="000000"/>
          <w:sz w:val="28"/>
        </w:rPr>
        <w:t>1) мердігер (бас мердігер) 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(ұйымның атауы, лицензия № және алған күні)</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атынан; (басшысының тегі, аты, әкесінің аты (ол болған жағдайда))</w:t>
      </w:r>
    </w:p>
    <w:p>
      <w:pPr>
        <w:spacing w:after="0"/>
        <w:ind w:left="0"/>
        <w:jc w:val="both"/>
      </w:pPr>
      <w:r>
        <w:rPr>
          <w:rFonts w:ascii="Times New Roman"/>
          <w:b w:val="false"/>
          <w:i w:val="false"/>
          <w:color w:val="000000"/>
          <w:sz w:val="28"/>
        </w:rPr>
        <w:t>2) қосалқы мердігер ұйымдар: 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(ұйымның атауы, лицензия № және алған күні)</w:t>
      </w:r>
    </w:p>
    <w:p>
      <w:pPr>
        <w:spacing w:after="0"/>
        <w:ind w:left="0"/>
        <w:jc w:val="both"/>
      </w:pPr>
      <w:r>
        <w:rPr>
          <w:rFonts w:ascii="Times New Roman"/>
          <w:b w:val="false"/>
          <w:i w:val="false"/>
          <w:color w:val="000000"/>
          <w:sz w:val="28"/>
        </w:rPr>
        <w:t xml:space="preserve">_________________________________________________ атынан жүзеге асырды; </w:t>
      </w:r>
    </w:p>
    <w:p>
      <w:pPr>
        <w:spacing w:after="0"/>
        <w:ind w:left="0"/>
        <w:jc w:val="both"/>
      </w:pPr>
      <w:r>
        <w:rPr>
          <w:rFonts w:ascii="Times New Roman"/>
          <w:b w:val="false"/>
          <w:i w:val="false"/>
          <w:color w:val="000000"/>
          <w:sz w:val="28"/>
        </w:rPr>
        <w:t>(басшысының тегі, аты, әкесінің аты (ол болған жағдайда))</w:t>
      </w:r>
    </w:p>
    <w:p>
      <w:pPr>
        <w:spacing w:after="0"/>
        <w:ind w:left="0"/>
        <w:jc w:val="both"/>
      </w:pPr>
      <w:r>
        <w:rPr>
          <w:rFonts w:ascii="Times New Roman"/>
          <w:b w:val="false"/>
          <w:i w:val="false"/>
          <w:color w:val="000000"/>
          <w:sz w:val="28"/>
        </w:rPr>
        <w:t>2. Құрылыс-монтаждау жұмыстары мынадай мерзімде жүзеге асырылды:</w:t>
      </w:r>
    </w:p>
    <w:p>
      <w:pPr>
        <w:spacing w:after="0"/>
        <w:ind w:left="0"/>
        <w:jc w:val="both"/>
      </w:pPr>
      <w:r>
        <w:rPr>
          <w:rFonts w:ascii="Times New Roman"/>
          <w:b w:val="false"/>
          <w:i w:val="false"/>
          <w:color w:val="000000"/>
          <w:sz w:val="28"/>
        </w:rPr>
        <w:t>жұмыстың басталуы ________________ ;</w:t>
      </w:r>
    </w:p>
    <w:p>
      <w:pPr>
        <w:spacing w:after="0"/>
        <w:ind w:left="0"/>
        <w:jc w:val="both"/>
      </w:pPr>
      <w:r>
        <w:rPr>
          <w:rFonts w:ascii="Times New Roman"/>
          <w:b w:val="false"/>
          <w:i w:val="false"/>
          <w:color w:val="000000"/>
          <w:sz w:val="28"/>
        </w:rPr>
        <w:t xml:space="preserve"> айы, жылы </w:t>
      </w:r>
    </w:p>
    <w:p>
      <w:pPr>
        <w:spacing w:after="0"/>
        <w:ind w:left="0"/>
        <w:jc w:val="both"/>
      </w:pPr>
      <w:r>
        <w:rPr>
          <w:rFonts w:ascii="Times New Roman"/>
          <w:b w:val="false"/>
          <w:i w:val="false"/>
          <w:color w:val="000000"/>
          <w:sz w:val="28"/>
        </w:rPr>
        <w:t>жұмыстың аяқталуы ________________;</w:t>
      </w:r>
    </w:p>
    <w:p>
      <w:pPr>
        <w:spacing w:after="0"/>
        <w:ind w:left="0"/>
        <w:jc w:val="both"/>
      </w:pPr>
      <w:r>
        <w:rPr>
          <w:rFonts w:ascii="Times New Roman"/>
          <w:b w:val="false"/>
          <w:i w:val="false"/>
          <w:color w:val="000000"/>
          <w:sz w:val="28"/>
        </w:rPr>
        <w:t xml:space="preserve"> айы, жылы</w:t>
      </w:r>
    </w:p>
    <w:p>
      <w:pPr>
        <w:spacing w:after="0"/>
        <w:ind w:left="0"/>
        <w:jc w:val="both"/>
      </w:pPr>
      <w:r>
        <w:rPr>
          <w:rFonts w:ascii="Times New Roman"/>
          <w:b w:val="false"/>
          <w:i w:val="false"/>
          <w:color w:val="000000"/>
          <w:sz w:val="28"/>
        </w:rPr>
        <w:t>құрылыстың ұзақтығы, _____ ай:</w:t>
      </w:r>
    </w:p>
    <w:p>
      <w:pPr>
        <w:spacing w:after="0"/>
        <w:ind w:left="0"/>
        <w:jc w:val="both"/>
      </w:pPr>
      <w:r>
        <w:rPr>
          <w:rFonts w:ascii="Times New Roman"/>
          <w:b w:val="false"/>
          <w:i w:val="false"/>
          <w:color w:val="000000"/>
          <w:sz w:val="28"/>
        </w:rPr>
        <w:t>құрылысты ұйымдастыру нормасы бойынша немесе жобасы бойынша ____ ай; нақты</w:t>
      </w:r>
    </w:p>
    <w:p>
      <w:pPr>
        <w:spacing w:after="0"/>
        <w:ind w:left="0"/>
        <w:jc w:val="both"/>
      </w:pPr>
      <w:r>
        <w:rPr>
          <w:rFonts w:ascii="Times New Roman"/>
          <w:b w:val="false"/>
          <w:i w:val="false"/>
          <w:color w:val="000000"/>
          <w:sz w:val="28"/>
        </w:rPr>
        <w:t>__________________________________________________________________ай;</w:t>
      </w:r>
    </w:p>
    <w:p>
      <w:pPr>
        <w:spacing w:after="0"/>
        <w:ind w:left="0"/>
        <w:jc w:val="both"/>
      </w:pPr>
      <w:r>
        <w:rPr>
          <w:rFonts w:ascii="Times New Roman"/>
          <w:b w:val="false"/>
          <w:i w:val="false"/>
          <w:color w:val="000000"/>
          <w:sz w:val="28"/>
        </w:rPr>
        <w:t>3. Бекітілген жоба (жобалау-сметалық құжаттама) бойынша сметалық құны:</w:t>
      </w:r>
    </w:p>
    <w:p>
      <w:pPr>
        <w:spacing w:after="0"/>
        <w:ind w:left="0"/>
        <w:jc w:val="both"/>
      </w:pPr>
      <w:r>
        <w:rPr>
          <w:rFonts w:ascii="Times New Roman"/>
          <w:b w:val="false"/>
          <w:i w:val="false"/>
          <w:color w:val="000000"/>
          <w:sz w:val="28"/>
        </w:rPr>
        <w:t>барлығы _______ мың теңге, оның ішінде: құрылыс-монтаждау жұмыстары: ________ мың</w:t>
      </w:r>
    </w:p>
    <w:p>
      <w:pPr>
        <w:spacing w:after="0"/>
        <w:ind w:left="0"/>
        <w:jc w:val="both"/>
      </w:pPr>
      <w:r>
        <w:rPr>
          <w:rFonts w:ascii="Times New Roman"/>
          <w:b w:val="false"/>
          <w:i w:val="false"/>
          <w:color w:val="000000"/>
          <w:sz w:val="28"/>
        </w:rPr>
        <w:t>теңге, жабдықтар, құрал-саймандар мен мүкәммалдар ________ мың теңге;</w:t>
      </w:r>
    </w:p>
    <w:p>
      <w:pPr>
        <w:spacing w:after="0"/>
        <w:ind w:left="0"/>
        <w:jc w:val="both"/>
      </w:pPr>
      <w:r>
        <w:rPr>
          <w:rFonts w:ascii="Times New Roman"/>
          <w:b w:val="false"/>
          <w:i w:val="false"/>
          <w:color w:val="000000"/>
          <w:sz w:val="28"/>
        </w:rPr>
        <w:t xml:space="preserve">4. Пайдалануға қабылданатын негiзгi қорлардың сметалық құны: ______ мың теңге, оның ішiнде: құрылыс-монтаждау жұмыстарының құны ______ мың теңге, жабдықтар, құрал-саймандар мен </w:t>
      </w:r>
    </w:p>
    <w:p>
      <w:pPr>
        <w:spacing w:after="0"/>
        <w:ind w:left="0"/>
        <w:jc w:val="both"/>
      </w:pPr>
      <w:r>
        <w:rPr>
          <w:rFonts w:ascii="Times New Roman"/>
          <w:b w:val="false"/>
          <w:i w:val="false"/>
          <w:color w:val="000000"/>
          <w:sz w:val="28"/>
        </w:rPr>
        <w:t>мүкәммалдардың құны ____ мың теңге;</w:t>
      </w:r>
    </w:p>
    <w:p>
      <w:pPr>
        <w:spacing w:after="0"/>
        <w:ind w:left="0"/>
        <w:jc w:val="both"/>
      </w:pPr>
      <w:r>
        <w:rPr>
          <w:rFonts w:ascii="Times New Roman"/>
          <w:b w:val="false"/>
          <w:i w:val="false"/>
          <w:color w:val="000000"/>
          <w:sz w:val="28"/>
        </w:rPr>
        <w:t>5. Құрылыс объектісі ___________________________________ бекітілген</w:t>
      </w:r>
    </w:p>
    <w:p>
      <w:pPr>
        <w:spacing w:after="0"/>
        <w:ind w:left="0"/>
        <w:jc w:val="both"/>
      </w:pPr>
      <w:r>
        <w:rPr>
          <w:rFonts w:ascii="Times New Roman"/>
          <w:b w:val="false"/>
          <w:i w:val="false"/>
          <w:color w:val="000000"/>
          <w:sz w:val="28"/>
        </w:rPr>
        <w:t xml:space="preserve"> (жобаны бекiткен (қайта бекiткен) органның атауы және бекітілген күні) ___________________________________________________________________ </w:t>
      </w:r>
    </w:p>
    <w:p>
      <w:pPr>
        <w:spacing w:after="0"/>
        <w:ind w:left="0"/>
        <w:jc w:val="both"/>
      </w:pPr>
      <w:r>
        <w:rPr>
          <w:rFonts w:ascii="Times New Roman"/>
          <w:b w:val="false"/>
          <w:i w:val="false"/>
          <w:color w:val="000000"/>
          <w:sz w:val="28"/>
        </w:rPr>
        <w:t>(жобалаушы ұйымның атауы, жобаның нөмiрi)</w:t>
      </w:r>
    </w:p>
    <w:p>
      <w:pPr>
        <w:spacing w:after="0"/>
        <w:ind w:left="0"/>
        <w:jc w:val="both"/>
      </w:pPr>
      <w:r>
        <w:rPr>
          <w:rFonts w:ascii="Times New Roman"/>
          <w:b w:val="false"/>
          <w:i w:val="false"/>
          <w:color w:val="000000"/>
          <w:sz w:val="28"/>
        </w:rPr>
        <w:t>жобаға (жобалау-сметалық құжаттамасына) және сәулет, қала құрылысы және құрылыс саласындағы мемлекеттік нормативтік құжаттардың талаптарына сәйкес салынған;</w:t>
      </w:r>
    </w:p>
    <w:p>
      <w:pPr>
        <w:spacing w:after="0"/>
        <w:ind w:left="0"/>
        <w:jc w:val="both"/>
      </w:pPr>
      <w:r>
        <w:rPr>
          <w:rFonts w:ascii="Times New Roman"/>
          <w:b w:val="false"/>
          <w:i w:val="false"/>
          <w:color w:val="000000"/>
          <w:sz w:val="28"/>
        </w:rPr>
        <w:t>6. Қолданылған құрылыс материалдары, конструкциялары, жабдық пен бұйымдар жобаның және мемлекеттік нормативтердің талаптарына сәйкес келеді;</w:t>
      </w:r>
    </w:p>
    <w:p>
      <w:pPr>
        <w:spacing w:after="0"/>
        <w:ind w:left="0"/>
        <w:jc w:val="both"/>
      </w:pPr>
      <w:r>
        <w:rPr>
          <w:rFonts w:ascii="Times New Roman"/>
          <w:b w:val="false"/>
          <w:i w:val="false"/>
          <w:color w:val="000000"/>
          <w:sz w:val="28"/>
        </w:rPr>
        <w:t>6-1. Жергілікті қамту үлесі жобалау-сметалық құжаттамада _________ % көзделеді және іс жүзінде _______% қолданылды</w:t>
      </w:r>
    </w:p>
    <w:p>
      <w:pPr>
        <w:spacing w:after="0"/>
        <w:ind w:left="0"/>
        <w:jc w:val="both"/>
      </w:pPr>
      <w:r>
        <w:rPr>
          <w:rFonts w:ascii="Times New Roman"/>
          <w:b w:val="false"/>
          <w:i w:val="false"/>
          <w:color w:val="000000"/>
          <w:sz w:val="28"/>
        </w:rPr>
        <w:t>(мемлекеттік инвестициялар және квазимемлекеттік сектор қаражаты есебінен қаржыландырылатын объектілерде);</w:t>
      </w:r>
    </w:p>
    <w:p>
      <w:pPr>
        <w:spacing w:after="0"/>
        <w:ind w:left="0"/>
        <w:jc w:val="both"/>
      </w:pPr>
      <w:r>
        <w:rPr>
          <w:rFonts w:ascii="Times New Roman"/>
          <w:b w:val="false"/>
          <w:i w:val="false"/>
          <w:color w:val="000000"/>
          <w:sz w:val="28"/>
        </w:rPr>
        <w:t>7. Атқарушылық техникалық құжаттама толық көлемде, оның ішінде электрондық модульде бар;</w:t>
      </w:r>
    </w:p>
    <w:p>
      <w:pPr>
        <w:spacing w:after="0"/>
        <w:ind w:left="0"/>
        <w:jc w:val="both"/>
      </w:pPr>
      <w:r>
        <w:rPr>
          <w:rFonts w:ascii="Times New Roman"/>
          <w:b w:val="false"/>
          <w:i w:val="false"/>
          <w:color w:val="000000"/>
          <w:sz w:val="28"/>
        </w:rPr>
        <w:t>8. Құрылыс процесінде техникалық қадағалау берген ескертулер жойылған;</w:t>
      </w:r>
    </w:p>
    <w:p>
      <w:pPr>
        <w:spacing w:after="0"/>
        <w:ind w:left="0"/>
        <w:jc w:val="both"/>
      </w:pPr>
      <w:r>
        <w:rPr>
          <w:rFonts w:ascii="Times New Roman"/>
          <w:b w:val="false"/>
          <w:i w:val="false"/>
          <w:color w:val="000000"/>
          <w:sz w:val="28"/>
        </w:rPr>
        <w:t xml:space="preserve">9. Құрылыс объектісінің пайдалануға қабылдауға дайындылығы қамтамасыз етілген және жергілікті атқарушы органның мемлекеттік сәулет-құрылыс бақылау және қадағалау органымен расталды </w:t>
      </w:r>
    </w:p>
    <w:p>
      <w:pPr>
        <w:spacing w:after="0"/>
        <w:ind w:left="0"/>
        <w:jc w:val="both"/>
      </w:pPr>
      <w:r>
        <w:rPr>
          <w:rFonts w:ascii="Times New Roman"/>
          <w:b w:val="false"/>
          <w:i w:val="false"/>
          <w:color w:val="000000"/>
          <w:sz w:val="28"/>
        </w:rPr>
        <w:t xml:space="preserve">_________________________________________________________________________________________; </w:t>
      </w:r>
    </w:p>
    <w:p>
      <w:pPr>
        <w:spacing w:after="0"/>
        <w:ind w:left="0"/>
        <w:jc w:val="both"/>
      </w:pPr>
      <w:r>
        <w:rPr>
          <w:rFonts w:ascii="Times New Roman"/>
          <w:b w:val="false"/>
          <w:i w:val="false"/>
          <w:color w:val="000000"/>
          <w:sz w:val="28"/>
        </w:rPr>
        <w:t xml:space="preserve"> (ұйымның атауы, инспектордың тегі, аты, әкесінің аты (болған жағдайда), қолы, күні) </w:t>
      </w:r>
    </w:p>
    <w:p>
      <w:pPr>
        <w:spacing w:after="0"/>
        <w:ind w:left="0"/>
        <w:jc w:val="both"/>
      </w:pPr>
      <w:r>
        <w:rPr>
          <w:rFonts w:ascii="Times New Roman"/>
          <w:b w:val="false"/>
          <w:i w:val="false"/>
          <w:color w:val="000000"/>
          <w:sz w:val="28"/>
        </w:rPr>
        <w:t xml:space="preserve">Мөрдің орны (болған жағдайда) </w:t>
      </w:r>
    </w:p>
    <w:p>
      <w:pPr>
        <w:spacing w:after="0"/>
        <w:ind w:left="0"/>
        <w:jc w:val="both"/>
      </w:pPr>
      <w:r>
        <w:rPr>
          <w:rFonts w:ascii="Times New Roman"/>
          <w:b w:val="false"/>
          <w:i w:val="false"/>
          <w:color w:val="000000"/>
          <w:sz w:val="28"/>
        </w:rPr>
        <w:t>10. Құрылысы аяқталған құрылыс объектісі беріктікті, орнықтылық пен сенімділікті қамтамасыз етеді және жалпы қызмет көрсету (пайдалану, іске асыру, қолдану) мерзімі барысында меншік иелерінің</w:t>
      </w:r>
    </w:p>
    <w:p>
      <w:pPr>
        <w:spacing w:after="0"/>
        <w:ind w:left="0"/>
        <w:jc w:val="both"/>
      </w:pPr>
      <w:r>
        <w:rPr>
          <w:rFonts w:ascii="Times New Roman"/>
          <w:b w:val="false"/>
          <w:i w:val="false"/>
          <w:color w:val="000000"/>
          <w:sz w:val="28"/>
        </w:rPr>
        <w:t xml:space="preserve"> (пайдаланушының) және қоғамның мүдделері мен қауіпсіздігін қамтамасыз етуге бағытталған мемлекеттік нормативтердің талаптарына сәйкес келеді.</w:t>
      </w:r>
    </w:p>
    <w:p>
      <w:pPr>
        <w:spacing w:after="0"/>
        <w:ind w:left="0"/>
        <w:jc w:val="both"/>
      </w:pPr>
      <w:r>
        <w:rPr>
          <w:rFonts w:ascii="Times New Roman"/>
          <w:b w:val="false"/>
          <w:i w:val="false"/>
          <w:color w:val="000000"/>
          <w:sz w:val="28"/>
        </w:rPr>
        <w:t>Техникалық қадағалау:</w:t>
      </w:r>
    </w:p>
    <w:p>
      <w:pPr>
        <w:spacing w:after="0"/>
        <w:ind w:left="0"/>
        <w:jc w:val="both"/>
      </w:pPr>
      <w:r>
        <w:rPr>
          <w:rFonts w:ascii="Times New Roman"/>
          <w:b w:val="false"/>
          <w:i w:val="false"/>
          <w:color w:val="000000"/>
          <w:sz w:val="28"/>
        </w:rPr>
        <w:t xml:space="preserve">Ұйым _______________________________________________________________ </w:t>
      </w:r>
    </w:p>
    <w:p>
      <w:pPr>
        <w:spacing w:after="0"/>
        <w:ind w:left="0"/>
        <w:jc w:val="both"/>
      </w:pPr>
      <w:r>
        <w:rPr>
          <w:rFonts w:ascii="Times New Roman"/>
          <w:b w:val="false"/>
          <w:i w:val="false"/>
          <w:color w:val="000000"/>
          <w:sz w:val="28"/>
        </w:rPr>
        <w:t>(ұйым атауы, басшының тегі, аты, әкесінің аты (ол болған жағдайда), қолы, күні)</w:t>
      </w:r>
    </w:p>
    <w:p>
      <w:pPr>
        <w:spacing w:after="0"/>
        <w:ind w:left="0"/>
        <w:jc w:val="both"/>
      </w:pPr>
      <w:r>
        <w:rPr>
          <w:rFonts w:ascii="Times New Roman"/>
          <w:b w:val="false"/>
          <w:i w:val="false"/>
          <w:color w:val="000000"/>
          <w:sz w:val="28"/>
        </w:rPr>
        <w:t>Мөрдің орны (болған жағдайда)</w:t>
      </w:r>
    </w:p>
    <w:p>
      <w:pPr>
        <w:spacing w:after="0"/>
        <w:ind w:left="0"/>
        <w:jc w:val="both"/>
      </w:pPr>
      <w:r>
        <w:rPr>
          <w:rFonts w:ascii="Times New Roman"/>
          <w:b w:val="false"/>
          <w:i w:val="false"/>
          <w:color w:val="000000"/>
          <w:sz w:val="28"/>
        </w:rPr>
        <w:t xml:space="preserve">Техникалық қадағалау сарапшысы (лары) ____________________________ ____________________________________________________________________ </w:t>
      </w:r>
    </w:p>
    <w:p>
      <w:pPr>
        <w:spacing w:after="0"/>
        <w:ind w:left="0"/>
        <w:jc w:val="both"/>
      </w:pPr>
      <w:r>
        <w:rPr>
          <w:rFonts w:ascii="Times New Roman"/>
          <w:b w:val="false"/>
          <w:i w:val="false"/>
          <w:color w:val="000000"/>
          <w:sz w:val="28"/>
        </w:rPr>
        <w:t>(сарапшының (сарапшылардың) тегі, аты, әкесінің аты (ол болған жағдайда), аттестат №, қолы, күні)</w:t>
      </w:r>
    </w:p>
    <w:p>
      <w:pPr>
        <w:spacing w:after="0"/>
        <w:ind w:left="0"/>
        <w:jc w:val="both"/>
      </w:pPr>
      <w:r>
        <w:rPr>
          <w:rFonts w:ascii="Times New Roman"/>
          <w:b w:val="false"/>
          <w:i w:val="false"/>
          <w:color w:val="000000"/>
          <w:sz w:val="28"/>
        </w:rPr>
        <w:t>Мөрдің орны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Өнеркәсіп және құрылыс</w:t>
            </w:r>
            <w:r>
              <w:br/>
            </w:r>
            <w:r>
              <w:rPr>
                <w:rFonts w:ascii="Times New Roman"/>
                <w:b w:val="false"/>
                <w:i w:val="false"/>
                <w:color w:val="000000"/>
                <w:sz w:val="20"/>
              </w:rPr>
              <w:t>министрінің 20___ жылғы</w:t>
            </w:r>
            <w:r>
              <w:br/>
            </w:r>
            <w:r>
              <w:rPr>
                <w:rFonts w:ascii="Times New Roman"/>
                <w:b w:val="false"/>
                <w:i w:val="false"/>
                <w:color w:val="000000"/>
                <w:sz w:val="20"/>
              </w:rPr>
              <w:t>"__" ____ №_____</w:t>
            </w:r>
            <w:r>
              <w:br/>
            </w:r>
            <w:r>
              <w:rPr>
                <w:rFonts w:ascii="Times New Roman"/>
                <w:b w:val="false"/>
                <w:i w:val="false"/>
                <w:color w:val="000000"/>
                <w:sz w:val="20"/>
              </w:rPr>
              <w:t xml:space="preserve">бұйрығына </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bookmarkStart w:name="z22" w:id="15"/>
    <w:p>
      <w:pPr>
        <w:spacing w:after="0"/>
        <w:ind w:left="0"/>
        <w:jc w:val="left"/>
      </w:pPr>
      <w:r>
        <w:rPr>
          <w:rFonts w:ascii="Times New Roman"/>
          <w:b/>
          <w:i w:val="false"/>
          <w:color w:val="000000"/>
        </w:rPr>
        <w:t xml:space="preserve">        Орындалған жұмыстардың жобаға сәйкестігі туралы қорытынды</w:t>
      </w:r>
    </w:p>
    <w:bookmarkEnd w:id="15"/>
    <w:bookmarkStart w:name="z23" w:id="16"/>
    <w:p>
      <w:pPr>
        <w:spacing w:after="0"/>
        <w:ind w:left="0"/>
        <w:jc w:val="both"/>
      </w:pPr>
      <w:r>
        <w:rPr>
          <w:rFonts w:ascii="Times New Roman"/>
          <w:b w:val="false"/>
          <w:i w:val="false"/>
          <w:color w:val="000000"/>
          <w:sz w:val="28"/>
        </w:rPr>
        <w:t>
      20__ жылғы "____" __________</w:t>
      </w:r>
    </w:p>
    <w:bookmarkEnd w:id="16"/>
    <w:p>
      <w:pPr>
        <w:spacing w:after="0"/>
        <w:ind w:left="0"/>
        <w:jc w:val="both"/>
      </w:pPr>
      <w:bookmarkStart w:name="z24" w:id="17"/>
      <w:r>
        <w:rPr>
          <w:rFonts w:ascii="Times New Roman"/>
          <w:b w:val="false"/>
          <w:i w:val="false"/>
          <w:color w:val="000000"/>
          <w:sz w:val="28"/>
        </w:rPr>
        <w:t>
      Авторлық сүйемелдеу_________________________________________________</w:t>
      </w:r>
    </w:p>
    <w:bookmarkEnd w:id="17"/>
    <w:p>
      <w:pPr>
        <w:spacing w:after="0"/>
        <w:ind w:left="0"/>
        <w:jc w:val="both"/>
      </w:pPr>
      <w:r>
        <w:rPr>
          <w:rFonts w:ascii="Times New Roman"/>
          <w:b w:val="false"/>
          <w:i w:val="false"/>
          <w:color w:val="000000"/>
          <w:sz w:val="28"/>
        </w:rPr>
        <w:t xml:space="preserve"> (ұйым атауы, басшының тегі, аты, әкесінің аты (ол болған жағдайда)) __________________________________________________________________________ __________________________________________________________________________ ____________________________________________________________________атынан</w:t>
      </w:r>
    </w:p>
    <w:p>
      <w:pPr>
        <w:spacing w:after="0"/>
        <w:ind w:left="0"/>
        <w:jc w:val="both"/>
      </w:pPr>
      <w:r>
        <w:rPr>
          <w:rFonts w:ascii="Times New Roman"/>
          <w:b w:val="false"/>
          <w:i w:val="false"/>
          <w:color w:val="000000"/>
          <w:sz w:val="28"/>
        </w:rPr>
        <w:t xml:space="preserve"> (сарапшылардың тегі, аты, әкесінің аты (ол болған жағдайда), сертификат № және алған күні) _________________________________________________ негізінде әрекет етеді. (шарт № және күні) ___________________________________________ құрылыс объектісі бойынша, </w:t>
      </w:r>
    </w:p>
    <w:p>
      <w:pPr>
        <w:spacing w:after="0"/>
        <w:ind w:left="0"/>
        <w:jc w:val="both"/>
      </w:pPr>
      <w:r>
        <w:rPr>
          <w:rFonts w:ascii="Times New Roman"/>
          <w:b w:val="false"/>
          <w:i w:val="false"/>
          <w:color w:val="000000"/>
          <w:sz w:val="28"/>
        </w:rPr>
        <w:t xml:space="preserve">(құрылыс объектісінің атауы және орналасқан жері) ____________________________________________________________________ тапсырыс берушісі ____________________________________ болып </w:t>
      </w:r>
    </w:p>
    <w:p>
      <w:pPr>
        <w:spacing w:after="0"/>
        <w:ind w:left="0"/>
        <w:jc w:val="both"/>
      </w:pPr>
      <w:r>
        <w:rPr>
          <w:rFonts w:ascii="Times New Roman"/>
          <w:b w:val="false"/>
          <w:i w:val="false"/>
          <w:color w:val="000000"/>
          <w:sz w:val="28"/>
        </w:rPr>
        <w:t xml:space="preserve"> табылатын (ұйым атауы, басшының тегі, аты, әкесінің аты (ол болған жағдайда))</w:t>
      </w:r>
    </w:p>
    <w:p>
      <w:pPr>
        <w:spacing w:after="0"/>
        <w:ind w:left="0"/>
        <w:jc w:val="both"/>
      </w:pPr>
      <w:r>
        <w:rPr>
          <w:rFonts w:ascii="Times New Roman"/>
          <w:b w:val="false"/>
          <w:i w:val="false"/>
          <w:color w:val="000000"/>
          <w:sz w:val="28"/>
        </w:rPr>
        <w:t xml:space="preserve">мыналарды растайды: </w:t>
      </w:r>
    </w:p>
    <w:p>
      <w:pPr>
        <w:spacing w:after="0"/>
        <w:ind w:left="0"/>
        <w:jc w:val="both"/>
      </w:pPr>
      <w:r>
        <w:rPr>
          <w:rFonts w:ascii="Times New Roman"/>
          <w:b w:val="false"/>
          <w:i w:val="false"/>
          <w:color w:val="000000"/>
          <w:sz w:val="28"/>
        </w:rPr>
        <w:t xml:space="preserve">1. Құрылыс объектісінің құрылысы </w:t>
      </w:r>
    </w:p>
    <w:p>
      <w:pPr>
        <w:spacing w:after="0"/>
        <w:ind w:left="0"/>
        <w:jc w:val="both"/>
      </w:pPr>
      <w:r>
        <w:rPr>
          <w:rFonts w:ascii="Times New Roman"/>
          <w:b w:val="false"/>
          <w:i w:val="false"/>
          <w:color w:val="000000"/>
          <w:sz w:val="28"/>
        </w:rPr>
        <w:t>1) мердігер (бас мердігер) 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(ұйымның атауы, лицензия № және алған күні) _____________________________________________________________ атынан; </w:t>
      </w:r>
    </w:p>
    <w:p>
      <w:pPr>
        <w:spacing w:after="0"/>
        <w:ind w:left="0"/>
        <w:jc w:val="both"/>
      </w:pPr>
      <w:r>
        <w:rPr>
          <w:rFonts w:ascii="Times New Roman"/>
          <w:b w:val="false"/>
          <w:i w:val="false"/>
          <w:color w:val="000000"/>
          <w:sz w:val="28"/>
        </w:rPr>
        <w:t xml:space="preserve"> (басшысының тегі, аты, әкесінің аты (ол болған жағдайда))</w:t>
      </w:r>
    </w:p>
    <w:p>
      <w:pPr>
        <w:spacing w:after="0"/>
        <w:ind w:left="0"/>
        <w:jc w:val="both"/>
      </w:pPr>
      <w:r>
        <w:rPr>
          <w:rFonts w:ascii="Times New Roman"/>
          <w:b w:val="false"/>
          <w:i w:val="false"/>
          <w:color w:val="000000"/>
          <w:sz w:val="28"/>
        </w:rPr>
        <w:t xml:space="preserve">2) қосалқы мердігер ұйымдар: ____________________________________ ____________________________________________________________________; </w:t>
      </w:r>
    </w:p>
    <w:p>
      <w:pPr>
        <w:spacing w:after="0"/>
        <w:ind w:left="0"/>
        <w:jc w:val="both"/>
      </w:pPr>
      <w:r>
        <w:rPr>
          <w:rFonts w:ascii="Times New Roman"/>
          <w:b w:val="false"/>
          <w:i w:val="false"/>
          <w:color w:val="000000"/>
          <w:sz w:val="28"/>
        </w:rPr>
        <w:t xml:space="preserve"> (ұйымның атауы, лицензия № және алған күні) _______________________________________________ </w:t>
      </w:r>
    </w:p>
    <w:p>
      <w:pPr>
        <w:spacing w:after="0"/>
        <w:ind w:left="0"/>
        <w:jc w:val="both"/>
      </w:pPr>
      <w:r>
        <w:rPr>
          <w:rFonts w:ascii="Times New Roman"/>
          <w:b w:val="false"/>
          <w:i w:val="false"/>
          <w:color w:val="000000"/>
          <w:sz w:val="28"/>
        </w:rPr>
        <w:t>атынан жүзеге асырды; ______________________________________________</w:t>
      </w:r>
    </w:p>
    <w:p>
      <w:pPr>
        <w:spacing w:after="0"/>
        <w:ind w:left="0"/>
        <w:jc w:val="both"/>
      </w:pPr>
      <w:r>
        <w:rPr>
          <w:rFonts w:ascii="Times New Roman"/>
          <w:b w:val="false"/>
          <w:i w:val="false"/>
          <w:color w:val="000000"/>
          <w:sz w:val="28"/>
        </w:rPr>
        <w:t>(басшысының тегі, аты, әкесінің аты (ол болған жағдайда))</w:t>
      </w:r>
    </w:p>
    <w:p>
      <w:pPr>
        <w:spacing w:after="0"/>
        <w:ind w:left="0"/>
        <w:jc w:val="both"/>
      </w:pPr>
      <w:r>
        <w:rPr>
          <w:rFonts w:ascii="Times New Roman"/>
          <w:b w:val="false"/>
          <w:i w:val="false"/>
          <w:color w:val="000000"/>
          <w:sz w:val="28"/>
        </w:rPr>
        <w:t>2. Құрылыс-монтаждау жұмыстары мынадай мерзімде жүзеге асырылды:</w:t>
      </w:r>
    </w:p>
    <w:p>
      <w:pPr>
        <w:spacing w:after="0"/>
        <w:ind w:left="0"/>
        <w:jc w:val="both"/>
      </w:pPr>
      <w:r>
        <w:rPr>
          <w:rFonts w:ascii="Times New Roman"/>
          <w:b w:val="false"/>
          <w:i w:val="false"/>
          <w:color w:val="000000"/>
          <w:sz w:val="28"/>
        </w:rPr>
        <w:t>жұмыстың басталуы_______________________________;</w:t>
      </w:r>
    </w:p>
    <w:p>
      <w:pPr>
        <w:spacing w:after="0"/>
        <w:ind w:left="0"/>
        <w:jc w:val="both"/>
      </w:pPr>
      <w:r>
        <w:rPr>
          <w:rFonts w:ascii="Times New Roman"/>
          <w:b w:val="false"/>
          <w:i w:val="false"/>
          <w:color w:val="000000"/>
          <w:sz w:val="28"/>
        </w:rPr>
        <w:t xml:space="preserve"> айы, жылы</w:t>
      </w:r>
    </w:p>
    <w:p>
      <w:pPr>
        <w:spacing w:after="0"/>
        <w:ind w:left="0"/>
        <w:jc w:val="both"/>
      </w:pPr>
      <w:r>
        <w:rPr>
          <w:rFonts w:ascii="Times New Roman"/>
          <w:b w:val="false"/>
          <w:i w:val="false"/>
          <w:color w:val="000000"/>
          <w:sz w:val="28"/>
        </w:rPr>
        <w:t>жұмыстың аяқталуы_____________________________;</w:t>
      </w:r>
    </w:p>
    <w:p>
      <w:pPr>
        <w:spacing w:after="0"/>
        <w:ind w:left="0"/>
        <w:jc w:val="both"/>
      </w:pPr>
      <w:r>
        <w:rPr>
          <w:rFonts w:ascii="Times New Roman"/>
          <w:b w:val="false"/>
          <w:i w:val="false"/>
          <w:color w:val="000000"/>
          <w:sz w:val="28"/>
        </w:rPr>
        <w:t xml:space="preserve"> айы, жылы </w:t>
      </w:r>
    </w:p>
    <w:p>
      <w:pPr>
        <w:spacing w:after="0"/>
        <w:ind w:left="0"/>
        <w:jc w:val="both"/>
      </w:pPr>
      <w:r>
        <w:rPr>
          <w:rFonts w:ascii="Times New Roman"/>
          <w:b w:val="false"/>
          <w:i w:val="false"/>
          <w:color w:val="000000"/>
          <w:sz w:val="28"/>
        </w:rPr>
        <w:t>құрылыстың ұзақтығы, ай:</w:t>
      </w:r>
    </w:p>
    <w:p>
      <w:pPr>
        <w:spacing w:after="0"/>
        <w:ind w:left="0"/>
        <w:jc w:val="both"/>
      </w:pPr>
      <w:r>
        <w:rPr>
          <w:rFonts w:ascii="Times New Roman"/>
          <w:b w:val="false"/>
          <w:i w:val="false"/>
          <w:color w:val="000000"/>
          <w:sz w:val="28"/>
        </w:rPr>
        <w:t xml:space="preserve">құрылысты ұйымдастыру нормасы бойынша немесе жобасы бойынша ______ ай; нақты _________________________________________________ ай; </w:t>
      </w:r>
    </w:p>
    <w:p>
      <w:pPr>
        <w:spacing w:after="0"/>
        <w:ind w:left="0"/>
        <w:jc w:val="both"/>
      </w:pPr>
      <w:r>
        <w:rPr>
          <w:rFonts w:ascii="Times New Roman"/>
          <w:b w:val="false"/>
          <w:i w:val="false"/>
          <w:color w:val="000000"/>
          <w:sz w:val="28"/>
        </w:rPr>
        <w:t>3. Қолданылған құрылыс материалдары, конструкциялар, жабдық пен бұйымдар жобаның талаптарына сәйкес;</w:t>
      </w:r>
    </w:p>
    <w:p>
      <w:pPr>
        <w:spacing w:after="0"/>
        <w:ind w:left="0"/>
        <w:jc w:val="both"/>
      </w:pPr>
      <w:r>
        <w:rPr>
          <w:rFonts w:ascii="Times New Roman"/>
          <w:b w:val="false"/>
          <w:i w:val="false"/>
          <w:color w:val="000000"/>
          <w:sz w:val="28"/>
        </w:rPr>
        <w:t>4. Авторлық сүйемелдеу берген ескертулері құрылыс процесінде жойылған;</w:t>
      </w:r>
    </w:p>
    <w:p>
      <w:pPr>
        <w:spacing w:after="0"/>
        <w:ind w:left="0"/>
        <w:jc w:val="both"/>
      </w:pPr>
      <w:r>
        <w:rPr>
          <w:rFonts w:ascii="Times New Roman"/>
          <w:b w:val="false"/>
          <w:i w:val="false"/>
          <w:color w:val="000000"/>
          <w:sz w:val="28"/>
        </w:rPr>
        <w:t>5. Құрылыс процесінде жобаға (жобалау-сметалық құжаттамасына) енгізілген өзгерістер сәулет, қала құрылысы және құрылыс саласындағы нормативтердің талаптарына сәйкес орындалған;</w:t>
      </w:r>
    </w:p>
    <w:p>
      <w:pPr>
        <w:spacing w:after="0"/>
        <w:ind w:left="0"/>
        <w:jc w:val="both"/>
      </w:pPr>
      <w:r>
        <w:rPr>
          <w:rFonts w:ascii="Times New Roman"/>
          <w:b w:val="false"/>
          <w:i w:val="false"/>
          <w:color w:val="000000"/>
          <w:sz w:val="28"/>
        </w:rPr>
        <w:t xml:space="preserve">6. Құрылыс объектісі ___________________________________ бекітілген </w:t>
      </w:r>
    </w:p>
    <w:p>
      <w:pPr>
        <w:spacing w:after="0"/>
        <w:ind w:left="0"/>
        <w:jc w:val="both"/>
      </w:pPr>
      <w:r>
        <w:rPr>
          <w:rFonts w:ascii="Times New Roman"/>
          <w:b w:val="false"/>
          <w:i w:val="false"/>
          <w:color w:val="000000"/>
          <w:sz w:val="28"/>
        </w:rPr>
        <w:t xml:space="preserve"> (жобаны бекiткен (қайта бекiткен) органның атауы және бекітілген күні)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(жобалаушы ұйымның атауы, жобаның нөмiрi)</w:t>
      </w:r>
    </w:p>
    <w:p>
      <w:pPr>
        <w:spacing w:after="0"/>
        <w:ind w:left="0"/>
        <w:jc w:val="both"/>
      </w:pPr>
      <w:r>
        <w:rPr>
          <w:rFonts w:ascii="Times New Roman"/>
          <w:b w:val="false"/>
          <w:i w:val="false"/>
          <w:color w:val="000000"/>
          <w:sz w:val="28"/>
        </w:rPr>
        <w:t>_________________________ жобаға (жобалау-сметалық құжаттамасына) сәйкес салынған.</w:t>
      </w:r>
    </w:p>
    <w:p>
      <w:pPr>
        <w:spacing w:after="0"/>
        <w:ind w:left="0"/>
        <w:jc w:val="both"/>
      </w:pPr>
      <w:r>
        <w:rPr>
          <w:rFonts w:ascii="Times New Roman"/>
          <w:b w:val="false"/>
          <w:i w:val="false"/>
          <w:color w:val="000000"/>
          <w:sz w:val="28"/>
        </w:rPr>
        <w:t>Авторлық сүйемелдеу:</w:t>
      </w:r>
    </w:p>
    <w:p>
      <w:pPr>
        <w:spacing w:after="0"/>
        <w:ind w:left="0"/>
        <w:jc w:val="both"/>
      </w:pPr>
      <w:r>
        <w:rPr>
          <w:rFonts w:ascii="Times New Roman"/>
          <w:b w:val="false"/>
          <w:i w:val="false"/>
          <w:color w:val="000000"/>
          <w:sz w:val="28"/>
        </w:rPr>
        <w:t xml:space="preserve">Ұйым _________________________________________________________ </w:t>
      </w:r>
    </w:p>
    <w:p>
      <w:pPr>
        <w:spacing w:after="0"/>
        <w:ind w:left="0"/>
        <w:jc w:val="both"/>
      </w:pPr>
      <w:r>
        <w:rPr>
          <w:rFonts w:ascii="Times New Roman"/>
          <w:b w:val="false"/>
          <w:i w:val="false"/>
          <w:color w:val="000000"/>
          <w:sz w:val="28"/>
        </w:rPr>
        <w:t>(ұйым атауы, басшының тегі, аты, әкесінің аты (ол болған жағдайда), қолы, күні)</w:t>
      </w:r>
    </w:p>
    <w:p>
      <w:pPr>
        <w:spacing w:after="0"/>
        <w:ind w:left="0"/>
        <w:jc w:val="both"/>
      </w:pPr>
      <w:r>
        <w:rPr>
          <w:rFonts w:ascii="Times New Roman"/>
          <w:b w:val="false"/>
          <w:i w:val="false"/>
          <w:color w:val="000000"/>
          <w:sz w:val="28"/>
        </w:rPr>
        <w:t>Мөрдің орны (болған жағдайда)</w:t>
      </w:r>
    </w:p>
    <w:p>
      <w:pPr>
        <w:spacing w:after="0"/>
        <w:ind w:left="0"/>
        <w:jc w:val="both"/>
      </w:pPr>
      <w:r>
        <w:rPr>
          <w:rFonts w:ascii="Times New Roman"/>
          <w:b w:val="false"/>
          <w:i w:val="false"/>
          <w:color w:val="000000"/>
          <w:sz w:val="28"/>
        </w:rPr>
        <w:t xml:space="preserve">Авторлық қадағалау сарапшысы </w:t>
      </w:r>
    </w:p>
    <w:p>
      <w:pPr>
        <w:spacing w:after="0"/>
        <w:ind w:left="0"/>
        <w:jc w:val="both"/>
      </w:pPr>
      <w:r>
        <w:rPr>
          <w:rFonts w:ascii="Times New Roman"/>
          <w:b w:val="false"/>
          <w:i w:val="false"/>
          <w:color w:val="000000"/>
          <w:sz w:val="28"/>
        </w:rPr>
        <w:t xml:space="preserve">_____________________________________________________________________ _____________________________________________________________________ </w:t>
      </w:r>
    </w:p>
    <w:p>
      <w:pPr>
        <w:spacing w:after="0"/>
        <w:ind w:left="0"/>
        <w:jc w:val="both"/>
      </w:pPr>
      <w:r>
        <w:rPr>
          <w:rFonts w:ascii="Times New Roman"/>
          <w:b w:val="false"/>
          <w:i w:val="false"/>
          <w:color w:val="000000"/>
          <w:sz w:val="28"/>
        </w:rPr>
        <w:t>(сарапшының (сарапшылардың) сертификат №, тегі, аты, әкесінің аты (ол болған жағдайда), қолы, күні)</w:t>
      </w:r>
    </w:p>
    <w:p>
      <w:pPr>
        <w:spacing w:after="0"/>
        <w:ind w:left="0"/>
        <w:jc w:val="both"/>
      </w:pPr>
      <w:r>
        <w:rPr>
          <w:rFonts w:ascii="Times New Roman"/>
          <w:b w:val="false"/>
          <w:i w:val="false"/>
          <w:color w:val="000000"/>
          <w:sz w:val="28"/>
        </w:rPr>
        <w:t>Мөрдің орны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Өнеркәсіп және құрылыс</w:t>
            </w:r>
            <w:r>
              <w:br/>
            </w:r>
            <w:r>
              <w:rPr>
                <w:rFonts w:ascii="Times New Roman"/>
                <w:b w:val="false"/>
                <w:i w:val="false"/>
                <w:color w:val="000000"/>
                <w:sz w:val="20"/>
              </w:rPr>
              <w:t>министрінің 20___ жылғы</w:t>
            </w:r>
            <w:r>
              <w:br/>
            </w:r>
            <w:r>
              <w:rPr>
                <w:rFonts w:ascii="Times New Roman"/>
                <w:b w:val="false"/>
                <w:i w:val="false"/>
                <w:color w:val="000000"/>
                <w:sz w:val="20"/>
              </w:rPr>
              <w:t>"__" ____ №_____ бұйрығына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bookmarkStart w:name="z26" w:id="18"/>
    <w:p>
      <w:pPr>
        <w:spacing w:after="0"/>
        <w:ind w:left="0"/>
        <w:jc w:val="left"/>
      </w:pPr>
      <w:r>
        <w:rPr>
          <w:rFonts w:ascii="Times New Roman"/>
          <w:b/>
          <w:i w:val="false"/>
          <w:color w:val="000000"/>
        </w:rPr>
        <w:t xml:space="preserve"> Сәйкестік туралы декларация</w:t>
      </w:r>
    </w:p>
    <w:bookmarkEnd w:id="18"/>
    <w:bookmarkStart w:name="z27" w:id="19"/>
    <w:p>
      <w:pPr>
        <w:spacing w:after="0"/>
        <w:ind w:left="0"/>
        <w:jc w:val="both"/>
      </w:pPr>
      <w:r>
        <w:rPr>
          <w:rFonts w:ascii="Times New Roman"/>
          <w:b w:val="false"/>
          <w:i w:val="false"/>
          <w:color w:val="000000"/>
          <w:sz w:val="28"/>
        </w:rPr>
        <w:t>
      20__жылғы "____" _________</w:t>
      </w:r>
    </w:p>
    <w:bookmarkEnd w:id="19"/>
    <w:p>
      <w:pPr>
        <w:spacing w:after="0"/>
        <w:ind w:left="0"/>
        <w:jc w:val="both"/>
      </w:pPr>
      <w:bookmarkStart w:name="z28" w:id="20"/>
      <w:r>
        <w:rPr>
          <w:rFonts w:ascii="Times New Roman"/>
          <w:b w:val="false"/>
          <w:i w:val="false"/>
          <w:color w:val="000000"/>
          <w:sz w:val="28"/>
        </w:rPr>
        <w:t xml:space="preserve">
      Мердігер (бас мердігер) __________________________________________ ____________________________________________________________________ </w:t>
      </w:r>
    </w:p>
    <w:bookmarkEnd w:id="20"/>
    <w:p>
      <w:pPr>
        <w:spacing w:after="0"/>
        <w:ind w:left="0"/>
        <w:jc w:val="both"/>
      </w:pPr>
      <w:r>
        <w:rPr>
          <w:rFonts w:ascii="Times New Roman"/>
          <w:b w:val="false"/>
          <w:i w:val="false"/>
          <w:color w:val="000000"/>
          <w:sz w:val="28"/>
        </w:rPr>
        <w:t xml:space="preserve">(ұйымның атауы, заңды мекенжайы) _________________________________________________________атынан (ұйым басшысының тегі, аты, әкесінің аты (ол болған жағдайда)) ___________________________________________ құрылыс объектісі бойынша </w:t>
      </w:r>
    </w:p>
    <w:p>
      <w:pPr>
        <w:spacing w:after="0"/>
        <w:ind w:left="0"/>
        <w:jc w:val="both"/>
      </w:pPr>
      <w:r>
        <w:rPr>
          <w:rFonts w:ascii="Times New Roman"/>
          <w:b w:val="false"/>
          <w:i w:val="false"/>
          <w:color w:val="000000"/>
          <w:sz w:val="28"/>
        </w:rPr>
        <w:t>(құрылыс объектісінің атауы, орналасқан жері)</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Тапсырыс беруші _______________________________ болып табылатын </w:t>
      </w:r>
    </w:p>
    <w:p>
      <w:pPr>
        <w:spacing w:after="0"/>
        <w:ind w:left="0"/>
        <w:jc w:val="both"/>
      </w:pPr>
      <w:r>
        <w:rPr>
          <w:rFonts w:ascii="Times New Roman"/>
          <w:b w:val="false"/>
          <w:i w:val="false"/>
          <w:color w:val="000000"/>
          <w:sz w:val="28"/>
        </w:rPr>
        <w:t>(ұйымның атауы, басшысының тегі, аты, әкесінің аты (ол болған жағдайда))</w:t>
      </w:r>
    </w:p>
    <w:p>
      <w:pPr>
        <w:spacing w:after="0"/>
        <w:ind w:left="0"/>
        <w:jc w:val="both"/>
      </w:pPr>
      <w:r>
        <w:rPr>
          <w:rFonts w:ascii="Times New Roman"/>
          <w:b w:val="false"/>
          <w:i w:val="false"/>
          <w:color w:val="000000"/>
          <w:sz w:val="28"/>
        </w:rPr>
        <w:t xml:space="preserve">мынаны куәландырады: </w:t>
      </w:r>
    </w:p>
    <w:p>
      <w:pPr>
        <w:spacing w:after="0"/>
        <w:ind w:left="0"/>
        <w:jc w:val="both"/>
      </w:pPr>
      <w:r>
        <w:rPr>
          <w:rFonts w:ascii="Times New Roman"/>
          <w:b w:val="false"/>
          <w:i w:val="false"/>
          <w:color w:val="000000"/>
          <w:sz w:val="28"/>
        </w:rPr>
        <w:t xml:space="preserve">1. Құрылыс объектісінде құрылыс-монтаж жұмыстары бекітілген жобаға (жобалау-сметалық құжаттамаға), сәулет, қалақұрылысы және құрылыс қызметі саласындағы мемлекеттік нормативтерге сәйкес орындалған; </w:t>
      </w:r>
    </w:p>
    <w:p>
      <w:pPr>
        <w:spacing w:after="0"/>
        <w:ind w:left="0"/>
        <w:jc w:val="both"/>
      </w:pPr>
      <w:r>
        <w:rPr>
          <w:rFonts w:ascii="Times New Roman"/>
          <w:b w:val="false"/>
          <w:i w:val="false"/>
          <w:color w:val="000000"/>
          <w:sz w:val="28"/>
        </w:rPr>
        <w:t xml:space="preserve">2. Қосалқы мердігерлік ұйым: _____________________________________ </w:t>
      </w:r>
    </w:p>
    <w:p>
      <w:pPr>
        <w:spacing w:after="0"/>
        <w:ind w:left="0"/>
        <w:jc w:val="both"/>
      </w:pPr>
      <w:r>
        <w:rPr>
          <w:rFonts w:ascii="Times New Roman"/>
          <w:b w:val="false"/>
          <w:i w:val="false"/>
          <w:color w:val="000000"/>
          <w:sz w:val="28"/>
        </w:rPr>
        <w:t xml:space="preserve"> (ұйымның атауы)</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3. Жоба (жобалау-сметалық құжаттамасы) _________________________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(жобалау ұйымының атауы, жобаның нөмірі) ___________________________________________________________бекітілген;</w:t>
      </w:r>
    </w:p>
    <w:p>
      <w:pPr>
        <w:spacing w:after="0"/>
        <w:ind w:left="0"/>
        <w:jc w:val="both"/>
      </w:pPr>
      <w:r>
        <w:rPr>
          <w:rFonts w:ascii="Times New Roman"/>
          <w:b w:val="false"/>
          <w:i w:val="false"/>
          <w:color w:val="000000"/>
          <w:sz w:val="28"/>
        </w:rPr>
        <w:t xml:space="preserve"> (жобаны бекіткен (қайта бекіткен) ұйымның атауы және бекітілген күні)</w:t>
      </w:r>
    </w:p>
    <w:p>
      <w:pPr>
        <w:spacing w:after="0"/>
        <w:ind w:left="0"/>
        <w:jc w:val="both"/>
      </w:pPr>
      <w:r>
        <w:rPr>
          <w:rFonts w:ascii="Times New Roman"/>
          <w:b w:val="false"/>
          <w:i w:val="false"/>
          <w:color w:val="000000"/>
          <w:sz w:val="28"/>
        </w:rPr>
        <w:t xml:space="preserve">4. Құрылыс объектісінің (кешеннің) мынадай негізгі техникалық-экономикалық </w:t>
      </w:r>
    </w:p>
    <w:p>
      <w:pPr>
        <w:spacing w:after="0"/>
        <w:ind w:left="0"/>
        <w:jc w:val="both"/>
      </w:pPr>
      <w:r>
        <w:rPr>
          <w:rFonts w:ascii="Times New Roman"/>
          <w:b w:val="false"/>
          <w:i w:val="false"/>
          <w:color w:val="000000"/>
          <w:sz w:val="28"/>
        </w:rPr>
        <w:t>көрсеткіштері бар (қуаттылық, өнімділік, өндірістік алаң, ұзындық, сыйымдылық, көлем, өткізу қабілеттілігі, тасымалдау қабілеттілігі, жұмыс орындарының саны және сол сияқты) барлық объектілер (тұрғын үйлерден басқа) бойынша (нысаналы өнімдерге немесе көрсетілетін қызметтердің негізгі түрлеріне сәйкес өлшем бірліктерімен толтырылады):</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Қуаттылық, өнімділік және тағы басқа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(бұрын қабылданғандарды ескере отырып)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іске қосу кешені немесе кезегі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(бұрын қабылданғандарды ескере отырып)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іске қосу кешені немесе кезегі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 w:id="21"/>
    <w:p>
      <w:pPr>
        <w:spacing w:after="0"/>
        <w:ind w:left="0"/>
        <w:jc w:val="both"/>
      </w:pPr>
      <w:r>
        <w:rPr>
          <w:rFonts w:ascii="Times New Roman"/>
          <w:b w:val="false"/>
          <w:i w:val="false"/>
          <w:color w:val="000000"/>
          <w:sz w:val="28"/>
        </w:rPr>
        <w:t>
      Тұрғын үйдің мынадай көрсеткіштері бар:</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 (бұдан әрі – м</w:t>
            </w:r>
            <w:r>
              <w:rPr>
                <w:rFonts w:ascii="Times New Roman"/>
                <w:b w:val="false"/>
                <w:i w:val="false"/>
                <w:color w:val="000000"/>
                <w:vertAlign w:val="superscript"/>
              </w:rPr>
              <w:t>2</w:t>
            </w:r>
            <w:r>
              <w:rPr>
                <w:rFonts w:ascii="Times New Roman"/>
                <w:b w:val="false"/>
                <w:i w:val="false"/>
                <w:color w:val="000000"/>
                <w:sz w:val="20"/>
              </w:rPr>
              <w: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Қабаттар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құрылыс көлемі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 (бұдан әрі –м</w:t>
            </w:r>
            <w:r>
              <w:rPr>
                <w:rFonts w:ascii="Times New Roman"/>
                <w:b w:val="false"/>
                <w:i w:val="false"/>
                <w:color w:val="000000"/>
                <w:vertAlign w:val="superscript"/>
              </w:rPr>
              <w:t>3</w:t>
            </w:r>
            <w:r>
              <w:rPr>
                <w:rFonts w:ascii="Times New Roman"/>
                <w:b w:val="false"/>
                <w:i w:val="false"/>
                <w:color w:val="000000"/>
                <w:sz w:val="20"/>
              </w:rPr>
              <w: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жерасты бөлігі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Жапсарлас салынған, жапсарлас-жанаса салынған және жанаса салынған үй-жайлар алаңы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 алаңы, м</w:t>
            </w:r>
            <w:r>
              <w:rPr>
                <w:rFonts w:ascii="Times New Roman"/>
                <w:b w:val="false"/>
                <w:i w:val="false"/>
                <w:color w:val="000000"/>
                <w:vertAlign w:val="superscript"/>
              </w:rPr>
              <w:t>2</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 алаңы, м</w:t>
            </w:r>
            <w:r>
              <w:rPr>
                <w:rFonts w:ascii="Times New Roman"/>
                <w:b w:val="false"/>
                <w:i w:val="false"/>
                <w:color w:val="000000"/>
                <w:vertAlign w:val="superscript"/>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2"/>
          <w:p>
            <w:pPr>
              <w:spacing w:after="20"/>
              <w:ind w:left="20"/>
              <w:jc w:val="both"/>
            </w:pPr>
            <w:r>
              <w:rPr>
                <w:rFonts w:ascii="Times New Roman"/>
                <w:b w:val="false"/>
                <w:i w:val="false"/>
                <w:color w:val="000000"/>
                <w:sz w:val="20"/>
              </w:rPr>
              <w:t>
Барлық пәтер,</w:t>
            </w:r>
          </w:p>
          <w:bookmarkEnd w:id="22"/>
          <w:p>
            <w:pPr>
              <w:spacing w:after="20"/>
              <w:ind w:left="20"/>
              <w:jc w:val="both"/>
            </w:pPr>
            <w:r>
              <w:rPr>
                <w:rFonts w:ascii="Times New Roman"/>
                <w:b w:val="false"/>
                <w:i w:val="false"/>
                <w:color w:val="000000"/>
                <w:sz w:val="20"/>
              </w:rPr>
              <w:t>
</w:t>
            </w:r>
            <w:r>
              <w:rPr>
                <w:rFonts w:ascii="Times New Roman"/>
                <w:b w:val="false"/>
                <w:i w:val="false"/>
                <w:color w:val="000000"/>
                <w:sz w:val="20"/>
              </w:rPr>
              <w:t>Оның ішінде:</w:t>
            </w:r>
          </w:p>
          <w:p>
            <w:pPr>
              <w:spacing w:after="20"/>
              <w:ind w:left="20"/>
              <w:jc w:val="both"/>
            </w:pPr>
            <w:r>
              <w:rPr>
                <w:rFonts w:ascii="Times New Roman"/>
                <w:b w:val="false"/>
                <w:i w:val="false"/>
                <w:color w:val="000000"/>
                <w:sz w:val="20"/>
              </w:rPr>
              <w:t>
бір бөлмелі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бөлмелі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бөлмелі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бөлмелі және одан көп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2" w:id="23"/>
      <w:r>
        <w:rPr>
          <w:rFonts w:ascii="Times New Roman"/>
          <w:b w:val="false"/>
          <w:i w:val="false"/>
          <w:color w:val="000000"/>
          <w:sz w:val="28"/>
        </w:rPr>
        <w:t xml:space="preserve">
      5. Құрылыс объектісі бойынша технологиялық және сәулет-құрылыс шешімдері мына деректермен сипатталады: _________________________________________________________ _______________________________________________________________________________; </w:t>
      </w:r>
    </w:p>
    <w:bookmarkEnd w:id="23"/>
    <w:p>
      <w:pPr>
        <w:spacing w:after="0"/>
        <w:ind w:left="0"/>
        <w:jc w:val="both"/>
      </w:pPr>
      <w:r>
        <w:rPr>
          <w:rFonts w:ascii="Times New Roman"/>
          <w:b w:val="false"/>
          <w:i w:val="false"/>
          <w:color w:val="000000"/>
          <w:sz w:val="28"/>
        </w:rPr>
        <w:t xml:space="preserve">(негізгі материалдар мен конструкциялар, инженерлік және технологиялық жабдықтар бойынша, оны орналастыру ерекшеліктері бойынша қысқаша техникалық сипаттамалар) </w:t>
      </w:r>
    </w:p>
    <w:p>
      <w:pPr>
        <w:spacing w:after="0"/>
        <w:ind w:left="0"/>
        <w:jc w:val="both"/>
      </w:pPr>
      <w:r>
        <w:rPr>
          <w:rFonts w:ascii="Times New Roman"/>
          <w:b w:val="false"/>
          <w:i w:val="false"/>
          <w:color w:val="000000"/>
          <w:sz w:val="28"/>
        </w:rPr>
        <w:t xml:space="preserve">6. Құрылыс объектісінде жобада көзделген, жеке сынақтан және кешенді байқаудан кейін оны қабылдау туралы актілерге сәйкес мөлшерде жабдық орнатылған; </w:t>
      </w:r>
    </w:p>
    <w:p>
      <w:pPr>
        <w:spacing w:after="0"/>
        <w:ind w:left="0"/>
        <w:jc w:val="both"/>
      </w:pPr>
      <w:r>
        <w:rPr>
          <w:rFonts w:ascii="Times New Roman"/>
          <w:b w:val="false"/>
          <w:i w:val="false"/>
          <w:color w:val="000000"/>
          <w:sz w:val="28"/>
        </w:rPr>
        <w:t xml:space="preserve">7. Жобада көзделген еңбекті қорғау, жарылыс қауіпсіздігін, өрт қауіпсіздігін қамтамасыз ету, қоршаған табиғи ортаны қорғау және сейсмикаға қарсы іс-шаралар орындалған; </w:t>
      </w:r>
    </w:p>
    <w:p>
      <w:pPr>
        <w:spacing w:after="0"/>
        <w:ind w:left="0"/>
        <w:jc w:val="both"/>
      </w:pPr>
      <w:r>
        <w:rPr>
          <w:rFonts w:ascii="Times New Roman"/>
          <w:b w:val="false"/>
          <w:i w:val="false"/>
          <w:color w:val="000000"/>
          <w:sz w:val="28"/>
        </w:rPr>
        <w:t xml:space="preserve">8.Құрылыс-монтаждау жұмыстары мынадай мерзімде жүзеге асырылған: </w:t>
      </w:r>
    </w:p>
    <w:p>
      <w:pPr>
        <w:spacing w:after="0"/>
        <w:ind w:left="0"/>
        <w:jc w:val="both"/>
      </w:pPr>
      <w:r>
        <w:rPr>
          <w:rFonts w:ascii="Times New Roman"/>
          <w:b w:val="false"/>
          <w:i w:val="false"/>
          <w:color w:val="000000"/>
          <w:sz w:val="28"/>
        </w:rPr>
        <w:t>жұмыстардың      басталуы________________ ;</w:t>
      </w:r>
    </w:p>
    <w:p>
      <w:pPr>
        <w:spacing w:after="0"/>
        <w:ind w:left="0"/>
        <w:jc w:val="both"/>
      </w:pPr>
      <w:r>
        <w:rPr>
          <w:rFonts w:ascii="Times New Roman"/>
          <w:b w:val="false"/>
          <w:i w:val="false"/>
          <w:color w:val="000000"/>
          <w:sz w:val="28"/>
        </w:rPr>
        <w:t xml:space="preserve"> айы,жылы </w:t>
      </w:r>
    </w:p>
    <w:p>
      <w:pPr>
        <w:spacing w:after="0"/>
        <w:ind w:left="0"/>
        <w:jc w:val="both"/>
      </w:pPr>
      <w:r>
        <w:rPr>
          <w:rFonts w:ascii="Times New Roman"/>
          <w:b w:val="false"/>
          <w:i w:val="false"/>
          <w:color w:val="000000"/>
          <w:sz w:val="28"/>
        </w:rPr>
        <w:t xml:space="preserve">жұмыстардың      аяқталуы________________; </w:t>
      </w:r>
    </w:p>
    <w:p>
      <w:pPr>
        <w:spacing w:after="0"/>
        <w:ind w:left="0"/>
        <w:jc w:val="both"/>
      </w:pPr>
      <w:r>
        <w:rPr>
          <w:rFonts w:ascii="Times New Roman"/>
          <w:b w:val="false"/>
          <w:i w:val="false"/>
          <w:color w:val="000000"/>
          <w:sz w:val="28"/>
        </w:rPr>
        <w:t xml:space="preserve"> айы,жылы</w:t>
      </w:r>
    </w:p>
    <w:p>
      <w:pPr>
        <w:spacing w:after="0"/>
        <w:ind w:left="0"/>
        <w:jc w:val="both"/>
      </w:pPr>
      <w:r>
        <w:rPr>
          <w:rFonts w:ascii="Times New Roman"/>
          <w:b w:val="false"/>
          <w:i w:val="false"/>
          <w:color w:val="000000"/>
          <w:sz w:val="28"/>
        </w:rPr>
        <w:t xml:space="preserve">құрылыстыңұзақтығы, ай: </w:t>
      </w:r>
    </w:p>
    <w:p>
      <w:pPr>
        <w:spacing w:after="0"/>
        <w:ind w:left="0"/>
        <w:jc w:val="both"/>
      </w:pPr>
      <w:r>
        <w:rPr>
          <w:rFonts w:ascii="Times New Roman"/>
          <w:b w:val="false"/>
          <w:i w:val="false"/>
          <w:color w:val="000000"/>
          <w:sz w:val="28"/>
        </w:rPr>
        <w:t xml:space="preserve">құрылысты ұйымдастыру нормасы бойынша немесе жобасы бойынша _______ ай; </w:t>
      </w:r>
    </w:p>
    <w:p>
      <w:pPr>
        <w:spacing w:after="0"/>
        <w:ind w:left="0"/>
        <w:jc w:val="both"/>
      </w:pPr>
      <w:r>
        <w:rPr>
          <w:rFonts w:ascii="Times New Roman"/>
          <w:b w:val="false"/>
          <w:i w:val="false"/>
          <w:color w:val="000000"/>
          <w:sz w:val="28"/>
        </w:rPr>
        <w:t xml:space="preserve">Нақты _____________________________________________________ ай; </w:t>
      </w:r>
    </w:p>
    <w:p>
      <w:pPr>
        <w:spacing w:after="0"/>
        <w:ind w:left="0"/>
        <w:jc w:val="both"/>
      </w:pPr>
      <w:r>
        <w:rPr>
          <w:rFonts w:ascii="Times New Roman"/>
          <w:b w:val="false"/>
          <w:i w:val="false"/>
          <w:color w:val="000000"/>
          <w:sz w:val="28"/>
        </w:rPr>
        <w:t>9. Қолданылған құрылыс материалдары, конструкциялар, жабдық және бұйымдар жобаның және мемлекеттік нормативтердің талаптарына сәйкес;</w:t>
      </w:r>
    </w:p>
    <w:p>
      <w:pPr>
        <w:spacing w:after="0"/>
        <w:ind w:left="0"/>
        <w:jc w:val="both"/>
      </w:pPr>
      <w:r>
        <w:rPr>
          <w:rFonts w:ascii="Times New Roman"/>
          <w:b w:val="false"/>
          <w:i w:val="false"/>
          <w:color w:val="000000"/>
          <w:sz w:val="28"/>
        </w:rPr>
        <w:t>9-1. Жергілікті қамту үлесі жобалау-сметалық құжаттамада __________ % көзделген және нақты қолданылған _______% (мемлекеттік инвестициялар және квазимемлекеттік сектор қаражаты есебінен қаржыландырылатын объектілерде);</w:t>
      </w:r>
    </w:p>
    <w:p>
      <w:pPr>
        <w:spacing w:after="0"/>
        <w:ind w:left="0"/>
        <w:jc w:val="both"/>
      </w:pPr>
      <w:r>
        <w:rPr>
          <w:rFonts w:ascii="Times New Roman"/>
          <w:b w:val="false"/>
          <w:i w:val="false"/>
          <w:color w:val="000000"/>
          <w:sz w:val="28"/>
        </w:rPr>
        <w:t>10. Жерасты инженерлік желілердің және/немесе ғимараттың (құрылыс) нақты орналасуының атқарушы геодезиялық түсірілімі орындалды (сәйкестік туралы декларацияға міндетті қосымша);</w:t>
      </w:r>
    </w:p>
    <w:p>
      <w:pPr>
        <w:spacing w:after="0"/>
        <w:ind w:left="0"/>
        <w:jc w:val="both"/>
      </w:pPr>
      <w:r>
        <w:rPr>
          <w:rFonts w:ascii="Times New Roman"/>
          <w:b w:val="false"/>
          <w:i w:val="false"/>
          <w:color w:val="000000"/>
          <w:sz w:val="28"/>
        </w:rPr>
        <w:t>10-1. Атқарушылық техникалық құжаттама толық көлемде, оның ішінде электрондық модульде бар;</w:t>
      </w:r>
    </w:p>
    <w:p>
      <w:pPr>
        <w:spacing w:after="0"/>
        <w:ind w:left="0"/>
        <w:jc w:val="both"/>
      </w:pPr>
      <w:r>
        <w:rPr>
          <w:rFonts w:ascii="Times New Roman"/>
          <w:b w:val="false"/>
          <w:i w:val="false"/>
          <w:color w:val="000000"/>
          <w:sz w:val="28"/>
        </w:rPr>
        <w:t xml:space="preserve">11. Сыртқы инженерлік коммуникациялар (суық су және ыстық сумен жабдықтау, кәріз, жылумен жабдықтау, газбен жабдықтау, электрмен жабдықтау және байланыс) объектінің қалыпты пайдаланылуын қамтамасыз етеді, оны инженерлік және коммуналдық қамтамасыз ету бойынша қызметтерді жеткізушілер растайды. </w:t>
      </w:r>
    </w:p>
    <w:p>
      <w:pPr>
        <w:spacing w:after="0"/>
        <w:ind w:left="0"/>
        <w:jc w:val="both"/>
      </w:pPr>
      <w:r>
        <w:rPr>
          <w:rFonts w:ascii="Times New Roman"/>
          <w:b w:val="false"/>
          <w:i w:val="false"/>
          <w:color w:val="000000"/>
          <w:sz w:val="28"/>
        </w:rPr>
        <w:t xml:space="preserve">Инженерлік және коммуналдық қамтамасыз ету бойынша қызметті жеткізушілер: </w:t>
      </w:r>
    </w:p>
    <w:p>
      <w:pPr>
        <w:spacing w:after="0"/>
        <w:ind w:left="0"/>
        <w:jc w:val="both"/>
      </w:pPr>
      <w:r>
        <w:rPr>
          <w:rFonts w:ascii="Times New Roman"/>
          <w:b w:val="false"/>
          <w:i w:val="false"/>
          <w:color w:val="000000"/>
          <w:sz w:val="28"/>
        </w:rPr>
        <w:t xml:space="preserve">_____________________________________________________________________________ </w:t>
      </w:r>
    </w:p>
    <w:p>
      <w:pPr>
        <w:spacing w:after="0"/>
        <w:ind w:left="0"/>
        <w:jc w:val="both"/>
      </w:pPr>
      <w:r>
        <w:rPr>
          <w:rFonts w:ascii="Times New Roman"/>
          <w:b w:val="false"/>
          <w:i w:val="false"/>
          <w:color w:val="000000"/>
          <w:sz w:val="28"/>
        </w:rPr>
        <w:t xml:space="preserve">(ұйымның атауы, басшының тегі, аты, әкесінің аты (болған жағдайда), қолы, күні) </w:t>
      </w:r>
    </w:p>
    <w:p>
      <w:pPr>
        <w:spacing w:after="0"/>
        <w:ind w:left="0"/>
        <w:jc w:val="both"/>
      </w:pPr>
      <w:r>
        <w:rPr>
          <w:rFonts w:ascii="Times New Roman"/>
          <w:b w:val="false"/>
          <w:i w:val="false"/>
          <w:color w:val="000000"/>
          <w:sz w:val="28"/>
        </w:rPr>
        <w:t xml:space="preserve">Мөрдің орны (болған жағдайда) </w:t>
      </w:r>
    </w:p>
    <w:p>
      <w:pPr>
        <w:spacing w:after="0"/>
        <w:ind w:left="0"/>
        <w:jc w:val="both"/>
      </w:pPr>
      <w:r>
        <w:rPr>
          <w:rFonts w:ascii="Times New Roman"/>
          <w:b w:val="false"/>
          <w:i w:val="false"/>
          <w:color w:val="000000"/>
          <w:sz w:val="28"/>
        </w:rPr>
        <w:t>12. Ғимараттың шудан оқшаулануы жобаға сәйкес келеді және жүргізілген зертханалық өлшем қорытындылары бойынша аккредиттелген сынақ зертханалары беретін сараптама қорытындысымен расталады (сараптама қорытындысы қоса беріледі);</w:t>
      </w:r>
    </w:p>
    <w:p>
      <w:pPr>
        <w:spacing w:after="0"/>
        <w:ind w:left="0"/>
        <w:jc w:val="both"/>
      </w:pPr>
      <w:r>
        <w:rPr>
          <w:rFonts w:ascii="Times New Roman"/>
          <w:b w:val="false"/>
          <w:i w:val="false"/>
          <w:color w:val="000000"/>
          <w:sz w:val="28"/>
        </w:rPr>
        <w:t xml:space="preserve">13. Халықты әлеуметтік қорғау саласындағы басшылықты және салааралық үйлестіруді жүзеге асыратын орталық атқарушы органның халықтың жүріп-тұруы шектеулі топтары үшін қолжетімділіктің қамтамасыз етілгенін растайды ___________________________________________________________________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(ұйымның атауы, басшының тегі, аты, әкесінің аты (ол болған жағдайда), қолы, күні)</w:t>
      </w:r>
    </w:p>
    <w:p>
      <w:pPr>
        <w:spacing w:after="0"/>
        <w:ind w:left="0"/>
        <w:jc w:val="both"/>
      </w:pPr>
      <w:r>
        <w:rPr>
          <w:rFonts w:ascii="Times New Roman"/>
          <w:b w:val="false"/>
          <w:i w:val="false"/>
          <w:color w:val="000000"/>
          <w:sz w:val="28"/>
        </w:rPr>
        <w:t xml:space="preserve">Мөрдің орны (болған жағдайда) </w:t>
      </w:r>
    </w:p>
    <w:p>
      <w:pPr>
        <w:spacing w:after="0"/>
        <w:ind w:left="0"/>
        <w:jc w:val="both"/>
      </w:pPr>
      <w:r>
        <w:rPr>
          <w:rFonts w:ascii="Times New Roman"/>
          <w:b w:val="false"/>
          <w:i w:val="false"/>
          <w:color w:val="000000"/>
          <w:sz w:val="28"/>
        </w:rPr>
        <w:t xml:space="preserve">Мердігер (бас мердігер) _________________________________________ </w:t>
      </w:r>
    </w:p>
    <w:p>
      <w:pPr>
        <w:spacing w:after="0"/>
        <w:ind w:left="0"/>
        <w:jc w:val="both"/>
      </w:pPr>
      <w:r>
        <w:rPr>
          <w:rFonts w:ascii="Times New Roman"/>
          <w:b w:val="false"/>
          <w:i w:val="false"/>
          <w:color w:val="000000"/>
          <w:sz w:val="28"/>
        </w:rPr>
        <w:t xml:space="preserve">_____________________________________ құрылыс объектісін қабылдауға дайын деп санайды, объектінің (кешеннің) атауы орындалған құрылыс-монтаждау және арнайы жұмыстардың сапасына кепілдік береді және объектінің құрылысы кезінде оның кінәсі бойынша пайда болған ақауларды Қазақстан Республикасының заңнамасына сәйкес кепілдік мерзім ішінде жоюға өзіне міндеттеме алады. </w:t>
      </w:r>
    </w:p>
    <w:p>
      <w:pPr>
        <w:spacing w:after="0"/>
        <w:ind w:left="0"/>
        <w:jc w:val="both"/>
      </w:pPr>
      <w:r>
        <w:rPr>
          <w:rFonts w:ascii="Times New Roman"/>
          <w:b w:val="false"/>
          <w:i w:val="false"/>
          <w:color w:val="000000"/>
          <w:sz w:val="28"/>
        </w:rPr>
        <w:t xml:space="preserve">Мердігер (бас мердігер) </w:t>
      </w:r>
    </w:p>
    <w:p>
      <w:pPr>
        <w:spacing w:after="0"/>
        <w:ind w:left="0"/>
        <w:jc w:val="both"/>
      </w:pPr>
      <w:r>
        <w:rPr>
          <w:rFonts w:ascii="Times New Roman"/>
          <w:b w:val="false"/>
          <w:i w:val="false"/>
          <w:color w:val="000000"/>
          <w:sz w:val="28"/>
        </w:rPr>
        <w:t xml:space="preserve">_______________________________________________________________ </w:t>
      </w:r>
    </w:p>
    <w:p>
      <w:pPr>
        <w:spacing w:after="0"/>
        <w:ind w:left="0"/>
        <w:jc w:val="both"/>
      </w:pPr>
      <w:r>
        <w:rPr>
          <w:rFonts w:ascii="Times New Roman"/>
          <w:b w:val="false"/>
          <w:i w:val="false"/>
          <w:color w:val="000000"/>
          <w:sz w:val="28"/>
        </w:rPr>
        <w:t xml:space="preserve"> (басшының тегі, аты, әкесінің аты (ол болған жағдайда), қолы, күні)</w:t>
      </w:r>
    </w:p>
    <w:p>
      <w:pPr>
        <w:spacing w:after="0"/>
        <w:ind w:left="0"/>
        <w:jc w:val="both"/>
      </w:pPr>
      <w:r>
        <w:rPr>
          <w:rFonts w:ascii="Times New Roman"/>
          <w:b w:val="false"/>
          <w:i w:val="false"/>
          <w:color w:val="000000"/>
          <w:sz w:val="28"/>
        </w:rPr>
        <w:t>Мөрдің орны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Өнеркәсіп және құрылыс</w:t>
            </w:r>
            <w:r>
              <w:br/>
            </w:r>
            <w:r>
              <w:rPr>
                <w:rFonts w:ascii="Times New Roman"/>
                <w:b w:val="false"/>
                <w:i w:val="false"/>
                <w:color w:val="000000"/>
                <w:sz w:val="20"/>
              </w:rPr>
              <w:t>министрінің 2026 жылғы</w:t>
            </w:r>
            <w:r>
              <w:br/>
            </w:r>
            <w:r>
              <w:rPr>
                <w:rFonts w:ascii="Times New Roman"/>
                <w:b w:val="false"/>
                <w:i w:val="false"/>
                <w:color w:val="000000"/>
                <w:sz w:val="20"/>
              </w:rPr>
              <w:t>29 мамырдағы № 268</w:t>
            </w:r>
            <w:r>
              <w:br/>
            </w:r>
            <w:r>
              <w:rPr>
                <w:rFonts w:ascii="Times New Roman"/>
                <w:b w:val="false"/>
                <w:i w:val="false"/>
                <w:color w:val="000000"/>
                <w:sz w:val="20"/>
              </w:rPr>
              <w:t>бұйрығына 4-қосымша</w:t>
            </w:r>
          </w:p>
        </w:tc>
      </w:tr>
    </w:tbl>
    <w:bookmarkStart w:name="z34" w:id="24"/>
    <w:p>
      <w:pPr>
        <w:spacing w:after="0"/>
        <w:ind w:left="0"/>
        <w:jc w:val="left"/>
      </w:pPr>
      <w:r>
        <w:rPr>
          <w:rFonts w:ascii="Times New Roman"/>
          <w:b/>
          <w:i w:val="false"/>
          <w:color w:val="000000"/>
        </w:rPr>
        <w:t xml:space="preserve"> Күші жойылған кейбір бұйрықтардың тізбесі</w:t>
      </w:r>
    </w:p>
    <w:bookmarkEnd w:id="24"/>
    <w:bookmarkStart w:name="z35" w:id="25"/>
    <w:p>
      <w:pPr>
        <w:spacing w:after="0"/>
        <w:ind w:left="0"/>
        <w:jc w:val="both"/>
      </w:pPr>
      <w:r>
        <w:rPr>
          <w:rFonts w:ascii="Times New Roman"/>
          <w:b w:val="false"/>
          <w:i w:val="false"/>
          <w:color w:val="000000"/>
          <w:sz w:val="28"/>
        </w:rPr>
        <w:t xml:space="preserve">
      1. "Құрылыс-монтаждау жұмыстарының сапасы және орындалған жұмыстардың жобаға сәйкестігі туралы қорытындылардың, сәйкестік туралы декларацияның нысандарын бекіту туралы" Қазақстан Республикасы Инвестициялар және даму министрінің 2017 жылғы 24 сәуірдегі № </w:t>
      </w:r>
      <w:r>
        <w:rPr>
          <w:rFonts w:ascii="Times New Roman"/>
          <w:b w:val="false"/>
          <w:i w:val="false"/>
          <w:color w:val="000000"/>
          <w:sz w:val="28"/>
        </w:rPr>
        <w:t>235 бұйрығы</w:t>
      </w:r>
      <w:r>
        <w:rPr>
          <w:rFonts w:ascii="Times New Roman"/>
          <w:b w:val="false"/>
          <w:i w:val="false"/>
          <w:color w:val="000000"/>
          <w:sz w:val="28"/>
        </w:rPr>
        <w:t xml:space="preserve"> (Нормативтік құқықтық актілері мемлекеттік тіркеу тізілімінде № 15150 болып тіркелген).</w:t>
      </w:r>
    </w:p>
    <w:bookmarkEnd w:id="25"/>
    <w:bookmarkStart w:name="z36" w:id="26"/>
    <w:p>
      <w:pPr>
        <w:spacing w:after="0"/>
        <w:ind w:left="0"/>
        <w:jc w:val="both"/>
      </w:pPr>
      <w:r>
        <w:rPr>
          <w:rFonts w:ascii="Times New Roman"/>
          <w:b w:val="false"/>
          <w:i w:val="false"/>
          <w:color w:val="000000"/>
          <w:sz w:val="28"/>
        </w:rPr>
        <w:t xml:space="preserve">
      2. Қазақстан Республикасы Инвестициялар және даму министрінің "Объектіні пайдалануға қабылдау актісінің нысанын бекіту туралы" 2017 жылғы 24 сәуірдегі № 234 және "Құрылыс-монтаждау жұмыстарының сапасы және орындалған жұмыстардың жобаға сәйкестігі туралы қорытындылардың, сәйкестік туралы декларацияның нысандарын бекіту туралы" 2017 жылғы 24 сәуірдегі № 235 бұйрықтарына өзгерiстер енгізу туралы" Қазақстан Республикасы Индустрия және инфрақұрылымдық даму министрінің 2019 жылғы 9 тамыздағы № 632 бұйрығының </w:t>
      </w:r>
      <w:r>
        <w:rPr>
          <w:rFonts w:ascii="Times New Roman"/>
          <w:b w:val="false"/>
          <w:i w:val="false"/>
          <w:color w:val="000000"/>
          <w:sz w:val="28"/>
        </w:rPr>
        <w:t>2-тармағы</w:t>
      </w:r>
      <w:r>
        <w:rPr>
          <w:rFonts w:ascii="Times New Roman"/>
          <w:b w:val="false"/>
          <w:i w:val="false"/>
          <w:color w:val="000000"/>
          <w:sz w:val="28"/>
        </w:rPr>
        <w:t xml:space="preserve"> (Нормативтік құқықтық актілері мемлекеттік тіркеу тізілімінде №19229 болып тіркелген).</w:t>
      </w:r>
    </w:p>
    <w:bookmarkEnd w:id="26"/>
    <w:bookmarkStart w:name="z37" w:id="27"/>
    <w:p>
      <w:pPr>
        <w:spacing w:after="0"/>
        <w:ind w:left="0"/>
        <w:jc w:val="both"/>
      </w:pPr>
      <w:r>
        <w:rPr>
          <w:rFonts w:ascii="Times New Roman"/>
          <w:b w:val="false"/>
          <w:i w:val="false"/>
          <w:color w:val="000000"/>
          <w:sz w:val="28"/>
        </w:rPr>
        <w:t xml:space="preserve">
      3. Қазақстан Республикасы Индустрия және инфрақұрылымдық даму министрінің 2021 жылғы 8 ақпандағы № 53 бұйрығымен бекітілген құрылыс қызметі саласындағы өзгерістер мен толықтырулар енгізілетін кейбір бұйрықтардың тізбесінің </w:t>
      </w:r>
      <w:r>
        <w:rPr>
          <w:rFonts w:ascii="Times New Roman"/>
          <w:b w:val="false"/>
          <w:i w:val="false"/>
          <w:color w:val="000000"/>
          <w:sz w:val="28"/>
        </w:rPr>
        <w:t>3-тармағы</w:t>
      </w:r>
      <w:r>
        <w:rPr>
          <w:rFonts w:ascii="Times New Roman"/>
          <w:b w:val="false"/>
          <w:i w:val="false"/>
          <w:color w:val="000000"/>
          <w:sz w:val="28"/>
        </w:rPr>
        <w:t xml:space="preserve"> (Нормативтік құқықтық актілері мемлекеттік тіркеу тізілімінде № 22203 болып тіркелген).</w:t>
      </w:r>
    </w:p>
    <w:bookmarkEnd w:id="27"/>
    <w:bookmarkStart w:name="z38" w:id="28"/>
    <w:p>
      <w:pPr>
        <w:spacing w:after="0"/>
        <w:ind w:left="0"/>
        <w:jc w:val="both"/>
      </w:pPr>
      <w:r>
        <w:rPr>
          <w:rFonts w:ascii="Times New Roman"/>
          <w:b w:val="false"/>
          <w:i w:val="false"/>
          <w:color w:val="000000"/>
          <w:sz w:val="28"/>
        </w:rPr>
        <w:t xml:space="preserve">
      4. Қазақстан Республикасы Индустрия және инфрақұрылымдық даму министрінің 2023 жылғы 28 наурыздағы № 183 бұйрығымен бекітілген Құрылыс қызметі саласындағы өзгерістер мен толықтырулар енгізілетін кейбір бұйрықтардың тізбесінің </w:t>
      </w:r>
      <w:r>
        <w:rPr>
          <w:rFonts w:ascii="Times New Roman"/>
          <w:b w:val="false"/>
          <w:i w:val="false"/>
          <w:color w:val="000000"/>
          <w:sz w:val="28"/>
        </w:rPr>
        <w:t>2-тармағы</w:t>
      </w:r>
      <w:r>
        <w:rPr>
          <w:rFonts w:ascii="Times New Roman"/>
          <w:b w:val="false"/>
          <w:i w:val="false"/>
          <w:color w:val="000000"/>
          <w:sz w:val="28"/>
        </w:rPr>
        <w:t xml:space="preserve"> (Нормативтік құқықтық актілері мемлекеттік тіркеу тізілімінде № 32157 болып тіркелген).</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