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059" w14:textId="882d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"Жаппай саяси қуғын-сүргіндер құрбандарына ақшалай өтемақы төлеу қағидаларын бекіту туралы" Қазақстан Республикасы Премьер-Министрінің орынбасары - Еңбек және халықты әлеуметтік қорғау министрінің 2023 жылғы 30 маусымдағы № 277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29 мамырдағы № 215 бұйрығы. Қазақстан Республикасының Әділет министрлігінде 2026 жылғы 29 мамырда № 38825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"Жаппай саяси қуғын-сүргіндер құрбандарына ақшалай өтемақы төлеу қағидаларын бекіту туралы" Қазақстан Республикасы Премьер-Министрінің орынбасары - Еңбек және халықты әлеуметтік қорғау министрінің 2023 жылғы 30 маусымдағы № 277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32965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және екінші бөлігі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ақшалай өтемақы алу құқығын растайтын құжат (Заңның 22-бабында көрсетілген орындарда болған кезеңі көрсетіліп ақталғаны туралы прокуратура органдарынан анықтама немесе сот актісі).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Жаппай саяси қуғын-сүргіндер құрбандарының балалары осы тармақта көрсетілген құжаттарға қосымша туу туралы куәлік не тууды мемлекеттік тіркеу туралы акт жазбасынан үзінді көшірме ұсынады.".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департаменті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орындалуы туралы ақпараттарды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