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9d818" w14:textId="199d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28 мамырдағы № 213 бұйрығы. Қазақстан Республикасының Әділет министрлігінде 2026 жылғы 29 мамырда № 38820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Заң қызметі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10" w:id="6"/>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Тізбенің 2-тармағының үшінші, төртінші, жетінші, сегізінші абзацтарын, </w:t>
      </w:r>
      <w:r>
        <w:rPr>
          <w:rFonts w:ascii="Times New Roman"/>
          <w:b w:val="false"/>
          <w:i w:val="false"/>
          <w:color w:val="000000"/>
          <w:sz w:val="28"/>
        </w:rPr>
        <w:t>3-тармағын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xml:space="preserve">
      Жасанды интеллект және </w:t>
      </w:r>
    </w:p>
    <w:bookmarkEnd w:id="9"/>
    <w:bookmarkStart w:name="z15" w:id="10"/>
    <w:p>
      <w:pPr>
        <w:spacing w:after="0"/>
        <w:ind w:left="0"/>
        <w:jc w:val="both"/>
      </w:pPr>
      <w:r>
        <w:rPr>
          <w:rFonts w:ascii="Times New Roman"/>
          <w:b w:val="false"/>
          <w:i w:val="false"/>
          <w:color w:val="000000"/>
          <w:sz w:val="28"/>
        </w:rPr>
        <w:t>
      цифрлық даму министрлігі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28 мамырдағы</w:t>
            </w:r>
            <w:r>
              <w:br/>
            </w:r>
            <w:r>
              <w:rPr>
                <w:rFonts w:ascii="Times New Roman"/>
                <w:b w:val="false"/>
                <w:i w:val="false"/>
                <w:color w:val="000000"/>
                <w:sz w:val="20"/>
              </w:rPr>
              <w:t>№ 213 бұйрығымен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Өзгерістер енгізілетін кейбір бұйрықтардың тізбесі</w:t>
      </w:r>
    </w:p>
    <w:bookmarkEnd w:id="11"/>
    <w:bookmarkStart w:name="z18" w:id="12"/>
    <w:p>
      <w:pPr>
        <w:spacing w:after="0"/>
        <w:ind w:left="0"/>
        <w:jc w:val="both"/>
      </w:pPr>
      <w:r>
        <w:rPr>
          <w:rFonts w:ascii="Times New Roman"/>
          <w:b w:val="false"/>
          <w:i w:val="false"/>
          <w:color w:val="000000"/>
          <w:sz w:val="28"/>
        </w:rPr>
        <w:t xml:space="preserve">
      1.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жүзеге асыруға арналған нысандарды бекіту туралы" Қазақстан Республикасы Денсаулық сақтау және әлеуметтік даму министрінің 2016 жылғы 31 мамырдағы № 466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13887 болып тіркелген) мынадай өзгерістер енгізілсін:</w:t>
      </w:r>
    </w:p>
    <w:bookmarkEnd w:id="12"/>
    <w:bookmarkStart w:name="z19" w:id="1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3"/>
    <w:bookmarkStart w:name="z20" w:id="1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4"/>
    <w:bookmarkStart w:name="z21" w:id="1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5"/>
    <w:bookmarkStart w:name="z22" w:id="1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6"/>
    <w:bookmarkStart w:name="z23" w:id="1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7"/>
    <w:bookmarkStart w:name="z24" w:id="1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8"/>
    <w:bookmarkStart w:name="z25" w:id="1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9"/>
    <w:bookmarkStart w:name="z26" w:id="20"/>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21"/>
    <w:bookmarkStart w:name="z28" w:id="2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10-қосымша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22"/>
    <w:bookmarkStart w:name="z29" w:id="2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11-қосымша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23"/>
    <w:bookmarkStart w:name="z30" w:id="2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12-қосымша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24"/>
    <w:bookmarkStart w:name="z31" w:id="2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13-қосымша</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25"/>
    <w:bookmarkStart w:name="z32" w:id="26"/>
    <w:p>
      <w:pPr>
        <w:spacing w:after="0"/>
        <w:ind w:left="0"/>
        <w:jc w:val="both"/>
      </w:pPr>
      <w:r>
        <w:rPr>
          <w:rFonts w:ascii="Times New Roman"/>
          <w:b w:val="false"/>
          <w:i w:val="false"/>
          <w:color w:val="000000"/>
          <w:sz w:val="28"/>
        </w:rPr>
        <w:t xml:space="preserve">
      2. Қазақстан Республикасы Премьер-Министрінің орынбасары - Еңбек және халықты әлеуметтік қорғау министрінің 2023 жылғы 9 тамыздағы № 335 "Міндетті зейнетақы жарналарының, міндетті кәсіптік зейнетақы жарналарының және (немесе) өсімпұлдың дербестендірілген есебін жүргізу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33282 болып тіркелген) мынадай өзгерістер енгізілсін:</w:t>
      </w:r>
    </w:p>
    <w:bookmarkEnd w:id="26"/>
    <w:bookmarkStart w:name="z33" w:id="27"/>
    <w:p>
      <w:pPr>
        <w:spacing w:after="0"/>
        <w:ind w:left="0"/>
        <w:jc w:val="both"/>
      </w:pPr>
      <w:r>
        <w:rPr>
          <w:rFonts w:ascii="Times New Roman"/>
          <w:b w:val="false"/>
          <w:i w:val="false"/>
          <w:color w:val="000000"/>
          <w:sz w:val="28"/>
        </w:rPr>
        <w:t xml:space="preserve">
      көрсетілген бұйрықпен бекітілген Міндетті зейнетақы жарналарының, міндетті кәсіптік зейнетақы жарналарының және (немесе) өсімпұлдың дербестендірілген есебін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8"/>
    <w:bookmarkStart w:name="z35" w:id="29"/>
    <w:p>
      <w:pPr>
        <w:spacing w:after="0"/>
        <w:ind w:left="0"/>
        <w:jc w:val="both"/>
      </w:pPr>
      <w:r>
        <w:rPr>
          <w:rFonts w:ascii="Times New Roman"/>
          <w:b w:val="false"/>
          <w:i w:val="false"/>
          <w:color w:val="000000"/>
          <w:sz w:val="28"/>
        </w:rPr>
        <w:t>
      "3) "Жеке тұлғалар" мемлекеттік дерекқоры (бұдан әрі – ЖТ МҚ) – ақпаратты автоматты түрде жинауға, сақтауға және ақпараттарды өңдеуге, Қазақстан Республикасында жеке тұлғалардың бірыңғай сәйкестендіргішін енгізу мақсатында жеке сәйкестендіргіш нөмірінің Ұлттық реестрін құру және Қазақстан Республикасының заңдарына сәйкес және құзыреті аясында мемлекеттік басқару органдарына және басқа да субъектілерге олар туралы өзекті және нақты ақпарат ұсынуға арналған цифрлық жүйе;";</w:t>
      </w:r>
    </w:p>
    <w:bookmarkEnd w:id="29"/>
    <w:bookmarkStart w:name="z36" w:id="3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0"/>
    <w:bookmarkStart w:name="z37" w:id="31"/>
    <w:p>
      <w:pPr>
        <w:spacing w:after="0"/>
        <w:ind w:left="0"/>
        <w:jc w:val="both"/>
      </w:pPr>
      <w:r>
        <w:rPr>
          <w:rFonts w:ascii="Times New Roman"/>
          <w:b w:val="false"/>
          <w:i w:val="false"/>
          <w:color w:val="000000"/>
          <w:sz w:val="28"/>
        </w:rPr>
        <w:t>
      "2) салымшының (алушының) тегі, аты, әкесінің аты (ол болған жағдайда), туған күні, туған жері, жынысы, тұрғылықты жерінің мекенжайы, азаматтығы;";</w:t>
      </w:r>
    </w:p>
    <w:bookmarkEnd w:id="31"/>
    <w:bookmarkStart w:name="z38" w:id="3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2"/>
    <w:bookmarkStart w:name="z39" w:id="33"/>
    <w:p>
      <w:pPr>
        <w:spacing w:after="0"/>
        <w:ind w:left="0"/>
        <w:jc w:val="both"/>
      </w:pPr>
      <w:r>
        <w:rPr>
          <w:rFonts w:ascii="Times New Roman"/>
          <w:b w:val="false"/>
          <w:i w:val="false"/>
          <w:color w:val="000000"/>
          <w:sz w:val="28"/>
        </w:rPr>
        <w:t xml:space="preserve">
      "1)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 тармақшаларына</w:t>
      </w:r>
      <w:r>
        <w:rPr>
          <w:rFonts w:ascii="Times New Roman"/>
          <w:b w:val="false"/>
          <w:i w:val="false"/>
          <w:color w:val="000000"/>
          <w:sz w:val="28"/>
        </w:rPr>
        <w:t xml:space="preserve"> сәйкес уәкілетті орган бекіткен Салымшылардың (алушылардың) міндетті зейнетақы жарналары, міндетті кәсіптік зейнетақы жарналары бойынша дерекқорын қалыптастыру қағидаларына және Орталық атқарушы орган мен бірыңғай жинақтаушы зейнетақы қорының цифрлық жүйелері арасында жеке зейнетақы шоттары бойынша қозғалыстар туралы, сондай-ақ зейнетақы төлемдерін алушылар мен олардың мөлшері туралы ақпарат алмасу қағидаларына сәйкес мәліметтер мен өзгерістерді дерекқорға уақтылы енгізуді қамтамасыз етеді;";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1" w:id="34"/>
    <w:p>
      <w:pPr>
        <w:spacing w:after="0"/>
        <w:ind w:left="0"/>
        <w:jc w:val="both"/>
      </w:pPr>
      <w:r>
        <w:rPr>
          <w:rFonts w:ascii="Times New Roman"/>
          <w:b w:val="false"/>
          <w:i w:val="false"/>
          <w:color w:val="000000"/>
          <w:sz w:val="28"/>
        </w:rPr>
        <w:t>
      "6. Міндетті зейнетақы жарналары, міндетті кәсіптік зейнетақы жарналары салымшыларының деректемелерінде тегі, аты, әкесінің аты (ол болған жағдайда), туған күні, ЖСН және жынысы бойынша сәйкессіздіктер анықталған кезде Мемлекеттік корпорация міндетті зейнетақы жарналары, міндетті кәсіптік зейнетақы жарналары салымшысының деректемелерін бір күн ішінде ЖТ МДҚ деректеріне сәйкес келтіреді.".</w:t>
      </w:r>
    </w:p>
    <w:bookmarkEnd w:id="34"/>
    <w:bookmarkStart w:name="z42" w:id="35"/>
    <w:p>
      <w:pPr>
        <w:spacing w:after="0"/>
        <w:ind w:left="0"/>
        <w:jc w:val="both"/>
      </w:pPr>
      <w:r>
        <w:rPr>
          <w:rFonts w:ascii="Times New Roman"/>
          <w:b w:val="false"/>
          <w:i w:val="false"/>
          <w:color w:val="000000"/>
          <w:sz w:val="28"/>
        </w:rPr>
        <w:t xml:space="preserve">
      3. "Ақпараттық жүйелермен және дерекқорлармен жұмыс, оларды сүйемелдеу және оларға қол жеткізу қағидаларын бекіту туралы" Қазақстан Республикасы Еңбек және халықты әлеуметтік қорғау министрінің 2025 жылғы 26 желтоқсандағы № 419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37713 болып тіркелген) мынадай өзгерістер енгізілсін:</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4" w:id="36"/>
    <w:p>
      <w:pPr>
        <w:spacing w:after="0"/>
        <w:ind w:left="0"/>
        <w:jc w:val="both"/>
      </w:pPr>
      <w:r>
        <w:rPr>
          <w:rFonts w:ascii="Times New Roman"/>
          <w:b w:val="false"/>
          <w:i w:val="false"/>
          <w:color w:val="000000"/>
          <w:sz w:val="28"/>
        </w:rPr>
        <w:t>
      "Цифрлық жүйелермен және дерекқорлармен жұмыс, оларды сүйемелдеу және оларға қол жеткізу қағидаларын бекіту туралы";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6" w:id="37"/>
    <w:p>
      <w:pPr>
        <w:spacing w:after="0"/>
        <w:ind w:left="0"/>
        <w:jc w:val="both"/>
      </w:pPr>
      <w:r>
        <w:rPr>
          <w:rFonts w:ascii="Times New Roman"/>
          <w:b w:val="false"/>
          <w:i w:val="false"/>
          <w:color w:val="000000"/>
          <w:sz w:val="28"/>
        </w:rPr>
        <w:t xml:space="preserve">
      ""Киберқауіпсіздік туралы" Қазақстан Республикасының Заңы 7-2-бабының 1) тармақшасына, 16-бабының 1-тармағының 2) тармақшасына, сондай-ақ, Қазақстан Республикасы Үкіметінің 2017 жылғы 18 ақпандағы № 81 қаулысымен бекітілген Қазақстан Республикасының Еңбек және халықты әлеуметтік қорғау министрлігі туралы ереженің 15-тармағының </w:t>
      </w:r>
      <w:r>
        <w:rPr>
          <w:rFonts w:ascii="Times New Roman"/>
          <w:b w:val="false"/>
          <w:i w:val="false"/>
          <w:color w:val="000000"/>
          <w:sz w:val="28"/>
        </w:rPr>
        <w:t>79)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8" w:id="38"/>
    <w:p>
      <w:pPr>
        <w:spacing w:after="0"/>
        <w:ind w:left="0"/>
        <w:jc w:val="both"/>
      </w:pPr>
      <w:r>
        <w:rPr>
          <w:rFonts w:ascii="Times New Roman"/>
          <w:b w:val="false"/>
          <w:i w:val="false"/>
          <w:color w:val="000000"/>
          <w:sz w:val="28"/>
        </w:rPr>
        <w:t>
      "1. Қоса беріліп отырған Цифрлық жүйелермен және дерекқорлармен жұмыс, оларды сүйемелдеу және оларға қол жеткізу қағидалары бекітілсін.";</w:t>
      </w:r>
    </w:p>
    <w:bookmarkEnd w:id="38"/>
    <w:bookmarkStart w:name="z49" w:id="39"/>
    <w:p>
      <w:pPr>
        <w:spacing w:after="0"/>
        <w:ind w:left="0"/>
        <w:jc w:val="both"/>
      </w:pPr>
      <w:r>
        <w:rPr>
          <w:rFonts w:ascii="Times New Roman"/>
          <w:b w:val="false"/>
          <w:i w:val="false"/>
          <w:color w:val="000000"/>
          <w:sz w:val="28"/>
        </w:rPr>
        <w:t xml:space="preserve">
      көрсетілген бұйрықпен бекітілген Ақпараттық жүйелермен және дерекқорлармен жұмыс, оларды сүйемелдеу және оларға қол жеткізу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1" w:id="40"/>
    <w:p>
      <w:pPr>
        <w:spacing w:after="0"/>
        <w:ind w:left="0"/>
        <w:jc w:val="both"/>
      </w:pPr>
      <w:r>
        <w:rPr>
          <w:rFonts w:ascii="Times New Roman"/>
          <w:b w:val="false"/>
          <w:i w:val="false"/>
          <w:color w:val="000000"/>
          <w:sz w:val="28"/>
        </w:rPr>
        <w:t>
      Ауданның коды _______________</w:t>
      </w:r>
    </w:p>
    <w:bookmarkEnd w:id="40"/>
    <w:bookmarkStart w:name="z52" w:id="41"/>
    <w:p>
      <w:pPr>
        <w:spacing w:after="0"/>
        <w:ind w:left="0"/>
        <w:jc w:val="both"/>
      </w:pPr>
      <w:r>
        <w:rPr>
          <w:rFonts w:ascii="Times New Roman"/>
          <w:b w:val="false"/>
          <w:i w:val="false"/>
          <w:color w:val="000000"/>
          <w:sz w:val="28"/>
        </w:rPr>
        <w:t>
      Қазақстан Республикасы</w:t>
      </w:r>
    </w:p>
    <w:bookmarkEnd w:id="41"/>
    <w:bookmarkStart w:name="z53" w:id="42"/>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__________________ облысы (қаласы) бойынша департаменті</w:t>
      </w:r>
    </w:p>
    <w:bookmarkEnd w:id="42"/>
    <w:bookmarkStart w:name="z54" w:id="43"/>
    <w:p>
      <w:pPr>
        <w:spacing w:after="0"/>
        <w:ind w:left="0"/>
        <w:jc w:val="left"/>
      </w:pPr>
      <w:r>
        <w:rPr>
          <w:rFonts w:ascii="Times New Roman"/>
          <w:b/>
          <w:i w:val="false"/>
          <w:color w:val="000000"/>
        </w:rPr>
        <w:t xml:space="preserve"> Ай сайынғы төлемдер түріндегі әлеуметтік көмекті тағайындауға </w:t>
      </w:r>
    </w:p>
    <w:bookmarkEnd w:id="43"/>
    <w:bookmarkStart w:name="z55" w:id="44"/>
    <w:p>
      <w:pPr>
        <w:spacing w:after="0"/>
        <w:ind w:left="0"/>
        <w:jc w:val="left"/>
      </w:pPr>
      <w:r>
        <w:rPr>
          <w:rFonts w:ascii="Times New Roman"/>
          <w:b/>
          <w:i w:val="false"/>
          <w:color w:val="000000"/>
        </w:rPr>
        <w:t xml:space="preserve"> Өтініш</w:t>
      </w:r>
    </w:p>
    <w:bookmarkEnd w:id="44"/>
    <w:bookmarkStart w:name="z56" w:id="45"/>
    <w:p>
      <w:pPr>
        <w:spacing w:after="0"/>
        <w:ind w:left="0"/>
        <w:jc w:val="both"/>
      </w:pPr>
      <w:r>
        <w:rPr>
          <w:rFonts w:ascii="Times New Roman"/>
          <w:b w:val="false"/>
          <w:i w:val="false"/>
          <w:color w:val="000000"/>
          <w:sz w:val="28"/>
        </w:rPr>
        <w:t>
      Азамат (ша) ___________________________________________________</w:t>
      </w:r>
    </w:p>
    <w:bookmarkEnd w:id="45"/>
    <w:bookmarkStart w:name="z57" w:id="46"/>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46"/>
    <w:bookmarkStart w:name="z58" w:id="47"/>
    <w:p>
      <w:pPr>
        <w:spacing w:after="0"/>
        <w:ind w:left="0"/>
        <w:jc w:val="both"/>
      </w:pPr>
      <w:r>
        <w:rPr>
          <w:rFonts w:ascii="Times New Roman"/>
          <w:b w:val="false"/>
          <w:i w:val="false"/>
          <w:color w:val="000000"/>
          <w:sz w:val="28"/>
        </w:rPr>
        <w:t>
      Туған күні: ______жылғы " ___ " ___________</w:t>
      </w:r>
    </w:p>
    <w:bookmarkEnd w:id="47"/>
    <w:bookmarkStart w:name="z59" w:id="48"/>
    <w:p>
      <w:pPr>
        <w:spacing w:after="0"/>
        <w:ind w:left="0"/>
        <w:jc w:val="both"/>
      </w:pPr>
      <w:r>
        <w:rPr>
          <w:rFonts w:ascii="Times New Roman"/>
          <w:b w:val="false"/>
          <w:i w:val="false"/>
          <w:color w:val="000000"/>
          <w:sz w:val="28"/>
        </w:rPr>
        <w:t>
      Жеке сәйкестендiру нөмiрі: ____________________________________</w:t>
      </w:r>
    </w:p>
    <w:bookmarkEnd w:id="48"/>
    <w:bookmarkStart w:name="z60" w:id="49"/>
    <w:p>
      <w:pPr>
        <w:spacing w:after="0"/>
        <w:ind w:left="0"/>
        <w:jc w:val="both"/>
      </w:pPr>
      <w:r>
        <w:rPr>
          <w:rFonts w:ascii="Times New Roman"/>
          <w:b w:val="false"/>
          <w:i w:val="false"/>
          <w:color w:val="000000"/>
          <w:sz w:val="28"/>
        </w:rPr>
        <w:t>
      Жеке басын куәландыратын құжаттың түрі: _______________________</w:t>
      </w:r>
    </w:p>
    <w:bookmarkEnd w:id="49"/>
    <w:bookmarkStart w:name="z61" w:id="50"/>
    <w:p>
      <w:pPr>
        <w:spacing w:after="0"/>
        <w:ind w:left="0"/>
        <w:jc w:val="both"/>
      </w:pPr>
      <w:r>
        <w:rPr>
          <w:rFonts w:ascii="Times New Roman"/>
          <w:b w:val="false"/>
          <w:i w:val="false"/>
          <w:color w:val="000000"/>
          <w:sz w:val="28"/>
        </w:rPr>
        <w:t>
      Құжаттың сериясы: ______ құжаттың нөмірі: ____ кім берген: ____</w:t>
      </w:r>
    </w:p>
    <w:bookmarkEnd w:id="50"/>
    <w:bookmarkStart w:name="z62" w:id="51"/>
    <w:p>
      <w:pPr>
        <w:spacing w:after="0"/>
        <w:ind w:left="0"/>
        <w:jc w:val="both"/>
      </w:pPr>
      <w:r>
        <w:rPr>
          <w:rFonts w:ascii="Times New Roman"/>
          <w:b w:val="false"/>
          <w:i w:val="false"/>
          <w:color w:val="000000"/>
          <w:sz w:val="28"/>
        </w:rPr>
        <w:t>
      Берілген күні: _____ жылғы "___" ______________________________</w:t>
      </w:r>
    </w:p>
    <w:bookmarkEnd w:id="51"/>
    <w:bookmarkStart w:name="z63" w:id="52"/>
    <w:p>
      <w:pPr>
        <w:spacing w:after="0"/>
        <w:ind w:left="0"/>
        <w:jc w:val="both"/>
      </w:pPr>
      <w:r>
        <w:rPr>
          <w:rFonts w:ascii="Times New Roman"/>
          <w:b w:val="false"/>
          <w:i w:val="false"/>
          <w:color w:val="000000"/>
          <w:sz w:val="28"/>
        </w:rPr>
        <w:t>
      Тұрақты тұратын жерінің мекенжайы: ____________________________</w:t>
      </w:r>
    </w:p>
    <w:bookmarkEnd w:id="52"/>
    <w:bookmarkStart w:name="z64" w:id="53"/>
    <w:p>
      <w:pPr>
        <w:spacing w:after="0"/>
        <w:ind w:left="0"/>
        <w:jc w:val="both"/>
      </w:pPr>
      <w:r>
        <w:rPr>
          <w:rFonts w:ascii="Times New Roman"/>
          <w:b w:val="false"/>
          <w:i w:val="false"/>
          <w:color w:val="000000"/>
          <w:sz w:val="28"/>
        </w:rPr>
        <w:t>
      Облыс _________________________________________________________</w:t>
      </w:r>
    </w:p>
    <w:bookmarkEnd w:id="53"/>
    <w:bookmarkStart w:name="z65" w:id="54"/>
    <w:p>
      <w:pPr>
        <w:spacing w:after="0"/>
        <w:ind w:left="0"/>
        <w:jc w:val="both"/>
      </w:pPr>
      <w:r>
        <w:rPr>
          <w:rFonts w:ascii="Times New Roman"/>
          <w:b w:val="false"/>
          <w:i w:val="false"/>
          <w:color w:val="000000"/>
          <w:sz w:val="28"/>
        </w:rPr>
        <w:t>
      қала (аудан) __________________ауыл ___________________________</w:t>
      </w:r>
    </w:p>
    <w:bookmarkEnd w:id="54"/>
    <w:bookmarkStart w:name="z66" w:id="55"/>
    <w:p>
      <w:pPr>
        <w:spacing w:after="0"/>
        <w:ind w:left="0"/>
        <w:jc w:val="both"/>
      </w:pPr>
      <w:r>
        <w:rPr>
          <w:rFonts w:ascii="Times New Roman"/>
          <w:b w:val="false"/>
          <w:i w:val="false"/>
          <w:color w:val="000000"/>
          <w:sz w:val="28"/>
        </w:rPr>
        <w:t>
      көше (шағынаудан) _______________________ үй, ___________ пәтер</w:t>
      </w:r>
    </w:p>
    <w:bookmarkEnd w:id="55"/>
    <w:bookmarkStart w:name="z67" w:id="56"/>
    <w:p>
      <w:pPr>
        <w:spacing w:after="0"/>
        <w:ind w:left="0"/>
        <w:jc w:val="both"/>
      </w:pPr>
      <w:r>
        <w:rPr>
          <w:rFonts w:ascii="Times New Roman"/>
          <w:b w:val="false"/>
          <w:i w:val="false"/>
          <w:color w:val="000000"/>
          <w:sz w:val="28"/>
        </w:rPr>
        <w:t>
      Банк деректемелері:</w:t>
      </w:r>
    </w:p>
    <w:bookmarkEnd w:id="56"/>
    <w:bookmarkStart w:name="z68" w:id="57"/>
    <w:p>
      <w:pPr>
        <w:spacing w:after="0"/>
        <w:ind w:left="0"/>
        <w:jc w:val="both"/>
      </w:pPr>
      <w:r>
        <w:rPr>
          <w:rFonts w:ascii="Times New Roman"/>
          <w:b w:val="false"/>
          <w:i w:val="false"/>
          <w:color w:val="000000"/>
          <w:sz w:val="28"/>
        </w:rPr>
        <w:t>
      Банктің атауы _________________________________________________</w:t>
      </w:r>
    </w:p>
    <w:bookmarkEnd w:id="57"/>
    <w:bookmarkStart w:name="z69" w:id="58"/>
    <w:p>
      <w:pPr>
        <w:spacing w:after="0"/>
        <w:ind w:left="0"/>
        <w:jc w:val="both"/>
      </w:pPr>
      <w:r>
        <w:rPr>
          <w:rFonts w:ascii="Times New Roman"/>
          <w:b w:val="false"/>
          <w:i w:val="false"/>
          <w:color w:val="000000"/>
          <w:sz w:val="28"/>
        </w:rPr>
        <w:t>
      Банк шотының № _____________________________________________</w:t>
      </w:r>
    </w:p>
    <w:bookmarkEnd w:id="58"/>
    <w:bookmarkStart w:name="z70" w:id="59"/>
    <w:p>
      <w:pPr>
        <w:spacing w:after="0"/>
        <w:ind w:left="0"/>
        <w:jc w:val="both"/>
      </w:pPr>
      <w:r>
        <w:rPr>
          <w:rFonts w:ascii="Times New Roman"/>
          <w:b w:val="false"/>
          <w:i w:val="false"/>
          <w:color w:val="000000"/>
          <w:sz w:val="28"/>
        </w:rPr>
        <w:t>
      Шот түрі: ағымдағы__________ карта шоты _______________________</w:t>
      </w:r>
    </w:p>
    <w:bookmarkEnd w:id="59"/>
    <w:bookmarkStart w:name="z71" w:id="60"/>
    <w:p>
      <w:pPr>
        <w:spacing w:after="0"/>
        <w:ind w:left="0"/>
        <w:jc w:val="both"/>
      </w:pPr>
      <w:r>
        <w:rPr>
          <w:rFonts w:ascii="Times New Roman"/>
          <w:b w:val="false"/>
          <w:i w:val="false"/>
          <w:color w:val="000000"/>
          <w:sz w:val="28"/>
        </w:rPr>
        <w:t>
      (қажеттісінің асты сызылсын)</w:t>
      </w:r>
    </w:p>
    <w:bookmarkEnd w:id="60"/>
    <w:bookmarkStart w:name="z72" w:id="61"/>
    <w:p>
      <w:pPr>
        <w:spacing w:after="0"/>
        <w:ind w:left="0"/>
        <w:jc w:val="both"/>
      </w:pPr>
      <w:r>
        <w:rPr>
          <w:rFonts w:ascii="Times New Roman"/>
          <w:b w:val="false"/>
          <w:i w:val="false"/>
          <w:color w:val="000000"/>
          <w:sz w:val="28"/>
        </w:rPr>
        <w:t>
      Маған бұрын капиталдандырылған және зиянды өтеу үшін біржолғы сома төленген кезеңнің аяқталуына байланысты ай сайынғы төлемдер түріндегі әлеуметтік көмекті тағайындауды (қалпына келтіруді) сұраймын.</w:t>
      </w:r>
    </w:p>
    <w:bookmarkEnd w:id="61"/>
    <w:bookmarkStart w:name="z73" w:id="62"/>
    <w:p>
      <w:pPr>
        <w:spacing w:after="0"/>
        <w:ind w:left="0"/>
        <w:jc w:val="both"/>
      </w:pPr>
      <w:r>
        <w:rPr>
          <w:rFonts w:ascii="Times New Roman"/>
          <w:b w:val="false"/>
          <w:i w:val="false"/>
          <w:color w:val="000000"/>
          <w:sz w:val="28"/>
        </w:rPr>
        <w:t>
      Төленетін ай сайынғы төлемдер түріндегі әлеуметтік көмек мөлшерінің өзгеруіне әкеп соғуы мүмкін барлық өзгерістер, сондай-ақ тұрғылықты жерімнің өзгеруі (оның ішінде Қазақстан Республикасының шегінен тыс жерлерге кету), сауалнама деректерінің, банк деректемелерінің өзгеруі туралы "Азаматтарға арналған үкімет" мемлекеттік корпорациясының бөлімшесіне күнтізбелік 10 күн ішінде хабарлауға міндеттенемін.</w:t>
      </w:r>
    </w:p>
    <w:bookmarkEnd w:id="62"/>
    <w:bookmarkStart w:name="z74" w:id="63"/>
    <w:p>
      <w:pPr>
        <w:spacing w:after="0"/>
        <w:ind w:left="0"/>
        <w:jc w:val="both"/>
      </w:pPr>
      <w:r>
        <w:rPr>
          <w:rFonts w:ascii="Times New Roman"/>
          <w:b w:val="false"/>
          <w:i w:val="false"/>
          <w:color w:val="000000"/>
          <w:sz w:val="28"/>
        </w:rPr>
        <w:t>
      "Азаматтарға арналған үкімет" мемлекеттік корпорациясының бөлімшесіне ұсынылған құжаттардың түпнұсқалылығы үшін құқықтық жауапкершілікті мойныма аламын.</w:t>
      </w:r>
    </w:p>
    <w:bookmarkEnd w:id="63"/>
    <w:bookmarkStart w:name="z75" w:id="64"/>
    <w:p>
      <w:pPr>
        <w:spacing w:after="0"/>
        <w:ind w:left="0"/>
        <w:jc w:val="both"/>
      </w:pPr>
      <w:r>
        <w:rPr>
          <w:rFonts w:ascii="Times New Roman"/>
          <w:b w:val="false"/>
          <w:i w:val="false"/>
          <w:color w:val="000000"/>
          <w:sz w:val="28"/>
        </w:rPr>
        <w:t>
      Өтінішке қоса берілген құжаттардың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5"/>
    <w:p>
      <w:pPr>
        <w:spacing w:after="0"/>
        <w:ind w:left="0"/>
        <w:jc w:val="both"/>
      </w:pPr>
      <w:r>
        <w:rPr>
          <w:rFonts w:ascii="Times New Roman"/>
          <w:b w:val="false"/>
          <w:i w:val="false"/>
          <w:color w:val="000000"/>
          <w:sz w:val="28"/>
        </w:rPr>
        <w:t>
      Төлем тағайындауға қажетті менің дербес деректерімді жинауға және өңдеуге келісім беремін.</w:t>
      </w:r>
    </w:p>
    <w:bookmarkEnd w:id="65"/>
    <w:bookmarkStart w:name="z77" w:id="66"/>
    <w:p>
      <w:pPr>
        <w:spacing w:after="0"/>
        <w:ind w:left="0"/>
        <w:jc w:val="both"/>
      </w:pPr>
      <w:r>
        <w:rPr>
          <w:rFonts w:ascii="Times New Roman"/>
          <w:b w:val="false"/>
          <w:i w:val="false"/>
          <w:color w:val="000000"/>
          <w:sz w:val="28"/>
        </w:rPr>
        <w:t>
      Бұрын капиталдандырылған және зиянды өтеу үшін біржолғы сома төленген кезеңнің аяқталуына байланысты ай сайынғы төлемдер түріндегі әлеуметтік көмекті тағайындау (тағайындаудан бас тарту) туралы шешім қабылдау жөнінде ұялы телефонға sms-хабар жіберу арқылы хабарлауға келісім беремін.</w:t>
      </w:r>
    </w:p>
    <w:bookmarkEnd w:id="66"/>
    <w:bookmarkStart w:name="z78" w:id="67"/>
    <w:p>
      <w:pPr>
        <w:spacing w:after="0"/>
        <w:ind w:left="0"/>
        <w:jc w:val="both"/>
      </w:pPr>
      <w:r>
        <w:rPr>
          <w:rFonts w:ascii="Times New Roman"/>
          <w:b w:val="false"/>
          <w:i w:val="false"/>
          <w:color w:val="000000"/>
          <w:sz w:val="28"/>
        </w:rPr>
        <w:t>
      Мемлекеттік қызметті "Азаматтарға арналған үкімет" мемлекеттік корпорациясы арқылы алған жағдайда цифрлық жүйелерде қамтылған, заңмен қорғалатын құпияны құрайтын мәліметтерді пайдалануға келісім беремін.</w:t>
      </w:r>
    </w:p>
    <w:bookmarkEnd w:id="67"/>
    <w:bookmarkStart w:name="z79" w:id="68"/>
    <w:p>
      <w:pPr>
        <w:spacing w:after="0"/>
        <w:ind w:left="0"/>
        <w:jc w:val="both"/>
      </w:pPr>
      <w:r>
        <w:rPr>
          <w:rFonts w:ascii="Times New Roman"/>
          <w:b w:val="false"/>
          <w:i w:val="false"/>
          <w:color w:val="000000"/>
          <w:sz w:val="28"/>
        </w:rPr>
        <w:t>
      Өтініш берушінің байланыс деректері:</w:t>
      </w:r>
    </w:p>
    <w:bookmarkEnd w:id="68"/>
    <w:bookmarkStart w:name="z80" w:id="69"/>
    <w:p>
      <w:pPr>
        <w:spacing w:after="0"/>
        <w:ind w:left="0"/>
        <w:jc w:val="both"/>
      </w:pPr>
      <w:r>
        <w:rPr>
          <w:rFonts w:ascii="Times New Roman"/>
          <w:b w:val="false"/>
          <w:i w:val="false"/>
          <w:color w:val="000000"/>
          <w:sz w:val="28"/>
        </w:rPr>
        <w:t>
      үй телефоны _______ ұялы телефоны ______________ Е-маil _______</w:t>
      </w:r>
    </w:p>
    <w:bookmarkEnd w:id="69"/>
    <w:bookmarkStart w:name="z81" w:id="70"/>
    <w:p>
      <w:pPr>
        <w:spacing w:after="0"/>
        <w:ind w:left="0"/>
        <w:jc w:val="both"/>
      </w:pPr>
      <w:r>
        <w:rPr>
          <w:rFonts w:ascii="Times New Roman"/>
          <w:b w:val="false"/>
          <w:i w:val="false"/>
          <w:color w:val="000000"/>
          <w:sz w:val="28"/>
        </w:rPr>
        <w:t>
      өтініш берген күні: 20 ____ жылғы "____" ______________________</w:t>
      </w:r>
    </w:p>
    <w:bookmarkEnd w:id="70"/>
    <w:bookmarkStart w:name="z82" w:id="71"/>
    <w:p>
      <w:pPr>
        <w:spacing w:after="0"/>
        <w:ind w:left="0"/>
        <w:jc w:val="both"/>
      </w:pPr>
      <w:r>
        <w:rPr>
          <w:rFonts w:ascii="Times New Roman"/>
          <w:b w:val="false"/>
          <w:i w:val="false"/>
          <w:color w:val="000000"/>
          <w:sz w:val="28"/>
        </w:rPr>
        <w:t>
      Өтініш берушінің қолы _________________________________________</w:t>
      </w:r>
    </w:p>
    <w:bookmarkEnd w:id="71"/>
    <w:bookmarkStart w:name="z83" w:id="72"/>
    <w:p>
      <w:pPr>
        <w:spacing w:after="0"/>
        <w:ind w:left="0"/>
        <w:jc w:val="both"/>
      </w:pPr>
      <w:r>
        <w:rPr>
          <w:rFonts w:ascii="Times New Roman"/>
          <w:b w:val="false"/>
          <w:i w:val="false"/>
          <w:color w:val="000000"/>
          <w:sz w:val="28"/>
        </w:rPr>
        <w:t>
      ____________________________________________________________________</w:t>
      </w:r>
    </w:p>
    <w:bookmarkEnd w:id="72"/>
    <w:bookmarkStart w:name="z84" w:id="73"/>
    <w:p>
      <w:pPr>
        <w:spacing w:after="0"/>
        <w:ind w:left="0"/>
        <w:jc w:val="both"/>
      </w:pPr>
      <w:r>
        <w:rPr>
          <w:rFonts w:ascii="Times New Roman"/>
          <w:b w:val="false"/>
          <w:i w:val="false"/>
          <w:color w:val="000000"/>
          <w:sz w:val="28"/>
        </w:rPr>
        <w:t>
      (қию сызығы) Азамат (ша) ___________________________________________________</w:t>
      </w:r>
    </w:p>
    <w:bookmarkEnd w:id="73"/>
    <w:bookmarkStart w:name="z85" w:id="74"/>
    <w:p>
      <w:pPr>
        <w:spacing w:after="0"/>
        <w:ind w:left="0"/>
        <w:jc w:val="both"/>
      </w:pPr>
      <w:r>
        <w:rPr>
          <w:rFonts w:ascii="Times New Roman"/>
          <w:b w:val="false"/>
          <w:i w:val="false"/>
          <w:color w:val="000000"/>
          <w:sz w:val="28"/>
        </w:rPr>
        <w:t>
      өтiнiшi № ____ болып тіркелді.</w:t>
      </w:r>
    </w:p>
    <w:bookmarkEnd w:id="74"/>
    <w:bookmarkStart w:name="z86" w:id="75"/>
    <w:p>
      <w:pPr>
        <w:spacing w:after="0"/>
        <w:ind w:left="0"/>
        <w:jc w:val="both"/>
      </w:pPr>
      <w:r>
        <w:rPr>
          <w:rFonts w:ascii="Times New Roman"/>
          <w:b w:val="false"/>
          <w:i w:val="false"/>
          <w:color w:val="000000"/>
          <w:sz w:val="28"/>
        </w:rPr>
        <w:t>
      Құжаттар қабылданған күн 20 ____ жылғы "____"_____</w:t>
      </w:r>
    </w:p>
    <w:bookmarkEnd w:id="75"/>
    <w:bookmarkStart w:name="z87" w:id="76"/>
    <w:p>
      <w:pPr>
        <w:spacing w:after="0"/>
        <w:ind w:left="0"/>
        <w:jc w:val="both"/>
      </w:pPr>
      <w:r>
        <w:rPr>
          <w:rFonts w:ascii="Times New Roman"/>
          <w:b w:val="false"/>
          <w:i w:val="false"/>
          <w:color w:val="000000"/>
          <w:sz w:val="28"/>
        </w:rPr>
        <w:t>
      ______________________________________________________________</w:t>
      </w:r>
    </w:p>
    <w:bookmarkEnd w:id="76"/>
    <w:bookmarkStart w:name="z88" w:id="77"/>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 және қолы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0" w:id="78"/>
    <w:p>
      <w:pPr>
        <w:spacing w:after="0"/>
        <w:ind w:left="0"/>
        <w:jc w:val="left"/>
      </w:pPr>
      <w:r>
        <w:rPr>
          <w:rFonts w:ascii="Times New Roman"/>
          <w:b/>
          <w:i w:val="false"/>
          <w:color w:val="000000"/>
        </w:rPr>
        <w:t xml:space="preserve"> Ай сайынғы төлемдер түріндегі әлеуметтік көмекті тағайындауға өтінішті қабылдаудан бас тарту туралы қолхат</w:t>
      </w:r>
    </w:p>
    <w:bookmarkEnd w:id="78"/>
    <w:bookmarkStart w:name="z91" w:id="79"/>
    <w:p>
      <w:pPr>
        <w:spacing w:after="0"/>
        <w:ind w:left="0"/>
        <w:jc w:val="both"/>
      </w:pPr>
      <w:r>
        <w:rPr>
          <w:rFonts w:ascii="Times New Roman"/>
          <w:b w:val="false"/>
          <w:i w:val="false"/>
          <w:color w:val="000000"/>
          <w:sz w:val="28"/>
        </w:rPr>
        <w:t>
      20__ жылғы "___" _______________ № ______</w:t>
      </w:r>
    </w:p>
    <w:bookmarkEnd w:id="79"/>
    <w:bookmarkStart w:name="z92" w:id="80"/>
    <w:p>
      <w:pPr>
        <w:spacing w:after="0"/>
        <w:ind w:left="0"/>
        <w:jc w:val="both"/>
      </w:pPr>
      <w:r>
        <w:rPr>
          <w:rFonts w:ascii="Times New Roman"/>
          <w:b w:val="false"/>
          <w:i w:val="false"/>
          <w:color w:val="000000"/>
          <w:sz w:val="28"/>
        </w:rPr>
        <w:t>
      Азамат (ша) ___________________________________________________</w:t>
      </w:r>
    </w:p>
    <w:bookmarkEnd w:id="80"/>
    <w:bookmarkStart w:name="z93" w:id="81"/>
    <w:p>
      <w:pPr>
        <w:spacing w:after="0"/>
        <w:ind w:left="0"/>
        <w:jc w:val="both"/>
      </w:pPr>
      <w:r>
        <w:rPr>
          <w:rFonts w:ascii="Times New Roman"/>
          <w:b w:val="false"/>
          <w:i w:val="false"/>
          <w:color w:val="000000"/>
          <w:sz w:val="28"/>
        </w:rPr>
        <w:t>
      (өтініш берушінің тегі, аты, әкесінің аты (ол болған жағдайда)</w:t>
      </w:r>
    </w:p>
    <w:bookmarkEnd w:id="81"/>
    <w:bookmarkStart w:name="z94" w:id="82"/>
    <w:p>
      <w:pPr>
        <w:spacing w:after="0"/>
        <w:ind w:left="0"/>
        <w:jc w:val="both"/>
      </w:pPr>
      <w:r>
        <w:rPr>
          <w:rFonts w:ascii="Times New Roman"/>
          <w:b w:val="false"/>
          <w:i w:val="false"/>
          <w:color w:val="000000"/>
          <w:sz w:val="28"/>
        </w:rPr>
        <w:t>
      Туған күні _____ жылғы "___" __________________________________</w:t>
      </w:r>
    </w:p>
    <w:bookmarkEnd w:id="82"/>
    <w:bookmarkStart w:name="z95" w:id="83"/>
    <w:p>
      <w:pPr>
        <w:spacing w:after="0"/>
        <w:ind w:left="0"/>
        <w:jc w:val="both"/>
      </w:pPr>
      <w:r>
        <w:rPr>
          <w:rFonts w:ascii="Times New Roman"/>
          <w:b w:val="false"/>
          <w:i w:val="false"/>
          <w:color w:val="000000"/>
          <w:sz w:val="28"/>
        </w:rPr>
        <w:t>
      Қамқоршы ______________________________________________________</w:t>
      </w:r>
    </w:p>
    <w:bookmarkEnd w:id="83"/>
    <w:bookmarkStart w:name="z96" w:id="84"/>
    <w:p>
      <w:pPr>
        <w:spacing w:after="0"/>
        <w:ind w:left="0"/>
        <w:jc w:val="both"/>
      </w:pPr>
      <w:r>
        <w:rPr>
          <w:rFonts w:ascii="Times New Roman"/>
          <w:b w:val="false"/>
          <w:i w:val="false"/>
          <w:color w:val="000000"/>
          <w:sz w:val="28"/>
        </w:rPr>
        <w:t>
      (тегі, аты, әкесінің аты (ол болған жағдайда)</w:t>
      </w:r>
    </w:p>
    <w:bookmarkEnd w:id="84"/>
    <w:bookmarkStart w:name="z97" w:id="85"/>
    <w:p>
      <w:pPr>
        <w:spacing w:after="0"/>
        <w:ind w:left="0"/>
        <w:jc w:val="both"/>
      </w:pPr>
      <w:r>
        <w:rPr>
          <w:rFonts w:ascii="Times New Roman"/>
          <w:b w:val="false"/>
          <w:i w:val="false"/>
          <w:color w:val="000000"/>
          <w:sz w:val="28"/>
        </w:rPr>
        <w:t>
      Жүгінген күні 20__ жылғы "___" ____________</w:t>
      </w:r>
    </w:p>
    <w:bookmarkEnd w:id="85"/>
    <w:bookmarkStart w:name="z98" w:id="86"/>
    <w:p>
      <w:pPr>
        <w:spacing w:after="0"/>
        <w:ind w:left="0"/>
        <w:jc w:val="both"/>
      </w:pPr>
      <w:r>
        <w:rPr>
          <w:rFonts w:ascii="Times New Roman"/>
          <w:b w:val="false"/>
          <w:i w:val="false"/>
          <w:color w:val="000000"/>
          <w:sz w:val="28"/>
        </w:rPr>
        <w:t>
      _______________________________________________________________</w:t>
      </w:r>
    </w:p>
    <w:bookmarkEnd w:id="86"/>
    <w:bookmarkStart w:name="z99" w:id="87"/>
    <w:p>
      <w:pPr>
        <w:spacing w:after="0"/>
        <w:ind w:left="0"/>
        <w:jc w:val="both"/>
      </w:pPr>
      <w:r>
        <w:rPr>
          <w:rFonts w:ascii="Times New Roman"/>
          <w:b w:val="false"/>
          <w:i w:val="false"/>
          <w:color w:val="000000"/>
          <w:sz w:val="28"/>
        </w:rPr>
        <w:t>
      (себебi көрсетiлсiн)</w:t>
      </w:r>
    </w:p>
    <w:bookmarkEnd w:id="87"/>
    <w:bookmarkStart w:name="z100" w:id="88"/>
    <w:p>
      <w:pPr>
        <w:spacing w:after="0"/>
        <w:ind w:left="0"/>
        <w:jc w:val="both"/>
      </w:pPr>
      <w:r>
        <w:rPr>
          <w:rFonts w:ascii="Times New Roman"/>
          <w:b w:val="false"/>
          <w:i w:val="false"/>
          <w:color w:val="000000"/>
          <w:sz w:val="28"/>
        </w:rPr>
        <w:t>
      тағайындауға өтініш қабылдаудан бас тартылды</w:t>
      </w:r>
    </w:p>
    <w:bookmarkEnd w:id="88"/>
    <w:bookmarkStart w:name="z101" w:id="89"/>
    <w:p>
      <w:pPr>
        <w:spacing w:after="0"/>
        <w:ind w:left="0"/>
        <w:jc w:val="both"/>
      </w:pPr>
      <w:r>
        <w:rPr>
          <w:rFonts w:ascii="Times New Roman"/>
          <w:b w:val="false"/>
          <w:i w:val="false"/>
          <w:color w:val="000000"/>
          <w:sz w:val="28"/>
        </w:rPr>
        <w:t>
      _______________________________________________________________</w:t>
      </w:r>
    </w:p>
    <w:bookmarkEnd w:id="89"/>
    <w:bookmarkStart w:name="z102" w:id="90"/>
    <w:p>
      <w:pPr>
        <w:spacing w:after="0"/>
        <w:ind w:left="0"/>
        <w:jc w:val="both"/>
      </w:pPr>
      <w:r>
        <w:rPr>
          <w:rFonts w:ascii="Times New Roman"/>
          <w:b w:val="false"/>
          <w:i w:val="false"/>
          <w:color w:val="000000"/>
          <w:sz w:val="28"/>
        </w:rPr>
        <w:t>
      (жауапты адамның тегі, аты, әкесінің аты (ол болған жағдайда) және лауазымы)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04" w:id="91"/>
    <w:p>
      <w:pPr>
        <w:spacing w:after="0"/>
        <w:ind w:left="0"/>
        <w:jc w:val="left"/>
      </w:pPr>
      <w:r>
        <w:rPr>
          <w:rFonts w:ascii="Times New Roman"/>
          <w:b/>
          <w:i w:val="false"/>
          <w:color w:val="000000"/>
        </w:rPr>
        <w:t xml:space="preserve"> Тағайындау туралы азаматтардың өтініштерін тіркеудің электрондық журналы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сәйкестендіру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 әкесінің аты (ол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05" w:id="92"/>
    <w:p>
      <w:pPr>
        <w:spacing w:after="0"/>
        <w:ind w:left="0"/>
        <w:jc w:val="both"/>
      </w:pPr>
      <w:r>
        <w:rPr>
          <w:rFonts w:ascii="Times New Roman"/>
          <w:b w:val="false"/>
          <w:i w:val="false"/>
          <w:color w:val="000000"/>
          <w:sz w:val="28"/>
        </w:rPr>
        <w:t>
      (кестенің жалғасы)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/тағайындаудан бас тарту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түрі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07" w:id="93"/>
    <w:p>
      <w:pPr>
        <w:spacing w:after="0"/>
        <w:ind w:left="0"/>
        <w:jc w:val="both"/>
      </w:pPr>
      <w:r>
        <w:rPr>
          <w:rFonts w:ascii="Times New Roman"/>
          <w:b w:val="false"/>
          <w:i w:val="false"/>
          <w:color w:val="000000"/>
          <w:sz w:val="28"/>
        </w:rPr>
        <w:t>
      Код __________</w:t>
      </w:r>
    </w:p>
    <w:bookmarkEnd w:id="93"/>
    <w:bookmarkStart w:name="z108" w:id="94"/>
    <w:p>
      <w:pPr>
        <w:spacing w:after="0"/>
        <w:ind w:left="0"/>
        <w:jc w:val="both"/>
      </w:pPr>
      <w:r>
        <w:rPr>
          <w:rFonts w:ascii="Times New Roman"/>
          <w:b w:val="false"/>
          <w:i w:val="false"/>
          <w:color w:val="000000"/>
          <w:sz w:val="28"/>
        </w:rPr>
        <w:t>
      Облыс (қала) ____________</w:t>
      </w:r>
    </w:p>
    <w:bookmarkEnd w:id="94"/>
    <w:bookmarkStart w:name="z109" w:id="95"/>
    <w:p>
      <w:pPr>
        <w:spacing w:after="0"/>
        <w:ind w:left="0"/>
        <w:jc w:val="left"/>
      </w:pPr>
      <w:r>
        <w:rPr>
          <w:rFonts w:ascii="Times New Roman"/>
          <w:b/>
          <w:i w:val="false"/>
          <w:color w:val="000000"/>
        </w:rPr>
        <w:t xml:space="preserve"> Ай сайынғы төлемдер түріндегі әлеуметтік көмекті тағайындау (тағайындаудан бас тарту) туралы 20____ жылғы " ____ " __________ № _____ шешім</w:t>
      </w:r>
    </w:p>
    <w:bookmarkEnd w:id="95"/>
    <w:bookmarkStart w:name="z110" w:id="96"/>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___________________________ облысы (қаласы) бойынша департаменті</w:t>
      </w:r>
    </w:p>
    <w:bookmarkEnd w:id="96"/>
    <w:bookmarkStart w:name="z111" w:id="97"/>
    <w:p>
      <w:pPr>
        <w:spacing w:after="0"/>
        <w:ind w:left="0"/>
        <w:jc w:val="both"/>
      </w:pPr>
      <w:r>
        <w:rPr>
          <w:rFonts w:ascii="Times New Roman"/>
          <w:b w:val="false"/>
          <w:i w:val="false"/>
          <w:color w:val="000000"/>
          <w:sz w:val="28"/>
        </w:rPr>
        <w:t>
      Істің № _________</w:t>
      </w:r>
    </w:p>
    <w:bookmarkEnd w:id="97"/>
    <w:bookmarkStart w:name="z112" w:id="98"/>
    <w:p>
      <w:pPr>
        <w:spacing w:after="0"/>
        <w:ind w:left="0"/>
        <w:jc w:val="both"/>
      </w:pPr>
      <w:r>
        <w:rPr>
          <w:rFonts w:ascii="Times New Roman"/>
          <w:b w:val="false"/>
          <w:i w:val="false"/>
          <w:color w:val="000000"/>
          <w:sz w:val="28"/>
        </w:rPr>
        <w:t>
      Азамат (ша) ___________________________________________________</w:t>
      </w:r>
    </w:p>
    <w:bookmarkEnd w:id="98"/>
    <w:bookmarkStart w:name="z113" w:id="99"/>
    <w:p>
      <w:pPr>
        <w:spacing w:after="0"/>
        <w:ind w:left="0"/>
        <w:jc w:val="both"/>
      </w:pPr>
      <w:r>
        <w:rPr>
          <w:rFonts w:ascii="Times New Roman"/>
          <w:b w:val="false"/>
          <w:i w:val="false"/>
          <w:color w:val="000000"/>
          <w:sz w:val="28"/>
        </w:rPr>
        <w:t>
      Жеке сәйкестендiру нөмiрі _____________________________________</w:t>
      </w:r>
    </w:p>
    <w:bookmarkEnd w:id="99"/>
    <w:bookmarkStart w:name="z114" w:id="100"/>
    <w:p>
      <w:pPr>
        <w:spacing w:after="0"/>
        <w:ind w:left="0"/>
        <w:jc w:val="both"/>
      </w:pPr>
      <w:r>
        <w:rPr>
          <w:rFonts w:ascii="Times New Roman"/>
          <w:b w:val="false"/>
          <w:i w:val="false"/>
          <w:color w:val="000000"/>
          <w:sz w:val="28"/>
        </w:rPr>
        <w:t>
      Туған күні ____________________________________________________</w:t>
      </w:r>
    </w:p>
    <w:bookmarkEnd w:id="100"/>
    <w:bookmarkStart w:name="z115" w:id="101"/>
    <w:p>
      <w:pPr>
        <w:spacing w:after="0"/>
        <w:ind w:left="0"/>
        <w:jc w:val="both"/>
      </w:pPr>
      <w:r>
        <w:rPr>
          <w:rFonts w:ascii="Times New Roman"/>
          <w:b w:val="false"/>
          <w:i w:val="false"/>
          <w:color w:val="000000"/>
          <w:sz w:val="28"/>
        </w:rPr>
        <w:t>
      Жүгінген күні ____________________ № __________________________</w:t>
      </w:r>
    </w:p>
    <w:bookmarkEnd w:id="101"/>
    <w:bookmarkStart w:name="z116" w:id="102"/>
    <w:p>
      <w:pPr>
        <w:spacing w:after="0"/>
        <w:ind w:left="0"/>
        <w:jc w:val="both"/>
      </w:pPr>
      <w:r>
        <w:rPr>
          <w:rFonts w:ascii="Times New Roman"/>
          <w:b w:val="false"/>
          <w:i w:val="false"/>
          <w:color w:val="000000"/>
          <w:sz w:val="28"/>
        </w:rPr>
        <w:t>
      Капиталдандырылған төлемдер сомасы ____________________________</w:t>
      </w:r>
    </w:p>
    <w:bookmarkEnd w:id="102"/>
    <w:bookmarkStart w:name="z117" w:id="103"/>
    <w:p>
      <w:pPr>
        <w:spacing w:after="0"/>
        <w:ind w:left="0"/>
        <w:jc w:val="both"/>
      </w:pPr>
      <w:r>
        <w:rPr>
          <w:rFonts w:ascii="Times New Roman"/>
          <w:b w:val="false"/>
          <w:i w:val="false"/>
          <w:color w:val="000000"/>
          <w:sz w:val="28"/>
        </w:rPr>
        <w:t>
      Капиталдандыру кезеңі _________________________________________</w:t>
      </w:r>
    </w:p>
    <w:bookmarkEnd w:id="103"/>
    <w:bookmarkStart w:name="z118" w:id="104"/>
    <w:p>
      <w:pPr>
        <w:spacing w:after="0"/>
        <w:ind w:left="0"/>
        <w:jc w:val="both"/>
      </w:pPr>
      <w:r>
        <w:rPr>
          <w:rFonts w:ascii="Times New Roman"/>
          <w:b w:val="false"/>
          <w:i w:val="false"/>
          <w:color w:val="000000"/>
          <w:sz w:val="28"/>
        </w:rPr>
        <w:t>
      Тағайындау күні _______________________________________________</w:t>
      </w:r>
    </w:p>
    <w:bookmarkEnd w:id="104"/>
    <w:bookmarkStart w:name="z119" w:id="105"/>
    <w:p>
      <w:pPr>
        <w:spacing w:after="0"/>
        <w:ind w:left="0"/>
        <w:jc w:val="both"/>
      </w:pPr>
      <w:r>
        <w:rPr>
          <w:rFonts w:ascii="Times New Roman"/>
          <w:b w:val="false"/>
          <w:i w:val="false"/>
          <w:color w:val="000000"/>
          <w:sz w:val="28"/>
        </w:rPr>
        <w:t>
      Кәсіптік еңбек ету қабілетінен айырылу дәрежесі _______ (%-бен)</w:t>
      </w:r>
    </w:p>
    <w:bookmarkEnd w:id="105"/>
    <w:bookmarkStart w:name="z120" w:id="106"/>
    <w:p>
      <w:pPr>
        <w:spacing w:after="0"/>
        <w:ind w:left="0"/>
        <w:jc w:val="both"/>
      </w:pPr>
      <w:r>
        <w:rPr>
          <w:rFonts w:ascii="Times New Roman"/>
          <w:b w:val="false"/>
          <w:i w:val="false"/>
          <w:color w:val="000000"/>
          <w:sz w:val="28"/>
        </w:rPr>
        <w:t>
      Кәсіптік еңбек ету қабілетінен айырылу дәрежесі _______________ мерзімге дейін белгіленді.</w:t>
      </w:r>
    </w:p>
    <w:bookmarkEnd w:id="106"/>
    <w:bookmarkStart w:name="z121" w:id="107"/>
    <w:p>
      <w:pPr>
        <w:spacing w:after="0"/>
        <w:ind w:left="0"/>
        <w:jc w:val="both"/>
      </w:pPr>
      <w:r>
        <w:rPr>
          <w:rFonts w:ascii="Times New Roman"/>
          <w:b w:val="false"/>
          <w:i w:val="false"/>
          <w:color w:val="000000"/>
          <w:sz w:val="28"/>
        </w:rPr>
        <w:t xml:space="preserve">
      1. Ай сайынғы төлемдер түріндегі әлеуметтік көмек Қазақстан Республикасы Азаматтық кодексінің (Ерекше бөлім) 945-бабының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тағайындалсын.</w:t>
      </w:r>
    </w:p>
    <w:bookmarkEnd w:id="107"/>
    <w:bookmarkStart w:name="z122" w:id="108"/>
    <w:p>
      <w:pPr>
        <w:spacing w:after="0"/>
        <w:ind w:left="0"/>
        <w:jc w:val="both"/>
      </w:pPr>
      <w:r>
        <w:rPr>
          <w:rFonts w:ascii="Times New Roman"/>
          <w:b w:val="false"/>
          <w:i w:val="false"/>
          <w:color w:val="000000"/>
          <w:sz w:val="28"/>
        </w:rPr>
        <w:t>
      Ай сайынғы төлемдер түріндегі әлеуметтік көмектің мөлшері _______ бастап _____ дейін _____ теңге (_________________ теңге) (сомасы жазбаша).</w:t>
      </w:r>
    </w:p>
    <w:bookmarkEnd w:id="108"/>
    <w:bookmarkStart w:name="z123" w:id="109"/>
    <w:p>
      <w:pPr>
        <w:spacing w:after="0"/>
        <w:ind w:left="0"/>
        <w:jc w:val="both"/>
      </w:pPr>
      <w:r>
        <w:rPr>
          <w:rFonts w:ascii="Times New Roman"/>
          <w:b w:val="false"/>
          <w:i w:val="false"/>
          <w:color w:val="000000"/>
          <w:sz w:val="28"/>
        </w:rPr>
        <w:t>
      2. Ай сайынғы төлемдер түріндегі әлеуметтік көмекті тағайындаудан бас тартылсын: _____________________________________________________________________</w:t>
      </w:r>
    </w:p>
    <w:bookmarkEnd w:id="109"/>
    <w:bookmarkStart w:name="z124" w:id="110"/>
    <w:p>
      <w:pPr>
        <w:spacing w:after="0"/>
        <w:ind w:left="0"/>
        <w:jc w:val="both"/>
      </w:pPr>
      <w:r>
        <w:rPr>
          <w:rFonts w:ascii="Times New Roman"/>
          <w:b w:val="false"/>
          <w:i w:val="false"/>
          <w:color w:val="000000"/>
          <w:sz w:val="28"/>
        </w:rPr>
        <w:t>
      (бас тарту негіздемесі)</w:t>
      </w:r>
    </w:p>
    <w:bookmarkEnd w:id="110"/>
    <w:bookmarkStart w:name="z125" w:id="111"/>
    <w:p>
      <w:pPr>
        <w:spacing w:after="0"/>
        <w:ind w:left="0"/>
        <w:jc w:val="both"/>
      </w:pPr>
      <w:r>
        <w:rPr>
          <w:rFonts w:ascii="Times New Roman"/>
          <w:b w:val="false"/>
          <w:i w:val="false"/>
          <w:color w:val="000000"/>
          <w:sz w:val="28"/>
        </w:rPr>
        <w:t>
      Департамент басшысы ______________________ __________________</w:t>
      </w:r>
    </w:p>
    <w:bookmarkEnd w:id="111"/>
    <w:bookmarkStart w:name="z126" w:id="112"/>
    <w:p>
      <w:pPr>
        <w:spacing w:after="0"/>
        <w:ind w:left="0"/>
        <w:jc w:val="both"/>
      </w:pPr>
      <w:r>
        <w:rPr>
          <w:rFonts w:ascii="Times New Roman"/>
          <w:b w:val="false"/>
          <w:i w:val="false"/>
          <w:color w:val="000000"/>
          <w:sz w:val="28"/>
        </w:rPr>
        <w:t>
      (тегі, аты, әкесінің аты (ол болған жағдайда) (қолы)</w:t>
      </w:r>
    </w:p>
    <w:bookmarkEnd w:id="112"/>
    <w:bookmarkStart w:name="z127" w:id="113"/>
    <w:p>
      <w:pPr>
        <w:spacing w:after="0"/>
        <w:ind w:left="0"/>
        <w:jc w:val="both"/>
      </w:pPr>
      <w:r>
        <w:rPr>
          <w:rFonts w:ascii="Times New Roman"/>
          <w:b w:val="false"/>
          <w:i w:val="false"/>
          <w:color w:val="000000"/>
          <w:sz w:val="28"/>
        </w:rPr>
        <w:t>
      Департамент басқармасының (бөлімінің) бастығы</w:t>
      </w:r>
    </w:p>
    <w:bookmarkEnd w:id="113"/>
    <w:bookmarkStart w:name="z128" w:id="114"/>
    <w:p>
      <w:pPr>
        <w:spacing w:after="0"/>
        <w:ind w:left="0"/>
        <w:jc w:val="both"/>
      </w:pPr>
      <w:r>
        <w:rPr>
          <w:rFonts w:ascii="Times New Roman"/>
          <w:b w:val="false"/>
          <w:i w:val="false"/>
          <w:color w:val="000000"/>
          <w:sz w:val="28"/>
        </w:rPr>
        <w:t>
      ______________________________ ____________</w:t>
      </w:r>
    </w:p>
    <w:bookmarkEnd w:id="114"/>
    <w:bookmarkStart w:name="z129" w:id="115"/>
    <w:p>
      <w:pPr>
        <w:spacing w:after="0"/>
        <w:ind w:left="0"/>
        <w:jc w:val="both"/>
      </w:pPr>
      <w:r>
        <w:rPr>
          <w:rFonts w:ascii="Times New Roman"/>
          <w:b w:val="false"/>
          <w:i w:val="false"/>
          <w:color w:val="000000"/>
          <w:sz w:val="28"/>
        </w:rPr>
        <w:t>
      (тегі, аты, әкесінің аты (ол болған жағдайда) (қолы)</w:t>
      </w:r>
    </w:p>
    <w:bookmarkEnd w:id="115"/>
    <w:bookmarkStart w:name="z130" w:id="116"/>
    <w:p>
      <w:pPr>
        <w:spacing w:after="0"/>
        <w:ind w:left="0"/>
        <w:jc w:val="both"/>
      </w:pPr>
      <w:r>
        <w:rPr>
          <w:rFonts w:ascii="Times New Roman"/>
          <w:b w:val="false"/>
          <w:i w:val="false"/>
          <w:color w:val="000000"/>
          <w:sz w:val="28"/>
        </w:rPr>
        <w:t>
      Департаменттің тағайындау жөніндегі маманы</w:t>
      </w:r>
    </w:p>
    <w:bookmarkEnd w:id="116"/>
    <w:bookmarkStart w:name="z131" w:id="117"/>
    <w:p>
      <w:pPr>
        <w:spacing w:after="0"/>
        <w:ind w:left="0"/>
        <w:jc w:val="both"/>
      </w:pPr>
      <w:r>
        <w:rPr>
          <w:rFonts w:ascii="Times New Roman"/>
          <w:b w:val="false"/>
          <w:i w:val="false"/>
          <w:color w:val="000000"/>
          <w:sz w:val="28"/>
        </w:rPr>
        <w:t>
      _________________________________ __________</w:t>
      </w:r>
    </w:p>
    <w:bookmarkEnd w:id="117"/>
    <w:bookmarkStart w:name="z132" w:id="118"/>
    <w:p>
      <w:pPr>
        <w:spacing w:after="0"/>
        <w:ind w:left="0"/>
        <w:jc w:val="both"/>
      </w:pPr>
      <w:r>
        <w:rPr>
          <w:rFonts w:ascii="Times New Roman"/>
          <w:b w:val="false"/>
          <w:i w:val="false"/>
          <w:color w:val="000000"/>
          <w:sz w:val="28"/>
        </w:rPr>
        <w:t>
      (тегі, аты, әкесінің аты (ол болған жағдайда) (қолы)</w:t>
      </w:r>
    </w:p>
    <w:bookmarkEnd w:id="118"/>
    <w:bookmarkStart w:name="z133" w:id="119"/>
    <w:p>
      <w:pPr>
        <w:spacing w:after="0"/>
        <w:ind w:left="0"/>
        <w:jc w:val="both"/>
      </w:pPr>
      <w:r>
        <w:rPr>
          <w:rFonts w:ascii="Times New Roman"/>
          <w:b w:val="false"/>
          <w:i w:val="false"/>
          <w:color w:val="000000"/>
          <w:sz w:val="28"/>
        </w:rPr>
        <w:t>
      Шешім жобасын дайындаған:</w:t>
      </w:r>
    </w:p>
    <w:bookmarkEnd w:id="119"/>
    <w:bookmarkStart w:name="z134" w:id="120"/>
    <w:p>
      <w:pPr>
        <w:spacing w:after="0"/>
        <w:ind w:left="0"/>
        <w:jc w:val="both"/>
      </w:pPr>
      <w:r>
        <w:rPr>
          <w:rFonts w:ascii="Times New Roman"/>
          <w:b w:val="false"/>
          <w:i w:val="false"/>
          <w:color w:val="000000"/>
          <w:sz w:val="28"/>
        </w:rPr>
        <w:t>
      "Азаматтарға арналған үкімет" мемлекеттік корпорациясының жауапты</w:t>
      </w:r>
    </w:p>
    <w:bookmarkEnd w:id="120"/>
    <w:bookmarkStart w:name="z135" w:id="121"/>
    <w:p>
      <w:pPr>
        <w:spacing w:after="0"/>
        <w:ind w:left="0"/>
        <w:jc w:val="both"/>
      </w:pPr>
      <w:r>
        <w:rPr>
          <w:rFonts w:ascii="Times New Roman"/>
          <w:b w:val="false"/>
          <w:i w:val="false"/>
          <w:color w:val="000000"/>
          <w:sz w:val="28"/>
        </w:rPr>
        <w:t>
      адамдары___________________________________________________</w:t>
      </w:r>
    </w:p>
    <w:bookmarkEnd w:id="121"/>
    <w:bookmarkStart w:name="z136" w:id="122"/>
    <w:p>
      <w:pPr>
        <w:spacing w:after="0"/>
        <w:ind w:left="0"/>
        <w:jc w:val="both"/>
      </w:pPr>
      <w:r>
        <w:rPr>
          <w:rFonts w:ascii="Times New Roman"/>
          <w:b w:val="false"/>
          <w:i w:val="false"/>
          <w:color w:val="000000"/>
          <w:sz w:val="28"/>
        </w:rPr>
        <w:t>
      (тегі, аты, әкесінің аты (ол болған жағдайда)</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138" w:id="123"/>
    <w:p>
      <w:pPr>
        <w:spacing w:after="0"/>
        <w:ind w:left="0"/>
        <w:jc w:val="left"/>
      </w:pPr>
      <w:r>
        <w:rPr>
          <w:rFonts w:ascii="Times New Roman"/>
          <w:b/>
          <w:i w:val="false"/>
          <w:color w:val="000000"/>
        </w:rPr>
        <w:t xml:space="preserve"> Тағайындау (тағайындаудан бас тарту) туралы хабарлама</w:t>
      </w:r>
    </w:p>
    <w:bookmarkEnd w:id="123"/>
    <w:bookmarkStart w:name="z139" w:id="124"/>
    <w:p>
      <w:pPr>
        <w:spacing w:after="0"/>
        <w:ind w:left="0"/>
        <w:jc w:val="left"/>
      </w:pPr>
      <w:r>
        <w:rPr>
          <w:rFonts w:ascii="Times New Roman"/>
          <w:b/>
          <w:i w:val="false"/>
          <w:color w:val="000000"/>
        </w:rPr>
        <w:t xml:space="preserve"> 20__ жылғы "___" ___________ № ________</w:t>
      </w:r>
    </w:p>
    <w:bookmarkEnd w:id="124"/>
    <w:bookmarkStart w:name="z140" w:id="125"/>
    <w:p>
      <w:pPr>
        <w:spacing w:after="0"/>
        <w:ind w:left="0"/>
        <w:jc w:val="both"/>
      </w:pPr>
      <w:r>
        <w:rPr>
          <w:rFonts w:ascii="Times New Roman"/>
          <w:b w:val="false"/>
          <w:i w:val="false"/>
          <w:color w:val="000000"/>
          <w:sz w:val="28"/>
        </w:rPr>
        <w:t>
      Азамат (ша) ___________________________________________________</w:t>
      </w:r>
    </w:p>
    <w:bookmarkEnd w:id="125"/>
    <w:bookmarkStart w:name="z141" w:id="126"/>
    <w:p>
      <w:pPr>
        <w:spacing w:after="0"/>
        <w:ind w:left="0"/>
        <w:jc w:val="both"/>
      </w:pPr>
      <w:r>
        <w:rPr>
          <w:rFonts w:ascii="Times New Roman"/>
          <w:b w:val="false"/>
          <w:i w:val="false"/>
          <w:color w:val="000000"/>
          <w:sz w:val="28"/>
        </w:rPr>
        <w:t>
      (тегі, аты, әкесінің аты (ол болған жағдайда)</w:t>
      </w:r>
    </w:p>
    <w:bookmarkEnd w:id="126"/>
    <w:bookmarkStart w:name="z142" w:id="127"/>
    <w:p>
      <w:pPr>
        <w:spacing w:after="0"/>
        <w:ind w:left="0"/>
        <w:jc w:val="both"/>
      </w:pPr>
      <w:r>
        <w:rPr>
          <w:rFonts w:ascii="Times New Roman"/>
          <w:b w:val="false"/>
          <w:i w:val="false"/>
          <w:color w:val="000000"/>
          <w:sz w:val="28"/>
        </w:rPr>
        <w:t>
      Туған күні ____ жылғы "___" ____________</w:t>
      </w:r>
    </w:p>
    <w:bookmarkEnd w:id="127"/>
    <w:bookmarkStart w:name="z143" w:id="128"/>
    <w:p>
      <w:pPr>
        <w:spacing w:after="0"/>
        <w:ind w:left="0"/>
        <w:jc w:val="both"/>
      </w:pPr>
      <w:r>
        <w:rPr>
          <w:rFonts w:ascii="Times New Roman"/>
          <w:b w:val="false"/>
          <w:i w:val="false"/>
          <w:color w:val="000000"/>
          <w:sz w:val="28"/>
        </w:rPr>
        <w:t>
      Тағайындау (тағайындаудан бас тарту) туралы 20__ жылғы "___"______</w:t>
      </w:r>
    </w:p>
    <w:bookmarkEnd w:id="128"/>
    <w:bookmarkStart w:name="z144" w:id="129"/>
    <w:p>
      <w:pPr>
        <w:spacing w:after="0"/>
        <w:ind w:left="0"/>
        <w:jc w:val="both"/>
      </w:pPr>
      <w:r>
        <w:rPr>
          <w:rFonts w:ascii="Times New Roman"/>
          <w:b w:val="false"/>
          <w:i w:val="false"/>
          <w:color w:val="000000"/>
          <w:sz w:val="28"/>
        </w:rPr>
        <w:t>
      № _______ шешім</w:t>
      </w:r>
    </w:p>
    <w:bookmarkEnd w:id="129"/>
    <w:bookmarkStart w:name="z145" w:id="130"/>
    <w:p>
      <w:pPr>
        <w:spacing w:after="0"/>
        <w:ind w:left="0"/>
        <w:jc w:val="both"/>
      </w:pPr>
      <w:r>
        <w:rPr>
          <w:rFonts w:ascii="Times New Roman"/>
          <w:b w:val="false"/>
          <w:i w:val="false"/>
          <w:color w:val="000000"/>
          <w:sz w:val="28"/>
        </w:rPr>
        <w:t>
      Тағайындалған ақша қаражатының сомасы:</w:t>
      </w:r>
    </w:p>
    <w:bookmarkEnd w:id="130"/>
    <w:bookmarkStart w:name="z146" w:id="131"/>
    <w:p>
      <w:pPr>
        <w:spacing w:after="0"/>
        <w:ind w:left="0"/>
        <w:jc w:val="both"/>
      </w:pPr>
      <w:r>
        <w:rPr>
          <w:rFonts w:ascii="Times New Roman"/>
          <w:b w:val="false"/>
          <w:i w:val="false"/>
          <w:color w:val="000000"/>
          <w:sz w:val="28"/>
        </w:rPr>
        <w:t>
      20__ жылғы "___"____________ бастап</w:t>
      </w:r>
    </w:p>
    <w:bookmarkEnd w:id="131"/>
    <w:bookmarkStart w:name="z147" w:id="132"/>
    <w:p>
      <w:pPr>
        <w:spacing w:after="0"/>
        <w:ind w:left="0"/>
        <w:jc w:val="both"/>
      </w:pPr>
      <w:r>
        <w:rPr>
          <w:rFonts w:ascii="Times New Roman"/>
          <w:b w:val="false"/>
          <w:i w:val="false"/>
          <w:color w:val="000000"/>
          <w:sz w:val="28"/>
        </w:rPr>
        <w:t>
      ___________________________________________ теңге (сомасы жазбаша)</w:t>
      </w:r>
    </w:p>
    <w:bookmarkEnd w:id="132"/>
    <w:bookmarkStart w:name="z148" w:id="133"/>
    <w:p>
      <w:pPr>
        <w:spacing w:after="0"/>
        <w:ind w:left="0"/>
        <w:jc w:val="both"/>
      </w:pPr>
      <w:r>
        <w:rPr>
          <w:rFonts w:ascii="Times New Roman"/>
          <w:b w:val="false"/>
          <w:i w:val="false"/>
          <w:color w:val="000000"/>
          <w:sz w:val="28"/>
        </w:rPr>
        <w:t>
      _____________________________________________________________________</w:t>
      </w:r>
    </w:p>
    <w:bookmarkEnd w:id="133"/>
    <w:bookmarkStart w:name="z149" w:id="134"/>
    <w:p>
      <w:pPr>
        <w:spacing w:after="0"/>
        <w:ind w:left="0"/>
        <w:jc w:val="both"/>
      </w:pPr>
      <w:r>
        <w:rPr>
          <w:rFonts w:ascii="Times New Roman"/>
          <w:b w:val="false"/>
          <w:i w:val="false"/>
          <w:color w:val="000000"/>
          <w:sz w:val="28"/>
        </w:rPr>
        <w:t>
      негіздеме (себебі көрсетілсін) тағайындаудан бас тартылды</w:t>
      </w:r>
    </w:p>
    <w:bookmarkEnd w:id="134"/>
    <w:bookmarkStart w:name="z150" w:id="135"/>
    <w:p>
      <w:pPr>
        <w:spacing w:after="0"/>
        <w:ind w:left="0"/>
        <w:jc w:val="both"/>
      </w:pPr>
      <w:r>
        <w:rPr>
          <w:rFonts w:ascii="Times New Roman"/>
          <w:b w:val="false"/>
          <w:i w:val="false"/>
          <w:color w:val="000000"/>
          <w:sz w:val="28"/>
        </w:rPr>
        <w:t>
      Хабарлама жауапты адамның ЭЦҚ-сымен куәландырылды</w:t>
      </w:r>
    </w:p>
    <w:bookmarkEnd w:id="135"/>
    <w:bookmarkStart w:name="z151" w:id="136"/>
    <w:p>
      <w:pPr>
        <w:spacing w:after="0"/>
        <w:ind w:left="0"/>
        <w:jc w:val="both"/>
      </w:pPr>
      <w:r>
        <w:rPr>
          <w:rFonts w:ascii="Times New Roman"/>
          <w:b w:val="false"/>
          <w:i w:val="false"/>
          <w:color w:val="000000"/>
          <w:sz w:val="28"/>
        </w:rPr>
        <w:t>
      ______________________________________________________________</w:t>
      </w:r>
    </w:p>
    <w:bookmarkEnd w:id="136"/>
    <w:bookmarkStart w:name="z152" w:id="137"/>
    <w:p>
      <w:pPr>
        <w:spacing w:after="0"/>
        <w:ind w:left="0"/>
        <w:jc w:val="both"/>
      </w:pPr>
      <w:r>
        <w:rPr>
          <w:rFonts w:ascii="Times New Roman"/>
          <w:b w:val="false"/>
          <w:i w:val="false"/>
          <w:color w:val="000000"/>
          <w:sz w:val="28"/>
        </w:rPr>
        <w:t>
      (жауапты адамның лауазымы және тегі, аты, әкесінің аты (ол болған жағдайда)</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54" w:id="138"/>
    <w:p>
      <w:pPr>
        <w:spacing w:after="0"/>
        <w:ind w:left="0"/>
        <w:jc w:val="left"/>
      </w:pPr>
      <w:r>
        <w:rPr>
          <w:rFonts w:ascii="Times New Roman"/>
          <w:b/>
          <w:i w:val="false"/>
          <w:color w:val="000000"/>
        </w:rPr>
        <w:t xml:space="preserve"> Хабарламалар журналы _________________________________</w:t>
      </w:r>
    </w:p>
    <w:bookmarkEnd w:id="138"/>
    <w:bookmarkStart w:name="z155" w:id="139"/>
    <w:p>
      <w:pPr>
        <w:spacing w:after="0"/>
        <w:ind w:left="0"/>
        <w:jc w:val="left"/>
      </w:pPr>
      <w:r>
        <w:rPr>
          <w:rFonts w:ascii="Times New Roman"/>
          <w:b/>
          <w:i w:val="false"/>
          <w:color w:val="000000"/>
        </w:rPr>
        <w:t xml:space="preserve"> (төлемнің түрі)</w:t>
      </w:r>
    </w:p>
    <w:bookmarkEnd w:id="139"/>
    <w:bookmarkStart w:name="z156" w:id="140"/>
    <w:p>
      <w:pPr>
        <w:spacing w:after="0"/>
        <w:ind w:left="0"/>
        <w:jc w:val="both"/>
      </w:pPr>
      <w:r>
        <w:rPr>
          <w:rFonts w:ascii="Times New Roman"/>
          <w:b w:val="false"/>
          <w:i w:val="false"/>
          <w:color w:val="000000"/>
          <w:sz w:val="28"/>
        </w:rPr>
        <w:t>
      "Азаматтарға арналған үкімет" мемлекеттік корпорациясының ___________ бөлімшесі бойынша</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табыстау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58" w:id="141"/>
    <w:p>
      <w:pPr>
        <w:spacing w:after="0"/>
        <w:ind w:left="0"/>
        <w:jc w:val="left"/>
      </w:pPr>
      <w:r>
        <w:rPr>
          <w:rFonts w:ascii="Times New Roman"/>
          <w:b/>
          <w:i w:val="false"/>
          <w:color w:val="000000"/>
        </w:rPr>
        <w:t xml:space="preserve"> Sms-хабарлар журналы</w:t>
      </w:r>
    </w:p>
    <w:bookmarkEnd w:id="141"/>
    <w:bookmarkStart w:name="z159" w:id="142"/>
    <w:p>
      <w:pPr>
        <w:spacing w:after="0"/>
        <w:ind w:left="0"/>
        <w:jc w:val="both"/>
      </w:pPr>
      <w:r>
        <w:rPr>
          <w:rFonts w:ascii="Times New Roman"/>
          <w:b w:val="false"/>
          <w:i w:val="false"/>
          <w:color w:val="000000"/>
          <w:sz w:val="28"/>
        </w:rPr>
        <w:t>
      _____________________________________________</w:t>
      </w:r>
    </w:p>
    <w:bookmarkEnd w:id="142"/>
    <w:bookmarkStart w:name="z160" w:id="143"/>
    <w:p>
      <w:pPr>
        <w:spacing w:after="0"/>
        <w:ind w:left="0"/>
        <w:jc w:val="both"/>
      </w:pPr>
      <w:r>
        <w:rPr>
          <w:rFonts w:ascii="Times New Roman"/>
          <w:b w:val="false"/>
          <w:i w:val="false"/>
          <w:color w:val="000000"/>
          <w:sz w:val="28"/>
        </w:rPr>
        <w:t>
      (төлемнің түрі)</w:t>
      </w:r>
    </w:p>
    <w:bookmarkEnd w:id="143"/>
    <w:bookmarkStart w:name="z161" w:id="144"/>
    <w:p>
      <w:pPr>
        <w:spacing w:after="0"/>
        <w:ind w:left="0"/>
        <w:jc w:val="both"/>
      </w:pPr>
      <w:r>
        <w:rPr>
          <w:rFonts w:ascii="Times New Roman"/>
          <w:b w:val="false"/>
          <w:i w:val="false"/>
          <w:color w:val="000000"/>
          <w:sz w:val="28"/>
        </w:rPr>
        <w:t>
      "Азаматтарға арналған үкімет" мемлекеттік корпорациясының</w:t>
      </w:r>
    </w:p>
    <w:bookmarkEnd w:id="144"/>
    <w:bookmarkStart w:name="z162" w:id="145"/>
    <w:p>
      <w:pPr>
        <w:spacing w:after="0"/>
        <w:ind w:left="0"/>
        <w:jc w:val="both"/>
      </w:pPr>
      <w:r>
        <w:rPr>
          <w:rFonts w:ascii="Times New Roman"/>
          <w:b w:val="false"/>
          <w:i w:val="false"/>
          <w:color w:val="000000"/>
          <w:sz w:val="28"/>
        </w:rPr>
        <w:t>
      ____________ бөлімшесі бойынша</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bookmarkStart w:name="z164" w:id="146"/>
    <w:p>
      <w:pPr>
        <w:spacing w:after="0"/>
        <w:ind w:left="0"/>
        <w:jc w:val="both"/>
      </w:pPr>
      <w:r>
        <w:rPr>
          <w:rFonts w:ascii="Times New Roman"/>
          <w:b w:val="false"/>
          <w:i w:val="false"/>
          <w:color w:val="000000"/>
          <w:sz w:val="28"/>
        </w:rPr>
        <w:t>
      Код __________</w:t>
      </w:r>
    </w:p>
    <w:bookmarkEnd w:id="146"/>
    <w:bookmarkStart w:name="z165" w:id="147"/>
    <w:p>
      <w:pPr>
        <w:spacing w:after="0"/>
        <w:ind w:left="0"/>
        <w:jc w:val="both"/>
      </w:pPr>
      <w:r>
        <w:rPr>
          <w:rFonts w:ascii="Times New Roman"/>
          <w:b w:val="false"/>
          <w:i w:val="false"/>
          <w:color w:val="000000"/>
          <w:sz w:val="28"/>
        </w:rPr>
        <w:t>
      Облыс (қала) ____________</w:t>
      </w:r>
    </w:p>
    <w:bookmarkEnd w:id="147"/>
    <w:bookmarkStart w:name="z166" w:id="148"/>
    <w:p>
      <w:pPr>
        <w:spacing w:after="0"/>
        <w:ind w:left="0"/>
        <w:jc w:val="left"/>
      </w:pPr>
      <w:r>
        <w:rPr>
          <w:rFonts w:ascii="Times New Roman"/>
          <w:b/>
          <w:i w:val="false"/>
          <w:color w:val="000000"/>
        </w:rPr>
        <w:t xml:space="preserve"> Ай сайынғы төлемдер түріндегі әлеуметтік көмектің мөлшерін арттыру туралы электрондық шешім жобасы</w:t>
      </w:r>
    </w:p>
    <w:bookmarkEnd w:id="148"/>
    <w:bookmarkStart w:name="z167" w:id="149"/>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________________________ облысы (қаласы) бойынша департаменті</w:t>
      </w:r>
    </w:p>
    <w:bookmarkEnd w:id="149"/>
    <w:bookmarkStart w:name="z168" w:id="150"/>
    <w:p>
      <w:pPr>
        <w:spacing w:after="0"/>
        <w:ind w:left="0"/>
        <w:jc w:val="both"/>
      </w:pPr>
      <w:r>
        <w:rPr>
          <w:rFonts w:ascii="Times New Roman"/>
          <w:b w:val="false"/>
          <w:i w:val="false"/>
          <w:color w:val="000000"/>
          <w:sz w:val="28"/>
        </w:rPr>
        <w:t>
      20____ жылғы " ________ " ___________ № _________</w:t>
      </w:r>
    </w:p>
    <w:bookmarkEnd w:id="150"/>
    <w:bookmarkStart w:name="z169" w:id="151"/>
    <w:p>
      <w:pPr>
        <w:spacing w:after="0"/>
        <w:ind w:left="0"/>
        <w:jc w:val="both"/>
      </w:pPr>
      <w:r>
        <w:rPr>
          <w:rFonts w:ascii="Times New Roman"/>
          <w:b w:val="false"/>
          <w:i w:val="false"/>
          <w:color w:val="000000"/>
          <w:sz w:val="28"/>
        </w:rPr>
        <w:t>
      Істің № __________________</w:t>
      </w:r>
    </w:p>
    <w:bookmarkEnd w:id="151"/>
    <w:bookmarkStart w:name="z170" w:id="152"/>
    <w:p>
      <w:pPr>
        <w:spacing w:after="0"/>
        <w:ind w:left="0"/>
        <w:jc w:val="both"/>
      </w:pPr>
      <w:r>
        <w:rPr>
          <w:rFonts w:ascii="Times New Roman"/>
          <w:b w:val="false"/>
          <w:i w:val="false"/>
          <w:color w:val="000000"/>
          <w:sz w:val="28"/>
        </w:rPr>
        <w:t>
      Азамат (ша) _________________________________________________</w:t>
      </w:r>
    </w:p>
    <w:bookmarkEnd w:id="152"/>
    <w:bookmarkStart w:name="z171" w:id="153"/>
    <w:p>
      <w:pPr>
        <w:spacing w:after="0"/>
        <w:ind w:left="0"/>
        <w:jc w:val="both"/>
      </w:pPr>
      <w:r>
        <w:rPr>
          <w:rFonts w:ascii="Times New Roman"/>
          <w:b w:val="false"/>
          <w:i w:val="false"/>
          <w:color w:val="000000"/>
          <w:sz w:val="28"/>
        </w:rPr>
        <w:t>
      (тегі, аты, әкесінің аты (ол болған жағдайда)</w:t>
      </w:r>
    </w:p>
    <w:bookmarkEnd w:id="153"/>
    <w:bookmarkStart w:name="z172" w:id="154"/>
    <w:p>
      <w:pPr>
        <w:spacing w:after="0"/>
        <w:ind w:left="0"/>
        <w:jc w:val="both"/>
      </w:pPr>
      <w:r>
        <w:rPr>
          <w:rFonts w:ascii="Times New Roman"/>
          <w:b w:val="false"/>
          <w:i w:val="false"/>
          <w:color w:val="000000"/>
          <w:sz w:val="28"/>
        </w:rPr>
        <w:t>
      Туған күні 20______ жылғы " _____ " ______________</w:t>
      </w:r>
    </w:p>
    <w:bookmarkEnd w:id="154"/>
    <w:bookmarkStart w:name="z173" w:id="155"/>
    <w:p>
      <w:pPr>
        <w:spacing w:after="0"/>
        <w:ind w:left="0"/>
        <w:jc w:val="both"/>
      </w:pPr>
      <w:r>
        <w:rPr>
          <w:rFonts w:ascii="Times New Roman"/>
          <w:b w:val="false"/>
          <w:i w:val="false"/>
          <w:color w:val="000000"/>
          <w:sz w:val="28"/>
        </w:rPr>
        <w:t>
      Тағайындау күні 20_____ жылғы " ________ " ________</w:t>
      </w:r>
    </w:p>
    <w:bookmarkEnd w:id="155"/>
    <w:bookmarkStart w:name="z174" w:id="156"/>
    <w:p>
      <w:pPr>
        <w:spacing w:after="0"/>
        <w:ind w:left="0"/>
        <w:jc w:val="both"/>
      </w:pPr>
      <w:r>
        <w:rPr>
          <w:rFonts w:ascii="Times New Roman"/>
          <w:b w:val="false"/>
          <w:i w:val="false"/>
          <w:color w:val="000000"/>
          <w:sz w:val="28"/>
        </w:rPr>
        <w:t>
      Ай сайынғы төлемдер түріндегі әлеуметтік көмектің мөлшері 20___ жылғы " ___ " ____ дейін _______ теңге</w:t>
      </w:r>
    </w:p>
    <w:bookmarkEnd w:id="15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(сомасы жазбаша)</w:t>
      </w:r>
    </w:p>
    <w:bookmarkStart w:name="z176" w:id="157"/>
    <w:p>
      <w:pPr>
        <w:spacing w:after="0"/>
        <w:ind w:left="0"/>
        <w:jc w:val="both"/>
      </w:pPr>
      <w:r>
        <w:rPr>
          <w:rFonts w:ascii="Times New Roman"/>
          <w:b w:val="false"/>
          <w:i w:val="false"/>
          <w:color w:val="000000"/>
          <w:sz w:val="28"/>
        </w:rPr>
        <w:t>
      Ай сайынғы төлемдер түріндегі әлеуметтік көмектің мөлшері</w:t>
      </w:r>
    </w:p>
    <w:bookmarkEnd w:id="157"/>
    <w:bookmarkStart w:name="z177" w:id="158"/>
    <w:p>
      <w:pPr>
        <w:spacing w:after="0"/>
        <w:ind w:left="0"/>
        <w:jc w:val="both"/>
      </w:pPr>
      <w:r>
        <w:rPr>
          <w:rFonts w:ascii="Times New Roman"/>
          <w:b w:val="false"/>
          <w:i w:val="false"/>
          <w:color w:val="000000"/>
          <w:sz w:val="28"/>
        </w:rPr>
        <w:t>
      __________________________________________________сәйкес арттырылсын</w:t>
      </w:r>
    </w:p>
    <w:bookmarkEnd w:id="158"/>
    <w:bookmarkStart w:name="z178" w:id="159"/>
    <w:p>
      <w:pPr>
        <w:spacing w:after="0"/>
        <w:ind w:left="0"/>
        <w:jc w:val="both"/>
      </w:pPr>
      <w:r>
        <w:rPr>
          <w:rFonts w:ascii="Times New Roman"/>
          <w:b w:val="false"/>
          <w:i w:val="false"/>
          <w:color w:val="000000"/>
          <w:sz w:val="28"/>
        </w:rPr>
        <w:t>
      (нормативтік құқықтық актінің атауы, нөмірі және күні)</w:t>
      </w:r>
    </w:p>
    <w:bookmarkEnd w:id="159"/>
    <w:bookmarkStart w:name="z179" w:id="160"/>
    <w:p>
      <w:pPr>
        <w:spacing w:after="0"/>
        <w:ind w:left="0"/>
        <w:jc w:val="both"/>
      </w:pPr>
      <w:r>
        <w:rPr>
          <w:rFonts w:ascii="Times New Roman"/>
          <w:b w:val="false"/>
          <w:i w:val="false"/>
          <w:color w:val="000000"/>
          <w:sz w:val="28"/>
        </w:rPr>
        <w:t>
      Ай сайынғы төлемдер түріндегі әлеуметтік көмектің мөлшері</w:t>
      </w:r>
    </w:p>
    <w:bookmarkEnd w:id="160"/>
    <w:bookmarkStart w:name="z180" w:id="161"/>
    <w:p>
      <w:pPr>
        <w:spacing w:after="0"/>
        <w:ind w:left="0"/>
        <w:jc w:val="both"/>
      </w:pPr>
      <w:r>
        <w:rPr>
          <w:rFonts w:ascii="Times New Roman"/>
          <w:b w:val="false"/>
          <w:i w:val="false"/>
          <w:color w:val="000000"/>
          <w:sz w:val="28"/>
        </w:rPr>
        <w:t>
      20___ жылғы________ бастап __________________________________</w:t>
      </w:r>
      <w:r>
        <w:rPr>
          <w:rFonts w:ascii="Times New Roman"/>
          <w:b w:val="false"/>
          <w:i w:val="false"/>
          <w:color w:val="000000"/>
          <w:sz w:val="28"/>
        </w:rPr>
        <w:t>теңге</w:t>
      </w:r>
    </w:p>
    <w:bookmarkEnd w:id="161"/>
    <w:p>
      <w:pPr>
        <w:spacing w:after="0"/>
        <w:ind w:left="0"/>
        <w:jc w:val="both"/>
      </w:pPr>
      <w:r>
        <w:rPr>
          <w:rFonts w:ascii="Times New Roman"/>
          <w:b w:val="false"/>
          <w:i w:val="false"/>
          <w:color w:val="000000"/>
          <w:sz w:val="28"/>
        </w:rPr>
        <w:t>
                                                                             (сомасы жазбаша)</w:t>
      </w:r>
    </w:p>
    <w:bookmarkStart w:name="z182" w:id="162"/>
    <w:p>
      <w:pPr>
        <w:spacing w:after="0"/>
        <w:ind w:left="0"/>
        <w:jc w:val="both"/>
      </w:pPr>
      <w:r>
        <w:rPr>
          <w:rFonts w:ascii="Times New Roman"/>
          <w:b w:val="false"/>
          <w:i w:val="false"/>
          <w:color w:val="000000"/>
          <w:sz w:val="28"/>
        </w:rPr>
        <w:t>
      Департамент басшысы __________________________ _________________________</w:t>
      </w:r>
    </w:p>
    <w:bookmarkEnd w:id="162"/>
    <w:bookmarkStart w:name="z183" w:id="163"/>
    <w:p>
      <w:pPr>
        <w:spacing w:after="0"/>
        <w:ind w:left="0"/>
        <w:jc w:val="both"/>
      </w:pPr>
      <w:r>
        <w:rPr>
          <w:rFonts w:ascii="Times New Roman"/>
          <w:b w:val="false"/>
          <w:i w:val="false"/>
          <w:color w:val="000000"/>
          <w:sz w:val="28"/>
        </w:rPr>
        <w:t>
                                                     (тегі, аты, әкесінің аты (ол болған жағдайда) (қолы)</w:t>
      </w:r>
    </w:p>
    <w:bookmarkEnd w:id="163"/>
    <w:bookmarkStart w:name="z184" w:id="164"/>
    <w:p>
      <w:pPr>
        <w:spacing w:after="0"/>
        <w:ind w:left="0"/>
        <w:jc w:val="both"/>
      </w:pPr>
      <w:r>
        <w:rPr>
          <w:rFonts w:ascii="Times New Roman"/>
          <w:b w:val="false"/>
          <w:i w:val="false"/>
          <w:color w:val="000000"/>
          <w:sz w:val="28"/>
        </w:rPr>
        <w:t>
      Департамент басқармасының</w:t>
      </w:r>
    </w:p>
    <w:bookmarkEnd w:id="164"/>
    <w:p>
      <w:pPr>
        <w:spacing w:after="0"/>
        <w:ind w:left="0"/>
        <w:jc w:val="both"/>
      </w:pPr>
      <w:r>
        <w:rPr>
          <w:rFonts w:ascii="Times New Roman"/>
          <w:b w:val="false"/>
          <w:i w:val="false"/>
          <w:color w:val="000000"/>
          <w:sz w:val="28"/>
        </w:rPr>
        <w:t>
      (бөлімінің) басшысы _______________________________________ ______________</w:t>
      </w:r>
    </w:p>
    <w:p>
      <w:pPr>
        <w:spacing w:after="0"/>
        <w:ind w:left="0"/>
        <w:jc w:val="both"/>
      </w:pPr>
      <w:r>
        <w:rPr>
          <w:rFonts w:ascii="Times New Roman"/>
          <w:b w:val="false"/>
          <w:i w:val="false"/>
          <w:color w:val="000000"/>
          <w:sz w:val="28"/>
        </w:rPr>
        <w:t>
                                                         (тегі, аты, әкесінің аты (ол болған жағдайда) (қолы)</w:t>
      </w:r>
    </w:p>
    <w:bookmarkStart w:name="z185" w:id="165"/>
    <w:p>
      <w:pPr>
        <w:spacing w:after="0"/>
        <w:ind w:left="0"/>
        <w:jc w:val="both"/>
      </w:pPr>
      <w:r>
        <w:rPr>
          <w:rFonts w:ascii="Times New Roman"/>
          <w:b w:val="false"/>
          <w:i w:val="false"/>
          <w:color w:val="000000"/>
          <w:sz w:val="28"/>
        </w:rPr>
        <w:t>
      Департаменттің тағайындау</w:t>
      </w:r>
    </w:p>
    <w:bookmarkEnd w:id="165"/>
    <w:p>
      <w:pPr>
        <w:spacing w:after="0"/>
        <w:ind w:left="0"/>
        <w:jc w:val="both"/>
      </w:pPr>
      <w:r>
        <w:rPr>
          <w:rFonts w:ascii="Times New Roman"/>
          <w:b w:val="false"/>
          <w:i w:val="false"/>
          <w:color w:val="000000"/>
          <w:sz w:val="28"/>
        </w:rPr>
        <w:t>
      жөніндегі маманы _________________________ 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w:t>
      </w:r>
    </w:p>
    <w:bookmarkStart w:name="z186" w:id="166"/>
    <w:p>
      <w:pPr>
        <w:spacing w:after="0"/>
        <w:ind w:left="0"/>
        <w:jc w:val="both"/>
      </w:pPr>
      <w:r>
        <w:rPr>
          <w:rFonts w:ascii="Times New Roman"/>
          <w:b w:val="false"/>
          <w:i w:val="false"/>
          <w:color w:val="000000"/>
          <w:sz w:val="28"/>
        </w:rPr>
        <w:t>
      Шешім жобасын дайындаған:</w:t>
      </w:r>
    </w:p>
    <w:bookmarkEnd w:id="166"/>
    <w:bookmarkStart w:name="z187" w:id="167"/>
    <w:p>
      <w:pPr>
        <w:spacing w:after="0"/>
        <w:ind w:left="0"/>
        <w:jc w:val="both"/>
      </w:pPr>
      <w:r>
        <w:rPr>
          <w:rFonts w:ascii="Times New Roman"/>
          <w:b w:val="false"/>
          <w:i w:val="false"/>
          <w:color w:val="000000"/>
          <w:sz w:val="28"/>
        </w:rPr>
        <w:t>
      "Азаматтарға арналған үкімет" мемлекеттік корпорациясының</w:t>
      </w:r>
    </w:p>
    <w:bookmarkEnd w:id="167"/>
    <w:bookmarkStart w:name="z188" w:id="168"/>
    <w:p>
      <w:pPr>
        <w:spacing w:after="0"/>
        <w:ind w:left="0"/>
        <w:jc w:val="both"/>
      </w:pPr>
      <w:r>
        <w:rPr>
          <w:rFonts w:ascii="Times New Roman"/>
          <w:b w:val="false"/>
          <w:i w:val="false"/>
          <w:color w:val="000000"/>
          <w:sz w:val="28"/>
        </w:rPr>
        <w:t>
      жауапты адамдары __________________________________________________</w:t>
      </w:r>
    </w:p>
    <w:bookmarkEnd w:id="168"/>
    <w:bookmarkStart w:name="z189" w:id="169"/>
    <w:p>
      <w:pPr>
        <w:spacing w:after="0"/>
        <w:ind w:left="0"/>
        <w:jc w:val="both"/>
      </w:pPr>
      <w:r>
        <w:rPr>
          <w:rFonts w:ascii="Times New Roman"/>
          <w:b w:val="false"/>
          <w:i w:val="false"/>
          <w:color w:val="000000"/>
          <w:sz w:val="28"/>
        </w:rPr>
        <w:t>
                                                    (тегі, аты, әкесінің аты (ол болған жағдайда)</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bookmarkStart w:name="z191" w:id="170"/>
    <w:p>
      <w:pPr>
        <w:spacing w:after="0"/>
        <w:ind w:left="0"/>
        <w:jc w:val="left"/>
      </w:pPr>
      <w:r>
        <w:rPr>
          <w:rFonts w:ascii="Times New Roman"/>
          <w:b/>
          <w:i w:val="false"/>
          <w:color w:val="000000"/>
        </w:rPr>
        <w:t xml:space="preserve"> Ай сайынғы төлемдер түріндегі әлеуметтік көмекті алуға құқығы бар адамның қағаз нұсқадағы ісі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1"/>
          <w:p>
            <w:pPr>
              <w:spacing w:after="20"/>
              <w:ind w:left="20"/>
              <w:jc w:val="both"/>
            </w:pPr>
            <w:r>
              <w:rPr>
                <w:rFonts w:ascii="Times New Roman"/>
                <w:b w:val="false"/>
                <w:i w:val="false"/>
                <w:color w:val="000000"/>
                <w:sz w:val="20"/>
              </w:rPr>
              <w:t>
Ай сайынғы төлемдер түріндегі әлеуметтік көмекті алуға құқығы бар</w:t>
            </w:r>
          </w:p>
          <w:bookmarkEnd w:id="171"/>
          <w:p>
            <w:pPr>
              <w:spacing w:after="20"/>
              <w:ind w:left="20"/>
              <w:jc w:val="both"/>
            </w:pPr>
            <w:r>
              <w:rPr>
                <w:rFonts w:ascii="Times New Roman"/>
                <w:b w:val="false"/>
                <w:i w:val="false"/>
                <w:color w:val="000000"/>
                <w:sz w:val="20"/>
              </w:rPr>
              <w:t>
адамның қағаз нұсқадағы ісі № 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Төлемнiң түрi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Әкесiнiң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бөлiмшесi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кестесi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72"/>
    <w:p>
      <w:pPr>
        <w:spacing w:after="0"/>
        <w:ind w:left="0"/>
        <w:jc w:val="left"/>
      </w:pPr>
      <w:r>
        <w:rPr>
          <w:rFonts w:ascii="Times New Roman"/>
          <w:b/>
          <w:i w:val="false"/>
          <w:color w:val="000000"/>
        </w:rPr>
        <w:t xml:space="preserve"> Есепке қабылдау және есептен шығару туралы белгiлер</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3"/>
          <w:p>
            <w:pPr>
              <w:spacing w:after="20"/>
              <w:ind w:left="20"/>
              <w:jc w:val="both"/>
            </w:pPr>
            <w:r>
              <w:rPr>
                <w:rFonts w:ascii="Times New Roman"/>
                <w:b w:val="false"/>
                <w:i w:val="false"/>
                <w:color w:val="000000"/>
                <w:sz w:val="20"/>
              </w:rPr>
              <w:t>
Есептен 20__ жылғы "___" _________________________________ шығарылсын</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Төлемнiң түрi 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Төлемнiң мөлшерi ______________________________________________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20__ жылғы ____________________________________________ дейiн төлендi</w:t>
            </w:r>
          </w:p>
          <w:p>
            <w:pPr>
              <w:spacing w:after="20"/>
              <w:ind w:left="20"/>
              <w:jc w:val="both"/>
            </w:pPr>
            <w:r>
              <w:rPr>
                <w:rFonts w:ascii="Times New Roman"/>
                <w:b w:val="false"/>
                <w:i w:val="false"/>
                <w:color w:val="000000"/>
                <w:sz w:val="20"/>
              </w:rPr>
              <w:t>
</w:t>
            </w:r>
            <w:r>
              <w:rPr>
                <w:rFonts w:ascii="Times New Roman"/>
                <w:b w:val="false"/>
                <w:i w:val="false"/>
                <w:color w:val="000000"/>
                <w:sz w:val="20"/>
              </w:rPr>
              <w:t>Iстегi парақтардың саны __________ _________________________________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 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20__ жылғы "___" _________________________________ қабылдансын</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Төлемнiң түрi 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Төлемнiң мөлшерi ______ теңге/______________________________________/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Iстегi парақтардың саны _____ _______________________________________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 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Есептен 20__ жылғы "___"__________________________________ шығарылсын</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Төлемнiң түрi 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Төлемнiң мөлшерi ______________________________________________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20__ жылғы ________ дейiн төлендi.</w:t>
            </w:r>
          </w:p>
          <w:p>
            <w:pPr>
              <w:spacing w:after="20"/>
              <w:ind w:left="20"/>
              <w:jc w:val="both"/>
            </w:pPr>
            <w:r>
              <w:rPr>
                <w:rFonts w:ascii="Times New Roman"/>
                <w:b w:val="false"/>
                <w:i w:val="false"/>
                <w:color w:val="000000"/>
                <w:sz w:val="20"/>
              </w:rPr>
              <w:t>
</w:t>
            </w:r>
            <w:r>
              <w:rPr>
                <w:rFonts w:ascii="Times New Roman"/>
                <w:b w:val="false"/>
                <w:i w:val="false"/>
                <w:color w:val="000000"/>
                <w:sz w:val="20"/>
              </w:rPr>
              <w:t>Iстегi парақтардың саны _____ 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М.О. Бөлiмше бастығы 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Есепке 20__ жылғы "___" _________________________________ қабылдансын</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Төлемнiң түрi 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Төлемнiң мөлшерi ______ теңге/______________________________________/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Iстегi парақтардың саны _____ _______________________________________</w:t>
            </w:r>
          </w:p>
          <w:p>
            <w:pPr>
              <w:spacing w:after="20"/>
              <w:ind w:left="20"/>
              <w:jc w:val="both"/>
            </w:pPr>
            <w:r>
              <w:rPr>
                <w:rFonts w:ascii="Times New Roman"/>
                <w:b w:val="false"/>
                <w:i w:val="false"/>
                <w:color w:val="000000"/>
                <w:sz w:val="20"/>
              </w:rPr>
              <w:t>
М.О. Бөлiмше бастығы _____________________________________________</w:t>
            </w:r>
          </w:p>
        </w:tc>
      </w:tr>
    </w:tbl>
    <w:bookmarkStart w:name="z215" w:id="174"/>
    <w:p>
      <w:pPr>
        <w:spacing w:after="0"/>
        <w:ind w:left="0"/>
        <w:jc w:val="left"/>
      </w:pPr>
      <w:r>
        <w:rPr>
          <w:rFonts w:ascii="Times New Roman"/>
          <w:b/>
          <w:i w:val="false"/>
          <w:color w:val="000000"/>
        </w:rPr>
        <w:t xml:space="preserve"> Түгендеу жүргiзу туралы белгiлер</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75"/>
          <w:p>
            <w:pPr>
              <w:spacing w:after="20"/>
              <w:ind w:left="20"/>
              <w:jc w:val="both"/>
            </w:pPr>
            <w:r>
              <w:rPr>
                <w:rFonts w:ascii="Times New Roman"/>
                <w:b w:val="false"/>
                <w:i w:val="false"/>
                <w:color w:val="000000"/>
                <w:sz w:val="20"/>
              </w:rPr>
              <w:t>
___ парақ |______________|___ парақ |___________________|</w:t>
            </w:r>
          </w:p>
          <w:bookmarkEnd w:id="175"/>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___парақ |______________|___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 парақ |______________|___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 парақ |______________|___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 парақ |______________|___ парақ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___ парақ |______________|___ парақ |___________________|</w:t>
            </w:r>
          </w:p>
          <w:p>
            <w:pPr>
              <w:spacing w:after="20"/>
              <w:ind w:left="20"/>
              <w:jc w:val="both"/>
            </w:pPr>
            <w:r>
              <w:rPr>
                <w:rFonts w:ascii="Times New Roman"/>
                <w:b w:val="false"/>
                <w:i w:val="false"/>
                <w:color w:val="000000"/>
                <w:sz w:val="20"/>
              </w:rPr>
              <w:t>
                       (күнi, қолы)                                   (күнi, қолы)</w:t>
            </w:r>
          </w:p>
        </w:tc>
      </w:tr>
    </w:tbl>
    <w:bookmarkStart w:name="z221" w:id="176"/>
    <w:p>
      <w:pPr>
        <w:spacing w:after="0"/>
        <w:ind w:left="0"/>
        <w:jc w:val="left"/>
      </w:pPr>
      <w:r>
        <w:rPr>
          <w:rFonts w:ascii="Times New Roman"/>
          <w:b/>
          <w:i w:val="false"/>
          <w:color w:val="000000"/>
        </w:rPr>
        <w:t xml:space="preserve"> Iстердi тексеру туралы белгiлер</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7"/>
          <w:p>
            <w:pPr>
              <w:spacing w:after="20"/>
              <w:ind w:left="20"/>
              <w:jc w:val="both"/>
            </w:pPr>
            <w:r>
              <w:rPr>
                <w:rFonts w:ascii="Times New Roman"/>
                <w:b w:val="false"/>
                <w:i w:val="false"/>
                <w:color w:val="000000"/>
                <w:sz w:val="20"/>
              </w:rPr>
              <w:t>
Өкiл |___________________| Өкiл |___________________|</w:t>
            </w:r>
          </w:p>
          <w:bookmarkEnd w:id="177"/>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Өкiл |___________________| Өкiл |___________________|</w:t>
            </w:r>
          </w:p>
          <w:p>
            <w:pPr>
              <w:spacing w:after="20"/>
              <w:ind w:left="20"/>
              <w:jc w:val="both"/>
            </w:pPr>
            <w:r>
              <w:rPr>
                <w:rFonts w:ascii="Times New Roman"/>
                <w:b w:val="false"/>
                <w:i w:val="false"/>
                <w:color w:val="000000"/>
                <w:sz w:val="20"/>
              </w:rPr>
              <w:t>
                          (күнi, қолы)                       (күнi, қолы)</w:t>
            </w:r>
          </w:p>
          <w:p>
            <w:pPr>
              <w:spacing w:after="20"/>
              <w:ind w:left="20"/>
              <w:jc w:val="both"/>
            </w:pPr>
            <w:r>
              <w:rPr>
                <w:rFonts w:ascii="Times New Roman"/>
                <w:b w:val="false"/>
                <w:i w:val="false"/>
                <w:color w:val="000000"/>
                <w:sz w:val="20"/>
              </w:rPr>
              <w:t>
Өкiл |___________________| Өкiл |___________________|</w:t>
            </w:r>
          </w:p>
          <w:p>
            <w:pPr>
              <w:spacing w:after="20"/>
              <w:ind w:left="20"/>
              <w:jc w:val="both"/>
            </w:pPr>
            <w:r>
              <w:rPr>
                <w:rFonts w:ascii="Times New Roman"/>
                <w:b w:val="false"/>
                <w:i w:val="false"/>
                <w:color w:val="000000"/>
                <w:sz w:val="20"/>
              </w:rPr>
              <w:t>
                     (күнi, қолы)                                (күнi,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228" w:id="178"/>
    <w:p>
      <w:pPr>
        <w:spacing w:after="0"/>
        <w:ind w:left="0"/>
        <w:jc w:val="both"/>
      </w:pPr>
      <w:r>
        <w:rPr>
          <w:rFonts w:ascii="Times New Roman"/>
          <w:b w:val="false"/>
          <w:i w:val="false"/>
          <w:color w:val="000000"/>
          <w:sz w:val="28"/>
        </w:rPr>
        <w:t>
      Ауданның коды _______</w:t>
      </w:r>
    </w:p>
    <w:bookmarkEnd w:id="178"/>
    <w:bookmarkStart w:name="z229" w:id="179"/>
    <w:p>
      <w:pPr>
        <w:spacing w:after="0"/>
        <w:ind w:left="0"/>
        <w:jc w:val="both"/>
      </w:pPr>
      <w:r>
        <w:rPr>
          <w:rFonts w:ascii="Times New Roman"/>
          <w:b w:val="false"/>
          <w:i w:val="false"/>
          <w:color w:val="000000"/>
          <w:sz w:val="28"/>
        </w:rPr>
        <w:t>
      Қазақстан Республикасы</w:t>
      </w:r>
    </w:p>
    <w:bookmarkEnd w:id="179"/>
    <w:bookmarkStart w:name="z230" w:id="180"/>
    <w:p>
      <w:pPr>
        <w:spacing w:after="0"/>
        <w:ind w:left="0"/>
        <w:jc w:val="both"/>
      </w:pPr>
      <w:r>
        <w:rPr>
          <w:rFonts w:ascii="Times New Roman"/>
          <w:b w:val="false"/>
          <w:i w:val="false"/>
          <w:color w:val="000000"/>
          <w:sz w:val="28"/>
        </w:rPr>
        <w:t>
      "Азаматтарға арналған үкімет" мемлекеттік корпорациясының_________________</w:t>
      </w:r>
    </w:p>
    <w:bookmarkEnd w:id="180"/>
    <w:bookmarkStart w:name="z231" w:id="181"/>
    <w:p>
      <w:pPr>
        <w:spacing w:after="0"/>
        <w:ind w:left="0"/>
        <w:jc w:val="both"/>
      </w:pPr>
      <w:r>
        <w:rPr>
          <w:rFonts w:ascii="Times New Roman"/>
          <w:b w:val="false"/>
          <w:i w:val="false"/>
          <w:color w:val="000000"/>
          <w:sz w:val="28"/>
        </w:rPr>
        <w:t>
      облысы бойынша _________ бөлімшесі</w:t>
      </w:r>
    </w:p>
    <w:bookmarkEnd w:id="181"/>
    <w:bookmarkStart w:name="z232" w:id="182"/>
    <w:p>
      <w:pPr>
        <w:spacing w:after="0"/>
        <w:ind w:left="0"/>
        <w:jc w:val="left"/>
      </w:pPr>
      <w:r>
        <w:rPr>
          <w:rFonts w:ascii="Times New Roman"/>
          <w:b/>
          <w:i w:val="false"/>
          <w:color w:val="000000"/>
        </w:rPr>
        <w:t xml:space="preserve"> Ай сайынғы төлемдер түріндегі әлеуметтік көмекті алушының қағаз нұсқадағы ісіне сұрау салуға өтiнiш</w:t>
      </w:r>
    </w:p>
    <w:bookmarkEnd w:id="182"/>
    <w:bookmarkStart w:name="z233" w:id="183"/>
    <w:p>
      <w:pPr>
        <w:spacing w:after="0"/>
        <w:ind w:left="0"/>
        <w:jc w:val="both"/>
      </w:pPr>
      <w:r>
        <w:rPr>
          <w:rFonts w:ascii="Times New Roman"/>
          <w:b w:val="false"/>
          <w:i w:val="false"/>
          <w:color w:val="000000"/>
          <w:sz w:val="28"/>
        </w:rPr>
        <w:t>
      Азамат (ша) ___________________________________________________</w:t>
      </w:r>
    </w:p>
    <w:bookmarkEnd w:id="183"/>
    <w:bookmarkStart w:name="z234" w:id="184"/>
    <w:p>
      <w:pPr>
        <w:spacing w:after="0"/>
        <w:ind w:left="0"/>
        <w:jc w:val="both"/>
      </w:pPr>
      <w:r>
        <w:rPr>
          <w:rFonts w:ascii="Times New Roman"/>
          <w:b w:val="false"/>
          <w:i w:val="false"/>
          <w:color w:val="000000"/>
          <w:sz w:val="28"/>
        </w:rPr>
        <w:t>
      (алушының тегі, аты, әкесінің аты (ол болған жағдайда)</w:t>
      </w:r>
    </w:p>
    <w:bookmarkEnd w:id="184"/>
    <w:bookmarkStart w:name="z235" w:id="185"/>
    <w:p>
      <w:pPr>
        <w:spacing w:after="0"/>
        <w:ind w:left="0"/>
        <w:jc w:val="both"/>
      </w:pPr>
      <w:r>
        <w:rPr>
          <w:rFonts w:ascii="Times New Roman"/>
          <w:b w:val="false"/>
          <w:i w:val="false"/>
          <w:color w:val="000000"/>
          <w:sz w:val="28"/>
        </w:rPr>
        <w:t>
      Туған күнi: ______ жылғы "___" ________________________________</w:t>
      </w:r>
    </w:p>
    <w:bookmarkEnd w:id="185"/>
    <w:bookmarkStart w:name="z236" w:id="186"/>
    <w:p>
      <w:pPr>
        <w:spacing w:after="0"/>
        <w:ind w:left="0"/>
        <w:jc w:val="both"/>
      </w:pPr>
      <w:r>
        <w:rPr>
          <w:rFonts w:ascii="Times New Roman"/>
          <w:b w:val="false"/>
          <w:i w:val="false"/>
          <w:color w:val="000000"/>
          <w:sz w:val="28"/>
        </w:rPr>
        <w:t>
      Жеке сәйкестендіру нөмірі _____________________________________</w:t>
      </w:r>
    </w:p>
    <w:bookmarkEnd w:id="186"/>
    <w:bookmarkStart w:name="z237" w:id="187"/>
    <w:p>
      <w:pPr>
        <w:spacing w:after="0"/>
        <w:ind w:left="0"/>
        <w:jc w:val="both"/>
      </w:pPr>
      <w:r>
        <w:rPr>
          <w:rFonts w:ascii="Times New Roman"/>
          <w:b w:val="false"/>
          <w:i w:val="false"/>
          <w:color w:val="000000"/>
          <w:sz w:val="28"/>
        </w:rPr>
        <w:t>
      Жеке басты куәландыратын құжаттың түрі:________________________</w:t>
      </w:r>
    </w:p>
    <w:bookmarkEnd w:id="187"/>
    <w:bookmarkStart w:name="z238" w:id="188"/>
    <w:p>
      <w:pPr>
        <w:spacing w:after="0"/>
        <w:ind w:left="0"/>
        <w:jc w:val="both"/>
      </w:pPr>
      <w:r>
        <w:rPr>
          <w:rFonts w:ascii="Times New Roman"/>
          <w:b w:val="false"/>
          <w:i w:val="false"/>
          <w:color w:val="000000"/>
          <w:sz w:val="28"/>
        </w:rPr>
        <w:t>
      Құжаттың сериясы: _____ құжаттың нөмірі: ______ кім берген: ___</w:t>
      </w:r>
    </w:p>
    <w:bookmarkEnd w:id="188"/>
    <w:bookmarkStart w:name="z239" w:id="189"/>
    <w:p>
      <w:pPr>
        <w:spacing w:after="0"/>
        <w:ind w:left="0"/>
        <w:jc w:val="both"/>
      </w:pPr>
      <w:r>
        <w:rPr>
          <w:rFonts w:ascii="Times New Roman"/>
          <w:b w:val="false"/>
          <w:i w:val="false"/>
          <w:color w:val="000000"/>
          <w:sz w:val="28"/>
        </w:rPr>
        <w:t>
      Берілген күні: _______ жылғы "___" ____________________________</w:t>
      </w:r>
    </w:p>
    <w:bookmarkEnd w:id="189"/>
    <w:bookmarkStart w:name="z240" w:id="190"/>
    <w:p>
      <w:pPr>
        <w:spacing w:after="0"/>
        <w:ind w:left="0"/>
        <w:jc w:val="both"/>
      </w:pPr>
      <w:r>
        <w:rPr>
          <w:rFonts w:ascii="Times New Roman"/>
          <w:b w:val="false"/>
          <w:i w:val="false"/>
          <w:color w:val="000000"/>
          <w:sz w:val="28"/>
        </w:rPr>
        <w:t>
      Тұрақты тұратын жерінің мекенжайы: _____________________________</w:t>
      </w:r>
    </w:p>
    <w:bookmarkEnd w:id="190"/>
    <w:bookmarkStart w:name="z241" w:id="191"/>
    <w:p>
      <w:pPr>
        <w:spacing w:after="0"/>
        <w:ind w:left="0"/>
        <w:jc w:val="both"/>
      </w:pPr>
      <w:r>
        <w:rPr>
          <w:rFonts w:ascii="Times New Roman"/>
          <w:b w:val="false"/>
          <w:i w:val="false"/>
          <w:color w:val="000000"/>
          <w:sz w:val="28"/>
        </w:rPr>
        <w:t>
      Облыс _________________________________________________________</w:t>
      </w:r>
    </w:p>
    <w:bookmarkEnd w:id="191"/>
    <w:bookmarkStart w:name="z242" w:id="192"/>
    <w:p>
      <w:pPr>
        <w:spacing w:after="0"/>
        <w:ind w:left="0"/>
        <w:jc w:val="both"/>
      </w:pPr>
      <w:r>
        <w:rPr>
          <w:rFonts w:ascii="Times New Roman"/>
          <w:b w:val="false"/>
          <w:i w:val="false"/>
          <w:color w:val="000000"/>
          <w:sz w:val="28"/>
        </w:rPr>
        <w:t>
      қала (аудан) __________________ ауыл __________________________</w:t>
      </w:r>
    </w:p>
    <w:bookmarkEnd w:id="192"/>
    <w:bookmarkStart w:name="z243" w:id="193"/>
    <w:p>
      <w:pPr>
        <w:spacing w:after="0"/>
        <w:ind w:left="0"/>
        <w:jc w:val="both"/>
      </w:pPr>
      <w:r>
        <w:rPr>
          <w:rFonts w:ascii="Times New Roman"/>
          <w:b w:val="false"/>
          <w:i w:val="false"/>
          <w:color w:val="000000"/>
          <w:sz w:val="28"/>
        </w:rPr>
        <w:t>
      көше (шағынаудан) _________________ ______ үй ___________ пәтер</w:t>
      </w:r>
    </w:p>
    <w:bookmarkEnd w:id="193"/>
    <w:bookmarkStart w:name="z244" w:id="194"/>
    <w:p>
      <w:pPr>
        <w:spacing w:after="0"/>
        <w:ind w:left="0"/>
        <w:jc w:val="both"/>
      </w:pPr>
      <w:r>
        <w:rPr>
          <w:rFonts w:ascii="Times New Roman"/>
          <w:b w:val="false"/>
          <w:i w:val="false"/>
          <w:color w:val="000000"/>
          <w:sz w:val="28"/>
        </w:rPr>
        <w:t>
      Ай сайынғы төлемдер түріндегі әлеуметтік көмекті алушының қағаз нұсқадағы ісін сұратуды сұраймын.</w:t>
      </w:r>
    </w:p>
    <w:bookmarkEnd w:id="194"/>
    <w:bookmarkStart w:name="z245" w:id="195"/>
    <w:p>
      <w:pPr>
        <w:spacing w:after="0"/>
        <w:ind w:left="0"/>
        <w:jc w:val="both"/>
      </w:pPr>
      <w:r>
        <w:rPr>
          <w:rFonts w:ascii="Times New Roman"/>
          <w:b w:val="false"/>
          <w:i w:val="false"/>
          <w:color w:val="000000"/>
          <w:sz w:val="28"/>
        </w:rPr>
        <w:t>
      Төленетін ай сайынғы төлемдер түріндегі әлеуметтік көмек мөлшерінің өзгеруіне әкеп соғуы мүмкін барлық өзгерістер, сондай-ақ тұрғылықты жерімнің (оның ішінде Қазақстан Республикасының шегінен тыс жерлерге кету), сауалнама деректерінің, банк деректемелерінің өзгеруі туралы "Азаматтарға арналған үкімет" мемлекеттік корпорациясының бөлімшесіне күнтізбелік 10 күн ішінде хабарлауға міндеттенемін.</w:t>
      </w:r>
    </w:p>
    <w:bookmarkEnd w:id="195"/>
    <w:bookmarkStart w:name="z246" w:id="196"/>
    <w:p>
      <w:pPr>
        <w:spacing w:after="0"/>
        <w:ind w:left="0"/>
        <w:jc w:val="both"/>
      </w:pPr>
      <w:r>
        <w:rPr>
          <w:rFonts w:ascii="Times New Roman"/>
          <w:b w:val="false"/>
          <w:i w:val="false"/>
          <w:color w:val="000000"/>
          <w:sz w:val="28"/>
        </w:rPr>
        <w:t>
      Бұрын тұрған жерінің мекенжайы: _______________________________</w:t>
      </w:r>
    </w:p>
    <w:bookmarkEnd w:id="196"/>
    <w:bookmarkStart w:name="z247" w:id="197"/>
    <w:p>
      <w:pPr>
        <w:spacing w:after="0"/>
        <w:ind w:left="0"/>
        <w:jc w:val="both"/>
      </w:pPr>
      <w:r>
        <w:rPr>
          <w:rFonts w:ascii="Times New Roman"/>
          <w:b w:val="false"/>
          <w:i w:val="false"/>
          <w:color w:val="000000"/>
          <w:sz w:val="28"/>
        </w:rPr>
        <w:t>
      Өтінішке қоса берілген құжаттардың тізбесі: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198"/>
    <w:p>
      <w:pPr>
        <w:spacing w:after="0"/>
        <w:ind w:left="0"/>
        <w:jc w:val="both"/>
      </w:pPr>
      <w:r>
        <w:rPr>
          <w:rFonts w:ascii="Times New Roman"/>
          <w:b w:val="false"/>
          <w:i w:val="false"/>
          <w:color w:val="000000"/>
          <w:sz w:val="28"/>
        </w:rPr>
        <w:t>
      Өтініш берушінің байланыс деректері:</w:t>
      </w:r>
    </w:p>
    <w:bookmarkEnd w:id="198"/>
    <w:bookmarkStart w:name="z249" w:id="199"/>
    <w:p>
      <w:pPr>
        <w:spacing w:after="0"/>
        <w:ind w:left="0"/>
        <w:jc w:val="both"/>
      </w:pPr>
      <w:r>
        <w:rPr>
          <w:rFonts w:ascii="Times New Roman"/>
          <w:b w:val="false"/>
          <w:i w:val="false"/>
          <w:color w:val="000000"/>
          <w:sz w:val="28"/>
        </w:rPr>
        <w:t>
      үй телефоны ___________ ұялы телефон ___________ Е-mail _______</w:t>
      </w:r>
    </w:p>
    <w:bookmarkEnd w:id="199"/>
    <w:bookmarkStart w:name="z250" w:id="200"/>
    <w:p>
      <w:pPr>
        <w:spacing w:after="0"/>
        <w:ind w:left="0"/>
        <w:jc w:val="both"/>
      </w:pPr>
      <w:r>
        <w:rPr>
          <w:rFonts w:ascii="Times New Roman"/>
          <w:b w:val="false"/>
          <w:i w:val="false"/>
          <w:color w:val="000000"/>
          <w:sz w:val="28"/>
        </w:rPr>
        <w:t>
      Дәйексіз мәліметтер мен жасанды құжаттарды ұсынғаны үшін жауапкершілік туралы</w:t>
      </w:r>
    </w:p>
    <w:bookmarkEnd w:id="200"/>
    <w:p>
      <w:pPr>
        <w:spacing w:after="0"/>
        <w:ind w:left="0"/>
        <w:jc w:val="both"/>
      </w:pPr>
      <w:r>
        <w:rPr>
          <w:rFonts w:ascii="Times New Roman"/>
          <w:b w:val="false"/>
          <w:i w:val="false"/>
          <w:color w:val="000000"/>
          <w:sz w:val="28"/>
        </w:rPr>
        <w:t>
      ескертілдім ____________________________________</w:t>
      </w:r>
    </w:p>
    <w:bookmarkStart w:name="z251" w:id="201"/>
    <w:p>
      <w:pPr>
        <w:spacing w:after="0"/>
        <w:ind w:left="0"/>
        <w:jc w:val="both"/>
      </w:pPr>
      <w:r>
        <w:rPr>
          <w:rFonts w:ascii="Times New Roman"/>
          <w:b w:val="false"/>
          <w:i w:val="false"/>
          <w:color w:val="000000"/>
          <w:sz w:val="28"/>
        </w:rPr>
        <w:t>
      Берілген күні 20__ жылғы "___" ________</w:t>
      </w:r>
    </w:p>
    <w:bookmarkEnd w:id="201"/>
    <w:bookmarkStart w:name="z252" w:id="202"/>
    <w:p>
      <w:pPr>
        <w:spacing w:after="0"/>
        <w:ind w:left="0"/>
        <w:jc w:val="both"/>
      </w:pPr>
      <w:r>
        <w:rPr>
          <w:rFonts w:ascii="Times New Roman"/>
          <w:b w:val="false"/>
          <w:i w:val="false"/>
          <w:color w:val="000000"/>
          <w:sz w:val="28"/>
        </w:rPr>
        <w:t>
      Өтініш берушінің қолы __________</w:t>
      </w:r>
      <w:r>
        <w:rPr>
          <w:rFonts w:ascii="Times New Roman"/>
          <w:b w:val="false"/>
          <w:i w:val="false"/>
          <w:color w:val="000000"/>
          <w:sz w:val="28"/>
        </w:rPr>
        <w:t>______________________________________</w:t>
      </w:r>
    </w:p>
    <w:bookmarkEnd w:id="202"/>
    <w:p>
      <w:pPr>
        <w:spacing w:after="0"/>
        <w:ind w:left="0"/>
        <w:jc w:val="both"/>
      </w:pPr>
      <w:r>
        <w:rPr>
          <w:rFonts w:ascii="Times New Roman"/>
          <w:b w:val="false"/>
          <w:i w:val="false"/>
          <w:color w:val="000000"/>
          <w:sz w:val="28"/>
        </w:rPr>
        <w:t>
      _____________________________________________________________________</w:t>
      </w:r>
    </w:p>
    <w:bookmarkStart w:name="z254" w:id="203"/>
    <w:p>
      <w:pPr>
        <w:spacing w:after="0"/>
        <w:ind w:left="0"/>
        <w:jc w:val="both"/>
      </w:pPr>
      <w:r>
        <w:rPr>
          <w:rFonts w:ascii="Times New Roman"/>
          <w:b w:val="false"/>
          <w:i w:val="false"/>
          <w:color w:val="000000"/>
          <w:sz w:val="28"/>
        </w:rPr>
        <w:t>
      (қию сызығы)</w:t>
      </w:r>
    </w:p>
    <w:bookmarkEnd w:id="203"/>
    <w:bookmarkStart w:name="z255" w:id="204"/>
    <w:p>
      <w:pPr>
        <w:spacing w:after="0"/>
        <w:ind w:left="0"/>
        <w:jc w:val="both"/>
      </w:pPr>
      <w:r>
        <w:rPr>
          <w:rFonts w:ascii="Times New Roman"/>
          <w:b w:val="false"/>
          <w:i w:val="false"/>
          <w:color w:val="000000"/>
          <w:sz w:val="28"/>
        </w:rPr>
        <w:t>
      Азамат (ша) ___________________________________________ өтiнiшi</w:t>
      </w:r>
    </w:p>
    <w:bookmarkEnd w:id="204"/>
    <w:bookmarkStart w:name="z256" w:id="205"/>
    <w:p>
      <w:pPr>
        <w:spacing w:after="0"/>
        <w:ind w:left="0"/>
        <w:jc w:val="both"/>
      </w:pPr>
      <w:r>
        <w:rPr>
          <w:rFonts w:ascii="Times New Roman"/>
          <w:b w:val="false"/>
          <w:i w:val="false"/>
          <w:color w:val="000000"/>
          <w:sz w:val="28"/>
        </w:rPr>
        <w:t>
      20__ жылғы "___" ________ № _____ қабылданды</w:t>
      </w:r>
    </w:p>
    <w:bookmarkEnd w:id="205"/>
    <w:bookmarkStart w:name="z257" w:id="206"/>
    <w:p>
      <w:pPr>
        <w:spacing w:after="0"/>
        <w:ind w:left="0"/>
        <w:jc w:val="both"/>
      </w:pPr>
      <w:r>
        <w:rPr>
          <w:rFonts w:ascii="Times New Roman"/>
          <w:b w:val="false"/>
          <w:i w:val="false"/>
          <w:color w:val="000000"/>
          <w:sz w:val="28"/>
        </w:rPr>
        <w:t>
      ___________________________________________________________________</w:t>
      </w:r>
    </w:p>
    <w:bookmarkEnd w:id="206"/>
    <w:bookmarkStart w:name="z258" w:id="207"/>
    <w:p>
      <w:pPr>
        <w:spacing w:after="0"/>
        <w:ind w:left="0"/>
        <w:jc w:val="both"/>
      </w:pPr>
      <w:r>
        <w:rPr>
          <w:rFonts w:ascii="Times New Roman"/>
          <w:b w:val="false"/>
          <w:i w:val="false"/>
          <w:color w:val="000000"/>
          <w:sz w:val="28"/>
        </w:rPr>
        <w:t>
      Құжаттарды қабылдаған адамның тегі, аты, әкесінің аты (ол болған жағдайда)</w:t>
      </w:r>
    </w:p>
    <w:bookmarkEnd w:id="207"/>
    <w:bookmarkStart w:name="z259" w:id="208"/>
    <w:p>
      <w:pPr>
        <w:spacing w:after="0"/>
        <w:ind w:left="0"/>
        <w:jc w:val="both"/>
      </w:pPr>
      <w:r>
        <w:rPr>
          <w:rFonts w:ascii="Times New Roman"/>
          <w:b w:val="false"/>
          <w:i w:val="false"/>
          <w:color w:val="000000"/>
          <w:sz w:val="28"/>
        </w:rPr>
        <w:t>
      және қолы:___________________________________</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261" w:id="209"/>
    <w:p>
      <w:pPr>
        <w:spacing w:after="0"/>
        <w:ind w:left="0"/>
        <w:jc w:val="left"/>
      </w:pPr>
      <w:r>
        <w:rPr>
          <w:rFonts w:ascii="Times New Roman"/>
          <w:b/>
          <w:i w:val="false"/>
          <w:color w:val="000000"/>
        </w:rPr>
        <w:t xml:space="preserve"> №____ АНЫҚТАМА-АТТЕСТАТ 20____ жылғы____ ________</w:t>
      </w:r>
    </w:p>
    <w:bookmarkEnd w:id="209"/>
    <w:bookmarkStart w:name="z262" w:id="210"/>
    <w:p>
      <w:pPr>
        <w:spacing w:after="0"/>
        <w:ind w:left="0"/>
        <w:jc w:val="both"/>
      </w:pPr>
      <w:r>
        <w:rPr>
          <w:rFonts w:ascii="Times New Roman"/>
          <w:b w:val="false"/>
          <w:i w:val="false"/>
          <w:color w:val="000000"/>
          <w:sz w:val="28"/>
        </w:rPr>
        <w:t>
      Азамат (ша) ___________________________</w:t>
      </w:r>
    </w:p>
    <w:bookmarkEnd w:id="210"/>
    <w:bookmarkStart w:name="z263" w:id="211"/>
    <w:p>
      <w:pPr>
        <w:spacing w:after="0"/>
        <w:ind w:left="0"/>
        <w:jc w:val="both"/>
      </w:pPr>
      <w:r>
        <w:rPr>
          <w:rFonts w:ascii="Times New Roman"/>
          <w:b w:val="false"/>
          <w:i w:val="false"/>
          <w:color w:val="000000"/>
          <w:sz w:val="28"/>
        </w:rPr>
        <w:t>
      "Азаматтарға арналған үкімет" Мемлекеттік корпорациясының ____________________</w:t>
      </w:r>
    </w:p>
    <w:bookmarkEnd w:id="211"/>
    <w:bookmarkStart w:name="z264" w:id="212"/>
    <w:p>
      <w:pPr>
        <w:spacing w:after="0"/>
        <w:ind w:left="0"/>
        <w:jc w:val="both"/>
      </w:pPr>
      <w:r>
        <w:rPr>
          <w:rFonts w:ascii="Times New Roman"/>
          <w:b w:val="false"/>
          <w:i w:val="false"/>
          <w:color w:val="000000"/>
          <w:sz w:val="28"/>
        </w:rPr>
        <w:t>
      бөлімшесінен ай сайынғы төлемдер түріндегі әлеуметтік көмекті алып отырды</w:t>
      </w:r>
    </w:p>
    <w:bookmarkEnd w:id="212"/>
    <w:bookmarkStart w:name="z265" w:id="213"/>
    <w:p>
      <w:pPr>
        <w:spacing w:after="0"/>
        <w:ind w:left="0"/>
        <w:jc w:val="both"/>
      </w:pPr>
      <w:r>
        <w:rPr>
          <w:rFonts w:ascii="Times New Roman"/>
          <w:b w:val="false"/>
          <w:i w:val="false"/>
          <w:color w:val="000000"/>
          <w:sz w:val="28"/>
        </w:rPr>
        <w:t>
      1. Ай сайынғы төлемдер түріндегі әлеуметтік көмек 20__ жылғы ______ дейін ____ теңге мөлшерінде төленді</w:t>
      </w:r>
    </w:p>
    <w:bookmarkEnd w:id="213"/>
    <w:bookmarkStart w:name="z266" w:id="214"/>
    <w:p>
      <w:pPr>
        <w:spacing w:after="0"/>
        <w:ind w:left="0"/>
        <w:jc w:val="both"/>
      </w:pPr>
      <w:r>
        <w:rPr>
          <w:rFonts w:ascii="Times New Roman"/>
          <w:b w:val="false"/>
          <w:i w:val="false"/>
          <w:color w:val="000000"/>
          <w:sz w:val="28"/>
        </w:rPr>
        <w:t>
      Қосымша:_________________________________________________________________</w:t>
      </w:r>
    </w:p>
    <w:bookmarkEnd w:id="214"/>
    <w:bookmarkStart w:name="z267" w:id="215"/>
    <w:p>
      <w:pPr>
        <w:spacing w:after="0"/>
        <w:ind w:left="0"/>
        <w:jc w:val="both"/>
      </w:pPr>
      <w:r>
        <w:rPr>
          <w:rFonts w:ascii="Times New Roman"/>
          <w:b w:val="false"/>
          <w:i w:val="false"/>
          <w:color w:val="000000"/>
          <w:sz w:val="28"/>
        </w:rPr>
        <w:t>
      Төлем тоқтатылды және "Азаматтарға арналған үкімет" мемлекеттік корпорациясының</w:t>
      </w:r>
    </w:p>
    <w:bookmarkEnd w:id="215"/>
    <w:bookmarkStart w:name="z268" w:id="216"/>
    <w:p>
      <w:pPr>
        <w:spacing w:after="0"/>
        <w:ind w:left="0"/>
        <w:jc w:val="both"/>
      </w:pPr>
      <w:r>
        <w:rPr>
          <w:rFonts w:ascii="Times New Roman"/>
          <w:b w:val="false"/>
          <w:i w:val="false"/>
          <w:color w:val="000000"/>
          <w:sz w:val="28"/>
        </w:rPr>
        <w:t>
      бөлімшесінен есептен алынды_______________________________________________</w:t>
      </w:r>
    </w:p>
    <w:bookmarkEnd w:id="216"/>
    <w:bookmarkStart w:name="z269" w:id="217"/>
    <w:p>
      <w:pPr>
        <w:spacing w:after="0"/>
        <w:ind w:left="0"/>
        <w:jc w:val="both"/>
      </w:pPr>
      <w:r>
        <w:rPr>
          <w:rFonts w:ascii="Times New Roman"/>
          <w:b w:val="false"/>
          <w:i w:val="false"/>
          <w:color w:val="000000"/>
          <w:sz w:val="28"/>
        </w:rPr>
        <w:t>
      (маманның тегі, аты, әкесінің аты (ол болған жағдайда), қызмет телефонының №)</w:t>
      </w:r>
    </w:p>
    <w:bookmarkEnd w:id="217"/>
    <w:bookmarkStart w:name="z270" w:id="218"/>
    <w:p>
      <w:pPr>
        <w:spacing w:after="0"/>
        <w:ind w:left="0"/>
        <w:jc w:val="both"/>
      </w:pPr>
      <w:r>
        <w:rPr>
          <w:rFonts w:ascii="Times New Roman"/>
          <w:b w:val="false"/>
          <w:i w:val="false"/>
          <w:color w:val="000000"/>
          <w:sz w:val="28"/>
        </w:rPr>
        <w:t>
      М.О.</w:t>
      </w:r>
    </w:p>
    <w:bookmarkEnd w:id="218"/>
    <w:bookmarkStart w:name="z271" w:id="219"/>
    <w:p>
      <w:pPr>
        <w:spacing w:after="0"/>
        <w:ind w:left="0"/>
        <w:jc w:val="both"/>
      </w:pPr>
      <w:r>
        <w:rPr>
          <w:rFonts w:ascii="Times New Roman"/>
          <w:b w:val="false"/>
          <w:i w:val="false"/>
          <w:color w:val="000000"/>
          <w:sz w:val="28"/>
        </w:rPr>
        <w:t>
      "Азаматтарға арналған үкімет" мемлекеттік корпорациясы бөлімшесінің бастығы</w:t>
      </w:r>
    </w:p>
    <w:bookmarkEnd w:id="219"/>
    <w:bookmarkStart w:name="z272" w:id="220"/>
    <w:p>
      <w:pPr>
        <w:spacing w:after="0"/>
        <w:ind w:left="0"/>
        <w:jc w:val="both"/>
      </w:pPr>
      <w:r>
        <w:rPr>
          <w:rFonts w:ascii="Times New Roman"/>
          <w:b w:val="false"/>
          <w:i w:val="false"/>
          <w:color w:val="000000"/>
          <w:sz w:val="28"/>
        </w:rPr>
        <w:t>
      ______________________________________________________________________</w:t>
      </w:r>
    </w:p>
    <w:bookmarkEnd w:id="220"/>
    <w:bookmarkStart w:name="z273" w:id="221"/>
    <w:p>
      <w:pPr>
        <w:spacing w:after="0"/>
        <w:ind w:left="0"/>
        <w:jc w:val="both"/>
      </w:pPr>
      <w:r>
        <w:rPr>
          <w:rFonts w:ascii="Times New Roman"/>
          <w:b w:val="false"/>
          <w:i w:val="false"/>
          <w:color w:val="000000"/>
          <w:sz w:val="28"/>
        </w:rPr>
        <w:t>
      (тегі, аты, әкесінің аты (ол болған жағдайда)</w:t>
      </w:r>
    </w:p>
    <w:bookmarkEnd w:id="221"/>
    <w:bookmarkStart w:name="z274" w:id="222"/>
    <w:p>
      <w:pPr>
        <w:spacing w:after="0"/>
        <w:ind w:left="0"/>
        <w:jc w:val="both"/>
      </w:pPr>
      <w:r>
        <w:rPr>
          <w:rFonts w:ascii="Times New Roman"/>
          <w:b w:val="false"/>
          <w:i w:val="false"/>
          <w:color w:val="000000"/>
          <w:sz w:val="28"/>
        </w:rPr>
        <w:t>
      "Азаматтарға арналған үкімет" мемлекеттік корпорациясы бөлімшесінің маманы</w:t>
      </w:r>
    </w:p>
    <w:bookmarkEnd w:id="222"/>
    <w:bookmarkStart w:name="z275" w:id="223"/>
    <w:p>
      <w:pPr>
        <w:spacing w:after="0"/>
        <w:ind w:left="0"/>
        <w:jc w:val="both"/>
      </w:pPr>
      <w:r>
        <w:rPr>
          <w:rFonts w:ascii="Times New Roman"/>
          <w:b w:val="false"/>
          <w:i w:val="false"/>
          <w:color w:val="000000"/>
          <w:sz w:val="28"/>
        </w:rPr>
        <w:t>
      ______________________________________________________________________</w:t>
      </w:r>
    </w:p>
    <w:bookmarkEnd w:id="223"/>
    <w:bookmarkStart w:name="z276" w:id="224"/>
    <w:p>
      <w:pPr>
        <w:spacing w:after="0"/>
        <w:ind w:left="0"/>
        <w:jc w:val="both"/>
      </w:pPr>
      <w:r>
        <w:rPr>
          <w:rFonts w:ascii="Times New Roman"/>
          <w:b w:val="false"/>
          <w:i w:val="false"/>
          <w:color w:val="000000"/>
          <w:sz w:val="28"/>
        </w:rPr>
        <w:t>
      (тегі, аты, әкесінің аты (ол болған жағдайда) қызмет телефонының №)</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278" w:id="225"/>
    <w:p>
      <w:pPr>
        <w:spacing w:after="0"/>
        <w:ind w:left="0"/>
        <w:jc w:val="both"/>
      </w:pPr>
      <w:r>
        <w:rPr>
          <w:rFonts w:ascii="Times New Roman"/>
          <w:b w:val="false"/>
          <w:i w:val="false"/>
          <w:color w:val="000000"/>
          <w:sz w:val="28"/>
        </w:rPr>
        <w:t>
      Код __________</w:t>
      </w:r>
    </w:p>
    <w:bookmarkEnd w:id="225"/>
    <w:bookmarkStart w:name="z279" w:id="226"/>
    <w:p>
      <w:pPr>
        <w:spacing w:after="0"/>
        <w:ind w:left="0"/>
        <w:jc w:val="both"/>
      </w:pPr>
      <w:r>
        <w:rPr>
          <w:rFonts w:ascii="Times New Roman"/>
          <w:b w:val="false"/>
          <w:i w:val="false"/>
          <w:color w:val="000000"/>
          <w:sz w:val="28"/>
        </w:rPr>
        <w:t>
      Облыс (қала) ____________</w:t>
      </w:r>
    </w:p>
    <w:bookmarkEnd w:id="226"/>
    <w:bookmarkStart w:name="z280" w:id="227"/>
    <w:p>
      <w:pPr>
        <w:spacing w:after="0"/>
        <w:ind w:left="0"/>
        <w:jc w:val="left"/>
      </w:pPr>
      <w:r>
        <w:rPr>
          <w:rFonts w:ascii="Times New Roman"/>
          <w:b/>
          <w:i w:val="false"/>
          <w:color w:val="000000"/>
        </w:rPr>
        <w:t xml:space="preserve"> Ай сайынғы төлемдер түріндегі әлеуметтік көмекті төлеуді тоқтата тұру туралы 20__ жылғы "___" __________ № _______ шешiм</w:t>
      </w:r>
    </w:p>
    <w:bookmarkEnd w:id="227"/>
    <w:bookmarkStart w:name="z281" w:id="228"/>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____________________ облысы (қаласы) бойынша департаментi</w:t>
      </w:r>
    </w:p>
    <w:bookmarkEnd w:id="228"/>
    <w:bookmarkStart w:name="z282" w:id="229"/>
    <w:p>
      <w:pPr>
        <w:spacing w:after="0"/>
        <w:ind w:left="0"/>
        <w:jc w:val="both"/>
      </w:pPr>
      <w:r>
        <w:rPr>
          <w:rFonts w:ascii="Times New Roman"/>
          <w:b w:val="false"/>
          <w:i w:val="false"/>
          <w:color w:val="000000"/>
          <w:sz w:val="28"/>
        </w:rPr>
        <w:t>
      Iстің № ____________</w:t>
      </w:r>
    </w:p>
    <w:bookmarkEnd w:id="229"/>
    <w:bookmarkStart w:name="z283" w:id="230"/>
    <w:p>
      <w:pPr>
        <w:spacing w:after="0"/>
        <w:ind w:left="0"/>
        <w:jc w:val="both"/>
      </w:pPr>
      <w:r>
        <w:rPr>
          <w:rFonts w:ascii="Times New Roman"/>
          <w:b w:val="false"/>
          <w:i w:val="false"/>
          <w:color w:val="000000"/>
          <w:sz w:val="28"/>
        </w:rPr>
        <w:t>
      Азамат (ша) ___________________________________________________</w:t>
      </w:r>
    </w:p>
    <w:bookmarkEnd w:id="230"/>
    <w:bookmarkStart w:name="z284" w:id="231"/>
    <w:p>
      <w:pPr>
        <w:spacing w:after="0"/>
        <w:ind w:left="0"/>
        <w:jc w:val="both"/>
      </w:pPr>
      <w:r>
        <w:rPr>
          <w:rFonts w:ascii="Times New Roman"/>
          <w:b w:val="false"/>
          <w:i w:val="false"/>
          <w:color w:val="000000"/>
          <w:sz w:val="28"/>
        </w:rPr>
        <w:t>
      Жынысы ________ туған күнi 19__ жылғы "___" ___________________</w:t>
      </w:r>
    </w:p>
    <w:bookmarkEnd w:id="231"/>
    <w:bookmarkStart w:name="z285" w:id="232"/>
    <w:p>
      <w:pPr>
        <w:spacing w:after="0"/>
        <w:ind w:left="0"/>
        <w:jc w:val="both"/>
      </w:pPr>
      <w:r>
        <w:rPr>
          <w:rFonts w:ascii="Times New Roman"/>
          <w:b w:val="false"/>
          <w:i w:val="false"/>
          <w:color w:val="000000"/>
          <w:sz w:val="28"/>
        </w:rPr>
        <w:t>
      Төлем 20__ жылғы "___" ______ бастап тоқтатыла тұрсын.</w:t>
      </w:r>
    </w:p>
    <w:bookmarkEnd w:id="232"/>
    <w:bookmarkStart w:name="z286" w:id="233"/>
    <w:p>
      <w:pPr>
        <w:spacing w:after="0"/>
        <w:ind w:left="0"/>
        <w:jc w:val="both"/>
      </w:pPr>
      <w:r>
        <w:rPr>
          <w:rFonts w:ascii="Times New Roman"/>
          <w:b w:val="false"/>
          <w:i w:val="false"/>
          <w:color w:val="000000"/>
          <w:sz w:val="28"/>
        </w:rPr>
        <w:t>
      Негiздеме _____________________________________________________</w:t>
      </w:r>
    </w:p>
    <w:bookmarkEnd w:id="233"/>
    <w:bookmarkStart w:name="z287" w:id="234"/>
    <w:p>
      <w:pPr>
        <w:spacing w:after="0"/>
        <w:ind w:left="0"/>
        <w:jc w:val="both"/>
      </w:pPr>
      <w:r>
        <w:rPr>
          <w:rFonts w:ascii="Times New Roman"/>
          <w:b w:val="false"/>
          <w:i w:val="false"/>
          <w:color w:val="000000"/>
          <w:sz w:val="28"/>
        </w:rPr>
        <w:t>
      (себебi көрсетiлсiн)</w:t>
      </w:r>
    </w:p>
    <w:bookmarkEnd w:id="234"/>
    <w:bookmarkStart w:name="z288" w:id="235"/>
    <w:p>
      <w:pPr>
        <w:spacing w:after="0"/>
        <w:ind w:left="0"/>
        <w:jc w:val="both"/>
      </w:pPr>
      <w:r>
        <w:rPr>
          <w:rFonts w:ascii="Times New Roman"/>
          <w:b w:val="false"/>
          <w:i w:val="false"/>
          <w:color w:val="000000"/>
          <w:sz w:val="28"/>
        </w:rPr>
        <w:t>
      Департамент басшысы ___________________________________________</w:t>
      </w:r>
    </w:p>
    <w:bookmarkEnd w:id="235"/>
    <w:bookmarkStart w:name="z289" w:id="236"/>
    <w:p>
      <w:pPr>
        <w:spacing w:after="0"/>
        <w:ind w:left="0"/>
        <w:jc w:val="both"/>
      </w:pPr>
      <w:r>
        <w:rPr>
          <w:rFonts w:ascii="Times New Roman"/>
          <w:b w:val="false"/>
          <w:i w:val="false"/>
          <w:color w:val="000000"/>
          <w:sz w:val="28"/>
        </w:rPr>
        <w:t>
      (тегі, аты, әкесінің аты (ол болған жағдайда)</w:t>
      </w:r>
    </w:p>
    <w:bookmarkEnd w:id="236"/>
    <w:bookmarkStart w:name="z290" w:id="237"/>
    <w:p>
      <w:pPr>
        <w:spacing w:after="0"/>
        <w:ind w:left="0"/>
        <w:jc w:val="both"/>
      </w:pPr>
      <w:r>
        <w:rPr>
          <w:rFonts w:ascii="Times New Roman"/>
          <w:b w:val="false"/>
          <w:i w:val="false"/>
          <w:color w:val="000000"/>
          <w:sz w:val="28"/>
        </w:rPr>
        <w:t>
      Басқарма (бөлiм) басшысы ______________________________________</w:t>
      </w:r>
    </w:p>
    <w:bookmarkEnd w:id="237"/>
    <w:bookmarkStart w:name="z291" w:id="238"/>
    <w:p>
      <w:pPr>
        <w:spacing w:after="0"/>
        <w:ind w:left="0"/>
        <w:jc w:val="both"/>
      </w:pPr>
      <w:r>
        <w:rPr>
          <w:rFonts w:ascii="Times New Roman"/>
          <w:b w:val="false"/>
          <w:i w:val="false"/>
          <w:color w:val="000000"/>
          <w:sz w:val="28"/>
        </w:rPr>
        <w:t>
      (тегі, аты, әкесінің аты (ол болған жағдайда)</w:t>
      </w:r>
    </w:p>
    <w:bookmarkEnd w:id="238"/>
    <w:bookmarkStart w:name="z292" w:id="239"/>
    <w:p>
      <w:pPr>
        <w:spacing w:after="0"/>
        <w:ind w:left="0"/>
        <w:jc w:val="both"/>
      </w:pPr>
      <w:r>
        <w:rPr>
          <w:rFonts w:ascii="Times New Roman"/>
          <w:b w:val="false"/>
          <w:i w:val="false"/>
          <w:color w:val="000000"/>
          <w:sz w:val="28"/>
        </w:rPr>
        <w:t>
      Маман _________________________________________________________</w:t>
      </w:r>
    </w:p>
    <w:bookmarkEnd w:id="239"/>
    <w:bookmarkStart w:name="z293" w:id="240"/>
    <w:p>
      <w:pPr>
        <w:spacing w:after="0"/>
        <w:ind w:left="0"/>
        <w:jc w:val="both"/>
      </w:pPr>
      <w:r>
        <w:rPr>
          <w:rFonts w:ascii="Times New Roman"/>
          <w:b w:val="false"/>
          <w:i w:val="false"/>
          <w:color w:val="000000"/>
          <w:sz w:val="28"/>
        </w:rPr>
        <w:t>
      (тегі, аты, әкесінің аты (ол болған жағдайда)</w:t>
      </w:r>
    </w:p>
    <w:bookmarkEnd w:id="240"/>
    <w:bookmarkStart w:name="z294" w:id="241"/>
    <w:p>
      <w:pPr>
        <w:spacing w:after="0"/>
        <w:ind w:left="0"/>
        <w:jc w:val="both"/>
      </w:pPr>
      <w:r>
        <w:rPr>
          <w:rFonts w:ascii="Times New Roman"/>
          <w:b w:val="false"/>
          <w:i w:val="false"/>
          <w:color w:val="000000"/>
          <w:sz w:val="28"/>
        </w:rPr>
        <w:t>
      Шешiмнiң жобасын дайындаған:</w:t>
      </w:r>
    </w:p>
    <w:bookmarkEnd w:id="241"/>
    <w:bookmarkStart w:name="z295" w:id="242"/>
    <w:p>
      <w:pPr>
        <w:spacing w:after="0"/>
        <w:ind w:left="0"/>
        <w:jc w:val="both"/>
      </w:pPr>
      <w:r>
        <w:rPr>
          <w:rFonts w:ascii="Times New Roman"/>
          <w:b w:val="false"/>
          <w:i w:val="false"/>
          <w:color w:val="000000"/>
          <w:sz w:val="28"/>
        </w:rPr>
        <w:t xml:space="preserve">
      "Азаматтарға арналған үкімет" мемлекеттік корпорациясының </w:t>
      </w:r>
    </w:p>
    <w:bookmarkEnd w:id="242"/>
    <w:bookmarkStart w:name="z296" w:id="243"/>
    <w:p>
      <w:pPr>
        <w:spacing w:after="0"/>
        <w:ind w:left="0"/>
        <w:jc w:val="both"/>
      </w:pPr>
      <w:r>
        <w:rPr>
          <w:rFonts w:ascii="Times New Roman"/>
          <w:b w:val="false"/>
          <w:i w:val="false"/>
          <w:color w:val="000000"/>
          <w:sz w:val="28"/>
        </w:rPr>
        <w:t xml:space="preserve">
      жауапты адамдары </w:t>
      </w:r>
    </w:p>
    <w:bookmarkEnd w:id="243"/>
    <w:bookmarkStart w:name="z297" w:id="244"/>
    <w:p>
      <w:pPr>
        <w:spacing w:after="0"/>
        <w:ind w:left="0"/>
        <w:jc w:val="both"/>
      </w:pPr>
      <w:r>
        <w:rPr>
          <w:rFonts w:ascii="Times New Roman"/>
          <w:b w:val="false"/>
          <w:i w:val="false"/>
          <w:color w:val="000000"/>
          <w:sz w:val="28"/>
        </w:rPr>
        <w:t>
      _____________________________________________________________________</w:t>
      </w:r>
    </w:p>
    <w:bookmarkEnd w:id="244"/>
    <w:bookmarkStart w:name="z298" w:id="245"/>
    <w:p>
      <w:pPr>
        <w:spacing w:after="0"/>
        <w:ind w:left="0"/>
        <w:jc w:val="both"/>
      </w:pPr>
      <w:r>
        <w:rPr>
          <w:rFonts w:ascii="Times New Roman"/>
          <w:b w:val="false"/>
          <w:i w:val="false"/>
          <w:color w:val="000000"/>
          <w:sz w:val="28"/>
        </w:rPr>
        <w:t>
      (тегі, аты, әкесінің аты (ол болған жағдайда)</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466 бұйрығына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300" w:id="246"/>
    <w:p>
      <w:pPr>
        <w:spacing w:after="0"/>
        <w:ind w:left="0"/>
        <w:jc w:val="both"/>
      </w:pPr>
      <w:r>
        <w:rPr>
          <w:rFonts w:ascii="Times New Roman"/>
          <w:b w:val="false"/>
          <w:i w:val="false"/>
          <w:color w:val="000000"/>
          <w:sz w:val="28"/>
        </w:rPr>
        <w:t>
      Код __________</w:t>
      </w:r>
    </w:p>
    <w:bookmarkEnd w:id="246"/>
    <w:bookmarkStart w:name="z301" w:id="247"/>
    <w:p>
      <w:pPr>
        <w:spacing w:after="0"/>
        <w:ind w:left="0"/>
        <w:jc w:val="both"/>
      </w:pPr>
      <w:r>
        <w:rPr>
          <w:rFonts w:ascii="Times New Roman"/>
          <w:b w:val="false"/>
          <w:i w:val="false"/>
          <w:color w:val="000000"/>
          <w:sz w:val="28"/>
        </w:rPr>
        <w:t>
      Облыс (қала) ____________</w:t>
      </w:r>
    </w:p>
    <w:bookmarkEnd w:id="247"/>
    <w:bookmarkStart w:name="z302" w:id="248"/>
    <w:p>
      <w:pPr>
        <w:spacing w:after="0"/>
        <w:ind w:left="0"/>
        <w:jc w:val="left"/>
      </w:pPr>
      <w:r>
        <w:rPr>
          <w:rFonts w:ascii="Times New Roman"/>
          <w:b/>
          <w:i w:val="false"/>
          <w:color w:val="000000"/>
        </w:rPr>
        <w:t xml:space="preserve"> Ай сайынғы төлемдер түріндегі әлеуметтік көмекті төлеуді тоқтату туралы 20__ жылғы "___" _____________ № _________________ шешiм</w:t>
      </w:r>
    </w:p>
    <w:bookmarkEnd w:id="248"/>
    <w:bookmarkStart w:name="z303" w:id="249"/>
    <w:p>
      <w:pPr>
        <w:spacing w:after="0"/>
        <w:ind w:left="0"/>
        <w:jc w:val="left"/>
      </w:pPr>
      <w:r>
        <w:rPr>
          <w:rFonts w:ascii="Times New Roman"/>
          <w:b/>
          <w:i w:val="false"/>
          <w:color w:val="000000"/>
        </w:rPr>
        <w:t xml:space="preserve"> Халықты әлеуметтік қорғау саласындағы реттеу және бақылау комитетінің _________________________ облысы (қаласы) бойынша департаментi</w:t>
      </w:r>
    </w:p>
    <w:bookmarkEnd w:id="249"/>
    <w:bookmarkStart w:name="z304" w:id="250"/>
    <w:p>
      <w:pPr>
        <w:spacing w:after="0"/>
        <w:ind w:left="0"/>
        <w:jc w:val="both"/>
      </w:pPr>
      <w:r>
        <w:rPr>
          <w:rFonts w:ascii="Times New Roman"/>
          <w:b w:val="false"/>
          <w:i w:val="false"/>
          <w:color w:val="000000"/>
          <w:sz w:val="28"/>
        </w:rPr>
        <w:t>
      Iстің № _________________</w:t>
      </w:r>
    </w:p>
    <w:bookmarkEnd w:id="250"/>
    <w:bookmarkStart w:name="z305" w:id="251"/>
    <w:p>
      <w:pPr>
        <w:spacing w:after="0"/>
        <w:ind w:left="0"/>
        <w:jc w:val="both"/>
      </w:pPr>
      <w:r>
        <w:rPr>
          <w:rFonts w:ascii="Times New Roman"/>
          <w:b w:val="false"/>
          <w:i w:val="false"/>
          <w:color w:val="000000"/>
          <w:sz w:val="28"/>
        </w:rPr>
        <w:t>
      Азамат (ша) ___________________________________________________</w:t>
      </w:r>
    </w:p>
    <w:bookmarkEnd w:id="251"/>
    <w:bookmarkStart w:name="z306" w:id="252"/>
    <w:p>
      <w:pPr>
        <w:spacing w:after="0"/>
        <w:ind w:left="0"/>
        <w:jc w:val="both"/>
      </w:pPr>
      <w:r>
        <w:rPr>
          <w:rFonts w:ascii="Times New Roman"/>
          <w:b w:val="false"/>
          <w:i w:val="false"/>
          <w:color w:val="000000"/>
          <w:sz w:val="28"/>
        </w:rPr>
        <w:t>
      Жынысы _________ туған күнi 19__ жылғы "___" __________________</w:t>
      </w:r>
    </w:p>
    <w:bookmarkEnd w:id="252"/>
    <w:bookmarkStart w:name="z307" w:id="253"/>
    <w:p>
      <w:pPr>
        <w:spacing w:after="0"/>
        <w:ind w:left="0"/>
        <w:jc w:val="both"/>
      </w:pPr>
      <w:r>
        <w:rPr>
          <w:rFonts w:ascii="Times New Roman"/>
          <w:b w:val="false"/>
          <w:i w:val="false"/>
          <w:color w:val="000000"/>
          <w:sz w:val="28"/>
        </w:rPr>
        <w:t xml:space="preserve">
      Төлем 20__ жылғы "___" ______ бастап тоқтатылсын </w:t>
      </w:r>
    </w:p>
    <w:bookmarkEnd w:id="253"/>
    <w:bookmarkStart w:name="z308" w:id="254"/>
    <w:p>
      <w:pPr>
        <w:spacing w:after="0"/>
        <w:ind w:left="0"/>
        <w:jc w:val="both"/>
      </w:pPr>
      <w:r>
        <w:rPr>
          <w:rFonts w:ascii="Times New Roman"/>
          <w:b w:val="false"/>
          <w:i w:val="false"/>
          <w:color w:val="000000"/>
          <w:sz w:val="28"/>
        </w:rPr>
        <w:t>
      Негiздеме _____________________________________________________</w:t>
      </w:r>
    </w:p>
    <w:bookmarkEnd w:id="254"/>
    <w:bookmarkStart w:name="z309" w:id="255"/>
    <w:p>
      <w:pPr>
        <w:spacing w:after="0"/>
        <w:ind w:left="0"/>
        <w:jc w:val="both"/>
      </w:pPr>
      <w:r>
        <w:rPr>
          <w:rFonts w:ascii="Times New Roman"/>
          <w:b w:val="false"/>
          <w:i w:val="false"/>
          <w:color w:val="000000"/>
          <w:sz w:val="28"/>
        </w:rPr>
        <w:t>
      (себебi көрсетiлсiн)</w:t>
      </w:r>
    </w:p>
    <w:bookmarkEnd w:id="255"/>
    <w:bookmarkStart w:name="z310" w:id="256"/>
    <w:p>
      <w:pPr>
        <w:spacing w:after="0"/>
        <w:ind w:left="0"/>
        <w:jc w:val="both"/>
      </w:pPr>
      <w:r>
        <w:rPr>
          <w:rFonts w:ascii="Times New Roman"/>
          <w:b w:val="false"/>
          <w:i w:val="false"/>
          <w:color w:val="000000"/>
          <w:sz w:val="28"/>
        </w:rPr>
        <w:t>
      Департамент басшысы ___________________________________________</w:t>
      </w:r>
    </w:p>
    <w:bookmarkEnd w:id="256"/>
    <w:bookmarkStart w:name="z311" w:id="257"/>
    <w:p>
      <w:pPr>
        <w:spacing w:after="0"/>
        <w:ind w:left="0"/>
        <w:jc w:val="both"/>
      </w:pPr>
      <w:r>
        <w:rPr>
          <w:rFonts w:ascii="Times New Roman"/>
          <w:b w:val="false"/>
          <w:i w:val="false"/>
          <w:color w:val="000000"/>
          <w:sz w:val="28"/>
        </w:rPr>
        <w:t>
      (тегі, аты, әкесінің аты (ол болған жағдайда)</w:t>
      </w:r>
    </w:p>
    <w:bookmarkEnd w:id="257"/>
    <w:bookmarkStart w:name="z312" w:id="258"/>
    <w:p>
      <w:pPr>
        <w:spacing w:after="0"/>
        <w:ind w:left="0"/>
        <w:jc w:val="both"/>
      </w:pPr>
      <w:r>
        <w:rPr>
          <w:rFonts w:ascii="Times New Roman"/>
          <w:b w:val="false"/>
          <w:i w:val="false"/>
          <w:color w:val="000000"/>
          <w:sz w:val="28"/>
        </w:rPr>
        <w:t>
      Басқарма (бөлiм) басшысы ______________________________________</w:t>
      </w:r>
    </w:p>
    <w:bookmarkEnd w:id="258"/>
    <w:bookmarkStart w:name="z313" w:id="259"/>
    <w:p>
      <w:pPr>
        <w:spacing w:after="0"/>
        <w:ind w:left="0"/>
        <w:jc w:val="both"/>
      </w:pPr>
      <w:r>
        <w:rPr>
          <w:rFonts w:ascii="Times New Roman"/>
          <w:b w:val="false"/>
          <w:i w:val="false"/>
          <w:color w:val="000000"/>
          <w:sz w:val="28"/>
        </w:rPr>
        <w:t>
      (тегі, аты, әкесінің аты (ол болған жағдайда)</w:t>
      </w:r>
    </w:p>
    <w:bookmarkEnd w:id="259"/>
    <w:bookmarkStart w:name="z314" w:id="260"/>
    <w:p>
      <w:pPr>
        <w:spacing w:after="0"/>
        <w:ind w:left="0"/>
        <w:jc w:val="both"/>
      </w:pPr>
      <w:r>
        <w:rPr>
          <w:rFonts w:ascii="Times New Roman"/>
          <w:b w:val="false"/>
          <w:i w:val="false"/>
          <w:color w:val="000000"/>
          <w:sz w:val="28"/>
        </w:rPr>
        <w:t>
      Маман _________________________________________________________</w:t>
      </w:r>
    </w:p>
    <w:bookmarkEnd w:id="260"/>
    <w:bookmarkStart w:name="z315" w:id="261"/>
    <w:p>
      <w:pPr>
        <w:spacing w:after="0"/>
        <w:ind w:left="0"/>
        <w:jc w:val="both"/>
      </w:pPr>
      <w:r>
        <w:rPr>
          <w:rFonts w:ascii="Times New Roman"/>
          <w:b w:val="false"/>
          <w:i w:val="false"/>
          <w:color w:val="000000"/>
          <w:sz w:val="28"/>
        </w:rPr>
        <w:t>
      (тегі, аты, әкесінің аты (ол болған жағдайда)</w:t>
      </w:r>
    </w:p>
    <w:bookmarkEnd w:id="261"/>
    <w:bookmarkStart w:name="z316" w:id="262"/>
    <w:p>
      <w:pPr>
        <w:spacing w:after="0"/>
        <w:ind w:left="0"/>
        <w:jc w:val="both"/>
      </w:pPr>
      <w:r>
        <w:rPr>
          <w:rFonts w:ascii="Times New Roman"/>
          <w:b w:val="false"/>
          <w:i w:val="false"/>
          <w:color w:val="000000"/>
          <w:sz w:val="28"/>
        </w:rPr>
        <w:t>
      Шешiмнiң жобасын дайындаған:</w:t>
      </w:r>
    </w:p>
    <w:bookmarkEnd w:id="262"/>
    <w:bookmarkStart w:name="z317" w:id="263"/>
    <w:p>
      <w:pPr>
        <w:spacing w:after="0"/>
        <w:ind w:left="0"/>
        <w:jc w:val="both"/>
      </w:pPr>
      <w:r>
        <w:rPr>
          <w:rFonts w:ascii="Times New Roman"/>
          <w:b w:val="false"/>
          <w:i w:val="false"/>
          <w:color w:val="000000"/>
          <w:sz w:val="28"/>
        </w:rPr>
        <w:t xml:space="preserve">
      Азаматтарға арналған үкімет" мемлекеттік корпорациясының </w:t>
      </w:r>
    </w:p>
    <w:bookmarkEnd w:id="263"/>
    <w:bookmarkStart w:name="z318" w:id="264"/>
    <w:p>
      <w:pPr>
        <w:spacing w:after="0"/>
        <w:ind w:left="0"/>
        <w:jc w:val="both"/>
      </w:pPr>
      <w:r>
        <w:rPr>
          <w:rFonts w:ascii="Times New Roman"/>
          <w:b w:val="false"/>
          <w:i w:val="false"/>
          <w:color w:val="000000"/>
          <w:sz w:val="28"/>
        </w:rPr>
        <w:t>
      жауапты адамдары ________________________________________________</w:t>
      </w:r>
    </w:p>
    <w:bookmarkEnd w:id="264"/>
    <w:bookmarkStart w:name="z319" w:id="265"/>
    <w:p>
      <w:pPr>
        <w:spacing w:after="0"/>
        <w:ind w:left="0"/>
        <w:jc w:val="both"/>
      </w:pPr>
      <w:r>
        <w:rPr>
          <w:rFonts w:ascii="Times New Roman"/>
          <w:b w:val="false"/>
          <w:i w:val="false"/>
          <w:color w:val="000000"/>
          <w:sz w:val="28"/>
        </w:rPr>
        <w:t>
      (тегі, аты, әкесінің аты (ол болған жағдайда)</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2025 жылғы 26 желтоқсандағы</w:t>
            </w:r>
            <w:r>
              <w:br/>
            </w:r>
            <w:r>
              <w:rPr>
                <w:rFonts w:ascii="Times New Roman"/>
                <w:b w:val="false"/>
                <w:i w:val="false"/>
                <w:color w:val="000000"/>
                <w:sz w:val="20"/>
              </w:rPr>
              <w:t>№ 419 бұйрығымен</w:t>
            </w:r>
            <w:r>
              <w:br/>
            </w:r>
            <w:r>
              <w:rPr>
                <w:rFonts w:ascii="Times New Roman"/>
                <w:b w:val="false"/>
                <w:i w:val="false"/>
                <w:color w:val="000000"/>
                <w:sz w:val="20"/>
              </w:rPr>
              <w:t>бекітілген</w:t>
            </w:r>
          </w:p>
        </w:tc>
      </w:tr>
    </w:tbl>
    <w:bookmarkStart w:name="z321" w:id="266"/>
    <w:p>
      <w:pPr>
        <w:spacing w:after="0"/>
        <w:ind w:left="0"/>
        <w:jc w:val="left"/>
      </w:pPr>
      <w:r>
        <w:rPr>
          <w:rFonts w:ascii="Times New Roman"/>
          <w:b/>
          <w:i w:val="false"/>
          <w:color w:val="000000"/>
        </w:rPr>
        <w:t xml:space="preserve"> Цифрлық жүйелермен және дерекқорлармен жұмыс, оларды сүйемелдеу және оларға қол жеткізу қағидалары</w:t>
      </w:r>
    </w:p>
    <w:bookmarkEnd w:id="266"/>
    <w:bookmarkStart w:name="z322" w:id="267"/>
    <w:p>
      <w:pPr>
        <w:spacing w:after="0"/>
        <w:ind w:left="0"/>
        <w:jc w:val="left"/>
      </w:pPr>
      <w:r>
        <w:rPr>
          <w:rFonts w:ascii="Times New Roman"/>
          <w:b/>
          <w:i w:val="false"/>
          <w:color w:val="000000"/>
        </w:rPr>
        <w:t xml:space="preserve"> 1-тарау. Жалпы ережелер</w:t>
      </w:r>
    </w:p>
    <w:bookmarkEnd w:id="267"/>
    <w:bookmarkStart w:name="z323" w:id="268"/>
    <w:p>
      <w:pPr>
        <w:spacing w:after="0"/>
        <w:ind w:left="0"/>
        <w:jc w:val="both"/>
      </w:pPr>
      <w:r>
        <w:rPr>
          <w:rFonts w:ascii="Times New Roman"/>
          <w:b w:val="false"/>
          <w:i w:val="false"/>
          <w:color w:val="000000"/>
          <w:sz w:val="28"/>
        </w:rPr>
        <w:t xml:space="preserve">
      1. Осы цифрлық жүйелермен және дерекқорлармен жұмыс, оларды сүйемелдеу және оларға қол жеткізу қағидалары (бұдан әрі – Қағидалар) "Киберқауіпсіздік туралы" Қазақстан Республикасының Заңы (бұдан әрі – Заң) 7-2-бабының 1) тармақшасына, 16-бабы 1-тармағының 2) тармақшасына, "Қазақстан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қаулысымен бекітілген Қазақстан Республикасының Еңбек және халықты әлеуметтік қорғау министрлігі (бұдан әрі – Министрлік) туралы ереженің 15-тармағының </w:t>
      </w:r>
      <w:r>
        <w:rPr>
          <w:rFonts w:ascii="Times New Roman"/>
          <w:b w:val="false"/>
          <w:i w:val="false"/>
          <w:color w:val="000000"/>
          <w:sz w:val="28"/>
        </w:rPr>
        <w:t>79) тармақшасына</w:t>
      </w:r>
      <w:r>
        <w:rPr>
          <w:rFonts w:ascii="Times New Roman"/>
          <w:b w:val="false"/>
          <w:i w:val="false"/>
          <w:color w:val="000000"/>
          <w:sz w:val="28"/>
        </w:rPr>
        <w:t xml:space="preserve"> сәйкес әзірленген және цифрлық жүйелермен және дерекқорлармен (бұдан әрі – ЦЖ) жұмыс істеу, оларды сүйемелдеу және оларға қол жеткізу тәртібін айқындайды.</w:t>
      </w:r>
    </w:p>
    <w:bookmarkEnd w:id="268"/>
    <w:bookmarkStart w:name="z324" w:id="269"/>
    <w:p>
      <w:pPr>
        <w:spacing w:after="0"/>
        <w:ind w:left="0"/>
        <w:jc w:val="both"/>
      </w:pPr>
      <w:r>
        <w:rPr>
          <w:rFonts w:ascii="Times New Roman"/>
          <w:b w:val="false"/>
          <w:i w:val="false"/>
          <w:color w:val="000000"/>
          <w:sz w:val="28"/>
        </w:rPr>
        <w:t>
      2. Осы Қағидалардың қолданысы ЦЖ-ға қол жеткізуі бар және жұмыс істеуші, сүйемелдеуші пайдаланушыларға таралады.</w:t>
      </w:r>
    </w:p>
    <w:bookmarkEnd w:id="269"/>
    <w:bookmarkStart w:name="z325" w:id="270"/>
    <w:p>
      <w:pPr>
        <w:spacing w:after="0"/>
        <w:ind w:left="0"/>
        <w:jc w:val="both"/>
      </w:pPr>
      <w:r>
        <w:rPr>
          <w:rFonts w:ascii="Times New Roman"/>
          <w:b w:val="false"/>
          <w:i w:val="false"/>
          <w:color w:val="000000"/>
          <w:sz w:val="28"/>
        </w:rPr>
        <w:t>
      3. Қағидаларда мынадай негізгі ұғымдар пайдаланылады:</w:t>
      </w:r>
    </w:p>
    <w:bookmarkEnd w:id="270"/>
    <w:bookmarkStart w:name="z326" w:id="271"/>
    <w:p>
      <w:pPr>
        <w:spacing w:after="0"/>
        <w:ind w:left="0"/>
        <w:jc w:val="both"/>
      </w:pPr>
      <w:r>
        <w:rPr>
          <w:rFonts w:ascii="Times New Roman"/>
          <w:b w:val="false"/>
          <w:i w:val="false"/>
          <w:color w:val="000000"/>
          <w:sz w:val="28"/>
        </w:rPr>
        <w:t>
      1) ақпарат – ақпарат иеленушілер жасаған немесе алған және олардың иелігіндегі, кез келген нысанда тіркелген тұлғалар, заттар, фактілер, оқиғалар, құбылыстар және процестер туралы мәліметтер;</w:t>
      </w:r>
    </w:p>
    <w:bookmarkEnd w:id="271"/>
    <w:bookmarkStart w:name="z327" w:id="272"/>
    <w:p>
      <w:pPr>
        <w:spacing w:after="0"/>
        <w:ind w:left="0"/>
        <w:jc w:val="both"/>
      </w:pPr>
      <w:r>
        <w:rPr>
          <w:rFonts w:ascii="Times New Roman"/>
          <w:b w:val="false"/>
          <w:i w:val="false"/>
          <w:color w:val="000000"/>
          <w:sz w:val="28"/>
        </w:rPr>
        <w:t>
      2) ақпаратқа қол жеткізу - әркімнің заң жүзінде тыйым салынбаған кез келген тәсілмен еркін ақпарат алуға және таратуға Қазақстан Республикасының Конституциясы мен заңдарында бекітілген, мемлекеттің кепілдік берген құқығы;</w:t>
      </w:r>
    </w:p>
    <w:bookmarkEnd w:id="272"/>
    <w:bookmarkStart w:name="z328" w:id="273"/>
    <w:p>
      <w:pPr>
        <w:spacing w:after="0"/>
        <w:ind w:left="0"/>
        <w:jc w:val="both"/>
      </w:pPr>
      <w:r>
        <w:rPr>
          <w:rFonts w:ascii="Times New Roman"/>
          <w:b w:val="false"/>
          <w:i w:val="false"/>
          <w:color w:val="000000"/>
          <w:sz w:val="28"/>
        </w:rPr>
        <w:t>
      3) дерекқор – осы деректердің сипаттамаларын, сондай-ақ олардың объектілері арасындағы өзара байланыстарды сипаттайтын тұжырымдамалық құрылымға сәйкес ұйымдастырылған деректер жиынтығы;</w:t>
      </w:r>
    </w:p>
    <w:bookmarkEnd w:id="273"/>
    <w:bookmarkStart w:name="z329" w:id="274"/>
    <w:p>
      <w:pPr>
        <w:spacing w:after="0"/>
        <w:ind w:left="0"/>
        <w:jc w:val="both"/>
      </w:pPr>
      <w:r>
        <w:rPr>
          <w:rFonts w:ascii="Times New Roman"/>
          <w:b w:val="false"/>
          <w:i w:val="false"/>
          <w:color w:val="000000"/>
          <w:sz w:val="28"/>
        </w:rPr>
        <w:t>
      4) киберқауіпсіздік – цифрлық объектілердің құпиялылығын, тұтастығын немесе қолжетімділігін бұзудан қорғалу жай-күйі;</w:t>
      </w:r>
    </w:p>
    <w:bookmarkEnd w:id="274"/>
    <w:bookmarkStart w:name="z330" w:id="275"/>
    <w:p>
      <w:pPr>
        <w:spacing w:after="0"/>
        <w:ind w:left="0"/>
        <w:jc w:val="both"/>
      </w:pPr>
      <w:r>
        <w:rPr>
          <w:rFonts w:ascii="Times New Roman"/>
          <w:b w:val="false"/>
          <w:i w:val="false"/>
          <w:color w:val="000000"/>
          <w:sz w:val="28"/>
        </w:rPr>
        <w:t>
      5) киберқауіпсіздік әкімшісі (бұдан әрі – КҚ әкімшісі) – ЦЖ-ға қол жеткізуді қамтамасыз ететін цифрлық ресурстарды қорғау жөніндегі талаптардың орындалуын бақылауды жүзеге асыратын адам;</w:t>
      </w:r>
    </w:p>
    <w:bookmarkEnd w:id="275"/>
    <w:bookmarkStart w:name="z331" w:id="276"/>
    <w:p>
      <w:pPr>
        <w:spacing w:after="0"/>
        <w:ind w:left="0"/>
        <w:jc w:val="both"/>
      </w:pPr>
      <w:r>
        <w:rPr>
          <w:rFonts w:ascii="Times New Roman"/>
          <w:b w:val="false"/>
          <w:i w:val="false"/>
          <w:color w:val="000000"/>
          <w:sz w:val="28"/>
        </w:rPr>
        <w:t>
      6) ҚББЖ – цифрлық жүйелерге қол жеткізуді бақылау және басқару жүйесі;</w:t>
      </w:r>
    </w:p>
    <w:bookmarkEnd w:id="276"/>
    <w:bookmarkStart w:name="z332" w:id="277"/>
    <w:p>
      <w:pPr>
        <w:spacing w:after="0"/>
        <w:ind w:left="0"/>
        <w:jc w:val="both"/>
      </w:pPr>
      <w:r>
        <w:rPr>
          <w:rFonts w:ascii="Times New Roman"/>
          <w:b w:val="false"/>
          <w:i w:val="false"/>
          <w:color w:val="000000"/>
          <w:sz w:val="28"/>
        </w:rPr>
        <w:t>
      7) қол жеткізу өтінімі – пайдаланушыны тіркеуге (есептік жазба жасауға) және оған цифрлық жүйелерге қол жеткізу құқығын беруге (немесе оны өзгертуге) арналған өтінім;</w:t>
      </w:r>
    </w:p>
    <w:bookmarkEnd w:id="277"/>
    <w:bookmarkStart w:name="z333" w:id="278"/>
    <w:p>
      <w:pPr>
        <w:spacing w:after="0"/>
        <w:ind w:left="0"/>
        <w:jc w:val="both"/>
      </w:pPr>
      <w:r>
        <w:rPr>
          <w:rFonts w:ascii="Times New Roman"/>
          <w:b w:val="false"/>
          <w:i w:val="false"/>
          <w:color w:val="000000"/>
          <w:sz w:val="28"/>
        </w:rPr>
        <w:t>
      8) нормативтік-техникалық құжаттама – цифрлық объектілерді құруға және қолдануға (пайдалануға), сондай-ақ олардың цифрлық салада белгіленген талаптарға сәйкестігін бақылауға қойылатын жалпы міндеттерді, қағидалар мен талаптарды айқындайтын құжаттар жиынтығы;</w:t>
      </w:r>
    </w:p>
    <w:bookmarkEnd w:id="278"/>
    <w:bookmarkStart w:name="z334" w:id="279"/>
    <w:p>
      <w:pPr>
        <w:spacing w:after="0"/>
        <w:ind w:left="0"/>
        <w:jc w:val="both"/>
      </w:pPr>
      <w:r>
        <w:rPr>
          <w:rFonts w:ascii="Times New Roman"/>
          <w:b w:val="false"/>
          <w:i w:val="false"/>
          <w:color w:val="000000"/>
          <w:sz w:val="28"/>
        </w:rPr>
        <w:t>
      9) өтініш беруші – Қазақстан Республикасының заңнамасына сәйкес мемлекеттік қызметтер көрсету саласындағы қызметті жүзеге асыратын заңды тұлға;</w:t>
      </w:r>
    </w:p>
    <w:bookmarkEnd w:id="279"/>
    <w:bookmarkStart w:name="z335" w:id="280"/>
    <w:p>
      <w:pPr>
        <w:spacing w:after="0"/>
        <w:ind w:left="0"/>
        <w:jc w:val="both"/>
      </w:pPr>
      <w:r>
        <w:rPr>
          <w:rFonts w:ascii="Times New Roman"/>
          <w:b w:val="false"/>
          <w:i w:val="false"/>
          <w:color w:val="000000"/>
          <w:sz w:val="28"/>
        </w:rPr>
        <w:t>
      10) пайдаланушы – нақты функцияны және (немесе) міндетті орындау үшін цифрлық объектілерді пайдаланатын цифрлық субъект;</w:t>
      </w:r>
    </w:p>
    <w:bookmarkEnd w:id="280"/>
    <w:bookmarkStart w:name="z336" w:id="281"/>
    <w:p>
      <w:pPr>
        <w:spacing w:after="0"/>
        <w:ind w:left="0"/>
        <w:jc w:val="both"/>
      </w:pPr>
      <w:r>
        <w:rPr>
          <w:rFonts w:ascii="Times New Roman"/>
          <w:b w:val="false"/>
          <w:i w:val="false"/>
          <w:color w:val="000000"/>
          <w:sz w:val="28"/>
        </w:rPr>
        <w:t>
      11) техникалық құжаттама – цифрлық объектіні құру мен дамыту, сондай-ақ оны тәжірибелік және өнеркәсіптік пайдалану өзінің негізінде жүзеге асырылатын цифрлық объектіге арналған құжаттамалар жиынтығы;</w:t>
      </w:r>
    </w:p>
    <w:bookmarkEnd w:id="281"/>
    <w:bookmarkStart w:name="z337" w:id="282"/>
    <w:p>
      <w:pPr>
        <w:spacing w:after="0"/>
        <w:ind w:left="0"/>
        <w:jc w:val="both"/>
      </w:pPr>
      <w:r>
        <w:rPr>
          <w:rFonts w:ascii="Times New Roman"/>
          <w:b w:val="false"/>
          <w:i w:val="false"/>
          <w:color w:val="000000"/>
          <w:sz w:val="28"/>
        </w:rPr>
        <w:t>
      12) ЦЖ әкімшісі – бағдарламалық-аппараттық құралдарға жүйелік-техникалық қызмет көрсетуді және ЦЖ-ні сүйемелдеуді жүзеге асыратын тұлға;</w:t>
      </w:r>
    </w:p>
    <w:bookmarkEnd w:id="282"/>
    <w:bookmarkStart w:name="z338" w:id="283"/>
    <w:p>
      <w:pPr>
        <w:spacing w:after="0"/>
        <w:ind w:left="0"/>
        <w:jc w:val="both"/>
      </w:pPr>
      <w:r>
        <w:rPr>
          <w:rFonts w:ascii="Times New Roman"/>
          <w:b w:val="false"/>
          <w:i w:val="false"/>
          <w:color w:val="000000"/>
          <w:sz w:val="28"/>
        </w:rPr>
        <w:t>
      13) цифрлық жүйе – цифрлық деректерді құруды, жинауды, өңдеуді, сақтауды және таратуды қамтамасыз ету мақсатында цифрлық инфрақұрылым объектілерін пайдаланатын, сондай-ақ цифрлық орта субъектілерінің өзара іс-қимылын автоматтандыратын және (немесе) цифрлық ортада қызметтер көрсетуді қамтамасыз ететін функционалдық байланысты цифрлық ресурстар кешені;</w:t>
      </w:r>
    </w:p>
    <w:bookmarkEnd w:id="283"/>
    <w:bookmarkStart w:name="z339" w:id="284"/>
    <w:p>
      <w:pPr>
        <w:spacing w:after="0"/>
        <w:ind w:left="0"/>
        <w:jc w:val="both"/>
      </w:pPr>
      <w:r>
        <w:rPr>
          <w:rFonts w:ascii="Times New Roman"/>
          <w:b w:val="false"/>
          <w:i w:val="false"/>
          <w:color w:val="000000"/>
          <w:sz w:val="28"/>
        </w:rPr>
        <w:t>
      14) цифрлық жүйелердің меншік иесі – Қазақстан Республикасы Еңбек және халықты әлеуметтік қорғау министрлігі;</w:t>
      </w:r>
    </w:p>
    <w:bookmarkEnd w:id="284"/>
    <w:bookmarkStart w:name="z340" w:id="285"/>
    <w:p>
      <w:pPr>
        <w:spacing w:after="0"/>
        <w:ind w:left="0"/>
        <w:jc w:val="both"/>
      </w:pPr>
      <w:r>
        <w:rPr>
          <w:rFonts w:ascii="Times New Roman"/>
          <w:b w:val="false"/>
          <w:i w:val="false"/>
          <w:color w:val="000000"/>
          <w:sz w:val="28"/>
        </w:rPr>
        <w:t>
      15) цифрлық объект – цифрлық технологиялар арқылы құрылған, пайдаланылатын немесе берілетін, бірегей цифрлық сипаттамаларға ие және цифрлық орта субъектілеріне Қазақстан Республикасының заңнамасында белгіленген көлемде иелену, пайдалану не билік ету құқықтарын жүзеге асыруға мүмкіндік беретін цифрлық ортаның ерекшеленген элементі;</w:t>
      </w:r>
    </w:p>
    <w:bookmarkEnd w:id="285"/>
    <w:bookmarkStart w:name="z341" w:id="286"/>
    <w:p>
      <w:pPr>
        <w:spacing w:after="0"/>
        <w:ind w:left="0"/>
        <w:jc w:val="both"/>
      </w:pPr>
      <w:r>
        <w:rPr>
          <w:rFonts w:ascii="Times New Roman"/>
          <w:b w:val="false"/>
          <w:i w:val="false"/>
          <w:color w:val="000000"/>
          <w:sz w:val="28"/>
        </w:rPr>
        <w:t>
      16) цифрлық объектілердің иеленушісі – цифрлық объектілердің меншік иесі заңда немесе келісімде айқындалған шектерде және тәртіппен цифрлық объектілерді иелену және пайдалану құқықтарын берген субъект;</w:t>
      </w:r>
    </w:p>
    <w:bookmarkEnd w:id="286"/>
    <w:bookmarkStart w:name="z342" w:id="287"/>
    <w:p>
      <w:pPr>
        <w:spacing w:after="0"/>
        <w:ind w:left="0"/>
        <w:jc w:val="both"/>
      </w:pPr>
      <w:r>
        <w:rPr>
          <w:rFonts w:ascii="Times New Roman"/>
          <w:b w:val="false"/>
          <w:i w:val="false"/>
          <w:color w:val="000000"/>
          <w:sz w:val="28"/>
        </w:rPr>
        <w:t>
      17) цифрлық объектіні сүйемелдеу – өнеркәсіптік пайдалануға енгізілген цифрлық объектісін оған жаңғырту жүргізбестен және қосымша функционалдық талаптарды іске асырмастан және оның тұтастығы сақталған жағдайда, бағдарламалық қамтылымға түзету, түрлендіру жүргізу және оның ақауларын жою жөніндегі іс-шараларды қамтитын, мақсатына сәйкес пайдалануды қамтамасыз ету;</w:t>
      </w:r>
    </w:p>
    <w:bookmarkEnd w:id="287"/>
    <w:bookmarkStart w:name="z343" w:id="288"/>
    <w:p>
      <w:pPr>
        <w:spacing w:after="0"/>
        <w:ind w:left="0"/>
        <w:jc w:val="both"/>
      </w:pPr>
      <w:r>
        <w:rPr>
          <w:rFonts w:ascii="Times New Roman"/>
          <w:b w:val="false"/>
          <w:i w:val="false"/>
          <w:color w:val="000000"/>
          <w:sz w:val="28"/>
        </w:rPr>
        <w:t>
      18) цифрлық ресурс – реттелген цифрлық деректер, цифрлық жазбалар мен оларды жасауға, сақтауға, өңдеуге, көрсетуге және таратуға арналған бағдарламалық қамтылым жиынтығы.</w:t>
      </w:r>
    </w:p>
    <w:bookmarkEnd w:id="288"/>
    <w:bookmarkStart w:name="z344" w:id="289"/>
    <w:p>
      <w:pPr>
        <w:spacing w:after="0"/>
        <w:ind w:left="0"/>
        <w:jc w:val="left"/>
      </w:pPr>
      <w:r>
        <w:rPr>
          <w:rFonts w:ascii="Times New Roman"/>
          <w:b/>
          <w:i w:val="false"/>
          <w:color w:val="000000"/>
        </w:rPr>
        <w:t xml:space="preserve"> 2-тарау. Цифрлық жүйелермен және дерекқорлармен жұмыс істеу тәртібі</w:t>
      </w:r>
    </w:p>
    <w:bookmarkEnd w:id="289"/>
    <w:bookmarkStart w:name="z345" w:id="290"/>
    <w:p>
      <w:pPr>
        <w:spacing w:after="0"/>
        <w:ind w:left="0"/>
        <w:jc w:val="both"/>
      </w:pPr>
      <w:r>
        <w:rPr>
          <w:rFonts w:ascii="Times New Roman"/>
          <w:b w:val="false"/>
          <w:i w:val="false"/>
          <w:color w:val="000000"/>
          <w:sz w:val="28"/>
        </w:rPr>
        <w:t>
      4. ЦЖ-мен жұмыс істеу пайдаланушылардың ЦЖ-мен жұмыс барысында сақтауы тиіс іс-әрекеттерінің жиынтығы болып табылады.</w:t>
      </w:r>
    </w:p>
    <w:bookmarkEnd w:id="290"/>
    <w:bookmarkStart w:name="z346" w:id="291"/>
    <w:p>
      <w:pPr>
        <w:spacing w:after="0"/>
        <w:ind w:left="0"/>
        <w:jc w:val="both"/>
      </w:pPr>
      <w:r>
        <w:rPr>
          <w:rFonts w:ascii="Times New Roman"/>
          <w:b w:val="false"/>
          <w:i w:val="false"/>
          <w:color w:val="000000"/>
          <w:sz w:val="28"/>
        </w:rPr>
        <w:t>
      ЦЖ-ны пайдаланушылардың іс-әрекеттері ЦЖ-ға құрастырушыларымен енгізілген пәрмендер негізінде жүзеге асырылады. Аталған пәрмендер пайдаланушылардың ЦЖ-мен жұмысының жүйелі болуына және ЦЖ-мен жұмыс жасау барысындағы олардың құқықтық жауапкершілігін реттеуге мүмкіндік береді.</w:t>
      </w:r>
    </w:p>
    <w:bookmarkEnd w:id="291"/>
    <w:bookmarkStart w:name="z347" w:id="292"/>
    <w:p>
      <w:pPr>
        <w:spacing w:after="0"/>
        <w:ind w:left="0"/>
        <w:jc w:val="both"/>
      </w:pPr>
      <w:r>
        <w:rPr>
          <w:rFonts w:ascii="Times New Roman"/>
          <w:b w:val="false"/>
          <w:i w:val="false"/>
          <w:color w:val="000000"/>
          <w:sz w:val="28"/>
        </w:rPr>
        <w:t xml:space="preserve">
      5. ЦЖ пайдаланушылары: </w:t>
      </w:r>
    </w:p>
    <w:bookmarkEnd w:id="292"/>
    <w:bookmarkStart w:name="z348" w:id="293"/>
    <w:p>
      <w:pPr>
        <w:spacing w:after="0"/>
        <w:ind w:left="0"/>
        <w:jc w:val="both"/>
      </w:pPr>
      <w:r>
        <w:rPr>
          <w:rFonts w:ascii="Times New Roman"/>
          <w:b w:val="false"/>
          <w:i w:val="false"/>
          <w:color w:val="000000"/>
          <w:sz w:val="28"/>
        </w:rPr>
        <w:t>
      1) ЦЖ олардың қолдану мақсатына сәйкес пайдаланады;</w:t>
      </w:r>
    </w:p>
    <w:bookmarkEnd w:id="293"/>
    <w:bookmarkStart w:name="z349" w:id="294"/>
    <w:p>
      <w:pPr>
        <w:spacing w:after="0"/>
        <w:ind w:left="0"/>
        <w:jc w:val="both"/>
      </w:pPr>
      <w:r>
        <w:rPr>
          <w:rFonts w:ascii="Times New Roman"/>
          <w:b w:val="false"/>
          <w:i w:val="false"/>
          <w:color w:val="000000"/>
          <w:sz w:val="28"/>
        </w:rPr>
        <w:t xml:space="preserve">
      2) ЦЖ-мен жұмыс істеу кезінде киберқауіпсіздіктің қағидаларын сақтайды; </w:t>
      </w:r>
    </w:p>
    <w:bookmarkEnd w:id="294"/>
    <w:bookmarkStart w:name="z350" w:id="295"/>
    <w:p>
      <w:pPr>
        <w:spacing w:after="0"/>
        <w:ind w:left="0"/>
        <w:jc w:val="both"/>
      </w:pPr>
      <w:r>
        <w:rPr>
          <w:rFonts w:ascii="Times New Roman"/>
          <w:b w:val="false"/>
          <w:i w:val="false"/>
          <w:color w:val="000000"/>
          <w:sz w:val="28"/>
        </w:rPr>
        <w:t>
      3) логиндер мен құпиясөздердің сақталуын қамтамасыз етуге, оларды үшінші тұлғаларға беруге жол бермейді;</w:t>
      </w:r>
    </w:p>
    <w:bookmarkEnd w:id="295"/>
    <w:bookmarkStart w:name="z351" w:id="296"/>
    <w:p>
      <w:pPr>
        <w:spacing w:after="0"/>
        <w:ind w:left="0"/>
        <w:jc w:val="both"/>
      </w:pPr>
      <w:r>
        <w:rPr>
          <w:rFonts w:ascii="Times New Roman"/>
          <w:b w:val="false"/>
          <w:i w:val="false"/>
          <w:color w:val="000000"/>
          <w:sz w:val="28"/>
        </w:rPr>
        <w:t xml:space="preserve">
      4) құпиясөздерді уақтылы жаңартады; </w:t>
      </w:r>
    </w:p>
    <w:bookmarkEnd w:id="296"/>
    <w:bookmarkStart w:name="z352" w:id="297"/>
    <w:p>
      <w:pPr>
        <w:spacing w:after="0"/>
        <w:ind w:left="0"/>
        <w:jc w:val="both"/>
      </w:pPr>
      <w:r>
        <w:rPr>
          <w:rFonts w:ascii="Times New Roman"/>
          <w:b w:val="false"/>
          <w:i w:val="false"/>
          <w:color w:val="000000"/>
          <w:sz w:val="28"/>
        </w:rPr>
        <w:t xml:space="preserve">
      5) ЦЖ әкімшілерін немесе КҚ әкімшілерін деректердің тұтастығын бұзу фактілері, ЦЖ жұмыс істеуіндегі ақаулар, ақпараттық қауіпсіздіктің оқыс оқиғалары туралы хабардар етеді. </w:t>
      </w:r>
    </w:p>
    <w:bookmarkEnd w:id="297"/>
    <w:bookmarkStart w:name="z353" w:id="298"/>
    <w:p>
      <w:pPr>
        <w:spacing w:after="0"/>
        <w:ind w:left="0"/>
        <w:jc w:val="both"/>
      </w:pPr>
      <w:r>
        <w:rPr>
          <w:rFonts w:ascii="Times New Roman"/>
          <w:b w:val="false"/>
          <w:i w:val="false"/>
          <w:color w:val="000000"/>
          <w:sz w:val="28"/>
        </w:rPr>
        <w:t xml:space="preserve">
      6. ЦЖ-мен жұмыс істеу кезінде пайдаланушыларға: </w:t>
      </w:r>
    </w:p>
    <w:bookmarkEnd w:id="298"/>
    <w:bookmarkStart w:name="z354" w:id="299"/>
    <w:p>
      <w:pPr>
        <w:spacing w:after="0"/>
        <w:ind w:left="0"/>
        <w:jc w:val="both"/>
      </w:pPr>
      <w:r>
        <w:rPr>
          <w:rFonts w:ascii="Times New Roman"/>
          <w:b w:val="false"/>
          <w:i w:val="false"/>
          <w:color w:val="000000"/>
          <w:sz w:val="28"/>
        </w:rPr>
        <w:t xml:space="preserve">
      1) бөгде адамдардың есептік жазбаларын пайдалануға; </w:t>
      </w:r>
    </w:p>
    <w:bookmarkEnd w:id="299"/>
    <w:bookmarkStart w:name="z355" w:id="300"/>
    <w:p>
      <w:pPr>
        <w:spacing w:after="0"/>
        <w:ind w:left="0"/>
        <w:jc w:val="both"/>
      </w:pPr>
      <w:r>
        <w:rPr>
          <w:rFonts w:ascii="Times New Roman"/>
          <w:b w:val="false"/>
          <w:i w:val="false"/>
          <w:color w:val="000000"/>
          <w:sz w:val="28"/>
        </w:rPr>
        <w:t xml:space="preserve">
      2) ЦЖ жұмыс істеу параметрлерін ЦЖ әкімшілерінің рұқсатынсыз дербес өзгертуге; </w:t>
      </w:r>
    </w:p>
    <w:bookmarkEnd w:id="300"/>
    <w:bookmarkStart w:name="z356" w:id="301"/>
    <w:p>
      <w:pPr>
        <w:spacing w:after="0"/>
        <w:ind w:left="0"/>
        <w:jc w:val="both"/>
      </w:pPr>
      <w:r>
        <w:rPr>
          <w:rFonts w:ascii="Times New Roman"/>
          <w:b w:val="false"/>
          <w:i w:val="false"/>
          <w:color w:val="000000"/>
          <w:sz w:val="28"/>
        </w:rPr>
        <w:t xml:space="preserve">
      3) ЦЖ-дағы деректерді көшіруге, түрлендіруге, жоюға немесе таратуға; </w:t>
      </w:r>
    </w:p>
    <w:bookmarkEnd w:id="301"/>
    <w:bookmarkStart w:name="z357" w:id="302"/>
    <w:p>
      <w:pPr>
        <w:spacing w:after="0"/>
        <w:ind w:left="0"/>
        <w:jc w:val="both"/>
      </w:pPr>
      <w:r>
        <w:rPr>
          <w:rFonts w:ascii="Times New Roman"/>
          <w:b w:val="false"/>
          <w:i w:val="false"/>
          <w:color w:val="000000"/>
          <w:sz w:val="28"/>
        </w:rPr>
        <w:t xml:space="preserve">
      4) қызметтік міндеттерін атқарумен байланысты емес мақсаттарда ЦЖ пайдалануға; </w:t>
      </w:r>
    </w:p>
    <w:bookmarkEnd w:id="302"/>
    <w:bookmarkStart w:name="z358" w:id="303"/>
    <w:p>
      <w:pPr>
        <w:spacing w:after="0"/>
        <w:ind w:left="0"/>
        <w:jc w:val="both"/>
      </w:pPr>
      <w:r>
        <w:rPr>
          <w:rFonts w:ascii="Times New Roman"/>
          <w:b w:val="false"/>
          <w:i w:val="false"/>
          <w:color w:val="000000"/>
          <w:sz w:val="28"/>
        </w:rPr>
        <w:t xml:space="preserve">
      5) ЦЖ-ға ЦЖ әкімшілерімен келісілмеген бағдарламалық қамтамасыз етуді жүктеуге; </w:t>
      </w:r>
    </w:p>
    <w:bookmarkEnd w:id="303"/>
    <w:bookmarkStart w:name="z359" w:id="304"/>
    <w:p>
      <w:pPr>
        <w:spacing w:after="0"/>
        <w:ind w:left="0"/>
        <w:jc w:val="both"/>
      </w:pPr>
      <w:r>
        <w:rPr>
          <w:rFonts w:ascii="Times New Roman"/>
          <w:b w:val="false"/>
          <w:i w:val="false"/>
          <w:color w:val="000000"/>
          <w:sz w:val="28"/>
        </w:rPr>
        <w:t>
      6) ЦЖ жұмыс қабілеттілігінің немесе ақпаратқа қол жеткізудің бұзылуына әкеп соқтыратын іс-әрекеттер жасауға жол берілмейді.</w:t>
      </w:r>
    </w:p>
    <w:bookmarkEnd w:id="304"/>
    <w:bookmarkStart w:name="z360" w:id="305"/>
    <w:p>
      <w:pPr>
        <w:spacing w:after="0"/>
        <w:ind w:left="0"/>
        <w:jc w:val="both"/>
      </w:pPr>
      <w:r>
        <w:rPr>
          <w:rFonts w:ascii="Times New Roman"/>
          <w:b w:val="false"/>
          <w:i w:val="false"/>
          <w:color w:val="000000"/>
          <w:sz w:val="28"/>
        </w:rPr>
        <w:t xml:space="preserve">
      7. ЦЖ-дағы пайдаланушылардың іс-әрекеттері ҚББЖ-де тіркелуге жатады. </w:t>
      </w:r>
    </w:p>
    <w:bookmarkEnd w:id="305"/>
    <w:bookmarkStart w:name="z361" w:id="306"/>
    <w:p>
      <w:pPr>
        <w:spacing w:after="0"/>
        <w:ind w:left="0"/>
        <w:jc w:val="both"/>
      </w:pPr>
      <w:r>
        <w:rPr>
          <w:rFonts w:ascii="Times New Roman"/>
          <w:b w:val="false"/>
          <w:i w:val="false"/>
          <w:color w:val="000000"/>
          <w:sz w:val="28"/>
        </w:rPr>
        <w:t xml:space="preserve">
      8. ЦЖ жұмыс жүйесіне техникалық қызмет көрсету, жаңарту, өзгерту бойынша барлық жұмыстарды ЦЖ әкімшілері жүзеге асырады. </w:t>
      </w:r>
    </w:p>
    <w:bookmarkEnd w:id="306"/>
    <w:bookmarkStart w:name="z362" w:id="307"/>
    <w:p>
      <w:pPr>
        <w:spacing w:after="0"/>
        <w:ind w:left="0"/>
        <w:jc w:val="left"/>
      </w:pPr>
      <w:r>
        <w:rPr>
          <w:rFonts w:ascii="Times New Roman"/>
          <w:b/>
          <w:i w:val="false"/>
          <w:color w:val="000000"/>
        </w:rPr>
        <w:t xml:space="preserve"> 3-тарау. Цифрлық жүйелерді және дерекқорларды сүйемелдеу тәртібі</w:t>
      </w:r>
    </w:p>
    <w:bookmarkEnd w:id="307"/>
    <w:bookmarkStart w:name="z363" w:id="308"/>
    <w:p>
      <w:pPr>
        <w:spacing w:after="0"/>
        <w:ind w:left="0"/>
        <w:jc w:val="both"/>
      </w:pPr>
      <w:r>
        <w:rPr>
          <w:rFonts w:ascii="Times New Roman"/>
          <w:b w:val="false"/>
          <w:i w:val="false"/>
          <w:color w:val="000000"/>
          <w:sz w:val="28"/>
        </w:rPr>
        <w:t xml:space="preserve">
      9. ЦЖ сүйемелдеуді қамтамасыз ету Заңға және Қазақстан Республикасы Үкіметінің 2016 жылғы 20 желтоқсандағы №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талаптарды бекіту туралы" Ақпараттық-коммуникациялық технологиялар және ақпараттық қауіпсіздікті қамтамасыз ету саласындағы бірыңғай талаптардың 30-тармағына сәйкес бекітілген Министрліктің киберқауіпсіздік саясатына сәйкес жүзеге асырылады.</w:t>
      </w:r>
    </w:p>
    <w:bookmarkEnd w:id="308"/>
    <w:bookmarkStart w:name="z364" w:id="309"/>
    <w:p>
      <w:pPr>
        <w:spacing w:after="0"/>
        <w:ind w:left="0"/>
        <w:jc w:val="both"/>
      </w:pPr>
      <w:r>
        <w:rPr>
          <w:rFonts w:ascii="Times New Roman"/>
          <w:b w:val="false"/>
          <w:i w:val="false"/>
          <w:color w:val="000000"/>
          <w:sz w:val="28"/>
        </w:rPr>
        <w:t>
      10. Цифрлық объектілерінің иеленушісі ЦЖ әкімшілері арқылы жұмыс қабілеттілігін қамтамасыз етеді, ЦЖ жұмыс істеу мәселелері бойынша пайдаланушылардың өтінімдеріне жедел әрекет етуді жүзеге асырады.</w:t>
      </w:r>
    </w:p>
    <w:bookmarkEnd w:id="309"/>
    <w:bookmarkStart w:name="z365" w:id="310"/>
    <w:p>
      <w:pPr>
        <w:spacing w:after="0"/>
        <w:ind w:left="0"/>
        <w:jc w:val="both"/>
      </w:pPr>
      <w:r>
        <w:rPr>
          <w:rFonts w:ascii="Times New Roman"/>
          <w:b w:val="false"/>
          <w:i w:val="false"/>
          <w:color w:val="000000"/>
          <w:sz w:val="28"/>
        </w:rPr>
        <w:t>
      11. ЦЖ тәулік бойы мемлекеттік және орыс тілдерінде жұмыс істейді.</w:t>
      </w:r>
    </w:p>
    <w:bookmarkEnd w:id="310"/>
    <w:bookmarkStart w:name="z366" w:id="311"/>
    <w:p>
      <w:pPr>
        <w:spacing w:after="0"/>
        <w:ind w:left="0"/>
        <w:jc w:val="both"/>
      </w:pPr>
      <w:r>
        <w:rPr>
          <w:rFonts w:ascii="Times New Roman"/>
          <w:b w:val="false"/>
          <w:i w:val="false"/>
          <w:color w:val="000000"/>
          <w:sz w:val="28"/>
        </w:rPr>
        <w:t>
      12. ЦЖ жұмыс істеуінде техникалық іркілістің туындауы туралы ақпарат көздері мыналар болып табылады:</w:t>
      </w:r>
    </w:p>
    <w:bookmarkEnd w:id="311"/>
    <w:bookmarkStart w:name="z367" w:id="312"/>
    <w:p>
      <w:pPr>
        <w:spacing w:after="0"/>
        <w:ind w:left="0"/>
        <w:jc w:val="both"/>
      </w:pPr>
      <w:r>
        <w:rPr>
          <w:rFonts w:ascii="Times New Roman"/>
          <w:b w:val="false"/>
          <w:i w:val="false"/>
          <w:color w:val="000000"/>
          <w:sz w:val="28"/>
        </w:rPr>
        <w:t>
      1) осы Қағидалардың 14-тармағына сәйкес кері байланыс нысаны арқылы берілген пайдаланушының хабарламасы;</w:t>
      </w:r>
    </w:p>
    <w:bookmarkEnd w:id="312"/>
    <w:bookmarkStart w:name="z368" w:id="313"/>
    <w:p>
      <w:pPr>
        <w:spacing w:after="0"/>
        <w:ind w:left="0"/>
        <w:jc w:val="both"/>
      </w:pPr>
      <w:r>
        <w:rPr>
          <w:rFonts w:ascii="Times New Roman"/>
          <w:b w:val="false"/>
          <w:i w:val="false"/>
          <w:color w:val="000000"/>
          <w:sz w:val="28"/>
        </w:rPr>
        <w:t>
      2) ЦЖ жұмыс істеу мониторингін орындайтын әкімшілерінің хабарламасы;</w:t>
      </w:r>
    </w:p>
    <w:bookmarkEnd w:id="313"/>
    <w:bookmarkStart w:name="z369" w:id="314"/>
    <w:p>
      <w:pPr>
        <w:spacing w:after="0"/>
        <w:ind w:left="0"/>
        <w:jc w:val="both"/>
      </w:pPr>
      <w:r>
        <w:rPr>
          <w:rFonts w:ascii="Times New Roman"/>
          <w:b w:val="false"/>
          <w:i w:val="false"/>
          <w:color w:val="000000"/>
          <w:sz w:val="28"/>
        </w:rPr>
        <w:t>
      3) техникалық іркілісті анықтаған, функционалдың жұмыс қабілеттілігі мен қол жеткізуді айқындау үшін пайдаланылатын ЦЖ ақаулықтарын мониторингілеу және анықтау жөніндегі бағдарламалық-аппараттық құралдар;</w:t>
      </w:r>
    </w:p>
    <w:bookmarkEnd w:id="314"/>
    <w:bookmarkStart w:name="z370" w:id="315"/>
    <w:p>
      <w:pPr>
        <w:spacing w:after="0"/>
        <w:ind w:left="0"/>
        <w:jc w:val="both"/>
      </w:pPr>
      <w:r>
        <w:rPr>
          <w:rFonts w:ascii="Times New Roman"/>
          <w:b w:val="false"/>
          <w:i w:val="false"/>
          <w:color w:val="000000"/>
          <w:sz w:val="28"/>
        </w:rPr>
        <w:t>
      4) техникалық іркілістің туындауын немесе туындау мүмкіндігін куәландыратын жазбалар тіркелетін ЦЖ жүйелік журналдары.</w:t>
      </w:r>
    </w:p>
    <w:bookmarkEnd w:id="315"/>
    <w:bookmarkStart w:name="z371" w:id="316"/>
    <w:p>
      <w:pPr>
        <w:spacing w:after="0"/>
        <w:ind w:left="0"/>
        <w:jc w:val="both"/>
      </w:pPr>
      <w:r>
        <w:rPr>
          <w:rFonts w:ascii="Times New Roman"/>
          <w:b w:val="false"/>
          <w:i w:val="false"/>
          <w:color w:val="000000"/>
          <w:sz w:val="28"/>
        </w:rPr>
        <w:t>
      13. Пайдаланушы техникалық іркілістің туындауы туралы мынадай мәліметтер қамтылған өтінімді ЦЖ-да көрсетілген электрондық пошта немесе телефон арқылы береді:</w:t>
      </w:r>
    </w:p>
    <w:bookmarkEnd w:id="316"/>
    <w:bookmarkStart w:name="z372" w:id="317"/>
    <w:p>
      <w:pPr>
        <w:spacing w:after="0"/>
        <w:ind w:left="0"/>
        <w:jc w:val="both"/>
      </w:pPr>
      <w:r>
        <w:rPr>
          <w:rFonts w:ascii="Times New Roman"/>
          <w:b w:val="false"/>
          <w:i w:val="false"/>
          <w:color w:val="000000"/>
          <w:sz w:val="28"/>
        </w:rPr>
        <w:t>
      1) пайдаланушының тегі, аты, әкесінің аты (ол болған жағдайда), лауазымы, дербес бірегей сәйкестендіргіші (логині);</w:t>
      </w:r>
    </w:p>
    <w:bookmarkEnd w:id="317"/>
    <w:bookmarkStart w:name="z373" w:id="318"/>
    <w:p>
      <w:pPr>
        <w:spacing w:after="0"/>
        <w:ind w:left="0"/>
        <w:jc w:val="both"/>
      </w:pPr>
      <w:r>
        <w:rPr>
          <w:rFonts w:ascii="Times New Roman"/>
          <w:b w:val="false"/>
          <w:i w:val="false"/>
          <w:color w:val="000000"/>
          <w:sz w:val="28"/>
        </w:rPr>
        <w:t>
      2) жүгіну себебі;</w:t>
      </w:r>
    </w:p>
    <w:bookmarkEnd w:id="318"/>
    <w:bookmarkStart w:name="z374" w:id="319"/>
    <w:p>
      <w:pPr>
        <w:spacing w:after="0"/>
        <w:ind w:left="0"/>
        <w:jc w:val="both"/>
      </w:pPr>
      <w:r>
        <w:rPr>
          <w:rFonts w:ascii="Times New Roman"/>
          <w:b w:val="false"/>
          <w:i w:val="false"/>
          <w:color w:val="000000"/>
          <w:sz w:val="28"/>
        </w:rPr>
        <w:t>
      3) пайдаланушының байланыс деректері (телефон нөмірі, электрондық пошта мекенжайы).</w:t>
      </w:r>
    </w:p>
    <w:bookmarkEnd w:id="319"/>
    <w:bookmarkStart w:name="z375" w:id="320"/>
    <w:p>
      <w:pPr>
        <w:spacing w:after="0"/>
        <w:ind w:left="0"/>
        <w:jc w:val="both"/>
      </w:pPr>
      <w:r>
        <w:rPr>
          <w:rFonts w:ascii="Times New Roman"/>
          <w:b w:val="false"/>
          <w:i w:val="false"/>
          <w:color w:val="000000"/>
          <w:sz w:val="28"/>
        </w:rPr>
        <w:t>
      14. Пайдаланушылар ЦЖ арқылы көрсетілетін қызметтер бойынша техникалық мәселелер болған жағдайда, ЦЖ әкімшілеріне интернет-ресурста орналастырылған кері байланыс нысаны арқылы жүгінеді. Пайдаланушылардың өтінішінде мынадай мәліметтер бар:</w:t>
      </w:r>
    </w:p>
    <w:bookmarkEnd w:id="320"/>
    <w:bookmarkStart w:name="z376" w:id="321"/>
    <w:p>
      <w:pPr>
        <w:spacing w:after="0"/>
        <w:ind w:left="0"/>
        <w:jc w:val="both"/>
      </w:pPr>
      <w:r>
        <w:rPr>
          <w:rFonts w:ascii="Times New Roman"/>
          <w:b w:val="false"/>
          <w:i w:val="false"/>
          <w:color w:val="000000"/>
          <w:sz w:val="28"/>
        </w:rPr>
        <w:t>
      1) байланыс деректері;</w:t>
      </w:r>
    </w:p>
    <w:bookmarkEnd w:id="321"/>
    <w:bookmarkStart w:name="z377" w:id="322"/>
    <w:p>
      <w:pPr>
        <w:spacing w:after="0"/>
        <w:ind w:left="0"/>
        <w:jc w:val="both"/>
      </w:pPr>
      <w:r>
        <w:rPr>
          <w:rFonts w:ascii="Times New Roman"/>
          <w:b w:val="false"/>
          <w:i w:val="false"/>
          <w:color w:val="000000"/>
          <w:sz w:val="28"/>
        </w:rPr>
        <w:t>
      2) тіркеме (файл);</w:t>
      </w:r>
    </w:p>
    <w:bookmarkEnd w:id="322"/>
    <w:bookmarkStart w:name="z378" w:id="323"/>
    <w:p>
      <w:pPr>
        <w:spacing w:after="0"/>
        <w:ind w:left="0"/>
        <w:jc w:val="both"/>
      </w:pPr>
      <w:r>
        <w:rPr>
          <w:rFonts w:ascii="Times New Roman"/>
          <w:b w:val="false"/>
          <w:i w:val="false"/>
          <w:color w:val="000000"/>
          <w:sz w:val="28"/>
        </w:rPr>
        <w:t>
      3) өтініш тақырыбы;</w:t>
      </w:r>
    </w:p>
    <w:bookmarkEnd w:id="323"/>
    <w:bookmarkStart w:name="z379" w:id="324"/>
    <w:p>
      <w:pPr>
        <w:spacing w:after="0"/>
        <w:ind w:left="0"/>
        <w:jc w:val="both"/>
      </w:pPr>
      <w:r>
        <w:rPr>
          <w:rFonts w:ascii="Times New Roman"/>
          <w:b w:val="false"/>
          <w:i w:val="false"/>
          <w:color w:val="000000"/>
          <w:sz w:val="28"/>
        </w:rPr>
        <w:t>
      4) өтініштің мәтіні;</w:t>
      </w:r>
    </w:p>
    <w:bookmarkEnd w:id="324"/>
    <w:bookmarkStart w:name="z380" w:id="325"/>
    <w:p>
      <w:pPr>
        <w:spacing w:after="0"/>
        <w:ind w:left="0"/>
        <w:jc w:val="both"/>
      </w:pPr>
      <w:r>
        <w:rPr>
          <w:rFonts w:ascii="Times New Roman"/>
          <w:b w:val="false"/>
          <w:i w:val="false"/>
          <w:color w:val="000000"/>
          <w:sz w:val="28"/>
        </w:rPr>
        <w:t>
      5) электрондық пошта мекенжайы.</w:t>
      </w:r>
    </w:p>
    <w:bookmarkEnd w:id="325"/>
    <w:bookmarkStart w:name="z381" w:id="326"/>
    <w:p>
      <w:pPr>
        <w:spacing w:after="0"/>
        <w:ind w:left="0"/>
        <w:jc w:val="both"/>
      </w:pPr>
      <w:r>
        <w:rPr>
          <w:rFonts w:ascii="Times New Roman"/>
          <w:b w:val="false"/>
          <w:i w:val="false"/>
          <w:color w:val="000000"/>
          <w:sz w:val="28"/>
        </w:rPr>
        <w:t>
      15. Егер пайдаланушының жүгіну себебі ЦЖ-ның жұмыс істеуіне байланысты болса, өтінімді орындау мерзімі пайдаланушының өтінімін берген күннен бастап үш жұмыс күнінен аспайды.</w:t>
      </w:r>
    </w:p>
    <w:bookmarkEnd w:id="326"/>
    <w:bookmarkStart w:name="z382" w:id="327"/>
    <w:p>
      <w:pPr>
        <w:spacing w:after="0"/>
        <w:ind w:left="0"/>
        <w:jc w:val="both"/>
      </w:pPr>
      <w:r>
        <w:rPr>
          <w:rFonts w:ascii="Times New Roman"/>
          <w:b w:val="false"/>
          <w:i w:val="false"/>
          <w:color w:val="000000"/>
          <w:sz w:val="28"/>
        </w:rPr>
        <w:t>
      16. ЦЖ әкімшілері ЦЖ жұмыс істеуі туралы мынадай:</w:t>
      </w:r>
    </w:p>
    <w:bookmarkEnd w:id="327"/>
    <w:bookmarkStart w:name="z383" w:id="328"/>
    <w:p>
      <w:pPr>
        <w:spacing w:after="0"/>
        <w:ind w:left="0"/>
        <w:jc w:val="both"/>
      </w:pPr>
      <w:r>
        <w:rPr>
          <w:rFonts w:ascii="Times New Roman"/>
          <w:b w:val="false"/>
          <w:i w:val="false"/>
          <w:color w:val="000000"/>
          <w:sz w:val="28"/>
        </w:rPr>
        <w:t>
      1) мәтіндік және бейне форматтағы нұсқаулықтар, жиі қойылатын сұрақтар және оларға жауаптар;</w:t>
      </w:r>
    </w:p>
    <w:bookmarkEnd w:id="328"/>
    <w:bookmarkStart w:name="z384" w:id="329"/>
    <w:p>
      <w:pPr>
        <w:spacing w:after="0"/>
        <w:ind w:left="0"/>
        <w:jc w:val="both"/>
      </w:pPr>
      <w:r>
        <w:rPr>
          <w:rFonts w:ascii="Times New Roman"/>
          <w:b w:val="false"/>
          <w:i w:val="false"/>
          <w:color w:val="000000"/>
          <w:sz w:val="28"/>
        </w:rPr>
        <w:t>
      2) пайдаланушыларды хабардар ету үшін интернет-ресурстың жаңа мүмкіндіктері туралы ақпаратты орналастырады.</w:t>
      </w:r>
    </w:p>
    <w:bookmarkEnd w:id="329"/>
    <w:bookmarkStart w:name="z385" w:id="330"/>
    <w:p>
      <w:pPr>
        <w:spacing w:after="0"/>
        <w:ind w:left="0"/>
        <w:jc w:val="both"/>
      </w:pPr>
      <w:r>
        <w:rPr>
          <w:rFonts w:ascii="Times New Roman"/>
          <w:b w:val="false"/>
          <w:i w:val="false"/>
          <w:color w:val="000000"/>
          <w:sz w:val="28"/>
        </w:rPr>
        <w:t>
      17. ЦЖ-ның жұмыс қабілеттілігін қамтамасыз ету мақсатында цифрлық жүйелердің меншік иесі ЦЖ әкімшісі арқылы мыналарды:</w:t>
      </w:r>
    </w:p>
    <w:bookmarkEnd w:id="330"/>
    <w:bookmarkStart w:name="z386" w:id="331"/>
    <w:p>
      <w:pPr>
        <w:spacing w:after="0"/>
        <w:ind w:left="0"/>
        <w:jc w:val="both"/>
      </w:pPr>
      <w:r>
        <w:rPr>
          <w:rFonts w:ascii="Times New Roman"/>
          <w:b w:val="false"/>
          <w:i w:val="false"/>
          <w:color w:val="000000"/>
          <w:sz w:val="28"/>
        </w:rPr>
        <w:t>
      1) мереке және демалыс күндерін қоса алғанда, ЦЖ-ның тәулік бойы режимде үздіксіз жұмыс істеуін;</w:t>
      </w:r>
    </w:p>
    <w:bookmarkEnd w:id="331"/>
    <w:bookmarkStart w:name="z387" w:id="332"/>
    <w:p>
      <w:pPr>
        <w:spacing w:after="0"/>
        <w:ind w:left="0"/>
        <w:jc w:val="both"/>
      </w:pPr>
      <w:r>
        <w:rPr>
          <w:rFonts w:ascii="Times New Roman"/>
          <w:b w:val="false"/>
          <w:i w:val="false"/>
          <w:color w:val="000000"/>
          <w:sz w:val="28"/>
        </w:rPr>
        <w:t>
      2) ақпараттың сақталуы, қорғалуы, істен шыққан немесе бүлінген жағдайда қалпына келтірілуі, ЦЖ-да ақпараттың резервтік көшірмесі және уақтылы өзектендірілуін бақылау, автоматтандырылған есепке алу, ЦЖ бойынша барлық өтініштер ақпаратының мерзімді мұрағатталуы және сақталуы;</w:t>
      </w:r>
    </w:p>
    <w:bookmarkEnd w:id="332"/>
    <w:bookmarkStart w:name="z388" w:id="333"/>
    <w:p>
      <w:pPr>
        <w:spacing w:after="0"/>
        <w:ind w:left="0"/>
        <w:jc w:val="both"/>
      </w:pPr>
      <w:r>
        <w:rPr>
          <w:rFonts w:ascii="Times New Roman"/>
          <w:b w:val="false"/>
          <w:i w:val="false"/>
          <w:color w:val="000000"/>
          <w:sz w:val="28"/>
        </w:rPr>
        <w:t>
      3) өтініштерді шешу шеңберінде ЦЖ бағдарламалық кодына түзетулер, модификациялар енгізу, және оның тұтастығын сақтау шартымен әрі жаңғыртуды жүргізбей және қосымша функционалдық талаптарды іске асырмай ЦЖ ақауларын жою;</w:t>
      </w:r>
    </w:p>
    <w:bookmarkEnd w:id="333"/>
    <w:bookmarkStart w:name="z389" w:id="334"/>
    <w:p>
      <w:pPr>
        <w:spacing w:after="0"/>
        <w:ind w:left="0"/>
        <w:jc w:val="both"/>
      </w:pPr>
      <w:r>
        <w:rPr>
          <w:rFonts w:ascii="Times New Roman"/>
          <w:b w:val="false"/>
          <w:i w:val="false"/>
          <w:color w:val="000000"/>
          <w:sz w:val="28"/>
        </w:rPr>
        <w:t>
      4) мемлекеттік органдардың цифрлық жүйелерімен және өзге де цифрлық объектілермен өзара іс-қимыл жасауды;</w:t>
      </w:r>
    </w:p>
    <w:bookmarkEnd w:id="334"/>
    <w:bookmarkStart w:name="z390" w:id="335"/>
    <w:p>
      <w:pPr>
        <w:spacing w:after="0"/>
        <w:ind w:left="0"/>
        <w:jc w:val="both"/>
      </w:pPr>
      <w:r>
        <w:rPr>
          <w:rFonts w:ascii="Times New Roman"/>
          <w:b w:val="false"/>
          <w:i w:val="false"/>
          <w:color w:val="000000"/>
          <w:sz w:val="28"/>
        </w:rPr>
        <w:t>
      5) ақпараттың қосымша түрлерін орналастыру;</w:t>
      </w:r>
    </w:p>
    <w:bookmarkEnd w:id="335"/>
    <w:bookmarkStart w:name="z391" w:id="336"/>
    <w:p>
      <w:pPr>
        <w:spacing w:after="0"/>
        <w:ind w:left="0"/>
        <w:jc w:val="both"/>
      </w:pPr>
      <w:r>
        <w:rPr>
          <w:rFonts w:ascii="Times New Roman"/>
          <w:b w:val="false"/>
          <w:i w:val="false"/>
          <w:color w:val="000000"/>
          <w:sz w:val="28"/>
        </w:rPr>
        <w:t>
      6) ЦЖ жағдайына аудит жүргізу;</w:t>
      </w:r>
    </w:p>
    <w:bookmarkEnd w:id="336"/>
    <w:bookmarkStart w:name="z392" w:id="337"/>
    <w:p>
      <w:pPr>
        <w:spacing w:after="0"/>
        <w:ind w:left="0"/>
        <w:jc w:val="both"/>
      </w:pPr>
      <w:r>
        <w:rPr>
          <w:rFonts w:ascii="Times New Roman"/>
          <w:b w:val="false"/>
          <w:i w:val="false"/>
          <w:color w:val="000000"/>
          <w:sz w:val="28"/>
        </w:rPr>
        <w:t>
      7) Заңның 7-2-бабына сәйкес киберқауіпсіздіктің Жедел орталығына қосылуды қамтамасыз етеді.</w:t>
      </w:r>
    </w:p>
    <w:bookmarkEnd w:id="337"/>
    <w:bookmarkStart w:name="z393" w:id="338"/>
    <w:p>
      <w:pPr>
        <w:spacing w:after="0"/>
        <w:ind w:left="0"/>
        <w:jc w:val="left"/>
      </w:pPr>
      <w:r>
        <w:rPr>
          <w:rFonts w:ascii="Times New Roman"/>
          <w:b/>
          <w:i w:val="false"/>
          <w:color w:val="000000"/>
        </w:rPr>
        <w:t xml:space="preserve"> 4-тарау. Цифрлық жүйелерге және дерекқорларға қол жеткізу тәртібі</w:t>
      </w:r>
    </w:p>
    <w:bookmarkEnd w:id="338"/>
    <w:bookmarkStart w:name="z394" w:id="339"/>
    <w:p>
      <w:pPr>
        <w:spacing w:after="0"/>
        <w:ind w:left="0"/>
        <w:jc w:val="both"/>
      </w:pPr>
      <w:r>
        <w:rPr>
          <w:rFonts w:ascii="Times New Roman"/>
          <w:b w:val="false"/>
          <w:i w:val="false"/>
          <w:color w:val="000000"/>
          <w:sz w:val="28"/>
        </w:rPr>
        <w:t>
      18. ЦЖ-ға қол жеткізу үшін пайдаланушыларды ЦЖ-да тіркеу қажет.</w:t>
      </w:r>
    </w:p>
    <w:bookmarkEnd w:id="339"/>
    <w:bookmarkStart w:name="z395" w:id="340"/>
    <w:p>
      <w:pPr>
        <w:spacing w:after="0"/>
        <w:ind w:left="0"/>
        <w:jc w:val="both"/>
      </w:pPr>
      <w:r>
        <w:rPr>
          <w:rFonts w:ascii="Times New Roman"/>
          <w:b w:val="false"/>
          <w:i w:val="false"/>
          <w:color w:val="000000"/>
          <w:sz w:val="28"/>
        </w:rPr>
        <w:t>
      19. Пайдаланушыны тіркеу (есептік жазба жасау) және оған ЦЖ-ға қол жеткізу құқығын беру (немесе оны өзгерту) рәсімі қол жеткізу өтінімімен басталады.</w:t>
      </w:r>
    </w:p>
    <w:bookmarkEnd w:id="340"/>
    <w:bookmarkStart w:name="z396" w:id="341"/>
    <w:p>
      <w:pPr>
        <w:spacing w:after="0"/>
        <w:ind w:left="0"/>
        <w:jc w:val="both"/>
      </w:pPr>
      <w:r>
        <w:rPr>
          <w:rFonts w:ascii="Times New Roman"/>
          <w:b w:val="false"/>
          <w:i w:val="false"/>
          <w:color w:val="000000"/>
          <w:sz w:val="28"/>
        </w:rPr>
        <w:t>
      ЦЖ-ға қол жеткізу туралы өтінім ҚББЖ арқылы беріледі.</w:t>
      </w:r>
    </w:p>
    <w:bookmarkEnd w:id="341"/>
    <w:bookmarkStart w:name="z397" w:id="342"/>
    <w:p>
      <w:pPr>
        <w:spacing w:after="0"/>
        <w:ind w:left="0"/>
        <w:jc w:val="both"/>
      </w:pPr>
      <w:r>
        <w:rPr>
          <w:rFonts w:ascii="Times New Roman"/>
          <w:b w:val="false"/>
          <w:i w:val="false"/>
          <w:color w:val="000000"/>
          <w:sz w:val="28"/>
        </w:rPr>
        <w:t>
      20. Пайдаланушының есептік жазбасы дербес бірегей сәйкестендіргішті (логинді) және ЦЖ-ға бірінші кіруге арналған уақытша парольді қамтиды, олар бойынша ЦЖ-да тіркеледі және жұмыс істейді.</w:t>
      </w:r>
    </w:p>
    <w:bookmarkEnd w:id="342"/>
    <w:bookmarkStart w:name="z398" w:id="343"/>
    <w:p>
      <w:pPr>
        <w:spacing w:after="0"/>
        <w:ind w:left="0"/>
        <w:jc w:val="both"/>
      </w:pPr>
      <w:r>
        <w:rPr>
          <w:rFonts w:ascii="Times New Roman"/>
          <w:b w:val="false"/>
          <w:i w:val="false"/>
          <w:color w:val="000000"/>
          <w:sz w:val="28"/>
        </w:rPr>
        <w:t>
      21. Пайдаланушыны тіркеу және оған ЦЖ-ға қол жеткізу құқығын беру немесе өзгерту процестерін ұйымдық қамтамасыз етуді берілген өтінімдер негізінде КҚ әкімшісі жүзеге асырады.</w:t>
      </w:r>
    </w:p>
    <w:bookmarkEnd w:id="343"/>
    <w:bookmarkStart w:name="z399" w:id="344"/>
    <w:p>
      <w:pPr>
        <w:spacing w:after="0"/>
        <w:ind w:left="0"/>
        <w:jc w:val="both"/>
      </w:pPr>
      <w:r>
        <w:rPr>
          <w:rFonts w:ascii="Times New Roman"/>
          <w:b w:val="false"/>
          <w:i w:val="false"/>
          <w:color w:val="000000"/>
          <w:sz w:val="28"/>
        </w:rPr>
        <w:t>
      22. Келіп түскен ЦЖ-ға қол жеткізу өтінімдеріне сәйкес КҚ әкімшісі өтінімді алған сәттен бастап үш жұмыс күні ішінде өтінімде көрсетілген корпоративтік электрондық поштаға жауап жібереді.</w:t>
      </w:r>
    </w:p>
    <w:bookmarkEnd w:id="344"/>
    <w:bookmarkStart w:name="z400" w:id="345"/>
    <w:p>
      <w:pPr>
        <w:spacing w:after="0"/>
        <w:ind w:left="0"/>
        <w:jc w:val="both"/>
      </w:pPr>
      <w:r>
        <w:rPr>
          <w:rFonts w:ascii="Times New Roman"/>
          <w:b w:val="false"/>
          <w:i w:val="false"/>
          <w:color w:val="000000"/>
          <w:sz w:val="28"/>
        </w:rPr>
        <w:t>
      Жауапта бірінші кіру үшін дербес бірегей сәйкестендіргіш (логин) және уақытша пароль, немесе ЦЖ-ға қол жеткізуді беру үшін негіз болмаған жағдайда, ЦЖ-ға қол жеткізу өтінімін қанағаттандырудан бас тарту туралы ақпарат көрсетіледі.</w:t>
      </w:r>
    </w:p>
    <w:bookmarkEnd w:id="345"/>
    <w:bookmarkStart w:name="z401" w:id="346"/>
    <w:p>
      <w:pPr>
        <w:spacing w:after="0"/>
        <w:ind w:left="0"/>
        <w:jc w:val="both"/>
      </w:pPr>
      <w:r>
        <w:rPr>
          <w:rFonts w:ascii="Times New Roman"/>
          <w:b w:val="false"/>
          <w:i w:val="false"/>
          <w:color w:val="000000"/>
          <w:sz w:val="28"/>
        </w:rPr>
        <w:t>
      23. Жұмысқа қабылдау, басқа лауазымға ауысу, қызметкерді жұмыстан шығару туралы өтінім берілген күнге дейін бір жыл ішінде бекітілген бұйрық ЦЖ-ға қол жеткізу өтінімін беру үшін негіз болып табылады. Негіз болған құжаттың көшірмесі қол жеткізу өтініміне қосымшамен жіберіледі.</w:t>
      </w:r>
    </w:p>
    <w:bookmarkEnd w:id="346"/>
    <w:bookmarkStart w:name="z402" w:id="347"/>
    <w:p>
      <w:pPr>
        <w:spacing w:after="0"/>
        <w:ind w:left="0"/>
        <w:jc w:val="both"/>
      </w:pPr>
      <w:r>
        <w:rPr>
          <w:rFonts w:ascii="Times New Roman"/>
          <w:b w:val="false"/>
          <w:i w:val="false"/>
          <w:color w:val="000000"/>
          <w:sz w:val="28"/>
        </w:rPr>
        <w:t>
      24. ЦЖ-ға бірінші кіру үшін уақытша парольді пайдаланушы ЦЖ-ға бірінші рет кірген кезде ауыстырады. Пайдаланушыларды тіркеу процесі пайдаланушы ЦЖ-ға бірінші кіру үшін құпиясөзді ауыстырғаннан кейін аяқталған болып саналады.</w:t>
      </w:r>
    </w:p>
    <w:bookmarkEnd w:id="347"/>
    <w:bookmarkStart w:name="z403" w:id="348"/>
    <w:p>
      <w:pPr>
        <w:spacing w:after="0"/>
        <w:ind w:left="0"/>
        <w:jc w:val="both"/>
      </w:pPr>
      <w:r>
        <w:rPr>
          <w:rFonts w:ascii="Times New Roman"/>
          <w:b w:val="false"/>
          <w:i w:val="false"/>
          <w:color w:val="000000"/>
          <w:sz w:val="28"/>
        </w:rPr>
        <w:t xml:space="preserve">
      25. ҚББЖ автоматты түрде пайдалану жағдайларын қоспағанда, ЦЖ-ға бірінші кіру үшін пайдаланушыға дербес бірегей сәйкестендіргішті (логинді) және уақытша парольді беруді КҚ әкімшісі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пайдаланушыларды тіркеу және дербес бірегей сәйкестендіргіштерді (логиндерді) беру журналында тіркейді.</w:t>
      </w:r>
    </w:p>
    <w:bookmarkEnd w:id="348"/>
    <w:bookmarkStart w:name="z404" w:id="349"/>
    <w:p>
      <w:pPr>
        <w:spacing w:after="0"/>
        <w:ind w:left="0"/>
        <w:jc w:val="both"/>
      </w:pPr>
      <w:r>
        <w:rPr>
          <w:rFonts w:ascii="Times New Roman"/>
          <w:b w:val="false"/>
          <w:i w:val="false"/>
          <w:color w:val="000000"/>
          <w:sz w:val="28"/>
        </w:rPr>
        <w:t>
      26. ЦЖ жұмыс істеу кезінде:</w:t>
      </w:r>
    </w:p>
    <w:bookmarkEnd w:id="349"/>
    <w:bookmarkStart w:name="z405" w:id="350"/>
    <w:p>
      <w:pPr>
        <w:spacing w:after="0"/>
        <w:ind w:left="0"/>
        <w:jc w:val="both"/>
      </w:pPr>
      <w:r>
        <w:rPr>
          <w:rFonts w:ascii="Times New Roman"/>
          <w:b w:val="false"/>
          <w:i w:val="false"/>
          <w:color w:val="000000"/>
          <w:sz w:val="28"/>
        </w:rPr>
        <w:t>
      1) бірнеше пайдаланушының бір дербес бірегей сәйкестендіргішті (логинді) пайдалануы;</w:t>
      </w:r>
    </w:p>
    <w:bookmarkEnd w:id="350"/>
    <w:bookmarkStart w:name="z406" w:id="351"/>
    <w:p>
      <w:pPr>
        <w:spacing w:after="0"/>
        <w:ind w:left="0"/>
        <w:jc w:val="both"/>
      </w:pPr>
      <w:r>
        <w:rPr>
          <w:rFonts w:ascii="Times New Roman"/>
          <w:b w:val="false"/>
          <w:i w:val="false"/>
          <w:color w:val="000000"/>
          <w:sz w:val="28"/>
        </w:rPr>
        <w:t>
      2) пайдаланушының өзінің дербес бірегей сәйкестендіргіші (логині) мен парольін басқа тұлғаларға беруі рұқсат етілмейді.</w:t>
      </w:r>
    </w:p>
    <w:bookmarkEnd w:id="351"/>
    <w:bookmarkStart w:name="z407" w:id="352"/>
    <w:p>
      <w:pPr>
        <w:spacing w:after="0"/>
        <w:ind w:left="0"/>
        <w:jc w:val="both"/>
      </w:pPr>
      <w:r>
        <w:rPr>
          <w:rFonts w:ascii="Times New Roman"/>
          <w:b w:val="false"/>
          <w:i w:val="false"/>
          <w:color w:val="000000"/>
          <w:sz w:val="28"/>
        </w:rPr>
        <w:t>
      27. Өтініш беруші ұйым ішінде жұмыстан босатылған, басқа жұмысқа ауыстырылған, ЦЖ-да жұмыс істеуге байланысты пайдаланушының функционалдық міндеттерін кеңейткен (азайтқан) жағдайда, жаңадан берілген өтінім негізінде пайдаланушының құқықтарын өзгерту жүргізіледі.</w:t>
      </w:r>
    </w:p>
    <w:bookmarkEnd w:id="352"/>
    <w:bookmarkStart w:name="z408" w:id="353"/>
    <w:p>
      <w:pPr>
        <w:spacing w:after="0"/>
        <w:ind w:left="0"/>
        <w:jc w:val="both"/>
      </w:pPr>
      <w:r>
        <w:rPr>
          <w:rFonts w:ascii="Times New Roman"/>
          <w:b w:val="false"/>
          <w:i w:val="false"/>
          <w:color w:val="000000"/>
          <w:sz w:val="28"/>
        </w:rPr>
        <w:t>
      28. Күнтізбелік 30 (отыз) күннен астам ЦЖ-ға кіру жүзеге асырылмаған және (немесе) киберқауіпсіздікті бұзушылықтар анықталған пайдаланушының есептік жазбасы бұғатталады.</w:t>
      </w:r>
    </w:p>
    <w:bookmarkEnd w:id="353"/>
    <w:bookmarkStart w:name="z409" w:id="354"/>
    <w:p>
      <w:pPr>
        <w:spacing w:after="0"/>
        <w:ind w:left="0"/>
        <w:jc w:val="both"/>
      </w:pPr>
      <w:r>
        <w:rPr>
          <w:rFonts w:ascii="Times New Roman"/>
          <w:b w:val="false"/>
          <w:i w:val="false"/>
          <w:color w:val="000000"/>
          <w:sz w:val="28"/>
        </w:rPr>
        <w:t>
      29. Бұғатталған есепке алу жазбаларын іске қосу үшін, сондай-ақ пароль және (немесе) дербес бірегей сәйкестендіргіш (логин) жоғалған, дербес бірегей сәйкестендіргіш (логин) пен парольдің сақталуы жөніндегі талаптар қамтамасыз етілмеген кезде өтініш беруші осы Қағидаларға 2-қосымшаға сәйкес нысан бойынша қайтадан өтінім береді.</w:t>
      </w:r>
    </w:p>
    <w:bookmarkEnd w:id="354"/>
    <w:bookmarkStart w:name="z410" w:id="355"/>
    <w:p>
      <w:pPr>
        <w:spacing w:after="0"/>
        <w:ind w:left="0"/>
        <w:jc w:val="both"/>
      </w:pPr>
      <w:r>
        <w:rPr>
          <w:rFonts w:ascii="Times New Roman"/>
          <w:b w:val="false"/>
          <w:i w:val="false"/>
          <w:color w:val="000000"/>
          <w:sz w:val="28"/>
        </w:rPr>
        <w:t xml:space="preserve">
      30. ЦЖ-ға қол жеткізу мемлекеттік органдар мен мемлекеттік мекемелердің жұмыс жасайтын қызметкерлеріне ғана қызметтік өкілеттіктері шеңберінде беріледі. </w:t>
      </w:r>
    </w:p>
    <w:bookmarkEnd w:id="355"/>
    <w:bookmarkStart w:name="z411" w:id="356"/>
    <w:p>
      <w:pPr>
        <w:spacing w:after="0"/>
        <w:ind w:left="0"/>
        <w:jc w:val="both"/>
      </w:pPr>
      <w:r>
        <w:rPr>
          <w:rFonts w:ascii="Times New Roman"/>
          <w:b w:val="false"/>
          <w:i w:val="false"/>
          <w:color w:val="000000"/>
          <w:sz w:val="28"/>
        </w:rPr>
        <w:t>
      Қазақстан Республикасының заңнамасында көзделген жағдайларды қоспағанда, өзге тұлғаларға ЦЖ-ға қол жеткізуге жол берілмейді.</w:t>
      </w:r>
    </w:p>
    <w:bookmarkEnd w:id="356"/>
    <w:bookmarkStart w:name="z412" w:id="357"/>
    <w:p>
      <w:pPr>
        <w:spacing w:after="0"/>
        <w:ind w:left="0"/>
        <w:jc w:val="both"/>
      </w:pPr>
      <w:r>
        <w:rPr>
          <w:rFonts w:ascii="Times New Roman"/>
          <w:b w:val="false"/>
          <w:i w:val="false"/>
          <w:color w:val="000000"/>
          <w:sz w:val="28"/>
        </w:rPr>
        <w:t xml:space="preserve">
      31. Пайдаланушылар ЦЖ-ны пайдалану кезінде Заңды және нормативтік-техникалық құжаттаманы, цифрлық технологиялар мен киберқауіпсіздік саласындағы мемлекеттік стандарттарды, цифрлық жүйелері иесінің киберқауіпсіздік саясатын басшылыққа алады. </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жүйелермен</w:t>
            </w:r>
            <w:r>
              <w:br/>
            </w:r>
            <w:r>
              <w:rPr>
                <w:rFonts w:ascii="Times New Roman"/>
                <w:b w:val="false"/>
                <w:i w:val="false"/>
                <w:color w:val="000000"/>
                <w:sz w:val="20"/>
              </w:rPr>
              <w:t>және дерекқорлармен жұмыс,</w:t>
            </w:r>
            <w:r>
              <w:br/>
            </w:r>
            <w:r>
              <w:rPr>
                <w:rFonts w:ascii="Times New Roman"/>
                <w:b w:val="false"/>
                <w:i w:val="false"/>
                <w:color w:val="000000"/>
                <w:sz w:val="20"/>
              </w:rPr>
              <w:t>оларды сүйемелдеу және</w:t>
            </w:r>
            <w:r>
              <w:br/>
            </w:r>
            <w:r>
              <w:rPr>
                <w:rFonts w:ascii="Times New Roman"/>
                <w:b w:val="false"/>
                <w:i w:val="false"/>
                <w:color w:val="000000"/>
                <w:sz w:val="20"/>
              </w:rPr>
              <w:t>оларға қол жеткізу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414" w:id="358"/>
    <w:p>
      <w:pPr>
        <w:spacing w:after="0"/>
        <w:ind w:left="0"/>
        <w:jc w:val="left"/>
      </w:pPr>
      <w:r>
        <w:rPr>
          <w:rFonts w:ascii="Times New Roman"/>
          <w:b/>
          <w:i w:val="false"/>
          <w:color w:val="000000"/>
        </w:rPr>
        <w:t xml:space="preserve"> Пайдаланушыларды тіркеу және дербес бірегей сәйкестендіргіштерді (логиндерді) беру журналы</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 өтініш берушінің хатының шығыс нөмірі, күні және ЦЖ иесінің хатының кіріс нөмірі,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жеткізетін цифрлық жүйелер мен дерекқорлардың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тіркеу және дербес бірегей сәйкестендіргіштерді (логиндерді) беру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Әкімшісінің тегі, аты, әкесінің аты (ол 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жүйелермен</w:t>
            </w:r>
            <w:r>
              <w:br/>
            </w:r>
            <w:r>
              <w:rPr>
                <w:rFonts w:ascii="Times New Roman"/>
                <w:b w:val="false"/>
                <w:i w:val="false"/>
                <w:color w:val="000000"/>
                <w:sz w:val="20"/>
              </w:rPr>
              <w:t>және дерекқорлармен жұмыс,</w:t>
            </w:r>
            <w:r>
              <w:br/>
            </w:r>
            <w:r>
              <w:rPr>
                <w:rFonts w:ascii="Times New Roman"/>
                <w:b w:val="false"/>
                <w:i w:val="false"/>
                <w:color w:val="000000"/>
                <w:sz w:val="20"/>
              </w:rPr>
              <w:t>оларды сүйемелдеу және оларға</w:t>
            </w:r>
            <w:r>
              <w:br/>
            </w:r>
            <w:r>
              <w:rPr>
                <w:rFonts w:ascii="Times New Roman"/>
                <w:b w:val="false"/>
                <w:i w:val="false"/>
                <w:color w:val="000000"/>
                <w:sz w:val="20"/>
              </w:rPr>
              <w:t>қол жеткізу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416" w:id="359"/>
    <w:p>
      <w:pPr>
        <w:spacing w:after="0"/>
        <w:ind w:left="0"/>
        <w:jc w:val="left"/>
      </w:pPr>
      <w:r>
        <w:rPr>
          <w:rFonts w:ascii="Times New Roman"/>
          <w:b/>
          <w:i w:val="false"/>
          <w:color w:val="000000"/>
        </w:rPr>
        <w:t xml:space="preserve"> Пайдаланушының есептік жазбасын тіркеуге (құруға) және оған цифрлық жүйелерге қол жеткізу құқықтарын беруге (немесе оны өзгертуге) өтінім</w:t>
      </w:r>
    </w:p>
    <w:bookmarkEnd w:id="359"/>
    <w:bookmarkStart w:name="z417" w:id="360"/>
    <w:p>
      <w:pPr>
        <w:spacing w:after="0"/>
        <w:ind w:left="0"/>
        <w:jc w:val="both"/>
      </w:pPr>
      <w:r>
        <w:rPr>
          <w:rFonts w:ascii="Times New Roman"/>
          <w:b w:val="false"/>
          <w:i w:val="false"/>
          <w:color w:val="000000"/>
          <w:sz w:val="28"/>
        </w:rPr>
        <w:t>
      __________________________________________________________________</w:t>
      </w:r>
    </w:p>
    <w:bookmarkEnd w:id="360"/>
    <w:bookmarkStart w:name="z418" w:id="361"/>
    <w:p>
      <w:pPr>
        <w:spacing w:after="0"/>
        <w:ind w:left="0"/>
        <w:jc w:val="both"/>
      </w:pPr>
      <w:r>
        <w:rPr>
          <w:rFonts w:ascii="Times New Roman"/>
          <w:b w:val="false"/>
          <w:i w:val="false"/>
          <w:color w:val="000000"/>
          <w:sz w:val="28"/>
        </w:rPr>
        <w:t>
      __________________________________________________________________</w:t>
      </w:r>
    </w:p>
    <w:bookmarkEnd w:id="361"/>
    <w:bookmarkStart w:name="z419" w:id="362"/>
    <w:p>
      <w:pPr>
        <w:spacing w:after="0"/>
        <w:ind w:left="0"/>
        <w:jc w:val="both"/>
      </w:pPr>
      <w:r>
        <w:rPr>
          <w:rFonts w:ascii="Times New Roman"/>
          <w:b w:val="false"/>
          <w:i w:val="false"/>
          <w:color w:val="000000"/>
          <w:sz w:val="28"/>
        </w:rPr>
        <w:t xml:space="preserve">
      (өтінім берілетін негізді көрсете отырып, пайдаланушының цифрлық жүйеге кіру, бұғаттау, құқықтарды өзгертуді) </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тегі, аты, әкесінің аты (ол болған жағдайда), ЖСН, логині, жұмыс телефоны, ұялы телефоны, компьютердің ip-мекенжайы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лауазымының, өтініш берушінің құрылымдық бөлімшесінің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жеткізетін цифрлық жүйелер мен дерекқорлардың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жүйелерде жүзеге асырылатын функциялардың (іс-қимылдардың)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 w:id="363"/>
    <w:p>
      <w:pPr>
        <w:spacing w:after="0"/>
        <w:ind w:left="0"/>
        <w:jc w:val="both"/>
      </w:pPr>
      <w:r>
        <w:rPr>
          <w:rFonts w:ascii="Times New Roman"/>
          <w:b w:val="false"/>
          <w:i w:val="false"/>
          <w:color w:val="000000"/>
          <w:sz w:val="28"/>
        </w:rPr>
        <w:t>
      Деректерді _____электрондық мекенжайға жіберулеріңізді сұраймыз.________ 20_жыл</w:t>
      </w:r>
    </w:p>
    <w:bookmarkEnd w:id="363"/>
    <w:bookmarkStart w:name="z421" w:id="364"/>
    <w:p>
      <w:pPr>
        <w:spacing w:after="0"/>
        <w:ind w:left="0"/>
        <w:jc w:val="both"/>
      </w:pPr>
      <w:r>
        <w:rPr>
          <w:rFonts w:ascii="Times New Roman"/>
          <w:b w:val="false"/>
          <w:i w:val="false"/>
          <w:color w:val="000000"/>
          <w:sz w:val="28"/>
        </w:rPr>
        <w:t>
      _____________________________/__________________</w:t>
      </w:r>
    </w:p>
    <w:bookmarkEnd w:id="364"/>
    <w:bookmarkStart w:name="z422" w:id="365"/>
    <w:p>
      <w:pPr>
        <w:spacing w:after="0"/>
        <w:ind w:left="0"/>
        <w:jc w:val="both"/>
      </w:pPr>
      <w:r>
        <w:rPr>
          <w:rFonts w:ascii="Times New Roman"/>
          <w:b w:val="false"/>
          <w:i w:val="false"/>
          <w:color w:val="000000"/>
          <w:sz w:val="28"/>
        </w:rPr>
        <w:t>
      (Басшының тегі, аты, әкесінің аты (ол болған жағдайда), қолы)</w:t>
      </w:r>
    </w:p>
    <w:bookmarkEnd w:id="3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