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39e0" w14:textId="af539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26 мамырдағы № 192 бұйрығы. Қазақстан Республикасының Әділет министрлігінде 2026 жылғы 28 мамырда № 38810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тармақтың 1) және 2) тармақшалары орындалғаннан кейін үш жұмыс күні ішінде Қазақстан Республикасы Еңбек және халықты әлеуметтік қорғау министрлігінің Заң қызметі департаментіне олардың орындалуы туралы ақпаратты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1" w:id="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1-тармағының</w:t>
      </w:r>
      <w:r>
        <w:rPr>
          <w:rFonts w:ascii="Times New Roman"/>
          <w:b w:val="false"/>
          <w:i w:val="false"/>
          <w:color w:val="000000"/>
          <w:sz w:val="28"/>
        </w:rPr>
        <w:t xml:space="preserve"> сегізінші, тоғызыншы, жиырма бесінші, жиырма алтыншы абзацтарын, Тізбенің </w:t>
      </w:r>
      <w:r>
        <w:rPr>
          <w:rFonts w:ascii="Times New Roman"/>
          <w:b w:val="false"/>
          <w:i w:val="false"/>
          <w:color w:val="000000"/>
          <w:sz w:val="28"/>
        </w:rPr>
        <w:t>2-тармағының</w:t>
      </w:r>
      <w:r>
        <w:rPr>
          <w:rFonts w:ascii="Times New Roman"/>
          <w:b w:val="false"/>
          <w:i w:val="false"/>
          <w:color w:val="000000"/>
          <w:sz w:val="28"/>
        </w:rPr>
        <w:t xml:space="preserve"> екінші, үшінші, бесінші, алтыншы, отыз төртінші, отыз бесінші абзацтарын, Тізбенің </w:t>
      </w:r>
      <w:r>
        <w:rPr>
          <w:rFonts w:ascii="Times New Roman"/>
          <w:b w:val="false"/>
          <w:i w:val="false"/>
          <w:color w:val="000000"/>
          <w:sz w:val="28"/>
        </w:rPr>
        <w:t>3-тармағының</w:t>
      </w:r>
      <w:r>
        <w:rPr>
          <w:rFonts w:ascii="Times New Roman"/>
          <w:b w:val="false"/>
          <w:i w:val="false"/>
          <w:color w:val="000000"/>
          <w:sz w:val="28"/>
        </w:rPr>
        <w:t xml:space="preserve"> екінші, үшінші, бесінші, алтыншы, жетінші, сегізінші, жиырма екінші, жиырма үшінші абзацтарын, Тізбенің </w:t>
      </w:r>
      <w:r>
        <w:rPr>
          <w:rFonts w:ascii="Times New Roman"/>
          <w:b w:val="false"/>
          <w:i w:val="false"/>
          <w:color w:val="000000"/>
          <w:sz w:val="28"/>
        </w:rPr>
        <w:t>4-тармағының</w:t>
      </w:r>
      <w:r>
        <w:rPr>
          <w:rFonts w:ascii="Times New Roman"/>
          <w:b w:val="false"/>
          <w:i w:val="false"/>
          <w:color w:val="000000"/>
          <w:sz w:val="28"/>
        </w:rPr>
        <w:t xml:space="preserve"> екінші, үшінші, бесінші, алтыншы, жиырма екінші, жиырма үшінші абзацтарын, Тізбенің </w:t>
      </w:r>
      <w:r>
        <w:rPr>
          <w:rFonts w:ascii="Times New Roman"/>
          <w:b w:val="false"/>
          <w:i w:val="false"/>
          <w:color w:val="000000"/>
          <w:sz w:val="28"/>
        </w:rPr>
        <w:t>5-тармағының</w:t>
      </w:r>
      <w:r>
        <w:rPr>
          <w:rFonts w:ascii="Times New Roman"/>
          <w:b w:val="false"/>
          <w:i w:val="false"/>
          <w:color w:val="000000"/>
          <w:sz w:val="28"/>
        </w:rPr>
        <w:t xml:space="preserve"> екінші, үшінші, бесінші, алтыншы, отыз екінші, отыз үшінші абзацтарын қоспағанда 2026 жылғы 12 шілдеден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xml:space="preserve">
      Жасанды интеллект және </w:t>
      </w:r>
    </w:p>
    <w:bookmarkEnd w:id="10"/>
    <w:bookmarkStart w:name="z16" w:id="11"/>
    <w:p>
      <w:pPr>
        <w:spacing w:after="0"/>
        <w:ind w:left="0"/>
        <w:jc w:val="both"/>
      </w:pPr>
      <w:r>
        <w:rPr>
          <w:rFonts w:ascii="Times New Roman"/>
          <w:b w:val="false"/>
          <w:i w:val="false"/>
          <w:color w:val="000000"/>
          <w:sz w:val="28"/>
        </w:rPr>
        <w:t>
      цифрлық даму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192 Бұйрығымен</w:t>
            </w:r>
            <w:r>
              <w:br/>
            </w:r>
            <w:r>
              <w:rPr>
                <w:rFonts w:ascii="Times New Roman"/>
                <w:b w:val="false"/>
                <w:i w:val="false"/>
                <w:color w:val="000000"/>
                <w:sz w:val="20"/>
              </w:rPr>
              <w:t>бекітілген</w:t>
            </w:r>
          </w:p>
        </w:tc>
      </w:tr>
    </w:tbl>
    <w:bookmarkStart w:name="z18" w:id="12"/>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өзгерістер енгізілетін кейбір бұйрықтарының тізбесі</w:t>
      </w:r>
    </w:p>
    <w:bookmarkEnd w:id="12"/>
    <w:bookmarkStart w:name="z19" w:id="13"/>
    <w:p>
      <w:pPr>
        <w:spacing w:after="0"/>
        <w:ind w:left="0"/>
        <w:jc w:val="both"/>
      </w:pPr>
      <w:r>
        <w:rPr>
          <w:rFonts w:ascii="Times New Roman"/>
          <w:b w:val="false"/>
          <w:i w:val="false"/>
          <w:color w:val="000000"/>
          <w:sz w:val="28"/>
        </w:rPr>
        <w:t xml:space="preserve">
      1.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32897 болып енгізілді) мынадай өзгерістер енгізілсін:</w:t>
      </w:r>
    </w:p>
    <w:bookmarkEnd w:id="13"/>
    <w:bookmarkStart w:name="z20" w:id="14"/>
    <w:p>
      <w:pPr>
        <w:spacing w:after="0"/>
        <w:ind w:left="0"/>
        <w:jc w:val="both"/>
      </w:pPr>
      <w:r>
        <w:rPr>
          <w:rFonts w:ascii="Times New Roman"/>
          <w:b w:val="false"/>
          <w:i w:val="false"/>
          <w:color w:val="000000"/>
          <w:sz w:val="28"/>
        </w:rPr>
        <w:t xml:space="preserve">
      көрсетілген бұйрықпен бекітілген Әлеуметтік аударымдарды есептеу және Мемлекеттік әлеуметтік сақтандыру қорына төлеу және олар бойынша өндіріп алу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"5) әлеуметтік-еңбек саласындағы бірыңғай цифрлық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"13)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p>
    <w:bookmarkStart w:name="z27" w:id="17"/>
    <w:p>
      <w:pPr>
        <w:spacing w:after="0"/>
        <w:ind w:left="0"/>
        <w:jc w:val="both"/>
      </w:pPr>
      <w:r>
        <w:rPr>
          <w:rFonts w:ascii="Times New Roman"/>
          <w:b w:val="false"/>
          <w:i w:val="false"/>
          <w:color w:val="000000"/>
          <w:sz w:val="28"/>
        </w:rPr>
        <w:t>
      "23. Міндетті әлеуметтік сақтандыру жүйесінің әрбір қатысушысы бойынша жиынтық төлем тапсырмасында тегі, аты, әкесінің аты (ол болған жағдайда); жеке сәйкестендіру нөмірі (бұдан әрі – ЖСН); әлеуметтік аударым сомасы; әлеуметтік аударым төленетін кезең (ай, жыл) көрсетіледі.";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"24. Мемлекеттік корпорация міндетті әлеуметтік сақтандыру жүйесіне қатысушылардың ЖСН базасында әлеуметтік-еңбек саласының бірыңғай цифрлық жүйесінде әлеуметтік аударымдарды уақтылы және (немесе) толық төлемегені үшін әлеуметтік аударымдарды және (немесе) өсімпұлдарды дербестендірілген есепке алуды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"29. Мемлекеттік кірістер органы төлеушіде әлеуметтік аударымдар бойынша берешек түзілген күннен бастап бес жұмыс күнінен кешіктірмей төлеушіге республикалық бюджет туралы заңда белгіленген және тиісті қаржы жылының 1 қаңтарына қолданыста болатын 6 еселенген айлық есептік көрсеткіштен астам мөлшердегі берешек сомасы туралы хабарлама жібереді.</w:t>
      </w:r>
    </w:p>
    <w:bookmarkEnd w:id="19"/>
    <w:bookmarkStart w:name="z32" w:id="20"/>
    <w:p>
      <w:pPr>
        <w:spacing w:after="0"/>
        <w:ind w:left="0"/>
        <w:jc w:val="both"/>
      </w:pPr>
      <w:r>
        <w:rPr>
          <w:rFonts w:ascii="Times New Roman"/>
          <w:b w:val="false"/>
          <w:i w:val="false"/>
          <w:color w:val="000000"/>
          <w:sz w:val="28"/>
        </w:rPr>
        <w:t>
      Хабарлама төлеушінің жеке өзіне қолын қойғызып немесе жөнелту мен алу фактісін растайтын өзге де тәсілмен табыс етіледі. Бұл ретте, төменде көрсетілген тәсілдердің бірімен жіберілген хабарлама төлеушіге мынадай жағдайларда табыс етілді деп есептеледі:</w:t>
      </w:r>
    </w:p>
    <w:bookmarkEnd w:id="20"/>
    <w:bookmarkStart w:name="z33" w:id="21"/>
    <w:p>
      <w:pPr>
        <w:spacing w:after="0"/>
        <w:ind w:left="0"/>
        <w:jc w:val="both"/>
      </w:pPr>
      <w:r>
        <w:rPr>
          <w:rFonts w:ascii="Times New Roman"/>
          <w:b w:val="false"/>
          <w:i w:val="false"/>
          <w:color w:val="000000"/>
          <w:sz w:val="28"/>
        </w:rPr>
        <w:t>
      1) пошта арқылы хабарламасы бар тапсырыс хатпен жіберілгенде – төлеуші пошта немесе өзге де байланыс ұйымының хабарламасына белгі қойған күннен бастап;</w:t>
      </w:r>
    </w:p>
    <w:bookmarkEnd w:id="21"/>
    <w:bookmarkStart w:name="z34" w:id="22"/>
    <w:p>
      <w:pPr>
        <w:spacing w:after="0"/>
        <w:ind w:left="0"/>
        <w:jc w:val="both"/>
      </w:pPr>
      <w:r>
        <w:rPr>
          <w:rFonts w:ascii="Times New Roman"/>
          <w:b w:val="false"/>
          <w:i w:val="false"/>
          <w:color w:val="000000"/>
          <w:sz w:val="28"/>
        </w:rPr>
        <w:t>
      Бұл ретте, пошта немесе өзге де байланыс ұйымы мұндай хабарламаны пошта немесе өзге де байланыс ұйымының қабылдағаны туралы белгі қойылған күннен бастап он жұмыс күнінен кешіктірілмейтін мерзімде жеткізеді.</w:t>
      </w:r>
    </w:p>
    <w:bookmarkEnd w:id="22"/>
    <w:bookmarkStart w:name="z35" w:id="23"/>
    <w:p>
      <w:pPr>
        <w:spacing w:after="0"/>
        <w:ind w:left="0"/>
        <w:jc w:val="both"/>
      </w:pPr>
      <w:r>
        <w:rPr>
          <w:rFonts w:ascii="Times New Roman"/>
          <w:b w:val="false"/>
          <w:i w:val="false"/>
          <w:color w:val="000000"/>
          <w:sz w:val="28"/>
        </w:rPr>
        <w:t>
      Мемлекеттік кірістер органдары төлеушіге хабарламасы бар тапсырыс хатпен пошта арқылы жіберген хабарламаны осы тармақта көзделген пошта немесе өзге байланыс ұйымы қайтарған жағдайда осы Салық кодексінде белгіленген негіздер бойынша және тәртіппен куәгерлерді тарта отырып, салықтық тексеру жүргізілген күн осындай хабарлама табыс етілген күн болып табылады.</w:t>
      </w:r>
    </w:p>
    <w:bookmarkEnd w:id="23"/>
    <w:bookmarkStart w:name="z36" w:id="24"/>
    <w:p>
      <w:pPr>
        <w:spacing w:after="0"/>
        <w:ind w:left="0"/>
        <w:jc w:val="both"/>
      </w:pPr>
      <w:r>
        <w:rPr>
          <w:rFonts w:ascii="Times New Roman"/>
          <w:b w:val="false"/>
          <w:i w:val="false"/>
          <w:color w:val="000000"/>
          <w:sz w:val="28"/>
        </w:rPr>
        <w:t>
      2) электрондық тәсілмен жіберілгенде:</w:t>
      </w:r>
    </w:p>
    <w:bookmarkEnd w:id="24"/>
    <w:bookmarkStart w:name="z37" w:id="25"/>
    <w:p>
      <w:pPr>
        <w:spacing w:after="0"/>
        <w:ind w:left="0"/>
        <w:jc w:val="both"/>
      </w:pPr>
      <w:r>
        <w:rPr>
          <w:rFonts w:ascii="Times New Roman"/>
          <w:b w:val="false"/>
          <w:i w:val="false"/>
          <w:color w:val="000000"/>
          <w:sz w:val="28"/>
        </w:rPr>
        <w:t>
      салық төлеушінің электрондық салық қызметтерін алуына және оның салық міндеттемелерін орындауына арналған мемлекеттік кірістер органының дербестендірілген және рұқсатсыз кіруден қорғалған интернет-ресурсына хабарламаны жеткізген күннен бастап.</w:t>
      </w:r>
    </w:p>
    <w:bookmarkEnd w:id="25"/>
    <w:bookmarkStart w:name="z38" w:id="26"/>
    <w:p>
      <w:pPr>
        <w:spacing w:after="0"/>
        <w:ind w:left="0"/>
        <w:jc w:val="both"/>
      </w:pPr>
      <w:r>
        <w:rPr>
          <w:rFonts w:ascii="Times New Roman"/>
          <w:b w:val="false"/>
          <w:i w:val="false"/>
          <w:color w:val="000000"/>
          <w:sz w:val="28"/>
        </w:rPr>
        <w:t>
      Бұл тәсіл Қазақстан Республикасының цифрлық заңнамасына сәйкес салық органдарымен электрондық тәсілмен өзара іс-қимыл жасайтын салық төлеушіге қолданылады;</w:t>
      </w:r>
    </w:p>
    <w:bookmarkEnd w:id="26"/>
    <w:bookmarkStart w:name="z39" w:id="27"/>
    <w:p>
      <w:pPr>
        <w:spacing w:after="0"/>
        <w:ind w:left="0"/>
        <w:jc w:val="both"/>
      </w:pPr>
      <w:r>
        <w:rPr>
          <w:rFonts w:ascii="Times New Roman"/>
          <w:b w:val="false"/>
          <w:i w:val="false"/>
          <w:color w:val="000000"/>
          <w:sz w:val="28"/>
        </w:rPr>
        <w:t>
      порталдағы пайдаланушының жеке кабинетіне хабарламаны жеткізген күннен бастап табыс етілді деп есептеледі.</w:t>
      </w:r>
    </w:p>
    <w:bookmarkEnd w:id="27"/>
    <w:bookmarkStart w:name="z40" w:id="28"/>
    <w:p>
      <w:pPr>
        <w:spacing w:after="0"/>
        <w:ind w:left="0"/>
        <w:jc w:val="both"/>
      </w:pPr>
      <w:r>
        <w:rPr>
          <w:rFonts w:ascii="Times New Roman"/>
          <w:b w:val="false"/>
          <w:i w:val="false"/>
          <w:color w:val="000000"/>
          <w:sz w:val="28"/>
        </w:rPr>
        <w:t>
      Бұл тәсіл порталда тіркелген төлеушіге қолданылады;</w:t>
      </w:r>
    </w:p>
    <w:bookmarkEnd w:id="28"/>
    <w:bookmarkStart w:name="z41" w:id="29"/>
    <w:p>
      <w:pPr>
        <w:spacing w:after="0"/>
        <w:ind w:left="0"/>
        <w:jc w:val="both"/>
      </w:pPr>
      <w:r>
        <w:rPr>
          <w:rFonts w:ascii="Times New Roman"/>
          <w:b w:val="false"/>
          <w:i w:val="false"/>
          <w:color w:val="000000"/>
          <w:sz w:val="28"/>
        </w:rPr>
        <w:t>
      3) Мемлекеттік корпорация арқылы – келу тәртібімен оны алған күннен бастап жүзеге асырылады.";</w:t>
      </w:r>
    </w:p>
    <w:bookmarkEnd w:id="29"/>
    <w:bookmarkStart w:name="z42" w:id="30"/>
    <w:p>
      <w:pPr>
        <w:spacing w:after="0"/>
        <w:ind w:left="0"/>
        <w:jc w:val="both"/>
      </w:pPr>
      <w:r>
        <w:rPr>
          <w:rFonts w:ascii="Times New Roman"/>
          <w:b w:val="false"/>
          <w:i w:val="false"/>
          <w:color w:val="000000"/>
          <w:sz w:val="28"/>
        </w:rPr>
        <w:t xml:space="preserve">
      көрсетілген бұйрықпен бекітілген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w:t>
      </w:r>
      <w:r>
        <w:rPr>
          <w:rFonts w:ascii="Times New Roman"/>
          <w:b w:val="false"/>
          <w:i w:val="false"/>
          <w:color w:val="000000"/>
          <w:sz w:val="28"/>
        </w:rPr>
        <w:t>қағидалары мен жағдайларында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44" w:id="31"/>
    <w:p>
      <w:pPr>
        <w:spacing w:after="0"/>
        <w:ind w:left="0"/>
        <w:jc w:val="both"/>
      </w:pPr>
      <w:r>
        <w:rPr>
          <w:rFonts w:ascii="Times New Roman"/>
          <w:b w:val="false"/>
          <w:i w:val="false"/>
          <w:color w:val="000000"/>
          <w:sz w:val="28"/>
        </w:rPr>
        <w:t xml:space="preserve">
      "1. Осы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он бесінші абзацына, "Мемлекеттік және әлеуметтік жауапкершілігі бар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тәртібі мен жағдайларын айқындайды.";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46" w:id="32"/>
    <w:p>
      <w:pPr>
        <w:spacing w:after="0"/>
        <w:ind w:left="0"/>
        <w:jc w:val="both"/>
      </w:pPr>
      <w:r>
        <w:rPr>
          <w:rFonts w:ascii="Times New Roman"/>
          <w:b w:val="false"/>
          <w:i w:val="false"/>
          <w:color w:val="000000"/>
          <w:sz w:val="28"/>
        </w:rPr>
        <w:t>
      "Осы Қағидаларға мемлекеттік қызметтер көрсету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корпорациясын, "цифрлық үкіметтің" операторын, Бірыңғай байланыс орталығын және міндетті әлеуметтік сақтандыру саласындағы бақылау және қадағалау бойынша ведомствоны енгізілген өзгерістер және (немесе) толықтырулар туралы хабардар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8" w:id="33"/>
    <w:p>
      <w:pPr>
        <w:spacing w:after="0"/>
        <w:ind w:left="0"/>
        <w:jc w:val="both"/>
      </w:pPr>
      <w:r>
        <w:rPr>
          <w:rFonts w:ascii="Times New Roman"/>
          <w:b w:val="false"/>
          <w:i w:val="false"/>
          <w:color w:val="000000"/>
          <w:sz w:val="28"/>
        </w:rPr>
        <w:t>
      4) тармақша мынадай редакцияда жазылсын:</w:t>
      </w:r>
    </w:p>
    <w:bookmarkEnd w:id="33"/>
    <w:bookmarkStart w:name="z49" w:id="34"/>
    <w:p>
      <w:pPr>
        <w:spacing w:after="0"/>
        <w:ind w:left="0"/>
        <w:jc w:val="both"/>
      </w:pPr>
      <w:r>
        <w:rPr>
          <w:rFonts w:ascii="Times New Roman"/>
          <w:b w:val="false"/>
          <w:i w:val="false"/>
          <w:color w:val="000000"/>
          <w:sz w:val="28"/>
        </w:rPr>
        <w:t>
      "4) әлеуметтік-еңбек саласындағы бірыңғай цифрлық жүйе (бұдан әрі – Еңбекминнің ЦЖ)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w:t>
      </w:r>
    </w:p>
    <w:bookmarkEnd w:id="34"/>
    <w:bookmarkStart w:name="z50" w:id="35"/>
    <w:p>
      <w:pPr>
        <w:spacing w:after="0"/>
        <w:ind w:left="0"/>
        <w:jc w:val="both"/>
      </w:pPr>
      <w:r>
        <w:rPr>
          <w:rFonts w:ascii="Times New Roman"/>
          <w:b w:val="false"/>
          <w:i w:val="false"/>
          <w:color w:val="000000"/>
          <w:sz w:val="28"/>
        </w:rPr>
        <w:t>
      5) тармақша мынадай редакцияда жазылсын:</w:t>
      </w:r>
    </w:p>
    <w:bookmarkEnd w:id="35"/>
    <w:bookmarkStart w:name="z51" w:id="36"/>
    <w:p>
      <w:pPr>
        <w:spacing w:after="0"/>
        <w:ind w:left="0"/>
        <w:jc w:val="both"/>
      </w:pPr>
      <w:r>
        <w:rPr>
          <w:rFonts w:ascii="Times New Roman"/>
          <w:b w:val="false"/>
          <w:i w:val="false"/>
          <w:color w:val="000000"/>
          <w:sz w:val="28"/>
        </w:rPr>
        <w:t>
      "5) Еңбек ресурстарын дамыту орталығы (бұдан әрі – Орталық)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цифрлық жүйесін дамыту мен қолдап отыруды қамтамасыз ететін заңды тұлға;";</w:t>
      </w:r>
    </w:p>
    <w:bookmarkEnd w:id="36"/>
    <w:bookmarkStart w:name="z52" w:id="37"/>
    <w:p>
      <w:pPr>
        <w:spacing w:after="0"/>
        <w:ind w:left="0"/>
        <w:jc w:val="both"/>
      </w:pPr>
      <w:r>
        <w:rPr>
          <w:rFonts w:ascii="Times New Roman"/>
          <w:b w:val="false"/>
          <w:i w:val="false"/>
          <w:color w:val="000000"/>
          <w:sz w:val="28"/>
        </w:rPr>
        <w:t>
      11) тармақша мынадай редакцияда жазылсын:</w:t>
      </w:r>
    </w:p>
    <w:bookmarkEnd w:id="37"/>
    <w:bookmarkStart w:name="z53" w:id="38"/>
    <w:p>
      <w:pPr>
        <w:spacing w:after="0"/>
        <w:ind w:left="0"/>
        <w:jc w:val="both"/>
      </w:pPr>
      <w:r>
        <w:rPr>
          <w:rFonts w:ascii="Times New Roman"/>
          <w:b w:val="false"/>
          <w:i w:val="false"/>
          <w:color w:val="000000"/>
          <w:sz w:val="28"/>
        </w:rPr>
        <w:t>
      "11) электрондық өтініш – көрсетілетін қызметті алушының электрондық цифрлық қолтаңбасымен куәландырылған, "цифрлық үкімет" веб-порталы арқылы түсетін электрондық құжат нысанындағы артық (қате) төленген әлеуметтік аударымдарды және (немесе) әлеуметтік аударымдардың уақтылы және (немесе) толық төленбегені үшін өсімпұлдарды қайтаруға арналған өтініш;";</w:t>
      </w:r>
    </w:p>
    <w:bookmarkEnd w:id="38"/>
    <w:bookmarkStart w:name="z54" w:id="39"/>
    <w:p>
      <w:pPr>
        <w:spacing w:after="0"/>
        <w:ind w:left="0"/>
        <w:jc w:val="both"/>
      </w:pPr>
      <w:r>
        <w:rPr>
          <w:rFonts w:ascii="Times New Roman"/>
          <w:b w:val="false"/>
          <w:i w:val="false"/>
          <w:color w:val="000000"/>
          <w:sz w:val="28"/>
        </w:rPr>
        <w:t>
      14) тармақша мынадай редакцияда жазылсын:</w:t>
      </w:r>
    </w:p>
    <w:bookmarkEnd w:id="39"/>
    <w:bookmarkStart w:name="z55" w:id="40"/>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40"/>
    <w:bookmarkStart w:name="z56" w:id="41"/>
    <w:p>
      <w:pPr>
        <w:spacing w:after="0"/>
        <w:ind w:left="0"/>
        <w:jc w:val="both"/>
      </w:pPr>
      <w:r>
        <w:rPr>
          <w:rFonts w:ascii="Times New Roman"/>
          <w:b w:val="false"/>
          <w:i w:val="false"/>
          <w:color w:val="000000"/>
          <w:sz w:val="28"/>
        </w:rPr>
        <w:t>
      15) тармақша мынадай редакцияда жазылсын:</w:t>
      </w:r>
    </w:p>
    <w:bookmarkEnd w:id="41"/>
    <w:bookmarkStart w:name="z57" w:id="4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42"/>
    <w:bookmarkStart w:name="z58" w:id="43"/>
    <w:p>
      <w:pPr>
        <w:spacing w:after="0"/>
        <w:ind w:left="0"/>
        <w:jc w:val="both"/>
      </w:pPr>
      <w:r>
        <w:rPr>
          <w:rFonts w:ascii="Times New Roman"/>
          <w:b w:val="false"/>
          <w:i w:val="false"/>
          <w:color w:val="000000"/>
          <w:sz w:val="28"/>
        </w:rPr>
        <w:t>
      16) тармақша мынадай редакцияда жазылсын:</w:t>
      </w:r>
    </w:p>
    <w:bookmarkEnd w:id="43"/>
    <w:bookmarkStart w:name="z59" w:id="44"/>
    <w:p>
      <w:pPr>
        <w:spacing w:after="0"/>
        <w:ind w:left="0"/>
        <w:jc w:val="both"/>
      </w:pPr>
      <w:r>
        <w:rPr>
          <w:rFonts w:ascii="Times New Roman"/>
          <w:b w:val="false"/>
          <w:i w:val="false"/>
          <w:color w:val="000000"/>
          <w:sz w:val="28"/>
        </w:rPr>
        <w:t>
      "16) "цифрлық үкімет" операторы (бұдан әрі – оператор) – өзіне бекітілген "цифрлық үкіметтің" цифрлық инфрақұрылымының жұмыс істеуін қамтамасыз ету жүктелген Қазақстан Республикасының Үкіметі айқындайтын заңды тұлға.";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61" w:id="45"/>
    <w:p>
      <w:pPr>
        <w:spacing w:after="0"/>
        <w:ind w:left="0"/>
        <w:jc w:val="both"/>
      </w:pPr>
      <w:r>
        <w:rPr>
          <w:rFonts w:ascii="Times New Roman"/>
          <w:b w:val="false"/>
          <w:i w:val="false"/>
          <w:color w:val="000000"/>
          <w:sz w:val="28"/>
        </w:rPr>
        <w:t>
      2) тармақшаның төртінші абзацы мынадай редакцияда жазылсын:</w:t>
      </w:r>
    </w:p>
    <w:bookmarkEnd w:id="45"/>
    <w:bookmarkStart w:name="z62" w:id="46"/>
    <w:p>
      <w:pPr>
        <w:spacing w:after="0"/>
        <w:ind w:left="0"/>
        <w:jc w:val="both"/>
      </w:pPr>
      <w:r>
        <w:rPr>
          <w:rFonts w:ascii="Times New Roman"/>
          <w:b w:val="false"/>
          <w:i w:val="false"/>
          <w:color w:val="000000"/>
          <w:sz w:val="28"/>
        </w:rPr>
        <w:t>
      "көрсетілетін қызметті алушының ұялы байланысының абоненттік құрылғысының нөмірін көрсете отырып, Еңбекминінің ЦЖ электрондық өтінімін қалыптастырады. Төлеушінің банктік деректемелері өзгерген кезде Мемлекеттік корпорация электрондық өтінімде көрсетілетін қызметті алушының өтініші және банктік деректемелердің өзгергенін растайтын қоса берілген құжаттар негізінде тиісті өзгерістер енгізеді;";</w:t>
      </w:r>
    </w:p>
    <w:bookmarkEnd w:id="46"/>
    <w:bookmarkStart w:name="z63" w:id="47"/>
    <w:p>
      <w:pPr>
        <w:spacing w:after="0"/>
        <w:ind w:left="0"/>
        <w:jc w:val="both"/>
      </w:pPr>
      <w:r>
        <w:rPr>
          <w:rFonts w:ascii="Times New Roman"/>
          <w:b w:val="false"/>
          <w:i w:val="false"/>
          <w:color w:val="000000"/>
          <w:sz w:val="28"/>
        </w:rPr>
        <w:t>
      2) тармақшаның алтыншы абзацы мынадай редакцияда жазылсын:</w:t>
      </w:r>
    </w:p>
    <w:bookmarkEnd w:id="47"/>
    <w:bookmarkStart w:name="z64" w:id="48"/>
    <w:p>
      <w:pPr>
        <w:spacing w:after="0"/>
        <w:ind w:left="0"/>
        <w:jc w:val="both"/>
      </w:pPr>
      <w:r>
        <w:rPr>
          <w:rFonts w:ascii="Times New Roman"/>
          <w:b w:val="false"/>
          <w:i w:val="false"/>
          <w:color w:val="000000"/>
          <w:sz w:val="28"/>
        </w:rPr>
        <w:t>
      "Еңбекминінің ЦЖ арқылы көрсетілетін қызметті алушының өтініште көрсетілген ұялы байланыс абоненттік құрылғысының нөміріне Short Message Service (Шорт мэсседж сервис) беру арқылы хабарламаны (бұдан әрі – sms-хабарландыру), осы Қағидаларға 4-қосымшаға сәйкес нысан бойынша электрондық өтініш пен құжаттарды порталда қабылдау туралы хабарламаны және осы Қағидаларға 5-қосымшаға сәйкес нысан бойынша порталда электрондық өтінішті қарау мәртебесі туралы хабарлама жібереді.";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66" w:id="49"/>
    <w:p>
      <w:pPr>
        <w:spacing w:after="0"/>
        <w:ind w:left="0"/>
        <w:jc w:val="both"/>
      </w:pPr>
      <w:r>
        <w:rPr>
          <w:rFonts w:ascii="Times New Roman"/>
          <w:b w:val="false"/>
          <w:i w:val="false"/>
          <w:color w:val="000000"/>
          <w:sz w:val="28"/>
        </w:rPr>
        <w:t>
      "Портал көрсетілген адамдар артық (қате) төленген әлеуметтік аударымдарды және (немесе) әлеуметтік аударымдарды уақтылы және (немесе) толық төлемегені үшін өсімпұлды қайтаруға келіскен кезде оған артық (қате) төленген әлеуметтік аударымдарды және (немесе) әлеуметтік аударымдарды уақтылы және (немесе) толық төлемегені үшін өсімпұлдарды аудару қажет көрсетілетін қызметті алушының деректемелерін қоса беріп отырып, қызметті алушының ЭЦҚ арқылы куәландырылған электрондық өтінішті автоматты түрде қалыптастырады және оларды Еңбекминінің ЦЖ-ға жібереді.";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8" w:id="50"/>
    <w:p>
      <w:pPr>
        <w:spacing w:after="0"/>
        <w:ind w:left="0"/>
        <w:jc w:val="both"/>
      </w:pPr>
      <w:r>
        <w:rPr>
          <w:rFonts w:ascii="Times New Roman"/>
          <w:b w:val="false"/>
          <w:i w:val="false"/>
          <w:color w:val="000000"/>
          <w:sz w:val="28"/>
        </w:rPr>
        <w:t>
      "10. Портал арқылы келіп түскен құжаттары бар электрондық өтініш мемлекеттік органдардың және (немесе) ұйымдардың цифрлық жүйелерінде мынадай параметрлер бойынша:</w:t>
      </w:r>
    </w:p>
    <w:bookmarkEnd w:id="50"/>
    <w:bookmarkStart w:name="z69" w:id="51"/>
    <w:p>
      <w:pPr>
        <w:spacing w:after="0"/>
        <w:ind w:left="0"/>
        <w:jc w:val="both"/>
      </w:pPr>
      <w:r>
        <w:rPr>
          <w:rFonts w:ascii="Times New Roman"/>
          <w:b w:val="false"/>
          <w:i w:val="false"/>
          <w:color w:val="000000"/>
          <w:sz w:val="28"/>
        </w:rPr>
        <w:t>
      1) көрсетілетін қызметті алушы порталда көрсеткен төлеушінің деректемелерінің әлеуметтік аударымдар және (немесе) әлеуметтік аударымдардың уақтылы және (немесе) толық төленбегені үшін өсімпұлдар төленген төлем тапсырмасының деректемелерімен сәйкестігіне;</w:t>
      </w:r>
    </w:p>
    <w:bookmarkEnd w:id="51"/>
    <w:bookmarkStart w:name="z70" w:id="52"/>
    <w:p>
      <w:pPr>
        <w:spacing w:after="0"/>
        <w:ind w:left="0"/>
        <w:jc w:val="both"/>
      </w:pPr>
      <w:r>
        <w:rPr>
          <w:rFonts w:ascii="Times New Roman"/>
          <w:b w:val="false"/>
          <w:i w:val="false"/>
          <w:color w:val="000000"/>
          <w:sz w:val="28"/>
        </w:rPr>
        <w:t>
      2) заңды тұлғаны мемлекеттік тіркеу, оның филиалдары мен өкілдіктерін есептік тіркеу және (немесе) заңды тұлғаны қайта ұйымдастыру туралы мәліметтердің жарамдылығына (заңды тұлғалардың құқықтық мирасқорлық қатынастарына алып келетін заңды тұлғаның құқықтық жағдайын тоқтату немесе өзге де өзгерту) тексеруден өтеді;</w:t>
      </w:r>
    </w:p>
    <w:bookmarkEnd w:id="52"/>
    <w:bookmarkStart w:name="z71" w:id="53"/>
    <w:p>
      <w:pPr>
        <w:spacing w:after="0"/>
        <w:ind w:left="0"/>
        <w:jc w:val="both"/>
      </w:pPr>
      <w:r>
        <w:rPr>
          <w:rFonts w:ascii="Times New Roman"/>
          <w:b w:val="false"/>
          <w:i w:val="false"/>
          <w:color w:val="000000"/>
          <w:sz w:val="28"/>
        </w:rPr>
        <w:t>
      3) мәні жұмыстарды орындау (қызметтерді көрсету) болып табылатын азаматтық-құқықтық сипаттағы шарттар бойынша кірістер алатын жеке тұлғаның әлеуметтік аударымдарды және (немесе) уақтылы және (немесе) толық төленбегені үшін өсімпұлдарды қайтаруға келісімінің болуы.</w:t>
      </w:r>
    </w:p>
    <w:bookmarkEnd w:id="53"/>
    <w:bookmarkStart w:name="z72" w:id="54"/>
    <w:p>
      <w:pPr>
        <w:spacing w:after="0"/>
        <w:ind w:left="0"/>
        <w:jc w:val="both"/>
      </w:pPr>
      <w:r>
        <w:rPr>
          <w:rFonts w:ascii="Times New Roman"/>
          <w:b w:val="false"/>
          <w:i w:val="false"/>
          <w:color w:val="000000"/>
          <w:sz w:val="28"/>
        </w:rPr>
        <w:t>
      Порталда тексеру нәтижесі оң болған жағдайда көрсетілетін қызметті алушының электрондық өтініші мен құжаттары Еңбекмині ЦЖ-ға келіп түседі.</w:t>
      </w:r>
    </w:p>
    <w:bookmarkEnd w:id="54"/>
    <w:bookmarkStart w:name="z73" w:id="55"/>
    <w:p>
      <w:pPr>
        <w:spacing w:after="0"/>
        <w:ind w:left="0"/>
        <w:jc w:val="both"/>
      </w:pPr>
      <w:r>
        <w:rPr>
          <w:rFonts w:ascii="Times New Roman"/>
          <w:b w:val="false"/>
          <w:i w:val="false"/>
          <w:color w:val="000000"/>
          <w:sz w:val="28"/>
        </w:rPr>
        <w:t>
      Көрсетілген параметрлер бойынша тексеруден өтпеген кезде портал көрсетілетін қызметті алушыға электрондық өтініштің қабылданбағаны туралы хабарламаны оның "жеке кабинетіне" жолдайды.";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5" w:id="56"/>
    <w:p>
      <w:pPr>
        <w:spacing w:after="0"/>
        <w:ind w:left="0"/>
        <w:jc w:val="both"/>
      </w:pPr>
      <w:r>
        <w:rPr>
          <w:rFonts w:ascii="Times New Roman"/>
          <w:b w:val="false"/>
          <w:i w:val="false"/>
          <w:color w:val="000000"/>
          <w:sz w:val="28"/>
        </w:rPr>
        <w:t>
      "11. Еңбекминнің ЦЖ келіп түскен көрсетілетін қызметті алушының электрондық өтініштері мен құжаттары бойынша Мемлекеттік корпорация электрондық өтініш түскен күннен бастап бес жұмыс күні ішінде:</w:t>
      </w:r>
    </w:p>
    <w:bookmarkEnd w:id="56"/>
    <w:bookmarkStart w:name="z76" w:id="57"/>
    <w:p>
      <w:pPr>
        <w:spacing w:after="0"/>
        <w:ind w:left="0"/>
        <w:jc w:val="both"/>
      </w:pPr>
      <w:r>
        <w:rPr>
          <w:rFonts w:ascii="Times New Roman"/>
          <w:b w:val="false"/>
          <w:i w:val="false"/>
          <w:color w:val="000000"/>
          <w:sz w:val="28"/>
        </w:rPr>
        <w:t>
      1) электрондық өтініште көрсетілген әлеуметтік аударымдардың және (немесе) әлеуметтік аударымдардың уақтылы және (немесе) толық төленбегені үшін өсімпұлдардың түсу фактісіне;</w:t>
      </w:r>
    </w:p>
    <w:bookmarkEnd w:id="57"/>
    <w:bookmarkStart w:name="z77" w:id="58"/>
    <w:p>
      <w:pPr>
        <w:spacing w:after="0"/>
        <w:ind w:left="0"/>
        <w:jc w:val="both"/>
      </w:pPr>
      <w:r>
        <w:rPr>
          <w:rFonts w:ascii="Times New Roman"/>
          <w:b w:val="false"/>
          <w:i w:val="false"/>
          <w:color w:val="000000"/>
          <w:sz w:val="28"/>
        </w:rPr>
        <w:t>
      2) қарауда тұрған не ол бойынша артық (қате) төленген әлеуметтік аударымдарды және (немесе) әлеуметтік аударымдардың уақтылы және (немесе) толық төленбегені үшін өсімпұлдарды қайтару жүзеге асырылған қызмет көрсетуге бұрын берілген өтініштің болуына;</w:t>
      </w:r>
    </w:p>
    <w:bookmarkEnd w:id="58"/>
    <w:bookmarkStart w:name="z78" w:id="59"/>
    <w:p>
      <w:pPr>
        <w:spacing w:after="0"/>
        <w:ind w:left="0"/>
        <w:jc w:val="both"/>
      </w:pPr>
      <w:r>
        <w:rPr>
          <w:rFonts w:ascii="Times New Roman"/>
          <w:b w:val="false"/>
          <w:i w:val="false"/>
          <w:color w:val="000000"/>
          <w:sz w:val="28"/>
        </w:rPr>
        <w:t>
      3) әлеуметтік аударымдарды және (немесе) әлеуметтік аударымдардың уақтылы және (немесе) толық төленбегені үшін өсімпұлдарды қайтару үшін төлеушінің банктік деректемелерінің жарамдылығына;</w:t>
      </w:r>
    </w:p>
    <w:bookmarkEnd w:id="59"/>
    <w:bookmarkStart w:name="z79" w:id="60"/>
    <w:p>
      <w:pPr>
        <w:spacing w:after="0"/>
        <w:ind w:left="0"/>
        <w:jc w:val="both"/>
      </w:pPr>
      <w:r>
        <w:rPr>
          <w:rFonts w:ascii="Times New Roman"/>
          <w:b w:val="false"/>
          <w:i w:val="false"/>
          <w:color w:val="000000"/>
          <w:sz w:val="28"/>
        </w:rPr>
        <w:t>
      4) негізгі талаптар тізбесінде көзделген ұсынылған құжаттар бойынша әлеуметтік аударымдарды және (немесе) әлеуметтік аударымдардың уақтылы және (немесе) толық төленбегені үшін өсімпұлдарды қайтару себептерінің анықтығына;</w:t>
      </w:r>
    </w:p>
    <w:bookmarkEnd w:id="60"/>
    <w:bookmarkStart w:name="z80" w:id="61"/>
    <w:p>
      <w:pPr>
        <w:spacing w:after="0"/>
        <w:ind w:left="0"/>
        <w:jc w:val="both"/>
      </w:pPr>
      <w:r>
        <w:rPr>
          <w:rFonts w:ascii="Times New Roman"/>
          <w:b w:val="false"/>
          <w:i w:val="false"/>
          <w:color w:val="000000"/>
          <w:sz w:val="28"/>
        </w:rPr>
        <w:t>
      5) Кодекстің 78-бабы 4-тармағына, 85-бабы 4-тармағына, 118-бабы 4-тармағына, 181-бабы 2-тармағына, 240-бабы 3-тармағына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сомаларының болуына;</w:t>
      </w:r>
    </w:p>
    <w:bookmarkEnd w:id="61"/>
    <w:bookmarkStart w:name="z81" w:id="62"/>
    <w:p>
      <w:pPr>
        <w:spacing w:after="0"/>
        <w:ind w:left="0"/>
        <w:jc w:val="both"/>
      </w:pPr>
      <w:r>
        <w:rPr>
          <w:rFonts w:ascii="Times New Roman"/>
          <w:b w:val="false"/>
          <w:i w:val="false"/>
          <w:color w:val="000000"/>
          <w:sz w:val="28"/>
        </w:rPr>
        <w:t>
      6) төлеушінің байланыс деректерінің болуына тексеру жүргізеді.</w:t>
      </w:r>
    </w:p>
    <w:bookmarkEnd w:id="62"/>
    <w:bookmarkStart w:name="z82" w:id="63"/>
    <w:p>
      <w:pPr>
        <w:spacing w:after="0"/>
        <w:ind w:left="0"/>
        <w:jc w:val="both"/>
      </w:pPr>
      <w:r>
        <w:rPr>
          <w:rFonts w:ascii="Times New Roman"/>
          <w:b w:val="false"/>
          <w:i w:val="false"/>
          <w:color w:val="000000"/>
          <w:sz w:val="28"/>
        </w:rPr>
        <w:t>
      Осы тармақта көзделген тексерудің оң нәтижесі болған кезде Мемлекеттік корпорация:</w:t>
      </w:r>
    </w:p>
    <w:bookmarkEnd w:id="63"/>
    <w:bookmarkStart w:name="z83" w:id="64"/>
    <w:p>
      <w:pPr>
        <w:spacing w:after="0"/>
        <w:ind w:left="0"/>
        <w:jc w:val="both"/>
      </w:pPr>
      <w:r>
        <w:rPr>
          <w:rFonts w:ascii="Times New Roman"/>
          <w:b w:val="false"/>
          <w:i w:val="false"/>
          <w:color w:val="000000"/>
          <w:sz w:val="28"/>
        </w:rPr>
        <w:t>
      осы Қағидаларға 3-қосымшаға сәйкес нысан бойынша Қызмет көрсетуге арналған электрондық өтінішті артық (қате) төленген әлеуметтік аударымдарды және (немесе) әлеуметтік аударымдардың уақтылы және (немесе) толық төленбегені үшін өсімпұлдарды қайтаруға арналған өтініштерді тіркеудің электрондық журналында тіркейді;</w:t>
      </w:r>
    </w:p>
    <w:bookmarkEnd w:id="64"/>
    <w:bookmarkStart w:name="z84" w:id="65"/>
    <w:p>
      <w:pPr>
        <w:spacing w:after="0"/>
        <w:ind w:left="0"/>
        <w:jc w:val="both"/>
      </w:pPr>
      <w:r>
        <w:rPr>
          <w:rFonts w:ascii="Times New Roman"/>
          <w:b w:val="false"/>
          <w:i w:val="false"/>
          <w:color w:val="000000"/>
          <w:sz w:val="28"/>
        </w:rPr>
        <w:t>
      көрсетілетін қызметті алушының ұялы байланысының абоненттік құрылғысының нөмірі туралы порталдан автоматты режимде көрсетілген мәліметтермен, Еңбекминнің ЦЖ-да электрондық өтінімді қалыптастырады. Электрондық өтінімде төлеушінің банктік деректемелері өзгерген кезде көрсетілетін қызметті алушының өтініші және банктік деректемелердің өзгергенін растайтын қоса берілген құжаттар негізінде тиісті өзгерістер енгізеді;</w:t>
      </w:r>
    </w:p>
    <w:bookmarkEnd w:id="65"/>
    <w:bookmarkStart w:name="z85" w:id="66"/>
    <w:p>
      <w:pPr>
        <w:spacing w:after="0"/>
        <w:ind w:left="0"/>
        <w:jc w:val="both"/>
      </w:pPr>
      <w:r>
        <w:rPr>
          <w:rFonts w:ascii="Times New Roman"/>
          <w:b w:val="false"/>
          <w:i w:val="false"/>
          <w:color w:val="000000"/>
          <w:sz w:val="28"/>
        </w:rPr>
        <w:t>
      көрсетілетін қызметті алушының құжаттарын қоса бере отырып, Қорға электрондық өтінімді жібереді;</w:t>
      </w:r>
    </w:p>
    <w:bookmarkEnd w:id="66"/>
    <w:bookmarkStart w:name="z86" w:id="67"/>
    <w:p>
      <w:pPr>
        <w:spacing w:after="0"/>
        <w:ind w:left="0"/>
        <w:jc w:val="both"/>
      </w:pPr>
      <w:r>
        <w:rPr>
          <w:rFonts w:ascii="Times New Roman"/>
          <w:b w:val="false"/>
          <w:i w:val="false"/>
          <w:color w:val="000000"/>
          <w:sz w:val="28"/>
        </w:rPr>
        <w:t>
      Еңбекминнің ЦЖ арқылы көрсетілетін қызметті алушының "жеке кабинетіне" және көрсетілетін қызметті алушының ұялы байланысының абоненттік құрылғысының нөміріне sms-хабарлама арқылы осы Қағидаларға 4-қосымшаға сәйкес нысан бойынша электрондық өтінішті тіркеу туралы және осы Қағидаларға 5-қосымшаға сәйкес нысан бойынша Қызметке өтінішті қарау мәртебесі туралы хабарлама жібереді.</w:t>
      </w:r>
    </w:p>
    <w:bookmarkEnd w:id="67"/>
    <w:bookmarkStart w:name="z87" w:id="68"/>
    <w:p>
      <w:pPr>
        <w:spacing w:after="0"/>
        <w:ind w:left="0"/>
        <w:jc w:val="both"/>
      </w:pPr>
      <w:r>
        <w:rPr>
          <w:rFonts w:ascii="Times New Roman"/>
          <w:b w:val="false"/>
          <w:i w:val="false"/>
          <w:color w:val="000000"/>
          <w:sz w:val="28"/>
        </w:rPr>
        <w:t>
      Осы тармақта көзделген тексерудің теріс нәтижесі болған кезде Мемлекеттік корпорация:</w:t>
      </w:r>
    </w:p>
    <w:bookmarkEnd w:id="68"/>
    <w:bookmarkStart w:name="z88" w:id="69"/>
    <w:p>
      <w:pPr>
        <w:spacing w:after="0"/>
        <w:ind w:left="0"/>
        <w:jc w:val="both"/>
      </w:pPr>
      <w:r>
        <w:rPr>
          <w:rFonts w:ascii="Times New Roman"/>
          <w:b w:val="false"/>
          <w:i w:val="false"/>
          <w:color w:val="000000"/>
          <w:sz w:val="28"/>
        </w:rPr>
        <w:t>
      көрсетілетін қызметті алушының өтініші мен құжаттарын қабылдамайды;</w:t>
      </w:r>
    </w:p>
    <w:bookmarkEnd w:id="69"/>
    <w:bookmarkStart w:name="z89" w:id="70"/>
    <w:p>
      <w:pPr>
        <w:spacing w:after="0"/>
        <w:ind w:left="0"/>
        <w:jc w:val="both"/>
      </w:pPr>
      <w:r>
        <w:rPr>
          <w:rFonts w:ascii="Times New Roman"/>
          <w:b w:val="false"/>
          <w:i w:val="false"/>
          <w:color w:val="000000"/>
          <w:sz w:val="28"/>
        </w:rPr>
        <w:t>
      себебін көрсете отырып, Еңбекминнің ЦЖ арқылы порталдағы көрсетілетін қызметті алушының "жеке кабинетіне" және көрсетілетін қызметті алушының ұялы байланыс абоненттік құрылғысының нөміріне sms-хаюарландыру арқылы хабарлама жібереді.";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1" w:id="71"/>
    <w:p>
      <w:pPr>
        <w:spacing w:after="0"/>
        <w:ind w:left="0"/>
        <w:jc w:val="both"/>
      </w:pPr>
      <w:r>
        <w:rPr>
          <w:rFonts w:ascii="Times New Roman"/>
          <w:b w:val="false"/>
          <w:i w:val="false"/>
          <w:color w:val="000000"/>
          <w:sz w:val="28"/>
        </w:rPr>
        <w:t>
      "13.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егер:</w:t>
      </w:r>
    </w:p>
    <w:bookmarkEnd w:id="71"/>
    <w:bookmarkStart w:name="z92" w:id="72"/>
    <w:p>
      <w:pPr>
        <w:spacing w:after="0"/>
        <w:ind w:left="0"/>
        <w:jc w:val="both"/>
      </w:pPr>
      <w:r>
        <w:rPr>
          <w:rFonts w:ascii="Times New Roman"/>
          <w:b w:val="false"/>
          <w:i w:val="false"/>
          <w:color w:val="000000"/>
          <w:sz w:val="28"/>
        </w:rPr>
        <w:t>
      көрсетілетін қызметті алушының өтінішінде көрсетілген әлеуметтік аударымдар мен өсімпұлдар сомалары Кодекстің 245-бабының 1-тармағына және 2-тармағының төртінші абзацына, 256-бабы 1-тармағының бірінші абзацына сәйкес Қорға міндетті түрде төленуге жатса;</w:t>
      </w:r>
    </w:p>
    <w:bookmarkEnd w:id="72"/>
    <w:bookmarkStart w:name="z93" w:id="73"/>
    <w:p>
      <w:pPr>
        <w:spacing w:after="0"/>
        <w:ind w:left="0"/>
        <w:jc w:val="both"/>
      </w:pPr>
      <w:r>
        <w:rPr>
          <w:rFonts w:ascii="Times New Roman"/>
          <w:b w:val="false"/>
          <w:i w:val="false"/>
          <w:color w:val="000000"/>
          <w:sz w:val="28"/>
        </w:rPr>
        <w:t>
      Кодекстің 78-бабы 4-тармағына, 85-бабы 4-тармағына, 118-бабы 4-тармағына, 181-бабы 2-тармағына, 240-бабы 3-тармағына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w:t>
      </w:r>
    </w:p>
    <w:bookmarkEnd w:id="73"/>
    <w:bookmarkStart w:name="z94" w:id="74"/>
    <w:p>
      <w:pPr>
        <w:spacing w:after="0"/>
        <w:ind w:left="0"/>
        <w:jc w:val="both"/>
      </w:pPr>
      <w:r>
        <w:rPr>
          <w:rFonts w:ascii="Times New Roman"/>
          <w:b w:val="false"/>
          <w:i w:val="false"/>
          <w:color w:val="000000"/>
          <w:sz w:val="28"/>
        </w:rPr>
        <w:t>
      құжаттар осы Қағидалардың 3-тармағында көзделген жағдайларды растамайтын болса бас тартылады.</w:t>
      </w:r>
    </w:p>
    <w:bookmarkEnd w:id="74"/>
    <w:bookmarkStart w:name="z95" w:id="75"/>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бала күтіміне әлеуметтік төлемдерді есептеу үшін қабылданатын кезеңге келетін әлеуметтік аударымдар Қорға құқық пайда болған күннен және (немесе) оларды тағайындауға өтініш берілген күннен кейін келіп түскен, бірақ тиісті әлеуметтік төлемнің мөлшерін есептеуде (айқындауда) ескерілмеген.</w:t>
      </w:r>
    </w:p>
    <w:bookmarkEnd w:id="75"/>
    <w:bookmarkStart w:name="z96" w:id="76"/>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тартқан кезде Қор қызмет көрсету мерзімі аяқталғанға дейін үш жұмыс күнінен кешіктірмей көрсетілетін қызметті алушыға Қазақстан Республикасы Әкімшілік рәсімдік-процестік кодексінің (бұдан әрі – ҚР ӘРПК) 73-бабына сәйкес осы Қағидаларға 6-қосымшаға сәйкес нысан бойынша Еңбекминінің ЦЖ арқылы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тарту туралы алдын ала хабарлама (бұдан әрі – алдын ала бас тарту) жібереді.</w:t>
      </w:r>
    </w:p>
    <w:bookmarkEnd w:id="76"/>
    <w:bookmarkStart w:name="z97" w:id="77"/>
    <w:p>
      <w:pPr>
        <w:spacing w:after="0"/>
        <w:ind w:left="0"/>
        <w:jc w:val="both"/>
      </w:pPr>
      <w:r>
        <w:rPr>
          <w:rFonts w:ascii="Times New Roman"/>
          <w:b w:val="false"/>
          <w:i w:val="false"/>
          <w:color w:val="000000"/>
          <w:sz w:val="28"/>
        </w:rPr>
        <w:t>
      Алдын ала бас тарту туралы хабарламаны көрсетілетін қызметті алушы жүгінген кезде Еңбекминің ЦЖ:</w:t>
      </w:r>
    </w:p>
    <w:bookmarkEnd w:id="77"/>
    <w:bookmarkStart w:name="z98" w:id="78"/>
    <w:p>
      <w:pPr>
        <w:spacing w:after="0"/>
        <w:ind w:left="0"/>
        <w:jc w:val="both"/>
      </w:pPr>
      <w:r>
        <w:rPr>
          <w:rFonts w:ascii="Times New Roman"/>
          <w:b w:val="false"/>
          <w:i w:val="false"/>
          <w:color w:val="000000"/>
          <w:sz w:val="28"/>
        </w:rPr>
        <w:t>
      портал арқылы – порталдағы көрсетілетін қызметті алушының "жеке кабинетіне" және өтініште көрсетілген көрсетілетін қызметті алушының ұялы байланысының абоненттік құрылғысының нөміріне sms-хабарландыру арқылы;</w:t>
      </w:r>
    </w:p>
    <w:bookmarkEnd w:id="78"/>
    <w:bookmarkStart w:name="z99" w:id="79"/>
    <w:p>
      <w:pPr>
        <w:spacing w:after="0"/>
        <w:ind w:left="0"/>
        <w:jc w:val="both"/>
      </w:pPr>
      <w:r>
        <w:rPr>
          <w:rFonts w:ascii="Times New Roman"/>
          <w:b w:val="false"/>
          <w:i w:val="false"/>
          <w:color w:val="000000"/>
          <w:sz w:val="28"/>
        </w:rPr>
        <w:t>
      Мемлекеттік корпорация арқылы – көрсетілетін қызметті алушының өтініште көрсетілген ұялы байланысының абоненттік құрылғысының нөміріне sms-хабарландыру арқылы жібереді.</w:t>
      </w:r>
    </w:p>
    <w:bookmarkEnd w:id="79"/>
    <w:bookmarkStart w:name="z100" w:id="80"/>
    <w:p>
      <w:pPr>
        <w:spacing w:after="0"/>
        <w:ind w:left="0"/>
        <w:jc w:val="both"/>
      </w:pPr>
      <w:r>
        <w:rPr>
          <w:rFonts w:ascii="Times New Roman"/>
          <w:b w:val="false"/>
          <w:i w:val="false"/>
          <w:color w:val="000000"/>
          <w:sz w:val="28"/>
        </w:rPr>
        <w:t>
      Көрсетілетін қызметті алушының алдын ала бас тарту бойынша қарсылықтарын Қор оны көрсетілетін қызметті алушыға жіберген күннен бастап екі жұмыс күні ішінде қабылдайды.</w:t>
      </w:r>
    </w:p>
    <w:bookmarkEnd w:id="80"/>
    <w:bookmarkStart w:name="z101" w:id="81"/>
    <w:p>
      <w:pPr>
        <w:spacing w:after="0"/>
        <w:ind w:left="0"/>
        <w:jc w:val="both"/>
      </w:pPr>
      <w:r>
        <w:rPr>
          <w:rFonts w:ascii="Times New Roman"/>
          <w:b w:val="false"/>
          <w:i w:val="false"/>
          <w:color w:val="000000"/>
          <w:sz w:val="28"/>
        </w:rPr>
        <w:t>
      Бұл ретте, егер белгіленген мерзімде көрсетілетін қызметті алушы қарсылық білдірмесе және жеткізбесе, бұл алдын ала бас тартуға қарсылықтың болмауына тең.</w:t>
      </w:r>
    </w:p>
    <w:bookmarkEnd w:id="81"/>
    <w:bookmarkStart w:name="z102" w:id="82"/>
    <w:p>
      <w:pPr>
        <w:spacing w:after="0"/>
        <w:ind w:left="0"/>
        <w:jc w:val="both"/>
      </w:pPr>
      <w:r>
        <w:rPr>
          <w:rFonts w:ascii="Times New Roman"/>
          <w:b w:val="false"/>
          <w:i w:val="false"/>
          <w:color w:val="000000"/>
          <w:sz w:val="28"/>
        </w:rPr>
        <w:t>
      Көрсетілетін қызметті алушы алдын ала бас тарту бойынша қарсылығын берген немесе білдірген кезде Қор Еңбекминінің ЦЖ арқылы көрсетілетін қызметті алушыға тыңдауды өткізу уақыты мен тәсілі туралы хабарлама жібереді.</w:t>
      </w:r>
    </w:p>
    <w:bookmarkEnd w:id="82"/>
    <w:bookmarkStart w:name="z103" w:id="83"/>
    <w:p>
      <w:pPr>
        <w:spacing w:after="0"/>
        <w:ind w:left="0"/>
        <w:jc w:val="both"/>
      </w:pPr>
      <w:r>
        <w:rPr>
          <w:rFonts w:ascii="Times New Roman"/>
          <w:b w:val="false"/>
          <w:i w:val="false"/>
          <w:color w:val="000000"/>
          <w:sz w:val="28"/>
        </w:rPr>
        <w:t>
      Көрсетілетін қызметті алушының ауызша нысанда берілген қарсылығы тыңдау хаттамасына енгізіледі.</w:t>
      </w:r>
    </w:p>
    <w:bookmarkEnd w:id="83"/>
    <w:bookmarkStart w:name="z104" w:id="84"/>
    <w:p>
      <w:pPr>
        <w:spacing w:after="0"/>
        <w:ind w:left="0"/>
        <w:jc w:val="both"/>
      </w:pPr>
      <w:r>
        <w:rPr>
          <w:rFonts w:ascii="Times New Roman"/>
          <w:b w:val="false"/>
          <w:i w:val="false"/>
          <w:color w:val="000000"/>
          <w:sz w:val="28"/>
        </w:rPr>
        <w:t>
      Тыңдау нәтижелері бойынша Қордың лауазымды адамы ЭЦҚ арқылы осы Қағидаларға 7-қосымшаға сәйкес нысан бойынша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хабарламаға қол қояды.";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06" w:id="85"/>
    <w:p>
      <w:pPr>
        <w:spacing w:after="0"/>
        <w:ind w:left="0"/>
        <w:jc w:val="both"/>
      </w:pPr>
      <w:r>
        <w:rPr>
          <w:rFonts w:ascii="Times New Roman"/>
          <w:b w:val="false"/>
          <w:i w:val="false"/>
          <w:color w:val="000000"/>
          <w:sz w:val="28"/>
        </w:rPr>
        <w:t>
      "14. Мемлекеттік корпорация арқылы қағаз түрінде қабылданған өтініштер бойынша Еңбекминнің ЦЖ көрсетілетін қызметті алушыны Қор қол қойған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хабарлама көрсетілетін қызметті алушыны sms-хабарландыру арқылы хабардар етеді.";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8" w:id="86"/>
    <w:p>
      <w:pPr>
        <w:spacing w:after="0"/>
        <w:ind w:left="0"/>
        <w:jc w:val="both"/>
      </w:pPr>
      <w:r>
        <w:rPr>
          <w:rFonts w:ascii="Times New Roman"/>
          <w:b w:val="false"/>
          <w:i w:val="false"/>
          <w:color w:val="000000"/>
          <w:sz w:val="28"/>
        </w:rPr>
        <w:t>
      "15. Sms-хабарландырулар Еңбекминнің ЦЖ-да осы Қағидаларға 8-қосымшаға сәйкес нысан бойынша хабарламалар туралы sms-хабарландырулар журналында автоматты түрде тіркеледі.";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0" w:id="87"/>
    <w:p>
      <w:pPr>
        <w:spacing w:after="0"/>
        <w:ind w:left="0"/>
        <w:jc w:val="both"/>
      </w:pPr>
      <w:r>
        <w:rPr>
          <w:rFonts w:ascii="Times New Roman"/>
          <w:b w:val="false"/>
          <w:i w:val="false"/>
          <w:color w:val="000000"/>
          <w:sz w:val="28"/>
        </w:rPr>
        <w:t>
      "16. Көрсетілетін қызметті алушы портал арқылы жүгінген кезде Еңбекминнің ЦЖ-да Қордың лауазымды адамының ЭЦҚ-мен куәландырылатын осы Қағидаларға 7-қосымшаға сәйкес артық (қате) төленген әлеуметтік аударымдарды және (немесе) әлеуметтік аударымдардың уақтылы және (немесе) толық төленбегені үшін өсімпұлдарды қайтару (қайтарудан бас тарту) туралы электрондық хабарлама қалыптастырылады және көрсетілетін қызметті алушының "жеке кабинетіне" және порталға өтініште көрсетілген көрсетілетін қызметті алушының ұялы байланысының абоненттік құрылғысының нөміріне sms-хабарлама арқылы жіберіледі.";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12" w:id="88"/>
    <w:p>
      <w:pPr>
        <w:spacing w:after="0"/>
        <w:ind w:left="0"/>
        <w:jc w:val="both"/>
      </w:pPr>
      <w:r>
        <w:rPr>
          <w:rFonts w:ascii="Times New Roman"/>
          <w:b w:val="false"/>
          <w:i w:val="false"/>
          <w:color w:val="000000"/>
          <w:sz w:val="28"/>
        </w:rPr>
        <w:t>
      "21. Мемлекеттік корпорация Еңбекминнің ЦЖ міндетті әлеуметтік сақтандыру жүйесіне қатысушылардың әлеуметтік аударымдарды және (немесе) әлеуметтік аударымдардың уақтылы және (немесе) толық төленбегені үшін өсімпұлдардың қайтарылған сомалары бойынша деректерді өзектілендіреді.";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14" w:id="89"/>
    <w:p>
      <w:pPr>
        <w:spacing w:after="0"/>
        <w:ind w:left="0"/>
        <w:jc w:val="both"/>
      </w:pPr>
      <w:r>
        <w:rPr>
          <w:rFonts w:ascii="Times New Roman"/>
          <w:b w:val="false"/>
          <w:i w:val="false"/>
          <w:color w:val="000000"/>
          <w:sz w:val="28"/>
        </w:rPr>
        <w:t>
      "26. Орталық Еңбекминінің ЦЖ олардың мақсатына сәйкес үздіксіз жұмыс істеуін және өзектілендірілуін қамтамасыз етуге бағытталған іс-шаралар кешенін қамтамасыз етеді. Орталық берілетін деректердің толықтығын, дұрыстығын, өзектілігін және уақтылығын қамтамасыз етеді.";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16" w:id="90"/>
    <w:p>
      <w:pPr>
        <w:spacing w:after="0"/>
        <w:ind w:left="0"/>
        <w:jc w:val="both"/>
      </w:pPr>
      <w:r>
        <w:rPr>
          <w:rFonts w:ascii="Times New Roman"/>
          <w:b w:val="false"/>
          <w:i w:val="false"/>
          <w:color w:val="000000"/>
          <w:sz w:val="28"/>
        </w:rPr>
        <w:t>
      "28. Заңның 5-бабы 2-тармағының 11) тармақшасына сәйкес цифрландыру саласындағы уәкілетті орган белгілеген тәртіппен Қор Еңбекминнің ЦЖ арқылы мемлекеттік қызметтер көрсету мониторингінің цифрлық жүйесіне қызмет көрсету сатысы туралы деректерді енгізуді қамтамасыз етеді.";</w:t>
      </w:r>
    </w:p>
    <w:bookmarkEnd w:id="90"/>
    <w:bookmarkStart w:name="z117" w:id="91"/>
    <w:p>
      <w:pPr>
        <w:spacing w:after="0"/>
        <w:ind w:left="0"/>
        <w:jc w:val="both"/>
      </w:pPr>
      <w:r>
        <w:rPr>
          <w:rFonts w:ascii="Times New Roman"/>
          <w:b w:val="false"/>
          <w:i w:val="false"/>
          <w:color w:val="000000"/>
          <w:sz w:val="28"/>
        </w:rPr>
        <w:t>
      көрсетілген Қағидалардың 1-қосымшасы осы тізбеге 1-қосымшаға сәйкес жаңа редакцияда жазылсын;</w:t>
      </w:r>
    </w:p>
    <w:bookmarkEnd w:id="91"/>
    <w:bookmarkStart w:name="z118" w:id="92"/>
    <w:p>
      <w:pPr>
        <w:spacing w:after="0"/>
        <w:ind w:left="0"/>
        <w:jc w:val="both"/>
      </w:pPr>
      <w:r>
        <w:rPr>
          <w:rFonts w:ascii="Times New Roman"/>
          <w:b w:val="false"/>
          <w:i w:val="false"/>
          <w:color w:val="000000"/>
          <w:sz w:val="28"/>
        </w:rPr>
        <w:t>
      көрсетілген Қағидалардың 1-2-қосымшасы осы тізбеге 2-қосымшаға сәйкес жаңа редакцияда жазылсын;</w:t>
      </w:r>
    </w:p>
    <w:bookmarkEnd w:id="92"/>
    <w:bookmarkStart w:name="z119" w:id="93"/>
    <w:p>
      <w:pPr>
        <w:spacing w:after="0"/>
        <w:ind w:left="0"/>
        <w:jc w:val="both"/>
      </w:pPr>
      <w:r>
        <w:rPr>
          <w:rFonts w:ascii="Times New Roman"/>
          <w:b w:val="false"/>
          <w:i w:val="false"/>
          <w:color w:val="000000"/>
          <w:sz w:val="28"/>
        </w:rPr>
        <w:t>
      көрсетілген Қағидалардың 2-қосымшасы осы тізбеге 3-қосымшаға сәйкес жаңа редакцияда жазылсын;</w:t>
      </w:r>
    </w:p>
    <w:bookmarkEnd w:id="93"/>
    <w:bookmarkStart w:name="z120" w:id="94"/>
    <w:p>
      <w:pPr>
        <w:spacing w:after="0"/>
        <w:ind w:left="0"/>
        <w:jc w:val="both"/>
      </w:pPr>
      <w:r>
        <w:rPr>
          <w:rFonts w:ascii="Times New Roman"/>
          <w:b w:val="false"/>
          <w:i w:val="false"/>
          <w:color w:val="000000"/>
          <w:sz w:val="28"/>
        </w:rPr>
        <w:t>
      көрсетілген Қағидалардың 4-қосымшасы осы тізбеге 4-қосымшаға сәйкес жаңа редакцияда жазылсын;</w:t>
      </w:r>
    </w:p>
    <w:bookmarkEnd w:id="94"/>
    <w:bookmarkStart w:name="z121" w:id="95"/>
    <w:p>
      <w:pPr>
        <w:spacing w:after="0"/>
        <w:ind w:left="0"/>
        <w:jc w:val="both"/>
      </w:pPr>
      <w:r>
        <w:rPr>
          <w:rFonts w:ascii="Times New Roman"/>
          <w:b w:val="false"/>
          <w:i w:val="false"/>
          <w:color w:val="000000"/>
          <w:sz w:val="28"/>
        </w:rPr>
        <w:t>
      көрсетілген Қағидалардың 5-қосымшасы осы тізбеге 5-қосымшаға сәйкес жаңа редакцияда жазылсын.</w:t>
      </w:r>
    </w:p>
    <w:bookmarkEnd w:id="95"/>
    <w:bookmarkStart w:name="z122" w:id="96"/>
    <w:p>
      <w:pPr>
        <w:spacing w:after="0"/>
        <w:ind w:left="0"/>
        <w:jc w:val="both"/>
      </w:pPr>
      <w:r>
        <w:rPr>
          <w:rFonts w:ascii="Times New Roman"/>
          <w:b w:val="false"/>
          <w:i w:val="false"/>
          <w:color w:val="000000"/>
          <w:sz w:val="28"/>
        </w:rPr>
        <w:t xml:space="preserve">
      көрсетілген бұйрықпен бекітілген Міндетті әлеуметтік сақтандыру жүйесіне қатысушыға әлеуметтік аударымдардың жай-күйі мен қозғалысы туралы ақпарат беру </w:t>
      </w:r>
      <w:r>
        <w:rPr>
          <w:rFonts w:ascii="Times New Roman"/>
          <w:b w:val="false"/>
          <w:i w:val="false"/>
          <w:color w:val="000000"/>
          <w:sz w:val="28"/>
        </w:rPr>
        <w:t>қағидаларында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25" w:id="97"/>
    <w:p>
      <w:pPr>
        <w:spacing w:after="0"/>
        <w:ind w:left="0"/>
        <w:jc w:val="both"/>
      </w:pPr>
      <w:r>
        <w:rPr>
          <w:rFonts w:ascii="Times New Roman"/>
          <w:b w:val="false"/>
          <w:i w:val="false"/>
          <w:color w:val="000000"/>
          <w:sz w:val="28"/>
        </w:rPr>
        <w:t>
      "3) әлеуметтік-еңбек саласындағы бірыңғай цифрлық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цифрландыру объектісі;";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7" w:id="98"/>
    <w:p>
      <w:pPr>
        <w:spacing w:after="0"/>
        <w:ind w:left="0"/>
        <w:jc w:val="both"/>
      </w:pPr>
      <w:r>
        <w:rPr>
          <w:rFonts w:ascii="Times New Roman"/>
          <w:b w:val="false"/>
          <w:i w:val="false"/>
          <w:color w:val="000000"/>
          <w:sz w:val="28"/>
        </w:rPr>
        <w:t>
      "4) Мемлекеттік әлеуметтік сақтандыру қорының автоматтандырылған цифрлық жүйесі – Қор активтерін есепке алуды жүзеге асыру, сондай-ақ ақпараттың сақталуы мен санкцияланбаған қол жеткізуден қорғалуын қамтамасыз ету үшін бағдарламалық қамтылым;";</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29" w:id="99"/>
    <w:p>
      <w:pPr>
        <w:spacing w:after="0"/>
        <w:ind w:left="0"/>
        <w:jc w:val="both"/>
      </w:pPr>
      <w:r>
        <w:rPr>
          <w:rFonts w:ascii="Times New Roman"/>
          <w:b w:val="false"/>
          <w:i w:val="false"/>
          <w:color w:val="000000"/>
          <w:sz w:val="28"/>
        </w:rPr>
        <w:t>
      "11)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1" w:id="100"/>
    <w:p>
      <w:pPr>
        <w:spacing w:after="0"/>
        <w:ind w:left="0"/>
        <w:jc w:val="both"/>
      </w:pPr>
      <w:r>
        <w:rPr>
          <w:rFonts w:ascii="Times New Roman"/>
          <w:b w:val="false"/>
          <w:i w:val="false"/>
          <w:color w:val="000000"/>
          <w:sz w:val="28"/>
        </w:rPr>
        <w:t>
      "7. Өтінішті қабылдау кезінде:</w:t>
      </w:r>
    </w:p>
    <w:bookmarkEnd w:id="100"/>
    <w:bookmarkStart w:name="z132" w:id="101"/>
    <w:p>
      <w:pPr>
        <w:spacing w:after="0"/>
        <w:ind w:left="0"/>
        <w:jc w:val="both"/>
      </w:pPr>
      <w:r>
        <w:rPr>
          <w:rFonts w:ascii="Times New Roman"/>
          <w:b w:val="false"/>
          <w:i w:val="false"/>
          <w:color w:val="000000"/>
          <w:sz w:val="28"/>
        </w:rPr>
        <w:t>
      Мемлекеттік корпорацияның қызметкері әлеуметтік-еңбек саласының бірыңғай цифрлық жүйесіне міндетті әлеуметтік сақтандыру жүйесіне қатысушы туралы деректердің болуына сұрау салуды қалыптастырады және өтінішті тіркейді;</w:t>
      </w:r>
    </w:p>
    <w:bookmarkEnd w:id="101"/>
    <w:bookmarkStart w:name="z133" w:id="102"/>
    <w:p>
      <w:pPr>
        <w:spacing w:after="0"/>
        <w:ind w:left="0"/>
        <w:jc w:val="both"/>
      </w:pPr>
      <w:r>
        <w:rPr>
          <w:rFonts w:ascii="Times New Roman"/>
          <w:b w:val="false"/>
          <w:i w:val="false"/>
          <w:color w:val="000000"/>
          <w:sz w:val="28"/>
        </w:rPr>
        <w:t>
      Қордың қызметкері Қордың автоматтандырылған цифрлық жүйесінде міндетті әлеуметтік сақтандыру жүйесіне қатысушы туралы деректердің болуына сұрау салуды қалыптастырады және өтінішті тіркейді.</w:t>
      </w:r>
    </w:p>
    <w:bookmarkEnd w:id="102"/>
    <w:bookmarkStart w:name="z134" w:id="103"/>
    <w:p>
      <w:pPr>
        <w:spacing w:after="0"/>
        <w:ind w:left="0"/>
        <w:jc w:val="both"/>
      </w:pPr>
      <w:r>
        <w:rPr>
          <w:rFonts w:ascii="Times New Roman"/>
          <w:b w:val="false"/>
          <w:i w:val="false"/>
          <w:color w:val="000000"/>
          <w:sz w:val="28"/>
        </w:rPr>
        <w:t>
      Сұрау салуды өңдеу әлеуметтік-еңбек саласының тиісті бірыңғай цифрлық жүйесінде және Қордың автоматтандырылған цифрлық жүйесінде 10 минут ішінде жүзеге асырылады.";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6" w:id="104"/>
    <w:p>
      <w:pPr>
        <w:spacing w:after="0"/>
        <w:ind w:left="0"/>
        <w:jc w:val="both"/>
      </w:pPr>
      <w:r>
        <w:rPr>
          <w:rFonts w:ascii="Times New Roman"/>
          <w:b w:val="false"/>
          <w:i w:val="false"/>
          <w:color w:val="000000"/>
          <w:sz w:val="28"/>
        </w:rPr>
        <w:t>
      "9. Портал арқылы әлеуметтік аударымдардың жай-күйі мен қозғалысы туралы ақпарат алу үшін міндетті әлеуметтік сақтандыру жүйесіне қатысушы:</w:t>
      </w:r>
    </w:p>
    <w:bookmarkEnd w:id="104"/>
    <w:bookmarkStart w:name="z137" w:id="105"/>
    <w:p>
      <w:pPr>
        <w:spacing w:after="0"/>
        <w:ind w:left="0"/>
        <w:jc w:val="both"/>
      </w:pPr>
      <w:r>
        <w:rPr>
          <w:rFonts w:ascii="Times New Roman"/>
          <w:b w:val="false"/>
          <w:i w:val="false"/>
          <w:color w:val="000000"/>
          <w:sz w:val="28"/>
        </w:rPr>
        <w:t>
      1) ЭЦҚ немесе бір реттік пароль арқылы порталда авторизациялануды жүргізеді;</w:t>
      </w:r>
    </w:p>
    <w:bookmarkEnd w:id="105"/>
    <w:bookmarkStart w:name="z138" w:id="106"/>
    <w:p>
      <w:pPr>
        <w:spacing w:after="0"/>
        <w:ind w:left="0"/>
        <w:jc w:val="both"/>
      </w:pPr>
      <w:r>
        <w:rPr>
          <w:rFonts w:ascii="Times New Roman"/>
          <w:b w:val="false"/>
          <w:i w:val="false"/>
          <w:color w:val="000000"/>
          <w:sz w:val="28"/>
        </w:rPr>
        <w:t>
      2) Мемлекеттік корпорацияның цифрлық жүйесіне сұрау салуды жүзеге асырады;</w:t>
      </w:r>
    </w:p>
    <w:bookmarkEnd w:id="106"/>
    <w:bookmarkStart w:name="z139" w:id="107"/>
    <w:p>
      <w:pPr>
        <w:spacing w:after="0"/>
        <w:ind w:left="0"/>
        <w:jc w:val="both"/>
      </w:pPr>
      <w:r>
        <w:rPr>
          <w:rFonts w:ascii="Times New Roman"/>
          <w:b w:val="false"/>
          <w:i w:val="false"/>
          <w:color w:val="000000"/>
          <w:sz w:val="28"/>
        </w:rPr>
        <w:t>
      3) ЭЦҚ арқылы қызмет алу үшін сұрау салуды куәландырады (оған қол қояды).</w:t>
      </w:r>
    </w:p>
    <w:bookmarkEnd w:id="107"/>
    <w:bookmarkStart w:name="z140" w:id="108"/>
    <w:p>
      <w:pPr>
        <w:spacing w:after="0"/>
        <w:ind w:left="0"/>
        <w:jc w:val="both"/>
      </w:pPr>
      <w:r>
        <w:rPr>
          <w:rFonts w:ascii="Times New Roman"/>
          <w:b w:val="false"/>
          <w:i w:val="false"/>
          <w:color w:val="000000"/>
          <w:sz w:val="28"/>
        </w:rPr>
        <w:t>
      Міндетті әлеуметтік сақтандыру жүйесіне қатысушы портал арқылы өтініш берген кезде міндетті әлеуметтік сақтандыру жүйесіне қатысушының "жеке кабинетіне" сұрау салудың қабылданғаны туралы мәртебе, сондай-ақ әлеуметтік аударымдардың жай-күйі мен қозғалысы туралы ақпаратты алу уақыты мен күнін көрсете отырып, хабарлама жіберіледі.";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2" w:id="109"/>
    <w:p>
      <w:pPr>
        <w:spacing w:after="0"/>
        <w:ind w:left="0"/>
        <w:jc w:val="both"/>
      </w:pPr>
      <w:r>
        <w:rPr>
          <w:rFonts w:ascii="Times New Roman"/>
          <w:b w:val="false"/>
          <w:i w:val="false"/>
          <w:color w:val="000000"/>
          <w:sz w:val="28"/>
        </w:rPr>
        <w:t>
      "11. Әлеуметтік-еңбек саласының бірыңғай цифрлық жүйесі:</w:t>
      </w:r>
    </w:p>
    <w:bookmarkEnd w:id="109"/>
    <w:bookmarkStart w:name="z143" w:id="110"/>
    <w:p>
      <w:pPr>
        <w:spacing w:after="0"/>
        <w:ind w:left="0"/>
        <w:jc w:val="both"/>
      </w:pPr>
      <w:r>
        <w:rPr>
          <w:rFonts w:ascii="Times New Roman"/>
          <w:b w:val="false"/>
          <w:i w:val="false"/>
          <w:color w:val="000000"/>
          <w:sz w:val="28"/>
        </w:rPr>
        <w:t>
      олардың тағайындалуына сәйкес цифрлық жүйелердің үздіксіз қызмет етуін және өзектілендірілуін қамтамасыз етуге бағытталған шаралар кешенін;</w:t>
      </w:r>
    </w:p>
    <w:bookmarkEnd w:id="110"/>
    <w:bookmarkStart w:name="z144" w:id="111"/>
    <w:p>
      <w:pPr>
        <w:spacing w:after="0"/>
        <w:ind w:left="0"/>
        <w:jc w:val="both"/>
      </w:pPr>
      <w:r>
        <w:rPr>
          <w:rFonts w:ascii="Times New Roman"/>
          <w:b w:val="false"/>
          <w:i w:val="false"/>
          <w:color w:val="000000"/>
          <w:sz w:val="28"/>
        </w:rPr>
        <w:t>
      берілетін деректердің толықтығын, дәйектілігін, өзектілігін және уақтылылығын қамтамасыз етеді.</w:t>
      </w:r>
    </w:p>
    <w:bookmarkEnd w:id="111"/>
    <w:bookmarkStart w:name="z145" w:id="112"/>
    <w:p>
      <w:pPr>
        <w:spacing w:after="0"/>
        <w:ind w:left="0"/>
        <w:jc w:val="both"/>
      </w:pPr>
      <w:r>
        <w:rPr>
          <w:rFonts w:ascii="Times New Roman"/>
          <w:b w:val="false"/>
          <w:i w:val="false"/>
          <w:color w:val="000000"/>
          <w:sz w:val="28"/>
        </w:rPr>
        <w:t>
      Ақпараттық өзара іс-қимыл Қазақстан Республикасының мемлекеттік органдарының бірыңғай тасымалдау ортасы арқылы Қазақстан Республикасының Ұлттық куәландыру орталығы берген ЭЦҚ қолдана отырып жүзеге асырылады. Ақпарат алмасу кезіндегі ақпаратты қорғау мемлекеттік органдардың бірыңғай қорғалған тасымалдау ортасы есебінен де, техникалық және ұйымдастыру сипатындағы шаралар есебінен де қамтамасыз етілуге тиіс.";</w:t>
      </w:r>
    </w:p>
    <w:bookmarkEnd w:id="112"/>
    <w:bookmarkStart w:name="z146" w:id="113"/>
    <w:p>
      <w:pPr>
        <w:spacing w:after="0"/>
        <w:ind w:left="0"/>
        <w:jc w:val="both"/>
      </w:pPr>
      <w:r>
        <w:rPr>
          <w:rFonts w:ascii="Times New Roman"/>
          <w:b w:val="false"/>
          <w:i w:val="false"/>
          <w:color w:val="000000"/>
          <w:sz w:val="28"/>
        </w:rPr>
        <w:t xml:space="preserve">
      көрсетілген бұйрықпен бекітілген Төлеушілерге әлеуметтік аударымдардың жай-күйі мен қозғалысы туралы ақпарат беру </w:t>
      </w:r>
      <w:r>
        <w:rPr>
          <w:rFonts w:ascii="Times New Roman"/>
          <w:b w:val="false"/>
          <w:i w:val="false"/>
          <w:color w:val="000000"/>
          <w:sz w:val="28"/>
        </w:rPr>
        <w:t>қағидаларында</w:t>
      </w:r>
      <w:r>
        <w:rPr>
          <w:rFonts w:ascii="Times New Roman"/>
          <w:b w:val="false"/>
          <w:i w:val="false"/>
          <w:color w:val="000000"/>
          <w:sz w:val="28"/>
        </w:rPr>
        <w:t>:</w:t>
      </w:r>
    </w:p>
    <w:bookmarkEnd w:id="113"/>
    <w:bookmarkStart w:name="z147" w:id="11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14"/>
    <w:bookmarkStart w:name="z148" w:id="115"/>
    <w:p>
      <w:pPr>
        <w:spacing w:after="0"/>
        <w:ind w:left="0"/>
        <w:jc w:val="both"/>
      </w:pPr>
      <w:r>
        <w:rPr>
          <w:rFonts w:ascii="Times New Roman"/>
          <w:b w:val="false"/>
          <w:i w:val="false"/>
          <w:color w:val="000000"/>
          <w:sz w:val="28"/>
        </w:rPr>
        <w:t>
      "4) әлеуметтік-еңбек саласындағы бірыңғай цифрлық жүйе – уәкілетті мемлекеттік органның, халықты әлеуметтік қорғау және жұмыспен қамту мәселелері жөніндегі жергілікті атқарушы органдардың, еңбек мобильділігі орталықтарының, мансап орталықтарының, Еңбек ресурстарын дамыту орталығының қызметін автоматтандыруға және әлеуметтік-еңбек саласында халыққа мемлекеттік қызметтер көрсету мақсатында ведомствоаралық өзара іс-қимылға арналған цифрлық объектісі.";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0" w:id="116"/>
    <w:p>
      <w:pPr>
        <w:spacing w:after="0"/>
        <w:ind w:left="0"/>
        <w:jc w:val="both"/>
      </w:pPr>
      <w:r>
        <w:rPr>
          <w:rFonts w:ascii="Times New Roman"/>
          <w:b w:val="false"/>
          <w:i w:val="false"/>
          <w:color w:val="000000"/>
          <w:sz w:val="28"/>
        </w:rPr>
        <w:t>
      "6. Өтінімді алған кезде Мемлекеттік корпорация әлеуметтік-еңбек саласының бірыңғай цифрлық жүйесіне төлеуші туралы деректердің болуына сұрау салуды қалыптастырады және өтінімді тіркейді.";</w:t>
      </w:r>
    </w:p>
    <w:bookmarkEnd w:id="116"/>
    <w:bookmarkStart w:name="z151" w:id="117"/>
    <w:p>
      <w:pPr>
        <w:spacing w:after="0"/>
        <w:ind w:left="0"/>
        <w:jc w:val="both"/>
      </w:pPr>
      <w:r>
        <w:rPr>
          <w:rFonts w:ascii="Times New Roman"/>
          <w:b w:val="false"/>
          <w:i w:val="false"/>
          <w:color w:val="000000"/>
          <w:sz w:val="28"/>
        </w:rPr>
        <w:t xml:space="preserve">
      2.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32881 болып тіркелген) келесі өзгерістер енгізілсін:</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53" w:id="118"/>
    <w:p>
      <w:pPr>
        <w:spacing w:after="0"/>
        <w:ind w:left="0"/>
        <w:jc w:val="both"/>
      </w:pPr>
      <w:r>
        <w:rPr>
          <w:rFonts w:ascii="Times New Roman"/>
          <w:b w:val="false"/>
          <w:i w:val="false"/>
          <w:color w:val="000000"/>
          <w:sz w:val="28"/>
        </w:rPr>
        <w:t xml:space="preserve">
      "Қазақстан Республикасы Әлеуметтік кодексінің 114-бабының 4-тармағына,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8"/>
    <w:bookmarkStart w:name="z154" w:id="119"/>
    <w:p>
      <w:pPr>
        <w:spacing w:after="0"/>
        <w:ind w:left="0"/>
        <w:jc w:val="both"/>
      </w:pPr>
      <w:r>
        <w:rPr>
          <w:rFonts w:ascii="Times New Roman"/>
          <w:b w:val="false"/>
          <w:i w:val="false"/>
          <w:color w:val="000000"/>
          <w:sz w:val="28"/>
        </w:rPr>
        <w:t xml:space="preserve">
      көрсетілген бұйрықпен бекітілген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56" w:id="120"/>
    <w:p>
      <w:pPr>
        <w:spacing w:after="0"/>
        <w:ind w:left="0"/>
        <w:jc w:val="both"/>
      </w:pPr>
      <w:r>
        <w:rPr>
          <w:rFonts w:ascii="Times New Roman"/>
          <w:b w:val="false"/>
          <w:i w:val="false"/>
          <w:color w:val="000000"/>
          <w:sz w:val="28"/>
        </w:rPr>
        <w:t xml:space="preserve">
      "1. Осы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 (бұдан әрі – Қағидалар) Қазақстан Республикасы Әлеуметтік кодексінің (бұдан әрі – Кодекс) 114-бабының 4-тармағына,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тәртібін айқындайды.";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58" w:id="121"/>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корпорациясын, "цифрлық үкімет" операторын, Бірыңғай байланыс орталығы мен міндетті әлеуметтік сақтандыру саласындағы бақылау және қадағалау ведомствосын енгізілген өзгерістер және (немесе) толықтырулар туралы хабардар етеді.";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61" w:id="122"/>
    <w:p>
      <w:pPr>
        <w:spacing w:after="0"/>
        <w:ind w:left="0"/>
        <w:jc w:val="both"/>
      </w:pPr>
      <w:r>
        <w:rPr>
          <w:rFonts w:ascii="Times New Roman"/>
          <w:b w:val="false"/>
          <w:i w:val="false"/>
          <w:color w:val="000000"/>
          <w:sz w:val="28"/>
        </w:rPr>
        <w:t>
      "8) "Е-макет" автоматтандырылған цифрлық жүйесі (бұдан әрі – "Е-макет" АЦЖ) – уәкілетті мемлекеттік органның "Зейнетақы төлемдерін және жәрдемақыларды электрондық тағайындау" автоматтандырылған цифрлық жүйесі;";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w:t>
      </w:r>
    </w:p>
    <w:bookmarkStart w:name="z163" w:id="123"/>
    <w:p>
      <w:pPr>
        <w:spacing w:after="0"/>
        <w:ind w:left="0"/>
        <w:jc w:val="both"/>
      </w:pPr>
      <w:r>
        <w:rPr>
          <w:rFonts w:ascii="Times New Roman"/>
          <w:b w:val="false"/>
          <w:i w:val="false"/>
          <w:color w:val="000000"/>
          <w:sz w:val="28"/>
        </w:rPr>
        <w:t>
      "8-1) екінші деңгейдегі банктердің цифрландыру объектілері – цифрлық ресурстар, бағдарламалық жасақтамалар, интернет-ресурс және екінші деңгейлі банктердің цифрлық инфрақұрылымын;";</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65" w:id="124"/>
    <w:p>
      <w:pPr>
        <w:spacing w:after="0"/>
        <w:ind w:left="0"/>
        <w:jc w:val="both"/>
      </w:pPr>
      <w:r>
        <w:rPr>
          <w:rFonts w:ascii="Times New Roman"/>
          <w:b w:val="false"/>
          <w:i w:val="false"/>
          <w:color w:val="000000"/>
          <w:sz w:val="28"/>
        </w:rPr>
        <w:t>
      "15) отбасының цифрлық картасы – "цифрлық үкіметтің" цифрлық платформасында іске асырылған, отбасылардың (адамдардың) тізімдерін олардың әлеуметтік саламаттылығының деңгейі бойынша қалыптастыруға және сегменттеуге мүмкіндік беретін талдамалық шешім;";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67" w:id="125"/>
    <w:p>
      <w:pPr>
        <w:spacing w:after="0"/>
        <w:ind w:left="0"/>
        <w:jc w:val="both"/>
      </w:pPr>
      <w:r>
        <w:rPr>
          <w:rFonts w:ascii="Times New Roman"/>
          <w:b w:val="false"/>
          <w:i w:val="false"/>
          <w:color w:val="000000"/>
          <w:sz w:val="28"/>
        </w:rPr>
        <w:t>
      "18) цифрлық құжаттар сервисі – "цифрлық үкіметтің" цифрлық инфрақұрылымының операторға бекітіп берілген және цифрландыру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69" w:id="126"/>
    <w:p>
      <w:pPr>
        <w:spacing w:after="0"/>
        <w:ind w:left="0"/>
        <w:jc w:val="both"/>
      </w:pPr>
      <w:r>
        <w:rPr>
          <w:rFonts w:ascii="Times New Roman"/>
          <w:b w:val="false"/>
          <w:i w:val="false"/>
          <w:color w:val="000000"/>
          <w:sz w:val="28"/>
        </w:rPr>
        <w:t>
      "19) Электрондық еңбек биржасы (бұдан әрі – ЭЕБ порталы) – Кодекске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цифрландыру объектісі;";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71" w:id="127"/>
    <w:p>
      <w:pPr>
        <w:spacing w:after="0"/>
        <w:ind w:left="0"/>
        <w:jc w:val="both"/>
      </w:pPr>
      <w:r>
        <w:rPr>
          <w:rFonts w:ascii="Times New Roman"/>
          <w:b w:val="false"/>
          <w:i w:val="false"/>
          <w:color w:val="000000"/>
          <w:sz w:val="28"/>
        </w:rPr>
        <w:t>
      "23) "цифрық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73" w:id="128"/>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75" w:id="129"/>
    <w:p>
      <w:pPr>
        <w:spacing w:after="0"/>
        <w:ind w:left="0"/>
        <w:jc w:val="both"/>
      </w:pPr>
      <w:r>
        <w:rPr>
          <w:rFonts w:ascii="Times New Roman"/>
          <w:b w:val="false"/>
          <w:i w:val="false"/>
          <w:color w:val="000000"/>
          <w:sz w:val="28"/>
        </w:rPr>
        <w:t>
      "25) электрондық іс макеті (бұдан әрі – ЭІМ) – "Е-макет" АЦЖ-да автоматты режимде немесе Мемлекеттік корпорацияда қалыптастырылатын әлеуметтік төлемді алушының электрондық іс макеті.";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7" w:id="130"/>
    <w:p>
      <w:pPr>
        <w:spacing w:after="0"/>
        <w:ind w:left="0"/>
        <w:jc w:val="both"/>
      </w:pPr>
      <w:r>
        <w:rPr>
          <w:rFonts w:ascii="Times New Roman"/>
          <w:b w:val="false"/>
          <w:i w:val="false"/>
          <w:color w:val="000000"/>
          <w:sz w:val="28"/>
        </w:rPr>
        <w:t>
      "3. Кодекстің 113-бабына сәйкес әлеуметтік төлем алуға құқығы бар адамдар Қорға осы Қағидаларға 1-қосымшаға сәйкес нысан бойынша өтінішпен, 2-қосымшаға сәйкес нысан бойынша портал, ЭЕБ порталы, екінші деңгейдегі банктердің цифрландыру объектілері арқылы әлеуметтік төлемді тағайындау үшін өтінішпен:</w:t>
      </w:r>
    </w:p>
    <w:bookmarkEnd w:id="130"/>
    <w:bookmarkStart w:name="z178" w:id="131"/>
    <w:p>
      <w:pPr>
        <w:spacing w:after="0"/>
        <w:ind w:left="0"/>
        <w:jc w:val="both"/>
      </w:pPr>
      <w:r>
        <w:rPr>
          <w:rFonts w:ascii="Times New Roman"/>
          <w:b w:val="false"/>
          <w:i w:val="false"/>
          <w:color w:val="000000"/>
          <w:sz w:val="28"/>
        </w:rPr>
        <w:t>
      жұмыссыз ретінде тіркелгені туралы мәліметтер болған кезде жеке басын куәландыратын құжатпен, не цифрлық құжаттар сервисінен электрондық құжатпен (сәйкестендіру үшін) (қандас мәртебесі бар адам әлеуметтік төлем тағайындауға өтініш білдірген жағдайда қандас куәлігі не цифрлық құжаттар сервисінен электрондық құжатпен (сәйкестендіру үшін)) Мемлекеттік корпорацияға;</w:t>
      </w:r>
    </w:p>
    <w:bookmarkEnd w:id="131"/>
    <w:bookmarkStart w:name="z179" w:id="132"/>
    <w:p>
      <w:pPr>
        <w:spacing w:after="0"/>
        <w:ind w:left="0"/>
        <w:jc w:val="both"/>
      </w:pPr>
      <w:r>
        <w:rPr>
          <w:rFonts w:ascii="Times New Roman"/>
          <w:b w:val="false"/>
          <w:i w:val="false"/>
          <w:color w:val="000000"/>
          <w:sz w:val="28"/>
        </w:rPr>
        <w:t>
      адамды жұмыссыз ретінде тіркеу және "бір өтініш" қағидаты бойынша әлеуметтік төлем тағайындауға өтініш жасау кезінде мансап орталығына;</w:t>
      </w:r>
    </w:p>
    <w:bookmarkEnd w:id="132"/>
    <w:bookmarkStart w:name="z180" w:id="133"/>
    <w:p>
      <w:pPr>
        <w:spacing w:after="0"/>
        <w:ind w:left="0"/>
        <w:jc w:val="both"/>
      </w:pPr>
      <w:r>
        <w:rPr>
          <w:rFonts w:ascii="Times New Roman"/>
          <w:b w:val="false"/>
          <w:i w:val="false"/>
          <w:color w:val="000000"/>
          <w:sz w:val="28"/>
        </w:rPr>
        <w:t>
      жұмыссыз ретінде тіркелгені туралы мәліметтер болған жағдайда порталға;</w:t>
      </w:r>
    </w:p>
    <w:bookmarkEnd w:id="133"/>
    <w:bookmarkStart w:name="z181" w:id="134"/>
    <w:p>
      <w:pPr>
        <w:spacing w:after="0"/>
        <w:ind w:left="0"/>
        <w:jc w:val="both"/>
      </w:pPr>
      <w:r>
        <w:rPr>
          <w:rFonts w:ascii="Times New Roman"/>
          <w:b w:val="false"/>
          <w:i w:val="false"/>
          <w:color w:val="000000"/>
          <w:sz w:val="28"/>
        </w:rPr>
        <w:t>
      көрсетілген порталда жұмыссыз ретінде тіркелген кезде ЭЕБ порталға;</w:t>
      </w:r>
    </w:p>
    <w:bookmarkEnd w:id="134"/>
    <w:bookmarkStart w:name="z182" w:id="135"/>
    <w:p>
      <w:pPr>
        <w:spacing w:after="0"/>
        <w:ind w:left="0"/>
        <w:jc w:val="both"/>
      </w:pPr>
      <w:r>
        <w:rPr>
          <w:rFonts w:ascii="Times New Roman"/>
          <w:b w:val="false"/>
          <w:i w:val="false"/>
          <w:color w:val="000000"/>
          <w:sz w:val="28"/>
        </w:rPr>
        <w:t>
      жұмыссыз ретінде тіркелгені туралы мәліметтер болған жағдайда екінші деңгейдегі банктердің цифрландыру объектілері арқылы жүгінеді.</w:t>
      </w:r>
    </w:p>
    <w:bookmarkEnd w:id="135"/>
    <w:bookmarkStart w:name="z183" w:id="136"/>
    <w:p>
      <w:pPr>
        <w:spacing w:after="0"/>
        <w:ind w:left="0"/>
        <w:jc w:val="both"/>
      </w:pPr>
      <w:r>
        <w:rPr>
          <w:rFonts w:ascii="Times New Roman"/>
          <w:b w:val="false"/>
          <w:i w:val="false"/>
          <w:color w:val="000000"/>
          <w:sz w:val="28"/>
        </w:rPr>
        <w:t>
      Проактивті қызмет арқылы әлеуметтік төлем тағайындау кезінде өтініш беру талап етілмейді.";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5" w:id="137"/>
    <w:p>
      <w:pPr>
        <w:spacing w:after="0"/>
        <w:ind w:left="0"/>
        <w:jc w:val="both"/>
      </w:pPr>
      <w:r>
        <w:rPr>
          <w:rFonts w:ascii="Times New Roman"/>
          <w:b w:val="false"/>
          <w:i w:val="false"/>
          <w:color w:val="000000"/>
          <w:sz w:val="28"/>
        </w:rPr>
        <w:t xml:space="preserve">
      "5. Негізгі талаптардың тізбесі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7" w:id="138"/>
    <w:p>
      <w:pPr>
        <w:spacing w:after="0"/>
        <w:ind w:left="0"/>
        <w:jc w:val="both"/>
      </w:pPr>
      <w:r>
        <w:rPr>
          <w:rFonts w:ascii="Times New Roman"/>
          <w:b w:val="false"/>
          <w:i w:val="false"/>
          <w:color w:val="000000"/>
          <w:sz w:val="28"/>
        </w:rPr>
        <w:t>
      "7. Өтінішті қабылдайтын Мемлекеттік корпорацияның маманы "цифрлық үкімет" шлюзі арқылы тиісті цифрлық жүйелерге (бұдан әрі – ЦЖ):</w:t>
      </w:r>
    </w:p>
    <w:bookmarkEnd w:id="138"/>
    <w:bookmarkStart w:name="z188" w:id="139"/>
    <w:p>
      <w:pPr>
        <w:spacing w:after="0"/>
        <w:ind w:left="0"/>
        <w:jc w:val="both"/>
      </w:pPr>
      <w:r>
        <w:rPr>
          <w:rFonts w:ascii="Times New Roman"/>
          <w:b w:val="false"/>
          <w:i w:val="false"/>
          <w:color w:val="000000"/>
          <w:sz w:val="28"/>
        </w:rPr>
        <w:t>
      "Жеке тұлғалар" мемлекеттік дерекқоры ЦЖ-ға өтініш берушінің жеке басын куәландыратын құжаттар бойынша;</w:t>
      </w:r>
    </w:p>
    <w:bookmarkEnd w:id="139"/>
    <w:bookmarkStart w:name="z189" w:id="140"/>
    <w:p>
      <w:pPr>
        <w:spacing w:after="0"/>
        <w:ind w:left="0"/>
        <w:jc w:val="both"/>
      </w:pPr>
      <w:r>
        <w:rPr>
          <w:rFonts w:ascii="Times New Roman"/>
          <w:b w:val="false"/>
          <w:i w:val="false"/>
          <w:color w:val="000000"/>
          <w:sz w:val="28"/>
        </w:rPr>
        <w:t>
      екінші деңгейдегі банктердің ЦЖ-ға банктерде және (немесе) банк операцияларының жекелеген түрлерін жүзеге асыратын ұйымдарда ашылған банк шотының нөмірі туралы мәліметтер бойынша;</w:t>
      </w:r>
    </w:p>
    <w:bookmarkEnd w:id="140"/>
    <w:bookmarkStart w:name="z190" w:id="141"/>
    <w:p>
      <w:pPr>
        <w:spacing w:after="0"/>
        <w:ind w:left="0"/>
        <w:jc w:val="both"/>
      </w:pPr>
      <w:r>
        <w:rPr>
          <w:rFonts w:ascii="Times New Roman"/>
          <w:b w:val="false"/>
          <w:i w:val="false"/>
          <w:color w:val="000000"/>
          <w:sz w:val="28"/>
        </w:rPr>
        <w:t>
      Еңбек нарығы" ЦЖ-ға жұмыспен қамту мәселелері жөніндегі уәкілетті органның өтініш берушіні жұмыссыз ретінде тіркеу және (немесе) есептен шығару туралы анықтамасы бойынша сұрау салулар қалыптастырады.</w:t>
      </w:r>
    </w:p>
    <w:bookmarkEnd w:id="141"/>
    <w:bookmarkStart w:name="z191" w:id="142"/>
    <w:p>
      <w:pPr>
        <w:spacing w:after="0"/>
        <w:ind w:left="0"/>
        <w:jc w:val="both"/>
      </w:pPr>
      <w:r>
        <w:rPr>
          <w:rFonts w:ascii="Times New Roman"/>
          <w:b w:val="false"/>
          <w:i w:val="false"/>
          <w:color w:val="000000"/>
          <w:sz w:val="28"/>
        </w:rPr>
        <w:t>
      ЦЖ-дан алынған мәліметтер өтінішке қоса беріледі.</w:t>
      </w:r>
    </w:p>
    <w:bookmarkEnd w:id="142"/>
    <w:bookmarkStart w:name="z192" w:id="143"/>
    <w:p>
      <w:pPr>
        <w:spacing w:after="0"/>
        <w:ind w:left="0"/>
        <w:jc w:val="both"/>
      </w:pPr>
      <w:r>
        <w:rPr>
          <w:rFonts w:ascii="Times New Roman"/>
          <w:b w:val="false"/>
          <w:i w:val="false"/>
          <w:color w:val="000000"/>
          <w:sz w:val="28"/>
        </w:rPr>
        <w:t>
      ЦЖ-дағы мәліметтер сәйкес келмеген (болмаған) кезде банк шотының нөмірі туралы мәліметтерді қоспағанда, тиісті құжаттар өтінішке қоса беріледі.</w:t>
      </w:r>
    </w:p>
    <w:bookmarkEnd w:id="143"/>
    <w:bookmarkStart w:name="z193" w:id="144"/>
    <w:p>
      <w:pPr>
        <w:spacing w:after="0"/>
        <w:ind w:left="0"/>
        <w:jc w:val="both"/>
      </w:pPr>
      <w:r>
        <w:rPr>
          <w:rFonts w:ascii="Times New Roman"/>
          <w:b w:val="false"/>
          <w:i w:val="false"/>
          <w:color w:val="000000"/>
          <w:sz w:val="28"/>
        </w:rPr>
        <w:t>
      Құжаттардың көшірмелері "Нотариат туралы" Қазақстан Республикасының Заңында белгіленген тәртіппен куәландырылған жағдайларды қоспағанда, құжаттар түпнұсқада ұсынылады, маман сканерлейді және өтініш берушіге қайтарылады.</w:t>
      </w:r>
    </w:p>
    <w:bookmarkEnd w:id="144"/>
    <w:bookmarkStart w:name="z194" w:id="145"/>
    <w:p>
      <w:pPr>
        <w:spacing w:after="0"/>
        <w:ind w:left="0"/>
        <w:jc w:val="both"/>
      </w:pPr>
      <w:r>
        <w:rPr>
          <w:rFonts w:ascii="Times New Roman"/>
          <w:b w:val="false"/>
          <w:i w:val="false"/>
          <w:color w:val="000000"/>
          <w:sz w:val="28"/>
        </w:rPr>
        <w:t>
      Өтінішті қабылдайтын Мемлекеттік корпорацияның маманы әлеуметтік төлем тағайындау үшін ұсынылған құжаттар топтамасының толықтығын, сондай-ақ мемлекеттік органдардың және (немесе) ұйымдардың ЦЖ-дан алынған мәліметтерді тексереді, сканерлеу сапасын және құжаттардың электрондық көшірмелерінің осы Қағидалардың 3-қосымшасына сәйкес өтініш беруші ұсынған түпнұсқаларға сәйкестігін қамтамасыз етеді.";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97" w:id="146"/>
    <w:p>
      <w:pPr>
        <w:spacing w:after="0"/>
        <w:ind w:left="0"/>
        <w:jc w:val="both"/>
      </w:pPr>
      <w:r>
        <w:rPr>
          <w:rFonts w:ascii="Times New Roman"/>
          <w:b w:val="false"/>
          <w:i w:val="false"/>
          <w:color w:val="000000"/>
          <w:sz w:val="28"/>
        </w:rPr>
        <w:t>
      "1) уәкілетті мемлекеттік органның ЦЖ-дан әлеуметтік төлемді тағайындау, жүзеге асыру, проактивті көрсетілетін қызмет арқылы оны тағайындауға өтініш беру немесе келісім беру фактісін растайтын мәліметтерді алу";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99" w:id="147"/>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ЦЖ-дан алынған мәліметтермен расталатын Қазақстан Республикасының заңнамасына сәйкес оны ауыстырудан басқа) тағайындау үшін қажетті құжаттарға сәйкес келмеуі;";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1" w:id="148"/>
    <w:p>
      <w:pPr>
        <w:spacing w:after="0"/>
        <w:ind w:left="0"/>
        <w:jc w:val="both"/>
      </w:pPr>
      <w:r>
        <w:rPr>
          <w:rFonts w:ascii="Times New Roman"/>
          <w:b w:val="false"/>
          <w:i w:val="false"/>
          <w:color w:val="000000"/>
          <w:sz w:val="28"/>
        </w:rPr>
        <w:t>
      "9. Мансап орталығы арқылы әлеуметтік төлем тағайындауға жүгінген кезде оның өтінішті қабылдайтын маманы "Төлемдерді өңдеуді ұйымдастыру" АЦЖ-да тексеру жүргізу үшін "цифрлық үкімет" шлюзі арқылы мынадай параметрлер бойынша сұрау салуды қалыптастырады:</w:t>
      </w:r>
    </w:p>
    <w:bookmarkEnd w:id="148"/>
    <w:bookmarkStart w:name="z202" w:id="149"/>
    <w:p>
      <w:pPr>
        <w:spacing w:after="0"/>
        <w:ind w:left="0"/>
        <w:jc w:val="both"/>
      </w:pPr>
      <w:r>
        <w:rPr>
          <w:rFonts w:ascii="Times New Roman"/>
          <w:b w:val="false"/>
          <w:i w:val="false"/>
          <w:color w:val="000000"/>
          <w:sz w:val="28"/>
        </w:rPr>
        <w:t>
      1) міндетті әлеуметтік сақтандыру жүйесіне қатысушы үшін жұмысынан айырылу жағдайы бойынша әлеуметтік тәуекел туындаған айдың алдындағы соңғы жиырма төрт айда әлеуметтік аударымдардың төленбеуі;</w:t>
      </w:r>
    </w:p>
    <w:bookmarkEnd w:id="149"/>
    <w:bookmarkStart w:name="z203" w:id="150"/>
    <w:p>
      <w:pPr>
        <w:spacing w:after="0"/>
        <w:ind w:left="0"/>
        <w:jc w:val="both"/>
      </w:pPr>
      <w:r>
        <w:rPr>
          <w:rFonts w:ascii="Times New Roman"/>
          <w:b w:val="false"/>
          <w:i w:val="false"/>
          <w:color w:val="000000"/>
          <w:sz w:val="28"/>
        </w:rPr>
        <w:t>
      2) міндетті әлеуметтік сақтандыру жүйесіне қатысушының Кодекске сәйкес айқындалған жүйеге қатысу өтілінің алты айдан кем болуы.</w:t>
      </w:r>
    </w:p>
    <w:bookmarkEnd w:id="150"/>
    <w:bookmarkStart w:name="z204" w:id="151"/>
    <w:p>
      <w:pPr>
        <w:spacing w:after="0"/>
        <w:ind w:left="0"/>
        <w:jc w:val="both"/>
      </w:pPr>
      <w:r>
        <w:rPr>
          <w:rFonts w:ascii="Times New Roman"/>
          <w:b w:val="false"/>
          <w:i w:val="false"/>
          <w:color w:val="000000"/>
          <w:sz w:val="28"/>
        </w:rPr>
        <w:t>
      Егер осы тармақтың бірінші бөлігінде көрсетілген параметрлер расталмаса, өтінішті қабылдайтын мансап орталығының маманы осы Қағидалардың 7-тармағында көзделген тәртіппен ЦЖ-да сұрау салулар қалыптастырады.</w:t>
      </w:r>
    </w:p>
    <w:bookmarkEnd w:id="151"/>
    <w:bookmarkStart w:name="z205" w:id="152"/>
    <w:p>
      <w:pPr>
        <w:spacing w:after="0"/>
        <w:ind w:left="0"/>
        <w:jc w:val="both"/>
      </w:pPr>
      <w:r>
        <w:rPr>
          <w:rFonts w:ascii="Times New Roman"/>
          <w:b w:val="false"/>
          <w:i w:val="false"/>
          <w:color w:val="000000"/>
          <w:sz w:val="28"/>
        </w:rPr>
        <w:t>
      ЦЖ-дан мәліметтер алған және (немесе) ЦЖ-ғы мәліметтері сәйкес келмеген (болмаған) кезде өтініш беруші құжаттарды ұсынған кезде мансап орталығының маманы өтініш берушіге осы Қағидаларға 4-қосымшаға сәйкес танысу үшін түскен әлеуметтік аударымдар туралы хабарламаны береді, өтінішті қабылдайды және өтініш берушіге қабылдағаны туралы белгісі бар өтініштің үзбелі талонын табыс етеді.</w:t>
      </w:r>
    </w:p>
    <w:bookmarkEnd w:id="152"/>
    <w:bookmarkStart w:name="z206" w:id="153"/>
    <w:p>
      <w:pPr>
        <w:spacing w:after="0"/>
        <w:ind w:left="0"/>
        <w:jc w:val="both"/>
      </w:pPr>
      <w:r>
        <w:rPr>
          <w:rFonts w:ascii="Times New Roman"/>
          <w:b w:val="false"/>
          <w:i w:val="false"/>
          <w:color w:val="000000"/>
          <w:sz w:val="28"/>
        </w:rPr>
        <w:t>
      Өтініш берушінің түскен әлеуметтік аударымдар туралы хабарламамен танысуын осы Қағидаларға 1-қосымшаға сәйкес нысан бойынша өтініш бланкісін толтыру кезінде өтініш беруші растайды.</w:t>
      </w:r>
    </w:p>
    <w:bookmarkEnd w:id="153"/>
    <w:bookmarkStart w:name="z207" w:id="154"/>
    <w:p>
      <w:pPr>
        <w:spacing w:after="0"/>
        <w:ind w:left="0"/>
        <w:jc w:val="both"/>
      </w:pPr>
      <w:r>
        <w:rPr>
          <w:rFonts w:ascii="Times New Roman"/>
          <w:b w:val="false"/>
          <w:i w:val="false"/>
          <w:color w:val="000000"/>
          <w:sz w:val="28"/>
        </w:rPr>
        <w:t>
      Өтініштен, ЦЖ-дан алынған мәліметтерден және өтініш беруші құжаттарды ұсынған жағдайда, құжаттардың электрондық көшірмелерінен тұратын электрондық өтінім өтініш берушіден өтініш қабылданған күні Мемлекеттік корпорацияның қалалық, аудандық бөлімшелеріне (бұдан әрі - Мемлекеттік корпорацияның бөлімшелері) жіберіледі.</w:t>
      </w:r>
    </w:p>
    <w:bookmarkEnd w:id="154"/>
    <w:bookmarkStart w:name="z208" w:id="155"/>
    <w:p>
      <w:pPr>
        <w:spacing w:after="0"/>
        <w:ind w:left="0"/>
        <w:jc w:val="both"/>
      </w:pPr>
      <w:r>
        <w:rPr>
          <w:rFonts w:ascii="Times New Roman"/>
          <w:b w:val="false"/>
          <w:i w:val="false"/>
          <w:color w:val="000000"/>
          <w:sz w:val="28"/>
        </w:rPr>
        <w:t>
      Құжаттардың электрондық көшірмелері өтінішті қабылдаған маманның ЭЦҚ-мен куәландырылады.";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0" w:id="156"/>
    <w:p>
      <w:pPr>
        <w:spacing w:after="0"/>
        <w:ind w:left="0"/>
        <w:jc w:val="both"/>
      </w:pPr>
      <w:r>
        <w:rPr>
          <w:rFonts w:ascii="Times New Roman"/>
          <w:b w:val="false"/>
          <w:i w:val="false"/>
          <w:color w:val="000000"/>
          <w:sz w:val="28"/>
        </w:rPr>
        <w:t>
      "10. Өтініш беруші әлеуметтік төлемді тағайындау үшін портал, ЭЕБ порталы арқылы жүгінген кезде осы Қағидаларға 2-қосымшаға сәйкес портал, ЭЕБ порталы арқылы әлеуметтік төлемді тағайындау үшін өтініш нысанында көзделген қажетті мәліметтерді, сондай-ақ танысу үшін түскен әлеуметтік аударымдар туралы хабарламаны өтініш беруші тиісті мемлекеттік органдардың және (немесе) ұйымдардың ЦЖ-дан "цифрлық үкімет" шлюзі арқылы дербес алады.</w:t>
      </w:r>
    </w:p>
    <w:bookmarkEnd w:id="156"/>
    <w:bookmarkStart w:name="z211" w:id="157"/>
    <w:p>
      <w:pPr>
        <w:spacing w:after="0"/>
        <w:ind w:left="0"/>
        <w:jc w:val="both"/>
      </w:pPr>
      <w:r>
        <w:rPr>
          <w:rFonts w:ascii="Times New Roman"/>
          <w:b w:val="false"/>
          <w:i w:val="false"/>
          <w:color w:val="000000"/>
          <w:sz w:val="28"/>
        </w:rPr>
        <w:t>
      Бұл ретте, өтініш беруші өзінің ЭЦҚ-мен мемлекеттік органдардың және (немесе) ұйымдардың ЦЖ-дан келіп түскен электрондық өтініш пен мәліметтерді, оның ішінде түскен әлеуметтік аударымдар туралы хабарламамен танысуды куәландырады және оны "Е-макет" АЦЖ-ға жібереді.";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3" w:id="158"/>
    <w:p>
      <w:pPr>
        <w:spacing w:after="0"/>
        <w:ind w:left="0"/>
        <w:jc w:val="both"/>
      </w:pPr>
      <w:r>
        <w:rPr>
          <w:rFonts w:ascii="Times New Roman"/>
          <w:b w:val="false"/>
          <w:i w:val="false"/>
          <w:color w:val="000000"/>
          <w:sz w:val="28"/>
        </w:rPr>
        <w:t>
      "11. Портал, ЭЕБ порталы арқылы келіп түскен электрондық өтініш әлеуметтік төлемді тағайындау үшін ұсынылған мәліметтермен қоса мемлекеттік органдардың және (немесе) ұйымдардың ЦЖ-да мынадай параметрлер бойынша тексеруден өтеді:</w:t>
      </w:r>
    </w:p>
    <w:bookmarkEnd w:id="158"/>
    <w:bookmarkStart w:name="z214" w:id="159"/>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АЦЖ-да азаматтардың әлеуметтік төлем тағайындауға өтініштерін (өтінімдерін) тіркейтін электрондық журналында өтініш автоматты түрде тіркеледі, кейіннен өтініш берушіге астана, облыстардағы және республикалық маңызы бар қалалардағы Қор филиалы (бұдан әрі – Қор филиалы) директорының ЭЦҚ-мен куәландырылған электрондық өтініштің қабылданғаны туралы хабарлама жіберіледі.</w:t>
      </w:r>
    </w:p>
    <w:bookmarkEnd w:id="159"/>
    <w:bookmarkStart w:name="z215" w:id="160"/>
    <w:p>
      <w:pPr>
        <w:spacing w:after="0"/>
        <w:ind w:left="0"/>
        <w:jc w:val="both"/>
      </w:pPr>
      <w:r>
        <w:rPr>
          <w:rFonts w:ascii="Times New Roman"/>
          <w:b w:val="false"/>
          <w:i w:val="false"/>
          <w:color w:val="000000"/>
          <w:sz w:val="28"/>
        </w:rPr>
        <w:t>
      "Е-макет" АЦЖ-да автоматты түрде ЭІМ және осы Қағидаларға 6-қосымшаға сәйкес Қор филиалының әлеуметтік төлем тағайындау (қайта есептеу) немесе тағайындаудан бас тарту туралы шешімінің жобасы қалыптастырылады, олар Қордың филиалына түседі.</w:t>
      </w:r>
    </w:p>
    <w:bookmarkEnd w:id="160"/>
    <w:bookmarkStart w:name="z216" w:id="161"/>
    <w:p>
      <w:pPr>
        <w:spacing w:after="0"/>
        <w:ind w:left="0"/>
        <w:jc w:val="both"/>
      </w:pPr>
      <w:r>
        <w:rPr>
          <w:rFonts w:ascii="Times New Roman"/>
          <w:b w:val="false"/>
          <w:i w:val="false"/>
          <w:color w:val="000000"/>
          <w:sz w:val="28"/>
        </w:rPr>
        <w:t>
      ЦЖ арқылы көрсетілген параметрлер бойынша тексеруден өтпеген жағдайда портал, ЭЕБ порталы өтініш берушіге электрондық өтініштің қабылданбағаны туралы хабарлама береді.";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218" w:id="162"/>
    <w:p>
      <w:pPr>
        <w:spacing w:after="0"/>
        <w:ind w:left="0"/>
        <w:jc w:val="both"/>
      </w:pPr>
      <w:r>
        <w:rPr>
          <w:rFonts w:ascii="Times New Roman"/>
          <w:b w:val="false"/>
          <w:i w:val="false"/>
          <w:color w:val="000000"/>
          <w:sz w:val="28"/>
        </w:rPr>
        <w:t>
      ""Е-макет" АЦЖ арқылы автоматтандырылған режимде осы Қағидаларға 1-қосымшаға сәйкес өтініш бланкісінде көзделген міндеттемелер мен шарттарды қабылдау (бұдан әрі – міндеттемелер), әлеуметтік төлемді алу мүмкіндігі туралы әлеуетті өтініш берушіге оның ұялы байланыс абоненттік құрылғысының нөміріне хабарлама жіберіледі.";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220" w:id="163"/>
    <w:p>
      <w:pPr>
        <w:spacing w:after="0"/>
        <w:ind w:left="0"/>
        <w:jc w:val="both"/>
      </w:pPr>
      <w:r>
        <w:rPr>
          <w:rFonts w:ascii="Times New Roman"/>
          <w:b w:val="false"/>
          <w:i w:val="false"/>
          <w:color w:val="000000"/>
          <w:sz w:val="28"/>
        </w:rPr>
        <w:t>
      "13. Проактивті қызметті алуға келісімді растау және міндеттемелерді қабылдау үшін әлеуетті өтініш беруші "Е-макет" АЦЖ интеграциясы іске асырылған екінші деңгейдегі банктердің ұсынған тізімінен банктік шотты таңдайды және "Е-макет" АЦЖ ұсынатын сандардың комбинациясын теру арқылы жауап хабарлама жібереді.";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22" w:id="164"/>
    <w:p>
      <w:pPr>
        <w:spacing w:after="0"/>
        <w:ind w:left="0"/>
        <w:jc w:val="both"/>
      </w:pPr>
      <w:r>
        <w:rPr>
          <w:rFonts w:ascii="Times New Roman"/>
          <w:b w:val="false"/>
          <w:i w:val="false"/>
          <w:color w:val="000000"/>
          <w:sz w:val="28"/>
        </w:rPr>
        <w:t>
      "14. Проактивті қызмет арқылы әлеуметтік төлем алуға жүгінген кезде осы Қағидалардың 7-тармағында көзделген қажетті мәліметтерді алу үшін "Е-макет" АЦЖ-дан мемлекеттік органдардың және (немесе) ұйымдардың ЦЖ-на сұрау салулар жіберіледі.";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4" w:id="165"/>
    <w:p>
      <w:pPr>
        <w:spacing w:after="0"/>
        <w:ind w:left="0"/>
        <w:jc w:val="both"/>
      </w:pPr>
      <w:r>
        <w:rPr>
          <w:rFonts w:ascii="Times New Roman"/>
          <w:b w:val="false"/>
          <w:i w:val="false"/>
          <w:color w:val="000000"/>
          <w:sz w:val="28"/>
        </w:rPr>
        <w:t>
      "15. Өтініш берушінің проактивті қызмет көрсетуге келісімін алғаннан кейін "Е-макет" АЦЖ-ға әлеуметтік төлем тағайындауға азаматтардың өтініштерін (өтінімдерін) тіркеудің электрондық журналында өтінімді автоматты түрде тіркеу жүргізіледі, содан кейін өтініш берушіге ұялы байланыс абоненттік құрылғысына әлеуметтік төлемге өтінімді қабылдау туралы хабарлама жіберіледі.</w:t>
      </w:r>
    </w:p>
    <w:bookmarkEnd w:id="165"/>
    <w:bookmarkStart w:name="z225" w:id="166"/>
    <w:p>
      <w:pPr>
        <w:spacing w:after="0"/>
        <w:ind w:left="0"/>
        <w:jc w:val="both"/>
      </w:pPr>
      <w:r>
        <w:rPr>
          <w:rFonts w:ascii="Times New Roman"/>
          <w:b w:val="false"/>
          <w:i w:val="false"/>
          <w:color w:val="000000"/>
          <w:sz w:val="28"/>
        </w:rPr>
        <w:t>
      "Е-макет" АЦЖ-да автоматты түрде ЭІМ және осы Қағидаларға 6-қосымшаға сәйкес Қор филиалының әлеуметтік төлем тағайындау (қайта есептеу) немесе тағайындаудан бас тарту туралы шешім жобасы қалыптастырылады, олар Қордың филиалына түседі.</w:t>
      </w:r>
    </w:p>
    <w:bookmarkEnd w:id="166"/>
    <w:bookmarkStart w:name="z226" w:id="167"/>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Қор филиалы әлеуметтік төлем тағайындаудан бас тарту туралы шешім шығарады.";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bookmarkStart w:name="z228" w:id="168"/>
    <w:p>
      <w:pPr>
        <w:spacing w:after="0"/>
        <w:ind w:left="0"/>
        <w:jc w:val="both"/>
      </w:pPr>
      <w:r>
        <w:rPr>
          <w:rFonts w:ascii="Times New Roman"/>
          <w:b w:val="false"/>
          <w:i w:val="false"/>
          <w:color w:val="000000"/>
          <w:sz w:val="28"/>
        </w:rPr>
        <w:t>
      "15-1. Өтініш беруші екінші деңгейдегі банктердің цифрландыру объектілері арқылы әлеуметтік төлемді тағайындауға өтініш берген кезде өтініш беруші өтінішті автоматтандырылған режимде қалыптастыруға бастамашылық жасайды, ол осы Қағидаларға 2-қосымшаға сәйкес өтініш бланкісінде көзделген міндеттемелер мен шарттар туралы хабардар етіледі, сондай-ақ электрондық өтінішке қол қойылғанға дейін танысу үшін екінші деңгейдегі банктердің цифрландыру объектісінің мобильді қосымшасында осы Қағидалардың 4-қосымшасына сәйкес нысан бойынша "Е-макет" АЦЖ-ға қалыптастырылған келіп түскен әлеуметтік аударымдар туралы хабарлама алады.</w:t>
      </w:r>
    </w:p>
    <w:bookmarkEnd w:id="168"/>
    <w:bookmarkStart w:name="z229" w:id="169"/>
    <w:p>
      <w:pPr>
        <w:spacing w:after="0"/>
        <w:ind w:left="0"/>
        <w:jc w:val="both"/>
      </w:pPr>
      <w:r>
        <w:rPr>
          <w:rFonts w:ascii="Times New Roman"/>
          <w:b w:val="false"/>
          <w:i w:val="false"/>
          <w:color w:val="000000"/>
          <w:sz w:val="28"/>
        </w:rPr>
        <w:t>
      Осы Қағидаларға 2-қосымшаға сәйкес өтініш нысанында көзделген мәліметтерді, екінші деңгейлі банктердің цифрландыру объектісі сұрау салу арқылы тиісті мемлекеттік органдардың және (немесе) ұйымдардың ЦЖ-дан "цифрлық үкімет" шлюзі арқылы алады.</w:t>
      </w:r>
    </w:p>
    <w:bookmarkEnd w:id="169"/>
    <w:bookmarkStart w:name="z230" w:id="170"/>
    <w:p>
      <w:pPr>
        <w:spacing w:after="0"/>
        <w:ind w:left="0"/>
        <w:jc w:val="both"/>
      </w:pPr>
      <w:r>
        <w:rPr>
          <w:rFonts w:ascii="Times New Roman"/>
          <w:b w:val="false"/>
          <w:i w:val="false"/>
          <w:color w:val="000000"/>
          <w:sz w:val="28"/>
        </w:rPr>
        <w:t>
      Мәліметтерді алғаннан кейін екінші деңгейлі банктердің цифрландыру объектісі әлеуметтік төлемді тағайындау, жүзеге асыру, оны тағайындауға проактивті қызмет арқылы өтініш немесе келісім беру фактілерінің жоқтығы туралы, сондай-ақ өтініш берушінің міндетті әлеуметтік сақтандыру жүйесіне қатысуы туралы мәліметтерді алуға "Е-макет" АЦЖ-ға сұрау салуды жүзеге асырады.</w:t>
      </w:r>
    </w:p>
    <w:bookmarkEnd w:id="170"/>
    <w:bookmarkStart w:name="z231" w:id="171"/>
    <w:p>
      <w:pPr>
        <w:spacing w:after="0"/>
        <w:ind w:left="0"/>
        <w:jc w:val="both"/>
      </w:pPr>
      <w:r>
        <w:rPr>
          <w:rFonts w:ascii="Times New Roman"/>
          <w:b w:val="false"/>
          <w:i w:val="false"/>
          <w:color w:val="000000"/>
          <w:sz w:val="28"/>
        </w:rPr>
        <w:t>
      Осы тармақтың бірінші бөлігінде көзделген фактілер болмаған және өтініш берушінің міндетті әлеуметтік сақтандыру жүйесіне қатысуы туралы мәліметтер алынған кезде өтініш беруші танысатын және оған өз ЭЦҚ-мен қол қоятын мемлекеттік органдардың және (немесе) ұйымдардың ЦЖ-дан алынған мәліметтер негізінде электрондық өтініш қалыптастырылады.</w:t>
      </w:r>
    </w:p>
    <w:bookmarkEnd w:id="171"/>
    <w:bookmarkStart w:name="z232" w:id="172"/>
    <w:p>
      <w:pPr>
        <w:spacing w:after="0"/>
        <w:ind w:left="0"/>
        <w:jc w:val="both"/>
      </w:pPr>
      <w:r>
        <w:rPr>
          <w:rFonts w:ascii="Times New Roman"/>
          <w:b w:val="false"/>
          <w:i w:val="false"/>
          <w:color w:val="000000"/>
          <w:sz w:val="28"/>
        </w:rPr>
        <w:t>
      Екінші деңгейлі банктердің цифрландыру объектісі "Е-макет" АЦЖ-ға электрондық өтініш жіберуге бастамашылық жасайды, ол осы Қағидалардың 11-тармағында көзделген ұсынылған мәліметтердің толықтығына тексеруден өтеді, тексеру аяқталғаннан кейін "Е-макет" АЦЖ-ға әлеуметтік төлемдерді тағайындауға азаматтардың өтініштерін (өтінімдерін) тіркеудің электрондық журналында өтінім автоматты түрде тіркеледі, одан кейін өтініш берушіге екінші деңгейлі банктердің цифрландыру объектісінің мобильді қосымшасына әлеуметтік төлемге өтінімнің қабылданғаны туралы хабарлама жіберіледі.</w:t>
      </w:r>
    </w:p>
    <w:bookmarkEnd w:id="172"/>
    <w:bookmarkStart w:name="z233" w:id="173"/>
    <w:p>
      <w:pPr>
        <w:spacing w:after="0"/>
        <w:ind w:left="0"/>
        <w:jc w:val="both"/>
      </w:pPr>
      <w:r>
        <w:rPr>
          <w:rFonts w:ascii="Times New Roman"/>
          <w:b w:val="false"/>
          <w:i w:val="false"/>
          <w:color w:val="000000"/>
          <w:sz w:val="28"/>
        </w:rPr>
        <w:t>
      "Е-макет" АЦЖ-да Қор филиалының әлеуметтік төлемді тағайындау туралы ЭІМ және осы Қағидаларға 6-қосымшаға сәйкес шешім жобасы автоматты түрде қалыптастырылады және ол Қордың филиалына түседі.";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35" w:id="174"/>
    <w:p>
      <w:pPr>
        <w:spacing w:after="0"/>
        <w:ind w:left="0"/>
        <w:jc w:val="both"/>
      </w:pPr>
      <w:r>
        <w:rPr>
          <w:rFonts w:ascii="Times New Roman"/>
          <w:b w:val="false"/>
          <w:i w:val="false"/>
          <w:color w:val="000000"/>
          <w:sz w:val="28"/>
        </w:rPr>
        <w:t>
      "16. Әлеуметтік төлемді тағайындау туралы түскен өтініштер, оның ішінде электрондық, өтініштер келіп түскен күні сол жұмыс күні ішінде, ал жұмыс күнінен тыс келіп түскен жағдайда – өтініш келіп түскен күннен кейінгі бірінші жұмыс күні:</w:t>
      </w:r>
    </w:p>
    <w:bookmarkEnd w:id="174"/>
    <w:bookmarkStart w:name="z236" w:id="175"/>
    <w:p>
      <w:pPr>
        <w:spacing w:after="0"/>
        <w:ind w:left="0"/>
        <w:jc w:val="both"/>
      </w:pPr>
      <w:r>
        <w:rPr>
          <w:rFonts w:ascii="Times New Roman"/>
          <w:b w:val="false"/>
          <w:i w:val="false"/>
          <w:color w:val="000000"/>
          <w:sz w:val="28"/>
        </w:rPr>
        <w:t>
      Мемлекеттік корпорация, мансап орталығы арқылы жүгінген кезде – осы Қағидаларға 7-қосымшаға сәйкес әлеуметтік төлемді тағайындауға азаматтардың өтініштерін тіркеудің және есепке алудың электрондық журналында;</w:t>
      </w:r>
    </w:p>
    <w:bookmarkEnd w:id="175"/>
    <w:bookmarkStart w:name="z237" w:id="176"/>
    <w:p>
      <w:pPr>
        <w:spacing w:after="0"/>
        <w:ind w:left="0"/>
        <w:jc w:val="both"/>
      </w:pPr>
      <w:r>
        <w:rPr>
          <w:rFonts w:ascii="Times New Roman"/>
          <w:b w:val="false"/>
          <w:i w:val="false"/>
          <w:color w:val="000000"/>
          <w:sz w:val="28"/>
        </w:rPr>
        <w:t>
      портал, ЭЕБ порталы, екінші деңгейдегі банктердің цифрландыру объектілері, сондай-ақ проактивті қызмет арқылы әлеуметтік төлем алуға өтініш білдірген кезде осы Қағидаларға 8-қосымшаға сәйкес әлеуметтік төлемді тағайындауға азаматтардың өтініштерін (өтінімдерін) тіркеудің электрондық журналында тіркеледі.";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239" w:id="177"/>
    <w:p>
      <w:pPr>
        <w:spacing w:after="0"/>
        <w:ind w:left="0"/>
        <w:jc w:val="both"/>
      </w:pPr>
      <w:r>
        <w:rPr>
          <w:rFonts w:ascii="Times New Roman"/>
          <w:b w:val="false"/>
          <w:i w:val="false"/>
          <w:color w:val="000000"/>
          <w:sz w:val="28"/>
        </w:rPr>
        <w:t>
      "Бұл ретте, берілетін деректердің толықтығын, түпнұсқалылығын, дұрыстығын, бұрмаланбауын және уақтылығын ақпаратты беретін ЦЖ әкімшілері қамтамасыз етеді.";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41" w:id="178"/>
    <w:p>
      <w:pPr>
        <w:spacing w:after="0"/>
        <w:ind w:left="0"/>
        <w:jc w:val="both"/>
      </w:pPr>
      <w:r>
        <w:rPr>
          <w:rFonts w:ascii="Times New Roman"/>
          <w:b w:val="false"/>
          <w:i w:val="false"/>
          <w:color w:val="000000"/>
          <w:sz w:val="28"/>
        </w:rPr>
        <w:t>
      "20. Қордың филиалы Мемлекеттік корпорациядан ЭІМ келіп түскен күннен бастап төрт жұмыс күні ішінде, сондай-ақ, өтініш беруші портал, ЭЕБ порталы, екінші деңгейдегі банктердің цифрлық объектілері, проактивті қызмет арқылы жүгінген кезде ЭІМ-ін шешімнің жобасын қарайды және әлеуметтік төлемді тағайындау немесе тағайындаудан бас тарту туралы шешім қабылдайды.</w:t>
      </w:r>
    </w:p>
    <w:bookmarkEnd w:id="178"/>
    <w:bookmarkStart w:name="z242" w:id="179"/>
    <w:p>
      <w:pPr>
        <w:spacing w:after="0"/>
        <w:ind w:left="0"/>
        <w:jc w:val="both"/>
      </w:pPr>
      <w:r>
        <w:rPr>
          <w:rFonts w:ascii="Times New Roman"/>
          <w:b w:val="false"/>
          <w:i w:val="false"/>
          <w:color w:val="000000"/>
          <w:sz w:val="28"/>
        </w:rPr>
        <w:t>
      Әлеуметтік төлемді тағайындаудан бас тарту үшін негіздер анықталған кезде Қор филиалы Қазақстан Республикасы Әкімшілік рәсімдік-процестік кодексінің (бұдан әрі – ҚР ӘРПК) 73-бабына сәйкес өтініш берушіге алдын ала шешім туралы хабарлама жібереді, ал ЭІМ-да ұялы байланыс абоненттік құрылғысының нөмірі болмаған жағдайда Мемлекеттік корпорацияның бөлімшесі арқылы жібереді.</w:t>
      </w:r>
    </w:p>
    <w:bookmarkEnd w:id="179"/>
    <w:bookmarkStart w:name="z243" w:id="180"/>
    <w:p>
      <w:pPr>
        <w:spacing w:after="0"/>
        <w:ind w:left="0"/>
        <w:jc w:val="both"/>
      </w:pPr>
      <w:r>
        <w:rPr>
          <w:rFonts w:ascii="Times New Roman"/>
          <w:b w:val="false"/>
          <w:i w:val="false"/>
          <w:color w:val="000000"/>
          <w:sz w:val="28"/>
        </w:rPr>
        <w:t>
      Өтініш берушінің алдын ала шешімге қарсылығын оны алған күннен бастап екі жұмыс күні ішінде Қордың филиалы қабылдайды.</w:t>
      </w:r>
    </w:p>
    <w:bookmarkEnd w:id="180"/>
    <w:bookmarkStart w:name="z244" w:id="181"/>
    <w:p>
      <w:pPr>
        <w:spacing w:after="0"/>
        <w:ind w:left="0"/>
        <w:jc w:val="both"/>
      </w:pPr>
      <w:r>
        <w:rPr>
          <w:rFonts w:ascii="Times New Roman"/>
          <w:b w:val="false"/>
          <w:i w:val="false"/>
          <w:color w:val="000000"/>
          <w:sz w:val="28"/>
        </w:rPr>
        <w:t>
      Бұл ретте, егер белгіленген мерзімде өтініш беруші қарсылық білдірмесе және ауызша айтпаса, бұл алдын ала шешімге қарсылықтың болмауына тең болады.</w:t>
      </w:r>
    </w:p>
    <w:bookmarkEnd w:id="181"/>
    <w:bookmarkStart w:name="z245" w:id="182"/>
    <w:p>
      <w:pPr>
        <w:spacing w:after="0"/>
        <w:ind w:left="0"/>
        <w:jc w:val="both"/>
      </w:pPr>
      <w:r>
        <w:rPr>
          <w:rFonts w:ascii="Times New Roman"/>
          <w:b w:val="false"/>
          <w:i w:val="false"/>
          <w:color w:val="000000"/>
          <w:sz w:val="28"/>
        </w:rPr>
        <w:t>
      Өтініш беруші алдын ала шешім бойынша қарсылық білдірген немесе ауызша айтқан жағдайда, Қор филиалы өтініш берушіге тыңдауды өткізу уақыты мен орны туралы хабарлама жібереді.</w:t>
      </w:r>
    </w:p>
    <w:bookmarkEnd w:id="182"/>
    <w:bookmarkStart w:name="z246" w:id="183"/>
    <w:p>
      <w:pPr>
        <w:spacing w:after="0"/>
        <w:ind w:left="0"/>
        <w:jc w:val="both"/>
      </w:pPr>
      <w:r>
        <w:rPr>
          <w:rFonts w:ascii="Times New Roman"/>
          <w:b w:val="false"/>
          <w:i w:val="false"/>
          <w:color w:val="000000"/>
          <w:sz w:val="28"/>
        </w:rPr>
        <w:t>
      ЦЖ-да ұялы телефон нөмірі болған кезде тыңдауды өткізу уақыты мен орны туралы хабарлама өтініш берушіге оның ұялы телефонына "Е-макет" АЦЖ-дан хабарламаларды Short Message Service (Шорт месседж сервис) (бұдан әрі – sms-хабарлама) беру арқылы жолданады, ал ол болмаған жағдайда - Мемлекеттік корпорацияның бөлімшесі арқылы өтініш беруші жеке хабарландырылады.</w:t>
      </w:r>
    </w:p>
    <w:bookmarkEnd w:id="183"/>
    <w:bookmarkStart w:name="z247" w:id="184"/>
    <w:p>
      <w:pPr>
        <w:spacing w:after="0"/>
        <w:ind w:left="0"/>
        <w:jc w:val="both"/>
      </w:pPr>
      <w:r>
        <w:rPr>
          <w:rFonts w:ascii="Times New Roman"/>
          <w:b w:val="false"/>
          <w:i w:val="false"/>
          <w:color w:val="000000"/>
          <w:sz w:val="28"/>
        </w:rPr>
        <w:t>
      Өтініш берушінің ауызша нысанда берілген қарсылығы тыңдау хаттамасына енгізіледі.</w:t>
      </w:r>
    </w:p>
    <w:bookmarkEnd w:id="184"/>
    <w:bookmarkStart w:name="z248" w:id="185"/>
    <w:p>
      <w:pPr>
        <w:spacing w:after="0"/>
        <w:ind w:left="0"/>
        <w:jc w:val="both"/>
      </w:pPr>
      <w:r>
        <w:rPr>
          <w:rFonts w:ascii="Times New Roman"/>
          <w:b w:val="false"/>
          <w:i w:val="false"/>
          <w:color w:val="000000"/>
          <w:sz w:val="28"/>
        </w:rPr>
        <w:t>
      Тыңдау нәтижелері бойынша Қор филиалы әлеуметтік төлемдерді тағайындау немесе тағайындаудан бас тарту туралы шешім қабылдайды.</w:t>
      </w:r>
    </w:p>
    <w:bookmarkEnd w:id="185"/>
    <w:bookmarkStart w:name="z249" w:id="186"/>
    <w:p>
      <w:pPr>
        <w:spacing w:after="0"/>
        <w:ind w:left="0"/>
        <w:jc w:val="both"/>
      </w:pPr>
      <w:r>
        <w:rPr>
          <w:rFonts w:ascii="Times New Roman"/>
          <w:b w:val="false"/>
          <w:i w:val="false"/>
          <w:color w:val="000000"/>
          <w:sz w:val="28"/>
        </w:rPr>
        <w:t>
      Өтініш беруші Мемлекеттік корпорация арқылы жүгінген жағдайда Қордың филиалы мемлекеттік көрсетілетін қызмет нәтижесін "цифрлық үкімет" шлюзі арқылы Мемлекеттік корпорацияға жібереді.";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51" w:id="187"/>
    <w:p>
      <w:pPr>
        <w:spacing w:after="0"/>
        <w:ind w:left="0"/>
        <w:jc w:val="both"/>
      </w:pPr>
      <w:r>
        <w:rPr>
          <w:rFonts w:ascii="Times New Roman"/>
          <w:b w:val="false"/>
          <w:i w:val="false"/>
          <w:color w:val="000000"/>
          <w:sz w:val="28"/>
        </w:rPr>
        <w:t>
      "21. Қор филиалдарының әлеуметтік төлемді тағайындау үшін қажетті құжаттардың (мәліметтердің) дұрыстығын тексеруі мынадай негіздердің бірі болған кезде жүзеге асырылады:</w:t>
      </w:r>
    </w:p>
    <w:bookmarkEnd w:id="187"/>
    <w:p>
      <w:pPr>
        <w:spacing w:after="0"/>
        <w:ind w:left="0"/>
        <w:jc w:val="both"/>
      </w:pPr>
      <w:r>
        <w:rPr>
          <w:rFonts w:ascii="Times New Roman"/>
          <w:b w:val="false"/>
          <w:i w:val="false"/>
          <w:color w:val="000000"/>
          <w:sz w:val="28"/>
        </w:rPr>
        <w:t>
      әлеуметтік аударымдардың уақтылы және (немесе) толық түспеуі;</w:t>
      </w:r>
    </w:p>
    <w:p>
      <w:pPr>
        <w:spacing w:after="0"/>
        <w:ind w:left="0"/>
        <w:jc w:val="both"/>
      </w:pPr>
      <w:r>
        <w:rPr>
          <w:rFonts w:ascii="Times New Roman"/>
          <w:b w:val="false"/>
          <w:i w:val="false"/>
          <w:color w:val="000000"/>
          <w:sz w:val="28"/>
        </w:rPr>
        <w:t>
      міндетті зейнетақы жарналарының аударылған сомалары бойынша әлеуметтік аударымдардың төленген сомаларының қызметкердің кірісіне және (немесе) жеке кәсіпкер мен жеке практикамен айналысатын адамның, сондай-ақ шаруа немесе фермер қожалық басшысының кірісіне сәйкес келмеуі;</w:t>
      </w:r>
    </w:p>
    <w:p>
      <w:pPr>
        <w:spacing w:after="0"/>
        <w:ind w:left="0"/>
        <w:jc w:val="both"/>
      </w:pPr>
      <w:r>
        <w:rPr>
          <w:rFonts w:ascii="Times New Roman"/>
          <w:b w:val="false"/>
          <w:i w:val="false"/>
          <w:color w:val="000000"/>
          <w:sz w:val="28"/>
        </w:rPr>
        <w:t>
      құжаттардың және мемлекеттік органдардың және (немесе) ұйымдардың АЖ-дағы мәліметтердің сәйкес келмеуі;</w:t>
      </w:r>
    </w:p>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ЦЖ арқылы мемлекеттік органдарға және тиісті ұйымдарға, төлеушіге, бірыңғай төлем төлеушіге, өтініш берушіге сұрау салулар жібереді.</w:t>
      </w:r>
    </w:p>
    <w:p>
      <w:pPr>
        <w:spacing w:after="0"/>
        <w:ind w:left="0"/>
        <w:jc w:val="both"/>
      </w:pPr>
      <w:r>
        <w:rPr>
          <w:rFonts w:ascii="Times New Roman"/>
          <w:b w:val="false"/>
          <w:i w:val="false"/>
          <w:color w:val="000000"/>
          <w:sz w:val="28"/>
        </w:rPr>
        <w:t>
      Бұл ретте, әлеуметтік аударымдар түскен кірістің дұрыстығын тексеру мынадай:</w:t>
      </w:r>
    </w:p>
    <w:p>
      <w:pPr>
        <w:spacing w:after="0"/>
        <w:ind w:left="0"/>
        <w:jc w:val="both"/>
      </w:pPr>
      <w:r>
        <w:rPr>
          <w:rFonts w:ascii="Times New Roman"/>
          <w:b w:val="false"/>
          <w:i w:val="false"/>
          <w:color w:val="000000"/>
          <w:sz w:val="28"/>
        </w:rPr>
        <w:t xml:space="preserve">
      міндетті зейнетақы жарналарын, медициналық әлеуметтік сақтандыру қорына жарналарды аудару туралы және олардың Қорға аударылған әлеуметтік аударымдар, "Қазақстан Республикасы Қаржы министрлігі Мемлекеттік кірістер комитетінің" ЦЖ жеке табыс салығы мен әлеуметтік салық мөлшеріне сәйкестігі туралы; </w:t>
      </w:r>
    </w:p>
    <w:p>
      <w:pPr>
        <w:spacing w:after="0"/>
        <w:ind w:left="0"/>
        <w:jc w:val="both"/>
      </w:pPr>
      <w:r>
        <w:rPr>
          <w:rFonts w:ascii="Times New Roman"/>
          <w:b w:val="false"/>
          <w:i w:val="false"/>
          <w:color w:val="000000"/>
          <w:sz w:val="28"/>
        </w:rPr>
        <w:t>
      "Еңбек шарттарын есепке алудың бірыңғай жүйесі" АЖ-дағы еңбек шарты туралы мәліметермен расталады.</w:t>
      </w:r>
    </w:p>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арқылы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кірісті алу фактісін тексереді.</w:t>
      </w:r>
    </w:p>
    <w:p>
      <w:pPr>
        <w:spacing w:after="0"/>
        <w:ind w:left="0"/>
        <w:jc w:val="both"/>
      </w:pPr>
      <w:r>
        <w:rPr>
          <w:rFonts w:ascii="Times New Roman"/>
          <w:b w:val="false"/>
          <w:i w:val="false"/>
          <w:color w:val="000000"/>
          <w:sz w:val="28"/>
        </w:rPr>
        <w:t>
      Растайтын құжаттарға мыналар жатады:</w:t>
      </w:r>
    </w:p>
    <w:p>
      <w:pPr>
        <w:spacing w:after="0"/>
        <w:ind w:left="0"/>
        <w:jc w:val="both"/>
      </w:pPr>
      <w:r>
        <w:rPr>
          <w:rFonts w:ascii="Times New Roman"/>
          <w:b w:val="false"/>
          <w:i w:val="false"/>
          <w:color w:val="000000"/>
          <w:sz w:val="28"/>
        </w:rPr>
        <w:t>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қаулысының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p>
      <w:pPr>
        <w:spacing w:after="0"/>
        <w:ind w:left="0"/>
        <w:jc w:val="both"/>
      </w:pPr>
      <w:r>
        <w:rPr>
          <w:rFonts w:ascii="Times New Roman"/>
          <w:b w:val="false"/>
          <w:i w:val="false"/>
          <w:color w:val="000000"/>
          <w:sz w:val="28"/>
        </w:rPr>
        <w:t xml:space="preserve">
      ҚР ҰБ Басқармасы қаулысының талаптарына сәйкес келетін дара кәсіпкердің, шаруа (фермер) қожалығы басшысының, жеке практикамен айналысатын адамдардың ақша қаражатының айналымы бар банктік шотынан үзінді көшірме,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қағидаларын және арнаулы мобильді қосымша чегінің мазмұнын бекіту туралы" Қазақстан Республикасы Қаржы министрінің м.а. 2025 жылғы 30 қазандағы № 647 бұйрығына (Нормативтік құқықтық актілерді мемлекеттік тіркеу тізілімінде № 37269 болып тіркелген) </w:t>
      </w:r>
      <w:r>
        <w:rPr>
          <w:rFonts w:ascii="Times New Roman"/>
          <w:b w:val="false"/>
          <w:i w:val="false"/>
          <w:color w:val="000000"/>
          <w:sz w:val="28"/>
        </w:rPr>
        <w:t>2-қосымшаның</w:t>
      </w:r>
      <w:r>
        <w:rPr>
          <w:rFonts w:ascii="Times New Roman"/>
          <w:b w:val="false"/>
          <w:i w:val="false"/>
          <w:color w:val="000000"/>
          <w:sz w:val="28"/>
        </w:rPr>
        <w:t xml:space="preserve"> талапталарына сәйкес арнайы мобильді қосымшаның чектері және (немесе) әлеуметтік төлемге құқық туындағанға дейін мемлекеттік кірістер органдарында тіркелген "Бақылау-касса машиналарын қолдануға байланысты кейбір мәселелер туралы" Қазақстан Республикасы Қаржы министрінің 2025 жылғы 24 қазандағы № 626 бұйрығына (Нормативтік құқықтық актілерді мемлекеттік тіркеу тізілімінде № 37238 болып тіркелген) </w:t>
      </w:r>
      <w:r>
        <w:rPr>
          <w:rFonts w:ascii="Times New Roman"/>
          <w:b w:val="false"/>
          <w:i w:val="false"/>
          <w:color w:val="000000"/>
          <w:sz w:val="28"/>
        </w:rPr>
        <w:t>1-қосымшаның</w:t>
      </w:r>
      <w:r>
        <w:rPr>
          <w:rFonts w:ascii="Times New Roman"/>
          <w:b w:val="false"/>
          <w:i w:val="false"/>
          <w:color w:val="000000"/>
          <w:sz w:val="28"/>
        </w:rPr>
        <w:t xml:space="preserve"> талаптарына сәйкес келетін бақылау-касса машинасының фискалдық белгісі бар чектер.</w:t>
      </w:r>
    </w:p>
    <w:p>
      <w:pPr>
        <w:spacing w:after="0"/>
        <w:ind w:left="0"/>
        <w:jc w:val="both"/>
      </w:pPr>
      <w:r>
        <w:rPr>
          <w:rFonts w:ascii="Times New Roman"/>
          <w:b w:val="false"/>
          <w:i w:val="false"/>
          <w:color w:val="000000"/>
          <w:sz w:val="28"/>
        </w:rPr>
        <w:t>
      Ұсынылған растайтын құжаттар Қорға әлеуметтік аударымдар жүргізілген кіріске сәйкес келуі тиіс;</w:t>
      </w:r>
    </w:p>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бұйрығына (Нормативтік құқықтық актілерді мемлекеттік тіркеу тізілімінде № 8265 болып тіркелген)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көзделген шығыс кассалық ордер және (немесе) қызметкердің жалақысын есептеудің төлем ведомосінің көшірмесі.</w:t>
      </w:r>
    </w:p>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ЭЕБ порталы, екінші деңгейдегі банктердің цифрландыру объектілері арқылы жүгінген кезде өтініш беруші "Е-макет" АЦЖ-мен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жұмысынан айырылу жағдайы бойынша әлеуметтік төлемді тағайындауға арналған құжаттарға тексеру жүргізу туралы электрондық хабарлама (бұдан әрі – құжаттарды тексеру туралы хабарлама) жіберу арқылы порталға, ЭЕБ порталына өтініш берушінің "жеке кабинетіне" хабарланады.</w:t>
      </w:r>
    </w:p>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тексеру туралы хабарлама беру арқылы;</w:t>
      </w:r>
    </w:p>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жіберу арқылы хабардар етеді.</w:t>
      </w:r>
    </w:p>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ЦЖ-і мен "Е –макет" АЦЖ интеграциялануы арқылы келіп түскен кезде олар ЭІМ-ге автоматты режимде Мемлекеттік корпорацияның қатысуынсыз тіркеледі.</w:t>
      </w:r>
    </w:p>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70" w:id="188"/>
    <w:p>
      <w:pPr>
        <w:spacing w:after="0"/>
        <w:ind w:left="0"/>
        <w:jc w:val="both"/>
      </w:pPr>
      <w:r>
        <w:rPr>
          <w:rFonts w:ascii="Times New Roman"/>
          <w:b w:val="false"/>
          <w:i w:val="false"/>
          <w:color w:val="000000"/>
          <w:sz w:val="28"/>
        </w:rPr>
        <w:t>
      "23. Егер Қор филиалы осы Қағидалардың 21 және 24-тармақтарында көзделген, жүргізілген тексеру нәтижелері бойынша төлеуші және (немесе) бірыңғай төлемді төлеуші әлеуметтік төлемді есептеу кезінде ескерілетін кезеңге келетін айлар (ай) үшін:</w:t>
      </w:r>
    </w:p>
    <w:bookmarkEnd w:id="188"/>
    <w:bookmarkStart w:name="z271" w:id="189"/>
    <w:p>
      <w:pPr>
        <w:spacing w:after="0"/>
        <w:ind w:left="0"/>
        <w:jc w:val="both"/>
      </w:pPr>
      <w:r>
        <w:rPr>
          <w:rFonts w:ascii="Times New Roman"/>
          <w:b w:val="false"/>
          <w:i w:val="false"/>
          <w:color w:val="000000"/>
          <w:sz w:val="28"/>
        </w:rPr>
        <w:t>
      артық (қате) төленген әлеуметтік аударымдарды, бірыңғай төлем құрамындағы әлеуметтік аударымдарды қайтару жүзеге асырылмаған, Қор филиалы осы Қағидаларға 19-қосымшаға сәйкес нысан бойынша төлеуші беретін міндетті әлеуметтік сақтандыру жүйесіне қатысушының ай сайынғы табысы туралы анықтама негізінде әлеуметтік төлем мөлшерін есептеуді жүргізеді;</w:t>
      </w:r>
    </w:p>
    <w:bookmarkEnd w:id="189"/>
    <w:bookmarkStart w:name="z272" w:id="190"/>
    <w:p>
      <w:pPr>
        <w:spacing w:after="0"/>
        <w:ind w:left="0"/>
        <w:jc w:val="both"/>
      </w:pPr>
      <w:r>
        <w:rPr>
          <w:rFonts w:ascii="Times New Roman"/>
          <w:b w:val="false"/>
          <w:i w:val="false"/>
          <w:color w:val="000000"/>
          <w:sz w:val="28"/>
        </w:rPr>
        <w:t>
      әлеуметтік аударымдар жүргізілмеген не толық көлемде жүргізілмеген, бірыңғай төлем құрамындағы әлеуметтік аударымдар, Қор филиалы нақты түскен әлеуметтік аударымдар негізінде әлеуметтік төлем мөлшерін есептеуді жүргізеді.</w:t>
      </w:r>
    </w:p>
    <w:bookmarkEnd w:id="190"/>
    <w:bookmarkStart w:name="z273" w:id="191"/>
    <w:p>
      <w:pPr>
        <w:spacing w:after="0"/>
        <w:ind w:left="0"/>
        <w:jc w:val="both"/>
      </w:pPr>
      <w:r>
        <w:rPr>
          <w:rFonts w:ascii="Times New Roman"/>
          <w:b w:val="false"/>
          <w:i w:val="false"/>
          <w:color w:val="000000"/>
          <w:sz w:val="28"/>
        </w:rPr>
        <w:t>
      Бұл ретте, егер мемлекеттік органдардың және (немесе) ұйымдардың ЦЖ-дағы қолда бар мәліметтер бойынша, оның ішінде өтініш берушінің қатысуымен жүргізілген тексеру нәтижелері бойынша осы тармақтың бірінші бөлігінде көзделген бірыңғай төлем құрамындағы әлеуметтік аударымдардың, әлеуметтік аударымдардың сәйкес келмеу мән - жайлары сақталса және өтініш берушінің таңдауы бойынша бөлімшеге ұсынылатын өтініш берушінің келісімі негізінде Қор филиалы сақталса Осы Қағидаларға 16-нысан бойынша Мемлекеттік корпорация айларды (айды)есептемегенде әлеуметтік төлемнің мөлшерін есептеуді жүргізеді, әлеуметтік аударымдардың сәйкессіздігі бар не сот шешімінің негізінде осы тармақта көрсетілген айларды (айды) ескере отырып, төлем мөлшерін есептеуді жүргізеді.";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75" w:id="192"/>
    <w:p>
      <w:pPr>
        <w:spacing w:after="0"/>
        <w:ind w:left="0"/>
        <w:jc w:val="both"/>
      </w:pPr>
      <w:r>
        <w:rPr>
          <w:rFonts w:ascii="Times New Roman"/>
          <w:b w:val="false"/>
          <w:i w:val="false"/>
          <w:color w:val="000000"/>
          <w:sz w:val="28"/>
        </w:rPr>
        <w:t>
      "24. Егер әлеуметтік төлемді тағайындау (тағайындаудан бас тарту) туралы шешім қабылдау үшін ЭІМ-ге қосымша құжаттарды (мәліметтерді) қосу қажеттілігі анықталса, Қор филиалы ЭІМ-ді осы Қағидаларға 17-қосымшаға сәйкес нысан бойынша әлеуметтік төлемді тағайындауға арналған құжаттарды жете ресімдеу қажеттілігі туралы хабардар ете отырып, Мемлекеттік корпорация бөлімшесіне қайтарады.</w:t>
      </w:r>
    </w:p>
    <w:bookmarkEnd w:id="192"/>
    <w:bookmarkStart w:name="z276" w:id="193"/>
    <w:p>
      <w:pPr>
        <w:spacing w:after="0"/>
        <w:ind w:left="0"/>
        <w:jc w:val="both"/>
      </w:pPr>
      <w:r>
        <w:rPr>
          <w:rFonts w:ascii="Times New Roman"/>
          <w:b w:val="false"/>
          <w:i w:val="false"/>
          <w:color w:val="000000"/>
          <w:sz w:val="28"/>
        </w:rPr>
        <w:t>
      талап етілетін құжаттың атауын;</w:t>
      </w:r>
    </w:p>
    <w:bookmarkEnd w:id="193"/>
    <w:bookmarkStart w:name="z277" w:id="194"/>
    <w:p>
      <w:pPr>
        <w:spacing w:after="0"/>
        <w:ind w:left="0"/>
        <w:jc w:val="both"/>
      </w:pPr>
      <w:r>
        <w:rPr>
          <w:rFonts w:ascii="Times New Roman"/>
          <w:b w:val="false"/>
          <w:i w:val="false"/>
          <w:color w:val="000000"/>
          <w:sz w:val="28"/>
        </w:rPr>
        <w:t>
      әлеуметтік төлем мөлшерін айқындау үшін есептеу кезеңінде кірістерді және (немесе) әлеуметтік аударымдарды және (немесе) міндетті зейнетақы жарналарын растау қажет болған кезде – растауға қажет кезеңдерді (кезеңді);</w:t>
      </w:r>
    </w:p>
    <w:bookmarkEnd w:id="194"/>
    <w:bookmarkStart w:name="z278" w:id="195"/>
    <w:p>
      <w:pPr>
        <w:spacing w:after="0"/>
        <w:ind w:left="0"/>
        <w:jc w:val="both"/>
      </w:pPr>
      <w:r>
        <w:rPr>
          <w:rFonts w:ascii="Times New Roman"/>
          <w:b w:val="false"/>
          <w:i w:val="false"/>
          <w:color w:val="000000"/>
          <w:sz w:val="28"/>
        </w:rPr>
        <w:t>
      әлеуметтік төлем мөлшерін айқындау үшін есептеу кезеңінде әлеуметтік аударымдар сәйкес келмеген, оның ішінде олар болмаған және (немесе) оларды қайтару қажеттілігі болған кезде – сәйкестендіруге қажет кезеңдерді (кезеңді) көрсете отырып, қосымша құжаттарды ұсыну қажеттілігі туралы хабарламаны қалыптастыруды қамтамасыз етеді.</w:t>
      </w:r>
    </w:p>
    <w:bookmarkEnd w:id="195"/>
    <w:bookmarkStart w:name="z279" w:id="196"/>
    <w:p>
      <w:pPr>
        <w:spacing w:after="0"/>
        <w:ind w:left="0"/>
        <w:jc w:val="both"/>
      </w:pPr>
      <w:r>
        <w:rPr>
          <w:rFonts w:ascii="Times New Roman"/>
          <w:b w:val="false"/>
          <w:i w:val="false"/>
          <w:color w:val="000000"/>
          <w:sz w:val="28"/>
        </w:rPr>
        <w:t>
      Мемлекеттік корпорация бөлімшесі Қор филиалынан электрондық хабарлама келіп түскен күннен бастап үш жұмыс күні ішінде өтініш берушіні:</w:t>
      </w:r>
    </w:p>
    <w:bookmarkEnd w:id="196"/>
    <w:bookmarkStart w:name="z280" w:id="197"/>
    <w:p>
      <w:pPr>
        <w:spacing w:after="0"/>
        <w:ind w:left="0"/>
        <w:jc w:val="both"/>
      </w:pPr>
      <w:r>
        <w:rPr>
          <w:rFonts w:ascii="Times New Roman"/>
          <w:b w:val="false"/>
          <w:i w:val="false"/>
          <w:color w:val="000000"/>
          <w:sz w:val="28"/>
        </w:rPr>
        <w:t>
      өтініш беруші жеке өзі жүгінген кезде осы Қағидаларға 17-қосымшаға сәйкес әлеуметтік төлем тағайындауға арналған құжаттарды жете ресімдеу қажеттілігі туралы хабарламаны тапсыру арқылы;</w:t>
      </w:r>
    </w:p>
    <w:bookmarkEnd w:id="197"/>
    <w:bookmarkStart w:name="z281" w:id="198"/>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беру арқылы Мемлекеттік корпорацияның бөлімшесіне жиырма бес жұмыс күні ішінде қосымша құжаттарды ұсыну қажеттілігі туралы хабардар етеді.</w:t>
      </w:r>
    </w:p>
    <w:bookmarkEnd w:id="198"/>
    <w:bookmarkStart w:name="z282" w:id="199"/>
    <w:p>
      <w:pPr>
        <w:spacing w:after="0"/>
        <w:ind w:left="0"/>
        <w:jc w:val="both"/>
      </w:pPr>
      <w:r>
        <w:rPr>
          <w:rFonts w:ascii="Times New Roman"/>
          <w:b w:val="false"/>
          <w:i w:val="false"/>
          <w:color w:val="000000"/>
          <w:sz w:val="28"/>
        </w:rPr>
        <w:t>
      Құжаттарды жете ресімдеу туралы sms-хабарламалар осы Қағидаларға 12-қосымшаға сәйкес нысан бойынша әлеуметтік төлем бойынша sms-хабарламалар журналында тіркеледі.</w:t>
      </w:r>
    </w:p>
    <w:bookmarkEnd w:id="199"/>
    <w:bookmarkStart w:name="z283" w:id="200"/>
    <w:p>
      <w:pPr>
        <w:spacing w:after="0"/>
        <w:ind w:left="0"/>
        <w:jc w:val="both"/>
      </w:pPr>
      <w:r>
        <w:rPr>
          <w:rFonts w:ascii="Times New Roman"/>
          <w:b w:val="false"/>
          <w:i w:val="false"/>
          <w:color w:val="000000"/>
          <w:sz w:val="28"/>
        </w:rPr>
        <w:t>
      Қосымша құжаттарды ұсыну қажеттілігі туралы хабарламаны алғаннан кейін өтініш берушіде сұрақтар болған кезде Мемлекеттік корпорацияның бөлімшесі өтініш берушімен түсіндіру жұмыстарын жүргізеді.</w:t>
      </w:r>
    </w:p>
    <w:bookmarkEnd w:id="200"/>
    <w:bookmarkStart w:name="z284" w:id="201"/>
    <w:p>
      <w:pPr>
        <w:spacing w:after="0"/>
        <w:ind w:left="0"/>
        <w:jc w:val="both"/>
      </w:pPr>
      <w:r>
        <w:rPr>
          <w:rFonts w:ascii="Times New Roman"/>
          <w:b w:val="false"/>
          <w:i w:val="false"/>
          <w:color w:val="000000"/>
          <w:sz w:val="28"/>
        </w:rPr>
        <w:t>
      ЭІМ-ға қосымша құжаттарды (мәліметтерді) қосу қажет болған кезде Қор филиалы "Е-макет" АЦЖ арқылы ЭІМ-ны Мемлекеттік корпорацияның бөлімшесіне қайтарады. Бұл ретте, өтініш берушіге әлеуметтік төлемді тағайындауға арналған құжаттарды толық ресімдеу қажеттілігі туралы ұялы телефонға sms-хабарлама, ал екінші деңгейдегі банктерді цифрландыру объектісінің мобильді қосымшасының "жеке кабинетіне" – осы Қағидаларға 17-қосымшаға сәйкес нысан бойынша әлеуметтік төлемді тағайындауға арналған құжаттарды толық ресімдеу қажеттілігі туралы электрондық хабарлама жіберіледі.</w:t>
      </w:r>
    </w:p>
    <w:bookmarkEnd w:id="201"/>
    <w:bookmarkStart w:name="z285" w:id="202"/>
    <w:p>
      <w:pPr>
        <w:spacing w:after="0"/>
        <w:ind w:left="0"/>
        <w:jc w:val="both"/>
      </w:pPr>
      <w:r>
        <w:rPr>
          <w:rFonts w:ascii="Times New Roman"/>
          <w:b w:val="false"/>
          <w:i w:val="false"/>
          <w:color w:val="000000"/>
          <w:sz w:val="28"/>
        </w:rPr>
        <w:t>
      Мемлекеттік корпорация Мемлекеттік корпорацияның бөлімшесіне келіп түскен күннен кейін екі жұмыс күні ішінде өтініш беруші ұсынған қосымша құжаттармен ЭІМ толықтырады және оны Қордың филиалына жібереді.";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87" w:id="203"/>
    <w:p>
      <w:pPr>
        <w:spacing w:after="0"/>
        <w:ind w:left="0"/>
        <w:jc w:val="both"/>
      </w:pPr>
      <w:r>
        <w:rPr>
          <w:rFonts w:ascii="Times New Roman"/>
          <w:b w:val="false"/>
          <w:i w:val="false"/>
          <w:color w:val="000000"/>
          <w:sz w:val="28"/>
        </w:rPr>
        <w:t>
      "27. Мемлекеттік корпорация, мансап орталығы арқылы өтініш берген кезде Мемлекеттік корпорацияның бөлімшесі өтініш берушіні Қор филиалы қабылдаған әлеуметтік төлемді тағайындау немесе тағайындаудан бас тарту туралы шешім жөнінде:</w:t>
      </w:r>
    </w:p>
    <w:bookmarkEnd w:id="203"/>
    <w:bookmarkStart w:name="z288" w:id="204"/>
    <w:p>
      <w:pPr>
        <w:spacing w:after="0"/>
        <w:ind w:left="0"/>
        <w:jc w:val="both"/>
      </w:pPr>
      <w:r>
        <w:rPr>
          <w:rFonts w:ascii="Times New Roman"/>
          <w:b w:val="false"/>
          <w:i w:val="false"/>
          <w:color w:val="000000"/>
          <w:sz w:val="28"/>
        </w:rPr>
        <w:t>
      өтініш беруші жеке өзі жүгінген кезде осы Қағидалардың 18-қосымшасына сәйкес нысан бойынша әлеуметтік төлемді тағайындау (тағайындаудан бас тарту) туралы хабарламаны тапсыру арқылы;</w:t>
      </w:r>
    </w:p>
    <w:bookmarkEnd w:id="204"/>
    <w:bookmarkStart w:name="z289" w:id="205"/>
    <w:p>
      <w:pPr>
        <w:spacing w:after="0"/>
        <w:ind w:left="0"/>
        <w:jc w:val="both"/>
      </w:pPr>
      <w:r>
        <w:rPr>
          <w:rFonts w:ascii="Times New Roman"/>
          <w:b w:val="false"/>
          <w:i w:val="false"/>
          <w:color w:val="000000"/>
          <w:sz w:val="28"/>
        </w:rPr>
        <w:t>
      ЦЖ-да ұялы телефонының нөмірі болған кезде sms-хабарлама өтініш берушінің ұялы телефонына жіберу арқылы хабардар етеді.</w:t>
      </w:r>
    </w:p>
    <w:bookmarkEnd w:id="205"/>
    <w:bookmarkStart w:name="z290" w:id="206"/>
    <w:p>
      <w:pPr>
        <w:spacing w:after="0"/>
        <w:ind w:left="0"/>
        <w:jc w:val="both"/>
      </w:pPr>
      <w:r>
        <w:rPr>
          <w:rFonts w:ascii="Times New Roman"/>
          <w:b w:val="false"/>
          <w:i w:val="false"/>
          <w:color w:val="000000"/>
          <w:sz w:val="28"/>
        </w:rPr>
        <w:t>
      Әлеуметтік төлемге проактивті қызмет арқылы жүгінген кезде Қор филиалының әлеуметтік төлемді тағайындау немесе тағайындаудан бас тарту туралы шешімі өтініш берушінің ұялы телефонына sms-хабарлама жіберу арқылы хабарланады.</w:t>
      </w:r>
    </w:p>
    <w:bookmarkEnd w:id="206"/>
    <w:bookmarkStart w:name="z291" w:id="207"/>
    <w:p>
      <w:pPr>
        <w:spacing w:after="0"/>
        <w:ind w:left="0"/>
        <w:jc w:val="both"/>
      </w:pPr>
      <w:r>
        <w:rPr>
          <w:rFonts w:ascii="Times New Roman"/>
          <w:b w:val="false"/>
          <w:i w:val="false"/>
          <w:color w:val="000000"/>
          <w:sz w:val="28"/>
        </w:rPr>
        <w:t>
      Әлеуметтік төлемді тағайындау немесе тағайындаудан бас тарту туралы sms-хабарламалар осы Қағидалардың 12-қосымшасына сәйкес нысан бойынша әлеуметтік төлем бойынша sms-хабарламалар журналында тіркеледі.";</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93" w:id="208"/>
    <w:p>
      <w:pPr>
        <w:spacing w:after="0"/>
        <w:ind w:left="0"/>
        <w:jc w:val="both"/>
      </w:pPr>
      <w:r>
        <w:rPr>
          <w:rFonts w:ascii="Times New Roman"/>
          <w:b w:val="false"/>
          <w:i w:val="false"/>
          <w:color w:val="000000"/>
          <w:sz w:val="28"/>
        </w:rPr>
        <w:t>
      "28. Өтініш беруші портал, ЭЕБ порталы, екінші деңгейдегі банктердің цифрландыру объектілері арқылы жүгінген кезде Қор филиалы қабылдаған шешімнің қорытындысы бойынша "Е-макет" АЦЖ-да электрондық құжат нысанында осы Қағидаларға 18-қосымшаға сәйкес әлеуметтік төлемді тағайындау (тағайындаудан бас тарту) туралы хабарлама қалыптастырылады, Қор филиалы басшысының ЭЦҚ-мен куәландырылады және порталға, ЭЕБ порталына, екінші деңгейлі банктердің цифрландыру объектісінің мобильді қосымшасына өтініш берушінің "жеке кабинетіне" жіберіледі.";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95" w:id="209"/>
    <w:p>
      <w:pPr>
        <w:spacing w:after="0"/>
        <w:ind w:left="0"/>
        <w:jc w:val="both"/>
      </w:pPr>
      <w:r>
        <w:rPr>
          <w:rFonts w:ascii="Times New Roman"/>
          <w:b w:val="false"/>
          <w:i w:val="false"/>
          <w:color w:val="000000"/>
          <w:sz w:val="28"/>
        </w:rPr>
        <w:t>
      "30. ЦЖ-да әлеуметтік төлем алушының тегі, аты, әкесінің аты (ол болған жағдайда), туған күні өзгерген кезде ЭІМ-де өзгерістер автоматты режимде жүргізіледі.";</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екінші бөлігі мынадай редакцияда жазылсын:</w:t>
      </w:r>
    </w:p>
    <w:bookmarkStart w:name="z297" w:id="210"/>
    <w:p>
      <w:pPr>
        <w:spacing w:after="0"/>
        <w:ind w:left="0"/>
        <w:jc w:val="both"/>
      </w:pPr>
      <w:r>
        <w:rPr>
          <w:rFonts w:ascii="Times New Roman"/>
          <w:b w:val="false"/>
          <w:i w:val="false"/>
          <w:color w:val="000000"/>
          <w:sz w:val="28"/>
        </w:rPr>
        <w:t>
      "Бұл ретте, сот актілері мен сотқа дейінгі тергеп-тексеру органының актілері негізінде заңсыз деп танылған кірістен түскен әлеуметтік аударымдар бойынша ақпарат уәкілетті мемлекеттік органның ЦЖ арқылы Мемлекеттік корпорацияға беріледі.";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99" w:id="211"/>
    <w:p>
      <w:pPr>
        <w:spacing w:after="0"/>
        <w:ind w:left="0"/>
        <w:jc w:val="both"/>
      </w:pPr>
      <w:r>
        <w:rPr>
          <w:rFonts w:ascii="Times New Roman"/>
          <w:b w:val="false"/>
          <w:i w:val="false"/>
          <w:color w:val="000000"/>
          <w:sz w:val="28"/>
        </w:rPr>
        <w:t>
      "43. Әлеуметтік төлем мынадай мәліметтер, оның ішінде ЦЖ-дан алынған мәліметтер келіп түскен айдан кейінгі айдың бірінші күнінен бастап тоқтатыла тұрады:</w:t>
      </w:r>
    </w:p>
    <w:bookmarkEnd w:id="211"/>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 Бұл ретте әлеуметтік төлем тоқтатыла тұрған күнінен бастап қайта басталады;</w:t>
      </w:r>
    </w:p>
    <w:p>
      <w:pPr>
        <w:spacing w:after="0"/>
        <w:ind w:left="0"/>
        <w:jc w:val="both"/>
      </w:pPr>
      <w:r>
        <w:rPr>
          <w:rFonts w:ascii="Times New Roman"/>
          <w:b w:val="false"/>
          <w:i w:val="false"/>
          <w:color w:val="000000"/>
          <w:sz w:val="28"/>
        </w:rPr>
        <w:t>
      Осы мақсатта Мемлекеттік корпорацияның бөлімшесі:</w:t>
      </w:r>
    </w:p>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әлеуметтік төлем алушыны телефон арқылы және (немесе) ЦЖ-да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әлеуметтік төлем тоқтатыла тұрады;</w:t>
      </w:r>
    </w:p>
    <w:p>
      <w:pPr>
        <w:spacing w:after="0"/>
        <w:ind w:left="0"/>
        <w:jc w:val="both"/>
      </w:pPr>
      <w:r>
        <w:rPr>
          <w:rFonts w:ascii="Times New Roman"/>
          <w:b w:val="false"/>
          <w:i w:val="false"/>
          <w:color w:val="000000"/>
          <w:sz w:val="28"/>
        </w:rPr>
        <w:t>
      2)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жұмысынан айырылу жағдайы бойынша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w:t>
      </w:r>
    </w:p>
    <w:p>
      <w:pPr>
        <w:spacing w:after="0"/>
        <w:ind w:left="0"/>
        <w:jc w:val="both"/>
      </w:pPr>
      <w:r>
        <w:rPr>
          <w:rFonts w:ascii="Times New Roman"/>
          <w:b w:val="false"/>
          <w:i w:val="false"/>
          <w:color w:val="000000"/>
          <w:sz w:val="28"/>
        </w:rPr>
        <w:t>
      3) өтініш берушінің жұмысынан айырылу жағдайы бойынша әлеуметтік төлемнің мөлшерін негізсіз айқындауға алып келген анық емес мәліметтерді ұсынуы туралы мәлімет, оның ішінде құқық қорғау органдарынан және (немесе) өзге де арнаулы органдардан олардың іс жүргізуінде істердің (материалдардың) бар екендігі туралы мәліметтер келіп түскен кезде.</w:t>
      </w:r>
    </w:p>
    <w:p>
      <w:pPr>
        <w:spacing w:after="0"/>
        <w:ind w:left="0"/>
        <w:jc w:val="both"/>
      </w:pPr>
      <w:r>
        <w:rPr>
          <w:rFonts w:ascii="Times New Roman"/>
          <w:b w:val="false"/>
          <w:i w:val="false"/>
          <w:color w:val="000000"/>
          <w:sz w:val="28"/>
        </w:rPr>
        <w:t>
      Бұл ретте әлеуметтік төлемнің мөлшерін қайта қарау оны тағайындаған күннен бастап осы Қағидаларға 19 және 20-тармақтарда көзделген тәртіппен және мерзімде қайта қаралады.</w:t>
      </w:r>
    </w:p>
    <w:p>
      <w:pPr>
        <w:spacing w:after="0"/>
        <w:ind w:left="0"/>
        <w:jc w:val="both"/>
      </w:pPr>
      <w:r>
        <w:rPr>
          <w:rFonts w:ascii="Times New Roman"/>
          <w:b w:val="false"/>
          <w:i w:val="false"/>
          <w:color w:val="000000"/>
          <w:sz w:val="28"/>
        </w:rPr>
        <w:t>
      Қор филиалы жұмыссыздың субсидияланатын жұмыс орнындарына қатысқаны үшін әлеуметтік аударымдарды және (немесе) міндетті зейнетақы жарналарын қоспағанда, жұмыс берушінің әлеуметтік аударымдарды және (немесе) міндетті зейнетақы жарналары түскені туралы мәліметтер АЖ-дан келіп түскен күннен бастап екі жұмыс күні ішінде әлеуметтік төлемді тоқтата тұру туралы шешім қабылдайды, маңсап орталығы бағыты бойынша кәсіптік оқыту.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бөлігі мынадай редакцияда жазылсын:</w:t>
      </w:r>
    </w:p>
    <w:bookmarkStart w:name="z309" w:id="212"/>
    <w:p>
      <w:pPr>
        <w:spacing w:after="0"/>
        <w:ind w:left="0"/>
        <w:jc w:val="both"/>
      </w:pPr>
      <w:r>
        <w:rPr>
          <w:rFonts w:ascii="Times New Roman"/>
          <w:b w:val="false"/>
          <w:i w:val="false"/>
          <w:color w:val="000000"/>
          <w:sz w:val="28"/>
        </w:rPr>
        <w:t>
      "45. Әлеуметтік төлем осы Қағидаларға 1-қосымшаға сәйкес нысан бойынша берілген алушының өтініші бойынша әлеуметтік төлемді алуға құқық сақталған жағдайда әлеуметтік төлемді тоқтата тұруды туындатқан мән-жайлардың аяқталғанын растайтын ЦЖ-дан алынған құжаттардың және (немесе) мәліметтердің негізінде қайта басталады.";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11" w:id="213"/>
    <w:p>
      <w:pPr>
        <w:spacing w:after="0"/>
        <w:ind w:left="0"/>
        <w:jc w:val="both"/>
      </w:pPr>
      <w:r>
        <w:rPr>
          <w:rFonts w:ascii="Times New Roman"/>
          <w:b w:val="false"/>
          <w:i w:val="false"/>
          <w:color w:val="000000"/>
          <w:sz w:val="28"/>
        </w:rPr>
        <w:t>
      "46. Қор филиалы мыналар келіп түскен күннен бастап екі жұмыс күні ішінде әлеуметтік төлемді тоқтату туралы шешім қабылдайды:</w:t>
      </w:r>
    </w:p>
    <w:bookmarkEnd w:id="213"/>
    <w:bookmarkStart w:name="z312" w:id="214"/>
    <w:p>
      <w:pPr>
        <w:spacing w:after="0"/>
        <w:ind w:left="0"/>
        <w:jc w:val="both"/>
      </w:pPr>
      <w:r>
        <w:rPr>
          <w:rFonts w:ascii="Times New Roman"/>
          <w:b w:val="false"/>
          <w:i w:val="false"/>
          <w:color w:val="000000"/>
          <w:sz w:val="28"/>
        </w:rPr>
        <w:t>
      1) осы Қағидаларға 21-қосымшаға сәйкес нысан бойынша ЦЖ-дан мынадай мәліметтер келіп түскенде:</w:t>
      </w:r>
    </w:p>
    <w:bookmarkEnd w:id="214"/>
    <w:bookmarkStart w:name="z313" w:id="215"/>
    <w:p>
      <w:pPr>
        <w:spacing w:after="0"/>
        <w:ind w:left="0"/>
        <w:jc w:val="both"/>
      </w:pPr>
      <w:r>
        <w:rPr>
          <w:rFonts w:ascii="Times New Roman"/>
          <w:b w:val="false"/>
          <w:i w:val="false"/>
          <w:color w:val="000000"/>
          <w:sz w:val="28"/>
        </w:rPr>
        <w:t>
      алушының қайтыс болғаны (соттың оны қайтыс болды деп жариялау туралы шешімі заңды күшіне енгені) туралы мәлімет. Бұл ретте әлеуметтік төлем алушының қайтыс болған айын қоса алғанда (оны қайтыс болды деп жариялау туралы сот шешімі заңды күшіне енген айды қоса алғанда) жүзеге асырылады;</w:t>
      </w:r>
    </w:p>
    <w:bookmarkEnd w:id="215"/>
    <w:bookmarkStart w:name="z314" w:id="216"/>
    <w:p>
      <w:pPr>
        <w:spacing w:after="0"/>
        <w:ind w:left="0"/>
        <w:jc w:val="both"/>
      </w:pPr>
      <w:r>
        <w:rPr>
          <w:rFonts w:ascii="Times New Roman"/>
          <w:b w:val="false"/>
          <w:i w:val="false"/>
          <w:color w:val="000000"/>
          <w:sz w:val="28"/>
        </w:rPr>
        <w:t>
      мансап орталығында алушыны жұмыссыз ретінде есептен шығару туралы мәлімет. Бұл ретте, алушы жұмыссыз ретінде есептен шығарылған айдан кейінгі айдың бірінші күнінен бастап әлеуметтік төлем тоқтатылады;</w:t>
      </w:r>
    </w:p>
    <w:bookmarkEnd w:id="216"/>
    <w:bookmarkStart w:name="z315" w:id="217"/>
    <w:p>
      <w:pPr>
        <w:spacing w:after="0"/>
        <w:ind w:left="0"/>
        <w:jc w:val="both"/>
      </w:pPr>
      <w:r>
        <w:rPr>
          <w:rFonts w:ascii="Times New Roman"/>
          <w:b w:val="false"/>
          <w:i w:val="false"/>
          <w:color w:val="000000"/>
          <w:sz w:val="28"/>
        </w:rPr>
        <w:t>
      алушының "Қазақстан Республикасының азаматтығы туралы" Қазақстан Республикасының Заңында көзделген негіздер бойынша Қазақстан Республикасының азаматтығын тоқтатқаны туралы мәлімет. Бұл ретте, әлеуметтік төлем азаматтығын тоқтату туралы мәліметтер келіп түскен айдан кейінгі айдың бірінші күнінен бастап тоқтатылады;</w:t>
      </w:r>
    </w:p>
    <w:bookmarkEnd w:id="217"/>
    <w:bookmarkStart w:name="z316" w:id="218"/>
    <w:p>
      <w:pPr>
        <w:spacing w:after="0"/>
        <w:ind w:left="0"/>
        <w:jc w:val="both"/>
      </w:pPr>
      <w:r>
        <w:rPr>
          <w:rFonts w:ascii="Times New Roman"/>
          <w:b w:val="false"/>
          <w:i w:val="false"/>
          <w:color w:val="000000"/>
          <w:sz w:val="28"/>
        </w:rPr>
        <w:t>
      алушының кәсіпкерлік қызметті жүзеге асыруы туралы мәлімет. Бұл ретте әлеуметтік төлем дара кәсіпкер ретінде тіркелген айдан кейінгі айдың бірінші күнінен бастап тоқтатылады;</w:t>
      </w:r>
    </w:p>
    <w:bookmarkEnd w:id="218"/>
    <w:bookmarkStart w:name="z317" w:id="219"/>
    <w:p>
      <w:pPr>
        <w:spacing w:after="0"/>
        <w:ind w:left="0"/>
        <w:jc w:val="both"/>
      </w:pPr>
      <w:r>
        <w:rPr>
          <w:rFonts w:ascii="Times New Roman"/>
          <w:b w:val="false"/>
          <w:i w:val="false"/>
          <w:color w:val="000000"/>
          <w:sz w:val="28"/>
        </w:rPr>
        <w:t>
      "Еңбек шарттарын есепке алудың бірыңғай жүйесі" ЦЖ-мен белсенді еңбек шарты туралы мәлімет. Бұл ретте әлеуметтік төлем еңбек шарты жасалған айдан кейінгі айдың бірінші күнінен бастап тоқтатылады.</w:t>
      </w:r>
    </w:p>
    <w:bookmarkEnd w:id="219"/>
    <w:bookmarkStart w:name="z318" w:id="220"/>
    <w:p>
      <w:pPr>
        <w:spacing w:after="0"/>
        <w:ind w:left="0"/>
        <w:jc w:val="both"/>
      </w:pPr>
      <w:r>
        <w:rPr>
          <w:rFonts w:ascii="Times New Roman"/>
          <w:b w:val="false"/>
          <w:i w:val="false"/>
          <w:color w:val="000000"/>
          <w:sz w:val="28"/>
        </w:rPr>
        <w:t>
      2) Мемлекеттік корпорация бөлімшесінен мынадай жағдайларда әлеуметтік төлемді тоқтату туралы шешім жобасы:</w:t>
      </w:r>
    </w:p>
    <w:bookmarkEnd w:id="220"/>
    <w:bookmarkStart w:name="z319" w:id="221"/>
    <w:p>
      <w:pPr>
        <w:spacing w:after="0"/>
        <w:ind w:left="0"/>
        <w:jc w:val="both"/>
      </w:pPr>
      <w:r>
        <w:rPr>
          <w:rFonts w:ascii="Times New Roman"/>
          <w:b w:val="false"/>
          <w:i w:val="false"/>
          <w:color w:val="000000"/>
          <w:sz w:val="28"/>
        </w:rPr>
        <w:t>
      алушы әлеуметтік төлем тағайындау туралы шешім қабылдауға негіз болған анық емес құжаттарды (мәліметтерді) ұсынған жағдай. Бұл ретте, әлеуметтік төлем тағайындалған күнінен бастап тоқтатылады;</w:t>
      </w:r>
    </w:p>
    <w:bookmarkEnd w:id="221"/>
    <w:bookmarkStart w:name="z320" w:id="222"/>
    <w:p>
      <w:pPr>
        <w:spacing w:after="0"/>
        <w:ind w:left="0"/>
        <w:jc w:val="both"/>
      </w:pPr>
      <w:r>
        <w:rPr>
          <w:rFonts w:ascii="Times New Roman"/>
          <w:b w:val="false"/>
          <w:i w:val="false"/>
          <w:color w:val="000000"/>
          <w:sz w:val="28"/>
        </w:rPr>
        <w:t>
      осы Қағидалардың 22-қосымшасына сәйкес нысан бойынша алушы әлеуметтік төлемді тоқтатуға өтініш берген жағдай. Бұл ретте, әлеуметтік төлем өтініш берілген айдан кейінгі айдың бірінші күнінен бастап тоқтатылады.</w:t>
      </w:r>
    </w:p>
    <w:bookmarkEnd w:id="222"/>
    <w:bookmarkStart w:name="z321" w:id="223"/>
    <w:p>
      <w:pPr>
        <w:spacing w:after="0"/>
        <w:ind w:left="0"/>
        <w:jc w:val="both"/>
      </w:pPr>
      <w:r>
        <w:rPr>
          <w:rFonts w:ascii="Times New Roman"/>
          <w:b w:val="false"/>
          <w:i w:val="false"/>
          <w:color w:val="000000"/>
          <w:sz w:val="28"/>
        </w:rPr>
        <w:t>
      Бұл ретте, Мемлекеттік корпорацияның бөлімшесі екі жұмыс күні ішінде осы Қағидаларға 20-қосымшаға сәйкес нысан бойынша шешімнің жобасын қалыптастырады және шешімнің жобасын әлеуметтік төлемді тоқтату туралы шешім қабылдау үшін Қордың филиалына жібереді.";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323" w:id="224"/>
    <w:p>
      <w:pPr>
        <w:spacing w:after="0"/>
        <w:ind w:left="0"/>
        <w:jc w:val="both"/>
      </w:pPr>
      <w:r>
        <w:rPr>
          <w:rFonts w:ascii="Times New Roman"/>
          <w:b w:val="false"/>
          <w:i w:val="false"/>
          <w:color w:val="000000"/>
          <w:sz w:val="28"/>
        </w:rPr>
        <w:t>
      "Бұл ретте, Мемлекеттік корпорацияның бөлімшесі әлеуметтік төлемдерді беру жөніндегі ұйымға Қорға аудару үшін төлемдерді Мемлекеттік корпорацияға қайтарудың негізділігін растайтын қажетті құжатты (ЦЖ-дан алынған алушының қайтыс болғаны не Қазақстан Республикасының шегінен тыс жерлерге кетуі туралы мәліметтерді) қоса бере отырып, хат ұсынады;";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325" w:id="225"/>
    <w:p>
      <w:pPr>
        <w:spacing w:after="0"/>
        <w:ind w:left="0"/>
        <w:jc w:val="both"/>
      </w:pPr>
      <w:r>
        <w:rPr>
          <w:rFonts w:ascii="Times New Roman"/>
          <w:b w:val="false"/>
          <w:i w:val="false"/>
          <w:color w:val="000000"/>
          <w:sz w:val="28"/>
        </w:rPr>
        <w:t>
      "66. Уәкілетті мемлекеттік органның ЦЖ-ы олардың мақсатына сәйкес ЦЖ үздіксіз жұмыс істеуін және өзектілендірілуін қамтамасыз етуге бағытталған кешенді іс-шараларды қамтамасыз етеді. Уәкілетті мемлекеттік органның ЦЖ берілетін деректердің толықтығын, дұрыстығын, өзектілігін және уақтылығын қамтамасыз етеді.</w:t>
      </w:r>
    </w:p>
    <w:bookmarkEnd w:id="225"/>
    <w:bookmarkStart w:name="z326" w:id="226"/>
    <w:p>
      <w:pPr>
        <w:spacing w:after="0"/>
        <w:ind w:left="0"/>
        <w:jc w:val="both"/>
      </w:pPr>
      <w:r>
        <w:rPr>
          <w:rFonts w:ascii="Times New Roman"/>
          <w:b w:val="false"/>
          <w:i w:val="false"/>
          <w:color w:val="000000"/>
          <w:sz w:val="28"/>
        </w:rPr>
        <w:t>
      Ақпараттық өзара іс-қимыл ЭЦҚ қолдана отырып, Қазақстан Республикасы мемлекеттік органдарының Бірыңғай тасымалдау (ақпарат беру) ортасы арқылы жүзеге асырылады. Цифрлық алмасу кезінде ақпаратты қорғау мемлекеттік органдардың бірыңғай қорғалған ақпарат беру ортасын пайдалану есебінен де, техникалық және ұйымдастырушылық сипаттағы іс-шаралар есебінен де қамтамасыз етіледі.</w:t>
      </w:r>
    </w:p>
    <w:bookmarkEnd w:id="226"/>
    <w:bookmarkStart w:name="z327" w:id="227"/>
    <w:p>
      <w:pPr>
        <w:spacing w:after="0"/>
        <w:ind w:left="0"/>
        <w:jc w:val="both"/>
      </w:pPr>
      <w:r>
        <w:rPr>
          <w:rFonts w:ascii="Times New Roman"/>
          <w:b w:val="false"/>
          <w:i w:val="false"/>
          <w:color w:val="000000"/>
          <w:sz w:val="28"/>
        </w:rPr>
        <w:t>
      ЭІМ уәкілетті мемлекеттік органның ЦЖ-да тұрақты сақталады.";</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329" w:id="228"/>
    <w:p>
      <w:pPr>
        <w:spacing w:after="0"/>
        <w:ind w:left="0"/>
        <w:jc w:val="both"/>
      </w:pPr>
      <w:r>
        <w:rPr>
          <w:rFonts w:ascii="Times New Roman"/>
          <w:b w:val="false"/>
          <w:i w:val="false"/>
          <w:color w:val="000000"/>
          <w:sz w:val="28"/>
        </w:rPr>
        <w:t>
      "67. Қордың филиалдары мемлекеттік қызмет көрсету сатысы туралы деректерді мемлекеттік қызмет көрсету мониторингінің ЦЖ-ға автоматтандырылған режимде енгізуді қамтамасыз етеді.";</w:t>
      </w:r>
    </w:p>
    <w:bookmarkEnd w:id="228"/>
    <w:bookmarkStart w:name="z330" w:id="22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29"/>
    <w:bookmarkStart w:name="z331" w:id="23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2" w:id="231"/>
    <w:p>
      <w:pPr>
        <w:spacing w:after="0"/>
        <w:ind w:left="0"/>
        <w:jc w:val="both"/>
      </w:pPr>
      <w:r>
        <w:rPr>
          <w:rFonts w:ascii="Times New Roman"/>
          <w:b w:val="false"/>
          <w:i w:val="false"/>
          <w:color w:val="000000"/>
          <w:sz w:val="28"/>
        </w:rPr>
        <w:t xml:space="preserve">
      3.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32886 болып тіркелген) мынадай өзгерістер енгізілсін:</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34" w:id="232"/>
    <w:p>
      <w:pPr>
        <w:spacing w:after="0"/>
        <w:ind w:left="0"/>
        <w:jc w:val="both"/>
      </w:pPr>
      <w:r>
        <w:rPr>
          <w:rFonts w:ascii="Times New Roman"/>
          <w:b w:val="false"/>
          <w:i w:val="false"/>
          <w:color w:val="000000"/>
          <w:sz w:val="28"/>
        </w:rPr>
        <w:t xml:space="preserve">
      "Қазақстан Республикасының Әлеуметтік кодексінің 171-бабы 4-тармағының екінші абзацы, Қазақстан Республикасының "Мемлекеттік және әлеуметтік жауапкершілігі бар көрсетілетін қызметтер туралы" Қазақстан Республикасының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32"/>
    <w:bookmarkStart w:name="z335" w:id="233"/>
    <w:p>
      <w:pPr>
        <w:spacing w:after="0"/>
        <w:ind w:left="0"/>
        <w:jc w:val="both"/>
      </w:pPr>
      <w:r>
        <w:rPr>
          <w:rFonts w:ascii="Times New Roman"/>
          <w:b w:val="false"/>
          <w:i w:val="false"/>
          <w:color w:val="000000"/>
          <w:sz w:val="28"/>
        </w:rPr>
        <w:t xml:space="preserve">
      көрсетілген бұйрықпен бекітілген Еңбекке қабілеттіліктен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337" w:id="234"/>
    <w:p>
      <w:pPr>
        <w:spacing w:after="0"/>
        <w:ind w:left="0"/>
        <w:jc w:val="both"/>
      </w:pPr>
      <w:r>
        <w:rPr>
          <w:rFonts w:ascii="Times New Roman"/>
          <w:b w:val="false"/>
          <w:i w:val="false"/>
          <w:color w:val="000000"/>
          <w:sz w:val="28"/>
        </w:rPr>
        <w:t xml:space="preserve">
      "1. Осы Еңбекке қабілеттіліктен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 (бұдан әрі – Қағидалар) Қазақстан Республикасы Әлеуметтік кодексінің (бұдан әрі–Кодекс) 171-бабы 4-тармағының үшінші абзацы,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еңбекке қабілеттіліктен айырылу жағдайы бойынша әлеуметтік төлемнің мөлшерін есептеу (айқындау), оны тағайындау, жүзеге асыру, тоқтата тұру,қайта есептеу, қайта бастау, тоқтату және тағайындау(тағайындаудан бас тарту) туралы шешімді қайта қарау тәртібін айқындайды.";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339" w:id="235"/>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корпорациясын, "цифрлық үкімет" операторын, Бірыңғай байланыс орталығы мен міндетті әлеуметтік сақтандыру саласындағы бақылау және қадағалау ведомствосын енгізілген өзгерістер және (немесе) толықтырулар туралы хабардар етеді.";</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42" w:id="236"/>
    <w:p>
      <w:pPr>
        <w:spacing w:after="0"/>
        <w:ind w:left="0"/>
        <w:jc w:val="both"/>
      </w:pPr>
      <w:r>
        <w:rPr>
          <w:rFonts w:ascii="Times New Roman"/>
          <w:b w:val="false"/>
          <w:i w:val="false"/>
          <w:color w:val="000000"/>
          <w:sz w:val="28"/>
        </w:rPr>
        <w:t>
      "8) "Е-макет" автоматтандырылған цифрлық жүйесі (бұдан әрі – "Е-макет" АЦЖ) – уәкілетті мемлекеттік органның "Зейнетақы төлемдерін және жәрдемақыларды электрондық тағайындау" автоматтандырылған цифрлық жүйесi;";</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344" w:id="237"/>
    <w:p>
      <w:pPr>
        <w:spacing w:after="0"/>
        <w:ind w:left="0"/>
        <w:jc w:val="both"/>
      </w:pPr>
      <w:r>
        <w:rPr>
          <w:rFonts w:ascii="Times New Roman"/>
          <w:b w:val="false"/>
          <w:i w:val="false"/>
          <w:color w:val="000000"/>
          <w:sz w:val="28"/>
        </w:rPr>
        <w:t>
      "16) отбасының цифрлық картасы – "цифрлық үкіметтің" ақпараттық-коммуникациялық платформасында іске асырылған, отбасылардың (адамдардың) тізімдерін олардың әлеуметтік саламаттылығының деңгейі бойынша қалыптастыруға және сегменттеуге мүмкіндік беретін талдамалық шешім;";</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346" w:id="238"/>
    <w:p>
      <w:pPr>
        <w:spacing w:after="0"/>
        <w:ind w:left="0"/>
        <w:jc w:val="both"/>
      </w:pPr>
      <w:r>
        <w:rPr>
          <w:rFonts w:ascii="Times New Roman"/>
          <w:b w:val="false"/>
          <w:i w:val="false"/>
          <w:color w:val="000000"/>
          <w:sz w:val="28"/>
        </w:rPr>
        <w:t>
      "19) цифрлық құжаттар сервисі – "цифрлық үкіметтің" цифрлық инфрақұрылымының операторға бекітіп берілген және цифрландыру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48" w:id="239"/>
    <w:p>
      <w:pPr>
        <w:spacing w:after="0"/>
        <w:ind w:left="0"/>
        <w:jc w:val="both"/>
      </w:pPr>
      <w:r>
        <w:rPr>
          <w:rFonts w:ascii="Times New Roman"/>
          <w:b w:val="false"/>
          <w:i w:val="false"/>
          <w:color w:val="000000"/>
          <w:sz w:val="28"/>
        </w:rPr>
        <w:t>
      "23)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350" w:id="240"/>
    <w:p>
      <w:pPr>
        <w:spacing w:after="0"/>
        <w:ind w:left="0"/>
        <w:jc w:val="both"/>
      </w:pPr>
      <w:r>
        <w:rPr>
          <w:rFonts w:ascii="Times New Roman"/>
          <w:b w:val="false"/>
          <w:i w:val="false"/>
          <w:color w:val="000000"/>
          <w:sz w:val="28"/>
        </w:rPr>
        <w:t>
      "24)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352" w:id="241"/>
    <w:p>
      <w:pPr>
        <w:spacing w:after="0"/>
        <w:ind w:left="0"/>
        <w:jc w:val="both"/>
      </w:pPr>
      <w:r>
        <w:rPr>
          <w:rFonts w:ascii="Times New Roman"/>
          <w:b w:val="false"/>
          <w:i w:val="false"/>
          <w:color w:val="000000"/>
          <w:sz w:val="28"/>
        </w:rPr>
        <w:t>
      "25) электрондық іс макеті (бұдан әрі – ЭІМ) – "Е-макет" АЦЖ-да автоматты режимде немесе Мемлекеттік корпорацияда қалыптастырылатын әлеуметтік төлемді алушының электрондық іс макеті.";</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54" w:id="242"/>
    <w:p>
      <w:pPr>
        <w:spacing w:after="0"/>
        <w:ind w:left="0"/>
        <w:jc w:val="both"/>
      </w:pPr>
      <w:r>
        <w:rPr>
          <w:rFonts w:ascii="Times New Roman"/>
          <w:b w:val="false"/>
          <w:i w:val="false"/>
          <w:color w:val="000000"/>
          <w:sz w:val="28"/>
        </w:rPr>
        <w:t xml:space="preserve">
      "5. Негізгі талаптардың тізбесі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6" w:id="243"/>
    <w:p>
      <w:pPr>
        <w:spacing w:after="0"/>
        <w:ind w:left="0"/>
        <w:jc w:val="both"/>
      </w:pPr>
      <w:r>
        <w:rPr>
          <w:rFonts w:ascii="Times New Roman"/>
          <w:b w:val="false"/>
          <w:i w:val="false"/>
          <w:color w:val="000000"/>
          <w:sz w:val="28"/>
        </w:rPr>
        <w:t>
      "9. Өтінішті қабылдайтын Мемлекеттік корпорацияның маманы "цифрлық үкімет" шлюзі арқылы тиісті цифрлық жүйелерге (бұдан әрі – ЦЖ):</w:t>
      </w:r>
    </w:p>
    <w:bookmarkEnd w:id="243"/>
    <w:bookmarkStart w:name="z357" w:id="244"/>
    <w:p>
      <w:pPr>
        <w:spacing w:after="0"/>
        <w:ind w:left="0"/>
        <w:jc w:val="both"/>
      </w:pPr>
      <w:r>
        <w:rPr>
          <w:rFonts w:ascii="Times New Roman"/>
          <w:b w:val="false"/>
          <w:i w:val="false"/>
          <w:color w:val="000000"/>
          <w:sz w:val="28"/>
        </w:rPr>
        <w:t>
      "Жеке тұлға" мемлекеттік дерекқоры ЦЖ-ға өтінім берушінің жеке басын куәландыратын құжаттар бойынша;</w:t>
      </w:r>
    </w:p>
    <w:bookmarkEnd w:id="244"/>
    <w:bookmarkStart w:name="z358" w:id="245"/>
    <w:p>
      <w:pPr>
        <w:spacing w:after="0"/>
        <w:ind w:left="0"/>
        <w:jc w:val="both"/>
      </w:pPr>
      <w:r>
        <w:rPr>
          <w:rFonts w:ascii="Times New Roman"/>
          <w:b w:val="false"/>
          <w:i w:val="false"/>
          <w:color w:val="000000"/>
          <w:sz w:val="28"/>
        </w:rPr>
        <w:t>
      екінші деңгейдегі банктердің ЦЖ-ға банктерде және (немесе) банк операцияларының жекелеген түрлерін жүзеге асыратын ұйымдарда ашылған шотының нөмірі туралы мәліметтер бойынша;</w:t>
      </w:r>
    </w:p>
    <w:bookmarkEnd w:id="245"/>
    <w:bookmarkStart w:name="z359" w:id="246"/>
    <w:p>
      <w:pPr>
        <w:spacing w:after="0"/>
        <w:ind w:left="0"/>
        <w:jc w:val="both"/>
      </w:pPr>
      <w:r>
        <w:rPr>
          <w:rFonts w:ascii="Times New Roman"/>
          <w:b w:val="false"/>
          <w:i w:val="false"/>
          <w:color w:val="000000"/>
          <w:sz w:val="28"/>
        </w:rPr>
        <w:t>
      "Мүгедектігі бар адамдардың орталықтандырылған банкі" ЦЖ-ға жалпы еңбекке қабілеттіліктен айырылу дәрежесін белгілеу туралы анықтама бойынша сұрау салулар қалыптастырады.</w:t>
      </w:r>
    </w:p>
    <w:bookmarkEnd w:id="246"/>
    <w:bookmarkStart w:name="z360" w:id="247"/>
    <w:p>
      <w:pPr>
        <w:spacing w:after="0"/>
        <w:ind w:left="0"/>
        <w:jc w:val="both"/>
      </w:pPr>
      <w:r>
        <w:rPr>
          <w:rFonts w:ascii="Times New Roman"/>
          <w:b w:val="false"/>
          <w:i w:val="false"/>
          <w:color w:val="000000"/>
          <w:sz w:val="28"/>
        </w:rPr>
        <w:t>
      ЦЖ-дан алынған мәліметтер өтінішке қоса беріледі.</w:t>
      </w:r>
    </w:p>
    <w:bookmarkEnd w:id="247"/>
    <w:bookmarkStart w:name="z361" w:id="248"/>
    <w:p>
      <w:pPr>
        <w:spacing w:after="0"/>
        <w:ind w:left="0"/>
        <w:jc w:val="both"/>
      </w:pPr>
      <w:r>
        <w:rPr>
          <w:rFonts w:ascii="Times New Roman"/>
          <w:b w:val="false"/>
          <w:i w:val="false"/>
          <w:color w:val="000000"/>
          <w:sz w:val="28"/>
        </w:rPr>
        <w:t>
      ЦЖ-дағы мәліметтер сәйкес келмеген (болмаған) кезде банк шотының нөмірі туралы мәліметтерді қоспағанда, тиісті құжаттар өтінішке қоса беріледі.</w:t>
      </w:r>
    </w:p>
    <w:bookmarkEnd w:id="248"/>
    <w:bookmarkStart w:name="z362" w:id="249"/>
    <w:p>
      <w:pPr>
        <w:spacing w:after="0"/>
        <w:ind w:left="0"/>
        <w:jc w:val="both"/>
      </w:pPr>
      <w:r>
        <w:rPr>
          <w:rFonts w:ascii="Times New Roman"/>
          <w:b w:val="false"/>
          <w:i w:val="false"/>
          <w:color w:val="000000"/>
          <w:sz w:val="28"/>
        </w:rPr>
        <w:t>
      Құжаттардың көшірмелері "Нотариат туралы" Қазақстан Республикасының Заңында белгіленген тәртіппен куәландырылған жағдайларды қоспағанда, құжаттар түпнұсқада ұсынылады, маман сканерлейді және өтініш берушіге қайтарылады.</w:t>
      </w:r>
    </w:p>
    <w:bookmarkEnd w:id="249"/>
    <w:bookmarkStart w:name="z363" w:id="250"/>
    <w:p>
      <w:pPr>
        <w:spacing w:after="0"/>
        <w:ind w:left="0"/>
        <w:jc w:val="both"/>
      </w:pPr>
      <w:r>
        <w:rPr>
          <w:rFonts w:ascii="Times New Roman"/>
          <w:b w:val="false"/>
          <w:i w:val="false"/>
          <w:color w:val="000000"/>
          <w:sz w:val="28"/>
        </w:rPr>
        <w:t>
      Өтінішті қабылдайтын Мемлекеттік корпорацияның маманы әлеуметтік төлем тағайындау үшін ұсынылған құжаттар топтамасының толықтығын, сондай-ақ мемлекеттік органдардың және (немесе) ұйымдардың ЦЖ-дан алынған мәліметтерді тексереді, сканерлеу сапасын және құжаттардың электрондық көшірмелерінің Негізгі талаптар тізбесіне сәйкес өтініш беруші ұсынған түпнұсқаларға сәйкестігін қамтамасыз етеді.";</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5" w:id="251"/>
    <w:p>
      <w:pPr>
        <w:spacing w:after="0"/>
        <w:ind w:left="0"/>
        <w:jc w:val="both"/>
      </w:pPr>
      <w:r>
        <w:rPr>
          <w:rFonts w:ascii="Times New Roman"/>
          <w:b w:val="false"/>
          <w:i w:val="false"/>
          <w:color w:val="000000"/>
          <w:sz w:val="28"/>
        </w:rPr>
        <w:t>
      "10. Өтініш берушіге әлеуметтік төлем тағайындауға өтінішті және құжаттарды қабылдаудан бас тарту туралы қолхат осы Қағидаларға 6-қосымшаға сәйкес нысан бойынша мынадай негіздер бойынша кідіріссіз беріледі:</w:t>
      </w:r>
    </w:p>
    <w:bookmarkEnd w:id="251"/>
    <w:bookmarkStart w:name="z366" w:id="252"/>
    <w:p>
      <w:pPr>
        <w:spacing w:after="0"/>
        <w:ind w:left="0"/>
        <w:jc w:val="both"/>
      </w:pPr>
      <w:r>
        <w:rPr>
          <w:rFonts w:ascii="Times New Roman"/>
          <w:b w:val="false"/>
          <w:i w:val="false"/>
          <w:color w:val="000000"/>
          <w:sz w:val="28"/>
        </w:rPr>
        <w:t>
      1) уәкілетті мемлекеттік органның ЦЖ-дан әлеуметтік төлемді тағайындау, жүзеге асыру, проактивті көрсетілетін қызмет арқылы оны тағайындауға өтініш беру немесе келісім беру фактісін растайтын мәліметтерді алу;</w:t>
      </w:r>
    </w:p>
    <w:bookmarkEnd w:id="252"/>
    <w:bookmarkStart w:name="z367" w:id="253"/>
    <w:p>
      <w:pPr>
        <w:spacing w:after="0"/>
        <w:ind w:left="0"/>
        <w:jc w:val="both"/>
      </w:pPr>
      <w:r>
        <w:rPr>
          <w:rFonts w:ascii="Times New Roman"/>
          <w:b w:val="false"/>
          <w:i w:val="false"/>
          <w:color w:val="000000"/>
          <w:sz w:val="28"/>
        </w:rPr>
        <w:t>
      2) өтініш берушінің құжаттардың толық емес топтамасын және (немесе) қолданылу мерзімі өткен құжаттарды және (немесе) қолданылу мерзімі әлеуметтік төлемді тағайындау немесе тағайындаудан бас тарту туралы шешім қабылданған күні аяқталатын құжаттарды ұсынуы;</w:t>
      </w:r>
    </w:p>
    <w:bookmarkEnd w:id="253"/>
    <w:bookmarkStart w:name="z368" w:id="254"/>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ЦЖ-дан алынған мәліметтермен расталатын Қазақстан Республикасының заңнамасына сәйкес оны ауыстырудан басқа) тағайындау үшін қажетті құжаттарға сәйкес келмеуі;</w:t>
      </w:r>
    </w:p>
    <w:bookmarkEnd w:id="254"/>
    <w:bookmarkStart w:name="z369" w:id="255"/>
    <w:p>
      <w:pPr>
        <w:spacing w:after="0"/>
        <w:ind w:left="0"/>
        <w:jc w:val="both"/>
      </w:pPr>
      <w:r>
        <w:rPr>
          <w:rFonts w:ascii="Times New Roman"/>
          <w:b w:val="false"/>
          <w:i w:val="false"/>
          <w:color w:val="000000"/>
          <w:sz w:val="28"/>
        </w:rPr>
        <w:t>
      4) әлеуметтік төлем тағайындауға құқығының болмауы;</w:t>
      </w:r>
    </w:p>
    <w:bookmarkEnd w:id="255"/>
    <w:bookmarkStart w:name="z370" w:id="256"/>
    <w:p>
      <w:pPr>
        <w:spacing w:after="0"/>
        <w:ind w:left="0"/>
        <w:jc w:val="both"/>
      </w:pPr>
      <w:r>
        <w:rPr>
          <w:rFonts w:ascii="Times New Roman"/>
          <w:b w:val="false"/>
          <w:i w:val="false"/>
          <w:color w:val="000000"/>
          <w:sz w:val="28"/>
        </w:rPr>
        <w:t>
      5) өтініш берушінің әлеуметтік төлемді тағайындау үшін талап етілетін, қолжетімділігі шектеулі дербес деректерге қол жеткізуге келісімінің болмауы.</w:t>
      </w:r>
    </w:p>
    <w:bookmarkEnd w:id="256"/>
    <w:bookmarkStart w:name="z371" w:id="257"/>
    <w:p>
      <w:pPr>
        <w:spacing w:after="0"/>
        <w:ind w:left="0"/>
        <w:jc w:val="both"/>
      </w:pPr>
      <w:r>
        <w:rPr>
          <w:rFonts w:ascii="Times New Roman"/>
          <w:b w:val="false"/>
          <w:i w:val="false"/>
          <w:color w:val="000000"/>
          <w:sz w:val="28"/>
        </w:rPr>
        <w:t>
      Осы тармақпен көзделген негіздер болмаған кезде өтініш берушіге осы Қағидаларға 1-қосымшаға сәйкес нысан бойынша өтініште көзделген құжаттардың қабылданғаны туралы немесе электрондық қолхат (өтініш берушінің сұрауы бойынша қолхат қағаз нысанында) беріледі.";</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73" w:id="258"/>
    <w:p>
      <w:pPr>
        <w:spacing w:after="0"/>
        <w:ind w:left="0"/>
        <w:jc w:val="both"/>
      </w:pPr>
      <w:r>
        <w:rPr>
          <w:rFonts w:ascii="Times New Roman"/>
          <w:b w:val="false"/>
          <w:i w:val="false"/>
          <w:color w:val="000000"/>
          <w:sz w:val="28"/>
        </w:rPr>
        <w:t>
      "11. МӘС бөлімшесі арқылы әлеуметтік төлем тағайындауға жүгінген кезде оның өтінішті қабылдайтын маманы осы Қағидалардың 9-тармағында көзделген тәртіппен "цифрлық үкімет" шлюзі арқылы ЦЖ-ға сұрау салуды қалыптастырады.</w:t>
      </w:r>
    </w:p>
    <w:bookmarkEnd w:id="258"/>
    <w:bookmarkStart w:name="z374" w:id="259"/>
    <w:p>
      <w:pPr>
        <w:spacing w:after="0"/>
        <w:ind w:left="0"/>
        <w:jc w:val="both"/>
      </w:pPr>
      <w:r>
        <w:rPr>
          <w:rFonts w:ascii="Times New Roman"/>
          <w:b w:val="false"/>
          <w:i w:val="false"/>
          <w:color w:val="000000"/>
          <w:sz w:val="28"/>
        </w:rPr>
        <w:t>
      ЦЖ-дан мәліметтер алған және (немесе) ЦЖ-да мәліметтері сәйкес келмеген (болмаған) кезде өтініш беруші құжаттарды ұсынған кезде МӘС бөлімшесінің маманы өтініш берушіге осы Қағидаларға 5-қосымшаға сәйкес танысу үшін түскен әлеуметтік аударымдар туралы хабарламаны береді, өтінішті қабылдайды және өтініш берушіге қабылдағаны туралы белгісі бар өтініштің үзбелі талонын табыс етеді.</w:t>
      </w:r>
    </w:p>
    <w:bookmarkEnd w:id="259"/>
    <w:bookmarkStart w:name="z375" w:id="260"/>
    <w:p>
      <w:pPr>
        <w:spacing w:after="0"/>
        <w:ind w:left="0"/>
        <w:jc w:val="both"/>
      </w:pPr>
      <w:r>
        <w:rPr>
          <w:rFonts w:ascii="Times New Roman"/>
          <w:b w:val="false"/>
          <w:i w:val="false"/>
          <w:color w:val="000000"/>
          <w:sz w:val="28"/>
        </w:rPr>
        <w:t>
      Өтініш берушінің түскен әлеуметтік аударымдар туралы хабарламамен танысуын осы Қағидаларға 2-қосымшаға сәйкес нысан бойынша өтініш бланкісін толтыру кезінде өтініш беруші растайды.</w:t>
      </w:r>
    </w:p>
    <w:bookmarkEnd w:id="260"/>
    <w:bookmarkStart w:name="z376" w:id="261"/>
    <w:p>
      <w:pPr>
        <w:spacing w:after="0"/>
        <w:ind w:left="0"/>
        <w:jc w:val="both"/>
      </w:pPr>
      <w:r>
        <w:rPr>
          <w:rFonts w:ascii="Times New Roman"/>
          <w:b w:val="false"/>
          <w:i w:val="false"/>
          <w:color w:val="000000"/>
          <w:sz w:val="28"/>
        </w:rPr>
        <w:t>
      Өтініштен, ЦЖ-дан алынған мәліметтерден тұратын электрондық өтінім және өтініш беруші құжаттарды, құжаттардың электрондық көшірмелерін ұсынған жағдайда өтініш берушіден өтініш қабылданған күні Мемлекеттік корпорацияның бөлімшесіне жіберіледі.</w:t>
      </w:r>
    </w:p>
    <w:bookmarkEnd w:id="261"/>
    <w:bookmarkStart w:name="z377" w:id="262"/>
    <w:p>
      <w:pPr>
        <w:spacing w:after="0"/>
        <w:ind w:left="0"/>
        <w:jc w:val="both"/>
      </w:pPr>
      <w:r>
        <w:rPr>
          <w:rFonts w:ascii="Times New Roman"/>
          <w:b w:val="false"/>
          <w:i w:val="false"/>
          <w:color w:val="000000"/>
          <w:sz w:val="28"/>
        </w:rPr>
        <w:t>
      Құжаттардың электрондық көшірмелері өтінішті қабылдаған маманның ЭЦҚ-мен куәландырылады.";</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79" w:id="263"/>
    <w:p>
      <w:pPr>
        <w:spacing w:after="0"/>
        <w:ind w:left="0"/>
        <w:jc w:val="both"/>
      </w:pPr>
      <w:r>
        <w:rPr>
          <w:rFonts w:ascii="Times New Roman"/>
          <w:b w:val="false"/>
          <w:i w:val="false"/>
          <w:color w:val="000000"/>
          <w:sz w:val="28"/>
        </w:rPr>
        <w:t>
      "12. Өтініш беруші әлеуметтік төлемді тағайындау үшін портал арқылы жүгінген кезде осы Қағидаларға 3-қосымшаға сәйкес портал арқылы әлеуметтік төлемді тағайындау үшін өтініш нысанында көзделген қажетті мәліметтерді, сондай-ақ танысу үшін түскен әлеуметтік аударымдар туралы хабарламаны өтініш беруші тиісті мемлекеттік органдардың және (немесе) ұйымдардың ЦЖ-дан "цифрлық үкімет" шлюзі арқылы дербес алады.</w:t>
      </w:r>
    </w:p>
    <w:bookmarkEnd w:id="263"/>
    <w:bookmarkStart w:name="z380" w:id="264"/>
    <w:p>
      <w:pPr>
        <w:spacing w:after="0"/>
        <w:ind w:left="0"/>
        <w:jc w:val="both"/>
      </w:pPr>
      <w:r>
        <w:rPr>
          <w:rFonts w:ascii="Times New Roman"/>
          <w:b w:val="false"/>
          <w:i w:val="false"/>
          <w:color w:val="000000"/>
          <w:sz w:val="28"/>
        </w:rPr>
        <w:t>
      Бұл ретте, өтініш беруші өзінің ЭЦҚ-мен мемлекеттік органдардың және (немесе) ұйымдардың ЦЖ-дан келіп түскен электрондық өтініш пен мәліметтерді, оның ішінде түскен әлеуметтік аударымдар туралы хабарламамен танысуды куәландырады және оны "Е-макет" АЦЖ-ға жібереді.";</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82" w:id="265"/>
    <w:p>
      <w:pPr>
        <w:spacing w:after="0"/>
        <w:ind w:left="0"/>
        <w:jc w:val="both"/>
      </w:pPr>
      <w:r>
        <w:rPr>
          <w:rFonts w:ascii="Times New Roman"/>
          <w:b w:val="false"/>
          <w:i w:val="false"/>
          <w:color w:val="000000"/>
          <w:sz w:val="28"/>
        </w:rPr>
        <w:t>
      "13. Портал арқылы келіп түскен электрондық өтініш әлеуметтік төлемді тағайындау үшін ұсынылған мәліметтермен қоса мемлекеттік органдардың және (немесе) ұйымдардың ЦЖ-да мынадай параметрлер бойынша тексеруден өтеді:</w:t>
      </w:r>
    </w:p>
    <w:bookmarkEnd w:id="265"/>
    <w:bookmarkStart w:name="z383" w:id="266"/>
    <w:p>
      <w:pPr>
        <w:spacing w:after="0"/>
        <w:ind w:left="0"/>
        <w:jc w:val="both"/>
      </w:pPr>
      <w:r>
        <w:rPr>
          <w:rFonts w:ascii="Times New Roman"/>
          <w:b w:val="false"/>
          <w:i w:val="false"/>
          <w:color w:val="000000"/>
          <w:sz w:val="28"/>
        </w:rPr>
        <w:t>
      1) ұсынылған мәліметтердің толықтығы;</w:t>
      </w:r>
    </w:p>
    <w:bookmarkEnd w:id="266"/>
    <w:bookmarkStart w:name="z384" w:id="267"/>
    <w:p>
      <w:pPr>
        <w:spacing w:after="0"/>
        <w:ind w:left="0"/>
        <w:jc w:val="both"/>
      </w:pPr>
      <w:r>
        <w:rPr>
          <w:rFonts w:ascii="Times New Roman"/>
          <w:b w:val="false"/>
          <w:i w:val="false"/>
          <w:color w:val="000000"/>
          <w:sz w:val="28"/>
        </w:rPr>
        <w:t>
      2) әлеуметтік төлемді тағайындау, төлеу, сондай-ақ тағайындауға өтініш беру фактілерінің болмауы;</w:t>
      </w:r>
    </w:p>
    <w:bookmarkEnd w:id="267"/>
    <w:bookmarkStart w:name="z385" w:id="268"/>
    <w:p>
      <w:pPr>
        <w:spacing w:after="0"/>
        <w:ind w:left="0"/>
        <w:jc w:val="both"/>
      </w:pPr>
      <w:r>
        <w:rPr>
          <w:rFonts w:ascii="Times New Roman"/>
          <w:b w:val="false"/>
          <w:i w:val="false"/>
          <w:color w:val="000000"/>
          <w:sz w:val="28"/>
        </w:rPr>
        <w:t>
      3) өтініш берушінің Кодекстің 207-бабының 1-тармағында көзделген жасқа толмауы.</w:t>
      </w:r>
    </w:p>
    <w:bookmarkEnd w:id="268"/>
    <w:bookmarkStart w:name="z386" w:id="269"/>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АЦЖ-да азаматтардың әлеуметтік төлем тағайындауға өтініштерін (өтінімдерін) тіркейтін электрондық журналында өтініш автоматты түрде тіркеледі, кейіннен өтініш берушіге Қордың астана, облыстардағы және республикалық маңызы бар қалалардағы филиалы (бұдан әрі - Қор филиалы) директорының ЭЦҚ-мен куәландырылған электрондық өтініштің қабылданғаны туралы хабарлама жіберіледі.</w:t>
      </w:r>
    </w:p>
    <w:bookmarkEnd w:id="269"/>
    <w:bookmarkStart w:name="z387" w:id="270"/>
    <w:p>
      <w:pPr>
        <w:spacing w:after="0"/>
        <w:ind w:left="0"/>
        <w:jc w:val="both"/>
      </w:pPr>
      <w:r>
        <w:rPr>
          <w:rFonts w:ascii="Times New Roman"/>
          <w:b w:val="false"/>
          <w:i w:val="false"/>
          <w:color w:val="000000"/>
          <w:sz w:val="28"/>
        </w:rPr>
        <w:t>
      "Е-макет" АЦЖ-да автоматты түрде ЭІМ және осы Қағидаларға 7-қосымшаға сәйкес әлеуметтік төлемді тағайындау (қайта есептеу) немесе тағайындаудан бас тарту туралы Қор филиалы шешімінің жобасы қалыптастырылады, олар Қордың филиалына түседі.</w:t>
      </w:r>
    </w:p>
    <w:bookmarkEnd w:id="270"/>
    <w:bookmarkStart w:name="z388" w:id="271"/>
    <w:p>
      <w:pPr>
        <w:spacing w:after="0"/>
        <w:ind w:left="0"/>
        <w:jc w:val="both"/>
      </w:pPr>
      <w:r>
        <w:rPr>
          <w:rFonts w:ascii="Times New Roman"/>
          <w:b w:val="false"/>
          <w:i w:val="false"/>
          <w:color w:val="000000"/>
          <w:sz w:val="28"/>
        </w:rPr>
        <w:t>
      ЦЖ арқылы көрсетілген параметрлер бойынша тексеруден өтпеген жағдайда портал өтініш берушіге электрондық өтініштің қабылданбағаны туралы хабарлама береді.";</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390" w:id="272"/>
    <w:p>
      <w:pPr>
        <w:spacing w:after="0"/>
        <w:ind w:left="0"/>
        <w:jc w:val="both"/>
      </w:pPr>
      <w:r>
        <w:rPr>
          <w:rFonts w:ascii="Times New Roman"/>
          <w:b w:val="false"/>
          <w:i w:val="false"/>
          <w:color w:val="000000"/>
          <w:sz w:val="28"/>
        </w:rPr>
        <w:t>
      ""Е-макет" АЦЖ арқылы автоматтандырылған режимде осы Қағидаларға 1-қосымшаға сәйкес өтініш бланкісінде көзделген міндеттемелер мен шарттарды қабылдау (бұдан әрі – міндеттемелер), әлеуметтік төлем алу мүмкіндігі туралы әлеуетті өтініш берушіге оның ұялы байланыс абоненттік құрылғысының нөміріне хабарлама жіберіледі.";</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392" w:id="273"/>
    <w:p>
      <w:pPr>
        <w:spacing w:after="0"/>
        <w:ind w:left="0"/>
        <w:jc w:val="both"/>
      </w:pPr>
      <w:r>
        <w:rPr>
          <w:rFonts w:ascii="Times New Roman"/>
          <w:b w:val="false"/>
          <w:i w:val="false"/>
          <w:color w:val="000000"/>
          <w:sz w:val="28"/>
        </w:rPr>
        <w:t>
      "15. Проактивті қызметті алуға келісімді растау және міндеттемелерді қабылдау үшін әлеуетті өтініш беруші "Е-макет" АЦЖ интеграциясы іске асырылған екінші деңгейдегі банктердің ұсынған тізімінен банктік шотты таңдайды және "Е-макет" АЦЖ ұсынатын сандардың комбинациясын теру арқылы жауап хабарлама жібереді.";</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94" w:id="274"/>
    <w:p>
      <w:pPr>
        <w:spacing w:after="0"/>
        <w:ind w:left="0"/>
        <w:jc w:val="both"/>
      </w:pPr>
      <w:r>
        <w:rPr>
          <w:rFonts w:ascii="Times New Roman"/>
          <w:b w:val="false"/>
          <w:i w:val="false"/>
          <w:color w:val="000000"/>
          <w:sz w:val="28"/>
        </w:rPr>
        <w:t>
      "16. Проактивті қызмет арқылы әлеуметтік төлем алуға жүгінген кезде осы Қағидалардың 9-тармағында көзделген қажетті мәліметтерді алу үшін "Е-макет" АЦЖ-дан мемлекеттік органдардың және (немесе) ұйымдардың ЦЖ-на сұрау салулар жіберіледі.";</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96" w:id="275"/>
    <w:p>
      <w:pPr>
        <w:spacing w:after="0"/>
        <w:ind w:left="0"/>
        <w:jc w:val="both"/>
      </w:pPr>
      <w:r>
        <w:rPr>
          <w:rFonts w:ascii="Times New Roman"/>
          <w:b w:val="false"/>
          <w:i w:val="false"/>
          <w:color w:val="000000"/>
          <w:sz w:val="28"/>
        </w:rPr>
        <w:t>
      "17. Өтініш берушінің проактивті қызмет көрсетуге келісімін алғаннан кейін "Е-макет" АЦЖ-ға әлеуметтік төлем тағайындауға азаматтардың өтініштерін (өтінімдерін) тіркеудің электрондық журналында өтінімді автоматты түрде тіркеу жүргізіледі, содан кейін өтініш берушіге ұялы байланыс абоненттік құрылғысына әлеуметтік төлемге өтінімді қабылдау туралы хабарлама жіберіледі.</w:t>
      </w:r>
    </w:p>
    <w:bookmarkEnd w:id="275"/>
    <w:bookmarkStart w:name="z397" w:id="276"/>
    <w:p>
      <w:pPr>
        <w:spacing w:after="0"/>
        <w:ind w:left="0"/>
        <w:jc w:val="both"/>
      </w:pPr>
      <w:r>
        <w:rPr>
          <w:rFonts w:ascii="Times New Roman"/>
          <w:b w:val="false"/>
          <w:i w:val="false"/>
          <w:color w:val="000000"/>
          <w:sz w:val="28"/>
        </w:rPr>
        <w:t>
      "Е-макет" АЦЖ-да автоматты түрде ЭІМ және осы Қағидаларға 7-қосымшаға сәйкес Қор филиалының әлеуметтік төлем тағайындау (қайта есептеу) немесе тағайындаудан бас тарту туралы шешім жобасы қалыптастырылады, олар Қордың филиалына түседі.";</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399" w:id="277"/>
    <w:p>
      <w:pPr>
        <w:spacing w:after="0"/>
        <w:ind w:left="0"/>
        <w:jc w:val="both"/>
      </w:pPr>
      <w:r>
        <w:rPr>
          <w:rFonts w:ascii="Times New Roman"/>
          <w:b w:val="false"/>
          <w:i w:val="false"/>
          <w:color w:val="000000"/>
          <w:sz w:val="28"/>
        </w:rPr>
        <w:t>
      "Бұл ретте, берілетін деректердің толықтығын, түпнұсқалылығын, дұрыстығын, бұрмаланбауын және уақтылығын ақпаратты беретін ЦЖ әкімшілері қамтамасыз етеді.";</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01" w:id="278"/>
    <w:p>
      <w:pPr>
        <w:spacing w:after="0"/>
        <w:ind w:left="0"/>
        <w:jc w:val="both"/>
      </w:pPr>
      <w:r>
        <w:rPr>
          <w:rFonts w:ascii="Times New Roman"/>
          <w:b w:val="false"/>
          <w:i w:val="false"/>
          <w:color w:val="000000"/>
          <w:sz w:val="28"/>
        </w:rPr>
        <w:t>
      "22. Қордың филиалы Мемлекеттік корпорациядан ЭІМ келіп түскен күннен бастап төрт жұмыс күні ішінде, сондай-ақ, өтініш беруші портал, проактивті қызмет арқылы жүгінген кезде ЭІМ-ін шешімнің жобасын қарайды және әлеуметтік төлемді тағайындау немесе тағайындаудан бас тарту туралы шешім қабылдайды.</w:t>
      </w:r>
    </w:p>
    <w:bookmarkEnd w:id="278"/>
    <w:bookmarkStart w:name="z402" w:id="279"/>
    <w:p>
      <w:pPr>
        <w:spacing w:after="0"/>
        <w:ind w:left="0"/>
        <w:jc w:val="both"/>
      </w:pPr>
      <w:r>
        <w:rPr>
          <w:rFonts w:ascii="Times New Roman"/>
          <w:b w:val="false"/>
          <w:i w:val="false"/>
          <w:color w:val="000000"/>
          <w:sz w:val="28"/>
        </w:rPr>
        <w:t>
      Әлеуметтік төлемді тағайындаудан бас тарту үшін негіздер анықталған кезде Қор филиалы Қазақстан Республикасы Әкімшілік рәсімдік-процестік кодексінің (бұдан әрі – ҚР ӘРПК) 73-бабына сәйкес өтініш берушіге алдын ала шешім туралы хабарлама жібереді, ал ЭІМ-да ұялы байланыс абоненттік құрылғысының нөмірі болмаған жағдайда Мемлекеттік корпорацияның бөлімшесі арқылы жібереді.</w:t>
      </w:r>
    </w:p>
    <w:bookmarkEnd w:id="279"/>
    <w:bookmarkStart w:name="z403" w:id="280"/>
    <w:p>
      <w:pPr>
        <w:spacing w:after="0"/>
        <w:ind w:left="0"/>
        <w:jc w:val="both"/>
      </w:pPr>
      <w:r>
        <w:rPr>
          <w:rFonts w:ascii="Times New Roman"/>
          <w:b w:val="false"/>
          <w:i w:val="false"/>
          <w:color w:val="000000"/>
          <w:sz w:val="28"/>
        </w:rPr>
        <w:t>
      Өтініш берушінің алдын ала шешімге қарсылығын оны алған күннен бастап екі жұмыс күні ішінде Қордың филиалы қабылдайды.</w:t>
      </w:r>
    </w:p>
    <w:bookmarkEnd w:id="280"/>
    <w:bookmarkStart w:name="z404" w:id="281"/>
    <w:p>
      <w:pPr>
        <w:spacing w:after="0"/>
        <w:ind w:left="0"/>
        <w:jc w:val="both"/>
      </w:pPr>
      <w:r>
        <w:rPr>
          <w:rFonts w:ascii="Times New Roman"/>
          <w:b w:val="false"/>
          <w:i w:val="false"/>
          <w:color w:val="000000"/>
          <w:sz w:val="28"/>
        </w:rPr>
        <w:t>
      Бұл ретте, егер белгіленген мерзімде өтініш беруші қарсылық білдірмесе және ауызша айтпаса, бұл алдын ала шешімге қарсылықтың болмауына тең болады.</w:t>
      </w:r>
    </w:p>
    <w:bookmarkEnd w:id="281"/>
    <w:bookmarkStart w:name="z405" w:id="282"/>
    <w:p>
      <w:pPr>
        <w:spacing w:after="0"/>
        <w:ind w:left="0"/>
        <w:jc w:val="both"/>
      </w:pPr>
      <w:r>
        <w:rPr>
          <w:rFonts w:ascii="Times New Roman"/>
          <w:b w:val="false"/>
          <w:i w:val="false"/>
          <w:color w:val="000000"/>
          <w:sz w:val="28"/>
        </w:rPr>
        <w:t>
      Өтініш беруші алдын ала шешім бойынша қарсылық білдірген немесе ауызша айтқан жағдайда, Қор филиалы өтініш берушіге тыңдауды өткізу уақыты мен орны туралы хабарлама жібереді.</w:t>
      </w:r>
    </w:p>
    <w:bookmarkEnd w:id="282"/>
    <w:bookmarkStart w:name="z406" w:id="283"/>
    <w:p>
      <w:pPr>
        <w:spacing w:after="0"/>
        <w:ind w:left="0"/>
        <w:jc w:val="both"/>
      </w:pPr>
      <w:r>
        <w:rPr>
          <w:rFonts w:ascii="Times New Roman"/>
          <w:b w:val="false"/>
          <w:i w:val="false"/>
          <w:color w:val="000000"/>
          <w:sz w:val="28"/>
        </w:rPr>
        <w:t>
      Бұл ретте, ЦЖ-да ұялы телефон нөмірі болған кезде тыңдауды өткізу уақыты мен орны туралы хабарлама өтініш берушіге оның ұялы телефонына "Е-макет" АЦЖ-дан хабарламаларды Short Message Service (Шорт месседж сервис) (бұдан әрі – sms-хабарлама) беру арқылы жолданады, ал ол болмаған жағдайда - Мемлекеттік корпорацияның бөлімшесі арқылы өтініш беруші жеке хабарландырылады.</w:t>
      </w:r>
    </w:p>
    <w:bookmarkEnd w:id="283"/>
    <w:bookmarkStart w:name="z407" w:id="284"/>
    <w:p>
      <w:pPr>
        <w:spacing w:after="0"/>
        <w:ind w:left="0"/>
        <w:jc w:val="both"/>
      </w:pPr>
      <w:r>
        <w:rPr>
          <w:rFonts w:ascii="Times New Roman"/>
          <w:b w:val="false"/>
          <w:i w:val="false"/>
          <w:color w:val="000000"/>
          <w:sz w:val="28"/>
        </w:rPr>
        <w:t>
      Өтініш берушінің ауызша нысанда берілген қарсылығы тыңдау хаттамасына енгізіледі.</w:t>
      </w:r>
    </w:p>
    <w:bookmarkEnd w:id="284"/>
    <w:bookmarkStart w:name="z408" w:id="285"/>
    <w:p>
      <w:pPr>
        <w:spacing w:after="0"/>
        <w:ind w:left="0"/>
        <w:jc w:val="both"/>
      </w:pPr>
      <w:r>
        <w:rPr>
          <w:rFonts w:ascii="Times New Roman"/>
          <w:b w:val="false"/>
          <w:i w:val="false"/>
          <w:color w:val="000000"/>
          <w:sz w:val="28"/>
        </w:rPr>
        <w:t>
      Тыңдау нәтижелері бойынша Қор филиалы әлеуметтік төлемдерді тағайындау немесе тағайындаудан бас тарту туралы шешім қабылдайды.</w:t>
      </w:r>
    </w:p>
    <w:bookmarkEnd w:id="285"/>
    <w:bookmarkStart w:name="z409" w:id="286"/>
    <w:p>
      <w:pPr>
        <w:spacing w:after="0"/>
        <w:ind w:left="0"/>
        <w:jc w:val="both"/>
      </w:pPr>
      <w:r>
        <w:rPr>
          <w:rFonts w:ascii="Times New Roman"/>
          <w:b w:val="false"/>
          <w:i w:val="false"/>
          <w:color w:val="000000"/>
          <w:sz w:val="28"/>
        </w:rPr>
        <w:t>
      Өтініш беруші Мемлекеттік корпорация арқылы жүгінген жағдайда Қордың филиалы мемлекеттік көрсетілетін қызмет нәтижесін "цифрлық үкімет" шлюзі арқылы Мемлекеттік корпорацияға жібереді.";</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11" w:id="287"/>
    <w:p>
      <w:pPr>
        <w:spacing w:after="0"/>
        <w:ind w:left="0"/>
        <w:jc w:val="both"/>
      </w:pPr>
      <w:r>
        <w:rPr>
          <w:rFonts w:ascii="Times New Roman"/>
          <w:b w:val="false"/>
          <w:i w:val="false"/>
          <w:color w:val="000000"/>
          <w:sz w:val="28"/>
        </w:rPr>
        <w:t>
      "23. Қор филиалдарының әлеуметтік төлемді тағайындау үшін қажетті құжаттардың (мәліметтердің) дұрыстығын тексеруі мынадай негіздердің бірі болған кезде жүзеге асырылады:</w:t>
      </w:r>
    </w:p>
    <w:bookmarkEnd w:id="287"/>
    <w:p>
      <w:pPr>
        <w:spacing w:after="0"/>
        <w:ind w:left="0"/>
        <w:jc w:val="both"/>
      </w:pPr>
      <w:r>
        <w:rPr>
          <w:rFonts w:ascii="Times New Roman"/>
          <w:b w:val="false"/>
          <w:i w:val="false"/>
          <w:color w:val="000000"/>
          <w:sz w:val="28"/>
        </w:rPr>
        <w:t>
      әлеуметтік аударымдардың уақтылы және (немесе) толық түспеуі;</w:t>
      </w:r>
    </w:p>
    <w:p>
      <w:pPr>
        <w:spacing w:after="0"/>
        <w:ind w:left="0"/>
        <w:jc w:val="both"/>
      </w:pPr>
      <w:r>
        <w:rPr>
          <w:rFonts w:ascii="Times New Roman"/>
          <w:b w:val="false"/>
          <w:i w:val="false"/>
          <w:color w:val="000000"/>
          <w:sz w:val="28"/>
        </w:rPr>
        <w:t>
      міндетті зейнетақы жарналарының аударылған сомалары бойынша әлеуметтік аударымдардың төленген сомаларының қызметкердің кірісіне және (немесе) дара кәсіпкерлер мен жеке практикамен айналысатын адамдардың, сондай-ақ шаруа немесе фермер қожалықтары басшыларының кірісіне сәйкес келмеуі;</w:t>
      </w:r>
    </w:p>
    <w:p>
      <w:pPr>
        <w:spacing w:after="0"/>
        <w:ind w:left="0"/>
        <w:jc w:val="both"/>
      </w:pPr>
      <w:r>
        <w:rPr>
          <w:rFonts w:ascii="Times New Roman"/>
          <w:b w:val="false"/>
          <w:i w:val="false"/>
          <w:color w:val="000000"/>
          <w:sz w:val="28"/>
        </w:rPr>
        <w:t>
      құжаттардың және мемлекеттік органдардың және (немесе) ұйымдардың ЦЖ-дағы мәліметтердің сәйкес келмеуі;</w:t>
      </w:r>
    </w:p>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ЦЖ арқылы мемлекеттік органдарға және тиісті ұйымдарға, төлеушіге, бірыңғай төлем төлеушіге, өтініш берушіге сұрау салулар жібереді.</w:t>
      </w:r>
    </w:p>
    <w:p>
      <w:pPr>
        <w:spacing w:after="0"/>
        <w:ind w:left="0"/>
        <w:jc w:val="both"/>
      </w:pPr>
      <w:r>
        <w:rPr>
          <w:rFonts w:ascii="Times New Roman"/>
          <w:b w:val="false"/>
          <w:i w:val="false"/>
          <w:color w:val="000000"/>
          <w:sz w:val="28"/>
        </w:rPr>
        <w:t>
      Бұл ретте әлеуметтік аударымдар түскен кірістің дұрыстығын тексеру мынадай:</w:t>
      </w:r>
    </w:p>
    <w:p>
      <w:pPr>
        <w:spacing w:after="0"/>
        <w:ind w:left="0"/>
        <w:jc w:val="both"/>
      </w:pPr>
      <w:r>
        <w:rPr>
          <w:rFonts w:ascii="Times New Roman"/>
          <w:b w:val="false"/>
          <w:i w:val="false"/>
          <w:color w:val="000000"/>
          <w:sz w:val="28"/>
        </w:rPr>
        <w:t>
      міндетті зейнетақы жарналарын, әлеуметтік медициналық сақтандыру қорына жарналарды аудару туралы және олардың Қорға әлеуметтік аударымдар, "Қазақстан Республикасы Қаржы министрлігі Мемлекеттік кірістер комитетінің" ЦЖ жеке табыс салығы мен әлеуметтік салық мөлшеріне сәйкестігі туралы;</w:t>
      </w:r>
    </w:p>
    <w:p>
      <w:pPr>
        <w:spacing w:after="0"/>
        <w:ind w:left="0"/>
        <w:jc w:val="both"/>
      </w:pPr>
      <w:r>
        <w:rPr>
          <w:rFonts w:ascii="Times New Roman"/>
          <w:b w:val="false"/>
          <w:i w:val="false"/>
          <w:color w:val="000000"/>
          <w:sz w:val="28"/>
        </w:rPr>
        <w:t>
      "Еңбек шарттарын есепке алудың бірыңғай жүйесі" ЦЖ-дағы еңбек шарты туралы мәліметтермен расталады.</w:t>
      </w:r>
    </w:p>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арқылы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кірісті алу фактісін тексереді.</w:t>
      </w:r>
    </w:p>
    <w:p>
      <w:pPr>
        <w:spacing w:after="0"/>
        <w:ind w:left="0"/>
        <w:jc w:val="both"/>
      </w:pPr>
      <w:r>
        <w:rPr>
          <w:rFonts w:ascii="Times New Roman"/>
          <w:b w:val="false"/>
          <w:i w:val="false"/>
          <w:color w:val="000000"/>
          <w:sz w:val="28"/>
        </w:rPr>
        <w:t>
      Растайтын құжаттарға мыналар жатады:</w:t>
      </w:r>
    </w:p>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p>
      <w:pPr>
        <w:spacing w:after="0"/>
        <w:ind w:left="0"/>
        <w:jc w:val="both"/>
      </w:pPr>
      <w:r>
        <w:rPr>
          <w:rFonts w:ascii="Times New Roman"/>
          <w:b w:val="false"/>
          <w:i w:val="false"/>
          <w:color w:val="000000"/>
          <w:sz w:val="28"/>
        </w:rPr>
        <w:t xml:space="preserve">
      ҚР ҰБ Басқармасы қаулысының талаптарына сәйкес келетін дара кәсіпкердің, шаруа (фермер) қожалығы басшысының, жеке практикамен айналысатын адамдардың ақша қаражатының айналымы бар банктік шотынан үзінді көшірме,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қағидаларын және арнаулы мобильді қосымша чегінің мазмұнын бекіту туралы" Қазақстан Республикасы Қаржы министрінің м.а. 2025 жылғы 30 қазандағы № 647 бұйрығына (Нормативтік құқықтық актілерді мемлекеттік тіркеу тізілімінде № 37269 болып тіркелген) </w:t>
      </w:r>
      <w:r>
        <w:rPr>
          <w:rFonts w:ascii="Times New Roman"/>
          <w:b w:val="false"/>
          <w:i w:val="false"/>
          <w:color w:val="000000"/>
          <w:sz w:val="28"/>
        </w:rPr>
        <w:t>2-қосымшаның</w:t>
      </w:r>
      <w:r>
        <w:rPr>
          <w:rFonts w:ascii="Times New Roman"/>
          <w:b w:val="false"/>
          <w:i w:val="false"/>
          <w:color w:val="000000"/>
          <w:sz w:val="28"/>
        </w:rPr>
        <w:t xml:space="preserve"> талапталарына сәйкес арнайы мобильді қосымшаның чектері және (немесе) әлеуметтік төлемге құқық туындағанға дейін мемлекеттік кірістер органдарында тіркелген "Бақылау-касса машиналарын қолдануға байланысты кейбір мәселелер туралы" Қазақстан Республикасы Қаржы министрінің 2025 жылғы 24 қазандағы № 626 бұйрығына (Нормативтік құқықтық актілерді мемлекеттік тіркеу тізілімінде № 37238 болып тіркелген) </w:t>
      </w:r>
      <w:r>
        <w:rPr>
          <w:rFonts w:ascii="Times New Roman"/>
          <w:b w:val="false"/>
          <w:i w:val="false"/>
          <w:color w:val="000000"/>
          <w:sz w:val="28"/>
        </w:rPr>
        <w:t>1-қосымшаның</w:t>
      </w:r>
      <w:r>
        <w:rPr>
          <w:rFonts w:ascii="Times New Roman"/>
          <w:b w:val="false"/>
          <w:i w:val="false"/>
          <w:color w:val="000000"/>
          <w:sz w:val="28"/>
        </w:rPr>
        <w:t xml:space="preserve"> талаптарына сәйкес келетін бақылау-касса машинасының фискалдық белгісі бар чектер.</w:t>
      </w:r>
    </w:p>
    <w:p>
      <w:pPr>
        <w:spacing w:after="0"/>
        <w:ind w:left="0"/>
        <w:jc w:val="both"/>
      </w:pPr>
      <w:r>
        <w:rPr>
          <w:rFonts w:ascii="Times New Roman"/>
          <w:b w:val="false"/>
          <w:i w:val="false"/>
          <w:color w:val="000000"/>
          <w:sz w:val="28"/>
        </w:rPr>
        <w:t>
      Ұсынылған растайтын құжаттар Қорға әлеуметтік аударымдар жүргізілген кіріске сәйкес келуге тиіс;</w:t>
      </w:r>
    </w:p>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бұйрығына (Нормативтік құқықтық актілерді мемлекеттік тіркеу тізілімінде № 8265 болып тіркелген)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көзделген шығыс кассалық ордер және (немесе) қызметкердің жалақысын есептеудің төлем ведомосінің көшірмесі.</w:t>
      </w:r>
    </w:p>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арқылы жүгінген кезде өтініш берушіге "Е-макет" АЦЖ-мен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еңбекке қабілеттіліктен айырылу жағдайы бойынша әлеуметтік төлем тағайындауға құжаттарға тексеру жүргізу туралы туралы электрондық хабарлама (бұдан әрі – құжаттарды тексеру туралы хабарлама) жіберу арқылы порталға өтініш берушінің "жеке кабинетіне" хабарланады.</w:t>
      </w:r>
    </w:p>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құжаттарды тексеру туралы хабарлама беру арқылы;</w:t>
      </w:r>
    </w:p>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жіберу арқылы хабардар етеді.</w:t>
      </w:r>
    </w:p>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ЦЖ-і мен "Е-макет" АЦЖ интеграциялануы арқылы келіп түскен кезде олар ЭІМ-ге автоматты режимде Мемлекеттік корпорацияның қатысуынсыз тіркеледі.</w:t>
      </w:r>
    </w:p>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30" w:id="288"/>
    <w:p>
      <w:pPr>
        <w:spacing w:after="0"/>
        <w:ind w:left="0"/>
        <w:jc w:val="both"/>
      </w:pPr>
      <w:r>
        <w:rPr>
          <w:rFonts w:ascii="Times New Roman"/>
          <w:b w:val="false"/>
          <w:i w:val="false"/>
          <w:color w:val="000000"/>
          <w:sz w:val="28"/>
        </w:rPr>
        <w:t>
      "25. Егер Қор филиалы осы Қағидалардың 23 және 26-тармақтарында көзделген жүргізілген тексеру нәтижелері бойынша төлеуші және (немесе) бірыңғай төлемді төлеуші әлеуметтік төлемді есептеу кезінде ескерілетін кезеңге келетін айлар (ай) үшін:</w:t>
      </w:r>
    </w:p>
    <w:bookmarkEnd w:id="288"/>
    <w:bookmarkStart w:name="z431" w:id="289"/>
    <w:p>
      <w:pPr>
        <w:spacing w:after="0"/>
        <w:ind w:left="0"/>
        <w:jc w:val="both"/>
      </w:pPr>
      <w:r>
        <w:rPr>
          <w:rFonts w:ascii="Times New Roman"/>
          <w:b w:val="false"/>
          <w:i w:val="false"/>
          <w:color w:val="000000"/>
          <w:sz w:val="28"/>
        </w:rPr>
        <w:t>
      артық (қате) төленген әлеуметтік аударымдарды, бірыңғай төлем құрамындағы әлеуметтік аударымдарды қайтару жүзеге асырылмаған, Қор филиалы осы Қағидаларға 21-қосымшаға сәйкес төлеуші беретін міндетті әлеуметтік сақтандыру жүйесіне қатысушының ай сайынғы кірісі туралы анықтама негізінде әлеуметтік төлем мөлшерін есептеуді жүргізеді;</w:t>
      </w:r>
    </w:p>
    <w:bookmarkEnd w:id="289"/>
    <w:bookmarkStart w:name="z432" w:id="290"/>
    <w:p>
      <w:pPr>
        <w:spacing w:after="0"/>
        <w:ind w:left="0"/>
        <w:jc w:val="both"/>
      </w:pPr>
      <w:r>
        <w:rPr>
          <w:rFonts w:ascii="Times New Roman"/>
          <w:b w:val="false"/>
          <w:i w:val="false"/>
          <w:color w:val="000000"/>
          <w:sz w:val="28"/>
        </w:rPr>
        <w:t>
      бірыңғай төлем құрамындағы әлеуметтік аударымдар жүргізілмеген не толық көлемде жүргізілмеген, Қор филиалы көрсетілген айларда (айда) нақты келіп түскен әлеуметтік аударымдар негізінде әлеуметтік төлем мөлшерін есептеуді жүргізеді.</w:t>
      </w:r>
    </w:p>
    <w:bookmarkEnd w:id="290"/>
    <w:bookmarkStart w:name="z433" w:id="291"/>
    <w:p>
      <w:pPr>
        <w:spacing w:after="0"/>
        <w:ind w:left="0"/>
        <w:jc w:val="both"/>
      </w:pPr>
      <w:r>
        <w:rPr>
          <w:rFonts w:ascii="Times New Roman"/>
          <w:b w:val="false"/>
          <w:i w:val="false"/>
          <w:color w:val="000000"/>
          <w:sz w:val="28"/>
        </w:rPr>
        <w:t>
      Бұл ретте, егер мемлекеттік органдардың және (немесе) ұйымдардың ЦЖ-дағы қолда бар мәліметтер бойынша жүргізілген тексеру нәтижелері бойынша, оның ішінде өтініш берушінің қатысуымен, осы тармақтың бірінші бөлігінде көзделген бірыңғай төлем құрамындағы әлеуметтік аударымдардың, әлеуметтік аударымдардың сәйкес келмеу мән-жайлары өтініш берушінің таңдауы бойынша сақталса, Қор филиалы өтініш берушінің Мемлекеттік бөлімшеге ұсынылатын келісімі негізінде корпорациялар осы Қағидаларға 18-нысан бойынша айларды (айды)есептемегенде әлеуметтік төлемнің мөлшерін есептеуді жүргізеді, әлеуметтік аударымдардың сәйкессіздігі бар не сот шешімінің негізінде осы тармақта көрсетілген айларды (айды) ескере отырып, төлем мөлшерін есептеуді жүргізеді.";</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35" w:id="292"/>
    <w:p>
      <w:pPr>
        <w:spacing w:after="0"/>
        <w:ind w:left="0"/>
        <w:jc w:val="both"/>
      </w:pPr>
      <w:r>
        <w:rPr>
          <w:rFonts w:ascii="Times New Roman"/>
          <w:b w:val="false"/>
          <w:i w:val="false"/>
          <w:color w:val="000000"/>
          <w:sz w:val="28"/>
        </w:rPr>
        <w:t>
      "26. Егер әлеуметтік төлемді тағайындау (тағайындаудан бас тарту) туралы шешім қабылдау үшін ЭІМ-ге қосымша құжаттарды (мәліметтерді) қосу қажеттігі анықталса, Қор филиалы ЭІМ-ді осы Қағидаларға 19-қосымшаға сәйкес нысан бойынша әлеуметтік төлемді тағайындауға арналған құжаттарды жете ресімдеу қажеттігі туралы хабардар ете отырып, Мемлекеттік корпорация бөлімшесіне қайтарады.</w:t>
      </w:r>
    </w:p>
    <w:bookmarkEnd w:id="292"/>
    <w:bookmarkStart w:name="z436" w:id="293"/>
    <w:p>
      <w:pPr>
        <w:spacing w:after="0"/>
        <w:ind w:left="0"/>
        <w:jc w:val="both"/>
      </w:pPr>
      <w:r>
        <w:rPr>
          <w:rFonts w:ascii="Times New Roman"/>
          <w:b w:val="false"/>
          <w:i w:val="false"/>
          <w:color w:val="000000"/>
          <w:sz w:val="28"/>
        </w:rPr>
        <w:t>
      Бұл ретте Қор филиалы:</w:t>
      </w:r>
    </w:p>
    <w:bookmarkEnd w:id="293"/>
    <w:bookmarkStart w:name="z437" w:id="294"/>
    <w:p>
      <w:pPr>
        <w:spacing w:after="0"/>
        <w:ind w:left="0"/>
        <w:jc w:val="both"/>
      </w:pPr>
      <w:r>
        <w:rPr>
          <w:rFonts w:ascii="Times New Roman"/>
          <w:b w:val="false"/>
          <w:i w:val="false"/>
          <w:color w:val="000000"/>
          <w:sz w:val="28"/>
        </w:rPr>
        <w:t>
      талап етілетін құжаттың атауын;</w:t>
      </w:r>
    </w:p>
    <w:bookmarkEnd w:id="294"/>
    <w:bookmarkStart w:name="z438" w:id="295"/>
    <w:p>
      <w:pPr>
        <w:spacing w:after="0"/>
        <w:ind w:left="0"/>
        <w:jc w:val="both"/>
      </w:pPr>
      <w:r>
        <w:rPr>
          <w:rFonts w:ascii="Times New Roman"/>
          <w:b w:val="false"/>
          <w:i w:val="false"/>
          <w:color w:val="000000"/>
          <w:sz w:val="28"/>
        </w:rPr>
        <w:t>
      әлеуметтік төлем мөлшерін айқындау үшін есептеу кезеңінде кірістерді және (немесе) әлеуметтік аударымдарды және (немесе) міндетті зейнетақы жарналарын растау қажет болған кезде – растауға қажет кезеңдерді (кезеңді);</w:t>
      </w:r>
    </w:p>
    <w:bookmarkEnd w:id="295"/>
    <w:bookmarkStart w:name="z439" w:id="296"/>
    <w:p>
      <w:pPr>
        <w:spacing w:after="0"/>
        <w:ind w:left="0"/>
        <w:jc w:val="both"/>
      </w:pPr>
      <w:r>
        <w:rPr>
          <w:rFonts w:ascii="Times New Roman"/>
          <w:b w:val="false"/>
          <w:i w:val="false"/>
          <w:color w:val="000000"/>
          <w:sz w:val="28"/>
        </w:rPr>
        <w:t>
      әлеуметтік төлем мөлшерін айқындау үшін есептеу кезеңінде әлеуметтік аударымдар сәйкес келмеген, оның ішінде олар болмаған және (немесе) оларды қайтару қажеттігі болған кезде – сәйкестендіруге қажет кезеңдерді (кезеңді) көрсете отырып, қосымша құжаттарды ұсыну қажеттігі туралы хабарламаны қалыптастыруды қамтамасыз етеді.</w:t>
      </w:r>
    </w:p>
    <w:bookmarkEnd w:id="296"/>
    <w:bookmarkStart w:name="z440" w:id="297"/>
    <w:p>
      <w:pPr>
        <w:spacing w:after="0"/>
        <w:ind w:left="0"/>
        <w:jc w:val="both"/>
      </w:pPr>
      <w:r>
        <w:rPr>
          <w:rFonts w:ascii="Times New Roman"/>
          <w:b w:val="false"/>
          <w:i w:val="false"/>
          <w:color w:val="000000"/>
          <w:sz w:val="28"/>
        </w:rPr>
        <w:t>
      Мемлекеттік корпорация бөлімшесі Қор филиалынан электрондық хабарлама келіп түскен күннен бастап үш жұмыс күні ішінде өтініш берушіні:</w:t>
      </w:r>
    </w:p>
    <w:bookmarkEnd w:id="297"/>
    <w:bookmarkStart w:name="z441" w:id="298"/>
    <w:p>
      <w:pPr>
        <w:spacing w:after="0"/>
        <w:ind w:left="0"/>
        <w:jc w:val="both"/>
      </w:pPr>
      <w:r>
        <w:rPr>
          <w:rFonts w:ascii="Times New Roman"/>
          <w:b w:val="false"/>
          <w:i w:val="false"/>
          <w:color w:val="000000"/>
          <w:sz w:val="28"/>
        </w:rPr>
        <w:t>
      өтініш беруші жеке өзі жүгінген кезде осы Қағидаларға 19-қосымшаға сәйкес әлеуметтік төлем тағайындауға арналған құжаттарды жете ресімдеу қажеттігі туралы хабарламаны тапсыру арқылы;</w:t>
      </w:r>
    </w:p>
    <w:bookmarkEnd w:id="298"/>
    <w:bookmarkStart w:name="z442" w:id="299"/>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беру арқылы Мемлекеттік корпорацияның бөлімшесіне жиырма бес жұмыс күні ішінде қосымша құжаттарды ұсыну қажеттігі туралы хабардар етеді.</w:t>
      </w:r>
    </w:p>
    <w:bookmarkEnd w:id="299"/>
    <w:bookmarkStart w:name="z443" w:id="300"/>
    <w:p>
      <w:pPr>
        <w:spacing w:after="0"/>
        <w:ind w:left="0"/>
        <w:jc w:val="both"/>
      </w:pPr>
      <w:r>
        <w:rPr>
          <w:rFonts w:ascii="Times New Roman"/>
          <w:b w:val="false"/>
          <w:i w:val="false"/>
          <w:color w:val="000000"/>
          <w:sz w:val="28"/>
        </w:rPr>
        <w:t>
      Құжаттарды жете ресімдеу туралы sms-хабарламалар осы Қағидаларға 14-қосымшаға сәйкес нысан бойынша әлеуметтік төлем бойынша sms-хабарламалар журналында тіркеледі.</w:t>
      </w:r>
    </w:p>
    <w:bookmarkEnd w:id="300"/>
    <w:bookmarkStart w:name="z444" w:id="301"/>
    <w:p>
      <w:pPr>
        <w:spacing w:after="0"/>
        <w:ind w:left="0"/>
        <w:jc w:val="both"/>
      </w:pPr>
      <w:r>
        <w:rPr>
          <w:rFonts w:ascii="Times New Roman"/>
          <w:b w:val="false"/>
          <w:i w:val="false"/>
          <w:color w:val="000000"/>
          <w:sz w:val="28"/>
        </w:rPr>
        <w:t>
      Қосымша құжаттарды ұсыну қажеттігі туралы хабарламаны алғаннан кейін өтініш берушіде сұрақтар болған кезде Мемлекеттік корпорацияның бөлімшесі өтініш берушімен түсіндіру жұмыстарын жүргізеді.</w:t>
      </w:r>
    </w:p>
    <w:bookmarkEnd w:id="301"/>
    <w:bookmarkStart w:name="z445" w:id="302"/>
    <w:p>
      <w:pPr>
        <w:spacing w:after="0"/>
        <w:ind w:left="0"/>
        <w:jc w:val="both"/>
      </w:pPr>
      <w:r>
        <w:rPr>
          <w:rFonts w:ascii="Times New Roman"/>
          <w:b w:val="false"/>
          <w:i w:val="false"/>
          <w:color w:val="000000"/>
          <w:sz w:val="28"/>
        </w:rPr>
        <w:t>
      ЭІМ-ге қосымша құжаттарды (мәліметтерді) қосу қажет болған кезде Қордың филиалы "Е-макет" АЦЖ арқылы ЭІМ-ді Мемлекеттік корпорацияның бөлімшесіне қайтарады, бұл ретте өтініш берушіге әлеуметтік төлемді тағайындауға арналған құжаттарды толық ресімдеу қажеттілігі туралы ұялы телефонға sms-хабарлама, ал порталға "жеке кабинетке" осы Қағидаларға 19-қосымшаға сәйкес нысан бойынша әлеуметтік төлем тағайындауға құжаттарды толық ресімдеу қажеттілігі туралы электрондық хабарлама жіберіледі.</w:t>
      </w:r>
    </w:p>
    <w:bookmarkEnd w:id="302"/>
    <w:bookmarkStart w:name="z446" w:id="303"/>
    <w:p>
      <w:pPr>
        <w:spacing w:after="0"/>
        <w:ind w:left="0"/>
        <w:jc w:val="both"/>
      </w:pPr>
      <w:r>
        <w:rPr>
          <w:rFonts w:ascii="Times New Roman"/>
          <w:b w:val="false"/>
          <w:i w:val="false"/>
          <w:color w:val="000000"/>
          <w:sz w:val="28"/>
        </w:rPr>
        <w:t>
      Мемлекеттік корпорация Мемлекеттік корпорацияның бөлімшесіне келіп түскен күннен кейін екі жұмыс күні ішінде өтініш беруші ұсынған қосымша құжаттармен ЭІМ толықтырады және оны Қордың филиалына жібереді.";</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48" w:id="304"/>
    <w:p>
      <w:pPr>
        <w:spacing w:after="0"/>
        <w:ind w:left="0"/>
        <w:jc w:val="both"/>
      </w:pPr>
      <w:r>
        <w:rPr>
          <w:rFonts w:ascii="Times New Roman"/>
          <w:b w:val="false"/>
          <w:i w:val="false"/>
          <w:color w:val="000000"/>
          <w:sz w:val="28"/>
        </w:rPr>
        <w:t>
      "29. Мемлекеттік корпорация, МӘС бөлімшесі арқылы өтініш берген кезде Мемлекеттік корпорацияның бөлімшесі өтініш берушіні Қор филиалы қабылдаған әлеуметтік төлемді тағайындау немесе тағайындаудан бас тарту туралы шешім жөнінде:</w:t>
      </w:r>
    </w:p>
    <w:bookmarkEnd w:id="304"/>
    <w:bookmarkStart w:name="z449" w:id="305"/>
    <w:p>
      <w:pPr>
        <w:spacing w:after="0"/>
        <w:ind w:left="0"/>
        <w:jc w:val="both"/>
      </w:pPr>
      <w:r>
        <w:rPr>
          <w:rFonts w:ascii="Times New Roman"/>
          <w:b w:val="false"/>
          <w:i w:val="false"/>
          <w:color w:val="000000"/>
          <w:sz w:val="28"/>
        </w:rPr>
        <w:t>
      өтініш беруші жеке өзі жүгінген кезде осы Қағидалардың 20-қосымшасына сәйкес нысан бойынша әлеуметтік төлемді тағайындау (тағайындаудан бас тарту) туралы хабарламаны тапсыру арқылы;</w:t>
      </w:r>
    </w:p>
    <w:bookmarkEnd w:id="305"/>
    <w:bookmarkStart w:name="z450" w:id="306"/>
    <w:p>
      <w:pPr>
        <w:spacing w:after="0"/>
        <w:ind w:left="0"/>
        <w:jc w:val="both"/>
      </w:pPr>
      <w:r>
        <w:rPr>
          <w:rFonts w:ascii="Times New Roman"/>
          <w:b w:val="false"/>
          <w:i w:val="false"/>
          <w:color w:val="000000"/>
          <w:sz w:val="28"/>
        </w:rPr>
        <w:t>
      ЦЖ-да ұялы телефонының нөмірі болған кезде өтініш берушінің ұялы телефонына sms-хабарлама жіберу арқылы хабардар етеді.</w:t>
      </w:r>
    </w:p>
    <w:bookmarkEnd w:id="306"/>
    <w:bookmarkStart w:name="z451" w:id="307"/>
    <w:p>
      <w:pPr>
        <w:spacing w:after="0"/>
        <w:ind w:left="0"/>
        <w:jc w:val="both"/>
      </w:pPr>
      <w:r>
        <w:rPr>
          <w:rFonts w:ascii="Times New Roman"/>
          <w:b w:val="false"/>
          <w:i w:val="false"/>
          <w:color w:val="000000"/>
          <w:sz w:val="28"/>
        </w:rPr>
        <w:t>
      Әлеуметтік төлемге проактивті қызмет арқылы жүгінген кезде Қор филиалының әлеуметтік төлемді тағайындау немесе тағайындаудан бас тарту туралы шешімі өтініш берушінің ұялы телефонына sms-хабарлама жіберу арқылы хабарланады.</w:t>
      </w:r>
    </w:p>
    <w:bookmarkEnd w:id="307"/>
    <w:bookmarkStart w:name="z452" w:id="308"/>
    <w:p>
      <w:pPr>
        <w:spacing w:after="0"/>
        <w:ind w:left="0"/>
        <w:jc w:val="both"/>
      </w:pPr>
      <w:r>
        <w:rPr>
          <w:rFonts w:ascii="Times New Roman"/>
          <w:b w:val="false"/>
          <w:i w:val="false"/>
          <w:color w:val="000000"/>
          <w:sz w:val="28"/>
        </w:rPr>
        <w:t>
      Әлеуметтік төлемді тағайындау немесе тағайындаудан бас тарту туралы sms-хабарламалар осы Қағидалардың 14-қосымшасына сәйкес нысанда әлеуметтік төлем бойынша sms-хабарламалар журналында тіркеледі.";</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54" w:id="309"/>
    <w:p>
      <w:pPr>
        <w:spacing w:after="0"/>
        <w:ind w:left="0"/>
        <w:jc w:val="both"/>
      </w:pPr>
      <w:r>
        <w:rPr>
          <w:rFonts w:ascii="Times New Roman"/>
          <w:b w:val="false"/>
          <w:i w:val="false"/>
          <w:color w:val="000000"/>
          <w:sz w:val="28"/>
        </w:rPr>
        <w:t>
      "30. Өтініш беруші портал арқылы жүгінген кезде Қор филиалы қабылдаған шешімнің қорытындысы бойынша "Е-макет" АЦЖ-да электрондық құжат нысанында осы Қағидаларға 20-қосымшаға сәйкес әлеуметтік төлемді тағайындау (тағайындаудан бас тарту) туралы хабарлама қалыптастырылады, Қор филиалы басшысының ЭЦҚ-мен куәландырылады және порталға өтініш берушінің "жеке кабинетіне" жіберіледі.";</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56" w:id="310"/>
    <w:p>
      <w:pPr>
        <w:spacing w:after="0"/>
        <w:ind w:left="0"/>
        <w:jc w:val="both"/>
      </w:pPr>
      <w:r>
        <w:rPr>
          <w:rFonts w:ascii="Times New Roman"/>
          <w:b w:val="false"/>
          <w:i w:val="false"/>
          <w:color w:val="000000"/>
          <w:sz w:val="28"/>
        </w:rPr>
        <w:t>
      "34. ЦЖ-да әлеуметтік төлем алушының тегі, аты, әкесінің аты (ол болған жағдайда), туған күні өзгерген кезде ЭІМ-де өзгерістер автоматты режимде жүргізіледі.";</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екінші бөлігі мынадай редакцияда жазылсын:</w:t>
      </w:r>
    </w:p>
    <w:bookmarkStart w:name="z458" w:id="311"/>
    <w:p>
      <w:pPr>
        <w:spacing w:after="0"/>
        <w:ind w:left="0"/>
        <w:jc w:val="both"/>
      </w:pPr>
      <w:r>
        <w:rPr>
          <w:rFonts w:ascii="Times New Roman"/>
          <w:b w:val="false"/>
          <w:i w:val="false"/>
          <w:color w:val="000000"/>
          <w:sz w:val="28"/>
        </w:rPr>
        <w:t>
      "Бұл ретте, сот актілері мен сотқа дейінгі тергеп-тексеру органдарының актілері негізінде заңсыз деп танылған кірістен түскен әлеуметтік аударымдар бойынша ақпарат уәкілетті мемлекеттік органның ЦЖ арқылы Мемлекеттік корпорацияға беріледі.";</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60" w:id="3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Әлеуметтік төлем мынадай мәліметтер (құжаттар), оның ішінде ЦЖ-дан алынған мәліметтер келіп түскен айдан кейінгі айдың бірінші күнінен бастап тоқтатыла тұрады:</w:t>
      </w:r>
    </w:p>
    <w:bookmarkEnd w:id="312"/>
    <w:bookmarkStart w:name="z1539" w:id="313"/>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 Бұл ретте әлеуметтік төлем тоқтатыла тұрған күнінен бастап қайта басталады;</w:t>
      </w:r>
    </w:p>
    <w:bookmarkEnd w:id="313"/>
    <w:bookmarkStart w:name="z1540" w:id="314"/>
    <w:p>
      <w:pPr>
        <w:spacing w:after="0"/>
        <w:ind w:left="0"/>
        <w:jc w:val="both"/>
      </w:pPr>
      <w:r>
        <w:rPr>
          <w:rFonts w:ascii="Times New Roman"/>
          <w:b w:val="false"/>
          <w:i w:val="false"/>
          <w:color w:val="000000"/>
          <w:sz w:val="28"/>
        </w:rPr>
        <w:t>
      Осы мақсатта Мемлекеттік корпорацияның бөлімшесі:</w:t>
      </w:r>
    </w:p>
    <w:bookmarkEnd w:id="314"/>
    <w:bookmarkStart w:name="z1541" w:id="315"/>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bookmarkEnd w:id="315"/>
    <w:bookmarkStart w:name="z1542" w:id="316"/>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әлеуметтік төлем алушыны телефон арқылы және (немесе) ЦЖ-да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bookmarkEnd w:id="316"/>
    <w:bookmarkStart w:name="z1543" w:id="317"/>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әлеуметтік төлем тоқтатыла тұрады;</w:t>
      </w:r>
    </w:p>
    <w:bookmarkEnd w:id="317"/>
    <w:bookmarkStart w:name="z1544" w:id="318"/>
    <w:p>
      <w:pPr>
        <w:spacing w:after="0"/>
        <w:ind w:left="0"/>
        <w:jc w:val="both"/>
      </w:pPr>
      <w:r>
        <w:rPr>
          <w:rFonts w:ascii="Times New Roman"/>
          <w:b w:val="false"/>
          <w:i w:val="false"/>
          <w:color w:val="000000"/>
          <w:sz w:val="28"/>
        </w:rPr>
        <w:t>
      2) алушының Қазақстан Республикасынан тыс жерге тұрақты тұруға кетуі туралы мәлімет.</w:t>
      </w:r>
    </w:p>
    <w:bookmarkEnd w:id="318"/>
    <w:bookmarkStart w:name="z1545" w:id="319"/>
    <w:p>
      <w:pPr>
        <w:spacing w:after="0"/>
        <w:ind w:left="0"/>
        <w:jc w:val="both"/>
      </w:pPr>
      <w:r>
        <w:rPr>
          <w:rFonts w:ascii="Times New Roman"/>
          <w:b w:val="false"/>
          <w:i w:val="false"/>
          <w:color w:val="000000"/>
          <w:sz w:val="28"/>
        </w:rPr>
        <w:t>
      Әлеуметтік төлемді алушы болып табылатын, Қазақстан Республикасынан тыс жерге тұрақты тұруға кеткен және кері қайтып келген адам кету елінде төлем алмаған жағдайда әлеуметтік төлем төлеу тоқтатыла тұрған күннен бастап, бірақ оны алу үшін жүгінудің алдындағы үш жылдан аспайтын уақытқа қайта басталады.</w:t>
      </w:r>
    </w:p>
    <w:bookmarkEnd w:id="319"/>
    <w:bookmarkStart w:name="z1546" w:id="320"/>
    <w:p>
      <w:pPr>
        <w:spacing w:after="0"/>
        <w:ind w:left="0"/>
        <w:jc w:val="both"/>
      </w:pPr>
      <w:r>
        <w:rPr>
          <w:rFonts w:ascii="Times New Roman"/>
          <w:b w:val="false"/>
          <w:i w:val="false"/>
          <w:color w:val="000000"/>
          <w:sz w:val="28"/>
        </w:rPr>
        <w:t>
      Бұл ретте әлеуметтік төлем Қазақстан Республикасы шегінен тыс жерге кеткен кезде белгіленген мөлшерде қайта басталады. Егер кеткен кезеңде әлеуметтік төлемді арттыру жүргізілген болса, оның мөлшері барлық арттырулар ескеріліп белгіленеді.</w:t>
      </w:r>
    </w:p>
    <w:bookmarkEnd w:id="320"/>
    <w:bookmarkStart w:name="z1547" w:id="321"/>
    <w:p>
      <w:pPr>
        <w:spacing w:after="0"/>
        <w:ind w:left="0"/>
        <w:jc w:val="both"/>
      </w:pPr>
      <w:r>
        <w:rPr>
          <w:rFonts w:ascii="Times New Roman"/>
          <w:b w:val="false"/>
          <w:i w:val="false"/>
          <w:color w:val="000000"/>
          <w:sz w:val="28"/>
        </w:rPr>
        <w:t>
      Кету елінде төлем алынған жағдайда әлеуметтік төлем Қазақстан Республикасында тұрақты тұрғылықты жері бойынша тіркелген кезде Қазақстан Республикасының шегінен тыс жерге кету кезінде белгіленген мөлшерде жүгінген күннен бастап қайта басталады;</w:t>
      </w:r>
    </w:p>
    <w:bookmarkEnd w:id="321"/>
    <w:bookmarkStart w:name="z1548" w:id="322"/>
    <w:p>
      <w:pPr>
        <w:spacing w:after="0"/>
        <w:ind w:left="0"/>
        <w:jc w:val="both"/>
      </w:pPr>
      <w:r>
        <w:rPr>
          <w:rFonts w:ascii="Times New Roman"/>
          <w:b w:val="false"/>
          <w:i w:val="false"/>
          <w:color w:val="000000"/>
          <w:sz w:val="28"/>
        </w:rPr>
        <w:t>
      3) қорғаншы (қамқоршы) болып табылатын алушының бас бостандығынан айыру түрінде сот тағайындаған қылмыстық жазасын өтеп жатқыны туралы мәлімет. Бұл ретте әлеуметтік төлем қорғаншы (қамқоршы) тағайындалған адамға тоқтатыла тұрған күннен бастап жүргізіледі;</w:t>
      </w:r>
    </w:p>
    <w:bookmarkEnd w:id="322"/>
    <w:bookmarkStart w:name="z1549" w:id="323"/>
    <w:p>
      <w:pPr>
        <w:spacing w:after="0"/>
        <w:ind w:left="0"/>
        <w:jc w:val="both"/>
      </w:pPr>
      <w:r>
        <w:rPr>
          <w:rFonts w:ascii="Times New Roman"/>
          <w:b w:val="false"/>
          <w:i w:val="false"/>
          <w:color w:val="000000"/>
          <w:sz w:val="28"/>
        </w:rPr>
        <w:t>
      4) шетел азаматының немесе азаматтығы жоқ адамның жеке басын куәландыратын құжаттың, қандас куәлігінің қолданылу мерзімінің өткені туралы мәліметтер. Бұл ретте,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w:t>
      </w:r>
    </w:p>
    <w:bookmarkEnd w:id="323"/>
    <w:bookmarkStart w:name="z1550" w:id="324"/>
    <w:p>
      <w:pPr>
        <w:spacing w:after="0"/>
        <w:ind w:left="0"/>
        <w:jc w:val="both"/>
      </w:pPr>
      <w:r>
        <w:rPr>
          <w:rFonts w:ascii="Times New Roman"/>
          <w:b w:val="false"/>
          <w:i w:val="false"/>
          <w:color w:val="000000"/>
          <w:sz w:val="28"/>
        </w:rPr>
        <w:t>
      5) әлеуметтік төлем алушыға қатысты жедел-іздестіру іс-шараларын жүргізу туралы немесе хабарсыз кету фактісі туралы растайтын құжаттың болуы туралы мәліметтер. Бұл ретте әлеуметтік төлем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324"/>
    <w:bookmarkStart w:name="z1551" w:id="325"/>
    <w:p>
      <w:pPr>
        <w:spacing w:after="0"/>
        <w:ind w:left="0"/>
        <w:jc w:val="both"/>
      </w:pPr>
      <w:r>
        <w:rPr>
          <w:rFonts w:ascii="Times New Roman"/>
          <w:b w:val="false"/>
          <w:i w:val="false"/>
          <w:color w:val="000000"/>
          <w:sz w:val="28"/>
        </w:rPr>
        <w:t xml:space="preserve">
      6)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 туралы мәліметтер. Бұл ретте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End w:id="325"/>
    <w:bookmarkStart w:name="z1552" w:id="326"/>
    <w:p>
      <w:pPr>
        <w:spacing w:after="0"/>
        <w:ind w:left="0"/>
        <w:jc w:val="both"/>
      </w:pPr>
      <w:r>
        <w:rPr>
          <w:rFonts w:ascii="Times New Roman"/>
          <w:b w:val="false"/>
          <w:i w:val="false"/>
          <w:color w:val="000000"/>
          <w:sz w:val="28"/>
        </w:rPr>
        <w:t>
      7) Қазақстан Республикасының неке-отбасы заңнамасында белгіленген жағдайларда қорғаншыны (қамқоршыны) өз міндеттерін атқарудан босату немесе шеттету туралы мәліметтер. Бұл ретте әлеуметтік төлем қорғаншы (қамқоршы) болып тағайындалған адамға немесе қорғаншы (қамқоршы) мәртебесі қалпына келтірілген адамға тоқтатыла тұрған күннен бастап жүргізіледі;</w:t>
      </w:r>
    </w:p>
    <w:bookmarkEnd w:id="326"/>
    <w:bookmarkStart w:name="z1553" w:id="327"/>
    <w:p>
      <w:pPr>
        <w:spacing w:after="0"/>
        <w:ind w:left="0"/>
        <w:jc w:val="both"/>
      </w:pPr>
      <w:r>
        <w:rPr>
          <w:rFonts w:ascii="Times New Roman"/>
          <w:b w:val="false"/>
          <w:i w:val="false"/>
          <w:color w:val="000000"/>
          <w:sz w:val="28"/>
        </w:rPr>
        <w:t>
      8) өтініш берушінің жалған мәліметтер ұсынуы, бұл әлеуметтік төлем мөлшерін негізсіз айқындауға әкелген, соның ішінде құқық қорғау органдарынан және (немесе) өзге де арнайы органдардан олардың қарауындағы істер (материалдар) туралы мәліметтер келіп түскен жағдайда;</w:t>
      </w:r>
    </w:p>
    <w:bookmarkEnd w:id="327"/>
    <w:bookmarkStart w:name="z1554" w:id="328"/>
    <w:p>
      <w:pPr>
        <w:spacing w:after="0"/>
        <w:ind w:left="0"/>
        <w:jc w:val="both"/>
      </w:pPr>
      <w:r>
        <w:rPr>
          <w:rFonts w:ascii="Times New Roman"/>
          <w:b w:val="false"/>
          <w:i w:val="false"/>
          <w:color w:val="000000"/>
          <w:sz w:val="28"/>
        </w:rPr>
        <w:t>
      Бұл ретте әлеуметтік төлемнің тағайындалған мөлшері осы Қағидалардың 21 және 22-тармақтарында көзделген тәртіппен және мерзімдерде оның тағайындалған күнінен бастап қайта қаралады.</w:t>
      </w:r>
    </w:p>
    <w:bookmarkEnd w:id="328"/>
    <w:bookmarkStart w:name="z1555" w:id="329"/>
    <w:p>
      <w:pPr>
        <w:spacing w:after="0"/>
        <w:ind w:left="0"/>
        <w:jc w:val="both"/>
      </w:pPr>
      <w:r>
        <w:rPr>
          <w:rFonts w:ascii="Times New Roman"/>
          <w:b w:val="false"/>
          <w:i w:val="false"/>
          <w:color w:val="000000"/>
          <w:sz w:val="28"/>
        </w:rPr>
        <w:t>
      9) медициналық-әлеуметтік сараптамаға анық емес құжаттарды ұсыну және (немесе) сараптамалық қорытындыны негізсіз шығару фактісін анықтау туралы хаттаманы ресімдеу туралы мәліметтер. Бұл ретте әлеуметтік төлем бақылау бойынша қайта куәландырылғанда бұрын шығарылған сараптамалық қорытынды расталған кезде тоқтатыла тұрған күннен бастап қайта басталады.</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478" w:id="330"/>
    <w:p>
      <w:pPr>
        <w:spacing w:after="0"/>
        <w:ind w:left="0"/>
        <w:jc w:val="both"/>
      </w:pPr>
      <w:r>
        <w:rPr>
          <w:rFonts w:ascii="Times New Roman"/>
          <w:b w:val="false"/>
          <w:i w:val="false"/>
          <w:color w:val="000000"/>
          <w:sz w:val="28"/>
        </w:rPr>
        <w:t>
      "49. Қор филиалы әлеуметтік төлемді тоқтата тұру (қайта бастау, тоқтату) туралы шешімді (бұдан әрі – шешім) осы Қағидалардың 48-тармағында көзделген мәліметтер:</w:t>
      </w:r>
    </w:p>
    <w:bookmarkEnd w:id="330"/>
    <w:bookmarkStart w:name="z479" w:id="331"/>
    <w:p>
      <w:pPr>
        <w:spacing w:after="0"/>
        <w:ind w:left="0"/>
        <w:jc w:val="both"/>
      </w:pPr>
      <w:r>
        <w:rPr>
          <w:rFonts w:ascii="Times New Roman"/>
          <w:b w:val="false"/>
          <w:i w:val="false"/>
          <w:color w:val="000000"/>
          <w:sz w:val="28"/>
        </w:rPr>
        <w:t>
      осы Қағидаларға 22-қосымшаға сәйкес нысан бойынша Мемлекеттік органдардың және (немесе) ұйымдардың цифрлық жүйелерінен Қордың филиалына мәліметтер келіп түскен күні;</w:t>
      </w:r>
    </w:p>
    <w:bookmarkEnd w:id="331"/>
    <w:bookmarkStart w:name="z480" w:id="332"/>
    <w:p>
      <w:pPr>
        <w:spacing w:after="0"/>
        <w:ind w:left="0"/>
        <w:jc w:val="both"/>
      </w:pPr>
      <w:r>
        <w:rPr>
          <w:rFonts w:ascii="Times New Roman"/>
          <w:b w:val="false"/>
          <w:i w:val="false"/>
          <w:color w:val="000000"/>
          <w:sz w:val="28"/>
        </w:rPr>
        <w:t>
      мемлекеттік органдардан және (немесе) ұйымдардан және (немесе) әлеуметтік төлем алушыдан тікелей Мемлекеттік корпорация бөлімшесіне келіп түскен мәліметтер (құжаттар) негізінде екі жұмыс күні ішінде қалыптастырылған осы Қағидаларға 23-қосымшаға сәйкес нысан бойынша Мемлекеттік корпорация бөлімшесінен әлеуметтік төлемді тоқтата тұру туралы шешімнің жобасы келіп түскен кезде тоқтата тұру туралы шешімді келіп түскен күннен бастап екі жұмыс күні ішінде қабылдайды.</w:t>
      </w:r>
    </w:p>
    <w:bookmarkEnd w:id="332"/>
    <w:bookmarkStart w:name="z481" w:id="333"/>
    <w:p>
      <w:pPr>
        <w:spacing w:after="0"/>
        <w:ind w:left="0"/>
        <w:jc w:val="both"/>
      </w:pPr>
      <w:r>
        <w:rPr>
          <w:rFonts w:ascii="Times New Roman"/>
          <w:b w:val="false"/>
          <w:i w:val="false"/>
          <w:color w:val="000000"/>
          <w:sz w:val="28"/>
        </w:rPr>
        <w:t>
      Мемлекеттік корпорацияның бөлімшесі Қор филиалының шешімі негізінде әлеуметтік төлемді жүзеге асыруды тоқтата тұрады.";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редакцияда жазылсын:</w:t>
      </w:r>
    </w:p>
    <w:bookmarkStart w:name="z483" w:id="334"/>
    <w:p>
      <w:pPr>
        <w:spacing w:after="0"/>
        <w:ind w:left="0"/>
        <w:jc w:val="both"/>
      </w:pPr>
      <w:r>
        <w:rPr>
          <w:rFonts w:ascii="Times New Roman"/>
          <w:b w:val="false"/>
          <w:i w:val="false"/>
          <w:color w:val="000000"/>
          <w:sz w:val="28"/>
        </w:rPr>
        <w:t>
      "50. Әлеуметтік төлем осы Қағидаларға 1-қосымшаға сәйкес нысан бойынша берілген алушының өтініші бойынша әлеуметтік төлемді алуға құқық сақталған жағдайда әлеуметтік төлемді тоқтата тұруды туындатқан мән-жайлардың аяқталғанын растайтын ЦЖ-дан алынған құжаттардың және (немесе) мәліметтердің негізінде қайта басталады.";</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85" w:id="335"/>
    <w:p>
      <w:pPr>
        <w:spacing w:after="0"/>
        <w:ind w:left="0"/>
        <w:jc w:val="both"/>
      </w:pPr>
      <w:r>
        <w:rPr>
          <w:rFonts w:ascii="Times New Roman"/>
          <w:b w:val="false"/>
          <w:i w:val="false"/>
          <w:color w:val="000000"/>
          <w:sz w:val="28"/>
        </w:rPr>
        <w:t>
      "51. Қор филиалы "Мүгедектігі бар тұлғалардың орталықтандырылған деректер банкі" ЦЖ-дан алынған мәліметтер негізінде осы Қағидаларға 24-қосымшаға сәйкес нысан бойынша әлеуметтік төлемді қайта есептеу туралы шешім қабылдайды:</w:t>
      </w:r>
    </w:p>
    <w:bookmarkEnd w:id="335"/>
    <w:bookmarkStart w:name="z486" w:id="336"/>
    <w:p>
      <w:pPr>
        <w:spacing w:after="0"/>
        <w:ind w:left="0"/>
        <w:jc w:val="both"/>
      </w:pPr>
      <w:r>
        <w:rPr>
          <w:rFonts w:ascii="Times New Roman"/>
          <w:b w:val="false"/>
          <w:i w:val="false"/>
          <w:color w:val="000000"/>
          <w:sz w:val="28"/>
        </w:rPr>
        <w:t>
      жалпы еңбекке қабілеттілігінен айырылу дәрежесі өзгергенде, ол белгіленген (өзгерген) күннен бастап. Бұл ретте әлеуметтік төлемнің жаңа мөлшері әлеуметтік төлемнің ағымдағы мөлшерін жалпы еңбекке қабілеттілігінен айырылудың ағымдағы коэффициентіне бөлу және нәтижені жалпы еңбекке қабілеттілігінен айырылудың қайтадан белгіленген коэффициентіне көбейту жолымен есептеледі;</w:t>
      </w:r>
    </w:p>
    <w:bookmarkEnd w:id="336"/>
    <w:bookmarkStart w:name="z487" w:id="337"/>
    <w:p>
      <w:pPr>
        <w:spacing w:after="0"/>
        <w:ind w:left="0"/>
        <w:jc w:val="both"/>
      </w:pPr>
      <w:r>
        <w:rPr>
          <w:rFonts w:ascii="Times New Roman"/>
          <w:b w:val="false"/>
          <w:i w:val="false"/>
          <w:color w:val="000000"/>
          <w:sz w:val="28"/>
        </w:rPr>
        <w:t>
      кезекті медициналық-әлеуметтік сараптамада қайта куәландыру кезінде жалпы еңбекке қабілеттілігінен айырылу дәрежесін белгілеу мерзімі өзгергенде. Бұл ретте, әлеуметтік төлем жалпы еңбекке қабілеттілігінен айырылу дәрежесі белгіленген күннен бастап жалпы еңбекке қабілеттілігінен айырылу дәрежесін белгілеудің алдыңғы мерзімі өткен сәтте белгіленген мөлшерде жүзеге асырылады.</w:t>
      </w:r>
    </w:p>
    <w:bookmarkEnd w:id="337"/>
    <w:bookmarkStart w:name="z488" w:id="338"/>
    <w:p>
      <w:pPr>
        <w:spacing w:after="0"/>
        <w:ind w:left="0"/>
        <w:jc w:val="both"/>
      </w:pPr>
      <w:r>
        <w:rPr>
          <w:rFonts w:ascii="Times New Roman"/>
          <w:b w:val="false"/>
          <w:i w:val="false"/>
          <w:color w:val="000000"/>
          <w:sz w:val="28"/>
        </w:rPr>
        <w:t>
      "Мүгедектігі бар адамдардың орталықтандырылған деректер банкі" ЦЖ-дан мәліметтер болмаған кезде жалпы еңбекке қабілеттілігінен айырылу дәрежесі немесе мерзімі өзгерген жағдайда, Мемлекеттік корпорацияның бөлімшесі осы Қағидаларға 25-қосымшаға сәйкес нысан бойынша жалпы еңбекке қабілеттілігінен айырылу дәрежесі белгіленген күннен бастап әлеуметтік төлемді тағайындау (қайта есептеу) немесе тағайындаудан бас тарту туралы Қор филиалы шешімінің жобасын қалыптастырады және Қордың филиалына жібереді.</w:t>
      </w:r>
    </w:p>
    <w:bookmarkEnd w:id="338"/>
    <w:bookmarkStart w:name="z489" w:id="339"/>
    <w:p>
      <w:pPr>
        <w:spacing w:after="0"/>
        <w:ind w:left="0"/>
        <w:jc w:val="both"/>
      </w:pPr>
      <w:r>
        <w:rPr>
          <w:rFonts w:ascii="Times New Roman"/>
          <w:b w:val="false"/>
          <w:i w:val="false"/>
          <w:color w:val="000000"/>
          <w:sz w:val="28"/>
        </w:rPr>
        <w:t>
      Бұл ретте, егер жалпы еңбекке қабілеттілігінен айырылу дәрежесін белгілеудің алдыңғы мерзімі аяқталған күннен бастап алты және одан да көп ай өтсе, әлеуметтік төлемді қайта есептеу үшін Мемлекеттік корпорацияның бөлімшесі осы Қағидаларға 1-қосымшаға сәйкес нысан бойынша Мемлекеттік корпорация арқылы әлеуметтік төлемді тағайындау үшін өтінішті қабылдауды жүзеге асырады.";</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491" w:id="340"/>
    <w:p>
      <w:pPr>
        <w:spacing w:after="0"/>
        <w:ind w:left="0"/>
        <w:jc w:val="both"/>
      </w:pPr>
      <w:r>
        <w:rPr>
          <w:rFonts w:ascii="Times New Roman"/>
          <w:b w:val="false"/>
          <w:i w:val="false"/>
          <w:color w:val="000000"/>
          <w:sz w:val="28"/>
        </w:rPr>
        <w:t>
      "54. Қор филиалы мыналар келіп түскен күннен бастап екі жұмыс күні ішінде әлеуметтік төлемді тоқтату туралы шешім қабылдайды:</w:t>
      </w:r>
    </w:p>
    <w:bookmarkEnd w:id="340"/>
    <w:bookmarkStart w:name="z492" w:id="341"/>
    <w:p>
      <w:pPr>
        <w:spacing w:after="0"/>
        <w:ind w:left="0"/>
        <w:jc w:val="both"/>
      </w:pPr>
      <w:r>
        <w:rPr>
          <w:rFonts w:ascii="Times New Roman"/>
          <w:b w:val="false"/>
          <w:i w:val="false"/>
          <w:color w:val="000000"/>
          <w:sz w:val="28"/>
        </w:rPr>
        <w:t>
      1) осы Қағидаларға 22-қосымшаға сәйкес нысан бойынша ЦЖ-дан мынадай мәліметтер келіп түскенде:</w:t>
      </w:r>
    </w:p>
    <w:bookmarkEnd w:id="341"/>
    <w:bookmarkStart w:name="z493" w:id="342"/>
    <w:p>
      <w:pPr>
        <w:spacing w:after="0"/>
        <w:ind w:left="0"/>
        <w:jc w:val="both"/>
      </w:pPr>
      <w:r>
        <w:rPr>
          <w:rFonts w:ascii="Times New Roman"/>
          <w:b w:val="false"/>
          <w:i w:val="false"/>
          <w:color w:val="000000"/>
          <w:sz w:val="28"/>
        </w:rPr>
        <w:t>
      алушының қайтыс болғаны (соттың оны қайтыс болды деп жариялау туралы шешімі заңды күшіне енгені) туралы мәлімет. Бұл ретте әлеуметтік төлем алушының қайтыс болған айды (оны қайтыс болды деп жариялау туралы сот шешімі заңды күшіне енген айды) қоса алғанда төленеді;</w:t>
      </w:r>
    </w:p>
    <w:bookmarkEnd w:id="342"/>
    <w:bookmarkStart w:name="z494" w:id="343"/>
    <w:p>
      <w:pPr>
        <w:spacing w:after="0"/>
        <w:ind w:left="0"/>
        <w:jc w:val="both"/>
      </w:pPr>
      <w:r>
        <w:rPr>
          <w:rFonts w:ascii="Times New Roman"/>
          <w:b w:val="false"/>
          <w:i w:val="false"/>
          <w:color w:val="000000"/>
          <w:sz w:val="28"/>
        </w:rPr>
        <w:t>
      МӘС бөлімшесінің алушыны еңбекке қабілетті деп тану туралы сараптамалық қорытынды шығаруы. Бұл ретте, әлеуметтік төлем ол еңбекке қабілетті деп танылған айдан кейінгі айдың бірінші күнінен бастап тоқтатылады;</w:t>
      </w:r>
    </w:p>
    <w:bookmarkEnd w:id="343"/>
    <w:bookmarkStart w:name="z495" w:id="344"/>
    <w:p>
      <w:pPr>
        <w:spacing w:after="0"/>
        <w:ind w:left="0"/>
        <w:jc w:val="both"/>
      </w:pPr>
      <w:r>
        <w:rPr>
          <w:rFonts w:ascii="Times New Roman"/>
          <w:b w:val="false"/>
          <w:i w:val="false"/>
          <w:color w:val="000000"/>
          <w:sz w:val="28"/>
        </w:rPr>
        <w:t>
      2) мемлекеттік органдардан және (немесе) ұйымдардан және (немесе) әлеуметтік төлемді алушыдан келіп түскен мәліметтер (құжаттар) негізінде екі жұмыс күні ішінде қалыптастырылған Мемлекеттік корпорация бөлімшесінен осы Қағидалардың 23-қосымшасына сәйкес нысан бойынша әлеуметтік төлемді тоқтату туралы шешім жобасы:</w:t>
      </w:r>
    </w:p>
    <w:bookmarkEnd w:id="344"/>
    <w:bookmarkStart w:name="z496" w:id="345"/>
    <w:p>
      <w:pPr>
        <w:spacing w:after="0"/>
        <w:ind w:left="0"/>
        <w:jc w:val="both"/>
      </w:pPr>
      <w:r>
        <w:rPr>
          <w:rFonts w:ascii="Times New Roman"/>
          <w:b w:val="false"/>
          <w:i w:val="false"/>
          <w:color w:val="000000"/>
          <w:sz w:val="28"/>
        </w:rPr>
        <w:t>
      алушы әлеуметтік төлем тағайындау туралы шешім қабылдауға негіз болған анық емес құжаттарды (мәліметтерді) ұсынған жағдайда. Бұл ретте, әлеуметтік төлем тағайындалған күнінен бастап тоқтатылады;</w:t>
      </w:r>
    </w:p>
    <w:bookmarkEnd w:id="345"/>
    <w:bookmarkStart w:name="z497" w:id="346"/>
    <w:p>
      <w:pPr>
        <w:spacing w:after="0"/>
        <w:ind w:left="0"/>
        <w:jc w:val="both"/>
      </w:pPr>
      <w:r>
        <w:rPr>
          <w:rFonts w:ascii="Times New Roman"/>
          <w:b w:val="false"/>
          <w:i w:val="false"/>
          <w:color w:val="000000"/>
          <w:sz w:val="28"/>
        </w:rPr>
        <w:t>
      осы Қағидалардың 26-қосымшасына сәйкес нысан бойынша алушы әлеуметтік төлемді тоқтатуға өтініш берген жағдайда. Бұл ретте, әлеуметтік төлем өтініш берілген айдан кейінгі айдың бірінші күнінен бастап тоқтатылады.";</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499" w:id="347"/>
    <w:p>
      <w:pPr>
        <w:spacing w:after="0"/>
        <w:ind w:left="0"/>
        <w:jc w:val="both"/>
      </w:pPr>
      <w:r>
        <w:rPr>
          <w:rFonts w:ascii="Times New Roman"/>
          <w:b w:val="false"/>
          <w:i w:val="false"/>
          <w:color w:val="000000"/>
          <w:sz w:val="28"/>
        </w:rPr>
        <w:t>
      "78. Әлеуметтік төлемдердің артық есептелген (төленген) сомаларын қайтару Қорға аудару үшін Мемлекеттік корпорацияның шотына:</w:t>
      </w:r>
    </w:p>
    <w:bookmarkEnd w:id="347"/>
    <w:bookmarkStart w:name="z500" w:id="348"/>
    <w:p>
      <w:pPr>
        <w:spacing w:after="0"/>
        <w:ind w:left="0"/>
        <w:jc w:val="both"/>
      </w:pPr>
      <w:r>
        <w:rPr>
          <w:rFonts w:ascii="Times New Roman"/>
          <w:b w:val="false"/>
          <w:i w:val="false"/>
          <w:color w:val="000000"/>
          <w:sz w:val="28"/>
        </w:rPr>
        <w:t>
      алушының өтініші бойынша, оның Мемлекеттік корпорацияның шотына ақша қаражатын енгізу немесе әлеуметтік төлемнен ұстап қалуға өтініш беру арқылы. Алушының әлеуметтік төлемнен ұстап қалуға өтініші келіп түскен жағдайда Мемлекеттік корпорацияның бөлімшесі осы Қағидаларға 36-қосымшаға сәйкес нысан бойынша Мемлекеттік корпорация бөлімшесі дайындаған Қор филиалының әлеуметтік төлем сомасын ұстап қалу туралы шешімі негізінде ұстап қалуды жүргізеді;</w:t>
      </w:r>
    </w:p>
    <w:bookmarkEnd w:id="348"/>
    <w:bookmarkStart w:name="z501" w:id="349"/>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bookmarkEnd w:id="349"/>
    <w:bookmarkStart w:name="z502" w:id="350"/>
    <w:p>
      <w:pPr>
        <w:spacing w:after="0"/>
        <w:ind w:left="0"/>
        <w:jc w:val="both"/>
      </w:pPr>
      <w:r>
        <w:rPr>
          <w:rFonts w:ascii="Times New Roman"/>
          <w:b w:val="false"/>
          <w:i w:val="false"/>
          <w:color w:val="000000"/>
          <w:sz w:val="28"/>
        </w:rPr>
        <w:t>
      Бұл ретте, Мемлекеттік корпорацияның бөлімшесі әлеуметтік төлемдерді беру жөніндегі ұйымға Қорға аудару үшін төлемдерді Мемлекеттік корпорацияға қайтарудың негізділігін растайтын қажетті құжатты (ЦЖ-дан алынған алушының қайтыс болғаны не Қазақстан Республикасының шегінен тыс жерлерге кетуі туралы мәліметтерді) қоса бере отырып, хат ұсынады;</w:t>
      </w:r>
    </w:p>
    <w:bookmarkEnd w:id="350"/>
    <w:bookmarkStart w:name="z503" w:id="351"/>
    <w:p>
      <w:pPr>
        <w:spacing w:after="0"/>
        <w:ind w:left="0"/>
        <w:jc w:val="both"/>
      </w:pPr>
      <w:r>
        <w:rPr>
          <w:rFonts w:ascii="Times New Roman"/>
          <w:b w:val="false"/>
          <w:i w:val="false"/>
          <w:color w:val="000000"/>
          <w:sz w:val="28"/>
        </w:rPr>
        <w:t>
      соттың шешімі бойынша;</w:t>
      </w:r>
    </w:p>
    <w:bookmarkEnd w:id="351"/>
    <w:bookmarkStart w:name="z504" w:id="352"/>
    <w:p>
      <w:pPr>
        <w:spacing w:after="0"/>
        <w:ind w:left="0"/>
        <w:jc w:val="both"/>
      </w:pPr>
      <w:r>
        <w:rPr>
          <w:rFonts w:ascii="Times New Roman"/>
          <w:b w:val="false"/>
          <w:i w:val="false"/>
          <w:color w:val="000000"/>
          <w:sz w:val="28"/>
        </w:rPr>
        <w:t>
      үшінші тұлғалардан ерікті түрде, әлеуметтік төлемді алушының тегін, атын, әкесінің атын (ол болған жағдайда) және жеке сәйкестендіру нөмірін көрсете отырып, жүзеге асырылады.</w:t>
      </w:r>
    </w:p>
    <w:bookmarkEnd w:id="352"/>
    <w:bookmarkStart w:name="z505" w:id="353"/>
    <w:p>
      <w:pPr>
        <w:spacing w:after="0"/>
        <w:ind w:left="0"/>
        <w:jc w:val="both"/>
      </w:pPr>
      <w:r>
        <w:rPr>
          <w:rFonts w:ascii="Times New Roman"/>
          <w:b w:val="false"/>
          <w:i w:val="false"/>
          <w:color w:val="000000"/>
          <w:sz w:val="28"/>
        </w:rPr>
        <w:t>
      Мемлекеттік корпорация есепті айдан кейінгі айдың үш жұмыс күнінен кешіктірмей Қордың шотына әлеуметтік төлемдердің және олардан ұсталған міндетті зейнетақы жарналарының қайтаруға жататын артық есептелген (төленген) сомаларын аударады.";</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екінші бөлігі мынадай редакцияда жазылсын:</w:t>
      </w:r>
    </w:p>
    <w:bookmarkStart w:name="z507" w:id="354"/>
    <w:p>
      <w:pPr>
        <w:spacing w:after="0"/>
        <w:ind w:left="0"/>
        <w:jc w:val="both"/>
      </w:pPr>
      <w:r>
        <w:rPr>
          <w:rFonts w:ascii="Times New Roman"/>
          <w:b w:val="false"/>
          <w:i w:val="false"/>
          <w:color w:val="000000"/>
          <w:sz w:val="28"/>
        </w:rPr>
        <w:t>
      "ЭІМ уәкілетті мемлекеттік органның ЦЖ-да тұрақты сақталады.";</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509" w:id="355"/>
    <w:p>
      <w:pPr>
        <w:spacing w:after="0"/>
        <w:ind w:left="0"/>
        <w:jc w:val="both"/>
      </w:pPr>
      <w:r>
        <w:rPr>
          <w:rFonts w:ascii="Times New Roman"/>
          <w:b w:val="false"/>
          <w:i w:val="false"/>
          <w:color w:val="000000"/>
          <w:sz w:val="28"/>
        </w:rPr>
        <w:t>
      "84. Уәкілетті мемлекеттік органның ЦЖ-ы олардың мақсатына сәйкес ЦЖ үздіксіз жұмыс істеуін және өзектілендірілуін қамтамасыз етуге бағытталған кешенді іс-шараларды қамтамасыз етеді. Уәкілетті мемлекеттік органның ЦЖ берілетін деректердің толықтығын, дұрыстығын, өзектілігін және уақтылығын қамтамасыз етеді.</w:t>
      </w:r>
    </w:p>
    <w:bookmarkEnd w:id="355"/>
    <w:bookmarkStart w:name="z510" w:id="356"/>
    <w:p>
      <w:pPr>
        <w:spacing w:after="0"/>
        <w:ind w:left="0"/>
        <w:jc w:val="both"/>
      </w:pPr>
      <w:r>
        <w:rPr>
          <w:rFonts w:ascii="Times New Roman"/>
          <w:b w:val="false"/>
          <w:i w:val="false"/>
          <w:color w:val="000000"/>
          <w:sz w:val="28"/>
        </w:rPr>
        <w:t>
      Ақпараттық өзара іс-қимыл ЭЦҚ қолдана отырып, Қазақстан Республикасы мемлекеттік органдарының Бірыңғай тасымалдау (ақпарат беру) ортасы арқылы жүзеге асырылады. Ақпарат алмасу кезінде ақпаратты қорғау мемлекеттік органдардың бірыңғай қорғалған ақпарат беру ортасын пайдалану есебінен де, техникалық және ұйымдастырушылық сипаттағы іс-шаралар есебінен де қамтамасыз етіледі.</w:t>
      </w:r>
    </w:p>
    <w:bookmarkEnd w:id="356"/>
    <w:bookmarkStart w:name="z511" w:id="357"/>
    <w:p>
      <w:pPr>
        <w:spacing w:after="0"/>
        <w:ind w:left="0"/>
        <w:jc w:val="both"/>
      </w:pPr>
      <w:r>
        <w:rPr>
          <w:rFonts w:ascii="Times New Roman"/>
          <w:b w:val="false"/>
          <w:i w:val="false"/>
          <w:color w:val="000000"/>
          <w:sz w:val="28"/>
        </w:rPr>
        <w:t>
      ЭІМ уәкілетті мемлекеттік органның ЦЖ-да тұрақты сақталады.";</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513" w:id="358"/>
    <w:p>
      <w:pPr>
        <w:spacing w:after="0"/>
        <w:ind w:left="0"/>
        <w:jc w:val="both"/>
      </w:pPr>
      <w:r>
        <w:rPr>
          <w:rFonts w:ascii="Times New Roman"/>
          <w:b w:val="false"/>
          <w:i w:val="false"/>
          <w:color w:val="000000"/>
          <w:sz w:val="28"/>
        </w:rPr>
        <w:t>
      "85. Қордың филиалдары мемлекеттік қызмет көрсету сатысы туралы деректерді мемлекеттік қызмет көрсету мониторингінің ЦЖ-ға автоматтандырылған режимде енгізуді қамтамасыз етеді.";</w:t>
      </w:r>
    </w:p>
    <w:bookmarkEnd w:id="358"/>
    <w:bookmarkStart w:name="z514" w:id="35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359"/>
    <w:bookmarkStart w:name="z515" w:id="360"/>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360"/>
    <w:bookmarkStart w:name="z516" w:id="36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517" w:id="362"/>
    <w:p>
      <w:pPr>
        <w:spacing w:after="0"/>
        <w:ind w:left="0"/>
        <w:jc w:val="both"/>
      </w:pPr>
      <w:r>
        <w:rPr>
          <w:rFonts w:ascii="Times New Roman"/>
          <w:b w:val="false"/>
          <w:i w:val="false"/>
          <w:color w:val="000000"/>
          <w:sz w:val="28"/>
        </w:rPr>
        <w:t xml:space="preserve">
      4.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32883 болып тіркелген) мынадай өзгерістер енгізілсін:</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19" w:id="363"/>
    <w:p>
      <w:pPr>
        <w:spacing w:after="0"/>
        <w:ind w:left="0"/>
        <w:jc w:val="both"/>
      </w:pPr>
      <w:r>
        <w:rPr>
          <w:rFonts w:ascii="Times New Roman"/>
          <w:b w:val="false"/>
          <w:i w:val="false"/>
          <w:color w:val="000000"/>
          <w:sz w:val="28"/>
        </w:rPr>
        <w:t xml:space="preserve">
      "Қазақстан Республикасының Әлеуметтік кодексінің 230-бабының 3-тармағына, "Мемлекеттік және әлеуметтік жауапкершілігі бар көрсетілетін қызметтер туралы" Қазақстан Республикасының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63"/>
    <w:bookmarkStart w:name="z520" w:id="364"/>
    <w:p>
      <w:pPr>
        <w:spacing w:after="0"/>
        <w:ind w:left="0"/>
        <w:jc w:val="both"/>
      </w:pPr>
      <w:r>
        <w:rPr>
          <w:rFonts w:ascii="Times New Roman"/>
          <w:b w:val="false"/>
          <w:i w:val="false"/>
          <w:color w:val="000000"/>
          <w:sz w:val="28"/>
        </w:rPr>
        <w:t xml:space="preserve">
      көрсетілген бұйрықпен бекітілген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522" w:id="365"/>
    <w:p>
      <w:pPr>
        <w:spacing w:after="0"/>
        <w:ind w:left="0"/>
        <w:jc w:val="both"/>
      </w:pPr>
      <w:r>
        <w:rPr>
          <w:rFonts w:ascii="Times New Roman"/>
          <w:b w:val="false"/>
          <w:i w:val="false"/>
          <w:color w:val="000000"/>
          <w:sz w:val="28"/>
        </w:rPr>
        <w:t xml:space="preserve">
      "1. Осы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 (бұдан әрі – Қағидалар) Қазақстан Республикасы Әлеуметтік кодексінің (бұдан әрі – Кодекс) 230-бабының 3-тармағына,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тәртібін айқындайды.";</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524" w:id="366"/>
    <w:p>
      <w:pPr>
        <w:spacing w:after="0"/>
        <w:ind w:left="0"/>
        <w:jc w:val="both"/>
      </w:pPr>
      <w:r>
        <w:rPr>
          <w:rFonts w:ascii="Times New Roman"/>
          <w:b w:val="false"/>
          <w:i w:val="false"/>
          <w:color w:val="000000"/>
          <w:sz w:val="28"/>
        </w:rPr>
        <w:t>
      "Осы Қағидаларға "Асыраушысынан айырылу жағдайы бойынша әлеуметтік төлем тағайындау" мемлекеттік қызмет көрсету (бұдан әрі – мемлекеттік қызмет)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корпорациясын, "цифрлық үкімет" цифрлық операторын, Бірыңғай байланыс орталығы мен міндетті әлеуметтік сақтандыру саласындағы бақылау және қадағалау ведомствосын енгізілген өзгерістер және (немесе) толықтырулар туралы хабардар етеді.";</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26" w:id="367"/>
    <w:p>
      <w:pPr>
        <w:spacing w:after="0"/>
        <w:ind w:left="0"/>
        <w:jc w:val="both"/>
      </w:pPr>
      <w:r>
        <w:rPr>
          <w:rFonts w:ascii="Times New Roman"/>
          <w:b w:val="false"/>
          <w:i w:val="false"/>
          <w:color w:val="000000"/>
          <w:sz w:val="28"/>
        </w:rPr>
        <w:t>
      9) тармақша мынадай редакцияда жазылсын:</w:t>
      </w:r>
    </w:p>
    <w:bookmarkEnd w:id="367"/>
    <w:bookmarkStart w:name="z527" w:id="368"/>
    <w:p>
      <w:pPr>
        <w:spacing w:after="0"/>
        <w:ind w:left="0"/>
        <w:jc w:val="both"/>
      </w:pPr>
      <w:r>
        <w:rPr>
          <w:rFonts w:ascii="Times New Roman"/>
          <w:b w:val="false"/>
          <w:i w:val="false"/>
          <w:color w:val="000000"/>
          <w:sz w:val="28"/>
        </w:rPr>
        <w:t>
      "9) "Е-макет" автоматтандырылған цифрлық жүйесі (бұдан әрі – "Е-макет" АЦЖ) – уәкілетті мемлекеттік органның "Зейнетақы төлемдерін және жәрдемақыларды электрондық тағайындау" автоматтандырылған цифрлық жүйесі;";</w:t>
      </w:r>
    </w:p>
    <w:bookmarkEnd w:id="368"/>
    <w:bookmarkStart w:name="z528" w:id="369"/>
    <w:p>
      <w:pPr>
        <w:spacing w:after="0"/>
        <w:ind w:left="0"/>
        <w:jc w:val="both"/>
      </w:pPr>
      <w:r>
        <w:rPr>
          <w:rFonts w:ascii="Times New Roman"/>
          <w:b w:val="false"/>
          <w:i w:val="false"/>
          <w:color w:val="000000"/>
          <w:sz w:val="28"/>
        </w:rPr>
        <w:t>
      15) тармақша мынадай редакцияда жазылсын:</w:t>
      </w:r>
    </w:p>
    <w:bookmarkEnd w:id="369"/>
    <w:bookmarkStart w:name="z529" w:id="370"/>
    <w:p>
      <w:pPr>
        <w:spacing w:after="0"/>
        <w:ind w:left="0"/>
        <w:jc w:val="both"/>
      </w:pPr>
      <w:r>
        <w:rPr>
          <w:rFonts w:ascii="Times New Roman"/>
          <w:b w:val="false"/>
          <w:i w:val="false"/>
          <w:color w:val="000000"/>
          <w:sz w:val="28"/>
        </w:rPr>
        <w:t>
      "15) отбасының цифрлық картасы – "цифрлық үкіметтің" цифрлық платформасында іске асырылған, отбасылардың (адамдардың) тізімдерін олардың әлеуметтік саламаттылығының деңгейі бойынша қалыптастыруға және сегменттеуге мүмкіндік беретін талдамалық шешім;";</w:t>
      </w:r>
    </w:p>
    <w:bookmarkEnd w:id="370"/>
    <w:bookmarkStart w:name="z530" w:id="371"/>
    <w:p>
      <w:pPr>
        <w:spacing w:after="0"/>
        <w:ind w:left="0"/>
        <w:jc w:val="both"/>
      </w:pPr>
      <w:r>
        <w:rPr>
          <w:rFonts w:ascii="Times New Roman"/>
          <w:b w:val="false"/>
          <w:i w:val="false"/>
          <w:color w:val="000000"/>
          <w:sz w:val="28"/>
        </w:rPr>
        <w:t>
      18) тармақша мынадай редакцияда жазылсын:</w:t>
      </w:r>
    </w:p>
    <w:bookmarkEnd w:id="371"/>
    <w:bookmarkStart w:name="z531" w:id="372"/>
    <w:p>
      <w:pPr>
        <w:spacing w:after="0"/>
        <w:ind w:left="0"/>
        <w:jc w:val="both"/>
      </w:pPr>
      <w:r>
        <w:rPr>
          <w:rFonts w:ascii="Times New Roman"/>
          <w:b w:val="false"/>
          <w:i w:val="false"/>
          <w:color w:val="000000"/>
          <w:sz w:val="28"/>
        </w:rPr>
        <w:t>
      "18) цифрлық құжаттар сервисі – "цифрлық үкіметтің" цифрлық инфрақұрылымының операторға бекітіп берілген және цифрландыру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372"/>
    <w:bookmarkStart w:name="z532" w:id="373"/>
    <w:p>
      <w:pPr>
        <w:spacing w:after="0"/>
        <w:ind w:left="0"/>
        <w:jc w:val="both"/>
      </w:pPr>
      <w:r>
        <w:rPr>
          <w:rFonts w:ascii="Times New Roman"/>
          <w:b w:val="false"/>
          <w:i w:val="false"/>
          <w:color w:val="000000"/>
          <w:sz w:val="28"/>
        </w:rPr>
        <w:t>
      22) тармақша мынадай редакцияда жазылсын:</w:t>
      </w:r>
    </w:p>
    <w:bookmarkEnd w:id="373"/>
    <w:bookmarkStart w:name="z533" w:id="374"/>
    <w:p>
      <w:pPr>
        <w:spacing w:after="0"/>
        <w:ind w:left="0"/>
        <w:jc w:val="both"/>
      </w:pPr>
      <w:r>
        <w:rPr>
          <w:rFonts w:ascii="Times New Roman"/>
          <w:b w:val="false"/>
          <w:i w:val="false"/>
          <w:color w:val="000000"/>
          <w:sz w:val="28"/>
        </w:rPr>
        <w:t>
      "22)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374"/>
    <w:bookmarkStart w:name="z534" w:id="375"/>
    <w:p>
      <w:pPr>
        <w:spacing w:after="0"/>
        <w:ind w:left="0"/>
        <w:jc w:val="both"/>
      </w:pPr>
      <w:r>
        <w:rPr>
          <w:rFonts w:ascii="Times New Roman"/>
          <w:b w:val="false"/>
          <w:i w:val="false"/>
          <w:color w:val="000000"/>
          <w:sz w:val="28"/>
        </w:rPr>
        <w:t>
      23) тармақша мынадай редакцияда жазылсын:</w:t>
      </w:r>
    </w:p>
    <w:bookmarkEnd w:id="375"/>
    <w:bookmarkStart w:name="z535" w:id="376"/>
    <w:p>
      <w:pPr>
        <w:spacing w:after="0"/>
        <w:ind w:left="0"/>
        <w:jc w:val="both"/>
      </w:pPr>
      <w:r>
        <w:rPr>
          <w:rFonts w:ascii="Times New Roman"/>
          <w:b w:val="false"/>
          <w:i w:val="false"/>
          <w:color w:val="000000"/>
          <w:sz w:val="28"/>
        </w:rPr>
        <w:t>
      "23)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76"/>
    <w:bookmarkStart w:name="z536" w:id="377"/>
    <w:p>
      <w:pPr>
        <w:spacing w:after="0"/>
        <w:ind w:left="0"/>
        <w:jc w:val="both"/>
      </w:pPr>
      <w:r>
        <w:rPr>
          <w:rFonts w:ascii="Times New Roman"/>
          <w:b w:val="false"/>
          <w:i w:val="false"/>
          <w:color w:val="000000"/>
          <w:sz w:val="28"/>
        </w:rPr>
        <w:t>
      24) тармақша мынадай редакцияда жазылсын:</w:t>
      </w:r>
    </w:p>
    <w:bookmarkEnd w:id="377"/>
    <w:bookmarkStart w:name="z537" w:id="378"/>
    <w:p>
      <w:pPr>
        <w:spacing w:after="0"/>
        <w:ind w:left="0"/>
        <w:jc w:val="both"/>
      </w:pPr>
      <w:r>
        <w:rPr>
          <w:rFonts w:ascii="Times New Roman"/>
          <w:b w:val="false"/>
          <w:i w:val="false"/>
          <w:color w:val="000000"/>
          <w:sz w:val="28"/>
        </w:rPr>
        <w:t>
      "24) электрондық іс макеті (бұдан әрі – ЭІМ) – "Е-макет" АЦЖ-да автоматты режимде немесе Мемлекеттік корпорацияда қалыптастырылатын әлеуметтік төлемді алушының электрондық іс макеті.";</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39" w:id="379"/>
    <w:p>
      <w:pPr>
        <w:spacing w:after="0"/>
        <w:ind w:left="0"/>
        <w:jc w:val="both"/>
      </w:pPr>
      <w:r>
        <w:rPr>
          <w:rFonts w:ascii="Times New Roman"/>
          <w:b w:val="false"/>
          <w:i w:val="false"/>
          <w:color w:val="000000"/>
          <w:sz w:val="28"/>
        </w:rPr>
        <w:t xml:space="preserve">
      "7. Негізгі талаптардың тізбесі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41" w:id="380"/>
    <w:p>
      <w:pPr>
        <w:spacing w:after="0"/>
        <w:ind w:left="0"/>
        <w:jc w:val="both"/>
      </w:pPr>
      <w:r>
        <w:rPr>
          <w:rFonts w:ascii="Times New Roman"/>
          <w:b w:val="false"/>
          <w:i w:val="false"/>
          <w:color w:val="000000"/>
          <w:sz w:val="28"/>
        </w:rPr>
        <w:t>
      "8. Әлеуметтік төлемді тағайындау үшін өтініш беруші сәйкестендіру үшін ұсынылатын осы Қағидалардың 3-тармағында көрсетілген құжаттармен бірге мынадай құжаттарды ұсынады:</w:t>
      </w:r>
    </w:p>
    <w:bookmarkEnd w:id="380"/>
    <w:bookmarkStart w:name="z542" w:id="381"/>
    <w:p>
      <w:pPr>
        <w:spacing w:after="0"/>
        <w:ind w:left="0"/>
        <w:jc w:val="both"/>
      </w:pPr>
      <w:r>
        <w:rPr>
          <w:rFonts w:ascii="Times New Roman"/>
          <w:b w:val="false"/>
          <w:i w:val="false"/>
          <w:color w:val="000000"/>
          <w:sz w:val="28"/>
        </w:rPr>
        <w:t>
      1) асыраушысының қайтыс болуы туралы куәлік (не қайтыс болу туралы азаматтық хал актілерінің жазбаларынан мәліметтер бар анықтама немесе портал арқылы алынған қайтыс болу туралы хабарлама) не цифрлық құжаттар сервисінен электрондық құжат (сәйкестендіру үшін) не адамды хабарсыз кетті деп тану немесе қайтыс болды деп жариялау туралы сот шешімі;</w:t>
      </w:r>
    </w:p>
    <w:bookmarkEnd w:id="381"/>
    <w:bookmarkStart w:name="z543" w:id="382"/>
    <w:p>
      <w:pPr>
        <w:spacing w:after="0"/>
        <w:ind w:left="0"/>
        <w:jc w:val="both"/>
      </w:pPr>
      <w:r>
        <w:rPr>
          <w:rFonts w:ascii="Times New Roman"/>
          <w:b w:val="false"/>
          <w:i w:val="false"/>
          <w:color w:val="000000"/>
          <w:sz w:val="28"/>
        </w:rPr>
        <w:t>
      2) қайтыс болған (сот хабарсыз кетті деп таныған немесе қайтыс болды деп жариялаған) адаммен туыстық қатынастарды растайтын құжаттар, қайтыс болған асыраушы баласының (балаларының) туу туралы және неке (ерлі-зайыптылықты) қию (бұзу) туралы, бала асырап алу туралы, әке (ана) болуды белгілеу туралы куәліктер не цифрлық құжаттар сервисінен электрондық құжат (сәйкестендіру үшін);</w:t>
      </w:r>
    </w:p>
    <w:bookmarkEnd w:id="382"/>
    <w:bookmarkStart w:name="z544" w:id="383"/>
    <w:p>
      <w:pPr>
        <w:spacing w:after="0"/>
        <w:ind w:left="0"/>
        <w:jc w:val="both"/>
      </w:pPr>
      <w:r>
        <w:rPr>
          <w:rFonts w:ascii="Times New Roman"/>
          <w:b w:val="false"/>
          <w:i w:val="false"/>
          <w:color w:val="000000"/>
          <w:sz w:val="28"/>
        </w:rPr>
        <w:t>
      3) жалпы орта, техникалық, кәсіптік, орта білімнен кейінгі, жоғары, жоғары оқу орнынан кейінгі білім беру ұйымдарынан он сегіз жастан жиырма үш жасқа дейінгі отбасы мүшелерінің күндізгі оқу нысаны бойынша, осы Қағидаларға 4-қосымшаға сәйкес нысан бойынша білім алушылар немесе білім алушылар болып табылатыны туралы анықтама (жыл сайын жаңартылып отырады) не цифрлық құжаттар сервисінен электрондық құжат (сәйкестендіру үшін).</w:t>
      </w:r>
    </w:p>
    <w:bookmarkEnd w:id="383"/>
    <w:bookmarkStart w:name="z545" w:id="384"/>
    <w:p>
      <w:pPr>
        <w:spacing w:after="0"/>
        <w:ind w:left="0"/>
        <w:jc w:val="both"/>
      </w:pPr>
      <w:r>
        <w:rPr>
          <w:rFonts w:ascii="Times New Roman"/>
          <w:b w:val="false"/>
          <w:i w:val="false"/>
          <w:color w:val="000000"/>
          <w:sz w:val="28"/>
        </w:rPr>
        <w:t>
      Бұл ретте, Қазақстан Республикасынан тыс жерлерде білім беру ұйымдарында оқыған жағдайда білім беру ұйымынан анықтама ұсынылады, онда: оқу орнының толық атауы, білім алушының тегі, аты, әкесінің аты (ол болған жағдайда), туған күні, оқыту нысаны (бар болса), курсы мен көрсетілген курста оқу кезеңі, білім беру ұйымының мөрі және уәкілетті тұлғаның қолы. Білім алушының академиялық демалыста болуы білім беру ұйымының анықтамасымен расталады;</w:t>
      </w:r>
    </w:p>
    <w:bookmarkEnd w:id="384"/>
    <w:bookmarkStart w:name="z546" w:id="385"/>
    <w:p>
      <w:pPr>
        <w:spacing w:after="0"/>
        <w:ind w:left="0"/>
        <w:jc w:val="both"/>
      </w:pPr>
      <w:r>
        <w:rPr>
          <w:rFonts w:ascii="Times New Roman"/>
          <w:b w:val="false"/>
          <w:i w:val="false"/>
          <w:color w:val="000000"/>
          <w:sz w:val="28"/>
        </w:rPr>
        <w:t>
      Бұл ретте білім алушы оқу орнынан шығарылған немесе сырттай оқу нысанына ауысқан жағдайларда білім беру ұйымының басшысы әлеуметтік төлем алушының тұрғылықты жері бойынша Мемлекеттік корпорацияның бөлімшесін хабардар етеді.</w:t>
      </w:r>
    </w:p>
    <w:bookmarkEnd w:id="385"/>
    <w:bookmarkStart w:name="z547" w:id="386"/>
    <w:p>
      <w:pPr>
        <w:spacing w:after="0"/>
        <w:ind w:left="0"/>
        <w:jc w:val="both"/>
      </w:pPr>
      <w:r>
        <w:rPr>
          <w:rFonts w:ascii="Times New Roman"/>
          <w:b w:val="false"/>
          <w:i w:val="false"/>
          <w:color w:val="000000"/>
          <w:sz w:val="28"/>
        </w:rPr>
        <w:t>
      4) қорғаншылық немесе қамқоршылық белгілеу туралы құжат немесе цифрлық құжаттар сервисінен электрондық құжат (сәйкестендіру үшін).</w:t>
      </w:r>
    </w:p>
    <w:bookmarkEnd w:id="386"/>
    <w:bookmarkStart w:name="z548" w:id="387"/>
    <w:p>
      <w:pPr>
        <w:spacing w:after="0"/>
        <w:ind w:left="0"/>
        <w:jc w:val="both"/>
      </w:pPr>
      <w:r>
        <w:rPr>
          <w:rFonts w:ascii="Times New Roman"/>
          <w:b w:val="false"/>
          <w:i w:val="false"/>
          <w:color w:val="000000"/>
          <w:sz w:val="28"/>
        </w:rPr>
        <w:t>
      Құжаттарды мемлекеттік цифрлық жүйелерден, соның ішінде цифрлық құжаттардың сервисінен алу мүмкіндігі болған кезде оларды ұсыну талап етілмейді.</w:t>
      </w:r>
    </w:p>
    <w:bookmarkEnd w:id="387"/>
    <w:bookmarkStart w:name="z549" w:id="388"/>
    <w:p>
      <w:pPr>
        <w:spacing w:after="0"/>
        <w:ind w:left="0"/>
        <w:jc w:val="both"/>
      </w:pPr>
      <w:r>
        <w:rPr>
          <w:rFonts w:ascii="Times New Roman"/>
          <w:b w:val="false"/>
          <w:i w:val="false"/>
          <w:color w:val="000000"/>
          <w:sz w:val="28"/>
        </w:rPr>
        <w:t>
      Құжаттарды қабылдайтын Мемлекеттік корпорацияның маманы "цифрлық үкімет" шлюзі арқылы тиісті цифрлық жүйелерге (бұдан әрі – ЦЖ) сұрау салулар қалыптастырады:</w:t>
      </w:r>
    </w:p>
    <w:bookmarkEnd w:id="388"/>
    <w:bookmarkStart w:name="z550" w:id="389"/>
    <w:p>
      <w:pPr>
        <w:spacing w:after="0"/>
        <w:ind w:left="0"/>
        <w:jc w:val="both"/>
      </w:pPr>
      <w:r>
        <w:rPr>
          <w:rFonts w:ascii="Times New Roman"/>
          <w:b w:val="false"/>
          <w:i w:val="false"/>
          <w:color w:val="000000"/>
          <w:sz w:val="28"/>
        </w:rPr>
        <w:t>
      "Жеке тұлғалар" мемлекеттік дерекқоры" ЦЖ-да өтініш берушінің жеке басын куәландыратын құжаттар бойынша;</w:t>
      </w:r>
    </w:p>
    <w:bookmarkEnd w:id="389"/>
    <w:bookmarkStart w:name="z551" w:id="390"/>
    <w:p>
      <w:pPr>
        <w:spacing w:after="0"/>
        <w:ind w:left="0"/>
        <w:jc w:val="both"/>
      </w:pPr>
      <w:r>
        <w:rPr>
          <w:rFonts w:ascii="Times New Roman"/>
          <w:b w:val="false"/>
          <w:i w:val="false"/>
          <w:color w:val="000000"/>
          <w:sz w:val="28"/>
        </w:rPr>
        <w:t>
      екінші деңгейдегі банктердің ЦЖ-ға банктерде және (немесе) банк операцияларының жекелеген түрлерін жүзеге асыратын ұйымдарда ашылған банк шотының нөмірі туралы мәліметтер бойынша;</w:t>
      </w:r>
    </w:p>
    <w:bookmarkEnd w:id="390"/>
    <w:bookmarkStart w:name="z552" w:id="391"/>
    <w:p>
      <w:pPr>
        <w:spacing w:after="0"/>
        <w:ind w:left="0"/>
        <w:jc w:val="both"/>
      </w:pPr>
      <w:r>
        <w:rPr>
          <w:rFonts w:ascii="Times New Roman"/>
          <w:b w:val="false"/>
          <w:i w:val="false"/>
          <w:color w:val="000000"/>
          <w:sz w:val="28"/>
        </w:rPr>
        <w:t>
      "АХАЖ" ЦЖ-ға баланың (балалардың) туу туралы куәлігі, не туу туралы, баланы (балаларды) асырап алу туралы азаматтық хал актілері жазбаларынан мәліметтерді қамтитын, некеге тұру туралы анықтама не неке туралы азаматтық хал актілері жазбаларынан мәліметтерді қамтитын, асыраушының қайтыс болуы (сот хабарсыз кетті деп немесе қайтыс болды деп жариялаған) туралы, не қайтыс болу туралы азаматтық хал актілері жазбаларынан мәліметтерді қамтитын анықтама бойынша;</w:t>
      </w:r>
    </w:p>
    <w:bookmarkEnd w:id="391"/>
    <w:bookmarkStart w:name="z553" w:id="392"/>
    <w:p>
      <w:pPr>
        <w:spacing w:after="0"/>
        <w:ind w:left="0"/>
        <w:jc w:val="both"/>
      </w:pPr>
      <w:r>
        <w:rPr>
          <w:rFonts w:ascii="Times New Roman"/>
          <w:b w:val="false"/>
          <w:i w:val="false"/>
          <w:color w:val="000000"/>
          <w:sz w:val="28"/>
        </w:rPr>
        <w:t>
      "Төрелік" автоматтандырылған цифрлық талдау жүйесінде - баланы (балаларды) асырап алу туралы сот шешімі бойынша;</w:t>
      </w:r>
    </w:p>
    <w:bookmarkEnd w:id="392"/>
    <w:bookmarkStart w:name="z554" w:id="393"/>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цифрлық жүйесіне (бұдан әрі - "ҰБДҚ" ЦЖ) асырауындағылардың күндізгі оқу нысаны бойынша жалпы орта білім беру, техникалық, кәсіптік, орта білімнен кейінгі, жоғары, жоғары оқу орнынан кейінгі білім беру ұйымдарында оқуы туралы мәліметтер бойынша;</w:t>
      </w:r>
    </w:p>
    <w:bookmarkEnd w:id="393"/>
    <w:bookmarkStart w:name="z555" w:id="394"/>
    <w:p>
      <w:pPr>
        <w:spacing w:after="0"/>
        <w:ind w:left="0"/>
        <w:jc w:val="both"/>
      </w:pPr>
      <w:r>
        <w:rPr>
          <w:rFonts w:ascii="Times New Roman"/>
          <w:b w:val="false"/>
          <w:i w:val="false"/>
          <w:color w:val="000000"/>
          <w:sz w:val="28"/>
        </w:rPr>
        <w:t>
      "Мүгедектігі бар адамдардың орталықтандырылған банкі" ЦЖ-ға куәландыруды және мүгедектік тобын белгілеуді жүргізу туралы (он сегіз жасқа толмаған және осы жастан үлкен балалар, оның ішінде асырап алынған аға, іні, сіңлі, қарындастары бала кезінен бірінші немесе екінші топтағы мүгедектігі бар адам деп танылған жағдайда);</w:t>
      </w:r>
    </w:p>
    <w:bookmarkEnd w:id="394"/>
    <w:bookmarkStart w:name="z556" w:id="395"/>
    <w:p>
      <w:pPr>
        <w:spacing w:after="0"/>
        <w:ind w:left="0"/>
        <w:jc w:val="both"/>
      </w:pPr>
      <w:r>
        <w:rPr>
          <w:rFonts w:ascii="Times New Roman"/>
          <w:b w:val="false"/>
          <w:i w:val="false"/>
          <w:color w:val="000000"/>
          <w:sz w:val="28"/>
        </w:rPr>
        <w:t>
      "ҚР ҒЖБМ ЖББП" ЦЖ (Қазақстан Республикасы Ғылым және жоғары білім министрлігінің "Жоғары білім берудің бірыңғай платформасы" цифрлық жүйесі) - оқыту туралы мәліметтер бойынша.</w:t>
      </w:r>
    </w:p>
    <w:bookmarkEnd w:id="395"/>
    <w:bookmarkStart w:name="z557" w:id="396"/>
    <w:p>
      <w:pPr>
        <w:spacing w:after="0"/>
        <w:ind w:left="0"/>
        <w:jc w:val="both"/>
      </w:pPr>
      <w:r>
        <w:rPr>
          <w:rFonts w:ascii="Times New Roman"/>
          <w:b w:val="false"/>
          <w:i w:val="false"/>
          <w:color w:val="000000"/>
          <w:sz w:val="28"/>
        </w:rPr>
        <w:t>
      Қазақстан Республикасы Оқу-ағарту министрлігінің "Ұлттық білім беру деректер қоры" ЦЖ-да-кәмелетке толмаған балаға (балаларға) қорғаншылық (қамқоршылық) белгілеу туралы, мектепке дейінгі тәрбие мен оқыту ұйымдарында тәрбиеленушілердің және орта (бастауыш, негізгі орта және жалпы орта), оның ішінде арнайы және орта білім алушылардың білімі туралы мәліметтердің болуына мамандандырылған, техникалық және кәсіптік, орта білімнен кейінгі;</w:t>
      </w:r>
    </w:p>
    <w:bookmarkEnd w:id="396"/>
    <w:bookmarkStart w:name="z558" w:id="397"/>
    <w:p>
      <w:pPr>
        <w:spacing w:after="0"/>
        <w:ind w:left="0"/>
        <w:jc w:val="both"/>
      </w:pPr>
      <w:r>
        <w:rPr>
          <w:rFonts w:ascii="Times New Roman"/>
          <w:b w:val="false"/>
          <w:i w:val="false"/>
          <w:color w:val="000000"/>
          <w:sz w:val="28"/>
        </w:rPr>
        <w:t>
      ЦЖ-дағы мәліметтер сәйкес келмеген (болмаған) кезде банк шотының нөмірі туралы мәліметтерді қоспағанда, мәліметтер өтінішке қоса беріледі.</w:t>
      </w:r>
    </w:p>
    <w:bookmarkEnd w:id="397"/>
    <w:bookmarkStart w:name="z559" w:id="398"/>
    <w:p>
      <w:pPr>
        <w:spacing w:after="0"/>
        <w:ind w:left="0"/>
        <w:jc w:val="both"/>
      </w:pPr>
      <w:r>
        <w:rPr>
          <w:rFonts w:ascii="Times New Roman"/>
          <w:b w:val="false"/>
          <w:i w:val="false"/>
          <w:color w:val="000000"/>
          <w:sz w:val="28"/>
        </w:rPr>
        <w:t>
      Электрондық құжаттар цифрлық құжаттар сервисі арқылы қалыптастырылады, тексеріледі және пайдаланылады.";</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561" w:id="399"/>
    <w:p>
      <w:pPr>
        <w:spacing w:after="0"/>
        <w:ind w:left="0"/>
        <w:jc w:val="both"/>
      </w:pPr>
      <w:r>
        <w:rPr>
          <w:rFonts w:ascii="Times New Roman"/>
          <w:b w:val="false"/>
          <w:i w:val="false"/>
          <w:color w:val="000000"/>
          <w:sz w:val="28"/>
        </w:rPr>
        <w:t>
      "Өтінішті қабылдайтын Мемлекеттік корпорацияның маманы әлеуметтік төлем тағайындау үшін ұсынылған құжаттар топтамасының толықтығын, сондай-ақ мемлекеттік органдардың және (немесе) ұйымдардың ЦЖ-дан алынған мәліметтерді тексереді, сканерлеу сапасын және құжаттардың электрондық көшірмелерінің Негізгі талаптар тізбесімен сәйкес өтініш беруші ұсынған түпнұсқаларға сәйкестігін қамтамасыз етеді.";</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63" w:id="400"/>
    <w:p>
      <w:pPr>
        <w:spacing w:after="0"/>
        <w:ind w:left="0"/>
        <w:jc w:val="both"/>
      </w:pPr>
      <w:r>
        <w:rPr>
          <w:rFonts w:ascii="Times New Roman"/>
          <w:b w:val="false"/>
          <w:i w:val="false"/>
          <w:color w:val="000000"/>
          <w:sz w:val="28"/>
        </w:rPr>
        <w:t>
      "11. Өтініш берушіге әлеуметтік төлем тағайындауға өтінішті және құжаттарды қабылдаудан бас тарту туралы қолхат осы Қағидаларға 6-қосымшаға сәйкес нысан бойынша мынадай негіздер бойынша кідіріссіз беріледі:</w:t>
      </w:r>
    </w:p>
    <w:bookmarkEnd w:id="400"/>
    <w:bookmarkStart w:name="z564" w:id="401"/>
    <w:p>
      <w:pPr>
        <w:spacing w:after="0"/>
        <w:ind w:left="0"/>
        <w:jc w:val="both"/>
      </w:pPr>
      <w:r>
        <w:rPr>
          <w:rFonts w:ascii="Times New Roman"/>
          <w:b w:val="false"/>
          <w:i w:val="false"/>
          <w:color w:val="000000"/>
          <w:sz w:val="28"/>
        </w:rPr>
        <w:t>
      1) уәкілетті мемлекеттік органның ЦЖ-дан әлеуметтік төлемді тағайындау, жүзеге асыру, проактивті көрсетілетін қызмет арқылы оны тағайындауға өтініш беру немесе келісім беру фактісін растайтын мәліметтерді алу;</w:t>
      </w:r>
    </w:p>
    <w:bookmarkEnd w:id="401"/>
    <w:bookmarkStart w:name="z565" w:id="402"/>
    <w:p>
      <w:pPr>
        <w:spacing w:after="0"/>
        <w:ind w:left="0"/>
        <w:jc w:val="both"/>
      </w:pPr>
      <w:r>
        <w:rPr>
          <w:rFonts w:ascii="Times New Roman"/>
          <w:b w:val="false"/>
          <w:i w:val="false"/>
          <w:color w:val="000000"/>
          <w:sz w:val="28"/>
        </w:rPr>
        <w:t>
      2) өтініш берушінің құжаттардың толық емес топтамасын және (немесе) қолданылу мерзімі өткен құжаттарды және (немесе) қолданылу мерзімі әлеуметтік төлемді тағайындау немесе тағайындаудан бас тарту туралы шешім қабылданған күні аяқталатын құжаттарды ұсынуы;</w:t>
      </w:r>
    </w:p>
    <w:bookmarkEnd w:id="402"/>
    <w:bookmarkStart w:name="z566" w:id="403"/>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ЦЖ-дан алынған мәліметтермен расталатын Қазақстан Республикасының заңнамасына сәйкес оны ауыстырудан басқа) тағайындау үшін қажетті құжаттарға сәйкес келмеуі;</w:t>
      </w:r>
    </w:p>
    <w:bookmarkEnd w:id="403"/>
    <w:bookmarkStart w:name="z567" w:id="404"/>
    <w:p>
      <w:pPr>
        <w:spacing w:after="0"/>
        <w:ind w:left="0"/>
        <w:jc w:val="both"/>
      </w:pPr>
      <w:r>
        <w:rPr>
          <w:rFonts w:ascii="Times New Roman"/>
          <w:b w:val="false"/>
          <w:i w:val="false"/>
          <w:color w:val="000000"/>
          <w:sz w:val="28"/>
        </w:rPr>
        <w:t>
      4) әлеуметтік төлем тағайындауға құқығының болмауы;</w:t>
      </w:r>
    </w:p>
    <w:bookmarkEnd w:id="404"/>
    <w:bookmarkStart w:name="z568" w:id="405"/>
    <w:p>
      <w:pPr>
        <w:spacing w:after="0"/>
        <w:ind w:left="0"/>
        <w:jc w:val="both"/>
      </w:pPr>
      <w:r>
        <w:rPr>
          <w:rFonts w:ascii="Times New Roman"/>
          <w:b w:val="false"/>
          <w:i w:val="false"/>
          <w:color w:val="000000"/>
          <w:sz w:val="28"/>
        </w:rPr>
        <w:t>
      5) өтініш берушінің әлеуметтік төлемді тағайындау үшін талап етілетін, қолжетімділігі шектеулі дербес деректерге қол жеткізуге келісімінің болмауы.</w:t>
      </w:r>
    </w:p>
    <w:bookmarkEnd w:id="405"/>
    <w:bookmarkStart w:name="z569" w:id="406"/>
    <w:p>
      <w:pPr>
        <w:spacing w:after="0"/>
        <w:ind w:left="0"/>
        <w:jc w:val="both"/>
      </w:pPr>
      <w:r>
        <w:rPr>
          <w:rFonts w:ascii="Times New Roman"/>
          <w:b w:val="false"/>
          <w:i w:val="false"/>
          <w:color w:val="000000"/>
          <w:sz w:val="28"/>
        </w:rPr>
        <w:t>
      Осы тармақпен көзделген негіздер болмаған кезде өтініш берушіге осы Қағидаларға 1-қосымшаға сәйкес нысан бойынша өтініште көзделген құжаттардың қабылданғаны туралы немесе электрондық қолхат (өтініш берушінің сұрауы бойынша қолхат қағаз нысанында) беріледі.";</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571" w:id="407"/>
    <w:p>
      <w:pPr>
        <w:spacing w:after="0"/>
        <w:ind w:left="0"/>
        <w:jc w:val="both"/>
      </w:pPr>
      <w:r>
        <w:rPr>
          <w:rFonts w:ascii="Times New Roman"/>
          <w:b w:val="false"/>
          <w:i w:val="false"/>
          <w:color w:val="000000"/>
          <w:sz w:val="28"/>
        </w:rPr>
        <w:t>
      "12. Өтініш беруші әлеуметтік төлемді тағайындау үшін портал арқылы жүгінген кезде осы Қағидаларға 2-қосымшаға сәйкес портал арқылы әлеуметтік төлемді тағайындауға өтініш нысанында көзделген қажетті мәліметтерді, сондай-ақ танысу үшін түскен әлеуметтік аударымдар туралы хабарламаны өтініш беруші тиісті мемлекеттік органдардың және (немесе) ұйымдардың ЦЖ-дан "цифрлық үкімет" шлюзі арқылы дербес алады.</w:t>
      </w:r>
    </w:p>
    <w:bookmarkEnd w:id="407"/>
    <w:bookmarkStart w:name="z572" w:id="408"/>
    <w:p>
      <w:pPr>
        <w:spacing w:after="0"/>
        <w:ind w:left="0"/>
        <w:jc w:val="both"/>
      </w:pPr>
      <w:r>
        <w:rPr>
          <w:rFonts w:ascii="Times New Roman"/>
          <w:b w:val="false"/>
          <w:i w:val="false"/>
          <w:color w:val="000000"/>
          <w:sz w:val="28"/>
        </w:rPr>
        <w:t>
      Бұл ретте, өтініш беруші өзінің ЭЦҚ-мен мемлекеттік органдардың және (немесе) ұйымдардың ЦЖ-дан келіп түскен электрондық өтініш пен мәліметтерді, оның ішінде түскен әлеуметтік аударымдар туралы хабарламамен танысуды куәландырады және оны "Е-макет" АЦЖ-ға жібереді.";</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74" w:id="409"/>
    <w:p>
      <w:pPr>
        <w:spacing w:after="0"/>
        <w:ind w:left="0"/>
        <w:jc w:val="both"/>
      </w:pPr>
      <w:r>
        <w:rPr>
          <w:rFonts w:ascii="Times New Roman"/>
          <w:b w:val="false"/>
          <w:i w:val="false"/>
          <w:color w:val="000000"/>
          <w:sz w:val="28"/>
        </w:rPr>
        <w:t>
      "13. Портал арқылы келіп түскен электрондық өтініш әлеуметтік төлемді тағайындау үшін ұсынылған мәліметтермен қоса мемлекеттік органдардың және (немесе) ұйымдардың ЦЖ-да мынадай параметрлер бойынша тексеруден өтеді:</w:t>
      </w:r>
    </w:p>
    <w:bookmarkEnd w:id="409"/>
    <w:bookmarkStart w:name="z575" w:id="410"/>
    <w:p>
      <w:pPr>
        <w:spacing w:after="0"/>
        <w:ind w:left="0"/>
        <w:jc w:val="both"/>
      </w:pPr>
      <w:r>
        <w:rPr>
          <w:rFonts w:ascii="Times New Roman"/>
          <w:b w:val="false"/>
          <w:i w:val="false"/>
          <w:color w:val="000000"/>
          <w:sz w:val="28"/>
        </w:rPr>
        <w:t>
      1) ұсынылған мәліметтердің толықтығы;</w:t>
      </w:r>
    </w:p>
    <w:bookmarkEnd w:id="410"/>
    <w:bookmarkStart w:name="z576" w:id="411"/>
    <w:p>
      <w:pPr>
        <w:spacing w:after="0"/>
        <w:ind w:left="0"/>
        <w:jc w:val="both"/>
      </w:pPr>
      <w:r>
        <w:rPr>
          <w:rFonts w:ascii="Times New Roman"/>
          <w:b w:val="false"/>
          <w:i w:val="false"/>
          <w:color w:val="000000"/>
          <w:sz w:val="28"/>
        </w:rPr>
        <w:t>
      2) әлеуметтік төлемді тағайындау, төлеу, сондай-ақ тағайындауға өтініш беру фактілерінің болмауы.</w:t>
      </w:r>
    </w:p>
    <w:bookmarkEnd w:id="411"/>
    <w:bookmarkStart w:name="z577" w:id="412"/>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АЦЖ-да азаматтардың әлеуметтік төлем тағайындауға өтініштерін (өтінімдерін) тіркейтін электрондық журналында өтініш автоматты түрде тіркеледі, кейіннен өтініш берушіге Қор филиалы директорының ЭЦҚ-мен куәландырылған электрондық өтініштің қабылданғаны туралы хабарлама жіберіледі.</w:t>
      </w:r>
    </w:p>
    <w:bookmarkEnd w:id="412"/>
    <w:bookmarkStart w:name="z578" w:id="413"/>
    <w:p>
      <w:pPr>
        <w:spacing w:after="0"/>
        <w:ind w:left="0"/>
        <w:jc w:val="both"/>
      </w:pPr>
      <w:r>
        <w:rPr>
          <w:rFonts w:ascii="Times New Roman"/>
          <w:b w:val="false"/>
          <w:i w:val="false"/>
          <w:color w:val="000000"/>
          <w:sz w:val="28"/>
        </w:rPr>
        <w:t>
      "Е-макет" АЦЖ-да автоматты түрде ЭІМ және осы Қағидаларға 7-қосымшаға сәйкес Қор филиалының әлеуметтік төлемді тағайындау (қайта есептеу) немесе тағайындаудан бас тарту туралы Қор филиалы шешімінің жобасы қалыптастырылады, олар Қордың филиалына түседі.</w:t>
      </w:r>
    </w:p>
    <w:bookmarkEnd w:id="413"/>
    <w:bookmarkStart w:name="z579" w:id="414"/>
    <w:p>
      <w:pPr>
        <w:spacing w:after="0"/>
        <w:ind w:left="0"/>
        <w:jc w:val="both"/>
      </w:pPr>
      <w:r>
        <w:rPr>
          <w:rFonts w:ascii="Times New Roman"/>
          <w:b w:val="false"/>
          <w:i w:val="false"/>
          <w:color w:val="000000"/>
          <w:sz w:val="28"/>
        </w:rPr>
        <w:t>
      ЦЖ арқылы көрсетілген параметрлер бойынша тексеруден өтпеген жағдайда портал өтініш берушіге электрондық өтініштің қабылданбағаны туралы хабарлама береді.";</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581" w:id="415"/>
    <w:p>
      <w:pPr>
        <w:spacing w:after="0"/>
        <w:ind w:left="0"/>
        <w:jc w:val="both"/>
      </w:pPr>
      <w:r>
        <w:rPr>
          <w:rFonts w:ascii="Times New Roman"/>
          <w:b w:val="false"/>
          <w:i w:val="false"/>
          <w:color w:val="000000"/>
          <w:sz w:val="28"/>
        </w:rPr>
        <w:t>
      ""Е-макет" АЦЖ арқылы автоматтандырылған режимде осы Қағидаларға 1-қосымшаға сәйкес Мемлекеттік корпорация арқылы әлеуметтік төлемді тағайындауға өтініш бланкісінде көзделген шарттарды қабылдау (бұдан әрі – шарттар), әлеуметтік төлемді алу мүмкіндігі туралы әлеуетті өтініш берушіге оның ұялы байланыс абоненттік құрылғысының нөміріне хабарлама жіберіледі.";</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583" w:id="416"/>
    <w:p>
      <w:pPr>
        <w:spacing w:after="0"/>
        <w:ind w:left="0"/>
        <w:jc w:val="both"/>
      </w:pPr>
      <w:r>
        <w:rPr>
          <w:rFonts w:ascii="Times New Roman"/>
          <w:b w:val="false"/>
          <w:i w:val="false"/>
          <w:color w:val="000000"/>
          <w:sz w:val="28"/>
        </w:rPr>
        <w:t>
      "15. Проактивті қызметті алуға келісімді растау және шарттарды қабылдау үшін әлеуетті өтініш беруші "Е-макет" АЦЖ интеграциясы іске асырылған екінші деңгейдегі банктердің ұсынған тізімінен банктік шотты таңдайды және "Е-макет" АЦЖ ұсынатын сандардың комбинациясын теру арқылы жауап хабарлама жібереді.</w:t>
      </w:r>
    </w:p>
    <w:bookmarkEnd w:id="416"/>
    <w:bookmarkStart w:name="z584" w:id="417"/>
    <w:p>
      <w:pPr>
        <w:spacing w:after="0"/>
        <w:ind w:left="0"/>
        <w:jc w:val="both"/>
      </w:pPr>
      <w:r>
        <w:rPr>
          <w:rFonts w:ascii="Times New Roman"/>
          <w:b w:val="false"/>
          <w:i w:val="false"/>
          <w:color w:val="000000"/>
          <w:sz w:val="28"/>
        </w:rPr>
        <w:t>
      Күнтізбелік үш күн ішінде өтініш берушінің келісімі болмаған жағдайда проактивті қызмет көрсетуден бас тартылады.";</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586" w:id="418"/>
    <w:p>
      <w:pPr>
        <w:spacing w:after="0"/>
        <w:ind w:left="0"/>
        <w:jc w:val="both"/>
      </w:pPr>
      <w:r>
        <w:rPr>
          <w:rFonts w:ascii="Times New Roman"/>
          <w:b w:val="false"/>
          <w:i w:val="false"/>
          <w:color w:val="000000"/>
          <w:sz w:val="28"/>
        </w:rPr>
        <w:t>
      "16. Проактивті қызмет арқылы әлеуметтік төлем алуға жүгінген кезде осы Қағидалардың 8-тармағында көзделген қажетті мәліметтерді алу үшін "Е-макет" АЦЖ-дан мемлекеттік органдардың және (немесе) ұйымдардың ЦЖ-на сұрау салулар жіберіледі.";</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88" w:id="419"/>
    <w:p>
      <w:pPr>
        <w:spacing w:after="0"/>
        <w:ind w:left="0"/>
        <w:jc w:val="both"/>
      </w:pPr>
      <w:r>
        <w:rPr>
          <w:rFonts w:ascii="Times New Roman"/>
          <w:b w:val="false"/>
          <w:i w:val="false"/>
          <w:color w:val="000000"/>
          <w:sz w:val="28"/>
        </w:rPr>
        <w:t>
      "17. Өтініш берушінің проактивті қызмет көрсетуге келісімін алғаннан кейін "Е-макет" АЦЖ-ға әлеуметтік төлем тағайындауға азаматтардың өтініштерін (өтінімдерін) тіркеудің электрондық журналында өтінімді автоматты түрде тіркеу жүргізіледі, содан кейін өтініш берушіге ұялы байланыс абоненттік құрылғысына әлеуметтік төлемге өтінімді қабылдау туралы хабарлама жіберіледі.</w:t>
      </w:r>
    </w:p>
    <w:bookmarkEnd w:id="419"/>
    <w:bookmarkStart w:name="z589" w:id="420"/>
    <w:p>
      <w:pPr>
        <w:spacing w:after="0"/>
        <w:ind w:left="0"/>
        <w:jc w:val="both"/>
      </w:pPr>
      <w:r>
        <w:rPr>
          <w:rFonts w:ascii="Times New Roman"/>
          <w:b w:val="false"/>
          <w:i w:val="false"/>
          <w:color w:val="000000"/>
          <w:sz w:val="28"/>
        </w:rPr>
        <w:t>
      "Е-макет" АЦЖ-да автоматты түрде ЭІМ және осы Қағидаларға 7-қосымшаға сәйкес Қор филиалының әлеуметтік төлемді тағайындау (қайта есептеу) немесе тағайындаудан бас тарту туралы шешім жобасы қалыптастырылады, олар Қордың филиалына түседі.</w:t>
      </w:r>
    </w:p>
    <w:bookmarkEnd w:id="420"/>
    <w:bookmarkStart w:name="z590" w:id="421"/>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Қор филиалы әлеуметтік төлем тағайындаудан бас тарту туралы шешім шығарады.";</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592" w:id="422"/>
    <w:p>
      <w:pPr>
        <w:spacing w:after="0"/>
        <w:ind w:left="0"/>
        <w:jc w:val="both"/>
      </w:pPr>
      <w:r>
        <w:rPr>
          <w:rFonts w:ascii="Times New Roman"/>
          <w:b w:val="false"/>
          <w:i w:val="false"/>
          <w:color w:val="000000"/>
          <w:sz w:val="28"/>
        </w:rPr>
        <w:t>
      "Бұл ретте, берілетін деректердің толықтығын, түпнұсқалылығын, дұрыстығын, бұрмаланбауын және уақтылығын ақпаратты беретін ЦЖ әкімшілері қамтамасыз етеді.";</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 xml:space="preserve">: </w:t>
      </w:r>
    </w:p>
    <w:bookmarkStart w:name="z594" w:id="423"/>
    <w:p>
      <w:pPr>
        <w:spacing w:after="0"/>
        <w:ind w:left="0"/>
        <w:jc w:val="both"/>
      </w:pPr>
      <w:r>
        <w:rPr>
          <w:rFonts w:ascii="Times New Roman"/>
          <w:b w:val="false"/>
          <w:i w:val="false"/>
          <w:color w:val="000000"/>
          <w:sz w:val="28"/>
        </w:rPr>
        <w:t>
      алтыншы бөлігі мынадай редакцияда жазылсын:</w:t>
      </w:r>
    </w:p>
    <w:bookmarkEnd w:id="423"/>
    <w:bookmarkStart w:name="z595" w:id="424"/>
    <w:p>
      <w:pPr>
        <w:spacing w:after="0"/>
        <w:ind w:left="0"/>
        <w:jc w:val="both"/>
      </w:pPr>
      <w:r>
        <w:rPr>
          <w:rFonts w:ascii="Times New Roman"/>
          <w:b w:val="false"/>
          <w:i w:val="false"/>
          <w:color w:val="000000"/>
          <w:sz w:val="28"/>
        </w:rPr>
        <w:t>
      "Бұл ретте, ЦЖ - да ұялы телефон нөмірі болған кезде тыңдауды өткізу уақыты мен орны туралы хабарлама өтініш берушіге оның ұялы телефонына "Е-макет" АЦЖ-дан хабарламаларды Short Message Service (Шорт месседж сервис) (бұдан әрі – sms-хабарлама) беру арқылы жолданады, ал ол болмаған жағдайда - Мемлекеттік корпорацияның бөлімшесі арқылы өтініш беруші жеке хабарландырылады.";</w:t>
      </w:r>
    </w:p>
    <w:bookmarkEnd w:id="424"/>
    <w:bookmarkStart w:name="z596" w:id="425"/>
    <w:p>
      <w:pPr>
        <w:spacing w:after="0"/>
        <w:ind w:left="0"/>
        <w:jc w:val="both"/>
      </w:pPr>
      <w:r>
        <w:rPr>
          <w:rFonts w:ascii="Times New Roman"/>
          <w:b w:val="false"/>
          <w:i w:val="false"/>
          <w:color w:val="000000"/>
          <w:sz w:val="28"/>
        </w:rPr>
        <w:t>
      тоғызыншы бөлігі мынадай редакцияда жазылсын:</w:t>
      </w:r>
    </w:p>
    <w:bookmarkEnd w:id="425"/>
    <w:bookmarkStart w:name="z597" w:id="426"/>
    <w:p>
      <w:pPr>
        <w:spacing w:after="0"/>
        <w:ind w:left="0"/>
        <w:jc w:val="both"/>
      </w:pPr>
      <w:r>
        <w:rPr>
          <w:rFonts w:ascii="Times New Roman"/>
          <w:b w:val="false"/>
          <w:i w:val="false"/>
          <w:color w:val="000000"/>
          <w:sz w:val="28"/>
        </w:rPr>
        <w:t>
      "Өтініш беруші Мемлекеттік корпорация арқылы жүгінген жағдайда Қордың филиалы мемлекеттік көрсетілетін қызмет нәтижесін "цифрлық үкімет" шлюзі арқылы Мемлекеттік корпорацияға жібереді.";</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99" w:id="427"/>
    <w:p>
      <w:pPr>
        <w:spacing w:after="0"/>
        <w:ind w:left="0"/>
        <w:jc w:val="both"/>
      </w:pPr>
      <w:r>
        <w:rPr>
          <w:rFonts w:ascii="Times New Roman"/>
          <w:b w:val="false"/>
          <w:i w:val="false"/>
          <w:color w:val="000000"/>
          <w:sz w:val="28"/>
        </w:rPr>
        <w:t>
      "22. Қор филиалдарының әлеуметтік төлемді тағайындау үшін қажетті құжаттардың (мәліметтердің) дұрыстығын тексеруі мынадай негіздердің бірі болған кезде жүзеге асырылады:</w:t>
      </w:r>
    </w:p>
    <w:bookmarkEnd w:id="427"/>
    <w:p>
      <w:pPr>
        <w:spacing w:after="0"/>
        <w:ind w:left="0"/>
        <w:jc w:val="both"/>
      </w:pPr>
      <w:r>
        <w:rPr>
          <w:rFonts w:ascii="Times New Roman"/>
          <w:b w:val="false"/>
          <w:i w:val="false"/>
          <w:color w:val="000000"/>
          <w:sz w:val="28"/>
        </w:rPr>
        <w:t>
      әлеуметтік аударымдардың уақтылы және (немесе) толық түспеуі;</w:t>
      </w:r>
    </w:p>
    <w:p>
      <w:pPr>
        <w:spacing w:after="0"/>
        <w:ind w:left="0"/>
        <w:jc w:val="both"/>
      </w:pPr>
      <w:r>
        <w:rPr>
          <w:rFonts w:ascii="Times New Roman"/>
          <w:b w:val="false"/>
          <w:i w:val="false"/>
          <w:color w:val="000000"/>
          <w:sz w:val="28"/>
        </w:rPr>
        <w:t>
      міндетті зейнетақы жарналарының аударылған сомалары бойынша әлеуметтік аударымдардың төленген сомаларының қызметкердің кірісіне және (немесе) дара кәсіпкерлер мен жеке практикамен айналысатын адамдардың, сондай-ақ шаруа немесе фермер қожалықтары басшыларының кірісіне сәйкес келмеуі;</w:t>
      </w:r>
    </w:p>
    <w:p>
      <w:pPr>
        <w:spacing w:after="0"/>
        <w:ind w:left="0"/>
        <w:jc w:val="both"/>
      </w:pPr>
      <w:r>
        <w:rPr>
          <w:rFonts w:ascii="Times New Roman"/>
          <w:b w:val="false"/>
          <w:i w:val="false"/>
          <w:color w:val="000000"/>
          <w:sz w:val="28"/>
        </w:rPr>
        <w:t>
      құжаттардың және мемлекеттік органдардың және (немесе) ұйымдардың ЦЖ-дағы мәліметтердің сәйкес келмеуі;</w:t>
      </w:r>
    </w:p>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ЦЖ арқылы мемлекеттік органдарға және тиісті ұйымдарға, төлеушіге, бірыңғай төлем төлеушіге, өтініш берушіге сұрау салулар жібереді.</w:t>
      </w:r>
    </w:p>
    <w:p>
      <w:pPr>
        <w:spacing w:after="0"/>
        <w:ind w:left="0"/>
        <w:jc w:val="both"/>
      </w:pPr>
      <w:r>
        <w:rPr>
          <w:rFonts w:ascii="Times New Roman"/>
          <w:b w:val="false"/>
          <w:i w:val="false"/>
          <w:color w:val="000000"/>
          <w:sz w:val="28"/>
        </w:rPr>
        <w:t>
      Бұл ретте әлеуметтік аударымдар түскен кірістің дұрыстығын тексеру мынадай:</w:t>
      </w:r>
    </w:p>
    <w:p>
      <w:pPr>
        <w:spacing w:after="0"/>
        <w:ind w:left="0"/>
        <w:jc w:val="both"/>
      </w:pPr>
      <w:r>
        <w:rPr>
          <w:rFonts w:ascii="Times New Roman"/>
          <w:b w:val="false"/>
          <w:i w:val="false"/>
          <w:color w:val="000000"/>
          <w:sz w:val="28"/>
        </w:rPr>
        <w:t>
      міндетті зейнетақы жарналарын, әлеуметтік медициналық сақтандыру қорына жарналарды аудару туралы және олардың Қорға әлеуметтік аударымдар, "Қазақстан Республикасы Қаржы министрлігі Мемлекеттік кірістер комитетінің" ЦЖ жеке табыс салығы мен әлеуметтік салық мөлшеріне сәйкестігі туралы;</w:t>
      </w:r>
    </w:p>
    <w:p>
      <w:pPr>
        <w:spacing w:after="0"/>
        <w:ind w:left="0"/>
        <w:jc w:val="both"/>
      </w:pPr>
      <w:r>
        <w:rPr>
          <w:rFonts w:ascii="Times New Roman"/>
          <w:b w:val="false"/>
          <w:i w:val="false"/>
          <w:color w:val="000000"/>
          <w:sz w:val="28"/>
        </w:rPr>
        <w:t>
      "Еңбек шарттарын есепке алудың бірыңғай жүйесі" ЦЖ-дағы еңбек шарты туралы мәліметтермен расталады.</w:t>
      </w:r>
    </w:p>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арқылы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кірісті алу фактісін тексереді.</w:t>
      </w:r>
    </w:p>
    <w:p>
      <w:pPr>
        <w:spacing w:after="0"/>
        <w:ind w:left="0"/>
        <w:jc w:val="both"/>
      </w:pPr>
      <w:r>
        <w:rPr>
          <w:rFonts w:ascii="Times New Roman"/>
          <w:b w:val="false"/>
          <w:i w:val="false"/>
          <w:color w:val="000000"/>
          <w:sz w:val="28"/>
        </w:rPr>
        <w:t>
      Растайтын құжаттарға мыналар жатады:</w:t>
      </w:r>
    </w:p>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p>
      <w:pPr>
        <w:spacing w:after="0"/>
        <w:ind w:left="0"/>
        <w:jc w:val="both"/>
      </w:pPr>
      <w:r>
        <w:rPr>
          <w:rFonts w:ascii="Times New Roman"/>
          <w:b w:val="false"/>
          <w:i w:val="false"/>
          <w:color w:val="000000"/>
          <w:sz w:val="28"/>
        </w:rPr>
        <w:t xml:space="preserve">
      ҚР ҰБ Басқармасы қаулысының талаптарына сәйкес келетін дара кәсіпкердің, шаруа (фермер) қожалығы басшысының, жеке практикамен айналысатын адамдардың ақша қаражатының айналымы бар банктік шотынан үзінді көшірме,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қағидаларын және арнаулы мобильді қосымша чегінің мазмұнын бекіту туралы" Қазақстан Республикасы Қаржы министрінің м.а. 2025 жылғы 30 қазандағы № 647 бұйрығына (Нормативтік құқықтық актілерді мемлекеттік тіркеу тізілімінде № 37269 болып тіркелген) </w:t>
      </w:r>
      <w:r>
        <w:rPr>
          <w:rFonts w:ascii="Times New Roman"/>
          <w:b w:val="false"/>
          <w:i w:val="false"/>
          <w:color w:val="000000"/>
          <w:sz w:val="28"/>
        </w:rPr>
        <w:t>2-қосымшаның</w:t>
      </w:r>
      <w:r>
        <w:rPr>
          <w:rFonts w:ascii="Times New Roman"/>
          <w:b w:val="false"/>
          <w:i w:val="false"/>
          <w:color w:val="000000"/>
          <w:sz w:val="28"/>
        </w:rPr>
        <w:t xml:space="preserve"> талапталарына сәйкес арнайы мобильді қосымшаның чектері және (немесе) әлеуметтік төлемге құқық туындағанға дейін мемлекеттік кірістер органдарында тіркелген "Бақылау-касса машиналарын қолдануға байланысты кейбір мәселелер туралы" Қазақстан Республикасы Қаржы министрінің 2025 жылғы 24 қазандағы № 626 бұйрығына (Нормативтік құқықтық актілерді мемлекеттік тіркеу тізілімінде № 37238 болып тіркелген) </w:t>
      </w:r>
      <w:r>
        <w:rPr>
          <w:rFonts w:ascii="Times New Roman"/>
          <w:b w:val="false"/>
          <w:i w:val="false"/>
          <w:color w:val="000000"/>
          <w:sz w:val="28"/>
        </w:rPr>
        <w:t>1-қосымшаның</w:t>
      </w:r>
      <w:r>
        <w:rPr>
          <w:rFonts w:ascii="Times New Roman"/>
          <w:b w:val="false"/>
          <w:i w:val="false"/>
          <w:color w:val="000000"/>
          <w:sz w:val="28"/>
        </w:rPr>
        <w:t xml:space="preserve"> талаптарына сәйкес келетін бақылау-касса машинасының фискалдық белгісі бар чектер.</w:t>
      </w:r>
    </w:p>
    <w:p>
      <w:pPr>
        <w:spacing w:after="0"/>
        <w:ind w:left="0"/>
        <w:jc w:val="both"/>
      </w:pPr>
      <w:r>
        <w:rPr>
          <w:rFonts w:ascii="Times New Roman"/>
          <w:b w:val="false"/>
          <w:i w:val="false"/>
          <w:color w:val="000000"/>
          <w:sz w:val="28"/>
        </w:rPr>
        <w:t>
      Ұсынылған растайтын құжаттар Қорға әлеуметтік аударымдар жүргізілген кіріске сәйкес келуге тиіс;</w:t>
      </w:r>
    </w:p>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бұйрығына (Нормативтік құқықтық актілерді мемлекеттік тіркеу тізілімінде № 8265 болып тіркелген)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көзделген шығыс кассалық ордер және (немесе) қызметкердің жалақысын есептеудің төлем ведомосінің көшірмесі.</w:t>
      </w:r>
    </w:p>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арқылы жүгінген кезде өтініш беруші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асыраушысынан айырылу жағдайы бойынша әлеуметтік төлемді тағайындауға арналған құжаттарға тексеру жүргізу туралы "Е-макет" АЦЖ-мен электрондық хабарлама (бұдан әрі – құжаттарды тексеру туралы хабарлама) жіберу жолымен порталға өтініш берушінің "жеке кабинетіне" хабарланады.</w:t>
      </w:r>
    </w:p>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құжаттарды тексеру туралы хабарлама беру арқылы;</w:t>
      </w:r>
    </w:p>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жіберу арқылы хабардар етеді.</w:t>
      </w:r>
    </w:p>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ЦЖ-і мен "Е -макет" АЦЖ интеграциялануы арқылы келіп түскен кезде олар ЭІМ-ге автоматты режимде Мемлекеттік корпорацияның қатысуынсыз тіркеледі.</w:t>
      </w:r>
    </w:p>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 мынадай редакцияда жазылсын:</w:t>
      </w:r>
    </w:p>
    <w:bookmarkStart w:name="z618" w:id="428"/>
    <w:p>
      <w:pPr>
        <w:spacing w:after="0"/>
        <w:ind w:left="0"/>
        <w:jc w:val="both"/>
      </w:pPr>
      <w:r>
        <w:rPr>
          <w:rFonts w:ascii="Times New Roman"/>
          <w:b w:val="false"/>
          <w:i w:val="false"/>
          <w:color w:val="000000"/>
          <w:sz w:val="28"/>
        </w:rPr>
        <w:t>
      "Бұл ретте, егер мемлекеттік органдардың және (немесе) ұйымдардың ЦЖ-дағы мәліметтері бойынша, оның ішінде өтініш берушінің қатысуымен жүргізілген тексеру нәтижелері бойынша осы тармақтың бірінші бөлігінде көзделген әлеуметтік аударымдардың, бірыңғай төлем құрамындағы әлеуметтік аударымдардың сәйкес келмеу жағдайы сақталса, өтініш берушінің таңдауы бойынша Қор филиалы осы Қағидаларға 17-қосымшаға сәйкес нысан бойынша Мемлекеттік корпорация бөлімшесіне берілетін өтініш берушінің келісімі негізінде әлеуметтік аударымдар сәйкес келмейтін айларды (айды) ескермей әлеуметтік төлем мөлшерін есептеуді жүргізеді, не сот шешімінің негізінде осы тармақта көрсетілген айларды (айды) ескере отырып, төлем мөлшерін есептеуді жүргізеді.";</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20" w:id="429"/>
    <w:p>
      <w:pPr>
        <w:spacing w:after="0"/>
        <w:ind w:left="0"/>
        <w:jc w:val="both"/>
      </w:pPr>
      <w:r>
        <w:rPr>
          <w:rFonts w:ascii="Times New Roman"/>
          <w:b w:val="false"/>
          <w:i w:val="false"/>
          <w:color w:val="000000"/>
          <w:sz w:val="28"/>
        </w:rPr>
        <w:t>
      "26. Егер әлеуметтік төлемді тағайындау (тағайындаудан бас тарту) туралы шешім қабылдау үшін ЭІМ-ге қосымша құжаттарды (мәліметтерді) қосу қажеттігі анықталса, Қор филиалы ЭІМ-ді осы Қағидаларға 18-қосымшаға сәйкес нысан бойынша әлеуметтік төлемді тағайындауға арналған құжаттарды жете ресімдеу қажеттігі туралы хабардар ете отырып, Мемлекеттік корпорация бөлімшесіне қайтарады.</w:t>
      </w:r>
    </w:p>
    <w:bookmarkEnd w:id="429"/>
    <w:bookmarkStart w:name="z621" w:id="430"/>
    <w:p>
      <w:pPr>
        <w:spacing w:after="0"/>
        <w:ind w:left="0"/>
        <w:jc w:val="both"/>
      </w:pPr>
      <w:r>
        <w:rPr>
          <w:rFonts w:ascii="Times New Roman"/>
          <w:b w:val="false"/>
          <w:i w:val="false"/>
          <w:color w:val="000000"/>
          <w:sz w:val="28"/>
        </w:rPr>
        <w:t>
      Бұл ретте Қор филиалы:</w:t>
      </w:r>
    </w:p>
    <w:bookmarkEnd w:id="430"/>
    <w:bookmarkStart w:name="z622" w:id="431"/>
    <w:p>
      <w:pPr>
        <w:spacing w:after="0"/>
        <w:ind w:left="0"/>
        <w:jc w:val="both"/>
      </w:pPr>
      <w:r>
        <w:rPr>
          <w:rFonts w:ascii="Times New Roman"/>
          <w:b w:val="false"/>
          <w:i w:val="false"/>
          <w:color w:val="000000"/>
          <w:sz w:val="28"/>
        </w:rPr>
        <w:t>
      талап етілетін құжаттың атауын;</w:t>
      </w:r>
    </w:p>
    <w:bookmarkEnd w:id="431"/>
    <w:bookmarkStart w:name="z623" w:id="432"/>
    <w:p>
      <w:pPr>
        <w:spacing w:after="0"/>
        <w:ind w:left="0"/>
        <w:jc w:val="both"/>
      </w:pPr>
      <w:r>
        <w:rPr>
          <w:rFonts w:ascii="Times New Roman"/>
          <w:b w:val="false"/>
          <w:i w:val="false"/>
          <w:color w:val="000000"/>
          <w:sz w:val="28"/>
        </w:rPr>
        <w:t>
      әлеуметтік төлем мөлшерін айқындау үшін есептеу кезеңінде кірістерді және (немесе) әлеуметтік аударымдарды және (немесе) міндетті зейнетақы жарналарын растау қажет болған кезде – растауға қажет кезеңдерді (кезеңді);</w:t>
      </w:r>
    </w:p>
    <w:bookmarkEnd w:id="432"/>
    <w:bookmarkStart w:name="z624" w:id="433"/>
    <w:p>
      <w:pPr>
        <w:spacing w:after="0"/>
        <w:ind w:left="0"/>
        <w:jc w:val="both"/>
      </w:pPr>
      <w:r>
        <w:rPr>
          <w:rFonts w:ascii="Times New Roman"/>
          <w:b w:val="false"/>
          <w:i w:val="false"/>
          <w:color w:val="000000"/>
          <w:sz w:val="28"/>
        </w:rPr>
        <w:t>
      әлеуметтік төлем мөлшерін айқындау үшін есептеу кезеңінде әлеуметтік аударымдар сәйкес келмеген, оның ішінде олар болмаған және (немесе) оларды қайтару қажеттігі болған кезде – сәйкестендіруге қажет кезеңдерді (кезеңді) көрсете отырып, қосымша құжаттарды ұсыну қажеттігі туралы хабарламаны қалыптастыруды қамтамасыз етеді.</w:t>
      </w:r>
    </w:p>
    <w:bookmarkEnd w:id="433"/>
    <w:bookmarkStart w:name="z625" w:id="434"/>
    <w:p>
      <w:pPr>
        <w:spacing w:after="0"/>
        <w:ind w:left="0"/>
        <w:jc w:val="both"/>
      </w:pPr>
      <w:r>
        <w:rPr>
          <w:rFonts w:ascii="Times New Roman"/>
          <w:b w:val="false"/>
          <w:i w:val="false"/>
          <w:color w:val="000000"/>
          <w:sz w:val="28"/>
        </w:rPr>
        <w:t>
      Мемлекеттік корпорация бөлімшесі Қор филиалынан электрондық хабарлама келіп түскен күннен бастап үш жұмыс күні ішінде өтініш берушіні:</w:t>
      </w:r>
    </w:p>
    <w:bookmarkEnd w:id="434"/>
    <w:bookmarkStart w:name="z626" w:id="435"/>
    <w:p>
      <w:pPr>
        <w:spacing w:after="0"/>
        <w:ind w:left="0"/>
        <w:jc w:val="both"/>
      </w:pPr>
      <w:r>
        <w:rPr>
          <w:rFonts w:ascii="Times New Roman"/>
          <w:b w:val="false"/>
          <w:i w:val="false"/>
          <w:color w:val="000000"/>
          <w:sz w:val="28"/>
        </w:rPr>
        <w:t>
      өтініш беруші жеке өзі жүгінген кезде осы Қағидаларға 18-қосымшаға сәйкес әлеуметтік төлемді тағайындауға арналған құжаттарды жете ресімдеу қажеттігі туралы хабарламаны тапсыру арқылы;</w:t>
      </w:r>
    </w:p>
    <w:bookmarkEnd w:id="435"/>
    <w:bookmarkStart w:name="z627" w:id="436"/>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беру арқылы Мемлекеттік корпорацияның бөлімшесіне жиырма бес жұмыс күні ішінде қосымша құжаттарды ұсыну қажеттігі туралы хабардар етеді.</w:t>
      </w:r>
    </w:p>
    <w:bookmarkEnd w:id="436"/>
    <w:bookmarkStart w:name="z628" w:id="437"/>
    <w:p>
      <w:pPr>
        <w:spacing w:after="0"/>
        <w:ind w:left="0"/>
        <w:jc w:val="both"/>
      </w:pPr>
      <w:r>
        <w:rPr>
          <w:rFonts w:ascii="Times New Roman"/>
          <w:b w:val="false"/>
          <w:i w:val="false"/>
          <w:color w:val="000000"/>
          <w:sz w:val="28"/>
        </w:rPr>
        <w:t>
      Құжаттарды жете ресімдеу туралы sms-хабарламалар осы Қағидаларға 13-қосымшаға сәйкес нысан бойынша әлеуметтік төлем бойынша sms-хабарламалар журналында тіркеледі.</w:t>
      </w:r>
    </w:p>
    <w:bookmarkEnd w:id="437"/>
    <w:bookmarkStart w:name="z629" w:id="438"/>
    <w:p>
      <w:pPr>
        <w:spacing w:after="0"/>
        <w:ind w:left="0"/>
        <w:jc w:val="both"/>
      </w:pPr>
      <w:r>
        <w:rPr>
          <w:rFonts w:ascii="Times New Roman"/>
          <w:b w:val="false"/>
          <w:i w:val="false"/>
          <w:color w:val="000000"/>
          <w:sz w:val="28"/>
        </w:rPr>
        <w:t>
      Қосымша құжаттарды ұсыну қажеттігі туралы хабарламаны алғаннан кейін өтініш берушіде сұрақтар болған кезде Мемлекеттік корпорацияның бөлімшесі өтініш берушімен түсіндіру жұмыстарын жүргізеді.</w:t>
      </w:r>
    </w:p>
    <w:bookmarkEnd w:id="438"/>
    <w:bookmarkStart w:name="z630" w:id="439"/>
    <w:p>
      <w:pPr>
        <w:spacing w:after="0"/>
        <w:ind w:left="0"/>
        <w:jc w:val="both"/>
      </w:pPr>
      <w:r>
        <w:rPr>
          <w:rFonts w:ascii="Times New Roman"/>
          <w:b w:val="false"/>
          <w:i w:val="false"/>
          <w:color w:val="000000"/>
          <w:sz w:val="28"/>
        </w:rPr>
        <w:t>
      ЭІМ-ге қосымша құжаттарды (мәліметтерді) қосу қажет болған кезде Қордың филиалы "Е-макет" АЦЖ арқылы ЭІМ-ді Мемлекеттік корпорацияның бөлімшесіне қайтарады, бұл ретте өтініш берушіге әлеуметтік төлемді тағайындауға арналған құжаттарды толық ресімдеу қажеттілігі туралы ұялы телефонға sms-хабарлама, ал порталға "жеке кабинетке" осы Қағидаларға 18-қосымшаға сәйкес нысан бойынша әлеуметтік төлем тағайындауға құжаттарды толық ресімдеу қажеттілігі туралы электрондық хабарлама жіберіледі.</w:t>
      </w:r>
    </w:p>
    <w:bookmarkEnd w:id="439"/>
    <w:bookmarkStart w:name="z631" w:id="440"/>
    <w:p>
      <w:pPr>
        <w:spacing w:after="0"/>
        <w:ind w:left="0"/>
        <w:jc w:val="both"/>
      </w:pPr>
      <w:r>
        <w:rPr>
          <w:rFonts w:ascii="Times New Roman"/>
          <w:b w:val="false"/>
          <w:i w:val="false"/>
          <w:color w:val="000000"/>
          <w:sz w:val="28"/>
        </w:rPr>
        <w:t>
      Мемлекеттік корпорация Мемлекеттік корпорацияның бөлімшесіне келіп түскен күннен кейін екі жұмыс күні ішінде өтініш беруші ұсынған қосымша құжаттармен ЭІМ толықтырады және оны Қордың филиалына жібереді.";</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633" w:id="441"/>
    <w:p>
      <w:pPr>
        <w:spacing w:after="0"/>
        <w:ind w:left="0"/>
        <w:jc w:val="both"/>
      </w:pPr>
      <w:r>
        <w:rPr>
          <w:rFonts w:ascii="Times New Roman"/>
          <w:b w:val="false"/>
          <w:i w:val="false"/>
          <w:color w:val="000000"/>
          <w:sz w:val="28"/>
        </w:rPr>
        <w:t>
      "29. Мемлекеттік корпорация арқылы өтініш берген кезде Мемлекеттік корпорацияның бөлімшесі өтініш берушіні Қор филиалы қабылдаған әлеуметтік төлемді тағайындау немесе тағайындаудан бас тарту туралы шешім жөнінде:</w:t>
      </w:r>
    </w:p>
    <w:bookmarkEnd w:id="441"/>
    <w:bookmarkStart w:name="z634" w:id="442"/>
    <w:p>
      <w:pPr>
        <w:spacing w:after="0"/>
        <w:ind w:left="0"/>
        <w:jc w:val="both"/>
      </w:pPr>
      <w:r>
        <w:rPr>
          <w:rFonts w:ascii="Times New Roman"/>
          <w:b w:val="false"/>
          <w:i w:val="false"/>
          <w:color w:val="000000"/>
          <w:sz w:val="28"/>
        </w:rPr>
        <w:t>
      өтініш беруші жеке өзі жүгінген кезде осы Қағидалардың 19-қосымшасына сәйкес нысан бойынша әлеуметтік төлемді тағайындау (тағайындаудан бас тарту) туралы хабарламаны тапсыру арқылы;</w:t>
      </w:r>
    </w:p>
    <w:bookmarkEnd w:id="442"/>
    <w:bookmarkStart w:name="z635" w:id="443"/>
    <w:p>
      <w:pPr>
        <w:spacing w:after="0"/>
        <w:ind w:left="0"/>
        <w:jc w:val="both"/>
      </w:pPr>
      <w:r>
        <w:rPr>
          <w:rFonts w:ascii="Times New Roman"/>
          <w:b w:val="false"/>
          <w:i w:val="false"/>
          <w:color w:val="000000"/>
          <w:sz w:val="28"/>
        </w:rPr>
        <w:t>
      ЦЖ-да ұялы телефонының нөмірі болған кезде sms-хабарлама өтініш берушінің ұялы телефонына жіберу арқылы хабардар етеді.</w:t>
      </w:r>
    </w:p>
    <w:bookmarkEnd w:id="443"/>
    <w:bookmarkStart w:name="z636" w:id="444"/>
    <w:p>
      <w:pPr>
        <w:spacing w:after="0"/>
        <w:ind w:left="0"/>
        <w:jc w:val="both"/>
      </w:pPr>
      <w:r>
        <w:rPr>
          <w:rFonts w:ascii="Times New Roman"/>
          <w:b w:val="false"/>
          <w:i w:val="false"/>
          <w:color w:val="000000"/>
          <w:sz w:val="28"/>
        </w:rPr>
        <w:t>
      Әлеуметтік төлемге проактивті қызмет арқылы жүгінген кезде Қор филиалының әлеуметтік төлемді тағайындау немесе тағайындаудан бас тарту туралы шешімі өтініш берушінің ұялы телефонына sms-хабарлама жіберу арқылы хабарланады.</w:t>
      </w:r>
    </w:p>
    <w:bookmarkEnd w:id="444"/>
    <w:bookmarkStart w:name="z637" w:id="445"/>
    <w:p>
      <w:pPr>
        <w:spacing w:after="0"/>
        <w:ind w:left="0"/>
        <w:jc w:val="both"/>
      </w:pPr>
      <w:r>
        <w:rPr>
          <w:rFonts w:ascii="Times New Roman"/>
          <w:b w:val="false"/>
          <w:i w:val="false"/>
          <w:color w:val="000000"/>
          <w:sz w:val="28"/>
        </w:rPr>
        <w:t>
      Әлеуметтік төлемді тағайындау немесе тағайындаудан бас тарту туралы sms-хабарламалар осы Қағидалардың 13-қосымшасына сәйкес нысан бойынша әлеуметтік төлем бойынша sms-хабарламалар журналында тіркеледі.";</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39" w:id="446"/>
    <w:p>
      <w:pPr>
        <w:spacing w:after="0"/>
        <w:ind w:left="0"/>
        <w:jc w:val="both"/>
      </w:pPr>
      <w:r>
        <w:rPr>
          <w:rFonts w:ascii="Times New Roman"/>
          <w:b w:val="false"/>
          <w:i w:val="false"/>
          <w:color w:val="000000"/>
          <w:sz w:val="28"/>
        </w:rPr>
        <w:t>
      "30. Өтініш беруші портал арқылы жүгінген кезде Қор филиалы қабылдаған шешімнің қорытындысы бойынша "Е-макет" АЦЖ-да электрондық құжат нысанында осы Қағидаларға 19-қосымшаға сәйкес әлеуметтік төлемді тағайындау (тағайындаудан бас тарту) туралы хабарлама қалыптастырылады, Қор филиалы басшысының ЭЦҚ-мен куәландырылады және порталға өтініш берушінің "жеке кабинетіне" жіберіледі.";</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bookmarkStart w:name="z641" w:id="447"/>
    <w:p>
      <w:pPr>
        <w:spacing w:after="0"/>
        <w:ind w:left="0"/>
        <w:jc w:val="both"/>
      </w:pPr>
      <w:r>
        <w:rPr>
          <w:rFonts w:ascii="Times New Roman"/>
          <w:b w:val="false"/>
          <w:i w:val="false"/>
          <w:color w:val="000000"/>
          <w:sz w:val="28"/>
        </w:rPr>
        <w:t>
      "ЦЖ-да әлеуметтік төлем алушының тегі, аты, әкесінің аты (ол болған жағдайда), туған күні өзгерген кезде ЭІМ-де өзгерістер автоматты режимде жүргізіледі.";</w:t>
      </w:r>
    </w:p>
    <w:bookmarkEnd w:id="447"/>
    <w:bookmarkStart w:name="z642" w:id="448"/>
    <w:p>
      <w:pPr>
        <w:spacing w:after="0"/>
        <w:ind w:left="0"/>
        <w:jc w:val="both"/>
      </w:pPr>
      <w:r>
        <w:rPr>
          <w:rFonts w:ascii="Times New Roman"/>
          <w:b w:val="false"/>
          <w:i w:val="false"/>
          <w:color w:val="000000"/>
          <w:sz w:val="28"/>
        </w:rPr>
        <w:t>
      46-тармақтың екінші бөлігі мынадай редакцияда жазылсын:</w:t>
      </w:r>
    </w:p>
    <w:bookmarkEnd w:id="448"/>
    <w:bookmarkStart w:name="z643" w:id="449"/>
    <w:p>
      <w:pPr>
        <w:spacing w:after="0"/>
        <w:ind w:left="0"/>
        <w:jc w:val="both"/>
      </w:pPr>
      <w:r>
        <w:rPr>
          <w:rFonts w:ascii="Times New Roman"/>
          <w:b w:val="false"/>
          <w:i w:val="false"/>
          <w:color w:val="000000"/>
          <w:sz w:val="28"/>
        </w:rPr>
        <w:t>
      "Бұл ретте, сот актілері мен сотқа дейінгі тергеп-тексеру органының актілері негізінде заңсыз деп танылған кірістен түскен әлеуметтік аударымдар бойынша ақпарат уәкілетті мемлекеттік органның ЦЖ арқылы Мемлекеттік корпорацияға беріледі.";</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645" w:id="4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Әлеуметтік төлем мынадай мәліметтер, оның ішінде ЦЖ-дан алынған мәліметтер келіп түскен айдан кейінгі айдың бірінші күнінен бастап тоқтатыла тұрады:</w:t>
      </w:r>
    </w:p>
    <w:bookmarkEnd w:id="450"/>
    <w:bookmarkStart w:name="z1557" w:id="451"/>
    <w:p>
      <w:pPr>
        <w:spacing w:after="0"/>
        <w:ind w:left="0"/>
        <w:jc w:val="both"/>
      </w:pPr>
      <w:r>
        <w:rPr>
          <w:rFonts w:ascii="Times New Roman"/>
          <w:b w:val="false"/>
          <w:i w:val="false"/>
          <w:color w:val="000000"/>
          <w:sz w:val="28"/>
        </w:rPr>
        <w:t>
      1) алушының банктік шоты бойынша үш және одан да көп ай бойы шығыс операцияларының болмауы туралы мәлімет. Бұл ретте әлеуметтік төлем тоқтатыла тұрған күннен бастап қайта басталады.</w:t>
      </w:r>
    </w:p>
    <w:bookmarkEnd w:id="451"/>
    <w:bookmarkStart w:name="z1558" w:id="452"/>
    <w:p>
      <w:pPr>
        <w:spacing w:after="0"/>
        <w:ind w:left="0"/>
        <w:jc w:val="both"/>
      </w:pPr>
      <w:r>
        <w:rPr>
          <w:rFonts w:ascii="Times New Roman"/>
          <w:b w:val="false"/>
          <w:i w:val="false"/>
          <w:color w:val="000000"/>
          <w:sz w:val="28"/>
        </w:rPr>
        <w:t>
      Осы мақсатта Мемлекеттік корпорацияның бөлімшесі:</w:t>
      </w:r>
    </w:p>
    <w:bookmarkEnd w:id="452"/>
    <w:bookmarkStart w:name="z1559" w:id="453"/>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bookmarkEnd w:id="453"/>
    <w:bookmarkStart w:name="z1560" w:id="454"/>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әлеуметтік төлем алушыны телефон арқылы және (немесе) АЖ-да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bookmarkEnd w:id="454"/>
    <w:bookmarkStart w:name="z1561" w:id="455"/>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әлеуметтік төлем тоқтатыла тұрады;</w:t>
      </w:r>
    </w:p>
    <w:bookmarkEnd w:id="455"/>
    <w:bookmarkStart w:name="z1562" w:id="456"/>
    <w:p>
      <w:pPr>
        <w:spacing w:after="0"/>
        <w:ind w:left="0"/>
        <w:jc w:val="both"/>
      </w:pPr>
      <w:r>
        <w:rPr>
          <w:rFonts w:ascii="Times New Roman"/>
          <w:b w:val="false"/>
          <w:i w:val="false"/>
          <w:color w:val="000000"/>
          <w:sz w:val="28"/>
        </w:rPr>
        <w:t>
      2) алушының Қазақстан Республикасының шегінен тыс жерге тұрақты тұруға кетуі туралы мәліметтер.</w:t>
      </w:r>
    </w:p>
    <w:bookmarkEnd w:id="456"/>
    <w:bookmarkStart w:name="z1563" w:id="457"/>
    <w:p>
      <w:pPr>
        <w:spacing w:after="0"/>
        <w:ind w:left="0"/>
        <w:jc w:val="both"/>
      </w:pPr>
      <w:r>
        <w:rPr>
          <w:rFonts w:ascii="Times New Roman"/>
          <w:b w:val="false"/>
          <w:i w:val="false"/>
          <w:color w:val="000000"/>
          <w:sz w:val="28"/>
        </w:rPr>
        <w:t>
      Әлеуметтік төлем алушы болып табылатын Қазақстан Республикасының шегінен тыс жерге тұрақты тұруға кеткен және кері қайтып келген адамға шығу елінде төлем алмаған жағдайда әлеуметтік төлем тоқтатылған күннен бастап, бірақ оны алуға жүгінудің алдындағы үш жылдан аспайтын уақытқа әлеуметтік төлем қайта басталады.</w:t>
      </w:r>
    </w:p>
    <w:bookmarkEnd w:id="457"/>
    <w:bookmarkStart w:name="z1564" w:id="458"/>
    <w:p>
      <w:pPr>
        <w:spacing w:after="0"/>
        <w:ind w:left="0"/>
        <w:jc w:val="both"/>
      </w:pPr>
      <w:r>
        <w:rPr>
          <w:rFonts w:ascii="Times New Roman"/>
          <w:b w:val="false"/>
          <w:i w:val="false"/>
          <w:color w:val="000000"/>
          <w:sz w:val="28"/>
        </w:rPr>
        <w:t>
      Бұл ретте әлеуметтік төлем Қазақстан Республикасының шегінен тыс жерге кеткен кезде белгіленген мөлшерде қайта басталады. Егер кету кезеңінде әлеуметтік төлемді арттыру жүргізілсе, оның мөлшері осы арттыруларды ескере отырып белгіленеді.</w:t>
      </w:r>
    </w:p>
    <w:bookmarkEnd w:id="458"/>
    <w:bookmarkStart w:name="z1565" w:id="459"/>
    <w:p>
      <w:pPr>
        <w:spacing w:after="0"/>
        <w:ind w:left="0"/>
        <w:jc w:val="both"/>
      </w:pPr>
      <w:r>
        <w:rPr>
          <w:rFonts w:ascii="Times New Roman"/>
          <w:b w:val="false"/>
          <w:i w:val="false"/>
          <w:color w:val="000000"/>
          <w:sz w:val="28"/>
        </w:rPr>
        <w:t>
      Шығу елінде төлемдерді алған болса, Қазақстан Республикасындағы тұрақты тұрғылықты жері бойынша тіркелген жағдайда әлеуметтік төлем жүгінген күннен бастап, Қазақстан Республикасының шегінен тыс жерге кету кезінде белгіленген мөлшерде қайта басталады;</w:t>
      </w:r>
    </w:p>
    <w:bookmarkEnd w:id="459"/>
    <w:bookmarkStart w:name="z1566" w:id="460"/>
    <w:p>
      <w:pPr>
        <w:spacing w:after="0"/>
        <w:ind w:left="0"/>
        <w:jc w:val="both"/>
      </w:pPr>
      <w:r>
        <w:rPr>
          <w:rFonts w:ascii="Times New Roman"/>
          <w:b w:val="false"/>
          <w:i w:val="false"/>
          <w:color w:val="000000"/>
          <w:sz w:val="28"/>
        </w:rPr>
        <w:t>
      3) алушының бас бостандығынан айыру түрінде сот тағайындаған қылмыстық жазаны өтеуі туралы мәліметтер. Бұл ретте әлеуметтік төлем қорғаншы (қамқоршы) тағайындаған адамға тоқтатыла тұрған күннен бастап жүргізіледі;</w:t>
      </w:r>
    </w:p>
    <w:bookmarkEnd w:id="460"/>
    <w:bookmarkStart w:name="z1567" w:id="461"/>
    <w:p>
      <w:pPr>
        <w:spacing w:after="0"/>
        <w:ind w:left="0"/>
        <w:jc w:val="both"/>
      </w:pPr>
      <w:r>
        <w:rPr>
          <w:rFonts w:ascii="Times New Roman"/>
          <w:b w:val="false"/>
          <w:i w:val="false"/>
          <w:color w:val="000000"/>
          <w:sz w:val="28"/>
        </w:rPr>
        <w:t>
      4)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қандастың куәлігі берілген күннен бастап қайта басталады;</w:t>
      </w:r>
    </w:p>
    <w:bookmarkEnd w:id="461"/>
    <w:bookmarkStart w:name="z1568" w:id="462"/>
    <w:p>
      <w:pPr>
        <w:spacing w:after="0"/>
        <w:ind w:left="0"/>
        <w:jc w:val="both"/>
      </w:pPr>
      <w:r>
        <w:rPr>
          <w:rFonts w:ascii="Times New Roman"/>
          <w:b w:val="false"/>
          <w:i w:val="false"/>
          <w:color w:val="000000"/>
          <w:sz w:val="28"/>
        </w:rPr>
        <w:t>
      5) әлеуметтік төлемді алушыға қатысты жедел-іздестіру іс-шараларын жүргізу туралы немесе хабарсыз кету фактісін растайтын құжаттың болуы туралы мәліметтер. Бұл ретте әлеуметтік төлем адамды хабарсыз кетті деп тану туралы сот шешімінің күшін жою туралы сот актісі күшіне енген күннен бастап, бірақ тоқтатыла тұрған күннен кейін қайта басталады;</w:t>
      </w:r>
    </w:p>
    <w:bookmarkEnd w:id="462"/>
    <w:bookmarkStart w:name="z1569" w:id="463"/>
    <w:p>
      <w:pPr>
        <w:spacing w:after="0"/>
        <w:ind w:left="0"/>
        <w:jc w:val="both"/>
      </w:pPr>
      <w:r>
        <w:rPr>
          <w:rFonts w:ascii="Times New Roman"/>
          <w:b w:val="false"/>
          <w:i w:val="false"/>
          <w:color w:val="000000"/>
          <w:sz w:val="28"/>
        </w:rPr>
        <w:t xml:space="preserve">
      6)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тоқтатуы туралы мәліметтер. Бұл ретте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End w:id="463"/>
    <w:bookmarkStart w:name="z1570" w:id="464"/>
    <w:p>
      <w:pPr>
        <w:spacing w:after="0"/>
        <w:ind w:left="0"/>
        <w:jc w:val="both"/>
      </w:pPr>
      <w:r>
        <w:rPr>
          <w:rFonts w:ascii="Times New Roman"/>
          <w:b w:val="false"/>
          <w:i w:val="false"/>
          <w:color w:val="000000"/>
          <w:sz w:val="28"/>
        </w:rPr>
        <w:t>
      7) он сегіз жастан асқан алушыны (асырауындағы адамды) білім беру ұйымынан шығару туралы немесе оны сырттай оқу нысанына ауыстыру туралы мәліметтер. Бұл ретте әлеуметтік төлем білім беру ұйымдарында күндізгі оқу нысанында оқуды қайта бастаған күннен бастап қайта басталады;</w:t>
      </w:r>
    </w:p>
    <w:bookmarkEnd w:id="464"/>
    <w:bookmarkStart w:name="z1571" w:id="465"/>
    <w:p>
      <w:pPr>
        <w:spacing w:after="0"/>
        <w:ind w:left="0"/>
        <w:jc w:val="both"/>
      </w:pPr>
      <w:r>
        <w:rPr>
          <w:rFonts w:ascii="Times New Roman"/>
          <w:b w:val="false"/>
          <w:i w:val="false"/>
          <w:color w:val="000000"/>
          <w:sz w:val="28"/>
        </w:rPr>
        <w:t>
      8) алушының қайтыс болуы (оны қайтыс болды деп жариялау туралы сот шешімінің заңды күшіне енуі) туралы мәліметтер. Бұл ретте, әлеуметтік төлем қорғаншы (қамқоршы) тағайындаған адамға тоқтатыла тұрған күннен бастап жүргізіледі;</w:t>
      </w:r>
    </w:p>
    <w:bookmarkEnd w:id="465"/>
    <w:bookmarkStart w:name="z1572" w:id="466"/>
    <w:p>
      <w:pPr>
        <w:spacing w:after="0"/>
        <w:ind w:left="0"/>
        <w:jc w:val="both"/>
      </w:pPr>
      <w:r>
        <w:rPr>
          <w:rFonts w:ascii="Times New Roman"/>
          <w:b w:val="false"/>
          <w:i w:val="false"/>
          <w:color w:val="000000"/>
          <w:sz w:val="28"/>
        </w:rPr>
        <w:t>
      9) алушыны ата-ана құқықтарынан айыру немесе шектеу туралы, баланы асырап алу туралы шешімді жарамсыз деп тану немесе оның күшін жою туралы мәліметтер. Бұл ретте қамқоршы (қорғаншы) болып тағайындалған адамға әлеуметтік төлем тоқтатыла тұрған күннен бастап жүргізіледі. Ата-ана құқықтарын қалпына келтіру кезінде әлеуметтік төлем ата-ана құқықтарын қалпына келтіру немесе шектеулердің күшін жою туралы сот шешімі күшіне енген күннен бастап қайта басталады;</w:t>
      </w:r>
    </w:p>
    <w:bookmarkEnd w:id="466"/>
    <w:bookmarkStart w:name="z1573" w:id="467"/>
    <w:p>
      <w:pPr>
        <w:spacing w:after="0"/>
        <w:ind w:left="0"/>
        <w:jc w:val="both"/>
      </w:pPr>
      <w:r>
        <w:rPr>
          <w:rFonts w:ascii="Times New Roman"/>
          <w:b w:val="false"/>
          <w:i w:val="false"/>
          <w:color w:val="000000"/>
          <w:sz w:val="28"/>
        </w:rPr>
        <w:t>
      10) Қазақстан Республикасының неке-отбасы заңнамасында белгіленген жағдайларда қамқоршыны (қорғаншыны) өз міндеттерін атқарудан босату немесе шеттету туралы мәліметтер. Бұл ретте әлеуметтік төлем қамқоршы (қорғаншы) болып тағайындалған адамға немесе қамқоршы (қорғаншы) мәртебесі қалпына келтірілген адамға тоқтатыла тұрған күннен бастап жүргізіледі;</w:t>
      </w:r>
    </w:p>
    <w:bookmarkEnd w:id="467"/>
    <w:bookmarkStart w:name="z1574" w:id="468"/>
    <w:p>
      <w:pPr>
        <w:spacing w:after="0"/>
        <w:ind w:left="0"/>
        <w:jc w:val="both"/>
      </w:pPr>
      <w:r>
        <w:rPr>
          <w:rFonts w:ascii="Times New Roman"/>
          <w:b w:val="false"/>
          <w:i w:val="false"/>
          <w:color w:val="000000"/>
          <w:sz w:val="28"/>
        </w:rPr>
        <w:t>
      11) хабарсыз кетті деп танылған немесе қайтыс болды деп жарияланған адамдардың жеке зейнетақы шоттарына әлеуметтік аударымдардың, сондай-ақ міндетті зейнетақы жарналарының, міндетті кәсіптік зейнетақы жарналарының келіп түсуі немесе азаматтың тірі болу фактісін растайтын ақпараттың келіп түсуі туралы мәліметтер. Бұл ретте, егер азаматтың тірі екені расталса, әлеуметтік төлем тоқтатылады, расталмаған жағдайда – әлеуметтік төлем тоқтатыла тұрған күннен бастап қайта басталады;</w:t>
      </w:r>
    </w:p>
    <w:bookmarkEnd w:id="468"/>
    <w:bookmarkStart w:name="z1575" w:id="469"/>
    <w:p>
      <w:pPr>
        <w:spacing w:after="0"/>
        <w:ind w:left="0"/>
        <w:jc w:val="both"/>
      </w:pPr>
      <w:r>
        <w:rPr>
          <w:rFonts w:ascii="Times New Roman"/>
          <w:b w:val="false"/>
          <w:i w:val="false"/>
          <w:color w:val="000000"/>
          <w:sz w:val="28"/>
        </w:rPr>
        <w:t>
      12) өтініш берушінің әлеуметтік төлемнің мөлшерін негізсіз айқындауға алып келген анық емес мәліметтерді ұсынуы туралы мәліметтер, оның ішінде құқық қорғау органдарынан және (немесе) өзге де арнаулы органдардан олардың іс жүргізуінде істердің (материалдардың) бар екендігі туралы мәліметтер келіп түскен кезде.</w:t>
      </w:r>
    </w:p>
    <w:bookmarkEnd w:id="469"/>
    <w:bookmarkStart w:name="z1576" w:id="470"/>
    <w:p>
      <w:pPr>
        <w:spacing w:after="0"/>
        <w:ind w:left="0"/>
        <w:jc w:val="both"/>
      </w:pPr>
      <w:r>
        <w:rPr>
          <w:rFonts w:ascii="Times New Roman"/>
          <w:b w:val="false"/>
          <w:i w:val="false"/>
          <w:color w:val="000000"/>
          <w:sz w:val="28"/>
        </w:rPr>
        <w:t xml:space="preserve">
      Бұл ретте әлеуметтік төлемнің мөлшерін қайта қарау оны тағайындаған күннен бастап осы Қағидаларға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21-тармақтарда</w:t>
      </w:r>
      <w:r>
        <w:rPr>
          <w:rFonts w:ascii="Times New Roman"/>
          <w:b w:val="false"/>
          <w:i w:val="false"/>
          <w:color w:val="000000"/>
          <w:sz w:val="28"/>
        </w:rPr>
        <w:t xml:space="preserve"> көзделген тәртіппен және мерзімде қайта қаралады.";</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666" w:id="471"/>
    <w:p>
      <w:pPr>
        <w:spacing w:after="0"/>
        <w:ind w:left="0"/>
        <w:jc w:val="both"/>
      </w:pPr>
      <w:r>
        <w:rPr>
          <w:rFonts w:ascii="Times New Roman"/>
          <w:b w:val="false"/>
          <w:i w:val="false"/>
          <w:color w:val="000000"/>
          <w:sz w:val="28"/>
        </w:rPr>
        <w:t>
      "48. Қор филиалы осы Қағидалардың 47-тармағында көзделген мәліметтер келіп түскен кезде әлеуметтік төлемді тоқтата тұру (қайта бастау, тоқтату) туралы шешімді (бұдан әрі – шешім) келіп түскен күннен бастап екі жұмыс күн ішінде тоқтата тұру туралы шешімді:</w:t>
      </w:r>
    </w:p>
    <w:bookmarkEnd w:id="471"/>
    <w:bookmarkStart w:name="z667" w:id="472"/>
    <w:p>
      <w:pPr>
        <w:spacing w:after="0"/>
        <w:ind w:left="0"/>
        <w:jc w:val="both"/>
      </w:pPr>
      <w:r>
        <w:rPr>
          <w:rFonts w:ascii="Times New Roman"/>
          <w:b w:val="false"/>
          <w:i w:val="false"/>
          <w:color w:val="000000"/>
          <w:sz w:val="28"/>
        </w:rPr>
        <w:t>
      осы Қағидаларға 21-қосымшаға сәйкес нысан бойынша мемлекеттік органдардың және (немесе) ұйымдардың ЦЖ-дан Қордың филиалына мәліметтер келіп түскен күні;</w:t>
      </w:r>
    </w:p>
    <w:bookmarkEnd w:id="472"/>
    <w:bookmarkStart w:name="z668" w:id="473"/>
    <w:p>
      <w:pPr>
        <w:spacing w:after="0"/>
        <w:ind w:left="0"/>
        <w:jc w:val="both"/>
      </w:pPr>
      <w:r>
        <w:rPr>
          <w:rFonts w:ascii="Times New Roman"/>
          <w:b w:val="false"/>
          <w:i w:val="false"/>
          <w:color w:val="000000"/>
          <w:sz w:val="28"/>
        </w:rPr>
        <w:t>
      мемлекеттік органдардан және (немесе) ұйымдардан және (немесе) әлеуметтік төлем алушыдан тікелей мемлекеттік корпорация бөлімшесіне келіп түскен мәліметтер (құжаттар) негізінде екі жұмыс күні ішінде қалыптастырылған осы Қағидаларға 22-қосымшаға сәйкес нысан бойынша Мемлекеттік корпорация бөлімшесінен әлеуметтік төлемді тоқтата тұру туралы Қор филиалының шешімнің жобасы келіп түскен күні қабылдайды.</w:t>
      </w:r>
    </w:p>
    <w:bookmarkEnd w:id="473"/>
    <w:bookmarkStart w:name="z669" w:id="474"/>
    <w:p>
      <w:pPr>
        <w:spacing w:after="0"/>
        <w:ind w:left="0"/>
        <w:jc w:val="both"/>
      </w:pPr>
      <w:r>
        <w:rPr>
          <w:rFonts w:ascii="Times New Roman"/>
          <w:b w:val="false"/>
          <w:i w:val="false"/>
          <w:color w:val="000000"/>
          <w:sz w:val="28"/>
        </w:rPr>
        <w:t>
      Мемлекеттік корпорацияның бөлімшесі Қор филиалының шешімі негізінде әлеуметтік төлемді жүзеге асыруды тоқтата тұрады.";</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 мынадай редакцияда жазылсын:</w:t>
      </w:r>
    </w:p>
    <w:bookmarkStart w:name="z671" w:id="475"/>
    <w:p>
      <w:pPr>
        <w:spacing w:after="0"/>
        <w:ind w:left="0"/>
        <w:jc w:val="both"/>
      </w:pPr>
      <w:r>
        <w:rPr>
          <w:rFonts w:ascii="Times New Roman"/>
          <w:b w:val="false"/>
          <w:i w:val="false"/>
          <w:color w:val="000000"/>
          <w:sz w:val="28"/>
        </w:rPr>
        <w:t>
      "49. Әлеуметтік төлем осы Қағидаларға 1-қосымшаға сәйкес нысан бойынша берілген алушының Мемлекеттік корпорация арқылы әлеуметтік төлемді тағайындауға өтініші бойынша әлеуметтік төлемді алуға құқық сақталған жағдайда әлеуметтік төлемді тоқтата тұруды туындатқан мән-жайлардың аяқталғанын растайтын ЦЖ-дан алынған құжаттардың және (немесе) мәліметтердің негізінде қайта басталады.";</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бөлігі мынадай редакцияда жазылсын:</w:t>
      </w:r>
    </w:p>
    <w:bookmarkStart w:name="z673" w:id="476"/>
    <w:p>
      <w:pPr>
        <w:spacing w:after="0"/>
        <w:ind w:left="0"/>
        <w:jc w:val="both"/>
      </w:pPr>
      <w:r>
        <w:rPr>
          <w:rFonts w:ascii="Times New Roman"/>
          <w:b w:val="false"/>
          <w:i w:val="false"/>
          <w:color w:val="000000"/>
          <w:sz w:val="28"/>
        </w:rPr>
        <w:t>
      "Мемлекеттік корпорацияның маманы күндізгі оқу нысаны бойынша оқушылар немесе студенттер болып табылатын отбасы мүшелері бойынша "цифрлық үкімет" шлюзі арқылы тиісті ЦЖ-ға сұрау салу негізінде әлеуметтік төлемді қайта қарау шешімінің жобасын қалыптастырады.";</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675" w:id="477"/>
    <w:p>
      <w:pPr>
        <w:spacing w:after="0"/>
        <w:ind w:left="0"/>
        <w:jc w:val="both"/>
      </w:pPr>
      <w:r>
        <w:rPr>
          <w:rFonts w:ascii="Times New Roman"/>
          <w:b w:val="false"/>
          <w:i w:val="false"/>
          <w:color w:val="000000"/>
          <w:sz w:val="28"/>
        </w:rPr>
        <w:t>
      "51. Асырауындағы адамдар саны ұлғаю кезінде асыраушысынан айырылу жағдайы бойынша әлеуметтік төлемнің мөлшерін қайта есептеу әлеуметтік төлемді алушының, қайтыс болған (сот хабарсыз кетті деп таныған немесе қайтыс болды деп жариялаған) асыраушының асырауында болған отбасы мүшелерінің жазбаша өтініші негізінде:</w:t>
      </w:r>
    </w:p>
    <w:bookmarkEnd w:id="477"/>
    <w:bookmarkStart w:name="z676" w:id="478"/>
    <w:p>
      <w:pPr>
        <w:spacing w:after="0"/>
        <w:ind w:left="0"/>
        <w:jc w:val="both"/>
      </w:pPr>
      <w:r>
        <w:rPr>
          <w:rFonts w:ascii="Times New Roman"/>
          <w:b w:val="false"/>
          <w:i w:val="false"/>
          <w:color w:val="000000"/>
          <w:sz w:val="28"/>
        </w:rPr>
        <w:t>
      жалпы орта, техникалық, кәсіптік, ортадан кейінгі, жоғары, жоғары оқу орнынан кейінгі білім беру ұйымдарынан анықтама ұсынған кезде оқу кезеңінің басталу күнінен;</w:t>
      </w:r>
    </w:p>
    <w:bookmarkEnd w:id="478"/>
    <w:bookmarkStart w:name="z677" w:id="479"/>
    <w:p>
      <w:pPr>
        <w:spacing w:after="0"/>
        <w:ind w:left="0"/>
        <w:jc w:val="both"/>
      </w:pPr>
      <w:r>
        <w:rPr>
          <w:rFonts w:ascii="Times New Roman"/>
          <w:b w:val="false"/>
          <w:i w:val="false"/>
          <w:color w:val="000000"/>
          <w:sz w:val="28"/>
        </w:rPr>
        <w:t>
      Кодекстің 239-бабы 2-тармағының 2) тармақшасында көзделген негіз бойынша қайтыс болған (сот хабарсыз кетті деп таныған немесе қайтыс болды деп жариялаған) асыраушының асырауында болған отбасының мүшесін әлеуметтік төлем алушының асырауындағылардың құрамына қосқан кезде асыраушы қайтыс болған күннен бастап (асыраушы қайтыс болғаннан кейін туған кезде, баланың туған күнінен ерте емес) жүргізіледі.</w:t>
      </w:r>
    </w:p>
    <w:bookmarkEnd w:id="479"/>
    <w:bookmarkStart w:name="z678" w:id="480"/>
    <w:p>
      <w:pPr>
        <w:spacing w:after="0"/>
        <w:ind w:left="0"/>
        <w:jc w:val="both"/>
      </w:pPr>
      <w:r>
        <w:rPr>
          <w:rFonts w:ascii="Times New Roman"/>
          <w:b w:val="false"/>
          <w:i w:val="false"/>
          <w:color w:val="000000"/>
          <w:sz w:val="28"/>
        </w:rPr>
        <w:t>
      Әлеуметтік төлемнің үлесін бөлуге құқығы бар адамдарға әлеуметтік төлем мөлшерін қайта есептеу жазбаша өтініш берген күннен бастап жүргізіледі.</w:t>
      </w:r>
    </w:p>
    <w:bookmarkEnd w:id="480"/>
    <w:bookmarkStart w:name="z679" w:id="481"/>
    <w:p>
      <w:pPr>
        <w:spacing w:after="0"/>
        <w:ind w:left="0"/>
        <w:jc w:val="both"/>
      </w:pPr>
      <w:r>
        <w:rPr>
          <w:rFonts w:ascii="Times New Roman"/>
          <w:b w:val="false"/>
          <w:i w:val="false"/>
          <w:color w:val="000000"/>
          <w:sz w:val="28"/>
        </w:rPr>
        <w:t>
      Егер қайтыс болған (сот хабарсыз кетті деп таныған немесе қайтыс болды деп жариялаған) асыраушысының асырауында болған отбасы мүшелерінің бірі әлеуметтік төлем алуға өтініш жасау құқығын іске асырмаса, онда ол Кодекстің 239-бабының 5-тармағына сәйкес әлеуметтік төлем бөлінген жағдайда ол Қорға жүгінген күннен бастап аталған адамға, ал бөлінбеген жағдайда – әлеуметтік төлем құқығы туындаған күннен бастап тағайындалады.</w:t>
      </w:r>
    </w:p>
    <w:bookmarkEnd w:id="481"/>
    <w:bookmarkStart w:name="z680" w:id="482"/>
    <w:p>
      <w:pPr>
        <w:spacing w:after="0"/>
        <w:ind w:left="0"/>
        <w:jc w:val="both"/>
      </w:pPr>
      <w:r>
        <w:rPr>
          <w:rFonts w:ascii="Times New Roman"/>
          <w:b w:val="false"/>
          <w:i w:val="false"/>
          <w:color w:val="000000"/>
          <w:sz w:val="28"/>
        </w:rPr>
        <w:t>
      Бұл ретте, мөлшерді қайта есептеу (қайта қарау) әлеуметтік төлемнің жүргізілген көтерулерін ескере отырып, өтініш берілген сәтте қолданыста болатын есептеу параметрлері бойынша әлеуметтік төлемге құқық туындаған күннен бастап жүргізіледі. Асырауындағы адамдар саны азайған кезде әлеуметтік төлем мөлшерін қайта есептеуді осы Қағидаларға 23-қосымшаға сәйкес нысан бойынша мемлекеттік органдардың және (немесе) ұйымдардың ЦЖ-дан мәліметтер алу жолымен Қор филиалдары әлеуметтік төлемді қайта есептеу туралы Қор филиалының шешімі негізінде жүргізеді.</w:t>
      </w:r>
    </w:p>
    <w:bookmarkEnd w:id="482"/>
    <w:bookmarkStart w:name="z681" w:id="483"/>
    <w:p>
      <w:pPr>
        <w:spacing w:after="0"/>
        <w:ind w:left="0"/>
        <w:jc w:val="both"/>
      </w:pPr>
      <w:r>
        <w:rPr>
          <w:rFonts w:ascii="Times New Roman"/>
          <w:b w:val="false"/>
          <w:i w:val="false"/>
          <w:color w:val="000000"/>
          <w:sz w:val="28"/>
        </w:rPr>
        <w:t>
      Мемлекеттік органдардың және (немесе) ұйымдардың ЦЖ-дан мәліметтер болмаған кезде, асырауындағы адамдардың саны азайған кезде Мемлекеттік корпорацияның бөлімшесі қайтыс болған (сот хабарсыз кетті деп таныған немесе қайтыс болды деп жарияланған) асыраушының асырауындағы адамдардың біріне әлеуметтік төлем тоқтатылған күннен бастап әлеуметтік төлем тағайындау (қайта есептеу) немесе тағайындаудан бас тарту туралы шешімнің жобасын қалыптастырады және осы Қағидалардың 11-қосымшасына сәйкес нысан бойынша Қордың филиалына жібереді.</w:t>
      </w:r>
    </w:p>
    <w:bookmarkEnd w:id="483"/>
    <w:bookmarkStart w:name="z682" w:id="484"/>
    <w:p>
      <w:pPr>
        <w:spacing w:after="0"/>
        <w:ind w:left="0"/>
        <w:jc w:val="both"/>
      </w:pPr>
      <w:r>
        <w:rPr>
          <w:rFonts w:ascii="Times New Roman"/>
          <w:b w:val="false"/>
          <w:i w:val="false"/>
          <w:color w:val="000000"/>
          <w:sz w:val="28"/>
        </w:rPr>
        <w:t>
      Өтініш беруші асыраушысынан айырылған адамдар үшін әлеуметтік төлемнің мөлшеріне әсер ететін мән-жайлар туралы уақтылы хабарламаған жағдайда, олардың мөлшері көрсетілген мән-жайлар басталған сәттен бастап, бірақ олар тағайындалған сәттен ерте емес қайта қаралады.</w:t>
      </w:r>
    </w:p>
    <w:bookmarkEnd w:id="484"/>
    <w:bookmarkStart w:name="z683" w:id="485"/>
    <w:p>
      <w:pPr>
        <w:spacing w:after="0"/>
        <w:ind w:left="0"/>
        <w:jc w:val="both"/>
      </w:pPr>
      <w:r>
        <w:rPr>
          <w:rFonts w:ascii="Times New Roman"/>
          <w:b w:val="false"/>
          <w:i w:val="false"/>
          <w:color w:val="000000"/>
          <w:sz w:val="28"/>
        </w:rPr>
        <w:t>
      Әлеуметтік төлемнің жаңа мөлшері әлеуметтік төлемнің ағымдағы мөлшерін асырауындағы адамдар санының ағымдағы коэффициентіне бөлу және нәтижені жаңадан белгіленген асырауындағы адамдар санының коэффициентіне көбейту арқылы есептеледі.</w:t>
      </w:r>
    </w:p>
    <w:bookmarkEnd w:id="485"/>
    <w:bookmarkStart w:name="z684" w:id="486"/>
    <w:p>
      <w:pPr>
        <w:spacing w:after="0"/>
        <w:ind w:left="0"/>
        <w:jc w:val="both"/>
      </w:pPr>
      <w:r>
        <w:rPr>
          <w:rFonts w:ascii="Times New Roman"/>
          <w:b w:val="false"/>
          <w:i w:val="false"/>
          <w:color w:val="000000"/>
          <w:sz w:val="28"/>
        </w:rPr>
        <w:t>
      Әлеуметтік төлемді алушының әлеуметтік төлем мөлшерін қайта есептеу туралы өтініші негізінде Мемлекеттік корпорация бөлімшесі осы Қағидаларға 11-қосымшаға сәйкес нысан бойынша Қор филиалының бекітуі үшін әлеуметтік төлемді тағайындау (қайта есептеу) немесе тағайындаудан бас тарту туралы Қор филиалының шешім жобасын қалыптастырады.";</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686" w:id="487"/>
    <w:p>
      <w:pPr>
        <w:spacing w:after="0"/>
        <w:ind w:left="0"/>
        <w:jc w:val="both"/>
      </w:pPr>
      <w:r>
        <w:rPr>
          <w:rFonts w:ascii="Times New Roman"/>
          <w:b w:val="false"/>
          <w:i w:val="false"/>
          <w:color w:val="000000"/>
          <w:sz w:val="28"/>
        </w:rPr>
        <w:t>
      "52. Қор филиалы мыналар келіп түскен күннен бастап екі жұмыс күні ішінде әлеуметтік төлемді тоқтату туралы шешім қабылдайды:</w:t>
      </w:r>
    </w:p>
    <w:bookmarkEnd w:id="487"/>
    <w:bookmarkStart w:name="z687" w:id="488"/>
    <w:p>
      <w:pPr>
        <w:spacing w:after="0"/>
        <w:ind w:left="0"/>
        <w:jc w:val="both"/>
      </w:pPr>
      <w:r>
        <w:rPr>
          <w:rFonts w:ascii="Times New Roman"/>
          <w:b w:val="false"/>
          <w:i w:val="false"/>
          <w:color w:val="000000"/>
          <w:sz w:val="28"/>
        </w:rPr>
        <w:t>
      1) осы Қағидаларға 21-қосымшаға сәйкес нысан бойынша мемлекеттік органдардың және (немесе) ұйымдардың ЦЖ-дан мынадай мәліметтер келіп түскенде:</w:t>
      </w:r>
    </w:p>
    <w:bookmarkEnd w:id="488"/>
    <w:bookmarkStart w:name="z688" w:id="489"/>
    <w:p>
      <w:pPr>
        <w:spacing w:after="0"/>
        <w:ind w:left="0"/>
        <w:jc w:val="both"/>
      </w:pPr>
      <w:r>
        <w:rPr>
          <w:rFonts w:ascii="Times New Roman"/>
          <w:b w:val="false"/>
          <w:i w:val="false"/>
          <w:color w:val="000000"/>
          <w:sz w:val="28"/>
        </w:rPr>
        <w:t>
      қайтыс болған (сот хабарсыз кетті деп таныған немесе қайтыс болды деп жариялаған) асыраушының асырауында болған жалғыз адамның қайтыс болуы туралы. Бұл ретте әлеуметтік төлем қайтыс болған (сот хабарсыз кетті деп таныған немесе қайтыс болды деп жариялаған) айды қоса алғанда жүзеге асырылады;</w:t>
      </w:r>
    </w:p>
    <w:bookmarkEnd w:id="489"/>
    <w:bookmarkStart w:name="z689" w:id="490"/>
    <w:p>
      <w:pPr>
        <w:spacing w:after="0"/>
        <w:ind w:left="0"/>
        <w:jc w:val="both"/>
      </w:pPr>
      <w:r>
        <w:rPr>
          <w:rFonts w:ascii="Times New Roman"/>
          <w:b w:val="false"/>
          <w:i w:val="false"/>
          <w:color w:val="000000"/>
          <w:sz w:val="28"/>
        </w:rPr>
        <w:t>
      медициналық-әлеуметтік сараптама бөлімшесі қайтыс болған (сот хабарсыз кетті деп таныған немесе қайтыс болды деп жариялаған) асыраушының асырауында болған жалғыз адамды еңбекке қабілетті деп тану туралы шешім шығарған жағдайда. Бұл ретте, әлеуметтік төлем ол еңбекке қабілетті деп танылған айдан кейінгі айдың бірінші күнінен бастап тоқтатылады;</w:t>
      </w:r>
    </w:p>
    <w:bookmarkEnd w:id="490"/>
    <w:bookmarkStart w:name="z690" w:id="491"/>
    <w:p>
      <w:pPr>
        <w:spacing w:after="0"/>
        <w:ind w:left="0"/>
        <w:jc w:val="both"/>
      </w:pPr>
      <w:r>
        <w:rPr>
          <w:rFonts w:ascii="Times New Roman"/>
          <w:b w:val="false"/>
          <w:i w:val="false"/>
          <w:color w:val="000000"/>
          <w:sz w:val="28"/>
        </w:rPr>
        <w:t>
      қайтыс болған (сот хабарсыз кетті деп таныған немесе қайтыс болды деп жариялаған) асыраушының асырауында болған жалғыз адамның мүгедектігін белгілеу мерзімі аяқталған күннен бастап. Бұл ретте әлеуметтік төлем мүгедектік белгіленген мерзім аяқталған күннен бастап тоқтатылады;</w:t>
      </w:r>
    </w:p>
    <w:bookmarkEnd w:id="491"/>
    <w:bookmarkStart w:name="z691" w:id="492"/>
    <w:p>
      <w:pPr>
        <w:spacing w:after="0"/>
        <w:ind w:left="0"/>
        <w:jc w:val="both"/>
      </w:pPr>
      <w:r>
        <w:rPr>
          <w:rFonts w:ascii="Times New Roman"/>
          <w:b w:val="false"/>
          <w:i w:val="false"/>
          <w:color w:val="000000"/>
          <w:sz w:val="28"/>
        </w:rPr>
        <w:t>
      2) Мемлекеттік корпорация бөлімшесінен мынадай жағдайларда осы Қағидаларға 22-қосымшаға сәйкес нысан бойынша әлеуметтік төлемді тоқтату туралы Қор филиалының мемлекеттік органдардан және (немесе) ұйымдардан түскен мәліметтер (құжаттар) негізінде екі жұмыс күні ішінде қалыптастырылған шешім жобасы:</w:t>
      </w:r>
    </w:p>
    <w:bookmarkEnd w:id="492"/>
    <w:bookmarkStart w:name="z692" w:id="493"/>
    <w:p>
      <w:pPr>
        <w:spacing w:after="0"/>
        <w:ind w:left="0"/>
        <w:jc w:val="both"/>
      </w:pPr>
      <w:r>
        <w:rPr>
          <w:rFonts w:ascii="Times New Roman"/>
          <w:b w:val="false"/>
          <w:i w:val="false"/>
          <w:color w:val="000000"/>
          <w:sz w:val="28"/>
        </w:rPr>
        <w:t>
      алушы әлеуметтік төлем тағайындау туралы шешім қабылдауға негіз болған анық емес құжаттарды (мәліметтерді) ұсынған жағдай. Бұл ретте, әлеуметтік төлем тағайындалған күнінен бастап тоқтатылады;</w:t>
      </w:r>
    </w:p>
    <w:bookmarkEnd w:id="493"/>
    <w:bookmarkStart w:name="z693" w:id="494"/>
    <w:p>
      <w:pPr>
        <w:spacing w:after="0"/>
        <w:ind w:left="0"/>
        <w:jc w:val="both"/>
      </w:pPr>
      <w:r>
        <w:rPr>
          <w:rFonts w:ascii="Times New Roman"/>
          <w:b w:val="false"/>
          <w:i w:val="false"/>
          <w:color w:val="000000"/>
          <w:sz w:val="28"/>
        </w:rPr>
        <w:t>
      алушы осы Қағидалардың 24-қосымшасына сәйкес нысан бойынша алушы әлеуметтік төлемді тоқтатуға өтініш берген жағдай. Бұл ретте, әлеуметтік төлем өтініш берілген айдан кейінгі айдың бірінші күнінен бастап тоқтатылады.";</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695" w:id="495"/>
    <w:p>
      <w:pPr>
        <w:spacing w:after="0"/>
        <w:ind w:left="0"/>
        <w:jc w:val="both"/>
      </w:pPr>
      <w:r>
        <w:rPr>
          <w:rFonts w:ascii="Times New Roman"/>
          <w:b w:val="false"/>
          <w:i w:val="false"/>
          <w:color w:val="000000"/>
          <w:sz w:val="28"/>
        </w:rPr>
        <w:t>
      "76. Әлеуметтік төлемдердің артық есептелген (төленген) сомаларын қайтару Қорға аудару үшін Мемлекеттік корпорацияның шотына:</w:t>
      </w:r>
    </w:p>
    <w:bookmarkEnd w:id="495"/>
    <w:bookmarkStart w:name="z696" w:id="496"/>
    <w:p>
      <w:pPr>
        <w:spacing w:after="0"/>
        <w:ind w:left="0"/>
        <w:jc w:val="both"/>
      </w:pPr>
      <w:r>
        <w:rPr>
          <w:rFonts w:ascii="Times New Roman"/>
          <w:b w:val="false"/>
          <w:i w:val="false"/>
          <w:color w:val="000000"/>
          <w:sz w:val="28"/>
        </w:rPr>
        <w:t>
      алушының өтініші бойынша, оның Мемлекеттік корпорацияның шотына ақша қаражатын енгізу немесе әлеуметтік төлемнен ұстап қалуға өтініш беру арқылы. Алушының әлеуметтік төлемнен ұстап қалуға өтініші келіп түскен жағдайда Мемлекеттік корпорацияның бөлімшесі осы Қағидаларға 34-қосымшаға сәйкес нысан бойынша Мемлекеттік корпорация бөлімшесі дайындаған Қор филиалының әлеуметтік төлем сомасын ұстап қалу туралы шешімі негізінде ұстап қалуды жүргізеді;</w:t>
      </w:r>
    </w:p>
    <w:bookmarkEnd w:id="496"/>
    <w:bookmarkStart w:name="z697" w:id="497"/>
    <w:p>
      <w:pPr>
        <w:spacing w:after="0"/>
        <w:ind w:left="0"/>
        <w:jc w:val="both"/>
      </w:pPr>
      <w:r>
        <w:rPr>
          <w:rFonts w:ascii="Times New Roman"/>
          <w:b w:val="false"/>
          <w:i w:val="false"/>
          <w:color w:val="000000"/>
          <w:sz w:val="28"/>
        </w:rPr>
        <w:t>
      Мемлекеттік корпорация бөлімшесі хатының негізінде жүзеге асырылады.</w:t>
      </w:r>
    </w:p>
    <w:bookmarkEnd w:id="497"/>
    <w:bookmarkStart w:name="z698" w:id="498"/>
    <w:p>
      <w:pPr>
        <w:spacing w:after="0"/>
        <w:ind w:left="0"/>
        <w:jc w:val="both"/>
      </w:pPr>
      <w:r>
        <w:rPr>
          <w:rFonts w:ascii="Times New Roman"/>
          <w:b w:val="false"/>
          <w:i w:val="false"/>
          <w:color w:val="000000"/>
          <w:sz w:val="28"/>
        </w:rPr>
        <w:t>
      Бұл ретте, Мемлекеттік корпорацияның бөлімшесі әлеуметтік төлемдерді беру жөніндегі ұйымға Қорға аудару үшін төлемдерді Мемлекеттік корпорацияға қайтарудың негізділігін растайтын қажетті құжатты (ЦЖ-дан алынған алушының қайтыс болғаны не Қазақстан Республикасының шегінен тыс жерге кетуі туралы мәліметтерді) қоса бере отырып, хат ұсынады;</w:t>
      </w:r>
    </w:p>
    <w:bookmarkEnd w:id="498"/>
    <w:bookmarkStart w:name="z699" w:id="499"/>
    <w:p>
      <w:pPr>
        <w:spacing w:after="0"/>
        <w:ind w:left="0"/>
        <w:jc w:val="both"/>
      </w:pPr>
      <w:r>
        <w:rPr>
          <w:rFonts w:ascii="Times New Roman"/>
          <w:b w:val="false"/>
          <w:i w:val="false"/>
          <w:color w:val="000000"/>
          <w:sz w:val="28"/>
        </w:rPr>
        <w:t>
      соттың шешімі бойынша;</w:t>
      </w:r>
    </w:p>
    <w:bookmarkEnd w:id="499"/>
    <w:bookmarkStart w:name="z700" w:id="500"/>
    <w:p>
      <w:pPr>
        <w:spacing w:after="0"/>
        <w:ind w:left="0"/>
        <w:jc w:val="both"/>
      </w:pPr>
      <w:r>
        <w:rPr>
          <w:rFonts w:ascii="Times New Roman"/>
          <w:b w:val="false"/>
          <w:i w:val="false"/>
          <w:color w:val="000000"/>
          <w:sz w:val="28"/>
        </w:rPr>
        <w:t>
      үшінші тұлғалардан ерікті түрде, әлеуметтік төлемді алушының тегін, атын, әкесінің атын (ол болған жағдайда) және жеке сәйкестендіру нөмірін көрсете отырып жүзеге асырылады.</w:t>
      </w:r>
    </w:p>
    <w:bookmarkEnd w:id="500"/>
    <w:bookmarkStart w:name="z701" w:id="501"/>
    <w:p>
      <w:pPr>
        <w:spacing w:after="0"/>
        <w:ind w:left="0"/>
        <w:jc w:val="both"/>
      </w:pPr>
      <w:r>
        <w:rPr>
          <w:rFonts w:ascii="Times New Roman"/>
          <w:b w:val="false"/>
          <w:i w:val="false"/>
          <w:color w:val="000000"/>
          <w:sz w:val="28"/>
        </w:rPr>
        <w:t>
      Мемлекеттік корпорация есепті айдан кейінгі айдың үш жұмыс күнінен кешіктірмей Қордың шотына әлеуметтік төлемнің және одан ұсталған міндетті зейнетақы жарналарының қайтаруға жататын артық есептелген (төленген) сомаларын аударады.";</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бірінші бөлігі мынадай редакцияда жазылсын:</w:t>
      </w:r>
    </w:p>
    <w:bookmarkStart w:name="z703" w:id="502"/>
    <w:p>
      <w:pPr>
        <w:spacing w:after="0"/>
        <w:ind w:left="0"/>
        <w:jc w:val="both"/>
      </w:pPr>
      <w:r>
        <w:rPr>
          <w:rFonts w:ascii="Times New Roman"/>
          <w:b w:val="false"/>
          <w:i w:val="false"/>
          <w:color w:val="000000"/>
          <w:sz w:val="28"/>
        </w:rPr>
        <w:t>
      "79. Уәкілетті мемлекеттік органның ЦЖ-ы олардың мақсатына сәйкес ЦЖ үздіксіз жұмыс істеуін және өзектілендірілуін қамтамасыз етуге бағытталған кешенді іс-шараларды қамтамасыз етеді. Уәкілетті мемлекеттік органның ЦЖ берілетін деректердің толықтығын, дұрыстығын, өзектілігін және уақтылығын қамтамасыз етеді.";</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80-тармақтың</w:t>
      </w:r>
      <w:r>
        <w:rPr>
          <w:rFonts w:ascii="Times New Roman"/>
          <w:b w:val="false"/>
          <w:i w:val="false"/>
          <w:color w:val="000000"/>
          <w:sz w:val="28"/>
        </w:rPr>
        <w:t xml:space="preserve"> екінші бөлігі мынадай редакцияда жазылсын:</w:t>
      </w:r>
    </w:p>
    <w:bookmarkStart w:name="z705" w:id="503"/>
    <w:p>
      <w:pPr>
        <w:spacing w:after="0"/>
        <w:ind w:left="0"/>
        <w:jc w:val="both"/>
      </w:pPr>
      <w:r>
        <w:rPr>
          <w:rFonts w:ascii="Times New Roman"/>
          <w:b w:val="false"/>
          <w:i w:val="false"/>
          <w:color w:val="000000"/>
          <w:sz w:val="28"/>
        </w:rPr>
        <w:t>
      "ЭІМ уәкілетті мемлекеттік органның ЦЖ-да тұрақты сақталады.";</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707" w:id="504"/>
    <w:p>
      <w:pPr>
        <w:spacing w:after="0"/>
        <w:ind w:left="0"/>
        <w:jc w:val="both"/>
      </w:pPr>
      <w:r>
        <w:rPr>
          <w:rFonts w:ascii="Times New Roman"/>
          <w:b w:val="false"/>
          <w:i w:val="false"/>
          <w:color w:val="000000"/>
          <w:sz w:val="28"/>
        </w:rPr>
        <w:t>
      "82. Қордың филиалдары мемлекеттік қызмет көрсету сатысы туралы деректерді мемлекеттік қызмет көрсету мониторингінің ЦЖ-ға автоматтандырылған режимде енгізуді қамтамасыз етеді.";</w:t>
      </w:r>
    </w:p>
    <w:bookmarkEnd w:id="504"/>
    <w:bookmarkStart w:name="z708" w:id="50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505"/>
    <w:bookmarkStart w:name="z709" w:id="506"/>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506"/>
    <w:bookmarkStart w:name="z710" w:id="507"/>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507"/>
    <w:bookmarkStart w:name="z711" w:id="50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27-қосымшасы</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712" w:id="509"/>
    <w:p>
      <w:pPr>
        <w:spacing w:after="0"/>
        <w:ind w:left="0"/>
        <w:jc w:val="both"/>
      </w:pPr>
      <w:r>
        <w:rPr>
          <w:rFonts w:ascii="Times New Roman"/>
          <w:b w:val="false"/>
          <w:i w:val="false"/>
          <w:color w:val="000000"/>
          <w:sz w:val="28"/>
        </w:rPr>
        <w:t xml:space="preserve">
      5.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32912 болып тіркелген) мынадай өзгерістер енгізілсін:</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14" w:id="510"/>
    <w:p>
      <w:pPr>
        <w:spacing w:after="0"/>
        <w:ind w:left="0"/>
        <w:jc w:val="both"/>
      </w:pPr>
      <w:r>
        <w:rPr>
          <w:rFonts w:ascii="Times New Roman"/>
          <w:b w:val="false"/>
          <w:i w:val="false"/>
          <w:color w:val="000000"/>
          <w:sz w:val="28"/>
        </w:rPr>
        <w:t xml:space="preserve">
      "Қазақстан Республикасының Әлеуметтік кодексінің 72-бабы </w:t>
      </w:r>
      <w:r>
        <w:rPr>
          <w:rFonts w:ascii="Times New Roman"/>
          <w:b w:val="false"/>
          <w:i w:val="false"/>
          <w:color w:val="000000"/>
          <w:sz w:val="28"/>
        </w:rPr>
        <w:t>2-тармағына</w:t>
      </w:r>
      <w:r>
        <w:rPr>
          <w:rFonts w:ascii="Times New Roman"/>
          <w:b w:val="false"/>
          <w:i w:val="false"/>
          <w:color w:val="000000"/>
          <w:sz w:val="28"/>
        </w:rPr>
        <w:t xml:space="preserve"> үшінші абзацы, "Мемлекеттік және әлеуметтік жауапкершілігі бар көрсетілетін қызметтер туралы" Қазақстан Республикасының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10"/>
    <w:bookmarkStart w:name="z715" w:id="511"/>
    <w:p>
      <w:pPr>
        <w:spacing w:after="0"/>
        <w:ind w:left="0"/>
        <w:jc w:val="both"/>
      </w:pPr>
      <w:r>
        <w:rPr>
          <w:rFonts w:ascii="Times New Roman"/>
          <w:b w:val="false"/>
          <w:i w:val="false"/>
          <w:color w:val="000000"/>
          <w:sz w:val="28"/>
        </w:rPr>
        <w:t xml:space="preserve">
      көрсетілген бұйрықпен бекітілген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717" w:id="512"/>
    <w:p>
      <w:pPr>
        <w:spacing w:after="0"/>
        <w:ind w:left="0"/>
        <w:jc w:val="both"/>
      </w:pPr>
      <w:r>
        <w:rPr>
          <w:rFonts w:ascii="Times New Roman"/>
          <w:b w:val="false"/>
          <w:i w:val="false"/>
          <w:color w:val="000000"/>
          <w:sz w:val="28"/>
        </w:rPr>
        <w:t xml:space="preserve">
      "1. Осы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 (бұдан әрі – Қағидалар) Қазақстан Республикасы Әлеуметтік кодексінің (бұдан әрі – Кодекс) 72-бабы </w:t>
      </w:r>
      <w:r>
        <w:rPr>
          <w:rFonts w:ascii="Times New Roman"/>
          <w:b w:val="false"/>
          <w:i w:val="false"/>
          <w:color w:val="000000"/>
          <w:sz w:val="28"/>
        </w:rPr>
        <w:t>2-тармағының</w:t>
      </w:r>
      <w:r>
        <w:rPr>
          <w:rFonts w:ascii="Times New Roman"/>
          <w:b w:val="false"/>
          <w:i w:val="false"/>
          <w:color w:val="000000"/>
          <w:sz w:val="28"/>
        </w:rPr>
        <w:t xml:space="preserve"> үшінші абзацына,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тәртібін айқындайды.";</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719" w:id="513"/>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уәкілетті мемлекеттік орган өзгерістер және (немесе) толықтырулар енгізуді көздейтін бұйрық мемлекеттік тіркелгеннен кейін үш жұмыс күні ішінде" "Азаматтарға арналған үкімет" мемлекеттік корпорациясын, "цифрлық үкімет" операторын, Бірыңғай байланыс орталығы мен міндетті әлеуметтік сақтандыру саласындағы бақылау және қадағалау ведомствосын енгізілген өзгерістер және (немесе) толықтырулар туралы хабардар етеді.";</w:t>
      </w:r>
    </w:p>
    <w:bookmarkEnd w:id="5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722" w:id="514"/>
    <w:p>
      <w:pPr>
        <w:spacing w:after="0"/>
        <w:ind w:left="0"/>
        <w:jc w:val="both"/>
      </w:pPr>
      <w:r>
        <w:rPr>
          <w:rFonts w:ascii="Times New Roman"/>
          <w:b w:val="false"/>
          <w:i w:val="false"/>
          <w:color w:val="000000"/>
          <w:sz w:val="28"/>
        </w:rPr>
        <w:t>
      "10) "Е-макет" автоматтандырылған цифрлық жүйесі (бұдан әрі – "Е-макет" АЦЖ) – уәкілетті мемлекеттік органның "Зейнетақы төлемдерін және жәрдемақыларды электрондық тағайындау" автоматтандырылған цифрлық жүйесi;";</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724" w:id="515"/>
    <w:p>
      <w:pPr>
        <w:spacing w:after="0"/>
        <w:ind w:left="0"/>
        <w:jc w:val="both"/>
      </w:pPr>
      <w:r>
        <w:rPr>
          <w:rFonts w:ascii="Times New Roman"/>
          <w:b w:val="false"/>
          <w:i w:val="false"/>
          <w:color w:val="000000"/>
          <w:sz w:val="28"/>
        </w:rPr>
        <w:t>
      "11) екінші деңгейдегі банктердің цифрлық объектілері – цифрлық ресурстар, бағдарламалық жасақтамалар, интернет-ресурс және екінші деңгейлі банктердің цифрлық инфрақұрылымы;";</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726" w:id="516"/>
    <w:p>
      <w:pPr>
        <w:spacing w:after="0"/>
        <w:ind w:left="0"/>
        <w:jc w:val="both"/>
      </w:pPr>
      <w:r>
        <w:rPr>
          <w:rFonts w:ascii="Times New Roman"/>
          <w:b w:val="false"/>
          <w:i w:val="false"/>
          <w:color w:val="000000"/>
          <w:sz w:val="28"/>
        </w:rPr>
        <w:t>
      "17) отбасының цифрлық картасы – "цифрлық үкіметтің" цифрлық-коммуникациялық платформасында іске асырылған, отбасылардың (адамдардың) тізімдерін олардың әлеуметтік саламаттылығының деңгейі бойынша қалыптастыруға және сегменттеуге мүмкіндік беретін талдамалық шешім;";</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728" w:id="517"/>
    <w:p>
      <w:pPr>
        <w:spacing w:after="0"/>
        <w:ind w:left="0"/>
        <w:jc w:val="both"/>
      </w:pPr>
      <w:r>
        <w:rPr>
          <w:rFonts w:ascii="Times New Roman"/>
          <w:b w:val="false"/>
          <w:i w:val="false"/>
          <w:color w:val="000000"/>
          <w:sz w:val="28"/>
        </w:rPr>
        <w:t>
      "20) цифрлық құжаттар сервисі – "цифрлық үкіметтің" цифрлық инфрақұрылымының операторға бекітіп берілген және цифрландыру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730" w:id="518"/>
    <w:p>
      <w:pPr>
        <w:spacing w:after="0"/>
        <w:ind w:left="0"/>
        <w:jc w:val="both"/>
      </w:pPr>
      <w:r>
        <w:rPr>
          <w:rFonts w:ascii="Times New Roman"/>
          <w:b w:val="false"/>
          <w:i w:val="false"/>
          <w:color w:val="000000"/>
          <w:sz w:val="28"/>
        </w:rPr>
        <w:t>
      "24)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732" w:id="519"/>
    <w:p>
      <w:pPr>
        <w:spacing w:after="0"/>
        <w:ind w:left="0"/>
        <w:jc w:val="both"/>
      </w:pPr>
      <w:r>
        <w:rPr>
          <w:rFonts w:ascii="Times New Roman"/>
          <w:b w:val="false"/>
          <w:i w:val="false"/>
          <w:color w:val="000000"/>
          <w:sz w:val="28"/>
        </w:rPr>
        <w:t>
      "25)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734" w:id="520"/>
    <w:p>
      <w:pPr>
        <w:spacing w:after="0"/>
        <w:ind w:left="0"/>
        <w:jc w:val="both"/>
      </w:pPr>
      <w:r>
        <w:rPr>
          <w:rFonts w:ascii="Times New Roman"/>
          <w:b w:val="false"/>
          <w:i w:val="false"/>
          <w:color w:val="000000"/>
          <w:sz w:val="28"/>
        </w:rPr>
        <w:t>
      "26) электрондық іс макеті (бұдан әрі – ЭІМ) – "Е-макет" АЦЖ-да автоматты режимде немесе Мемлекеттік корпорацияда қалыптастырылатын әлеуметтік төлемді алушының электрондық іс макеті.";</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36" w:id="521"/>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84-баптарына</w:t>
      </w:r>
      <w:r>
        <w:rPr>
          <w:rFonts w:ascii="Times New Roman"/>
          <w:b w:val="false"/>
          <w:i w:val="false"/>
          <w:color w:val="000000"/>
          <w:sz w:val="28"/>
        </w:rPr>
        <w:t xml:space="preserve"> сәйкес әлеуметтік төлемдер алуға құқығы бар адамдар Қорға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жүктілікке және босануға, баланы (балаларды) асырап алуға әлеуметтік төлемдер тағайындау үшін портал, екінші деңгейдегі банктердің цифрландыру объектілері арқылы өтінішпен,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 екінші деңгейдегі банктердің цифрландыру объектілері арқылы бала күтіміне байланысты әлеуметтік төлем тағайындау үшін өтінішпен:</w:t>
      </w:r>
    </w:p>
    <w:bookmarkEnd w:id="521"/>
    <w:bookmarkStart w:name="z737" w:id="522"/>
    <w:p>
      <w:pPr>
        <w:spacing w:after="0"/>
        <w:ind w:left="0"/>
        <w:jc w:val="both"/>
      </w:pPr>
      <w:r>
        <w:rPr>
          <w:rFonts w:ascii="Times New Roman"/>
          <w:b w:val="false"/>
          <w:i w:val="false"/>
          <w:color w:val="000000"/>
          <w:sz w:val="28"/>
        </w:rPr>
        <w:t>
      1) жүктілікке және босануға, баланы (балаларды) асырап алуға әлеуметтік төлемдерді, бала күтіміне байланысты әлеуметтік төлемді тағайындау үшін:</w:t>
      </w:r>
    </w:p>
    <w:bookmarkEnd w:id="522"/>
    <w:bookmarkStart w:name="z738" w:id="523"/>
    <w:p>
      <w:pPr>
        <w:spacing w:after="0"/>
        <w:ind w:left="0"/>
        <w:jc w:val="both"/>
      </w:pPr>
      <w:r>
        <w:rPr>
          <w:rFonts w:ascii="Times New Roman"/>
          <w:b w:val="false"/>
          <w:i w:val="false"/>
          <w:color w:val="000000"/>
          <w:sz w:val="28"/>
        </w:rPr>
        <w:t>
      Мемлекеттік корпорацияға жеке басын куәландыратын құжатпен, не цифрлық құжаттар сервисінен электрондық құжатпен (сәйкестендіру үшін) (қандас мәртебесі бар адам әлеуметтік төлем тағайындауға өтініш білдірген жағдайда қандас куәлігі не цифрлық құжаттар сервисінен электрондық құжатпен (сәйкестендіру үшін));</w:t>
      </w:r>
    </w:p>
    <w:bookmarkEnd w:id="523"/>
    <w:bookmarkStart w:name="z739" w:id="524"/>
    <w:p>
      <w:pPr>
        <w:spacing w:after="0"/>
        <w:ind w:left="0"/>
        <w:jc w:val="both"/>
      </w:pPr>
      <w:r>
        <w:rPr>
          <w:rFonts w:ascii="Times New Roman"/>
          <w:b w:val="false"/>
          <w:i w:val="false"/>
          <w:color w:val="000000"/>
          <w:sz w:val="28"/>
        </w:rPr>
        <w:t>
      портал арқылы;</w:t>
      </w:r>
    </w:p>
    <w:bookmarkEnd w:id="524"/>
    <w:bookmarkStart w:name="z740" w:id="525"/>
    <w:p>
      <w:pPr>
        <w:spacing w:after="0"/>
        <w:ind w:left="0"/>
        <w:jc w:val="both"/>
      </w:pPr>
      <w:r>
        <w:rPr>
          <w:rFonts w:ascii="Times New Roman"/>
          <w:b w:val="false"/>
          <w:i w:val="false"/>
          <w:color w:val="000000"/>
          <w:sz w:val="28"/>
        </w:rPr>
        <w:t>
      2) бала күтіміне байланысты әлеуметтік төлемді тағайындау үшін екінші деңгейдегі банктердің цифрлық объектілері арқылы жүгінеді.</w:t>
      </w:r>
    </w:p>
    <w:bookmarkEnd w:id="525"/>
    <w:bookmarkStart w:name="z741" w:id="526"/>
    <w:p>
      <w:pPr>
        <w:spacing w:after="0"/>
        <w:ind w:left="0"/>
        <w:jc w:val="both"/>
      </w:pPr>
      <w:r>
        <w:rPr>
          <w:rFonts w:ascii="Times New Roman"/>
          <w:b w:val="false"/>
          <w:i w:val="false"/>
          <w:color w:val="000000"/>
          <w:sz w:val="28"/>
        </w:rPr>
        <w:t>
      Проактивті қызмет арқылы әлеуметтік төлем тағайындау кезінде өтініш беру талап етілмейді.</w:t>
      </w:r>
    </w:p>
    <w:bookmarkEnd w:id="526"/>
    <w:bookmarkStart w:name="z742" w:id="527"/>
    <w:p>
      <w:pPr>
        <w:spacing w:after="0"/>
        <w:ind w:left="0"/>
        <w:jc w:val="both"/>
      </w:pPr>
      <w:r>
        <w:rPr>
          <w:rFonts w:ascii="Times New Roman"/>
          <w:b w:val="false"/>
          <w:i w:val="false"/>
          <w:color w:val="000000"/>
          <w:sz w:val="28"/>
        </w:rPr>
        <w:t>
      Бала күтіміне байланысты әлеуметтік төлем тағайындауға өтініш беру "Бала тууды тіркеу, оның ішінде азаматтық хал актілерінің жазбаларына өзгерістер, толықтырулар мен түзетулер енгізу" мемлекеттік көрсетілетін қызметін алу кезінде "бір өтініш" қағидаты бойынша жүзеге асырылуы мүмкін. Бала күтіміне байланысты әлеуметтік төлем тағайындауға өтінішті қарау бала тууды тіркегеннен кейін жүзеге асырылады.";</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44" w:id="528"/>
    <w:p>
      <w:pPr>
        <w:spacing w:after="0"/>
        <w:ind w:left="0"/>
        <w:jc w:val="both"/>
      </w:pPr>
      <w:r>
        <w:rPr>
          <w:rFonts w:ascii="Times New Roman"/>
          <w:b w:val="false"/>
          <w:i w:val="false"/>
          <w:color w:val="000000"/>
          <w:sz w:val="28"/>
        </w:rPr>
        <w:t xml:space="preserve">
      "5. Негізгі талаптардың тізбесі "Мемлекеттік және әлеуметтік жауапкершілігі бар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46" w:id="5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Өтініш беруші осы Қағидалардың 3-тармағында көрсетілген құжаттармен бірге сәйкестендіру үшін мынадай құжаттарды ұсынады:</w:t>
      </w:r>
    </w:p>
    <w:bookmarkEnd w:id="529"/>
    <w:bookmarkStart w:name="z1578" w:id="530"/>
    <w:p>
      <w:pPr>
        <w:spacing w:after="0"/>
        <w:ind w:left="0"/>
        <w:jc w:val="both"/>
      </w:pPr>
      <w:r>
        <w:rPr>
          <w:rFonts w:ascii="Times New Roman"/>
          <w:b w:val="false"/>
          <w:i w:val="false"/>
          <w:color w:val="000000"/>
          <w:sz w:val="28"/>
        </w:rPr>
        <w:t>
      1) жүктілікке және босануға, баланы (балаларды) асырап алуға әлеуметтік төлемдерді тағайындау үшін:</w:t>
      </w:r>
    </w:p>
    <w:bookmarkEnd w:id="530"/>
    <w:bookmarkStart w:name="z1579" w:id="531"/>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берілген еңбекке уақытша жарамсыздық туралы парағы (парақтары);</w:t>
      </w:r>
    </w:p>
    <w:bookmarkEnd w:id="531"/>
    <w:bookmarkStart w:name="z1580" w:id="532"/>
    <w:p>
      <w:pPr>
        <w:spacing w:after="0"/>
        <w:ind w:left="0"/>
        <w:jc w:val="both"/>
      </w:pPr>
      <w:r>
        <w:rPr>
          <w:rFonts w:ascii="Times New Roman"/>
          <w:b w:val="false"/>
          <w:i w:val="false"/>
          <w:color w:val="000000"/>
          <w:sz w:val="28"/>
        </w:rPr>
        <w:t>
      2) бала күтіміне байланысты әлеуметтік төлемді тағайындау үшін:</w:t>
      </w:r>
    </w:p>
    <w:bookmarkEnd w:id="532"/>
    <w:bookmarkStart w:name="z1581" w:id="533"/>
    <w:p>
      <w:pPr>
        <w:spacing w:after="0"/>
        <w:ind w:left="0"/>
        <w:jc w:val="both"/>
      </w:pPr>
      <w:r>
        <w:rPr>
          <w:rFonts w:ascii="Times New Roman"/>
          <w:b w:val="false"/>
          <w:i w:val="false"/>
          <w:color w:val="000000"/>
          <w:sz w:val="28"/>
        </w:rPr>
        <w:t>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 (сәйкестендіру үшін);</w:t>
      </w:r>
    </w:p>
    <w:bookmarkEnd w:id="533"/>
    <w:bookmarkStart w:name="z1582" w:id="534"/>
    <w:p>
      <w:pPr>
        <w:spacing w:after="0"/>
        <w:ind w:left="0"/>
        <w:jc w:val="both"/>
      </w:pPr>
      <w:r>
        <w:rPr>
          <w:rFonts w:ascii="Times New Roman"/>
          <w:b w:val="false"/>
          <w:i w:val="false"/>
          <w:color w:val="000000"/>
          <w:sz w:val="28"/>
        </w:rPr>
        <w:t>
      олардың бар-жоғына байланысты:</w:t>
      </w:r>
    </w:p>
    <w:bookmarkEnd w:id="534"/>
    <w:bookmarkStart w:name="z1583" w:id="535"/>
    <w:p>
      <w:pPr>
        <w:spacing w:after="0"/>
        <w:ind w:left="0"/>
        <w:jc w:val="both"/>
      </w:pPr>
      <w:r>
        <w:rPr>
          <w:rFonts w:ascii="Times New Roman"/>
          <w:b w:val="false"/>
          <w:i w:val="false"/>
          <w:color w:val="000000"/>
          <w:sz w:val="28"/>
        </w:rPr>
        <w:t>
      қамқоршылық немесе қорғаншылық жөніндегі функцияларды жүзеге асыратын орган берген баланы (балаларды) асырап алу туралы соттың шешімінен үзінді көшірме (бір жарым жасқа дейінгі баланы (балаларды) асырап алған жағдайларда);</w:t>
      </w:r>
    </w:p>
    <w:bookmarkEnd w:id="535"/>
    <w:bookmarkStart w:name="z1584" w:id="536"/>
    <w:p>
      <w:pPr>
        <w:spacing w:after="0"/>
        <w:ind w:left="0"/>
        <w:jc w:val="both"/>
      </w:pPr>
      <w:r>
        <w:rPr>
          <w:rFonts w:ascii="Times New Roman"/>
          <w:b w:val="false"/>
          <w:i w:val="false"/>
          <w:color w:val="000000"/>
          <w:sz w:val="28"/>
        </w:rPr>
        <w:t>
      баланың (балалардың) қайтыс болу туралы куәлігі (куәліктері) не азаматтық хал актілерінің жазбаларынан қайтыс болу туралы мәліметтерді қамтитын анықтама немесе портал арқылы алынған қайтыс болу туралы хабарлама.</w:t>
      </w:r>
    </w:p>
    <w:bookmarkEnd w:id="536"/>
    <w:bookmarkStart w:name="z1585" w:id="537"/>
    <w:p>
      <w:pPr>
        <w:spacing w:after="0"/>
        <w:ind w:left="0"/>
        <w:jc w:val="both"/>
      </w:pPr>
      <w:r>
        <w:rPr>
          <w:rFonts w:ascii="Times New Roman"/>
          <w:b w:val="false"/>
          <w:i w:val="false"/>
          <w:color w:val="000000"/>
          <w:sz w:val="28"/>
        </w:rPr>
        <w:t>
      Жоғарыда көрсетілген құжаттардан басқа өтінішке "электрондық үкімет" шлюзі арқылы сұрау салулар қалыптастыру жолымен өтінішті қабылдайтын Мемлекеттік корпорация маманы сұрататын мынадай:</w:t>
      </w:r>
    </w:p>
    <w:bookmarkEnd w:id="537"/>
    <w:bookmarkStart w:name="z1586" w:id="538"/>
    <w:p>
      <w:pPr>
        <w:spacing w:after="0"/>
        <w:ind w:left="0"/>
        <w:jc w:val="both"/>
      </w:pPr>
      <w:r>
        <w:rPr>
          <w:rFonts w:ascii="Times New Roman"/>
          <w:b w:val="false"/>
          <w:i w:val="false"/>
          <w:color w:val="000000"/>
          <w:sz w:val="28"/>
        </w:rPr>
        <w:t>
      1) "Жеке тұлға" мемлекеттік дерекқоры ЦЖ-ға өтінім берушінің жеке басын куәландыратын құжаттар бойынша;</w:t>
      </w:r>
    </w:p>
    <w:bookmarkEnd w:id="538"/>
    <w:bookmarkStart w:name="z1587" w:id="539"/>
    <w:p>
      <w:pPr>
        <w:spacing w:after="0"/>
        <w:ind w:left="0"/>
        <w:jc w:val="both"/>
      </w:pPr>
      <w:r>
        <w:rPr>
          <w:rFonts w:ascii="Times New Roman"/>
          <w:b w:val="false"/>
          <w:i w:val="false"/>
          <w:color w:val="000000"/>
          <w:sz w:val="28"/>
        </w:rPr>
        <w:t>
      2) екінші деңгейдегі банктердің ЦЖ-ға банктерде және (немесе) банк операцияларының жекелеген түрлерін жүзеге асыратын ұйымдарда ашылған банк шотының не түзеу мекемесінің қолма-қол ақшаны бақылау шотының нөмірі туралы мәліметтер;</w:t>
      </w:r>
    </w:p>
    <w:bookmarkEnd w:id="539"/>
    <w:bookmarkStart w:name="z1588" w:id="540"/>
    <w:p>
      <w:pPr>
        <w:spacing w:after="0"/>
        <w:ind w:left="0"/>
        <w:jc w:val="both"/>
      </w:pPr>
      <w:r>
        <w:rPr>
          <w:rFonts w:ascii="Times New Roman"/>
          <w:b w:val="false"/>
          <w:i w:val="false"/>
          <w:color w:val="000000"/>
          <w:sz w:val="28"/>
        </w:rPr>
        <w:t>
      сондай-ақ, жүктілікке және босануға, баланы (балаларды) асырап алуға әлеуметтік төлемдерді тағайындау үшін:</w:t>
      </w:r>
    </w:p>
    <w:bookmarkEnd w:id="540"/>
    <w:bookmarkStart w:name="z1589" w:id="541"/>
    <w:p>
      <w:pPr>
        <w:spacing w:after="0"/>
        <w:ind w:left="0"/>
        <w:jc w:val="both"/>
      </w:pPr>
      <w:r>
        <w:rPr>
          <w:rFonts w:ascii="Times New Roman"/>
          <w:b w:val="false"/>
          <w:i w:val="false"/>
          <w:color w:val="000000"/>
          <w:sz w:val="28"/>
        </w:rPr>
        <w:t>
      1) "Амбулаториялық-емханалық көмек" ЦЖ-ға жүктілікке және босануға, жаңа туған баланы (балаларды) асырап алуға байланысты берілген уақытша еңбекке жарамсыздық туралы парағы;</w:t>
      </w:r>
    </w:p>
    <w:bookmarkEnd w:id="541"/>
    <w:bookmarkStart w:name="z1590" w:id="542"/>
    <w:p>
      <w:pPr>
        <w:spacing w:after="0"/>
        <w:ind w:left="0"/>
        <w:jc w:val="both"/>
      </w:pPr>
      <w:r>
        <w:rPr>
          <w:rFonts w:ascii="Times New Roman"/>
          <w:b w:val="false"/>
          <w:i w:val="false"/>
          <w:color w:val="000000"/>
          <w:sz w:val="28"/>
        </w:rPr>
        <w:t xml:space="preserve">
      2) "Орталықтандырылған біріздендірілген дербес шот" ЦЖ-да мемлекеттік кірістер органдары берген бюджетпен есеп айырысулардың жай-күйі, сондай-ақ "Біріктірілген салық цифрлық жүйесі" ЦЖ-ға әлеуметтік аударымдар туралы жеке шоттан үзінді көшірме бойынша өтініш берушілерді дара кәсіпкер, жеке практикамен айналысатын адамдар, сондай-ақ шаруа немесе фермер қожалықтарының басшылары ретінде мемлекеттік тіркеу туралы және әлеуметтік төлемге құқық туындаған айдың алдындағы соңғы күнтізбелік он екі ай ішінде (дара кәсіпкерлер, жеке практикамен айналысатын адамдар, сондай-ақ шаруа немесе фермер қожалықтарының басшылары жүктілікке және босануға, жаңа туған баланы (балаларды) асырап алуына байланысты табысынан айырылу жағдайларына әлеуметтік төлемдерді тағайындауға өтініш берген кезде) Қазақстан Республикасы Қаржы министрінің 2025 жылғы 28 қазандағы № 637 бұйрығымен (Нормативтік құқықтық актілерді мемлекеттік тіркеу тізілімінде № 37255 болып тіркелген) бекітілген Салық төлеушінің (салық агентінің) жеке шотын жүргізу қағидаларына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бюджетпен есеп айырысулардың жай-күйі туралы, сондай-ақ мемлекеттік кіріс органдары берген әлеуметтік төлемдер бойынша салық төлеушінің жеке шотынан үзінді-көшірме (бұдан әрі – Салық төлеушінің жеке шотынан үзінді көшірме);</w:t>
      </w:r>
    </w:p>
    <w:bookmarkEnd w:id="542"/>
    <w:bookmarkStart w:name="z1591" w:id="543"/>
    <w:p>
      <w:pPr>
        <w:spacing w:after="0"/>
        <w:ind w:left="0"/>
        <w:jc w:val="both"/>
      </w:pPr>
      <w:r>
        <w:rPr>
          <w:rFonts w:ascii="Times New Roman"/>
          <w:b w:val="false"/>
          <w:i w:val="false"/>
          <w:color w:val="000000"/>
          <w:sz w:val="28"/>
        </w:rPr>
        <w:t>
      бала күтіміне байланысты әлеуметтік төлемді тағайындау үшін:</w:t>
      </w:r>
    </w:p>
    <w:bookmarkEnd w:id="543"/>
    <w:bookmarkStart w:name="z1592" w:id="544"/>
    <w:p>
      <w:pPr>
        <w:spacing w:after="0"/>
        <w:ind w:left="0"/>
        <w:jc w:val="both"/>
      </w:pPr>
      <w:r>
        <w:rPr>
          <w:rFonts w:ascii="Times New Roman"/>
          <w:b w:val="false"/>
          <w:i w:val="false"/>
          <w:color w:val="000000"/>
          <w:sz w:val="28"/>
        </w:rPr>
        <w:t>
      1) "Азаматтық хал актілерін мемлекеттік тіркеу" ЦЖ-ға баланың (балалардың) туу туралы куәлігі немесе азаматтық хал актілерінің жазбаларынан туу туралы, баланы (балаларды) асырап алу туралы, неке қию туралы мәліметтерді қамтыған анықтама немесе азаматтық хал актілерінің жазбаларынан неке туралы (алынған мәліметтерде ата-аналардың тегі ауысқан кезде) баланың (балалардың) қайтыс болғаны туралы мәліметтерді қамтитын анықтама не азаматтық хал актілерінің жазбаларынан қайтыс болу туралы мәліметтерді қамтитын анықтама бойынша мәліметтер қоса беріледі.</w:t>
      </w:r>
    </w:p>
    <w:bookmarkEnd w:id="544"/>
    <w:bookmarkStart w:name="z1593" w:id="545"/>
    <w:p>
      <w:pPr>
        <w:spacing w:after="0"/>
        <w:ind w:left="0"/>
        <w:jc w:val="both"/>
      </w:pPr>
      <w:r>
        <w:rPr>
          <w:rFonts w:ascii="Times New Roman"/>
          <w:b w:val="false"/>
          <w:i w:val="false"/>
          <w:color w:val="000000"/>
          <w:sz w:val="28"/>
        </w:rPr>
        <w:t>
      ЦЖ-дағы мәліметтер сәйкес келмеген (болмаған) кезде банк шотының нөмірі туралы мәліметтерді қоспағанда, тиісті құжаттар өтінішке қоса беріледі.";</w:t>
      </w:r>
    </w:p>
    <w:bookmarkEnd w:id="545"/>
    <w:bookmarkStart w:name="z1594" w:id="546"/>
    <w:p>
      <w:pPr>
        <w:spacing w:after="0"/>
        <w:ind w:left="0"/>
        <w:jc w:val="both"/>
      </w:pPr>
      <w:r>
        <w:rPr>
          <w:rFonts w:ascii="Times New Roman"/>
          <w:b w:val="false"/>
          <w:i w:val="false"/>
          <w:color w:val="000000"/>
          <w:sz w:val="28"/>
        </w:rPr>
        <w:t>
      жетпіс төртінші абзац мынадай редакцияда жазылсын:</w:t>
      </w:r>
    </w:p>
    <w:bookmarkEnd w:id="546"/>
    <w:bookmarkStart w:name="z1595" w:id="547"/>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АЦЖ-да азаматтардың жүктілікке және босануға, баланы (балаларды) асырап алуға әлеуметтік төлемдерді, бала күтіміне байланысты әлеуметтік төлемді тағайындауға өтініштерін (өтінімдерін) тіркейтін электрондық журналында өтініш автоматты түрде тіркеледі, кейіннен өтініш берушіге астана, облыстардағы және республикалық маңызы бар қалалардағы Қор филиалы (бұдан әрі - Қор филиалы) директорының ЭЦҚ-мен куәландырылған электрондық өтініштің қабылданғаны туралы хабарлама жіберіледі.";</w:t>
      </w:r>
    </w:p>
    <w:bookmarkEnd w:id="547"/>
    <w:bookmarkStart w:name="z763" w:id="548"/>
    <w:p>
      <w:pPr>
        <w:spacing w:after="0"/>
        <w:ind w:left="0"/>
        <w:jc w:val="both"/>
      </w:pPr>
      <w:r>
        <w:rPr>
          <w:rFonts w:ascii="Times New Roman"/>
          <w:b w:val="false"/>
          <w:i w:val="false"/>
          <w:color w:val="000000"/>
          <w:sz w:val="28"/>
        </w:rPr>
        <w:t>
      9-тармақтың төртінші бөлігі мынадай редакцияда жазылсын:</w:t>
      </w:r>
    </w:p>
    <w:bookmarkEnd w:id="548"/>
    <w:bookmarkStart w:name="z764" w:id="549"/>
    <w:p>
      <w:pPr>
        <w:spacing w:after="0"/>
        <w:ind w:left="0"/>
        <w:jc w:val="both"/>
      </w:pPr>
      <w:r>
        <w:rPr>
          <w:rFonts w:ascii="Times New Roman"/>
          <w:b w:val="false"/>
          <w:i w:val="false"/>
          <w:color w:val="000000"/>
          <w:sz w:val="28"/>
        </w:rPr>
        <w:t>
      "Өтінішті қабылдайтын Мемлекеттік корпорацияның маманы жүктілікке және босануға, баланы (балаларды) асырап алуға әлеуметтік төлемдерді, бала күтіміне байланысты әлеуметтік төлемді тағайындау үшін ұсынылған құжаттар топтамасының толықтығын, сондай-ақ мемлекеттік органдардың және (немесе) ұйымдардың ЦЖ-дан алынған мәліметтерді тексереді, сканерлеу сапасын және құжаттардың электрондық көшірмелерінің Негізгі талаптар тізбесіне сәйкес өтініш беруші ұсынған түпнұсқаларға сәйкестігін қамтамасыз етеді.";</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66" w:id="550"/>
    <w:p>
      <w:pPr>
        <w:spacing w:after="0"/>
        <w:ind w:left="0"/>
        <w:jc w:val="both"/>
      </w:pPr>
      <w:r>
        <w:rPr>
          <w:rFonts w:ascii="Times New Roman"/>
          <w:b w:val="false"/>
          <w:i w:val="false"/>
          <w:color w:val="000000"/>
          <w:sz w:val="28"/>
        </w:rPr>
        <w:t>
      "11. Өтініш берушіге әлеуметтік төлем тағайындауға өтінішті және құжаттарды қабылдаудан бас тарту туралы қолхат осы Қағидаларға 7-қосымшаға сәйкес нысан бойынша мынадай негіздер бойынша кідіріссіз беріледі:</w:t>
      </w:r>
    </w:p>
    <w:bookmarkEnd w:id="550"/>
    <w:bookmarkStart w:name="z767" w:id="551"/>
    <w:p>
      <w:pPr>
        <w:spacing w:after="0"/>
        <w:ind w:left="0"/>
        <w:jc w:val="both"/>
      </w:pPr>
      <w:r>
        <w:rPr>
          <w:rFonts w:ascii="Times New Roman"/>
          <w:b w:val="false"/>
          <w:i w:val="false"/>
          <w:color w:val="000000"/>
          <w:sz w:val="28"/>
        </w:rPr>
        <w:t>
      1) уәкілетті мемлекеттік органның ЦЖ-дан жүктілікке және босануға, баланы (балаларды) асырап алуға әлеуметтік төлемдерді, бала күтіміне байланысты әлеуметтік төлемді тағайындау, жүзеге асыру, проактивті көрсетілетін қызмет арқылы оларды тағайындауға өтініш беру немесе келісім беру фактісін растайтын мәліметтерді алу;</w:t>
      </w:r>
    </w:p>
    <w:bookmarkEnd w:id="551"/>
    <w:bookmarkStart w:name="z768" w:id="552"/>
    <w:p>
      <w:pPr>
        <w:spacing w:after="0"/>
        <w:ind w:left="0"/>
        <w:jc w:val="both"/>
      </w:pPr>
      <w:r>
        <w:rPr>
          <w:rFonts w:ascii="Times New Roman"/>
          <w:b w:val="false"/>
          <w:i w:val="false"/>
          <w:color w:val="000000"/>
          <w:sz w:val="28"/>
        </w:rPr>
        <w:t>
      2) өтініш берушінің құжаттардың толық емес топтамасын және (немесе) қолданылу мерзімі өткен құжаттарды және (немесе) қолданылу мерзімі жүктілікке және босануға, баланы (балаларды) асырап алуға әлеуметтік төлемдерді, бала күтіміне байланысты әлеуметтік төлемді тағайындау немесе тағайындаудан бас тарту туралы шешім қабылданған күні аяқталатын құжаттарды ұсынуы;</w:t>
      </w:r>
    </w:p>
    <w:bookmarkEnd w:id="552"/>
    <w:bookmarkStart w:name="z769" w:id="553"/>
    <w:p>
      <w:pPr>
        <w:spacing w:after="0"/>
        <w:ind w:left="0"/>
        <w:jc w:val="both"/>
      </w:pPr>
      <w:r>
        <w:rPr>
          <w:rFonts w:ascii="Times New Roman"/>
          <w:b w:val="false"/>
          <w:i w:val="false"/>
          <w:color w:val="000000"/>
          <w:sz w:val="28"/>
        </w:rPr>
        <w:t>
      3) жеке басты куәландыратын құжат бойынша мәліметтердің (мемлекеттік ЦЖ-дан алынған мәліметтермен расталатын Қазақстан Республикасының заңнамасына сәйкес оны ауыстырудан басқа) тағайындау үшін қажетті құжаттарға сәйкес келмеуі;</w:t>
      </w:r>
    </w:p>
    <w:bookmarkEnd w:id="553"/>
    <w:bookmarkStart w:name="z770" w:id="554"/>
    <w:p>
      <w:pPr>
        <w:spacing w:after="0"/>
        <w:ind w:left="0"/>
        <w:jc w:val="both"/>
      </w:pPr>
      <w:r>
        <w:rPr>
          <w:rFonts w:ascii="Times New Roman"/>
          <w:b w:val="false"/>
          <w:i w:val="false"/>
          <w:color w:val="000000"/>
          <w:sz w:val="28"/>
        </w:rPr>
        <w:t>
      4) жүктілікке және босануға, баланы (балаларды) асырап алуға әлеуметтік төлемдерді, бала күтіміне байланысты әлеуметтік төлемді тағайындауға құқығының болмауы;</w:t>
      </w:r>
    </w:p>
    <w:bookmarkEnd w:id="554"/>
    <w:bookmarkStart w:name="z771" w:id="555"/>
    <w:p>
      <w:pPr>
        <w:spacing w:after="0"/>
        <w:ind w:left="0"/>
        <w:jc w:val="both"/>
      </w:pPr>
      <w:r>
        <w:rPr>
          <w:rFonts w:ascii="Times New Roman"/>
          <w:b w:val="false"/>
          <w:i w:val="false"/>
          <w:color w:val="000000"/>
          <w:sz w:val="28"/>
        </w:rPr>
        <w:t>
      5) өтініш берушінің жүктілікке және босануға, баланы (балаларды) асырап алуға әлеуметтік төлемдерді, бала күтіміне байланысты әлеуметтік төлемді тағайындау үшін талап етілетін, қолжетімділігі шектеулі дербес деректерге қол жеткізуге келісімінің болмауы;</w:t>
      </w:r>
    </w:p>
    <w:bookmarkEnd w:id="555"/>
    <w:bookmarkStart w:name="z772" w:id="556"/>
    <w:p>
      <w:pPr>
        <w:spacing w:after="0"/>
        <w:ind w:left="0"/>
        <w:jc w:val="both"/>
      </w:pPr>
      <w:r>
        <w:rPr>
          <w:rFonts w:ascii="Times New Roman"/>
          <w:b w:val="false"/>
          <w:i w:val="false"/>
          <w:color w:val="000000"/>
          <w:sz w:val="28"/>
        </w:rPr>
        <w:t>
      6) міндетті әлеуметтік сақтандыру жүйесіне қатысушы үшін:</w:t>
      </w:r>
    </w:p>
    <w:bookmarkEnd w:id="556"/>
    <w:bookmarkStart w:name="z773" w:id="557"/>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кірісінен айырылу жағдайы бойынша әлеуметтік тәуекел туындаған айдың алдындағы он екі айда;</w:t>
      </w:r>
    </w:p>
    <w:bookmarkEnd w:id="557"/>
    <w:bookmarkStart w:name="z774" w:id="558"/>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 жағдайы бойынша әлеуметтік тәуекел туындаған айдың алдындағы жиырма төрт айда әлеуметтік аударымдардың төленбеуі.</w:t>
      </w:r>
    </w:p>
    <w:bookmarkEnd w:id="558"/>
    <w:bookmarkStart w:name="z775" w:id="559"/>
    <w:p>
      <w:pPr>
        <w:spacing w:after="0"/>
        <w:ind w:left="0"/>
        <w:jc w:val="both"/>
      </w:pPr>
      <w:r>
        <w:rPr>
          <w:rFonts w:ascii="Times New Roman"/>
          <w:b w:val="false"/>
          <w:i w:val="false"/>
          <w:color w:val="000000"/>
          <w:sz w:val="28"/>
        </w:rPr>
        <w:t>
      Осы тармақпен көзделген негіздер болмаған кезде өтініш берушіге осы Қағидаларға 1-қосымшаға сәйкес нысан бойынша өтініште көзделген құжаттардың қабылданғаны туралы немесе электрондық қолхат (өтініш берушінің сұрауы бойынша қолхат қағаз нысанында) беріледі.";</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77" w:id="560"/>
    <w:p>
      <w:pPr>
        <w:spacing w:after="0"/>
        <w:ind w:left="0"/>
        <w:jc w:val="both"/>
      </w:pPr>
      <w:r>
        <w:rPr>
          <w:rFonts w:ascii="Times New Roman"/>
          <w:b w:val="false"/>
          <w:i w:val="false"/>
          <w:color w:val="000000"/>
          <w:sz w:val="28"/>
        </w:rPr>
        <w:t>
      "12. Өтініш беруші жүктілікке және босануға, баланы (балаларды) асырап алуға әлеуметтік төлемдерді, бала күтіміне байланысты әлеуметтік төлемді тағайындау үшін портал арқылы жүгінген кезде осы Қағидаларға 2, 3-қосымшаларға сәйкес өтініш нысанында көзделген қажетті мәліметтерді, сондай-ақ танысу үшін түскен әлеуметтік аударымдар туралы хабарламаны өтініш беруші тиісті мемлекеттік органдардың және (немесе) ұйымдардың ЦЖ-дан "цифрлық үкімет" шлюзі арқылы дербес алады.</w:t>
      </w:r>
    </w:p>
    <w:bookmarkEnd w:id="560"/>
    <w:bookmarkStart w:name="z778" w:id="561"/>
    <w:p>
      <w:pPr>
        <w:spacing w:after="0"/>
        <w:ind w:left="0"/>
        <w:jc w:val="both"/>
      </w:pPr>
      <w:r>
        <w:rPr>
          <w:rFonts w:ascii="Times New Roman"/>
          <w:b w:val="false"/>
          <w:i w:val="false"/>
          <w:color w:val="000000"/>
          <w:sz w:val="28"/>
        </w:rPr>
        <w:t>
      Бұл ретте, өтініш беруші өзінің ЭЦҚ-мен мемлекеттік органдардың және (немесе) ұйымдардың ЦЖ-дан келіп түскен электрондық өтініш пен мәліметтерді, оның ішінде түскен әлеуметтік аударымдар туралы хабарламамен танысуды куәландырады және оны "Е-макет" АЦЖ-ға жібереді.";</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80" w:id="562"/>
    <w:p>
      <w:pPr>
        <w:spacing w:after="0"/>
        <w:ind w:left="0"/>
        <w:jc w:val="both"/>
      </w:pPr>
      <w:r>
        <w:rPr>
          <w:rFonts w:ascii="Times New Roman"/>
          <w:b w:val="false"/>
          <w:i w:val="false"/>
          <w:color w:val="000000"/>
          <w:sz w:val="28"/>
        </w:rPr>
        <w:t>
      "13. Портал арқылы келіп түскен электрондық өтініш жүктілікке және босануға, баланы (балаларды) асырап алуға әлеуметтік төлемдерді, бала күтіміне байланысты әлеуметтік төлемді тағайындау үшін ұсынылған мәліметтермен қоса мемлекеттік органдардың және (немесе) ұйымдардың ЦЖ-да мынадай параметрлер бойынша тексеруден өтеді:</w:t>
      </w:r>
    </w:p>
    <w:bookmarkEnd w:id="562"/>
    <w:bookmarkStart w:name="z781" w:id="563"/>
    <w:p>
      <w:pPr>
        <w:spacing w:after="0"/>
        <w:ind w:left="0"/>
        <w:jc w:val="both"/>
      </w:pPr>
      <w:r>
        <w:rPr>
          <w:rFonts w:ascii="Times New Roman"/>
          <w:b w:val="false"/>
          <w:i w:val="false"/>
          <w:color w:val="000000"/>
          <w:sz w:val="28"/>
        </w:rPr>
        <w:t>
      1) ұсынылған мәліметтердің толықтығы;</w:t>
      </w:r>
    </w:p>
    <w:bookmarkEnd w:id="563"/>
    <w:bookmarkStart w:name="z782" w:id="564"/>
    <w:p>
      <w:pPr>
        <w:spacing w:after="0"/>
        <w:ind w:left="0"/>
        <w:jc w:val="both"/>
      </w:pPr>
      <w:r>
        <w:rPr>
          <w:rFonts w:ascii="Times New Roman"/>
          <w:b w:val="false"/>
          <w:i w:val="false"/>
          <w:color w:val="000000"/>
          <w:sz w:val="28"/>
        </w:rPr>
        <w:t>
      2) проактивті қызмет арқылы жүктілікке және босануға, баланы (балаларды) асырап алуға әлеуметтік төлемдерді, бала күтіміне байланысты әлеуметтік төлемді тағайындау, жүзеге асыру, сондай-ақ тағайындауға өтініш немесе келісім беру фактілерінің болмауы;</w:t>
      </w:r>
    </w:p>
    <w:bookmarkEnd w:id="564"/>
    <w:bookmarkStart w:name="z783" w:id="565"/>
    <w:p>
      <w:pPr>
        <w:spacing w:after="0"/>
        <w:ind w:left="0"/>
        <w:jc w:val="both"/>
      </w:pPr>
      <w:r>
        <w:rPr>
          <w:rFonts w:ascii="Times New Roman"/>
          <w:b w:val="false"/>
          <w:i w:val="false"/>
          <w:color w:val="000000"/>
          <w:sz w:val="28"/>
        </w:rPr>
        <w:t>
      3) жүктілікке және босануға, баланы (балаларды) асырап алуға әлеуметтік төлемдер үшін міндетті әлеуметтік сақтандыру жүйесінің қатысушысы үшін әлеуметтік тәуекел туындаған айдың алдындағы соңғы он екі айда әлеуметтік аударымдардың төленуі;</w:t>
      </w:r>
    </w:p>
    <w:bookmarkEnd w:id="565"/>
    <w:bookmarkStart w:name="z784" w:id="566"/>
    <w:p>
      <w:pPr>
        <w:spacing w:after="0"/>
        <w:ind w:left="0"/>
        <w:jc w:val="both"/>
      </w:pPr>
      <w:r>
        <w:rPr>
          <w:rFonts w:ascii="Times New Roman"/>
          <w:b w:val="false"/>
          <w:i w:val="false"/>
          <w:color w:val="000000"/>
          <w:sz w:val="28"/>
        </w:rPr>
        <w:t>
      4) бала күтіміне байланысты әлеуметтік төлем үшін міндетті әлеуметтік сақтандыру жүйесінің қатысушысы үшін әлеуметтік тәуекел туындаған айдың алдындағы соңғы жиырма төрт айда әлеуметтік аударымдардың төленуі.</w:t>
      </w:r>
    </w:p>
    <w:bookmarkEnd w:id="566"/>
    <w:bookmarkStart w:name="z785" w:id="567"/>
    <w:p>
      <w:pPr>
        <w:spacing w:after="0"/>
        <w:ind w:left="0"/>
        <w:jc w:val="both"/>
      </w:pPr>
      <w:r>
        <w:rPr>
          <w:rFonts w:ascii="Times New Roman"/>
          <w:b w:val="false"/>
          <w:i w:val="false"/>
          <w:color w:val="000000"/>
          <w:sz w:val="28"/>
        </w:rPr>
        <w:t>
      Көрсетілген параметрлер бойынша тексерудің оң нәтижесі болған жағдайда "Е-макет" АЦЖ-да азаматтардың жүктілікке және босануға, баланы (балаларды) асырап алуға әлеуметтік төлемдерді, бала күтіміне байланысты әлеуметтік төлемді тағайындауға өтініштерін (өтінімдерін) тіркейтін электрондық журналында өтініш автоматты түрде тіркеледі, кейіннен өтініш берушіге облыстық, республикалық маңызы бар қалалар мен астананың Қор филиалы (бұдан әрі - Қор филиалы) директорының ЭЦҚ-мен куәландырылған электрондық өтініштің қабылданғаны туралы хабарлама жіберіледі.</w:t>
      </w:r>
    </w:p>
    <w:bookmarkEnd w:id="567"/>
    <w:bookmarkStart w:name="z786" w:id="568"/>
    <w:p>
      <w:pPr>
        <w:spacing w:after="0"/>
        <w:ind w:left="0"/>
        <w:jc w:val="both"/>
      </w:pPr>
      <w:r>
        <w:rPr>
          <w:rFonts w:ascii="Times New Roman"/>
          <w:b w:val="false"/>
          <w:i w:val="false"/>
          <w:color w:val="000000"/>
          <w:sz w:val="28"/>
        </w:rPr>
        <w:t>
      "Е-макет" АЦЖ-да автоматты түрде ЭІМ және осы Қағидаларға 8, 9-қосымшаларға сәйкес жүктілікке және босануға, баланы (балаларды) асырап алуға әлеуметтік төлемдерді, бала күтіміне байланысты әлеуметтік төлемді тағайындау (қайта есептеу) немесе тағайындаудан бас тарту туралы Қор филиалы шешімінің жобасы қалыптастырылады, олар Қордың филиалына түседі.</w:t>
      </w:r>
    </w:p>
    <w:bookmarkEnd w:id="568"/>
    <w:bookmarkStart w:name="z787" w:id="569"/>
    <w:p>
      <w:pPr>
        <w:spacing w:after="0"/>
        <w:ind w:left="0"/>
        <w:jc w:val="both"/>
      </w:pPr>
      <w:r>
        <w:rPr>
          <w:rFonts w:ascii="Times New Roman"/>
          <w:b w:val="false"/>
          <w:i w:val="false"/>
          <w:color w:val="000000"/>
          <w:sz w:val="28"/>
        </w:rPr>
        <w:t>
      ЦЖ арқылы көрсетілген параметрлер бойынша тексеруден өтпеген жағдайда портал өтініш берушіге электрондық өтініштің қабылданбағаны туралы хабарлама береді.";</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89" w:id="570"/>
    <w:p>
      <w:pPr>
        <w:spacing w:after="0"/>
        <w:ind w:left="0"/>
        <w:jc w:val="both"/>
      </w:pPr>
      <w:r>
        <w:rPr>
          <w:rFonts w:ascii="Times New Roman"/>
          <w:b w:val="false"/>
          <w:i w:val="false"/>
          <w:color w:val="000000"/>
          <w:sz w:val="28"/>
        </w:rPr>
        <w:t>
      "14. Өтініш беруші екінші деңгейдегі банктердің цифрландыру объектілері арқылы бала күтіміне байланысты әлеуметтік төлемді тағайындауға өтініш берген кезде өтініш беруші өтінішті автоматтандырылған режимде қалыптастыруға бастамашылық жасайды, онда ол осы Қағидаларға 3-қосымшаға сәйкес өтініш бланкісінде көзделген міндеттемелер мен шарттар туралы хабардар етіледі, сондай-ақ электрондық өтінішке қол қойылғанға дейін танысу үшін екінші деңгейдегі банктердің цифрландыру объектісінің мобильді қосымшасында осы Қағидалардың 6-қосымшасына сәйкес нысан бойынша "Е-макет" АЦЖ-ге қалыптастырылған келіп түскен әлеуметтік аударымдар туралы хабарлама алады.</w:t>
      </w:r>
    </w:p>
    <w:bookmarkEnd w:id="570"/>
    <w:bookmarkStart w:name="z790" w:id="571"/>
    <w:p>
      <w:pPr>
        <w:spacing w:after="0"/>
        <w:ind w:left="0"/>
        <w:jc w:val="both"/>
      </w:pPr>
      <w:r>
        <w:rPr>
          <w:rFonts w:ascii="Times New Roman"/>
          <w:b w:val="false"/>
          <w:i w:val="false"/>
          <w:color w:val="000000"/>
          <w:sz w:val="28"/>
        </w:rPr>
        <w:t>
      Осы Қағидаларға 3-қосымшаға сәйкес өтініш нысанында көзделген мәліметтерді, оның ішінде осы Қағидалардың 8-тармағында көзделген мәліметтерді екінші деңгейлі банктердің цифрландыру объектісі сұрау салу арқылы тиісті мемлекеттік органдардың және (немесе) ұйымдардың ЦЖ-ден "цифрлық үкімет" шлюзі арқылы алады.";</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92" w:id="572"/>
    <w:p>
      <w:pPr>
        <w:spacing w:after="0"/>
        <w:ind w:left="0"/>
        <w:jc w:val="both"/>
      </w:pPr>
      <w:r>
        <w:rPr>
          <w:rFonts w:ascii="Times New Roman"/>
          <w:b w:val="false"/>
          <w:i w:val="false"/>
          <w:color w:val="000000"/>
          <w:sz w:val="28"/>
        </w:rPr>
        <w:t>
      "15. Осы Қағидалардың 14-тармағының екінші бөлігінде көзделген тәртіппен мәліметтерді алғаннан кейін екінші деңгейлі банктердің цифрландыру объектісі бала күтіміне байланысты әлеуметтік төлемді тағайындау, жүзеге асыру, оны тағайындауға проактивті қызмет арқылы өтініш немесе келісім беру фактілерінің жоқтығы туралы, сондай-ақ өтініш берушінің міндетті әлеуметтік сақтандыру жүйесіне қатысуы туралы мәліметтерді алуға "Е-макет" АЦЖ-ге сұрау салуды жүзеге асырады.</w:t>
      </w:r>
    </w:p>
    <w:bookmarkEnd w:id="572"/>
    <w:bookmarkStart w:name="z793" w:id="573"/>
    <w:p>
      <w:pPr>
        <w:spacing w:after="0"/>
        <w:ind w:left="0"/>
        <w:jc w:val="both"/>
      </w:pPr>
      <w:r>
        <w:rPr>
          <w:rFonts w:ascii="Times New Roman"/>
          <w:b w:val="false"/>
          <w:i w:val="false"/>
          <w:color w:val="000000"/>
          <w:sz w:val="28"/>
        </w:rPr>
        <w:t>
      Осы тармақтың бірінші бөлігінде көзделген фактілер болмаған және өтініш берушінің міндетті әлеуметтік сақтандыру жүйесіне қатысуы туралы мәліметтер алынған кезде өтініш беруші танысатын және оған өз ЭЦҚ-мен қол қоятын мемлекеттік органдардың және (немесе) ұйымдардың ЦЖ-дан алынған мәліметтер негізінде электрондық өтініш қалыптастырылады.</w:t>
      </w:r>
    </w:p>
    <w:bookmarkEnd w:id="573"/>
    <w:bookmarkStart w:name="z794" w:id="574"/>
    <w:p>
      <w:pPr>
        <w:spacing w:after="0"/>
        <w:ind w:left="0"/>
        <w:jc w:val="both"/>
      </w:pPr>
      <w:r>
        <w:rPr>
          <w:rFonts w:ascii="Times New Roman"/>
          <w:b w:val="false"/>
          <w:i w:val="false"/>
          <w:color w:val="000000"/>
          <w:sz w:val="28"/>
        </w:rPr>
        <w:t>
      Екінші деңгейлі банктердің цифрландыру объектісі "Е-макет" АЦЖ-ға электрондық өтініш жіберуге бастамашылық жасайды, онда ол осы Қағидалардың 8-тармағында көзделген ұсынылған мәліметтердің толықтығына тексеруден өтеді, тексеру аяқталғаннан кейін "Е-макет" АЦЖ-ге әлеуметтік төлемдерді тағайындауға азаматтардың өтініштерін (өтінімдерін) тіркеудің электрондық журналында өтінім автоматты түрде тіркеледі, одан кейін өтініш берушіге екінші деңгейлі банктердің цифрландыру объектісінің мобильді қосымшасына бала күтіміне әлеуметтік төлемге өтінімнің қабылданғаны туралы хабарлама жіберіледі.</w:t>
      </w:r>
    </w:p>
    <w:bookmarkEnd w:id="574"/>
    <w:bookmarkStart w:name="z795" w:id="575"/>
    <w:p>
      <w:pPr>
        <w:spacing w:after="0"/>
        <w:ind w:left="0"/>
        <w:jc w:val="both"/>
      </w:pPr>
      <w:r>
        <w:rPr>
          <w:rFonts w:ascii="Times New Roman"/>
          <w:b w:val="false"/>
          <w:i w:val="false"/>
          <w:color w:val="000000"/>
          <w:sz w:val="28"/>
        </w:rPr>
        <w:t>
      "Е-макет" АЦЖ-де осы Қағидаларға 8, 9-қосымшаларға сәйкес Қор филиалының жүктілікке және босануға, баланы (балаларды) асырап алуға әлеуметтік төлемдерді, бала күтіміне байланысты әлеуметтік төлемдерді тағайындау (қайта есептеу) немесе тағайындаудан бас тарту туралы ЭІМ және шешім жобасы автоматты түрде қалыптастырылады және ол Қордың филиалына түседі.";</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bookmarkStart w:name="z797" w:id="576"/>
    <w:p>
      <w:pPr>
        <w:spacing w:after="0"/>
        <w:ind w:left="0"/>
        <w:jc w:val="both"/>
      </w:pPr>
      <w:r>
        <w:rPr>
          <w:rFonts w:ascii="Times New Roman"/>
          <w:b w:val="false"/>
          <w:i w:val="false"/>
          <w:color w:val="000000"/>
          <w:sz w:val="28"/>
        </w:rPr>
        <w:t>
      ""Е-макет" АЦЖ арқылы автоматтандырылған режимде әлеуетті өтініш берушіге оның ұялы байланыс абоненттік құрылғысының нөміріне жүктілік және босану, бала асырап алу бойынша әлеуметтік төлемдерді, күтім бойынша әлеуметтік төлемдерді алу мүмкіндігі, осы Қағидаларға 1-қосымшаға сәйкес өтініш бланкісінде көзделген міндеттемелер мен шарттарды қабылдау туралы хабарлама (бұдан әрі - міндеттемелер) жіберу ұсынылады.";</w:t>
      </w:r>
    </w:p>
    <w:bookmarkEnd w:id="5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99" w:id="577"/>
    <w:p>
      <w:pPr>
        <w:spacing w:after="0"/>
        <w:ind w:left="0"/>
        <w:jc w:val="both"/>
      </w:pPr>
      <w:r>
        <w:rPr>
          <w:rFonts w:ascii="Times New Roman"/>
          <w:b w:val="false"/>
          <w:i w:val="false"/>
          <w:color w:val="000000"/>
          <w:sz w:val="28"/>
        </w:rPr>
        <w:t>
      "17. Проактивті қызметті алуға келісімді растау және міндеттемелерді қабылдау үшін әлеуетті өтініш беруші "Е-макет" АЦЖ интеграциясы іске асырылған екінші деңгейдегі банктердің ұсынған тізімінен банктік шотты таңдайды және "Е-макет" АЦЖ ұсынатын сандардың комбинациясын теру арқылы жауап хабарлама жібереді.</w:t>
      </w:r>
    </w:p>
    <w:bookmarkEnd w:id="577"/>
    <w:bookmarkStart w:name="z800" w:id="578"/>
    <w:p>
      <w:pPr>
        <w:spacing w:after="0"/>
        <w:ind w:left="0"/>
        <w:jc w:val="both"/>
      </w:pPr>
      <w:r>
        <w:rPr>
          <w:rFonts w:ascii="Times New Roman"/>
          <w:b w:val="false"/>
          <w:i w:val="false"/>
          <w:color w:val="000000"/>
          <w:sz w:val="28"/>
        </w:rPr>
        <w:t>
      Күнтізбелік үш күн ішінде өтініш берушінің келісімі болмаған жағдайда проактивті қызмет көрсетуден бас тартылады.";</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02" w:id="579"/>
    <w:p>
      <w:pPr>
        <w:spacing w:after="0"/>
        <w:ind w:left="0"/>
        <w:jc w:val="both"/>
      </w:pPr>
      <w:r>
        <w:rPr>
          <w:rFonts w:ascii="Times New Roman"/>
          <w:b w:val="false"/>
          <w:i w:val="false"/>
          <w:color w:val="000000"/>
          <w:sz w:val="28"/>
        </w:rPr>
        <w:t>
      "18. Проактивті қызмет арқылы жүктілікке және босануға, баланы (балаларды) асырап алуға әлеуметтік төлемдерді, бала күтіміне байланысты әлеуметтік төлемді алуға жүгінген кезде осы Қағидалардың 8-тармағында көзделген қажетті мәліметтерді алу үшін "Е-макет" АЦЖ-дан мемлекеттік органдардың және (немесе) ұйымдардың ЦЖ-на сұрау салулар жіберіледі.";</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04" w:id="580"/>
    <w:p>
      <w:pPr>
        <w:spacing w:after="0"/>
        <w:ind w:left="0"/>
        <w:jc w:val="both"/>
      </w:pPr>
      <w:r>
        <w:rPr>
          <w:rFonts w:ascii="Times New Roman"/>
          <w:b w:val="false"/>
          <w:i w:val="false"/>
          <w:color w:val="000000"/>
          <w:sz w:val="28"/>
        </w:rPr>
        <w:t>
      "19. Өтініш берушінің проактивті қызмет көрсетуге келісімін алғаннан кейін "Е-макет" АЦЖ-ға жүктілікке және босануға, баланы (балаларды) асырап алуға әлеуметтік төлемдерді, бала күтіміне байланысты әлеуметтік төлемді тағайындауға азаматтардың өтініштерін (өтінімдерін) тіркеудің электрондық журналында өтінімді автоматты түрде тіркеу жүргізіледі, содан кейін өтініш берушіге ұялы байланыс абоненттік құрылғысына әлеуметтік төлемге өтінімді қабылдау туралы хабарлама жіберіледі.</w:t>
      </w:r>
    </w:p>
    <w:bookmarkEnd w:id="580"/>
    <w:bookmarkStart w:name="z805" w:id="581"/>
    <w:p>
      <w:pPr>
        <w:spacing w:after="0"/>
        <w:ind w:left="0"/>
        <w:jc w:val="both"/>
      </w:pPr>
      <w:r>
        <w:rPr>
          <w:rFonts w:ascii="Times New Roman"/>
          <w:b w:val="false"/>
          <w:i w:val="false"/>
          <w:color w:val="000000"/>
          <w:sz w:val="28"/>
        </w:rPr>
        <w:t>
      "Е-макет" АЦЖ-да автоматты түрде ЭІМ және осы Қағидаларға 8, 9-қосымшаларға сәйкес Қор филиалының әлеуметтік төлем тағайындау (қайта есептеу) немесе тағайындаудан бас тарту туралы шешім жобасы қалыптастырылады, олар Қордың филиалына түседі.</w:t>
      </w:r>
    </w:p>
    <w:bookmarkEnd w:id="581"/>
    <w:bookmarkStart w:name="z806" w:id="582"/>
    <w:p>
      <w:pPr>
        <w:spacing w:after="0"/>
        <w:ind w:left="0"/>
        <w:jc w:val="both"/>
      </w:pPr>
      <w:r>
        <w:rPr>
          <w:rFonts w:ascii="Times New Roman"/>
          <w:b w:val="false"/>
          <w:i w:val="false"/>
          <w:color w:val="000000"/>
          <w:sz w:val="28"/>
        </w:rPr>
        <w:t>
      ЭІМ-да тағайындау (тағайындаудан бас тарту) туралы шешім қабылдау үшін қажетті мәліметтер болмаған немесе дұрыс болмаған жағдайда, Қор филиалы жүктілікке және босануға, баланы (балаларды) асырап алуға әлеуметтік төлемдерді, бала күтіміне байланысты әлеуметтік төлемді тағайындаудан бас тарту туралы шешім шығарады.";</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808" w:id="583"/>
    <w:p>
      <w:pPr>
        <w:spacing w:after="0"/>
        <w:ind w:left="0"/>
        <w:jc w:val="both"/>
      </w:pPr>
      <w:r>
        <w:rPr>
          <w:rFonts w:ascii="Times New Roman"/>
          <w:b w:val="false"/>
          <w:i w:val="false"/>
          <w:color w:val="000000"/>
          <w:sz w:val="28"/>
        </w:rPr>
        <w:t>
      "20. Жүктілікке және босануға, баланы (балаларды) асырап алуға әлеуметтік төлемдерді, бала күтіміне байланысты әлеуметтік төлемді тағайындау туралы түскен өтініштер, оның ішінде электрондық, өтініштер келіп түскен күні сол жұмыс күні ішінде, ал жұмыс күнінен тыс келіп түскен жағдайда – өтініш келіп түскен күннен кейінгі бірінші жұмыс күні:</w:t>
      </w:r>
    </w:p>
    <w:bookmarkEnd w:id="583"/>
    <w:bookmarkStart w:name="z809" w:id="584"/>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төлемдерді, бала күтіміне байланысты әлеуметтік төлемді тағайындауға:</w:t>
      </w:r>
    </w:p>
    <w:bookmarkEnd w:id="584"/>
    <w:bookmarkStart w:name="z810" w:id="585"/>
    <w:p>
      <w:pPr>
        <w:spacing w:after="0"/>
        <w:ind w:left="0"/>
        <w:jc w:val="both"/>
      </w:pPr>
      <w:r>
        <w:rPr>
          <w:rFonts w:ascii="Times New Roman"/>
          <w:b w:val="false"/>
          <w:i w:val="false"/>
          <w:color w:val="000000"/>
          <w:sz w:val="28"/>
        </w:rPr>
        <w:t>
      Мемлекеттік корпорацияға жүгінген кезде – осы Қағидаларға 10-қосымшаға сәйкес азаматтардың әлеуметтік төлемдерді тағайындау туралы өтiнiштерiн Мемлекеттік корпорацияда тіркеудің және есепке алудың электрондық журналында;</w:t>
      </w:r>
    </w:p>
    <w:bookmarkEnd w:id="585"/>
    <w:bookmarkStart w:name="z811" w:id="586"/>
    <w:p>
      <w:pPr>
        <w:spacing w:after="0"/>
        <w:ind w:left="0"/>
        <w:jc w:val="both"/>
      </w:pPr>
      <w:r>
        <w:rPr>
          <w:rFonts w:ascii="Times New Roman"/>
          <w:b w:val="false"/>
          <w:i w:val="false"/>
          <w:color w:val="000000"/>
          <w:sz w:val="28"/>
        </w:rPr>
        <w:t>
      портал, сондай-ақ проактивті қызмет арқылы әлеуметтік төлем алуға өтініш білдірген кезде осы Қағидаларға 11-қосымшаға сәйкес азаматтардың әлеуметтік төлемдерді тағайындау туралы өтiнiштерiн (өтінімдерін) тіркеудің электрондық журналында тіркеледі;</w:t>
      </w:r>
    </w:p>
    <w:bookmarkEnd w:id="586"/>
    <w:bookmarkStart w:name="z812" w:id="587"/>
    <w:p>
      <w:pPr>
        <w:spacing w:after="0"/>
        <w:ind w:left="0"/>
        <w:jc w:val="both"/>
      </w:pPr>
      <w:r>
        <w:rPr>
          <w:rFonts w:ascii="Times New Roman"/>
          <w:b w:val="false"/>
          <w:i w:val="false"/>
          <w:color w:val="000000"/>
          <w:sz w:val="28"/>
        </w:rPr>
        <w:t>
      екінші деңгейдегі банктердің цифрландыру объектілері арқылы бала күтіміне әлеуметтік төлемге жүгінген кезде – осы Қағидаларға 11-қосымшаға сәйкес азаматтардың әлеуметтік төлемдерді тағайындауға өтініштерін (өтінімдерін) тіркеудің электрондық журналында тіркеледі.";</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814" w:id="588"/>
    <w:p>
      <w:pPr>
        <w:spacing w:after="0"/>
        <w:ind w:left="0"/>
        <w:jc w:val="both"/>
      </w:pPr>
      <w:r>
        <w:rPr>
          <w:rFonts w:ascii="Times New Roman"/>
          <w:b w:val="false"/>
          <w:i w:val="false"/>
          <w:color w:val="000000"/>
          <w:sz w:val="28"/>
        </w:rPr>
        <w:t>
      "Бұл ретте, берілетін деректердің толықтығын, түпнұсқалылығын, анықтығын, бұрмаланбауын және уақтылығын ақпаратты беретін цифрлық жүйелердің әкімшілері қамтамасыз етеді.";</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816" w:id="589"/>
    <w:p>
      <w:pPr>
        <w:spacing w:after="0"/>
        <w:ind w:left="0"/>
        <w:jc w:val="both"/>
      </w:pPr>
      <w:r>
        <w:rPr>
          <w:rFonts w:ascii="Times New Roman"/>
          <w:b w:val="false"/>
          <w:i w:val="false"/>
          <w:color w:val="000000"/>
          <w:sz w:val="28"/>
        </w:rPr>
        <w:t>
      "24. Қордың филиалы Мемлекеттік корпорациядан, сондай-ақ, өтініш беруші портал, екінші деңгейдегі банктердің цифрландыру объектілері, проактивті қызмет арқылы жүгінген кезде ЭІМ келіп түскен күннен бастап төрт жұмыс күні ішінде шешімнің жобасымен ЭІМ-ді қарайды және әлеуметтік төлемді тағайындау немесе тағайындаудан бас тарту туралы шешім қабылдайды.</w:t>
      </w:r>
    </w:p>
    <w:bookmarkEnd w:id="589"/>
    <w:bookmarkStart w:name="z817" w:id="590"/>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төлемдерді, бала күтіміне байланысты әлеуметтік төлемді тағайындаудан бас тарту үшін негіздер анықталған кезде Қор филиалы Қазақстан Республикасы Әкімшілік рәсімдік-процестік кодексінің (бұдан әрі – ҚР ӘРПК) 73-бабына сәйкес өтініш берушіге алдын ала шешім туралы хабарлама жібереді, ал ЭІМ-да ұялы байланыс абоненттік құрылғысының нөмірі болмаған жағдайда Мемлекеттік корпорацияның бөлімшесі арқылы жібереді.</w:t>
      </w:r>
    </w:p>
    <w:bookmarkEnd w:id="590"/>
    <w:bookmarkStart w:name="z818" w:id="591"/>
    <w:p>
      <w:pPr>
        <w:spacing w:after="0"/>
        <w:ind w:left="0"/>
        <w:jc w:val="both"/>
      </w:pPr>
      <w:r>
        <w:rPr>
          <w:rFonts w:ascii="Times New Roman"/>
          <w:b w:val="false"/>
          <w:i w:val="false"/>
          <w:color w:val="000000"/>
          <w:sz w:val="28"/>
        </w:rPr>
        <w:t>
      Өтініш берушінің алдын ала шешімге қарсылығын оны алған күннен бастап екі жұмыс күні ішінде Қордың филиалы қабылдайды.</w:t>
      </w:r>
    </w:p>
    <w:bookmarkEnd w:id="591"/>
    <w:bookmarkStart w:name="z819" w:id="592"/>
    <w:p>
      <w:pPr>
        <w:spacing w:after="0"/>
        <w:ind w:left="0"/>
        <w:jc w:val="both"/>
      </w:pPr>
      <w:r>
        <w:rPr>
          <w:rFonts w:ascii="Times New Roman"/>
          <w:b w:val="false"/>
          <w:i w:val="false"/>
          <w:color w:val="000000"/>
          <w:sz w:val="28"/>
        </w:rPr>
        <w:t>
      Бұл ретте, егер белгіленген мерзімде өтініш беруші қарсылық білдірмесе және ауызша айтпаса, бұл алдын ала шешімге қарсылықтың болмауына тең болады.</w:t>
      </w:r>
    </w:p>
    <w:bookmarkEnd w:id="592"/>
    <w:bookmarkStart w:name="z820" w:id="593"/>
    <w:p>
      <w:pPr>
        <w:spacing w:after="0"/>
        <w:ind w:left="0"/>
        <w:jc w:val="both"/>
      </w:pPr>
      <w:r>
        <w:rPr>
          <w:rFonts w:ascii="Times New Roman"/>
          <w:b w:val="false"/>
          <w:i w:val="false"/>
          <w:color w:val="000000"/>
          <w:sz w:val="28"/>
        </w:rPr>
        <w:t xml:space="preserve">
      Өтініш беруші алдын ала шешім бойынша қарсылық білдірген немесе ауызша айтқан жағдайда, Қор филиалы өтініш берушіге тыңдауды өткізу уақыты мен орны туралы хабарлама жібереді. </w:t>
      </w:r>
    </w:p>
    <w:bookmarkEnd w:id="593"/>
    <w:bookmarkStart w:name="z821" w:id="594"/>
    <w:p>
      <w:pPr>
        <w:spacing w:after="0"/>
        <w:ind w:left="0"/>
        <w:jc w:val="both"/>
      </w:pPr>
      <w:r>
        <w:rPr>
          <w:rFonts w:ascii="Times New Roman"/>
          <w:b w:val="false"/>
          <w:i w:val="false"/>
          <w:color w:val="000000"/>
          <w:sz w:val="28"/>
        </w:rPr>
        <w:t>
      Бұл ретте, ЦЖ - да ұялы телефон нөмірі болған кезде тыңдауды өткізу уақыты мен орны туралы хабарлама өтініш берушіге оның ұялы телефонына "Е-макет" АЦЖ-дан хабарламаларды Short Message Service (Шорт месседж сервис) (бұдан әрі – sms-хабарлама) беру арқылы жолданады, ал ол болмаған жағдайда - Мемлекеттік корпорацияның бөлімшесі арқылы өтініш беруші жеке хабарландырылады.</w:t>
      </w:r>
    </w:p>
    <w:bookmarkEnd w:id="594"/>
    <w:bookmarkStart w:name="z822" w:id="595"/>
    <w:p>
      <w:pPr>
        <w:spacing w:after="0"/>
        <w:ind w:left="0"/>
        <w:jc w:val="both"/>
      </w:pPr>
      <w:r>
        <w:rPr>
          <w:rFonts w:ascii="Times New Roman"/>
          <w:b w:val="false"/>
          <w:i w:val="false"/>
          <w:color w:val="000000"/>
          <w:sz w:val="28"/>
        </w:rPr>
        <w:t>
      Өтініш берушінің ауызша нысанда берілген қарсылығы тыңдау хаттамасына енгізіледі.</w:t>
      </w:r>
    </w:p>
    <w:bookmarkEnd w:id="595"/>
    <w:bookmarkStart w:name="z823" w:id="596"/>
    <w:p>
      <w:pPr>
        <w:spacing w:after="0"/>
        <w:ind w:left="0"/>
        <w:jc w:val="both"/>
      </w:pPr>
      <w:r>
        <w:rPr>
          <w:rFonts w:ascii="Times New Roman"/>
          <w:b w:val="false"/>
          <w:i w:val="false"/>
          <w:color w:val="000000"/>
          <w:sz w:val="28"/>
        </w:rPr>
        <w:t>
      Тыңдау нәтижелері бойынша Қор филиалы жүктілікке және босануға, баланы (балаларды) асырап алуға әлеуметтік төлемдерді, бала күтіміне байланысты әлеуметтік төлемді тағайындау немесе тағайындаудан бас тарту туралы шешім қабылдайды.</w:t>
      </w:r>
    </w:p>
    <w:bookmarkEnd w:id="596"/>
    <w:bookmarkStart w:name="z824" w:id="597"/>
    <w:p>
      <w:pPr>
        <w:spacing w:after="0"/>
        <w:ind w:left="0"/>
        <w:jc w:val="both"/>
      </w:pPr>
      <w:r>
        <w:rPr>
          <w:rFonts w:ascii="Times New Roman"/>
          <w:b w:val="false"/>
          <w:i w:val="false"/>
          <w:color w:val="000000"/>
          <w:sz w:val="28"/>
        </w:rPr>
        <w:t>
      Өтініш беруші Мемлекеттік корпорация арқылы жүгінген жағдайда Қордың филиалы мемлекеттік көрсетілетін қызмет нәтижесін "цифрлық үкімет" шлюзі арқылы Мемлекеттік корпорацияға жібереді.";</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826" w:id="5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Қор филиалдарының жүктілікке және босануға, баланы (балаларды) асырап алуға әлеуметтік төлемдерді, бала күтіміне байланысты әлеуметтік төлемді тағайындау үшін қажетті құжаттардың (мәліметтердің) дұрыстығын тексеруі мынадай негіздердің бірі болған кезде жүзеге асырылады:</w:t>
      </w:r>
    </w:p>
    <w:bookmarkEnd w:id="598"/>
    <w:bookmarkStart w:name="z1598" w:id="599"/>
    <w:p>
      <w:pPr>
        <w:spacing w:after="0"/>
        <w:ind w:left="0"/>
        <w:jc w:val="both"/>
      </w:pPr>
      <w:r>
        <w:rPr>
          <w:rFonts w:ascii="Times New Roman"/>
          <w:b w:val="false"/>
          <w:i w:val="false"/>
          <w:color w:val="000000"/>
          <w:sz w:val="28"/>
        </w:rPr>
        <w:t>
      әлеуметтік аударымдардың уақтылы және (немесе) толық түспеуі;</w:t>
      </w:r>
    </w:p>
    <w:bookmarkEnd w:id="599"/>
    <w:bookmarkStart w:name="z1599" w:id="600"/>
    <w:p>
      <w:pPr>
        <w:spacing w:after="0"/>
        <w:ind w:left="0"/>
        <w:jc w:val="both"/>
      </w:pPr>
      <w:r>
        <w:rPr>
          <w:rFonts w:ascii="Times New Roman"/>
          <w:b w:val="false"/>
          <w:i w:val="false"/>
          <w:color w:val="000000"/>
          <w:sz w:val="28"/>
        </w:rPr>
        <w:t>
      міндетті зейнетақы жарналарының аударылған сомаларына сәйкес әлеуметтік аударымдардың төленген сомаларының қызметкердің кірісіне және (немесе) дара кәсіпкерлер мен жеке практикамен айналысатын адамдардың, сондай-ақ шаруа немесе фермер қожалықтары басшыларының кірісіне сәйкес келмеуі;</w:t>
      </w:r>
    </w:p>
    <w:bookmarkEnd w:id="600"/>
    <w:bookmarkStart w:name="z1600" w:id="601"/>
    <w:p>
      <w:pPr>
        <w:spacing w:after="0"/>
        <w:ind w:left="0"/>
        <w:jc w:val="both"/>
      </w:pPr>
      <w:r>
        <w:rPr>
          <w:rFonts w:ascii="Times New Roman"/>
          <w:b w:val="false"/>
          <w:i w:val="false"/>
          <w:color w:val="000000"/>
          <w:sz w:val="28"/>
        </w:rPr>
        <w:t>
      құжаттардың және мемлекеттік органдардың және (немесе) ұйымдардың ЦЖ-дағы мәліметтердің сәйкес келмеуі;</w:t>
      </w:r>
    </w:p>
    <w:bookmarkEnd w:id="601"/>
    <w:bookmarkStart w:name="z1601" w:id="602"/>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bookmarkEnd w:id="602"/>
    <w:bookmarkStart w:name="z1602" w:id="603"/>
    <w:p>
      <w:pPr>
        <w:spacing w:after="0"/>
        <w:ind w:left="0"/>
        <w:jc w:val="both"/>
      </w:pPr>
      <w:r>
        <w:rPr>
          <w:rFonts w:ascii="Times New Roman"/>
          <w:b w:val="false"/>
          <w:i w:val="false"/>
          <w:color w:val="000000"/>
          <w:sz w:val="28"/>
        </w:rPr>
        <w:t>
      жүктілігі бойынша медициналық есепке қойылғанға дейін әлеуметтік аударымдардың болмауы.</w:t>
      </w:r>
    </w:p>
    <w:bookmarkEnd w:id="603"/>
    <w:bookmarkStart w:name="z1603" w:id="604"/>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ЦЖ арқылы мемлекеттік органдарға және тиісті ұйымдарға, төлеушіге, бірыңғай төлем төлеушіге, өтініш берушіге сұрау салулар жібереді.</w:t>
      </w:r>
    </w:p>
    <w:bookmarkEnd w:id="604"/>
    <w:bookmarkStart w:name="z1604" w:id="605"/>
    <w:p>
      <w:pPr>
        <w:spacing w:after="0"/>
        <w:ind w:left="0"/>
        <w:jc w:val="both"/>
      </w:pPr>
      <w:r>
        <w:rPr>
          <w:rFonts w:ascii="Times New Roman"/>
          <w:b w:val="false"/>
          <w:i w:val="false"/>
          <w:color w:val="000000"/>
          <w:sz w:val="28"/>
        </w:rPr>
        <w:t>
      Бұл ретте, әлеуметтік аударымдар түскен кірістің дұрыстығын тексеру:</w:t>
      </w:r>
    </w:p>
    <w:bookmarkEnd w:id="605"/>
    <w:bookmarkStart w:name="z1605" w:id="606"/>
    <w:p>
      <w:pPr>
        <w:spacing w:after="0"/>
        <w:ind w:left="0"/>
        <w:jc w:val="both"/>
      </w:pPr>
      <w:r>
        <w:rPr>
          <w:rFonts w:ascii="Times New Roman"/>
          <w:b w:val="false"/>
          <w:i w:val="false"/>
          <w:color w:val="000000"/>
          <w:sz w:val="28"/>
        </w:rPr>
        <w:t>
      міндетті зейнетақы жарналарын, әлеуметтік медициналық сақтандыру қорына жарналарды аудару туралы және олардың Қорға әлеуметтік аударымдар, "Қазақстан Республикасы Қаржы министрлігі Мемлекеттік кірістер комитетінің" ЦЖ жеке табыс салығы мен әлеуметтік салық мөлшеріне сәйкестігі туралы;</w:t>
      </w:r>
    </w:p>
    <w:bookmarkEnd w:id="606"/>
    <w:bookmarkStart w:name="z1606" w:id="607"/>
    <w:p>
      <w:pPr>
        <w:spacing w:after="0"/>
        <w:ind w:left="0"/>
        <w:jc w:val="both"/>
      </w:pPr>
      <w:r>
        <w:rPr>
          <w:rFonts w:ascii="Times New Roman"/>
          <w:b w:val="false"/>
          <w:i w:val="false"/>
          <w:color w:val="000000"/>
          <w:sz w:val="28"/>
        </w:rPr>
        <w:t>
      "Еңбек шарттарын есепке алудың бірыңғай жүйесі" ЦЖ-дағы еңбек шарты туралы мәліметтермен расталады.</w:t>
      </w:r>
    </w:p>
    <w:bookmarkEnd w:id="607"/>
    <w:bookmarkStart w:name="z1607" w:id="608"/>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жолымен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табысты алу фактісін тексереді.</w:t>
      </w:r>
    </w:p>
    <w:bookmarkEnd w:id="608"/>
    <w:bookmarkStart w:name="z1608" w:id="609"/>
    <w:p>
      <w:pPr>
        <w:spacing w:after="0"/>
        <w:ind w:left="0"/>
        <w:jc w:val="both"/>
      </w:pPr>
      <w:r>
        <w:rPr>
          <w:rFonts w:ascii="Times New Roman"/>
          <w:b w:val="false"/>
          <w:i w:val="false"/>
          <w:color w:val="000000"/>
          <w:sz w:val="28"/>
        </w:rPr>
        <w:t>
      Растайтын құжаттарға мыналар жатады:</w:t>
      </w:r>
    </w:p>
    <w:bookmarkEnd w:id="609"/>
    <w:bookmarkStart w:name="z1609" w:id="610"/>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bookmarkEnd w:id="610"/>
    <w:bookmarkStart w:name="z1610" w:id="611"/>
    <w:p>
      <w:pPr>
        <w:spacing w:after="0"/>
        <w:ind w:left="0"/>
        <w:jc w:val="both"/>
      </w:pPr>
      <w:r>
        <w:rPr>
          <w:rFonts w:ascii="Times New Roman"/>
          <w:b w:val="false"/>
          <w:i w:val="false"/>
          <w:color w:val="000000"/>
          <w:sz w:val="28"/>
        </w:rPr>
        <w:t xml:space="preserve">
      ҚР ҰБ Басқармасы қаулысының талаптарына сәйкес келетін дара кәсіпкердің, шаруа (фермер) қожалығы басшысының, жеке практикамен айналысатын адамдардың ақша қаражатының айналымы бар банктік шотынан үзінді көшірме, "Арнаулы салық режимін қолдану кезінде салықтық міндеттемелер мен әлеуметтік төлемдер бойынша міндеттемелерді орындау мақсаттары үшін арнаулы мобильді қосымшаны пайдалану қағидаларын және арнаулы мобильді қосымша чегінің мазмұнын бекіту туралы" Қазақстан Республикасы Қаржы министрінің м.а. 2025 жылғы 30 қазандағы № 647 бұйрығына (Нормативтік құқықтық актілерді мемлекеттік тіркеу тізілімінде № 37269 болып тіркелген) </w:t>
      </w:r>
      <w:r>
        <w:rPr>
          <w:rFonts w:ascii="Times New Roman"/>
          <w:b w:val="false"/>
          <w:i w:val="false"/>
          <w:color w:val="000000"/>
          <w:sz w:val="28"/>
        </w:rPr>
        <w:t>2-қосымшаның</w:t>
      </w:r>
      <w:r>
        <w:rPr>
          <w:rFonts w:ascii="Times New Roman"/>
          <w:b w:val="false"/>
          <w:i w:val="false"/>
          <w:color w:val="000000"/>
          <w:sz w:val="28"/>
        </w:rPr>
        <w:t xml:space="preserve"> талапталарына сәйкес арнайы мобильді қосымшаның чектері және (немесе) әлеуметтік төлемге құқық туындағанға дейін мемлекеттік кірістер органдарында тіркелген "Бақылау-касса машиналарын қолдануға байланысты кейбір мәселелер туралы" Қазақстан Республикасы Қаржы министрінің 2025 жылғы 24 қазандағы № 626 бұйрығына (Нормативтік құқықтық актілерді мемлекеттік тіркеу тізілімінде № 37238 болып тіркелген) </w:t>
      </w:r>
      <w:r>
        <w:rPr>
          <w:rFonts w:ascii="Times New Roman"/>
          <w:b w:val="false"/>
          <w:i w:val="false"/>
          <w:color w:val="000000"/>
          <w:sz w:val="28"/>
        </w:rPr>
        <w:t>1-қосымшаның</w:t>
      </w:r>
      <w:r>
        <w:rPr>
          <w:rFonts w:ascii="Times New Roman"/>
          <w:b w:val="false"/>
          <w:i w:val="false"/>
          <w:color w:val="000000"/>
          <w:sz w:val="28"/>
        </w:rPr>
        <w:t xml:space="preserve"> талаптарына сәйкес келетін бақылау-касса машинасының фискалдық белгісі бар чектер.</w:t>
      </w:r>
    </w:p>
    <w:bookmarkEnd w:id="611"/>
    <w:bookmarkStart w:name="z1611" w:id="612"/>
    <w:p>
      <w:pPr>
        <w:spacing w:after="0"/>
        <w:ind w:left="0"/>
        <w:jc w:val="both"/>
      </w:pPr>
      <w:r>
        <w:rPr>
          <w:rFonts w:ascii="Times New Roman"/>
          <w:b w:val="false"/>
          <w:i w:val="false"/>
          <w:color w:val="000000"/>
          <w:sz w:val="28"/>
        </w:rPr>
        <w:t>
      Ұсынылған растайтын құжаттар Қорға әлеуметтік аударымдар жүргізілген кіріске сәйкес келуге тиіс;</w:t>
      </w:r>
    </w:p>
    <w:bookmarkEnd w:id="612"/>
    <w:bookmarkStart w:name="z1612" w:id="613"/>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бұйрығына (Нормативтік құқықтық актілерді мемлекеттік тіркеу тізілімінде № 8265 болып тіркелген)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көзделген шығыс кассалық ордер және (немесе) қызметкердің жалақысын есептеудің төлем ведомосінің көшірмесі.</w:t>
      </w:r>
    </w:p>
    <w:bookmarkEnd w:id="613"/>
    <w:bookmarkStart w:name="z1613" w:id="614"/>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арқылы жүгінген кезде өтініш берушіге"Е-макет" АЦЖ-мен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тағайындау үшін құжаттарды тексеру туралы электрондық хабарлама (бұдан әрі – құжаттарды тексеру туралы хабарлама) жіберу арқылы порталға өтініш берушінің "Жеке кабинетіне" хабарланады.</w:t>
      </w:r>
    </w:p>
    <w:bookmarkEnd w:id="614"/>
    <w:bookmarkStart w:name="z1614" w:id="615"/>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bookmarkEnd w:id="615"/>
    <w:bookmarkStart w:name="z1615" w:id="616"/>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құжаттарға тексеру жүргізу туралы хабарлама беру арқылы;</w:t>
      </w:r>
    </w:p>
    <w:bookmarkEnd w:id="616"/>
    <w:bookmarkStart w:name="z1616" w:id="617"/>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жіберу арқылы хабардар етеді.</w:t>
      </w:r>
    </w:p>
    <w:bookmarkEnd w:id="617"/>
    <w:bookmarkStart w:name="z1617" w:id="618"/>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bookmarkEnd w:id="618"/>
    <w:bookmarkStart w:name="z1618" w:id="619"/>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ЦЖ-і мен "Е-макет" АЦЖ интеграциялануы арқылы келіп түскен кезде олар ЭІМ-ге автоматты режимде Мемлекеттік корпорацияның қатысуынсыз тіркеледі.</w:t>
      </w:r>
    </w:p>
    <w:bookmarkEnd w:id="619"/>
    <w:bookmarkStart w:name="z1619" w:id="620"/>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845" w:id="621"/>
    <w:p>
      <w:pPr>
        <w:spacing w:after="0"/>
        <w:ind w:left="0"/>
        <w:jc w:val="both"/>
      </w:pPr>
      <w:r>
        <w:rPr>
          <w:rFonts w:ascii="Times New Roman"/>
          <w:b w:val="false"/>
          <w:i w:val="false"/>
          <w:color w:val="000000"/>
          <w:sz w:val="28"/>
        </w:rPr>
        <w:t>
      "27. Егер Қор филиалы осы Қағидалардың 25-тармағында көзделген жүргізілген тексеру нәтижелері бойынша төлеуші және (немесе) бірыңғай төлемді төлеуші жүктілікке және босануға, баланы (балаларды) асырап алуға әлеуметтік төлемдерді, бала күтіміне байланысты әлеуметтік төлемді есептеу кезінде ескерілетін кезеңге келетін айлар (ай) үшін:</w:t>
      </w:r>
    </w:p>
    <w:bookmarkEnd w:id="621"/>
    <w:bookmarkStart w:name="z846" w:id="622"/>
    <w:p>
      <w:pPr>
        <w:spacing w:after="0"/>
        <w:ind w:left="0"/>
        <w:jc w:val="both"/>
      </w:pPr>
      <w:r>
        <w:rPr>
          <w:rFonts w:ascii="Times New Roman"/>
          <w:b w:val="false"/>
          <w:i w:val="false"/>
          <w:color w:val="000000"/>
          <w:sz w:val="28"/>
        </w:rPr>
        <w:t>
      артық (қате) төленген әлеуметтік аударымдарды, бірыңғай төлем құрамындағы әлеуметтік аударымдарды қайтару жүзеге асырылмағанын анықтаған жағдайда, Қор филиалы артық (қате) төленген әлеуметтік аударымдардың сомаларын есепке алмай жүктілікке және босануға, баланы (балаларды) асырап алуға әлеуметтік төлемдер, бала күтіміне байланысты әлеуметтік төлем мөлшерін есептеуді жүзеге асырады және ЭІМ түскен күннен бастап төрт жұмыс күні ішінде төлеушіге және (немесе) бірыңғай төлемді төлеушіге осы Қағидаларға 19-қосымшаға сәйкес нысан бойынша қайтаруға жататын әлеуметтік аударымдардың кезеңдері мен сомасын көрсете отырып, артық (қате) төленген әлеуметтік аударымдарды қайтаруды жүзеге асыру мүмкіндігі туралы, оның ішінде ЦЖ арқылы, хабарлама жібереді;</w:t>
      </w:r>
    </w:p>
    <w:bookmarkEnd w:id="622"/>
    <w:bookmarkStart w:name="z847" w:id="623"/>
    <w:p>
      <w:pPr>
        <w:spacing w:after="0"/>
        <w:ind w:left="0"/>
        <w:jc w:val="both"/>
      </w:pPr>
      <w:r>
        <w:rPr>
          <w:rFonts w:ascii="Times New Roman"/>
          <w:b w:val="false"/>
          <w:i w:val="false"/>
          <w:color w:val="000000"/>
          <w:sz w:val="28"/>
        </w:rPr>
        <w:t>
      әлеуметтік аударымдар, бірыңғай төлем құрамындағы әлеуметтік аударымдар жүргізілмегенін не толық көлемде жүргізілмегенін анықтаған жағдайда, Қор филиалы Мемлекеттік корпорация бөлімшесіне берілетін осы Қағидаларға 20-қосымшаға сәйкес нысан бойынша өтініш берушінің келісімі негізінде көрсетілген айларда (айда) нақты келіп түскен әлеуметтік аударымдар негізінде жүктілікке және босануға, баланы (балаларды) асырап алуға әлеуметтік төлемдердің, бала күтіміне байланысты әлеуметтік төлемнің мөлшерін есептеуді жүргізеді және ЭІМ түскен күннен бастап төрт жұмыс күні ішінде төлеушіге және (немесе) бірыңғай төлемді төлеушіге осы Қағидаларға 21-қосымшаға сәйкес нысан бойынша әлеуметтік аударымдардың кезеңдері мен сомасын көрсете отырып, жүргізілмеген не толық көлемде жүргізілмеген әлеуметтік аударымдарды төлеу қажеттігі туралы, оның ішінде ЦЖ арқылы, хабарлама жолдайды.</w:t>
      </w:r>
    </w:p>
    <w:bookmarkEnd w:id="623"/>
    <w:bookmarkStart w:name="z848" w:id="624"/>
    <w:p>
      <w:pPr>
        <w:spacing w:after="0"/>
        <w:ind w:left="0"/>
        <w:jc w:val="both"/>
      </w:pPr>
      <w:r>
        <w:rPr>
          <w:rFonts w:ascii="Times New Roman"/>
          <w:b w:val="false"/>
          <w:i w:val="false"/>
          <w:color w:val="000000"/>
          <w:sz w:val="28"/>
        </w:rPr>
        <w:t>
      Бұл ретте, егер мемлекеттік органдардың және (немесе) ұйымдардың ЦЖ-дағы мәліметтері бойынша, оның ішінде өтініш берушінің қатысуымен жүргізілген тексеру нәтижелері бойынша осы тармақтың бірінші бөлігінде көзделген әлеуметтік аударымдардың, бірыңғай төлем құрамындағы әлеуметтік аударымдардың сәйкес келмеу жағдайы сақталса және дара кәсіпкерлер, жеке практикамен айналысатын адамдар болып табылатын төлеушінің және (немесе) бірыңғай төлем төлеушінің қайтыс болу фактісі болса, немесе төлеушінің және (немесе) бірыңғай төлемді төлеушінің таратылу фактісі болған жағдайда, өтініш берушінің таңдауы бойынша Қор филиалы осы Қағидаларға 22-қосымшаға сәйкес нысан бойынша Мемлекеттік корпорация бөлімшесіне берілетін өтініш берушінің келісімі негізінде әлеуметтік аударымдар сәйкес келмейтін айларды (айды) ескермей жүктілікке және босануға, баланы (балаларды) асырап алуға әлеуметтік төлемдердің, бала күтіміне байланысты әлеуметтік төлемнің мөлшерін есептеуді жүргізеді, не сот шешімінің негізінде осы тармақта көрсетілген айларды (айды) ескере отырып, төлем мөлшерін есептеуді жүргізеді.";</w:t>
      </w:r>
    </w:p>
    <w:bookmarkEnd w:id="6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850" w:id="625"/>
    <w:p>
      <w:pPr>
        <w:spacing w:after="0"/>
        <w:ind w:left="0"/>
        <w:jc w:val="both"/>
      </w:pPr>
      <w:r>
        <w:rPr>
          <w:rFonts w:ascii="Times New Roman"/>
          <w:b w:val="false"/>
          <w:i w:val="false"/>
          <w:color w:val="000000"/>
          <w:sz w:val="28"/>
        </w:rPr>
        <w:t>
      "29. Егер жүктілікке және босануға, баланы (балаларды) асырап алуға әлеуметтік төлемдерді, бала күтіміне байланысты әлеуметтік төлемді тағайындау (тағайындаудан бас тарту) туралы шешім қабылдау үшін ЭІМ-ге қосымша құжаттарды (мәліметтерді) қосу қажеттігі анықталса, Қор филиалы ЭІМ-ді осы Қағидаларға 23-қосымшаға сәйкес нысан бойынша жүктілікке және босануға, баланы (балаларды) асырап алуға әлеуметтік төлемдерді, бала күтіміне байланысты әлеуметтік төлемді тағайындауға арналған құжаттарды жете ресімдеу қажеттігі туралы хабардар ете отырып, Мемлекеттік корпорация бөлімшесіне қайтарады.</w:t>
      </w:r>
    </w:p>
    <w:bookmarkEnd w:id="625"/>
    <w:bookmarkStart w:name="z851" w:id="626"/>
    <w:p>
      <w:pPr>
        <w:spacing w:after="0"/>
        <w:ind w:left="0"/>
        <w:jc w:val="both"/>
      </w:pPr>
      <w:r>
        <w:rPr>
          <w:rFonts w:ascii="Times New Roman"/>
          <w:b w:val="false"/>
          <w:i w:val="false"/>
          <w:color w:val="000000"/>
          <w:sz w:val="28"/>
        </w:rPr>
        <w:t>
      Бұл ретте Қор филиалы:</w:t>
      </w:r>
    </w:p>
    <w:bookmarkEnd w:id="626"/>
    <w:bookmarkStart w:name="z852" w:id="627"/>
    <w:p>
      <w:pPr>
        <w:spacing w:after="0"/>
        <w:ind w:left="0"/>
        <w:jc w:val="both"/>
      </w:pPr>
      <w:r>
        <w:rPr>
          <w:rFonts w:ascii="Times New Roman"/>
          <w:b w:val="false"/>
          <w:i w:val="false"/>
          <w:color w:val="000000"/>
          <w:sz w:val="28"/>
        </w:rPr>
        <w:t>
      талап етілетін құжаттың атауын;</w:t>
      </w:r>
    </w:p>
    <w:bookmarkEnd w:id="627"/>
    <w:bookmarkStart w:name="z853" w:id="628"/>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төлемдердің, бала күтіміне байланысты әлеуметтік төлемнің мөлшерін айқындау үшін есептеу кезеңінде кірістерді және (немесе) әлеуметтік аударымдарды және (немесе) міндетті зейнетақы жарналарын растау қажет болған кезде – растауға қажет кезеңдерді (кезеңді);</w:t>
      </w:r>
    </w:p>
    <w:bookmarkEnd w:id="628"/>
    <w:bookmarkStart w:name="z854" w:id="629"/>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төлемдердің, бала күтіміне байланысты әлеуметтік төлемнің мөлшерін айқындау үшін есептеу кезеңінде әлеуметтік аударымдар сәйкес келмеген, оның ішінде олар болмаған және (немесе) оларды қайтару қажеттігі болған кезде – сәйкестендіруге қажет кезеңдерді (кезеңді) көрсете отырып, қосымша құжаттарды ұсыну қажеттігі туралы хабарламаны қалыптастыруды қамтамасыз етеді.</w:t>
      </w:r>
    </w:p>
    <w:bookmarkEnd w:id="629"/>
    <w:bookmarkStart w:name="z855" w:id="630"/>
    <w:p>
      <w:pPr>
        <w:spacing w:after="0"/>
        <w:ind w:left="0"/>
        <w:jc w:val="both"/>
      </w:pPr>
      <w:r>
        <w:rPr>
          <w:rFonts w:ascii="Times New Roman"/>
          <w:b w:val="false"/>
          <w:i w:val="false"/>
          <w:color w:val="000000"/>
          <w:sz w:val="28"/>
        </w:rPr>
        <w:t>
      Мемлекеттік корпорация бөлімшесі Қор филиалынан электрондық хабарлама келіп түскен күннен бастап үш жұмыс күні ішінде өтініш берушіні:</w:t>
      </w:r>
    </w:p>
    <w:bookmarkEnd w:id="630"/>
    <w:bookmarkStart w:name="z856" w:id="631"/>
    <w:p>
      <w:pPr>
        <w:spacing w:after="0"/>
        <w:ind w:left="0"/>
        <w:jc w:val="both"/>
      </w:pPr>
      <w:r>
        <w:rPr>
          <w:rFonts w:ascii="Times New Roman"/>
          <w:b w:val="false"/>
          <w:i w:val="false"/>
          <w:color w:val="000000"/>
          <w:sz w:val="28"/>
        </w:rPr>
        <w:t>
      өтініш беруші жеке өзі жүгінген кезде осы Қағидаларға 23-қосымшаға сәйкес жүктілікке және босануға, баланы (балаларды) асырап алуға әлеуметтік төлемдер, бала күтіміне байланысты әлеуметтік төлем тағайындауға арналған құжаттарды жете ресімдеу қажеттігі туралы хабарламаны тапсыру арқылы;</w:t>
      </w:r>
    </w:p>
    <w:bookmarkEnd w:id="631"/>
    <w:bookmarkStart w:name="z857" w:id="632"/>
    <w:p>
      <w:pPr>
        <w:spacing w:after="0"/>
        <w:ind w:left="0"/>
        <w:jc w:val="both"/>
      </w:pPr>
      <w:r>
        <w:rPr>
          <w:rFonts w:ascii="Times New Roman"/>
          <w:b w:val="false"/>
          <w:i w:val="false"/>
          <w:color w:val="000000"/>
          <w:sz w:val="28"/>
        </w:rPr>
        <w:t>
      ЦЖ-да өтініш берушінің ұялы телефонының нөмірі болған кезде ұялы телефонына sms-хабарлама беру арқылы Мемлекеттік корпорацияның бөлімшесіне жиырма бес жұмыс күні ішінде қосымша құжаттарды ұсыну қажеттігі туралы хабардар етеді.</w:t>
      </w:r>
    </w:p>
    <w:bookmarkEnd w:id="632"/>
    <w:bookmarkStart w:name="z858" w:id="633"/>
    <w:p>
      <w:pPr>
        <w:spacing w:after="0"/>
        <w:ind w:left="0"/>
        <w:jc w:val="both"/>
      </w:pPr>
      <w:r>
        <w:rPr>
          <w:rFonts w:ascii="Times New Roman"/>
          <w:b w:val="false"/>
          <w:i w:val="false"/>
          <w:color w:val="000000"/>
          <w:sz w:val="28"/>
        </w:rPr>
        <w:t>
      Құжаттарды жете ресімдеу туралы sms-хабарламалар осы Қағидаларға 18-қосымшаға сәйкес нысан бойынша әлеуметтік төлем бойынша sms-хабарламалар журналында тіркеледі.</w:t>
      </w:r>
    </w:p>
    <w:bookmarkEnd w:id="633"/>
    <w:bookmarkStart w:name="z859" w:id="634"/>
    <w:p>
      <w:pPr>
        <w:spacing w:after="0"/>
        <w:ind w:left="0"/>
        <w:jc w:val="both"/>
      </w:pPr>
      <w:r>
        <w:rPr>
          <w:rFonts w:ascii="Times New Roman"/>
          <w:b w:val="false"/>
          <w:i w:val="false"/>
          <w:color w:val="000000"/>
          <w:sz w:val="28"/>
        </w:rPr>
        <w:t>
      Қосымша құжаттарды ұсыну қажеттігі туралы хабарламаны алғаннан кейін өтініш берушіде сұрақтар болған кезде Мемлекеттік корпорацияның бөлімшесі өтініш берушімен түсіндіру жұмыстарын жүргізеді.</w:t>
      </w:r>
    </w:p>
    <w:bookmarkEnd w:id="634"/>
    <w:bookmarkStart w:name="z860" w:id="635"/>
    <w:p>
      <w:pPr>
        <w:spacing w:after="0"/>
        <w:ind w:left="0"/>
        <w:jc w:val="both"/>
      </w:pPr>
      <w:r>
        <w:rPr>
          <w:rFonts w:ascii="Times New Roman"/>
          <w:b w:val="false"/>
          <w:i w:val="false"/>
          <w:color w:val="000000"/>
          <w:sz w:val="28"/>
        </w:rPr>
        <w:t>
      Проактивті қызмет, портал, екінші деңгейдегі банктердің цифрландыру объектісі арқылы келіп түскен электрондық өтінімдер бойынша ЭІМ-ге қосымша құжаттарды (мәліметтерді) қосу қажет болған кезде Қор филиалы "Е-макет" АЦЖ арқылы ЭІМ-ді Мемлекеттік корпорацияның бөлімшесіне қайтарады, бұл ретте өтініш берушіге тиісті әлеуметтік төлемді тағайындау үшін құжаттарды жете ресімдеу қажеттілігі туралы ұялы телефонына sms-хабарлама, ал екінші деңгейдегі банктердің цифрландыру объектісінің мобильді қосымшасына, порталға өтініш берушінің "жеке кабинетіне" - осы Қағидаларға 23-қосымшаға сәйкес нысан бойынша әлеуметтік төлемді тағайындауға арналған құжаттарды жете ресімдеу қажеттігі туралы электрондық хабарлама жіберіледі.</w:t>
      </w:r>
    </w:p>
    <w:bookmarkEnd w:id="635"/>
    <w:bookmarkStart w:name="z861" w:id="636"/>
    <w:p>
      <w:pPr>
        <w:spacing w:after="0"/>
        <w:ind w:left="0"/>
        <w:jc w:val="both"/>
      </w:pPr>
      <w:r>
        <w:rPr>
          <w:rFonts w:ascii="Times New Roman"/>
          <w:b w:val="false"/>
          <w:i w:val="false"/>
          <w:color w:val="000000"/>
          <w:sz w:val="28"/>
        </w:rPr>
        <w:t>
      Мемлекеттік корпорация Мемлекеттік корпорацияның бөлімшесіне келіп түскен күннен кейін екі жұмыс күні ішінде өтініш беруші ұсынған қосымша құжаттармен ЭІМ толықтырады және оны Қордың филиалына жібереді.";</w:t>
      </w:r>
    </w:p>
    <w:bookmarkEnd w:id="6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863" w:id="637"/>
    <w:p>
      <w:pPr>
        <w:spacing w:after="0"/>
        <w:ind w:left="0"/>
        <w:jc w:val="both"/>
      </w:pPr>
      <w:r>
        <w:rPr>
          <w:rFonts w:ascii="Times New Roman"/>
          <w:b w:val="false"/>
          <w:i w:val="false"/>
          <w:color w:val="000000"/>
          <w:sz w:val="28"/>
        </w:rPr>
        <w:t>
      "32. Мемлекеттік корпорация арқылы өтініш берген кезде оның бөлімшесі өтініш берушіні Қор филиалы қабылдаған жүктілікке және босануға, баланы (балаларды) асырап алуға әлеуметтік төлемдерді, бала күтіміне байланысты әлеуметтік төлемді тағайындау немесе тағайындаудан бас тарту туралы шешім туралы:</w:t>
      </w:r>
    </w:p>
    <w:bookmarkEnd w:id="637"/>
    <w:bookmarkStart w:name="z864" w:id="638"/>
    <w:p>
      <w:pPr>
        <w:spacing w:after="0"/>
        <w:ind w:left="0"/>
        <w:jc w:val="both"/>
      </w:pPr>
      <w:r>
        <w:rPr>
          <w:rFonts w:ascii="Times New Roman"/>
          <w:b w:val="false"/>
          <w:i w:val="false"/>
          <w:color w:val="000000"/>
          <w:sz w:val="28"/>
        </w:rPr>
        <w:t>
      өтініш беруші жеке өзі жүгінген кезде осы Қағидаларға 24-қосымшаға сәйкес нысан бойынша тағайындау (тағайындаудан бас тарту) туралы хабарламаны тапсыру арқылы;</w:t>
      </w:r>
    </w:p>
    <w:bookmarkEnd w:id="638"/>
    <w:bookmarkStart w:name="z865" w:id="639"/>
    <w:p>
      <w:pPr>
        <w:spacing w:after="0"/>
        <w:ind w:left="0"/>
        <w:jc w:val="both"/>
      </w:pPr>
      <w:r>
        <w:rPr>
          <w:rFonts w:ascii="Times New Roman"/>
          <w:b w:val="false"/>
          <w:i w:val="false"/>
          <w:color w:val="000000"/>
          <w:sz w:val="28"/>
        </w:rPr>
        <w:t>
      ЦЖ-да өтініш берушінің ұялы телефонының нөмірі болған кезде sms-хабарлама жіберу арқылы хабардар етеді.</w:t>
      </w:r>
    </w:p>
    <w:bookmarkEnd w:id="639"/>
    <w:bookmarkStart w:name="z866" w:id="640"/>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төлемдерге, бала күтіміне байланысты әлеуметтік төлемге проактивті қызмет арқылы жүгінген кезде Қор филиалының жүктілікке және босануға, баланы (балаларды) асырап алуға әлеуметтік төлемдерді, бала күтіміне байланысты әлеуметтік төлемді тағайындау немесе тағайындаудан бас тарту туралы шешімі өтініш берушінің ұялы телефонына sms-хабарлама жіберу арқылы хабарланады.</w:t>
      </w:r>
    </w:p>
    <w:bookmarkEnd w:id="640"/>
    <w:bookmarkStart w:name="z867" w:id="641"/>
    <w:p>
      <w:pPr>
        <w:spacing w:after="0"/>
        <w:ind w:left="0"/>
        <w:jc w:val="both"/>
      </w:pPr>
      <w:r>
        <w:rPr>
          <w:rFonts w:ascii="Times New Roman"/>
          <w:b w:val="false"/>
          <w:i w:val="false"/>
          <w:color w:val="000000"/>
          <w:sz w:val="28"/>
        </w:rPr>
        <w:t>
      Жүктілікке және босануға, баланы (балаларды) асырап алуға әлеуметтік төлемдерді, бала күтіміне байланысты әлеуметтік төлемді тағайындау немесе тағайындаудан бас тарту туралы sms-хабарламалар осы Қағидаларға 18-қосымшаға сәйкес нысан бойынша sms-хабарламалар журналында тіркеледі.";</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869" w:id="642"/>
    <w:p>
      <w:pPr>
        <w:spacing w:after="0"/>
        <w:ind w:left="0"/>
        <w:jc w:val="both"/>
      </w:pPr>
      <w:r>
        <w:rPr>
          <w:rFonts w:ascii="Times New Roman"/>
          <w:b w:val="false"/>
          <w:i w:val="false"/>
          <w:color w:val="000000"/>
          <w:sz w:val="28"/>
        </w:rPr>
        <w:t>
      "33. Өтініш беруші портал, екінші деңгейдегі банктердің цифрландыру объектілері арқылы жүгінген кезде Қор филиалы қабылдаған шешімнің қорытындылары бойынша "Е-макет" АЦЖ-да электрондық құжат нысанында осы Қағидаларға 24-қосымшаға сәйкес жүктілікке және босануға, баланы (балаларды) асырап алуға әлеуметтік төлемдерді, бала күтіміне байланысты әлеуметтік төлемді тағайындау (тағайындаудан бас тарту) туралы хабарлама қалыптастырылады, Қор филиалы басшысының ЭЦҚ-мен куәландырылады және порталға өтініш берушінің "жеке кабинетіне", екінші деңгейдегі банктердің цифрландыру объектісінің мобильді қосымшасына жіберіледі.";</w:t>
      </w:r>
    </w:p>
    <w:bookmarkEnd w:id="6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871" w:id="643"/>
    <w:p>
      <w:pPr>
        <w:spacing w:after="0"/>
        <w:ind w:left="0"/>
        <w:jc w:val="both"/>
      </w:pPr>
      <w:r>
        <w:rPr>
          <w:rFonts w:ascii="Times New Roman"/>
          <w:b w:val="false"/>
          <w:i w:val="false"/>
          <w:color w:val="000000"/>
          <w:sz w:val="28"/>
        </w:rPr>
        <w:t>
      "36. ЦЖ-да жүктілікке және босануға, баланы (балаларды) асырап алуға әлеуметтік төлемдер, бала күтіміне байланысты әлеуметтік төлем алушының тегі, аты, әкесінің аты (ол болған жағдайда), туған күні өзгерген кезде ЭІМ-де өзгерістер автоматты режимде жүргізіледі.</w:t>
      </w:r>
    </w:p>
    <w:bookmarkEnd w:id="643"/>
    <w:bookmarkStart w:name="z872" w:id="644"/>
    <w:p>
      <w:pPr>
        <w:spacing w:after="0"/>
        <w:ind w:left="0"/>
        <w:jc w:val="both"/>
      </w:pPr>
      <w:r>
        <w:rPr>
          <w:rFonts w:ascii="Times New Roman"/>
          <w:b w:val="false"/>
          <w:i w:val="false"/>
          <w:color w:val="000000"/>
          <w:sz w:val="28"/>
        </w:rPr>
        <w:t>
      Бала күтіміне байланысты әлеуметтік төлемді алушы қайтыс болған (сот хабарсыз кетті деп таныған немесе қайтыс болды деп жариялаған), қамқоршысының ауысқан, ата-ана құқықтарынан айырылған немесе олардан шектелген, бас бостандығынан айыру орындарында жазасын өтеп жүрген кезде, тағайындалған әлеуметтік төлемнің мөлшері балаға мемлекеттің толық қамсыздандыруы белгіленген жағдайларды қоспағанда, бала бір жарым жасқа толғанға дейін оның күтімін жүзеге асыратын адамға әлеуметтік төлем Қор филиалының шешімі бойынша мынадай құжаттар негізінде жүргізіледі:</w:t>
      </w:r>
    </w:p>
    <w:bookmarkEnd w:id="644"/>
    <w:bookmarkStart w:name="z873" w:id="645"/>
    <w:p>
      <w:pPr>
        <w:spacing w:after="0"/>
        <w:ind w:left="0"/>
        <w:jc w:val="both"/>
      </w:pPr>
      <w:r>
        <w:rPr>
          <w:rFonts w:ascii="Times New Roman"/>
          <w:b w:val="false"/>
          <w:i w:val="false"/>
          <w:color w:val="000000"/>
          <w:sz w:val="28"/>
        </w:rPr>
        <w:t>
      1) жеке басын куәландыратын құжат не цифрлық құжаттар сервисінен электрондық құжат (сәйкестендіру үшін);</w:t>
      </w:r>
    </w:p>
    <w:bookmarkEnd w:id="645"/>
    <w:bookmarkStart w:name="z874" w:id="646"/>
    <w:p>
      <w:pPr>
        <w:spacing w:after="0"/>
        <w:ind w:left="0"/>
        <w:jc w:val="both"/>
      </w:pPr>
      <w:r>
        <w:rPr>
          <w:rFonts w:ascii="Times New Roman"/>
          <w:b w:val="false"/>
          <w:i w:val="false"/>
          <w:color w:val="000000"/>
          <w:sz w:val="28"/>
        </w:rPr>
        <w:t>
      2) бала күтіміне байланысты әлеуметтік төлем алушының қайтыс болуы туралы куәліктің (не портал арқылы алынған қайтыс болу туралы азаматтық хал актілерінің жазбаларынан мәліметтерді немесе қайтыс болу туралы хабарламаны қамтитын анықтама), соттың хабарсыз кетті деп тану туралы немесе қайтыс болды деп жариялауы туралы, ата-ана құқықтарынан айыру немесе оларды шектеу туралы шешімінің, соттың бас бостандығынан айыру орындарында жазасын өтеуі туралы үкімінің көшірмелері;</w:t>
      </w:r>
    </w:p>
    <w:bookmarkEnd w:id="646"/>
    <w:bookmarkStart w:name="z875" w:id="647"/>
    <w:p>
      <w:pPr>
        <w:spacing w:after="0"/>
        <w:ind w:left="0"/>
        <w:jc w:val="both"/>
      </w:pPr>
      <w:r>
        <w:rPr>
          <w:rFonts w:ascii="Times New Roman"/>
          <w:b w:val="false"/>
          <w:i w:val="false"/>
          <w:color w:val="000000"/>
          <w:sz w:val="28"/>
        </w:rPr>
        <w:t>
      3) қамқоршылық (қорғаншылық) белгілеу туралы бұйрық немесе цифрлық құжаттар сервисінен электрондық құжат (сәйкестендіру үшін) немесе патронаттық тәрбиеге беру туралы шарт немесе асырап алушы отбасына немесе отбасы үлгісіндегі балалар үйіне тәрбиелеуге беру туралы шарт.</w:t>
      </w:r>
    </w:p>
    <w:bookmarkEnd w:id="647"/>
    <w:bookmarkStart w:name="z876" w:id="648"/>
    <w:p>
      <w:pPr>
        <w:spacing w:after="0"/>
        <w:ind w:left="0"/>
        <w:jc w:val="both"/>
      </w:pPr>
      <w:r>
        <w:rPr>
          <w:rFonts w:ascii="Times New Roman"/>
          <w:b w:val="false"/>
          <w:i w:val="false"/>
          <w:color w:val="000000"/>
          <w:sz w:val="28"/>
        </w:rPr>
        <w:t>
      Құжаттарды мемлекеттік органдардың және (немесе) ұйымдардың ЦЖ-дан алу мүмкіндігі болған кезде оларды ұсыну талап етілмейді.</w:t>
      </w:r>
    </w:p>
    <w:bookmarkEnd w:id="648"/>
    <w:bookmarkStart w:name="z877" w:id="649"/>
    <w:p>
      <w:pPr>
        <w:spacing w:after="0"/>
        <w:ind w:left="0"/>
        <w:jc w:val="both"/>
      </w:pPr>
      <w:r>
        <w:rPr>
          <w:rFonts w:ascii="Times New Roman"/>
          <w:b w:val="false"/>
          <w:i w:val="false"/>
          <w:color w:val="000000"/>
          <w:sz w:val="28"/>
        </w:rPr>
        <w:t>
      Бала күтіміне байланысты әлеуметтік төлемді тағайындау үшін бір жарым жасқа толмаған бала қайтыс болғаннан кейін жүгінген кезде әлеуметтік төлем қайтыс болған айды қоса алғанда тағайындалады.</w:t>
      </w:r>
    </w:p>
    <w:bookmarkEnd w:id="649"/>
    <w:bookmarkStart w:name="z878" w:id="650"/>
    <w:p>
      <w:pPr>
        <w:spacing w:after="0"/>
        <w:ind w:left="0"/>
        <w:jc w:val="both"/>
      </w:pPr>
      <w:r>
        <w:rPr>
          <w:rFonts w:ascii="Times New Roman"/>
          <w:b w:val="false"/>
          <w:i w:val="false"/>
          <w:color w:val="000000"/>
          <w:sz w:val="28"/>
        </w:rPr>
        <w:t>
      Бала күтіміне байланысты әлеуметтік төлем тағайындаған кезде өздеріне қатысты ата-анасы ата-ана құқығынан айырылу немесе ата-ана құқығы шектелген, өлі туған балаларды қоспағанда, егер олар басқа ата-ананың отбасында есепке алынбаса, туған, асырап алынған өгей балалар қамқорлыққа (қорғаншылыққа) алынған балалар отбасы құрамында ескеріледі.";</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екінші бөлігі мынадай редакцияда жазылсын:</w:t>
      </w:r>
    </w:p>
    <w:bookmarkStart w:name="z880" w:id="651"/>
    <w:p>
      <w:pPr>
        <w:spacing w:after="0"/>
        <w:ind w:left="0"/>
        <w:jc w:val="both"/>
      </w:pPr>
      <w:r>
        <w:rPr>
          <w:rFonts w:ascii="Times New Roman"/>
          <w:b w:val="false"/>
          <w:i w:val="false"/>
          <w:color w:val="000000"/>
          <w:sz w:val="28"/>
        </w:rPr>
        <w:t>
      "Бұл ретте, сот актілері және сотқа дейінгі тергеп-тексеру органының актілері негізінде заңсыз деп танылған кірістен түскен әлеуметтік аударымдар бойынша ақпарат уәкілетті мемлекеттік органның ЦЖ арқылы Мемлекеттік корпорацияға беріледі.";</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882" w:id="6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Бала күтіміне байланысты әлеуметтік төлем мынадай мәліметтер, оның ішінде ЦЖ-дан алынған мәліметтер келіп түскен айдан кейінгі айдың бірінші күнінен бастап тоқтатыла тұрады:</w:t>
      </w:r>
    </w:p>
    <w:bookmarkEnd w:id="652"/>
    <w:bookmarkStart w:name="z1621" w:id="653"/>
    <w:p>
      <w:pPr>
        <w:spacing w:after="0"/>
        <w:ind w:left="0"/>
        <w:jc w:val="both"/>
      </w:pPr>
      <w:r>
        <w:rPr>
          <w:rFonts w:ascii="Times New Roman"/>
          <w:b w:val="false"/>
          <w:i w:val="false"/>
          <w:color w:val="000000"/>
          <w:sz w:val="28"/>
        </w:rPr>
        <w:t>
      1) алушының банктік шоты бойынша үш және одан да көп ай шығыс операциялары болмаған жағдайда. Бұл ретте бала күтіміне байланысты әлеуметтік төлем тоқтатыла тұрған күннен бастап қайта басталады;</w:t>
      </w:r>
    </w:p>
    <w:bookmarkEnd w:id="653"/>
    <w:bookmarkStart w:name="z1622" w:id="654"/>
    <w:p>
      <w:pPr>
        <w:spacing w:after="0"/>
        <w:ind w:left="0"/>
        <w:jc w:val="both"/>
      </w:pPr>
      <w:r>
        <w:rPr>
          <w:rFonts w:ascii="Times New Roman"/>
          <w:b w:val="false"/>
          <w:i w:val="false"/>
          <w:color w:val="000000"/>
          <w:sz w:val="28"/>
        </w:rPr>
        <w:t>
      Осы мақсатта Мемлекеттік корпорацияның бөлімшесі:</w:t>
      </w:r>
    </w:p>
    <w:bookmarkEnd w:id="654"/>
    <w:bookmarkStart w:name="z1623" w:id="655"/>
    <w:p>
      <w:pPr>
        <w:spacing w:after="0"/>
        <w:ind w:left="0"/>
        <w:jc w:val="both"/>
      </w:pPr>
      <w:r>
        <w:rPr>
          <w:rFonts w:ascii="Times New Roman"/>
          <w:b w:val="false"/>
          <w:i w:val="false"/>
          <w:color w:val="000000"/>
          <w:sz w:val="28"/>
        </w:rPr>
        <w:t>
      екінші деңгейдегі банктермен,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ұйымдармен, "Қазпошта" акционерлік қоғамының аумақтық бөлімшелерімен (бұдан әрі – әлеуметтік төлемдерді беру жөніндегі ұйымдар) тоқсан сайын алушының банк шоты бойынша үш және одан да көп ай шығыс операцияларының болмау фактісіне салыстырып тексеруді жүргізеді;</w:t>
      </w:r>
    </w:p>
    <w:bookmarkEnd w:id="655"/>
    <w:bookmarkStart w:name="z1624" w:id="656"/>
    <w:p>
      <w:pPr>
        <w:spacing w:after="0"/>
        <w:ind w:left="0"/>
        <w:jc w:val="both"/>
      </w:pPr>
      <w:r>
        <w:rPr>
          <w:rFonts w:ascii="Times New Roman"/>
          <w:b w:val="false"/>
          <w:i w:val="false"/>
          <w:color w:val="000000"/>
          <w:sz w:val="28"/>
        </w:rPr>
        <w:t>
      салыстырып тексеру қорытындысы бойынша, есепті тоқсаннан кейінгі айдың 25-күніне дейінгі мерзімде Мемлекеттік корпорацияның бөлімшесі бала күтіміне байланысты әлеуметтік төлем алушыны телефон арқылы және (немесе) ЦЖ-да ұялы телефон нөмірі болған кезде оның ұялы телефонына sms-хабарлама беру арқылы, алушыны хабарлама алған айдан кейінгі айдың 1-күніне дейінгі мерзімде жеке басын куәландыратын құжатты көрсете отырып, Мемлекеттік корпорацияның бөлімшесіне жеке өтініш жасау қажеттігі туралы хабардар етеді;</w:t>
      </w:r>
    </w:p>
    <w:bookmarkEnd w:id="656"/>
    <w:bookmarkStart w:name="z1625" w:id="657"/>
    <w:p>
      <w:pPr>
        <w:spacing w:after="0"/>
        <w:ind w:left="0"/>
        <w:jc w:val="both"/>
      </w:pPr>
      <w:r>
        <w:rPr>
          <w:rFonts w:ascii="Times New Roman"/>
          <w:b w:val="false"/>
          <w:i w:val="false"/>
          <w:color w:val="000000"/>
          <w:sz w:val="28"/>
        </w:rPr>
        <w:t>
      егер алушы Мемлекеттік корпорацияның бөлімшесіне белгіленген мерзімде келмеген жағдайда, алушы хабардар етілген айдан кейінгі айдың 1-күнінен бастап бала күтіміне байланысты әлеуметтік төлем тоқтатыла тұрады;</w:t>
      </w:r>
    </w:p>
    <w:bookmarkEnd w:id="657"/>
    <w:bookmarkStart w:name="z1626" w:id="658"/>
    <w:p>
      <w:pPr>
        <w:spacing w:after="0"/>
        <w:ind w:left="0"/>
        <w:jc w:val="both"/>
      </w:pPr>
      <w:r>
        <w:rPr>
          <w:rFonts w:ascii="Times New Roman"/>
          <w:b w:val="false"/>
          <w:i w:val="false"/>
          <w:color w:val="000000"/>
          <w:sz w:val="28"/>
        </w:rPr>
        <w:t>
      2) әлеуметтік төлемді алушының Қазақстан Республикасының шегінен тыс жерге тұрақты тұруға кетуі туралы мәлімет. Бұл ретте бала күтіміне байланысты әлеуметтік төлем кері оралған алушыға:</w:t>
      </w:r>
    </w:p>
    <w:bookmarkEnd w:id="658"/>
    <w:bookmarkStart w:name="z1627" w:id="659"/>
    <w:p>
      <w:pPr>
        <w:spacing w:after="0"/>
        <w:ind w:left="0"/>
        <w:jc w:val="both"/>
      </w:pPr>
      <w:r>
        <w:rPr>
          <w:rFonts w:ascii="Times New Roman"/>
          <w:b w:val="false"/>
          <w:i w:val="false"/>
          <w:color w:val="000000"/>
          <w:sz w:val="28"/>
        </w:rPr>
        <w:t>
      кеткен елінде төлем алынбаған жағдайда – төлем тоқтатыла тұрған күннен бастап;</w:t>
      </w:r>
    </w:p>
    <w:bookmarkEnd w:id="659"/>
    <w:bookmarkStart w:name="z1628" w:id="660"/>
    <w:p>
      <w:pPr>
        <w:spacing w:after="0"/>
        <w:ind w:left="0"/>
        <w:jc w:val="both"/>
      </w:pPr>
      <w:r>
        <w:rPr>
          <w:rFonts w:ascii="Times New Roman"/>
          <w:b w:val="false"/>
          <w:i w:val="false"/>
          <w:color w:val="000000"/>
          <w:sz w:val="28"/>
        </w:rPr>
        <w:t>
      кеткен елінде төлем алынған жағдайда – кеткен елінде төлем тоқтатылған айдан кейінгі айдың бірінші күнінен бастап қайта басталады;</w:t>
      </w:r>
    </w:p>
    <w:bookmarkEnd w:id="660"/>
    <w:bookmarkStart w:name="z1629" w:id="661"/>
    <w:p>
      <w:pPr>
        <w:spacing w:after="0"/>
        <w:ind w:left="0"/>
        <w:jc w:val="both"/>
      </w:pPr>
      <w:r>
        <w:rPr>
          <w:rFonts w:ascii="Times New Roman"/>
          <w:b w:val="false"/>
          <w:i w:val="false"/>
          <w:color w:val="000000"/>
          <w:sz w:val="28"/>
        </w:rPr>
        <w:t>
      3) бала күтіміне байланысты әлеуметтік төлемді алушының сот бас бостандығынан айыру түрінде тағайындаған қылмыстық жазаны өтеуі туралы мәлімет. Бұл ретте бала күтіміне байланысты әлеуметтік төлем баланың (балалардың) заңды өкіліне осы төлем тоқтатыла тұрған күннен бастап не қорғаншы болып тағайындалған адамға қорғаншылық белгіленген күннен бастап, бірақ әлеуметтік төлем тоқтатыла тұрған күннен кейін жүргізіледі;</w:t>
      </w:r>
    </w:p>
    <w:bookmarkEnd w:id="661"/>
    <w:bookmarkStart w:name="z1630" w:id="662"/>
    <w:p>
      <w:pPr>
        <w:spacing w:after="0"/>
        <w:ind w:left="0"/>
        <w:jc w:val="both"/>
      </w:pPr>
      <w:r>
        <w:rPr>
          <w:rFonts w:ascii="Times New Roman"/>
          <w:b w:val="false"/>
          <w:i w:val="false"/>
          <w:color w:val="000000"/>
          <w:sz w:val="28"/>
        </w:rPr>
        <w:t>
      4) шетел азаматының немесе азаматтығы жоқ адамның жеке басын куәландыратын құжаттың, қандас куәлігінің қолданылу мерзімінің өтуі туралы мәлімет. Бұл ретте бала күтіміне байланысты әлеуметтік төлем Қазақстан Республикасының аумағында тұрақты тұратын шетел азаматының немесе азаматтығы жоқ адамның жеке басын куәландыратын құжат, қандас куәлігі берілген күннен бастап қайта басталады;</w:t>
      </w:r>
    </w:p>
    <w:bookmarkEnd w:id="662"/>
    <w:bookmarkStart w:name="z1631" w:id="663"/>
    <w:p>
      <w:pPr>
        <w:spacing w:after="0"/>
        <w:ind w:left="0"/>
        <w:jc w:val="both"/>
      </w:pPr>
      <w:r>
        <w:rPr>
          <w:rFonts w:ascii="Times New Roman"/>
          <w:b w:val="false"/>
          <w:i w:val="false"/>
          <w:color w:val="000000"/>
          <w:sz w:val="28"/>
        </w:rPr>
        <w:t>
      5) бала күтіміне байланысты әлеуметтік төлемді алушыға қатысты жедел-іздестіру іс-шараларының жүргізілуін немесе хабарсыз кету фактісін растайтын құжаттың болуы туралы мәлімет. Бұл ретте бала күтіміне байланысты әлеуметтік төлем баланың (балалардың) заңды өкіліне төлем тоқтатыла тұрған күннен бастап не қорғаншы болып тағайындаған адамға қорғаншылық белгіленген күннен бастап, бірақ әлеуметтік төлем тоқтатыла тұрған күннен кейін жүргізіледі;</w:t>
      </w:r>
    </w:p>
    <w:bookmarkEnd w:id="663"/>
    <w:bookmarkStart w:name="z1632" w:id="664"/>
    <w:p>
      <w:pPr>
        <w:spacing w:after="0"/>
        <w:ind w:left="0"/>
        <w:jc w:val="both"/>
      </w:pPr>
      <w:r>
        <w:rPr>
          <w:rFonts w:ascii="Times New Roman"/>
          <w:b w:val="false"/>
          <w:i w:val="false"/>
          <w:color w:val="000000"/>
          <w:sz w:val="28"/>
        </w:rPr>
        <w:t>
      6) бала күтіміне байланысты әлеуметтік төлемді алушы болып табылатын адамды соттың хабарсыз кетті деп тану туралы шешімінің күшін жою туралы сот актісінің күшіне енгенін растайтын құжаттың болуы туралы мәлімет. Бұл ретте бала күтіміне байланысты әлеуметтік төлем баланың (балалардың) заңды өкіліне не қорғаншы болып тағайындалған адамға төлем тоқтатылған айдан кейінгі айдың бірінші күнінен бастап қайта басталады;</w:t>
      </w:r>
    </w:p>
    <w:bookmarkEnd w:id="664"/>
    <w:bookmarkStart w:name="z1633" w:id="665"/>
    <w:p>
      <w:pPr>
        <w:spacing w:after="0"/>
        <w:ind w:left="0"/>
        <w:jc w:val="both"/>
      </w:pPr>
      <w:r>
        <w:rPr>
          <w:rFonts w:ascii="Times New Roman"/>
          <w:b w:val="false"/>
          <w:i w:val="false"/>
          <w:color w:val="000000"/>
          <w:sz w:val="28"/>
        </w:rPr>
        <w:t xml:space="preserve">
      7) бала күтіміне байланысты әлеуметтік төлемді алушының "Қазақстан Республикасының азаматтығы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Қазақстан Республикасының азаматтығын тоқтатуы туралы мәлімет. Бұл ретте бала күтіміне байланысты әлеуметтік төлем Қазақстан Республикасының аумағында тұрақты тұратын шетел азаматының немесе азаматтығы жоқ адамның жеке басын куәландыратын құжат берілген күннен бастап қайта басталады;</w:t>
      </w:r>
    </w:p>
    <w:bookmarkEnd w:id="665"/>
    <w:bookmarkStart w:name="z1634" w:id="666"/>
    <w:p>
      <w:pPr>
        <w:spacing w:after="0"/>
        <w:ind w:left="0"/>
        <w:jc w:val="both"/>
      </w:pPr>
      <w:r>
        <w:rPr>
          <w:rFonts w:ascii="Times New Roman"/>
          <w:b w:val="false"/>
          <w:i w:val="false"/>
          <w:color w:val="000000"/>
          <w:sz w:val="28"/>
        </w:rPr>
        <w:t>
      8) өтініш берушінің бала күтіміне байланысты әлеуметтік төлемнің мөлшерін негізсіз айқындауға алып келген анық емес мәліметтерді ұсынуы туралы мәлімет, оның ішінде құқық қорғау органдарынан және (немесе) өзге де арнаулы органдардан олардың іс жүргізуінде істердің (материалдардың) бар екендігі туралы мәліметтер келіп түскен кезде.</w:t>
      </w:r>
    </w:p>
    <w:bookmarkEnd w:id="666"/>
    <w:bookmarkStart w:name="z1635" w:id="667"/>
    <w:p>
      <w:pPr>
        <w:spacing w:after="0"/>
        <w:ind w:left="0"/>
        <w:jc w:val="both"/>
      </w:pPr>
      <w:r>
        <w:rPr>
          <w:rFonts w:ascii="Times New Roman"/>
          <w:b w:val="false"/>
          <w:i w:val="false"/>
          <w:color w:val="000000"/>
          <w:sz w:val="28"/>
        </w:rPr>
        <w:t xml:space="preserve">
      Бұл ретте әлеуметтік төлемнің мөлшерін қайта қарау оны тағайындаған күннен бастап осы Қағидаларға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24-тармақтарда</w:t>
      </w:r>
      <w:r>
        <w:rPr>
          <w:rFonts w:ascii="Times New Roman"/>
          <w:b w:val="false"/>
          <w:i w:val="false"/>
          <w:color w:val="000000"/>
          <w:sz w:val="28"/>
        </w:rPr>
        <w:t xml:space="preserve"> көзделген тәртіппен және мерзімде қайта қаралады.";</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899" w:id="668"/>
    <w:p>
      <w:pPr>
        <w:spacing w:after="0"/>
        <w:ind w:left="0"/>
        <w:jc w:val="both"/>
      </w:pPr>
      <w:r>
        <w:rPr>
          <w:rFonts w:ascii="Times New Roman"/>
          <w:b w:val="false"/>
          <w:i w:val="false"/>
          <w:color w:val="000000"/>
          <w:sz w:val="28"/>
        </w:rPr>
        <w:t>
      "58. Қор филиалы бала күтіміне байланысты әлеуметтік төлемді тоқтата тұру (қайта бастау, тоқтату) туралы шешімді (бұдан әрі – шешім) осы Қағидалардың 56, 57-тармақтарында көзделген мәліметтер келіп түскен кезде тоқтата тұру туралы шешімді келіп түскен күннен бастап екі жұмыс күні ішінде қабылдайды:</w:t>
      </w:r>
    </w:p>
    <w:bookmarkEnd w:id="668"/>
    <w:bookmarkStart w:name="z900" w:id="669"/>
    <w:p>
      <w:pPr>
        <w:spacing w:after="0"/>
        <w:ind w:left="0"/>
        <w:jc w:val="both"/>
      </w:pPr>
      <w:r>
        <w:rPr>
          <w:rFonts w:ascii="Times New Roman"/>
          <w:b w:val="false"/>
          <w:i w:val="false"/>
          <w:color w:val="000000"/>
          <w:sz w:val="28"/>
        </w:rPr>
        <w:t>
      осы Қағидаларға 26-қосымшаға сәйкес нысан бойынша мемлекеттік органдардың және (немесе) ұйымдардың ЦЖ-дан Қор филиалына мәліметтер;</w:t>
      </w:r>
    </w:p>
    <w:bookmarkEnd w:id="669"/>
    <w:bookmarkStart w:name="z901" w:id="670"/>
    <w:p>
      <w:pPr>
        <w:spacing w:after="0"/>
        <w:ind w:left="0"/>
        <w:jc w:val="both"/>
      </w:pPr>
      <w:r>
        <w:rPr>
          <w:rFonts w:ascii="Times New Roman"/>
          <w:b w:val="false"/>
          <w:i w:val="false"/>
          <w:color w:val="000000"/>
          <w:sz w:val="28"/>
        </w:rPr>
        <w:t>
      мемлекеттік органдардан және (немесе) ұйымдардан және (немесе) бала күтіміне байланысты әлеуметтік төлем алушыдан тікелей Мемлекеттік корпорация бөлімшесіне келіп түскен мәліметтер (құжаттар) негізінде екі жұмыс күні ішінде қалыптастырылған осы Қағидаларға 27-қосымшаға сәйкес нысан бойынша Мемлекеттік корпорация бөлімшесінен бала күтіміне байланысты әлеуметтік төлемді тоқтата тұру туралы шешімнің жобасы.</w:t>
      </w:r>
    </w:p>
    <w:bookmarkEnd w:id="670"/>
    <w:bookmarkStart w:name="z902" w:id="671"/>
    <w:p>
      <w:pPr>
        <w:spacing w:after="0"/>
        <w:ind w:left="0"/>
        <w:jc w:val="both"/>
      </w:pPr>
      <w:r>
        <w:rPr>
          <w:rFonts w:ascii="Times New Roman"/>
          <w:b w:val="false"/>
          <w:i w:val="false"/>
          <w:color w:val="000000"/>
          <w:sz w:val="28"/>
        </w:rPr>
        <w:t>
      Мемлекеттік корпорацияның бөлімшесі Қор филиалының шешімі негізінде бала күтіміне байланысты әлеуметтік төлемді жүзеге асыруды тоқтата тұрады.";</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59-тармақтың</w:t>
      </w:r>
      <w:r>
        <w:rPr>
          <w:rFonts w:ascii="Times New Roman"/>
          <w:b w:val="false"/>
          <w:i w:val="false"/>
          <w:color w:val="000000"/>
          <w:sz w:val="28"/>
        </w:rPr>
        <w:t xml:space="preserve"> бірінші бөлігі мынадай редакцияда жазылсын:</w:t>
      </w:r>
    </w:p>
    <w:bookmarkStart w:name="z904" w:id="672"/>
    <w:p>
      <w:pPr>
        <w:spacing w:after="0"/>
        <w:ind w:left="0"/>
        <w:jc w:val="both"/>
      </w:pPr>
      <w:r>
        <w:rPr>
          <w:rFonts w:ascii="Times New Roman"/>
          <w:b w:val="false"/>
          <w:i w:val="false"/>
          <w:color w:val="000000"/>
          <w:sz w:val="28"/>
        </w:rPr>
        <w:t>
      "59. Бала күтіміне байланысты әлеуметтік төлем осы төлемді алу құқығы сақталған жағдайда, бала бір жарым жасқа толғанға дейін цифрлық жүйелерден алынған, бала күтіміне байланысты әлеуметтік төлемді тоқтата тұруға себеп болған мән-жайлардың аяқталғанын растайтын құжаттардың және (немесе) мәліметтердің негізінде осы Қағидаларға 1-қосымшаға сәйкес нысан бойынша өтініш бойынша қайта басталады.";</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906" w:id="673"/>
    <w:p>
      <w:pPr>
        <w:spacing w:after="0"/>
        <w:ind w:left="0"/>
        <w:jc w:val="both"/>
      </w:pPr>
      <w:r>
        <w:rPr>
          <w:rFonts w:ascii="Times New Roman"/>
          <w:b w:val="false"/>
          <w:i w:val="false"/>
          <w:color w:val="000000"/>
          <w:sz w:val="28"/>
        </w:rPr>
        <w:t>
      "60. Қор филиалы мыналар келіп түскен күннен бастап екі жұмыс күні ішінде бала күтіміне байланысты әлеуметтік төлемді тоқтату туралы шешім қабылдайды:</w:t>
      </w:r>
    </w:p>
    <w:bookmarkEnd w:id="673"/>
    <w:bookmarkStart w:name="z907" w:id="674"/>
    <w:p>
      <w:pPr>
        <w:spacing w:after="0"/>
        <w:ind w:left="0"/>
        <w:jc w:val="both"/>
      </w:pPr>
      <w:r>
        <w:rPr>
          <w:rFonts w:ascii="Times New Roman"/>
          <w:b w:val="false"/>
          <w:i w:val="false"/>
          <w:color w:val="000000"/>
          <w:sz w:val="28"/>
        </w:rPr>
        <w:t>
      1) мемлекеттік органдардың және (немесе) ұйымдардың ЦЖ-дан осы Қағидаларға 26-қосымшаға сәйкес нысан бойынша баланың (балалардың) қайтыс болуы туралы мәліметтер. Бұл ретте бала күтіміне байланысты әлеуметтік төлем қайтыс болған айды қоса алғанда жүзеге асырылады;</w:t>
      </w:r>
    </w:p>
    <w:bookmarkEnd w:id="674"/>
    <w:bookmarkStart w:name="z908" w:id="675"/>
    <w:p>
      <w:pPr>
        <w:spacing w:after="0"/>
        <w:ind w:left="0"/>
        <w:jc w:val="both"/>
      </w:pPr>
      <w:r>
        <w:rPr>
          <w:rFonts w:ascii="Times New Roman"/>
          <w:b w:val="false"/>
          <w:i w:val="false"/>
          <w:color w:val="000000"/>
          <w:sz w:val="28"/>
        </w:rPr>
        <w:t>
      2) мемлекеттік органдардан және (немесе) ұйымдардан және (немесе) әлеуметтік төлемді алушыдан келіп түскен мәліметтер (құжаттар) негізінде екі жұмыс күні ішінде қалыптастырылған Мемлекеттік корпорация бөлімшесінен осы Қағидалардың 27-қосымшасына сәйкес нысан бойынша бала күтіміне байланысты әлеуметтік төлемді тоқтату туралы шешім жобасының:</w:t>
      </w:r>
    </w:p>
    <w:bookmarkEnd w:id="675"/>
    <w:bookmarkStart w:name="z909" w:id="676"/>
    <w:p>
      <w:pPr>
        <w:spacing w:after="0"/>
        <w:ind w:left="0"/>
        <w:jc w:val="both"/>
      </w:pPr>
      <w:r>
        <w:rPr>
          <w:rFonts w:ascii="Times New Roman"/>
          <w:b w:val="false"/>
          <w:i w:val="false"/>
          <w:color w:val="000000"/>
          <w:sz w:val="28"/>
        </w:rPr>
        <w:t>
      Қазақстан Республикасының неке-отбасы заңнамасында белгіленген, бала асырап алу туралы шешім жарамсыз деп танылған немесе оның күші жойылған жағдайларда. Бұл ретте бала күтіміне байланысты әлеуметтік төлем бала асырап алу туралы шешім жарамсыз деп танылған немесе күші жойылған ай өткеннен кейін жүзеге асырылады;</w:t>
      </w:r>
    </w:p>
    <w:bookmarkEnd w:id="676"/>
    <w:bookmarkStart w:name="z910" w:id="677"/>
    <w:p>
      <w:pPr>
        <w:spacing w:after="0"/>
        <w:ind w:left="0"/>
        <w:jc w:val="both"/>
      </w:pPr>
      <w:r>
        <w:rPr>
          <w:rFonts w:ascii="Times New Roman"/>
          <w:b w:val="false"/>
          <w:i w:val="false"/>
          <w:color w:val="000000"/>
          <w:sz w:val="28"/>
        </w:rPr>
        <w:t>
      алушының осы Қағидаларға 28-қосымшаға сәйкес нысан бойынша бала күтіміне байланысты әлеуметтік төлемді тоқтатуға өтініш беруіне байланысты тоқтатылады. Бұл ретте бала күтіміне байланысты әлеуметтік төлем өтініш берілген айдан кейінгі айдың бірінші күнінен бастап тоқтатылады;</w:t>
      </w:r>
    </w:p>
    <w:bookmarkEnd w:id="677"/>
    <w:bookmarkStart w:name="z911" w:id="678"/>
    <w:p>
      <w:pPr>
        <w:spacing w:after="0"/>
        <w:ind w:left="0"/>
        <w:jc w:val="both"/>
      </w:pPr>
      <w:r>
        <w:rPr>
          <w:rFonts w:ascii="Times New Roman"/>
          <w:b w:val="false"/>
          <w:i w:val="false"/>
          <w:color w:val="000000"/>
          <w:sz w:val="28"/>
        </w:rPr>
        <w:t>
      алушының бала күтіміне байланысты әлеуметтік төлем тағайындау туралы шешім қабылдауға негіз болған анық емес құжаттарды (мәліметтерді) ұсынуына байланысты тоқтатылады. Бұл ретте әлеуметтік төлем ол тағайындалған күннен бастап тоқтатылады.";</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913" w:id="679"/>
    <w:p>
      <w:pPr>
        <w:spacing w:after="0"/>
        <w:ind w:left="0"/>
        <w:jc w:val="both"/>
      </w:pPr>
      <w:r>
        <w:rPr>
          <w:rFonts w:ascii="Times New Roman"/>
          <w:b w:val="false"/>
          <w:i w:val="false"/>
          <w:color w:val="000000"/>
          <w:sz w:val="28"/>
        </w:rPr>
        <w:t>
      "80. Жүктілікке және босануға, баланы (балаларды) асырап алуға әлеуметтік төлемдердің, бала күтіміне байланысты әлеуметтік төлемнің артық есептелген (төленген) сомаларын қайтару Мемлекеттік корпорацияның шотына Қорға аудару үшін:</w:t>
      </w:r>
    </w:p>
    <w:bookmarkEnd w:id="679"/>
    <w:bookmarkStart w:name="z914" w:id="680"/>
    <w:p>
      <w:pPr>
        <w:spacing w:after="0"/>
        <w:ind w:left="0"/>
        <w:jc w:val="both"/>
      </w:pPr>
      <w:r>
        <w:rPr>
          <w:rFonts w:ascii="Times New Roman"/>
          <w:b w:val="false"/>
          <w:i w:val="false"/>
          <w:color w:val="000000"/>
          <w:sz w:val="28"/>
        </w:rPr>
        <w:t>
      алушының өтініші бойынша оның Мемлекеттік корпорацияның шотына ақша қаражатын аудару жолымен;</w:t>
      </w:r>
    </w:p>
    <w:bookmarkEnd w:id="680"/>
    <w:bookmarkStart w:name="z915" w:id="681"/>
    <w:p>
      <w:pPr>
        <w:spacing w:after="0"/>
        <w:ind w:left="0"/>
        <w:jc w:val="both"/>
      </w:pPr>
      <w:r>
        <w:rPr>
          <w:rFonts w:ascii="Times New Roman"/>
          <w:b w:val="false"/>
          <w:i w:val="false"/>
          <w:color w:val="000000"/>
          <w:sz w:val="28"/>
        </w:rPr>
        <w:t>
      сот шешімі бойынша;</w:t>
      </w:r>
    </w:p>
    <w:bookmarkEnd w:id="681"/>
    <w:bookmarkStart w:name="z916" w:id="682"/>
    <w:p>
      <w:pPr>
        <w:spacing w:after="0"/>
        <w:ind w:left="0"/>
        <w:jc w:val="both"/>
      </w:pPr>
      <w:r>
        <w:rPr>
          <w:rFonts w:ascii="Times New Roman"/>
          <w:b w:val="false"/>
          <w:i w:val="false"/>
          <w:color w:val="000000"/>
          <w:sz w:val="28"/>
        </w:rPr>
        <w:t>
      үшінші тұлғалардан ерікті түрде, әлеуметтік төлемді алушының тегін, атын, әкесінің атын (ол болған жағдайда) және жеке сәйкестендіру нөмірін көрсете отырып жүзеге асырылады.</w:t>
      </w:r>
    </w:p>
    <w:bookmarkEnd w:id="682"/>
    <w:bookmarkStart w:name="z917" w:id="683"/>
    <w:p>
      <w:pPr>
        <w:spacing w:after="0"/>
        <w:ind w:left="0"/>
        <w:jc w:val="both"/>
      </w:pPr>
      <w:r>
        <w:rPr>
          <w:rFonts w:ascii="Times New Roman"/>
          <w:b w:val="false"/>
          <w:i w:val="false"/>
          <w:color w:val="000000"/>
          <w:sz w:val="28"/>
        </w:rPr>
        <w:t>
      Бұл ретте бала күтіміне байланысты әлеуметтік төлемнің артық есептелген (төленген) сомалары Мемлекеттік корпорацияның шотына:</w:t>
      </w:r>
    </w:p>
    <w:bookmarkEnd w:id="683"/>
    <w:bookmarkStart w:name="z918" w:id="684"/>
    <w:p>
      <w:pPr>
        <w:spacing w:after="0"/>
        <w:ind w:left="0"/>
        <w:jc w:val="both"/>
      </w:pPr>
      <w:r>
        <w:rPr>
          <w:rFonts w:ascii="Times New Roman"/>
          <w:b w:val="false"/>
          <w:i w:val="false"/>
          <w:color w:val="000000"/>
          <w:sz w:val="28"/>
        </w:rPr>
        <w:t>
      алушының өтініші бойынша әлеуметтік төлемнен ұстап қалуға өтініш беру жолымен. Бұл ретте Мемлекеттік корпорация бөлімшесі осы Қағидаларға 36-қосымшаға сәйкес нысан бойынша Мемлекеттік корпорацияның бөлімшесі дайындаған әлеуметтік төлем сомасын ұстап қалу туралы Қор филиалының шешімі негізінде ұстап қалуды жүргізеді;</w:t>
      </w:r>
    </w:p>
    <w:bookmarkEnd w:id="684"/>
    <w:bookmarkStart w:name="z919" w:id="685"/>
    <w:p>
      <w:pPr>
        <w:spacing w:after="0"/>
        <w:ind w:left="0"/>
        <w:jc w:val="both"/>
      </w:pPr>
      <w:r>
        <w:rPr>
          <w:rFonts w:ascii="Times New Roman"/>
          <w:b w:val="false"/>
          <w:i w:val="false"/>
          <w:color w:val="000000"/>
          <w:sz w:val="28"/>
        </w:rPr>
        <w:t>
      Қорға аудару үшін төлемдерді Мемлекеттік корпорацияға қайтарудың негізділігін растайтын қажетті құжатты (ЦЖ-дан алынған алушының қайтыс болуы не Қазақстан Республикасының шегінен тыс жерге кетуі туралы мәліметтер) қоса бере отырып, әлеуметтік төлемдерді беру жөніндегі ұйымға ұсынылатын Мемлекеттік корпорация бөлімшесінің хаты негізінде қайтару да жүргізілуі мүмкін.</w:t>
      </w:r>
    </w:p>
    <w:bookmarkEnd w:id="685"/>
    <w:bookmarkStart w:name="z920" w:id="686"/>
    <w:p>
      <w:pPr>
        <w:spacing w:after="0"/>
        <w:ind w:left="0"/>
        <w:jc w:val="both"/>
      </w:pPr>
      <w:r>
        <w:rPr>
          <w:rFonts w:ascii="Times New Roman"/>
          <w:b w:val="false"/>
          <w:i w:val="false"/>
          <w:color w:val="000000"/>
          <w:sz w:val="28"/>
        </w:rPr>
        <w:t>
      Мемлекеттік корпорация есепті айдан кейінгі айдың үш жұмыс күнінен кешіктірмей Қордың шотына жүктілікке және босануға, баланы (балаларды) асырап алуға әлеуметтік төлемдердің, бала күтіміне байланысты әлеуметтік төлемдердің және олардан ұсталған міндетті зейнетақы жарналарының қайтаруға жататын артық есептелген (төленген) сомаларын аударады.";</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922" w:id="687"/>
    <w:p>
      <w:pPr>
        <w:spacing w:after="0"/>
        <w:ind w:left="0"/>
        <w:jc w:val="both"/>
      </w:pPr>
      <w:r>
        <w:rPr>
          <w:rFonts w:ascii="Times New Roman"/>
          <w:b w:val="false"/>
          <w:i w:val="false"/>
          <w:color w:val="000000"/>
          <w:sz w:val="28"/>
        </w:rPr>
        <w:t>
      "83. Уәкілетті мемлекеттік органның ЦЖ-ы олардың мақсатына сәйкес ЦЖ үздіксіз жұмыс істеуін және өзектілендірілуін қамтамасыз етуге бағытталған кешенді іс-шараларды қамтамасыз етеді. Уәкілетті мемлекеттік органның ЦЖ берілетін деректердің толықтығын, дұрыстығын, өзектілігін және уақтылығын қамтамасыз етеді.</w:t>
      </w:r>
    </w:p>
    <w:bookmarkEnd w:id="687"/>
    <w:bookmarkStart w:name="z923" w:id="688"/>
    <w:p>
      <w:pPr>
        <w:spacing w:after="0"/>
        <w:ind w:left="0"/>
        <w:jc w:val="both"/>
      </w:pPr>
      <w:r>
        <w:rPr>
          <w:rFonts w:ascii="Times New Roman"/>
          <w:b w:val="false"/>
          <w:i w:val="false"/>
          <w:color w:val="000000"/>
          <w:sz w:val="28"/>
        </w:rPr>
        <w:t>
      Ақпараттық өзара іс-қимыл ЭЦҚ қолдана отырып, Қазақстан Республикасы мемлекеттік органдарының Бірыңғай тасымалдау (ақпарат беру) ортасы арқылы жүзеге асырылады. Ақпарат алмасу кезінде ақпаратты қорғау мемлекеттік органдардың бірыңғай қорғалған ақпарат беру ортасын пайдалану есебінен де, техникалық және ұйымдастырушылық сипаттағы іс-шаралар есебінен де қамтамасыз етіледі.";</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екінші бөлігі мынадай редакцияда жазылсын:</w:t>
      </w:r>
    </w:p>
    <w:bookmarkStart w:name="z925" w:id="689"/>
    <w:p>
      <w:pPr>
        <w:spacing w:after="0"/>
        <w:ind w:left="0"/>
        <w:jc w:val="both"/>
      </w:pPr>
      <w:r>
        <w:rPr>
          <w:rFonts w:ascii="Times New Roman"/>
          <w:b w:val="false"/>
          <w:i w:val="false"/>
          <w:color w:val="000000"/>
          <w:sz w:val="28"/>
        </w:rPr>
        <w:t>
      "ЭІМ уәкілетті мемлекеттік органның ЦЖ-да тұрақты сақталады.";</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927" w:id="690"/>
    <w:p>
      <w:pPr>
        <w:spacing w:after="0"/>
        <w:ind w:left="0"/>
        <w:jc w:val="both"/>
      </w:pPr>
      <w:r>
        <w:rPr>
          <w:rFonts w:ascii="Times New Roman"/>
          <w:b w:val="false"/>
          <w:i w:val="false"/>
          <w:color w:val="000000"/>
          <w:sz w:val="28"/>
        </w:rPr>
        <w:t>
      "85. Қордың филиалдары мемлекеттік қызмет көрсету сатысы туралы деректерді мемлекеттік қызмет көрсету мониторингінің ЦЖ-ға автоматтандырылған режимде енгізуді қамтамасыз етеді.";</w:t>
      </w:r>
    </w:p>
    <w:bookmarkEnd w:id="690"/>
    <w:bookmarkStart w:name="z928" w:id="69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691"/>
    <w:bookmarkStart w:name="z929" w:id="69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3-қосымшасы</w:t>
      </w: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692"/>
    <w:bookmarkStart w:name="z930" w:id="693"/>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4-қосымшасы</w:t>
      </w:r>
      <w:r>
        <w:rPr>
          <w:rFonts w:ascii="Times New Roman"/>
          <w:b w:val="false"/>
          <w:i w:val="false"/>
          <w:color w:val="000000"/>
          <w:sz w:val="28"/>
        </w:rPr>
        <w:t xml:space="preserve"> осы тізбеге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693"/>
    <w:bookmarkStart w:name="z931" w:id="69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5-қосымшасы</w:t>
      </w:r>
      <w:r>
        <w:rPr>
          <w:rFonts w:ascii="Times New Roman"/>
          <w:b w:val="false"/>
          <w:i w:val="false"/>
          <w:color w:val="000000"/>
          <w:sz w:val="28"/>
        </w:rPr>
        <w:t xml:space="preserve"> осы тізбеге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694"/>
    <w:bookmarkStart w:name="z932" w:id="695"/>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6-қосымшасы</w:t>
      </w:r>
      <w:r>
        <w:rPr>
          <w:rFonts w:ascii="Times New Roman"/>
          <w:b w:val="false"/>
          <w:i w:val="false"/>
          <w:color w:val="000000"/>
          <w:sz w:val="28"/>
        </w:rPr>
        <w:t xml:space="preserve"> осы тізбеге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933" w:id="696"/>
    <w:p>
      <w:pPr>
        <w:spacing w:after="0"/>
        <w:ind w:left="0"/>
        <w:jc w:val="both"/>
      </w:pPr>
      <w:r>
        <w:rPr>
          <w:rFonts w:ascii="Times New Roman"/>
          <w:b w:val="false"/>
          <w:i w:val="false"/>
          <w:color w:val="000000"/>
          <w:sz w:val="28"/>
        </w:rPr>
        <w:t xml:space="preserve">
      6.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32957 болып енгізілді) келесі өзгерістер енгізілсін:</w:t>
      </w:r>
    </w:p>
    <w:bookmarkEnd w:id="696"/>
    <w:bookmarkStart w:name="z934" w:id="697"/>
    <w:p>
      <w:pPr>
        <w:spacing w:after="0"/>
        <w:ind w:left="0"/>
        <w:jc w:val="both"/>
      </w:pPr>
      <w:r>
        <w:rPr>
          <w:rFonts w:ascii="Times New Roman"/>
          <w:b w:val="false"/>
          <w:i w:val="false"/>
          <w:color w:val="000000"/>
          <w:sz w:val="28"/>
        </w:rPr>
        <w:t xml:space="preserve">
      көрсетілген бұйрықпен бекітілген Бірыңғай төлемнің артық (қате) төленген және (немесе) бірыңғай төлемді уақтылы және (немесе) толық төлемегені үшін өсімпұлдың сомаларын төлеу, аудару және бөлу, сондай-ақ қайтару </w:t>
      </w:r>
      <w:r>
        <w:rPr>
          <w:rFonts w:ascii="Times New Roman"/>
          <w:b w:val="false"/>
          <w:i w:val="false"/>
          <w:color w:val="000000"/>
          <w:sz w:val="28"/>
        </w:rPr>
        <w:t>қағидаларында</w:t>
      </w:r>
      <w:r>
        <w:rPr>
          <w:rFonts w:ascii="Times New Roman"/>
          <w:b w:val="false"/>
          <w:i w:val="false"/>
          <w:color w:val="000000"/>
          <w:sz w:val="28"/>
        </w:rPr>
        <w:t>:</w:t>
      </w:r>
    </w:p>
    <w:bookmarkEnd w:id="6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937" w:id="698"/>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министрлігінің "Төлемдерді өңдеуді ұйымдастыру" ведомстволық автоматтандырылған цифрлық жүйесі (бұдан әрі – ҚР Еңбекмині АЦЖ) – зейнетақы мен әлеуметтік аударымдарды және төлемдерді өңдеуді ұйымдастыру үшін процестерді автоматтандыру жөніндегі цифрлық жүйе;";</w:t>
      </w:r>
    </w:p>
    <w:bookmarkEnd w:id="6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939" w:id="699"/>
    <w:p>
      <w:pPr>
        <w:spacing w:after="0"/>
        <w:ind w:left="0"/>
        <w:jc w:val="both"/>
      </w:pPr>
      <w:r>
        <w:rPr>
          <w:rFonts w:ascii="Times New Roman"/>
          <w:b w:val="false"/>
          <w:i w:val="false"/>
          <w:color w:val="000000"/>
          <w:sz w:val="28"/>
        </w:rPr>
        <w:t>
      "12) Қазақстан Республикасы Қаржы министрлігі Мемлекеттік кірістер комитетінің ведомстволық цифрлық жүйесі (бұдан әрі – ҚР Қаржымині МКК ЦЖ) – Қазақстан Республикасы Қаржы министрлігі Мемлекеттік кірістер комитетінің ішкі құжаттарымен реттелетін цифрлық жүйе;";</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41" w:id="700"/>
    <w:p>
      <w:pPr>
        <w:spacing w:after="0"/>
        <w:ind w:left="0"/>
        <w:jc w:val="both"/>
      </w:pPr>
      <w:r>
        <w:rPr>
          <w:rFonts w:ascii="Times New Roman"/>
          <w:b w:val="false"/>
          <w:i w:val="false"/>
          <w:color w:val="000000"/>
          <w:sz w:val="28"/>
        </w:rPr>
        <w:t xml:space="preserve">
      "10. ҚР Еңбекмині АЦЖ-ға бірыңғай төлемді аударуды және бөлуді мемлекеттік корпорация Салық кодексінің </w:t>
      </w:r>
      <w:r>
        <w:rPr>
          <w:rFonts w:ascii="Times New Roman"/>
          <w:b w:val="false"/>
          <w:i w:val="false"/>
          <w:color w:val="000000"/>
          <w:sz w:val="28"/>
        </w:rPr>
        <w:t>825-бабына</w:t>
      </w:r>
      <w:r>
        <w:rPr>
          <w:rFonts w:ascii="Times New Roman"/>
          <w:b w:val="false"/>
          <w:i w:val="false"/>
          <w:color w:val="000000"/>
          <w:sz w:val="28"/>
        </w:rPr>
        <w:t xml:space="preserve"> сәйкес жүзеге асырады.";</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43" w:id="701"/>
    <w:p>
      <w:pPr>
        <w:spacing w:after="0"/>
        <w:ind w:left="0"/>
        <w:jc w:val="both"/>
      </w:pPr>
      <w:r>
        <w:rPr>
          <w:rFonts w:ascii="Times New Roman"/>
          <w:b w:val="false"/>
          <w:i w:val="false"/>
          <w:color w:val="000000"/>
          <w:sz w:val="28"/>
        </w:rPr>
        <w:t xml:space="preserve">
      "12. Қазақстан Республикасы Кәсіпкерлік кодексінің 24-бабына сәйкес кәсіпкерлік субъектілерінің санаттарына жататындығын қоспағанда, Салық кодексінің </w:t>
      </w:r>
      <w:r>
        <w:rPr>
          <w:rFonts w:ascii="Times New Roman"/>
          <w:b w:val="false"/>
          <w:i w:val="false"/>
          <w:color w:val="000000"/>
          <w:sz w:val="28"/>
        </w:rPr>
        <w:t>820-бабында</w:t>
      </w:r>
      <w:r>
        <w:rPr>
          <w:rFonts w:ascii="Times New Roman"/>
          <w:b w:val="false"/>
          <w:i w:val="false"/>
          <w:color w:val="000000"/>
          <w:sz w:val="28"/>
        </w:rPr>
        <w:t xml:space="preserve"> көрсетілген тұлғалар санатына төлеушілердің тиесілігі туралы мәліметтер ҚР Қаржымині МКК ЦЖ-дан ҚР Еңбекмині АЦЖ-ға ұсынылады.</w:t>
      </w:r>
    </w:p>
    <w:bookmarkEnd w:id="701"/>
    <w:bookmarkStart w:name="z944" w:id="702"/>
    <w:p>
      <w:pPr>
        <w:spacing w:after="0"/>
        <w:ind w:left="0"/>
        <w:jc w:val="both"/>
      </w:pPr>
      <w:r>
        <w:rPr>
          <w:rFonts w:ascii="Times New Roman"/>
          <w:b w:val="false"/>
          <w:i w:val="false"/>
          <w:color w:val="000000"/>
          <w:sz w:val="28"/>
        </w:rPr>
        <w:t>
      Қазақстан Республикасы Кәсіпкерлік кодексінің 24-бабына сәйкес төлеушілердің кәсіпкерлік субъектілерінің санаттарына тиесілігі туралы мәліметтер Ұлттық экономика министрлігінің кәсіпкерлік субъектілерінің тізілімінен Қазақстан Республикасының Еңбекмині АЦЖ-ға ұсынылады. Кәсіпкерлік субъектілері бойынша мәліметтерді жаңарту кезеңі ай сайын.";</w:t>
      </w:r>
    </w:p>
    <w:bookmarkEnd w:id="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46" w:id="703"/>
    <w:p>
      <w:pPr>
        <w:spacing w:after="0"/>
        <w:ind w:left="0"/>
        <w:jc w:val="both"/>
      </w:pPr>
      <w:r>
        <w:rPr>
          <w:rFonts w:ascii="Times New Roman"/>
          <w:b w:val="false"/>
          <w:i w:val="false"/>
          <w:color w:val="000000"/>
          <w:sz w:val="28"/>
        </w:rPr>
        <w:t>
      "14. Бірыңғай төлем шеңберінде жеке табыс салығын бөлуді Мемлекеттік корпорация Қазақстан Республикасы Қаржы министрлігінің Мемлекеттік кірістер комитетінен алынатын мемлекеттік кіріс органдарының кодтары анықтамалығының мәліметтеріне сәйкес жүзеге асырады. Мемлекеттік кіріс органдары кодтарының анықтамалығын өзектендіру анықтамалықты ҚР Қаржымині МКК ЦЖ-дан ҚР Еңбекмині АЦЖ-ға жүктеу жолымен жүзеге асырылады.".</w:t>
      </w:r>
    </w:p>
    <w:bookmarkEnd w:id="703"/>
    <w:bookmarkStart w:name="z947" w:id="704"/>
    <w:p>
      <w:pPr>
        <w:spacing w:after="0"/>
        <w:ind w:left="0"/>
        <w:jc w:val="both"/>
      </w:pPr>
      <w:r>
        <w:rPr>
          <w:rFonts w:ascii="Times New Roman"/>
          <w:b w:val="false"/>
          <w:i w:val="false"/>
          <w:color w:val="000000"/>
          <w:sz w:val="28"/>
        </w:rPr>
        <w:t xml:space="preserve">
      7. "Міндетті әлеуметтік сақтандыру жүйесіне қатысушыларды, олардың әлеуметтік аударымдары мен әлеуметтік төлемдерін дербестендірілген есепке алуды жүргізу қағидаларын бекіту туралы" Қазақстан Республикасы Премьер-Министрінің орынбасары - Еңбек және халықты әлеуметтік қорғау министрінің 2023 жылғы 5 қазандағы № 430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тізіліміне № 33537 болып енгізілді) келесі өзгерістер енгізілсін:</w:t>
      </w:r>
    </w:p>
    <w:bookmarkEnd w:id="704"/>
    <w:bookmarkStart w:name="z948" w:id="705"/>
    <w:p>
      <w:pPr>
        <w:spacing w:after="0"/>
        <w:ind w:left="0"/>
        <w:jc w:val="both"/>
      </w:pPr>
      <w:r>
        <w:rPr>
          <w:rFonts w:ascii="Times New Roman"/>
          <w:b w:val="false"/>
          <w:i w:val="false"/>
          <w:color w:val="000000"/>
          <w:sz w:val="28"/>
        </w:rPr>
        <w:t xml:space="preserve">
      көрсетілген бұйрықпен бекітілген Міндетті әлеуметтік сақтандыру жүйесіне қатысушыларды, олардың әлеуметтік аударымдары мен әлеуметтік төлемдерін дербестендірілген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951" w:id="706"/>
    <w:p>
      <w:pPr>
        <w:spacing w:after="0"/>
        <w:ind w:left="0"/>
        <w:jc w:val="both"/>
      </w:pPr>
      <w:r>
        <w:rPr>
          <w:rFonts w:ascii="Times New Roman"/>
          <w:b w:val="false"/>
          <w:i w:val="false"/>
          <w:color w:val="000000"/>
          <w:sz w:val="28"/>
        </w:rPr>
        <w:t>
      "6) дерекқор – міндетті әлеуметтік сақтандыру жүйесінің әрбір қатысушысы (алушы) бойынша деректерді қамтитын уәкілетті органның цифрлық жүйесі;";</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953" w:id="707"/>
    <w:p>
      <w:pPr>
        <w:spacing w:after="0"/>
        <w:ind w:left="0"/>
        <w:jc w:val="both"/>
      </w:pPr>
      <w:r>
        <w:rPr>
          <w:rFonts w:ascii="Times New Roman"/>
          <w:b w:val="false"/>
          <w:i w:val="false"/>
          <w:color w:val="000000"/>
          <w:sz w:val="28"/>
        </w:rPr>
        <w:t>
      "9) Қазақстан Республикасы Еңбек және халықты әлеуметтік қорғау министрлігінің "Төлемдерді өңдеуді ұйымдастыру" ведомстволық автоматтандырылған цифрлық жүйесі (бұдан әрі – цифрлық жүйе) – әлеуметтік аударымдар мен төлемдерді өңдеуді ұйымдастыру үшін процестерді автоматтандыру бойынша цифрлық жүйе;";</w:t>
      </w:r>
    </w:p>
    <w:bookmarkEnd w:id="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55" w:id="708"/>
    <w:p>
      <w:pPr>
        <w:spacing w:after="0"/>
        <w:ind w:left="0"/>
        <w:jc w:val="both"/>
      </w:pPr>
      <w:r>
        <w:rPr>
          <w:rFonts w:ascii="Times New Roman"/>
          <w:b w:val="false"/>
          <w:i w:val="false"/>
          <w:color w:val="000000"/>
          <w:sz w:val="28"/>
        </w:rPr>
        <w:t>
      "4. Міндетті әлеуметтік сақтандыру жүйесіне қатысушыларды және олардың әлеуметтік аударымдары мен әлеуметтік төлемдерін дербестендірілген есепке алуды Мемлекеттік корпорация уәкілетті органның цифрлық жүйесінде әрбір жеке тұлға бойынша жүргізеді.";</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57" w:id="709"/>
    <w:p>
      <w:pPr>
        <w:spacing w:after="0"/>
        <w:ind w:left="0"/>
        <w:jc w:val="both"/>
      </w:pPr>
      <w:r>
        <w:rPr>
          <w:rFonts w:ascii="Times New Roman"/>
          <w:b w:val="false"/>
          <w:i w:val="false"/>
          <w:color w:val="000000"/>
          <w:sz w:val="28"/>
        </w:rPr>
        <w:t>
      "8. Әлеуметтік аударымдар жүргізілген міндетті әлеуметтік сақтандыру жүйесіне қатысушылар бойынша келіп түскен төлем тапсырмаларын цифрлық жүйеде өңдеу Мемлекеттік корпорацияның банктік шотына әлеуметтік аударымдар сомалары түскен кезде жүзеге асырылады.";</w:t>
      </w:r>
    </w:p>
    <w:bookmarkEnd w:id="709"/>
    <w:bookmarkStart w:name="z958" w:id="710"/>
    <w:p>
      <w:pPr>
        <w:spacing w:after="0"/>
        <w:ind w:left="0"/>
        <w:jc w:val="both"/>
      </w:pPr>
      <w:r>
        <w:rPr>
          <w:rFonts w:ascii="Times New Roman"/>
          <w:b w:val="false"/>
          <w:i w:val="false"/>
          <w:color w:val="000000"/>
          <w:sz w:val="28"/>
        </w:rPr>
        <w:t xml:space="preserve">
      Мемлекеттік цифрлық жүйелерден алынған мәліметтер сәйкес келмеген жағдайда төлеушіге әлеуметтік аударымдарды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32897 болып тіркелген) (бұдан әрі – Бұйрық) белгіленген тәртіппен қайтару жүргізіледі.</w:t>
      </w:r>
    </w:p>
    <w:bookmarkEnd w:id="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60" w:id="711"/>
    <w:p>
      <w:pPr>
        <w:spacing w:after="0"/>
        <w:ind w:left="0"/>
        <w:jc w:val="both"/>
      </w:pPr>
      <w:r>
        <w:rPr>
          <w:rFonts w:ascii="Times New Roman"/>
          <w:b w:val="false"/>
          <w:i w:val="false"/>
          <w:color w:val="000000"/>
          <w:sz w:val="28"/>
        </w:rPr>
        <w:t>
      "9. Әлеуметтік аударымдар сомасы түскен күннен бастап бір жұмыс күні ішінде Мемлекеттік корпорация міндетті әлеуметтік сақтандыру жүйесіне қатысушылардың тізімінен және цифрлық жүйелерден алынған:</w:t>
      </w:r>
    </w:p>
    <w:bookmarkEnd w:id="711"/>
    <w:bookmarkStart w:name="z961" w:id="712"/>
    <w:p>
      <w:pPr>
        <w:spacing w:after="0"/>
        <w:ind w:left="0"/>
        <w:jc w:val="both"/>
      </w:pPr>
      <w:r>
        <w:rPr>
          <w:rFonts w:ascii="Times New Roman"/>
          <w:b w:val="false"/>
          <w:i w:val="false"/>
          <w:color w:val="000000"/>
          <w:sz w:val="28"/>
        </w:rPr>
        <w:t>
      1) жеке сәйкестендіру нөмірін (бұдан әрі – ЖСН);</w:t>
      </w:r>
    </w:p>
    <w:bookmarkEnd w:id="712"/>
    <w:bookmarkStart w:name="z962" w:id="713"/>
    <w:p>
      <w:pPr>
        <w:spacing w:after="0"/>
        <w:ind w:left="0"/>
        <w:jc w:val="both"/>
      </w:pPr>
      <w:r>
        <w:rPr>
          <w:rFonts w:ascii="Times New Roman"/>
          <w:b w:val="false"/>
          <w:i w:val="false"/>
          <w:color w:val="000000"/>
          <w:sz w:val="28"/>
        </w:rPr>
        <w:t>
      2) тегі, аты, әкесінің атын (ол болған жағдайда);</w:t>
      </w:r>
    </w:p>
    <w:bookmarkEnd w:id="713"/>
    <w:bookmarkStart w:name="z963" w:id="714"/>
    <w:p>
      <w:pPr>
        <w:spacing w:after="0"/>
        <w:ind w:left="0"/>
        <w:jc w:val="both"/>
      </w:pPr>
      <w:r>
        <w:rPr>
          <w:rFonts w:ascii="Times New Roman"/>
          <w:b w:val="false"/>
          <w:i w:val="false"/>
          <w:color w:val="000000"/>
          <w:sz w:val="28"/>
        </w:rPr>
        <w:t>
      3) туған күнін;</w:t>
      </w:r>
    </w:p>
    <w:bookmarkEnd w:id="714"/>
    <w:bookmarkStart w:name="z964" w:id="715"/>
    <w:p>
      <w:pPr>
        <w:spacing w:after="0"/>
        <w:ind w:left="0"/>
        <w:jc w:val="both"/>
      </w:pPr>
      <w:r>
        <w:rPr>
          <w:rFonts w:ascii="Times New Roman"/>
          <w:b w:val="false"/>
          <w:i w:val="false"/>
          <w:color w:val="000000"/>
          <w:sz w:val="28"/>
        </w:rPr>
        <w:t>
      4) келіп түскен күнін, жіберілген күнін, құжаттың нөмірін, күнін, төлемді тағайындау кодын (бұдан әрі – ТТК), жіберушінің атауын, жіберушінің ЖСН/ бизнес сәйкестендіру нөмірін (бұдан әрі – БСН), алушының атауын, төлемнің жалпы сомасын, әлеуметтік аударымдар сомасын, мәртебесін, әлеуметтік аударымдар жүргізілетін кезеңді (жылы, айы, айлар) көрсете отырып, Бұйрықта белгіленген тәртіппен әлеуметтік аударымдардың және (немесе) әлеуметтік аударымдарды уақтылы және (немесе) толық төлемегені үшін өсімпұлдардың төленген сомалары, сондай-ақ артық (қате) төленген әлеуметтік аударымдар және (немесе) әлеуметтік аударымдарды уақтылы және (немесе) толық төлемегені үшін өсімпұлдарды қайтару туралы мәліметтерді қамтитын дербес мәліметтерді енгізеді.";</w:t>
      </w:r>
    </w:p>
    <w:bookmarkEnd w:id="715"/>
    <w:bookmarkStart w:name="z965" w:id="716"/>
    <w:p>
      <w:pPr>
        <w:spacing w:after="0"/>
        <w:ind w:left="0"/>
        <w:jc w:val="both"/>
      </w:pPr>
      <w:r>
        <w:rPr>
          <w:rFonts w:ascii="Times New Roman"/>
          <w:b w:val="false"/>
          <w:i w:val="false"/>
          <w:color w:val="000000"/>
          <w:sz w:val="28"/>
        </w:rPr>
        <w:t xml:space="preserve">
      8.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қағидаларын және Орталық атқарушы органның және бірыңғай жинақтаушы зейнетақы қорының цифрлық жүйелері арасында жеке зейнетақы шоттары, шартты зейнетақы шоттары бойынша қозғалыс туралы, сондай-ақ алушылар мен зейнетақы төлемдерінің мөлшерлері туралы ақпарат алмасу қағидаларын бекіту туралы" Қазақстан Республикасы Премьер-Министрінің орынбасары - Еңбек және халықты әлеуметтік қорғау министрінің 2023 жылғы 23 қарашадағы № 485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33675 болып тіркелген) мынадай өзгерістер енгізілсін:</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67" w:id="717"/>
    <w:p>
      <w:pPr>
        <w:spacing w:after="0"/>
        <w:ind w:left="0"/>
        <w:jc w:val="both"/>
      </w:pPr>
      <w:r>
        <w:rPr>
          <w:rFonts w:ascii="Times New Roman"/>
          <w:b w:val="false"/>
          <w:i w:val="false"/>
          <w:color w:val="000000"/>
          <w:sz w:val="28"/>
        </w:rPr>
        <w:t>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қағидаларын және Орталық атқарушы органның және бірыңғай жинақтаушы зейнетақы қорының цифрлық жүйелері арасында жеке зейнетақы шоттары, шартты зейнетақы шоттары бойынша қозғалыс туралы, сондай-ақ алушылар мен зейнетақы төлемдерінің мөлшерлері туралы ақпарат алмасу қағидаларын бекіту туралы";</w:t>
      </w:r>
    </w:p>
    <w:bookmarkEnd w:id="717"/>
    <w:bookmarkStart w:name="z968" w:id="718"/>
    <w:p>
      <w:pPr>
        <w:spacing w:after="0"/>
        <w:ind w:left="0"/>
        <w:jc w:val="both"/>
      </w:pPr>
      <w:r>
        <w:rPr>
          <w:rFonts w:ascii="Times New Roman"/>
          <w:b w:val="false"/>
          <w:i w:val="false"/>
          <w:color w:val="000000"/>
          <w:sz w:val="28"/>
        </w:rPr>
        <w:t xml:space="preserve">
      көрсетілген бұйрықпен бекітілген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7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71" w:id="719"/>
    <w:p>
      <w:pPr>
        <w:spacing w:after="0"/>
        <w:ind w:left="0"/>
        <w:jc w:val="both"/>
      </w:pPr>
      <w:r>
        <w:rPr>
          <w:rFonts w:ascii="Times New Roman"/>
          <w:b w:val="false"/>
          <w:i w:val="false"/>
          <w:color w:val="000000"/>
          <w:sz w:val="28"/>
        </w:rPr>
        <w:t>
      "2) автоматтандырылған цифрлық жүйе (бұдан әрі – АЦЖ)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 қызмет көрсетуші персоналдың және техникалық құжаттаманың ұйымдастырылып ретке келтірілген жиынтығы;";</w:t>
      </w:r>
    </w:p>
    <w:bookmarkEnd w:id="7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973" w:id="720"/>
    <w:p>
      <w:pPr>
        <w:spacing w:after="0"/>
        <w:ind w:left="0"/>
        <w:jc w:val="both"/>
      </w:pPr>
      <w:r>
        <w:rPr>
          <w:rFonts w:ascii="Times New Roman"/>
          <w:b w:val="false"/>
          <w:i w:val="false"/>
          <w:color w:val="000000"/>
          <w:sz w:val="28"/>
        </w:rPr>
        <w:t>
      "7) міндетті зейнетақы жарналары, жұмыс берушінің міндетті зейнетақы жарналары, міндетті кәсіптік зейнетақы жарналары аударылған жеке тұлғалардың дерекқоры – МЗЖ, ЖМЗЖ, МКЗЖ бойынша аударылған төлемдер бойынша "Жеке тұлғалар" мемлекеттік дерекқорынан (бұдан әрі – ЖТМДҚ) және "Төлемдерді өңдеуді ұйымдастыру" АЦЖ-дан қалыптастырылған мәліметтер;";</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975" w:id="721"/>
    <w:p>
      <w:pPr>
        <w:spacing w:after="0"/>
        <w:ind w:left="0"/>
        <w:jc w:val="both"/>
      </w:pPr>
      <w:r>
        <w:rPr>
          <w:rFonts w:ascii="Times New Roman"/>
          <w:b w:val="false"/>
          <w:i w:val="false"/>
          <w:color w:val="000000"/>
          <w:sz w:val="28"/>
        </w:rPr>
        <w:t>
      "12) "Төлемдерді өңдеуді ұйымдастыру" АЦЖ (бұдан әрі – "ТӨҰ" АЦЖ) – МЗЖ, МКЗЖ бойынша төлемдерді қабылдауға, өңдеуге, қалыптастыруға арналған АЦЖ;";</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77" w:id="722"/>
    <w:p>
      <w:pPr>
        <w:spacing w:after="0"/>
        <w:ind w:left="0"/>
        <w:jc w:val="both"/>
      </w:pPr>
      <w:r>
        <w:rPr>
          <w:rFonts w:ascii="Times New Roman"/>
          <w:b w:val="false"/>
          <w:i w:val="false"/>
          <w:color w:val="000000"/>
          <w:sz w:val="28"/>
        </w:rPr>
        <w:t>
      "3. ОАО АЦЖ және БЖЗҚ өзара іс-қимыл туралы келісімді (бұдан әрі – Келісім) жасасу жолымен ОАО, БЖЗҚ, сондай-ақ Мемлекеттік корпорация алынған ақпаратты өздеріне берілген, Қазақстан Республикасының әлеуметтік-еңбек, сондай-ақ цифрландыру және киберқауіпсіздік саласындағы заңнамада айқындалған өкілеттіктер шеңберінде өзара іс-қимыл және интеграциялау мақсатында пайдаланады.";</w:t>
      </w:r>
    </w:p>
    <w:bookmarkEnd w:id="7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79" w:id="723"/>
    <w:p>
      <w:pPr>
        <w:spacing w:after="0"/>
        <w:ind w:left="0"/>
        <w:jc w:val="both"/>
      </w:pPr>
      <w:r>
        <w:rPr>
          <w:rFonts w:ascii="Times New Roman"/>
          <w:b w:val="false"/>
          <w:i w:val="false"/>
          <w:color w:val="000000"/>
          <w:sz w:val="28"/>
        </w:rPr>
        <w:t>
      "4. МЗЖ, ЖМЗЖ, МКЗЖ аударылған жеке тұлғалардың дерекқоры МЗЖ, ЖМЗЖ, МКЗЖ аударған жеке тұлғалар бойынша ЖТМДҚ және "ТӨҰ" АЦЖ мәліметтері негізінде қалыптастырылады және әрбір салымшы (алушы) бойынша:</w:t>
      </w:r>
    </w:p>
    <w:bookmarkEnd w:id="723"/>
    <w:bookmarkStart w:name="z980" w:id="724"/>
    <w:p>
      <w:pPr>
        <w:spacing w:after="0"/>
        <w:ind w:left="0"/>
        <w:jc w:val="both"/>
      </w:pPr>
      <w:r>
        <w:rPr>
          <w:rFonts w:ascii="Times New Roman"/>
          <w:b w:val="false"/>
          <w:i w:val="false"/>
          <w:color w:val="000000"/>
          <w:sz w:val="28"/>
        </w:rPr>
        <w:t>
      1) жеке сәйкестендіру нөмірі;</w:t>
      </w:r>
    </w:p>
    <w:bookmarkEnd w:id="724"/>
    <w:bookmarkStart w:name="z981" w:id="725"/>
    <w:p>
      <w:pPr>
        <w:spacing w:after="0"/>
        <w:ind w:left="0"/>
        <w:jc w:val="both"/>
      </w:pPr>
      <w:r>
        <w:rPr>
          <w:rFonts w:ascii="Times New Roman"/>
          <w:b w:val="false"/>
          <w:i w:val="false"/>
          <w:color w:val="000000"/>
          <w:sz w:val="28"/>
        </w:rPr>
        <w:t>
      2) тегі, аты, әкесінің аты (ол болған жағдайда), туған күні, жынысы, азаматтығы;</w:t>
      </w:r>
    </w:p>
    <w:bookmarkEnd w:id="725"/>
    <w:bookmarkStart w:name="z982" w:id="726"/>
    <w:p>
      <w:pPr>
        <w:spacing w:after="0"/>
        <w:ind w:left="0"/>
        <w:jc w:val="both"/>
      </w:pPr>
      <w:r>
        <w:rPr>
          <w:rFonts w:ascii="Times New Roman"/>
          <w:b w:val="false"/>
          <w:i w:val="false"/>
          <w:color w:val="000000"/>
          <w:sz w:val="28"/>
        </w:rPr>
        <w:t>
      3) жеке басты куәландыратын құжаттың түрі, сериясы, нөмірі, құжаттың берілген күні және оны берген орган;</w:t>
      </w:r>
    </w:p>
    <w:bookmarkEnd w:id="726"/>
    <w:bookmarkStart w:name="z983" w:id="727"/>
    <w:p>
      <w:pPr>
        <w:spacing w:after="0"/>
        <w:ind w:left="0"/>
        <w:jc w:val="both"/>
      </w:pPr>
      <w:r>
        <w:rPr>
          <w:rFonts w:ascii="Times New Roman"/>
          <w:b w:val="false"/>
          <w:i w:val="false"/>
          <w:color w:val="000000"/>
          <w:sz w:val="28"/>
        </w:rPr>
        <w:t>
      4) жеке басты куәландыратын құжаттың нөмірі және берілген күнінің өзгергені туралы;</w:t>
      </w:r>
    </w:p>
    <w:bookmarkEnd w:id="727"/>
    <w:bookmarkStart w:name="z984" w:id="728"/>
    <w:p>
      <w:pPr>
        <w:spacing w:after="0"/>
        <w:ind w:left="0"/>
        <w:jc w:val="both"/>
      </w:pPr>
      <w:r>
        <w:rPr>
          <w:rFonts w:ascii="Times New Roman"/>
          <w:b w:val="false"/>
          <w:i w:val="false"/>
          <w:color w:val="000000"/>
          <w:sz w:val="28"/>
        </w:rPr>
        <w:t>
      5) салымшының (алушының) деректемелері, азаматтығы, мәртебесінің өзгергені туралы деректерді қамтиды.";</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86" w:id="729"/>
    <w:p>
      <w:pPr>
        <w:spacing w:after="0"/>
        <w:ind w:left="0"/>
        <w:jc w:val="both"/>
      </w:pPr>
      <w:r>
        <w:rPr>
          <w:rFonts w:ascii="Times New Roman"/>
          <w:b w:val="false"/>
          <w:i w:val="false"/>
          <w:color w:val="000000"/>
          <w:sz w:val="28"/>
        </w:rPr>
        <w:t>
      "6. "ТӨҰ" АЦЖ күн сайын жеке тұлғалардың МЗЖ, МКЗЖ бойынша жеке тұлғалардың дерекқорындағы дербес деректерін ЖТМДҚ-дағы мәліметтермен салыстырып тексеруді жүргізеді және айырмашылықтар анықталған кезде оларды ЖТМДҚ-дағы деректермен сәйкестікке келтіреді.";</w:t>
      </w:r>
    </w:p>
    <w:bookmarkEnd w:id="7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88" w:id="730"/>
    <w:p>
      <w:pPr>
        <w:spacing w:after="0"/>
        <w:ind w:left="0"/>
        <w:jc w:val="both"/>
      </w:pPr>
      <w:r>
        <w:rPr>
          <w:rFonts w:ascii="Times New Roman"/>
          <w:b w:val="false"/>
          <w:i w:val="false"/>
          <w:color w:val="000000"/>
          <w:sz w:val="28"/>
        </w:rPr>
        <w:t xml:space="preserve">
      "7. Мемлекеттік корпорацияға МЗЖ, ЖМЗЖ, МКЗЖ төлеу бойынша агенттерден, "Салық және бюджетке төленетін басқа да міндетті төлемдер туралы" Қазақстан Республикасы Салық Кодексінің </w:t>
      </w:r>
      <w:r>
        <w:rPr>
          <w:rFonts w:ascii="Times New Roman"/>
          <w:b w:val="false"/>
          <w:i w:val="false"/>
          <w:color w:val="000000"/>
          <w:sz w:val="28"/>
        </w:rPr>
        <w:t>820-бабына</w:t>
      </w:r>
      <w:r>
        <w:rPr>
          <w:rFonts w:ascii="Times New Roman"/>
          <w:b w:val="false"/>
          <w:i w:val="false"/>
          <w:color w:val="000000"/>
          <w:sz w:val="28"/>
        </w:rPr>
        <w:t xml:space="preserve"> сәйкес бірыңғай жиынтық төлемді төлеушілер болып табылатын жеке тұлғалардан, сондай-ақ Әлеуметтік Кодекстің 248-бабының 2-тармағында көрсетілген жеке тұлғалардан МЗЖ, ЖМЗЖ, МКЗЖ, өсімпұл түскен кезде "ТӨҰ" АЦЖ күн сайын жеке тұлғалардың дербес деректерін ЖТМДҚ-дағы мәліметтермен салыстырып тексеруді жүргізеді.</w:t>
      </w:r>
    </w:p>
    <w:bookmarkEnd w:id="730"/>
    <w:bookmarkStart w:name="z989" w:id="731"/>
    <w:p>
      <w:pPr>
        <w:spacing w:after="0"/>
        <w:ind w:left="0"/>
        <w:jc w:val="both"/>
      </w:pPr>
      <w:r>
        <w:rPr>
          <w:rFonts w:ascii="Times New Roman"/>
          <w:b w:val="false"/>
          <w:i w:val="false"/>
          <w:color w:val="000000"/>
          <w:sz w:val="28"/>
        </w:rPr>
        <w:t>
      Жеке тұлғалардың дербес деректері ЖТМДҚ деректерімен сәйкес келген кезде, оның ішінде Қазақстан Республикасының уәкілетті органы берген, қолданыстағы жеке басты куәландыратын құжат (құжаттар) болуы, Қазақстан Республикасының уәкілетті органы берген жеке басты куәландыратын қолданыстағы құжаты (құжаттары) жоқ салымшылар (алушылар) Еуразиялық экономикалық одаққа мүше мемлекеттердің азаматтарына қатысты болуы Мемлекеттік корпорация БЖЗҚ-ға агенттер аударған МЗЖ, ЖМЗЖ, МКЗЖ, өсімпұлдар туралы мәліметтерді жібереді.</w:t>
      </w:r>
    </w:p>
    <w:bookmarkEnd w:id="731"/>
    <w:bookmarkStart w:name="z990" w:id="732"/>
    <w:p>
      <w:pPr>
        <w:spacing w:after="0"/>
        <w:ind w:left="0"/>
        <w:jc w:val="both"/>
      </w:pPr>
      <w:r>
        <w:rPr>
          <w:rFonts w:ascii="Times New Roman"/>
          <w:b w:val="false"/>
          <w:i w:val="false"/>
          <w:color w:val="000000"/>
          <w:sz w:val="28"/>
        </w:rPr>
        <w:t>
      Жеке тұлғалардың дербес деректері ЖТМДҚ деректеріне сәйкес келмеген, оның ішінде салымшының (алушының) жеке басын куәландыратын Қазақстан Республикасының уәкілетті органы берген қолданыстағы құжаттар болмаған, Қазақстан Республикасының уәкілетті органы берген жеке басты куәландыратын қолданыстағы құжаты (құжаттары) жоқ салымшылар (алушылар) Еуразиялық экономикалық одаққа мүше мемлекеттердің азаматтарына қатысы болмаған, қайтыс болуы ЖТМДҚ-дағы мәліметтерге сәйкес МЗЖ, ЖМЗЖ, МКЗЖ, өсімпұл төленетін кезеңнен бұрын басталған салымшының (алушының) қайтыс болғаны туралы мәліметтер болған кезде Мемлекеттік корпорация қайтару себебін көрсете отырып, агентке МЗЖ, МКЗЖ, өсімпұл сомаларын "ТӨҰ" ЦЖ арқылы электрондық түрде қайтаруды жүзеге асырады.";</w:t>
      </w:r>
    </w:p>
    <w:bookmarkEnd w:id="732"/>
    <w:bookmarkStart w:name="z991" w:id="733"/>
    <w:p>
      <w:pPr>
        <w:spacing w:after="0"/>
        <w:ind w:left="0"/>
        <w:jc w:val="both"/>
      </w:pPr>
      <w:r>
        <w:rPr>
          <w:rFonts w:ascii="Times New Roman"/>
          <w:b w:val="false"/>
          <w:i w:val="false"/>
          <w:color w:val="000000"/>
          <w:sz w:val="28"/>
        </w:rPr>
        <w:t xml:space="preserve">
      көрсетілген бұйрықпен бекітілген Орталық атқарушы органның және бірыңғай жинақтаушы зейнетақы қорының цифрлық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w:t>
      </w:r>
      <w:r>
        <w:rPr>
          <w:rFonts w:ascii="Times New Roman"/>
          <w:b w:val="false"/>
          <w:i w:val="false"/>
          <w:color w:val="000000"/>
          <w:sz w:val="28"/>
        </w:rPr>
        <w:t>қағидаларында</w:t>
      </w:r>
      <w:r>
        <w:rPr>
          <w:rFonts w:ascii="Times New Roman"/>
          <w:b w:val="false"/>
          <w:i w:val="false"/>
          <w:color w:val="000000"/>
          <w:sz w:val="28"/>
        </w:rPr>
        <w:t>:</w:t>
      </w:r>
    </w:p>
    <w:bookmarkEnd w:id="7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93" w:id="734"/>
    <w:p>
      <w:pPr>
        <w:spacing w:after="0"/>
        <w:ind w:left="0"/>
        <w:jc w:val="both"/>
      </w:pPr>
      <w:r>
        <w:rPr>
          <w:rFonts w:ascii="Times New Roman"/>
          <w:b w:val="false"/>
          <w:i w:val="false"/>
          <w:color w:val="000000"/>
          <w:sz w:val="28"/>
        </w:rPr>
        <w:t>
      "Орталық атқарушы органның және бірыңғай жинақтаушы зейнетақы қорының цирфлық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w:t>
      </w:r>
    </w:p>
    <w:bookmarkEnd w:id="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95" w:id="735"/>
    <w:p>
      <w:pPr>
        <w:spacing w:after="0"/>
        <w:ind w:left="0"/>
        <w:jc w:val="both"/>
      </w:pPr>
      <w:r>
        <w:rPr>
          <w:rFonts w:ascii="Times New Roman"/>
          <w:b w:val="false"/>
          <w:i w:val="false"/>
          <w:color w:val="000000"/>
          <w:sz w:val="28"/>
        </w:rPr>
        <w:t xml:space="preserve">
      "1. Осы Орталық атқарушы органның және бірыңғай жинақтаушы зейнетақы қорының цифрлық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қағидалары (бұдан әрі – Қағидалар)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15-тармағының </w:t>
      </w:r>
      <w:r>
        <w:rPr>
          <w:rFonts w:ascii="Times New Roman"/>
          <w:b w:val="false"/>
          <w:i w:val="false"/>
          <w:color w:val="000000"/>
          <w:sz w:val="28"/>
        </w:rPr>
        <w:t>126) тармақшасына</w:t>
      </w:r>
      <w:r>
        <w:rPr>
          <w:rFonts w:ascii="Times New Roman"/>
          <w:b w:val="false"/>
          <w:i w:val="false"/>
          <w:color w:val="000000"/>
          <w:sz w:val="28"/>
        </w:rPr>
        <w:t xml:space="preserve"> сәйкес әзірленді және орталық атқарушы орган мен бірыңғай жинақтаушы зейнетақы қорының цифрлық жүйелері арасында жеке зейнетақы шоттары, шартты зейнетақы шоттары бойынша қозғалыстар туралы ақпарат алмасу тәртібін айқындайды.";</w:t>
      </w:r>
    </w:p>
    <w:bookmarkEnd w:id="7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998" w:id="736"/>
    <w:p>
      <w:pPr>
        <w:spacing w:after="0"/>
        <w:ind w:left="0"/>
        <w:jc w:val="both"/>
      </w:pPr>
      <w:r>
        <w:rPr>
          <w:rFonts w:ascii="Times New Roman"/>
          <w:b w:val="false"/>
          <w:i w:val="false"/>
          <w:color w:val="000000"/>
          <w:sz w:val="28"/>
        </w:rPr>
        <w:t>
      "2) автоматтандырылған цифрлық жүйе (бұдан әрі – АЦЖ)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 қызмет көрсетуші персоналдың және техникалық құжаттаманың ұйымдастырылып ретке келтірілген жиынтығы;";</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00" w:id="737"/>
    <w:p>
      <w:pPr>
        <w:spacing w:after="0"/>
        <w:ind w:left="0"/>
        <w:jc w:val="both"/>
      </w:pPr>
      <w:r>
        <w:rPr>
          <w:rFonts w:ascii="Times New Roman"/>
          <w:b w:val="false"/>
          <w:i w:val="false"/>
          <w:color w:val="000000"/>
          <w:sz w:val="28"/>
        </w:rPr>
        <w:t>
      "5) Келісім – ақпараттық өзара іс-қимылды ұйымдастыру мақсатында жасалатын орталық атқарушы орган мен БЖЗҚ-ның цирфлық жүйелерінің өзара іс-қимылы туралы келісім;";</w:t>
      </w:r>
    </w:p>
    <w:bookmarkEnd w:id="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002" w:id="738"/>
    <w:p>
      <w:pPr>
        <w:spacing w:after="0"/>
        <w:ind w:left="0"/>
        <w:jc w:val="both"/>
      </w:pPr>
      <w:r>
        <w:rPr>
          <w:rFonts w:ascii="Times New Roman"/>
          <w:b w:val="false"/>
          <w:i w:val="false"/>
          <w:color w:val="000000"/>
          <w:sz w:val="28"/>
        </w:rPr>
        <w:t>
      "8) міндетті зейнетақы жарналары, міндетті кәсіптік зейнетақы жарналары бойынша салымшылардың (алушылардың) дерекқоры – МЗЖ, МКЗЖ бойынша аударылған төлемдер бойынша "Жеке тұлғалар" мемлекеттік дерекқорынан (бұдан әрі – ЖТМДҚ) және "Төлемдерді өңдеуді ұйымдастыру" АЦЖ-дан қалыптастырылған мәліметтер;";</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04" w:id="739"/>
    <w:p>
      <w:pPr>
        <w:spacing w:after="0"/>
        <w:ind w:left="0"/>
        <w:jc w:val="both"/>
      </w:pPr>
      <w:r>
        <w:rPr>
          <w:rFonts w:ascii="Times New Roman"/>
          <w:b w:val="false"/>
          <w:i w:val="false"/>
          <w:color w:val="000000"/>
          <w:sz w:val="28"/>
        </w:rPr>
        <w:t>
      "3. ОАО, БЖЗҚ, сондай-ақ Мемлекеттік корпорация алынған ақпаратты өздеріне берілген, Қазақстан Республикасының әлеуметтік-еңбек, сондай-ақ цифрландыру және киберқауіпсіздік саласындағы заңнамада айқындалған өкілеттіктер шеңберінде өзара іс-қимыл және интеграциялау мақсатында пайдаланады.";</w:t>
      </w:r>
    </w:p>
    <w:bookmarkEnd w:id="7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p>
    <w:bookmarkStart w:name="z1006" w:id="740"/>
    <w:p>
      <w:pPr>
        <w:spacing w:after="0"/>
        <w:ind w:left="0"/>
        <w:jc w:val="both"/>
      </w:pPr>
      <w:r>
        <w:rPr>
          <w:rFonts w:ascii="Times New Roman"/>
          <w:b w:val="false"/>
          <w:i w:val="false"/>
          <w:color w:val="000000"/>
          <w:sz w:val="28"/>
        </w:rPr>
        <w:t>
      "2-тарау. Орталық атқарушы органның және бірыңғай жинақтаушы зейнетақы қорының цифрлық жүйелері арасында жеке зейнетақы шоттары, шартты зейнетақы шоттары бойынша қозғалыстар туралы, сондай-ақ зейнетақы төлемдерін алушылар мен олардың мөлшері туралы ақпарат алмасу тәртібі";</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08" w:id="741"/>
    <w:p>
      <w:pPr>
        <w:spacing w:after="0"/>
        <w:ind w:left="0"/>
        <w:jc w:val="both"/>
      </w:pPr>
      <w:r>
        <w:rPr>
          <w:rFonts w:ascii="Times New Roman"/>
          <w:b w:val="false"/>
          <w:i w:val="false"/>
          <w:color w:val="000000"/>
          <w:sz w:val="28"/>
        </w:rPr>
        <w:t>
      "4. ОАО АЦЖ мен БЖЗҚ арасында ақпарат алмасу Келісімнің негізінде жүзеге асырылады.";</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10" w:id="742"/>
    <w:p>
      <w:pPr>
        <w:spacing w:after="0"/>
        <w:ind w:left="0"/>
        <w:jc w:val="both"/>
      </w:pPr>
      <w:r>
        <w:rPr>
          <w:rFonts w:ascii="Times New Roman"/>
          <w:b w:val="false"/>
          <w:i w:val="false"/>
          <w:color w:val="000000"/>
          <w:sz w:val="28"/>
        </w:rPr>
        <w:t>
      "5. ОАО АЦЖ мен БЖЗҚ арасында алмасуға жататын ақпарат мынадай:</w:t>
      </w:r>
    </w:p>
    <w:bookmarkEnd w:id="742"/>
    <w:bookmarkStart w:name="z1011" w:id="743"/>
    <w:p>
      <w:pPr>
        <w:spacing w:after="0"/>
        <w:ind w:left="0"/>
        <w:jc w:val="both"/>
      </w:pPr>
      <w:r>
        <w:rPr>
          <w:rFonts w:ascii="Times New Roman"/>
          <w:b w:val="false"/>
          <w:i w:val="false"/>
          <w:color w:val="000000"/>
          <w:sz w:val="28"/>
        </w:rPr>
        <w:t>
      1) келіп түскен (қайтарылған) МЗЖ, ЖМЗЖ, МКЗЖ және (немесе) өсімпұл сомасы туралы;</w:t>
      </w:r>
    </w:p>
    <w:bookmarkEnd w:id="743"/>
    <w:bookmarkStart w:name="z1012" w:id="744"/>
    <w:p>
      <w:pPr>
        <w:spacing w:after="0"/>
        <w:ind w:left="0"/>
        <w:jc w:val="both"/>
      </w:pPr>
      <w:r>
        <w:rPr>
          <w:rFonts w:ascii="Times New Roman"/>
          <w:b w:val="false"/>
          <w:i w:val="false"/>
          <w:color w:val="000000"/>
          <w:sz w:val="28"/>
        </w:rPr>
        <w:t>
      2) салымшылардың (алушылардың) дербес деректері өзгергені туралы;</w:t>
      </w:r>
    </w:p>
    <w:bookmarkEnd w:id="744"/>
    <w:bookmarkStart w:name="z1013" w:id="745"/>
    <w:p>
      <w:pPr>
        <w:spacing w:after="0"/>
        <w:ind w:left="0"/>
        <w:jc w:val="both"/>
      </w:pPr>
      <w:r>
        <w:rPr>
          <w:rFonts w:ascii="Times New Roman"/>
          <w:b w:val="false"/>
          <w:i w:val="false"/>
          <w:color w:val="000000"/>
          <w:sz w:val="28"/>
        </w:rPr>
        <w:t>
      3) МЗЖ (МКЗЖ) есебінен қалыптастырылған зейнетақы жинақтарының сомалары туралы және мемлекеттік кепілдік бойынша айырманы төлеуді есептеу кезінде қажетті, БЖЗҚ-дан алушыға жүзеге асырылған алғашқы зейнетақы төлемінің күні туралы (сұрау салу бойынша беріледі);</w:t>
      </w:r>
    </w:p>
    <w:bookmarkEnd w:id="745"/>
    <w:bookmarkStart w:name="z1014" w:id="746"/>
    <w:p>
      <w:pPr>
        <w:spacing w:after="0"/>
        <w:ind w:left="0"/>
        <w:jc w:val="both"/>
      </w:pPr>
      <w:r>
        <w:rPr>
          <w:rFonts w:ascii="Times New Roman"/>
          <w:b w:val="false"/>
          <w:i w:val="false"/>
          <w:color w:val="000000"/>
          <w:sz w:val="28"/>
        </w:rPr>
        <w:t>
      4) тұрғын үй жағдайларын жақсарту және (немесе) емделуге ақы төлеу мақсатында біржолғы зейнетақы төлемдерін сақтандыру ұйымына және (немесе) инвестициялық портфельді басқарушыға сенімгерлік басқаруға аударуды жүзеге асырғаннан кейінгі зейнетақы жинақтарының қалдықтары туралы және Кодекстің 207-бабының 1-тармағында белгіленген жасқа толғанға дейін тұрғын үй жағдайларын жақсарту және (немесе) емделуге ақы төлеу мақсатында біржолғы зейнетақы төлемдерін сақтандыру ұйымына, инвестициялық портфельді басқарушыға сенімгерлік басқаруға аударған күннен бастап зейнетақы жинақтарының сомалары туралы;</w:t>
      </w:r>
    </w:p>
    <w:bookmarkEnd w:id="746"/>
    <w:bookmarkStart w:name="z1015" w:id="747"/>
    <w:p>
      <w:pPr>
        <w:spacing w:after="0"/>
        <w:ind w:left="0"/>
        <w:jc w:val="both"/>
      </w:pPr>
      <w:r>
        <w:rPr>
          <w:rFonts w:ascii="Times New Roman"/>
          <w:b w:val="false"/>
          <w:i w:val="false"/>
          <w:color w:val="000000"/>
          <w:sz w:val="28"/>
        </w:rPr>
        <w:t>
      5) мүгедектігі бар адамдардың орталықтандырылған дерекқорынан салымшының (алушының) мүгедектік тобын, мүгедектік белгіленген күні мен мерзімін растау туралы;</w:t>
      </w:r>
    </w:p>
    <w:bookmarkEnd w:id="747"/>
    <w:bookmarkStart w:name="z1016" w:id="748"/>
    <w:p>
      <w:pPr>
        <w:spacing w:after="0"/>
        <w:ind w:left="0"/>
        <w:jc w:val="both"/>
      </w:pPr>
      <w:r>
        <w:rPr>
          <w:rFonts w:ascii="Times New Roman"/>
          <w:b w:val="false"/>
          <w:i w:val="false"/>
          <w:color w:val="000000"/>
          <w:sz w:val="28"/>
        </w:rPr>
        <w:t>
      6) МЗЖ, ЖМЗЖ, МКЗЖ есебінен қалыптастырылған зейнетақы жинақтарының сомалары, есепті күндерге есептелген инвестициялық кірістің сомасы туралы;</w:t>
      </w:r>
    </w:p>
    <w:bookmarkEnd w:id="748"/>
    <w:bookmarkStart w:name="z1017" w:id="749"/>
    <w:p>
      <w:pPr>
        <w:spacing w:after="0"/>
        <w:ind w:left="0"/>
        <w:jc w:val="both"/>
      </w:pPr>
      <w:r>
        <w:rPr>
          <w:rFonts w:ascii="Times New Roman"/>
          <w:b w:val="false"/>
          <w:i w:val="false"/>
          <w:color w:val="000000"/>
          <w:sz w:val="28"/>
        </w:rPr>
        <w:t>
      7) зейнетақы төлемдерінің және (немесе) БЖЗҚ-дан сақтандыру ұйымына аударымдардың мөлшері туралы;</w:t>
      </w:r>
    </w:p>
    <w:bookmarkEnd w:id="749"/>
    <w:bookmarkStart w:name="z1018" w:id="750"/>
    <w:p>
      <w:pPr>
        <w:spacing w:after="0"/>
        <w:ind w:left="0"/>
        <w:jc w:val="both"/>
      </w:pPr>
      <w:r>
        <w:rPr>
          <w:rFonts w:ascii="Times New Roman"/>
          <w:b w:val="false"/>
          <w:i w:val="false"/>
          <w:color w:val="000000"/>
          <w:sz w:val="28"/>
        </w:rPr>
        <w:t>
      8) ОАО-ның салымшыларға (алушыларға) жәрдемақы тағайындау негіздері туралы (салымшыда (алушыда) зейнетақы төлемдеріне салық салу кезінде стандартты салық шегерімдерін қолдануға құқық болған кезде);</w:t>
      </w:r>
    </w:p>
    <w:bookmarkEnd w:id="750"/>
    <w:bookmarkStart w:name="z1019" w:id="751"/>
    <w:p>
      <w:pPr>
        <w:spacing w:after="0"/>
        <w:ind w:left="0"/>
        <w:jc w:val="both"/>
      </w:pPr>
      <w:r>
        <w:rPr>
          <w:rFonts w:ascii="Times New Roman"/>
          <w:b w:val="false"/>
          <w:i w:val="false"/>
          <w:color w:val="000000"/>
          <w:sz w:val="28"/>
        </w:rPr>
        <w:t>
      9) Кодекстің 207-бабының 1-тармағына сәйкес зейнеткерлік жасқа толуына байланысты МЗЖ, ЖМЗЖ, МКЗЖ есебінен қалыптастырылған және Мемлекеттік корпорацияда зейнетақы төлемдерін тағайындау туралы өтінішті тіркеген зейнетақы жинақтары бар зейнетақы төлемдерін алушылар туралы;</w:t>
      </w:r>
    </w:p>
    <w:bookmarkEnd w:id="751"/>
    <w:bookmarkStart w:name="z1020" w:id="752"/>
    <w:p>
      <w:pPr>
        <w:spacing w:after="0"/>
        <w:ind w:left="0"/>
        <w:jc w:val="both"/>
      </w:pPr>
      <w:r>
        <w:rPr>
          <w:rFonts w:ascii="Times New Roman"/>
          <w:b w:val="false"/>
          <w:i w:val="false"/>
          <w:color w:val="000000"/>
          <w:sz w:val="28"/>
        </w:rPr>
        <w:t>
      10) Кодекстің 220-бабының 3-тармағында көрсетілген адамдарға біржолғы зейнетақы төлемдерінің сомалары туралы, Кодекстің 37-бабына сәйкес инвестициялық портфельді басқарушыға сенімгерлік басқаруға берілген зейнетақы жинақтарының сомалары туралы;</w:t>
      </w:r>
    </w:p>
    <w:bookmarkEnd w:id="752"/>
    <w:bookmarkStart w:name="z1021" w:id="753"/>
    <w:p>
      <w:pPr>
        <w:spacing w:after="0"/>
        <w:ind w:left="0"/>
        <w:jc w:val="both"/>
      </w:pPr>
      <w:r>
        <w:rPr>
          <w:rFonts w:ascii="Times New Roman"/>
          <w:b w:val="false"/>
          <w:i w:val="false"/>
          <w:color w:val="000000"/>
          <w:sz w:val="28"/>
        </w:rPr>
        <w:t>
      11) Кодекстің 207-бабының 1-3-тармақтарында көрсетілген адамдардың жасына байланысты зейнетақы төлемдерінің мөлшері туралы, сондай-ақ оларды тағайындау күніне белгіленген мемлекеттік базалық зейнетақы төлемінің мөлшері туралы;</w:t>
      </w:r>
    </w:p>
    <w:bookmarkEnd w:id="753"/>
    <w:bookmarkStart w:name="z1022" w:id="754"/>
    <w:p>
      <w:pPr>
        <w:spacing w:after="0"/>
        <w:ind w:left="0"/>
        <w:jc w:val="both"/>
      </w:pPr>
      <w:r>
        <w:rPr>
          <w:rFonts w:ascii="Times New Roman"/>
          <w:b w:val="false"/>
          <w:i w:val="false"/>
          <w:color w:val="000000"/>
          <w:sz w:val="28"/>
        </w:rPr>
        <w:t>
      12) алушының жасына байланысты, еңбек сіңірген жылдары үшін зейнетақы алушыларға, отставкадағы судьяларға тиесілігі туралы;</w:t>
      </w:r>
    </w:p>
    <w:bookmarkEnd w:id="754"/>
    <w:bookmarkStart w:name="z1023" w:id="755"/>
    <w:p>
      <w:pPr>
        <w:spacing w:after="0"/>
        <w:ind w:left="0"/>
        <w:jc w:val="both"/>
      </w:pPr>
      <w:r>
        <w:rPr>
          <w:rFonts w:ascii="Times New Roman"/>
          <w:b w:val="false"/>
          <w:i w:val="false"/>
          <w:color w:val="000000"/>
          <w:sz w:val="28"/>
        </w:rPr>
        <w:t>
      13) тұрғын үй жағдайларын жақсарту және (немесе) емделуге ақы төлеу мақсатында жүзеге асырылған, уәкілетті оператор қайтарған біржолғы зейнетақы төлемдерінің сомалары туралы, инвестициялық портфельді басқарушының сенімгерлік басқаруынан Қазақстан Республикасы Ұлттық Банкінің басқаруына қайтарылған зейнетақы жинақтарының сомалары туралы мәліметтерді қамтиды.";</w:t>
      </w:r>
    </w:p>
    <w:bookmarkEnd w:id="7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25" w:id="756"/>
    <w:p>
      <w:pPr>
        <w:spacing w:after="0"/>
        <w:ind w:left="0"/>
        <w:jc w:val="both"/>
      </w:pPr>
      <w:r>
        <w:rPr>
          <w:rFonts w:ascii="Times New Roman"/>
          <w:b w:val="false"/>
          <w:i w:val="false"/>
          <w:color w:val="000000"/>
          <w:sz w:val="28"/>
        </w:rPr>
        <w:t>
      "7. ОАО мен БЖЗҚ АЦЖ арасында осы Қағидалардың 5-тармағының 1) тармақшасында айқындалған мәліметтермен алмасу күнделікті негізде жүзеге асырылады.";</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27" w:id="757"/>
    <w:p>
      <w:pPr>
        <w:spacing w:after="0"/>
        <w:ind w:left="0"/>
        <w:jc w:val="both"/>
      </w:pPr>
      <w:r>
        <w:rPr>
          <w:rFonts w:ascii="Times New Roman"/>
          <w:b w:val="false"/>
          <w:i w:val="false"/>
          <w:color w:val="000000"/>
          <w:sz w:val="28"/>
        </w:rPr>
        <w:t>
      "8. Осы Қағидалардың 5-тармағының 2) тармақшасында көрсетілген мәліметтерді беру ОАО АЦЖ-дан БЖЗҚ-ға Келісімге сәйкес міндетті зейнетақы жарналары, міндетті кәсіптік зейнетақы жарналары бойынша салымшылардың (алушылардың) дерекқорына өзгерістер енгізілген күннен кейінгі бір жұмыс күнінен кешіктірмей жүзеге асырылады.</w:t>
      </w:r>
    </w:p>
    <w:bookmarkEnd w:id="757"/>
    <w:bookmarkStart w:name="z1028" w:id="758"/>
    <w:p>
      <w:pPr>
        <w:spacing w:after="0"/>
        <w:ind w:left="0"/>
        <w:jc w:val="both"/>
      </w:pPr>
      <w:r>
        <w:rPr>
          <w:rFonts w:ascii="Times New Roman"/>
          <w:b w:val="false"/>
          <w:i w:val="false"/>
          <w:color w:val="000000"/>
          <w:sz w:val="28"/>
        </w:rPr>
        <w:t>
      БЖЗҚ салымшының (алушының) дербес деректерінің өзгергені туралы мәліметтерді алған күннен кейінгі бір жұмыс күнінен кешіктірмей БЖЗҚ АЦЖ-ға өзгерістер енгізеді.</w:t>
      </w:r>
    </w:p>
    <w:bookmarkEnd w:id="758"/>
    <w:bookmarkStart w:name="z1029" w:id="759"/>
    <w:p>
      <w:pPr>
        <w:spacing w:after="0"/>
        <w:ind w:left="0"/>
        <w:jc w:val="both"/>
      </w:pPr>
      <w:r>
        <w:rPr>
          <w:rFonts w:ascii="Times New Roman"/>
          <w:b w:val="false"/>
          <w:i w:val="false"/>
          <w:color w:val="000000"/>
          <w:sz w:val="28"/>
        </w:rPr>
        <w:t>
      БЖЗҚ-дан зейнетақы төлемдерін алуға проактивті қызмет көрсету үшін жыл сайын есепті жылдан кейінгі жылдың 1 наурызына дейін ОАО АЦЖ мен БЖЗҚ арасында Кодекстің 207-бабының 1-тармағына сәйкес зейнеткерлік жасқа толған, БЖЗҚ-да зейнетақы жинақтары бар және БЖЗҚ-ға зейнетақы жинақтарын төлеу үшін өтініш жасамаған адамдар бойынша дерекқорға, көрсетілген адамдарда ОАО АЦЖ-да жасына байланысты тағайындалған зейнетақы төлемдері және мемлекеттік базалық зейнетақы төлемдері болуына салыстыру жүргізеді.";</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031" w:id="760"/>
    <w:p>
      <w:pPr>
        <w:spacing w:after="0"/>
        <w:ind w:left="0"/>
        <w:jc w:val="both"/>
      </w:pPr>
      <w:r>
        <w:rPr>
          <w:rFonts w:ascii="Times New Roman"/>
          <w:b w:val="false"/>
          <w:i w:val="false"/>
          <w:color w:val="000000"/>
          <w:sz w:val="28"/>
        </w:rPr>
        <w:t>
      "10. Осы Қағидалардың 5-тармағының 3), 4), 6) тармақшасында көрсетілген мәліметтерді ОАО АЦЖ-ға беруді БЖЗҚ әр тоқсан сайын есепті тоқсаннан кейінгі айдың 15-і (он бесі) күнінен кешіктірмей Келісімде белгіленген форматта жүзеге асырады.";</w:t>
      </w:r>
    </w:p>
    <w:bookmarkEnd w:id="7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33" w:id="761"/>
    <w:p>
      <w:pPr>
        <w:spacing w:after="0"/>
        <w:ind w:left="0"/>
        <w:jc w:val="both"/>
      </w:pPr>
      <w:r>
        <w:rPr>
          <w:rFonts w:ascii="Times New Roman"/>
          <w:b w:val="false"/>
          <w:i w:val="false"/>
          <w:color w:val="000000"/>
          <w:sz w:val="28"/>
        </w:rPr>
        <w:t>
      "12. БЖЗҚ осы Қағидалардың 5-тармағының 7) тармақшасында көрсетілген мәліметтерді ОАО АЦЖ-ға күн сайын Келісімде белгіленген нысанда береді.";</w:t>
      </w:r>
    </w:p>
    <w:bookmarkEnd w:id="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35" w:id="762"/>
    <w:p>
      <w:pPr>
        <w:spacing w:after="0"/>
        <w:ind w:left="0"/>
        <w:jc w:val="both"/>
      </w:pPr>
      <w:r>
        <w:rPr>
          <w:rFonts w:ascii="Times New Roman"/>
          <w:b w:val="false"/>
          <w:i w:val="false"/>
          <w:color w:val="000000"/>
          <w:sz w:val="28"/>
        </w:rPr>
        <w:t>
      "13. ОАО АЦЖ мен БЖЗҚ арасында осы Қағидалардың 5-тармағының 5), 8), 9), 10), 11), 12) және 13) тармақшаларымен белгіленген мәліметтермен алмасу Келісімде белгіленген нысанда және мерзімдерде жүзеге асырылады.";</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w:t>
            </w:r>
            <w:r>
              <w:br/>
            </w:r>
            <w:r>
              <w:rPr>
                <w:rFonts w:ascii="Times New Roman"/>
                <w:b w:val="false"/>
                <w:i w:val="false"/>
                <w:color w:val="000000"/>
                <w:sz w:val="20"/>
              </w:rPr>
              <w:t>және (немесе) әлеуметтік</w:t>
            </w:r>
            <w:r>
              <w:br/>
            </w:r>
            <w:r>
              <w:rPr>
                <w:rFonts w:ascii="Times New Roman"/>
                <w:b w:val="false"/>
                <w:i w:val="false"/>
                <w:color w:val="000000"/>
                <w:sz w:val="20"/>
              </w:rPr>
              <w:t>аударымдардың уақтылы және</w:t>
            </w:r>
            <w:r>
              <w:br/>
            </w:r>
            <w:r>
              <w:rPr>
                <w:rFonts w:ascii="Times New Roman"/>
                <w:b w:val="false"/>
                <w:i w:val="false"/>
                <w:color w:val="000000"/>
                <w:sz w:val="20"/>
              </w:rPr>
              <w:t>(немесе) толық төленбегені үшін</w:t>
            </w:r>
            <w:r>
              <w:br/>
            </w:r>
            <w:r>
              <w:rPr>
                <w:rFonts w:ascii="Times New Roman"/>
                <w:b w:val="false"/>
                <w:i w:val="false"/>
                <w:color w:val="000000"/>
                <w:sz w:val="20"/>
              </w:rPr>
              <w:t>өсімпұлдарды қайтаруды жүзеге</w:t>
            </w:r>
            <w:r>
              <w:br/>
            </w:r>
            <w:r>
              <w:rPr>
                <w:rFonts w:ascii="Times New Roman"/>
                <w:b w:val="false"/>
                <w:i w:val="false"/>
                <w:color w:val="000000"/>
                <w:sz w:val="20"/>
              </w:rPr>
              <w:t>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7" w:id="763"/>
    <w:p>
      <w:pPr>
        <w:spacing w:after="0"/>
        <w:ind w:left="0"/>
        <w:jc w:val="both"/>
      </w:pPr>
      <w:r>
        <w:rPr>
          <w:rFonts w:ascii="Times New Roman"/>
          <w:b w:val="false"/>
          <w:i w:val="false"/>
          <w:color w:val="000000"/>
          <w:sz w:val="28"/>
        </w:rPr>
        <w:t>
      "Мемлекеттік әлеуметтік сақтандыру қоры"</w:t>
      </w:r>
    </w:p>
    <w:bookmarkEnd w:id="763"/>
    <w:p>
      <w:pPr>
        <w:spacing w:after="0"/>
        <w:ind w:left="0"/>
        <w:jc w:val="both"/>
      </w:pPr>
      <w:r>
        <w:rPr>
          <w:rFonts w:ascii="Times New Roman"/>
          <w:b w:val="false"/>
          <w:i w:val="false"/>
          <w:color w:val="000000"/>
          <w:sz w:val="28"/>
        </w:rPr>
        <w:t>
      акционерлік қоғамының басшысы</w:t>
      </w:r>
    </w:p>
    <w:p>
      <w:pPr>
        <w:spacing w:after="0"/>
        <w:ind w:left="0"/>
        <w:jc w:val="both"/>
      </w:pPr>
      <w:r>
        <w:rPr>
          <w:rFonts w:ascii="Times New Roman"/>
          <w:b w:val="false"/>
          <w:i w:val="false"/>
          <w:color w:val="000000"/>
          <w:sz w:val="28"/>
        </w:rPr>
        <w:t>
      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1" w:id="764"/>
    <w:p>
      <w:pPr>
        <w:spacing w:after="0"/>
        <w:ind w:left="0"/>
        <w:jc w:val="left"/>
      </w:pPr>
      <w:r>
        <w:rPr>
          <w:rFonts w:ascii="Times New Roman"/>
          <w:b/>
          <w:i w:val="false"/>
          <w:color w:val="000000"/>
        </w:rPr>
        <w:t xml:space="preserve"> Өтініш</w:t>
      </w:r>
    </w:p>
    <w:bookmarkEnd w:id="764"/>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(төлеушінің немесе банктің, банк операцияларының жекелеген түрлерін жүзеге</w:t>
      </w:r>
    </w:p>
    <w:p>
      <w:pPr>
        <w:spacing w:after="0"/>
        <w:ind w:left="0"/>
        <w:jc w:val="both"/>
      </w:pPr>
      <w:r>
        <w:rPr>
          <w:rFonts w:ascii="Times New Roman"/>
          <w:b w:val="false"/>
          <w:i w:val="false"/>
          <w:color w:val="000000"/>
          <w:sz w:val="28"/>
        </w:rPr>
        <w:t xml:space="preserve">                   асыратын ұйымның атауы</w:t>
      </w:r>
    </w:p>
    <w:p>
      <w:pPr>
        <w:spacing w:after="0"/>
        <w:ind w:left="0"/>
        <w:jc w:val="both"/>
      </w:pPr>
      <w:r>
        <w:rPr>
          <w:rFonts w:ascii="Times New Roman"/>
          <w:b w:val="false"/>
          <w:i w:val="false"/>
          <w:color w:val="000000"/>
          <w:sz w:val="28"/>
        </w:rPr>
        <w:t>
      __________ жылғы № _______референс, _______ төлем тапсырмасымен, ___________ анықтамалық, ___________ төлемнің жалпы сомасы, _________________ қайтарудың жалпы сомасы бойынша артық (қате) аударылған әлеуметтік аударымдарды және (немесе) әлеуметтік аударымдардың уақтылы және (немесе) толық төленбегені үшін өсімпұлдарды қайтаруды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w:t>
            </w:r>
          </w:p>
          <w:p>
            <w:pPr>
              <w:spacing w:after="20"/>
              <w:ind w:left="20"/>
              <w:jc w:val="both"/>
            </w:pPr>
            <w:r>
              <w:rPr>
                <w:rFonts w:ascii="Times New Roman"/>
                <w:b w:val="false"/>
                <w:i w:val="false"/>
                <w:color w:val="000000"/>
                <w:sz w:val="20"/>
              </w:rPr>
              <w:t>
(бір төлем тапсырмасы бойынша),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Қайтарылатын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Нысанасы жұмыстарды орындау (қызметтер көрсету) болып табылатын азаматтық-құқықтық сипаттағы шарттар бойынша табыс алатын жеке тұлға үшін әлеуметтік аударымдарды уақтылы және (немесе) толық төлемегені үшін артық (қате) төленген әлеуметтік аударымдарды және (немесе)өсімпұлдарды қайтару: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иә</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жоқ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 қағидалары мен жағдайларының 4-тармағында көрсетілген қажетті құжаттарды қоса бере отырып, себебінен (бір себепті белгілеу):</w:t>
      </w:r>
    </w:p>
    <w:p>
      <w:pPr>
        <w:spacing w:after="0"/>
        <w:ind w:left="0"/>
        <w:jc w:val="both"/>
      </w:pPr>
      <w:r>
        <w:rPr>
          <w:rFonts w:ascii="Times New Roman"/>
          <w:b w:val="false"/>
          <w:i w:val="false"/>
          <w:color w:val="000000"/>
          <w:sz w:val="28"/>
        </w:rPr>
        <w:t>
      ☐ бір кезең үшін бір сома қайталанып төленген;</w:t>
      </w:r>
    </w:p>
    <w:p>
      <w:pPr>
        <w:spacing w:after="0"/>
        <w:ind w:left="0"/>
        <w:jc w:val="both"/>
      </w:pPr>
      <w:r>
        <w:rPr>
          <w:rFonts w:ascii="Times New Roman"/>
          <w:b w:val="false"/>
          <w:i w:val="false"/>
          <w:color w:val="000000"/>
          <w:sz w:val="28"/>
        </w:rPr>
        <w:t xml:space="preserve">
      ☐ қайтаруға тиіс, жаңадан қабылданған немесе жұмыстан босатылған жұмыскерлер аванспен алған табысқа артық есептелген; </w:t>
      </w:r>
    </w:p>
    <w:p>
      <w:pPr>
        <w:spacing w:after="0"/>
        <w:ind w:left="0"/>
        <w:jc w:val="both"/>
      </w:pPr>
      <w:r>
        <w:rPr>
          <w:rFonts w:ascii="Times New Roman"/>
          <w:b w:val="false"/>
          <w:i w:val="false"/>
          <w:color w:val="000000"/>
          <w:sz w:val="28"/>
        </w:rPr>
        <w:t xml:space="preserve">
      ☐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1-тармағында көзделген жасқа толған адамдар болып табылатын қатысушылар үшін артық төленген;</w:t>
      </w:r>
    </w:p>
    <w:p>
      <w:pPr>
        <w:spacing w:after="0"/>
        <w:ind w:left="0"/>
        <w:jc w:val="both"/>
      </w:pPr>
      <w:r>
        <w:rPr>
          <w:rFonts w:ascii="Times New Roman"/>
          <w:b w:val="false"/>
          <w:i w:val="false"/>
          <w:color w:val="000000"/>
          <w:sz w:val="28"/>
        </w:rPr>
        <w:t>
      ☐ төлемді тағайындау коды дұрыс көрсетілмеген;</w:t>
      </w:r>
    </w:p>
    <w:p>
      <w:pPr>
        <w:spacing w:after="0"/>
        <w:ind w:left="0"/>
        <w:jc w:val="both"/>
      </w:pPr>
      <w:r>
        <w:rPr>
          <w:rFonts w:ascii="Times New Roman"/>
          <w:b w:val="false"/>
          <w:i w:val="false"/>
          <w:color w:val="000000"/>
          <w:sz w:val="28"/>
        </w:rPr>
        <w:t>
      ☐ төлем мерзімі дұрыс көрсетілмеген;</w:t>
      </w:r>
    </w:p>
    <w:p>
      <w:pPr>
        <w:spacing w:after="0"/>
        <w:ind w:left="0"/>
        <w:jc w:val="both"/>
      </w:pPr>
      <w:r>
        <w:rPr>
          <w:rFonts w:ascii="Times New Roman"/>
          <w:b w:val="false"/>
          <w:i w:val="false"/>
          <w:color w:val="000000"/>
          <w:sz w:val="28"/>
        </w:rPr>
        <w:t>
      ☐ әлеуметтік аударымдардың сомалары дұрыс көрсетілмеген;</w:t>
      </w:r>
    </w:p>
    <w:p>
      <w:pPr>
        <w:spacing w:after="0"/>
        <w:ind w:left="0"/>
        <w:jc w:val="both"/>
      </w:pPr>
      <w:r>
        <w:rPr>
          <w:rFonts w:ascii="Times New Roman"/>
          <w:b w:val="false"/>
          <w:i w:val="false"/>
          <w:color w:val="000000"/>
          <w:sz w:val="28"/>
        </w:rPr>
        <w:t xml:space="preserve">
      ☐ төлеушінің деректемелері дұрыс көрсетілмеген (төлеушілердің ЖСН/БСН қате болған жағдайда); </w:t>
      </w:r>
    </w:p>
    <w:p>
      <w:pPr>
        <w:spacing w:after="0"/>
        <w:ind w:left="0"/>
        <w:jc w:val="both"/>
      </w:pPr>
      <w:r>
        <w:rPr>
          <w:rFonts w:ascii="Times New Roman"/>
          <w:b w:val="false"/>
          <w:i w:val="false"/>
          <w:color w:val="000000"/>
          <w:sz w:val="28"/>
        </w:rPr>
        <w:t xml:space="preserve">
      ☐ дара кәсіпкер, жеке практикамен айналысатын адам, шаруа немесе фермер қожалығының басшысы ретінде тіркелмеген жеке тұлға,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өзін-өзі жұмыспен қамтығандар үшін арнаулы салық режимін қолданатын, өзін-өзі жұмыспен қамтығандар болып табылмайтын, тұлға төлеген.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 (артық (қате) әлеуметтік аударымдарды уақтылы және (немесе) толық төлемегені үшін төленген әлеуметтік аударымдар және (немесе) өсімпұлдар нысанасы жұмыстарды орындау (қызметтер көрсету) болып табылатын азаматтық-құқықтық сипаттағы шарттар бойынша табыс алатын жеке тұлға үшін жүргізіледі):</w:t>
      </w:r>
      <w:r>
        <w:br/>
      </w: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нысанасы жұмыстарды орындау (қызметтер көрсету) болып табылатын азаматтық-құқықтық сипаттағы шарттар бойынша табыс алатын жеке тұлғаның артық (қате) төленген әлеуметтік аударымдарын және (немесе) әлеуметтік аударымдарды уақтылы және (немесе) толық төлемегені үшін өсімпұлды қайтаруға келісім беру туралы өтініш.</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деректердің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Осы өтініште қамтылған дербес деректерді жинау және өңдеу "Дербес деректер және оларды қорғау туралы" Қазақстан Республикасының Заңына сәйкес жүзеге асырылғанын растаймын.</w:t>
      </w:r>
    </w:p>
    <w:p>
      <w:pPr>
        <w:spacing w:after="0"/>
        <w:ind w:left="0"/>
        <w:jc w:val="both"/>
      </w:pPr>
      <w:r>
        <w:rPr>
          <w:rFonts w:ascii="Times New Roman"/>
          <w:b w:val="false"/>
          <w:i w:val="false"/>
          <w:color w:val="000000"/>
          <w:sz w:val="28"/>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қайтарудан бас тарту туралы sms-хабарлама арқылы, телефон байланысы арқылы хабарламаға келісім беремін.</w:t>
      </w:r>
    </w:p>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Қайтаруды келесі деректемелер бойынша жүргізуді сұраймын (деректемелер өзгерген кезде растайтын құжаттың көшірмесін қоса беру қажет екені хабарланды):</w:t>
      </w:r>
    </w:p>
    <w:p>
      <w:pPr>
        <w:spacing w:after="0"/>
        <w:ind w:left="0"/>
        <w:jc w:val="both"/>
      </w:pPr>
      <w:r>
        <w:rPr>
          <w:rFonts w:ascii="Times New Roman"/>
          <w:b w:val="false"/>
          <w:i w:val="false"/>
          <w:color w:val="000000"/>
          <w:sz w:val="28"/>
        </w:rPr>
        <w:t>
      Төлеушінің атауы:________________________</w:t>
      </w:r>
    </w:p>
    <w:p>
      <w:pPr>
        <w:spacing w:after="0"/>
        <w:ind w:left="0"/>
        <w:jc w:val="both"/>
      </w:pPr>
      <w:r>
        <w:rPr>
          <w:rFonts w:ascii="Times New Roman"/>
          <w:b w:val="false"/>
          <w:i w:val="false"/>
          <w:color w:val="000000"/>
          <w:sz w:val="28"/>
        </w:rPr>
        <w:t>
      Төлеушінің ЖСН/БСН:____________________</w:t>
      </w:r>
    </w:p>
    <w:p>
      <w:pPr>
        <w:spacing w:after="0"/>
        <w:ind w:left="0"/>
        <w:jc w:val="both"/>
      </w:pPr>
      <w:r>
        <w:rPr>
          <w:rFonts w:ascii="Times New Roman"/>
          <w:b w:val="false"/>
          <w:i w:val="false"/>
          <w:color w:val="000000"/>
          <w:sz w:val="28"/>
        </w:rPr>
        <w:t>
      ЖСК:___________________________________</w:t>
      </w:r>
    </w:p>
    <w:p>
      <w:pPr>
        <w:spacing w:after="0"/>
        <w:ind w:left="0"/>
        <w:jc w:val="both"/>
      </w:pPr>
      <w:r>
        <w:rPr>
          <w:rFonts w:ascii="Times New Roman"/>
          <w:b w:val="false"/>
          <w:i w:val="false"/>
          <w:color w:val="000000"/>
          <w:sz w:val="28"/>
        </w:rPr>
        <w:t>
      Төлеуші банктің БСК:_____________________</w:t>
      </w:r>
    </w:p>
    <w:p>
      <w:pPr>
        <w:spacing w:after="0"/>
        <w:ind w:left="0"/>
        <w:jc w:val="both"/>
      </w:pPr>
      <w:r>
        <w:rPr>
          <w:rFonts w:ascii="Times New Roman"/>
          <w:b w:val="false"/>
          <w:i w:val="false"/>
          <w:color w:val="000000"/>
          <w:sz w:val="28"/>
        </w:rPr>
        <w:t>
      Төлеуші банктің атауы:____________________</w:t>
      </w:r>
    </w:p>
    <w:p>
      <w:pPr>
        <w:spacing w:after="0"/>
        <w:ind w:left="0"/>
        <w:jc w:val="both"/>
      </w:pPr>
      <w:r>
        <w:rPr>
          <w:rFonts w:ascii="Times New Roman"/>
          <w:b w:val="false"/>
          <w:i w:val="false"/>
          <w:color w:val="000000"/>
          <w:sz w:val="28"/>
        </w:rPr>
        <w:t>
      Қолдары: Басшы _______________________________________________________</w:t>
      </w:r>
    </w:p>
    <w:p>
      <w:pPr>
        <w:spacing w:after="0"/>
        <w:ind w:left="0"/>
        <w:jc w:val="both"/>
      </w:pPr>
      <w:r>
        <w:rPr>
          <w:rFonts w:ascii="Times New Roman"/>
          <w:b w:val="false"/>
          <w:i w:val="false"/>
          <w:color w:val="000000"/>
          <w:sz w:val="28"/>
        </w:rPr>
        <w:t xml:space="preserve">                               (Т.А.Ә. (ол болған жағдайда), қолы)</w:t>
      </w:r>
    </w:p>
    <w:p>
      <w:pPr>
        <w:spacing w:after="0"/>
        <w:ind w:left="0"/>
        <w:jc w:val="both"/>
      </w:pPr>
      <w:r>
        <w:rPr>
          <w:rFonts w:ascii="Times New Roman"/>
          <w:b w:val="false"/>
          <w:i w:val="false"/>
          <w:color w:val="000000"/>
          <w:sz w:val="28"/>
        </w:rPr>
        <w:t>
      немесе Басшының электрондық-цифрлық қолтаңбасы ("электрондық үкімет" веб-порталы арқылы берілген электрондық өтініш үшін)</w:t>
      </w:r>
    </w:p>
    <w:p>
      <w:pPr>
        <w:spacing w:after="0"/>
        <w:ind w:left="0"/>
        <w:jc w:val="both"/>
      </w:pPr>
      <w:r>
        <w:rPr>
          <w:rFonts w:ascii="Times New Roman"/>
          <w:b w:val="false"/>
          <w:i w:val="false"/>
          <w:color w:val="000000"/>
          <w:sz w:val="28"/>
        </w:rPr>
        <w:t>
      Бас бухгалтер __________________________________________________________</w:t>
      </w:r>
    </w:p>
    <w:p>
      <w:pPr>
        <w:spacing w:after="0"/>
        <w:ind w:left="0"/>
        <w:jc w:val="both"/>
      </w:pPr>
      <w:r>
        <w:rPr>
          <w:rFonts w:ascii="Times New Roman"/>
          <w:b w:val="false"/>
          <w:i w:val="false"/>
          <w:color w:val="000000"/>
          <w:sz w:val="28"/>
        </w:rPr>
        <w:t xml:space="preserve">                               (Т.А.Ә. (ол болған жағдайда), қолы)</w:t>
      </w:r>
    </w:p>
    <w:p>
      <w:pPr>
        <w:spacing w:after="0"/>
        <w:ind w:left="0"/>
        <w:jc w:val="both"/>
      </w:pPr>
      <w:r>
        <w:rPr>
          <w:rFonts w:ascii="Times New Roman"/>
          <w:b w:val="false"/>
          <w:i w:val="false"/>
          <w:color w:val="000000"/>
          <w:sz w:val="28"/>
        </w:rPr>
        <w:t>
      немесе Бас бухгалтердің электрондық-цифрлық қолтаңбасы ("электрондық үкіметтің" веб-порталы арқылы берілген электрондық өтініш үшін)</w:t>
      </w:r>
    </w:p>
    <w:p>
      <w:pPr>
        <w:spacing w:after="0"/>
        <w:ind w:left="0"/>
        <w:jc w:val="both"/>
      </w:pPr>
      <w:r>
        <w:rPr>
          <w:rFonts w:ascii="Times New Roman"/>
          <w:b w:val="false"/>
          <w:i w:val="false"/>
          <w:color w:val="000000"/>
          <w:sz w:val="28"/>
        </w:rPr>
        <w:t>
      немесе бас бухгалтер қарастырылмаған (астын сызу)</w:t>
      </w:r>
    </w:p>
    <w:p>
      <w:pPr>
        <w:spacing w:after="0"/>
        <w:ind w:left="0"/>
        <w:jc w:val="both"/>
      </w:pPr>
      <w:r>
        <w:rPr>
          <w:rFonts w:ascii="Times New Roman"/>
          <w:b w:val="false"/>
          <w:i w:val="false"/>
          <w:color w:val="000000"/>
          <w:sz w:val="28"/>
        </w:rPr>
        <w:t>
      Заңды мекенжайы: ___________________,</w:t>
      </w:r>
    </w:p>
    <w:p>
      <w:pPr>
        <w:spacing w:after="0"/>
        <w:ind w:left="0"/>
        <w:jc w:val="both"/>
      </w:pPr>
      <w:r>
        <w:rPr>
          <w:rFonts w:ascii="Times New Roman"/>
          <w:b w:val="false"/>
          <w:i w:val="false"/>
          <w:color w:val="000000"/>
          <w:sz w:val="28"/>
        </w:rPr>
        <w:t>
      Төлеушінің байланыс телефондары:</w:t>
      </w:r>
    </w:p>
    <w:p>
      <w:pPr>
        <w:spacing w:after="0"/>
        <w:ind w:left="0"/>
        <w:jc w:val="both"/>
      </w:pPr>
      <w:r>
        <w:rPr>
          <w:rFonts w:ascii="Times New Roman"/>
          <w:b w:val="false"/>
          <w:i w:val="false"/>
          <w:color w:val="000000"/>
          <w:sz w:val="28"/>
        </w:rPr>
        <w:t>
      Телефон: ұялы +7 (____)_________________ жұмыс _____________,</w:t>
      </w:r>
    </w:p>
    <w:p>
      <w:pPr>
        <w:spacing w:after="0"/>
        <w:ind w:left="0"/>
        <w:jc w:val="both"/>
      </w:pPr>
      <w:r>
        <w:rPr>
          <w:rFonts w:ascii="Times New Roman"/>
          <w:b w:val="false"/>
          <w:i w:val="false"/>
          <w:color w:val="000000"/>
          <w:sz w:val="28"/>
        </w:rPr>
        <w:t>
      E-mail __________________________.</w:t>
      </w:r>
    </w:p>
    <w:p>
      <w:pPr>
        <w:spacing w:after="0"/>
        <w:ind w:left="0"/>
        <w:jc w:val="both"/>
      </w:pPr>
      <w:r>
        <w:rPr>
          <w:rFonts w:ascii="Times New Roman"/>
          <w:b w:val="false"/>
          <w:i w:val="false"/>
          <w:color w:val="000000"/>
          <w:sz w:val="28"/>
        </w:rPr>
        <w:t>
      Толтырылған күні: 20 ____ жылғы "___" ___________</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 және</w:t>
            </w:r>
            <w:r>
              <w:br/>
            </w:r>
            <w:r>
              <w:rPr>
                <w:rFonts w:ascii="Times New Roman"/>
                <w:b w:val="false"/>
                <w:i w:val="false"/>
                <w:color w:val="000000"/>
                <w:sz w:val="20"/>
              </w:rPr>
              <w:t>(немесе) әлеуметтік</w:t>
            </w:r>
            <w:r>
              <w:br/>
            </w:r>
            <w:r>
              <w:rPr>
                <w:rFonts w:ascii="Times New Roman"/>
                <w:b w:val="false"/>
                <w:i w:val="false"/>
                <w:color w:val="000000"/>
                <w:sz w:val="20"/>
              </w:rPr>
              <w:t>аударымдардың уақтылы</w:t>
            </w:r>
            <w:r>
              <w:br/>
            </w:r>
            <w:r>
              <w:rPr>
                <w:rFonts w:ascii="Times New Roman"/>
                <w:b w:val="false"/>
                <w:i w:val="false"/>
                <w:color w:val="000000"/>
                <w:sz w:val="20"/>
              </w:rPr>
              <w:t>және (немесе) толық төленбегені</w:t>
            </w:r>
            <w:r>
              <w:br/>
            </w:r>
            <w:r>
              <w:rPr>
                <w:rFonts w:ascii="Times New Roman"/>
                <w:b w:val="false"/>
                <w:i w:val="false"/>
                <w:color w:val="000000"/>
                <w:sz w:val="20"/>
              </w:rPr>
              <w:t>үшін өсімпұлдарды қайтаруды</w:t>
            </w:r>
            <w:r>
              <w:br/>
            </w:r>
            <w:r>
              <w:rPr>
                <w:rFonts w:ascii="Times New Roman"/>
                <w:b w:val="false"/>
                <w:i w:val="false"/>
                <w:color w:val="000000"/>
                <w:sz w:val="20"/>
              </w:rPr>
              <w:t>жүзеге 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082" w:id="765"/>
    <w:p>
      <w:pPr>
        <w:spacing w:after="0"/>
        <w:ind w:left="0"/>
        <w:jc w:val="left"/>
      </w:pPr>
      <w:r>
        <w:rPr>
          <w:rFonts w:ascii="Times New Roman"/>
          <w:b/>
          <w:i w:val="false"/>
          <w:color w:val="000000"/>
        </w:rPr>
        <w:t xml:space="preserve"> "Цифрлық үкімет" порталының жеке кабинетінде артық (қате) төленген әлеуметтік аударымдарды және (немесе) әлеуметтік аударымдарды уақтылы және (немесе) толық төлемегені үшін өсімпұлды қайтаруға келісім алуға хабарлама</w:t>
      </w:r>
    </w:p>
    <w:bookmarkEnd w:id="765"/>
    <w:bookmarkStart w:name="z1083" w:id="766"/>
    <w:p>
      <w:pPr>
        <w:spacing w:after="0"/>
        <w:ind w:left="0"/>
        <w:jc w:val="both"/>
      </w:pPr>
      <w:r>
        <w:rPr>
          <w:rFonts w:ascii="Times New Roman"/>
          <w:b w:val="false"/>
          <w:i w:val="false"/>
          <w:color w:val="000000"/>
          <w:sz w:val="28"/>
        </w:rPr>
        <w:t>
      __________________________ артық (қате) төленген әлеуметтік аударымдардың және [Тегі, аты, әкесінің аты (ол болған жағдайда)] (немесе) әлеуметтік аударымдарды уақтылы және (немесе) толық төлемегені үшін өсімпұлдың болуы туралы Сізге хабарлаймыз, _______________________________</w:t>
      </w:r>
    </w:p>
    <w:bookmarkEnd w:id="766"/>
    <w:bookmarkStart w:name="z1084" w:id="767"/>
    <w:p>
      <w:pPr>
        <w:spacing w:after="0"/>
        <w:ind w:left="0"/>
        <w:jc w:val="both"/>
      </w:pPr>
      <w:r>
        <w:rPr>
          <w:rFonts w:ascii="Times New Roman"/>
          <w:b w:val="false"/>
          <w:i w:val="false"/>
          <w:color w:val="000000"/>
          <w:sz w:val="28"/>
        </w:rPr>
        <w:t>
      [Төлеушінің ЖСН/БСН] [төлеушінің атауы]</w:t>
      </w:r>
    </w:p>
    <w:bookmarkEnd w:id="767"/>
    <w:bookmarkStart w:name="z1085" w:id="768"/>
    <w:p>
      <w:pPr>
        <w:spacing w:after="0"/>
        <w:ind w:left="0"/>
        <w:jc w:val="both"/>
      </w:pPr>
      <w:r>
        <w:rPr>
          <w:rFonts w:ascii="Times New Roman"/>
          <w:b w:val="false"/>
          <w:i w:val="false"/>
          <w:color w:val="000000"/>
          <w:sz w:val="28"/>
        </w:rPr>
        <w:t>
      Қазақстан Республикасы Премьер-Министрінің орынбасары – Еңбек және халықты әлеуметтік қорғау министрінің 2023 жылғы 21 маусымдағы № 229 бұйрығымен бекітілген Артық (қате) төленген әлеуметтік аударымдарды және (немесе) әлеуметтік аударымдардың уақтылы және (немесе) толық төленбегені үшін өсімпұлдарды қайтаруды жүзеге асырудың қағидалары мен жағдайларына сәйкес ______________________________________ [төлеуші көрсеткен қайтару сомасы] мөлшерде артық (қате) төленген әлеуметтік аударымдарды және (немесе) әлеуметтік аударымдарды уақтылы және (немесе) толық төлемегені үшін өсімпұлды қайтаруға келісім беру сұралады.</w:t>
      </w:r>
    </w:p>
    <w:bookmarkEnd w:id="768"/>
    <w:bookmarkStart w:name="z1086" w:id="769"/>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артық (қате) аударылған әлеуметтік аударымдарды және (немесе) әлеуметтік аударымдарды уақтылы және (немесе) толық төлемегені үшін өсімпұлды қайтаруды жүзеге асыру үшін қажетті менің дербес деректерімді жинауға және өңдеуге келісім беремін: ____ (иә/жоқ).</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w:t>
            </w:r>
            <w:r>
              <w:br/>
            </w:r>
            <w:r>
              <w:rPr>
                <w:rFonts w:ascii="Times New Roman"/>
                <w:b w:val="false"/>
                <w:i w:val="false"/>
                <w:color w:val="000000"/>
                <w:sz w:val="20"/>
              </w:rPr>
              <w:t>және (немесе) әлеуметтік</w:t>
            </w:r>
            <w:r>
              <w:br/>
            </w:r>
            <w:r>
              <w:rPr>
                <w:rFonts w:ascii="Times New Roman"/>
                <w:b w:val="false"/>
                <w:i w:val="false"/>
                <w:color w:val="000000"/>
                <w:sz w:val="20"/>
              </w:rPr>
              <w:t>аударымдардың уақтылы</w:t>
            </w:r>
            <w:r>
              <w:br/>
            </w:r>
            <w:r>
              <w:rPr>
                <w:rFonts w:ascii="Times New Roman"/>
                <w:b w:val="false"/>
                <w:i w:val="false"/>
                <w:color w:val="000000"/>
                <w:sz w:val="20"/>
              </w:rPr>
              <w:t>және (немесе) толық төленбегені</w:t>
            </w:r>
            <w:r>
              <w:br/>
            </w:r>
            <w:r>
              <w:rPr>
                <w:rFonts w:ascii="Times New Roman"/>
                <w:b w:val="false"/>
                <w:i w:val="false"/>
                <w:color w:val="000000"/>
                <w:sz w:val="20"/>
              </w:rPr>
              <w:t>үшін өсімпұлдарды қайтаруды</w:t>
            </w:r>
            <w:r>
              <w:br/>
            </w:r>
            <w:r>
              <w:rPr>
                <w:rFonts w:ascii="Times New Roman"/>
                <w:b w:val="false"/>
                <w:i w:val="false"/>
                <w:color w:val="000000"/>
                <w:sz w:val="20"/>
              </w:rPr>
              <w:t>жүзеге асырудың қағидалары</w:t>
            </w:r>
            <w:r>
              <w:br/>
            </w:r>
            <w:r>
              <w:rPr>
                <w:rFonts w:ascii="Times New Roman"/>
                <w:b w:val="false"/>
                <w:i w:val="false"/>
                <w:color w:val="000000"/>
                <w:sz w:val="20"/>
              </w:rPr>
              <w:t>мен жағдайларына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3-қосымшаға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әлеуметтік аударымдарды және (немесе) әлеуметтік аударымдардың уақтылы және (немесе) толық төленбегені үшін өсімпұлдарды қайтару"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(бұдан әрі – Қор).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70"/>
          <w:p>
            <w:pPr>
              <w:spacing w:after="20"/>
              <w:ind w:left="20"/>
              <w:jc w:val="both"/>
            </w:pPr>
            <w:r>
              <w:rPr>
                <w:rFonts w:ascii="Times New Roman"/>
                <w:b w:val="false"/>
                <w:i w:val="false"/>
                <w:color w:val="000000"/>
                <w:sz w:val="20"/>
              </w:rPr>
              <w:t>
1) қағаз жеткізгіште – "Азаматтарға арналған үкімет" мемлекеттік корпорациясы" коммерциялық емес акционерлік қоғамы (бұдан әрі – Мемлекеттік корпорация) арқылы;</w:t>
            </w:r>
          </w:p>
          <w:bookmarkEnd w:id="770"/>
          <w:p>
            <w:pPr>
              <w:spacing w:after="20"/>
              <w:ind w:left="20"/>
              <w:jc w:val="both"/>
            </w:pPr>
            <w:r>
              <w:rPr>
                <w:rFonts w:ascii="Times New Roman"/>
                <w:b w:val="false"/>
                <w:i w:val="false"/>
                <w:color w:val="000000"/>
                <w:sz w:val="20"/>
              </w:rPr>
              <w:t>
2) электрондық түрде – "цифрлық үкімет"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әлеуметтік аударымдарды және (немесе) әлеуметтік аударымдарды уақтылы және (немесе) толық төлемегені үшін өсімпұлдарды қайтару туралы хабарлама не артық (қате) төленген әлеуметтік аударымдарды және (немесе) әлеуметтік аударымдарды уақтылы және (немесе) толық төлемегені үшін өсімпұлдарды қайтарудан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71"/>
          <w:p>
            <w:pPr>
              <w:spacing w:after="20"/>
              <w:ind w:left="20"/>
              <w:jc w:val="both"/>
            </w:pPr>
            <w:r>
              <w:rPr>
                <w:rFonts w:ascii="Times New Roman"/>
                <w:b w:val="false"/>
                <w:i w:val="false"/>
                <w:color w:val="000000"/>
                <w:sz w:val="20"/>
              </w:rPr>
              <w:t>
1) Қор – Қазақстан Республикасының Еңбек кодексіне сәйкес демалыс және мереке күндерінен басқа, дүйсенбіден жұманы қоса алғанда, сағат 8.00-ден 17.30-ға дейін, сағат 13.00-ден 14.30-ға дейін түскі үзіліспен;</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өтініштерді Мемлекеттік корпорация арқылы Қазақстан Республикасының Еңбек кодексіне сәйкес мереке және демалыс күндерінен басқа, дүйсенбіден жұма күнін қоса алғанда сағат 8.00-ден 17.30-ға дейін, сағат 13.00-ден 14.30-ға дейін түскі жүзеге асырылады.</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кодексіне сәйкес демалыс және мереке күндері портал арқылы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72"/>
          <w:p>
            <w:pPr>
              <w:spacing w:after="20"/>
              <w:ind w:left="20"/>
              <w:jc w:val="both"/>
            </w:pPr>
            <w:r>
              <w:rPr>
                <w:rFonts w:ascii="Times New Roman"/>
                <w:b w:val="false"/>
                <w:i w:val="false"/>
                <w:color w:val="000000"/>
                <w:sz w:val="20"/>
              </w:rPr>
              <w:t>
Мемлекеттік қызметті көрсету үшін көрсетілетін қызметті алушы мемлекеттік корпорация арқылы қағаз түрінде немесе портал арқылы электрондық түрде артық (қате) төленген әлеуметтік аударымдарды және (немесе) әлеуметтік аударымдарды уақтылы және (немесе) толық төлемегені үшін өсімпұлды қайтаруды жүзеге асыру қағидалары мен жағдайларына (бұдан әрі – Қағидалар) 1-қосымшаға сәйкес нысан бойынша өтініш береді.</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Өтінішке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Қағидалардың 3-тармағы 2) тармақшасында көрсетілген жағдайда міндетті әлеуметтік сақтандыру жүйесіне қатысушының еңбек қызметінің басталғанын/тоқтатылғанын растайтын құжаттың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Қағидалардың 3-тармағы 1), 5) немесе 6) тармақшаларында көрсетілген жағдайлар бойынша әлеуметтік аударымдарды және (немесе) әлеуметтік аударымдардың уақтылы және (немесе) толық төленбегені үшін өсімпұлдарды қайтару кезеңі үшін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0"/>
              </w:rPr>
              <w:t>бұйрығымен</w:t>
            </w:r>
            <w:r>
              <w:rPr>
                <w:rFonts w:ascii="Times New Roman"/>
                <w:b w:val="false"/>
                <w:i w:val="false"/>
                <w:color w:val="000000"/>
                <w:sz w:val="20"/>
              </w:rPr>
              <w:t xml:space="preserve"> (бұдан әрі – Бұйрық) бекітілген нысан бойынша шағын бизнес субъектілері үшін оңайлатылған декларацияның көшірмелері (910.00-нысан) (Нормативтік құқықтық актілерді мемлекеттік тіркеу тізілімінде № 19897 болып тіркелген) қоса беріледі.</w:t>
            </w:r>
          </w:p>
          <w:p>
            <w:pPr>
              <w:spacing w:after="20"/>
              <w:ind w:left="20"/>
              <w:jc w:val="both"/>
            </w:pPr>
            <w:r>
              <w:rPr>
                <w:rFonts w:ascii="Times New Roman"/>
                <w:b w:val="false"/>
                <w:i w:val="false"/>
                <w:color w:val="000000"/>
                <w:sz w:val="20"/>
              </w:rPr>
              <w:t xml:space="preserve">
Көрсетілген тармақтың 2) тармақшасында көрсетілген құжат болмаған кезде Қазақстан Республикасы Қаржы министрінің 2025 жылғы 28 қазандағы № 637 бұйрығымен (Нормативтік құқықтық актілерді мемлекеттік тіркеу тізілімінде № 37255 болып тіркелген) бекітілген Салық төлеушінің (салық агентінің) жеке шотын жүргізу қағидаларына </w:t>
            </w:r>
            <w:r>
              <w:rPr>
                <w:rFonts w:ascii="Times New Roman"/>
                <w:b w:val="false"/>
                <w:i w:val="false"/>
                <w:color w:val="000000"/>
                <w:sz w:val="20"/>
              </w:rPr>
              <w:t>16-қосымшасына</w:t>
            </w:r>
            <w:r>
              <w:rPr>
                <w:rFonts w:ascii="Times New Roman"/>
                <w:b w:val="false"/>
                <w:i w:val="false"/>
                <w:color w:val="000000"/>
                <w:sz w:val="20"/>
              </w:rPr>
              <w:t xml:space="preserve"> сәйкес нысан бойынша бюджетпен есеп айырысулардың жай-күйі туралы, сондай-ақ мемлекеттік кіріс органдары берген әлеуметтік төлемдер бойынша салық төлеушінің жеке шотынан үзінді-көшірме (бұдан әрі – Салық төлеушінің жеке шотынан үзінді көшірме)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осы Қағидалардың 3-тармағының 3), 4), 5), 6) немесе 7) тармақшаларда көрсетілген жағдайлар бойынша салық төлеушінің дербес шотынан үзінді көшірме;</w:t>
            </w:r>
          </w:p>
          <w:p>
            <w:pPr>
              <w:spacing w:after="20"/>
              <w:ind w:left="20"/>
              <w:jc w:val="both"/>
            </w:pPr>
            <w:r>
              <w:rPr>
                <w:rFonts w:ascii="Times New Roman"/>
                <w:b w:val="false"/>
                <w:i w:val="false"/>
                <w:color w:val="000000"/>
                <w:sz w:val="20"/>
              </w:rPr>
              <w:t>
Портал арқылы өтініш берген кезде көрсетілетін қызметті алушы көрсетілетін қызметті алушының ЭЦҚ-мен куәландырылған электрондық құжаттар нысанында мемлекеттік органдардың цифрлық жүйелеріне сұрау салуды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73"/>
          <w:p>
            <w:pPr>
              <w:spacing w:after="20"/>
              <w:ind w:left="20"/>
              <w:jc w:val="both"/>
            </w:pPr>
            <w:r>
              <w:rPr>
                <w:rFonts w:ascii="Times New Roman"/>
                <w:b w:val="false"/>
                <w:i w:val="false"/>
                <w:color w:val="000000"/>
                <w:sz w:val="20"/>
              </w:rPr>
              <w:t>
1) көрсетілетін қызметті алушының өтінішінде көрсетілген әлеуметтік аударымдар мен өсімпұлдар сомалары артық (қате) төленген әлеуметтік аударымдар және (немесе) әлеуметтік аударымдардың уақтылы және (немесе) толық төленбегені үшін өсімпұлдар Қазақстан Республикасы Әлеуметтік кодексінің 245-бабы 1-тармағының төртінші абзацына және 2-тармағының төртінші абзацына, 256-бабы 1-тармағының бірінші абзацына сәйкес Қорға міндетті түрде төленуге жатады;</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2) Кодекстің 78-бабы 4-тармағына, 85-бабы 4-тармағына, 118-бабы 4-тармағына, 181-бабы 2-тармағына, 240-бабы 3-тармағына сәйкес әлеуметтік төлемдердің мөлшерін есептеу кезінде ескерілмеген әлеуметтік аударымдардың артық (қате) төленген сомаларын қоспағанда, әлеуметтік төлемді тағайындау үшін ескерілген кезең үшін есептелген артық (қате) төленген әлеуметтік аударымдардың сомалары;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7) артық (қате) төленген әлеумметтік аударымдарды және (немесе) әлеуметтік аударымдардың уақтылы және (немесе) толық төленбегені үшін өсімпұлдарды қайтаруды жүзеге асыру үшін талап етілетін қолжетімділігі шектеулі дербес деректерге қол жеткізуге көрсетілетін қызметті алушының келісімі болмаған;</w:t>
            </w:r>
          </w:p>
          <w:p>
            <w:pPr>
              <w:spacing w:after="20"/>
              <w:ind w:left="20"/>
              <w:jc w:val="both"/>
            </w:pPr>
            <w:r>
              <w:rPr>
                <w:rFonts w:ascii="Times New Roman"/>
                <w:b w:val="false"/>
                <w:i w:val="false"/>
                <w:color w:val="000000"/>
                <w:sz w:val="20"/>
              </w:rPr>
              <w:t>
8) жүктілікке және босануға, жаңа туған баланы (балаларды) асырап алуға, бала күтіміне әлеуметтік төлемдерді есептеу үшін қабылданатын кезеңге келетін әлеуметтік аударымдар Қорға құқық пайда болған күннен және (немесе) оларды тағайындауға өтініш берілген күннен кейін келіп түскен, бірақ тиісті әлеуметтік төлемнің мөлшерін есептеуде (айқындауда) ескерілмесе, қайтаруға жатпайды;</w:t>
            </w:r>
          </w:p>
          <w:p>
            <w:pPr>
              <w:spacing w:after="20"/>
              <w:ind w:left="20"/>
              <w:jc w:val="both"/>
            </w:pPr>
            <w:r>
              <w:rPr>
                <w:rFonts w:ascii="Times New Roman"/>
                <w:b w:val="false"/>
                <w:i w:val="false"/>
                <w:color w:val="000000"/>
                <w:sz w:val="20"/>
              </w:rPr>
              <w:t>
9) осы Қағидалардың 6-1-тармағында көзделген артық (қате) төленген әлеуметтік аударымдарды және (немесе) әлеуметтік аударымдардың уақтылы және (немесе) толық төленбегені үшін өсімпұлды қайтаруды жүзеге асыру үшін талап қою мерзімі өткен.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74"/>
          <w:p>
            <w:pPr>
              <w:spacing w:after="20"/>
              <w:ind w:left="20"/>
              <w:jc w:val="both"/>
            </w:pPr>
            <w:r>
              <w:rPr>
                <w:rFonts w:ascii="Times New Roman"/>
                <w:b w:val="false"/>
                <w:i w:val="false"/>
                <w:color w:val="000000"/>
                <w:sz w:val="20"/>
              </w:rPr>
              <w:t>
Мемлекеттік қызмет қағаз түрінде немесе электрондық нысанда көрсетіледі.</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"1414", 8-800-080-7777 Бірыңғай байланыс орталығы арқылы мемлекеттік қызметті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 https://www.gov.kz/memleket/entities/enbek.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https://gov4c.kz/</w:t>
            </w:r>
          </w:p>
          <w:p>
            <w:pPr>
              <w:spacing w:after="20"/>
              <w:ind w:left="20"/>
              <w:jc w:val="both"/>
            </w:pPr>
            <w:r>
              <w:rPr>
                <w:rFonts w:ascii="Times New Roman"/>
                <w:b w:val="false"/>
                <w:i w:val="false"/>
                <w:color w:val="000000"/>
                <w:sz w:val="20"/>
              </w:rPr>
              <w:t>
3) Қор – https://gfss.kz/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w:t>
            </w:r>
            <w:r>
              <w:br/>
            </w:r>
            <w:r>
              <w:rPr>
                <w:rFonts w:ascii="Times New Roman"/>
                <w:b w:val="false"/>
                <w:i w:val="false"/>
                <w:color w:val="000000"/>
                <w:sz w:val="20"/>
              </w:rPr>
              <w:t>және (немесе) әлеуметтік</w:t>
            </w:r>
            <w:r>
              <w:br/>
            </w:r>
            <w:r>
              <w:rPr>
                <w:rFonts w:ascii="Times New Roman"/>
                <w:b w:val="false"/>
                <w:i w:val="false"/>
                <w:color w:val="000000"/>
                <w:sz w:val="20"/>
              </w:rPr>
              <w:t>аударымдардың уақтылы</w:t>
            </w:r>
            <w:r>
              <w:br/>
            </w:r>
            <w:r>
              <w:rPr>
                <w:rFonts w:ascii="Times New Roman"/>
                <w:b w:val="false"/>
                <w:i w:val="false"/>
                <w:color w:val="000000"/>
                <w:sz w:val="20"/>
              </w:rPr>
              <w:t>және (немесе) толық</w:t>
            </w:r>
            <w:r>
              <w:br/>
            </w:r>
            <w:r>
              <w:rPr>
                <w:rFonts w:ascii="Times New Roman"/>
                <w:b w:val="false"/>
                <w:i w:val="false"/>
                <w:color w:val="000000"/>
                <w:sz w:val="20"/>
              </w:rPr>
              <w:t>төленбегені үшін өсімпұлдарды</w:t>
            </w:r>
            <w:r>
              <w:br/>
            </w:r>
            <w:r>
              <w:rPr>
                <w:rFonts w:ascii="Times New Roman"/>
                <w:b w:val="false"/>
                <w:i w:val="false"/>
                <w:color w:val="000000"/>
                <w:sz w:val="20"/>
              </w:rPr>
              <w:t>қайтаруды жүзеге асырудың</w:t>
            </w:r>
            <w:r>
              <w:br/>
            </w:r>
            <w:r>
              <w:rPr>
                <w:rFonts w:ascii="Times New Roman"/>
                <w:b w:val="false"/>
                <w:i w:val="false"/>
                <w:color w:val="000000"/>
                <w:sz w:val="20"/>
              </w:rPr>
              <w:t>қағидалары мен жағдайларына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110" w:id="775"/>
    <w:p>
      <w:pPr>
        <w:spacing w:after="0"/>
        <w:ind w:left="0"/>
        <w:jc w:val="left"/>
      </w:pPr>
      <w:r>
        <w:rPr>
          <w:rFonts w:ascii="Times New Roman"/>
          <w:b/>
          <w:i w:val="false"/>
          <w:color w:val="000000"/>
        </w:rPr>
        <w:t xml:space="preserve"> "Цифрлық үкімет" веб-порталында электрондық өтініш пен құжаттардың қабылданғаны туралы хабарлама</w:t>
      </w:r>
    </w:p>
    <w:bookmarkEnd w:id="775"/>
    <w:bookmarkStart w:name="z1111" w:id="776"/>
    <w:p>
      <w:pPr>
        <w:spacing w:after="0"/>
        <w:ind w:left="0"/>
        <w:jc w:val="both"/>
      </w:pPr>
      <w:r>
        <w:rPr>
          <w:rFonts w:ascii="Times New Roman"/>
          <w:b w:val="false"/>
          <w:i w:val="false"/>
          <w:color w:val="000000"/>
          <w:sz w:val="28"/>
        </w:rPr>
        <w:t>
      Сіздің өтінішіңіз № _________________ (электрондық өтініштің нөмірі) "Артық (қате) төленген әлеуметтік аударымдарды және (немесе) әлеуметтік аударымдардың уақтылы және (немесе) толық төленбегені үшін өсімпұлдарды қайтару" мемлекеттік қызметін көрсетуге "Азаматтарға арналған үкімет" мемлекеттік корпорациясы" коммерциялық емес акционерлік қоғамына қабылданды.</w:t>
      </w:r>
    </w:p>
    <w:bookmarkEnd w:id="776"/>
    <w:bookmarkStart w:name="z1112" w:id="777"/>
    <w:p>
      <w:pPr>
        <w:spacing w:after="0"/>
        <w:ind w:left="0"/>
        <w:jc w:val="both"/>
      </w:pPr>
      <w:r>
        <w:rPr>
          <w:rFonts w:ascii="Times New Roman"/>
          <w:b w:val="false"/>
          <w:i w:val="false"/>
          <w:color w:val="000000"/>
          <w:sz w:val="28"/>
        </w:rPr>
        <w:t>
      Өтініш мәртебесі: ____________________(тіркелген).</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Артық (қате) төленген</w:t>
            </w:r>
            <w:r>
              <w:br/>
            </w:r>
            <w:r>
              <w:rPr>
                <w:rFonts w:ascii="Times New Roman"/>
                <w:b w:val="false"/>
                <w:i w:val="false"/>
                <w:color w:val="000000"/>
                <w:sz w:val="20"/>
              </w:rPr>
              <w:t>әлеуметтік аударымдарды</w:t>
            </w:r>
            <w:r>
              <w:br/>
            </w:r>
            <w:r>
              <w:rPr>
                <w:rFonts w:ascii="Times New Roman"/>
                <w:b w:val="false"/>
                <w:i w:val="false"/>
                <w:color w:val="000000"/>
                <w:sz w:val="20"/>
              </w:rPr>
              <w:t>және (немесе) әлеуметтік</w:t>
            </w:r>
            <w:r>
              <w:br/>
            </w:r>
            <w:r>
              <w:rPr>
                <w:rFonts w:ascii="Times New Roman"/>
                <w:b w:val="false"/>
                <w:i w:val="false"/>
                <w:color w:val="000000"/>
                <w:sz w:val="20"/>
              </w:rPr>
              <w:t>аударымдардың уақтылы</w:t>
            </w:r>
            <w:r>
              <w:br/>
            </w:r>
            <w:r>
              <w:rPr>
                <w:rFonts w:ascii="Times New Roman"/>
                <w:b w:val="false"/>
                <w:i w:val="false"/>
                <w:color w:val="000000"/>
                <w:sz w:val="20"/>
              </w:rPr>
              <w:t>және (немесе) толық</w:t>
            </w:r>
            <w:r>
              <w:br/>
            </w:r>
            <w:r>
              <w:rPr>
                <w:rFonts w:ascii="Times New Roman"/>
                <w:b w:val="false"/>
                <w:i w:val="false"/>
                <w:color w:val="000000"/>
                <w:sz w:val="20"/>
              </w:rPr>
              <w:t>төленбегені үшін өсімпұлдарды</w:t>
            </w:r>
            <w:r>
              <w:br/>
            </w:r>
            <w:r>
              <w:rPr>
                <w:rFonts w:ascii="Times New Roman"/>
                <w:b w:val="false"/>
                <w:i w:val="false"/>
                <w:color w:val="000000"/>
                <w:sz w:val="20"/>
              </w:rPr>
              <w:t>қайтаруды жүзеге асырудың</w:t>
            </w:r>
            <w:r>
              <w:br/>
            </w:r>
            <w:r>
              <w:rPr>
                <w:rFonts w:ascii="Times New Roman"/>
                <w:b w:val="false"/>
                <w:i w:val="false"/>
                <w:color w:val="000000"/>
                <w:sz w:val="20"/>
              </w:rPr>
              <w:t>қағидалары мен жағдайларына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114" w:id="778"/>
    <w:p>
      <w:pPr>
        <w:spacing w:after="0"/>
        <w:ind w:left="0"/>
        <w:jc w:val="left"/>
      </w:pPr>
      <w:r>
        <w:rPr>
          <w:rFonts w:ascii="Times New Roman"/>
          <w:b/>
          <w:i w:val="false"/>
          <w:color w:val="000000"/>
        </w:rPr>
        <w:t xml:space="preserve"> "Цифрлық үкімет" веб-порталында электрондық өтінішті қарау мәртебесі туралы хабарлама</w:t>
      </w:r>
    </w:p>
    <w:bookmarkEnd w:id="778"/>
    <w:bookmarkStart w:name="z1115" w:id="779"/>
    <w:p>
      <w:pPr>
        <w:spacing w:after="0"/>
        <w:ind w:left="0"/>
        <w:jc w:val="both"/>
      </w:pPr>
      <w:r>
        <w:rPr>
          <w:rFonts w:ascii="Times New Roman"/>
          <w:b w:val="false"/>
          <w:i w:val="false"/>
          <w:color w:val="000000"/>
          <w:sz w:val="28"/>
        </w:rPr>
        <w:t>
      Сіздің өтінішіңіз № __________________ (электрондық өтініштің нөмірі) "Артық (қате) төленген әлеуметтік аударымдарды және (немесе) әлеуметтік аударымдардың уақтылы және (немесе) толық төленбегені үшін өсімпұлдарды қайтару" мемлекеттік қызметін көрсетуге "Мемлекеттік әлеуметтік сақтандыру қорына" акционерлік қоғамына қабылданды.</w:t>
      </w:r>
    </w:p>
    <w:bookmarkEnd w:id="779"/>
    <w:bookmarkStart w:name="z1116" w:id="780"/>
    <w:p>
      <w:pPr>
        <w:spacing w:after="0"/>
        <w:ind w:left="0"/>
        <w:jc w:val="both"/>
      </w:pPr>
      <w:r>
        <w:rPr>
          <w:rFonts w:ascii="Times New Roman"/>
          <w:b w:val="false"/>
          <w:i w:val="false"/>
          <w:color w:val="000000"/>
          <w:sz w:val="28"/>
        </w:rPr>
        <w:t>
      Өтініш мәртебесі:______________ (қарауда).</w:t>
      </w:r>
    </w:p>
    <w:bookmarkEnd w:id="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Жұмысынан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 оны</w:t>
            </w:r>
            <w:r>
              <w:br/>
            </w:r>
            <w:r>
              <w:rPr>
                <w:rFonts w:ascii="Times New Roman"/>
                <w:b w:val="false"/>
                <w:i w:val="false"/>
                <w:color w:val="000000"/>
                <w:sz w:val="20"/>
              </w:rPr>
              <w:t>тағайындау(тағайындаудан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8" w:id="781"/>
    <w:p>
      <w:pPr>
        <w:spacing w:after="0"/>
        <w:ind w:left="0"/>
        <w:jc w:val="both"/>
      </w:pPr>
      <w:r>
        <w:rPr>
          <w:rFonts w:ascii="Times New Roman"/>
          <w:b w:val="false"/>
          <w:i w:val="false"/>
          <w:color w:val="000000"/>
          <w:sz w:val="28"/>
        </w:rPr>
        <w:t>
      Аудан коды ____________________</w:t>
      </w:r>
    </w:p>
    <w:bookmarkEnd w:id="781"/>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"Мемлекеттік әлеуметтік сақтандыру</w:t>
      </w:r>
    </w:p>
    <w:p>
      <w:pPr>
        <w:spacing w:after="0"/>
        <w:ind w:left="0"/>
        <w:jc w:val="both"/>
      </w:pPr>
      <w:r>
        <w:rPr>
          <w:rFonts w:ascii="Times New Roman"/>
          <w:b w:val="false"/>
          <w:i w:val="false"/>
          <w:color w:val="000000"/>
          <w:sz w:val="28"/>
        </w:rPr>
        <w:t>
      қоры" акционерлік қоғамының</w:t>
      </w:r>
    </w:p>
    <w:p>
      <w:pPr>
        <w:spacing w:after="0"/>
        <w:ind w:left="0"/>
        <w:jc w:val="both"/>
      </w:pPr>
      <w:r>
        <w:rPr>
          <w:rFonts w:ascii="Times New Roman"/>
          <w:b w:val="false"/>
          <w:i w:val="false"/>
          <w:color w:val="000000"/>
          <w:sz w:val="28"/>
        </w:rPr>
        <w:t>
      филиалы</w:t>
      </w:r>
    </w:p>
    <w:bookmarkStart w:name="z1119" w:id="782"/>
    <w:p>
      <w:pPr>
        <w:spacing w:after="0"/>
        <w:ind w:left="0"/>
        <w:jc w:val="left"/>
      </w:pPr>
      <w:r>
        <w:rPr>
          <w:rFonts w:ascii="Times New Roman"/>
          <w:b/>
          <w:i w:val="false"/>
          <w:color w:val="000000"/>
        </w:rPr>
        <w:t xml:space="preserve"> "Цифрлық үкімет" веб-порталы, "Электрондық еңбек биржасы" порталы, екінші деңгейдегі банктердің цифрлық объектісі арқылы әлеуметтік төлемді тағайындау үшін өтініш</w:t>
      </w:r>
    </w:p>
    <w:bookmarkEnd w:id="782"/>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Азамат 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______ жылғы "___" ____________</w:t>
      </w:r>
    </w:p>
    <w:p>
      <w:pPr>
        <w:spacing w:after="0"/>
        <w:ind w:left="0"/>
        <w:jc w:val="both"/>
      </w:pPr>
      <w:r>
        <w:rPr>
          <w:rFonts w:ascii="Times New Roman"/>
          <w:b w:val="false"/>
          <w:i w:val="false"/>
          <w:color w:val="000000"/>
          <w:sz w:val="28"/>
        </w:rPr>
        <w:t>
      Маған ___________________________________</w:t>
      </w:r>
    </w:p>
    <w:p>
      <w:pPr>
        <w:spacing w:after="0"/>
        <w:ind w:left="0"/>
        <w:jc w:val="both"/>
      </w:pPr>
      <w:r>
        <w:rPr>
          <w:rFonts w:ascii="Times New Roman"/>
          <w:b w:val="false"/>
          <w:i w:val="false"/>
          <w:color w:val="000000"/>
          <w:sz w:val="28"/>
        </w:rPr>
        <w:t>
      жұмысынан айырылу жағдайы бойынша әлеуметтік төлем тағайындауды сұраймын</w:t>
      </w:r>
    </w:p>
    <w:p>
      <w:pPr>
        <w:spacing w:after="0"/>
        <w:ind w:left="0"/>
        <w:jc w:val="both"/>
      </w:pPr>
      <w:r>
        <w:rPr>
          <w:rFonts w:ascii="Times New Roman"/>
          <w:b w:val="false"/>
          <w:i w:val="false"/>
          <w:color w:val="000000"/>
          <w:sz w:val="28"/>
        </w:rPr>
        <w:t>
      Мемлекеттік органдарды растау:</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__________________________________________</w:t>
            </w:r>
          </w:p>
          <w:p>
            <w:pPr>
              <w:spacing w:after="20"/>
              <w:ind w:left="20"/>
              <w:jc w:val="both"/>
            </w:pPr>
            <w:r>
              <w:rPr>
                <w:rFonts w:ascii="Times New Roman"/>
                <w:b w:val="false"/>
                <w:i w:val="false"/>
                <w:color w:val="000000"/>
                <w:sz w:val="20"/>
              </w:rPr>
              <w:t>
Банк шотының № _______________________________________</w:t>
            </w:r>
          </w:p>
          <w:p>
            <w:pPr>
              <w:spacing w:after="20"/>
              <w:ind w:left="20"/>
              <w:jc w:val="both"/>
            </w:pPr>
            <w:r>
              <w:rPr>
                <w:rFonts w:ascii="Times New Roman"/>
                <w:b w:val="false"/>
                <w:i w:val="false"/>
                <w:color w:val="000000"/>
                <w:sz w:val="20"/>
              </w:rPr>
              <w:t>
Шот түрі:</w:t>
            </w:r>
          </w:p>
          <w:p>
            <w:pPr>
              <w:spacing w:after="20"/>
              <w:ind w:left="20"/>
              <w:jc w:val="both"/>
            </w:pPr>
            <w:r>
              <w:rPr>
                <w:rFonts w:ascii="Times New Roman"/>
                <w:b w:val="false"/>
                <w:i w:val="false"/>
                <w:color w:val="000000"/>
                <w:sz w:val="20"/>
              </w:rPr>
              <w:t>
ағымдағы______________________________________________</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Екінші деңгейдегі банктің деректемелері (ЕДБ):</w:t>
            </w:r>
          </w:p>
          <w:p>
            <w:pPr>
              <w:spacing w:after="20"/>
              <w:ind w:left="20"/>
              <w:jc w:val="both"/>
            </w:pPr>
            <w:r>
              <w:rPr>
                <w:rFonts w:ascii="Times New Roman"/>
                <w:b w:val="false"/>
                <w:i w:val="false"/>
                <w:color w:val="000000"/>
                <w:sz w:val="20"/>
              </w:rPr>
              <w:t>
Банктің сәйкестендіру коды: __________________________</w:t>
            </w:r>
          </w:p>
          <w:p>
            <w:pPr>
              <w:spacing w:after="20"/>
              <w:ind w:left="20"/>
              <w:jc w:val="both"/>
            </w:pPr>
            <w:r>
              <w:rPr>
                <w:rFonts w:ascii="Times New Roman"/>
                <w:b w:val="false"/>
                <w:i w:val="false"/>
                <w:color w:val="000000"/>
                <w:sz w:val="20"/>
              </w:rPr>
              <w:t>
Жеке сәйкестендіру коды: _____________________</w:t>
            </w:r>
          </w:p>
          <w:p>
            <w:pPr>
              <w:spacing w:after="20"/>
              <w:ind w:left="20"/>
              <w:jc w:val="both"/>
            </w:pPr>
            <w:r>
              <w:rPr>
                <w:rFonts w:ascii="Times New Roman"/>
                <w:b w:val="false"/>
                <w:i w:val="false"/>
                <w:color w:val="000000"/>
                <w:sz w:val="20"/>
              </w:rPr>
              <w:t>
Бизнес сәйкестендіру номері: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Жұмысынан айырылу жағдайы бойынша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w:t>
      </w:r>
    </w:p>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жұмысынан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жұмысынан айырылу жағдайы бойынша әлеуметтік төлемді тағайындау үшін қажетті мәліметтерді алуға келісім беремін.</w:t>
      </w:r>
    </w:p>
    <w:p>
      <w:pPr>
        <w:spacing w:after="0"/>
        <w:ind w:left="0"/>
        <w:jc w:val="both"/>
      </w:pPr>
      <w:r>
        <w:rPr>
          <w:rFonts w:ascii="Times New Roman"/>
          <w:b w:val="false"/>
          <w:i w:val="false"/>
          <w:color w:val="000000"/>
          <w:sz w:val="28"/>
        </w:rPr>
        <w:t>
      Жұмысынан айырылу жағдайы бойынша әлеуметтік төлем тағайындау (бас тарту) туралы шешім қабылдау туралы SMS-хабарлама жолымен телефон байланысы арқылы хабарламаға келісім беремін.</w:t>
      </w:r>
    </w:p>
    <w:p>
      <w:pPr>
        <w:spacing w:after="0"/>
        <w:ind w:left="0"/>
        <w:jc w:val="both"/>
      </w:pPr>
      <w:r>
        <w:rPr>
          <w:rFonts w:ascii="Times New Roman"/>
          <w:b w:val="false"/>
          <w:i w:val="false"/>
          <w:color w:val="000000"/>
          <w:sz w:val="28"/>
        </w:rPr>
        <w:t>
      Мемлекеттік әлеуметтік сақтандыру қорынан төленетін жұмысынан айырылуы жағдайы бойынша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_________________________________________________</w:t>
      </w:r>
    </w:p>
    <w:p>
      <w:pPr>
        <w:spacing w:after="0"/>
        <w:ind w:left="0"/>
        <w:jc w:val="both"/>
      </w:pPr>
      <w:r>
        <w:rPr>
          <w:rFonts w:ascii="Times New Roman"/>
          <w:b w:val="false"/>
          <w:i w:val="false"/>
          <w:color w:val="000000"/>
          <w:sz w:val="28"/>
        </w:rPr>
        <w:t>
      ұялы телефоны 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 (ҚР Әділетмині) растайды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(ҚР Әділетмині электрондық цифрлық қолтаңбасы (ЭЦҚ)</w:t>
      </w:r>
    </w:p>
    <w:p>
      <w:pPr>
        <w:spacing w:after="0"/>
        <w:ind w:left="0"/>
        <w:jc w:val="both"/>
      </w:pPr>
      <w:r>
        <w:rPr>
          <w:rFonts w:ascii="Times New Roman"/>
          <w:b w:val="false"/>
          <w:i w:val="false"/>
          <w:color w:val="000000"/>
          <w:sz w:val="28"/>
        </w:rPr>
        <w:t>
      Өтініш берушінің банк деректемелерін ЕДБ растайды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(ЕДБ ЭЦҚ)</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он күнтізбелік күн ішінде хабарлау қажеттілігі туралы хабардармын.</w:t>
      </w:r>
    </w:p>
    <w:p>
      <w:pPr>
        <w:spacing w:after="0"/>
        <w:ind w:left="0"/>
        <w:jc w:val="both"/>
      </w:pPr>
      <w:r>
        <w:rPr>
          <w:rFonts w:ascii="Times New Roman"/>
          <w:b w:val="false"/>
          <w:i w:val="false"/>
          <w:color w:val="000000"/>
          <w:sz w:val="28"/>
        </w:rPr>
        <w:t>
      ЭЦҚ ______________________________________</w:t>
      </w:r>
    </w:p>
    <w:p>
      <w:pPr>
        <w:spacing w:after="0"/>
        <w:ind w:left="0"/>
        <w:jc w:val="both"/>
      </w:pPr>
      <w:r>
        <w:rPr>
          <w:rFonts w:ascii="Times New Roman"/>
          <w:b w:val="false"/>
          <w:i w:val="false"/>
          <w:color w:val="000000"/>
          <w:sz w:val="28"/>
        </w:rPr>
        <w:t>
      Өтінішке қол қойылған күні мен уақыты:</w:t>
      </w:r>
    </w:p>
    <w:p>
      <w:pPr>
        <w:spacing w:after="0"/>
        <w:ind w:left="0"/>
        <w:jc w:val="both"/>
      </w:pPr>
      <w:r>
        <w:rPr>
          <w:rFonts w:ascii="Times New Roman"/>
          <w:b w:val="false"/>
          <w:i w:val="false"/>
          <w:color w:val="000000"/>
          <w:sz w:val="28"/>
        </w:rPr>
        <w:t>
      ____ жылғы _____.____. ______ сағат________ минут______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Жұмысынан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оны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7-қосымшаға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айырылуы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83"/>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2) Мансап 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 веб-порталы (бұдан әрі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 еңбек биржасы" мемлекеттік ақпараттық порталы (бұдан әрі – ЭЕБ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ұялы байланыстың абоненттік құрылғысы;</w:t>
            </w:r>
          </w:p>
          <w:p>
            <w:pPr>
              <w:spacing w:after="20"/>
              <w:ind w:left="20"/>
              <w:jc w:val="both"/>
            </w:pPr>
            <w:r>
              <w:rPr>
                <w:rFonts w:ascii="Times New Roman"/>
                <w:b w:val="false"/>
                <w:i w:val="false"/>
                <w:color w:val="000000"/>
                <w:sz w:val="20"/>
              </w:rPr>
              <w:t>
6) екінші деңгейдегі банктердің цифрлық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84"/>
          <w:p>
            <w:pPr>
              <w:spacing w:after="20"/>
              <w:ind w:left="20"/>
              <w:jc w:val="both"/>
            </w:pPr>
            <w:r>
              <w:rPr>
                <w:rFonts w:ascii="Times New Roman"/>
                <w:b w:val="false"/>
                <w:i w:val="false"/>
                <w:color w:val="000000"/>
                <w:sz w:val="20"/>
              </w:rPr>
              <w:t>
Мемлекеттік корпорация, мансап орталығы арқылы өтініш тіркелген күннен - алты жұмыс күні.</w:t>
            </w:r>
          </w:p>
          <w:bookmarkEnd w:id="784"/>
          <w:p>
            <w:pPr>
              <w:spacing w:after="20"/>
              <w:ind w:left="20"/>
              <w:jc w:val="both"/>
            </w:pPr>
            <w:r>
              <w:rPr>
                <w:rFonts w:ascii="Times New Roman"/>
                <w:b w:val="false"/>
                <w:i w:val="false"/>
                <w:color w:val="000000"/>
                <w:sz w:val="20"/>
              </w:rPr>
              <w:t>
Мемлекеттік корпорация құжаттар топтамасын тапсыру үшін күтудің ең ұзақ рұқсат етілген уақыты – 15 минут, мансап орталығы – күту уақыты – 30 минут.</w:t>
            </w:r>
          </w:p>
          <w:p>
            <w:pPr>
              <w:spacing w:after="20"/>
              <w:ind w:left="20"/>
              <w:jc w:val="both"/>
            </w:pPr>
            <w:r>
              <w:rPr>
                <w:rFonts w:ascii="Times New Roman"/>
                <w:b w:val="false"/>
                <w:i w:val="false"/>
                <w:color w:val="000000"/>
                <w:sz w:val="20"/>
              </w:rPr>
              <w:t>
Мемлекеттік корпорацияда өтініш берушіге қызмет көрсетудің ең ұзақ рұқсат етілген уақыты – 20 минут, мансап орталығында – 30 минут.</w:t>
            </w:r>
          </w:p>
          <w:p>
            <w:pPr>
              <w:spacing w:after="20"/>
              <w:ind w:left="20"/>
              <w:jc w:val="both"/>
            </w:pPr>
            <w:r>
              <w:rPr>
                <w:rFonts w:ascii="Times New Roman"/>
                <w:b w:val="false"/>
                <w:i w:val="false"/>
                <w:color w:val="000000"/>
                <w:sz w:val="20"/>
              </w:rPr>
              <w:t>
Портал, ЭЕБ порталы, екінші деңгейдегі банктердің цифрлық объектілері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(жартылай цифрландырылған) /қағаз түрінде/проактивті/"бір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85"/>
          <w:p>
            <w:pPr>
              <w:spacing w:after="20"/>
              <w:ind w:left="20"/>
              <w:jc w:val="both"/>
            </w:pPr>
            <w:r>
              <w:rPr>
                <w:rFonts w:ascii="Times New Roman"/>
                <w:b w:val="false"/>
                <w:i w:val="false"/>
                <w:color w:val="000000"/>
                <w:sz w:val="20"/>
              </w:rPr>
              <w:t>
Осы Қағидаларға 18-қосымшаға сәйкес нысан бойынша жұмысынан айырылу жағдайы бойынша әлеуметтік төлем тағайындау (тағайындаудан бас тарту) туралы хабарлама.</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ЭЕБ порталында: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филиалы басшысының ЭЦҚ-мен куәландырылған порталға, ЭЕБ порталына өтініш берушінің "жеке кабинетіне" жіберілген осы Қағидаларға 18-қосымшаға сәйкес нысан бойынша жұмысынан айырылу жағдайы бойынша әлеуметтік төлем тағайындау (тағайындаудан бас тарту) туралы электронды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байланыстың абоненттік құрылғысы (проактивті қызмет арқылы) көрсету кезінде:</w:t>
            </w:r>
          </w:p>
          <w:p>
            <w:pPr>
              <w:spacing w:after="20"/>
              <w:ind w:left="20"/>
              <w:jc w:val="both"/>
            </w:pPr>
            <w:r>
              <w:rPr>
                <w:rFonts w:ascii="Times New Roman"/>
                <w:b w:val="false"/>
                <w:i w:val="false"/>
                <w:color w:val="000000"/>
                <w:sz w:val="20"/>
              </w:rPr>
              <w:t>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86"/>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2) мансап орталығы – мемлекеттік қызмет көрсетуге өтініштерді қабылдау Қазақстан Республикасының Еңбек кодексіне сәйкес, мереке және демалыс күндерінен басқа күндері 9.00-ден 17.30-ға дейін, түскі үзіліс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ЭЕБ порталы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портал, ЭЕБ порталы арқылы жұмыс уақыты аяқталғаннан кейін, Қазақстан Республикасының Еңбек кодексіне сәйкес демалыс және мереке күндері жұмысынан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p>
            <w:pPr>
              <w:spacing w:after="20"/>
              <w:ind w:left="20"/>
              <w:jc w:val="both"/>
            </w:pPr>
            <w:r>
              <w:rPr>
                <w:rFonts w:ascii="Times New Roman"/>
                <w:b w:val="false"/>
                <w:i w:val="false"/>
                <w:color w:val="000000"/>
                <w:sz w:val="20"/>
              </w:rPr>
              <w:t xml:space="preserve">
4)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13.00-ден 14.30-ға дейін түскі үзіліспен сағат 8.00-ден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87"/>
          <w:p>
            <w:pPr>
              <w:spacing w:after="20"/>
              <w:ind w:left="20"/>
              <w:jc w:val="both"/>
            </w:pPr>
            <w:r>
              <w:rPr>
                <w:rFonts w:ascii="Times New Roman"/>
                <w:b w:val="false"/>
                <w:i w:val="false"/>
                <w:color w:val="000000"/>
                <w:sz w:val="20"/>
              </w:rPr>
              <w:t>
1. Мемлекеттік қызмет көрсету үшін өтініш беруші (немесе нотариат растаған сенімхат бойынша оның өкілі) Мемлекеттік корпорацияға, мансап орталығына жүгінген кезде осы Қағидаларға 1-қосымшаға сәйкес нысан бойынша мынадай құжаттарды береді:</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мемлекеттік цифрлық жүйелерден, оның ішінде цифрлық құжаттар сервисінен алу мүмкіндігі болған кезде оларды ұсыну талап етілмейді. 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 беріледі. Өтініш беруші осы тармақта көрсетілген құжаттарды мансап орталығына берген кезде өтініш берушіге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портал, ЭЕБ порталы арқылы мемлекеттік қызмет көрсету үшін жүгінген кезде осы Қағидаларға 2-қосымшаға сәйкес өзінің электрондық цифрлық қолтаңбасымен (бұдан әрі – ЭЦҚ) куәландырылған электрондық құжат нысанындағы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жеке басын куәландыратын құжаттар туралы, мансап орталығында жұмыссыз ретінде тіркелуі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мәліметтерді өтініш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Жұмысынан айырылу жағдайы бойынша әлеуметтік төлем тағайындау туралы ақпарат алу үшін – өтініш берушінің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Проактивті қызмет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жұмысынан айырылу жағдайы бойынша әлеуметтік төлемді тағайындау үшін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байланыстың абоненттік құрылғысы арқылы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банк шотының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78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және (немесе)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Көрсетілетін қызметті беруші сұратып отырған, жұмысынан айырылу жағдайы бойынша әлеуметтік төлемді тағайындауға қажетті құжатты және (немесе) мәліметтерді ұсынбауы;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89"/>
          <w:p>
            <w:pPr>
              <w:spacing w:after="20"/>
              <w:ind w:left="20"/>
              <w:jc w:val="both"/>
            </w:pPr>
            <w:r>
              <w:rPr>
                <w:rFonts w:ascii="Times New Roman"/>
                <w:b w:val="false"/>
                <w:i w:val="false"/>
                <w:color w:val="000000"/>
                <w:sz w:val="20"/>
              </w:rPr>
              <w:t>
Мемлекеттік қызмет қағаз нысанда, оның ішінде "бір өтініш" қағидаты бойынша (өтініш берушінің таңдауы бойынша жұмыссыз ретінде жұмыс іздеп жүрген адамды тіркеу кезінде жұмысынан айырылу жағдайы бойынша әлеуметтік төлем тағайындауға өтініш жіберіледі), электрондық нысанда, сондай-ақ проактивті қызмет арқылы (өтініш берушінің ұялы байланысының абоненттік құрылғысының телефон нөмірін порталда тіркеу кезінде, мансап орталығында жұмыссыз ретінде тіркеу, өтініш берушіде әлеуметтік аударымдардың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банктік шот нөмірінің болуы).</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жұмысынан айырылу жағдайы бойынша әлеуметтік төлем тағайындау қызмет көрсету субъектісінің бастамасы бойынша ұсынылады, оны көрсету үшін ұялы байланыстың абоненттік құрылғысы арқылы көрсетілетін қызметті алу субъектісінің міндетті келісімі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"Азаматтарға арналған үкімет" мемлекеттік корпорациясының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Цифрлық құжаттар сервисі "eGov mobile" мобильді қосымшасында авторландырылған пайдаланушылар үшін ЭЦҚ немесе бір реттік парольді пайдалана отырып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Еңбекке қабілеттіліктен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есептеу (айқындау), оны тағайындау,</w:t>
            </w:r>
            <w:r>
              <w:br/>
            </w:r>
            <w:r>
              <w:rPr>
                <w:rFonts w:ascii="Times New Roman"/>
                <w:b w:val="false"/>
                <w:i w:val="false"/>
                <w:color w:val="000000"/>
                <w:sz w:val="20"/>
              </w:rPr>
              <w:t>жүзеге 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тағайындау (тағайындаудан</w:t>
            </w:r>
            <w:r>
              <w:br/>
            </w:r>
            <w:r>
              <w:rPr>
                <w:rFonts w:ascii="Times New Roman"/>
                <w:b w:val="false"/>
                <w:i w:val="false"/>
                <w:color w:val="000000"/>
                <w:sz w:val="20"/>
              </w:rPr>
              <w:t>бас 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5" w:id="790"/>
    <w:p>
      <w:pPr>
        <w:spacing w:after="0"/>
        <w:ind w:left="0"/>
        <w:jc w:val="both"/>
      </w:pPr>
      <w:r>
        <w:rPr>
          <w:rFonts w:ascii="Times New Roman"/>
          <w:b w:val="false"/>
          <w:i w:val="false"/>
          <w:color w:val="000000"/>
          <w:sz w:val="28"/>
        </w:rPr>
        <w:t>
      Ауданның коды ____________________</w:t>
      </w:r>
    </w:p>
    <w:bookmarkEnd w:id="790"/>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акционерлік қоғамының филиалы</w:t>
      </w:r>
    </w:p>
    <w:bookmarkStart w:name="z1206" w:id="791"/>
    <w:p>
      <w:pPr>
        <w:spacing w:after="0"/>
        <w:ind w:left="0"/>
        <w:jc w:val="left"/>
      </w:pPr>
      <w:r>
        <w:rPr>
          <w:rFonts w:ascii="Times New Roman"/>
          <w:b/>
          <w:i w:val="false"/>
          <w:color w:val="000000"/>
        </w:rPr>
        <w:t xml:space="preserve"> Өтініш</w:t>
      </w:r>
    </w:p>
    <w:bookmarkEnd w:id="791"/>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(еңбекке қабілеттіліктен айырылу жағдайы бойынша әлеуметтік төлемді</w:t>
      </w:r>
    </w:p>
    <w:p>
      <w:pPr>
        <w:spacing w:after="0"/>
        <w:ind w:left="0"/>
        <w:jc w:val="both"/>
      </w:pPr>
      <w:r>
        <w:rPr>
          <w:rFonts w:ascii="Times New Roman"/>
          <w:b w:val="false"/>
          <w:i w:val="false"/>
          <w:color w:val="000000"/>
          <w:sz w:val="28"/>
        </w:rPr>
        <w:t>"цифрлық үкімет" веб-портал арқылы тағайындау үшін)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Азамат ___________________________________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 жылғы "____" _____________________</w:t>
      </w:r>
    </w:p>
    <w:p>
      <w:pPr>
        <w:spacing w:after="0"/>
        <w:ind w:left="0"/>
        <w:jc w:val="both"/>
      </w:pPr>
      <w:r>
        <w:rPr>
          <w:rFonts w:ascii="Times New Roman"/>
          <w:b w:val="false"/>
          <w:i w:val="false"/>
          <w:color w:val="000000"/>
          <w:sz w:val="28"/>
        </w:rPr>
        <w:t>
      Маған еңбекке қабілеттіліктен айырылу жағдайы бойынша әлеуметтік төлем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 Банктің атауы _________________</w:t>
            </w:r>
          </w:p>
          <w:p>
            <w:pPr>
              <w:spacing w:after="20"/>
              <w:ind w:left="20"/>
              <w:jc w:val="both"/>
            </w:pPr>
            <w:r>
              <w:rPr>
                <w:rFonts w:ascii="Times New Roman"/>
                <w:b w:val="false"/>
                <w:i w:val="false"/>
                <w:color w:val="000000"/>
                <w:sz w:val="20"/>
              </w:rPr>
              <w:t>
Банк шотының № __________________</w:t>
            </w:r>
          </w:p>
          <w:p>
            <w:pPr>
              <w:spacing w:after="20"/>
              <w:ind w:left="20"/>
              <w:jc w:val="both"/>
            </w:pPr>
            <w:r>
              <w:rPr>
                <w:rFonts w:ascii="Times New Roman"/>
                <w:b w:val="false"/>
                <w:i w:val="false"/>
                <w:color w:val="000000"/>
                <w:sz w:val="20"/>
              </w:rPr>
              <w:t>
Шот түрі:</w:t>
            </w:r>
          </w:p>
          <w:p>
            <w:pPr>
              <w:spacing w:after="20"/>
              <w:ind w:left="20"/>
              <w:jc w:val="both"/>
            </w:pPr>
            <w:r>
              <w:rPr>
                <w:rFonts w:ascii="Times New Roman"/>
                <w:b w:val="false"/>
                <w:i w:val="false"/>
                <w:color w:val="000000"/>
                <w:sz w:val="20"/>
              </w:rPr>
              <w:t>
ағымдағы__________________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Екінші деңгейдегі банк (ЕДБ) деректемелері:</w:t>
            </w:r>
          </w:p>
          <w:p>
            <w:pPr>
              <w:spacing w:after="20"/>
              <w:ind w:left="20"/>
              <w:jc w:val="both"/>
            </w:pPr>
            <w:r>
              <w:rPr>
                <w:rFonts w:ascii="Times New Roman"/>
                <w:b w:val="false"/>
                <w:i w:val="false"/>
                <w:color w:val="000000"/>
                <w:sz w:val="20"/>
              </w:rPr>
              <w:t>
Банктік сәйкестендіру коды: ______________________________</w:t>
            </w:r>
          </w:p>
          <w:p>
            <w:pPr>
              <w:spacing w:after="20"/>
              <w:ind w:left="20"/>
              <w:jc w:val="both"/>
            </w:pPr>
            <w:r>
              <w:rPr>
                <w:rFonts w:ascii="Times New Roman"/>
                <w:b w:val="false"/>
                <w:i w:val="false"/>
                <w:color w:val="000000"/>
                <w:sz w:val="20"/>
              </w:rPr>
              <w:t>
Жеке сәйкестендіру коды: ________________________________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w:t>
      </w:r>
    </w:p>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w:t>
      </w:r>
    </w:p>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 sms-хабарлама жолымен телефон байланысы арқылы хабарламаға келісім беремін.</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________________ ұялы телефоны 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w:t>
      </w:r>
    </w:p>
    <w:p>
      <w:pPr>
        <w:spacing w:after="0"/>
        <w:ind w:left="0"/>
        <w:jc w:val="both"/>
      </w:pPr>
      <w:r>
        <w:rPr>
          <w:rFonts w:ascii="Times New Roman"/>
          <w:b w:val="false"/>
          <w:i w:val="false"/>
          <w:color w:val="000000"/>
          <w:sz w:val="28"/>
        </w:rPr>
        <w:t>
      (ҚР Әділетмині) растайды _________________________________________________</w:t>
      </w:r>
    </w:p>
    <w:p>
      <w:pPr>
        <w:spacing w:after="0"/>
        <w:ind w:left="0"/>
        <w:jc w:val="both"/>
      </w:pPr>
      <w:r>
        <w:rPr>
          <w:rFonts w:ascii="Times New Roman"/>
          <w:b w:val="false"/>
          <w:i w:val="false"/>
          <w:color w:val="000000"/>
          <w:sz w:val="28"/>
        </w:rPr>
        <w:t>
      (ҚР Әділетминінің электрондық цифрлік қолтаңбасы (ЭЦҚ)</w:t>
      </w:r>
    </w:p>
    <w:p>
      <w:pPr>
        <w:spacing w:after="0"/>
        <w:ind w:left="0"/>
        <w:jc w:val="both"/>
      </w:pPr>
      <w:r>
        <w:rPr>
          <w:rFonts w:ascii="Times New Roman"/>
          <w:b w:val="false"/>
          <w:i w:val="false"/>
          <w:color w:val="000000"/>
          <w:sz w:val="28"/>
        </w:rPr>
        <w:t>
      Өтініш берушінің банк деректемелерін (ЕДБ) растайды _________</w:t>
      </w:r>
    </w:p>
    <w:p>
      <w:pPr>
        <w:spacing w:after="0"/>
        <w:ind w:left="0"/>
        <w:jc w:val="both"/>
      </w:pPr>
      <w:r>
        <w:rPr>
          <w:rFonts w:ascii="Times New Roman"/>
          <w:b w:val="false"/>
          <w:i w:val="false"/>
          <w:color w:val="000000"/>
          <w:sz w:val="28"/>
        </w:rPr>
        <w:t>
      (ЕДБ ЭЦҚ-сы)</w:t>
      </w:r>
    </w:p>
    <w:p>
      <w:pPr>
        <w:spacing w:after="0"/>
        <w:ind w:left="0"/>
        <w:jc w:val="both"/>
      </w:pPr>
      <w:r>
        <w:rPr>
          <w:rFonts w:ascii="Times New Roman"/>
          <w:b w:val="false"/>
          <w:i w:val="false"/>
          <w:color w:val="000000"/>
          <w:sz w:val="28"/>
        </w:rPr>
        <w:t>
      Өтініш берушінің тегі, аты, әкесінің аты (ол болған жағдайда) 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Төленетін төлем мөлшерінің өзгеруіне (тоқтата тұру, тоқтату) әкелетін барлық өзгерістерді,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күнтізбелік он күн ішінде хабарлау қажеттігі туралы хабардармын.</w:t>
      </w:r>
    </w:p>
    <w:p>
      <w:pPr>
        <w:spacing w:after="0"/>
        <w:ind w:left="0"/>
        <w:jc w:val="both"/>
      </w:pPr>
      <w:r>
        <w:rPr>
          <w:rFonts w:ascii="Times New Roman"/>
          <w:b w:val="false"/>
          <w:i w:val="false"/>
          <w:color w:val="000000"/>
          <w:sz w:val="28"/>
        </w:rPr>
        <w:t>
      ЭЦҚ________________________________</w:t>
      </w:r>
    </w:p>
    <w:p>
      <w:pPr>
        <w:spacing w:after="0"/>
        <w:ind w:left="0"/>
        <w:jc w:val="both"/>
      </w:pPr>
      <w:r>
        <w:rPr>
          <w:rFonts w:ascii="Times New Roman"/>
          <w:b w:val="false"/>
          <w:i w:val="false"/>
          <w:color w:val="000000"/>
          <w:sz w:val="28"/>
        </w:rPr>
        <w:t>
      Өтінішке қол қойылған күні мен уақыты:</w:t>
      </w:r>
    </w:p>
    <w:p>
      <w:pPr>
        <w:spacing w:after="0"/>
        <w:ind w:left="0"/>
        <w:jc w:val="both"/>
      </w:pPr>
      <w:r>
        <w:rPr>
          <w:rFonts w:ascii="Times New Roman"/>
          <w:b w:val="false"/>
          <w:i w:val="false"/>
          <w:color w:val="000000"/>
          <w:sz w:val="28"/>
        </w:rPr>
        <w:t>
      _____ жылғы _______.____. ______ сағат________ минут________ секунд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9-қосымша</w:t>
            </w:r>
            <w:r>
              <w:br/>
            </w:r>
            <w:r>
              <w:rPr>
                <w:rFonts w:ascii="Times New Roman"/>
                <w:b w:val="false"/>
                <w:i w:val="false"/>
                <w:color w:val="000000"/>
                <w:sz w:val="20"/>
              </w:rPr>
              <w:t>Еңбекке қабілеттіліктен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9-қосымшаға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792"/>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медициналық-әлеуметтік сараптама бөлімшесі (бұдан әрі – МӘС бөлімшесі);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үкімет" веб-порталы (бұдан әрі – портал);</w:t>
            </w:r>
          </w:p>
          <w:p>
            <w:pPr>
              <w:spacing w:after="20"/>
              <w:ind w:left="20"/>
              <w:jc w:val="both"/>
            </w:pPr>
            <w:r>
              <w:rPr>
                <w:rFonts w:ascii="Times New Roman"/>
                <w:b w:val="false"/>
                <w:i w:val="false"/>
                <w:color w:val="000000"/>
                <w:sz w:val="20"/>
              </w:rPr>
              <w:t>
4)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93"/>
          <w:p>
            <w:pPr>
              <w:spacing w:after="20"/>
              <w:ind w:left="20"/>
              <w:jc w:val="both"/>
            </w:pPr>
            <w:r>
              <w:rPr>
                <w:rFonts w:ascii="Times New Roman"/>
                <w:b w:val="false"/>
                <w:i w:val="false"/>
                <w:color w:val="000000"/>
                <w:sz w:val="20"/>
              </w:rPr>
              <w:t>
Мемлекеттік корпорация, МӘС бөлімшесі арқылы өтініш тіркелген күннен бастап – сегіз жұмыс күні.</w:t>
            </w:r>
          </w:p>
          <w:bookmarkEnd w:id="793"/>
          <w:p>
            <w:pPr>
              <w:spacing w:after="20"/>
              <w:ind w:left="20"/>
              <w:jc w:val="both"/>
            </w:pPr>
            <w:r>
              <w:rPr>
                <w:rFonts w:ascii="Times New Roman"/>
                <w:b w:val="false"/>
                <w:i w:val="false"/>
                <w:color w:val="000000"/>
                <w:sz w:val="20"/>
              </w:rPr>
              <w:t>
Мемлекеттік корпорацияда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Мемлекеттік корпорацияда өтініш берушіге қызмет көрсетудің ең ұзақ рұқсат етілген уақыты – 20 минут.</w:t>
            </w:r>
          </w:p>
          <w:p>
            <w:pPr>
              <w:spacing w:after="20"/>
              <w:ind w:left="20"/>
              <w:jc w:val="both"/>
            </w:pPr>
            <w:r>
              <w:rPr>
                <w:rFonts w:ascii="Times New Roman"/>
                <w:b w:val="false"/>
                <w:i w:val="false"/>
                <w:color w:val="000000"/>
                <w:sz w:val="20"/>
              </w:rPr>
              <w:t>
Портал немесе ұялы байланыстың абоненттік құрылғысы (проактивті қызмет арқылы) электрондық өтініш (өтінім) тіркелген күннен бастап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794"/>
          <w:p>
            <w:pPr>
              <w:spacing w:after="20"/>
              <w:ind w:left="20"/>
              <w:jc w:val="both"/>
            </w:pPr>
            <w:r>
              <w:rPr>
                <w:rFonts w:ascii="Times New Roman"/>
                <w:b w:val="false"/>
                <w:i w:val="false"/>
                <w:color w:val="000000"/>
                <w:sz w:val="20"/>
              </w:rPr>
              <w:t>
Электрондық (жартылай цифрландырылған)</w:t>
            </w:r>
          </w:p>
          <w:bookmarkEnd w:id="794"/>
          <w:p>
            <w:pPr>
              <w:spacing w:after="20"/>
              <w:ind w:left="20"/>
              <w:jc w:val="both"/>
            </w:pPr>
            <w:r>
              <w:rPr>
                <w:rFonts w:ascii="Times New Roman"/>
                <w:b w:val="false"/>
                <w:i w:val="false"/>
                <w:color w:val="000000"/>
                <w:sz w:val="20"/>
              </w:rPr>
              <w:t>
/қағаз түрінде/проактивті/"бір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795"/>
          <w:p>
            <w:pPr>
              <w:spacing w:after="20"/>
              <w:ind w:left="20"/>
              <w:jc w:val="both"/>
            </w:pPr>
            <w:r>
              <w:rPr>
                <w:rFonts w:ascii="Times New Roman"/>
                <w:b w:val="false"/>
                <w:i w:val="false"/>
                <w:color w:val="000000"/>
                <w:sz w:val="20"/>
              </w:rPr>
              <w:t>
Осы Қағидаларға 20-қосымшаға сәйкес нысан бойынша еңбекке қабілеттіліктен айырылу жағдайы бойынша әлеуметтік төлем тағайындау (тағайындаудан бас тарту) туралы хабарлама.</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осы Қағидаларға 20-қосымшаға сәйкес нысан бойынша еңбекке қабілеттіліктен айырылу жағдайы бойынша әлеуметтік төлем тағайындау (тағайындаудан бас тарту) туралы Көрсетілетін қызметті берушінің филиалы басшысының электрондық цифрлық қолтаңбасымен (бұдан әрі – ЭЦҚ) куәландырылған өтініш берушінің порталға "жеке кабинетіне" жіберілген электрондық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байланыстың абоненттік құрылғысы (проактивті қызмет арқылы) көрсету кезінде:</w:t>
            </w:r>
          </w:p>
          <w:p>
            <w:pPr>
              <w:spacing w:after="20"/>
              <w:ind w:left="20"/>
              <w:jc w:val="both"/>
            </w:pPr>
            <w:r>
              <w:rPr>
                <w:rFonts w:ascii="Times New Roman"/>
                <w:b w:val="false"/>
                <w:i w:val="false"/>
                <w:color w:val="000000"/>
                <w:sz w:val="20"/>
              </w:rPr>
              <w:t>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796"/>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13.00-ден 14.30-ға дейін түскі үзіліспен сағат 8.00-ден 17.30-ға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МӘС бөлімшесі – Қазақстан Республикасының Еңбек кодексіне сәйкес мереке және демалыс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көрсетуге өтінішті қабылдау кестесі: сағат 13.00-ден 14.30-ға дейін түскі үзіліспен сағат 9.00-ден 17.30-ға дейін. Мемлекеттік қызмет кезек тәртібімен алдын ала жазылусыз және жеделдетілген қызмет көрсетусіз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Өтініш беруші портал арқылы жұмыс уақыты аяқталғаннан кейін, Қазақстан Республикасының Еңбек кодексіне сәйкес демалыс және мереке күндері еңбекке қабілеттіліктен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797"/>
          <w:p>
            <w:pPr>
              <w:spacing w:after="20"/>
              <w:ind w:left="20"/>
              <w:jc w:val="both"/>
            </w:pPr>
            <w:r>
              <w:rPr>
                <w:rFonts w:ascii="Times New Roman"/>
                <w:b w:val="false"/>
                <w:i w:val="false"/>
                <w:color w:val="000000"/>
                <w:sz w:val="20"/>
              </w:rPr>
              <w:t>
Мемлекеттік қызмет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медициналық-әлеуметтік сараптама бөлімшесіне жүгінген кезде осы Қағидаларға 2-қосымшаға сәйкес нысан бойынша өтінішті және мынадай құжаттарды ұсынады:</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мемлекеттік цифрлық жүйелерден, оның ішінде цифрлық құжаттар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осы тармақта көрсетілген құжаттарды МӘС бөлімшесіне берген кезде өтініш берушіге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портал арқылы мемлекеттік қызмет көрсету үшін жүгінген кезде осы Қағидаларға 3-қосымшаға сәйкес өзінің ЭЦҚ куәландырылған электрондық құжат нысанындағы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жеке басын куәландыратын құжаттар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электрондық өтініште көрсетілген жалпы еңбекке қабілеттілігінен айырылу дәрежесін белгілеу туралы мәліметтерді өтініш беруші "цирлық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Проактивті қызмет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қабілеттіліктен айырылу жағдайы бойынша әлеуметтік төлемді тағайындау үшін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 абоненттік құрылғысы арқылы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банк шотының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79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Көрсетілетін қызметті беруші сұратқан еңбекке қабілеттіліктен айырылу жағдайы бойынша әлеуметтік төлем тағайындау үшін қажетті құжаттың және (немесе) мәліметтердің ұсынылмауы;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5) еңбекке қабілеттіліктен айырылу жағдайы бойынша әлеуметтік төлемнің есептелген мөлшерінің теріс мәні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799"/>
          <w:p>
            <w:pPr>
              <w:spacing w:after="20"/>
              <w:ind w:left="20"/>
              <w:jc w:val="both"/>
            </w:pPr>
            <w:r>
              <w:rPr>
                <w:rFonts w:ascii="Times New Roman"/>
                <w:b w:val="false"/>
                <w:i w:val="false"/>
                <w:color w:val="000000"/>
                <w:sz w:val="20"/>
              </w:rPr>
              <w:t>
Мемлекеттік қызмет қағаз нысанда, оның ішінде "бір өтініш" қағидаты бойынша (жалпы еңбекке қабілетіліктен айырылу дәрежесі алғаш рет белгіленген кезде өтініш берушінің таңдауы бойынша), электрондық нысанда, сондай-ақ проактивті қызмет арқылы (өтініш берушінің ұялы байланыс абоненттік құрылғысының телефон нөмірін порталда тіркеу кезінде, өтініш берушіде әлеуметтік аударымдардың болуы, өтініш берушіде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банктік шот нөмірінің болуы).</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еңбекке қабілеттілігінен айырылу жағдайы бойынша әлеуметтік төлемді тағайындау қызмет көрсету субъектісінің бастамасы бойынша ұсынылады, оны көрсету үшін ұялы байланыс абоненттік құрылғысы арқылы көрсетілетін қызметті алу субъектісінің міндетті келісімі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корпорациясының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Цифрлық құжаттар сервисі "eGov mobile" мобильді қосымшасында тіркелген пайдаланушылар үшін ЭЦҚ немесе бір реттік парольді пайдалана отырып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r>
              <w:br/>
            </w:r>
            <w:r>
              <w:rPr>
                <w:rFonts w:ascii="Times New Roman"/>
                <w:b w:val="false"/>
                <w:i w:val="false"/>
                <w:color w:val="000000"/>
                <w:sz w:val="20"/>
              </w:rPr>
              <w:t>Еңбекке қабілеттіліктен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5-қосымша</w:t>
            </w:r>
          </w:p>
        </w:tc>
      </w:tr>
    </w:tbl>
    <w:bookmarkStart w:name="z1289" w:id="800"/>
    <w:p>
      <w:pPr>
        <w:spacing w:after="0"/>
        <w:ind w:left="0"/>
        <w:jc w:val="left"/>
      </w:pPr>
      <w:r>
        <w:rPr>
          <w:rFonts w:ascii="Times New Roman"/>
          <w:b/>
          <w:i w:val="false"/>
          <w:color w:val="000000"/>
        </w:rPr>
        <w:t xml:space="preserve"> Еңбекке қабілеттіліктен айырылу жағдайы бойынша әлеуметтік төлемнің мөлшерін айқындау үшін есепті кезеңге түскен әлеуметтік аударымдар туралы №______хабарлама</w:t>
      </w:r>
    </w:p>
    <w:bookmarkEnd w:id="800"/>
    <w:p>
      <w:pPr>
        <w:spacing w:after="0"/>
        <w:ind w:left="0"/>
        <w:jc w:val="both"/>
      </w:pPr>
      <w:r>
        <w:rPr>
          <w:rFonts w:ascii="Times New Roman"/>
          <w:b w:val="false"/>
          <w:i w:val="false"/>
          <w:color w:val="ff0000"/>
          <w:sz w:val="28"/>
        </w:rPr>
        <w:t xml:space="preserve">
      Ескерту. 10-қосымшасының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290" w:id="801"/>
    <w:p>
      <w:pPr>
        <w:spacing w:after="0"/>
        <w:ind w:left="0"/>
        <w:jc w:val="both"/>
      </w:pPr>
      <w:r>
        <w:rPr>
          <w:rFonts w:ascii="Times New Roman"/>
          <w:b w:val="false"/>
          <w:i w:val="false"/>
          <w:color w:val="000000"/>
          <w:sz w:val="28"/>
        </w:rPr>
        <w:t>
      20____ жылғы "_____" ________</w:t>
      </w:r>
    </w:p>
    <w:bookmarkEnd w:id="801"/>
    <w:bookmarkStart w:name="z1291" w:id="802"/>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 жеткізеді</w:t>
      </w:r>
    </w:p>
    <w:bookmarkEnd w:id="802"/>
    <w:bookmarkStart w:name="z1292" w:id="803"/>
    <w:p>
      <w:pPr>
        <w:spacing w:after="0"/>
        <w:ind w:left="0"/>
        <w:jc w:val="both"/>
      </w:pPr>
      <w:r>
        <w:rPr>
          <w:rFonts w:ascii="Times New Roman"/>
          <w:b w:val="false"/>
          <w:i w:val="false"/>
          <w:color w:val="000000"/>
          <w:sz w:val="28"/>
        </w:rPr>
        <w:t>
      Өтініш берушінің тегі, аты, әкесінің аты (ол болған жағдайда) _______________</w:t>
      </w:r>
    </w:p>
    <w:bookmarkEnd w:id="803"/>
    <w:bookmarkStart w:name="z1293" w:id="804"/>
    <w:p>
      <w:pPr>
        <w:spacing w:after="0"/>
        <w:ind w:left="0"/>
        <w:jc w:val="both"/>
      </w:pPr>
      <w:r>
        <w:rPr>
          <w:rFonts w:ascii="Times New Roman"/>
          <w:b w:val="false"/>
          <w:i w:val="false"/>
          <w:color w:val="000000"/>
          <w:sz w:val="28"/>
        </w:rPr>
        <w:t>
      ____________________________________________________________________</w:t>
      </w:r>
    </w:p>
    <w:bookmarkEnd w:id="804"/>
    <w:bookmarkStart w:name="z1294" w:id="805"/>
    <w:p>
      <w:pPr>
        <w:spacing w:after="0"/>
        <w:ind w:left="0"/>
        <w:jc w:val="both"/>
      </w:pPr>
      <w:r>
        <w:rPr>
          <w:rFonts w:ascii="Times New Roman"/>
          <w:b w:val="false"/>
          <w:i w:val="false"/>
          <w:color w:val="000000"/>
          <w:sz w:val="28"/>
        </w:rPr>
        <w:t>
      Өтініш берушінің туған күні _________________________________________</w:t>
      </w:r>
    </w:p>
    <w:bookmarkEnd w:id="805"/>
    <w:bookmarkStart w:name="z1295" w:id="806"/>
    <w:p>
      <w:pPr>
        <w:spacing w:after="0"/>
        <w:ind w:left="0"/>
        <w:jc w:val="both"/>
      </w:pPr>
      <w:r>
        <w:rPr>
          <w:rFonts w:ascii="Times New Roman"/>
          <w:b w:val="false"/>
          <w:i w:val="false"/>
          <w:color w:val="000000"/>
          <w:sz w:val="28"/>
        </w:rPr>
        <w:t>
      Жеке сәйкестендіру нөмірі (ЖСН): _______________________________________</w:t>
      </w:r>
    </w:p>
    <w:bookmarkEnd w:id="806"/>
    <w:bookmarkStart w:name="z1296" w:id="807"/>
    <w:p>
      <w:pPr>
        <w:spacing w:after="0"/>
        <w:ind w:left="0"/>
        <w:jc w:val="both"/>
      </w:pPr>
      <w:r>
        <w:rPr>
          <w:rFonts w:ascii="Times New Roman"/>
          <w:b w:val="false"/>
          <w:i w:val="false"/>
          <w:color w:val="000000"/>
          <w:sz w:val="28"/>
        </w:rPr>
        <w:t>
      Тәуекел күні: ________________________________________________________</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сомалары,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7" w:id="808"/>
    <w:p>
      <w:pPr>
        <w:spacing w:after="0"/>
        <w:ind w:left="0"/>
        <w:jc w:val="both"/>
      </w:pPr>
      <w:r>
        <w:rPr>
          <w:rFonts w:ascii="Times New Roman"/>
          <w:b w:val="false"/>
          <w:i w:val="false"/>
          <w:color w:val="000000"/>
          <w:sz w:val="28"/>
        </w:rPr>
        <w:t>
      Айлық кірісті анықтау</w:t>
      </w:r>
    </w:p>
    <w:bookmarkEnd w:id="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аударымдардан қабылданған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жарналарынан қабылданған сомалар,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 Сәйкессіздік бар, не алынған кезеңде әлеуметтік аударымдар төленбеген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8" w:id="809"/>
    <w:p>
      <w:pPr>
        <w:spacing w:after="0"/>
        <w:ind w:left="0"/>
        <w:jc w:val="both"/>
      </w:pPr>
      <w:r>
        <w:rPr>
          <w:rFonts w:ascii="Times New Roman"/>
          <w:b w:val="false"/>
          <w:i w:val="false"/>
          <w:color w:val="000000"/>
          <w:sz w:val="28"/>
        </w:rPr>
        <w:t>
      Ұсыныс: өтінішке қол қоймас бұрын назар аудару керек 5-баған, әлеуметтік аударымдар қызметкердің табысына сәйкес келмеген жағдайда міндетті зейнетақы жарналарының аударылған сомаларына және (немесе) әлеуметтік сіз жүгінген күні "Е-макет" АЦЖ анықтаған аударымдар тиісті жолда" (!) ", яғни белгі кезеңдерді (айларды) көрсетеді "Е-макет" АЦЖ осындай фактілерді анықтады, өйткені бұл кезеңдер еңбек ету қабілетінен айрылу жағдайы бойынша әлеуметтік төлемнің мөлшерін есептеу кезінде ескерілетін болады көлемі, оның ішінде төмендету жағына қарай не қосымша қосымша ресімдеуді талап етеді (тексерулер) Мемлекеттік әлеуметтік сақтандыру қорының филиалы арқылы жүзеге асырылады.</w:t>
      </w:r>
    </w:p>
    <w:bookmarkEnd w:id="809"/>
    <w:bookmarkStart w:name="z1299" w:id="810"/>
    <w:p>
      <w:pPr>
        <w:spacing w:after="0"/>
        <w:ind w:left="0"/>
        <w:jc w:val="both"/>
      </w:pPr>
      <w:r>
        <w:rPr>
          <w:rFonts w:ascii="Times New Roman"/>
          <w:b w:val="false"/>
          <w:i w:val="false"/>
          <w:color w:val="000000"/>
          <w:sz w:val="28"/>
        </w:rPr>
        <w:t>
      Жауапты маман ____________________________________</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bookmarkStart w:name="z1301" w:id="811"/>
      <w:r>
        <w:rPr>
          <w:rFonts w:ascii="Times New Roman"/>
          <w:b w:val="false"/>
          <w:i w:val="false"/>
          <w:color w:val="000000"/>
          <w:sz w:val="28"/>
        </w:rPr>
        <w:t>
      Ауданның коды</w:t>
      </w:r>
    </w:p>
    <w:bookmarkEnd w:id="811"/>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акционерлік қоғамының филиалы</w:t>
      </w:r>
    </w:p>
    <w:p>
      <w:pPr>
        <w:spacing w:after="0"/>
        <w:ind w:left="0"/>
        <w:jc w:val="left"/>
      </w:pPr>
    </w:p>
    <w:bookmarkStart w:name="z1302" w:id="812"/>
    <w:p>
      <w:pPr>
        <w:spacing w:after="0"/>
        <w:ind w:left="0"/>
        <w:jc w:val="left"/>
      </w:pPr>
      <w:r>
        <w:rPr>
          <w:rFonts w:ascii="Times New Roman"/>
          <w:b/>
          <w:i w:val="false"/>
          <w:color w:val="000000"/>
        </w:rPr>
        <w:t xml:space="preserve"> "Цифрлық үкімет" веб-порталы арқылы асыраушысынан айырылу жағдайы бойынша әлеуметтік төлемді тағайындауға өтініш</w:t>
      </w:r>
    </w:p>
    <w:bookmarkEnd w:id="812"/>
    <w:p>
      <w:pPr>
        <w:spacing w:after="0"/>
        <w:ind w:left="0"/>
        <w:jc w:val="both"/>
      </w:pPr>
      <w:r>
        <w:rPr>
          <w:rFonts w:ascii="Times New Roman"/>
          <w:b w:val="false"/>
          <w:i w:val="false"/>
          <w:color w:val="ff0000"/>
          <w:sz w:val="28"/>
        </w:rPr>
        <w:t xml:space="preserve">
      Ескерту. 11-қосымша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03" w:id="813"/>
    <w:p>
      <w:pPr>
        <w:spacing w:after="0"/>
        <w:ind w:left="0"/>
        <w:jc w:val="both"/>
      </w:pPr>
      <w:r>
        <w:rPr>
          <w:rFonts w:ascii="Times New Roman"/>
          <w:b w:val="false"/>
          <w:i w:val="false"/>
          <w:color w:val="000000"/>
          <w:sz w:val="28"/>
        </w:rPr>
        <w:t>
      Өтініш беруші туралы мәліметтер:</w:t>
      </w:r>
    </w:p>
    <w:bookmarkEnd w:id="813"/>
    <w:p>
      <w:pPr>
        <w:spacing w:after="0"/>
        <w:ind w:left="0"/>
        <w:jc w:val="both"/>
      </w:pPr>
      <w:r>
        <w:rPr>
          <w:rFonts w:ascii="Times New Roman"/>
          <w:b w:val="false"/>
          <w:i w:val="false"/>
          <w:color w:val="000000"/>
          <w:sz w:val="28"/>
        </w:rPr>
        <w:t>
      Жеке сәйкестендіру нөмірі (ЖСН):</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Азамат ________________________________</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______ жылғы "_____" ____________</w:t>
      </w:r>
    </w:p>
    <w:p>
      <w:pPr>
        <w:spacing w:after="0"/>
        <w:ind w:left="0"/>
        <w:jc w:val="both"/>
      </w:pPr>
      <w:r>
        <w:rPr>
          <w:rFonts w:ascii="Times New Roman"/>
          <w:b w:val="false"/>
          <w:i w:val="false"/>
          <w:color w:val="000000"/>
          <w:sz w:val="28"/>
        </w:rPr>
        <w:t>
      Маған асыраушысынан айырылу жағдайы бойынша әлеуметтік төлем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 ___________________________</w:t>
            </w:r>
          </w:p>
          <w:p>
            <w:pPr>
              <w:spacing w:after="20"/>
              <w:ind w:left="20"/>
              <w:jc w:val="both"/>
            </w:pPr>
            <w:r>
              <w:rPr>
                <w:rFonts w:ascii="Times New Roman"/>
                <w:b w:val="false"/>
                <w:i w:val="false"/>
                <w:color w:val="000000"/>
                <w:sz w:val="20"/>
              </w:rPr>
              <w:t>
Банк шотының №____________________________________</w:t>
            </w:r>
          </w:p>
          <w:p>
            <w:pPr>
              <w:spacing w:after="20"/>
              <w:ind w:left="20"/>
              <w:jc w:val="both"/>
            </w:pPr>
            <w:r>
              <w:rPr>
                <w:rFonts w:ascii="Times New Roman"/>
                <w:b w:val="false"/>
                <w:i w:val="false"/>
                <w:color w:val="000000"/>
                <w:sz w:val="20"/>
              </w:rPr>
              <w:t>
Шот түрі: ағымдағы________________________________________</w:t>
            </w:r>
          </w:p>
          <w:p>
            <w:pPr>
              <w:spacing w:after="20"/>
              <w:ind w:left="20"/>
              <w:jc w:val="both"/>
            </w:pPr>
            <w:r>
              <w:rPr>
                <w:rFonts w:ascii="Times New Roman"/>
                <w:b w:val="false"/>
                <w:i w:val="false"/>
                <w:color w:val="000000"/>
                <w:sz w:val="20"/>
              </w:rPr>
              <w:t>
________________________________________ ________________________________________</w:t>
            </w:r>
          </w:p>
          <w:p>
            <w:pPr>
              <w:spacing w:after="20"/>
              <w:ind w:left="20"/>
              <w:jc w:val="both"/>
            </w:pPr>
            <w:r>
              <w:rPr>
                <w:rFonts w:ascii="Times New Roman"/>
                <w:b w:val="false"/>
                <w:i w:val="false"/>
                <w:color w:val="000000"/>
                <w:sz w:val="20"/>
              </w:rPr>
              <w:t>
Екінші деңгейдегі банк (ЕДБ):деректемелері</w:t>
            </w:r>
          </w:p>
          <w:p>
            <w:pPr>
              <w:spacing w:after="20"/>
              <w:ind w:left="20"/>
              <w:jc w:val="both"/>
            </w:pPr>
            <w:r>
              <w:rPr>
                <w:rFonts w:ascii="Times New Roman"/>
                <w:b w:val="false"/>
                <w:i w:val="false"/>
                <w:color w:val="000000"/>
                <w:sz w:val="20"/>
              </w:rPr>
              <w:t>
Банктік сәйкестендіру коды: __________________________</w:t>
            </w:r>
          </w:p>
          <w:p>
            <w:pPr>
              <w:spacing w:after="20"/>
              <w:ind w:left="20"/>
              <w:jc w:val="both"/>
            </w:pPr>
            <w:r>
              <w:rPr>
                <w:rFonts w:ascii="Times New Roman"/>
                <w:b w:val="false"/>
                <w:i w:val="false"/>
                <w:color w:val="000000"/>
                <w:sz w:val="20"/>
              </w:rPr>
              <w:t>
Жеке сәйкестендіру коды:_____________________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Жүктеу</w:t>
            </w:r>
          </w:p>
        </w:tc>
      </w:tr>
    </w:tbl>
    <w:p>
      <w:pPr>
        <w:spacing w:after="0"/>
        <w:ind w:left="0"/>
        <w:jc w:val="left"/>
      </w:pPr>
      <w:r>
        <w:rPr>
          <w:rFonts w:ascii="Times New Roman"/>
          <w:b/>
          <w:i w:val="false"/>
          <w:color w:val="000000"/>
        </w:rPr>
        <w:t xml:space="preserve">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белгілеу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(ол болған жағдайда),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 асырауындағы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Қамқоршылығындағы/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left"/>
      </w:pPr>
      <w:r>
        <w:rPr>
          <w:rFonts w:ascii="Times New Roman"/>
          <w:b/>
          <w:i w:val="false"/>
          <w:color w:val="000000"/>
        </w:rPr>
        <w:t xml:space="preserve"> Асырап алу туралы АХАТ цифрлық жүйесінен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p>
      <w:pPr>
        <w:spacing w:after="0"/>
        <w:ind w:left="0"/>
        <w:jc w:val="both"/>
      </w:pPr>
      <w:r>
        <w:rPr>
          <w:rFonts w:ascii="Times New Roman"/>
          <w:b w:val="false"/>
          <w:i w:val="false"/>
          <w:color w:val="000000"/>
          <w:sz w:val="28"/>
        </w:rPr>
        <w:t>
      Өтініш берген сәтімде келіп түскен әлеуметтік аударымдар бойынша асыраушысынан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құпия болып табылатын салық органдарынан асыраушысынан айырылу жағдайы бойынша әлеуметтік төлемді тағайындау үшін қажетті мәліметтерді алуға келісім беремін:</w:t>
      </w:r>
    </w:p>
    <w:p>
      <w:pPr>
        <w:spacing w:after="0"/>
        <w:ind w:left="0"/>
        <w:jc w:val="both"/>
      </w:pPr>
      <w:r>
        <w:rPr>
          <w:rFonts w:ascii="Times New Roman"/>
          <w:b w:val="false"/>
          <w:i w:val="false"/>
          <w:color w:val="000000"/>
          <w:sz w:val="28"/>
        </w:rPr>
        <w:t>
      Асыраушысынан айырылу жағдайы бойынша әлеуметтік төлем тағайындау (бас тарту) туралы шешім қабылдау туралы sms-хабарлама жолымен телефон байланысы арқылы хабарламаға келісім беремін.</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асыраушысынан айырылуы жағдайы бойынша әлеуметтік төлемдерді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Төлеуші-ұйымның байланыс телефоны, электрондық мекенжайы, орналасқан жері 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w:t>
      </w:r>
    </w:p>
    <w:p>
      <w:pPr>
        <w:spacing w:after="0"/>
        <w:ind w:left="0"/>
        <w:jc w:val="both"/>
      </w:pPr>
      <w:r>
        <w:rPr>
          <w:rFonts w:ascii="Times New Roman"/>
          <w:b w:val="false"/>
          <w:i w:val="false"/>
          <w:color w:val="000000"/>
          <w:sz w:val="28"/>
        </w:rPr>
        <w:t>
      ұялы телефоны 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 (ҚР Әділетмині) растайды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(ҚР Әділетмині электрондық цифрлық қолтаңбасы (ЭЦҚ))</w:t>
      </w:r>
    </w:p>
    <w:p>
      <w:pPr>
        <w:spacing w:after="0"/>
        <w:ind w:left="0"/>
        <w:jc w:val="both"/>
      </w:pPr>
      <w:r>
        <w:rPr>
          <w:rFonts w:ascii="Times New Roman"/>
          <w:b w:val="false"/>
          <w:i w:val="false"/>
          <w:color w:val="000000"/>
          <w:sz w:val="28"/>
        </w:rPr>
        <w:t>
      Өтініш берушінің банктік деректемелерін ЕДБ растайды ______________________</w:t>
      </w:r>
    </w:p>
    <w:p>
      <w:pPr>
        <w:spacing w:after="0"/>
        <w:ind w:left="0"/>
        <w:jc w:val="both"/>
      </w:pPr>
      <w:r>
        <w:rPr>
          <w:rFonts w:ascii="Times New Roman"/>
          <w:b w:val="false"/>
          <w:i w:val="false"/>
          <w:color w:val="000000"/>
          <w:sz w:val="28"/>
        </w:rPr>
        <w:t>
      (ЕДБ ЭЦҚ)</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он күнтізбелік күн ішінде хабарлау қажеттігі туралы хабардармын.</w:t>
      </w:r>
    </w:p>
    <w:p>
      <w:pPr>
        <w:spacing w:after="0"/>
        <w:ind w:left="0"/>
        <w:jc w:val="both"/>
      </w:pPr>
      <w:r>
        <w:rPr>
          <w:rFonts w:ascii="Times New Roman"/>
          <w:b w:val="false"/>
          <w:i w:val="false"/>
          <w:color w:val="000000"/>
          <w:sz w:val="28"/>
        </w:rPr>
        <w:t>
      ЭЦҚ ______________________________________</w:t>
      </w:r>
    </w:p>
    <w:p>
      <w:pPr>
        <w:spacing w:after="0"/>
        <w:ind w:left="0"/>
        <w:jc w:val="both"/>
      </w:pPr>
      <w:r>
        <w:rPr>
          <w:rFonts w:ascii="Times New Roman"/>
          <w:b w:val="false"/>
          <w:i w:val="false"/>
          <w:color w:val="000000"/>
          <w:sz w:val="28"/>
        </w:rPr>
        <w:t>
      Өтінішке қол қойылған күні мен уақыты:</w:t>
      </w:r>
    </w:p>
    <w:p>
      <w:pPr>
        <w:spacing w:after="0"/>
        <w:ind w:left="0"/>
        <w:jc w:val="both"/>
      </w:pPr>
      <w:r>
        <w:rPr>
          <w:rFonts w:ascii="Times New Roman"/>
          <w:b w:val="false"/>
          <w:i w:val="false"/>
          <w:color w:val="000000"/>
          <w:sz w:val="28"/>
        </w:rPr>
        <w:t>
      _____._______.____ жыл _____сағат _____минут 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12-қосымша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12-қосымшаға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 2) "цифрлық үкімет" веб-порталы (www.egov.kz) (бұдан әрі - портал);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өтініш тіркелген күннен бастап - сегіз жұмыс күні</w:t>
            </w:r>
          </w:p>
          <w:p>
            <w:pPr>
              <w:spacing w:after="20"/>
              <w:ind w:left="20"/>
              <w:jc w:val="both"/>
            </w:pPr>
            <w:r>
              <w:rPr>
                <w:rFonts w:ascii="Times New Roman"/>
                <w:b w:val="false"/>
                <w:i w:val="false"/>
                <w:color w:val="000000"/>
                <w:sz w:val="20"/>
              </w:rPr>
              <w:t>
Мемлекеттік корпорацияға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Мемлекеттік корпорацияда көрсетілетін қызметті алушыға қызмет көрсетудің уақыты – 20 минут.</w:t>
            </w:r>
          </w:p>
          <w:p>
            <w:pPr>
              <w:spacing w:after="20"/>
              <w:ind w:left="20"/>
              <w:jc w:val="both"/>
            </w:pPr>
            <w:r>
              <w:rPr>
                <w:rFonts w:ascii="Times New Roman"/>
                <w:b w:val="false"/>
                <w:i w:val="false"/>
                <w:color w:val="000000"/>
                <w:sz w:val="20"/>
              </w:rPr>
              <w:t>
Портал немесе ұялы байланыстың абоненттік құрылғысы (проактивті қызмет арқылы) электрондық өтініш (өтінім) тіркелген күннен бастап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цифрландырылған)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19-қосымшаға сәйкес нысан бойынша асыраушысынан айырылу жағдайы бойынша әлеуметтік төлемді тағайындау (тағайындаудан бас тарту) туралы хабарлама. Порталда: осы Қағидаларға 19-қосымшаға сәйкес нысан бойынша асыраушысынан айырылу жағдайы бойынша әлеуметтік төлемді тағайындау (тағайындаудан бас тарту) туралы Көрсетілетін қызметті беруші филиалы басшысының ЭЦҚ-мен куәландырылған порталға өтініш берушінің "жеке кабинетіне" жіберілген электрондық хабарлама. Ұялы байланыстың абоненттік құрылғысы (проактивті қызмет арқылы) көрсету кезінде: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13.00-ден 14.30-ға дейін түскі үзіліспен сағат 8.00-ден 17.30-ға дейін.</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 Өтініш беруші портал арқылы жұмыс уақыты аяқталғаннан кейін жүгінгенде, Қазақстан Республикасының Еңбек кодексіне сәйкес демалыс және мереке күндері асыраушысынан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 1) "Жеке басты куәландыратын құжаттар туралы" Қазақстан Республикасының Заңы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 Асыраушысының қайтыс болуы туралы куәлік (не қайтыс болу туралы азаматтық хал актілері жазбаларындағы мәліметтерді қамтитын анықтама немесе портал арқылы алынған қайтыс болу туралы хабарлама) немесе адамды хабар-ошарсыз кетті деп тану немесе қайтыс болды деп жариялау туралы сот шешімі; 3) сәйкестендіру үшін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 4) қайтыс болған (сот хабарсыз кетті деп таныған немесе қайтыс болды деп жариялаған) адаммен туыстық қатынастарды растайтын құжаттар немесе мәліметтер, баланың (балалардың) туу туралы мәліметтері, қайтыс болған асыраушының консулдық легализациясы не арнайы штампы (апостилы) болған кезде шет мемлекеттердің құзырлы органдары берген баланың Қазақстан Республикасынан тыс жерде тууын тіркеу туралы және неке (ерлі-зайыптылық) және некені бұзу туралы, асырап алу туралы, әке (ана) болуды белгілеу туралы куәліктер; 5) жалпы орта, техникалық, кәсіптік, орта білімнен кейінгі, жоғары, жоғары оқу орнынан кейінгі білім беру ұйымынан он сегіз жастан жиырма үш жасқа дейінгі отбасы мүшелерінің күндізгі оқу нысаны бойынша білім алушылар немесе білім алушылар болып табылатыны туралы осы Қағидаларға 4-қосымшаға сәйкес нысан бойынша анықтамалар (жыл сайын жаңартылады). Бұл ретте Қазақстан Республикасынан тыс жерлерде білім беру ұйымдарында оқыған жағдайда білім беру ұйымынан анықтама ұсынылады, онда: оқу орнының толық атауы, білім алушының тегі, аты, әкесінің аты (бар болса), оның туған күні, оқу нысаны (бар болса), көрсетілген курста оқу курсы мен кезеңі, білім беру ұйымының мөрі және уәкілетті тұлғаның қолы. Білім алушының академиялық демалыста болуы білім беру ұйымының анықтамасымен расталады; 6) қорғаншылық (қамқоршылық) белгіленген кезде, қорғаншылық (қамқоршылық) белгіленгенін растайтын құжат ұсынылады. Құжаттарды мемлекеттік цифрлық жүйелерден, соның ішінде цифрлық құжаттардың сервисінен алу мүмкіндігі болған кезде оларды ұсыну талап етілмейді. Өтініш беруші осы тармақта көрсетілген құжаттарды Мемлекеттік корпорацияға берген кезде көрсетілетін қызметті алушыға өтініште көзделген құжаттарды қабылдау туралы белгісі бар электрондық қолхат немесе үзбелі талон беріледі. 2. Өтініш беруші Мемлекеттік қызмет көрсету үшін портал арқылы жүгінген кезде осы Қағидаларға 2-қосымшаға сәйкес өзінің электрондық цифрлық қолтаңбасымен (бұдан әрі – ЭЦҚ) куәландырылған электрондық құжат нысанындағы өтінішті ұсынады. Өтініш берушінің жеке басын куәландыратын құжаттар туралы, банктерде және (немесе) банк операцияларының жекелеген түрлерін жүзеге асыратын ұйымдарда ашылған банк шотының нөмірі туралы мәліметтерді, сондай-ақ Мемлекеттік корпорация бөлімшесінде жүгінген кезде көзделген және электрондық өтініште қамтылған құжаттар туралы мәліметтерді өтініш беруші "цифрлық үкімет" шлюзі арқылы тиісті мемлекеттік цифрлық жүйелерден алады. 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 3. Проактивті қызмет арқылы: асыраушысынан айырылу жағдай бойынша әлеуметтік төлем тағайындау үшін – көрсетілетін қызметті алушының проактивті қызмет көрсетуге келісімі, сондай-ақ көрсетілетін қызметті алушы ұялы байланыс абоненттік құрылғысы арқылы жіберетін банктік шот нөмірін растау немесе ұсыну. Бұл ретте, оларды екінші деңгейдегі банктен алу мүмкін болған кезде банк шотының нөмірін ұсыну талап етілмейді. Көрсетілетін қызметті берушілер цифрлық құжаттардың сервисінен цифрлық құжаттарды порталдың хабарламасына жауап ретінде бір реттік құпия сөзді жіберу жолымен немесе қысқа мәтінді хабар жіберу жолымен порталында тіркелген пайдаланушының ұялы байланыс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 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 3) тексеру кезінде Көрсетілетін қызметті беруші сұратқан асыраушысынан айырылу жағдайы бойынша әлеуметтік төлем тағайындау үшін қажетті құжатты және (немесе) мәліметтерді ұсынбауы;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 5) асыраушысынан айрылу жағдайы бойынша әлеуметтік төлемнің есептелген мөлшерінің теріс мәні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қағаз нысанында, электрондық нысанында, сондай-ақ проактивті қызмет арқылы (көрсетілетін қызметті алушының ұялы байланыс абоненттік құрылғысының телефон нөмірін порталда тіркеген, міндетті әлеуметтік сақтандыру саласындағы бақылау жөніндегі уәкілетті орган "АХАЖ "Тіркеу пункті" цифрлық жүйесінде еңбекке қабілетсіз асырауындағы адамдар болған жеке тұлғаның қайтыс болуын тіркеу туралы хабарламаны алған кезде, асыраушысының міндетті әлеуметтік сақтандыру жүйесіне қатысу фактісінің болуы) көрсетіледі. Проактивті қызмет арқылы асыраушысынан айырылу жағдайы бойынша әлеуметтік төлем тағайындау қызметтерді көрсету субъектісінің бастамасымен ұсынылады, оны көрсету үшін қызметті алу субъектісінің ұялы байланыс абоненттік құрылғысы арқылы жіберілген міндетті келісімі қажет.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 Өтініш берушінің мемлекеттік қызметті көрсету тәртібі мен статусы туралы ақпаратты "1414", 8-800-080-7777 Бірыңғай байланыс орталығы арқылы алуға мүмкіндігі бар. Мемлекеттік қызметтер көрсетілетін мекенжайлар мынадай интернет-ресурстарда орналастырылған: 1) Қазақстан Республикасы Еңбек және халықты әлеуметтік қорғау министрлігі – www. enbek.gov.kz, "Мемлекеттік қызметтер" бөлімі; 2) "Азаматтарға арналған үкімет" Мемлекеттік корпорациясы – www. gov4c. kz. Цифрлық құжаттардың сервисі ЭЦҚ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13-қосымша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350" w:id="814"/>
    <w:p>
      <w:pPr>
        <w:spacing w:after="0"/>
        <w:ind w:left="0"/>
        <w:jc w:val="left"/>
      </w:pPr>
      <w:r>
        <w:rPr>
          <w:rFonts w:ascii="Times New Roman"/>
          <w:b/>
          <w:i w:val="false"/>
          <w:color w:val="000000"/>
        </w:rPr>
        <w:t xml:space="preserve"> Міндетті әлеуметтік сақтандыру жүйесіне қатысушы (қайтыс болған асыраушы) үшін асыраушысынан айырылу жағдайы бойынша әлеуметтік төлемнің мөлшерін айқындау үшін есепті кезеңге түскен әлеуметтік аударымдар туралы</w:t>
      </w:r>
    </w:p>
    <w:bookmarkEnd w:id="814"/>
    <w:p>
      <w:pPr>
        <w:spacing w:after="0"/>
        <w:ind w:left="0"/>
        <w:jc w:val="both"/>
      </w:pPr>
      <w:r>
        <w:rPr>
          <w:rFonts w:ascii="Times New Roman"/>
          <w:b w:val="false"/>
          <w:i w:val="false"/>
          <w:color w:val="ff0000"/>
          <w:sz w:val="28"/>
        </w:rPr>
        <w:t xml:space="preserve">
      Ескерту. 13-қосымшасының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51" w:id="815"/>
    <w:p>
      <w:pPr>
        <w:spacing w:after="0"/>
        <w:ind w:left="0"/>
        <w:jc w:val="both"/>
      </w:pPr>
      <w:r>
        <w:rPr>
          <w:rFonts w:ascii="Times New Roman"/>
          <w:b w:val="false"/>
          <w:i w:val="false"/>
          <w:color w:val="000000"/>
          <w:sz w:val="28"/>
        </w:rPr>
        <w:t>
      № ______ хабарлама</w:t>
      </w:r>
    </w:p>
    <w:bookmarkEnd w:id="815"/>
    <w:bookmarkStart w:name="z1352" w:id="816"/>
    <w:p>
      <w:pPr>
        <w:spacing w:after="0"/>
        <w:ind w:left="0"/>
        <w:jc w:val="both"/>
      </w:pPr>
      <w:r>
        <w:rPr>
          <w:rFonts w:ascii="Times New Roman"/>
          <w:b w:val="false"/>
          <w:i w:val="false"/>
          <w:color w:val="000000"/>
          <w:sz w:val="28"/>
        </w:rPr>
        <w:t>
      20____ жылғы "_____" _______________</w:t>
      </w:r>
    </w:p>
    <w:bookmarkEnd w:id="816"/>
    <w:bookmarkStart w:name="z1353" w:id="817"/>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 жеткізеді</w:t>
      </w:r>
    </w:p>
    <w:bookmarkEnd w:id="817"/>
    <w:bookmarkStart w:name="z1354" w:id="818"/>
    <w:p>
      <w:pPr>
        <w:spacing w:after="0"/>
        <w:ind w:left="0"/>
        <w:jc w:val="both"/>
      </w:pPr>
      <w:r>
        <w:rPr>
          <w:rFonts w:ascii="Times New Roman"/>
          <w:b w:val="false"/>
          <w:i w:val="false"/>
          <w:color w:val="000000"/>
          <w:sz w:val="28"/>
        </w:rPr>
        <w:t>
      Өтініш берушінің тегі, аты, әкесінің аты (ол болған жағдайда) __________________________________</w:t>
      </w:r>
    </w:p>
    <w:bookmarkEnd w:id="818"/>
    <w:bookmarkStart w:name="z1355" w:id="819"/>
    <w:p>
      <w:pPr>
        <w:spacing w:after="0"/>
        <w:ind w:left="0"/>
        <w:jc w:val="both"/>
      </w:pPr>
      <w:r>
        <w:rPr>
          <w:rFonts w:ascii="Times New Roman"/>
          <w:b w:val="false"/>
          <w:i w:val="false"/>
          <w:color w:val="000000"/>
          <w:sz w:val="28"/>
        </w:rPr>
        <w:t>
      Міндетті әлеуметтік сақтандыру жүйесіне қатысушының (қайтыс болған асыраушы үшін) туған күні________________________________</w:t>
      </w:r>
    </w:p>
    <w:bookmarkEnd w:id="819"/>
    <w:bookmarkStart w:name="z1356" w:id="820"/>
    <w:p>
      <w:pPr>
        <w:spacing w:after="0"/>
        <w:ind w:left="0"/>
        <w:jc w:val="both"/>
      </w:pPr>
      <w:r>
        <w:rPr>
          <w:rFonts w:ascii="Times New Roman"/>
          <w:b w:val="false"/>
          <w:i w:val="false"/>
          <w:color w:val="000000"/>
          <w:sz w:val="28"/>
        </w:rPr>
        <w:t>
      Жеке сәйкестендіру нөмірі (ЖСН):__________________________________</w:t>
      </w:r>
    </w:p>
    <w:bookmarkEnd w:id="820"/>
    <w:bookmarkStart w:name="z1357" w:id="821"/>
    <w:p>
      <w:pPr>
        <w:spacing w:after="0"/>
        <w:ind w:left="0"/>
        <w:jc w:val="both"/>
      </w:pPr>
      <w:r>
        <w:rPr>
          <w:rFonts w:ascii="Times New Roman"/>
          <w:b w:val="false"/>
          <w:i w:val="false"/>
          <w:color w:val="000000"/>
          <w:sz w:val="28"/>
        </w:rPr>
        <w:t>
      Тәуекел күні:__________________________________</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аударымның сомасы,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сомалары,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8" w:id="822"/>
    <w:p>
      <w:pPr>
        <w:spacing w:after="0"/>
        <w:ind w:left="0"/>
        <w:jc w:val="both"/>
      </w:pPr>
      <w:r>
        <w:rPr>
          <w:rFonts w:ascii="Times New Roman"/>
          <w:b w:val="false"/>
          <w:i w:val="false"/>
          <w:color w:val="000000"/>
          <w:sz w:val="28"/>
        </w:rPr>
        <w:t>
      Айлық кірісті анықтау</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аударымдардан қабылданған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жарналарынан қабылданған сомалар,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 сәйкессіздік бар немесе кезеңде әлеуметтік аударымдар түспеген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9" w:id="823"/>
    <w:p>
      <w:pPr>
        <w:spacing w:after="0"/>
        <w:ind w:left="0"/>
        <w:jc w:val="both"/>
      </w:pPr>
      <w:r>
        <w:rPr>
          <w:rFonts w:ascii="Times New Roman"/>
          <w:b w:val="false"/>
          <w:i w:val="false"/>
          <w:color w:val="000000"/>
          <w:sz w:val="28"/>
        </w:rPr>
        <w:t>
      Ұсыныс: 6-бағанда сіз өтініш берген күні анықталған "Е-макет" АЦЖ міндетті зейнетақы жарналарының аударылған сомаларына сәйкес қызметкердің табысына әлеуметтік аударымдар сәйкес келмеген жағдайда, тиісті жолда" (!) ", яғни белгі сәйкессіздіктер анықталған кезеңдерді (айларды) көрсетеді, мұндай фактілер Мемлекеттік әлеуметтік сақтандыру қорының филиалымен қосымша ресімдеуді (тексеруді) талап етеді.</w:t>
      </w:r>
    </w:p>
    <w:bookmarkEnd w:id="823"/>
    <w:bookmarkStart w:name="z1360" w:id="824"/>
    <w:p>
      <w:pPr>
        <w:spacing w:after="0"/>
        <w:ind w:left="0"/>
        <w:jc w:val="both"/>
      </w:pPr>
      <w:r>
        <w:rPr>
          <w:rFonts w:ascii="Times New Roman"/>
          <w:b w:val="false"/>
          <w:i w:val="false"/>
          <w:color w:val="000000"/>
          <w:sz w:val="28"/>
        </w:rPr>
        <w:t>
      Жауапты маман __________________</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14-қосымша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r>
              <w:br/>
            </w:r>
            <w:r>
              <w:rPr>
                <w:rFonts w:ascii="Times New Roman"/>
                <w:b w:val="false"/>
                <w:i w:val="false"/>
                <w:color w:val="000000"/>
                <w:sz w:val="20"/>
              </w:rPr>
              <w:t>Нысан</w:t>
            </w:r>
          </w:p>
        </w:tc>
      </w:tr>
    </w:tbl>
    <w:bookmarkStart w:name="z1362" w:id="825"/>
    <w:p>
      <w:pPr>
        <w:spacing w:after="0"/>
        <w:ind w:left="0"/>
        <w:jc w:val="left"/>
      </w:pPr>
      <w:r>
        <w:rPr>
          <w:rFonts w:ascii="Times New Roman"/>
          <w:b/>
          <w:i w:val="false"/>
          <w:color w:val="000000"/>
        </w:rPr>
        <w:t xml:space="preserve"> АНЫҚТАМА-АТТЕСТАТ</w:t>
      </w:r>
    </w:p>
    <w:bookmarkEnd w:id="825"/>
    <w:bookmarkStart w:name="z1363" w:id="826"/>
    <w:p>
      <w:pPr>
        <w:spacing w:after="0"/>
        <w:ind w:left="0"/>
        <w:jc w:val="both"/>
      </w:pPr>
      <w:r>
        <w:rPr>
          <w:rFonts w:ascii="Times New Roman"/>
          <w:b w:val="false"/>
          <w:i w:val="false"/>
          <w:color w:val="000000"/>
          <w:sz w:val="28"/>
        </w:rPr>
        <w:t>
      20__ жылғы ____ ____________ № _______</w:t>
      </w:r>
    </w:p>
    <w:bookmarkEnd w:id="826"/>
    <w:bookmarkStart w:name="z1364" w:id="827"/>
    <w:p>
      <w:pPr>
        <w:spacing w:after="0"/>
        <w:ind w:left="0"/>
        <w:jc w:val="both"/>
      </w:pPr>
      <w:r>
        <w:rPr>
          <w:rFonts w:ascii="Times New Roman"/>
          <w:b w:val="false"/>
          <w:i w:val="false"/>
          <w:color w:val="000000"/>
          <w:sz w:val="28"/>
        </w:rPr>
        <w:t>
      Азамат__________________________________ әлеуметтік төлемді</w:t>
      </w:r>
    </w:p>
    <w:bookmarkEnd w:id="827"/>
    <w:bookmarkStart w:name="z1365" w:id="828"/>
    <w:p>
      <w:pPr>
        <w:spacing w:after="0"/>
        <w:ind w:left="0"/>
        <w:jc w:val="both"/>
      </w:pPr>
      <w:r>
        <w:rPr>
          <w:rFonts w:ascii="Times New Roman"/>
          <w:b w:val="false"/>
          <w:i w:val="false"/>
          <w:color w:val="000000"/>
          <w:sz w:val="28"/>
        </w:rPr>
        <w:t>
      Мемлекеттік корпорацияның _______________бөлімшесінде алып отырды.</w:t>
      </w:r>
    </w:p>
    <w:bookmarkEnd w:id="828"/>
    <w:bookmarkStart w:name="z1366" w:id="829"/>
    <w:p>
      <w:pPr>
        <w:spacing w:after="0"/>
        <w:ind w:left="0"/>
        <w:jc w:val="both"/>
      </w:pPr>
      <w:r>
        <w:rPr>
          <w:rFonts w:ascii="Times New Roman"/>
          <w:b w:val="false"/>
          <w:i w:val="false"/>
          <w:color w:val="000000"/>
          <w:sz w:val="28"/>
        </w:rPr>
        <w:t>
      Асыраушысынан айырылу жағдайы бойынша әлеуметтік төлем 20__ жылғы ___</w:t>
      </w:r>
    </w:p>
    <w:bookmarkEnd w:id="829"/>
    <w:bookmarkStart w:name="z1367" w:id="830"/>
    <w:p>
      <w:pPr>
        <w:spacing w:after="0"/>
        <w:ind w:left="0"/>
        <w:jc w:val="both"/>
      </w:pPr>
      <w:r>
        <w:rPr>
          <w:rFonts w:ascii="Times New Roman"/>
          <w:b w:val="false"/>
          <w:i w:val="false"/>
          <w:color w:val="000000"/>
          <w:sz w:val="28"/>
        </w:rPr>
        <w:t>
      __________ қоса алғанда ________________________ теңге мөлшерінде төленді.</w:t>
      </w:r>
    </w:p>
    <w:bookmarkEnd w:id="830"/>
    <w:bookmarkStart w:name="z1368" w:id="831"/>
    <w:p>
      <w:pPr>
        <w:spacing w:after="0"/>
        <w:ind w:left="0"/>
        <w:jc w:val="both"/>
      </w:pPr>
      <w:r>
        <w:rPr>
          <w:rFonts w:ascii="Times New Roman"/>
          <w:b w:val="false"/>
          <w:i w:val="false"/>
          <w:color w:val="000000"/>
          <w:sz w:val="28"/>
        </w:rPr>
        <w:t>
      Қосымша: __________________"Е-макет" АЦЖ-ға ЭІМ ғана жолданатын барлық төлем түрлері көрсетілсін</w:t>
      </w:r>
    </w:p>
    <w:bookmarkEnd w:id="831"/>
    <w:bookmarkStart w:name="z1369" w:id="832"/>
    <w:p>
      <w:pPr>
        <w:spacing w:after="0"/>
        <w:ind w:left="0"/>
        <w:jc w:val="both"/>
      </w:pPr>
      <w:r>
        <w:rPr>
          <w:rFonts w:ascii="Times New Roman"/>
          <w:b w:val="false"/>
          <w:i w:val="false"/>
          <w:color w:val="000000"/>
          <w:sz w:val="28"/>
        </w:rPr>
        <w:t>
      1. _______________________________________________________</w:t>
      </w:r>
    </w:p>
    <w:bookmarkEnd w:id="832"/>
    <w:bookmarkStart w:name="z1370" w:id="833"/>
    <w:p>
      <w:pPr>
        <w:spacing w:after="0"/>
        <w:ind w:left="0"/>
        <w:jc w:val="both"/>
      </w:pPr>
      <w:r>
        <w:rPr>
          <w:rFonts w:ascii="Times New Roman"/>
          <w:b w:val="false"/>
          <w:i w:val="false"/>
          <w:color w:val="000000"/>
          <w:sz w:val="28"/>
        </w:rPr>
        <w:t>
      2. _______________________________________________________</w:t>
      </w:r>
    </w:p>
    <w:bookmarkEnd w:id="833"/>
    <w:bookmarkStart w:name="z1371" w:id="834"/>
    <w:p>
      <w:pPr>
        <w:spacing w:after="0"/>
        <w:ind w:left="0"/>
        <w:jc w:val="both"/>
      </w:pPr>
      <w:r>
        <w:rPr>
          <w:rFonts w:ascii="Times New Roman"/>
          <w:b w:val="false"/>
          <w:i w:val="false"/>
          <w:color w:val="000000"/>
          <w:sz w:val="28"/>
        </w:rPr>
        <w:t>
      Барлық төлемдер тоқтатылды және Мемлекеттік корпорация бөлімшесінің есебінен алынды</w:t>
      </w:r>
    </w:p>
    <w:bookmarkEnd w:id="834"/>
    <w:bookmarkStart w:name="z1372" w:id="835"/>
    <w:p>
      <w:pPr>
        <w:spacing w:after="0"/>
        <w:ind w:left="0"/>
        <w:jc w:val="both"/>
      </w:pPr>
      <w:r>
        <w:rPr>
          <w:rFonts w:ascii="Times New Roman"/>
          <w:b w:val="false"/>
          <w:i w:val="false"/>
          <w:color w:val="000000"/>
          <w:sz w:val="28"/>
        </w:rPr>
        <w:t>
      М.O.</w:t>
      </w:r>
    </w:p>
    <w:bookmarkEnd w:id="835"/>
    <w:bookmarkStart w:name="z1373" w:id="836"/>
    <w:p>
      <w:pPr>
        <w:spacing w:after="0"/>
        <w:ind w:left="0"/>
        <w:jc w:val="both"/>
      </w:pPr>
      <w:r>
        <w:rPr>
          <w:rFonts w:ascii="Times New Roman"/>
          <w:b w:val="false"/>
          <w:i w:val="false"/>
          <w:color w:val="000000"/>
          <w:sz w:val="28"/>
        </w:rPr>
        <w:t>
      Мемлекеттік корпорация бөлімшесінің бастығы</w:t>
      </w:r>
    </w:p>
    <w:bookmarkEnd w:id="836"/>
    <w:bookmarkStart w:name="z1374" w:id="837"/>
    <w:p>
      <w:pPr>
        <w:spacing w:after="0"/>
        <w:ind w:left="0"/>
        <w:jc w:val="both"/>
      </w:pPr>
      <w:r>
        <w:rPr>
          <w:rFonts w:ascii="Times New Roman"/>
          <w:b w:val="false"/>
          <w:i w:val="false"/>
          <w:color w:val="000000"/>
          <w:sz w:val="28"/>
        </w:rPr>
        <w:t>
      ____________________________________________________________</w:t>
      </w:r>
    </w:p>
    <w:bookmarkEnd w:id="837"/>
    <w:bookmarkStart w:name="z1375" w:id="838"/>
    <w:p>
      <w:pPr>
        <w:spacing w:after="0"/>
        <w:ind w:left="0"/>
        <w:jc w:val="both"/>
      </w:pPr>
      <w:r>
        <w:rPr>
          <w:rFonts w:ascii="Times New Roman"/>
          <w:b w:val="false"/>
          <w:i w:val="false"/>
          <w:color w:val="000000"/>
          <w:sz w:val="28"/>
        </w:rPr>
        <w:t>
       (тегі, аты, әкесінің аты (ол болған жағдайда)</w:t>
      </w:r>
    </w:p>
    <w:bookmarkEnd w:id="838"/>
    <w:bookmarkStart w:name="z1376" w:id="839"/>
    <w:p>
      <w:pPr>
        <w:spacing w:after="0"/>
        <w:ind w:left="0"/>
        <w:jc w:val="both"/>
      </w:pPr>
      <w:r>
        <w:rPr>
          <w:rFonts w:ascii="Times New Roman"/>
          <w:b w:val="false"/>
          <w:i w:val="false"/>
          <w:color w:val="000000"/>
          <w:sz w:val="28"/>
        </w:rPr>
        <w:t>
      Мемлекеттік корпорация бөлімшесінің маманы</w:t>
      </w:r>
    </w:p>
    <w:bookmarkEnd w:id="839"/>
    <w:p>
      <w:pPr>
        <w:spacing w:after="0"/>
        <w:ind w:left="0"/>
        <w:jc w:val="both"/>
      </w:pPr>
      <w:r>
        <w:rPr>
          <w:rFonts w:ascii="Times New Roman"/>
          <w:b w:val="false"/>
          <w:i w:val="false"/>
          <w:color w:val="000000"/>
          <w:sz w:val="28"/>
        </w:rPr>
        <w:t>
      _______________________________________________________________</w:t>
      </w:r>
    </w:p>
    <w:bookmarkStart w:name="z1377" w:id="840"/>
    <w:p>
      <w:pPr>
        <w:spacing w:after="0"/>
        <w:ind w:left="0"/>
        <w:jc w:val="both"/>
      </w:pPr>
      <w:r>
        <w:rPr>
          <w:rFonts w:ascii="Times New Roman"/>
          <w:b w:val="false"/>
          <w:i w:val="false"/>
          <w:color w:val="000000"/>
          <w:sz w:val="28"/>
        </w:rPr>
        <w:t>
      (тегі, аты, әкесінің аты (ол болған жағдайда), қызметтік тел. №)</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w:t>
            </w:r>
            <w:r>
              <w:br/>
            </w:r>
            <w:r>
              <w:rPr>
                <w:rFonts w:ascii="Times New Roman"/>
                <w:b w:val="false"/>
                <w:i w:val="false"/>
                <w:color w:val="000000"/>
                <w:sz w:val="20"/>
              </w:rPr>
              <w:t>тізбесіне</w:t>
            </w:r>
            <w:r>
              <w:br/>
            </w:r>
            <w:r>
              <w:rPr>
                <w:rFonts w:ascii="Times New Roman"/>
                <w:b w:val="false"/>
                <w:i w:val="false"/>
                <w:color w:val="000000"/>
                <w:sz w:val="20"/>
              </w:rPr>
              <w:t>15-қосымша</w:t>
            </w:r>
            <w:r>
              <w:br/>
            </w: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Ауданның коды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облысы (қаласы) бойынша</w:t>
            </w:r>
            <w:r>
              <w:br/>
            </w: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филиалы</w:t>
            </w:r>
          </w:p>
        </w:tc>
      </w:tr>
    </w:tbl>
    <w:bookmarkStart w:name="z1379" w:id="841"/>
    <w:p>
      <w:pPr>
        <w:spacing w:after="0"/>
        <w:ind w:left="0"/>
        <w:jc w:val="left"/>
      </w:pPr>
      <w:r>
        <w:rPr>
          <w:rFonts w:ascii="Times New Roman"/>
          <w:b/>
          <w:i w:val="false"/>
          <w:color w:val="000000"/>
        </w:rPr>
        <w:t xml:space="preserve"> Жүктілікке және босануға, жаңа туған баланы (балаларды) асырап алуға байланысты кірісінен айырылу жағдайы бойынша әлеуметтік төлемдерді тағайындау үшін өтініш ("электрондық үкімет" веб-порталы арқылы)</w:t>
      </w:r>
    </w:p>
    <w:bookmarkEnd w:id="841"/>
    <w:p>
      <w:pPr>
        <w:spacing w:after="0"/>
        <w:ind w:left="0"/>
        <w:jc w:val="both"/>
      </w:pPr>
      <w:r>
        <w:rPr>
          <w:rFonts w:ascii="Times New Roman"/>
          <w:b w:val="false"/>
          <w:i w:val="false"/>
          <w:color w:val="ff0000"/>
          <w:sz w:val="28"/>
        </w:rPr>
        <w:t xml:space="preserve">
      Ескерту. 15-қосымша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Жеке сәйкестендіру нөмірі (ЖСН): _______________</w:t>
      </w:r>
    </w:p>
    <w:p>
      <w:pPr>
        <w:spacing w:after="0"/>
        <w:ind w:left="0"/>
        <w:jc w:val="both"/>
      </w:pPr>
      <w:r>
        <w:rPr>
          <w:rFonts w:ascii="Times New Roman"/>
          <w:b w:val="false"/>
          <w:i w:val="false"/>
          <w:color w:val="000000"/>
          <w:sz w:val="28"/>
        </w:rPr>
        <w:t>
      Азамат 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______ жылғы "_____" 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(төлемнің түрін көрсету)</w:t>
      </w:r>
    </w:p>
    <w:p>
      <w:pPr>
        <w:spacing w:after="0"/>
        <w:ind w:left="0"/>
        <w:jc w:val="both"/>
      </w:pPr>
      <w:r>
        <w:rPr>
          <w:rFonts w:ascii="Times New Roman"/>
          <w:b w:val="false"/>
          <w:i w:val="false"/>
          <w:color w:val="000000"/>
          <w:sz w:val="28"/>
        </w:rPr>
        <w:t>
      әлеуметтік төлемді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басты куәландыратын құжаттың түрі: 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w:t>
            </w:r>
          </w:p>
          <w:p>
            <w:pPr>
              <w:spacing w:after="20"/>
              <w:ind w:left="20"/>
              <w:jc w:val="both"/>
            </w:pPr>
            <w:r>
              <w:rPr>
                <w:rFonts w:ascii="Times New Roman"/>
                <w:b w:val="false"/>
                <w:i w:val="false"/>
                <w:color w:val="000000"/>
                <w:sz w:val="20"/>
              </w:rPr>
              <w:t>
Банк шотының № __________________</w:t>
            </w:r>
          </w:p>
          <w:p>
            <w:pPr>
              <w:spacing w:after="20"/>
              <w:ind w:left="20"/>
              <w:jc w:val="both"/>
            </w:pPr>
            <w:r>
              <w:rPr>
                <w:rFonts w:ascii="Times New Roman"/>
                <w:b w:val="false"/>
                <w:i w:val="false"/>
                <w:color w:val="000000"/>
                <w:sz w:val="20"/>
              </w:rPr>
              <w:t>
Шот түрі: ағымдағы__________________</w:t>
            </w:r>
          </w:p>
          <w:p>
            <w:pPr>
              <w:spacing w:after="20"/>
              <w:ind w:left="20"/>
              <w:jc w:val="both"/>
            </w:pPr>
            <w:r>
              <w:rPr>
                <w:rFonts w:ascii="Times New Roman"/>
                <w:b w:val="false"/>
                <w:i w:val="false"/>
                <w:color w:val="000000"/>
                <w:sz w:val="20"/>
              </w:rPr>
              <w:t>
Екінші деңгейдегі банк (ЕДБ) деректемелері:</w:t>
            </w:r>
          </w:p>
          <w:p>
            <w:pPr>
              <w:spacing w:after="20"/>
              <w:ind w:left="20"/>
              <w:jc w:val="both"/>
            </w:pPr>
            <w:r>
              <w:rPr>
                <w:rFonts w:ascii="Times New Roman"/>
                <w:b w:val="false"/>
                <w:i w:val="false"/>
                <w:color w:val="000000"/>
                <w:sz w:val="20"/>
              </w:rPr>
              <w:t>
Банктік сәйкестендіру коды: ______________________________</w:t>
            </w:r>
          </w:p>
          <w:p>
            <w:pPr>
              <w:spacing w:after="20"/>
              <w:ind w:left="20"/>
              <w:jc w:val="both"/>
            </w:pPr>
            <w:r>
              <w:rPr>
                <w:rFonts w:ascii="Times New Roman"/>
                <w:b w:val="false"/>
                <w:i w:val="false"/>
                <w:color w:val="000000"/>
                <w:sz w:val="20"/>
              </w:rPr>
              <w:t>
Жеке сәйкестендіру коды: ________________________________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_____________________</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Қазақстан Республикасы Денсаулық сақтау министрлігінің цифрлық жүйесінен жүктілікке және босануға байланысты еңбекке уақытша жарамсыздық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бойынша есепке қою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туралы мәліметтер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босану бойынша еңбекке уақытша жарамсыздық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"Біріктірілген салық цифрлық жүйесі" цифрлық жүйеден дара кәсіпкердің мемлекеттік тіркеу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ретінде қолданыстағы тіркеу туралы мәліметтердің бар екендігінің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Бюджетпен есеп айырысулардың жай-күйі туралы дербес шоттан үзінді көшірме түріндегі, сондай-ақ "Орталықтандырылған біріздендірілген дербес шоттар" цифрлық жүйесінен әлеуметтік төлемдер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артық төлемі (асып кетуі)+)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артық төлеуі (асып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цифрлық жүйесінен жүктілікке және босануға байланысты қызметкердің демалысқа шығуын растау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лауазымның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w:t>
      </w:r>
    </w:p>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w:t>
      </w:r>
    </w:p>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 sms-хабарлама жолымен телефон байланысы арқылы хабарламаға келісім беремін.</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___________________________________________________________</w:t>
      </w:r>
    </w:p>
    <w:p>
      <w:pPr>
        <w:spacing w:after="0"/>
        <w:ind w:left="0"/>
        <w:jc w:val="both"/>
      </w:pPr>
      <w:r>
        <w:rPr>
          <w:rFonts w:ascii="Times New Roman"/>
          <w:b w:val="false"/>
          <w:i w:val="false"/>
          <w:color w:val="000000"/>
          <w:sz w:val="28"/>
        </w:rPr>
        <w:t>
      Ұялы телефоны _________________________________________________________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w:t>
      </w:r>
    </w:p>
    <w:p>
      <w:pPr>
        <w:spacing w:after="0"/>
        <w:ind w:left="0"/>
        <w:jc w:val="both"/>
      </w:pPr>
      <w:r>
        <w:rPr>
          <w:rFonts w:ascii="Times New Roman"/>
          <w:b w:val="false"/>
          <w:i w:val="false"/>
          <w:color w:val="000000"/>
          <w:sz w:val="28"/>
        </w:rPr>
        <w:t>
      (ҚР Әділетмині) растайды ___________________________________________________</w:t>
      </w:r>
    </w:p>
    <w:p>
      <w:pPr>
        <w:spacing w:after="0"/>
        <w:ind w:left="0"/>
        <w:jc w:val="both"/>
      </w:pPr>
      <w:r>
        <w:rPr>
          <w:rFonts w:ascii="Times New Roman"/>
          <w:b w:val="false"/>
          <w:i w:val="false"/>
          <w:color w:val="000000"/>
          <w:sz w:val="28"/>
        </w:rPr>
        <w:t>
      (ҚР Әділетминінің электрондық цифрлік қолтаңбасы (ЭЦҚ)</w:t>
      </w:r>
    </w:p>
    <w:p>
      <w:pPr>
        <w:spacing w:after="0"/>
        <w:ind w:left="0"/>
        <w:jc w:val="both"/>
      </w:pPr>
      <w:r>
        <w:rPr>
          <w:rFonts w:ascii="Times New Roman"/>
          <w:b w:val="false"/>
          <w:i w:val="false"/>
          <w:color w:val="000000"/>
          <w:sz w:val="28"/>
        </w:rPr>
        <w:t>
      Өтініш берушінің банк деректемелерін (ЕДБ) растайды ___________________________</w:t>
      </w:r>
    </w:p>
    <w:p>
      <w:pPr>
        <w:spacing w:after="0"/>
        <w:ind w:left="0"/>
        <w:jc w:val="both"/>
      </w:pPr>
      <w:r>
        <w:rPr>
          <w:rFonts w:ascii="Times New Roman"/>
          <w:b w:val="false"/>
          <w:i w:val="false"/>
          <w:color w:val="000000"/>
          <w:sz w:val="28"/>
        </w:rPr>
        <w:t>
      (ЕДБ ЭЦҚ-сы)</w:t>
      </w:r>
    </w:p>
    <w:p>
      <w:pPr>
        <w:spacing w:after="0"/>
        <w:ind w:left="0"/>
        <w:jc w:val="both"/>
      </w:pPr>
      <w:r>
        <w:rPr>
          <w:rFonts w:ascii="Times New Roman"/>
          <w:b w:val="false"/>
          <w:i w:val="false"/>
          <w:color w:val="000000"/>
          <w:sz w:val="28"/>
        </w:rPr>
        <w:t>
      Өтініш беруші туралы мәліметтер Қазақстан Республикасының Қаржы министрлігі растайды</w:t>
      </w:r>
    </w:p>
    <w:p>
      <w:pPr>
        <w:spacing w:after="0"/>
        <w:ind w:left="0"/>
        <w:jc w:val="both"/>
      </w:pPr>
      <w:r>
        <w:rPr>
          <w:rFonts w:ascii="Times New Roman"/>
          <w:b w:val="false"/>
          <w:i w:val="false"/>
          <w:color w:val="000000"/>
          <w:sz w:val="28"/>
        </w:rPr>
        <w:t>
      (ҚР Қаржымині)___________________________________________________________</w:t>
      </w:r>
    </w:p>
    <w:p>
      <w:pPr>
        <w:spacing w:after="0"/>
        <w:ind w:left="0"/>
        <w:jc w:val="both"/>
      </w:pPr>
      <w:r>
        <w:rPr>
          <w:rFonts w:ascii="Times New Roman"/>
          <w:b w:val="false"/>
          <w:i w:val="false"/>
          <w:color w:val="000000"/>
          <w:sz w:val="28"/>
        </w:rPr>
        <w:t>
      (ҚР Қаржыминінің ЭЦҚ-сы)</w:t>
      </w:r>
    </w:p>
    <w:p>
      <w:pPr>
        <w:spacing w:after="0"/>
        <w:ind w:left="0"/>
        <w:jc w:val="both"/>
      </w:pPr>
      <w:r>
        <w:rPr>
          <w:rFonts w:ascii="Times New Roman"/>
          <w:b w:val="false"/>
          <w:i w:val="false"/>
          <w:color w:val="000000"/>
          <w:sz w:val="28"/>
        </w:rPr>
        <w:t>
      Өтініш беруші туралы мәліметтер Қазақстан Республикасының Денсаулық сақтау</w:t>
      </w:r>
    </w:p>
    <w:p>
      <w:pPr>
        <w:spacing w:after="0"/>
        <w:ind w:left="0"/>
        <w:jc w:val="both"/>
      </w:pPr>
      <w:r>
        <w:rPr>
          <w:rFonts w:ascii="Times New Roman"/>
          <w:b w:val="false"/>
          <w:i w:val="false"/>
          <w:color w:val="000000"/>
          <w:sz w:val="28"/>
        </w:rPr>
        <w:t>
      министрлігі растайды (ҚР ДСМ)______________________________________________</w:t>
      </w:r>
    </w:p>
    <w:p>
      <w:pPr>
        <w:spacing w:after="0"/>
        <w:ind w:left="0"/>
        <w:jc w:val="both"/>
      </w:pPr>
      <w:r>
        <w:rPr>
          <w:rFonts w:ascii="Times New Roman"/>
          <w:b w:val="false"/>
          <w:i w:val="false"/>
          <w:color w:val="000000"/>
          <w:sz w:val="28"/>
        </w:rPr>
        <w:t>
      (ҚР ДСМ ЭЦҚ-сы)</w:t>
      </w:r>
    </w:p>
    <w:p>
      <w:pPr>
        <w:spacing w:after="0"/>
        <w:ind w:left="0"/>
        <w:jc w:val="both"/>
      </w:pPr>
      <w:r>
        <w:rPr>
          <w:rFonts w:ascii="Times New Roman"/>
          <w:b w:val="false"/>
          <w:i w:val="false"/>
          <w:color w:val="000000"/>
          <w:sz w:val="28"/>
        </w:rPr>
        <w:t>
      Өтініш беруші туралы мәліметтер Қазақстан Республикасының Еңбек және халықты</w:t>
      </w:r>
    </w:p>
    <w:p>
      <w:pPr>
        <w:spacing w:after="0"/>
        <w:ind w:left="0"/>
        <w:jc w:val="both"/>
      </w:pPr>
      <w:r>
        <w:rPr>
          <w:rFonts w:ascii="Times New Roman"/>
          <w:b w:val="false"/>
          <w:i w:val="false"/>
          <w:color w:val="000000"/>
          <w:sz w:val="28"/>
        </w:rPr>
        <w:t>
      әлеуметтік қорғау министрлігі растайды (ҚР ЕХӘҚМ) ___________________________</w:t>
      </w:r>
    </w:p>
    <w:p>
      <w:pPr>
        <w:spacing w:after="0"/>
        <w:ind w:left="0"/>
        <w:jc w:val="both"/>
      </w:pPr>
      <w:r>
        <w:rPr>
          <w:rFonts w:ascii="Times New Roman"/>
          <w:b w:val="false"/>
          <w:i w:val="false"/>
          <w:color w:val="000000"/>
          <w:sz w:val="28"/>
        </w:rPr>
        <w:t>
      (ҚР ЕХӘҚМ ЭЦҚ-сы)</w:t>
      </w:r>
    </w:p>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w:t>
      </w:r>
    </w:p>
    <w:p>
      <w:pPr>
        <w:spacing w:after="0"/>
        <w:ind w:left="0"/>
        <w:jc w:val="both"/>
      </w:pPr>
      <w:r>
        <w:rPr>
          <w:rFonts w:ascii="Times New Roman"/>
          <w:b w:val="false"/>
          <w:i w:val="false"/>
          <w:color w:val="000000"/>
          <w:sz w:val="28"/>
        </w:rPr>
        <w:t>
      тоқтату), сондай-ақ тұрғылықты жерімнің (оның ішінде Қазақстан Республикасының</w:t>
      </w:r>
    </w:p>
    <w:p>
      <w:pPr>
        <w:spacing w:after="0"/>
        <w:ind w:left="0"/>
        <w:jc w:val="both"/>
      </w:pPr>
      <w:r>
        <w:rPr>
          <w:rFonts w:ascii="Times New Roman"/>
          <w:b w:val="false"/>
          <w:i w:val="false"/>
          <w:color w:val="000000"/>
          <w:sz w:val="28"/>
        </w:rPr>
        <w:t>
      шегінен тыс жерге кету), анкета деректерінің,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осындай өзгерістер туындаған күннен бастап</w:t>
      </w:r>
    </w:p>
    <w:p>
      <w:pPr>
        <w:spacing w:after="0"/>
        <w:ind w:left="0"/>
        <w:jc w:val="both"/>
      </w:pPr>
      <w:r>
        <w:rPr>
          <w:rFonts w:ascii="Times New Roman"/>
          <w:b w:val="false"/>
          <w:i w:val="false"/>
          <w:color w:val="000000"/>
          <w:sz w:val="28"/>
        </w:rPr>
        <w:t>
      күнтізбелік он күн ішінде хабарлау қажеттігі туралы хабардармын.</w:t>
      </w:r>
    </w:p>
    <w:p>
      <w:pPr>
        <w:spacing w:after="0"/>
        <w:ind w:left="0"/>
        <w:jc w:val="both"/>
      </w:pPr>
      <w:r>
        <w:rPr>
          <w:rFonts w:ascii="Times New Roman"/>
          <w:b w:val="false"/>
          <w:i w:val="false"/>
          <w:color w:val="000000"/>
          <w:sz w:val="28"/>
        </w:rPr>
        <w:t>
      ЭЦҚ ______________________________________</w:t>
      </w:r>
    </w:p>
    <w:p>
      <w:pPr>
        <w:spacing w:after="0"/>
        <w:ind w:left="0"/>
        <w:jc w:val="both"/>
      </w:pPr>
      <w:r>
        <w:rPr>
          <w:rFonts w:ascii="Times New Roman"/>
          <w:b w:val="false"/>
          <w:i w:val="false"/>
          <w:color w:val="000000"/>
          <w:sz w:val="28"/>
        </w:rPr>
        <w:t>
      Өтінішке қол қойылған күні мен уақыты:</w:t>
      </w:r>
    </w:p>
    <w:p>
      <w:pPr>
        <w:spacing w:after="0"/>
        <w:ind w:left="0"/>
        <w:jc w:val="both"/>
      </w:pPr>
      <w:r>
        <w:rPr>
          <w:rFonts w:ascii="Times New Roman"/>
          <w:b w:val="false"/>
          <w:i w:val="false"/>
          <w:color w:val="000000"/>
          <w:sz w:val="28"/>
        </w:rPr>
        <w:t>
      _____ жылғы _____"_____"._______сағат ______ минут ______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16-қосымша</w:t>
            </w:r>
            <w:r>
              <w:br/>
            </w:r>
            <w:r>
              <w:rPr>
                <w:rFonts w:ascii="Times New Roman"/>
                <w:b w:val="false"/>
                <w:i w:val="false"/>
                <w:color w:val="000000"/>
                <w:sz w:val="20"/>
              </w:rPr>
              <w:t>Жүктілікке және босануға,</w:t>
            </w:r>
            <w:r>
              <w:br/>
            </w:r>
            <w:r>
              <w:rPr>
                <w:rFonts w:ascii="Times New Roman"/>
                <w:b w:val="false"/>
                <w:i w:val="false"/>
                <w:color w:val="000000"/>
                <w:sz w:val="20"/>
              </w:rPr>
              <w:t>жаңа туған баланы (балаларды)</w:t>
            </w:r>
            <w:r>
              <w:br/>
            </w:r>
            <w:r>
              <w:rPr>
                <w:rFonts w:ascii="Times New Roman"/>
                <w:b w:val="false"/>
                <w:i w:val="false"/>
                <w:color w:val="000000"/>
                <w:sz w:val="20"/>
              </w:rPr>
              <w:t>асырап алуға байланысты кірісінен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төлемдерді, бала бір</w:t>
            </w:r>
            <w:r>
              <w:br/>
            </w:r>
            <w:r>
              <w:rPr>
                <w:rFonts w:ascii="Times New Roman"/>
                <w:b w:val="false"/>
                <w:i w:val="false"/>
                <w:color w:val="000000"/>
                <w:sz w:val="20"/>
              </w:rPr>
              <w:t>жарым жасқа толғанға дейін оның</w:t>
            </w:r>
            <w:r>
              <w:br/>
            </w:r>
            <w:r>
              <w:rPr>
                <w:rFonts w:ascii="Times New Roman"/>
                <w:b w:val="false"/>
                <w:i w:val="false"/>
                <w:color w:val="000000"/>
                <w:sz w:val="20"/>
              </w:rPr>
              <w:t>күтіміне байланысты кірісінен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есептеу (айқындау), тағайындау,</w:t>
            </w:r>
            <w:r>
              <w:br/>
            </w:r>
            <w:r>
              <w:rPr>
                <w:rFonts w:ascii="Times New Roman"/>
                <w:b w:val="false"/>
                <w:i w:val="false"/>
                <w:color w:val="000000"/>
                <w:sz w:val="20"/>
              </w:rPr>
              <w:t>жүзеге асыру, тоқтата тұру, қайта</w:t>
            </w:r>
            <w:r>
              <w:br/>
            </w:r>
            <w:r>
              <w:rPr>
                <w:rFonts w:ascii="Times New Roman"/>
                <w:b w:val="false"/>
                <w:i w:val="false"/>
                <w:color w:val="000000"/>
                <w:sz w:val="20"/>
              </w:rPr>
              <w:t>есептеу, қайта бастау, тоқтату</w:t>
            </w:r>
            <w:r>
              <w:br/>
            </w:r>
            <w:r>
              <w:rPr>
                <w:rFonts w:ascii="Times New Roman"/>
                <w:b w:val="false"/>
                <w:i w:val="false"/>
                <w:color w:val="000000"/>
                <w:sz w:val="20"/>
              </w:rPr>
              <w:t>және 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Ауданның коды 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"Мемлекеттік әлеуметтік сақтандыру қоры"</w:t>
      </w:r>
    </w:p>
    <w:p>
      <w:pPr>
        <w:spacing w:after="0"/>
        <w:ind w:left="0"/>
        <w:jc w:val="both"/>
      </w:pPr>
      <w:r>
        <w:rPr>
          <w:rFonts w:ascii="Times New Roman"/>
          <w:b w:val="false"/>
          <w:i w:val="false"/>
          <w:color w:val="000000"/>
          <w:sz w:val="28"/>
        </w:rPr>
        <w:t>
      акционерлік қоғамының филиалы</w:t>
      </w:r>
    </w:p>
    <w:bookmarkStart w:name="z1433" w:id="842"/>
    <w:p>
      <w:pPr>
        <w:spacing w:after="0"/>
        <w:ind w:left="0"/>
        <w:jc w:val="left"/>
      </w:pPr>
      <w:r>
        <w:rPr>
          <w:rFonts w:ascii="Times New Roman"/>
          <w:b/>
          <w:i w:val="false"/>
          <w:color w:val="000000"/>
        </w:rPr>
        <w:t xml:space="preserve"> Бала бір жарым жасқа толғанға дейін оның күтіміне байланысты кірісінен айырылу жағдайы бойынша әлеуметтік төлемді тағайындау үшін өтініш ("цифрлық үкімет" веб-порталы, екінші деңгейдегі банктерді цифрландыру объектісі арқылы)</w:t>
      </w:r>
    </w:p>
    <w:bookmarkEnd w:id="842"/>
    <w:p>
      <w:pPr>
        <w:spacing w:after="0"/>
        <w:ind w:left="0"/>
        <w:jc w:val="both"/>
      </w:pPr>
      <w:r>
        <w:rPr>
          <w:rFonts w:ascii="Times New Roman"/>
          <w:b w:val="false"/>
          <w:i w:val="false"/>
          <w:color w:val="ff0000"/>
          <w:sz w:val="28"/>
        </w:rPr>
        <w:t xml:space="preserve">
      Ескерту. 16-қосымша жаңа редакцияда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Өтініш беруші туралы мәлімет:</w:t>
      </w:r>
    </w:p>
    <w:p>
      <w:pPr>
        <w:spacing w:after="0"/>
        <w:ind w:left="0"/>
        <w:jc w:val="both"/>
      </w:pPr>
      <w:r>
        <w:rPr>
          <w:rFonts w:ascii="Times New Roman"/>
          <w:b w:val="false"/>
          <w:i w:val="false"/>
          <w:color w:val="000000"/>
          <w:sz w:val="28"/>
        </w:rPr>
        <w:t>
      Жеке сәйкестендіру нөмірі (ЖСН): ___________________________________________</w:t>
      </w:r>
    </w:p>
    <w:p>
      <w:pPr>
        <w:spacing w:after="0"/>
        <w:ind w:left="0"/>
        <w:jc w:val="both"/>
      </w:pPr>
      <w:r>
        <w:rPr>
          <w:rFonts w:ascii="Times New Roman"/>
          <w:b w:val="false"/>
          <w:i w:val="false"/>
          <w:color w:val="000000"/>
          <w:sz w:val="28"/>
        </w:rPr>
        <w:t>
      Азамат 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w:t>
      </w:r>
    </w:p>
    <w:p>
      <w:pPr>
        <w:spacing w:after="0"/>
        <w:ind w:left="0"/>
        <w:jc w:val="both"/>
      </w:pPr>
      <w:r>
        <w:rPr>
          <w:rFonts w:ascii="Times New Roman"/>
          <w:b w:val="false"/>
          <w:i w:val="false"/>
          <w:color w:val="000000"/>
          <w:sz w:val="28"/>
        </w:rPr>
        <w:t>
      Туған күні ____ жылғы "____" _____________________</w:t>
      </w:r>
    </w:p>
    <w:p>
      <w:pPr>
        <w:spacing w:after="0"/>
        <w:ind w:left="0"/>
        <w:jc w:val="both"/>
      </w:pPr>
      <w:r>
        <w:rPr>
          <w:rFonts w:ascii="Times New Roman"/>
          <w:b w:val="false"/>
          <w:i w:val="false"/>
          <w:color w:val="000000"/>
          <w:sz w:val="28"/>
        </w:rPr>
        <w:t>
      Бала бір жарым жасқа толғанға дейін оның күтіміне байланысты кірісінен айырылуы жағдайы бойынша төленетін әлеуметтік төлемді (бұдан әрі – бала күтіміне байланысты әлеуметтік төлем)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басты куәландыратын құжаттың түрі: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w:t>
            </w:r>
          </w:p>
          <w:p>
            <w:pPr>
              <w:spacing w:after="20"/>
              <w:ind w:left="20"/>
              <w:jc w:val="both"/>
            </w:pPr>
            <w:r>
              <w:rPr>
                <w:rFonts w:ascii="Times New Roman"/>
                <w:b w:val="false"/>
                <w:i w:val="false"/>
                <w:color w:val="000000"/>
                <w:sz w:val="20"/>
              </w:rPr>
              <w:t>
Банк шотының № __________________</w:t>
            </w:r>
          </w:p>
          <w:p>
            <w:pPr>
              <w:spacing w:after="20"/>
              <w:ind w:left="20"/>
              <w:jc w:val="both"/>
            </w:pPr>
            <w:r>
              <w:rPr>
                <w:rFonts w:ascii="Times New Roman"/>
                <w:b w:val="false"/>
                <w:i w:val="false"/>
                <w:color w:val="000000"/>
                <w:sz w:val="20"/>
              </w:rPr>
              <w:t>
Шот түрі: ағымдағы__________________</w:t>
            </w:r>
          </w:p>
          <w:p>
            <w:pPr>
              <w:spacing w:after="20"/>
              <w:ind w:left="20"/>
              <w:jc w:val="both"/>
            </w:pPr>
            <w:r>
              <w:rPr>
                <w:rFonts w:ascii="Times New Roman"/>
                <w:b w:val="false"/>
                <w:i w:val="false"/>
                <w:color w:val="000000"/>
                <w:sz w:val="20"/>
              </w:rPr>
              <w:t>
Екінші деңгейдегі банк (ЕДБ) деректемелері:</w:t>
            </w:r>
          </w:p>
          <w:p>
            <w:pPr>
              <w:spacing w:after="20"/>
              <w:ind w:left="20"/>
              <w:jc w:val="both"/>
            </w:pPr>
            <w:r>
              <w:rPr>
                <w:rFonts w:ascii="Times New Roman"/>
                <w:b w:val="false"/>
                <w:i w:val="false"/>
                <w:color w:val="000000"/>
                <w:sz w:val="20"/>
              </w:rPr>
              <w:t>
Банктік сәйкестендіру коды: ______________________________</w:t>
            </w:r>
          </w:p>
          <w:p>
            <w:pPr>
              <w:spacing w:after="20"/>
              <w:ind w:left="20"/>
              <w:jc w:val="both"/>
            </w:pPr>
            <w:r>
              <w:rPr>
                <w:rFonts w:ascii="Times New Roman"/>
                <w:b w:val="false"/>
                <w:i w:val="false"/>
                <w:color w:val="000000"/>
                <w:sz w:val="20"/>
              </w:rPr>
              <w:t>
Жеке сәйкестендіру коды: ________________________________</w:t>
            </w:r>
          </w:p>
          <w:p>
            <w:pPr>
              <w:spacing w:after="20"/>
              <w:ind w:left="20"/>
              <w:jc w:val="both"/>
            </w:pPr>
            <w:r>
              <w:rPr>
                <w:rFonts w:ascii="Times New Roman"/>
                <w:b w:val="false"/>
                <w:i w:val="false"/>
                <w:color w:val="000000"/>
                <w:sz w:val="20"/>
              </w:rPr>
              <w:t>
Бизнес сәйкестендіру нөмірі: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Бала күтіміне байланысты әлеуметтік төлем әлеуметтік төлем тағайындалатын бала</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Тегі, аты, әкесінің аты (ол болған жағдайда) және туған күні: 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ЖСН: ___________________ баланың туу кезектілігі: ____________________________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Өтініш берушіге/асырауындағы адамға қамқоршылық/қорғаншылық белгілеу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(ол болған жағдайда),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Қамқорлығындағы/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Асырап алу туралы АХАТ цифрлық жүйесінен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алынған баланың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p>
      <w:pPr>
        <w:spacing w:after="0"/>
        <w:ind w:left="0"/>
        <w:jc w:val="both"/>
      </w:pPr>
      <w:r>
        <w:rPr>
          <w:rFonts w:ascii="Times New Roman"/>
          <w:b w:val="false"/>
          <w:i w:val="false"/>
          <w:color w:val="000000"/>
          <w:sz w:val="28"/>
        </w:rPr>
        <w:t>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w:t>
      </w:r>
    </w:p>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p>
      <w:pPr>
        <w:spacing w:after="0"/>
        <w:ind w:left="0"/>
        <w:jc w:val="both"/>
      </w:pPr>
      <w:r>
        <w:rPr>
          <w:rFonts w:ascii="Times New Roman"/>
          <w:b w:val="false"/>
          <w:i w:val="false"/>
          <w:color w:val="000000"/>
          <w:sz w:val="28"/>
        </w:rPr>
        <w:t>
      Мен өтініш берген сәтте келіп түскен әлеуметтік аударымдар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xml:space="preserve">
      Қазақстан Республикасы Салық Кодексінің 45-бабының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құпия болып табылатын салық органдарынан еңбекке қабілеттіліктен айырылу жағдайы бойынша әлеуметтік төлемді тағайындау үшін қажетті мәліметтерді алуға келісім беремін.</w:t>
      </w:r>
    </w:p>
    <w:p>
      <w:pPr>
        <w:spacing w:after="0"/>
        <w:ind w:left="0"/>
        <w:jc w:val="both"/>
      </w:pPr>
      <w:r>
        <w:rPr>
          <w:rFonts w:ascii="Times New Roman"/>
          <w:b w:val="false"/>
          <w:i w:val="false"/>
          <w:color w:val="000000"/>
          <w:sz w:val="28"/>
        </w:rPr>
        <w:t>
      Әлеуметтік төлем тағайындау (бас тарту) туралы шешім қабылдау туралы sms-хабарлама жолымен телефон байланысы арқылы хабарламаға келісім беремін.</w:t>
      </w:r>
    </w:p>
    <w:p>
      <w:pPr>
        <w:spacing w:after="0"/>
        <w:ind w:left="0"/>
        <w:jc w:val="both"/>
      </w:pPr>
      <w:r>
        <w:rPr>
          <w:rFonts w:ascii="Times New Roman"/>
          <w:b w:val="false"/>
          <w:i w:val="false"/>
          <w:color w:val="000000"/>
          <w:sz w:val="28"/>
        </w:rPr>
        <w:t>
      Бюджеттен және (немесе) Мемлекеттік әлеуметтік сақтандыру қорынан төленетін жәрдемақыларды және (немесе)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w:t>
      </w:r>
    </w:p>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____________________________________________</w:t>
      </w:r>
    </w:p>
    <w:p>
      <w:pPr>
        <w:spacing w:after="0"/>
        <w:ind w:left="0"/>
        <w:jc w:val="both"/>
      </w:pPr>
      <w:r>
        <w:rPr>
          <w:rFonts w:ascii="Times New Roman"/>
          <w:b w:val="false"/>
          <w:i w:val="false"/>
          <w:color w:val="000000"/>
          <w:sz w:val="28"/>
        </w:rPr>
        <w:t>
      ұялы телефоны __________________________________________</w:t>
      </w:r>
    </w:p>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w:t>
      </w:r>
    </w:p>
    <w:p>
      <w:pPr>
        <w:spacing w:after="0"/>
        <w:ind w:left="0"/>
        <w:jc w:val="both"/>
      </w:pPr>
      <w:r>
        <w:rPr>
          <w:rFonts w:ascii="Times New Roman"/>
          <w:b w:val="false"/>
          <w:i w:val="false"/>
          <w:color w:val="000000"/>
          <w:sz w:val="28"/>
        </w:rPr>
        <w:t>
      (ҚР Әділетмині) растайды _________________________________________________</w:t>
      </w:r>
    </w:p>
    <w:p>
      <w:pPr>
        <w:spacing w:after="0"/>
        <w:ind w:left="0"/>
        <w:jc w:val="both"/>
      </w:pPr>
      <w:r>
        <w:rPr>
          <w:rFonts w:ascii="Times New Roman"/>
          <w:b w:val="false"/>
          <w:i w:val="false"/>
          <w:color w:val="000000"/>
          <w:sz w:val="28"/>
        </w:rPr>
        <w:t>
      (ҚР Әділетминінің электрондық цифрлік қолтаңбасы (ЭЦҚ)</w:t>
      </w:r>
    </w:p>
    <w:p>
      <w:pPr>
        <w:spacing w:after="0"/>
        <w:ind w:left="0"/>
        <w:jc w:val="both"/>
      </w:pPr>
      <w:r>
        <w:rPr>
          <w:rFonts w:ascii="Times New Roman"/>
          <w:b w:val="false"/>
          <w:i w:val="false"/>
          <w:color w:val="000000"/>
          <w:sz w:val="28"/>
        </w:rPr>
        <w:t>
      Өтініш берушінің банк деректемелерін екінші деңгейдегі банк (ЕДБ) растайды _______</w:t>
      </w:r>
    </w:p>
    <w:p>
      <w:pPr>
        <w:spacing w:after="0"/>
        <w:ind w:left="0"/>
        <w:jc w:val="both"/>
      </w:pPr>
      <w:r>
        <w:rPr>
          <w:rFonts w:ascii="Times New Roman"/>
          <w:b w:val="false"/>
          <w:i w:val="false"/>
          <w:color w:val="000000"/>
          <w:sz w:val="28"/>
        </w:rPr>
        <w:t>
      (ЕДБ ЭЦҚ-сы)</w:t>
      </w:r>
    </w:p>
    <w:p>
      <w:pPr>
        <w:spacing w:after="0"/>
        <w:ind w:left="0"/>
        <w:jc w:val="both"/>
      </w:pPr>
      <w:r>
        <w:rPr>
          <w:rFonts w:ascii="Times New Roman"/>
          <w:b w:val="false"/>
          <w:i w:val="false"/>
          <w:color w:val="000000"/>
          <w:sz w:val="28"/>
        </w:rPr>
        <w:t>
      Өтініш берушінің тегі, аты, әкесінің аты (ол болған жағдайда) ______________________________</w:t>
      </w:r>
    </w:p>
    <w:p>
      <w:pPr>
        <w:spacing w:after="0"/>
        <w:ind w:left="0"/>
        <w:jc w:val="both"/>
      </w:pPr>
      <w:r>
        <w:rPr>
          <w:rFonts w:ascii="Times New Roman"/>
          <w:b w:val="false"/>
          <w:i w:val="false"/>
          <w:color w:val="000000"/>
          <w:sz w:val="28"/>
        </w:rPr>
        <w:t>
      "Ұсынылған деректердің дұрыстығын растаймын" ЭЦҚ__________________________</w:t>
      </w:r>
    </w:p>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w:t>
      </w:r>
    </w:p>
    <w:p>
      <w:pPr>
        <w:spacing w:after="0"/>
        <w:ind w:left="0"/>
        <w:jc w:val="both"/>
      </w:pPr>
      <w:r>
        <w:rPr>
          <w:rFonts w:ascii="Times New Roman"/>
          <w:b w:val="false"/>
          <w:i w:val="false"/>
          <w:color w:val="000000"/>
          <w:sz w:val="28"/>
        </w:rPr>
        <w:t>
      тоқтату), сондай-ақ тұрғылықты жерімнің (оның ішінде Қазақстан Республикасының</w:t>
      </w:r>
    </w:p>
    <w:p>
      <w:pPr>
        <w:spacing w:after="0"/>
        <w:ind w:left="0"/>
        <w:jc w:val="both"/>
      </w:pPr>
      <w:r>
        <w:rPr>
          <w:rFonts w:ascii="Times New Roman"/>
          <w:b w:val="false"/>
          <w:i w:val="false"/>
          <w:color w:val="000000"/>
          <w:sz w:val="28"/>
        </w:rPr>
        <w:t>
      шегінен тыс жерге кету), анкета деректерінің, банк деректемелерінің өзгеруі туралы</w:t>
      </w:r>
    </w:p>
    <w:p>
      <w:pPr>
        <w:spacing w:after="0"/>
        <w:ind w:left="0"/>
        <w:jc w:val="both"/>
      </w:pPr>
      <w:r>
        <w:rPr>
          <w:rFonts w:ascii="Times New Roman"/>
          <w:b w:val="false"/>
          <w:i w:val="false"/>
          <w:color w:val="000000"/>
          <w:sz w:val="28"/>
        </w:rPr>
        <w:t>
      Мемлекеттік корпорацияның бөлімшесіне осындай өзгерістер туындаған күннен бастап</w:t>
      </w:r>
    </w:p>
    <w:p>
      <w:pPr>
        <w:spacing w:after="0"/>
        <w:ind w:left="0"/>
        <w:jc w:val="both"/>
      </w:pPr>
      <w:r>
        <w:rPr>
          <w:rFonts w:ascii="Times New Roman"/>
          <w:b w:val="false"/>
          <w:i w:val="false"/>
          <w:color w:val="000000"/>
          <w:sz w:val="28"/>
        </w:rPr>
        <w:t>
      күнтізбелік он күн ішінде хабарлау қажеттігі туралы хабардармын.</w:t>
      </w:r>
    </w:p>
    <w:p>
      <w:pPr>
        <w:spacing w:after="0"/>
        <w:ind w:left="0"/>
        <w:jc w:val="both"/>
      </w:pPr>
      <w:r>
        <w:rPr>
          <w:rFonts w:ascii="Times New Roman"/>
          <w:b w:val="false"/>
          <w:i w:val="false"/>
          <w:color w:val="000000"/>
          <w:sz w:val="28"/>
        </w:rPr>
        <w:t>
      ЭЦҚ________________________________</w:t>
      </w:r>
    </w:p>
    <w:p>
      <w:pPr>
        <w:spacing w:after="0"/>
        <w:ind w:left="0"/>
        <w:jc w:val="both"/>
      </w:pPr>
      <w:r>
        <w:rPr>
          <w:rFonts w:ascii="Times New Roman"/>
          <w:b w:val="false"/>
          <w:i w:val="false"/>
          <w:color w:val="000000"/>
          <w:sz w:val="28"/>
        </w:rPr>
        <w:t>
      Өтінішке қол қойылған күн және уақыт:____ жылғы ____ сағат ____ минут 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17-қосымша</w:t>
            </w:r>
            <w:r>
              <w:br/>
            </w:r>
            <w:r>
              <w:rPr>
                <w:rFonts w:ascii="Times New Roman"/>
                <w:b w:val="false"/>
                <w:i w:val="false"/>
                <w:color w:val="000000"/>
                <w:sz w:val="20"/>
              </w:rPr>
              <w:t>Жүктілікке және босануға,</w:t>
            </w:r>
            <w:r>
              <w:br/>
            </w:r>
            <w:r>
              <w:rPr>
                <w:rFonts w:ascii="Times New Roman"/>
                <w:b w:val="false"/>
                <w:i w:val="false"/>
                <w:color w:val="000000"/>
                <w:sz w:val="20"/>
              </w:rPr>
              <w:t>жаңа 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17-қосымшаға өзгеріс енгізілді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843"/>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 веб-порталы (бұдан әрі-портал);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өтініш тіркелген күннен бастап 8 (сегіз) жұмыс күні.</w:t>
            </w:r>
          </w:p>
          <w:p>
            <w:pPr>
              <w:spacing w:after="20"/>
              <w:ind w:left="20"/>
              <w:jc w:val="both"/>
            </w:pPr>
            <w:r>
              <w:rPr>
                <w:rFonts w:ascii="Times New Roman"/>
                <w:b w:val="false"/>
                <w:i w:val="false"/>
                <w:color w:val="000000"/>
                <w:sz w:val="20"/>
              </w:rPr>
              <w:t>
Мемлекеттік корпорацияда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Мемлекеттік корпорацияда өтініш берушіге қызмет көрсетудің ең ұзақ рұқсат етілген уақыты – 20 минут.</w:t>
            </w:r>
          </w:p>
          <w:p>
            <w:pPr>
              <w:spacing w:after="20"/>
              <w:ind w:left="20"/>
              <w:jc w:val="both"/>
            </w:pPr>
            <w:r>
              <w:rPr>
                <w:rFonts w:ascii="Times New Roman"/>
                <w:b w:val="false"/>
                <w:i w:val="false"/>
                <w:color w:val="000000"/>
                <w:sz w:val="20"/>
              </w:rPr>
              <w:t>
Портал, екінші деңгейдегі банктердің ақпараттандыру объектілері немесе ұялы байланыстың абоненттік құрылғысы (проактивті қызмет арқылы) электрондық өтініш (өтінім) тіркелген күннен бастап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цифрландырылған)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24-қосымшаға сәйкес нысан бойынша жүктілікке және босануға, жаңа туған баланы (балаларды) асырап алуға байланысты кірісінен айырылу жағдайы бойынша әлеуметтік төлемдерді тағайындау (тағайындаудан бас тарту) туралы хабарлама. Порталда: Көрсетілетін қызметті берушінің филиалы басшысының электрондық цифрлық қолтанбасымен (бұдан әрі – ЭЦҚ) куәландырылған порталға өтініш берушінің "жеке кабинетіне" жіберілген, осы Қағидаларға 24-қосымшаға сәйкес нысан бойынша жүктілікке және босануға, жаңа туған баланы (балаларды) асырап алуға байланысты кірісінен айырылу жағдайы бойынша әлеуметтік төлем тағайындау (тағайындаудан бас тарту) туралы электронды хабарлама Ұялы байланыстың абоненттік құрылғысы (проактивті қызмет арқылы) көрсету кезінде: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844"/>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сенбі, жексенбі және мереке күндерінен басқа, дүйсенбіден жұманы қоса алғанда, сағат 13.00-ден 14.30-ға дейін түскі үзіліспен сағат 8.00-ден 17.30-ға дейін.</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 Өтініш беруші портал арқылы жұмыс уақыты аяқталғаннан кейін, Қазақстан Республикасының Еңбек кодексіне сәйкес демалыс және мереке күндері жүктілікке және босануға, жаңа туған баланы (балаларды) асырап алуға байланысты кірісінен айырылу жағдайына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845"/>
          <w:p>
            <w:pPr>
              <w:spacing w:after="20"/>
              <w:ind w:left="20"/>
              <w:jc w:val="both"/>
            </w:pPr>
            <w:r>
              <w:rPr>
                <w:rFonts w:ascii="Times New Roman"/>
                <w:b w:val="false"/>
                <w:i w:val="false"/>
                <w:color w:val="000000"/>
                <w:sz w:val="20"/>
              </w:rPr>
              <w:t>
1. Мемлекеттік қызметті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жүктілікке және босануға, жаңа туған баланы (балаларды) асырап алуға байланысты берілген еңбекке уақытша жарамсыздық парағы (парақтары). Құжаттарды мемлекеттік цифрлық жүйелерден, оның ішінде цифрлық құжаттар сервисінен алу мүмкіндігі болған кезде оларды ұсыну талап етілмейді. 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 үшін өтініш беруші портал арқылы жүгінген кезде осы Қағидаларға 2-қосымшаға сәйкес өзінің ЭЦҚ-мен куәландырылған электрондық құжат нысанындағы өтінішті ұсынады. Өтініш берушінің жеке басын куәландыратын құжаттар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электрондық өтініште көрсетілген мәліметтерді өтініш беруші "цифрллық үкімет" шлюзі арқылы тиісті мемлекеттік цифрлық жүйелерден алады. Өтініш берушіге құжаттарды портал арқылы берген кезде – оның "жеке кабинетінде" мемлекеттік қызмет көрсету үшін сұрау салудың қабылданғаны туралы дәрежесі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Проактивті қызмет арқылы: жүктілікке және босануға, жаңа туған баланы (балаларды) асырап алуға байланысты кірісінен айырылу жағдайы бойынша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 абоненттік құрылғысы арқылы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банк шотының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84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Көрсетілетін қызметті беруші сұратып отырған, Жүктілікке және босануға, жаңа туған баланы (балаларды) асырап алуға байланысты кірісінен айырылу жағдайы бойынша әлеуметтік төлемді тағайындауға қажетті құжатты және (немесе) мәліметтерді ұсынбау;</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847"/>
          <w:p>
            <w:pPr>
              <w:spacing w:after="20"/>
              <w:ind w:left="20"/>
              <w:jc w:val="both"/>
            </w:pPr>
            <w:r>
              <w:rPr>
                <w:rFonts w:ascii="Times New Roman"/>
                <w:b w:val="false"/>
                <w:i w:val="false"/>
                <w:color w:val="000000"/>
                <w:sz w:val="20"/>
              </w:rPr>
              <w:t>
Проактивті қызмет арқылы жүктілікке және босануға, жаңа туған баланы (балаларды) асырап алуға байланысты кірісінен айырылу жағдайына әлеуметтік төлем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 (көрсетілетін қызметті алушының ұялы байланысының абоненттік құрылғысының телефон нөмірін порталда тіркеген кезде, жүктілікке және босануға байланысты еңбекке уақытша жарамсыздық парағын беру туралы хабарлама алу, көрсетілетін қызметті алушыда еңбекке жарамсыздық парағы бойынша жұмыстан босатудың алдыңғы күнінің алдындағы айға әлеуметтік аударымдардың болуы, "Еңбек шарттарын есепке алудың бірыңғай жүйесі" цифрлық жүйесінде жүктілікке және босануға байланысты жұмыстан босатудың мәліметтерінің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шотының нөмірінің болуы). 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корпорациясының қызметкері "1414", 8 800 080 7777 Бірыңғай байланыс орталығына жүгіну арқылы тұрғылықты жеріне барып жүргізеді. Өтініш берушінің "1414", 8-800-080-7777 Бірыңғай байланыс орталығы арқылы мемлекеттік қызмет көрсету тәртібі мен мәртебесі туралы ақпарат алу мүмкіндігі бар.</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 Цифрлық құжаттар сервисі "eGov mobile" мобильді қосымшасында тіркелген пайдаланушылар үшін ЭЦҚ немесе бір реттік парольді пайдалана отырып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18-қосымша</w:t>
            </w:r>
            <w:r>
              <w:br/>
            </w: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 бойынша төленетін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 2) "Цифрлық үкімет" веб-порталы (бұдан әрі – портал); 3) ұялы байланыс абоненттік құрылғысы; 4) екінші деңгейдегі банктердің цифрландыру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- 8 (сегіз) жұмыс күні. Мемлекеттік корпорацияда құжаттар топтамасын тапсыру үшін күтудің ең ұзақ рұқсат етілген уақыты – 15 минут. Мемлекеттік корпорацияда өтініш берушіге қызмет көрсетудің ең ұзақ рұқсат етілген уақыты – 20 минут. Портал, екінші деңгейдегі банктердің цифрлық объектілері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цифрландырылған) /қағаз түрінде/проактивті/ "бір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24-қосымшаға сәйкес нысан бойынша бала бір жарым жасқа толғанға дейін оның күтіміне байланысты кірісінен айырылу жағдайы бойынша әлеуметтік төлем тағайындау (тағайындаудан бас тарту) туралы хабарлама. Порталда: Көрсетілетін қызметті берушінің филиалы басшысының электрондық цифрлық қолтанбасымен (бұдан әрі – ЭЦҚ) куәландырылған порталға өтініш берушінің "жеке кабинетіне" жіберілген, осы Қағидаларға 24-қосымшаға сәйкес нысан бойынша бала бір жарым жасқа толғанға дейін оның күтіміне байланысты кірісінен айырылу жағдайы бойынша әлеуметтік төлем тағайындау (тағайындаудан бас тарту) туралы электронды хабарлама. Ұялы байланыстың абоненттік құрылғысы (проактивті қызмет арқылы) көрсету кезінде: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848"/>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кодексіне сәйкес сенбі, жексенбі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Өтініш беруші портал арқылы жұмыс уақыты аяқталғаннан кейін, Қазақстан Республикасының Еңбек кодексіне сәйкес демалыс және мереке күндері еңбекке қабілеттіліктен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849"/>
          <w:p>
            <w:pPr>
              <w:spacing w:after="20"/>
              <w:ind w:left="20"/>
              <w:jc w:val="both"/>
            </w:pPr>
            <w:r>
              <w:rPr>
                <w:rFonts w:ascii="Times New Roman"/>
                <w:b w:val="false"/>
                <w:i w:val="false"/>
                <w:color w:val="000000"/>
                <w:sz w:val="20"/>
              </w:rPr>
              <w:t>
1. Мемлекеттік қызметті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үшін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(олардың болуына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консулдық заңдастыру не арнайы мөртабан (апостиль) (бар болса) болған кезде шет мемлекеттердің құзыретті органдары берген баланың Қазақстан Республикасынан тыс жерде тууын тіркегенін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үшін Қазақстан Республикасының шегінен тыс жерде берілген құжаттардың баланың (балалардың) қайтыс болуы туралы куәлігі (куәліктері) (не қайтыс болу туралы азаматтық хал актілерінің жазбаларынан мәліметтерді қамтитын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жарым жасқа дейінгі баланы (балаларды) асырап алған кезде – қорғаншылық немесе қамқоршылық жөніндегі функцияларды жүзеге асыратын орган берген баланы (балаларды) асырап алу туралы сот шешімінен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қорғаншылық (қамқоршылық) белгіленген кезде балаға қорғаншылық (қамқоршылық) белгіленгенін растайтын құжат ұсынылады. Құжаттарды ұсыну оларды мемлекеттік цифрлық жүйелерден, оның ішінде Цифрлық құжаттар сервисінен алу мүмкіндігі болған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портал арқылы мемлекеттік қызмет көрсету үшін жүгінген кезде осы Қағидаларға 3-қосымшаға сәйкес өзінің электрондық цифрлық қолтаңбасымен (бұдан әрі – ЭЦҚ) куәландырылған электрондық құжат нысанындағы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жеке басын куәландыратын құжаттар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электрондық өтініште көрсетілген жалпы еңбекке қабілеттілігінен айырылу дәрежесін белгілеу туралы мәліметтерді өтініш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Проактивті қызмет арқылы: жүктілікке және босануға, жаңа туған баланы (балаларды) асырап алуға байланысты кірісінен айырылу жағдайы бойынша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байланыстың абоненттік құрылғысы арқылы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банк шотының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 (өтінішті қабылдамау)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85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Көрсетілетін қызметті беруші сұратып отырған, бала бір жарым жасқа толғанға дейін оның күтіміне байланысты кірісінен айырылу жағдайы бойынша әлеуметтік төлемді тағайындауға қажетті құжатты және (немесе) мәліметтерді ұсынбау;</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көрсетілетін қызметтің ерекшеліктері ескеріле отырып қойылатын өзге талаптар және Мемлекеттік корпорация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851"/>
          <w:p>
            <w:pPr>
              <w:spacing w:after="20"/>
              <w:ind w:left="20"/>
              <w:jc w:val="both"/>
            </w:pPr>
            <w:r>
              <w:rPr>
                <w:rFonts w:ascii="Times New Roman"/>
                <w:b w:val="false"/>
                <w:i w:val="false"/>
                <w:color w:val="000000"/>
                <w:sz w:val="20"/>
              </w:rPr>
              <w:t>
Көрсетілетін қызметті алушының таңдауы бойынша "Бала тууды тіркеу, оның ішінде азаматтық хал актілерінің жазбаларына өзгерістер, толықтырулар мен түзетулер енгізу" мемлекеттік қызметін алған кезде "бір өтініш" қағидаты бойынша көрсетіледі.</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бала бір жарым жасқа толғанға дейін оның күтіміне байланысты кірісінен айырылуы жағдайы бойынша әлеуметтік төлемді тағайындау қызмет көрсету субъектісінің бастамасы бойынша ұсынылады, оны көрсету үшін ұялы байланыстың абоненттік құрылғысы арқылы көрсетілетін қызметті алу субъектісінің міндетті келісімі қажет (өтініш берушінің ұялы байланыс абоненттік құрылғысының телефон нөмірін порталда тіркеу кезінде, өтініш берушіде әлеуметтік аударымдардың болуы, әлеуметтік аударымдардың болуы өтініш берушіде міндетті әлеуметтік сақтандыру жүйесіне қатысудың қажетті өтілінің болуы, банктерде және (немесе) ұйымдарда ашылған банктік шот нөмірінің болуы, банк операцияларының жекелеген түрлерін жүзеге асыратын).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корпорациясының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ұялы байланыс операторы ұсынған көрсетілетін қызметті алушының абоненттік нөмірін тіркеген және порталдың есептік жазбасына қосқан кезде, ЭЦҚ немесе бір реттік пароль болған кезде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 gov4c.kz.</w:t>
            </w:r>
          </w:p>
          <w:p>
            <w:pPr>
              <w:spacing w:after="20"/>
              <w:ind w:left="20"/>
              <w:jc w:val="both"/>
            </w:pPr>
            <w:r>
              <w:rPr>
                <w:rFonts w:ascii="Times New Roman"/>
                <w:b w:val="false"/>
                <w:i w:val="false"/>
                <w:color w:val="000000"/>
                <w:sz w:val="20"/>
              </w:rPr>
              <w:t>
Цифрлық құжаттар сервисі "eGov mobile" мобильді қосымшасында тіркелген пайдаланушылар үшін ЭЦҚ немесе бір реттік парольді пайдалана отырып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министрлігінің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19-қосымша</w:t>
            </w:r>
            <w:r>
              <w:br/>
            </w: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527" w:id="852"/>
    <w:p>
      <w:pPr>
        <w:spacing w:after="0"/>
        <w:ind w:left="0"/>
        <w:jc w:val="left"/>
      </w:pPr>
      <w:r>
        <w:rPr>
          <w:rFonts w:ascii="Times New Roman"/>
          <w:b/>
          <w:i w:val="false"/>
          <w:color w:val="000000"/>
        </w:rPr>
        <w:t xml:space="preserve"> Жүктілікке және босануға, жаңа туған баланы (балаларды) асырап алуға байланысты кірісінен айырылу жағдайы бойынша әлеуметтік төлемдердің, бала бір жарым жасқа толғанға дейін оның күтіміне байланысты кірісінен айырылу жағдайы бойынша әлеуметтік төлемнің мөлшерін айқындау үшін есепті кезеңде түскен әлеуметтік аударымдар туралы №______хабарлама</w:t>
      </w:r>
    </w:p>
    <w:bookmarkEnd w:id="852"/>
    <w:p>
      <w:pPr>
        <w:spacing w:after="0"/>
        <w:ind w:left="0"/>
        <w:jc w:val="both"/>
      </w:pPr>
      <w:r>
        <w:rPr>
          <w:rFonts w:ascii="Times New Roman"/>
          <w:b w:val="false"/>
          <w:i w:val="false"/>
          <w:color w:val="ff0000"/>
          <w:sz w:val="28"/>
        </w:rPr>
        <w:t xml:space="preserve">
      Ескерту. 19-қосымшасының орыс тіліндегі мәтініне өзгеріс енгізіледі, қазақ тіліндегі мәтіні өзгермейді - ҚР Еңбек және халықты әлеуметтік қорғау министрінің 08.07.2026 </w:t>
      </w:r>
      <w:r>
        <w:rPr>
          <w:rFonts w:ascii="Times New Roman"/>
          <w:b w:val="false"/>
          <w:i w:val="false"/>
          <w:color w:val="ff0000"/>
          <w:sz w:val="28"/>
        </w:rPr>
        <w:t>№ 296</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528" w:id="853"/>
    <w:p>
      <w:pPr>
        <w:spacing w:after="0"/>
        <w:ind w:left="0"/>
        <w:jc w:val="both"/>
      </w:pPr>
      <w:r>
        <w:rPr>
          <w:rFonts w:ascii="Times New Roman"/>
          <w:b w:val="false"/>
          <w:i w:val="false"/>
          <w:color w:val="000000"/>
          <w:sz w:val="28"/>
        </w:rPr>
        <w:t>
      20____ жылғы "_____" ________</w:t>
      </w:r>
    </w:p>
    <w:bookmarkEnd w:id="853"/>
    <w:bookmarkStart w:name="z1529" w:id="854"/>
    <w:p>
      <w:pPr>
        <w:spacing w:after="0"/>
        <w:ind w:left="0"/>
        <w:jc w:val="both"/>
      </w:pPr>
      <w:r>
        <w:rPr>
          <w:rFonts w:ascii="Times New Roman"/>
          <w:b w:val="false"/>
          <w:i w:val="false"/>
          <w:color w:val="000000"/>
          <w:sz w:val="28"/>
        </w:rPr>
        <w:t>
      "Мемлекеттік әлеуметтік сақтандыру қоры" акционерлік қоғамы Сіздің назарыңызға жеткізеді</w:t>
      </w:r>
    </w:p>
    <w:bookmarkEnd w:id="854"/>
    <w:bookmarkStart w:name="z1530" w:id="855"/>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855"/>
    <w:p>
      <w:pPr>
        <w:spacing w:after="0"/>
        <w:ind w:left="0"/>
        <w:jc w:val="both"/>
      </w:pPr>
      <w:r>
        <w:rPr>
          <w:rFonts w:ascii="Times New Roman"/>
          <w:b w:val="false"/>
          <w:i w:val="false"/>
          <w:color w:val="000000"/>
          <w:sz w:val="28"/>
        </w:rPr>
        <w:t>
      _____________________________________________________________________</w:t>
      </w:r>
    </w:p>
    <w:bookmarkStart w:name="z1531" w:id="856"/>
    <w:p>
      <w:pPr>
        <w:spacing w:after="0"/>
        <w:ind w:left="0"/>
        <w:jc w:val="both"/>
      </w:pPr>
      <w:r>
        <w:rPr>
          <w:rFonts w:ascii="Times New Roman"/>
          <w:b w:val="false"/>
          <w:i w:val="false"/>
          <w:color w:val="000000"/>
          <w:sz w:val="28"/>
        </w:rPr>
        <w:t>
      Өтініш берушінің туған күні ____________________________________________</w:t>
      </w:r>
    </w:p>
    <w:bookmarkEnd w:id="856"/>
    <w:bookmarkStart w:name="z1532" w:id="857"/>
    <w:p>
      <w:pPr>
        <w:spacing w:after="0"/>
        <w:ind w:left="0"/>
        <w:jc w:val="both"/>
      </w:pPr>
      <w:r>
        <w:rPr>
          <w:rFonts w:ascii="Times New Roman"/>
          <w:b w:val="false"/>
          <w:i w:val="false"/>
          <w:color w:val="000000"/>
          <w:sz w:val="28"/>
        </w:rPr>
        <w:t>
      ЖСН:________________________________________________________________</w:t>
      </w:r>
    </w:p>
    <w:bookmarkEnd w:id="857"/>
    <w:bookmarkStart w:name="z1533" w:id="858"/>
    <w:p>
      <w:pPr>
        <w:spacing w:after="0"/>
        <w:ind w:left="0"/>
        <w:jc w:val="both"/>
      </w:pPr>
      <w:r>
        <w:rPr>
          <w:rFonts w:ascii="Times New Roman"/>
          <w:b w:val="false"/>
          <w:i w:val="false"/>
          <w:color w:val="000000"/>
          <w:sz w:val="28"/>
        </w:rPr>
        <w:t>
      Тәуекел күні: _________________________________________________________</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жарналарының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4" w:id="859"/>
    <w:p>
      <w:pPr>
        <w:spacing w:after="0"/>
        <w:ind w:left="0"/>
        <w:jc w:val="both"/>
      </w:pPr>
      <w:r>
        <w:rPr>
          <w:rFonts w:ascii="Times New Roman"/>
          <w:b w:val="false"/>
          <w:i w:val="false"/>
          <w:color w:val="000000"/>
          <w:sz w:val="28"/>
        </w:rPr>
        <w:t>
      Айлық кірісті анықтау</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аударымдардан қабылданған сома,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жарналарынан қабылданған сомалар,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 сәйкессіздік бар немесе кезеңде әлеуметтік аударымдар түспеген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5" w:id="860"/>
    <w:p>
      <w:pPr>
        <w:spacing w:after="0"/>
        <w:ind w:left="0"/>
        <w:jc w:val="both"/>
      </w:pPr>
      <w:r>
        <w:rPr>
          <w:rFonts w:ascii="Times New Roman"/>
          <w:b w:val="false"/>
          <w:i w:val="false"/>
          <w:color w:val="000000"/>
          <w:sz w:val="28"/>
        </w:rPr>
        <w:t>
      Ұсыныс: 6-бағанда сіз өтініш берген күні анықталған "Е-макет" АЦЖ міндетті зейнетақы жарналарының аударылған сомаларына сәйкес қызметкердің табысына әлеуметтік аударымдар сәйкес келмеген жағдайда, тиісті жолда "(!)", яғни белгі сәйкессіздіктер анықталған кезеңдерді (айларды) көрсетеді, мұндай фактілер Мемлекеттік әлеуметтік сақтандыру қорының филиалымен қосымша ресімдеуді (тексеруді) талап етеді.</w:t>
      </w:r>
    </w:p>
    <w:bookmarkEnd w:id="860"/>
    <w:bookmarkStart w:name="z1536" w:id="861"/>
    <w:p>
      <w:pPr>
        <w:spacing w:after="0"/>
        <w:ind w:left="0"/>
        <w:jc w:val="both"/>
      </w:pPr>
      <w:r>
        <w:rPr>
          <w:rFonts w:ascii="Times New Roman"/>
          <w:b w:val="false"/>
          <w:i w:val="false"/>
          <w:color w:val="000000"/>
          <w:sz w:val="28"/>
        </w:rPr>
        <w:t>
      Әлеуметтік төлемге құқық пайда болған айдың алдындағы айды қоспағанда, әлеуметтік тәуекел күні басталған күннен кейін төленген әлеуметтік аударымдар әлеуметтік төлемнің мөлшерін есептеу кезінде есепке алынбайды.</w:t>
      </w:r>
    </w:p>
    <w:bookmarkEnd w:id="861"/>
    <w:bookmarkStart w:name="z1537" w:id="862"/>
    <w:p>
      <w:pPr>
        <w:spacing w:after="0"/>
        <w:ind w:left="0"/>
        <w:jc w:val="both"/>
      </w:pPr>
      <w:r>
        <w:rPr>
          <w:rFonts w:ascii="Times New Roman"/>
          <w:b w:val="false"/>
          <w:i w:val="false"/>
          <w:color w:val="000000"/>
          <w:sz w:val="28"/>
        </w:rPr>
        <w:t>
      Жауапты маман ____________________________________</w:t>
      </w:r>
    </w:p>
    <w:bookmarkEnd w:id="8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