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512c" w14:textId="40451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2026 жылғы 26 мамырдағы № 195 бұйрығы. Қазақстан Республикасының Әділет министрлігінде 2026 жылғы 28 мамырда № 38809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(бұдан әрі - өзгерістер)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Заң қызметі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Еңбек және халықты әлеуметтік қорғау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енгізілетін өзгерістердің 1-тармағының елу төртінші, елу бесінші, елу алтыншы, алпысыншы, алпыс бірінші абзацтарын, 2-тармағының екінші, үшінші, бесінші, алтыншы, сексен алтыншы, тоқсаныншы, тоқсан үшінші, тоқсан жетінші, жүзінші, жүз екінші, жүз төртінші абзацтарын, 3-тармағының үшінші, төртінші, бесінші, алтыншы, жетінші, сегізінші, тоғызыншы, он екінші, он үшінші, он сегізінші, он тоғызыншы, жиырма екінші, жиырма үшінші, жиырма төртінші, жиырма сегізінші абзацтарын, 4-тармағының екінші, үшінші, бесінші, алтыншы, отыз төртінші, отыз бесінші, қырық үшінші, қырық төртінші, қырық алтыншы, қырық тоғызыншы, елу бірінші, елу екінші, елу үшінші абзацтарын, 5-тармағының екінші, үшінші, бесінші, алтыншы, алпыс алтыншы, жетпісінші, жетпіс үшінші, жетпіс алтыншы, жетпіс сегізінші абзацтарын, 6-тармағының екінші, үшінші, бесінші, алтыншы, елуінші, елу бірінші, елу екінші, елу үшінші, елу төртінші, елу бесінші, алпыс сегізінші, алпыс тоғызыншы, жетпісінші, жетпіс бірінші, жетпіс екінші абзацтарын қоспағанда, 2026 жылғы 12 шілдеден бастап қолданысқа енгізіледі.</w:t>
      </w:r>
    </w:p>
    <w:bookmarkEnd w:id="6"/>
    <w:bookmarkStart w:name="z8" w:id="7"/>
    <w:p>
      <w:pPr>
        <w:spacing w:after="0"/>
        <w:ind w:left="0"/>
        <w:jc w:val="both"/>
      </w:pPr>
      <w:r>
        <w:rPr>
          <w:rFonts w:ascii="Times New Roman"/>
          <w:b w:val="false"/>
          <w:i w:val="false"/>
          <w:color w:val="000000"/>
          <w:sz w:val="28"/>
        </w:rPr>
        <w:t xml:space="preserve">
      2026 жылғы 12 шілдеге дейін "Бала туғанда берілетін мемлекеттік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 бекіту туралы" Қазақстан Республикасы Еңбек және халықты әлеуметтік қорғау министрінің 2023 жылғы 24 мамырдағы № 169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32571 болып тіркелген) бекітілген Бала туғанда берілетін мемлекеттік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w:t>
      </w:r>
      <w:r>
        <w:rPr>
          <w:rFonts w:ascii="Times New Roman"/>
          <w:b w:val="false"/>
          <w:i w:val="false"/>
          <w:color w:val="000000"/>
          <w:sz w:val="28"/>
        </w:rPr>
        <w:t>қағидаларының</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10-қосымшалары</w:t>
      </w:r>
      <w:r>
        <w:rPr>
          <w:rFonts w:ascii="Times New Roman"/>
          <w:b w:val="false"/>
          <w:i w:val="false"/>
          <w:color w:val="000000"/>
          <w:sz w:val="28"/>
        </w:rPr>
        <w:t xml:space="preserve">, "Арнаулы мемлекеттік жәрдемақы тағайындау және төлеу қағидаларын бекіту туралы" Қазақстан Республикасы Еңбек және халықты әлеуметтік қорғау министрінің 2023 жылғы 31 мамырдағы № 192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32659 болып тіркелген) бекітілген Арнаулы мемлекеттік жәрдемақы тағайындау және төлеу қағидаларының </w:t>
      </w:r>
      <w:r>
        <w:rPr>
          <w:rFonts w:ascii="Times New Roman"/>
          <w:b w:val="false"/>
          <w:i w:val="false"/>
          <w:color w:val="000000"/>
          <w:sz w:val="28"/>
        </w:rPr>
        <w:t>3-қосымшасы</w:t>
      </w:r>
      <w:r>
        <w:rPr>
          <w:rFonts w:ascii="Times New Roman"/>
          <w:b w:val="false"/>
          <w:i w:val="false"/>
          <w:color w:val="000000"/>
          <w:sz w:val="28"/>
        </w:rPr>
        <w:t xml:space="preserve">,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32851 болып тіркелген) бекітілген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бірінші топтағы мүгедектігі бар адамға күтім жасайтын адамдарға берілетін мемлекеттік жәрдемақыны тағайындау және төлеу </w:t>
      </w:r>
      <w:r>
        <w:rPr>
          <w:rFonts w:ascii="Times New Roman"/>
          <w:b w:val="false"/>
          <w:i w:val="false"/>
          <w:color w:val="000000"/>
          <w:sz w:val="28"/>
        </w:rPr>
        <w:t>қағидаларының</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8-қосымшалары</w:t>
      </w:r>
      <w:r>
        <w:rPr>
          <w:rFonts w:ascii="Times New Roman"/>
          <w:b w:val="false"/>
          <w:i w:val="false"/>
          <w:color w:val="000000"/>
          <w:sz w:val="28"/>
        </w:rPr>
        <w:t xml:space="preserve"> және "Мемлекеттік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32885 болып тіркелген) бекітілген Мемлекеттік атаулы әлеуметтік көмекті тағайындау және төлеу </w:t>
      </w:r>
      <w:r>
        <w:rPr>
          <w:rFonts w:ascii="Times New Roman"/>
          <w:b w:val="false"/>
          <w:i w:val="false"/>
          <w:color w:val="000000"/>
          <w:sz w:val="28"/>
        </w:rPr>
        <w:t>қағидаларының</w:t>
      </w:r>
      <w:r>
        <w:rPr>
          <w:rFonts w:ascii="Times New Roman"/>
          <w:b w:val="false"/>
          <w:i w:val="false"/>
          <w:color w:val="000000"/>
          <w:sz w:val="28"/>
        </w:rPr>
        <w:t xml:space="preserve">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редакцияда қолданылады деп белгіленсін.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xml:space="preserve">№ 195 бұйрығымен </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Өзгерістер енгізілетін кейбір бұйрықтардың тізбесі</w:t>
      </w:r>
    </w:p>
    <w:bookmarkEnd w:id="8"/>
    <w:bookmarkStart w:name="z11" w:id="9"/>
    <w:p>
      <w:pPr>
        <w:spacing w:after="0"/>
        <w:ind w:left="0"/>
        <w:jc w:val="both"/>
      </w:pPr>
      <w:r>
        <w:rPr>
          <w:rFonts w:ascii="Times New Roman"/>
          <w:b w:val="false"/>
          <w:i w:val="false"/>
          <w:color w:val="000000"/>
          <w:sz w:val="28"/>
        </w:rPr>
        <w:t xml:space="preserve">
      1. "Атаулы әлеуметтік көмек саласындағы есептілік құжаттама нысандарын бекіту туралы" Қазақстан Республикасы Еңбек және халықты әлеуметтік қорғау министрінің 2023 жылғы 24 мамырдағы № 168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32567 болып тіркелген) мынадай өзгерістер енгізілсін: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3" w:id="10"/>
    <w:p>
      <w:pPr>
        <w:spacing w:after="0"/>
        <w:ind w:left="0"/>
        <w:jc w:val="both"/>
      </w:pPr>
      <w:r>
        <w:rPr>
          <w:rFonts w:ascii="Times New Roman"/>
          <w:b w:val="false"/>
          <w:i w:val="false"/>
          <w:color w:val="000000"/>
          <w:sz w:val="28"/>
        </w:rPr>
        <w:t>
      "Мемлекеттік атаулы әлеуметтік көмек тағайындау және төлеу туралы ай сайынғы есеп" есептік деректер нысанын толтыру бойынша түсіндірмесінің (1-МАӘК, ай сайын) 4-тармағы мынадай редакцияда жазылсын:</w:t>
      </w:r>
    </w:p>
    <w:bookmarkEnd w:id="10"/>
    <w:bookmarkStart w:name="z14" w:id="11"/>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жылдың басынан өсу қорытындысымен көрсетіледі, бұл ретте әрбір нақты өтініш беруші (отбасы), отбасы мүшесі есепті кезең ішінде мемлекеттік атаулы әлеуметтік көмек алуға қайта жүгіну санына қарамастан ескеріледі және есепке тек бір рет қана қосылады.";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w:t>
      </w:r>
    </w:p>
    <w:bookmarkStart w:name="z16" w:id="12"/>
    <w:p>
      <w:pPr>
        <w:spacing w:after="0"/>
        <w:ind w:left="0"/>
        <w:jc w:val="both"/>
      </w:pPr>
      <w:r>
        <w:rPr>
          <w:rFonts w:ascii="Times New Roman"/>
          <w:b w:val="false"/>
          <w:i w:val="false"/>
          <w:color w:val="000000"/>
          <w:sz w:val="28"/>
        </w:rPr>
        <w:t>
      "Шартсыз ақшалай көмек түріндегі мемлекеттік атаулы әлеуметтік көмек тағайындау және төлеу туралы ай сайынғы есеп" есептік деректер нысанын толтыру бойынша түсіндірмесінің (1-ШсАКМАӘК, ай сайын) 4-тармағы мынадай редакцияда жазылсын:</w:t>
      </w:r>
    </w:p>
    <w:bookmarkEnd w:id="12"/>
    <w:bookmarkStart w:name="z17" w:id="13"/>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жылдың басынан бері өсу қорытындымен көрсетіледі, бұл ретте әрбір нақты өтініш беруші (отбасы), отбасы мүшесі есепті кезең ішінде шартсыз ақшалай көмек түріндегі мемлекеттік атаулы әлеуметтік көмекке жүгіну санына қарамастан ескеріледі және есепке қосылады.";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19" w:id="14"/>
    <w:p>
      <w:pPr>
        <w:spacing w:after="0"/>
        <w:ind w:left="0"/>
        <w:jc w:val="both"/>
      </w:pPr>
      <w:r>
        <w:rPr>
          <w:rFonts w:ascii="Times New Roman"/>
          <w:b w:val="false"/>
          <w:i w:val="false"/>
          <w:color w:val="000000"/>
          <w:sz w:val="28"/>
        </w:rPr>
        <w:t>
      "Шартты ақшалай көмек түріндегі мемлекеттік атаулы әлеуметтік көмек тағайындау және төлеу туралы ай сайынғы есеп" есептік деректер нысанын толтыру бойынша түсіндірмесінің (1-ШАКМАӘК, ай сайын) 4-тармағы мынадай редакцияда жазылсын:</w:t>
      </w:r>
    </w:p>
    <w:bookmarkEnd w:id="14"/>
    <w:bookmarkStart w:name="z20" w:id="15"/>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жылдың басынан бері өсу қорытындысымен көрсетіледі, бұл ретте әрбір нақты өтініш беруші (отбасы), отбасы мүшесі есепті кезең ішінде шартты ақшалай көмек түріндегі мемлекеттік атаулы әлеуметтік көмекке жүгіну санына қарамастан ескеріледі және есепке бір рет қана қосылады.";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22" w:id="16"/>
    <w:p>
      <w:pPr>
        <w:spacing w:after="0"/>
        <w:ind w:left="0"/>
        <w:jc w:val="both"/>
      </w:pPr>
      <w:r>
        <w:rPr>
          <w:rFonts w:ascii="Times New Roman"/>
          <w:b w:val="false"/>
          <w:i w:val="false"/>
          <w:color w:val="000000"/>
          <w:sz w:val="28"/>
        </w:rPr>
        <w:t>
      "Мемлекеттік атаулы әлеуметтік көмек тағайындау және төлеу туралы тоқсан сайынғы есеп" есептік деректер нысанын толтыру бойынша түсіндірмесінің (1-ТМАӘК, тоқсан сайын) 4-тармағы мынадай редакцияда жазылсын:</w:t>
      </w:r>
    </w:p>
    <w:bookmarkEnd w:id="16"/>
    <w:bookmarkStart w:name="z23" w:id="17"/>
    <w:p>
      <w:pPr>
        <w:spacing w:after="0"/>
        <w:ind w:left="0"/>
        <w:jc w:val="both"/>
      </w:pPr>
      <w:r>
        <w:rPr>
          <w:rFonts w:ascii="Times New Roman"/>
          <w:b w:val="false"/>
          <w:i w:val="false"/>
          <w:color w:val="000000"/>
          <w:sz w:val="28"/>
        </w:rPr>
        <w:t>
      "4. Есеп нысаны есепті кезеңнен кейінгі тоқсанның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тоқсанның басынан бастап өсу қорытындысымен келтіріледі, бұл ретте әрбір нақты өтініш беруші (отбасы), отбасы мүшесі есепті жыл ішіндегі мемлекеттік атаулы әлеуметтік көмекке жүгіну санына қарамастан ескеріледі және есепке қосылады.";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25" w:id="18"/>
    <w:p>
      <w:pPr>
        <w:spacing w:after="0"/>
        <w:ind w:left="0"/>
        <w:jc w:val="both"/>
      </w:pPr>
      <w:r>
        <w:rPr>
          <w:rFonts w:ascii="Times New Roman"/>
          <w:b w:val="false"/>
          <w:i w:val="false"/>
          <w:color w:val="000000"/>
          <w:sz w:val="28"/>
        </w:rPr>
        <w:t>
      "Шартсыз ақшалай көмек түріндегі мемлекеттік атаулы әлеуметтік көмекті тағайындау және төлеу туралы тоқсан сайынғы есеп" есептік деректердің нысанын толтыру бойынша түсіндірмесінің (1-ТШсАКМАӘК, тоқсан сайын) 4-тармағы мынадай редакцияда жазылсын:</w:t>
      </w:r>
    </w:p>
    <w:bookmarkEnd w:id="18"/>
    <w:bookmarkStart w:name="z26" w:id="19"/>
    <w:p>
      <w:pPr>
        <w:spacing w:after="0"/>
        <w:ind w:left="0"/>
        <w:jc w:val="both"/>
      </w:pPr>
      <w:r>
        <w:rPr>
          <w:rFonts w:ascii="Times New Roman"/>
          <w:b w:val="false"/>
          <w:i w:val="false"/>
          <w:color w:val="000000"/>
          <w:sz w:val="28"/>
        </w:rPr>
        <w:t>
      "4. Есеп нысаны есепті кезеңнен кейінгі тоқсанның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тоқсанның басынан бастап өсу қорытындысымен келтіріледі, бұл ретте әрбір нақты өтініш беруші (отбасы), отбасы мүшесі есепті жыл ішінде шартсыз ақшалай көмек түріндегі мемлекеттік атаулы әлеуметтік көмекке жүгіну санына қарамастан ескеріледі және есепке қосылады.";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28" w:id="20"/>
    <w:p>
      <w:pPr>
        <w:spacing w:after="0"/>
        <w:ind w:left="0"/>
        <w:jc w:val="both"/>
      </w:pPr>
      <w:r>
        <w:rPr>
          <w:rFonts w:ascii="Times New Roman"/>
          <w:b w:val="false"/>
          <w:i w:val="false"/>
          <w:color w:val="000000"/>
          <w:sz w:val="28"/>
        </w:rPr>
        <w:t>
      "Шартсыз ақшалай көмек түріндегі мемлекеттік атаулы әлеуметтік көмек тағайындау және төлеу туралы тоқсан сайынғы есеп" әкімшілік деректерін жинауға арналған нысанды толтыру бойынша түсіндірмесінің (1-ТШАКМАӘК, тоқсан сайын) 4-тармағы мынадай редакцияда жазылсын:</w:t>
      </w:r>
    </w:p>
    <w:bookmarkEnd w:id="20"/>
    <w:bookmarkStart w:name="z29" w:id="21"/>
    <w:p>
      <w:pPr>
        <w:spacing w:after="0"/>
        <w:ind w:left="0"/>
        <w:jc w:val="both"/>
      </w:pPr>
      <w:r>
        <w:rPr>
          <w:rFonts w:ascii="Times New Roman"/>
          <w:b w:val="false"/>
          <w:i w:val="false"/>
          <w:color w:val="000000"/>
          <w:sz w:val="28"/>
        </w:rPr>
        <w:t>
      "4. Есеп нысаны есепті кезеңнен кейінгі тоқсанның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тоқсанның басынан бері өсу қорытындысымен келтіріледі, бұл ретте әрбір нақты өтініш беруші (отбасы), отбасы мүшесі есепті жыл ішінде шартсыз ақшалай көмек түріндегі мемлекеттік атаулы әлеуметтік көмекке жүгіну санына қарамастан ескеріледі және есепке қосылады.";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w:t>
      </w:r>
    </w:p>
    <w:bookmarkStart w:name="z31" w:id="22"/>
    <w:p>
      <w:pPr>
        <w:spacing w:after="0"/>
        <w:ind w:left="0"/>
        <w:jc w:val="both"/>
      </w:pPr>
      <w:r>
        <w:rPr>
          <w:rFonts w:ascii="Times New Roman"/>
          <w:b w:val="false"/>
          <w:i w:val="false"/>
          <w:color w:val="000000"/>
          <w:sz w:val="28"/>
        </w:rPr>
        <w:t>
      "Мемлекеттік атаулы әлеуметтік көмек тағайындалған алушылар туралы ай сайынғы есеп" есептік деректер нысанды толтыру бойынша түсіндірмесінің (1-МАӘКАТЕ, ай сайын) 4-тармағы мынадай редакцияда жазылсын:</w:t>
      </w:r>
    </w:p>
    <w:bookmarkEnd w:id="22"/>
    <w:bookmarkStart w:name="z32" w:id="23"/>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жылдың басынан бері өсу қорытындысымен келтіріледі, бұл ретте санаттар бойынша мәліметтер есепті кезеңдегі қолданыстағы мәртебеге сәйкес есепке алынады.";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 xml:space="preserve">: </w:t>
      </w:r>
    </w:p>
    <w:bookmarkStart w:name="z34" w:id="24"/>
    <w:p>
      <w:pPr>
        <w:spacing w:after="0"/>
        <w:ind w:left="0"/>
        <w:jc w:val="both"/>
      </w:pPr>
      <w:r>
        <w:rPr>
          <w:rFonts w:ascii="Times New Roman"/>
          <w:b w:val="false"/>
          <w:i w:val="false"/>
          <w:color w:val="000000"/>
          <w:sz w:val="28"/>
        </w:rPr>
        <w:t>
      "Шартсыз ақшалай көмек түріндегі мемлекеттік атаулы әлеуметтік көмек тағайындалған алушылар туралы ай сайынғы есеп" есептік деректер нысанын толтыру бойынша түсіндірмесінің (1-ШсАКМАӘКАТЕ, ай сайын) 4-тармағы мынадай редакцияда жазылсын:</w:t>
      </w:r>
    </w:p>
    <w:bookmarkEnd w:id="24"/>
    <w:bookmarkStart w:name="z35" w:id="25"/>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жылдың басынан бері өсу қорытындысымен келтіріледі, бұл ретте санаттар бойынша мәліметтер есепті кезеңдегі қолданыстағы мәртебеге сәйкес есепке алынады.";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w:t>
      </w:r>
    </w:p>
    <w:bookmarkStart w:name="z37" w:id="26"/>
    <w:p>
      <w:pPr>
        <w:spacing w:after="0"/>
        <w:ind w:left="0"/>
        <w:jc w:val="both"/>
      </w:pPr>
      <w:r>
        <w:rPr>
          <w:rFonts w:ascii="Times New Roman"/>
          <w:b w:val="false"/>
          <w:i w:val="false"/>
          <w:color w:val="000000"/>
          <w:sz w:val="28"/>
        </w:rPr>
        <w:t>
      "Шартты ақшалай көмек түріндегі мемлекеттік атаулы әлеуметтік көмек тағайындалған алушылар туралы ай сайынғы есеп" есептік деректер нысанын толтыру бойынша түсіндірмесінің (1-ШАКМАӘКАТЕ, ай сайын) 4-тармағы мынадай редакцияда жазылсын:</w:t>
      </w:r>
    </w:p>
    <w:bookmarkEnd w:id="26"/>
    <w:bookmarkStart w:name="z38" w:id="27"/>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жылдың басынан бері өсу қорытындысымен келтіріледі, бұл ретте санаттар бойынша мәліметтер есепті кезеңдегі қолданыстағы мәртебеге сәйкес есепке алынады.";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10-қосымшада</w:t>
      </w:r>
      <w:r>
        <w:rPr>
          <w:rFonts w:ascii="Times New Roman"/>
          <w:b w:val="false"/>
          <w:i w:val="false"/>
          <w:color w:val="000000"/>
          <w:sz w:val="28"/>
        </w:rPr>
        <w:t>:</w:t>
      </w:r>
    </w:p>
    <w:bookmarkStart w:name="z40" w:id="28"/>
    <w:p>
      <w:pPr>
        <w:spacing w:after="0"/>
        <w:ind w:left="0"/>
        <w:jc w:val="both"/>
      </w:pPr>
      <w:r>
        <w:rPr>
          <w:rFonts w:ascii="Times New Roman"/>
          <w:b w:val="false"/>
          <w:i w:val="false"/>
          <w:color w:val="000000"/>
          <w:sz w:val="28"/>
        </w:rPr>
        <w:t>
      "Мемлекеттік атаулы әлеуметтік көмек тағайындалған алушылар туралы тоқсан сайынғы есеп" есептік деректер нысанын толтыру бойынша түсіндірмесінің (1-ТМАӘКАТЕ, тоқсан сайын) 4-тармағы мынадай редакцияда жазылсын:</w:t>
      </w:r>
    </w:p>
    <w:bookmarkEnd w:id="28"/>
    <w:bookmarkStart w:name="z41" w:id="29"/>
    <w:p>
      <w:pPr>
        <w:spacing w:after="0"/>
        <w:ind w:left="0"/>
        <w:jc w:val="both"/>
      </w:pPr>
      <w:r>
        <w:rPr>
          <w:rFonts w:ascii="Times New Roman"/>
          <w:b w:val="false"/>
          <w:i w:val="false"/>
          <w:color w:val="000000"/>
          <w:sz w:val="28"/>
        </w:rPr>
        <w:t>
      "4. Есеп нысаны есепті тоқсаннан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тоқсанның басынан бері өсу қорытындысымен келтіріледі, бұл ретте санаттар бойынша мәліметтер есепті кезеңдегі қолданыстағы мәртебеге сәйкес есепке алынады.";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bookmarkStart w:name="z43" w:id="30"/>
    <w:p>
      <w:pPr>
        <w:spacing w:after="0"/>
        <w:ind w:left="0"/>
        <w:jc w:val="both"/>
      </w:pPr>
      <w:r>
        <w:rPr>
          <w:rFonts w:ascii="Times New Roman"/>
          <w:b w:val="false"/>
          <w:i w:val="false"/>
          <w:color w:val="000000"/>
          <w:sz w:val="28"/>
        </w:rPr>
        <w:t>
      "Шартсыз ақшалай көмек түріндегі мемлекеттік атаулы әлеуметтік көмек тағайындалған алушылар туралы тоқсан сайынғы есеп" есептік деректер нысанын толтыру бойынша түсіндірмесінің (1-ТШсАКМАӘКАТЕ, тоқсан сайын) 4-тармағы мынадай редакцияда жазылсын:</w:t>
      </w:r>
    </w:p>
    <w:bookmarkEnd w:id="30"/>
    <w:bookmarkStart w:name="z44" w:id="31"/>
    <w:p>
      <w:pPr>
        <w:spacing w:after="0"/>
        <w:ind w:left="0"/>
        <w:jc w:val="both"/>
      </w:pPr>
      <w:r>
        <w:rPr>
          <w:rFonts w:ascii="Times New Roman"/>
          <w:b w:val="false"/>
          <w:i w:val="false"/>
          <w:color w:val="000000"/>
          <w:sz w:val="28"/>
        </w:rPr>
        <w:t>
      "4. Есеп нысаны есепті тоқсаннан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тоқсанның басынан бері өсу қорытындысымен келтіріледі, бұл ретте әрбір нақты өтініш беруші (отбасы), отбасы мүшесі есепті жыл ішінде мемлекеттік атаулы әлеуметтік көмекке жүгіну санына қарамастан ескеріледі және есепке қосылады.";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12-қосымшада</w:t>
      </w:r>
      <w:r>
        <w:rPr>
          <w:rFonts w:ascii="Times New Roman"/>
          <w:b w:val="false"/>
          <w:i w:val="false"/>
          <w:color w:val="000000"/>
          <w:sz w:val="28"/>
        </w:rPr>
        <w:t>:</w:t>
      </w:r>
    </w:p>
    <w:bookmarkStart w:name="z46" w:id="32"/>
    <w:p>
      <w:pPr>
        <w:spacing w:after="0"/>
        <w:ind w:left="0"/>
        <w:jc w:val="both"/>
      </w:pPr>
      <w:r>
        <w:rPr>
          <w:rFonts w:ascii="Times New Roman"/>
          <w:b w:val="false"/>
          <w:i w:val="false"/>
          <w:color w:val="000000"/>
          <w:sz w:val="28"/>
        </w:rPr>
        <w:t>
      "Шартты ақшалай көмек түріндегі мемлекеттік атаулы әлеуметтік көмек тағайындалған алушылар туралы тоқсан сайынғы есеп" есептік деректер нысанын толтыру бойынша түсіндірмесінің (1-ТШАКМАӘКАТЕ, тоқсан сайын) 4-тармағы мынадай редакцияда жазылсын:</w:t>
      </w:r>
    </w:p>
    <w:bookmarkEnd w:id="32"/>
    <w:bookmarkStart w:name="z47" w:id="33"/>
    <w:p>
      <w:pPr>
        <w:spacing w:after="0"/>
        <w:ind w:left="0"/>
        <w:jc w:val="both"/>
      </w:pPr>
      <w:r>
        <w:rPr>
          <w:rFonts w:ascii="Times New Roman"/>
          <w:b w:val="false"/>
          <w:i w:val="false"/>
          <w:color w:val="000000"/>
          <w:sz w:val="28"/>
        </w:rPr>
        <w:t>
      "4. Есеп нысаны есепті тоқсаннан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тоқсанның басынан бері өсу қорытындысымен келтіріледі, бұл ретте әрбір нақты өтініш беруші (отбасы), отбасы мүшесі есепті жыл ішінде шартсыз ақшалай көмек түріндегі мемлекеттік атаулы әлеуметтік көмекке жүгіну санына қарамастан ескеріледі және есепке қосылады.";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w:t>
      </w:r>
    </w:p>
    <w:bookmarkStart w:name="z49" w:id="34"/>
    <w:p>
      <w:pPr>
        <w:spacing w:after="0"/>
        <w:ind w:left="0"/>
        <w:jc w:val="both"/>
      </w:pPr>
      <w:r>
        <w:rPr>
          <w:rFonts w:ascii="Times New Roman"/>
          <w:b w:val="false"/>
          <w:i w:val="false"/>
          <w:color w:val="000000"/>
          <w:sz w:val="28"/>
        </w:rPr>
        <w:t>
      "Шартты ақшалай көмек түріндегі мемлекеттік атаулы әлеуметтік көмек алушылардың жан басына шаққандағы табыстары туралы есеп" есептік деректер нысанын толтыру бойынша түсіндірмесінің (1-ШАКМАӘКАЖБШТЕ, ай сайын) 4-тармағы мынадай редакцияда жазылсын:</w:t>
      </w:r>
    </w:p>
    <w:bookmarkEnd w:id="34"/>
    <w:bookmarkStart w:name="z50" w:id="35"/>
    <w:p>
      <w:pPr>
        <w:spacing w:after="0"/>
        <w:ind w:left="0"/>
        <w:jc w:val="both"/>
      </w:pPr>
      <w:r>
        <w:rPr>
          <w:rFonts w:ascii="Times New Roman"/>
          <w:b w:val="false"/>
          <w:i w:val="false"/>
          <w:color w:val="000000"/>
          <w:sz w:val="28"/>
        </w:rPr>
        <w:t>
      "4. Есеп нысаны әкімшілік деректер негізінде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жылдың басынан үдемелі қорытындымен көрсетіледі.";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15-қосымшада</w:t>
      </w:r>
      <w:r>
        <w:rPr>
          <w:rFonts w:ascii="Times New Roman"/>
          <w:b w:val="false"/>
          <w:i w:val="false"/>
          <w:color w:val="000000"/>
          <w:sz w:val="28"/>
        </w:rPr>
        <w:t>:</w:t>
      </w:r>
    </w:p>
    <w:bookmarkStart w:name="z52" w:id="36"/>
    <w:p>
      <w:pPr>
        <w:spacing w:after="0"/>
        <w:ind w:left="0"/>
        <w:jc w:val="both"/>
      </w:pPr>
      <w:r>
        <w:rPr>
          <w:rFonts w:ascii="Times New Roman"/>
          <w:b w:val="false"/>
          <w:i w:val="false"/>
          <w:color w:val="000000"/>
          <w:sz w:val="28"/>
        </w:rPr>
        <w:t>
      "Мемлекеттік атаулы әлеуметтік көмек төлемін тоқтату немесе тағайындаудан бас тарту жөніндегі есеп" есептік деректер нысанын толтыру бойынша түсіндірмесінің (1-МАӘКТБТЕ, ай сайын) 4-тармағы мынадай редакцияда жазылсын:</w:t>
      </w:r>
    </w:p>
    <w:bookmarkEnd w:id="36"/>
    <w:bookmarkStart w:name="z53" w:id="37"/>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жылдың басынан бері өсу қорытындысымен көрсетіледі.";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16-қосымшада</w:t>
      </w:r>
      <w:r>
        <w:rPr>
          <w:rFonts w:ascii="Times New Roman"/>
          <w:b w:val="false"/>
          <w:i w:val="false"/>
          <w:color w:val="000000"/>
          <w:sz w:val="28"/>
        </w:rPr>
        <w:t>:</w:t>
      </w:r>
    </w:p>
    <w:bookmarkStart w:name="z55" w:id="38"/>
    <w:p>
      <w:pPr>
        <w:spacing w:after="0"/>
        <w:ind w:left="0"/>
        <w:jc w:val="both"/>
      </w:pPr>
      <w:r>
        <w:rPr>
          <w:rFonts w:ascii="Times New Roman"/>
          <w:b w:val="false"/>
          <w:i w:val="false"/>
          <w:color w:val="000000"/>
          <w:sz w:val="28"/>
        </w:rPr>
        <w:t>
      "Мемлекеттік атаулы әлеуметтік көмек тағайындау үшін өткізілген консультациялар бойынша есеп" есептік деректер нысанын толтыру бойынша түсіндірмесінің (1-МАӘКТҮӨКЕ, ай сайын) 4-тармағы мынадай редакцияда жазылсын:</w:t>
      </w:r>
    </w:p>
    <w:bookmarkEnd w:id="38"/>
    <w:bookmarkStart w:name="z56" w:id="39"/>
    <w:p>
      <w:pPr>
        <w:spacing w:after="0"/>
        <w:ind w:left="0"/>
        <w:jc w:val="both"/>
      </w:pPr>
      <w:r>
        <w:rPr>
          <w:rFonts w:ascii="Times New Roman"/>
          <w:b w:val="false"/>
          <w:i w:val="false"/>
          <w:color w:val="000000"/>
          <w:sz w:val="28"/>
        </w:rPr>
        <w:t>
      "4. Есеп нысаны әкімшілік деректер негізінде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тоқсанның басынан бері өсу қорытындысымен келтіріледі, бұл ретте әрбір нақты өтініш беруші (отбасы), отбасы мүшесі есепті кезең ішінде шартсыз ақшалай көмек түріндегі мемлекеттік атаулы әлеуметтік көмекке жүгіну санына қарамастан ескеріледі және есепке бір рет қана қосылады.";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17-қосымшада</w:t>
      </w:r>
      <w:r>
        <w:rPr>
          <w:rFonts w:ascii="Times New Roman"/>
          <w:b w:val="false"/>
          <w:i w:val="false"/>
          <w:color w:val="000000"/>
          <w:sz w:val="28"/>
        </w:rPr>
        <w:t>:</w:t>
      </w:r>
    </w:p>
    <w:bookmarkStart w:name="z58" w:id="40"/>
    <w:p>
      <w:pPr>
        <w:spacing w:after="0"/>
        <w:ind w:left="0"/>
        <w:jc w:val="both"/>
      </w:pPr>
      <w:r>
        <w:rPr>
          <w:rFonts w:ascii="Times New Roman"/>
          <w:b w:val="false"/>
          <w:i w:val="false"/>
          <w:color w:val="000000"/>
          <w:sz w:val="28"/>
        </w:rPr>
        <w:t>
      "Бір жастан алты жасты қоса алғанға дейінгі әрбір балаға ай сайынғы қосымша төлемді тағайындау және төлеу туралы ай сайынғы есеп" есептік деректер нысанын толтыру бойынша түсініктемесінің (1-МАӘКҚТ, ай сайын) 4-тармағы мынадай редакцияда жазылсын:</w:t>
      </w:r>
    </w:p>
    <w:bookmarkEnd w:id="40"/>
    <w:bookmarkStart w:name="z59" w:id="41"/>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жылдың басынан бері өсуі қорытындысымен көрсетіледі.";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18-қосымшада</w:t>
      </w:r>
      <w:r>
        <w:rPr>
          <w:rFonts w:ascii="Times New Roman"/>
          <w:b w:val="false"/>
          <w:i w:val="false"/>
          <w:color w:val="000000"/>
          <w:sz w:val="28"/>
        </w:rPr>
        <w:t>:</w:t>
      </w:r>
    </w:p>
    <w:bookmarkStart w:name="z61" w:id="42"/>
    <w:p>
      <w:pPr>
        <w:spacing w:after="0"/>
        <w:ind w:left="0"/>
        <w:jc w:val="both"/>
      </w:pPr>
      <w:r>
        <w:rPr>
          <w:rFonts w:ascii="Times New Roman"/>
          <w:b w:val="false"/>
          <w:i w:val="false"/>
          <w:color w:val="000000"/>
          <w:sz w:val="28"/>
        </w:rPr>
        <w:t>
      "Бір жастан алты жасты қоса алғанға дейінгі әрбір балаға ай сайынғы қосымша төлемді тағайындау және төлеу туралы тоқсан сайынғы есеп" есептік деректер нысанын толтыру бойынша түсініктемесінің (1-ТМАӘКҚТ, тоқсан сайын) 4-тармағы мынадай редакцияда жазылсын:</w:t>
      </w:r>
    </w:p>
    <w:bookmarkEnd w:id="42"/>
    <w:bookmarkStart w:name="z62" w:id="43"/>
    <w:p>
      <w:pPr>
        <w:spacing w:after="0"/>
        <w:ind w:left="0"/>
        <w:jc w:val="both"/>
      </w:pPr>
      <w:r>
        <w:rPr>
          <w:rFonts w:ascii="Times New Roman"/>
          <w:b w:val="false"/>
          <w:i w:val="false"/>
          <w:color w:val="000000"/>
          <w:sz w:val="28"/>
        </w:rPr>
        <w:t>
      "4. Есептің нысаны есепті тоқсаннан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қалыптастырылады. Есептің барлық көрсеткіштері ағымдағы тоқсанның басынан бері өсу қорытындысымен келтіріледі.";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19-қосымшада</w:t>
      </w:r>
      <w:r>
        <w:rPr>
          <w:rFonts w:ascii="Times New Roman"/>
          <w:b w:val="false"/>
          <w:i w:val="false"/>
          <w:color w:val="000000"/>
          <w:sz w:val="28"/>
        </w:rPr>
        <w:t>:</w:t>
      </w:r>
    </w:p>
    <w:bookmarkStart w:name="z64" w:id="44"/>
    <w:p>
      <w:pPr>
        <w:spacing w:after="0"/>
        <w:ind w:left="0"/>
        <w:jc w:val="both"/>
      </w:pPr>
      <w:r>
        <w:rPr>
          <w:rFonts w:ascii="Times New Roman"/>
          <w:b w:val="false"/>
          <w:i w:val="false"/>
          <w:color w:val="000000"/>
          <w:sz w:val="28"/>
        </w:rPr>
        <w:t>
      1-кестеде:</w:t>
      </w:r>
    </w:p>
    <w:bookmarkEnd w:id="44"/>
    <w:bookmarkStart w:name="z65" w:id="45"/>
    <w:p>
      <w:pPr>
        <w:spacing w:after="0"/>
        <w:ind w:left="0"/>
        <w:jc w:val="both"/>
      </w:pPr>
      <w:r>
        <w:rPr>
          <w:rFonts w:ascii="Times New Roman"/>
          <w:b w:val="false"/>
          <w:i w:val="false"/>
          <w:color w:val="000000"/>
          <w:sz w:val="28"/>
        </w:rPr>
        <w:t>
      реттік нөмірі 1-жолдың 5-бағаны мынадай редакцияда жазылсын:</w:t>
      </w:r>
    </w:p>
    <w:bookmarkEnd w:id="45"/>
    <w:bookmarkStart w:name="z66" w:id="46"/>
    <w:p>
      <w:pPr>
        <w:spacing w:after="0"/>
        <w:ind w:left="0"/>
        <w:jc w:val="both"/>
      </w:pPr>
      <w:r>
        <w:rPr>
          <w:rFonts w:ascii="Times New Roman"/>
          <w:b w:val="false"/>
          <w:i w:val="false"/>
          <w:color w:val="000000"/>
          <w:sz w:val="28"/>
        </w:rPr>
        <w:t>
      "Жеке жоспарда көрсетілген іс-шаралар көзделген өтініш берушінің және отбасы мүшелерінің тегі, аты, әкесінің аты (ол болған жағдайда)";</w:t>
      </w:r>
    </w:p>
    <w:bookmarkEnd w:id="46"/>
    <w:bookmarkStart w:name="z67" w:id="47"/>
    <w:p>
      <w:pPr>
        <w:spacing w:after="0"/>
        <w:ind w:left="0"/>
        <w:jc w:val="both"/>
      </w:pPr>
      <w:r>
        <w:rPr>
          <w:rFonts w:ascii="Times New Roman"/>
          <w:b w:val="false"/>
          <w:i w:val="false"/>
          <w:color w:val="000000"/>
          <w:sz w:val="28"/>
        </w:rPr>
        <w:t>
      "Ассистенттің әлеуметтік келісімшартты сүйемелдеу туралы ай сайынғы есеп" есептік деректер нысанын толтыру бойынша түсіндірмесінде (1-ААЕ, ай сайын):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69" w:id="48"/>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 арқылы автоматты түрде қалыптастырады. Есептің барлық көрсеткіштері ағымдағы айдың басынан бері өсу қорытындысымен көрсетіледі.";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1" w:id="49"/>
    <w:p>
      <w:pPr>
        <w:spacing w:after="0"/>
        <w:ind w:left="0"/>
        <w:jc w:val="both"/>
      </w:pPr>
      <w:r>
        <w:rPr>
          <w:rFonts w:ascii="Times New Roman"/>
          <w:b w:val="false"/>
          <w:i w:val="false"/>
          <w:color w:val="000000"/>
          <w:sz w:val="28"/>
        </w:rPr>
        <w:t>
      "9. 4-баған жеке жоспарда жұмыспен қамтудың белсенді шараларына тарту және әлеуметтік бейімдеу бойынша іс-шаралар көзделген өтініш беруші мен отбасы мүшелерінің тегін, атын, әкесінің атын (ол болған жағдайда) қамтиды.";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20-қосымшада</w:t>
      </w:r>
      <w:r>
        <w:rPr>
          <w:rFonts w:ascii="Times New Roman"/>
          <w:b w:val="false"/>
          <w:i w:val="false"/>
          <w:color w:val="000000"/>
          <w:sz w:val="28"/>
        </w:rPr>
        <w:t>:</w:t>
      </w:r>
    </w:p>
    <w:bookmarkStart w:name="z73" w:id="50"/>
    <w:p>
      <w:pPr>
        <w:spacing w:after="0"/>
        <w:ind w:left="0"/>
        <w:jc w:val="both"/>
      </w:pPr>
      <w:r>
        <w:rPr>
          <w:rFonts w:ascii="Times New Roman"/>
          <w:b w:val="false"/>
          <w:i w:val="false"/>
          <w:color w:val="000000"/>
          <w:sz w:val="28"/>
        </w:rPr>
        <w:t>
      "Әлеуметтік жұмыс жөніндегі консультанттың әлеуметтік келісімшартты сүйемелдеу туралы ай сайынғы есебі" есептік деректер нысанын толтыру бойынша түсіндірмесінің (1-ӘЖКАЕ, ай сайын) 4-тармағы мынадай редакцияда жазылсын:</w:t>
      </w:r>
    </w:p>
    <w:bookmarkEnd w:id="50"/>
    <w:bookmarkStart w:name="z74" w:id="51"/>
    <w:p>
      <w:pPr>
        <w:spacing w:after="0"/>
        <w:ind w:left="0"/>
        <w:jc w:val="both"/>
      </w:pPr>
      <w:r>
        <w:rPr>
          <w:rFonts w:ascii="Times New Roman"/>
          <w:b w:val="false"/>
          <w:i w:val="false"/>
          <w:color w:val="000000"/>
          <w:sz w:val="28"/>
        </w:rPr>
        <w:t>
      "4. Есеп нысаны есепті кезеңнен кейінгі айдың бірінші күніндегі жағдай бойынша Еңбек және халықты әлеуметтік қорғау министрлігінің автоматтандырылған цифрлық жүйесі арқылы автоматты түрде қалыптастырады. Есептің барлық көрсеткіштері ағымдағы айдың басынан бері қорытындысымен көрсетіледі.".</w:t>
      </w:r>
    </w:p>
    <w:bookmarkEnd w:id="51"/>
    <w:bookmarkStart w:name="z75" w:id="52"/>
    <w:p>
      <w:pPr>
        <w:spacing w:after="0"/>
        <w:ind w:left="0"/>
        <w:jc w:val="both"/>
      </w:pPr>
      <w:r>
        <w:rPr>
          <w:rFonts w:ascii="Times New Roman"/>
          <w:b w:val="false"/>
          <w:i w:val="false"/>
          <w:color w:val="000000"/>
          <w:sz w:val="28"/>
        </w:rPr>
        <w:t xml:space="preserve">
      2. "Бала туғанда берілетін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 бекіту туралы" Қазақстан Республикасы Еңбек және халықты әлеуметтік қорғау министрінің 2023 жылғы 24 мамырдағы № 169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32571 болып тіркелген) мынадай өзгерістер енгізілсін: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7" w:id="53"/>
    <w:p>
      <w:pPr>
        <w:spacing w:after="0"/>
        <w:ind w:left="0"/>
        <w:jc w:val="both"/>
      </w:pPr>
      <w:r>
        <w:rPr>
          <w:rFonts w:ascii="Times New Roman"/>
          <w:b w:val="false"/>
          <w:i w:val="false"/>
          <w:color w:val="000000"/>
          <w:sz w:val="28"/>
        </w:rPr>
        <w:t xml:space="preserve">
      "Қазақстан Республикасы Әлеуметтік кодексінің 72-бабы </w:t>
      </w:r>
      <w:r>
        <w:rPr>
          <w:rFonts w:ascii="Times New Roman"/>
          <w:b w:val="false"/>
          <w:i w:val="false"/>
          <w:color w:val="000000"/>
          <w:sz w:val="28"/>
        </w:rPr>
        <w:t>2-тармағының</w:t>
      </w:r>
      <w:r>
        <w:rPr>
          <w:rFonts w:ascii="Times New Roman"/>
          <w:b w:val="false"/>
          <w:i w:val="false"/>
          <w:color w:val="000000"/>
          <w:sz w:val="28"/>
        </w:rPr>
        <w:t xml:space="preserve"> екінші абзацына сәйкес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53"/>
    <w:bookmarkStart w:name="z78" w:id="54"/>
    <w:p>
      <w:pPr>
        <w:spacing w:after="0"/>
        <w:ind w:left="0"/>
        <w:jc w:val="both"/>
      </w:pPr>
      <w:r>
        <w:rPr>
          <w:rFonts w:ascii="Times New Roman"/>
          <w:b w:val="false"/>
          <w:i w:val="false"/>
          <w:color w:val="000000"/>
          <w:sz w:val="28"/>
        </w:rPr>
        <w:t xml:space="preserve">
      көрсетілген бұйрықпен бекітілген Бала туғанда берілетін мемлекеттік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80" w:id="55"/>
    <w:p>
      <w:pPr>
        <w:spacing w:after="0"/>
        <w:ind w:left="0"/>
        <w:jc w:val="both"/>
      </w:pPr>
      <w:r>
        <w:rPr>
          <w:rFonts w:ascii="Times New Roman"/>
          <w:b w:val="false"/>
          <w:i w:val="false"/>
          <w:color w:val="000000"/>
          <w:sz w:val="28"/>
        </w:rPr>
        <w:t xml:space="preserve">
      "1. Осы Бала туғанда берілетін мемлекеттік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 (бұдан әрі – Қағидалар) Қазақстан Республикасы Әлеуметтік кодексінің 72-бабы </w:t>
      </w:r>
      <w:r>
        <w:rPr>
          <w:rFonts w:ascii="Times New Roman"/>
          <w:b w:val="false"/>
          <w:i w:val="false"/>
          <w:color w:val="000000"/>
          <w:sz w:val="28"/>
        </w:rPr>
        <w:t>2-тармағының</w:t>
      </w:r>
      <w:r>
        <w:rPr>
          <w:rFonts w:ascii="Times New Roman"/>
          <w:b w:val="false"/>
          <w:i w:val="false"/>
          <w:color w:val="000000"/>
          <w:sz w:val="28"/>
        </w:rPr>
        <w:t xml:space="preserve"> екінші абзацына (бұдан әрі – Кодекс) және "Мемлекеттік және әлеуметтік жауапкершілігі бар көрсетілетін қызметтер туралы" (бұдан әрі – Заң)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бала туғанда берілетін мемлекеттік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тәртібін айқындайды.";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82" w:id="56"/>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енгізілген кезде халықты әлеуметтік қорғау саласындағы уәкілетті орган өзгерістер және (немесе) толықтырулар енгізуді көздейтін бұйрық мемлекеттік тіркелгеннен кейін үш жұмыс күні ішінде Бірыңғай байланыс орталығын, "Азаматтарға арналған үкімет" мемлекеттік корпорациясын, "цифрлық үкімет" операторын және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бөлімшелерін енгізілген өзгерістер және (немесе) толықтырулар туралы хабардар етеді.";</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Start w:name="z85" w:id="57"/>
    <w:p>
      <w:pPr>
        <w:spacing w:after="0"/>
        <w:ind w:left="0"/>
        <w:jc w:val="both"/>
      </w:pPr>
      <w:r>
        <w:rPr>
          <w:rFonts w:ascii="Times New Roman"/>
          <w:b w:val="false"/>
          <w:i w:val="false"/>
          <w:color w:val="000000"/>
          <w:sz w:val="28"/>
        </w:rPr>
        <w:t>
      "2) цифрлық жүйе – цифрлық өзара іс-қимыл арқылы белгілі бір технологиялық әрекеттерді іске асыратын және нақты функционалдық міндеттерді шешуге арналған цифрлық технологиялардың, қызмет көрсетуші персоналдың және техникалық құжаттаманың ұйымдастырушылықпен ретке келтірілген жиынтығы;</w:t>
      </w:r>
    </w:p>
    <w:bookmarkEnd w:id="57"/>
    <w:bookmarkStart w:name="z86" w:id="58"/>
    <w:p>
      <w:pPr>
        <w:spacing w:after="0"/>
        <w:ind w:left="0"/>
        <w:jc w:val="both"/>
      </w:pPr>
      <w:r>
        <w:rPr>
          <w:rFonts w:ascii="Times New Roman"/>
          <w:b w:val="false"/>
          <w:i w:val="false"/>
          <w:color w:val="000000"/>
          <w:sz w:val="28"/>
        </w:rPr>
        <w:t>
      3) екінші деңгейдегі банктердің цифрлық объектілері – екінші деңгейдегі банктердің цифрлық ресурстары, бағдарламалық қамтылымы, интернет-ресурсы және цифрлық инфрақұрылымы;";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w:t>
      </w:r>
      <w:r>
        <w:rPr>
          <w:rFonts w:ascii="Times New Roman"/>
          <w:b w:val="false"/>
          <w:i w:val="false"/>
          <w:color w:val="000000"/>
          <w:sz w:val="28"/>
        </w:rPr>
        <w:t xml:space="preserve"> мынадай редакцияда жазылсын:</w:t>
      </w:r>
    </w:p>
    <w:bookmarkStart w:name="z88" w:id="59"/>
    <w:p>
      <w:pPr>
        <w:spacing w:after="0"/>
        <w:ind w:left="0"/>
        <w:jc w:val="both"/>
      </w:pPr>
      <w:r>
        <w:rPr>
          <w:rFonts w:ascii="Times New Roman"/>
          <w:b w:val="false"/>
          <w:i w:val="false"/>
          <w:color w:val="000000"/>
          <w:sz w:val="28"/>
        </w:rPr>
        <w:t>
      "16)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59"/>
    <w:bookmarkStart w:name="z89" w:id="60"/>
    <w:p>
      <w:pPr>
        <w:spacing w:after="0"/>
        <w:ind w:left="0"/>
        <w:jc w:val="both"/>
      </w:pPr>
      <w:r>
        <w:rPr>
          <w:rFonts w:ascii="Times New Roman"/>
          <w:b w:val="false"/>
          <w:i w:val="false"/>
          <w:color w:val="000000"/>
          <w:sz w:val="28"/>
        </w:rPr>
        <w:t>
      17)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1" w:id="61"/>
    <w:p>
      <w:pPr>
        <w:spacing w:after="0"/>
        <w:ind w:left="0"/>
        <w:jc w:val="both"/>
      </w:pPr>
      <w:r>
        <w:rPr>
          <w:rFonts w:ascii="Times New Roman"/>
          <w:b w:val="false"/>
          <w:i w:val="false"/>
          <w:color w:val="000000"/>
          <w:sz w:val="28"/>
        </w:rPr>
        <w:t xml:space="preserve">
      "5. Бала туғанда берілетін және бала күтіміне байланысты жәрдемақыларды тағайындау үшін өтініш беруші Мемлекеттік корпорация, портал немесе екінші деңгейдегі банктердің цифрлық объектілері арқылы жәрдемақы тағайындау жөніндегі уәкілетті органға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"Бала туғанда берілетін және бала күтіміне байланысты жәрдемақыларды тағайындау" мемлекеттік қызметін көрсетуге қойылатын негізгі талаптар тізбесінде көрсетілген құжаттарды қоса бере отырып,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өтінішпен жүгінеді.</w:t>
      </w:r>
    </w:p>
    <w:bookmarkEnd w:id="61"/>
    <w:bookmarkStart w:name="z92" w:id="62"/>
    <w:p>
      <w:pPr>
        <w:spacing w:after="0"/>
        <w:ind w:left="0"/>
        <w:jc w:val="both"/>
      </w:pPr>
      <w:r>
        <w:rPr>
          <w:rFonts w:ascii="Times New Roman"/>
          <w:b w:val="false"/>
          <w:i w:val="false"/>
          <w:color w:val="000000"/>
          <w:sz w:val="28"/>
        </w:rPr>
        <w:t>
      Бала туғанда берілетін және бала күтімі жөніндегі жәрдемақыларды тағайындау үшін өтініш ұсыну Заңға сәйкес жәрдемақыны проактивті көрсетілетін қызмет арқылы тағайындаған кезде талап етілмейді.</w:t>
      </w:r>
    </w:p>
    <w:bookmarkEnd w:id="62"/>
    <w:bookmarkStart w:name="z93" w:id="63"/>
    <w:p>
      <w:pPr>
        <w:spacing w:after="0"/>
        <w:ind w:left="0"/>
        <w:jc w:val="both"/>
      </w:pPr>
      <w:r>
        <w:rPr>
          <w:rFonts w:ascii="Times New Roman"/>
          <w:b w:val="false"/>
          <w:i w:val="false"/>
          <w:color w:val="000000"/>
          <w:sz w:val="28"/>
        </w:rPr>
        <w:t xml:space="preserve">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 тіркеу туралы анықтаманың мәліметтері,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және (немесе) ұйымдардың цифрлық жүйелеріне сұрау салуларға сәйкес "цифрлық үкімет" шлюзі арқылы тиісті мемлекеттік цифрлық жүйелерден (бұдан әрі – цифрлық жүйелер) алынады.</w:t>
      </w:r>
    </w:p>
    <w:bookmarkEnd w:id="63"/>
    <w:bookmarkStart w:name="z94" w:id="64"/>
    <w:p>
      <w:pPr>
        <w:spacing w:after="0"/>
        <w:ind w:left="0"/>
        <w:jc w:val="both"/>
      </w:pPr>
      <w:r>
        <w:rPr>
          <w:rFonts w:ascii="Times New Roman"/>
          <w:b w:val="false"/>
          <w:i w:val="false"/>
          <w:color w:val="000000"/>
          <w:sz w:val="28"/>
        </w:rPr>
        <w:t xml:space="preserve">
      Шет мемлекеттің құзыретті мекемесі не соған уәкілетті тұлға оның құзыреті шегінде және белгіленген нысан бойынша берілген немесе куәландырылған, шет мемлекеттің елтаңбалы мөрімен бекітілген баланың (балалардың) туу туралы куәлігін (куәліктерін) ұсынған кезде, егер Қазақстан Республикасы ратификациялаған халықаралық шартта өзгеше көзделмесе, "Апостиль қоюдың бірыңғай қағидаларын бекіту туралы" Қазақстан Республикасы Әділет министрі міндетін атқарушысының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 30, Қазақстан Республикасы Мәдениет және спорт министрінің 2021 жылғы 24 қарашадағы № 363, Қазақстан Республикасы Бас Прокуроры міндетін атқарушысының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бірлескен бұйрығына (Нормативтік құқықтық актілерді мемлекеттік тіркеу тізілімінде № 16116 болып тіркелген), "Құжаттарды заңдастыру қағидаларын бекіту туралы" Қазақстан Республикасы Сыртқы істер министрі міндетін атқарушысының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сәйкес апостиль қою не заңдастыру рәсімдерін өткеннен кейін ғана қабылданады.</w:t>
      </w:r>
    </w:p>
    <w:bookmarkEnd w:id="64"/>
    <w:bookmarkStart w:name="z95" w:id="65"/>
    <w:p>
      <w:pPr>
        <w:spacing w:after="0"/>
        <w:ind w:left="0"/>
        <w:jc w:val="both"/>
      </w:pPr>
      <w:r>
        <w:rPr>
          <w:rFonts w:ascii="Times New Roman"/>
          <w:b w:val="false"/>
          <w:i w:val="false"/>
          <w:color w:val="000000"/>
          <w:sz w:val="28"/>
        </w:rPr>
        <w:t xml:space="preserve">
      Бала туғанда берілетін және бала күтіміне байланысты жәрдемақыларды тағайындау үшін баланың (балалардың) туу туралы куәлігі не туу туралы азаматтық хал актілер жазбасынан мәліметтерді қамтитын анықтама, Қазақстан Республикасынан тыс жерлерде тіркелген неке (ерлі-зайыптылық) қию туралы мәліметтерді қоспағанда, неке (ерлі-зайыптылық) қию,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және (немесе) ұйымдардың цифрлық жүйелеріне сұрау салуға сәйкес көрсетілген құжаттарда қамтылған ақпарат расталған кезде талап етілмейді.</w:t>
      </w:r>
    </w:p>
    <w:bookmarkEnd w:id="65"/>
    <w:bookmarkStart w:name="z96" w:id="66"/>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мемлекеттік көрсетілетін қызметтің және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цифрлық объектілердің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талаптар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келтірілген.</w:t>
      </w:r>
    </w:p>
    <w:bookmarkEnd w:id="66"/>
    <w:bookmarkStart w:name="z97" w:id="67"/>
    <w:p>
      <w:pPr>
        <w:spacing w:after="0"/>
        <w:ind w:left="0"/>
        <w:jc w:val="both"/>
      </w:pPr>
      <w:r>
        <w:rPr>
          <w:rFonts w:ascii="Times New Roman"/>
          <w:b w:val="false"/>
          <w:i w:val="false"/>
          <w:color w:val="000000"/>
          <w:sz w:val="28"/>
        </w:rPr>
        <w:t>
      Баланың (балалардың) тууын тіркеген кезде көрсетілетін қызметті алушының таңдауы бойынша "Бала туғанда берілетін және бала күтіміне байланысты жәрдемақыларды тағайындау" мемлекеттік қызметі "бір өтініш" қағидаты бойынша көрсетіледі.";</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9" w:id="68"/>
    <w:p>
      <w:pPr>
        <w:spacing w:after="0"/>
        <w:ind w:left="0"/>
        <w:jc w:val="both"/>
      </w:pPr>
      <w:r>
        <w:rPr>
          <w:rFonts w:ascii="Times New Roman"/>
          <w:b w:val="false"/>
          <w:i w:val="false"/>
          <w:color w:val="000000"/>
          <w:sz w:val="28"/>
        </w:rPr>
        <w:t xml:space="preserve">
      "7.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актілерінің тіркеу туралы анықтаманың, неке қию (ерлі-зайыптылық), некені бұзу туралы куәліктің, балаға қамқоршылық (қорғаншылық) белгіленгенін растайтын құжаттың мәліметтері немесе туу туралы актілік жазбадан бала асырап алу туралы мәліметтер, тұрғылықты жері бойынша тіркелуі туралы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және (немесе) ұйымдардың цифрлық жүйелеріне сұрау салуға сәйкес "цифрлық үкімет" шлюзі арқылы тиісті мемлекеттік цифрлық жүйелерден (бұдан әрі – цифрлық жүйелер) алынады. </w:t>
      </w:r>
    </w:p>
    <w:bookmarkEnd w:id="68"/>
    <w:bookmarkStart w:name="z100" w:id="69"/>
    <w:p>
      <w:pPr>
        <w:spacing w:after="0"/>
        <w:ind w:left="0"/>
        <w:jc w:val="both"/>
      </w:pPr>
      <w:r>
        <w:rPr>
          <w:rFonts w:ascii="Times New Roman"/>
          <w:b w:val="false"/>
          <w:i w:val="false"/>
          <w:color w:val="000000"/>
          <w:sz w:val="28"/>
        </w:rPr>
        <w:t xml:space="preserve">
      Шет мемлекеттің құзыретті мекемесі не соған уәкілетті тұлға оның құзыреті шегінде және белгіленген нысан бойынша берілген немесе куәландырылған, шет мемлекеттің елтаңбалы мөрімен бекітілген баланың (балалардың) туу туралы куәлігін (куәліктерін) ұсынған кезде, егер Қазақстан Республикасы ратификациялаған халықаралық шартта өзгеше көзделмесе, "Апостиль қоюдың бірыңғай қағидаларын бекіту туралы" Қазақстан Республикасы Әділет министрі міндетін атқарушысының 2021 жылғы 4 қарашадағы № 950, Қазақстан Республикасы Ішкі істер министрінің 2021 жылғы 15 қарашадағы № 702, Қазақстан Республикасы Қаржы министрінің 2021 жылғы 16 қарашадағы № 1182,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2021 жылғы 16 қарашадағы № 30, Қазақстан Республикасы Мәдениет және спорт министрінің 2021 жылғы 24 қарашадағы № 363, Қазақстан Республикасы Бас Прокуроры міндетін атқарушысының 2021 жылғы 24 қарашадағы № 155, Қазақстан Республикасы Білім және ғылым министрінің 2021 жылғы 29 қарашадағы № 574 және Қазақстан Республикасы Қорғаныс министрінің 2021 жылғы 8 желтоқсандағы № 851 бірлескен бұйрығына (Нормативтік құқықтық актілерді мемлекеттік тіркеу тізілімінде № 16116 болып тіркелген), "Құжаттарды заңдастыру қағидаларын бекіту туралы" Қазақстан Республикасы Сыртқы істер министрі міндетін атқарушының 2017 жылғы 6 желтоқсандағы № 11-1-2/576 </w:t>
      </w:r>
      <w:r>
        <w:rPr>
          <w:rFonts w:ascii="Times New Roman"/>
          <w:b w:val="false"/>
          <w:i w:val="false"/>
          <w:color w:val="000000"/>
          <w:sz w:val="28"/>
        </w:rPr>
        <w:t>бұйрығына</w:t>
      </w:r>
      <w:r>
        <w:rPr>
          <w:rFonts w:ascii="Times New Roman"/>
          <w:b w:val="false"/>
          <w:i w:val="false"/>
          <w:color w:val="000000"/>
          <w:sz w:val="28"/>
        </w:rPr>
        <w:t xml:space="preserve"> сәйкес апостиль қою не заңдастыру рәсімдерін өткеннен кейін ғана қабылданады.</w:t>
      </w:r>
    </w:p>
    <w:bookmarkEnd w:id="69"/>
    <w:bookmarkStart w:name="z101" w:id="70"/>
    <w:p>
      <w:pPr>
        <w:spacing w:after="0"/>
        <w:ind w:left="0"/>
        <w:jc w:val="both"/>
      </w:pPr>
      <w:r>
        <w:rPr>
          <w:rFonts w:ascii="Times New Roman"/>
          <w:b w:val="false"/>
          <w:i w:val="false"/>
          <w:color w:val="000000"/>
          <w:sz w:val="28"/>
        </w:rPr>
        <w:t xml:space="preserve">
      Бала туғанда берілетін және бала күтіміне байланысты жәрдемақыларды тағайындау үшін баланың (балалардың) туу туралы куәлігі не туу туралы азаматтық хал актілер жазбасынан мәліметтерді қамтитын анықтама, Қазақстан Республикасынан тыс жерлерде тіркелген неке (ерлі-зайыптылық) қию (бұзу)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және (немесе) ұйымдардың цифрлық жүйелеріне сұрау салуға сәйкес көрсетілген құжаттарда қамтылған ақпарат расталған кезде талап етілмейді.</w:t>
      </w:r>
    </w:p>
    <w:bookmarkEnd w:id="70"/>
    <w:bookmarkStart w:name="z102" w:id="71"/>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мемлекеттік көрсетілетін қызметтің және көрсетілетін қызметті берушінің атауын, мемлекеттік қызмет көрсету тәсілдерін, мемлекеттік қызмет көрсету мерзімін, мемлекеттік қызмет көрсету нысанын, мемлекеттік қызмет көрсету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Мемлекеттік корпорацияның және цифрлық объектілердің жұмыс графигін,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талаптар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мемлекеттік қызметті көрсетуге қойылатын негізгі талаптар тізбесінде келтірілген.";</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104" w:id="72"/>
    <w:p>
      <w:pPr>
        <w:spacing w:after="0"/>
        <w:ind w:left="0"/>
        <w:jc w:val="both"/>
      </w:pPr>
      <w:r>
        <w:rPr>
          <w:rFonts w:ascii="Times New Roman"/>
          <w:b w:val="false"/>
          <w:i w:val="false"/>
          <w:color w:val="000000"/>
          <w:sz w:val="28"/>
        </w:rPr>
        <w:t xml:space="preserve">
      "13. Наградталған аналарға арналған жәрдемақыны тағайындау үшін Мемлекеттік корпорацияға немесе портал арқылы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ұсынылатын өтінішке осы Қағидаларға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9-қосымшаларына</w:t>
      </w:r>
      <w:r>
        <w:rPr>
          <w:rFonts w:ascii="Times New Roman"/>
          <w:b w:val="false"/>
          <w:i w:val="false"/>
          <w:color w:val="000000"/>
          <w:sz w:val="28"/>
        </w:rPr>
        <w:t xml:space="preserve"> сәйкес "Алтын алқа", "Күміс алқа" алқаларымен марапатталған немесе бұрын "Батыр ана" атағын алған, І және ІІ дәрежелі "Ана даңқы" ордендерімен марапатталған аналарға мемлекеттік жәрдемақы тағайындау" мемлекеттік қызмет көрсетуге қойылатын негізгі талаптар тізбесінде көрсетілген құжаттар қоса беріледі.</w:t>
      </w:r>
    </w:p>
    <w:bookmarkEnd w:id="72"/>
    <w:p>
      <w:pPr>
        <w:spacing w:after="0"/>
        <w:ind w:left="0"/>
        <w:jc w:val="both"/>
      </w:pPr>
      <w:r>
        <w:rPr>
          <w:rFonts w:ascii="Times New Roman"/>
          <w:b w:val="false"/>
          <w:i w:val="false"/>
          <w:color w:val="000000"/>
          <w:sz w:val="28"/>
        </w:rPr>
        <w:t xml:space="preserve">
      Жеке басын куәландыратын, "Алтын алқа", "Күміс алқа" алқаларымен марапатталғаны немесе алғаны немесе бұрын "Батыр ана" атағын алғаны, І және ІІ дәрежелі "Ана даңқы" ордендерімен марапатталғаны туралы құжаттар, тұрғылықты жері бойынша тіркелгенін куәландыратын мәліметтер, банк шотының нөмірі туралы мәліметтер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және (немесе) ұйымдардың цифрлық жүйелеріне сұрау салуға сәйкес цифрлық жүйелерден алынады.</w:t>
      </w:r>
    </w:p>
    <w:p>
      <w:pPr>
        <w:spacing w:after="0"/>
        <w:ind w:left="0"/>
        <w:jc w:val="both"/>
      </w:pPr>
      <w:r>
        <w:rPr>
          <w:rFonts w:ascii="Times New Roman"/>
          <w:b w:val="false"/>
          <w:i w:val="false"/>
          <w:color w:val="000000"/>
          <w:sz w:val="28"/>
        </w:rPr>
        <w:t xml:space="preserve">
      Наградталған аналардың "Алтын алқа", "Күміс алқа" алқаларымен марапатталғаны немесе алғаны немесе бұрын "Батыр ана" атағын алғаны, І және ІІ дәрежелі "Ана даңқы" ордендерімен марапатталғаны туралы құжаттарды, банк шотының нөмірі туралы мәліметтерді ұсыну, оларда қамтылған ақпарат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және (немесе) ұйымдардың цифрлық жүйелеріне сұрау салуға сәйкес расталған кезде талап етілмейді.</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талаптар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"Алтын алқа", "Күміс алқа" алқаларымен марапатталған немесе бұрын "Батыр ана" атағын алған, І және ІІ дәрежелі "Ана даңқы" ордендерімен марапатталған аналарға мемлекеттік жәрдемақы тағайындау" мемлекеттік қызмет көрсетуге қойылатын негізгі талаптар тізбесінде келтірілген.</w:t>
      </w:r>
    </w:p>
    <w:bookmarkStart w:name="z105" w:id="73"/>
    <w:p>
      <w:pPr>
        <w:spacing w:after="0"/>
        <w:ind w:left="0"/>
        <w:jc w:val="both"/>
      </w:pPr>
      <w:r>
        <w:rPr>
          <w:rFonts w:ascii="Times New Roman"/>
          <w:b w:val="false"/>
          <w:i w:val="false"/>
          <w:color w:val="000000"/>
          <w:sz w:val="28"/>
        </w:rPr>
        <w:t>
      14. Өтініш беруші жәрдемақы тағайындау үшін тиісті құжаттар ұсынғаннан кейін оның қатысуымен Мемлекеттік корпорацияның қалалық, аудандық бөлімшесінің маманы (бұдан әрі – Мемлекеттік корпорация бөлімшесі), егер Қазақстан Республикасының заңдарында өзгеше көзделмесе, мемлекеттік қызмет көрсету кезінде дербес деректерді жинауға және өңдеуге, цифрлық жүйелерде қамтылған, заңмен қорғалатын құпияны құрайтын мәліметтерді пайдалануға көрсетілетін қызметті алушының жазбаша келісімін алады және:</w:t>
      </w:r>
    </w:p>
    <w:bookmarkEnd w:id="73"/>
    <w:p>
      <w:pPr>
        <w:spacing w:after="0"/>
        <w:ind w:left="0"/>
        <w:jc w:val="both"/>
      </w:pPr>
      <w:r>
        <w:rPr>
          <w:rFonts w:ascii="Times New Roman"/>
          <w:b w:val="false"/>
          <w:i w:val="false"/>
          <w:color w:val="000000"/>
          <w:sz w:val="28"/>
        </w:rPr>
        <w:t xml:space="preserve">
      мемлекеттік органдардың және (немесе) ұйымдардың цифрлық жүйелеріне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сұрау салуды;</w:t>
      </w:r>
    </w:p>
    <w:p>
      <w:pPr>
        <w:spacing w:after="0"/>
        <w:ind w:left="0"/>
        <w:jc w:val="both"/>
      </w:pPr>
      <w:r>
        <w:rPr>
          <w:rFonts w:ascii="Times New Roman"/>
          <w:b w:val="false"/>
          <w:i w:val="false"/>
          <w:color w:val="000000"/>
          <w:sz w:val="28"/>
        </w:rPr>
        <w:t>
      уәкілетті мемлекеттік органның цифрлық жүйесіне өтініш берушіде балалы отбасыларға берілетін мемлекеттік жәрдемақы тағайындау, төлеу немесе өтініш беру фактісінің болуына, соңғы жиырма төрт айда міндетті әлеуметтік сақтандыру жүйесіне қатыспауына (бала күтіміне байланысты жәрдемақыны тағайындау үшін) сұрау салуды қалыптастырады.</w:t>
      </w:r>
    </w:p>
    <w:p>
      <w:pPr>
        <w:spacing w:after="0"/>
        <w:ind w:left="0"/>
        <w:jc w:val="both"/>
      </w:pPr>
      <w:r>
        <w:rPr>
          <w:rFonts w:ascii="Times New Roman"/>
          <w:b w:val="false"/>
          <w:i w:val="false"/>
          <w:color w:val="000000"/>
          <w:sz w:val="28"/>
        </w:rPr>
        <w:t xml:space="preserve">
      Мемлекеттік органдар және (немесе) ұйымдар сұратылып отырған мәліметтерді растайтын электрондық құжаттарды ұсынған кезде сұрау салуды жүзеге асырған Мемлекеттік корпорацияның бөлімшесі өтініш берушіге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құжаттардың қабылданғаны туралы қолхат береді.</w:t>
      </w:r>
    </w:p>
    <w:p>
      <w:pPr>
        <w:spacing w:after="0"/>
        <w:ind w:left="0"/>
        <w:jc w:val="both"/>
      </w:pPr>
      <w:r>
        <w:rPr>
          <w:rFonts w:ascii="Times New Roman"/>
          <w:b w:val="false"/>
          <w:i w:val="false"/>
          <w:color w:val="000000"/>
          <w:sz w:val="28"/>
        </w:rPr>
        <w:t>
      Өтініш беруші түпнұсқада ұсынған құжаттар және өтініш сканерленеді және құжаттардың электрондық көшірмесі Мемлекеттік корпорация бөлімшесі маманының ЭЦҚ-сы арқылы куәландырылады, содан кейін өтініш берушіге қайтарылады.</w:t>
      </w:r>
    </w:p>
    <w:p>
      <w:pPr>
        <w:spacing w:after="0"/>
        <w:ind w:left="0"/>
        <w:jc w:val="both"/>
      </w:pPr>
      <w:r>
        <w:rPr>
          <w:rFonts w:ascii="Times New Roman"/>
          <w:b w:val="false"/>
          <w:i w:val="false"/>
          <w:color w:val="000000"/>
          <w:sz w:val="28"/>
        </w:rPr>
        <w:t xml:space="preserve">
      Мемлекеттік органдар және (немесе) ұйымдар сұратылып отырған мәліметтерді растайтын электрондық құжаттарды ұсынбаған жағдайда өтініш берушіге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p>
      <w:pPr>
        <w:spacing w:after="0"/>
        <w:ind w:left="0"/>
        <w:jc w:val="both"/>
      </w:pPr>
      <w:r>
        <w:rPr>
          <w:rFonts w:ascii="Times New Roman"/>
          <w:b w:val="false"/>
          <w:i w:val="false"/>
          <w:color w:val="000000"/>
          <w:sz w:val="28"/>
        </w:rPr>
        <w:t xml:space="preserve">
      Уәкілетті мемлекеттік органның цифрлық жүйесінен жәрдемақыларды тағайындау, төлеу немесе тағайындауға өтініш беру фактісін растайтын ақпарат алған кезде өтініш берушіге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07" w:id="74"/>
    <w:p>
      <w:pPr>
        <w:spacing w:after="0"/>
        <w:ind w:left="0"/>
        <w:jc w:val="both"/>
      </w:pPr>
      <w:r>
        <w:rPr>
          <w:rFonts w:ascii="Times New Roman"/>
          <w:b w:val="false"/>
          <w:i w:val="false"/>
          <w:color w:val="000000"/>
          <w:sz w:val="28"/>
        </w:rPr>
        <w:t>
      "16. Мемлекеттік корпорацияның бөлімшесі тиісті жәрдемақыны тағайындау үшін өтініш берушіден қабылданатын құжаттар топтамасының, сондай-ақ мемлекеттік органдардың және (немесе) ұйымдардың цифрлық жүйелерінен алынған мәліметтердің толықтығын тексереді, сканерлеу сапасын және өтініш беруші ұсынған құжаттардың электрондық көшірмелерінің түпнұсқаларға сәйкестігін қамтамасыз етеді.</w:t>
      </w:r>
    </w:p>
    <w:bookmarkEnd w:id="74"/>
    <w:bookmarkStart w:name="z108" w:id="75"/>
    <w:p>
      <w:pPr>
        <w:spacing w:after="0"/>
        <w:ind w:left="0"/>
        <w:jc w:val="both"/>
      </w:pPr>
      <w:r>
        <w:rPr>
          <w:rFonts w:ascii="Times New Roman"/>
          <w:b w:val="false"/>
          <w:i w:val="false"/>
          <w:color w:val="000000"/>
          <w:sz w:val="28"/>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0" w:id="76"/>
    <w:p>
      <w:pPr>
        <w:spacing w:after="0"/>
        <w:ind w:left="0"/>
        <w:jc w:val="both"/>
      </w:pPr>
      <w:r>
        <w:rPr>
          <w:rFonts w:ascii="Times New Roman"/>
          <w:b w:val="false"/>
          <w:i w:val="false"/>
          <w:color w:val="000000"/>
          <w:sz w:val="28"/>
        </w:rPr>
        <w:t xml:space="preserve">
      "18. Бала туғанда берілетін жәрдемақы және (немесе) бала күтіміне байланысты, көпбалалы отбасыға және наградталған аналарға берілетін жәрдемақыларды тағайындау үшін өтініш беруші портал арқылы жүгінген кезде ұсынылған мәліметтерді растау және осы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9-қосымшаларға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цифрлық жүйелеріне сұрау салуды өтініш берушінің өзі жүзеге асырады.</w:t>
      </w:r>
    </w:p>
    <w:bookmarkEnd w:id="76"/>
    <w:p>
      <w:pPr>
        <w:spacing w:after="0"/>
        <w:ind w:left="0"/>
        <w:jc w:val="both"/>
      </w:pPr>
      <w:r>
        <w:rPr>
          <w:rFonts w:ascii="Times New Roman"/>
          <w:b w:val="false"/>
          <w:i w:val="false"/>
          <w:color w:val="000000"/>
          <w:sz w:val="28"/>
        </w:rPr>
        <w:t>
      Растайтын мәліметтерді алған кезде портал арқылы сұрау салуды жүзеге асырған өтініш беруші бала туғанда берілетін және (немесе) бала күтіміне байланысты, көпбалалы отбасыға немесе наградталған аналарға берілетін жәрдемақыны тағайындау туралы электрондық өтінішті өзінің ЭЦҚ-сы арқылы куәландырады және оны уәкілетті мемлекеттік органның автоматтандырылған цифрлық жүйесіне жібереді.</w:t>
      </w:r>
    </w:p>
    <w:p>
      <w:pPr>
        <w:spacing w:after="0"/>
        <w:ind w:left="0"/>
        <w:jc w:val="both"/>
      </w:pPr>
      <w:r>
        <w:rPr>
          <w:rFonts w:ascii="Times New Roman"/>
          <w:b w:val="false"/>
          <w:i w:val="false"/>
          <w:color w:val="000000"/>
          <w:sz w:val="28"/>
        </w:rPr>
        <w:t>
      Өтініш беруші талап етілген құжаттарды тапсырған кезде өтініш берушінің "жеке кабинетінде" мемлекеттік қызметті көрсету үшін сұранысты қабылдау мәртебесі көрінеді.";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12" w:id="77"/>
    <w:p>
      <w:pPr>
        <w:spacing w:after="0"/>
        <w:ind w:left="0"/>
        <w:jc w:val="both"/>
      </w:pPr>
      <w:r>
        <w:rPr>
          <w:rFonts w:ascii="Times New Roman"/>
          <w:b w:val="false"/>
          <w:i w:val="false"/>
          <w:color w:val="000000"/>
          <w:sz w:val="28"/>
        </w:rPr>
        <w:t xml:space="preserve">
      "20. Мемлекеттік корпорацияның бөлімшесі өтініш беруші құжаттардың толық топтамасын ұсынған кезде тиісті жәрдемақыны тағайындау туралы өтінішті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өтініштерді тіркеудің электрондық журналында тіркейді.</w:t>
      </w:r>
    </w:p>
    <w:bookmarkEnd w:id="77"/>
    <w:p>
      <w:pPr>
        <w:spacing w:after="0"/>
        <w:ind w:left="0"/>
        <w:jc w:val="both"/>
      </w:pPr>
      <w:r>
        <w:rPr>
          <w:rFonts w:ascii="Times New Roman"/>
          <w:b w:val="false"/>
          <w:i w:val="false"/>
          <w:color w:val="000000"/>
          <w:sz w:val="28"/>
        </w:rPr>
        <w:t xml:space="preserve">
      Портал немесе екінші деңгейдегі банктердің цифрлық объектілері арқылы келіп түскен электрондық өтінімдер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төлемдерді тағайындау үшін портал немесе екінші деңгейдегі банктердің цифрлық объектілері арқылы келіп түскен азаматтардың өтініштерін тіркеудің электрондық журналында тіркеледі.</w:t>
      </w:r>
    </w:p>
    <w:p>
      <w:pPr>
        <w:spacing w:after="0"/>
        <w:ind w:left="0"/>
        <w:jc w:val="both"/>
      </w:pPr>
      <w:r>
        <w:rPr>
          <w:rFonts w:ascii="Times New Roman"/>
          <w:b w:val="false"/>
          <w:i w:val="false"/>
          <w:color w:val="000000"/>
          <w:sz w:val="28"/>
        </w:rPr>
        <w:t>
      Қажетті құжаттары, оның ішінде электрондық құжаттары бар өтінішті уәкілетті орган оны Мемлекеттік корпорацияда тіркеген күннен бастап, ал цифрлық жүйелер өтініш беруші туралы бұрын болмаған мәліметтердің болуын белгіленген тәртіппен растаған жағдайда – мемлекеттік органдардың және (немесе) ұйымдардың цифрлық жүйелері өтініш беруші туралы мәліметтерді растаған күннен бастап жеті жұмыс күні ішінде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30-тармақтар</w:t>
      </w:r>
      <w:r>
        <w:rPr>
          <w:rFonts w:ascii="Times New Roman"/>
          <w:b w:val="false"/>
          <w:i w:val="false"/>
          <w:color w:val="000000"/>
          <w:sz w:val="28"/>
        </w:rPr>
        <w:t xml:space="preserve"> мынадай редакцияда жазылсын:</w:t>
      </w:r>
    </w:p>
    <w:bookmarkStart w:name="z1065" w:id="78"/>
    <w:p>
      <w:pPr>
        <w:spacing w:after="0"/>
        <w:ind w:left="0"/>
        <w:jc w:val="both"/>
      </w:pPr>
      <w:r>
        <w:rPr>
          <w:rFonts w:ascii="Times New Roman"/>
          <w:b w:val="false"/>
          <w:i w:val="false"/>
          <w:color w:val="000000"/>
          <w:sz w:val="28"/>
        </w:rPr>
        <w:t xml:space="preserve">
      "29. Мемлекеттік корпорацияның бөлімшесі жәрдемақыны тағайындау (тағайындаудан бас тарту) туралы хабарламаны өтініш беруші өзі жүгінген кезде тапсыру немесе өтініш берушінің ұялы телефонына sms-хабарлама жіберу арқылы жәрдемақы тағайындау жөніндегі уәкілетті орган қабылдаған шешім туралы хабардар етеді. Хабарлама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хабарламалар журналында тіркеледі. Smsс-хабарлама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sms-хабарламаның электрондық журналында тіркеледі.</w:t>
      </w:r>
    </w:p>
    <w:bookmarkEnd w:id="78"/>
    <w:bookmarkStart w:name="z114" w:id="79"/>
    <w:p>
      <w:pPr>
        <w:spacing w:after="0"/>
        <w:ind w:left="0"/>
        <w:jc w:val="both"/>
      </w:pPr>
      <w:r>
        <w:rPr>
          <w:rFonts w:ascii="Times New Roman"/>
          <w:b w:val="false"/>
          <w:i w:val="false"/>
          <w:color w:val="000000"/>
          <w:sz w:val="28"/>
        </w:rPr>
        <w:t xml:space="preserve">
      Жәрдемақы тағайындау жөніндегі уәкілетті орган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цифрландыру саласындағы уәкілетті орган белгілеген тәртіппен мемлекеттік қызмет көрсетуді мониторингтеу цифрлық жүйесіне мемлекеттік қызмет көрсету кезеңі туралы деректер енгізуді қамтамасыз етеді.</w:t>
      </w:r>
    </w:p>
    <w:bookmarkEnd w:id="79"/>
    <w:bookmarkStart w:name="z115" w:id="80"/>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Кодексте</w:t>
      </w:r>
      <w:r>
        <w:rPr>
          <w:rFonts w:ascii="Times New Roman"/>
          <w:b w:val="false"/>
          <w:i w:val="false"/>
          <w:color w:val="000000"/>
          <w:sz w:val="28"/>
        </w:rPr>
        <w:t xml:space="preserve"> көзделген негіздер бойынша жәрдемақыларды тағайындау құқығы туындаған кезде көрсетілетін қызметті алушының ұялы байланысының абоненттік құрылғысының телефон нөмірін порталда тіркеу кезінде жәрдемақыларды тағайындау және тілді таңдау мүмкіндігі туралы хабардың "Е-макет" автоматтандырылған цифрлық жүйесі (бұдан әрі – "Е-макет" АЦЖ) арқылы бастамашылық жасалады.";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117" w:id="81"/>
    <w:p>
      <w:pPr>
        <w:spacing w:after="0"/>
        <w:ind w:left="0"/>
        <w:jc w:val="both"/>
      </w:pPr>
      <w:r>
        <w:rPr>
          <w:rFonts w:ascii="Times New Roman"/>
          <w:b w:val="false"/>
          <w:i w:val="false"/>
          <w:color w:val="000000"/>
          <w:sz w:val="28"/>
        </w:rPr>
        <w:t xml:space="preserve">
      "32. Проактивті қызмет арқылы жәрдемақыларды тағайындау кезінде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8-қосымшаларында</w:t>
      </w:r>
      <w:r>
        <w:rPr>
          <w:rFonts w:ascii="Times New Roman"/>
          <w:b w:val="false"/>
          <w:i w:val="false"/>
          <w:color w:val="000000"/>
          <w:sz w:val="28"/>
        </w:rPr>
        <w:t xml:space="preserve"> көзделген қажетті мәліметтерді алу үшін мемлекеттік органдардың және (немесе) ұйымдардың цифрлық жүйелеріне сұрау салу "Е-макет" АЦЖ арқылы жүзеге асырылады.";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6-параграфтың</w:t>
      </w:r>
      <w:r>
        <w:rPr>
          <w:rFonts w:ascii="Times New Roman"/>
          <w:b w:val="false"/>
          <w:i w:val="false"/>
          <w:color w:val="000000"/>
          <w:sz w:val="28"/>
        </w:rPr>
        <w:t xml:space="preserve"> атауы мынадай редакцияда жазылсын:</w:t>
      </w:r>
    </w:p>
    <w:bookmarkStart w:name="z119" w:id="82"/>
    <w:p>
      <w:pPr>
        <w:spacing w:after="0"/>
        <w:ind w:left="0"/>
        <w:jc w:val="both"/>
      </w:pPr>
      <w:r>
        <w:rPr>
          <w:rFonts w:ascii="Times New Roman"/>
          <w:b w:val="false"/>
          <w:i w:val="false"/>
          <w:color w:val="000000"/>
          <w:sz w:val="28"/>
        </w:rPr>
        <w:t>
      "6-параграф. Екінші деңгейдегі банктердің цифрлық объектілері арқылы көрсету тәртібі";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w:t>
      </w:r>
      <w:r>
        <w:rPr>
          <w:rFonts w:ascii="Times New Roman"/>
          <w:b w:val="false"/>
          <w:i w:val="false"/>
          <w:color w:val="000000"/>
          <w:sz w:val="28"/>
        </w:rPr>
        <w:t xml:space="preserve">, </w:t>
      </w:r>
      <w:r>
        <w:rPr>
          <w:rFonts w:ascii="Times New Roman"/>
          <w:b w:val="false"/>
          <w:i w:val="false"/>
          <w:color w:val="000000"/>
          <w:sz w:val="28"/>
        </w:rPr>
        <w:t>35-2</w:t>
      </w:r>
      <w:r>
        <w:rPr>
          <w:rFonts w:ascii="Times New Roman"/>
          <w:b w:val="false"/>
          <w:i w:val="false"/>
          <w:color w:val="000000"/>
          <w:sz w:val="28"/>
        </w:rPr>
        <w:t xml:space="preserve"> және </w:t>
      </w:r>
      <w:r>
        <w:rPr>
          <w:rFonts w:ascii="Times New Roman"/>
          <w:b w:val="false"/>
          <w:i w:val="false"/>
          <w:color w:val="000000"/>
          <w:sz w:val="28"/>
        </w:rPr>
        <w:t>35-3-тармақтар</w:t>
      </w:r>
      <w:r>
        <w:rPr>
          <w:rFonts w:ascii="Times New Roman"/>
          <w:b w:val="false"/>
          <w:i w:val="false"/>
          <w:color w:val="000000"/>
          <w:sz w:val="28"/>
        </w:rPr>
        <w:t xml:space="preserve"> мынадай редакцияда жазылсын:</w:t>
      </w:r>
    </w:p>
    <w:bookmarkStart w:name="z121" w:id="83"/>
    <w:p>
      <w:pPr>
        <w:spacing w:after="0"/>
        <w:ind w:left="0"/>
        <w:jc w:val="both"/>
      </w:pPr>
      <w:r>
        <w:rPr>
          <w:rFonts w:ascii="Times New Roman"/>
          <w:b w:val="false"/>
          <w:i w:val="false"/>
          <w:color w:val="000000"/>
          <w:sz w:val="28"/>
        </w:rPr>
        <w:t xml:space="preserve">
      "35-1. </w:t>
      </w:r>
      <w:r>
        <w:rPr>
          <w:rFonts w:ascii="Times New Roman"/>
          <w:b w:val="false"/>
          <w:i w:val="false"/>
          <w:color w:val="000000"/>
          <w:sz w:val="28"/>
        </w:rPr>
        <w:t>Кодексте</w:t>
      </w:r>
      <w:r>
        <w:rPr>
          <w:rFonts w:ascii="Times New Roman"/>
          <w:b w:val="false"/>
          <w:i w:val="false"/>
          <w:color w:val="000000"/>
          <w:sz w:val="28"/>
        </w:rPr>
        <w:t xml:space="preserve"> көзделген негіздер бойынша бала туғанда берілетін, бала күтіміне байланысты және көпбалалы отбасыға берілетін жәрдемақыларды тағайындау құқығы туындаған кезде өтініш беруші екінші деңгейдегі банктердің цифрлық объектілері арқылы жәрдемақыларды тағайындауға автоматтандырылған режимде қалыптастыруға бастамашылық жасайды, онда ол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өтініш бланкісінде көзделген міндеттемелер мен шарттар туралы хабардар етіледі.</w:t>
      </w:r>
    </w:p>
    <w:bookmarkEnd w:id="83"/>
    <w:bookmarkStart w:name="z122" w:id="84"/>
    <w:p>
      <w:pPr>
        <w:spacing w:after="0"/>
        <w:ind w:left="0"/>
        <w:jc w:val="both"/>
      </w:pPr>
      <w:r>
        <w:rPr>
          <w:rFonts w:ascii="Times New Roman"/>
          <w:b w:val="false"/>
          <w:i w:val="false"/>
          <w:color w:val="000000"/>
          <w:sz w:val="28"/>
        </w:rPr>
        <w:t xml:space="preserve">
      Екінші деңгейдегі банктердің цифрлық объектілері арқылы жәрдемақы тағайындау барысында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нысанында көзделген мәліметтерді, екінші деңгейдегі банктердің цифрлық объектісі тиісті мемлекеттік органдардың және (немесе) ұйымдардың цифрлық жүйесінен "цифрлық үкіметтің" шлюзіне сұрау салу арқылы алады.</w:t>
      </w:r>
    </w:p>
    <w:bookmarkEnd w:id="84"/>
    <w:bookmarkStart w:name="z123" w:id="85"/>
    <w:p>
      <w:pPr>
        <w:spacing w:after="0"/>
        <w:ind w:left="0"/>
        <w:jc w:val="both"/>
      </w:pPr>
      <w:r>
        <w:rPr>
          <w:rFonts w:ascii="Times New Roman"/>
          <w:b w:val="false"/>
          <w:i w:val="false"/>
          <w:color w:val="000000"/>
          <w:sz w:val="28"/>
        </w:rPr>
        <w:t>
      35-2. Осы Қағидалардың 35-1-тармағының екінші бөлігінде көзделген тәртіппен мәліметтерді алғаннан кейін екінші деңгейлі банктердің цифрлық объектісі жәрдемақы тағайындау, жүзеге асыру, оны тағайындауға проактивті қызмет арқылы өтініш немесе келісім беру фактілерінің жоқтығы туралы мәліметтерді алуға "Е-макет" АЦЖ-ға сұрау салуды жүзеге асырады.</w:t>
      </w:r>
    </w:p>
    <w:bookmarkEnd w:id="85"/>
    <w:bookmarkStart w:name="z124" w:id="86"/>
    <w:p>
      <w:pPr>
        <w:spacing w:after="0"/>
        <w:ind w:left="0"/>
        <w:jc w:val="both"/>
      </w:pPr>
      <w:r>
        <w:rPr>
          <w:rFonts w:ascii="Times New Roman"/>
          <w:b w:val="false"/>
          <w:i w:val="false"/>
          <w:color w:val="000000"/>
          <w:sz w:val="28"/>
        </w:rPr>
        <w:t>
      Осы тармақтың бірінші бөлігінде көзделген фактілер болмаған кезде өтініш беруші танысатын және оған өз ЭЦҚ-мен қол қоятын мемлекеттік органдардың және (немесе) ұйымдардың цифрлық жүйесінен алынған мәліметтер негізінде электрондық өтініш қалыптастырылады.</w:t>
      </w:r>
    </w:p>
    <w:bookmarkEnd w:id="86"/>
    <w:bookmarkStart w:name="z125" w:id="87"/>
    <w:p>
      <w:pPr>
        <w:spacing w:after="0"/>
        <w:ind w:left="0"/>
        <w:jc w:val="both"/>
      </w:pPr>
      <w:r>
        <w:rPr>
          <w:rFonts w:ascii="Times New Roman"/>
          <w:b w:val="false"/>
          <w:i w:val="false"/>
          <w:color w:val="000000"/>
          <w:sz w:val="28"/>
        </w:rPr>
        <w:t>
      Жәрдемақы тағайындауға өтініш жасалған күн өтініш берушінің өзінің ЭЦҚ-мен екінші деңгейдегі банктердің цифрлық объектілері арқылы жәрдемақы тағайындауға өтініш жасалған күн болып табылады.</w:t>
      </w:r>
    </w:p>
    <w:bookmarkEnd w:id="87"/>
    <w:bookmarkStart w:name="z126" w:id="88"/>
    <w:p>
      <w:pPr>
        <w:spacing w:after="0"/>
        <w:ind w:left="0"/>
        <w:jc w:val="both"/>
      </w:pPr>
      <w:r>
        <w:rPr>
          <w:rFonts w:ascii="Times New Roman"/>
          <w:b w:val="false"/>
          <w:i w:val="false"/>
          <w:color w:val="000000"/>
          <w:sz w:val="28"/>
        </w:rPr>
        <w:t xml:space="preserve">
      35-3. Екінші деңгейлі банктердің цифрлық объектісі "Е-макет" АЦЖ-ға электрондық өтініш жіберуге бастамашылық жасайды, онда ол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көрсетілген ақпараттардың толықтығы тексеруден өтеді, тексеру аяқталғаннан кейін өтініш автоматты түрде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электрондық өтініштерді тіркеу журналына тіркеледі, содан кейін өтініш берушіге өтініштің қабылданғаны туралы хабарлама жіберіледі.</w:t>
      </w:r>
    </w:p>
    <w:bookmarkEnd w:id="88"/>
    <w:bookmarkStart w:name="z127" w:id="89"/>
    <w:p>
      <w:pPr>
        <w:spacing w:after="0"/>
        <w:ind w:left="0"/>
        <w:jc w:val="both"/>
      </w:pPr>
      <w:r>
        <w:rPr>
          <w:rFonts w:ascii="Times New Roman"/>
          <w:b w:val="false"/>
          <w:i w:val="false"/>
          <w:color w:val="000000"/>
          <w:sz w:val="28"/>
        </w:rPr>
        <w:t>
      "Е-макет" АЦЖ-да электрондық іс макеті және шешім жобасы автоматты түрде қалыптастырылады және ол жәрдемақы тағайындау жөніндегі уәкілетті органға түседі.</w:t>
      </w:r>
    </w:p>
    <w:bookmarkEnd w:id="89"/>
    <w:bookmarkStart w:name="z128" w:id="90"/>
    <w:p>
      <w:pPr>
        <w:spacing w:after="0"/>
        <w:ind w:left="0"/>
        <w:jc w:val="both"/>
      </w:pPr>
      <w:r>
        <w:rPr>
          <w:rFonts w:ascii="Times New Roman"/>
          <w:b w:val="false"/>
          <w:i w:val="false"/>
          <w:color w:val="000000"/>
          <w:sz w:val="28"/>
        </w:rPr>
        <w:t>
      Жәрдемақы тағайындау жөніндегі уәкілетті орган қызметкерлерінің іс-әрекеттері осы Қағидалардың 24-28-тармақтарында көзделген.";</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bookmarkStart w:name="z130" w:id="91"/>
    <w:p>
      <w:pPr>
        <w:spacing w:after="0"/>
        <w:ind w:left="0"/>
        <w:jc w:val="both"/>
      </w:pPr>
      <w:r>
        <w:rPr>
          <w:rFonts w:ascii="Times New Roman"/>
          <w:b w:val="false"/>
          <w:i w:val="false"/>
          <w:color w:val="000000"/>
          <w:sz w:val="28"/>
        </w:rPr>
        <w:t xml:space="preserve">
      "41. Мемлекеттік корпорацияның бөлімшесі тиісті жәрдемақылар төлемін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жәрдемақы тағайындау жөніндегі уәкілетті органның төлемді тоқтата тұру туралы шешімінің негізінде:</w:t>
      </w:r>
    </w:p>
    <w:bookmarkEnd w:id="91"/>
    <w:bookmarkStart w:name="z131" w:id="92"/>
    <w:p>
      <w:pPr>
        <w:spacing w:after="0"/>
        <w:ind w:left="0"/>
        <w:jc w:val="both"/>
      </w:pPr>
      <w:r>
        <w:rPr>
          <w:rFonts w:ascii="Times New Roman"/>
          <w:b w:val="false"/>
          <w:i w:val="false"/>
          <w:color w:val="000000"/>
          <w:sz w:val="28"/>
        </w:rPr>
        <w:t>
      1) жәрдемақылар беру жөніндегі уәкілетті ұйым ұсынатын алушының банк шоты бойынша үш және одан көп ай бойы шығыс операцияларының болмауы туралы;</w:t>
      </w:r>
    </w:p>
    <w:bookmarkEnd w:id="92"/>
    <w:bookmarkStart w:name="z132" w:id="93"/>
    <w:p>
      <w:pPr>
        <w:spacing w:after="0"/>
        <w:ind w:left="0"/>
        <w:jc w:val="both"/>
      </w:pPr>
      <w:r>
        <w:rPr>
          <w:rFonts w:ascii="Times New Roman"/>
          <w:b w:val="false"/>
          <w:i w:val="false"/>
          <w:color w:val="000000"/>
          <w:sz w:val="28"/>
        </w:rPr>
        <w:t>
      2) алушылар қатарынан іздеуде жүрген адамдардың хабарсыз кету, іздеуде жүру фактісінің, оның ішінде цифрлық жүйелерден анықталғаны туралы;</w:t>
      </w:r>
    </w:p>
    <w:bookmarkEnd w:id="93"/>
    <w:bookmarkStart w:name="z133" w:id="94"/>
    <w:p>
      <w:pPr>
        <w:spacing w:after="0"/>
        <w:ind w:left="0"/>
        <w:jc w:val="both"/>
      </w:pPr>
      <w:r>
        <w:rPr>
          <w:rFonts w:ascii="Times New Roman"/>
          <w:b w:val="false"/>
          <w:i w:val="false"/>
          <w:color w:val="000000"/>
          <w:sz w:val="28"/>
        </w:rPr>
        <w:t>
      3) жәрдемақыларды алушылардың және асырауындағылардың Қазақстан Республикасының шегінен тыс жерлерге тұрақты тұруға кету фактісінің, оның ішінде цифрлық жүйелерден анықталғаны туралы;</w:t>
      </w:r>
    </w:p>
    <w:bookmarkEnd w:id="94"/>
    <w:bookmarkStart w:name="z134" w:id="95"/>
    <w:p>
      <w:pPr>
        <w:spacing w:after="0"/>
        <w:ind w:left="0"/>
        <w:jc w:val="both"/>
      </w:pPr>
      <w:r>
        <w:rPr>
          <w:rFonts w:ascii="Times New Roman"/>
          <w:b w:val="false"/>
          <w:i w:val="false"/>
          <w:color w:val="000000"/>
          <w:sz w:val="28"/>
        </w:rPr>
        <w:t>
      4) шетел азаматының немесе азаматтығы жоқ адамның, қандастың жеке басын куәландыратын құжаттың қолданылу мерзімінің өтуі, оның ішінде цифрлық жүйелерден анықталғаны туралы;</w:t>
      </w:r>
    </w:p>
    <w:bookmarkEnd w:id="95"/>
    <w:bookmarkStart w:name="z135" w:id="96"/>
    <w:p>
      <w:pPr>
        <w:spacing w:after="0"/>
        <w:ind w:left="0"/>
        <w:jc w:val="both"/>
      </w:pPr>
      <w:r>
        <w:rPr>
          <w:rFonts w:ascii="Times New Roman"/>
          <w:b w:val="false"/>
          <w:i w:val="false"/>
          <w:color w:val="000000"/>
          <w:sz w:val="28"/>
        </w:rPr>
        <w:t>
       5) жәрдемақы алушының сот тағайындаған бас бостандығынан айыру түріндегі қылмыстық жазаны өтеуі туралы;</w:t>
      </w:r>
    </w:p>
    <w:bookmarkEnd w:id="96"/>
    <w:bookmarkStart w:name="z136" w:id="97"/>
    <w:p>
      <w:pPr>
        <w:spacing w:after="0"/>
        <w:ind w:left="0"/>
        <w:jc w:val="both"/>
      </w:pPr>
      <w:r>
        <w:rPr>
          <w:rFonts w:ascii="Times New Roman"/>
          <w:b w:val="false"/>
          <w:i w:val="false"/>
          <w:color w:val="000000"/>
          <w:sz w:val="28"/>
        </w:rPr>
        <w:t>
      6) арнаулы әлеуметтік қызметтердің кепілдендірілген көлемінен басқа қызметтер көрсетілетін адамды қоспағанда, бала күтіміне байланысты жәрдемақыны алушының арнаулы әлеуметтік қызметтер көрсету орталықтарында стационар жағдайында тұратыны және мемлекеттің толық қамсыздандыруында болуы туралы;</w:t>
      </w:r>
    </w:p>
    <w:bookmarkEnd w:id="97"/>
    <w:bookmarkStart w:name="z137" w:id="98"/>
    <w:p>
      <w:pPr>
        <w:spacing w:after="0"/>
        <w:ind w:left="0"/>
        <w:jc w:val="both"/>
      </w:pPr>
      <w:r>
        <w:rPr>
          <w:rFonts w:ascii="Times New Roman"/>
          <w:b w:val="false"/>
          <w:i w:val="false"/>
          <w:color w:val="000000"/>
          <w:sz w:val="28"/>
        </w:rPr>
        <w:t>
      7) жәрдемақы алушылардың және асырауындағылардың қайтыс болу фактісінің, оның ішінде цифрлық жүйелерден анықталғаны туралы;</w:t>
      </w:r>
    </w:p>
    <w:bookmarkEnd w:id="98"/>
    <w:bookmarkStart w:name="z138" w:id="99"/>
    <w:p>
      <w:pPr>
        <w:spacing w:after="0"/>
        <w:ind w:left="0"/>
        <w:jc w:val="both"/>
      </w:pPr>
      <w:r>
        <w:rPr>
          <w:rFonts w:ascii="Times New Roman"/>
          <w:b w:val="false"/>
          <w:i w:val="false"/>
          <w:color w:val="000000"/>
          <w:sz w:val="28"/>
        </w:rPr>
        <w:t>
      8) күндізгі оқу орнында тиісті курста оқу фактісінің болмауы туралы, білім алушының академиялық демалысқа шығуы туралы;</w:t>
      </w:r>
    </w:p>
    <w:bookmarkEnd w:id="99"/>
    <w:bookmarkStart w:name="z139" w:id="100"/>
    <w:p>
      <w:pPr>
        <w:spacing w:after="0"/>
        <w:ind w:left="0"/>
        <w:jc w:val="both"/>
      </w:pPr>
      <w:r>
        <w:rPr>
          <w:rFonts w:ascii="Times New Roman"/>
          <w:b w:val="false"/>
          <w:i w:val="false"/>
          <w:color w:val="000000"/>
          <w:sz w:val="28"/>
        </w:rPr>
        <w:t>
      9) көпбалалы отбасыға жәрдемақы төлеу үшін баланың он сегіз жасқа толуы туралы өтініш берушіден және (немесе) цифрлық жүйелерден мәліметтер келіп түскен айдан кейінгі айдың бірінші күнінен бастап төлемдерді тоқтата тұрады.";</w:t>
      </w:r>
    </w:p>
    <w:bookmarkEnd w:id="100"/>
    <w:bookmarkStart w:name="z140" w:id="101"/>
    <w:p>
      <w:pPr>
        <w:spacing w:after="0"/>
        <w:ind w:left="0"/>
        <w:jc w:val="both"/>
      </w:pPr>
      <w:r>
        <w:rPr>
          <w:rFonts w:ascii="Times New Roman"/>
          <w:b w:val="false"/>
          <w:i w:val="false"/>
          <w:color w:val="000000"/>
          <w:sz w:val="28"/>
        </w:rPr>
        <w:t xml:space="preserve">
      42-тармақтың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01"/>
    <w:bookmarkStart w:name="z141" w:id="102"/>
    <w:p>
      <w:pPr>
        <w:spacing w:after="0"/>
        <w:ind w:left="0"/>
        <w:jc w:val="both"/>
      </w:pPr>
      <w:r>
        <w:rPr>
          <w:rFonts w:ascii="Times New Roman"/>
          <w:b w:val="false"/>
          <w:i w:val="false"/>
          <w:color w:val="000000"/>
          <w:sz w:val="28"/>
        </w:rPr>
        <w:t>
      "4) Қазақстан Республикасының азаматтығын тоқтату фактісі анықталған, оның ішінде цифрлық жүйелерден алған жағдайларда;";</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143" w:id="103"/>
    <w:p>
      <w:pPr>
        <w:spacing w:after="0"/>
        <w:ind w:left="0"/>
        <w:jc w:val="both"/>
      </w:pPr>
      <w:r>
        <w:rPr>
          <w:rFonts w:ascii="Times New Roman"/>
          <w:b w:val="false"/>
          <w:i w:val="false"/>
          <w:color w:val="000000"/>
          <w:sz w:val="28"/>
        </w:rPr>
        <w:t>
      "53. Жәрдемақы тағайындалған электрондық іс макеттері уәкілетті органның цифрлық жүйесінде сақталады.";</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төртінші бөлігі мынадай редакцияда жазылсын:</w:t>
      </w:r>
    </w:p>
    <w:p>
      <w:pPr>
        <w:spacing w:after="0"/>
        <w:ind w:left="0"/>
        <w:jc w:val="both"/>
      </w:pPr>
      <w:r>
        <w:rPr>
          <w:rFonts w:ascii="Times New Roman"/>
          <w:b w:val="false"/>
          <w:i w:val="false"/>
          <w:color w:val="000000"/>
          <w:sz w:val="28"/>
        </w:rPr>
        <w:t>
      "Мемлекеттік корпорация арқылы қызмет көрсеткен кезде Мемлекеттік корпорация қызметкерлерінің әрекеттеріне (әрекетсіздігіне) шағым Мемлекеттік корпорация басшысының атына не цифрландыру саласындағы уәкілетті органға беріледі.";</w:t>
      </w:r>
    </w:p>
    <w:bookmarkStart w:name="z1005" w:id="10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04"/>
    <w:bookmarkStart w:name="z1006" w:id="10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5"/>
    <w:bookmarkStart w:name="z1007" w:id="10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06"/>
    <w:bookmarkStart w:name="z1008" w:id="10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07"/>
    <w:bookmarkStart w:name="z1009" w:id="10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08"/>
    <w:bookmarkStart w:name="z1010" w:id="10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109"/>
    <w:bookmarkStart w:name="z1011" w:id="1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110"/>
    <w:bookmarkStart w:name="z1012" w:id="1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7-1-қосымша</w:t>
      </w:r>
      <w:r>
        <w:rPr>
          <w:rFonts w:ascii="Times New Roman"/>
          <w:b w:val="false"/>
          <w:i w:val="false"/>
          <w:color w:val="000000"/>
          <w:sz w:val="28"/>
        </w:rPr>
        <w:t xml:space="preserve"> осы Тізбеге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11"/>
    <w:bookmarkStart w:name="z1013" w:id="1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12"/>
    <w:bookmarkStart w:name="z1014" w:id="1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Тізбеге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13"/>
    <w:bookmarkStart w:name="z1015" w:id="1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w:t>
      </w:r>
      <w:r>
        <w:rPr>
          <w:rFonts w:ascii="Times New Roman"/>
          <w:b w:val="false"/>
          <w:i w:val="false"/>
          <w:color w:val="000000"/>
          <w:sz w:val="28"/>
        </w:rPr>
        <w:t xml:space="preserve"> осы Тізбеге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14"/>
    <w:bookmarkStart w:name="z1016" w:id="1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Тізбеге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115"/>
    <w:bookmarkStart w:name="z1017" w:id="11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w:t>
      </w:r>
      <w:r>
        <w:rPr>
          <w:rFonts w:ascii="Times New Roman"/>
          <w:b w:val="false"/>
          <w:i w:val="false"/>
          <w:color w:val="000000"/>
          <w:sz w:val="28"/>
        </w:rPr>
        <w:t xml:space="preserve"> осы Тізбеге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16"/>
    <w:bookmarkStart w:name="z1018" w:id="11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w:t>
      </w:r>
      <w:r>
        <w:rPr>
          <w:rFonts w:ascii="Times New Roman"/>
          <w:b w:val="false"/>
          <w:i w:val="false"/>
          <w:color w:val="000000"/>
          <w:sz w:val="28"/>
        </w:rPr>
        <w:t xml:space="preserve"> осы Тізбеге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117"/>
    <w:bookmarkStart w:name="z1019" w:id="11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14-қосымша</w:t>
      </w:r>
      <w:r>
        <w:rPr>
          <w:rFonts w:ascii="Times New Roman"/>
          <w:b w:val="false"/>
          <w:i w:val="false"/>
          <w:color w:val="000000"/>
          <w:sz w:val="28"/>
        </w:rPr>
        <w:t xml:space="preserve"> осы Тізбеге </w:t>
      </w:r>
      <w:r>
        <w:rPr>
          <w:rFonts w:ascii="Times New Roman"/>
          <w:b w:val="false"/>
          <w:i w:val="false"/>
          <w:color w:val="000000"/>
          <w:sz w:val="28"/>
        </w:rPr>
        <w:t>15-қосымшаға</w:t>
      </w:r>
      <w:r>
        <w:rPr>
          <w:rFonts w:ascii="Times New Roman"/>
          <w:b w:val="false"/>
          <w:i w:val="false"/>
          <w:color w:val="000000"/>
          <w:sz w:val="28"/>
        </w:rPr>
        <w:t xml:space="preserve"> сәйкес жаңа редакцияда жазылсын;</w:t>
      </w:r>
    </w:p>
    <w:bookmarkEnd w:id="118"/>
    <w:bookmarkStart w:name="z1020" w:id="11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15-қосымша</w:t>
      </w:r>
      <w:r>
        <w:rPr>
          <w:rFonts w:ascii="Times New Roman"/>
          <w:b w:val="false"/>
          <w:i w:val="false"/>
          <w:color w:val="000000"/>
          <w:sz w:val="28"/>
        </w:rPr>
        <w:t xml:space="preserve"> осы Тізбеге </w:t>
      </w:r>
      <w:r>
        <w:rPr>
          <w:rFonts w:ascii="Times New Roman"/>
          <w:b w:val="false"/>
          <w:i w:val="false"/>
          <w:color w:val="000000"/>
          <w:sz w:val="28"/>
        </w:rPr>
        <w:t>16-қосымшаға</w:t>
      </w:r>
      <w:r>
        <w:rPr>
          <w:rFonts w:ascii="Times New Roman"/>
          <w:b w:val="false"/>
          <w:i w:val="false"/>
          <w:color w:val="000000"/>
          <w:sz w:val="28"/>
        </w:rPr>
        <w:t xml:space="preserve"> сәйкес жаңа редакцияда жазылсын;</w:t>
      </w:r>
    </w:p>
    <w:bookmarkEnd w:id="119"/>
    <w:bookmarkStart w:name="z145" w:id="1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w:t>
      </w:r>
      <w:r>
        <w:rPr>
          <w:rFonts w:ascii="Times New Roman"/>
          <w:b w:val="false"/>
          <w:i w:val="false"/>
          <w:color w:val="000000"/>
          <w:sz w:val="28"/>
        </w:rPr>
        <w:t xml:space="preserve"> осы Тізбеге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28-қосымшаларға</w:t>
      </w:r>
      <w:r>
        <w:rPr>
          <w:rFonts w:ascii="Times New Roman"/>
          <w:b w:val="false"/>
          <w:i w:val="false"/>
          <w:color w:val="000000"/>
          <w:sz w:val="28"/>
        </w:rPr>
        <w:t xml:space="preserve"> сәйкес жаңа редакцияда жазылсын;</w:t>
      </w:r>
    </w:p>
    <w:bookmarkEnd w:id="120"/>
    <w:bookmarkStart w:name="z146" w:id="1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28-қосымша</w:t>
      </w:r>
      <w:r>
        <w:rPr>
          <w:rFonts w:ascii="Times New Roman"/>
          <w:b w:val="false"/>
          <w:i w:val="false"/>
          <w:color w:val="000000"/>
          <w:sz w:val="28"/>
        </w:rPr>
        <w:t xml:space="preserve"> осы Тізбеге </w:t>
      </w:r>
      <w:r>
        <w:rPr>
          <w:rFonts w:ascii="Times New Roman"/>
          <w:b w:val="false"/>
          <w:i w:val="false"/>
          <w:color w:val="000000"/>
          <w:sz w:val="28"/>
        </w:rPr>
        <w:t>29-қосымшаға</w:t>
      </w:r>
      <w:r>
        <w:rPr>
          <w:rFonts w:ascii="Times New Roman"/>
          <w:b w:val="false"/>
          <w:i w:val="false"/>
          <w:color w:val="000000"/>
          <w:sz w:val="28"/>
        </w:rPr>
        <w:t xml:space="preserve"> сәйкес жаңа редакцияда жазылсын;</w:t>
      </w:r>
    </w:p>
    <w:bookmarkEnd w:id="121"/>
    <w:bookmarkStart w:name="z147" w:id="1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29-қосымша</w:t>
      </w:r>
      <w:r>
        <w:rPr>
          <w:rFonts w:ascii="Times New Roman"/>
          <w:b w:val="false"/>
          <w:i w:val="false"/>
          <w:color w:val="000000"/>
          <w:sz w:val="28"/>
        </w:rPr>
        <w:t xml:space="preserve"> осы Тізбеге </w:t>
      </w:r>
      <w:r>
        <w:rPr>
          <w:rFonts w:ascii="Times New Roman"/>
          <w:b w:val="false"/>
          <w:i w:val="false"/>
          <w:color w:val="000000"/>
          <w:sz w:val="28"/>
        </w:rPr>
        <w:t>30-қосымшаға</w:t>
      </w:r>
      <w:r>
        <w:rPr>
          <w:rFonts w:ascii="Times New Roman"/>
          <w:b w:val="false"/>
          <w:i w:val="false"/>
          <w:color w:val="000000"/>
          <w:sz w:val="28"/>
        </w:rPr>
        <w:t xml:space="preserve"> сәйкес жаңа редакцияда жазылсын.</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22.06.2026 </w:t>
      </w:r>
      <w:r>
        <w:rPr>
          <w:rFonts w:ascii="Times New Roman"/>
          <w:b w:val="false"/>
          <w:i w:val="false"/>
          <w:color w:val="000000"/>
          <w:sz w:val="28"/>
        </w:rPr>
        <w:t>№ 261</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148" w:id="123"/>
    <w:p>
      <w:pPr>
        <w:spacing w:after="0"/>
        <w:ind w:left="0"/>
        <w:jc w:val="both"/>
      </w:pPr>
      <w:r>
        <w:rPr>
          <w:rFonts w:ascii="Times New Roman"/>
          <w:b w:val="false"/>
          <w:i w:val="false"/>
          <w:color w:val="000000"/>
          <w:sz w:val="28"/>
        </w:rPr>
        <w:t xml:space="preserve">
      3.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мынадай өзгерістер енгізілсін:</w:t>
      </w:r>
    </w:p>
    <w:bookmarkEnd w:id="123"/>
    <w:bookmarkStart w:name="z149" w:id="124"/>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 алуға үміткер адамның (отбасының) жиынтық кірісін есептеу </w:t>
      </w:r>
      <w:r>
        <w:rPr>
          <w:rFonts w:ascii="Times New Roman"/>
          <w:b w:val="false"/>
          <w:i w:val="false"/>
          <w:color w:val="000000"/>
          <w:sz w:val="28"/>
        </w:rPr>
        <w:t>бұйрығына</w:t>
      </w:r>
      <w:r>
        <w:rPr>
          <w:rFonts w:ascii="Times New Roman"/>
          <w:b w:val="false"/>
          <w:i w:val="false"/>
          <w:color w:val="000000"/>
          <w:sz w:val="28"/>
        </w:rPr>
        <w:t>:</w:t>
      </w:r>
    </w:p>
    <w:bookmarkEnd w:id="124"/>
    <w:bookmarkStart w:name="z150" w:id="125"/>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13) тармақшасы</w:t>
      </w:r>
      <w:r>
        <w:rPr>
          <w:rFonts w:ascii="Times New Roman"/>
          <w:b w:val="false"/>
          <w:i w:val="false"/>
          <w:color w:val="000000"/>
          <w:sz w:val="28"/>
        </w:rPr>
        <w:t xml:space="preserve"> мынадай редакцияда жазылсын:</w:t>
      </w:r>
    </w:p>
    <w:bookmarkEnd w:id="125"/>
    <w:bookmarkStart w:name="z151" w:id="126"/>
    <w:p>
      <w:pPr>
        <w:spacing w:after="0"/>
        <w:ind w:left="0"/>
        <w:jc w:val="both"/>
      </w:pPr>
      <w:r>
        <w:rPr>
          <w:rFonts w:ascii="Times New Roman"/>
          <w:b w:val="false"/>
          <w:i w:val="false"/>
          <w:color w:val="000000"/>
          <w:sz w:val="28"/>
        </w:rPr>
        <w:t xml:space="preserve">
      "13) Қазақстан Республикасы Премьер-Министрінің орынбасары - Еңбек және халықты әлеуметтік қорғау министрінің 2023 жылғы 22 маусымдағы № 234 бұйрығымен бекітілген (Нормативтік құқықтық актілерді мемлекеттік тіркеу тізілімінде № 32880 болып тіркелген) Жұмыс күшінің ұтқырлығын арттыру үшін адамдардың ерікті түрде қоныс аудару туралы </w:t>
      </w:r>
      <w:r>
        <w:rPr>
          <w:rFonts w:ascii="Times New Roman"/>
          <w:b w:val="false"/>
          <w:i w:val="false"/>
          <w:color w:val="000000"/>
          <w:sz w:val="28"/>
        </w:rPr>
        <w:t>қағидалары</w:t>
      </w:r>
      <w:r>
        <w:rPr>
          <w:rFonts w:ascii="Times New Roman"/>
          <w:b w:val="false"/>
          <w:i w:val="false"/>
          <w:color w:val="000000"/>
          <w:sz w:val="28"/>
        </w:rPr>
        <w:t xml:space="preserve"> (әрі қарай – Ерікте түрде қоныс аудару қағидалары) шеңберінде ерікті қоныс аударуға қатысушыларға (отбасының әрбір мүшесіне) көшуге арналған біржолғы төлемді қоспағанда, жұмыспен қамтуға жәрдемдесудің белсенді шараларына қатысудан алынған кірістер.";</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154" w:id="127"/>
    <w:p>
      <w:pPr>
        <w:spacing w:after="0"/>
        <w:ind w:left="0"/>
        <w:jc w:val="both"/>
      </w:pPr>
      <w:r>
        <w:rPr>
          <w:rFonts w:ascii="Times New Roman"/>
          <w:b w:val="false"/>
          <w:i w:val="false"/>
          <w:color w:val="000000"/>
          <w:sz w:val="28"/>
        </w:rPr>
        <w:t xml:space="preserve">
      "13) Қазақстан Республикасының Үкіметінің 2023 жылғы 30 маусымдағы № 523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қағидаларымен</w:t>
      </w:r>
      <w:r>
        <w:rPr>
          <w:rFonts w:ascii="Times New Roman"/>
          <w:b w:val="false"/>
          <w:i w:val="false"/>
          <w:color w:val="000000"/>
          <w:sz w:val="28"/>
        </w:rPr>
        <w:t xml:space="preserve"> (бұдан әрі – Үлгілік қағидалар) бекітілген азық-түлік өнімдері бағасының қымбаттауына байланысты табысы аз азаматтарға мемлекеттік бюджеттен және өзге де көздерден көрсетілген ақшалай немесе зат түріндегі көмек;";</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тармақша</w:t>
      </w:r>
      <w:r>
        <w:rPr>
          <w:rFonts w:ascii="Times New Roman"/>
          <w:b w:val="false"/>
          <w:i w:val="false"/>
          <w:color w:val="000000"/>
          <w:sz w:val="28"/>
        </w:rPr>
        <w:t xml:space="preserve"> мынадай редакцияда жазылсын:</w:t>
      </w:r>
    </w:p>
    <w:bookmarkStart w:name="z156" w:id="128"/>
    <w:p>
      <w:pPr>
        <w:spacing w:after="0"/>
        <w:ind w:left="0"/>
        <w:jc w:val="both"/>
      </w:pPr>
      <w:r>
        <w:rPr>
          <w:rFonts w:ascii="Times New Roman"/>
          <w:b w:val="false"/>
          <w:i w:val="false"/>
          <w:color w:val="000000"/>
          <w:sz w:val="28"/>
        </w:rPr>
        <w:t xml:space="preserve">
      "26) Қазақстан Республикасы Өнеркәсіп және құрылыс министрінің міндетін атқарушысының 2025 жылғы 30 сәуірдегі № 152 бұйрығымен бекітілген (Нормативтік құқықтық актілерді мемлекеттік тіркеу тізілімінде № 36055 болып тіркелген) Жеке тұрғын үй қорынан жалға алынған тұрғынжай үшін жалдау ақысының бір бөлігін субсидиялау </w:t>
      </w:r>
      <w:r>
        <w:rPr>
          <w:rFonts w:ascii="Times New Roman"/>
          <w:b w:val="false"/>
          <w:i w:val="false"/>
          <w:color w:val="000000"/>
          <w:sz w:val="28"/>
        </w:rPr>
        <w:t>қағидасына</w:t>
      </w:r>
      <w:r>
        <w:rPr>
          <w:rFonts w:ascii="Times New Roman"/>
          <w:b w:val="false"/>
          <w:i w:val="false"/>
          <w:color w:val="000000"/>
          <w:sz w:val="28"/>
        </w:rPr>
        <w:t xml:space="preserve"> сәйкес жеке тұрғын үй қорынан жалға алынған тұрғын үй үшін азаматтардың жекелеген санаттарына тұрғын үй төлемдері.";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58" w:id="129"/>
    <w:p>
      <w:pPr>
        <w:spacing w:after="0"/>
        <w:ind w:left="0"/>
        <w:jc w:val="both"/>
      </w:pPr>
      <w:r>
        <w:rPr>
          <w:rFonts w:ascii="Times New Roman"/>
          <w:b w:val="false"/>
          <w:i w:val="false"/>
          <w:color w:val="000000"/>
          <w:sz w:val="28"/>
        </w:rPr>
        <w:t>
      "9. Мансап орталығы өтініш берушінің келісімімен өтініш берушінің кірістерін уәкілетті мемлекеттік органның және (немесе) тиісті мемлекеттік органдардың және (немесе) ұйымдардың автоматтандырылған цифрлық жүйесінің деректерімен, мансап орталығының немесе ауыл, кент, ауылдық округ әкімінің сұрау салуы бойынша мемлекеттік органдар және (немесе) ұйымдар ұсынған жазбаша құжаттармен, мемлекеттік органдардың және (немесе) ұйымдардың тиісті цифрлық жүйелерінде мәліметтердің болмауына байланысты өтініш беруші ұсынған құжаттармен салыстырып тексереді.";</w:t>
      </w:r>
    </w:p>
    <w:bookmarkEnd w:id="129"/>
    <w:bookmarkStart w:name="z159" w:id="130"/>
    <w:p>
      <w:pPr>
        <w:spacing w:after="0"/>
        <w:ind w:left="0"/>
        <w:jc w:val="both"/>
      </w:pPr>
      <w:r>
        <w:rPr>
          <w:rFonts w:ascii="Times New Roman"/>
          <w:b w:val="false"/>
          <w:i w:val="false"/>
          <w:color w:val="000000"/>
          <w:sz w:val="28"/>
        </w:rPr>
        <w:t>
      13-тармақ мынадай редакцияда жазылсын:</w:t>
      </w:r>
    </w:p>
    <w:bookmarkEnd w:id="130"/>
    <w:bookmarkStart w:name="z160" w:id="131"/>
    <w:p>
      <w:pPr>
        <w:spacing w:after="0"/>
        <w:ind w:left="0"/>
        <w:jc w:val="both"/>
      </w:pPr>
      <w:r>
        <w:rPr>
          <w:rFonts w:ascii="Times New Roman"/>
          <w:b w:val="false"/>
          <w:i w:val="false"/>
          <w:color w:val="000000"/>
          <w:sz w:val="28"/>
        </w:rPr>
        <w:t xml:space="preserve">
      "13. Шетелдік валютада алынған кіріс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36983 болып тіркелген) белгіленген тәртіппен валюталарды айырбастаудың нарықтық бағамы бойынша ұлттық валютаға қайта есептеледі.";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62" w:id="132"/>
    <w:p>
      <w:pPr>
        <w:spacing w:after="0"/>
        <w:ind w:left="0"/>
        <w:jc w:val="both"/>
      </w:pPr>
      <w:r>
        <w:rPr>
          <w:rFonts w:ascii="Times New Roman"/>
          <w:b w:val="false"/>
          <w:i w:val="false"/>
          <w:color w:val="000000"/>
          <w:sz w:val="28"/>
        </w:rPr>
        <w:t>
      "21. Мемлекеттік органдардың және (немесе) ұйымдардың цифрлық жүйелерінде міндетті зейнетақы жарналарының мөлшері туралы мәліметтер болмаған кезде және (немесе) олар өтініш беруші ұсынған мәліметтерге сәйкес келмеген кезде еңбекақы түрінде алынған кіріс жұмыс берушінің еркін нысандағы анықтамаларымен расталады.</w:t>
      </w:r>
    </w:p>
    <w:bookmarkEnd w:id="132"/>
    <w:bookmarkStart w:name="z163" w:id="133"/>
    <w:p>
      <w:pPr>
        <w:spacing w:after="0"/>
        <w:ind w:left="0"/>
        <w:jc w:val="both"/>
      </w:pPr>
      <w:r>
        <w:rPr>
          <w:rFonts w:ascii="Times New Roman"/>
          <w:b w:val="false"/>
          <w:i w:val="false"/>
          <w:color w:val="000000"/>
          <w:sz w:val="28"/>
        </w:rPr>
        <w:t>
      Мемлекеттік органдардың және (немесе) ұйымдардың тиісті цифрлық жүйелерінде мәліметтер болмаған кезде және (немесе) олар өтініш беруші ұсынған мәліметтерге сәйкес келмеген кезде республикалық бюджет есебінен әлеуметтік төлемдер түрінде кіріс алу зейнетақы немесе жәрдемақы алушы куәлігінің көшірмесімен немесе "Азаматтарға арналған үкімет" мемлекеттік корпорациясының филиалдары беретін анықтамалармен расталады.</w:t>
      </w:r>
    </w:p>
    <w:bookmarkEnd w:id="133"/>
    <w:bookmarkStart w:name="z164" w:id="134"/>
    <w:p>
      <w:pPr>
        <w:spacing w:after="0"/>
        <w:ind w:left="0"/>
        <w:jc w:val="both"/>
      </w:pPr>
      <w:r>
        <w:rPr>
          <w:rFonts w:ascii="Times New Roman"/>
          <w:b w:val="false"/>
          <w:i w:val="false"/>
          <w:color w:val="000000"/>
          <w:sz w:val="28"/>
        </w:rPr>
        <w:t>
      Тәуелсіз қызметкердің кірісі еркін нысандағы жазбаша өтінішпен расталады.";</w:t>
      </w:r>
    </w:p>
    <w:bookmarkEnd w:id="134"/>
    <w:bookmarkStart w:name="z165" w:id="135"/>
    <w:p>
      <w:pPr>
        <w:spacing w:after="0"/>
        <w:ind w:left="0"/>
        <w:jc w:val="both"/>
      </w:pPr>
      <w:r>
        <w:rPr>
          <w:rFonts w:ascii="Times New Roman"/>
          <w:b w:val="false"/>
          <w:i w:val="false"/>
          <w:color w:val="000000"/>
          <w:sz w:val="28"/>
        </w:rPr>
        <w:t xml:space="preserve">
      23-тармақтың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35"/>
    <w:bookmarkStart w:name="z166" w:id="136"/>
    <w:p>
      <w:pPr>
        <w:spacing w:after="0"/>
        <w:ind w:left="0"/>
        <w:jc w:val="both"/>
      </w:pPr>
      <w:r>
        <w:rPr>
          <w:rFonts w:ascii="Times New Roman"/>
          <w:b w:val="false"/>
          <w:i w:val="false"/>
          <w:color w:val="000000"/>
          <w:sz w:val="28"/>
        </w:rPr>
        <w:t xml:space="preserve">
      "1) жұмыс істемейтін және мансап орталығында жұмыссыз ретінде тіркелген (Қазақстан Республикасы Премьер-Министрінің орынбасары - Еңбек және халықты әлеуметтік қорғау министрінің 2023 жылғы 9 маусымдағы № 214 бұйрығымен (Нормативтік құқықтық актілер тізілімінде № 32850 болып тіркелген) бекітілген Жұмыс іздеп жүрген адамдарды, жұмыссыздарды тіркеу және мансап орталықтары көрсететін еңбек делдалдығын жүзеге асыру қағидаларының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жұмыссыз ретінде тіркелгені туралы ақпарат ұсынған кезде);";</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68" w:id="137"/>
    <w:p>
      <w:pPr>
        <w:spacing w:after="0"/>
        <w:ind w:left="0"/>
        <w:jc w:val="both"/>
      </w:pPr>
      <w:r>
        <w:rPr>
          <w:rFonts w:ascii="Times New Roman"/>
          <w:b w:val="false"/>
          <w:i w:val="false"/>
          <w:color w:val="000000"/>
          <w:sz w:val="28"/>
        </w:rPr>
        <w:t>
      "25. Мемлекеттік органдардың және (немесе) ұйымдардың тиісті цифрлық жүйелерінде мәліметтер болмаған кезде және (немесе) олар өтініш беруші ұсынған мәліметтерге сәйкес келмеген кезде балаларға және басқа да асырауындағыларға алынған алимент ұйымдардың аударылған алименттер туралы анықтамаларымен не алынған алименттер туралы пошта аударымдарының түбіртегімен, сондай-ақ сот органдарының алимент өндіріп алу туралы актісін қоса бере отырып, еркін нысандағы жазбаша өтініш негізінде расталады. Алимент бойынша берешек 3 айдан астам мерзімге қалыптасқан кезде сот орындаушысының алименттер бойынша берешекті айқындау туралы қаулысы ұсынылады.";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бірінші бөлігінің 3) тармақшасы мынадай редакцияда жазылсын:</w:t>
      </w:r>
    </w:p>
    <w:bookmarkStart w:name="z170" w:id="138"/>
    <w:p>
      <w:pPr>
        <w:spacing w:after="0"/>
        <w:ind w:left="0"/>
        <w:jc w:val="both"/>
      </w:pPr>
      <w:r>
        <w:rPr>
          <w:rFonts w:ascii="Times New Roman"/>
          <w:b w:val="false"/>
          <w:i w:val="false"/>
          <w:color w:val="000000"/>
          <w:sz w:val="28"/>
        </w:rPr>
        <w:t>
      "3) шаруа (фермер) қожалығының қызметі нәтижесінде және шартты жер үлесі мен мүліктік пайлардан алынған кіріс ескеріледі.</w:t>
      </w:r>
    </w:p>
    <w:bookmarkEnd w:id="138"/>
    <w:p>
      <w:pPr>
        <w:spacing w:after="0"/>
        <w:ind w:left="0"/>
        <w:jc w:val="both"/>
      </w:pPr>
      <w:r>
        <w:rPr>
          <w:rFonts w:ascii="Times New Roman"/>
          <w:b w:val="false"/>
          <w:i w:val="false"/>
          <w:color w:val="000000"/>
          <w:sz w:val="28"/>
        </w:rPr>
        <w:t xml:space="preserve">
      Шаруа қожалығы мүшелерінің жиынтық кірісін есептеу Қазақстан Республикасы Премьер-Министрінің Бірінші орынбасары - Қазақстан Республикасы Қаржы министрінің 2020 жылғы 20 қаңтардағы № 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19897 болып тіркелген) бекітілген Салық есептілігі нысандарын және оларды жасау қағидаларына сәйкес салық органдарына ұсынылатын алынған кіріс туралы декларацияда көрсетілген ауыл шаруашылығы өнімдерін сатудан нақты алынған кіріс ескеріле отырып жүргізіледі. Бұл ретте жылдық кіріс он екі айға бөлінеді және оның тиісті бөлігі айқындалатын кезеңдегі жалпы жиынтық кірісі қосылады;";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172" w:id="139"/>
    <w:p>
      <w:pPr>
        <w:spacing w:after="0"/>
        <w:ind w:left="0"/>
        <w:jc w:val="both"/>
      </w:pPr>
      <w:r>
        <w:rPr>
          <w:rFonts w:ascii="Times New Roman"/>
          <w:b w:val="false"/>
          <w:i w:val="false"/>
          <w:color w:val="000000"/>
          <w:sz w:val="28"/>
        </w:rPr>
        <w:t>
      "27. Мемлекеттік органдардың және (немесе) ұйымдардың тиісті цифрлық жүйелерінде міндетті зейнетақы жарналарының мөлшері туралы ақпарат болмаған кезде және (немесе) олар өтініш беруші ұсынған мәліметтерге сәйкес келмеген кезде азаматтық-құқықтық шарт бойынша алынған кіріс шарттың көшірмесімен және тапсырыс берушінің жүгінер алдындағы тоқсанға алынған орындалған жұмыс (қызметтер) үшін сыйақы төлемінің мөлшері туралы анықтамасымен расталады.</w:t>
      </w:r>
    </w:p>
    <w:bookmarkEnd w:id="139"/>
    <w:bookmarkStart w:name="z173" w:id="140"/>
    <w:p>
      <w:pPr>
        <w:spacing w:after="0"/>
        <w:ind w:left="0"/>
        <w:jc w:val="both"/>
      </w:pPr>
      <w:r>
        <w:rPr>
          <w:rFonts w:ascii="Times New Roman"/>
          <w:b w:val="false"/>
          <w:i w:val="false"/>
          <w:color w:val="000000"/>
          <w:sz w:val="28"/>
        </w:rPr>
        <w:t>
      Азаматтық-құқықтық шарт жасамай жұмыспен қамтылған адамдардың жиынтық кірісі олардың өтініші негізінде расталады. Бұл жағдайда орындалған жұмыстар (қызметтер) үшін сыйақы төлемінің заттай бөлігі нарықтық бағамен ақшалай эквивалентте жиынтық кіріске қосылады.".</w:t>
      </w:r>
    </w:p>
    <w:bookmarkEnd w:id="140"/>
    <w:bookmarkStart w:name="z174" w:id="141"/>
    <w:p>
      <w:pPr>
        <w:spacing w:after="0"/>
        <w:ind w:left="0"/>
        <w:jc w:val="both"/>
      </w:pPr>
      <w:r>
        <w:rPr>
          <w:rFonts w:ascii="Times New Roman"/>
          <w:b w:val="false"/>
          <w:i w:val="false"/>
          <w:color w:val="000000"/>
          <w:sz w:val="28"/>
        </w:rPr>
        <w:t xml:space="preserve">
      көрсетілген Қағидалардың </w:t>
      </w:r>
      <w:r>
        <w:rPr>
          <w:rFonts w:ascii="Times New Roman"/>
          <w:b w:val="false"/>
          <w:i w:val="false"/>
          <w:color w:val="000000"/>
          <w:sz w:val="28"/>
        </w:rPr>
        <w:t>9-қосымшасы</w:t>
      </w:r>
      <w:r>
        <w:rPr>
          <w:rFonts w:ascii="Times New Roman"/>
          <w:b w:val="false"/>
          <w:i w:val="false"/>
          <w:color w:val="000000"/>
          <w:sz w:val="28"/>
        </w:rPr>
        <w:t xml:space="preserve"> осы Тізбеге </w:t>
      </w:r>
      <w:r>
        <w:rPr>
          <w:rFonts w:ascii="Times New Roman"/>
          <w:b w:val="false"/>
          <w:i w:val="false"/>
          <w:color w:val="000000"/>
          <w:sz w:val="28"/>
        </w:rPr>
        <w:t>31-қосымшаға</w:t>
      </w:r>
      <w:r>
        <w:rPr>
          <w:rFonts w:ascii="Times New Roman"/>
          <w:b w:val="false"/>
          <w:i w:val="false"/>
          <w:color w:val="000000"/>
          <w:sz w:val="28"/>
        </w:rPr>
        <w:t xml:space="preserve"> сәйкес жаңа редакцияда жазылсын.</w:t>
      </w:r>
    </w:p>
    <w:bookmarkEnd w:id="141"/>
    <w:bookmarkStart w:name="z175" w:id="142"/>
    <w:p>
      <w:pPr>
        <w:spacing w:after="0"/>
        <w:ind w:left="0"/>
        <w:jc w:val="both"/>
      </w:pPr>
      <w:r>
        <w:rPr>
          <w:rFonts w:ascii="Times New Roman"/>
          <w:b w:val="false"/>
          <w:i w:val="false"/>
          <w:color w:val="000000"/>
          <w:sz w:val="28"/>
        </w:rPr>
        <w:t xml:space="preserve">
      4. "Арнаулы мемлекеттік жәрдемақы тағайындау және төлеу қағидаларын бекіту туралы" Қазақстан Республикасы Еңбек және халықты әлеуметтік қорғау министрінің 2023 жылғы 31 мамырдағы № 192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32659 болып тіркелген) мынадай өзгерістер енгізілсін:</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77" w:id="143"/>
    <w:p>
      <w:pPr>
        <w:spacing w:after="0"/>
        <w:ind w:left="0"/>
        <w:jc w:val="both"/>
      </w:pPr>
      <w:r>
        <w:rPr>
          <w:rFonts w:ascii="Times New Roman"/>
          <w:b w:val="false"/>
          <w:i w:val="false"/>
          <w:color w:val="000000"/>
          <w:sz w:val="28"/>
        </w:rPr>
        <w:t xml:space="preserve">
      "Қазақстан Республикасының Әлеуметтік кодексі 191-бабының </w:t>
      </w:r>
      <w:r>
        <w:rPr>
          <w:rFonts w:ascii="Times New Roman"/>
          <w:b w:val="false"/>
          <w:i w:val="false"/>
          <w:color w:val="000000"/>
          <w:sz w:val="28"/>
        </w:rPr>
        <w:t>4-тармағына</w:t>
      </w:r>
      <w:r>
        <w:rPr>
          <w:rFonts w:ascii="Times New Roman"/>
          <w:b w:val="false"/>
          <w:i w:val="false"/>
          <w:color w:val="000000"/>
          <w:sz w:val="28"/>
        </w:rPr>
        <w:t xml:space="preserve"> және 193-бабының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143"/>
    <w:bookmarkStart w:name="z178" w:id="144"/>
    <w:p>
      <w:pPr>
        <w:spacing w:after="0"/>
        <w:ind w:left="0"/>
        <w:jc w:val="both"/>
      </w:pPr>
      <w:r>
        <w:rPr>
          <w:rFonts w:ascii="Times New Roman"/>
          <w:b w:val="false"/>
          <w:i w:val="false"/>
          <w:color w:val="000000"/>
          <w:sz w:val="28"/>
        </w:rPr>
        <w:t xml:space="preserve">
      көрсетілген бұйрықпен бекітілген Арнаулы мемлекеттік жәрдемақы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80" w:id="145"/>
    <w:p>
      <w:pPr>
        <w:spacing w:after="0"/>
        <w:ind w:left="0"/>
        <w:jc w:val="both"/>
      </w:pPr>
      <w:r>
        <w:rPr>
          <w:rFonts w:ascii="Times New Roman"/>
          <w:b w:val="false"/>
          <w:i w:val="false"/>
          <w:color w:val="000000"/>
          <w:sz w:val="28"/>
        </w:rPr>
        <w:t xml:space="preserve">
      "1. Осы Арнаулы мемлекеттік жәрдемақы тағайындау және төлеу қағидалары (бұдан әрі – Қағидалар) Қазақстан Республикасының Әлеуметтік кодексі (бұдан әрі – Кодекс) 191-бабының </w:t>
      </w:r>
      <w:r>
        <w:rPr>
          <w:rFonts w:ascii="Times New Roman"/>
          <w:b w:val="false"/>
          <w:i w:val="false"/>
          <w:color w:val="000000"/>
          <w:sz w:val="28"/>
        </w:rPr>
        <w:t>4-тармағына</w:t>
      </w:r>
      <w:r>
        <w:rPr>
          <w:rFonts w:ascii="Times New Roman"/>
          <w:b w:val="false"/>
          <w:i w:val="false"/>
          <w:color w:val="000000"/>
          <w:sz w:val="28"/>
        </w:rPr>
        <w:t xml:space="preserve"> және 193-бабының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арнаулы мемлекеттік жәрдемақы тағайындау және төлеу тәртібін айқындайды.";</w:t>
      </w:r>
    </w:p>
    <w:bookmarkEnd w:id="145"/>
    <w:bookmarkStart w:name="z181" w:id="14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тармақшалары</w:t>
      </w:r>
      <w:r>
        <w:rPr>
          <w:rFonts w:ascii="Times New Roman"/>
          <w:b w:val="false"/>
          <w:i w:val="false"/>
          <w:color w:val="000000"/>
          <w:sz w:val="28"/>
        </w:rPr>
        <w:t xml:space="preserve"> мынадай редакцияда жазылсын:</w:t>
      </w:r>
    </w:p>
    <w:bookmarkEnd w:id="146"/>
    <w:bookmarkStart w:name="z182" w:id="147"/>
    <w:p>
      <w:pPr>
        <w:spacing w:after="0"/>
        <w:ind w:left="0"/>
        <w:jc w:val="both"/>
      </w:pPr>
      <w:r>
        <w:rPr>
          <w:rFonts w:ascii="Times New Roman"/>
          <w:b w:val="false"/>
          <w:i w:val="false"/>
          <w:color w:val="000000"/>
          <w:sz w:val="28"/>
        </w:rPr>
        <w:t>
      "14)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қызметтерге қол жеткізудің "бірыңғай терезесі" болып табылатын цифрлық объект;</w:t>
      </w:r>
    </w:p>
    <w:bookmarkEnd w:id="147"/>
    <w:bookmarkStart w:name="z183" w:id="14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5" w:id="149"/>
    <w:p>
      <w:pPr>
        <w:spacing w:after="0"/>
        <w:ind w:left="0"/>
        <w:jc w:val="both"/>
      </w:pPr>
      <w:r>
        <w:rPr>
          <w:rFonts w:ascii="Times New Roman"/>
          <w:b w:val="false"/>
          <w:i w:val="false"/>
          <w:color w:val="000000"/>
          <w:sz w:val="28"/>
        </w:rPr>
        <w:t>
      "3. Уәкілетті мемлекеттік орган осы Қағидалар бекітілген немесе өзгертілген күннен бастап үш жұмыс күні ішінде мемлекеттік қызмет көрсету тәртібі туралы ақпаратты жаңартады және оны Бірыңғай байланыс-орталығына, жәрдемақы тағайындау жөніндегі уәкілетті органға, Мемлекеттік корпорацияға және "цифрлық үкiмет" операторына жібереді.";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87" w:id="150"/>
    <w:p>
      <w:pPr>
        <w:spacing w:after="0"/>
        <w:ind w:left="0"/>
        <w:jc w:val="both"/>
      </w:pPr>
      <w:r>
        <w:rPr>
          <w:rFonts w:ascii="Times New Roman"/>
          <w:b w:val="false"/>
          <w:i w:val="false"/>
          <w:color w:val="000000"/>
          <w:sz w:val="28"/>
        </w:rPr>
        <w:t>
      төртінші бөлігі мынадай редакцияда жазылсын:</w:t>
      </w:r>
    </w:p>
    <w:bookmarkEnd w:id="150"/>
    <w:bookmarkStart w:name="z188" w:id="151"/>
    <w:p>
      <w:pPr>
        <w:spacing w:after="0"/>
        <w:ind w:left="0"/>
        <w:jc w:val="both"/>
      </w:pPr>
      <w:r>
        <w:rPr>
          <w:rFonts w:ascii="Times New Roman"/>
          <w:b w:val="false"/>
          <w:i w:val="false"/>
          <w:color w:val="000000"/>
          <w:sz w:val="28"/>
        </w:rPr>
        <w:t>
      "Мемлекеттік корпорацияның, көрсетілетін қызметті берушінің қызметкері егер Қазақстан Республикасының заңдарында өзгеше көзделмесе, мемлекеттік қызметті көрсеткен кезде цифрлық жүйелерде қамтылған заңмен қорғалатын құпияны құрайтын мәліметтерді пайдалануға жазбаша келісімін алады.";</w:t>
      </w:r>
    </w:p>
    <w:bookmarkEnd w:id="151"/>
    <w:bookmarkStart w:name="z189" w:id="152"/>
    <w:p>
      <w:pPr>
        <w:spacing w:after="0"/>
        <w:ind w:left="0"/>
        <w:jc w:val="both"/>
      </w:pPr>
      <w:r>
        <w:rPr>
          <w:rFonts w:ascii="Times New Roman"/>
          <w:b w:val="false"/>
          <w:i w:val="false"/>
          <w:color w:val="000000"/>
          <w:sz w:val="28"/>
        </w:rPr>
        <w:t>
      тоғызыншы бөлігі мынадай редакцияда жазылсын:</w:t>
      </w:r>
    </w:p>
    <w:bookmarkEnd w:id="152"/>
    <w:bookmarkStart w:name="z190" w:id="153"/>
    <w:p>
      <w:pPr>
        <w:spacing w:after="0"/>
        <w:ind w:left="0"/>
        <w:jc w:val="both"/>
      </w:pPr>
      <w:r>
        <w:rPr>
          <w:rFonts w:ascii="Times New Roman"/>
          <w:b w:val="false"/>
          <w:i w:val="false"/>
          <w:color w:val="000000"/>
          <w:sz w:val="28"/>
        </w:rPr>
        <w:t>
      "Кодексте көзделген негіздер бойынша жәрдемақыны тағайындауға құқық пайда болған кезде көрсетілетін қызметті алушыға порталда тіркелген телефон нөміріне Қазақстан Республикасы Еңбек және халықты әлеуметтік қорғау министрлігінің "Е-макет" цифрлық жүйесі арқылы жәрдемақыны тағайындау және тіл таңдау мүмкіндігі туралы хабарлама жіберіледі.";</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2" w:id="154"/>
    <w:p>
      <w:pPr>
        <w:spacing w:after="0"/>
        <w:ind w:left="0"/>
        <w:jc w:val="both"/>
      </w:pPr>
      <w:r>
        <w:rPr>
          <w:rFonts w:ascii="Times New Roman"/>
          <w:b w:val="false"/>
          <w:i w:val="false"/>
          <w:color w:val="000000"/>
          <w:sz w:val="28"/>
        </w:rPr>
        <w:t>
      "6. Өтініш беруші жәрдемақы тағайындау үшін Мемлекеттік корпорацияның бөлімшесіне жүгінген кезде өтініш берушіде тағайындау немесе төлем тағайындауға өтініш беру фактісінің болуына тексеру жүзеге асырылады.</w:t>
      </w:r>
    </w:p>
    <w:bookmarkEnd w:id="154"/>
    <w:bookmarkStart w:name="z193" w:id="155"/>
    <w:p>
      <w:pPr>
        <w:spacing w:after="0"/>
        <w:ind w:left="0"/>
        <w:jc w:val="both"/>
      </w:pPr>
      <w:r>
        <w:rPr>
          <w:rFonts w:ascii="Times New Roman"/>
          <w:b w:val="false"/>
          <w:i w:val="false"/>
          <w:color w:val="000000"/>
          <w:sz w:val="28"/>
        </w:rPr>
        <w:t xml:space="preserve">
      Мемлекеттік корпорацияның цифрлық жүйесінен тиісті төлем тағайындау немесе жәрдемақы тағайындауға өтініш беру фактісін растайтын мәліметтер алынған кезде өтініш берушіге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195" w:id="156"/>
    <w:p>
      <w:pPr>
        <w:spacing w:after="0"/>
        <w:ind w:left="0"/>
        <w:jc w:val="both"/>
      </w:pPr>
      <w:r>
        <w:rPr>
          <w:rFonts w:ascii="Times New Roman"/>
          <w:b w:val="false"/>
          <w:i w:val="false"/>
          <w:color w:val="000000"/>
          <w:sz w:val="28"/>
        </w:rPr>
        <w:t xml:space="preserve">
      "7. Өтінішті қабылдаған Мемлекеттік корпорация бөлімшесінің маманы өтініш берушіден жәрдемақы тағайындау үшін қабылданатын құжаттар топтамасының, мемлекеттік органдардың және (немесе) ұйымдардың цифрлық жүйелерінен алынған мәліметтердің толықтығын тексереді, сканерлеу сапасын және құжаттардың электрондық көшірмелерінің өтініш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сай ұсынған тұпнұсқаларына сәйкестігін қамтамасыз етеді.";</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197" w:id="157"/>
    <w:p>
      <w:pPr>
        <w:spacing w:after="0"/>
        <w:ind w:left="0"/>
        <w:jc w:val="both"/>
      </w:pPr>
      <w:r>
        <w:rPr>
          <w:rFonts w:ascii="Times New Roman"/>
          <w:b w:val="false"/>
          <w:i w:val="false"/>
          <w:color w:val="000000"/>
          <w:sz w:val="28"/>
        </w:rPr>
        <w:t>
      екінші бөлігі мынадай редакцияда жазылсын:</w:t>
      </w:r>
    </w:p>
    <w:bookmarkEnd w:id="157"/>
    <w:bookmarkStart w:name="z1021" w:id="158"/>
    <w:p>
      <w:pPr>
        <w:spacing w:after="0"/>
        <w:ind w:left="0"/>
        <w:jc w:val="both"/>
      </w:pPr>
      <w:r>
        <w:rPr>
          <w:rFonts w:ascii="Times New Roman"/>
          <w:b w:val="false"/>
          <w:i w:val="false"/>
          <w:color w:val="000000"/>
          <w:sz w:val="28"/>
        </w:rPr>
        <w:t>
      "Жәрдемақыларды проактивті тәсілмен тағайындаған кезде электрондық мәліметтерден тұратын электрондық өтінім Мемлекеттік корпорация бөлімшесінің ЭІМ-ді және шешімнің электрондық жобасын қалыптастыруы үшін уәкілетті мемлекеттік органның цифрлық жүйесіне келіп түседі.";</w:t>
      </w:r>
    </w:p>
    <w:bookmarkEnd w:id="158"/>
    <w:bookmarkStart w:name="z198" w:id="159"/>
    <w:p>
      <w:pPr>
        <w:spacing w:after="0"/>
        <w:ind w:left="0"/>
        <w:jc w:val="both"/>
      </w:pPr>
      <w:r>
        <w:rPr>
          <w:rFonts w:ascii="Times New Roman"/>
          <w:b w:val="false"/>
          <w:i w:val="false"/>
          <w:color w:val="000000"/>
          <w:sz w:val="28"/>
        </w:rPr>
        <w:t>
      үшінші бөлігінің бірінші және екінші абзацтары мынадай редакцияда жазылсын:</w:t>
      </w:r>
    </w:p>
    <w:bookmarkEnd w:id="159"/>
    <w:bookmarkStart w:name="z199" w:id="160"/>
    <w:p>
      <w:pPr>
        <w:spacing w:after="0"/>
        <w:ind w:left="0"/>
        <w:jc w:val="both"/>
      </w:pPr>
      <w:r>
        <w:rPr>
          <w:rFonts w:ascii="Times New Roman"/>
          <w:b w:val="false"/>
          <w:i w:val="false"/>
          <w:color w:val="000000"/>
          <w:sz w:val="28"/>
        </w:rPr>
        <w:t>
      "Уәкілетті мемлекеттік органның цифрлық жүйесі:</w:t>
      </w:r>
    </w:p>
    <w:bookmarkEnd w:id="160"/>
    <w:bookmarkStart w:name="z200" w:id="16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органдардың және (немесе) ұйымдардың цифрлық жүйелеріне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көзделген қажетті мәліметтерді алу туралы сұрау салуды;";</w:t>
      </w:r>
    </w:p>
    <w:bookmarkEnd w:id="161"/>
    <w:bookmarkStart w:name="z201" w:id="162"/>
    <w:p>
      <w:pPr>
        <w:spacing w:after="0"/>
        <w:ind w:left="0"/>
        <w:jc w:val="both"/>
      </w:pPr>
      <w:r>
        <w:rPr>
          <w:rFonts w:ascii="Times New Roman"/>
          <w:b w:val="false"/>
          <w:i w:val="false"/>
          <w:color w:val="000000"/>
          <w:sz w:val="28"/>
        </w:rPr>
        <w:t>
      бесінші бөлігі мынадай редакцияда жазылсын:</w:t>
      </w:r>
    </w:p>
    <w:bookmarkEnd w:id="162"/>
    <w:bookmarkStart w:name="z202" w:id="163"/>
    <w:p>
      <w:pPr>
        <w:spacing w:after="0"/>
        <w:ind w:left="0"/>
        <w:jc w:val="both"/>
      </w:pPr>
      <w:r>
        <w:rPr>
          <w:rFonts w:ascii="Times New Roman"/>
          <w:b w:val="false"/>
          <w:i w:val="false"/>
          <w:color w:val="000000"/>
          <w:sz w:val="28"/>
        </w:rPr>
        <w:t>
      "Мемлекеттік корпорацияның бөлімшесі уәкілетті мемлекеттік органның цифрлық жүйесі қалыптастырған электрондық өтінімді тіркеген кезде проактивті қызметті алушыға Мемлекеттік корпорация бөлімшесі маманының ЭЦҚ-сы арқылы куәландырылған электрондық өтінімді тіркеу туралы хабарлама жіберіледі.";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төртінші бөлігі мынадай редакцияда жазылсын:</w:t>
      </w:r>
    </w:p>
    <w:bookmarkStart w:name="z204" w:id="164"/>
    <w:p>
      <w:pPr>
        <w:spacing w:after="0"/>
        <w:ind w:left="0"/>
        <w:jc w:val="both"/>
      </w:pPr>
      <w:r>
        <w:rPr>
          <w:rFonts w:ascii="Times New Roman"/>
          <w:b w:val="false"/>
          <w:i w:val="false"/>
          <w:color w:val="000000"/>
          <w:sz w:val="28"/>
        </w:rPr>
        <w:t>
      "Өтініш берушінің жеке сәйкестендіру нөмірі мен ЭЦҚ-сы болған кезде, құжаттары бұдан бұрын Мемлекеттік корпорацияның бөлімшесіне немесе жәрдемақы тағайындау жөніндегі уәкілетті органға қағаз жеткізгіште ұсынылған және мемлекеттік көрсетілетін қызметті тағайындау туралы ақпаратты алу сәтіне ол туралы деректер Мемлекеттік корпорацияның автоматтандырылған цифрлық жүйесінің дерекқорында электрондық түрде сақталған өтініш берушінің жәрдемақы тағайындау туралы ақпаратты портал арқылы қашықтықтан қол жеткізу режимінде алуға мүмкіндігі бар.";</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06" w:id="165"/>
    <w:p>
      <w:pPr>
        <w:spacing w:after="0"/>
        <w:ind w:left="0"/>
        <w:jc w:val="both"/>
      </w:pPr>
      <w:r>
        <w:rPr>
          <w:rFonts w:ascii="Times New Roman"/>
          <w:b w:val="false"/>
          <w:i w:val="false"/>
          <w:color w:val="000000"/>
          <w:sz w:val="28"/>
        </w:rPr>
        <w:t xml:space="preserve">
      "22. Мемлекеттік корпорацияның бөлімшесі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жәрдемақы тағайындау жөніндегі уәкілетті органның төлемді тоқтату туралы шешімінің негізінде Кодекстің 195-бабы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оның ішінде "Жеке тұлғалардың мемлекеттік дерекқоры" цифрлық жүйесінен алынған мәліметтер келіп түскен айдан кейінгі айдың бірінші күнінен бастап жәрдемақы төлеуді тоқтатады.";</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08" w:id="166"/>
    <w:p>
      <w:pPr>
        <w:spacing w:after="0"/>
        <w:ind w:left="0"/>
        <w:jc w:val="both"/>
      </w:pPr>
      <w:r>
        <w:rPr>
          <w:rFonts w:ascii="Times New Roman"/>
          <w:b w:val="false"/>
          <w:i w:val="false"/>
          <w:color w:val="000000"/>
          <w:sz w:val="28"/>
        </w:rPr>
        <w:t xml:space="preserve">
      "27. Қазақстан Республикасының Еңбек және халықты әлеуметтік қорғау министрлігі төлемге бюджет қаражатының қажеттілігіне сәйкес Мемлекеттік корпорацияға Қазақстан Республикасы Қаржы министрінің 2025 жылғы 27 маусымдағы № 328 </w:t>
      </w:r>
      <w:r>
        <w:rPr>
          <w:rFonts w:ascii="Times New Roman"/>
          <w:b w:val="false"/>
          <w:i w:val="false"/>
          <w:color w:val="000000"/>
          <w:sz w:val="28"/>
        </w:rPr>
        <w:t>бұйрығымен</w:t>
      </w:r>
      <w:r>
        <w:rPr>
          <w:rFonts w:ascii="Times New Roman"/>
          <w:b w:val="false"/>
          <w:i w:val="false"/>
          <w:color w:val="000000"/>
          <w:sz w:val="28"/>
        </w:rPr>
        <w:t xml:space="preserve"> бекітілген Бюджеттің қазынашылық атқарылуы және оларға кассалық қызмет көрсету рәсімдері, қазынашылық есепке алу және мониторинг рәсімдеріне сәйкес төлемдер бойынша қаржыландырудың жеке жоспарында есепті кезеңге көзделген сома шегінде бюджет қаражатын аударуды жүзеге асырады.";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210" w:id="167"/>
    <w:p>
      <w:pPr>
        <w:spacing w:after="0"/>
        <w:ind w:left="0"/>
        <w:jc w:val="both"/>
      </w:pPr>
      <w:r>
        <w:rPr>
          <w:rFonts w:ascii="Times New Roman"/>
          <w:b w:val="false"/>
          <w:i w:val="false"/>
          <w:color w:val="000000"/>
          <w:sz w:val="28"/>
        </w:rPr>
        <w:t>
      "33. Төлем тоқтатылғанда Мемлекеттік корпорацияның бөлімшесі істі (бар болса) жабуды жүргізеді және оны Мемлекеттік корпорацияның архивіне өткізеді.</w:t>
      </w:r>
    </w:p>
    <w:bookmarkEnd w:id="167"/>
    <w:p>
      <w:pPr>
        <w:spacing w:after="0"/>
        <w:ind w:left="0"/>
        <w:jc w:val="both"/>
      </w:pPr>
      <w:r>
        <w:rPr>
          <w:rFonts w:ascii="Times New Roman"/>
          <w:b w:val="false"/>
          <w:i w:val="false"/>
          <w:color w:val="000000"/>
          <w:sz w:val="28"/>
        </w:rPr>
        <w:t>
      ЭІМ-дер тұрақты түрде уәкілетті мемлекеттік органның цифрлық жүйесінде сақталады.</w:t>
      </w:r>
    </w:p>
    <w:bookmarkStart w:name="z211" w:id="168"/>
    <w:p>
      <w:pPr>
        <w:spacing w:after="0"/>
        <w:ind w:left="0"/>
        <w:jc w:val="both"/>
      </w:pPr>
      <w:r>
        <w:rPr>
          <w:rFonts w:ascii="Times New Roman"/>
          <w:b w:val="false"/>
          <w:i w:val="false"/>
          <w:color w:val="000000"/>
          <w:sz w:val="28"/>
        </w:rPr>
        <w:t>
      34. Жәрдемақы төлемдері жүргізіліп жатқан істер (қолданыстағы істер) (бар болса) қолданыстағы істер архивінде сақталады.</w:t>
      </w:r>
    </w:p>
    <w:bookmarkEnd w:id="168"/>
    <w:p>
      <w:pPr>
        <w:spacing w:after="0"/>
        <w:ind w:left="0"/>
        <w:jc w:val="both"/>
      </w:pPr>
      <w:r>
        <w:rPr>
          <w:rFonts w:ascii="Times New Roman"/>
          <w:b w:val="false"/>
          <w:i w:val="false"/>
          <w:color w:val="000000"/>
          <w:sz w:val="28"/>
        </w:rPr>
        <w:t>
      ЭІМ-дер тұрақты түрде уәкілетті мемлекеттік органның цифрлық жүйесінде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13" w:id="169"/>
    <w:p>
      <w:pPr>
        <w:spacing w:after="0"/>
        <w:ind w:left="0"/>
        <w:jc w:val="both"/>
      </w:pPr>
      <w:r>
        <w:rPr>
          <w:rFonts w:ascii="Times New Roman"/>
          <w:b w:val="false"/>
          <w:i w:val="false"/>
          <w:color w:val="000000"/>
          <w:sz w:val="28"/>
        </w:rPr>
        <w:t>
      "36. Архив істері (бар болса) сақтау мерзімі өткенге дейін сақталады және сақтау мерзімі өткеннен кейін акт бойынша жойылады, ал қолданыстағы істердің электрондық нұсқалары уәкілетті мемлекеттік органның цифрлық жүйесінде тұрақты сақталады.";</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бесінші бөлігі мынадай редакцияда жазылсын:</w:t>
      </w:r>
    </w:p>
    <w:bookmarkStart w:name="z215" w:id="170"/>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көрсетілген мемлекеттік қызметтің нәтижелерімен келіспегенде,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End w:id="170"/>
    <w:bookmarkStart w:name="z1022" w:id="17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32-қосымшаға</w:t>
      </w:r>
      <w:r>
        <w:rPr>
          <w:rFonts w:ascii="Times New Roman"/>
          <w:b w:val="false"/>
          <w:i w:val="false"/>
          <w:color w:val="000000"/>
          <w:sz w:val="28"/>
        </w:rPr>
        <w:t xml:space="preserve"> сәйкес жаңа редакцияда жазылсын;</w:t>
      </w:r>
    </w:p>
    <w:bookmarkEnd w:id="171"/>
    <w:bookmarkStart w:name="z1023" w:id="17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33-қосымшаға</w:t>
      </w:r>
      <w:r>
        <w:rPr>
          <w:rFonts w:ascii="Times New Roman"/>
          <w:b w:val="false"/>
          <w:i w:val="false"/>
          <w:color w:val="000000"/>
          <w:sz w:val="28"/>
        </w:rPr>
        <w:t xml:space="preserve"> сәйкес жаңа редакцияда жазылсын;</w:t>
      </w:r>
    </w:p>
    <w:bookmarkEnd w:id="172"/>
    <w:bookmarkStart w:name="z1024" w:id="17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34-қосымшаға</w:t>
      </w:r>
      <w:r>
        <w:rPr>
          <w:rFonts w:ascii="Times New Roman"/>
          <w:b w:val="false"/>
          <w:i w:val="false"/>
          <w:color w:val="000000"/>
          <w:sz w:val="28"/>
        </w:rPr>
        <w:t xml:space="preserve"> сәйкес жаңа редакцияда жазылсын;</w:t>
      </w:r>
    </w:p>
    <w:bookmarkEnd w:id="173"/>
    <w:bookmarkStart w:name="z1025" w:id="17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35-қосымшаға</w:t>
      </w:r>
      <w:r>
        <w:rPr>
          <w:rFonts w:ascii="Times New Roman"/>
          <w:b w:val="false"/>
          <w:i w:val="false"/>
          <w:color w:val="000000"/>
          <w:sz w:val="28"/>
        </w:rPr>
        <w:t xml:space="preserve"> сәйкес жаңа редакцияда жазылсын;</w:t>
      </w:r>
    </w:p>
    <w:bookmarkEnd w:id="174"/>
    <w:bookmarkStart w:name="z1026" w:id="17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36-қосымшаға</w:t>
      </w:r>
      <w:r>
        <w:rPr>
          <w:rFonts w:ascii="Times New Roman"/>
          <w:b w:val="false"/>
          <w:i w:val="false"/>
          <w:color w:val="000000"/>
          <w:sz w:val="28"/>
        </w:rPr>
        <w:t xml:space="preserve"> сәйкес жаңа редакцияда жазылсын;</w:t>
      </w:r>
    </w:p>
    <w:bookmarkEnd w:id="175"/>
    <w:bookmarkStart w:name="z1027" w:id="17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w:t>
      </w:r>
      <w:r>
        <w:rPr>
          <w:rFonts w:ascii="Times New Roman"/>
          <w:b w:val="false"/>
          <w:i w:val="false"/>
          <w:color w:val="000000"/>
          <w:sz w:val="28"/>
        </w:rPr>
        <w:t xml:space="preserve"> осы Тізбеге </w:t>
      </w:r>
      <w:r>
        <w:rPr>
          <w:rFonts w:ascii="Times New Roman"/>
          <w:b w:val="false"/>
          <w:i w:val="false"/>
          <w:color w:val="000000"/>
          <w:sz w:val="28"/>
        </w:rPr>
        <w:t>37-қосымшаға</w:t>
      </w:r>
      <w:r>
        <w:rPr>
          <w:rFonts w:ascii="Times New Roman"/>
          <w:b w:val="false"/>
          <w:i w:val="false"/>
          <w:color w:val="000000"/>
          <w:sz w:val="28"/>
        </w:rPr>
        <w:t xml:space="preserve"> сәйкес жаңа редакцияда жазылсын;</w:t>
      </w:r>
    </w:p>
    <w:bookmarkEnd w:id="176"/>
    <w:bookmarkStart w:name="z1028" w:id="17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19-қосымшалар</w:t>
      </w:r>
      <w:r>
        <w:rPr>
          <w:rFonts w:ascii="Times New Roman"/>
          <w:b w:val="false"/>
          <w:i w:val="false"/>
          <w:color w:val="000000"/>
          <w:sz w:val="28"/>
        </w:rPr>
        <w:t xml:space="preserve"> осы Тізбеге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46-қосымшаларға</w:t>
      </w:r>
      <w:r>
        <w:rPr>
          <w:rFonts w:ascii="Times New Roman"/>
          <w:b w:val="false"/>
          <w:i w:val="false"/>
          <w:color w:val="000000"/>
          <w:sz w:val="28"/>
        </w:rPr>
        <w:t xml:space="preserve"> сәйкес жаңа редакцияда жазылсын;</w:t>
      </w:r>
    </w:p>
    <w:bookmarkEnd w:id="177"/>
    <w:bookmarkStart w:name="z1029" w:id="17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20-қосымша</w:t>
      </w:r>
      <w:r>
        <w:rPr>
          <w:rFonts w:ascii="Times New Roman"/>
          <w:b w:val="false"/>
          <w:i w:val="false"/>
          <w:color w:val="000000"/>
          <w:sz w:val="28"/>
        </w:rPr>
        <w:t xml:space="preserve"> осы Тізбеге </w:t>
      </w:r>
      <w:r>
        <w:rPr>
          <w:rFonts w:ascii="Times New Roman"/>
          <w:b w:val="false"/>
          <w:i w:val="false"/>
          <w:color w:val="000000"/>
          <w:sz w:val="28"/>
        </w:rPr>
        <w:t>47-қосымшаға</w:t>
      </w:r>
      <w:r>
        <w:rPr>
          <w:rFonts w:ascii="Times New Roman"/>
          <w:b w:val="false"/>
          <w:i w:val="false"/>
          <w:color w:val="000000"/>
          <w:sz w:val="28"/>
        </w:rPr>
        <w:t xml:space="preserve"> сәйкес жаңа редакцияда жазылсын;</w:t>
      </w:r>
    </w:p>
    <w:bookmarkEnd w:id="178"/>
    <w:bookmarkStart w:name="z1030" w:id="17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28-қосымшалар</w:t>
      </w:r>
      <w:r>
        <w:rPr>
          <w:rFonts w:ascii="Times New Roman"/>
          <w:b w:val="false"/>
          <w:i w:val="false"/>
          <w:color w:val="000000"/>
          <w:sz w:val="28"/>
        </w:rPr>
        <w:t xml:space="preserve"> осы Тізбеге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55-қосымшаларға</w:t>
      </w:r>
      <w:r>
        <w:rPr>
          <w:rFonts w:ascii="Times New Roman"/>
          <w:b w:val="false"/>
          <w:i w:val="false"/>
          <w:color w:val="000000"/>
          <w:sz w:val="28"/>
        </w:rPr>
        <w:t xml:space="preserve"> сәйкес жаңа редакцияда жазылсын.</w:t>
      </w:r>
    </w:p>
    <w:bookmarkEnd w:id="179"/>
    <w:bookmarkStart w:name="z216" w:id="180"/>
    <w:p>
      <w:pPr>
        <w:spacing w:after="0"/>
        <w:ind w:left="0"/>
        <w:jc w:val="both"/>
      </w:pPr>
      <w:r>
        <w:rPr>
          <w:rFonts w:ascii="Times New Roman"/>
          <w:b w:val="false"/>
          <w:i w:val="false"/>
          <w:color w:val="000000"/>
          <w:sz w:val="28"/>
        </w:rPr>
        <w:t xml:space="preserve">
      5.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32851 болып тіркелген) мынадай өзгерістер енгізілсін:</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18" w:id="181"/>
    <w:p>
      <w:pPr>
        <w:spacing w:after="0"/>
        <w:ind w:left="0"/>
        <w:jc w:val="both"/>
      </w:pPr>
      <w:r>
        <w:rPr>
          <w:rFonts w:ascii="Times New Roman"/>
          <w:b w:val="false"/>
          <w:i w:val="false"/>
          <w:color w:val="000000"/>
          <w:sz w:val="28"/>
        </w:rPr>
        <w:t xml:space="preserve">
      "Қазақстан Республикасы Әлеуметтік кодексінің 171-бабы 4-тармағының </w:t>
      </w:r>
      <w:r>
        <w:rPr>
          <w:rFonts w:ascii="Times New Roman"/>
          <w:b w:val="false"/>
          <w:i w:val="false"/>
          <w:color w:val="000000"/>
          <w:sz w:val="28"/>
        </w:rPr>
        <w:t>төртінші абзацына</w:t>
      </w:r>
      <w:r>
        <w:rPr>
          <w:rFonts w:ascii="Times New Roman"/>
          <w:b w:val="false"/>
          <w:i w:val="false"/>
          <w:color w:val="000000"/>
          <w:sz w:val="28"/>
        </w:rPr>
        <w:t xml:space="preserve">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181"/>
    <w:bookmarkStart w:name="z219" w:id="182"/>
    <w:p>
      <w:pPr>
        <w:spacing w:after="0"/>
        <w:ind w:left="0"/>
        <w:jc w:val="both"/>
      </w:pPr>
      <w:r>
        <w:rPr>
          <w:rFonts w:ascii="Times New Roman"/>
          <w:b w:val="false"/>
          <w:i w:val="false"/>
          <w:color w:val="000000"/>
          <w:sz w:val="28"/>
        </w:rPr>
        <w:t xml:space="preserve">
      көрсетілген бұйрықпен бекітілген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221" w:id="183"/>
    <w:p>
      <w:pPr>
        <w:spacing w:after="0"/>
        <w:ind w:left="0"/>
        <w:jc w:val="both"/>
      </w:pPr>
      <w:r>
        <w:rPr>
          <w:rFonts w:ascii="Times New Roman"/>
          <w:b w:val="false"/>
          <w:i w:val="false"/>
          <w:color w:val="000000"/>
          <w:sz w:val="28"/>
        </w:rPr>
        <w:t xml:space="preserve">
      "1. Осы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жәрдемақыны, бірінші топтағы мүгедектігі бар адамға күтім жасайтын адамдарға берілетін мемлекеттік жәрдемақыны тағайындау және төлеу қағидалары (бұдан әрі – Қағидалар) Қазақстан Республикасы Әлеуметтік кодексінің 171-бабы 4-тармағының төртінші абзацына (бұдан әрі – Әлеуметтік кодекс) және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мемлекеттік жәрдемақы тағайындау және төлеу тәртібін айқындайды.";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редакцияда жазылсын:</w:t>
      </w:r>
    </w:p>
    <w:bookmarkStart w:name="z223" w:id="184"/>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енгізілген кезде халықты әлеуметтік қорғау саласындағы уәкілетті орган бұйрық мемлекеттік тіркелгеннен кейін үш жұмыс күні ішінде Бірыңғай байланыс орталығын, "Азаматтарға арналған үкімет" мемлекеттік корпорациясын, "цифрлық үкіметтің" операторын және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бөлімшелерін енгізілген өзгерістер және (немесе) толықтырулар туралы хабардар етеді.";</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226" w:id="185"/>
    <w:p>
      <w:pPr>
        <w:spacing w:after="0"/>
        <w:ind w:left="0"/>
        <w:jc w:val="both"/>
      </w:pPr>
      <w:r>
        <w:rPr>
          <w:rFonts w:ascii="Times New Roman"/>
          <w:b w:val="false"/>
          <w:i w:val="false"/>
          <w:color w:val="000000"/>
          <w:sz w:val="28"/>
        </w:rPr>
        <w:t>
      "2) цифрлық жүйе – цифрлық өзара іс-қимыл арқылы белгілі бір технологиялық әрекеттерді іске асыратын және нақты функционалдық міндеттерді шешуге арналған цифрлық технологиялардың, қызмет көрсетуші персоналдың және техникалық құжаттаманың ұйымдастырылып ретке келтірілген жиынтығы;";</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тармақшалары</w:t>
      </w:r>
      <w:r>
        <w:rPr>
          <w:rFonts w:ascii="Times New Roman"/>
          <w:b w:val="false"/>
          <w:i w:val="false"/>
          <w:color w:val="000000"/>
          <w:sz w:val="28"/>
        </w:rPr>
        <w:t xml:space="preserve"> мынадай редакцияда жазылсын:</w:t>
      </w:r>
    </w:p>
    <w:bookmarkStart w:name="z228" w:id="186"/>
    <w:p>
      <w:pPr>
        <w:spacing w:after="0"/>
        <w:ind w:left="0"/>
        <w:jc w:val="both"/>
      </w:pPr>
      <w:r>
        <w:rPr>
          <w:rFonts w:ascii="Times New Roman"/>
          <w:b w:val="false"/>
          <w:i w:val="false"/>
          <w:color w:val="000000"/>
          <w:sz w:val="28"/>
        </w:rPr>
        <w:t>
      "16)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186"/>
    <w:bookmarkStart w:name="z229" w:id="187"/>
    <w:p>
      <w:pPr>
        <w:spacing w:after="0"/>
        <w:ind w:left="0"/>
        <w:jc w:val="both"/>
      </w:pPr>
      <w:r>
        <w:rPr>
          <w:rFonts w:ascii="Times New Roman"/>
          <w:b w:val="false"/>
          <w:i w:val="false"/>
          <w:color w:val="000000"/>
          <w:sz w:val="28"/>
        </w:rPr>
        <w:t>
      17)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31" w:id="188"/>
    <w:p>
      <w:pPr>
        <w:spacing w:after="0"/>
        <w:ind w:left="0"/>
        <w:jc w:val="both"/>
      </w:pPr>
      <w:r>
        <w:rPr>
          <w:rFonts w:ascii="Times New Roman"/>
          <w:b w:val="false"/>
          <w:i w:val="false"/>
          <w:color w:val="000000"/>
          <w:sz w:val="28"/>
        </w:rPr>
        <w:t xml:space="preserve">
      "6. Мүгедектігі бар баланы тәрбиелеушіге берілетін жәрдемақы тағайындау үшін өтініш беруші Мемлекеттік корпорация немесе портал арқылы жәрдемақы тағайындау жөніндегі уәкілетті органға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"Мүгедектігі бар баланы тәрбиелеп отырған анаға немесе әкеге, бала асырап алушыға, қорғаншыға (қамқоршыға) жәрдемақы тағайындау" мемлекеттік қызметін көрсетуге қойылатын негізгі талаптар тізбесінде көрсетілген құжаттарды қоса бере отырып,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нысан бойынша өтінішпен жүгінеді.</w:t>
      </w:r>
    </w:p>
    <w:bookmarkEnd w:id="188"/>
    <w:bookmarkStart w:name="z1031" w:id="189"/>
    <w:p>
      <w:pPr>
        <w:spacing w:after="0"/>
        <w:ind w:left="0"/>
        <w:jc w:val="both"/>
      </w:pPr>
      <w:r>
        <w:rPr>
          <w:rFonts w:ascii="Times New Roman"/>
          <w:b w:val="false"/>
          <w:i w:val="false"/>
          <w:color w:val="000000"/>
          <w:sz w:val="28"/>
        </w:rPr>
        <w:t xml:space="preserve">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азаматтық хал актілерін жазу органдары берген туу туралы актілік жазбадан үзінді көшірме немесе азаматтық хал актілерін тіркеу туралы анықтаманың мәліметтері, баланың мүгедектігі туралы анықтама,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органдардың және (немесе) ұйымдардың цифрлық жүйелеріне сұрау салуларға сәйкес "цифрлық үкіметтің" шлюзі арқылы тиісті мемлекеттік цифрлық жүйелерден (бұдан әрі – цифрлық жүйелер) алынады.</w:t>
      </w:r>
    </w:p>
    <w:bookmarkEnd w:id="189"/>
    <w:bookmarkStart w:name="z1032" w:id="190"/>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жәрдемақыны тағайындау үшін баланың (балалардың) туу туралы куәлігі не туу туралы актілік жазбадан үзінді көшірме, Қазақстан Республикасынан тыс жерлерде тіркелген неке (ерлі-зайыптылық) қию туралы мәліметтерді қоспағанда, неке (ерлі-зайыптылық) қию, бұзу туралы куәлік, баланың мүгедектігі туралы анықтама,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органдардың және (немесе) ұйымдардың цифрлық жүйелеріне сұрау салуға сәйкес көрсетілген құжаттарда расталған кезде талап етілмейді.</w:t>
      </w:r>
    </w:p>
    <w:bookmarkEnd w:id="190"/>
    <w:bookmarkStart w:name="z1033" w:id="191"/>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"Мүгедектігі бар баланы тәрбиелеп отырған анаға немесе әкеге, бала асырап алушыға, қорғаншыға (қамқоршыға) жәрдемақы тағайындау" мемлекеттік қызметін көрсетуге қойылатын негізгі талаптар тізбесінде келтірілген.";</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33" w:id="192"/>
    <w:p>
      <w:pPr>
        <w:spacing w:after="0"/>
        <w:ind w:left="0"/>
        <w:jc w:val="both"/>
      </w:pPr>
      <w:r>
        <w:rPr>
          <w:rFonts w:ascii="Times New Roman"/>
          <w:b w:val="false"/>
          <w:i w:val="false"/>
          <w:color w:val="000000"/>
          <w:sz w:val="28"/>
        </w:rPr>
        <w:t xml:space="preserve">
      "9. Күтім жасайтын адамға берілетін жәрдемақы тағайындау үшін өтініш беруші Мемлекеттік корпорация немесе портал арқылы жәрдемақы тағайындау жөніндегі уәкілетті органға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"Күтім жасайтын адамға берілетін жәрдемақыны тағайындау" мемлекеттік қызметін көрсетуге қойылатын негізгі талаптар тізбесінде көрсетілген құжаттарды қоса бере отырып, осы Қағидаларға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нысан бойынша өтінішпен жүгінеді.</w:t>
      </w:r>
    </w:p>
    <w:bookmarkEnd w:id="192"/>
    <w:bookmarkStart w:name="z1034" w:id="193"/>
    <w:p>
      <w:pPr>
        <w:spacing w:after="0"/>
        <w:ind w:left="0"/>
        <w:jc w:val="both"/>
      </w:pPr>
      <w:r>
        <w:rPr>
          <w:rFonts w:ascii="Times New Roman"/>
          <w:b w:val="false"/>
          <w:i w:val="false"/>
          <w:color w:val="000000"/>
          <w:sz w:val="28"/>
        </w:rPr>
        <w:t xml:space="preserve">
      Өтініш берушінің және бірінші топтағы мүгедектігі бар адамның күтімін жасайтын адам болып айқындалған адамның жеке басын куәландыратын және тұрғылықты жері бойынша тіркелуі бойынша мәліметтер (күтім жасайтын адам ретінде айқындалған адамның және бірінші топтағы мүгедектігі бар адамның бір қала және (немесе) аудан шегінде тұру, қылмыстық-атқару жүйесі мекемесінде болу фактісін растау үшін), сонымен қатар банк шотының нөмірі туралы мәліметтер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органдардың және (немесе) ұйымдардың цифрлық жүйелеріне сұрау салуларға сәйкес тиісті мемлекеттік цифрлық жүйелерден алынады.</w:t>
      </w:r>
    </w:p>
    <w:bookmarkEnd w:id="193"/>
    <w:bookmarkStart w:name="z1035" w:id="194"/>
    <w:p>
      <w:pPr>
        <w:spacing w:after="0"/>
        <w:ind w:left="0"/>
        <w:jc w:val="both"/>
      </w:pPr>
      <w:r>
        <w:rPr>
          <w:rFonts w:ascii="Times New Roman"/>
          <w:b w:val="false"/>
          <w:i w:val="false"/>
          <w:color w:val="000000"/>
          <w:sz w:val="28"/>
        </w:rPr>
        <w:t xml:space="preserve">
      Күтім жасайтын адамға берілетін жәрдемақыны тағайындау үшін бірінші топ мүгедектігі бар адамға қорғаншылық тағайындалғанын растайтын құжатты, сондай-ақ бірінші топтағы мүгедектігі бар адамның мүгедектігі туралы анықтамаларды, психикалық денсаулық орталығында есепте тұру фактісінің жоқтығы туралы мәліметтерді, күтім жасайтын адам ретінде айқындалған адамның қылмыстық-атқару жүйесі мекемесінде болғандығы туралы мәліметтерді ұсыну және бірінші топтағы мүгедектігі бар адамның көрсетілген құжаттардағы ақпаратты растау кезінде банкт шоттың нөмірі туралы мәліметтер талап етілмейді,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мемлекеттік органдардың және (немесе) ұйымның цифрлық жүйелеріне сұрау салуларға сәйкес.</w:t>
      </w:r>
    </w:p>
    <w:bookmarkEnd w:id="194"/>
    <w:bookmarkStart w:name="z1036" w:id="195"/>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"Күтім жасайтын адамға берілетін жәрдемақыны тағайындау" мемлекеттік қызметін көрсетуге қойылатын негізгі талаптар тізбесінде келтірілген.";</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235" w:id="196"/>
    <w:p>
      <w:pPr>
        <w:spacing w:after="0"/>
        <w:ind w:left="0"/>
        <w:jc w:val="both"/>
      </w:pPr>
      <w:r>
        <w:rPr>
          <w:rFonts w:ascii="Times New Roman"/>
          <w:b w:val="false"/>
          <w:i w:val="false"/>
          <w:color w:val="000000"/>
          <w:sz w:val="28"/>
        </w:rPr>
        <w:t>
      бірінші бөлігі мынадай редакцияда жазылсын:</w:t>
      </w:r>
    </w:p>
    <w:bookmarkEnd w:id="196"/>
    <w:bookmarkStart w:name="z236" w:id="197"/>
    <w:p>
      <w:pPr>
        <w:spacing w:after="0"/>
        <w:ind w:left="0"/>
        <w:jc w:val="both"/>
      </w:pPr>
      <w:r>
        <w:rPr>
          <w:rFonts w:ascii="Times New Roman"/>
          <w:b w:val="false"/>
          <w:i w:val="false"/>
          <w:color w:val="000000"/>
          <w:sz w:val="28"/>
        </w:rPr>
        <w:t>
      "10. Өтініш беруші жәрдемақы тағайындау үшін тиісті құжаттар ұсынғаннан кейін оның қатысуымен Мемлекеттік корпорацияның қалалық, аудандық бөлімшесінің маманы (бұдан әрі – Мемлекеттік корпорация бөлімшесі), егер Қазақстан Республикасының заңдарында өзгеше көзделмесе, мемлекеттік қызмет көрсету кезінде дербес деректерді жинауға және өңдеуге, цифрлық жүйелерде қамтылған, заңмен қорғалатын құпияны құрайтын мәліметтерді пайдалануға көрсетілетін қызметті алушының жазбаша келісімін алады және:</w:t>
      </w:r>
    </w:p>
    <w:bookmarkEnd w:id="197"/>
    <w:bookmarkStart w:name="z1037" w:id="198"/>
    <w:p>
      <w:pPr>
        <w:spacing w:after="0"/>
        <w:ind w:left="0"/>
        <w:jc w:val="both"/>
      </w:pPr>
      <w:r>
        <w:rPr>
          <w:rFonts w:ascii="Times New Roman"/>
          <w:b w:val="false"/>
          <w:i w:val="false"/>
          <w:color w:val="000000"/>
          <w:sz w:val="28"/>
        </w:rPr>
        <w:t xml:space="preserve">
      мемлекеттік органдардың және (немесе) ұйымдардың цифрлық жүйелеріне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сұрау салуды;</w:t>
      </w:r>
    </w:p>
    <w:bookmarkEnd w:id="198"/>
    <w:bookmarkStart w:name="z237" w:id="199"/>
    <w:p>
      <w:pPr>
        <w:spacing w:after="0"/>
        <w:ind w:left="0"/>
        <w:jc w:val="both"/>
      </w:pPr>
      <w:r>
        <w:rPr>
          <w:rFonts w:ascii="Times New Roman"/>
          <w:b w:val="false"/>
          <w:i w:val="false"/>
          <w:color w:val="000000"/>
          <w:sz w:val="28"/>
        </w:rPr>
        <w:t>
      уәкілетті мемлекеттік органның цифрлық жүйесіне өтініш берушіде жәрдемақы тағайындау, төлеу немесе өтініш беру фактісінің болуына сұрау салуды қалыптастырады.";</w:t>
      </w:r>
    </w:p>
    <w:bookmarkEnd w:id="199"/>
    <w:bookmarkStart w:name="z238" w:id="200"/>
    <w:p>
      <w:pPr>
        <w:spacing w:after="0"/>
        <w:ind w:left="0"/>
        <w:jc w:val="both"/>
      </w:pPr>
      <w:r>
        <w:rPr>
          <w:rFonts w:ascii="Times New Roman"/>
          <w:b w:val="false"/>
          <w:i w:val="false"/>
          <w:color w:val="000000"/>
          <w:sz w:val="28"/>
        </w:rPr>
        <w:t>
      бесінші бөлігі мынадай редакцияда жазылсын:</w:t>
      </w:r>
    </w:p>
    <w:bookmarkEnd w:id="200"/>
    <w:bookmarkStart w:name="z239" w:id="201"/>
    <w:p>
      <w:pPr>
        <w:spacing w:after="0"/>
        <w:ind w:left="0"/>
        <w:jc w:val="both"/>
      </w:pPr>
      <w:r>
        <w:rPr>
          <w:rFonts w:ascii="Times New Roman"/>
          <w:b w:val="false"/>
          <w:i w:val="false"/>
          <w:color w:val="000000"/>
          <w:sz w:val="28"/>
        </w:rPr>
        <w:t xml:space="preserve">
      "Уәкілетті мемлекеттік органның цифрлық жүйесінен жәрдемақыларды тағайындау, төлеу немесе тағайындауға өтініш беру фактісін растайтын ақпарат алған кезде өтініш берушіге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өтінішті қабылдаудан бас тарту туралы қолхат беріледі.";</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41" w:id="202"/>
    <w:p>
      <w:pPr>
        <w:spacing w:after="0"/>
        <w:ind w:left="0"/>
        <w:jc w:val="both"/>
      </w:pPr>
      <w:r>
        <w:rPr>
          <w:rFonts w:ascii="Times New Roman"/>
          <w:b w:val="false"/>
          <w:i w:val="false"/>
          <w:color w:val="000000"/>
          <w:sz w:val="28"/>
        </w:rPr>
        <w:t>
      "12. Мемлекеттік корпорацияның бөлімшесі тиісті жәрдемақыны тағайындау үшін өтініш берушіден қабылданатын құжаттар топтамасының, сондай-ақ мемлекеттік органдардың және (немесе) ұйымдардың цифрлық жүйелерінен алынған мәліметтердің толықтығын тексереді, сканерлеу сапасын және өтініш беруші ұсынған құжаттардың электрондық көшірмелерінің түпнұсқаларға сәйкестігін қамтамасыз етеді.";</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243" w:id="203"/>
    <w:p>
      <w:pPr>
        <w:spacing w:after="0"/>
        <w:ind w:left="0"/>
        <w:jc w:val="both"/>
      </w:pPr>
      <w:r>
        <w:rPr>
          <w:rFonts w:ascii="Times New Roman"/>
          <w:b w:val="false"/>
          <w:i w:val="false"/>
          <w:color w:val="000000"/>
          <w:sz w:val="28"/>
        </w:rPr>
        <w:t xml:space="preserve">
      "14. Мүгедектігі бар баланы тәрбиелеушіге берілетін, күтім жасайтын адамға берілетін жәрдемақыларды тағайындау үшін өтініш беруші портал арқылы жүгінген кезде ұсынылған мәліметтерді растау және осы Қағидаларға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өтініш нысанында көзделген қажетті мәліметтерді алу үшін мемлекеттік органдардың және (немесе) ұйымдардың цифрлық жүйелеріне сұрау салуды өтініш берушінің өзі жүзеге асырады.</w:t>
      </w:r>
    </w:p>
    <w:bookmarkEnd w:id="203"/>
    <w:bookmarkStart w:name="z244" w:id="204"/>
    <w:p>
      <w:pPr>
        <w:spacing w:after="0"/>
        <w:ind w:left="0"/>
        <w:jc w:val="both"/>
      </w:pPr>
      <w:r>
        <w:rPr>
          <w:rFonts w:ascii="Times New Roman"/>
          <w:b w:val="false"/>
          <w:i w:val="false"/>
          <w:color w:val="000000"/>
          <w:sz w:val="28"/>
        </w:rPr>
        <w:t>
      Растайтын мәліметтерді алған кезде портал арқылы сұрау салуды жүзеге асырған өтініш беруші мүгедектігі бар баланы тәрбиелеушіге берілетін, күтім жасайтын адамға берілетін жәрдемақыларды тағайындау туралы электрондық өтінішті өзінің ЭЦҚ-сы арқылы куәландырады және оны уәкілетті мемлекеттік органның автоматтандырылған цифрлық жүйесіне жібереді.";</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46" w:id="205"/>
    <w:p>
      <w:pPr>
        <w:spacing w:after="0"/>
        <w:ind w:left="0"/>
        <w:jc w:val="both"/>
      </w:pPr>
      <w:r>
        <w:rPr>
          <w:rFonts w:ascii="Times New Roman"/>
          <w:b w:val="false"/>
          <w:i w:val="false"/>
          <w:color w:val="000000"/>
          <w:sz w:val="28"/>
        </w:rPr>
        <w:t xml:space="preserve">
      "17. Мемлекеттік корпорацияның бөлімшесі өтініш беруші құжаттардың толық топтамасын ұсынған кезде тиісті жәрдемақыны тағайындау туралы өтінішті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өтініштерді тіркеудің электрондық журналында тіркейді.</w:t>
      </w:r>
    </w:p>
    <w:bookmarkEnd w:id="205"/>
    <w:p>
      <w:pPr>
        <w:spacing w:after="0"/>
        <w:ind w:left="0"/>
        <w:jc w:val="both"/>
      </w:pPr>
      <w:r>
        <w:rPr>
          <w:rFonts w:ascii="Times New Roman"/>
          <w:b w:val="false"/>
          <w:i w:val="false"/>
          <w:color w:val="000000"/>
          <w:sz w:val="28"/>
        </w:rPr>
        <w:t xml:space="preserve">
      Портал немесе МӘС бөлімшесі арқылы келіп түскен электрондық өтінімдер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төлемдерді тағайындау үшін портал немесе медициналық әлеуметтік сараптама бөлімшесі арқылы келіп түскен азаматтардың өтініштерін тіркеудің электрондық журналында тіркеледі.</w:t>
      </w:r>
    </w:p>
    <w:p>
      <w:pPr>
        <w:spacing w:after="0"/>
        <w:ind w:left="0"/>
        <w:jc w:val="both"/>
      </w:pPr>
      <w:r>
        <w:rPr>
          <w:rFonts w:ascii="Times New Roman"/>
          <w:b w:val="false"/>
          <w:i w:val="false"/>
          <w:color w:val="000000"/>
          <w:sz w:val="28"/>
        </w:rPr>
        <w:t>
      Қажетті құжаттары, оның ішінде электрондық құжаттары бар өтінішті уәкілетті орган оны Мемлекеттік корпорацияда тіркеген күннен бастап, ал цифрлық жүйелер өтініш беруші туралы бұрын болмаған мәліметтердің болуын белгіленген тәртіппен растаған жағдайда – мемлекеттік органдардың және (немесе) ұйымдардың цифрлық жүйелері өтініш беруші туралы мәліметтерді растаған күннен бастап жеті жұмыс күні ішінде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бөлігі мынадай редакцияда жазылсын:</w:t>
      </w:r>
    </w:p>
    <w:bookmarkStart w:name="z248" w:id="206"/>
    <w:p>
      <w:pPr>
        <w:spacing w:after="0"/>
        <w:ind w:left="0"/>
        <w:jc w:val="both"/>
      </w:pPr>
      <w:r>
        <w:rPr>
          <w:rFonts w:ascii="Times New Roman"/>
          <w:b w:val="false"/>
          <w:i w:val="false"/>
          <w:color w:val="000000"/>
          <w:sz w:val="28"/>
        </w:rPr>
        <w:t xml:space="preserve">
      "Жәрдемақы тағайындау жөніндегі уәкілетті орган Заңның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цифрландыру саласындағы уәкілетті орган белгілеген тәртіппен мемлекеттік қызмет көрсетуді мониторингтеу цифрлық жүйесіне мемлекеттік қызмет көрсету кезеңі туралы деректер енгізуді қамтамасыз етеді.";</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50" w:id="207"/>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Әлеуметтік кодексте</w:t>
      </w:r>
      <w:r>
        <w:rPr>
          <w:rFonts w:ascii="Times New Roman"/>
          <w:b w:val="false"/>
          <w:i w:val="false"/>
          <w:color w:val="000000"/>
          <w:sz w:val="28"/>
        </w:rPr>
        <w:t xml:space="preserve"> көзделген негіздер бойынша жәрдемақыларды тағайындау құқығы туындаған кезде көрсетілетін қызметті алушының ұялы байланысының абоненттік құрылғысының телефон нөмірін порталда тіркеу кезінде жәрдемақыларды тағайындау және тілді таңдау мүмкіндігі туралы хабардың "Е-макет" автоматтандырылған цифрлық жүйесі (бұдан әрі – "Е-макет" АЦЖ) арқылы бастамашылық жасалады.";</w:t>
      </w:r>
    </w:p>
    <w:bookmarkEnd w:id="2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252" w:id="208"/>
    <w:p>
      <w:pPr>
        <w:spacing w:after="0"/>
        <w:ind w:left="0"/>
        <w:jc w:val="both"/>
      </w:pPr>
      <w:r>
        <w:rPr>
          <w:rFonts w:ascii="Times New Roman"/>
          <w:b w:val="false"/>
          <w:i w:val="false"/>
          <w:color w:val="000000"/>
          <w:sz w:val="28"/>
        </w:rPr>
        <w:t xml:space="preserve">
      "29. Проактивті қызмет арқылы жәрдемақыларды тағайындау кезінде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8-қосымшаларында</w:t>
      </w:r>
      <w:r>
        <w:rPr>
          <w:rFonts w:ascii="Times New Roman"/>
          <w:b w:val="false"/>
          <w:i w:val="false"/>
          <w:color w:val="000000"/>
          <w:sz w:val="28"/>
        </w:rPr>
        <w:t xml:space="preserve"> көзделген қажетті мәліметтерді алу үшін мемлекеттік органдардың және (немесе) ұйымдардың цифрлық жүйелеріне сұрау салу "Е-макет" АЦЖ арқылы жүзеге асырылады.";</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254" w:id="209"/>
    <w:p>
      <w:pPr>
        <w:spacing w:after="0"/>
        <w:ind w:left="0"/>
        <w:jc w:val="both"/>
      </w:pPr>
      <w:r>
        <w:rPr>
          <w:rFonts w:ascii="Times New Roman"/>
          <w:b w:val="false"/>
          <w:i w:val="false"/>
          <w:color w:val="000000"/>
          <w:sz w:val="28"/>
        </w:rPr>
        <w:t xml:space="preserve">
      "38. Мемлекеттік корпорацияның бөлімшесі тиісті жәрдемақылар төлемін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жәрдемақы тағайындау жөніндегі уәкілетті органның төлемді тоқтата тұру туралы шешімінің негізінде өтініш берушіден және (немесе) цифрлық жүйелерден:</w:t>
      </w:r>
    </w:p>
    <w:bookmarkEnd w:id="209"/>
    <w:bookmarkStart w:name="z255" w:id="210"/>
    <w:p>
      <w:pPr>
        <w:spacing w:after="0"/>
        <w:ind w:left="0"/>
        <w:jc w:val="both"/>
      </w:pPr>
      <w:r>
        <w:rPr>
          <w:rFonts w:ascii="Times New Roman"/>
          <w:b w:val="false"/>
          <w:i w:val="false"/>
          <w:color w:val="000000"/>
          <w:sz w:val="28"/>
        </w:rPr>
        <w:t>
      1) жәрдемақылар беру жөніндегі уәкілетті ұйым ұсынатын алушының банк шоты бойынша үш және одан көп ай бойы шығыс операцияларының болмауы туралы;</w:t>
      </w:r>
    </w:p>
    <w:bookmarkEnd w:id="210"/>
    <w:bookmarkStart w:name="z256" w:id="211"/>
    <w:p>
      <w:pPr>
        <w:spacing w:after="0"/>
        <w:ind w:left="0"/>
        <w:jc w:val="both"/>
      </w:pPr>
      <w:r>
        <w:rPr>
          <w:rFonts w:ascii="Times New Roman"/>
          <w:b w:val="false"/>
          <w:i w:val="false"/>
          <w:color w:val="000000"/>
          <w:sz w:val="28"/>
        </w:rPr>
        <w:t>
      2) алушылар қатарынан іздеуде жүрген адамдардың хабар-ошарсыз кету, іздеуде жүру фактісінің, оның ішінде цифрлық жүйелерден анықталғаны туралы;</w:t>
      </w:r>
    </w:p>
    <w:bookmarkEnd w:id="211"/>
    <w:bookmarkStart w:name="z257" w:id="212"/>
    <w:p>
      <w:pPr>
        <w:spacing w:after="0"/>
        <w:ind w:left="0"/>
        <w:jc w:val="both"/>
      </w:pPr>
      <w:r>
        <w:rPr>
          <w:rFonts w:ascii="Times New Roman"/>
          <w:b w:val="false"/>
          <w:i w:val="false"/>
          <w:color w:val="000000"/>
          <w:sz w:val="28"/>
        </w:rPr>
        <w:t>
      3) мүгедектігі бар баланы тәрбиелеушіге берілетін жәрдемақыны алушының, мүгедектігі бар баланың Қазақстан Республикасының шегінен тыс жерлерге тұрақты тұруға кету фактісінің, оның ішінде цифрлық жүйелерден анықталғаны туралы;</w:t>
      </w:r>
    </w:p>
    <w:bookmarkEnd w:id="212"/>
    <w:bookmarkStart w:name="z258" w:id="213"/>
    <w:p>
      <w:pPr>
        <w:spacing w:after="0"/>
        <w:ind w:left="0"/>
        <w:jc w:val="both"/>
      </w:pPr>
      <w:r>
        <w:rPr>
          <w:rFonts w:ascii="Times New Roman"/>
          <w:b w:val="false"/>
          <w:i w:val="false"/>
          <w:color w:val="000000"/>
          <w:sz w:val="28"/>
        </w:rPr>
        <w:t>
      4) шетел азаматының немесе қандастың жеке басын куәландыратын құжаттың қолданылу мерзімінің өтуі, оның ішінде цифрлық жүйелерден анықталғаны туралы;</w:t>
      </w:r>
    </w:p>
    <w:bookmarkEnd w:id="213"/>
    <w:bookmarkStart w:name="z259" w:id="214"/>
    <w:p>
      <w:pPr>
        <w:spacing w:after="0"/>
        <w:ind w:left="0"/>
        <w:jc w:val="both"/>
      </w:pPr>
      <w:r>
        <w:rPr>
          <w:rFonts w:ascii="Times New Roman"/>
          <w:b w:val="false"/>
          <w:i w:val="false"/>
          <w:color w:val="000000"/>
          <w:sz w:val="28"/>
        </w:rPr>
        <w:t>
      5) жәрдемақы алушының сот тағайындаған бас бостандығынан айыру түріндегі қылмыстық жазаны өтеуі туралы;</w:t>
      </w:r>
    </w:p>
    <w:bookmarkEnd w:id="214"/>
    <w:bookmarkStart w:name="z260" w:id="215"/>
    <w:p>
      <w:pPr>
        <w:spacing w:after="0"/>
        <w:ind w:left="0"/>
        <w:jc w:val="both"/>
      </w:pPr>
      <w:r>
        <w:rPr>
          <w:rFonts w:ascii="Times New Roman"/>
          <w:b w:val="false"/>
          <w:i w:val="false"/>
          <w:color w:val="000000"/>
          <w:sz w:val="28"/>
        </w:rPr>
        <w:t>
      6) арнаулы әлеуметтік қызметтердің аса кепілдендірілген көлемі көрсетілетін адамдарды қоспағанда, мүгедектігі бар баланың (мүгедектігі бар балалардың), бірінші топтағы мүгедектігі бар адамның арнаулы әлеуметтік қызметтер көрсету орталықтарында тұруы туралы, оның ішінде цифрлық жүйелерден анықталғаны туралы;</w:t>
      </w:r>
    </w:p>
    <w:bookmarkEnd w:id="215"/>
    <w:bookmarkStart w:name="z261" w:id="216"/>
    <w:p>
      <w:pPr>
        <w:spacing w:after="0"/>
        <w:ind w:left="0"/>
        <w:jc w:val="both"/>
      </w:pPr>
      <w:r>
        <w:rPr>
          <w:rFonts w:ascii="Times New Roman"/>
          <w:b w:val="false"/>
          <w:i w:val="false"/>
          <w:color w:val="000000"/>
          <w:sz w:val="28"/>
        </w:rPr>
        <w:t>
      7) мүгедектігі бар баланы тәрбиелеп отырған жәрдемақы алушының қайтыс болу фактісінің, оның ішінде цифрлық жүйелерден анықталғаны туралы;</w:t>
      </w:r>
    </w:p>
    <w:bookmarkEnd w:id="216"/>
    <w:bookmarkStart w:name="z262" w:id="217"/>
    <w:p>
      <w:pPr>
        <w:spacing w:after="0"/>
        <w:ind w:left="0"/>
        <w:jc w:val="both"/>
      </w:pPr>
      <w:r>
        <w:rPr>
          <w:rFonts w:ascii="Times New Roman"/>
          <w:b w:val="false"/>
          <w:i w:val="false"/>
          <w:color w:val="000000"/>
          <w:sz w:val="28"/>
        </w:rPr>
        <w:t xml:space="preserve">
      8)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жағдайларда қорғаншыларды (қамқоршыларды) өз міндеттерін атқарудан босату немесе шеттету туралы;</w:t>
      </w:r>
    </w:p>
    <w:bookmarkEnd w:id="217"/>
    <w:bookmarkStart w:name="z263" w:id="218"/>
    <w:p>
      <w:pPr>
        <w:spacing w:after="0"/>
        <w:ind w:left="0"/>
        <w:jc w:val="both"/>
      </w:pPr>
      <w:r>
        <w:rPr>
          <w:rFonts w:ascii="Times New Roman"/>
          <w:b w:val="false"/>
          <w:i w:val="false"/>
          <w:color w:val="000000"/>
          <w:sz w:val="28"/>
        </w:rPr>
        <w:t>
      9) медициналық-әлеуметтік сараптамаға дәйексіз құжаттарды ұсыну және (немесе) сараптамалық қорытындыны негізсіз шығару фактісін анықтау туралы хаттаманы рәсімдеу;</w:t>
      </w:r>
    </w:p>
    <w:bookmarkEnd w:id="218"/>
    <w:bookmarkStart w:name="z264" w:id="219"/>
    <w:p>
      <w:pPr>
        <w:spacing w:after="0"/>
        <w:ind w:left="0"/>
        <w:jc w:val="both"/>
      </w:pPr>
      <w:r>
        <w:rPr>
          <w:rFonts w:ascii="Times New Roman"/>
          <w:b w:val="false"/>
          <w:i w:val="false"/>
          <w:color w:val="000000"/>
          <w:sz w:val="28"/>
        </w:rPr>
        <w:t>
      10) күтім жасайтын адамның немесе бірінші топтағы мүгедектігі бар адамның қылмыстық-атқару жүйесі мекемесінен басқа мекемеге кетуі туралы;</w:t>
      </w:r>
    </w:p>
    <w:bookmarkEnd w:id="219"/>
    <w:bookmarkStart w:name="z265" w:id="220"/>
    <w:p>
      <w:pPr>
        <w:spacing w:after="0"/>
        <w:ind w:left="0"/>
        <w:jc w:val="both"/>
      </w:pPr>
      <w:r>
        <w:rPr>
          <w:rFonts w:ascii="Times New Roman"/>
          <w:b w:val="false"/>
          <w:i w:val="false"/>
          <w:color w:val="000000"/>
          <w:sz w:val="28"/>
        </w:rPr>
        <w:t>
      11) күтім жасайтын адамның немесе бірінші топтағы мүгедектігі бар адамның қылмыстық-атқару жүйесі мекемесінің басқа бөлімшесіне ауыстыру туралы.";</w:t>
      </w:r>
    </w:p>
    <w:bookmarkEnd w:id="2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39-тармақтың</w:t>
      </w:r>
      <w:r>
        <w:rPr>
          <w:rFonts w:ascii="Times New Roman"/>
          <w:b w:val="false"/>
          <w:i w:val="false"/>
          <w:color w:val="000000"/>
          <w:sz w:val="28"/>
        </w:rPr>
        <w:t xml:space="preserve"> бірінші бөлігінің 6) тармақшасы мынадай редакцияда жазылсын:</w:t>
      </w:r>
    </w:p>
    <w:bookmarkStart w:name="z267" w:id="221"/>
    <w:p>
      <w:pPr>
        <w:spacing w:after="0"/>
        <w:ind w:left="0"/>
        <w:jc w:val="both"/>
      </w:pPr>
      <w:r>
        <w:rPr>
          <w:rFonts w:ascii="Times New Roman"/>
          <w:b w:val="false"/>
          <w:i w:val="false"/>
          <w:color w:val="000000"/>
          <w:sz w:val="28"/>
        </w:rPr>
        <w:t>
      "6) Қазақстан Республикасының азаматтығын тоқтату фактісі анықталған жағдайларда, оның ішінде цифрлық жүйелерден анықталғаны туралы;";</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269" w:id="222"/>
    <w:p>
      <w:pPr>
        <w:spacing w:after="0"/>
        <w:ind w:left="0"/>
        <w:jc w:val="both"/>
      </w:pPr>
      <w:r>
        <w:rPr>
          <w:rFonts w:ascii="Times New Roman"/>
          <w:b w:val="false"/>
          <w:i w:val="false"/>
          <w:color w:val="000000"/>
          <w:sz w:val="28"/>
        </w:rPr>
        <w:t>
      "50. Жәрдемақы тағайындалған электрондық іс макеттері уәкілетті органның цифрлық жүйесінде сақталады.";</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51-тармақтың</w:t>
      </w:r>
      <w:r>
        <w:rPr>
          <w:rFonts w:ascii="Times New Roman"/>
          <w:b w:val="false"/>
          <w:i w:val="false"/>
          <w:color w:val="000000"/>
          <w:sz w:val="28"/>
        </w:rPr>
        <w:t xml:space="preserve"> төртінші бөлігі мынадай редакцияда жазылсын:</w:t>
      </w:r>
    </w:p>
    <w:bookmarkStart w:name="z1038" w:id="223"/>
    <w:p>
      <w:pPr>
        <w:spacing w:after="0"/>
        <w:ind w:left="0"/>
        <w:jc w:val="both"/>
      </w:pPr>
      <w:r>
        <w:rPr>
          <w:rFonts w:ascii="Times New Roman"/>
          <w:b w:val="false"/>
          <w:i w:val="false"/>
          <w:color w:val="000000"/>
          <w:sz w:val="28"/>
        </w:rPr>
        <w:t>
      "Мемлекеттік корпорация арқылы қызмет көрсеткен кезде Мемлекеттік корпорация қызметкерлерінің әрекеттеріне (әрекетсіздігіне) шағым Мемлекеттік корпорация басшысының атына не цифрландыру саласындағы уәкілетті органға беріледі.";</w:t>
      </w:r>
    </w:p>
    <w:bookmarkEnd w:id="223"/>
    <w:bookmarkStart w:name="z1039" w:id="22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Тізбеге </w:t>
      </w:r>
      <w:r>
        <w:rPr>
          <w:rFonts w:ascii="Times New Roman"/>
          <w:b w:val="false"/>
          <w:i w:val="false"/>
          <w:color w:val="000000"/>
          <w:sz w:val="28"/>
        </w:rPr>
        <w:t>56</w:t>
      </w:r>
      <w:r>
        <w:rPr>
          <w:rFonts w:ascii="Times New Roman"/>
          <w:b w:val="false"/>
          <w:i w:val="false"/>
          <w:color w:val="000000"/>
          <w:sz w:val="28"/>
        </w:rPr>
        <w:t xml:space="preserve"> және </w:t>
      </w:r>
      <w:r>
        <w:rPr>
          <w:rFonts w:ascii="Times New Roman"/>
          <w:b w:val="false"/>
          <w:i w:val="false"/>
          <w:color w:val="000000"/>
          <w:sz w:val="28"/>
        </w:rPr>
        <w:t>57-қосымшаларға</w:t>
      </w:r>
      <w:r>
        <w:rPr>
          <w:rFonts w:ascii="Times New Roman"/>
          <w:b w:val="false"/>
          <w:i w:val="false"/>
          <w:color w:val="000000"/>
          <w:sz w:val="28"/>
        </w:rPr>
        <w:t xml:space="preserve"> сәйкес жаңа редакцияда жазылсын;</w:t>
      </w:r>
    </w:p>
    <w:bookmarkEnd w:id="224"/>
    <w:bookmarkStart w:name="z1040" w:id="22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58-қосымшаға</w:t>
      </w:r>
      <w:r>
        <w:rPr>
          <w:rFonts w:ascii="Times New Roman"/>
          <w:b w:val="false"/>
          <w:i w:val="false"/>
          <w:color w:val="000000"/>
          <w:sz w:val="28"/>
        </w:rPr>
        <w:t xml:space="preserve"> сәйкес жаңа редакцияда жазылсын;</w:t>
      </w:r>
    </w:p>
    <w:bookmarkEnd w:id="225"/>
    <w:bookmarkStart w:name="z1041" w:id="22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Тізбеге </w:t>
      </w:r>
      <w:r>
        <w:rPr>
          <w:rFonts w:ascii="Times New Roman"/>
          <w:b w:val="false"/>
          <w:i w:val="false"/>
          <w:color w:val="000000"/>
          <w:sz w:val="28"/>
        </w:rPr>
        <w:t>59-қосымшаға</w:t>
      </w:r>
      <w:r>
        <w:rPr>
          <w:rFonts w:ascii="Times New Roman"/>
          <w:b w:val="false"/>
          <w:i w:val="false"/>
          <w:color w:val="000000"/>
          <w:sz w:val="28"/>
        </w:rPr>
        <w:t xml:space="preserve"> сәйкес жаңа редакцияда жазылсын;</w:t>
      </w:r>
    </w:p>
    <w:bookmarkEnd w:id="226"/>
    <w:bookmarkStart w:name="z1042" w:id="22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осы Тізбеге </w:t>
      </w:r>
      <w:r>
        <w:rPr>
          <w:rFonts w:ascii="Times New Roman"/>
          <w:b w:val="false"/>
          <w:i w:val="false"/>
          <w:color w:val="000000"/>
          <w:sz w:val="28"/>
        </w:rPr>
        <w:t>60-қосымшаға</w:t>
      </w:r>
      <w:r>
        <w:rPr>
          <w:rFonts w:ascii="Times New Roman"/>
          <w:b w:val="false"/>
          <w:i w:val="false"/>
          <w:color w:val="000000"/>
          <w:sz w:val="28"/>
        </w:rPr>
        <w:t xml:space="preserve"> сәйкес жаңа редакцияда жазылсын;</w:t>
      </w:r>
    </w:p>
    <w:bookmarkEnd w:id="227"/>
    <w:bookmarkStart w:name="z1043" w:id="22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6-қосымша</w:t>
      </w:r>
      <w:r>
        <w:rPr>
          <w:rFonts w:ascii="Times New Roman"/>
          <w:b w:val="false"/>
          <w:i w:val="false"/>
          <w:color w:val="000000"/>
          <w:sz w:val="28"/>
        </w:rPr>
        <w:t xml:space="preserve"> осы Тізбеге </w:t>
      </w:r>
      <w:r>
        <w:rPr>
          <w:rFonts w:ascii="Times New Roman"/>
          <w:b w:val="false"/>
          <w:i w:val="false"/>
          <w:color w:val="000000"/>
          <w:sz w:val="28"/>
        </w:rPr>
        <w:t>61-қосымшаға</w:t>
      </w:r>
      <w:r>
        <w:rPr>
          <w:rFonts w:ascii="Times New Roman"/>
          <w:b w:val="false"/>
          <w:i w:val="false"/>
          <w:color w:val="000000"/>
          <w:sz w:val="28"/>
        </w:rPr>
        <w:t xml:space="preserve"> сәйкес жаңа редакцияда жазылсын;</w:t>
      </w:r>
    </w:p>
    <w:bookmarkEnd w:id="228"/>
    <w:bookmarkStart w:name="z1044" w:id="2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Тізбеге </w:t>
      </w:r>
      <w:r>
        <w:rPr>
          <w:rFonts w:ascii="Times New Roman"/>
          <w:b w:val="false"/>
          <w:i w:val="false"/>
          <w:color w:val="000000"/>
          <w:sz w:val="28"/>
        </w:rPr>
        <w:t>62-қосымшаға</w:t>
      </w:r>
      <w:r>
        <w:rPr>
          <w:rFonts w:ascii="Times New Roman"/>
          <w:b w:val="false"/>
          <w:i w:val="false"/>
          <w:color w:val="000000"/>
          <w:sz w:val="28"/>
        </w:rPr>
        <w:t xml:space="preserve"> сәйкес жаңа редакцияда жазылсын;</w:t>
      </w:r>
    </w:p>
    <w:bookmarkEnd w:id="229"/>
    <w:bookmarkStart w:name="z1045" w:id="23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осы Тізбеге </w:t>
      </w:r>
      <w:r>
        <w:rPr>
          <w:rFonts w:ascii="Times New Roman"/>
          <w:b w:val="false"/>
          <w:i w:val="false"/>
          <w:color w:val="000000"/>
          <w:sz w:val="28"/>
        </w:rPr>
        <w:t>63-қосымшаға</w:t>
      </w:r>
      <w:r>
        <w:rPr>
          <w:rFonts w:ascii="Times New Roman"/>
          <w:b w:val="false"/>
          <w:i w:val="false"/>
          <w:color w:val="000000"/>
          <w:sz w:val="28"/>
        </w:rPr>
        <w:t xml:space="preserve"> сәйкес жаңа редакцияда жазылсын;</w:t>
      </w:r>
    </w:p>
    <w:bookmarkEnd w:id="230"/>
    <w:bookmarkStart w:name="z1046" w:id="23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Тізбеге </w:t>
      </w:r>
      <w:r>
        <w:rPr>
          <w:rFonts w:ascii="Times New Roman"/>
          <w:b w:val="false"/>
          <w:i w:val="false"/>
          <w:color w:val="000000"/>
          <w:sz w:val="28"/>
        </w:rPr>
        <w:t>64-қосымшаға</w:t>
      </w:r>
      <w:r>
        <w:rPr>
          <w:rFonts w:ascii="Times New Roman"/>
          <w:b w:val="false"/>
          <w:i w:val="false"/>
          <w:color w:val="000000"/>
          <w:sz w:val="28"/>
        </w:rPr>
        <w:t xml:space="preserve"> сәйкес жаңа редакцияда жазылсын;</w:t>
      </w:r>
    </w:p>
    <w:bookmarkEnd w:id="231"/>
    <w:bookmarkStart w:name="z1047" w:id="23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w:t>
      </w:r>
      <w:r>
        <w:rPr>
          <w:rFonts w:ascii="Times New Roman"/>
          <w:b w:val="false"/>
          <w:i w:val="false"/>
          <w:color w:val="000000"/>
          <w:sz w:val="28"/>
        </w:rPr>
        <w:t xml:space="preserve"> осы Тізбеге </w:t>
      </w:r>
      <w:r>
        <w:rPr>
          <w:rFonts w:ascii="Times New Roman"/>
          <w:b w:val="false"/>
          <w:i w:val="false"/>
          <w:color w:val="000000"/>
          <w:sz w:val="28"/>
        </w:rPr>
        <w:t>65-қосымшаға</w:t>
      </w:r>
      <w:r>
        <w:rPr>
          <w:rFonts w:ascii="Times New Roman"/>
          <w:b w:val="false"/>
          <w:i w:val="false"/>
          <w:color w:val="000000"/>
          <w:sz w:val="28"/>
        </w:rPr>
        <w:t xml:space="preserve"> сәйкес жаңа редакцияда жазылсын;</w:t>
      </w:r>
    </w:p>
    <w:bookmarkEnd w:id="232"/>
    <w:bookmarkStart w:name="z1048" w:id="2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осы Тізбеге </w:t>
      </w:r>
      <w:r>
        <w:rPr>
          <w:rFonts w:ascii="Times New Roman"/>
          <w:b w:val="false"/>
          <w:i w:val="false"/>
          <w:color w:val="000000"/>
          <w:sz w:val="28"/>
        </w:rPr>
        <w:t>66-қосымшаға</w:t>
      </w:r>
      <w:r>
        <w:rPr>
          <w:rFonts w:ascii="Times New Roman"/>
          <w:b w:val="false"/>
          <w:i w:val="false"/>
          <w:color w:val="000000"/>
          <w:sz w:val="28"/>
        </w:rPr>
        <w:t xml:space="preserve"> сәйкес жаңа редакцияда жазылсын;</w:t>
      </w:r>
    </w:p>
    <w:bookmarkEnd w:id="233"/>
    <w:bookmarkStart w:name="z1049" w:id="2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w:t>
      </w:r>
      <w:r>
        <w:rPr>
          <w:rFonts w:ascii="Times New Roman"/>
          <w:b w:val="false"/>
          <w:i w:val="false"/>
          <w:color w:val="000000"/>
          <w:sz w:val="28"/>
        </w:rPr>
        <w:t xml:space="preserve"> осы Тізбеге </w:t>
      </w:r>
      <w:r>
        <w:rPr>
          <w:rFonts w:ascii="Times New Roman"/>
          <w:b w:val="false"/>
          <w:i w:val="false"/>
          <w:color w:val="000000"/>
          <w:sz w:val="28"/>
        </w:rPr>
        <w:t>67-қосымшаға</w:t>
      </w:r>
      <w:r>
        <w:rPr>
          <w:rFonts w:ascii="Times New Roman"/>
          <w:b w:val="false"/>
          <w:i w:val="false"/>
          <w:color w:val="000000"/>
          <w:sz w:val="28"/>
        </w:rPr>
        <w:t xml:space="preserve"> сәйкес жаңа редакцияда жазылсын;</w:t>
      </w:r>
    </w:p>
    <w:bookmarkEnd w:id="234"/>
    <w:bookmarkStart w:name="z1050" w:id="2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w:t>
      </w:r>
      <w:r>
        <w:rPr>
          <w:rFonts w:ascii="Times New Roman"/>
          <w:b w:val="false"/>
          <w:i w:val="false"/>
          <w:color w:val="000000"/>
          <w:sz w:val="28"/>
        </w:rPr>
        <w:t xml:space="preserve"> осы Тізбеге </w:t>
      </w:r>
      <w:r>
        <w:rPr>
          <w:rFonts w:ascii="Times New Roman"/>
          <w:b w:val="false"/>
          <w:i w:val="false"/>
          <w:color w:val="000000"/>
          <w:sz w:val="28"/>
        </w:rPr>
        <w:t>68-қосымшаға</w:t>
      </w:r>
      <w:r>
        <w:rPr>
          <w:rFonts w:ascii="Times New Roman"/>
          <w:b w:val="false"/>
          <w:i w:val="false"/>
          <w:color w:val="000000"/>
          <w:sz w:val="28"/>
        </w:rPr>
        <w:t xml:space="preserve"> сәйкес жаңа редакцияда жазылсын;</w:t>
      </w:r>
    </w:p>
    <w:bookmarkEnd w:id="235"/>
    <w:bookmarkStart w:name="z1051" w:id="23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w:t>
      </w:r>
      <w:r>
        <w:rPr>
          <w:rFonts w:ascii="Times New Roman"/>
          <w:b w:val="false"/>
          <w:i w:val="false"/>
          <w:color w:val="000000"/>
          <w:sz w:val="28"/>
        </w:rPr>
        <w:t xml:space="preserve"> осы Тізбеге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78</w:t>
      </w:r>
      <w:r>
        <w:rPr>
          <w:rFonts w:ascii="Times New Roman"/>
          <w:b w:val="false"/>
          <w:i w:val="false"/>
          <w:color w:val="000000"/>
          <w:sz w:val="28"/>
        </w:rPr>
        <w:t xml:space="preserve"> және </w:t>
      </w:r>
      <w:r>
        <w:rPr>
          <w:rFonts w:ascii="Times New Roman"/>
          <w:b w:val="false"/>
          <w:i w:val="false"/>
          <w:color w:val="000000"/>
          <w:sz w:val="28"/>
        </w:rPr>
        <w:t>79-қосымшаларға</w:t>
      </w:r>
      <w:r>
        <w:rPr>
          <w:rFonts w:ascii="Times New Roman"/>
          <w:b w:val="false"/>
          <w:i w:val="false"/>
          <w:color w:val="000000"/>
          <w:sz w:val="28"/>
        </w:rPr>
        <w:t xml:space="preserve"> сәйкес жаңа редакцияда жазылсын;</w:t>
      </w:r>
    </w:p>
    <w:bookmarkEnd w:id="236"/>
    <w:bookmarkStart w:name="z1052" w:id="2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25-қосымша</w:t>
      </w:r>
      <w:r>
        <w:rPr>
          <w:rFonts w:ascii="Times New Roman"/>
          <w:b w:val="false"/>
          <w:i w:val="false"/>
          <w:color w:val="000000"/>
          <w:sz w:val="28"/>
        </w:rPr>
        <w:t xml:space="preserve"> осы Тізбеге </w:t>
      </w:r>
      <w:r>
        <w:rPr>
          <w:rFonts w:ascii="Times New Roman"/>
          <w:b w:val="false"/>
          <w:i w:val="false"/>
          <w:color w:val="000000"/>
          <w:sz w:val="28"/>
        </w:rPr>
        <w:t>80-қосымшаға</w:t>
      </w:r>
      <w:r>
        <w:rPr>
          <w:rFonts w:ascii="Times New Roman"/>
          <w:b w:val="false"/>
          <w:i w:val="false"/>
          <w:color w:val="000000"/>
          <w:sz w:val="28"/>
        </w:rPr>
        <w:t xml:space="preserve"> сәйкес жаңа редакцияда жазылсын.</w:t>
      </w:r>
    </w:p>
    <w:bookmarkEnd w:id="2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Еңбек және халықты әлеуметтік қорғау министрінің 22.06.2026 </w:t>
      </w:r>
      <w:r>
        <w:rPr>
          <w:rFonts w:ascii="Times New Roman"/>
          <w:b w:val="false"/>
          <w:i w:val="false"/>
          <w:color w:val="000000"/>
          <w:sz w:val="28"/>
        </w:rPr>
        <w:t>№ 261</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71" w:id="238"/>
    <w:p>
      <w:pPr>
        <w:spacing w:after="0"/>
        <w:ind w:left="0"/>
        <w:jc w:val="both"/>
      </w:pPr>
      <w:r>
        <w:rPr>
          <w:rFonts w:ascii="Times New Roman"/>
          <w:b w:val="false"/>
          <w:i w:val="false"/>
          <w:color w:val="000000"/>
          <w:sz w:val="28"/>
        </w:rPr>
        <w:t xml:space="preserve">
      6. "Мемлекеттік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32885 болып тіркелген) мынадай өзгерістер енгізілсін:</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73" w:id="239"/>
    <w:p>
      <w:pPr>
        <w:spacing w:after="0"/>
        <w:ind w:left="0"/>
        <w:jc w:val="both"/>
      </w:pPr>
      <w:r>
        <w:rPr>
          <w:rFonts w:ascii="Times New Roman"/>
          <w:b w:val="false"/>
          <w:i w:val="false"/>
          <w:color w:val="000000"/>
          <w:sz w:val="28"/>
        </w:rPr>
        <w:t xml:space="preserve">
      "Қазақстан Республикасы Әлеуметтік кодексінің 12-бабы </w:t>
      </w:r>
      <w:r>
        <w:rPr>
          <w:rFonts w:ascii="Times New Roman"/>
          <w:b w:val="false"/>
          <w:i w:val="false"/>
          <w:color w:val="000000"/>
          <w:sz w:val="28"/>
        </w:rPr>
        <w:t>5) тармақшасының</w:t>
      </w:r>
      <w:r>
        <w:rPr>
          <w:rFonts w:ascii="Times New Roman"/>
          <w:b w:val="false"/>
          <w:i w:val="false"/>
          <w:color w:val="000000"/>
          <w:sz w:val="28"/>
        </w:rPr>
        <w:t xml:space="preserve"> он жетінші абзацына және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БҰЙЫРАМЫН:";</w:t>
      </w:r>
    </w:p>
    <w:bookmarkEnd w:id="239"/>
    <w:bookmarkStart w:name="z274" w:id="240"/>
    <w:p>
      <w:pPr>
        <w:spacing w:after="0"/>
        <w:ind w:left="0"/>
        <w:jc w:val="both"/>
      </w:pPr>
      <w:r>
        <w:rPr>
          <w:rFonts w:ascii="Times New Roman"/>
          <w:b w:val="false"/>
          <w:i w:val="false"/>
          <w:color w:val="000000"/>
          <w:sz w:val="28"/>
        </w:rPr>
        <w:t xml:space="preserve">
      көрсетілген бұйрықпен бекітілген Атаулы әлеуметтік көмекті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276" w:id="241"/>
    <w:p>
      <w:pPr>
        <w:spacing w:after="0"/>
        <w:ind w:left="0"/>
        <w:jc w:val="both"/>
      </w:pPr>
      <w:r>
        <w:rPr>
          <w:rFonts w:ascii="Times New Roman"/>
          <w:b w:val="false"/>
          <w:i w:val="false"/>
          <w:color w:val="000000"/>
          <w:sz w:val="28"/>
        </w:rPr>
        <w:t xml:space="preserve">
      "1. Осы Атаулы әлеуметтік көмекті тағайындау және төлеу қағидалары (бұдан әрі – Қағидалар) Қазақстан Республикасы Әлеуметтік кодексінің (бұдан әрі –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он жетінші абзацына және "Мемлекеттік және әлеуметтік жауапкершілігі бар көрсетілетін қызметтер туралы" Қазақстан Республикасы Заңының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атаулы әлеуметтік көмек тағайындау және төлеу тәртібін айқындайды.";</w:t>
      </w:r>
    </w:p>
    <w:bookmarkEnd w:id="241"/>
    <w:bookmarkStart w:name="z277" w:id="242"/>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26) тармақшасы</w:t>
      </w:r>
      <w:r>
        <w:rPr>
          <w:rFonts w:ascii="Times New Roman"/>
          <w:b w:val="false"/>
          <w:i w:val="false"/>
          <w:color w:val="000000"/>
          <w:sz w:val="28"/>
        </w:rPr>
        <w:t xml:space="preserve"> мынадай редакцияда жазылсын :</w:t>
      </w:r>
    </w:p>
    <w:bookmarkEnd w:id="242"/>
    <w:bookmarkStart w:name="z278" w:id="243"/>
    <w:p>
      <w:pPr>
        <w:spacing w:after="0"/>
        <w:ind w:left="0"/>
        <w:jc w:val="both"/>
      </w:pPr>
      <w:r>
        <w:rPr>
          <w:rFonts w:ascii="Times New Roman"/>
          <w:b w:val="false"/>
          <w:i w:val="false"/>
          <w:color w:val="000000"/>
          <w:sz w:val="28"/>
        </w:rPr>
        <w:t>
      "26) "цифрлық үкіметтің" веб-порталы (бұдан әрі – портал) – нормативтік құқықтық базаны қоса алғанда, мемлекеттік қызметтер көрсетуге қатысатын мемлекеттік органдар мен өзге де субъектілер орналастыратын шоғырландырылған ақпаратқа, сондай-ақ электрондық нысанда көрсетілетін мемлекеттік және өзге де көрсетілетін қызметтерге қол жеткізудің "бірыңғай терезесін" білдіретін цифрлық объект.";</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280" w:id="244"/>
    <w:p>
      <w:pPr>
        <w:spacing w:after="0"/>
        <w:ind w:left="0"/>
        <w:jc w:val="both"/>
      </w:pPr>
      <w:r>
        <w:rPr>
          <w:rFonts w:ascii="Times New Roman"/>
          <w:b w:val="false"/>
          <w:i w:val="false"/>
          <w:color w:val="000000"/>
          <w:sz w:val="28"/>
        </w:rPr>
        <w:t>
      "1) мынадай ақпарат беріледі:</w:t>
      </w:r>
    </w:p>
    <w:bookmarkEnd w:id="244"/>
    <w:bookmarkStart w:name="z1053" w:id="245"/>
    <w:p>
      <w:pPr>
        <w:spacing w:after="0"/>
        <w:ind w:left="0"/>
        <w:jc w:val="both"/>
      </w:pPr>
      <w:r>
        <w:rPr>
          <w:rFonts w:ascii="Times New Roman"/>
          <w:b w:val="false"/>
          <w:i w:val="false"/>
          <w:color w:val="000000"/>
          <w:sz w:val="28"/>
        </w:rPr>
        <w:t>
      шартсыз және шартты ақшалай көмек алу шарттары туралы;</w:t>
      </w:r>
    </w:p>
    <w:bookmarkEnd w:id="245"/>
    <w:bookmarkStart w:name="z1054" w:id="246"/>
    <w:p>
      <w:pPr>
        <w:spacing w:after="0"/>
        <w:ind w:left="0"/>
        <w:jc w:val="both"/>
      </w:pPr>
      <w:r>
        <w:rPr>
          <w:rFonts w:ascii="Times New Roman"/>
          <w:b w:val="false"/>
          <w:i w:val="false"/>
          <w:color w:val="000000"/>
          <w:sz w:val="28"/>
        </w:rPr>
        <w:t>
      жұмыспен қамтуға жәрдемдесудің белсенді шараларына және (немесе) әлеуметтік бейімдеу бағдарламаларына қатысу шарттары туралы;</w:t>
      </w:r>
    </w:p>
    <w:bookmarkEnd w:id="246"/>
    <w:bookmarkStart w:name="z1055" w:id="247"/>
    <w:p>
      <w:pPr>
        <w:spacing w:after="0"/>
        <w:ind w:left="0"/>
        <w:jc w:val="both"/>
      </w:pPr>
      <w:r>
        <w:rPr>
          <w:rFonts w:ascii="Times New Roman"/>
          <w:b w:val="false"/>
          <w:i w:val="false"/>
          <w:color w:val="000000"/>
          <w:sz w:val="28"/>
        </w:rPr>
        <w:t>
      әлеуметтік келісімшарт жасасу қажеттілігі, әлеуметтік келісімшартқа қатысушы тараптардың міндеттемелері және әлеуметтік келісімшартты бұзу шарттары туралы;</w:t>
      </w:r>
    </w:p>
    <w:bookmarkEnd w:id="247"/>
    <w:bookmarkStart w:name="z1056" w:id="248"/>
    <w:p>
      <w:pPr>
        <w:spacing w:after="0"/>
        <w:ind w:left="0"/>
        <w:jc w:val="both"/>
      </w:pPr>
      <w:r>
        <w:rPr>
          <w:rFonts w:ascii="Times New Roman"/>
          <w:b w:val="false"/>
          <w:i w:val="false"/>
          <w:color w:val="000000"/>
          <w:sz w:val="28"/>
        </w:rPr>
        <w:t xml:space="preserve">
      Кодекстің 128-бабының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жағдайларда атаулы әлеуметтік көмек мөлшерін өзгерту және (немесе) тоқтата тұру шарттары туралы, алты айға атаулы әлеуметтік көмек тағайындау құқығынан айыру туралы;</w:t>
      </w:r>
    </w:p>
    <w:bookmarkEnd w:id="248"/>
    <w:bookmarkStart w:name="z1057" w:id="249"/>
    <w:p>
      <w:pPr>
        <w:spacing w:after="0"/>
        <w:ind w:left="0"/>
        <w:jc w:val="both"/>
      </w:pPr>
      <w:r>
        <w:rPr>
          <w:rFonts w:ascii="Times New Roman"/>
          <w:b w:val="false"/>
          <w:i w:val="false"/>
          <w:color w:val="000000"/>
          <w:sz w:val="28"/>
        </w:rPr>
        <w:t>
      мемлекеттік органдар мен ұйымдардың тиісті цифрлық жүйелерінен сұратылатын мәліметтер тізбесі;</w:t>
      </w:r>
    </w:p>
    <w:bookmarkEnd w:id="249"/>
    <w:bookmarkStart w:name="z1058" w:id="250"/>
    <w:p>
      <w:pPr>
        <w:spacing w:after="0"/>
        <w:ind w:left="0"/>
        <w:jc w:val="both"/>
      </w:pPr>
      <w:r>
        <w:rPr>
          <w:rFonts w:ascii="Times New Roman"/>
          <w:b w:val="false"/>
          <w:i w:val="false"/>
          <w:color w:val="000000"/>
          <w:sz w:val="28"/>
        </w:rPr>
        <w:t>
      мемлекеттік органдар мен ұйымдардың тиісті цифрлық жүйелеріндегі жоқ мәліметтерді растайтын құжаттар беру мүмкіндігі туралы;";</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тоғызыншы бөлігі мынадай редакцияда жазылсын:</w:t>
      </w:r>
    </w:p>
    <w:bookmarkStart w:name="z1066" w:id="251"/>
    <w:p>
      <w:pPr>
        <w:spacing w:after="0"/>
        <w:ind w:left="0"/>
        <w:jc w:val="both"/>
      </w:pPr>
      <w:r>
        <w:rPr>
          <w:rFonts w:ascii="Times New Roman"/>
          <w:b w:val="false"/>
          <w:i w:val="false"/>
          <w:color w:val="000000"/>
          <w:sz w:val="28"/>
        </w:rPr>
        <w:t>
      "Төтенше жағдайлар кезінде атаулы әлеуметтік көмекті қазіргі алушыға уәкілетті мемлекеттік органның автоматтандырылған цифрлық жүйесі арқылы тағайындалған атаулы әлеуметтік көмек тоқсанның соңғы күніне автоматты түрде келесі тоқсанға өтінішсіз ұзартылады.";</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мынадай редакцияда жазылсын:</w:t>
      </w:r>
    </w:p>
    <w:bookmarkStart w:name="z1059" w:id="252"/>
    <w:p>
      <w:pPr>
        <w:spacing w:after="0"/>
        <w:ind w:left="0"/>
        <w:jc w:val="both"/>
      </w:pPr>
      <w:r>
        <w:rPr>
          <w:rFonts w:ascii="Times New Roman"/>
          <w:b w:val="false"/>
          <w:i w:val="false"/>
          <w:color w:val="000000"/>
          <w:sz w:val="28"/>
        </w:rPr>
        <w:t>
      "7. Өтініш қабылдау кезінде мансап орталығы немесе әкім өтініш берушінің қатысуымен "цифрлық үкіметтің" шлюзі арқылы тиісті мемлекеттік органдардың және ұйымдардың цифрлық жүйелеріне (бұдан әрі – цифрлық жүйе) мынадай мәліметтерді алу үшін дербес сұрау салуды қалыптастырады:";</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үшінші бөлігі мынадай редакцияда жазылсын:</w:t>
      </w:r>
    </w:p>
    <w:bookmarkStart w:name="z1067" w:id="253"/>
    <w:p>
      <w:pPr>
        <w:spacing w:after="0"/>
        <w:ind w:left="0"/>
        <w:jc w:val="both"/>
      </w:pPr>
      <w:r>
        <w:rPr>
          <w:rFonts w:ascii="Times New Roman"/>
          <w:b w:val="false"/>
          <w:i w:val="false"/>
          <w:color w:val="000000"/>
          <w:sz w:val="28"/>
        </w:rPr>
        <w:t>
      "Атаулы әлеуметтік көмекті проактивті форматта тағайындау үшін әлеуетті алушыларды айқындау адамның (отбасының) мемлекеттік органдардың цифрлық жүйелерінен алынған мәліметтер бойынша анықталған атаулы әлеуметтік көмекті тағайындау үшін талаптарға сәйкес келген кезде жүзеге асырылады.";</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1060" w:id="254"/>
    <w:p>
      <w:pPr>
        <w:spacing w:after="0"/>
        <w:ind w:left="0"/>
        <w:jc w:val="both"/>
      </w:pPr>
      <w:r>
        <w:rPr>
          <w:rFonts w:ascii="Times New Roman"/>
          <w:b w:val="false"/>
          <w:i w:val="false"/>
          <w:color w:val="000000"/>
          <w:sz w:val="28"/>
        </w:rPr>
        <w:t>
      "9. Цифрлық жүйелерде мәліметтер болмаған кезде өтініш беруші осы Қағидаларға 2-қосымшаға сәйкес мемлекеттік қызмет көрсетуге қойылатын негізгі талаптар тізбесінде көрсетілген мемлекеттік органның немесе ұйымның тиісті цифрлық жүйелерінде жоқ мәліметтерді растайтын құжаттарды береді, ал өтініш берушінің ондай мүмкіндігі болмаған кезде тұрғылықты жері бойынша мансап орталығы, ауылдық жерде – әкім тиісті мемлекеттік органға және (немесе) ұйымға жазбаша сұрау салуды ресімдейді.</w:t>
      </w:r>
    </w:p>
    <w:bookmarkEnd w:id="254"/>
    <w:p>
      <w:pPr>
        <w:spacing w:after="0"/>
        <w:ind w:left="0"/>
        <w:jc w:val="both"/>
      </w:pPr>
      <w:r>
        <w:rPr>
          <w:rFonts w:ascii="Times New Roman"/>
          <w:b w:val="false"/>
          <w:i w:val="false"/>
          <w:color w:val="000000"/>
          <w:sz w:val="28"/>
        </w:rPr>
        <w:t xml:space="preserve">
      Портал арқылы электрондық өтініш келіп түскен кезде мансап орталығы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 мәліметтерді алу үшін тиісті цифрлық жүйелерге сұрау салуларды қалыптастырады, тиісті мемлекеттік органдарға және (немесе) ұйымдарға жазбаша сұрау салуларды ресімдейді.</w:t>
      </w:r>
    </w:p>
    <w:p>
      <w:pPr>
        <w:spacing w:after="0"/>
        <w:ind w:left="0"/>
        <w:jc w:val="both"/>
      </w:pPr>
      <w:r>
        <w:rPr>
          <w:rFonts w:ascii="Times New Roman"/>
          <w:b w:val="false"/>
          <w:i w:val="false"/>
          <w:color w:val="000000"/>
          <w:sz w:val="28"/>
        </w:rPr>
        <w:t>
      Мемлекеттік органдарға немесе ұйымдарға сұрау салуды ресімдеген кезде тиісті мемлекеттік органдарға және (немесе) ұйымдарға сұрау салу жүзеге асырылған күннен бастап екі жұмыс күні ішінде өтініш берушіні жазбаша хабардар ету арқылы құжаттар топтамасын немесе ҚЭТ қалыптастыру мерзімі сұрау салуға жауап алғанға дейін, бірақ күнтізбелік отыз күннен аспайтын мерзімге дейін ұзартылады.</w:t>
      </w:r>
    </w:p>
    <w:p>
      <w:pPr>
        <w:spacing w:after="0"/>
        <w:ind w:left="0"/>
        <w:jc w:val="both"/>
      </w:pPr>
      <w:r>
        <w:rPr>
          <w:rFonts w:ascii="Times New Roman"/>
          <w:b w:val="false"/>
          <w:i w:val="false"/>
          <w:color w:val="000000"/>
          <w:sz w:val="28"/>
        </w:rPr>
        <w:t>
      Мемлекеттік органдар мен ұйымдардың тиісті цифрлық жүйелерінде жоқ мәліметтерді растайтын өтінішті және құжаттарды үшінші тұлғалардың атаулы әлеуметтік көмек тағайындау үшін беруі атаулы әлеуметтік көмек алуға құқығы бар адамның нотариат куәландырған сенімхаты бойынша жүзеге асырылады.</w:t>
      </w:r>
    </w:p>
    <w:bookmarkStart w:name="z1061" w:id="255"/>
    <w:p>
      <w:pPr>
        <w:spacing w:after="0"/>
        <w:ind w:left="0"/>
        <w:jc w:val="both"/>
      </w:pPr>
      <w:r>
        <w:rPr>
          <w:rFonts w:ascii="Times New Roman"/>
          <w:b w:val="false"/>
          <w:i w:val="false"/>
          <w:color w:val="000000"/>
          <w:sz w:val="28"/>
        </w:rPr>
        <w:t>
      Өтініш беруші құжаттарды салыстырып тексеру үшін көшірмелерде және түпнұсқаларда ұсынады.";</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86" w:id="256"/>
    <w:p>
      <w:pPr>
        <w:spacing w:after="0"/>
        <w:ind w:left="0"/>
        <w:jc w:val="both"/>
      </w:pPr>
      <w:r>
        <w:rPr>
          <w:rFonts w:ascii="Times New Roman"/>
          <w:b w:val="false"/>
          <w:i w:val="false"/>
          <w:color w:val="000000"/>
          <w:sz w:val="28"/>
        </w:rPr>
        <w:t>
      "11. Өтініш берушінің өтінішін қараған кезде әкім немесе мансап орталығы:</w:t>
      </w:r>
    </w:p>
    <w:bookmarkEnd w:id="256"/>
    <w:bookmarkStart w:name="z287" w:id="257"/>
    <w:p>
      <w:pPr>
        <w:spacing w:after="0"/>
        <w:ind w:left="0"/>
        <w:jc w:val="both"/>
      </w:pPr>
      <w:r>
        <w:rPr>
          <w:rFonts w:ascii="Times New Roman"/>
          <w:b w:val="false"/>
          <w:i w:val="false"/>
          <w:color w:val="000000"/>
          <w:sz w:val="28"/>
        </w:rPr>
        <w:t>
      1) атаулы әлеуметтік көмек тағайындау үшін цифрлық жүйелерден алынған, сондай-ақ тиісті мемлекеттік органдардан және (немесе) ұйымдардан жазбаша түрде алынған мәліметтердің, сондай-ақ мемлекеттік органдардың және ұйымдардың тиісті цифрлық жүйелерінде мәліметтердің болмауына байланысты өтініш беруші ұсынған құжаттардың толықтығын тексереді;</w:t>
      </w:r>
    </w:p>
    <w:bookmarkEnd w:id="257"/>
    <w:bookmarkStart w:name="z288" w:id="258"/>
    <w:p>
      <w:pPr>
        <w:spacing w:after="0"/>
        <w:ind w:left="0"/>
        <w:jc w:val="both"/>
      </w:pPr>
      <w:r>
        <w:rPr>
          <w:rFonts w:ascii="Times New Roman"/>
          <w:b w:val="false"/>
          <w:i w:val="false"/>
          <w:color w:val="000000"/>
          <w:sz w:val="28"/>
        </w:rPr>
        <w:t>
      2) тиісті мемлекеттік органдардан жазбаша түрде ұсынылған құжаттарды, сондай-ақ мемлекеттік органдар мен ұйымдардың тиісті цифрлық жүйелерінде мәліметтердің болмауына байланысты өтініш беруші ұсынған құжаттарды сканерлейді. Құжаттардың электрондық көшірмелері әкімнің немесе мансап орталығы маманының электрондық цифрлық қолтаңбасымен (бұдан әрі – ЭЦҚ) куәландырылады.</w:t>
      </w:r>
    </w:p>
    <w:bookmarkEnd w:id="258"/>
    <w:bookmarkStart w:name="z1062" w:id="259"/>
    <w:p>
      <w:pPr>
        <w:spacing w:after="0"/>
        <w:ind w:left="0"/>
        <w:jc w:val="both"/>
      </w:pPr>
      <w:r>
        <w:rPr>
          <w:rFonts w:ascii="Times New Roman"/>
          <w:b w:val="false"/>
          <w:i w:val="false"/>
          <w:color w:val="000000"/>
          <w:sz w:val="28"/>
        </w:rPr>
        <w:t>
      Құжаттарды сканерлеу мүмкіндігі болмаған жағдайда алынған құжаттарды көшіруді жүзеге асырады. Құжаттардың қағаз көшірмелері әкімнің немесе мансап орталығы маманының қолымен куәландырылады, одан кейін өтініш берушіден алынған құжаттардың түпнұсқалары үзбелі талонмен бірге оған қайтарылады;</w:t>
      </w:r>
    </w:p>
    <w:bookmarkEnd w:id="259"/>
    <w:bookmarkStart w:name="z289" w:id="260"/>
    <w:p>
      <w:pPr>
        <w:spacing w:after="0"/>
        <w:ind w:left="0"/>
        <w:jc w:val="both"/>
      </w:pPr>
      <w:r>
        <w:rPr>
          <w:rFonts w:ascii="Times New Roman"/>
          <w:b w:val="false"/>
          <w:i w:val="false"/>
          <w:color w:val="000000"/>
          <w:sz w:val="28"/>
        </w:rPr>
        <w:t>
      3) сканерлеу (көшіру) сапасын және құжаттардың электрондық және (немесе) қағаз көшірмелерінің осы Қағидалардың 6 және 9-тармақтарына сәйкес алынған түпнұсқаларға сәйкестігін қамтамасыз етеді;</w:t>
      </w:r>
    </w:p>
    <w:bookmarkEnd w:id="260"/>
    <w:bookmarkStart w:name="z290" w:id="261"/>
    <w:p>
      <w:pPr>
        <w:spacing w:after="0"/>
        <w:ind w:left="0"/>
        <w:jc w:val="both"/>
      </w:pPr>
      <w:r>
        <w:rPr>
          <w:rFonts w:ascii="Times New Roman"/>
          <w:b w:val="false"/>
          <w:i w:val="false"/>
          <w:color w:val="000000"/>
          <w:sz w:val="28"/>
        </w:rPr>
        <w:t xml:space="preserve">
      4) мемлекеттік көрсетілетін қызметті көрсету сатысы туралы деректердің мемлекеттік қызметтер көрсету мониторингінің цифрлық жүйесіне енгізілуін қамтамасыз етеді. </w:t>
      </w:r>
    </w:p>
    <w:bookmarkEnd w:id="261"/>
    <w:bookmarkStart w:name="z291" w:id="262"/>
    <w:p>
      <w:pPr>
        <w:spacing w:after="0"/>
        <w:ind w:left="0"/>
        <w:jc w:val="both"/>
      </w:pPr>
      <w:r>
        <w:rPr>
          <w:rFonts w:ascii="Times New Roman"/>
          <w:b w:val="false"/>
          <w:i w:val="false"/>
          <w:color w:val="000000"/>
          <w:sz w:val="28"/>
        </w:rPr>
        <w:t>
      12. Әкім немесе мансап орталығы атаулы әлеуметтік көмекті тағайындауға өтінішті қабылдаудан бас тарту туралы қолхатты осы Қағидаларға 3-қосымшаға сәйкес нысан бойынша кідіріссіз табыс етеді:</w:t>
      </w:r>
    </w:p>
    <w:bookmarkEnd w:id="262"/>
    <w:bookmarkStart w:name="z1063" w:id="263"/>
    <w:p>
      <w:pPr>
        <w:spacing w:after="0"/>
        <w:ind w:left="0"/>
        <w:jc w:val="both"/>
      </w:pPr>
      <w:r>
        <w:rPr>
          <w:rFonts w:ascii="Times New Roman"/>
          <w:b w:val="false"/>
          <w:i w:val="false"/>
          <w:color w:val="000000"/>
          <w:sz w:val="28"/>
        </w:rPr>
        <w:t>
      мемлекеттік органдардың және ұйымдардың тиісті цифрлық жүйелерінде мәліметтердің болмауына байланысты өтініш берушінің тапсырған құжаттарының қолдану мерзімі өтіп кеткенін және (немесе) дұрыс емес екенін белгілеген;</w:t>
      </w:r>
    </w:p>
    <w:bookmarkEnd w:id="263"/>
    <w:bookmarkStart w:name="z1064" w:id="264"/>
    <w:p>
      <w:pPr>
        <w:spacing w:after="0"/>
        <w:ind w:left="0"/>
        <w:jc w:val="both"/>
      </w:pPr>
      <w:r>
        <w:rPr>
          <w:rFonts w:ascii="Times New Roman"/>
          <w:b w:val="false"/>
          <w:i w:val="false"/>
          <w:color w:val="000000"/>
          <w:sz w:val="28"/>
        </w:rPr>
        <w:t>
      цифрлық жүйелерде атаулы әлеуметтік көмек тағайындау, төлеу немесе өтініш беру фактілерін растайтын мәліметтер болған жағдайларда бас тарту туралы дереу қолхат береді.";</w:t>
      </w:r>
    </w:p>
    <w:bookmarkEnd w:id="2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бөлігінің 1) тармақшасының екінші абзацы мынадай редакцияда жазылсын:</w:t>
      </w:r>
    </w:p>
    <w:bookmarkStart w:name="z293" w:id="26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атаулы әлеуметтік көмек тағайындауға өтінішті тіркеу журналында өтінішті тіркейді және өтініш берушіге өтінішке үзбелі талон береді. Цифрлық жүйелерге қолжетімділік болған кезде осы Қағидаларға 5-қосымшаға сәйкес нысан бойынша атаулы әлеуметтік көмек тағайындауға өтінішті тіркеудің электрондық журналында тіркейді;";</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bookmarkStart w:name="z295" w:id="266"/>
    <w:p>
      <w:pPr>
        <w:spacing w:after="0"/>
        <w:ind w:left="0"/>
        <w:jc w:val="both"/>
      </w:pPr>
      <w:r>
        <w:rPr>
          <w:rFonts w:ascii="Times New Roman"/>
          <w:b w:val="false"/>
          <w:i w:val="false"/>
          <w:color w:val="000000"/>
          <w:sz w:val="28"/>
        </w:rPr>
        <w:t>
      "14. Учаскелік комиссия әкімнен немесе мансап орталығынан атаулы әлеуметті көмек тағайындауға өтінішті, құжаттардың электрондық көшірмелерін, мемлекеттік органдар мен (немесе) ұйымдардың цифрлық жүйелерінде болмауына байланысты өтініш беруші ұсынған құжаттардың көшірмелерін алғаннан кейін жеті жұмыс күні ішінде өтініш берушінің материалдық жағдайына тексеру жүргізеді, оның нәтижесі бойынша қорытынды дайындап, оны әкімге немесе мансап орталығына береді.";</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297" w:id="267"/>
    <w:p>
      <w:pPr>
        <w:spacing w:after="0"/>
        <w:ind w:left="0"/>
        <w:jc w:val="both"/>
      </w:pPr>
      <w:r>
        <w:rPr>
          <w:rFonts w:ascii="Times New Roman"/>
          <w:b w:val="false"/>
          <w:i w:val="false"/>
          <w:color w:val="000000"/>
          <w:sz w:val="28"/>
        </w:rPr>
        <w:t>
      бірінші бөлігінің бірінші абзацы мынадай редакцияда жазылсын:</w:t>
      </w:r>
    </w:p>
    <w:bookmarkEnd w:id="267"/>
    <w:bookmarkStart w:name="z298" w:id="268"/>
    <w:p>
      <w:pPr>
        <w:spacing w:after="0"/>
        <w:ind w:left="0"/>
        <w:jc w:val="both"/>
      </w:pPr>
      <w:r>
        <w:rPr>
          <w:rFonts w:ascii="Times New Roman"/>
          <w:b w:val="false"/>
          <w:i w:val="false"/>
          <w:color w:val="000000"/>
          <w:sz w:val="28"/>
        </w:rPr>
        <w:t>
      "15. Мансап орталығы мемлекеттік органдардың және (немесе) ұйымдардың цифрлық жүйелерінен алынған мәліметтердің, тиісті мемлекеттік органдардан және (немесе) ұйымдардан алынған жазбаша түрдегі құжаттардың, мемлекеттік органдар мен ұйымдардың тиісті цифрлық жүйелерінде мәліметтердің болмауына байланысты өтініш беруші ұсынған құжаттардың немесе әкімнен алынған құжаттар топтамасының және учаскелік комиссия қорытындысының негізінде оларды алған күннен бастап үш жұмыс күні ішінде:";</w:t>
      </w:r>
    </w:p>
    <w:bookmarkEnd w:id="268"/>
    <w:bookmarkStart w:name="z299" w:id="269"/>
    <w:p>
      <w:pPr>
        <w:spacing w:after="0"/>
        <w:ind w:left="0"/>
        <w:jc w:val="both"/>
      </w:pPr>
      <w:r>
        <w:rPr>
          <w:rFonts w:ascii="Times New Roman"/>
          <w:b w:val="false"/>
          <w:i w:val="false"/>
          <w:color w:val="000000"/>
          <w:sz w:val="28"/>
        </w:rPr>
        <w:t>
      бесінші бөлігінің бірінші абзацы мынадай редакцияда жазылсын:</w:t>
      </w:r>
    </w:p>
    <w:bookmarkEnd w:id="269"/>
    <w:bookmarkStart w:name="z300" w:id="270"/>
    <w:p>
      <w:pPr>
        <w:spacing w:after="0"/>
        <w:ind w:left="0"/>
        <w:jc w:val="both"/>
      </w:pPr>
      <w:r>
        <w:rPr>
          <w:rFonts w:ascii="Times New Roman"/>
          <w:b w:val="false"/>
          <w:i w:val="false"/>
          <w:color w:val="000000"/>
          <w:sz w:val="28"/>
        </w:rPr>
        <w:t>
      "Шартты ақшалай көмекті айқындаған жағдайда мансап орталығы мемлекеттік органдардың және (немесе) ұйымдардың цифрлық жүйелерінен алынған мәліметтер (құжаттар), тиісті мемлекеттік органдардан және (немесе) ұйымдардан алынған жазбаша түрдегі құжаттар, сондай-ақ мемлекеттік органдар мен ұйымдардың тиісті цифрлық жүйелерінде мәліметтердің немесе әкімнен құжаттар топтамасының және учаскелік комиссияның қорытындысының болмауына байланысты өтініш беруші ұсынған құжаттар негізінде оларды алған күннен бастап бір жұмыс күні ішінде:";</w:t>
      </w:r>
    </w:p>
    <w:bookmarkEnd w:id="270"/>
    <w:bookmarkStart w:name="z301" w:id="271"/>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71"/>
    <w:bookmarkStart w:name="z302" w:id="272"/>
    <w:p>
      <w:pPr>
        <w:spacing w:after="0"/>
        <w:ind w:left="0"/>
        <w:jc w:val="both"/>
      </w:pPr>
      <w:r>
        <w:rPr>
          <w:rFonts w:ascii="Times New Roman"/>
          <w:b w:val="false"/>
          <w:i w:val="false"/>
          <w:color w:val="000000"/>
          <w:sz w:val="28"/>
        </w:rPr>
        <w:t>
      "1) тиісті органдардан және (немесе) ұйымдардан немесе өтініш берушіден қағаз түрінде алынған және (немесе) цифрлық жүйелерден алынған мәліметтердің толықтығын және дәйектілігін тексереді. Қажеттігіне қарай тиісті мемлекеттік органдарға, уәкілетті ұйымдарға және орталық мемлекеттік органдардың цифрлық жүйелеріне өтініш беруші ұсынған мәліметтерді нақтылау үшін сұрау салуларды жүзеге асырады. Бұл ретте атаулы әлеуметтік көмек тағайындау (төлем мөлшерін өзгерту, тағайындаудан бас тарту және төлемді тоқтату) туралы шешім қабылдау мерзімі ол туралы өтініш берушіні тиісті органдарға және (немесе) ұйымдарға сұрау салу жүзеге асырылған күннен бастап екі жұмыс күні ішінде жазбаша хабардар ете отырып атаулы әлеуметтік көмек тағайындау жөніндегі уәкілетті орган басшысының немесе оның міндетін атқарушы адамның шешімі бойынша күнтізбелік отыз күнге дейін ұзартылады;";</w:t>
      </w:r>
    </w:p>
    <w:bookmarkEnd w:id="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304" w:id="273"/>
    <w:p>
      <w:pPr>
        <w:spacing w:after="0"/>
        <w:ind w:left="0"/>
        <w:jc w:val="both"/>
      </w:pPr>
      <w:r>
        <w:rPr>
          <w:rFonts w:ascii="Times New Roman"/>
          <w:b w:val="false"/>
          <w:i w:val="false"/>
          <w:color w:val="000000"/>
          <w:sz w:val="28"/>
        </w:rPr>
        <w:t>
      бірінші бөлігі алып тасталсын;</w:t>
      </w:r>
    </w:p>
    <w:bookmarkEnd w:id="273"/>
    <w:bookmarkStart w:name="z305" w:id="274"/>
    <w:p>
      <w:pPr>
        <w:spacing w:after="0"/>
        <w:ind w:left="0"/>
        <w:jc w:val="both"/>
      </w:pPr>
      <w:r>
        <w:rPr>
          <w:rFonts w:ascii="Times New Roman"/>
          <w:b w:val="false"/>
          <w:i w:val="false"/>
          <w:color w:val="000000"/>
          <w:sz w:val="28"/>
        </w:rPr>
        <w:t>
      екінші, үшінші және төртінші бөліктері мынадай редакцияда жазылсын:</w:t>
      </w:r>
    </w:p>
    <w:bookmarkEnd w:id="274"/>
    <w:bookmarkStart w:name="z306" w:id="275"/>
    <w:p>
      <w:pPr>
        <w:spacing w:after="0"/>
        <w:ind w:left="0"/>
        <w:jc w:val="both"/>
      </w:pPr>
      <w:r>
        <w:rPr>
          <w:rFonts w:ascii="Times New Roman"/>
          <w:b w:val="false"/>
          <w:i w:val="false"/>
          <w:color w:val="000000"/>
          <w:sz w:val="28"/>
        </w:rPr>
        <w:t>
      "Өтініш берушінің (отбасының) атаулы әлеуметтік көмек алушыларға тиесілігін растайтын ақпарат көрсетілетін қызметті алушының "жеке кабинетінде" және порталдың мобильдік қосымшасында және екінші деңгейдегі банктердің мобильдік қосымшаларында қолжетімді.</w:t>
      </w:r>
    </w:p>
    <w:bookmarkEnd w:id="275"/>
    <w:bookmarkStart w:name="z307" w:id="276"/>
    <w:p>
      <w:pPr>
        <w:spacing w:after="0"/>
        <w:ind w:left="0"/>
        <w:jc w:val="both"/>
      </w:pPr>
      <w:r>
        <w:rPr>
          <w:rFonts w:ascii="Times New Roman"/>
          <w:b w:val="false"/>
          <w:i w:val="false"/>
          <w:color w:val="000000"/>
          <w:sz w:val="28"/>
        </w:rPr>
        <w:t>
      Өтініш берушінің (отбасының) атаулы әлеуметтік көмек алушыларға тиесілігін растайтын ақпарат, ол туралы мәліметтер сұратылып отырған адамның келісімі болған жағдайда, портал және екінші деңгейдегі банктердің мобильдік қосымшалары арқылы жіберілетін жеке тұлғалардың сұрау салуы бойынша ұсынылады.</w:t>
      </w:r>
    </w:p>
    <w:bookmarkEnd w:id="276"/>
    <w:bookmarkStart w:name="z308" w:id="277"/>
    <w:p>
      <w:pPr>
        <w:spacing w:after="0"/>
        <w:ind w:left="0"/>
        <w:jc w:val="both"/>
      </w:pPr>
      <w:r>
        <w:rPr>
          <w:rFonts w:ascii="Times New Roman"/>
          <w:b w:val="false"/>
          <w:i w:val="false"/>
          <w:color w:val="000000"/>
          <w:sz w:val="28"/>
        </w:rPr>
        <w:t>
      Мәлімет сұралатын адам сұрау салуды алған сәттен бастап 2 (екі) сағат ішінде порталдағы "жеке кабинет" арқылы не мобильді азаматтар базасында тіркелген ұялы байланыстың абоненттік нөміріне sms-хабарлама жіберу арқылы немесе екінші деңгейдегі банктердің мобильдік қосымшасы арқылы оның (оның отбасының) жеке тұлғаларға атаулы әлеуметтік көмек алушыларға тиесілігін растайтын ақпаратты ұсынуға өзінің келісімін не келіспеушілігін бір реттік парольді пайдалана отырып портал хабарламасына жауап ретінде білдіреді.";</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екінші бөлігі мынадай редакцияда жазылсын:</w:t>
      </w:r>
    </w:p>
    <w:bookmarkStart w:name="z310" w:id="278"/>
    <w:p>
      <w:pPr>
        <w:spacing w:after="0"/>
        <w:ind w:left="0"/>
        <w:jc w:val="both"/>
      </w:pPr>
      <w:r>
        <w:rPr>
          <w:rFonts w:ascii="Times New Roman"/>
          <w:b w:val="false"/>
          <w:i w:val="false"/>
          <w:color w:val="000000"/>
          <w:sz w:val="28"/>
        </w:rPr>
        <w:t>
      "Хабарлама тіркелген еңбекке қабілетті адамдарға немесе еңбекке қабілетті отбасы мүшелеріне тікелей цифрлық технологиялар және (немесе) ұялы байланыс желісінің абоненттік құрылғысы арқылы беріледі.";</w:t>
      </w:r>
    </w:p>
    <w:bookmarkEnd w:id="2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екінші бөлігі мынадай редакцияда жазылсын:</w:t>
      </w:r>
    </w:p>
    <w:bookmarkStart w:name="z312" w:id="279"/>
    <w:p>
      <w:pPr>
        <w:spacing w:after="0"/>
        <w:ind w:left="0"/>
        <w:jc w:val="both"/>
      </w:pPr>
      <w:r>
        <w:rPr>
          <w:rFonts w:ascii="Times New Roman"/>
          <w:b w:val="false"/>
          <w:i w:val="false"/>
          <w:color w:val="000000"/>
          <w:sz w:val="28"/>
        </w:rPr>
        <w:t>
      "Әлеуметтік келісімшарт бойынша міндеттемелерді орындау мониторингі мыналардың:</w:t>
      </w:r>
    </w:p>
    <w:bookmarkEnd w:id="279"/>
    <w:bookmarkStart w:name="z313" w:id="280"/>
    <w:p>
      <w:pPr>
        <w:spacing w:after="0"/>
        <w:ind w:left="0"/>
        <w:jc w:val="both"/>
      </w:pPr>
      <w:r>
        <w:rPr>
          <w:rFonts w:ascii="Times New Roman"/>
          <w:b w:val="false"/>
          <w:i w:val="false"/>
          <w:color w:val="000000"/>
          <w:sz w:val="28"/>
        </w:rPr>
        <w:t>
      цифрлық жүйелерден әлеуметтік төлемдердің түскені туралы және "Еңбек нарығы" автоматтандырылған цифрлық жүйесінде жұмыспен қамтуға жәрдемдесудің белсенді шараларын көрсету барысында түскен деректер негізінде жүргізіледі.";</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алтыншы бөлігі мынадай редакцияда жазылсын:</w:t>
      </w:r>
    </w:p>
    <w:bookmarkStart w:name="z315" w:id="281"/>
    <w:p>
      <w:pPr>
        <w:spacing w:after="0"/>
        <w:ind w:left="0"/>
        <w:jc w:val="both"/>
      </w:pPr>
      <w:r>
        <w:rPr>
          <w:rFonts w:ascii="Times New Roman"/>
          <w:b w:val="false"/>
          <w:i w:val="false"/>
          <w:color w:val="000000"/>
          <w:sz w:val="28"/>
        </w:rPr>
        <w:t>
      "Егер алушы заңсыз алынған атаулы әлеуметтік көмектің сомасын немесе оның бір бөлігін тиісті бюджетке қайтарса, онда өтініш берушінің жалпы қарызы қайтарым сомасына азаяды және атаулы әлеуметтік көмек тағайындалған және төленген цифрлық жүйеде тіркелуі керек. Ол үшін өтініш беруші мансап орталығына, ал ауылдық жерлерде – ауылдық округтің әкіміне – цифрлық жүйеге сканерден өткізіліп, енгізілген, атаулы әлеуметтік көмекті тағайындау үшін маманның ЭЦҚ қол қойылады, ол растау құжатын қабылдап, сканерленген көшірмесін цифрлық жүйеге жүктейді, сондай-ақ мансап орталығы басшысының немесе әкімнің ЭЦҚ-сы, содан кейін бұл жазба түзету құқығынсыз цифрлық жүйеде сақталады.";</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тоғызыншы бөлігі мынадай редакцияда жазылсын:</w:t>
      </w:r>
    </w:p>
    <w:bookmarkStart w:name="z317" w:id="282"/>
    <w:p>
      <w:pPr>
        <w:spacing w:after="0"/>
        <w:ind w:left="0"/>
        <w:jc w:val="both"/>
      </w:pPr>
      <w:r>
        <w:rPr>
          <w:rFonts w:ascii="Times New Roman"/>
          <w:b w:val="false"/>
          <w:i w:val="false"/>
          <w:color w:val="000000"/>
          <w:sz w:val="28"/>
        </w:rPr>
        <w:t>
      "Осы Қағидаларға өзгерістер және (немесе) толықтырулар енгізілген кезде орталық атқарушы орган "цифрлық үкімет" операторына, Бірыңғай байланыс орталығына, көрсетілетін қызметті берушіге тиісті нормативтік құқықтық актіні әділет органдарында мемлекеттік тіркеуден өткізгеннен кейін 3 (үш) жұмыс күні ішінде осындай өзгерістер және (немесе) толықтырулар туралы ақпаратты жібереді.";</w:t>
      </w:r>
    </w:p>
    <w:bookmarkEnd w:id="282"/>
    <w:bookmarkStart w:name="z318" w:id="28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Тізбеге </w:t>
      </w:r>
      <w:r>
        <w:rPr>
          <w:rFonts w:ascii="Times New Roman"/>
          <w:b w:val="false"/>
          <w:i w:val="false"/>
          <w:color w:val="000000"/>
          <w:sz w:val="28"/>
        </w:rPr>
        <w:t>81-қосымшаға</w:t>
      </w:r>
      <w:r>
        <w:rPr>
          <w:rFonts w:ascii="Times New Roman"/>
          <w:b w:val="false"/>
          <w:i w:val="false"/>
          <w:color w:val="000000"/>
          <w:sz w:val="28"/>
        </w:rPr>
        <w:t xml:space="preserve"> сәйкес жаңа редакцияда жазылсын;</w:t>
      </w:r>
    </w:p>
    <w:bookmarkEnd w:id="283"/>
    <w:bookmarkStart w:name="z319" w:id="28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Тізбеге </w:t>
      </w:r>
      <w:r>
        <w:rPr>
          <w:rFonts w:ascii="Times New Roman"/>
          <w:b w:val="false"/>
          <w:i w:val="false"/>
          <w:color w:val="000000"/>
          <w:sz w:val="28"/>
        </w:rPr>
        <w:t>82-қосымшаға</w:t>
      </w:r>
      <w:r>
        <w:rPr>
          <w:rFonts w:ascii="Times New Roman"/>
          <w:b w:val="false"/>
          <w:i w:val="false"/>
          <w:color w:val="000000"/>
          <w:sz w:val="28"/>
        </w:rPr>
        <w:t xml:space="preserve"> сәйкес жаңа редакцияда жазылсын;</w:t>
      </w:r>
    </w:p>
    <w:bookmarkEnd w:id="284"/>
    <w:bookmarkStart w:name="z320" w:id="28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Тізбеге </w:t>
      </w:r>
      <w:r>
        <w:rPr>
          <w:rFonts w:ascii="Times New Roman"/>
          <w:b w:val="false"/>
          <w:i w:val="false"/>
          <w:color w:val="000000"/>
          <w:sz w:val="28"/>
        </w:rPr>
        <w:t>83-қосымшаға</w:t>
      </w:r>
      <w:r>
        <w:rPr>
          <w:rFonts w:ascii="Times New Roman"/>
          <w:b w:val="false"/>
          <w:i w:val="false"/>
          <w:color w:val="000000"/>
          <w:sz w:val="28"/>
        </w:rPr>
        <w:t xml:space="preserve"> сәйкес жаңа редакцияда жазылсын;</w:t>
      </w:r>
    </w:p>
    <w:bookmarkEnd w:id="285"/>
    <w:bookmarkStart w:name="z321" w:id="28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Тізбеге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және </w:t>
      </w:r>
      <w:r>
        <w:rPr>
          <w:rFonts w:ascii="Times New Roman"/>
          <w:b w:val="false"/>
          <w:i w:val="false"/>
          <w:color w:val="000000"/>
          <w:sz w:val="28"/>
        </w:rPr>
        <w:t>88-қосымшаларға</w:t>
      </w:r>
      <w:r>
        <w:rPr>
          <w:rFonts w:ascii="Times New Roman"/>
          <w:b w:val="false"/>
          <w:i w:val="false"/>
          <w:color w:val="000000"/>
          <w:sz w:val="28"/>
        </w:rPr>
        <w:t xml:space="preserve"> сәйкес жаңа редакцияда жазылсын;</w:t>
      </w:r>
    </w:p>
    <w:bookmarkEnd w:id="286"/>
    <w:bookmarkStart w:name="z322" w:id="28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w:t>
      </w:r>
      <w:r>
        <w:rPr>
          <w:rFonts w:ascii="Times New Roman"/>
          <w:b w:val="false"/>
          <w:i w:val="false"/>
          <w:color w:val="000000"/>
          <w:sz w:val="28"/>
        </w:rPr>
        <w:t xml:space="preserve"> осы Тізбеге </w:t>
      </w:r>
      <w:r>
        <w:rPr>
          <w:rFonts w:ascii="Times New Roman"/>
          <w:b w:val="false"/>
          <w:i w:val="false"/>
          <w:color w:val="000000"/>
          <w:sz w:val="28"/>
        </w:rPr>
        <w:t>89-қосымшаға</w:t>
      </w:r>
      <w:r>
        <w:rPr>
          <w:rFonts w:ascii="Times New Roman"/>
          <w:b w:val="false"/>
          <w:i w:val="false"/>
          <w:color w:val="000000"/>
          <w:sz w:val="28"/>
        </w:rPr>
        <w:t xml:space="preserve"> сәйкес жаңа редакцияда жазылсын;</w:t>
      </w:r>
    </w:p>
    <w:bookmarkEnd w:id="287"/>
    <w:bookmarkStart w:name="z323" w:id="28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w:t>
      </w:r>
      <w:r>
        <w:rPr>
          <w:rFonts w:ascii="Times New Roman"/>
          <w:b w:val="false"/>
          <w:i w:val="false"/>
          <w:color w:val="000000"/>
          <w:sz w:val="28"/>
        </w:rPr>
        <w:t xml:space="preserve"> алып тасталсын;</w:t>
      </w:r>
    </w:p>
    <w:bookmarkEnd w:id="288"/>
    <w:bookmarkStart w:name="z324" w:id="28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w:t>
      </w:r>
      <w:r>
        <w:rPr>
          <w:rFonts w:ascii="Times New Roman"/>
          <w:b w:val="false"/>
          <w:i w:val="false"/>
          <w:color w:val="000000"/>
          <w:sz w:val="28"/>
        </w:rPr>
        <w:t xml:space="preserve"> осы Тізбеге </w:t>
      </w:r>
      <w:r>
        <w:rPr>
          <w:rFonts w:ascii="Times New Roman"/>
          <w:b w:val="false"/>
          <w:i w:val="false"/>
          <w:color w:val="000000"/>
          <w:sz w:val="28"/>
        </w:rPr>
        <w:t>90-қосымшаға</w:t>
      </w:r>
      <w:r>
        <w:rPr>
          <w:rFonts w:ascii="Times New Roman"/>
          <w:b w:val="false"/>
          <w:i w:val="false"/>
          <w:color w:val="000000"/>
          <w:sz w:val="28"/>
        </w:rPr>
        <w:t xml:space="preserve"> сәйкес жаңа редакцияда жазылсын;</w:t>
      </w:r>
    </w:p>
    <w:bookmarkEnd w:id="289"/>
    <w:bookmarkStart w:name="z325" w:id="29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w:t>
      </w:r>
      <w:r>
        <w:rPr>
          <w:rFonts w:ascii="Times New Roman"/>
          <w:b w:val="false"/>
          <w:i w:val="false"/>
          <w:color w:val="000000"/>
          <w:sz w:val="28"/>
        </w:rPr>
        <w:t xml:space="preserve"> осы Тізбеге </w:t>
      </w:r>
      <w:r>
        <w:rPr>
          <w:rFonts w:ascii="Times New Roman"/>
          <w:b w:val="false"/>
          <w:i w:val="false"/>
          <w:color w:val="000000"/>
          <w:sz w:val="28"/>
        </w:rPr>
        <w:t>91-қосымшаға</w:t>
      </w:r>
      <w:r>
        <w:rPr>
          <w:rFonts w:ascii="Times New Roman"/>
          <w:b w:val="false"/>
          <w:i w:val="false"/>
          <w:color w:val="000000"/>
          <w:sz w:val="28"/>
        </w:rPr>
        <w:t xml:space="preserve"> сәйкес жаңа редакцияда жазылсын.</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9" w:id="291"/>
    <w:p>
      <w:pPr>
        <w:spacing w:after="0"/>
        <w:ind w:left="0"/>
        <w:jc w:val="left"/>
      </w:pPr>
      <w:r>
        <w:rPr>
          <w:rFonts w:ascii="Times New Roman"/>
          <w:b/>
          <w:i w:val="false"/>
          <w:color w:val="000000"/>
        </w:rPr>
        <w:t xml:space="preserve"> Бала тууға байланысты біржолғы мемлекеттік жәрдемақыны және (немесе) бала бір жарым жасқа толғанға дейін оның күтіміне байланысты ай сайынғы мемлекеттік жәрдемақыны тағайындауға арналған өтініш</w:t>
      </w:r>
    </w:p>
    <w:bookmarkEnd w:id="291"/>
    <w:p>
      <w:pPr>
        <w:spacing w:after="0"/>
        <w:ind w:left="0"/>
        <w:jc w:val="both"/>
      </w:pPr>
      <w:bookmarkStart w:name="z330" w:id="292"/>
      <w:r>
        <w:rPr>
          <w:rFonts w:ascii="Times New Roman"/>
          <w:b w:val="false"/>
          <w:i w:val="false"/>
          <w:color w:val="000000"/>
          <w:sz w:val="28"/>
        </w:rPr>
        <w:t>
      Қазақстан Республикасы Халықты әлеуметтік қорғау саласындағы реттеу және бақылау</w:t>
      </w:r>
    </w:p>
    <w:bookmarkEnd w:id="292"/>
    <w:p>
      <w:pPr>
        <w:spacing w:after="0"/>
        <w:ind w:left="0"/>
        <w:jc w:val="both"/>
      </w:pPr>
      <w:r>
        <w:rPr>
          <w:rFonts w:ascii="Times New Roman"/>
          <w:b w:val="false"/>
          <w:i w:val="false"/>
          <w:color w:val="000000"/>
          <w:sz w:val="28"/>
        </w:rPr>
        <w:t>комитетінің _______________________ облысы (қаласы) бойынша департаменті</w:t>
      </w:r>
    </w:p>
    <w:p>
      <w:pPr>
        <w:spacing w:after="0"/>
        <w:ind w:left="0"/>
        <w:jc w:val="both"/>
      </w:pPr>
      <w:r>
        <w:rPr>
          <w:rFonts w:ascii="Times New Roman"/>
          <w:b w:val="false"/>
          <w:i w:val="false"/>
          <w:color w:val="000000"/>
          <w:sz w:val="28"/>
        </w:rPr>
        <w:t>Бөлімше коды:___________________________________________________</w:t>
      </w:r>
    </w:p>
    <w:p>
      <w:pPr>
        <w:spacing w:after="0"/>
        <w:ind w:left="0"/>
        <w:jc w:val="both"/>
      </w:pPr>
      <w:r>
        <w:rPr>
          <w:rFonts w:ascii="Times New Roman"/>
          <w:b w:val="false"/>
          <w:i w:val="false"/>
          <w:color w:val="000000"/>
          <w:sz w:val="28"/>
        </w:rPr>
        <w:t>Өтініш беруші туралы мәлімет (белгі қою): ата-ана __________ қорғаншы</w:t>
      </w:r>
    </w:p>
    <w:p>
      <w:pPr>
        <w:spacing w:after="0"/>
        <w:ind w:left="0"/>
        <w:jc w:val="both"/>
      </w:pPr>
      <w:r>
        <w:rPr>
          <w:rFonts w:ascii="Times New Roman"/>
          <w:b w:val="false"/>
          <w:i w:val="false"/>
          <w:color w:val="000000"/>
          <w:sz w:val="28"/>
        </w:rPr>
        <w:t>(қамқоршы) _________</w:t>
      </w:r>
    </w:p>
    <w:p>
      <w:pPr>
        <w:spacing w:after="0"/>
        <w:ind w:left="0"/>
        <w:jc w:val="both"/>
      </w:pPr>
      <w:r>
        <w:rPr>
          <w:rFonts w:ascii="Times New Roman"/>
          <w:b w:val="false"/>
          <w:i w:val="false"/>
          <w:color w:val="000000"/>
          <w:sz w:val="28"/>
        </w:rPr>
        <w:t>Жеке сәйкестендіру нөмірі: 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 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Туған күні: _______ жылғы "___" _____________</w:t>
      </w:r>
    </w:p>
    <w:p>
      <w:pPr>
        <w:spacing w:after="0"/>
        <w:ind w:left="0"/>
        <w:jc w:val="both"/>
      </w:pPr>
      <w:r>
        <w:rPr>
          <w:rFonts w:ascii="Times New Roman"/>
          <w:b w:val="false"/>
          <w:i w:val="false"/>
          <w:color w:val="000000"/>
          <w:sz w:val="28"/>
        </w:rPr>
        <w:t>Жеке басты куәландыратын құжаттың түрі: __________________________</w:t>
      </w:r>
    </w:p>
    <w:p>
      <w:pPr>
        <w:spacing w:after="0"/>
        <w:ind w:left="0"/>
        <w:jc w:val="both"/>
      </w:pPr>
      <w:r>
        <w:rPr>
          <w:rFonts w:ascii="Times New Roman"/>
          <w:b w:val="false"/>
          <w:i w:val="false"/>
          <w:color w:val="000000"/>
          <w:sz w:val="28"/>
        </w:rPr>
        <w:t>Құжаттың сериясы: _______ құжаттың нөмірі: _______ кім берген: _______</w:t>
      </w:r>
    </w:p>
    <w:p>
      <w:pPr>
        <w:spacing w:after="0"/>
        <w:ind w:left="0"/>
        <w:jc w:val="both"/>
      </w:pPr>
      <w:r>
        <w:rPr>
          <w:rFonts w:ascii="Times New Roman"/>
          <w:b w:val="false"/>
          <w:i w:val="false"/>
          <w:color w:val="000000"/>
          <w:sz w:val="28"/>
        </w:rPr>
        <w:t>Берілген күні: ___________________ жылғы "___" ____________________</w:t>
      </w:r>
    </w:p>
    <w:p>
      <w:pPr>
        <w:spacing w:after="0"/>
        <w:ind w:left="0"/>
        <w:jc w:val="both"/>
      </w:pPr>
      <w:r>
        <w:rPr>
          <w:rFonts w:ascii="Times New Roman"/>
          <w:b w:val="false"/>
          <w:i w:val="false"/>
          <w:color w:val="000000"/>
          <w:sz w:val="28"/>
        </w:rPr>
        <w:t>Тұрғылықты жерінің мекенжайы: ___________________________ облысы</w:t>
      </w:r>
    </w:p>
    <w:p>
      <w:pPr>
        <w:spacing w:after="0"/>
        <w:ind w:left="0"/>
        <w:jc w:val="both"/>
      </w:pPr>
      <w:r>
        <w:rPr>
          <w:rFonts w:ascii="Times New Roman"/>
          <w:b w:val="false"/>
          <w:i w:val="false"/>
          <w:color w:val="000000"/>
          <w:sz w:val="28"/>
        </w:rPr>
        <w:t>________________________ қаласы (ауданы)________________________ ауылы</w:t>
      </w:r>
    </w:p>
    <w:p>
      <w:pPr>
        <w:spacing w:after="0"/>
        <w:ind w:left="0"/>
        <w:jc w:val="both"/>
      </w:pPr>
      <w:r>
        <w:rPr>
          <w:rFonts w:ascii="Times New Roman"/>
          <w:b w:val="false"/>
          <w:i w:val="false"/>
          <w:color w:val="000000"/>
          <w:sz w:val="28"/>
        </w:rPr>
        <w:t>___________________ көшесі (шағын аудан) ____________ - үй _______ - пәтер</w:t>
      </w:r>
    </w:p>
    <w:p>
      <w:pPr>
        <w:spacing w:after="0"/>
        <w:ind w:left="0"/>
        <w:jc w:val="both"/>
      </w:pPr>
      <w:r>
        <w:rPr>
          <w:rFonts w:ascii="Times New Roman"/>
          <w:b w:val="false"/>
          <w:i w:val="false"/>
          <w:color w:val="000000"/>
          <w:sz w:val="28"/>
        </w:rPr>
        <w:t>Бала тууға байланысты біржолғы мемлекеттік жәрдемақыны және (немесе)</w:t>
      </w:r>
    </w:p>
    <w:p>
      <w:pPr>
        <w:spacing w:after="0"/>
        <w:ind w:left="0"/>
        <w:jc w:val="both"/>
      </w:pPr>
      <w:r>
        <w:rPr>
          <w:rFonts w:ascii="Times New Roman"/>
          <w:b w:val="false"/>
          <w:i w:val="false"/>
          <w:color w:val="000000"/>
          <w:sz w:val="28"/>
        </w:rPr>
        <w:t>
      бала бір жарым жасқа толғанға дейін оның күтіміне байланысты ай сайынғы</w:t>
      </w:r>
    </w:p>
    <w:p>
      <w:pPr>
        <w:spacing w:after="0"/>
        <w:ind w:left="0"/>
        <w:jc w:val="both"/>
      </w:pPr>
      <w:r>
        <w:rPr>
          <w:rFonts w:ascii="Times New Roman"/>
          <w:b w:val="false"/>
          <w:i w:val="false"/>
          <w:color w:val="000000"/>
          <w:sz w:val="28"/>
        </w:rPr>
        <w:t>
      мемлекеттік жәрдемақы тағайындалатын бала туралы мәліметтер</w:t>
      </w:r>
    </w:p>
    <w:p>
      <w:pPr>
        <w:spacing w:after="0"/>
        <w:ind w:left="0"/>
        <w:jc w:val="both"/>
      </w:pPr>
      <w:r>
        <w:rPr>
          <w:rFonts w:ascii="Times New Roman"/>
          <w:b w:val="false"/>
          <w:i w:val="false"/>
          <w:color w:val="000000"/>
          <w:sz w:val="28"/>
        </w:rPr>
        <w:t>Баланың жеке сәйкестендіру нөмірі: ________________________________</w:t>
      </w:r>
    </w:p>
    <w:p>
      <w:pPr>
        <w:spacing w:after="0"/>
        <w:ind w:left="0"/>
        <w:jc w:val="both"/>
      </w:pPr>
      <w:r>
        <w:rPr>
          <w:rFonts w:ascii="Times New Roman"/>
          <w:b w:val="false"/>
          <w:i w:val="false"/>
          <w:color w:val="000000"/>
          <w:sz w:val="28"/>
        </w:rPr>
        <w:t>Баланың тегі, аты, әкесінің аты (ол болған жағдайда):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Баланың туған күні: ____________ жылғы "___" ______________________</w:t>
      </w:r>
    </w:p>
    <w:p>
      <w:pPr>
        <w:spacing w:after="0"/>
        <w:ind w:left="0"/>
        <w:jc w:val="both"/>
      </w:pPr>
      <w:r>
        <w:rPr>
          <w:rFonts w:ascii="Times New Roman"/>
          <w:b w:val="false"/>
          <w:i w:val="false"/>
          <w:color w:val="000000"/>
          <w:sz w:val="28"/>
        </w:rPr>
        <w:t>Баланың туу кезектілігі: __________________________________________</w:t>
      </w:r>
    </w:p>
    <w:p>
      <w:pPr>
        <w:spacing w:after="0"/>
        <w:ind w:left="0"/>
        <w:jc w:val="both"/>
      </w:pPr>
      <w:r>
        <w:rPr>
          <w:rFonts w:ascii="Times New Roman"/>
          <w:b w:val="false"/>
          <w:i w:val="false"/>
          <w:color w:val="000000"/>
          <w:sz w:val="28"/>
        </w:rPr>
        <w:t>Өтініш берушінің отбасы құрамы туралы мәліметтер</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 мүшелерінің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Банктің реквизиттері:</w:t>
      </w:r>
      <w:r>
        <w:br/>
      </w:r>
      <w:r>
        <w:rPr>
          <w:rFonts w:ascii="Times New Roman"/>
          <w:b w:val="false"/>
          <w:i w:val="false"/>
          <w:color w:val="000000"/>
          <w:sz w:val="28"/>
        </w:rPr>
        <w:t>Банктің атауы___________________________________________________</w:t>
      </w:r>
      <w:r>
        <w:br/>
      </w:r>
      <w:r>
        <w:rPr>
          <w:rFonts w:ascii="Times New Roman"/>
          <w:b w:val="false"/>
          <w:i w:val="false"/>
          <w:color w:val="000000"/>
          <w:sz w:val="28"/>
        </w:rPr>
        <w:t>Банк шотының № ________________________________________________</w:t>
      </w:r>
      <w:r>
        <w:br/>
      </w:r>
      <w:r>
        <w:rPr>
          <w:rFonts w:ascii="Times New Roman"/>
          <w:b w:val="false"/>
          <w:i w:val="false"/>
          <w:color w:val="000000"/>
          <w:sz w:val="28"/>
        </w:rPr>
        <w:t>Шоттың түпі: ағымдағы 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Маған бала тууына байланысты біржолғы мемлекеттік жәрдемақыны және (немесе) бала бір жарым жасқа толғанға дейін оның күтіміне байланысты ай сайынғы жәрдемақыны республикалық бюджет қаражаты есебінен (қажеттінің астын сызу) тағайындауды сұраймын.</w:t>
      </w:r>
    </w:p>
    <w:p>
      <w:pPr>
        <w:spacing w:after="0"/>
        <w:ind w:left="0"/>
        <w:jc w:val="both"/>
      </w:pPr>
      <w:r>
        <w:rPr>
          <w:rFonts w:ascii="Times New Roman"/>
          <w:b w:val="false"/>
          <w:i w:val="false"/>
          <w:color w:val="000000"/>
          <w:sz w:val="28"/>
        </w:rPr>
        <w:t>
      Бала тууына байланысты біржолғы мемлекеттік жәрдемақыны және (немесе) бала бір жарым жасқа толғанға дейін оның күтіміне байланысты ай сайынғы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bookmarkStart w:name="z331" w:id="293"/>
    <w:p>
      <w:pPr>
        <w:spacing w:after="0"/>
        <w:ind w:left="0"/>
        <w:jc w:val="both"/>
      </w:pPr>
      <w:r>
        <w:rPr>
          <w:rFonts w:ascii="Times New Roman"/>
          <w:b w:val="false"/>
          <w:i w:val="false"/>
          <w:color w:val="000000"/>
          <w:sz w:val="28"/>
        </w:rPr>
        <w:t>
      Өтінішке қоса берілген құжаттар тізбесі:</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телефоны ________________ ұялы ________________________________</w:t>
      </w:r>
      <w:r>
        <w:br/>
      </w:r>
      <w:r>
        <w:rPr>
          <w:rFonts w:ascii="Times New Roman"/>
          <w:b w:val="false"/>
          <w:i w:val="false"/>
          <w:color w:val="000000"/>
          <w:sz w:val="28"/>
        </w:rPr>
        <w:t>электрондық пошта мекенжайы ___________________________________</w:t>
      </w:r>
      <w:r>
        <w:br/>
      </w:r>
      <w:r>
        <w:rPr>
          <w:rFonts w:ascii="Times New Roman"/>
          <w:b w:val="false"/>
          <w:i w:val="false"/>
          <w:color w:val="000000"/>
          <w:sz w:val="28"/>
        </w:rPr>
        <w:t>20___ жылғы "____" ______________</w:t>
      </w:r>
      <w:r>
        <w:br/>
      </w:r>
      <w:r>
        <w:rPr>
          <w:rFonts w:ascii="Times New Roman"/>
          <w:b w:val="false"/>
          <w:i w:val="false"/>
          <w:color w:val="000000"/>
          <w:sz w:val="28"/>
        </w:rPr>
        <w:t>Өтініш берушінің қолы ____________</w:t>
      </w:r>
      <w:r>
        <w:br/>
      </w:r>
      <w:r>
        <w:rPr>
          <w:rFonts w:ascii="Times New Roman"/>
          <w:b w:val="false"/>
          <w:i w:val="false"/>
          <w:color w:val="000000"/>
          <w:sz w:val="28"/>
        </w:rPr>
        <w:t>Өтініш 20___ жылғы "_____" ________ қабылданды, № ______________</w:t>
      </w:r>
      <w:r>
        <w:br/>
      </w:r>
      <w:r>
        <w:rPr>
          <w:rFonts w:ascii="Times New Roman"/>
          <w:b w:val="false"/>
          <w:i w:val="false"/>
          <w:color w:val="000000"/>
          <w:sz w:val="28"/>
        </w:rPr>
        <w:t xml:space="preserve">Құжаттарды қабылдаған адамның тегі, аты, әкесінің аты (ол болған жағдайда), </w:t>
      </w:r>
      <w:r>
        <w:br/>
      </w:r>
      <w:r>
        <w:rPr>
          <w:rFonts w:ascii="Times New Roman"/>
          <w:b w:val="false"/>
          <w:i w:val="false"/>
          <w:color w:val="000000"/>
          <w:sz w:val="28"/>
        </w:rPr>
        <w:t>
      лауазымы және</w:t>
      </w:r>
      <w:r>
        <w:br/>
      </w:r>
      <w:r>
        <w:rPr>
          <w:rFonts w:ascii="Times New Roman"/>
          <w:b w:val="false"/>
          <w:i w:val="false"/>
          <w:color w:val="000000"/>
          <w:sz w:val="28"/>
        </w:rPr>
        <w:t>қолы:__________________________________________________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5" w:id="294"/>
    <w:p>
      <w:pPr>
        <w:spacing w:after="0"/>
        <w:ind w:left="0"/>
        <w:jc w:val="left"/>
      </w:pPr>
      <w:r>
        <w:rPr>
          <w:rFonts w:ascii="Times New Roman"/>
          <w:b/>
          <w:i w:val="false"/>
          <w:color w:val="000000"/>
        </w:rPr>
        <w:t xml:space="preserve"> "Цифрлық үкіметтің" веб-порталы және (немесе) екінші деңгейдегі банктердің цифрлық объектілері арқылы бала тууға байланысты біржолғы мемлекеттік жәрдемақыны және (немесе) бала бір жарым жасқа толғанға дейін оның күтіміне байланысты ай сайынғы мемлекеттік жәрдемақыны тағайындауға арналған өтініш</w:t>
      </w:r>
    </w:p>
    <w:bookmarkEnd w:id="294"/>
    <w:p>
      <w:pPr>
        <w:spacing w:after="0"/>
        <w:ind w:left="0"/>
        <w:jc w:val="both"/>
      </w:pPr>
      <w:bookmarkStart w:name="z336" w:id="295"/>
      <w:r>
        <w:rPr>
          <w:rFonts w:ascii="Times New Roman"/>
          <w:b w:val="false"/>
          <w:i w:val="false"/>
          <w:color w:val="000000"/>
          <w:sz w:val="28"/>
        </w:rPr>
        <w:t xml:space="preserve">
      Қазақстан Республикасы Халықты әлеуметтік қорғау саласындағы реттеу және бақылау </w:t>
      </w:r>
    </w:p>
    <w:bookmarkEnd w:id="295"/>
    <w:p>
      <w:pPr>
        <w:spacing w:after="0"/>
        <w:ind w:left="0"/>
        <w:jc w:val="both"/>
      </w:pPr>
      <w:r>
        <w:rPr>
          <w:rFonts w:ascii="Times New Roman"/>
          <w:b w:val="false"/>
          <w:i w:val="false"/>
          <w:color w:val="000000"/>
          <w:sz w:val="28"/>
        </w:rPr>
        <w:t>комитетінің ______________________________ облысы (қаласы) бойынша департаменті</w:t>
      </w:r>
    </w:p>
    <w:p>
      <w:pPr>
        <w:spacing w:after="0"/>
        <w:ind w:left="0"/>
        <w:jc w:val="both"/>
      </w:pPr>
      <w:r>
        <w:rPr>
          <w:rFonts w:ascii="Times New Roman"/>
          <w:b w:val="false"/>
          <w:i w:val="false"/>
          <w:color w:val="000000"/>
          <w:sz w:val="28"/>
        </w:rPr>
        <w:t>Бөлімше коды: ____________________________________________________</w:t>
      </w:r>
    </w:p>
    <w:p>
      <w:pPr>
        <w:spacing w:after="0"/>
        <w:ind w:left="0"/>
        <w:jc w:val="both"/>
      </w:pPr>
      <w:r>
        <w:rPr>
          <w:rFonts w:ascii="Times New Roman"/>
          <w:b w:val="false"/>
          <w:i w:val="false"/>
          <w:color w:val="000000"/>
          <w:sz w:val="28"/>
        </w:rPr>
        <w:t>Өтініш беруші туралы мәлімет (белгі қою):</w:t>
      </w:r>
    </w:p>
    <w:p>
      <w:pPr>
        <w:spacing w:after="0"/>
        <w:ind w:left="0"/>
        <w:jc w:val="both"/>
      </w:pPr>
      <w:r>
        <w:rPr>
          <w:rFonts w:ascii="Times New Roman"/>
          <w:b w:val="false"/>
          <w:i w:val="false"/>
          <w:color w:val="000000"/>
          <w:sz w:val="28"/>
        </w:rPr>
        <w:t>ата-ана ___________________________________________________________</w:t>
      </w:r>
    </w:p>
    <w:p>
      <w:pPr>
        <w:spacing w:after="0"/>
        <w:ind w:left="0"/>
        <w:jc w:val="both"/>
      </w:pPr>
      <w:r>
        <w:rPr>
          <w:rFonts w:ascii="Times New Roman"/>
          <w:b w:val="false"/>
          <w:i w:val="false"/>
          <w:color w:val="000000"/>
          <w:sz w:val="28"/>
        </w:rPr>
        <w:t>қорғаншы (қамқоршы) 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Туған күні: ________ жылғы "____" _____________________________________</w:t>
      </w:r>
    </w:p>
    <w:p>
      <w:pPr>
        <w:spacing w:after="0"/>
        <w:ind w:left="0"/>
        <w:jc w:val="both"/>
      </w:pPr>
      <w:r>
        <w:rPr>
          <w:rFonts w:ascii="Times New Roman"/>
          <w:b w:val="false"/>
          <w:i w:val="false"/>
          <w:color w:val="000000"/>
          <w:sz w:val="28"/>
        </w:rPr>
        <w:t>ЖСН: _______________________________________________________________</w:t>
      </w:r>
    </w:p>
    <w:p>
      <w:pPr>
        <w:spacing w:after="0"/>
        <w:ind w:left="0"/>
        <w:jc w:val="both"/>
      </w:pPr>
      <w:r>
        <w:rPr>
          <w:rFonts w:ascii="Times New Roman"/>
          <w:b w:val="false"/>
          <w:i w:val="false"/>
          <w:color w:val="000000"/>
          <w:sz w:val="28"/>
        </w:rPr>
        <w:t>Маған бала тууына байланысты біржолғы мемлекеттік жәрдемақыны және (немесе) бала бір жарым жасқа толғанға дейін оның күтіміне байланысты ай сайынғы жәрдемақыны республикалық бюджет қаражаты есебінен (қажеттінің астын сызу) тағайындауды сұраймын.</w:t>
      </w:r>
    </w:p>
    <w:p>
      <w:pPr>
        <w:spacing w:after="0"/>
        <w:ind w:left="0"/>
        <w:jc w:val="both"/>
      </w:pPr>
      <w:r>
        <w:rPr>
          <w:rFonts w:ascii="Times New Roman"/>
          <w:b w:val="false"/>
          <w:i w:val="false"/>
          <w:color w:val="000000"/>
          <w:sz w:val="28"/>
        </w:rPr>
        <w:t>
      Бала тууға байланысты біржолғы мемлекеттік жәрдемақыны және (немесе) бала бір жарым жасқа толғанға дейін оның күтіміне байланысты ай сайынғы мемлекеттік жәрдемақы тағайындалатын бала туралы мәліметтер:</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және туған күні)</w:t>
      </w:r>
    </w:p>
    <w:p>
      <w:pPr>
        <w:spacing w:after="0"/>
        <w:ind w:left="0"/>
        <w:jc w:val="both"/>
      </w:pPr>
      <w:r>
        <w:rPr>
          <w:rFonts w:ascii="Times New Roman"/>
          <w:b w:val="false"/>
          <w:i w:val="false"/>
          <w:color w:val="000000"/>
          <w:sz w:val="28"/>
        </w:rPr>
        <w:t>Баланың ЖСН:</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Баланың туу кезектілігі:</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Өтініш берушінің отбасы құрамы туралы мәліметтер</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 мүшелерінің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Мемлекеттік органдардың растауы:</w:t>
      </w:r>
      <w:r>
        <w:br/>
      </w:r>
      <w:r>
        <w:rPr>
          <w:rFonts w:ascii="Times New Roman"/>
          <w:b w:val="false"/>
          <w:i w:val="false"/>
          <w:color w:val="000000"/>
          <w:sz w:val="28"/>
        </w:rPr>
        <w:t>"Жеке тұлғалардың мемлекеттік дерекқоры" цифрлық жүйесінен алынған деректер</w:t>
      </w:r>
      <w:r>
        <w:br/>
      </w:r>
      <w:r>
        <w:rPr>
          <w:rFonts w:ascii="Times New Roman"/>
          <w:b w:val="false"/>
          <w:i w:val="false"/>
          <w:color w:val="000000"/>
          <w:sz w:val="28"/>
        </w:rPr>
        <w:t>Өтініш беруші туралы мәліметтер:</w:t>
      </w:r>
      <w:r>
        <w:br/>
      </w:r>
      <w:r>
        <w:rPr>
          <w:rFonts w:ascii="Times New Roman"/>
          <w:b w:val="false"/>
          <w:i w:val="false"/>
          <w:color w:val="000000"/>
          <w:sz w:val="28"/>
        </w:rPr>
        <w:t>Жеке басты куәландыратын құжаттың түрі: __________________________</w:t>
      </w:r>
      <w:r>
        <w:br/>
      </w:r>
      <w:r>
        <w:rPr>
          <w:rFonts w:ascii="Times New Roman"/>
          <w:b w:val="false"/>
          <w:i w:val="false"/>
          <w:color w:val="000000"/>
          <w:sz w:val="28"/>
        </w:rPr>
        <w:t>Құжаттың сериясы: ____ құжаттың нөмірі: ______ кім берген: __________</w:t>
      </w:r>
      <w:r>
        <w:br/>
      </w:r>
      <w:r>
        <w:rPr>
          <w:rFonts w:ascii="Times New Roman"/>
          <w:b w:val="false"/>
          <w:i w:val="false"/>
          <w:color w:val="000000"/>
          <w:sz w:val="28"/>
        </w:rPr>
        <w:t>Берілген күні: __________________ жылғы "____" ____________________</w:t>
      </w:r>
      <w:r>
        <w:br/>
      </w:r>
      <w:r>
        <w:rPr>
          <w:rFonts w:ascii="Times New Roman"/>
          <w:b w:val="false"/>
          <w:i w:val="false"/>
          <w:color w:val="000000"/>
          <w:sz w:val="28"/>
        </w:rPr>
        <w:t>Тұрақты тұрғылықты жерінің мекенжайы:</w:t>
      </w:r>
      <w:r>
        <w:br/>
      </w:r>
      <w:r>
        <w:rPr>
          <w:rFonts w:ascii="Times New Roman"/>
          <w:b w:val="false"/>
          <w:i w:val="false"/>
          <w:color w:val="000000"/>
          <w:sz w:val="28"/>
        </w:rPr>
        <w:t xml:space="preserve">____________________________________облысы _____________________ </w:t>
      </w:r>
      <w:r>
        <w:br/>
      </w:r>
      <w:r>
        <w:rPr>
          <w:rFonts w:ascii="Times New Roman"/>
          <w:b w:val="false"/>
          <w:i w:val="false"/>
          <w:color w:val="000000"/>
          <w:sz w:val="28"/>
        </w:rPr>
        <w:t xml:space="preserve">қаласы (ауданы) ______________________ ауылы ___________________ көшесі </w:t>
      </w:r>
      <w:r>
        <w:br/>
      </w:r>
      <w:r>
        <w:rPr>
          <w:rFonts w:ascii="Times New Roman"/>
          <w:b w:val="false"/>
          <w:i w:val="false"/>
          <w:color w:val="000000"/>
          <w:sz w:val="28"/>
        </w:rPr>
        <w:t>(шағынаудан) ______________ үй ________________ пәтер</w:t>
      </w:r>
      <w:r>
        <w:br/>
      </w:r>
      <w:r>
        <w:rPr>
          <w:rFonts w:ascii="Times New Roman"/>
          <w:b w:val="false"/>
          <w:i w:val="false"/>
          <w:color w:val="000000"/>
          <w:sz w:val="28"/>
        </w:rPr>
        <w:t>
</w:t>
      </w:r>
    </w:p>
    <w:bookmarkStart w:name="z338" w:id="296"/>
    <w:p>
      <w:pPr>
        <w:spacing w:after="0"/>
        <w:ind w:left="0"/>
        <w:jc w:val="both"/>
      </w:pPr>
      <w:r>
        <w:rPr>
          <w:rFonts w:ascii="Times New Roman"/>
          <w:b w:val="false"/>
          <w:i w:val="false"/>
          <w:color w:val="000000"/>
          <w:sz w:val="28"/>
        </w:rPr>
        <w:t>
      Отбасы мүшелерінің деректері</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 (шағын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9" w:id="297"/>
    <w:p>
      <w:pPr>
        <w:spacing w:after="0"/>
        <w:ind w:left="0"/>
        <w:jc w:val="both"/>
      </w:pPr>
      <w:r>
        <w:rPr>
          <w:rFonts w:ascii="Times New Roman"/>
          <w:b w:val="false"/>
          <w:i w:val="false"/>
          <w:color w:val="000000"/>
          <w:sz w:val="28"/>
        </w:rPr>
        <w:t>
      Цифрлық жүйелерден алынған деректер</w:t>
      </w:r>
    </w:p>
    <w:bookmarkEnd w:id="297"/>
    <w:bookmarkStart w:name="z340" w:id="298"/>
    <w:p>
      <w:pPr>
        <w:spacing w:after="0"/>
        <w:ind w:left="0"/>
        <w:jc w:val="both"/>
      </w:pPr>
      <w:r>
        <w:rPr>
          <w:rFonts w:ascii="Times New Roman"/>
          <w:b w:val="false"/>
          <w:i w:val="false"/>
          <w:color w:val="000000"/>
          <w:sz w:val="28"/>
        </w:rPr>
        <w:t>
      Отбасының құрамына кіретін балалар туралы мәліметтер:</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Баланың тегі, аты, әкесінің аты (ол болған </w:t>
            </w:r>
            <w:r>
              <w:rPr>
                <w:rFonts w:ascii="Times New Roman"/>
                <w:b/>
                <w:i w:val="false"/>
                <w:color w:val="000000"/>
                <w:sz w:val="20"/>
              </w:rPr>
              <w:t xml:space="preserve">жағдайда)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Баланың қайтыс болуы туралы актілік </w:t>
            </w:r>
            <w:r>
              <w:rPr>
                <w:rFonts w:ascii="Times New Roman"/>
                <w:b/>
                <w:i w:val="false"/>
                <w:color w:val="000000"/>
                <w:sz w:val="20"/>
              </w:rPr>
              <w:t>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Анасының тегі, аты, әкесінің аты (ол болған </w:t>
            </w:r>
            <w:r>
              <w:rPr>
                <w:rFonts w:ascii="Times New Roman"/>
                <w:b/>
                <w:i w:val="false"/>
                <w:color w:val="000000"/>
                <w:sz w:val="20"/>
              </w:rPr>
              <w:t>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Әкесінің тегі аты, әкесінің аты (ол болған </w:t>
            </w:r>
            <w:r>
              <w:rPr>
                <w:rFonts w:ascii="Times New Roman"/>
                <w:b/>
                <w:i w:val="false"/>
                <w:color w:val="000000"/>
                <w:sz w:val="20"/>
              </w:rPr>
              <w:t>жағдайда)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299"/>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және жәрдемақы тағайындалатын барлық балалар туралы мәліметтер берілсін.</w:t>
      </w:r>
    </w:p>
    <w:bookmarkEnd w:id="299"/>
    <w:bookmarkStart w:name="z342" w:id="300"/>
    <w:p>
      <w:pPr>
        <w:spacing w:after="0"/>
        <w:ind w:left="0"/>
        <w:jc w:val="both"/>
      </w:pPr>
      <w:r>
        <w:rPr>
          <w:rFonts w:ascii="Times New Roman"/>
          <w:b w:val="false"/>
          <w:i w:val="false"/>
          <w:color w:val="000000"/>
          <w:sz w:val="28"/>
        </w:rPr>
        <w:t>
      Неке (ерлі-зайыптылық) қию туралы мәліметтер:</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Некеге (ерлі-зайыптылық)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Некеге (ерлі-зайыптылық) тұрғаннан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қию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қию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Неке(ерлі-зайыптылық) қию туралы куәліктің (құжаттың)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қию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301"/>
    <w:p>
      <w:pPr>
        <w:spacing w:after="0"/>
        <w:ind w:left="0"/>
        <w:jc w:val="both"/>
      </w:pPr>
      <w:r>
        <w:rPr>
          <w:rFonts w:ascii="Times New Roman"/>
          <w:b w:val="false"/>
          <w:i w:val="false"/>
          <w:color w:val="000000"/>
          <w:sz w:val="28"/>
        </w:rPr>
        <w:t>
      Некені (ерлі-зайыптылық) бұзу туралы мәліметтер:</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Некені (ерлі-зайыптылық) бұзғаннан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куәліктің (құжат 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302"/>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Қамқоршының тегі, аты, әкесінің аты (ол болған жағдайда)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Қамқорлығындағы/асырауындағы адамның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 w:id="303"/>
    <w:p>
      <w:pPr>
        <w:spacing w:after="0"/>
        <w:ind w:left="0"/>
        <w:jc w:val="both"/>
      </w:pPr>
      <w:r>
        <w:rPr>
          <w:rFonts w:ascii="Times New Roman"/>
          <w:b w:val="false"/>
          <w:i w:val="false"/>
          <w:color w:val="000000"/>
          <w:sz w:val="28"/>
        </w:rPr>
        <w:t>
      Цифрлық жүйелерден алынған асырап алу туралы мәліметтер:</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Асырап алынған баланың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 бер 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 шығарылған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Банк деректемелері:</w:t>
      </w:r>
      <w:r>
        <w:br/>
      </w:r>
      <w:r>
        <w:rPr>
          <w:rFonts w:ascii="Times New Roman"/>
          <w:b w:val="false"/>
          <w:i w:val="false"/>
          <w:color w:val="000000"/>
          <w:sz w:val="28"/>
        </w:rPr>
        <w:t>Банктің атауы __________________________________________________</w:t>
      </w:r>
      <w:r>
        <w:br/>
      </w:r>
      <w:r>
        <w:rPr>
          <w:rFonts w:ascii="Times New Roman"/>
          <w:b w:val="false"/>
          <w:i w:val="false"/>
          <w:color w:val="000000"/>
          <w:sz w:val="28"/>
        </w:rPr>
        <w:t>Банк шотының №________________________________________________</w:t>
      </w:r>
      <w:r>
        <w:br/>
      </w:r>
      <w:r>
        <w:rPr>
          <w:rFonts w:ascii="Times New Roman"/>
          <w:b w:val="false"/>
          <w:i w:val="false"/>
          <w:color w:val="000000"/>
          <w:sz w:val="28"/>
        </w:rPr>
        <w:t>Шоттың үлгісі: ағымдағы _________________________________________</w:t>
      </w:r>
      <w:r>
        <w:br/>
      </w:r>
      <w:r>
        <w:rPr>
          <w:rFonts w:ascii="Times New Roman"/>
          <w:b w:val="false"/>
          <w:i w:val="false"/>
          <w:color w:val="000000"/>
          <w:sz w:val="28"/>
        </w:rPr>
        <w:t>Екінші деңгейдегі банк деректемелері:</w:t>
      </w:r>
      <w:r>
        <w:br/>
      </w:r>
      <w:r>
        <w:rPr>
          <w:rFonts w:ascii="Times New Roman"/>
          <w:b w:val="false"/>
          <w:i w:val="false"/>
          <w:color w:val="000000"/>
          <w:sz w:val="28"/>
        </w:rPr>
        <w:t>Банктік сәйкестендіру коды _______________________________________</w:t>
      </w:r>
      <w:r>
        <w:br/>
      </w:r>
      <w:r>
        <w:rPr>
          <w:rFonts w:ascii="Times New Roman"/>
          <w:b w:val="false"/>
          <w:i w:val="false"/>
          <w:color w:val="000000"/>
          <w:sz w:val="28"/>
        </w:rPr>
        <w:t>Жеке сәйкестендіру коды__________________________________________</w:t>
      </w:r>
      <w:r>
        <w:br/>
      </w:r>
      <w:r>
        <w:rPr>
          <w:rFonts w:ascii="Times New Roman"/>
          <w:b w:val="false"/>
          <w:i w:val="false"/>
          <w:color w:val="000000"/>
          <w:sz w:val="28"/>
        </w:rPr>
        <w:t>Бизнес сәйкестендіру нөмірі _______________________________________</w:t>
      </w:r>
      <w:r>
        <w:br/>
      </w: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Телефон _______________________ ұялы ____________________________</w:t>
      </w:r>
      <w:r>
        <w:br/>
      </w:r>
      <w:r>
        <w:rPr>
          <w:rFonts w:ascii="Times New Roman"/>
          <w:b w:val="false"/>
          <w:i w:val="false"/>
          <w:color w:val="000000"/>
          <w:sz w:val="28"/>
        </w:rPr>
        <w:t>E-mail __________________________________________________________</w:t>
      </w:r>
      <w:r>
        <w:br/>
      </w:r>
      <w:r>
        <w:rPr>
          <w:rFonts w:ascii="Times New Roman"/>
          <w:b w:val="false"/>
          <w:i w:val="false"/>
          <w:color w:val="000000"/>
          <w:sz w:val="28"/>
        </w:rPr>
        <w:t>Өтініш берушінің тегі, аты, әкесінің аты (ол болған жағдайда):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Құжаттардың дәйектілігін растаймын.</w:t>
      </w:r>
      <w:r>
        <w:br/>
      </w: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жерлерге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r>
        <w:br/>
      </w:r>
      <w:r>
        <w:rPr>
          <w:rFonts w:ascii="Times New Roman"/>
          <w:b w:val="false"/>
          <w:i w:val="false"/>
          <w:color w:val="000000"/>
          <w:sz w:val="28"/>
        </w:rPr>
        <w:t>
      Өтініш берушінің ЭЦҚ-сы ___________________________________________</w:t>
      </w:r>
      <w:r>
        <w:br/>
      </w:r>
      <w:r>
        <w:rPr>
          <w:rFonts w:ascii="Times New Roman"/>
          <w:b w:val="false"/>
          <w:i w:val="false"/>
          <w:color w:val="000000"/>
          <w:sz w:val="28"/>
        </w:rPr>
        <w:t>Өтінішке қол қойылған күн және уақыт:</w:t>
      </w:r>
      <w:r>
        <w:br/>
      </w:r>
      <w:r>
        <w:rPr>
          <w:rFonts w:ascii="Times New Roman"/>
          <w:b w:val="false"/>
          <w:i w:val="false"/>
          <w:color w:val="000000"/>
          <w:sz w:val="28"/>
        </w:rPr>
        <w:t>__________ жылғы "_____" .__________, _____ сағат ___ минут __ секунд.</w:t>
      </w:r>
      <w:r>
        <w:br/>
      </w: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ЖСН – жеке сәйкестендіру нөмірі;</w:t>
      </w:r>
      <w:r>
        <w:br/>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3-қосымша</w:t>
            </w:r>
          </w:p>
        </w:tc>
      </w:tr>
    </w:tbl>
    <w:bookmarkStart w:name="z350" w:id="304"/>
    <w:p>
      <w:pPr>
        <w:spacing w:after="0"/>
        <w:ind w:left="0"/>
        <w:jc w:val="left"/>
      </w:pPr>
      <w:r>
        <w:rPr>
          <w:rFonts w:ascii="Times New Roman"/>
          <w:b/>
          <w:i w:val="false"/>
          <w:color w:val="000000"/>
        </w:rPr>
        <w:t xml:space="preserve"> "Бала туғанда берілетін және бала күтіміне байланысты жәрдемақыларды тағайындау" мемлекеттік қызметін көрсетуге қойылатын негізгі талаптар тізбесі</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 туғанда берілетін және бала күтіміне байланысты жәрдемақыларды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www. egov. kz "цифрлық үкімет" веб-порталы (бұдан әрі – портал);</w:t>
            </w:r>
          </w:p>
          <w:p>
            <w:pPr>
              <w:spacing w:after="20"/>
              <w:ind w:left="20"/>
              <w:jc w:val="both"/>
            </w:pPr>
            <w:r>
              <w:rPr>
                <w:rFonts w:ascii="Times New Roman"/>
                <w:b w:val="false"/>
                <w:i w:val="false"/>
                <w:color w:val="000000"/>
                <w:sz w:val="20"/>
              </w:rPr>
              <w:t>
3) ұялы байланыстың абоненттік құрылғысы (қызметті алушының ұялы байланыс абоненттік құрылғысының телефон нөмірі порталда тіркелген жағдайда);</w:t>
            </w:r>
          </w:p>
          <w:p>
            <w:pPr>
              <w:spacing w:after="20"/>
              <w:ind w:left="20"/>
              <w:jc w:val="both"/>
            </w:pPr>
            <w:r>
              <w:rPr>
                <w:rFonts w:ascii="Times New Roman"/>
                <w:b w:val="false"/>
                <w:i w:val="false"/>
                <w:color w:val="000000"/>
                <w:sz w:val="20"/>
              </w:rPr>
              <w:t>
4) екінші деңгейдегі банктердің цифрлық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жүгінген кезде – құжаттар топтамасын Мемлекеттік корпорацияда тіркеген сәттен бастап – 7 (жеті) жұмыс күні;</w:t>
            </w:r>
          </w:p>
          <w:p>
            <w:pPr>
              <w:spacing w:after="20"/>
              <w:ind w:left="20"/>
              <w:jc w:val="both"/>
            </w:pPr>
            <w:r>
              <w:rPr>
                <w:rFonts w:ascii="Times New Roman"/>
                <w:b w:val="false"/>
                <w:i w:val="false"/>
                <w:color w:val="000000"/>
                <w:sz w:val="20"/>
              </w:rPr>
              <w:t>
порталға, екінші деңгейдегі банктердің цифрлық объектілеріне жүгінген кезде немесе проактивті қызмет кезінде – өтініштерді тіркеудің электрондық журналында тіркеген сәттен бастап 4 (төрт) жұмыс күні.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"жеке кабинетіне" жәрдемақы тағайындау туралы хабарлама немесе ұялы телефонына sms-хабарлама және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Қағидаларға 1-қосымшаға сәйкес нысан бойынша бала туғанда берілетін жәрдемақыны және (немесе) бала бір жарым жасқа толғанда оның күтімі жөніндегі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(жеке куәлік, шетел азаматының тұруға ықтиярхаты)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Қандас мәртебесі бар адамдар бала туғанда берілетін және бала күтімі бойынша жәрдемақыларды тағайындауға жүгінген кезде қандас куәлігі немесе цифрлық құжаттар сервисінен электрондық құжат (жеке басты сәйкестендіру үшін)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кезде – неке қию (ерлі-зайыптылық), некені бұзу туралы куәлік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кезде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үшінші тұлғалар өтінішті және қажетті құжаттарды тапсырған кезде – нотариус немесе нотариаттық іс-әрекеттер жасайтын лауазымды адам куәландырған сенімхат.</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Бала туғанда берілетін және бала күтіміне байланысты жәрдемақыларды тағайындау үшін баланың (балалардың) туу туралы куәлігі не туу туралы азаматтық хал актілері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4-қосымшаға сәйкес мемлекеттік органдардың және (немесе) ұйымдардың цифрлық жүйелеріне сұрау салуға сәйкес көрсетілген құжаттарда қамтылған ақпарат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2-қосымшаға сәйкес нысан бойынша көрсетілетін қызметті алушының ЭЦҚ-сымен куәландырылған электрондық құжат нысанындағы портал арқылы бала туғанда берілетін біржолғы жәрдемақы және (немесе) бала күтімі бойынша жәрдемақыны тағайындауға өтініш;</w:t>
            </w:r>
          </w:p>
          <w:p>
            <w:pPr>
              <w:spacing w:after="20"/>
              <w:ind w:left="20"/>
              <w:jc w:val="both"/>
            </w:pPr>
            <w:r>
              <w:rPr>
                <w:rFonts w:ascii="Times New Roman"/>
                <w:b w:val="false"/>
                <w:i w:val="false"/>
                <w:color w:val="000000"/>
                <w:sz w:val="20"/>
              </w:rPr>
              <w:t>
жәрдемақы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екінші деңгейдегі банктердің цифрлық объектілері бойынша:</w:t>
            </w:r>
          </w:p>
          <w:p>
            <w:pPr>
              <w:spacing w:after="20"/>
              <w:ind w:left="20"/>
              <w:jc w:val="both"/>
            </w:pPr>
            <w:r>
              <w:rPr>
                <w:rFonts w:ascii="Times New Roman"/>
                <w:b w:val="false"/>
                <w:i w:val="false"/>
                <w:color w:val="000000"/>
                <w:sz w:val="20"/>
              </w:rPr>
              <w:t>
жәрдемақы тағайындау барысында осы Қағидаларға 4-қосымшаға сәйкес нысанында көзделген мәліметтерді, екінші деңгейдегі банктердің цифрлық объектісі тиісті мемлекеттік органдардың және (немесе) ұйымдардың АЖ-дан "цифрлық үкімет" шлюзіне сұрау салу арқылы алады.</w:t>
            </w:r>
          </w:p>
          <w:p>
            <w:pPr>
              <w:spacing w:after="20"/>
              <w:ind w:left="20"/>
              <w:jc w:val="both"/>
            </w:pPr>
            <w:r>
              <w:rPr>
                <w:rFonts w:ascii="Times New Roman"/>
                <w:b w:val="false"/>
                <w:i w:val="false"/>
                <w:color w:val="000000"/>
                <w:sz w:val="20"/>
              </w:rPr>
              <w:t>
Өтініш берушінің электрондық өтінішінде көрсетілген көрсетілетін қызметті алушының жеке басын куәландыратын құжат, баланың (балалардың) туу туралы куәлігі (куәліктері) немесе туу туралы актілік жазбадан үзінді көшірме,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есеп шотының нөмірі туралы мәліметтерді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Бұл ретте банктік шоттның нөмірін ұсыну оларды екінші деңгейдегі банктен алу мүмкіндігі болған кезде талап етілмейді.</w:t>
            </w:r>
          </w:p>
          <w:p>
            <w:pPr>
              <w:spacing w:after="20"/>
              <w:ind w:left="20"/>
              <w:jc w:val="both"/>
            </w:pPr>
            <w:r>
              <w:rPr>
                <w:rFonts w:ascii="Times New Roman"/>
                <w:b w:val="false"/>
                <w:i w:val="false"/>
                <w:color w:val="000000"/>
                <w:sz w:val="20"/>
              </w:rPr>
              <w:t>
Көрсетілетін қызметті берушілер бір 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ЭЦҚ-сы болған кезде жәрдемақы тағайындау туралы ақпаратты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бала туғанда берілетін және бала күтімі жөніндегі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Бала (балалар) тууды тіркеген кезде көрсетілетін қызметті алушының таңдауы бойынша "Бала туғанда берілетін және бала күтімі бойынша жәрдемақыларды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ЭЦҚ-ны немесе бір 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4-қосымша</w:t>
            </w:r>
          </w:p>
        </w:tc>
      </w:tr>
    </w:tbl>
    <w:bookmarkStart w:name="z353" w:id="305"/>
    <w:p>
      <w:pPr>
        <w:spacing w:after="0"/>
        <w:ind w:left="0"/>
        <w:jc w:val="left"/>
      </w:pPr>
      <w:r>
        <w:rPr>
          <w:rFonts w:ascii="Times New Roman"/>
          <w:b/>
          <w:i w:val="false"/>
          <w:color w:val="000000"/>
        </w:rPr>
        <w:t xml:space="preserve"> Мемлекеттік органдардың және (немесе) ұйымдардың цифрлық жүйелеріне сұрау салу</w:t>
      </w:r>
    </w:p>
    <w:bookmarkEnd w:id="305"/>
    <w:bookmarkStart w:name="z354" w:id="306"/>
    <w:p>
      <w:pPr>
        <w:spacing w:after="0"/>
        <w:ind w:left="0"/>
        <w:jc w:val="both"/>
      </w:pPr>
      <w:r>
        <w:rPr>
          <w:rFonts w:ascii="Times New Roman"/>
          <w:b w:val="false"/>
          <w:i w:val="false"/>
          <w:color w:val="000000"/>
          <w:sz w:val="28"/>
        </w:rPr>
        <w:t>
      Бала туғанда берілетін жәрдемақыны және (немесе) бала күтімі жөніндегі жәрдемақыны немесе көпбалалы отбасыға жәрдемақы немесе наградталған аналарға берілетін жәрдемақыны тағайындау үшін өтініш берушінің, отбасы мүшелерінің ЖСН бойынша "цифрлық үкімет" шлюзі арқылы мемлекеттік органдардың және (немесе) ұйымдардың цифрлық жүйелерінде мынадай:</w:t>
      </w:r>
    </w:p>
    <w:bookmarkEnd w:id="306"/>
    <w:bookmarkStart w:name="z355" w:id="307"/>
    <w:p>
      <w:pPr>
        <w:spacing w:after="0"/>
        <w:ind w:left="0"/>
        <w:jc w:val="both"/>
      </w:pPr>
      <w:r>
        <w:rPr>
          <w:rFonts w:ascii="Times New Roman"/>
          <w:b w:val="false"/>
          <w:i w:val="false"/>
          <w:color w:val="000000"/>
          <w:sz w:val="28"/>
        </w:rPr>
        <w:t>
      1) ЖТ МДҚ-дан жеке басты куәландыратын;</w:t>
      </w:r>
    </w:p>
    <w:bookmarkEnd w:id="307"/>
    <w:bookmarkStart w:name="z356" w:id="308"/>
    <w:p>
      <w:pPr>
        <w:spacing w:after="0"/>
        <w:ind w:left="0"/>
        <w:jc w:val="both"/>
      </w:pPr>
      <w:r>
        <w:rPr>
          <w:rFonts w:ascii="Times New Roman"/>
          <w:b w:val="false"/>
          <w:i w:val="false"/>
          <w:color w:val="000000"/>
          <w:sz w:val="28"/>
        </w:rPr>
        <w:t>
      2) ЖТ МДҚ-дан өтініш беруші және 14 жасқа толған балалардың тұрғылықты тұратын жері бойынша тіркелуі туралы;</w:t>
      </w:r>
    </w:p>
    <w:bookmarkEnd w:id="308"/>
    <w:bookmarkStart w:name="z357" w:id="309"/>
    <w:p>
      <w:pPr>
        <w:spacing w:after="0"/>
        <w:ind w:left="0"/>
        <w:jc w:val="both"/>
      </w:pPr>
      <w:r>
        <w:rPr>
          <w:rFonts w:ascii="Times New Roman"/>
          <w:b w:val="false"/>
          <w:i w:val="false"/>
          <w:color w:val="000000"/>
          <w:sz w:val="28"/>
        </w:rPr>
        <w:t>
      3) ЖТ МДҚ-дан өтініш беруші мен өгей (және қамқорлыққа алынған) балаларының тұрақты және бірге тұратын тұрғылықты жері бойынша тіркелуі туралы;</w:t>
      </w:r>
    </w:p>
    <w:bookmarkEnd w:id="309"/>
    <w:bookmarkStart w:name="z358" w:id="310"/>
    <w:p>
      <w:pPr>
        <w:spacing w:after="0"/>
        <w:ind w:left="0"/>
        <w:jc w:val="both"/>
      </w:pPr>
      <w:r>
        <w:rPr>
          <w:rFonts w:ascii="Times New Roman"/>
          <w:b w:val="false"/>
          <w:i w:val="false"/>
          <w:color w:val="000000"/>
          <w:sz w:val="28"/>
        </w:rPr>
        <w:t>
      4) АХАЖ ЦЖ-дан өтініш берушінің барлық балалары Қазақстан Республикасында туған кезде балаларының ЖСН бойынша тууын (қайтыс болуын) тіркеу туралы;</w:t>
      </w:r>
    </w:p>
    <w:bookmarkEnd w:id="310"/>
    <w:bookmarkStart w:name="z359" w:id="311"/>
    <w:p>
      <w:pPr>
        <w:spacing w:after="0"/>
        <w:ind w:left="0"/>
        <w:jc w:val="both"/>
      </w:pPr>
      <w:r>
        <w:rPr>
          <w:rFonts w:ascii="Times New Roman"/>
          <w:b w:val="false"/>
          <w:i w:val="false"/>
          <w:color w:val="000000"/>
          <w:sz w:val="28"/>
        </w:rPr>
        <w:t>
      5) АХАЖ ЦЖ-дан өтініш берушінің неке (ерлі-зайыптылық) қиюын, бұзуын тіркеу туралы;</w:t>
      </w:r>
    </w:p>
    <w:bookmarkEnd w:id="311"/>
    <w:bookmarkStart w:name="z360" w:id="312"/>
    <w:p>
      <w:pPr>
        <w:spacing w:after="0"/>
        <w:ind w:left="0"/>
        <w:jc w:val="both"/>
      </w:pPr>
      <w:r>
        <w:rPr>
          <w:rFonts w:ascii="Times New Roman"/>
          <w:b w:val="false"/>
          <w:i w:val="false"/>
          <w:color w:val="000000"/>
          <w:sz w:val="28"/>
        </w:rPr>
        <w:t>
      6) Қазақстан Республикасы Оқу-ағарту министрлігінің ЦЖ-сынан балаға қамқоршылық (қорғаншылық) белгілеу туралы;</w:t>
      </w:r>
    </w:p>
    <w:bookmarkEnd w:id="312"/>
    <w:bookmarkStart w:name="z361" w:id="313"/>
    <w:p>
      <w:pPr>
        <w:spacing w:after="0"/>
        <w:ind w:left="0"/>
        <w:jc w:val="both"/>
      </w:pPr>
      <w:r>
        <w:rPr>
          <w:rFonts w:ascii="Times New Roman"/>
          <w:b w:val="false"/>
          <w:i w:val="false"/>
          <w:color w:val="000000"/>
          <w:sz w:val="28"/>
        </w:rPr>
        <w:t>
      7) АХАЖ ЦЖ-дан баланың туу туралы актілік жазбадан бала асырап алу туралы мәліметтер;</w:t>
      </w:r>
    </w:p>
    <w:bookmarkEnd w:id="313"/>
    <w:bookmarkStart w:name="z362" w:id="314"/>
    <w:p>
      <w:pPr>
        <w:spacing w:after="0"/>
        <w:ind w:left="0"/>
        <w:jc w:val="both"/>
      </w:pPr>
      <w:r>
        <w:rPr>
          <w:rFonts w:ascii="Times New Roman"/>
          <w:b w:val="false"/>
          <w:i w:val="false"/>
          <w:color w:val="000000"/>
          <w:sz w:val="28"/>
        </w:rPr>
        <w:t>
      8) уәкілетті мемлекеттік органның ЦЖ-сынан Мемлекеттік корпорация бөлімшесінің коды туралы;</w:t>
      </w:r>
    </w:p>
    <w:bookmarkEnd w:id="314"/>
    <w:bookmarkStart w:name="z363" w:id="315"/>
    <w:p>
      <w:pPr>
        <w:spacing w:after="0"/>
        <w:ind w:left="0"/>
        <w:jc w:val="both"/>
      </w:pPr>
      <w:r>
        <w:rPr>
          <w:rFonts w:ascii="Times New Roman"/>
          <w:b w:val="false"/>
          <w:i w:val="false"/>
          <w:color w:val="000000"/>
          <w:sz w:val="28"/>
        </w:rPr>
        <w:t>
      9) Қазақстан Республикасы Президенті Әкімшілігінің "Мемлекеттік наградалар" ЦЖ-дан наградтау немесе "Алтын алқа", "Күміс алқа" алқаларымен наградталған немесе бұрын "Батыр ана" атағын алған, І және ІІ дәрежелі "Ана даңқы" ордендерімен наградталған ана атағын алу туралы;</w:t>
      </w:r>
    </w:p>
    <w:bookmarkEnd w:id="315"/>
    <w:bookmarkStart w:name="z364" w:id="316"/>
    <w:p>
      <w:pPr>
        <w:spacing w:after="0"/>
        <w:ind w:left="0"/>
        <w:jc w:val="both"/>
      </w:pPr>
      <w:r>
        <w:rPr>
          <w:rFonts w:ascii="Times New Roman"/>
          <w:b w:val="false"/>
          <w:i w:val="false"/>
          <w:color w:val="000000"/>
          <w:sz w:val="28"/>
        </w:rPr>
        <w:t>
      10) Қазақстан Республикасының Оқу-ағарту, Ғылым және жоғары білім министрліктерінің ЦЖ-сынан күндізгі оқу бөлімінде оқу фактісі туралы мәліметтер алу үшін сұрау салулар қалыптастырылады.</w:t>
      </w:r>
    </w:p>
    <w:bookmarkEnd w:id="316"/>
    <w:p>
      <w:pPr>
        <w:spacing w:after="0"/>
        <w:ind w:left="0"/>
        <w:jc w:val="both"/>
      </w:pPr>
      <w:r>
        <w:rPr>
          <w:rFonts w:ascii="Times New Roman"/>
          <w:b w:val="false"/>
          <w:i w:val="false"/>
          <w:color w:val="000000"/>
          <w:sz w:val="28"/>
        </w:rPr>
        <w:t>
      Мемлекеттік органдардың және (немесе) ұйымдардың ЦЖ-сынан және ЕДБ ЦЖ-дан сұратылатын мәліметтерді растайтын электрондық құжаттар тиісті мемлекеттік органдардың және (немесе) ұйымдардың, ЕДБ және "цифрлық үкімет" шлюзінің ЭЦҚ-сымен, сондай-ақ сұрау салуды жүзеге асырған Мемлекеттік корпорация бөлімшесінің немесе өтініш берушінің ЭЦҚ-сымен куәландырылады.</w:t>
      </w:r>
    </w:p>
    <w:bookmarkStart w:name="z365" w:id="317"/>
    <w:p>
      <w:pPr>
        <w:spacing w:after="0"/>
        <w:ind w:left="0"/>
        <w:jc w:val="both"/>
      </w:pPr>
      <w:r>
        <w:rPr>
          <w:rFonts w:ascii="Times New Roman"/>
          <w:b w:val="false"/>
          <w:i w:val="false"/>
          <w:color w:val="000000"/>
          <w:sz w:val="28"/>
        </w:rPr>
        <w:t>
      Ескертпе: аббревиатуралардың толық жазылуы:</w:t>
      </w:r>
    </w:p>
    <w:bookmarkEnd w:id="317"/>
    <w:p>
      <w:pPr>
        <w:spacing w:after="0"/>
        <w:ind w:left="0"/>
        <w:jc w:val="both"/>
      </w:pPr>
      <w:r>
        <w:rPr>
          <w:rFonts w:ascii="Times New Roman"/>
          <w:b w:val="false"/>
          <w:i w:val="false"/>
          <w:color w:val="000000"/>
          <w:sz w:val="28"/>
        </w:rPr>
        <w:t>
      ЦЖ – цифрлық жүйе;</w:t>
      </w:r>
    </w:p>
    <w:p>
      <w:pPr>
        <w:spacing w:after="0"/>
        <w:ind w:left="0"/>
        <w:jc w:val="both"/>
      </w:pPr>
      <w:r>
        <w:rPr>
          <w:rFonts w:ascii="Times New Roman"/>
          <w:b w:val="false"/>
          <w:i w:val="false"/>
          <w:color w:val="000000"/>
          <w:sz w:val="28"/>
        </w:rPr>
        <w:t>
      АХАЖ ЦЖ – "АХАЖ тіркеу пункті" цифрлық жүйесі;</w:t>
      </w:r>
    </w:p>
    <w:p>
      <w:pPr>
        <w:spacing w:after="0"/>
        <w:ind w:left="0"/>
        <w:jc w:val="both"/>
      </w:pPr>
      <w:r>
        <w:rPr>
          <w:rFonts w:ascii="Times New Roman"/>
          <w:b w:val="false"/>
          <w:i w:val="false"/>
          <w:color w:val="000000"/>
          <w:sz w:val="28"/>
        </w:rPr>
        <w:t>
      ЕДБ ЦЖ – екінші деңгейдегі банктердің цифрлық жүйесі;</w:t>
      </w:r>
    </w:p>
    <w:p>
      <w:pPr>
        <w:spacing w:after="0"/>
        <w:ind w:left="0"/>
        <w:jc w:val="both"/>
      </w:pPr>
      <w:r>
        <w:rPr>
          <w:rFonts w:ascii="Times New Roman"/>
          <w:b w:val="false"/>
          <w:i w:val="false"/>
          <w:color w:val="000000"/>
          <w:sz w:val="28"/>
        </w:rPr>
        <w:t>
      ЖТ МДҚ – "Жеке тұлғалар" мемлекеттік деректер қоры;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 жәрдемақыны,</w:t>
            </w:r>
            <w:r>
              <w:br/>
            </w:r>
            <w:r>
              <w:rPr>
                <w:rFonts w:ascii="Times New Roman"/>
                <w:b w:val="false"/>
                <w:i w:val="false"/>
                <w:color w:val="000000"/>
                <w:sz w:val="20"/>
              </w:rPr>
              <w:t>наградталған анаға берілетін</w:t>
            </w:r>
            <w:r>
              <w:br/>
            </w:r>
            <w:r>
              <w:rPr>
                <w:rFonts w:ascii="Times New Roman"/>
                <w:b w:val="false"/>
                <w:i w:val="false"/>
                <w:color w:val="000000"/>
                <w:sz w:val="20"/>
              </w:rPr>
              <w:t>жәрдемақыны тағайындау және</w:t>
            </w:r>
            <w:r>
              <w:br/>
            </w:r>
            <w:r>
              <w:rPr>
                <w:rFonts w:ascii="Times New Roman"/>
                <w:b w:val="false"/>
                <w:i w:val="false"/>
                <w:color w:val="000000"/>
                <w:sz w:val="20"/>
              </w:rPr>
              <w:t>төлеуді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9" w:id="318"/>
    <w:p>
      <w:pPr>
        <w:spacing w:after="0"/>
        <w:ind w:left="0"/>
        <w:jc w:val="left"/>
      </w:pPr>
      <w:r>
        <w:rPr>
          <w:rFonts w:ascii="Times New Roman"/>
          <w:b/>
          <w:i w:val="false"/>
          <w:color w:val="000000"/>
        </w:rPr>
        <w:t xml:space="preserve">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жәрдемақыны тағайындауға арналған өтініш</w:t>
      </w:r>
    </w:p>
    <w:bookmarkEnd w:id="318"/>
    <w:p>
      <w:pPr>
        <w:spacing w:after="0"/>
        <w:ind w:left="0"/>
        <w:jc w:val="both"/>
      </w:pPr>
      <w:bookmarkStart w:name="z370" w:id="319"/>
      <w:r>
        <w:rPr>
          <w:rFonts w:ascii="Times New Roman"/>
          <w:b w:val="false"/>
          <w:i w:val="false"/>
          <w:color w:val="000000"/>
          <w:sz w:val="28"/>
        </w:rPr>
        <w:t>
      Қазақстан Республикасы Халықты әлеуметтік қорғау саласындағы реттеу және бақылау</w:t>
      </w:r>
    </w:p>
    <w:bookmarkEnd w:id="319"/>
    <w:p>
      <w:pPr>
        <w:spacing w:after="0"/>
        <w:ind w:left="0"/>
        <w:jc w:val="both"/>
      </w:pPr>
      <w:r>
        <w:rPr>
          <w:rFonts w:ascii="Times New Roman"/>
          <w:b w:val="false"/>
          <w:i w:val="false"/>
          <w:color w:val="000000"/>
          <w:sz w:val="28"/>
        </w:rPr>
        <w:t>комитетінің _______________________ облысы (қаласы) бойынша департаменті</w:t>
      </w:r>
    </w:p>
    <w:p>
      <w:pPr>
        <w:spacing w:after="0"/>
        <w:ind w:left="0"/>
        <w:jc w:val="both"/>
      </w:pPr>
      <w:r>
        <w:rPr>
          <w:rFonts w:ascii="Times New Roman"/>
          <w:b w:val="false"/>
          <w:i w:val="false"/>
          <w:color w:val="000000"/>
          <w:sz w:val="28"/>
        </w:rPr>
        <w:t>Бөлімше коды: _______________________________________________________</w:t>
      </w:r>
    </w:p>
    <w:p>
      <w:pPr>
        <w:spacing w:after="0"/>
        <w:ind w:left="0"/>
        <w:jc w:val="both"/>
      </w:pPr>
      <w:r>
        <w:rPr>
          <w:rFonts w:ascii="Times New Roman"/>
          <w:b w:val="false"/>
          <w:i w:val="false"/>
          <w:color w:val="000000"/>
          <w:sz w:val="28"/>
        </w:rPr>
        <w:t>Жеке сәйкестендіру нөмірі:_____________________________________________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Туған күні: _____________ жылғы "_____" _____________________________</w:t>
      </w:r>
    </w:p>
    <w:p>
      <w:pPr>
        <w:spacing w:after="0"/>
        <w:ind w:left="0"/>
        <w:jc w:val="both"/>
      </w:pPr>
      <w:r>
        <w:rPr>
          <w:rFonts w:ascii="Times New Roman"/>
          <w:b w:val="false"/>
          <w:i w:val="false"/>
          <w:color w:val="000000"/>
          <w:sz w:val="28"/>
        </w:rPr>
        <w:t>Жеке басты куәландыратын құжаттың түрі: _____________________________</w:t>
      </w:r>
    </w:p>
    <w:p>
      <w:pPr>
        <w:spacing w:after="0"/>
        <w:ind w:left="0"/>
        <w:jc w:val="both"/>
      </w:pPr>
      <w:r>
        <w:rPr>
          <w:rFonts w:ascii="Times New Roman"/>
          <w:b w:val="false"/>
          <w:i w:val="false"/>
          <w:color w:val="000000"/>
          <w:sz w:val="28"/>
        </w:rPr>
        <w:t>Құжаттың сериясы: _____________ құжаттың нөмірі: ____________________</w:t>
      </w:r>
    </w:p>
    <w:p>
      <w:pPr>
        <w:spacing w:after="0"/>
        <w:ind w:left="0"/>
        <w:jc w:val="both"/>
      </w:pPr>
      <w:r>
        <w:rPr>
          <w:rFonts w:ascii="Times New Roman"/>
          <w:b w:val="false"/>
          <w:i w:val="false"/>
          <w:color w:val="000000"/>
          <w:sz w:val="28"/>
        </w:rPr>
        <w:t>Кім берген: ________________________________________________________</w:t>
      </w:r>
    </w:p>
    <w:p>
      <w:pPr>
        <w:spacing w:after="0"/>
        <w:ind w:left="0"/>
        <w:jc w:val="both"/>
      </w:pPr>
      <w:r>
        <w:rPr>
          <w:rFonts w:ascii="Times New Roman"/>
          <w:b w:val="false"/>
          <w:i w:val="false"/>
          <w:color w:val="000000"/>
          <w:sz w:val="28"/>
        </w:rPr>
        <w:t>Берілген күні: ______ жылғы "____"</w:t>
      </w:r>
    </w:p>
    <w:p>
      <w:pPr>
        <w:spacing w:after="0"/>
        <w:ind w:left="0"/>
        <w:jc w:val="both"/>
      </w:pPr>
      <w:r>
        <w:rPr>
          <w:rFonts w:ascii="Times New Roman"/>
          <w:b w:val="false"/>
          <w:i w:val="false"/>
          <w:color w:val="000000"/>
          <w:sz w:val="28"/>
        </w:rPr>
        <w:t>Тұрғылықты жерінің мекенжайы: __________________________________ облысы</w:t>
      </w:r>
    </w:p>
    <w:p>
      <w:pPr>
        <w:spacing w:after="0"/>
        <w:ind w:left="0"/>
        <w:jc w:val="both"/>
      </w:pPr>
      <w:r>
        <w:rPr>
          <w:rFonts w:ascii="Times New Roman"/>
          <w:b w:val="false"/>
          <w:i w:val="false"/>
          <w:color w:val="000000"/>
          <w:sz w:val="28"/>
        </w:rPr>
        <w:t>_______________ қаласы (ауданы) _________________________________ ауылы</w:t>
      </w:r>
    </w:p>
    <w:p>
      <w:pPr>
        <w:spacing w:after="0"/>
        <w:ind w:left="0"/>
        <w:jc w:val="both"/>
      </w:pPr>
      <w:r>
        <w:rPr>
          <w:rFonts w:ascii="Times New Roman"/>
          <w:b w:val="false"/>
          <w:i w:val="false"/>
          <w:color w:val="000000"/>
          <w:sz w:val="28"/>
        </w:rPr>
        <w:t>____________________________ көшесі (шағын аудан) __________ - үй ___________ - пәтер</w:t>
      </w:r>
    </w:p>
    <w:p>
      <w:pPr>
        <w:spacing w:after="0"/>
        <w:ind w:left="0"/>
        <w:jc w:val="both"/>
      </w:pPr>
      <w:r>
        <w:rPr>
          <w:rFonts w:ascii="Times New Roman"/>
          <w:b w:val="false"/>
          <w:i w:val="false"/>
          <w:color w:val="000000"/>
          <w:sz w:val="28"/>
        </w:rPr>
        <w:t>Банк деректемелері:</w:t>
      </w:r>
    </w:p>
    <w:p>
      <w:pPr>
        <w:spacing w:after="0"/>
        <w:ind w:left="0"/>
        <w:jc w:val="both"/>
      </w:pPr>
      <w:r>
        <w:rPr>
          <w:rFonts w:ascii="Times New Roman"/>
          <w:b w:val="false"/>
          <w:i w:val="false"/>
          <w:color w:val="000000"/>
          <w:sz w:val="28"/>
        </w:rPr>
        <w:t>Банктің атауы____________________________________________________</w:t>
      </w:r>
    </w:p>
    <w:p>
      <w:pPr>
        <w:spacing w:after="0"/>
        <w:ind w:left="0"/>
        <w:jc w:val="both"/>
      </w:pPr>
      <w:r>
        <w:rPr>
          <w:rFonts w:ascii="Times New Roman"/>
          <w:b w:val="false"/>
          <w:i w:val="false"/>
          <w:color w:val="000000"/>
          <w:sz w:val="28"/>
        </w:rPr>
        <w:t>Банк шотының № ________________________________________________</w:t>
      </w:r>
    </w:p>
    <w:p>
      <w:pPr>
        <w:spacing w:after="0"/>
        <w:ind w:left="0"/>
        <w:jc w:val="both"/>
      </w:pPr>
      <w:r>
        <w:rPr>
          <w:rFonts w:ascii="Times New Roman"/>
          <w:b w:val="false"/>
          <w:i w:val="false"/>
          <w:color w:val="000000"/>
          <w:sz w:val="28"/>
        </w:rPr>
        <w:t>Шоттың үлгісі: ағымдағы__________________________________________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Өтініш берушінің зайыбы (жұбайы) және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берушіге туыстық қатынасы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Тұрғылықты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Маған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жәрдемақыны тағайындауды сұраймын.</w:t>
      </w:r>
    </w:p>
    <w:p>
      <w:pPr>
        <w:spacing w:after="0"/>
        <w:ind w:left="0"/>
        <w:jc w:val="both"/>
      </w:pPr>
      <w:r>
        <w:rPr>
          <w:rFonts w:ascii="Times New Roman"/>
          <w:b w:val="false"/>
          <w:i w:val="false"/>
          <w:color w:val="000000"/>
          <w:sz w:val="28"/>
        </w:rPr>
        <w:t>
      Маған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sms-хабарландыру жіберу арқылы хабардар етуге келісім беремін.</w:t>
      </w:r>
    </w:p>
    <w:p>
      <w:pPr>
        <w:spacing w:after="0"/>
        <w:ind w:left="0"/>
        <w:jc w:val="both"/>
      </w:pPr>
      <w:r>
        <w:rPr>
          <w:rFonts w:ascii="Times New Roman"/>
          <w:b w:val="false"/>
          <w:i w:val="false"/>
          <w:color w:val="000000"/>
          <w:sz w:val="28"/>
        </w:rPr>
        <w:t>
      Жәрдемақы төлемін тоқтатуға, жәрдемақы мөлшерінің өзгеруіне, оның қысқаруына әкелетін барлық өзгерістер, сондай-ақ тұрғылықты жерімнің және өтініште көрсетілген балаларымның (оның ішінде Қазақстан Республикасының шегінен тыс жерлерге кету), сонымен қатар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Жәрдемақы мөлшерінің өзгеруіне немесе оны қайта тағайындауға құқық туындаған кезде растайтын құжаттарды ұсыну қажеттігі туралы хабардар етілдім.</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bookmarkStart w:name="z372" w:id="320"/>
    <w:p>
      <w:pPr>
        <w:spacing w:after="0"/>
        <w:ind w:left="0"/>
        <w:jc w:val="both"/>
      </w:pPr>
      <w:r>
        <w:rPr>
          <w:rFonts w:ascii="Times New Roman"/>
          <w:b w:val="false"/>
          <w:i w:val="false"/>
          <w:color w:val="000000"/>
          <w:sz w:val="28"/>
        </w:rPr>
        <w:t>
      Өтінішке қоса берілген құжаттар тізбесі:</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телефоны ________ ұялы _________________ Е-маil ___________________</w:t>
      </w:r>
      <w:r>
        <w:br/>
      </w:r>
      <w:r>
        <w:rPr>
          <w:rFonts w:ascii="Times New Roman"/>
          <w:b w:val="false"/>
          <w:i w:val="false"/>
          <w:color w:val="000000"/>
          <w:sz w:val="28"/>
        </w:rPr>
        <w:t>Өтініш берушінің қолы ___________________________________________</w:t>
      </w:r>
      <w:r>
        <w:br/>
      </w:r>
      <w:r>
        <w:rPr>
          <w:rFonts w:ascii="Times New Roman"/>
          <w:b w:val="false"/>
          <w:i w:val="false"/>
          <w:color w:val="000000"/>
          <w:sz w:val="28"/>
        </w:rPr>
        <w:t>Құжаттар қабылданған күн 20____ жылғы "_____" ____________________</w:t>
      </w:r>
      <w:r>
        <w:br/>
      </w:r>
      <w:r>
        <w:rPr>
          <w:rFonts w:ascii="Times New Roman"/>
          <w:b w:val="false"/>
          <w:i w:val="false"/>
          <w:color w:val="000000"/>
          <w:sz w:val="28"/>
        </w:rPr>
        <w:t>Құжаттарды қабылдаған адамның тегі, аты, әкесінің аты (ол болған</w:t>
      </w:r>
      <w:r>
        <w:br/>
      </w:r>
      <w:r>
        <w:rPr>
          <w:rFonts w:ascii="Times New Roman"/>
          <w:b w:val="false"/>
          <w:i w:val="false"/>
          <w:color w:val="000000"/>
          <w:sz w:val="28"/>
        </w:rPr>
        <w:t>жағдайда), лауазымы және қолы: _________________________ 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6-қосымша</w:t>
            </w:r>
          </w:p>
        </w:tc>
      </w:tr>
    </w:tbl>
    <w:bookmarkStart w:name="z374" w:id="321"/>
    <w:p>
      <w:pPr>
        <w:spacing w:after="0"/>
        <w:ind w:left="0"/>
        <w:jc w:val="left"/>
      </w:pPr>
      <w:r>
        <w:rPr>
          <w:rFonts w:ascii="Times New Roman"/>
          <w:b/>
          <w:i w:val="false"/>
          <w:color w:val="000000"/>
        </w:rPr>
        <w:t xml:space="preserve"> "Цифрлық үкімет" веб-порталы және (немесе) екінші деңгейдегі банктердің цифрлық объектілері арқылы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жәрдемақыны тағайындауға арналған өтініш</w:t>
      </w:r>
    </w:p>
    <w:bookmarkEnd w:id="321"/>
    <w:p>
      <w:pPr>
        <w:spacing w:after="0"/>
        <w:ind w:left="0"/>
        <w:jc w:val="both"/>
      </w:pPr>
      <w:bookmarkStart w:name="z375" w:id="322"/>
      <w:r>
        <w:rPr>
          <w:rFonts w:ascii="Times New Roman"/>
          <w:b w:val="false"/>
          <w:i w:val="false"/>
          <w:color w:val="000000"/>
          <w:sz w:val="28"/>
        </w:rPr>
        <w:t xml:space="preserve">
      Қазақстан Республикасы Халықты әлеуметтік қорғау саласындағы реттеу және бақылау </w:t>
      </w:r>
    </w:p>
    <w:bookmarkEnd w:id="322"/>
    <w:p>
      <w:pPr>
        <w:spacing w:after="0"/>
        <w:ind w:left="0"/>
        <w:jc w:val="both"/>
      </w:pPr>
      <w:r>
        <w:rPr>
          <w:rFonts w:ascii="Times New Roman"/>
          <w:b w:val="false"/>
          <w:i w:val="false"/>
          <w:color w:val="000000"/>
          <w:sz w:val="28"/>
        </w:rPr>
        <w:t>комитетінің _______________________ облысы (қаласы) бойынша департаменті</w:t>
      </w:r>
    </w:p>
    <w:p>
      <w:pPr>
        <w:spacing w:after="0"/>
        <w:ind w:left="0"/>
        <w:jc w:val="both"/>
      </w:pPr>
      <w:r>
        <w:rPr>
          <w:rFonts w:ascii="Times New Roman"/>
          <w:b w:val="false"/>
          <w:i w:val="false"/>
          <w:color w:val="000000"/>
          <w:sz w:val="28"/>
        </w:rPr>
        <w:t>Бөлімше коды: 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Туған күні: _______ жылғы "____" __________________________________________</w:t>
      </w:r>
    </w:p>
    <w:p>
      <w:pPr>
        <w:spacing w:after="0"/>
        <w:ind w:left="0"/>
        <w:jc w:val="both"/>
      </w:pPr>
      <w:r>
        <w:rPr>
          <w:rFonts w:ascii="Times New Roman"/>
          <w:b w:val="false"/>
          <w:i w:val="false"/>
          <w:color w:val="000000"/>
          <w:sz w:val="28"/>
        </w:rPr>
        <w:t>ЖСН:___________________________________________________________________</w:t>
      </w:r>
    </w:p>
    <w:p>
      <w:pPr>
        <w:spacing w:after="0"/>
        <w:ind w:left="0"/>
        <w:jc w:val="both"/>
      </w:pPr>
      <w:r>
        <w:rPr>
          <w:rFonts w:ascii="Times New Roman"/>
          <w:b w:val="false"/>
          <w:i w:val="false"/>
          <w:color w:val="000000"/>
          <w:sz w:val="28"/>
        </w:rPr>
        <w:t>
      Маған бірге тұратын төрт және одан көп кәмелетке толмаған баласы, оның ішінде он сегіз жасқа толғаннан кейін білім беру ұйымдарын бітіретін уақытқа дейін (бірақ жиырма үш жасқа толғанға дейін) жалпы орта, техникалық және кәсіптік, орта білімнен кейінгі, жоғары және (немесе)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балалары бар көпбалалы отбасыларға берілетін ай сайынғы мемлекеттік жәрдемақыны республикалық бюджет қаражаты есебінен тағайындауды сұраймын.</w:t>
      </w:r>
    </w:p>
    <w:bookmarkStart w:name="z376" w:id="323"/>
    <w:p>
      <w:pPr>
        <w:spacing w:after="0"/>
        <w:ind w:left="0"/>
        <w:jc w:val="both"/>
      </w:pPr>
      <w:r>
        <w:rPr>
          <w:rFonts w:ascii="Times New Roman"/>
          <w:b w:val="false"/>
          <w:i w:val="false"/>
          <w:color w:val="000000"/>
          <w:sz w:val="28"/>
        </w:rPr>
        <w:t>
      Өтініш берушінің балалары туралы мәліметтер</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 мүшелерінің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 және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Мемлекеттік органдардың растауы:</w:t>
      </w:r>
      <w:r>
        <w:br/>
      </w:r>
      <w:r>
        <w:rPr>
          <w:rFonts w:ascii="Times New Roman"/>
          <w:b w:val="false"/>
          <w:i w:val="false"/>
          <w:color w:val="000000"/>
          <w:sz w:val="28"/>
        </w:rPr>
        <w:t>Қазақстан Республикасы Әділет министрлігінің "Жеке тұлғалардың мемлекеттік дерекқоры" цифрлық жүйесінен алынған деректер</w:t>
      </w:r>
      <w:r>
        <w:br/>
      </w:r>
      <w:r>
        <w:rPr>
          <w:rFonts w:ascii="Times New Roman"/>
          <w:b w:val="false"/>
          <w:i w:val="false"/>
          <w:color w:val="000000"/>
          <w:sz w:val="28"/>
        </w:rPr>
        <w:t>Өтініш беруші туралы мәліметтер:</w:t>
      </w:r>
      <w:r>
        <w:br/>
      </w:r>
      <w:r>
        <w:rPr>
          <w:rFonts w:ascii="Times New Roman"/>
          <w:b w:val="false"/>
          <w:i w:val="false"/>
          <w:color w:val="000000"/>
          <w:sz w:val="28"/>
        </w:rPr>
        <w:t>Жеке басты куәландыратын құжаттың түрі: _________________________</w:t>
      </w:r>
      <w:r>
        <w:br/>
      </w:r>
      <w:r>
        <w:rPr>
          <w:rFonts w:ascii="Times New Roman"/>
          <w:b w:val="false"/>
          <w:i w:val="false"/>
          <w:color w:val="000000"/>
          <w:sz w:val="28"/>
        </w:rPr>
        <w:t>Құжаттың сериясы: ____ құжаттың нөмірі: _______ кім берген: ________</w:t>
      </w:r>
      <w:r>
        <w:br/>
      </w:r>
      <w:r>
        <w:rPr>
          <w:rFonts w:ascii="Times New Roman"/>
          <w:b w:val="false"/>
          <w:i w:val="false"/>
          <w:color w:val="000000"/>
          <w:sz w:val="28"/>
        </w:rPr>
        <w:t>Берілген күні: _________ жылғы "____" ____________________________</w:t>
      </w:r>
      <w:r>
        <w:br/>
      </w:r>
      <w:r>
        <w:rPr>
          <w:rFonts w:ascii="Times New Roman"/>
          <w:b w:val="false"/>
          <w:i w:val="false"/>
          <w:color w:val="000000"/>
          <w:sz w:val="28"/>
        </w:rPr>
        <w:t>Тұрақты тұрғылықты жерінің мекенжайы:</w:t>
      </w:r>
      <w:r>
        <w:br/>
      </w:r>
      <w:r>
        <w:rPr>
          <w:rFonts w:ascii="Times New Roman"/>
          <w:b w:val="false"/>
          <w:i w:val="false"/>
          <w:color w:val="000000"/>
          <w:sz w:val="28"/>
        </w:rPr>
        <w:t xml:space="preserve">____________________________________ облысы ____________________ </w:t>
      </w:r>
      <w:r>
        <w:br/>
      </w:r>
      <w:r>
        <w:rPr>
          <w:rFonts w:ascii="Times New Roman"/>
          <w:b w:val="false"/>
          <w:i w:val="false"/>
          <w:color w:val="000000"/>
          <w:sz w:val="28"/>
        </w:rPr>
        <w:t>қаласы (ауданы) ________________________ ауылы _____________ көшесі</w:t>
      </w:r>
      <w:r>
        <w:br/>
      </w:r>
      <w:r>
        <w:rPr>
          <w:rFonts w:ascii="Times New Roman"/>
          <w:b w:val="false"/>
          <w:i w:val="false"/>
          <w:color w:val="000000"/>
          <w:sz w:val="28"/>
        </w:rPr>
        <w:t>(шағынаудан) _________ үй _____ пәтер</w:t>
      </w:r>
      <w:r>
        <w:br/>
      </w:r>
      <w:r>
        <w:rPr>
          <w:rFonts w:ascii="Times New Roman"/>
          <w:b w:val="false"/>
          <w:i w:val="false"/>
          <w:color w:val="000000"/>
          <w:sz w:val="28"/>
        </w:rPr>
        <w:t>
</w:t>
      </w:r>
    </w:p>
    <w:bookmarkStart w:name="z378" w:id="324"/>
    <w:p>
      <w:pPr>
        <w:spacing w:after="0"/>
        <w:ind w:left="0"/>
        <w:jc w:val="both"/>
      </w:pPr>
      <w:r>
        <w:rPr>
          <w:rFonts w:ascii="Times New Roman"/>
          <w:b w:val="false"/>
          <w:i w:val="false"/>
          <w:color w:val="000000"/>
          <w:sz w:val="28"/>
        </w:rPr>
        <w:t>
      Отбасы мүшелерінің деректері</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Көше (шағын аудан)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Пәтер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9" w:id="325"/>
    <w:p>
      <w:pPr>
        <w:spacing w:after="0"/>
        <w:ind w:left="0"/>
        <w:jc w:val="both"/>
      </w:pPr>
      <w:r>
        <w:rPr>
          <w:rFonts w:ascii="Times New Roman"/>
          <w:b w:val="false"/>
          <w:i w:val="false"/>
          <w:color w:val="000000"/>
          <w:sz w:val="28"/>
        </w:rPr>
        <w:t>
      Цифрлық жүйелерден алынған деректер</w:t>
      </w:r>
    </w:p>
    <w:bookmarkEnd w:id="325"/>
    <w:bookmarkStart w:name="z380" w:id="326"/>
    <w:p>
      <w:pPr>
        <w:spacing w:after="0"/>
        <w:ind w:left="0"/>
        <w:jc w:val="both"/>
      </w:pPr>
      <w:r>
        <w:rPr>
          <w:rFonts w:ascii="Times New Roman"/>
          <w:b w:val="false"/>
          <w:i w:val="false"/>
          <w:color w:val="000000"/>
          <w:sz w:val="28"/>
        </w:rPr>
        <w:t>
      Отбасының құрамына кіретін балалар туралы мәліметтер:</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Анасының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 тегі аты, әкесінің аты (ол болған жағдайда)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27"/>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барлық балаға деректер берілсін.</w:t>
      </w:r>
    </w:p>
    <w:bookmarkEnd w:id="327"/>
    <w:bookmarkStart w:name="z382" w:id="328"/>
    <w:p>
      <w:pPr>
        <w:spacing w:after="0"/>
        <w:ind w:left="0"/>
        <w:jc w:val="both"/>
      </w:pPr>
      <w:r>
        <w:rPr>
          <w:rFonts w:ascii="Times New Roman"/>
          <w:b w:val="false"/>
          <w:i w:val="false"/>
          <w:color w:val="000000"/>
          <w:sz w:val="28"/>
        </w:rPr>
        <w:t>
      Неке (ерлі-зайыптылық) қию туралы мәліметтер:</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Некеге (ерлі-зайыптылық) тұрғандар туралы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Некеге (ерлі-зайыптылық) тұрғаннан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қию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қию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қию туралы куәліктің (құжаттың)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қию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329"/>
    <w:p>
      <w:pPr>
        <w:spacing w:after="0"/>
        <w:ind w:left="0"/>
        <w:jc w:val="both"/>
      </w:pPr>
      <w:r>
        <w:rPr>
          <w:rFonts w:ascii="Times New Roman"/>
          <w:b w:val="false"/>
          <w:i w:val="false"/>
          <w:color w:val="000000"/>
          <w:sz w:val="28"/>
        </w:rPr>
        <w:t>
      Некені (ерлі-зайыптылық) бұзу туралы мәліметтер:</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Некені (ерлі-зайыптылық) бұзғаннан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 w:id="330"/>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Қамқоршының тегі, аты, әкесінің аты (ол болған жағдайда)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Қамқорлығындағы/асырауындағы адамның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5" w:id="331"/>
    <w:p>
      <w:pPr>
        <w:spacing w:after="0"/>
        <w:ind w:left="0"/>
        <w:jc w:val="both"/>
      </w:pPr>
      <w:r>
        <w:rPr>
          <w:rFonts w:ascii="Times New Roman"/>
          <w:b w:val="false"/>
          <w:i w:val="false"/>
          <w:color w:val="000000"/>
          <w:sz w:val="28"/>
        </w:rPr>
        <w:t>
      Цифрлық жүйелердегі туу туралы актілік жазбадан асырап алу туралы мәліметтер:</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Асырап алынған баланың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 бер 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 шығарылған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Банк деректемелері:</w:t>
      </w:r>
      <w:r>
        <w:br/>
      </w:r>
      <w:r>
        <w:rPr>
          <w:rFonts w:ascii="Times New Roman"/>
          <w:b w:val="false"/>
          <w:i w:val="false"/>
          <w:color w:val="000000"/>
          <w:sz w:val="28"/>
        </w:rPr>
        <w:t>Банктің атауы __________________________________________________</w:t>
      </w:r>
      <w:r>
        <w:br/>
      </w:r>
      <w:r>
        <w:rPr>
          <w:rFonts w:ascii="Times New Roman"/>
          <w:b w:val="false"/>
          <w:i w:val="false"/>
          <w:color w:val="000000"/>
          <w:sz w:val="28"/>
        </w:rPr>
        <w:t>Банктік шоттың № ______________________________________________</w:t>
      </w:r>
      <w:r>
        <w:br/>
      </w:r>
      <w:r>
        <w:rPr>
          <w:rFonts w:ascii="Times New Roman"/>
          <w:b w:val="false"/>
          <w:i w:val="false"/>
          <w:color w:val="000000"/>
          <w:sz w:val="28"/>
        </w:rPr>
        <w:t>Шоттың үлгісі: ағымдағы ________________________________________</w:t>
      </w:r>
      <w:r>
        <w:br/>
      </w:r>
      <w:r>
        <w:rPr>
          <w:rFonts w:ascii="Times New Roman"/>
          <w:b w:val="false"/>
          <w:i w:val="false"/>
          <w:color w:val="000000"/>
          <w:sz w:val="28"/>
        </w:rPr>
        <w:t>ЕДБ деректемелері:</w:t>
      </w:r>
      <w:r>
        <w:br/>
      </w:r>
      <w:r>
        <w:rPr>
          <w:rFonts w:ascii="Times New Roman"/>
          <w:b w:val="false"/>
          <w:i w:val="false"/>
          <w:color w:val="000000"/>
          <w:sz w:val="28"/>
        </w:rPr>
        <w:t>Банктің сәйкестендіру коды ______________________________________</w:t>
      </w:r>
      <w:r>
        <w:br/>
      </w:r>
      <w:r>
        <w:rPr>
          <w:rFonts w:ascii="Times New Roman"/>
          <w:b w:val="false"/>
          <w:i w:val="false"/>
          <w:color w:val="000000"/>
          <w:sz w:val="28"/>
        </w:rPr>
        <w:t>Жеке сәйкестендіру коды ________________________________________</w:t>
      </w:r>
      <w:r>
        <w:br/>
      </w:r>
      <w:r>
        <w:rPr>
          <w:rFonts w:ascii="Times New Roman"/>
          <w:b w:val="false"/>
          <w:i w:val="false"/>
          <w:color w:val="000000"/>
          <w:sz w:val="28"/>
        </w:rPr>
        <w:t>Бизнес сәйкестендіру коды _______________________________________</w:t>
      </w:r>
      <w:r>
        <w:br/>
      </w: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Телефон ____________________ ұялы _____________________________</w:t>
      </w:r>
      <w:r>
        <w:br/>
      </w:r>
      <w:r>
        <w:rPr>
          <w:rFonts w:ascii="Times New Roman"/>
          <w:b w:val="false"/>
          <w:i w:val="false"/>
          <w:color w:val="000000"/>
          <w:sz w:val="28"/>
        </w:rPr>
        <w:t>E-maіl 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деректердің дәйектілігін растаймын.</w:t>
      </w:r>
    </w:p>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bookmarkStart w:name="z387" w:id="332"/>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bookmarkEnd w:id="332"/>
    <w:p>
      <w:pPr>
        <w:spacing w:after="0"/>
        <w:ind w:left="0"/>
        <w:jc w:val="left"/>
      </w:pPr>
      <w:r>
        <w:rPr>
          <w:rFonts w:ascii="Times New Roman"/>
          <w:b w:val="false"/>
          <w:i w:val="false"/>
          <w:color w:val="000000"/>
          <w:sz w:val="28"/>
        </w:rPr>
        <w:t>
      Өтініш берушінің ЭЦҚ-сы _______________________________________</w:t>
      </w:r>
      <w:r>
        <w:br/>
      </w:r>
      <w:r>
        <w:rPr>
          <w:rFonts w:ascii="Times New Roman"/>
          <w:b w:val="false"/>
          <w:i w:val="false"/>
          <w:color w:val="000000"/>
          <w:sz w:val="28"/>
        </w:rPr>
        <w:t>Өтінішке қол қойылған күн және уақыт:</w:t>
      </w:r>
      <w:r>
        <w:br/>
      </w:r>
      <w:r>
        <w:rPr>
          <w:rFonts w:ascii="Times New Roman"/>
          <w:b w:val="false"/>
          <w:i w:val="false"/>
          <w:color w:val="000000"/>
          <w:sz w:val="28"/>
        </w:rPr>
        <w:t>_______ жылғы "____" .____________,_____ сағат ___ минут __ секунд.</w:t>
      </w:r>
      <w:r>
        <w:br/>
      </w: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ЕДБ – екінші деңгейдегі банктер;</w:t>
      </w:r>
      <w:r>
        <w:br/>
      </w:r>
      <w:r>
        <w:rPr>
          <w:rFonts w:ascii="Times New Roman"/>
          <w:b w:val="false"/>
          <w:i w:val="false"/>
          <w:color w:val="000000"/>
          <w:sz w:val="28"/>
        </w:rPr>
        <w:t>ЖСН – жеке сәйкестендіру номері;</w:t>
      </w:r>
      <w:r>
        <w:br/>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7-қосымша</w:t>
            </w:r>
          </w:p>
        </w:tc>
      </w:tr>
    </w:tbl>
    <w:bookmarkStart w:name="z391" w:id="333"/>
    <w:p>
      <w:pPr>
        <w:spacing w:after="0"/>
        <w:ind w:left="0"/>
        <w:jc w:val="left"/>
      </w:pPr>
      <w:r>
        <w:rPr>
          <w:rFonts w:ascii="Times New Roman"/>
          <w:b/>
          <w:i w:val="false"/>
          <w:color w:val="000000"/>
        </w:rPr>
        <w:t xml:space="preserve"> "Көпбалалы отбасыға жәрдемақы тағайындау" мемлекеттік қызмет көрсетуге қойылатын негізгі талаптар тізбесі</w:t>
      </w:r>
    </w:p>
    <w:bookmarkEnd w:id="333"/>
    <w:p>
      <w:pPr>
        <w:spacing w:after="0"/>
        <w:ind w:left="0"/>
        <w:jc w:val="both"/>
      </w:pPr>
      <w:r>
        <w:rPr>
          <w:rFonts w:ascii="Times New Roman"/>
          <w:b w:val="false"/>
          <w:i w:val="false"/>
          <w:color w:val="ff0000"/>
          <w:sz w:val="28"/>
        </w:rPr>
        <w:t xml:space="preserve">
      Ескерту. 7-қосымшаға өзгеріс енгізілді - ҚР Еңбек және халықты әлеуметтік қорғау министрінің 22.06.2026 </w:t>
      </w:r>
      <w:r>
        <w:rPr>
          <w:rFonts w:ascii="Times New Roman"/>
          <w:b w:val="false"/>
          <w:i w:val="false"/>
          <w:color w:val="ff0000"/>
          <w:sz w:val="28"/>
        </w:rPr>
        <w:t>№ 261</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Көпбалалы отбасыға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 (қызметті алушының ұялы байланыс абоненттік құрылғысының телефон нөмірі "цифрлық үкіметтің" веб-порталында тіркелген жағдайда);</w:t>
            </w:r>
          </w:p>
          <w:p>
            <w:pPr>
              <w:spacing w:after="20"/>
              <w:ind w:left="20"/>
              <w:jc w:val="both"/>
            </w:pPr>
            <w:r>
              <w:rPr>
                <w:rFonts w:ascii="Times New Roman"/>
                <w:b w:val="false"/>
                <w:i w:val="false"/>
                <w:color w:val="000000"/>
                <w:sz w:val="20"/>
              </w:rPr>
              <w:t>
3) www. egov. kz "цифрлық үкіметтің" веб-порталы (бұдан әрі – портал);</w:t>
            </w:r>
          </w:p>
          <w:p>
            <w:pPr>
              <w:spacing w:after="20"/>
              <w:ind w:left="20"/>
              <w:jc w:val="both"/>
            </w:pPr>
            <w:r>
              <w:rPr>
                <w:rFonts w:ascii="Times New Roman"/>
                <w:b w:val="false"/>
                <w:i w:val="false"/>
                <w:color w:val="000000"/>
                <w:sz w:val="20"/>
              </w:rPr>
              <w:t>
4) екінші деңгейдегі банктердің цифрлық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жүгінген кезде – құжаттар топтамасы тіркелген сәттен бастап – 7 (жеті) жұмыс күні;</w:t>
            </w:r>
          </w:p>
          <w:p>
            <w:pPr>
              <w:spacing w:after="20"/>
              <w:ind w:left="20"/>
              <w:jc w:val="both"/>
            </w:pPr>
            <w:r>
              <w:rPr>
                <w:rFonts w:ascii="Times New Roman"/>
                <w:b w:val="false"/>
                <w:i w:val="false"/>
                <w:color w:val="000000"/>
                <w:sz w:val="20"/>
              </w:rPr>
              <w:t>
порталға, екінші деңгейдегі банктердің цифрлық объектілеріне жүгінген кезде немесе проактивті қызмет кезінде – өтініштерді тіркеудің электрондық журналында тіркеген сәттен бастап 4 (төрт) жұмыс күні;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"жеке кабинетіне" жәрдемақы тағайындау туралы хабарлама немесе ұялы телефонына sms-хабарлама және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Қағидаларға 5-қосымшаға сәйкес нысан бойынша көпбалалы отбасыларға берілетін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жеке куәлік (жеке куәлік, шетел азаматының тұруға ықтиярхаты)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адамдардың көпбалалы отбасыға жәрдемақы тағайындауға өтініш жасалған кезде қандас куәлігі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туу туралы куәлігі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деректерінде баланың туу туралы куәлігіндегі деректермен айырмашылық болған кезде – некені (ерлі-зайыптылықты) қию,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қорғаншылық (қамқоршылық) белгіленген немесе бала асырап алған кезде – балаға қорғаншылық (қамқоршылық) белгіленгенін растайтын құжат немесе туу туралы акт жазбасындағы бала асырап алу туралы мәліметтер;</w:t>
            </w:r>
          </w:p>
          <w:p>
            <w:pPr>
              <w:spacing w:after="20"/>
              <w:ind w:left="20"/>
              <w:jc w:val="both"/>
            </w:pPr>
            <w:r>
              <w:rPr>
                <w:rFonts w:ascii="Times New Roman"/>
                <w:b w:val="false"/>
                <w:i w:val="false"/>
                <w:color w:val="000000"/>
                <w:sz w:val="20"/>
              </w:rPr>
              <w:t>
3) егер он сегіз жастан жиырма үш жасқа дейінгі асырауындағылар күндізгі оқу нысанының білім алушылары болып табылса, жыл сайын берілетін осы Қағидаларға 29-қосымшасына сәйкес нысан бойынша оқу орнының анықтамасы не цифрлық құжаттар сервисінен білім туралы мәліметтер (осы Қағидаларға 29-қосымшаға сәйкес нысан бойынша анықтамада көрсетілген мәліметтер болған кезде);</w:t>
            </w:r>
          </w:p>
          <w:p>
            <w:pPr>
              <w:spacing w:after="20"/>
              <w:ind w:left="20"/>
              <w:jc w:val="both"/>
            </w:pPr>
            <w:r>
              <w:rPr>
                <w:rFonts w:ascii="Times New Roman"/>
                <w:b w:val="false"/>
                <w:i w:val="false"/>
                <w:color w:val="000000"/>
                <w:sz w:val="20"/>
              </w:rPr>
              <w:t>
4) сот шешімі (ерлі-зайыптылар арасында неке (ерлі-зайыптылық) бұзылған кезде балалардың ата-анасының бірімен бірге тұратынын растау үшін).</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Қазақстан Республикасынан тыс жерлерде тіркелген неке қию (ерлі-зайыпты болу) туралы мәліметтерді, балаға қорғаншылық (қамқоршылық) белгілеуді растайтын құжатты немесе туу туралы актілік жазбадан бала асырап алу туралы мәліметтерді, сондай-ақ оқу орнының күндізгі бөлімінде оқу туралы мәліметтерді қоспағанда, көпбалалы отбасына жәрдемақылар тағайындау үшін баланың (балалардың) туу туралы куәлігін, неке (ерлі-зайыптылық) қию, бұзу туралы куәлікті, балаға қорғаншылық (қамқоршылық) белгілеуді растайтын құжатты, оқу орнының күндізгі, осы Қағидаларға 4-қосымшаға сәйкес мемлекеттік органдардың және (немесе) ұйымдардың цифрлық жүйелеріне сұрау салуларға сәйкес.</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6-қосымшаға сәйкес нысан бойынша көрсетілетін қызметті алушының ЭЦҚ-сымен куәландырылған электрондық құжат нысанында портал арқылы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отбасыға тағайындалатын және төленетін ай сайынғы мемлекеттік жәрдемақыны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екінші деңгейдегі банктердің цифрлық объектілері бойынша:</w:t>
            </w:r>
          </w:p>
          <w:p>
            <w:pPr>
              <w:spacing w:after="20"/>
              <w:ind w:left="20"/>
              <w:jc w:val="both"/>
            </w:pPr>
            <w:r>
              <w:rPr>
                <w:rFonts w:ascii="Times New Roman"/>
                <w:b w:val="false"/>
                <w:i w:val="false"/>
                <w:color w:val="000000"/>
                <w:sz w:val="20"/>
              </w:rPr>
              <w:t>
жәрдемақы тағайындау барысында осы Қағидаларға 4-қосымшаға сәйкес нысанында көзделген мәліметтерді, екінші деңгейдегі банктердің цифрлық объектісі тиісті мемлекеттік органдардың және (немесе) ұйымдардың ЦЖ-дан "цифрлық үкімет" шлюзіне сұрау салу арқылы 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баланың (балалардың) туу туралы куәлігінің мәліметтері немесе туу туралы актілік жазбадан үзінді көшірме, неке (ерлі-зайыптылық) қию (бұзу) туралы куәлік, балаға қорғаншылық (қамқоршылық) белгілеуді растайтын құжат немесе туу туралы актілік жазбадан бала асырап алу туралы мәліметтер, тұрғылықты жері бойынша тіркелгенін растайтын мәліметтер, банк шотының нөмірі туралы мәліметтер, электрондық өтініште көрсетілген қызметті алушы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xml:space="preserve">
"Нотариат туралы" Қазақстан Республикасы Заңының </w:t>
            </w:r>
            <w:r>
              <w:rPr>
                <w:rFonts w:ascii="Times New Roman"/>
                <w:b w:val="false"/>
                <w:i w:val="false"/>
                <w:color w:val="000000"/>
                <w:sz w:val="20"/>
              </w:rPr>
              <w:t>34-бабы</w:t>
            </w:r>
            <w:r>
              <w:rPr>
                <w:rFonts w:ascii="Times New Roman"/>
                <w:b w:val="false"/>
                <w:i w:val="false"/>
                <w:color w:val="000000"/>
                <w:sz w:val="20"/>
              </w:rPr>
              <w:t xml:space="preserve"> 1-тармағының 9) тармақшасына, </w:t>
            </w:r>
            <w:r>
              <w:rPr>
                <w:rFonts w:ascii="Times New Roman"/>
                <w:b w:val="false"/>
                <w:i w:val="false"/>
                <w:color w:val="000000"/>
                <w:sz w:val="20"/>
              </w:rPr>
              <w:t>84-бабына</w:t>
            </w:r>
            <w:r>
              <w:rPr>
                <w:rFonts w:ascii="Times New Roman"/>
                <w:b w:val="false"/>
                <w:i w:val="false"/>
                <w:color w:val="000000"/>
                <w:sz w:val="20"/>
              </w:rPr>
              <w:t xml:space="preserve"> сәйкес шет тілде ұсынылған құжаттардың қазақ немесе орыс тілдеріне аударылған аударымның дұрыстығын куәландырады.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ЭЦҚ болған кезде, жәрдемақы тағайындау туралы ақпаратты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көпбалалы отбасына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ЭЦҚ-ны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 бала</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Аудан коды ________________________</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Еңбек және әлеуметтік қорғау комитетінің</w:t>
      </w:r>
    </w:p>
    <w:p>
      <w:pPr>
        <w:spacing w:after="0"/>
        <w:ind w:left="0"/>
        <w:jc w:val="both"/>
      </w:pPr>
      <w:r>
        <w:rPr>
          <w:rFonts w:ascii="Times New Roman"/>
          <w:b w:val="false"/>
          <w:i w:val="false"/>
          <w:color w:val="000000"/>
          <w:sz w:val="28"/>
        </w:rPr>
        <w:t>____________________ облысы (қаласы) бойынша департаменті</w:t>
      </w:r>
    </w:p>
    <w:bookmarkStart w:name="z394" w:id="334"/>
    <w:p>
      <w:pPr>
        <w:spacing w:after="0"/>
        <w:ind w:left="0"/>
        <w:jc w:val="left"/>
      </w:pPr>
      <w:r>
        <w:rPr>
          <w:rFonts w:ascii="Times New Roman"/>
          <w:b/>
          <w:i w:val="false"/>
          <w:color w:val="000000"/>
        </w:rPr>
        <w:t xml:space="preserve"> Жәрдемақы мөлшерін өзгертуге өтініш</w:t>
      </w:r>
    </w:p>
    <w:bookmarkEnd w:id="334"/>
    <w:p>
      <w:pPr>
        <w:spacing w:after="0"/>
        <w:ind w:left="0"/>
        <w:jc w:val="both"/>
      </w:pPr>
      <w:r>
        <w:rPr>
          <w:rFonts w:ascii="Times New Roman"/>
          <w:b w:val="false"/>
          <w:i w:val="false"/>
          <w:color w:val="000000"/>
          <w:sz w:val="28"/>
        </w:rPr>
        <w:t>
      Азамат 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_______ жылғы "___" ________________________________</w:t>
      </w:r>
    </w:p>
    <w:p>
      <w:pPr>
        <w:spacing w:after="0"/>
        <w:ind w:left="0"/>
        <w:jc w:val="both"/>
      </w:pPr>
      <w:r>
        <w:rPr>
          <w:rFonts w:ascii="Times New Roman"/>
          <w:b w:val="false"/>
          <w:i w:val="false"/>
          <w:color w:val="000000"/>
          <w:sz w:val="28"/>
        </w:rPr>
        <w:t>Жеке сәйкестендіру нөмірі: _____________________________________</w:t>
      </w:r>
    </w:p>
    <w:p>
      <w:pPr>
        <w:spacing w:after="0"/>
        <w:ind w:left="0"/>
        <w:jc w:val="both"/>
      </w:pPr>
      <w:r>
        <w:rPr>
          <w:rFonts w:ascii="Times New Roman"/>
          <w:b w:val="false"/>
          <w:i w:val="false"/>
          <w:color w:val="000000"/>
          <w:sz w:val="28"/>
        </w:rPr>
        <w:t>Тұрғылықты жерінің мекенжайы:</w:t>
      </w:r>
    </w:p>
    <w:p>
      <w:pPr>
        <w:spacing w:after="0"/>
        <w:ind w:left="0"/>
        <w:jc w:val="both"/>
      </w:pPr>
      <w:r>
        <w:rPr>
          <w:rFonts w:ascii="Times New Roman"/>
          <w:b w:val="false"/>
          <w:i w:val="false"/>
          <w:color w:val="000000"/>
          <w:sz w:val="28"/>
        </w:rPr>
        <w:t xml:space="preserve">______________ облысы ____________________ қаласы (ауданы) _____________________ </w:t>
      </w:r>
    </w:p>
    <w:p>
      <w:pPr>
        <w:spacing w:after="0"/>
        <w:ind w:left="0"/>
        <w:jc w:val="both"/>
      </w:pPr>
      <w:r>
        <w:rPr>
          <w:rFonts w:ascii="Times New Roman"/>
          <w:b w:val="false"/>
          <w:i w:val="false"/>
          <w:color w:val="000000"/>
          <w:sz w:val="28"/>
        </w:rPr>
        <w:t>ауылы _________________ көшесі (шағын аудан) _____________ - үй ________ - пәтер</w:t>
      </w:r>
    </w:p>
    <w:p>
      <w:pPr>
        <w:spacing w:after="0"/>
        <w:ind w:left="0"/>
        <w:jc w:val="both"/>
      </w:pPr>
      <w:r>
        <w:rPr>
          <w:rFonts w:ascii="Times New Roman"/>
          <w:b w:val="false"/>
          <w:i w:val="false"/>
          <w:color w:val="000000"/>
          <w:sz w:val="28"/>
        </w:rPr>
        <w:t>
      Көпбалалы отбасыларға берілетін жәрдемақы мөлшерін өзгерту үшін қосымша құжаттарды қабылдауды сұраймын.</w:t>
      </w:r>
    </w:p>
    <w:bookmarkStart w:name="z395" w:id="335"/>
    <w:p>
      <w:pPr>
        <w:spacing w:after="0"/>
        <w:ind w:left="0"/>
        <w:jc w:val="both"/>
      </w:pPr>
      <w:r>
        <w:rPr>
          <w:rFonts w:ascii="Times New Roman"/>
          <w:b w:val="false"/>
          <w:i w:val="false"/>
          <w:color w:val="000000"/>
          <w:sz w:val="28"/>
        </w:rPr>
        <w:t>
      Өтінішке қоса берілген құжаттар тізбесі:</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Төлемді тағайындауға қажет менің дербес мәліметтерімді жинауға және өңдеуге келісім беремін.</w:t>
      </w:r>
      <w:r>
        <w:br/>
      </w: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телефоны ____________ ұялы _____________ Е-маil ______________</w:t>
      </w:r>
      <w:r>
        <w:br/>
      </w:r>
      <w:r>
        <w:rPr>
          <w:rFonts w:ascii="Times New Roman"/>
          <w:b w:val="false"/>
          <w:i w:val="false"/>
          <w:color w:val="000000"/>
          <w:sz w:val="28"/>
        </w:rPr>
        <w:t>Өтініш 20___ жылғы "____" ______ берілді.</w:t>
      </w:r>
      <w:r>
        <w:br/>
      </w:r>
      <w:r>
        <w:rPr>
          <w:rFonts w:ascii="Times New Roman"/>
          <w:b w:val="false"/>
          <w:i w:val="false"/>
          <w:color w:val="000000"/>
          <w:sz w:val="28"/>
        </w:rPr>
        <w:t>Өтініш берушінің қолы _______________</w:t>
      </w:r>
      <w:r>
        <w:br/>
      </w:r>
      <w:r>
        <w:rPr>
          <w:rFonts w:ascii="Times New Roman"/>
          <w:b w:val="false"/>
          <w:i w:val="false"/>
          <w:color w:val="000000"/>
          <w:sz w:val="28"/>
        </w:rPr>
        <w:t>Азамат _____________________________ өтініші</w:t>
      </w:r>
      <w:r>
        <w:br/>
      </w:r>
      <w:r>
        <w:rPr>
          <w:rFonts w:ascii="Times New Roman"/>
          <w:b w:val="false"/>
          <w:i w:val="false"/>
          <w:color w:val="000000"/>
          <w:sz w:val="28"/>
        </w:rPr>
        <w:t>(өтінішті құжаттармен қабылдау күні)</w:t>
      </w:r>
      <w:r>
        <w:br/>
      </w:r>
      <w:r>
        <w:rPr>
          <w:rFonts w:ascii="Times New Roman"/>
          <w:b w:val="false"/>
          <w:i w:val="false"/>
          <w:color w:val="000000"/>
          <w:sz w:val="28"/>
        </w:rPr>
        <w:t>20___ жылғы "_____" ________ қабылданды, № ____________</w:t>
      </w:r>
      <w:r>
        <w:br/>
      </w:r>
      <w:r>
        <w:rPr>
          <w:rFonts w:ascii="Times New Roman"/>
          <w:b w:val="false"/>
          <w:i w:val="false"/>
          <w:color w:val="000000"/>
          <w:sz w:val="28"/>
        </w:rPr>
        <w:t>Құжаттарды қабылдаған адамның тегі, аты, әкесінің аты (ол болған жағдайда), лауазымы және қолы:</w:t>
      </w:r>
      <w:r>
        <w:br/>
      </w:r>
      <w:r>
        <w:rPr>
          <w:rFonts w:ascii="Times New Roman"/>
          <w:b w:val="false"/>
          <w:i w:val="false"/>
          <w:color w:val="000000"/>
          <w:sz w:val="28"/>
        </w:rPr>
        <w:t>___________________________________________________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8-қосымша</w:t>
            </w:r>
          </w:p>
        </w:tc>
      </w:tr>
    </w:tbl>
    <w:bookmarkStart w:name="z398" w:id="336"/>
    <w:p>
      <w:pPr>
        <w:spacing w:after="0"/>
        <w:ind w:left="0"/>
        <w:jc w:val="left"/>
      </w:pPr>
      <w:r>
        <w:rPr>
          <w:rFonts w:ascii="Times New Roman"/>
          <w:b/>
          <w:i w:val="false"/>
          <w:color w:val="000000"/>
        </w:rPr>
        <w:t xml:space="preserve">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 тағайындауға арналған үшін өтініш</w:t>
      </w:r>
    </w:p>
    <w:bookmarkEnd w:id="336"/>
    <w:p>
      <w:pPr>
        <w:spacing w:after="0"/>
        <w:ind w:left="0"/>
        <w:jc w:val="both"/>
      </w:pPr>
      <w:bookmarkStart w:name="z399" w:id="337"/>
      <w:r>
        <w:rPr>
          <w:rFonts w:ascii="Times New Roman"/>
          <w:b w:val="false"/>
          <w:i w:val="false"/>
          <w:color w:val="000000"/>
          <w:sz w:val="28"/>
        </w:rPr>
        <w:t xml:space="preserve">
      Қазақстан Республикасы Халықты әлеуметтік қорғау саласындағы реттеу және бақылау </w:t>
      </w:r>
    </w:p>
    <w:bookmarkEnd w:id="337"/>
    <w:p>
      <w:pPr>
        <w:spacing w:after="0"/>
        <w:ind w:left="0"/>
        <w:jc w:val="both"/>
      </w:pPr>
      <w:r>
        <w:rPr>
          <w:rFonts w:ascii="Times New Roman"/>
          <w:b w:val="false"/>
          <w:i w:val="false"/>
          <w:color w:val="000000"/>
          <w:sz w:val="28"/>
        </w:rPr>
        <w:t>комитетінің _______________________ облысы (қаласы) бойынша департаменті</w:t>
      </w:r>
    </w:p>
    <w:p>
      <w:pPr>
        <w:spacing w:after="0"/>
        <w:ind w:left="0"/>
        <w:jc w:val="both"/>
      </w:pPr>
      <w:r>
        <w:rPr>
          <w:rFonts w:ascii="Times New Roman"/>
          <w:b w:val="false"/>
          <w:i w:val="false"/>
          <w:color w:val="000000"/>
          <w:sz w:val="28"/>
        </w:rPr>
        <w:t>Аудан коды _____________________________________________________</w:t>
      </w:r>
    </w:p>
    <w:p>
      <w:pPr>
        <w:spacing w:after="0"/>
        <w:ind w:left="0"/>
        <w:jc w:val="both"/>
      </w:pPr>
      <w:r>
        <w:rPr>
          <w:rFonts w:ascii="Times New Roman"/>
          <w:b w:val="false"/>
          <w:i w:val="false"/>
          <w:color w:val="000000"/>
          <w:sz w:val="28"/>
        </w:rPr>
        <w:t>Азамат _________________________________________________________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_____ жылғы "____" ___________________________________</w:t>
      </w:r>
    </w:p>
    <w:p>
      <w:pPr>
        <w:spacing w:after="0"/>
        <w:ind w:left="0"/>
        <w:jc w:val="both"/>
      </w:pPr>
      <w:r>
        <w:rPr>
          <w:rFonts w:ascii="Times New Roman"/>
          <w:b w:val="false"/>
          <w:i w:val="false"/>
          <w:color w:val="000000"/>
          <w:sz w:val="28"/>
        </w:rPr>
        <w:t>Жеке сәйкестендіру нөмірі: _______________________________________</w:t>
      </w:r>
    </w:p>
    <w:p>
      <w:pPr>
        <w:spacing w:after="0"/>
        <w:ind w:left="0"/>
        <w:jc w:val="both"/>
      </w:pPr>
      <w:r>
        <w:rPr>
          <w:rFonts w:ascii="Times New Roman"/>
          <w:b w:val="false"/>
          <w:i w:val="false"/>
          <w:color w:val="000000"/>
          <w:sz w:val="28"/>
        </w:rPr>
        <w:t>Жеке басты куәландыратын құжаттың түрі: _________________________</w:t>
      </w:r>
    </w:p>
    <w:p>
      <w:pPr>
        <w:spacing w:after="0"/>
        <w:ind w:left="0"/>
        <w:jc w:val="both"/>
      </w:pPr>
      <w:r>
        <w:rPr>
          <w:rFonts w:ascii="Times New Roman"/>
          <w:b w:val="false"/>
          <w:i w:val="false"/>
          <w:color w:val="000000"/>
          <w:sz w:val="28"/>
        </w:rPr>
        <w:t>Құжаттың сериясы: ____ құжаттың нөмірі:______ кім берген: __________</w:t>
      </w:r>
    </w:p>
    <w:p>
      <w:pPr>
        <w:spacing w:after="0"/>
        <w:ind w:left="0"/>
        <w:jc w:val="both"/>
      </w:pPr>
      <w:r>
        <w:rPr>
          <w:rFonts w:ascii="Times New Roman"/>
          <w:b w:val="false"/>
          <w:i w:val="false"/>
          <w:color w:val="000000"/>
          <w:sz w:val="28"/>
        </w:rPr>
        <w:t>Берілген күні: _______ жылғы "______" ____________________________</w:t>
      </w:r>
    </w:p>
    <w:p>
      <w:pPr>
        <w:spacing w:after="0"/>
        <w:ind w:left="0"/>
        <w:jc w:val="both"/>
      </w:pPr>
      <w:r>
        <w:rPr>
          <w:rFonts w:ascii="Times New Roman"/>
          <w:b w:val="false"/>
          <w:i w:val="false"/>
          <w:color w:val="000000"/>
          <w:sz w:val="28"/>
        </w:rPr>
        <w:t>Тұрақты тұрғылықты жерінің мекенжайы:</w:t>
      </w:r>
    </w:p>
    <w:p>
      <w:pPr>
        <w:spacing w:after="0"/>
        <w:ind w:left="0"/>
        <w:jc w:val="both"/>
      </w:pPr>
      <w:r>
        <w:rPr>
          <w:rFonts w:ascii="Times New Roman"/>
          <w:b w:val="false"/>
          <w:i w:val="false"/>
          <w:color w:val="000000"/>
          <w:sz w:val="28"/>
        </w:rPr>
        <w:t>_____________________________________облысы ________________</w:t>
      </w:r>
    </w:p>
    <w:p>
      <w:pPr>
        <w:spacing w:after="0"/>
        <w:ind w:left="0"/>
        <w:jc w:val="both"/>
      </w:pPr>
      <w:r>
        <w:rPr>
          <w:rFonts w:ascii="Times New Roman"/>
          <w:b w:val="false"/>
          <w:i w:val="false"/>
          <w:color w:val="000000"/>
          <w:sz w:val="28"/>
        </w:rPr>
        <w:t>қаласы (ауданы) ________________________ ауылы, _____________ көшесі</w:t>
      </w:r>
    </w:p>
    <w:p>
      <w:pPr>
        <w:spacing w:after="0"/>
        <w:ind w:left="0"/>
        <w:jc w:val="both"/>
      </w:pPr>
      <w:r>
        <w:rPr>
          <w:rFonts w:ascii="Times New Roman"/>
          <w:b w:val="false"/>
          <w:i w:val="false"/>
          <w:color w:val="000000"/>
          <w:sz w:val="28"/>
        </w:rPr>
        <w:t>(шағын аудан) _________________ - үй, _______________ - пәтер</w:t>
      </w:r>
    </w:p>
    <w:p>
      <w:pPr>
        <w:spacing w:after="0"/>
        <w:ind w:left="0"/>
        <w:jc w:val="both"/>
      </w:pPr>
      <w:r>
        <w:rPr>
          <w:rFonts w:ascii="Times New Roman"/>
          <w:b w:val="false"/>
          <w:i w:val="false"/>
          <w:color w:val="000000"/>
          <w:sz w:val="28"/>
        </w:rPr>
        <w:t>Банк деректемелері:</w:t>
      </w:r>
    </w:p>
    <w:p>
      <w:pPr>
        <w:spacing w:after="0"/>
        <w:ind w:left="0"/>
        <w:jc w:val="both"/>
      </w:pPr>
      <w:r>
        <w:rPr>
          <w:rFonts w:ascii="Times New Roman"/>
          <w:b w:val="false"/>
          <w:i w:val="false"/>
          <w:color w:val="000000"/>
          <w:sz w:val="28"/>
        </w:rPr>
        <w:t>Банктің атауы ____________________________</w:t>
      </w:r>
    </w:p>
    <w:p>
      <w:pPr>
        <w:spacing w:after="0"/>
        <w:ind w:left="0"/>
        <w:jc w:val="both"/>
      </w:pPr>
      <w:r>
        <w:rPr>
          <w:rFonts w:ascii="Times New Roman"/>
          <w:b w:val="false"/>
          <w:i w:val="false"/>
          <w:color w:val="000000"/>
          <w:sz w:val="28"/>
        </w:rPr>
        <w:t>Банк шотының № _________________________</w:t>
      </w:r>
    </w:p>
    <w:p>
      <w:pPr>
        <w:spacing w:after="0"/>
        <w:ind w:left="0"/>
        <w:jc w:val="both"/>
      </w:pPr>
      <w:r>
        <w:rPr>
          <w:rFonts w:ascii="Times New Roman"/>
          <w:b w:val="false"/>
          <w:i w:val="false"/>
          <w:color w:val="000000"/>
          <w:sz w:val="28"/>
        </w:rPr>
        <w:t>Шоттың үлгісі: ағымдағы _________________________________________</w:t>
      </w:r>
    </w:p>
    <w:p>
      <w:pPr>
        <w:spacing w:after="0"/>
        <w:ind w:left="0"/>
        <w:jc w:val="both"/>
      </w:pPr>
      <w:r>
        <w:rPr>
          <w:rFonts w:ascii="Times New Roman"/>
          <w:b w:val="false"/>
          <w:i w:val="false"/>
          <w:color w:val="000000"/>
          <w:sz w:val="28"/>
        </w:rPr>
        <w:t>
      Маған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 тағайындауды сұраймын.</w:t>
      </w:r>
    </w:p>
    <w:p>
      <w:pPr>
        <w:spacing w:after="0"/>
        <w:ind w:left="0"/>
        <w:jc w:val="both"/>
      </w:pPr>
      <w:r>
        <w:rPr>
          <w:rFonts w:ascii="Times New Roman"/>
          <w:b w:val="false"/>
          <w:i w:val="false"/>
          <w:color w:val="000000"/>
          <w:sz w:val="28"/>
        </w:rPr>
        <w:t>
      Төлемдердің тоқтатылуына, тоқтатыла тұруына, мөлшерінің өзгеруіне әкелетін барлық өзгерістер, сондай-ақ тұрғылықты жерімнің (оның ішінде Қазақстан Республикасының шегінен тыс жерлерге кету), анкеталық деректердің, банк деректемелерінің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 бөлімшесіне ұсынылған құжаттардың түпнұсқалығын растаймын.</w:t>
      </w:r>
    </w:p>
    <w:bookmarkStart w:name="z400" w:id="338"/>
    <w:p>
      <w:pPr>
        <w:spacing w:after="0"/>
        <w:ind w:left="0"/>
        <w:jc w:val="both"/>
      </w:pPr>
      <w:r>
        <w:rPr>
          <w:rFonts w:ascii="Times New Roman"/>
          <w:b w:val="false"/>
          <w:i w:val="false"/>
          <w:color w:val="000000"/>
          <w:sz w:val="28"/>
        </w:rPr>
        <w:t>
      Өтінішке қоса берілген құжаттар тізбесі:</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Наградталған анаға берілетін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Цифрлық жүйелерде бар,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Наградталған анаға берілетін ай сайынғы мемлекеттік жәрдемақыны тағайындау (тағайындаудан бас тарту) туралы шешімді қабылдау жөнінде ұялы телефонға sms-хабарландыру жіберу арқылы хабардар етуге келісім беремін.</w:t>
      </w:r>
    </w:p>
    <w:p>
      <w:pPr>
        <w:spacing w:after="0"/>
        <w:ind w:left="0"/>
        <w:jc w:val="left"/>
      </w:pP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үйінің телефоны ____________ ұялы _____________</w:t>
      </w:r>
      <w:r>
        <w:br/>
      </w:r>
      <w:r>
        <w:rPr>
          <w:rFonts w:ascii="Times New Roman"/>
          <w:b w:val="false"/>
          <w:i w:val="false"/>
          <w:color w:val="000000"/>
          <w:sz w:val="28"/>
        </w:rPr>
        <w:t>Е-маil _____________</w:t>
      </w:r>
      <w:r>
        <w:br/>
      </w:r>
      <w:r>
        <w:rPr>
          <w:rFonts w:ascii="Times New Roman"/>
          <w:b w:val="false"/>
          <w:i w:val="false"/>
          <w:color w:val="000000"/>
          <w:sz w:val="28"/>
        </w:rPr>
        <w:t>Өтініш берген күні: 20___ жылғы "_____" ___________________________</w:t>
      </w:r>
      <w:r>
        <w:br/>
      </w:r>
      <w:r>
        <w:rPr>
          <w:rFonts w:ascii="Times New Roman"/>
          <w:b w:val="false"/>
          <w:i w:val="false"/>
          <w:color w:val="000000"/>
          <w:sz w:val="28"/>
        </w:rPr>
        <w:t>Өтініш берушінің қолы ___________________________________________</w:t>
      </w:r>
      <w:r>
        <w:br/>
      </w:r>
      <w:r>
        <w:rPr>
          <w:rFonts w:ascii="Times New Roman"/>
          <w:b w:val="false"/>
          <w:i w:val="false"/>
          <w:color w:val="000000"/>
          <w:sz w:val="28"/>
        </w:rPr>
        <w:t xml:space="preserve">Азамат __________________________________________________ өтініші </w:t>
      </w:r>
      <w:r>
        <w:br/>
      </w:r>
      <w:r>
        <w:rPr>
          <w:rFonts w:ascii="Times New Roman"/>
          <w:b w:val="false"/>
          <w:i w:val="false"/>
          <w:color w:val="000000"/>
          <w:sz w:val="28"/>
        </w:rPr>
        <w:t>№ __________________ болып тіркелді.</w:t>
      </w:r>
      <w:r>
        <w:br/>
      </w:r>
      <w:r>
        <w:rPr>
          <w:rFonts w:ascii="Times New Roman"/>
          <w:b w:val="false"/>
          <w:i w:val="false"/>
          <w:color w:val="000000"/>
          <w:sz w:val="28"/>
        </w:rPr>
        <w:t>Құжаттарды қабылдаған күн 20___ жылғы "____" ____________</w:t>
      </w:r>
      <w:r>
        <w:br/>
      </w:r>
      <w:r>
        <w:rPr>
          <w:rFonts w:ascii="Times New Roman"/>
          <w:b w:val="false"/>
          <w:i w:val="false"/>
          <w:color w:val="000000"/>
          <w:sz w:val="28"/>
        </w:rPr>
        <w:t xml:space="preserve">Құжаттарды қабылдаған адамның тегі, аты, әкесінің аты (ол болған жағдайда), лауазымы </w:t>
      </w:r>
      <w:r>
        <w:br/>
      </w:r>
      <w:r>
        <w:rPr>
          <w:rFonts w:ascii="Times New Roman"/>
          <w:b w:val="false"/>
          <w:i w:val="false"/>
          <w:color w:val="000000"/>
          <w:sz w:val="28"/>
        </w:rPr>
        <w:t>және қолы 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10-қосымша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9-қосымша</w:t>
            </w:r>
          </w:p>
        </w:tc>
      </w:tr>
    </w:tbl>
    <w:bookmarkStart w:name="z403" w:id="339"/>
    <w:p>
      <w:pPr>
        <w:spacing w:after="0"/>
        <w:ind w:left="0"/>
        <w:jc w:val="left"/>
      </w:pPr>
      <w:r>
        <w:rPr>
          <w:rFonts w:ascii="Times New Roman"/>
          <w:b/>
          <w:i w:val="false"/>
          <w:color w:val="000000"/>
        </w:rPr>
        <w:t xml:space="preserve"> "Цифрлық үкімет" веб-порталы арқылы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 тағайындауға өтініш</w:t>
      </w:r>
    </w:p>
    <w:bookmarkEnd w:id="339"/>
    <w:p>
      <w:pPr>
        <w:spacing w:after="0"/>
        <w:ind w:left="0"/>
        <w:jc w:val="both"/>
      </w:pPr>
      <w:bookmarkStart w:name="z404" w:id="340"/>
      <w:r>
        <w:rPr>
          <w:rFonts w:ascii="Times New Roman"/>
          <w:b w:val="false"/>
          <w:i w:val="false"/>
          <w:color w:val="000000"/>
          <w:sz w:val="28"/>
        </w:rPr>
        <w:t xml:space="preserve">
      Қазақстан Республикасы Халықты әлеуметтік қорғау саласындағы реттеу және бақылау </w:t>
      </w:r>
    </w:p>
    <w:bookmarkEnd w:id="340"/>
    <w:p>
      <w:pPr>
        <w:spacing w:after="0"/>
        <w:ind w:left="0"/>
        <w:jc w:val="both"/>
      </w:pPr>
      <w:r>
        <w:rPr>
          <w:rFonts w:ascii="Times New Roman"/>
          <w:b w:val="false"/>
          <w:i w:val="false"/>
          <w:color w:val="000000"/>
          <w:sz w:val="28"/>
        </w:rPr>
        <w:t>комитетінің _______________________ облысы (қаласы) бойынша департаменті</w:t>
      </w:r>
    </w:p>
    <w:p>
      <w:pPr>
        <w:spacing w:after="0"/>
        <w:ind w:left="0"/>
        <w:jc w:val="both"/>
      </w:pPr>
      <w:r>
        <w:rPr>
          <w:rFonts w:ascii="Times New Roman"/>
          <w:b w:val="false"/>
          <w:i w:val="false"/>
          <w:color w:val="000000"/>
          <w:sz w:val="28"/>
        </w:rPr>
        <w:t>Бөлімше коды: 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Туған күні: _______ жылғы "____" _________________________________</w:t>
      </w:r>
    </w:p>
    <w:p>
      <w:pPr>
        <w:spacing w:after="0"/>
        <w:ind w:left="0"/>
        <w:jc w:val="both"/>
      </w:pPr>
      <w:r>
        <w:rPr>
          <w:rFonts w:ascii="Times New Roman"/>
          <w:b w:val="false"/>
          <w:i w:val="false"/>
          <w:color w:val="000000"/>
          <w:sz w:val="28"/>
        </w:rPr>
        <w:t>Жеке сәйкестендіру нөмірі:________________________________________</w:t>
      </w:r>
    </w:p>
    <w:p>
      <w:pPr>
        <w:spacing w:after="0"/>
        <w:ind w:left="0"/>
        <w:jc w:val="both"/>
      </w:pPr>
      <w:r>
        <w:rPr>
          <w:rFonts w:ascii="Times New Roman"/>
          <w:b w:val="false"/>
          <w:i w:val="false"/>
          <w:color w:val="000000"/>
          <w:sz w:val="28"/>
        </w:rPr>
        <w:t xml:space="preserve">Маған "Алтын алқа", "Күміс алқа" алқаларымен наградталған немесе бұрын "Батыр ана" </w:t>
      </w:r>
    </w:p>
    <w:p>
      <w:pPr>
        <w:spacing w:after="0"/>
        <w:ind w:left="0"/>
        <w:jc w:val="both"/>
      </w:pPr>
      <w:r>
        <w:rPr>
          <w:rFonts w:ascii="Times New Roman"/>
          <w:b w:val="false"/>
          <w:i w:val="false"/>
          <w:color w:val="000000"/>
          <w:sz w:val="28"/>
        </w:rPr>
        <w:t xml:space="preserve">атағын алған, І және ІІ дәрежелі "Ана даңқы" ордендерімен наградталған көпбалалы </w:t>
      </w:r>
    </w:p>
    <w:p>
      <w:pPr>
        <w:spacing w:after="0"/>
        <w:ind w:left="0"/>
        <w:jc w:val="both"/>
      </w:pPr>
      <w:r>
        <w:rPr>
          <w:rFonts w:ascii="Times New Roman"/>
          <w:b w:val="false"/>
          <w:i w:val="false"/>
          <w:color w:val="000000"/>
          <w:sz w:val="28"/>
        </w:rPr>
        <w:t xml:space="preserve">аналарға берілетін ай сайынғы мемлекеттік жәрдемақыны республикалық бюджет қаражаты </w:t>
      </w:r>
    </w:p>
    <w:p>
      <w:pPr>
        <w:spacing w:after="0"/>
        <w:ind w:left="0"/>
        <w:jc w:val="both"/>
      </w:pPr>
      <w:r>
        <w:rPr>
          <w:rFonts w:ascii="Times New Roman"/>
          <w:b w:val="false"/>
          <w:i w:val="false"/>
          <w:color w:val="000000"/>
          <w:sz w:val="28"/>
        </w:rPr>
        <w:t>есебінен тағайындауды сұраймын.</w:t>
      </w:r>
    </w:p>
    <w:p>
      <w:pPr>
        <w:spacing w:after="0"/>
        <w:ind w:left="0"/>
        <w:jc w:val="both"/>
      </w:pPr>
      <w:r>
        <w:rPr>
          <w:rFonts w:ascii="Times New Roman"/>
          <w:b w:val="false"/>
          <w:i w:val="false"/>
          <w:color w:val="000000"/>
          <w:sz w:val="28"/>
        </w:rPr>
        <w:t>Банк деректемелері:</w:t>
      </w:r>
    </w:p>
    <w:p>
      <w:pPr>
        <w:spacing w:after="0"/>
        <w:ind w:left="0"/>
        <w:jc w:val="both"/>
      </w:pPr>
      <w:r>
        <w:rPr>
          <w:rFonts w:ascii="Times New Roman"/>
          <w:b w:val="false"/>
          <w:i w:val="false"/>
          <w:color w:val="000000"/>
          <w:sz w:val="28"/>
        </w:rPr>
        <w:t>Банктің атауы ___________________________ ________________________</w:t>
      </w:r>
    </w:p>
    <w:p>
      <w:pPr>
        <w:spacing w:after="0"/>
        <w:ind w:left="0"/>
        <w:jc w:val="both"/>
      </w:pPr>
      <w:r>
        <w:rPr>
          <w:rFonts w:ascii="Times New Roman"/>
          <w:b w:val="false"/>
          <w:i w:val="false"/>
          <w:color w:val="000000"/>
          <w:sz w:val="28"/>
        </w:rPr>
        <w:t>Банк шотының № _______________________ _________________________</w:t>
      </w:r>
    </w:p>
    <w:p>
      <w:pPr>
        <w:spacing w:after="0"/>
        <w:ind w:left="0"/>
        <w:jc w:val="both"/>
      </w:pPr>
      <w:r>
        <w:rPr>
          <w:rFonts w:ascii="Times New Roman"/>
          <w:b w:val="false"/>
          <w:i w:val="false"/>
          <w:color w:val="000000"/>
          <w:sz w:val="28"/>
        </w:rPr>
        <w:t>Шоттың үлгісі: ағымдағы _________________________________________</w:t>
      </w:r>
    </w:p>
    <w:p>
      <w:pPr>
        <w:spacing w:after="0"/>
        <w:ind w:left="0"/>
        <w:jc w:val="both"/>
      </w:pPr>
      <w:r>
        <w:rPr>
          <w:rFonts w:ascii="Times New Roman"/>
          <w:b w:val="false"/>
          <w:i w:val="false"/>
          <w:color w:val="000000"/>
          <w:sz w:val="28"/>
        </w:rPr>
        <w:t>ЕДБ деректемелері:</w:t>
      </w:r>
    </w:p>
    <w:p>
      <w:pPr>
        <w:spacing w:after="0"/>
        <w:ind w:left="0"/>
        <w:jc w:val="both"/>
      </w:pPr>
      <w:r>
        <w:rPr>
          <w:rFonts w:ascii="Times New Roman"/>
          <w:b w:val="false"/>
          <w:i w:val="false"/>
          <w:color w:val="000000"/>
          <w:sz w:val="28"/>
        </w:rPr>
        <w:t>Банктің сәйкестендіру коды _______________________________________</w:t>
      </w:r>
    </w:p>
    <w:p>
      <w:pPr>
        <w:spacing w:after="0"/>
        <w:ind w:left="0"/>
        <w:jc w:val="both"/>
      </w:pPr>
      <w:r>
        <w:rPr>
          <w:rFonts w:ascii="Times New Roman"/>
          <w:b w:val="false"/>
          <w:i w:val="false"/>
          <w:color w:val="000000"/>
          <w:sz w:val="28"/>
        </w:rPr>
        <w:t>Жеке сәйкестендіру коды _________________________________________</w:t>
      </w:r>
    </w:p>
    <w:p>
      <w:pPr>
        <w:spacing w:after="0"/>
        <w:ind w:left="0"/>
        <w:jc w:val="both"/>
      </w:pPr>
      <w:r>
        <w:rPr>
          <w:rFonts w:ascii="Times New Roman"/>
          <w:b w:val="false"/>
          <w:i w:val="false"/>
          <w:color w:val="000000"/>
          <w:sz w:val="28"/>
        </w:rPr>
        <w:t>Бизнес сәйкестендіру коды ________________________________________</w:t>
      </w:r>
    </w:p>
    <w:p>
      <w:pPr>
        <w:spacing w:after="0"/>
        <w:ind w:left="0"/>
        <w:jc w:val="both"/>
      </w:pPr>
      <w:r>
        <w:rPr>
          <w:rFonts w:ascii="Times New Roman"/>
          <w:b w:val="false"/>
          <w:i w:val="false"/>
          <w:color w:val="000000"/>
          <w:sz w:val="28"/>
        </w:rPr>
        <w:t>Өтініш берушінің байланыс деректері:</w:t>
      </w:r>
    </w:p>
    <w:p>
      <w:pPr>
        <w:spacing w:after="0"/>
        <w:ind w:left="0"/>
        <w:jc w:val="both"/>
      </w:pPr>
      <w:r>
        <w:rPr>
          <w:rFonts w:ascii="Times New Roman"/>
          <w:b w:val="false"/>
          <w:i w:val="false"/>
          <w:color w:val="000000"/>
          <w:sz w:val="28"/>
        </w:rPr>
        <w:t>Телефон_________________ ұялы __________________________________</w:t>
      </w:r>
    </w:p>
    <w:p>
      <w:pPr>
        <w:spacing w:after="0"/>
        <w:ind w:left="0"/>
        <w:jc w:val="both"/>
      </w:pPr>
      <w:r>
        <w:rPr>
          <w:rFonts w:ascii="Times New Roman"/>
          <w:b w:val="false"/>
          <w:i w:val="false"/>
          <w:color w:val="000000"/>
          <w:sz w:val="28"/>
        </w:rPr>
        <w:t>E-maіl _________________________________________________________</w:t>
      </w:r>
    </w:p>
    <w:bookmarkStart w:name="z405" w:id="341"/>
    <w:p>
      <w:pPr>
        <w:spacing w:after="0"/>
        <w:ind w:left="0"/>
        <w:jc w:val="both"/>
      </w:pPr>
      <w:r>
        <w:rPr>
          <w:rFonts w:ascii="Times New Roman"/>
          <w:b w:val="false"/>
          <w:i w:val="false"/>
          <w:color w:val="000000"/>
          <w:sz w:val="28"/>
        </w:rPr>
        <w:t>
      Ұсынылған деректердің дәйектілігін растаймын.</w:t>
      </w:r>
    </w:p>
    <w:bookmarkEnd w:id="341"/>
    <w:p>
      <w:pPr>
        <w:spacing w:after="0"/>
        <w:ind w:left="0"/>
        <w:jc w:val="both"/>
      </w:pPr>
      <w:r>
        <w:rPr>
          <w:rFonts w:ascii="Times New Roman"/>
          <w:b w:val="false"/>
          <w:i w:val="false"/>
          <w:color w:val="000000"/>
          <w:sz w:val="28"/>
        </w:rPr>
        <w:t>
      Төленетін жәрдемақы мөлшерінің өзгеруіне/тоқтатылуына әкелетін барлық өзгерістер, сондай-ақ тұрғылықты жерімнің (оның ішінде Қазақстан Республикасының шегінен тыс жерге кету), анкеталық деректердің, банктік деректемелердің өзгеруі туралы Мемлекеттік корпорацияның бөлімшесіне он жұмыс күні ішінде хабарлауға міндеттенемін.</w:t>
      </w:r>
    </w:p>
    <w:bookmarkStart w:name="z406" w:id="342"/>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немесе электрондық ақшаның электрондық әмиянын ашу мүмкіндігі туралы, сондай-ақ осындай шоттағы ақшаны, оның ішінде электрондық ақшаның электрондық әмияндарындағы электрондық ақшаны үшінші тұлғалардың өндіріп алуға жүгінуіне жол берілмейтіні туралы хабардар етілдім.</w:t>
      </w:r>
    </w:p>
    <w:bookmarkEnd w:id="342"/>
    <w:p>
      <w:pPr>
        <w:spacing w:after="0"/>
        <w:ind w:left="0"/>
        <w:jc w:val="left"/>
      </w:pPr>
      <w:r>
        <w:rPr>
          <w:rFonts w:ascii="Times New Roman"/>
          <w:b w:val="false"/>
          <w:i w:val="false"/>
          <w:color w:val="000000"/>
          <w:sz w:val="28"/>
        </w:rPr>
        <w:t>
      Өтініш берушінің ЭЦҚ-сы ________________________________________</w:t>
      </w:r>
      <w:r>
        <w:br/>
      </w:r>
      <w:r>
        <w:rPr>
          <w:rFonts w:ascii="Times New Roman"/>
          <w:b w:val="false"/>
          <w:i w:val="false"/>
          <w:color w:val="000000"/>
          <w:sz w:val="28"/>
        </w:rPr>
        <w:t>Өтінішке қол қойылған күн және уақыт:</w:t>
      </w:r>
      <w:r>
        <w:br/>
      </w:r>
      <w:r>
        <w:rPr>
          <w:rFonts w:ascii="Times New Roman"/>
          <w:b w:val="false"/>
          <w:i w:val="false"/>
          <w:color w:val="000000"/>
          <w:sz w:val="28"/>
        </w:rPr>
        <w:t>_______ жылғы "___" .____________,______ сағат ___ минут ___ секунд.</w:t>
      </w:r>
      <w:r>
        <w:br/>
      </w: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ЕДБ – екінші деңгейдегі банктер;</w:t>
      </w:r>
      <w:r>
        <w:br/>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11-қосымша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10-қосымша</w:t>
            </w:r>
          </w:p>
        </w:tc>
      </w:tr>
    </w:tbl>
    <w:bookmarkStart w:name="z409" w:id="343"/>
    <w:p>
      <w:pPr>
        <w:spacing w:after="0"/>
        <w:ind w:left="0"/>
        <w:jc w:val="left"/>
      </w:pPr>
      <w:r>
        <w:rPr>
          <w:rFonts w:ascii="Times New Roman"/>
          <w:b/>
          <w:i w:val="false"/>
          <w:color w:val="000000"/>
        </w:rPr>
        <w:t xml:space="preserve"> "Алтын алқа", "Күміс алқа" алқаларымен марапатталған немесе бұрын "Батыр ана" атағын алған, І және ІІ дәрежелі "Ана даңқы" ордендерімен марапатталған аналарға мемлекеттік жәрдемақы тағайындау" мемлекеттік қызмет көрсетуге қойылатын негізгі талаптар тізбесі</w:t>
      </w:r>
    </w:p>
    <w:bookmarkEnd w:id="343"/>
    <w:p>
      <w:pPr>
        <w:spacing w:after="0"/>
        <w:ind w:left="0"/>
        <w:jc w:val="both"/>
      </w:pPr>
      <w:r>
        <w:rPr>
          <w:rFonts w:ascii="Times New Roman"/>
          <w:b w:val="false"/>
          <w:i w:val="false"/>
          <w:color w:val="ff0000"/>
          <w:sz w:val="28"/>
        </w:rPr>
        <w:t xml:space="preserve">
      Ескерту. 11-қосымшаға өзгеріс енгізілді - ҚР Еңбек және халықты әлеуметтік қорғау министрінің 22.06.2026 </w:t>
      </w:r>
      <w:r>
        <w:rPr>
          <w:rFonts w:ascii="Times New Roman"/>
          <w:b w:val="false"/>
          <w:i w:val="false"/>
          <w:color w:val="ff0000"/>
          <w:sz w:val="28"/>
        </w:rPr>
        <w:t>№ 261</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"Алтын алқа", "Күміс алқа" алқаларымен марапатталған немесе бұрын "Батыр ана" атағын алған, І және ІІ дәрежелі "Ана даңқы" ордендерімен марапатталған аналарға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 (қызметті алушының ұялы байланыс абоненттік құрылғысының телефон нөмірі "цифрлық үкімет" веб-порталында тіркелген жағдайда);</w:t>
            </w:r>
          </w:p>
          <w:p>
            <w:pPr>
              <w:spacing w:after="20"/>
              <w:ind w:left="20"/>
              <w:jc w:val="both"/>
            </w:pPr>
            <w:r>
              <w:rPr>
                <w:rFonts w:ascii="Times New Roman"/>
                <w:b w:val="false"/>
                <w:i w:val="false"/>
                <w:color w:val="000000"/>
                <w:sz w:val="20"/>
              </w:rPr>
              <w:t>
3) www.egov.kz "цифрлық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p>
            <w:pPr>
              <w:spacing w:after="20"/>
              <w:ind w:left="20"/>
              <w:jc w:val="both"/>
            </w:pPr>
            <w:r>
              <w:rPr>
                <w:rFonts w:ascii="Times New Roman"/>
                <w:b w:val="false"/>
                <w:i w:val="false"/>
                <w:color w:val="000000"/>
                <w:sz w:val="20"/>
              </w:rPr>
              <w:t>
1) Мемлекеттік корпорацияға, порталға немесе проактивті қызмет арқылы жүгінген кезде – құжаттар топтамасы тіркелген сәттен бастап 7 (жеті) жұмыс күні.</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қажеттілігіне қарай іс материалдарын жете ресімдеу қажет болған жағдайларда күнтізбелік 30 (отыз) күн мерзімге ұзартылады, бұл ретте, егер құжаттар жете ресімделсе, мемлекеттік қызмет Мемлекеттік корпорацияға қосымша құжатты (құжаттарды) ұсынылған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қажеттілігі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"жеке кабинетіне" жәрдемақы тағайындау туралы хабарлама немесе ұялы телефонына sms-хабарлама және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корпорацияның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Қағидаларға 8-қосымшаға сәйкес нысан бойынша наградталған ана берілетін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(жеке куәлік, шетел азаматының тұруға ықтиярхаты, азаматтығы жоқ адамның куәлігі)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2)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 азаматтарды есепке алу және тіркеу бөлімінің анықтамасы.</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Өтініш берушінің жеке басын куәландыратын және тұрғылықты жері бойынша тіркелгенін (тұру фактісін растау үшін),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ананың марапатталғанын немесе атақ алғанын растайтын құжатты, сондай-ақ банк шотының нөмірі туралы мәліметтерді Қағидаларға 4-қосымшаға сәйкес мемлекеттік органдардың және (немесе) ұйымдардың цифрлық жүйелеріне сауалдарына сәйкес тиісті мемлекеттік цифрлық жүйелерден алады.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9-қосымшаға сәйкес нысан бойынша көрсетілетін қызметті алушының ЭЦҚ-сымен куәландырылған электрондық құжат нысанында портал арқылы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 тағайындауға өтініш, сонымен қатар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құжаттың электронды көшірмесі.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 шотының нөмірі расталады.</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алушының "1414" Бірыңғай байланыс орталығы, 8 800 080 7777 арқылы өтініші арқылы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ЭЦҚ және мемлекеттік қызметті көрсету мәртебесі туралы ақпарат болған кезде көрсетілетін қызметті берушінің анықтамалық қызметтері, сондай-ақ "1414" Бірыңғай байланыс орталығы, 8 800 080 7777 арқылы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Наградталған анаға берілетін жәрдемақыны тағайындау проактивті қызмет арқылы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ЭЦҚ-ны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12-қосымша</w:t>
            </w:r>
            <w:r>
              <w:br/>
            </w: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3" w:id="344"/>
    <w:p>
      <w:pPr>
        <w:spacing w:after="0"/>
        <w:ind w:left="0"/>
        <w:jc w:val="left"/>
      </w:pPr>
      <w:r>
        <w:rPr>
          <w:rFonts w:ascii="Times New Roman"/>
          <w:b/>
          <w:i w:val="false"/>
          <w:color w:val="000000"/>
        </w:rPr>
        <w:t xml:space="preserve"> ____________ (түрін көрсету) құжаттардың қабылданғаны туралы № ____ ҚОЛХАТ</w:t>
      </w:r>
    </w:p>
    <w:bookmarkEnd w:id="344"/>
    <w:p>
      <w:pPr>
        <w:spacing w:after="0"/>
        <w:ind w:left="0"/>
        <w:jc w:val="both"/>
      </w:pPr>
      <w:r>
        <w:rPr>
          <w:rFonts w:ascii="Times New Roman"/>
          <w:b w:val="false"/>
          <w:i w:val="false"/>
          <w:color w:val="000000"/>
          <w:sz w:val="28"/>
        </w:rPr>
        <w:t>
      Азамат ___________________________________________________</w:t>
      </w:r>
    </w:p>
    <w:p>
      <w:pPr>
        <w:spacing w:after="0"/>
        <w:ind w:left="0"/>
        <w:jc w:val="both"/>
      </w:pPr>
      <w:r>
        <w:rPr>
          <w:rFonts w:ascii="Times New Roman"/>
          <w:b w:val="false"/>
          <w:i w:val="false"/>
          <w:color w:val="000000"/>
          <w:sz w:val="28"/>
        </w:rPr>
        <w:t>өтініші №________________ тіркелген.</w:t>
      </w:r>
    </w:p>
    <w:p>
      <w:pPr>
        <w:spacing w:after="0"/>
        <w:ind w:left="0"/>
        <w:jc w:val="both"/>
      </w:pPr>
      <w:r>
        <w:rPr>
          <w:rFonts w:ascii="Times New Roman"/>
          <w:b w:val="false"/>
          <w:i w:val="false"/>
          <w:color w:val="000000"/>
          <w:sz w:val="28"/>
        </w:rPr>
        <w:t>Құжаттарды қабылдау күні 20__ жылғы "___" _________________</w:t>
      </w:r>
    </w:p>
    <w:p>
      <w:pPr>
        <w:spacing w:after="0"/>
        <w:ind w:left="0"/>
        <w:jc w:val="both"/>
      </w:pPr>
      <w:r>
        <w:rPr>
          <w:rFonts w:ascii="Times New Roman"/>
          <w:b w:val="false"/>
          <w:i w:val="false"/>
          <w:color w:val="000000"/>
          <w:sz w:val="28"/>
        </w:rPr>
        <w:t>
      Өтінішке қоса берілген құжаттардың тізбесі: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Мемлекеттік корпорация бөлімшесінде өтінішті тіркеу күнінен бастап</w:t>
      </w:r>
      <w:r>
        <w:br/>
      </w:r>
      <w:r>
        <w:rPr>
          <w:rFonts w:ascii="Times New Roman"/>
          <w:b w:val="false"/>
          <w:i w:val="false"/>
          <w:color w:val="000000"/>
          <w:sz w:val="28"/>
        </w:rPr>
        <w:t>қызметті алған күні 20 __ жылғы "___" ________</w:t>
      </w:r>
      <w:r>
        <w:br/>
      </w:r>
      <w:r>
        <w:rPr>
          <w:rFonts w:ascii="Times New Roman"/>
          <w:b w:val="false"/>
          <w:i w:val="false"/>
          <w:color w:val="000000"/>
          <w:sz w:val="28"/>
        </w:rPr>
        <w:t>Құжаттарды берген орны _________________________________________</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(жауапты адамның тегі, аты, әкесінің аты (ол болған жағдайда) лауазымы)</w:t>
      </w:r>
      <w:r>
        <w:br/>
      </w:r>
      <w:r>
        <w:rPr>
          <w:rFonts w:ascii="Times New Roman"/>
          <w:b w:val="false"/>
          <w:i w:val="false"/>
          <w:color w:val="000000"/>
          <w:sz w:val="28"/>
        </w:rPr>
        <w:t>Көрсетілетін қызметті алушының байланыс деректері:</w:t>
      </w:r>
      <w:r>
        <w:br/>
      </w:r>
      <w:r>
        <w:rPr>
          <w:rFonts w:ascii="Times New Roman"/>
          <w:b w:val="false"/>
          <w:i w:val="false"/>
          <w:color w:val="000000"/>
          <w:sz w:val="28"/>
        </w:rPr>
        <w:t>үй телефоны__________________ ұялы телефоны _____________</w:t>
      </w:r>
      <w:r>
        <w:br/>
      </w:r>
      <w:r>
        <w:rPr>
          <w:rFonts w:ascii="Times New Roman"/>
          <w:b w:val="false"/>
          <w:i w:val="false"/>
          <w:color w:val="000000"/>
          <w:sz w:val="28"/>
        </w:rPr>
        <w:t>электрондық мекенжайы 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13-қосымша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12-қосымша</w:t>
            </w:r>
          </w:p>
        </w:tc>
      </w:tr>
    </w:tbl>
    <w:bookmarkStart w:name="z416" w:id="345"/>
    <w:p>
      <w:pPr>
        <w:spacing w:after="0"/>
        <w:ind w:left="0"/>
        <w:jc w:val="left"/>
      </w:pPr>
      <w:r>
        <w:rPr>
          <w:rFonts w:ascii="Times New Roman"/>
          <w:b/>
          <w:i w:val="false"/>
          <w:color w:val="000000"/>
        </w:rPr>
        <w:t xml:space="preserve"> _____________________________________________ (жәрдемақы түрін көрсету) өтінішті қабылдаудан бас тарту туралы № ______ ҚОЛХАТ</w:t>
      </w:r>
    </w:p>
    <w:bookmarkEnd w:id="345"/>
    <w:p>
      <w:pPr>
        <w:spacing w:after="0"/>
        <w:ind w:left="0"/>
        <w:jc w:val="both"/>
      </w:pPr>
      <w:r>
        <w:rPr>
          <w:rFonts w:ascii="Times New Roman"/>
          <w:b w:val="false"/>
          <w:i w:val="false"/>
          <w:color w:val="000000"/>
          <w:sz w:val="28"/>
        </w:rPr>
        <w:t>
      20__ жылғы "__" ______________________________________</w:t>
      </w:r>
    </w:p>
    <w:p>
      <w:pPr>
        <w:spacing w:after="0"/>
        <w:ind w:left="0"/>
        <w:jc w:val="both"/>
      </w:pPr>
      <w:r>
        <w:rPr>
          <w:rFonts w:ascii="Times New Roman"/>
          <w:b w:val="false"/>
          <w:i w:val="false"/>
          <w:color w:val="000000"/>
          <w:sz w:val="28"/>
        </w:rPr>
        <w:t>Азамат 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_______________</w:t>
      </w:r>
    </w:p>
    <w:p>
      <w:pPr>
        <w:spacing w:after="0"/>
        <w:ind w:left="0"/>
        <w:jc w:val="both"/>
      </w:pPr>
      <w:r>
        <w:rPr>
          <w:rFonts w:ascii="Times New Roman"/>
          <w:b w:val="false"/>
          <w:i w:val="false"/>
          <w:color w:val="000000"/>
          <w:sz w:val="28"/>
        </w:rPr>
        <w:t>Жүгінген күні 20__ жылғы "___" ____________</w:t>
      </w:r>
    </w:p>
    <w:p>
      <w:pPr>
        <w:spacing w:after="0"/>
        <w:ind w:left="0"/>
        <w:jc w:val="both"/>
      </w:pPr>
      <w:r>
        <w:rPr>
          <w:rFonts w:ascii="Times New Roman"/>
          <w:b w:val="false"/>
          <w:i w:val="false"/>
          <w:color w:val="000000"/>
          <w:sz w:val="28"/>
        </w:rPr>
        <w:t>Уәкілетті мемлекеттік органның цифрлық жүйесі бойынша тағайындау, төлеу немесе өтініш беру фактісі расталды.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14-қосымша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13-қосымша</w:t>
            </w:r>
          </w:p>
        </w:tc>
      </w:tr>
    </w:tbl>
    <w:bookmarkStart w:name="z419" w:id="346"/>
    <w:p>
      <w:pPr>
        <w:spacing w:after="0"/>
        <w:ind w:left="0"/>
        <w:jc w:val="left"/>
      </w:pPr>
      <w:r>
        <w:rPr>
          <w:rFonts w:ascii="Times New Roman"/>
          <w:b/>
          <w:i w:val="false"/>
          <w:color w:val="000000"/>
        </w:rPr>
        <w:t xml:space="preserve"> ________________________________________________ (жәрдемақы түрін көрсету) тағайындауға өтінішті қабылдаудан бас тарту туралы № ______ ҚОЛХАТ</w:t>
      </w:r>
    </w:p>
    <w:bookmarkEnd w:id="346"/>
    <w:p>
      <w:pPr>
        <w:spacing w:after="0"/>
        <w:ind w:left="0"/>
        <w:jc w:val="both"/>
      </w:pPr>
      <w:r>
        <w:rPr>
          <w:rFonts w:ascii="Times New Roman"/>
          <w:b w:val="false"/>
          <w:i w:val="false"/>
          <w:color w:val="000000"/>
          <w:sz w:val="28"/>
        </w:rPr>
        <w:t>
      20__ жылғы "___"__________________</w:t>
      </w:r>
    </w:p>
    <w:p>
      <w:pPr>
        <w:spacing w:after="0"/>
        <w:ind w:left="0"/>
        <w:jc w:val="both"/>
      </w:pPr>
      <w:r>
        <w:rPr>
          <w:rFonts w:ascii="Times New Roman"/>
          <w:b w:val="false"/>
          <w:i w:val="false"/>
          <w:color w:val="000000"/>
          <w:sz w:val="28"/>
        </w:rPr>
        <w:t>Азамат 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w:t>
      </w:r>
    </w:p>
    <w:p>
      <w:pPr>
        <w:spacing w:after="0"/>
        <w:ind w:left="0"/>
        <w:jc w:val="both"/>
      </w:pPr>
      <w:r>
        <w:rPr>
          <w:rFonts w:ascii="Times New Roman"/>
          <w:b w:val="false"/>
          <w:i w:val="false"/>
          <w:color w:val="000000"/>
          <w:sz w:val="28"/>
        </w:rPr>
        <w:t>Қамқоршы 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Жүгінген күні 20__ жылғы "___" ____________</w:t>
      </w:r>
    </w:p>
    <w:p>
      <w:pPr>
        <w:spacing w:after="0"/>
        <w:ind w:left="0"/>
        <w:jc w:val="both"/>
      </w:pPr>
      <w:r>
        <w:rPr>
          <w:rFonts w:ascii="Times New Roman"/>
          <w:b w:val="false"/>
          <w:i w:val="false"/>
          <w:color w:val="000000"/>
          <w:sz w:val="28"/>
        </w:rPr>
        <w:t xml:space="preserve">Төлем тағайындау үшін қажетті құжаттардың толық топтамасын ұсынбау, цифрлық </w:t>
      </w:r>
    </w:p>
    <w:p>
      <w:pPr>
        <w:spacing w:after="0"/>
        <w:ind w:left="0"/>
        <w:jc w:val="both"/>
      </w:pPr>
      <w:r>
        <w:rPr>
          <w:rFonts w:ascii="Times New Roman"/>
          <w:b w:val="false"/>
          <w:i w:val="false"/>
          <w:color w:val="000000"/>
          <w:sz w:val="28"/>
        </w:rPr>
        <w:t xml:space="preserve">жүйелерден алынатын мәліметтерді және (немесе) қолданылу мерзімі өткен құжаттарды </w:t>
      </w:r>
    </w:p>
    <w:p>
      <w:pPr>
        <w:spacing w:after="0"/>
        <w:ind w:left="0"/>
        <w:jc w:val="both"/>
      </w:pPr>
      <w:r>
        <w:rPr>
          <w:rFonts w:ascii="Times New Roman"/>
          <w:b w:val="false"/>
          <w:i w:val="false"/>
          <w:color w:val="000000"/>
          <w:sz w:val="28"/>
        </w:rPr>
        <w:t>ұсыну, төлемге құқығының болмауы себебі бойынша тағайындауға өтініш қабылдаудан бас тартылды.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15-қосымша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3" w:id="347"/>
    <w:p>
      <w:pPr>
        <w:spacing w:after="0"/>
        <w:ind w:left="0"/>
        <w:jc w:val="left"/>
      </w:pPr>
      <w:r>
        <w:rPr>
          <w:rFonts w:ascii="Times New Roman"/>
          <w:b/>
          <w:i w:val="false"/>
          <w:color w:val="000000"/>
        </w:rPr>
        <w:t xml:space="preserve"> Өтініштерді тіркеудің электрондық журналы</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Жүгінген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жеке сәйкестендіру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бас тарту туралы шешімнің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Жәрдемақы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16-қосымша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15-қосымша</w:t>
            </w:r>
          </w:p>
        </w:tc>
      </w:tr>
    </w:tbl>
    <w:bookmarkStart w:name="z426" w:id="348"/>
    <w:p>
      <w:pPr>
        <w:spacing w:after="0"/>
        <w:ind w:left="0"/>
        <w:jc w:val="left"/>
      </w:pPr>
      <w:r>
        <w:rPr>
          <w:rFonts w:ascii="Times New Roman"/>
          <w:b/>
          <w:i w:val="false"/>
          <w:color w:val="000000"/>
        </w:rPr>
        <w:t xml:space="preserve"> _________________________________________________ (төлем түрі) тағайындау үшін "цифрлық үкімет" веб-порталы арқылы келіп түскен азаматтардың өтініштерін тіркеудің электрондық журналы</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келіп түскен 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келіп түскен уақыт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Статусы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Негіздемесі (төлем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тарту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17-қосымша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0" w:id="349"/>
    <w:p>
      <w:pPr>
        <w:spacing w:after="0"/>
        <w:ind w:left="0"/>
        <w:jc w:val="left"/>
      </w:pPr>
      <w:r>
        <w:rPr>
          <w:rFonts w:ascii="Times New Roman"/>
          <w:b/>
          <w:i w:val="false"/>
          <w:color w:val="000000"/>
        </w:rPr>
        <w:t xml:space="preserve"> _________________________________________________ (төлем түрі) ________________________________________________________ (жәрдемақы түрін көрсету) тағайындауға электрондық өтініштің қабылданғаны туралы 20__ жылғы "____" ____________ № ______ хабарлама</w:t>
      </w:r>
    </w:p>
    <w:bookmarkEnd w:id="349"/>
    <w:p>
      <w:pPr>
        <w:spacing w:after="0"/>
        <w:ind w:left="0"/>
        <w:jc w:val="both"/>
      </w:pPr>
      <w:r>
        <w:rPr>
          <w:rFonts w:ascii="Times New Roman"/>
          <w:b w:val="false"/>
          <w:i w:val="false"/>
          <w:color w:val="000000"/>
          <w:sz w:val="28"/>
        </w:rPr>
        <w:t>
      Азаматқа (шаға)__________________________________________________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______________________________________________________</w:t>
      </w:r>
    </w:p>
    <w:p>
      <w:pPr>
        <w:spacing w:after="0"/>
        <w:ind w:left="0"/>
        <w:jc w:val="both"/>
      </w:pPr>
      <w:r>
        <w:rPr>
          <w:rFonts w:ascii="Times New Roman"/>
          <w:b w:val="false"/>
          <w:i w:val="false"/>
          <w:color w:val="000000"/>
          <w:sz w:val="28"/>
        </w:rPr>
        <w:t>Жүгінген күні: ___________________________________________________</w:t>
      </w:r>
    </w:p>
    <w:p>
      <w:pPr>
        <w:spacing w:after="0"/>
        <w:ind w:left="0"/>
        <w:jc w:val="both"/>
      </w:pPr>
      <w:r>
        <w:rPr>
          <w:rFonts w:ascii="Times New Roman"/>
          <w:b w:val="false"/>
          <w:i w:val="false"/>
          <w:color w:val="000000"/>
          <w:sz w:val="28"/>
        </w:rPr>
        <w:t>Баланың тегі, аты, әкесінің аты (ол болған жағдайда) және туған күні</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тағайындауға өтініші</w:t>
      </w:r>
    </w:p>
    <w:p>
      <w:pPr>
        <w:spacing w:after="0"/>
        <w:ind w:left="0"/>
        <w:jc w:val="both"/>
      </w:pPr>
      <w:r>
        <w:rPr>
          <w:rFonts w:ascii="Times New Roman"/>
          <w:b w:val="false"/>
          <w:i w:val="false"/>
          <w:color w:val="000000"/>
          <w:sz w:val="28"/>
        </w:rPr>
        <w:t>(жәрдемақы түрі)</w:t>
      </w:r>
    </w:p>
    <w:p>
      <w:pPr>
        <w:spacing w:after="0"/>
        <w:ind w:left="0"/>
        <w:jc w:val="both"/>
      </w:pPr>
      <w:r>
        <w:rPr>
          <w:rFonts w:ascii="Times New Roman"/>
          <w:b w:val="false"/>
          <w:i w:val="false"/>
          <w:color w:val="000000"/>
          <w:sz w:val="28"/>
        </w:rPr>
        <w:t>________________________________________________ қабылданды.</w:t>
      </w:r>
    </w:p>
    <w:p>
      <w:pPr>
        <w:spacing w:after="0"/>
        <w:ind w:left="0"/>
        <w:jc w:val="both"/>
      </w:pPr>
      <w:r>
        <w:rPr>
          <w:rFonts w:ascii="Times New Roman"/>
          <w:b w:val="false"/>
          <w:i w:val="false"/>
          <w:color w:val="000000"/>
          <w:sz w:val="28"/>
        </w:rPr>
        <w:t>(Мемлекеттік корпорация бөлімшесінің атауы)</w:t>
      </w:r>
    </w:p>
    <w:p>
      <w:pPr>
        <w:spacing w:after="0"/>
        <w:ind w:left="0"/>
        <w:jc w:val="both"/>
      </w:pPr>
      <w:r>
        <w:rPr>
          <w:rFonts w:ascii="Times New Roman"/>
          <w:b w:val="false"/>
          <w:i w:val="false"/>
          <w:color w:val="000000"/>
          <w:sz w:val="28"/>
        </w:rPr>
        <w:t>Хабарлама жауапты адамның ЭЦҚ-сымен куәландырылған: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18-қосымша</w:t>
            </w:r>
            <w:r>
              <w:br/>
            </w: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4" w:id="350"/>
    <w:p>
      <w:pPr>
        <w:spacing w:after="0"/>
        <w:ind w:left="0"/>
        <w:jc w:val="left"/>
      </w:pPr>
      <w:r>
        <w:rPr>
          <w:rFonts w:ascii="Times New Roman"/>
          <w:b/>
          <w:i w:val="false"/>
          <w:color w:val="000000"/>
        </w:rPr>
        <w:t xml:space="preserve"> Код ______________________ ______________________ облысы (қаласы) Халықты әлеуметтік қорғау саласындағы реттеу және бақылау комитетінің ____________________________ облысы (қаласы) бойынша департаментінің 20___ жылғы "___" __________ № _______________ ШЕШІМІ</w:t>
      </w:r>
    </w:p>
    <w:bookmarkEnd w:id="350"/>
    <w:p>
      <w:pPr>
        <w:spacing w:after="0"/>
        <w:ind w:left="0"/>
        <w:jc w:val="both"/>
      </w:pPr>
      <w:bookmarkStart w:name="z435" w:id="351"/>
      <w:r>
        <w:rPr>
          <w:rFonts w:ascii="Times New Roman"/>
          <w:b w:val="false"/>
          <w:i w:val="false"/>
          <w:color w:val="000000"/>
          <w:sz w:val="28"/>
        </w:rPr>
        <w:t>
      Істің № _________________________________________________________</w:t>
      </w:r>
    </w:p>
    <w:bookmarkEnd w:id="351"/>
    <w:p>
      <w:pPr>
        <w:spacing w:after="0"/>
        <w:ind w:left="0"/>
        <w:jc w:val="both"/>
      </w:pPr>
      <w:r>
        <w:rPr>
          <w:rFonts w:ascii="Times New Roman"/>
          <w:b w:val="false"/>
          <w:i w:val="false"/>
          <w:color w:val="000000"/>
          <w:sz w:val="28"/>
        </w:rPr>
        <w:t>Бала туғанда берілетін жәрдемақыны, бала бір жарым жасқа толғанға дейін оның күтімі</w:t>
      </w:r>
    </w:p>
    <w:p>
      <w:pPr>
        <w:spacing w:after="0"/>
        <w:ind w:left="0"/>
        <w:jc w:val="both"/>
      </w:pPr>
      <w:r>
        <w:rPr>
          <w:rFonts w:ascii="Times New Roman"/>
          <w:b w:val="false"/>
          <w:i w:val="false"/>
          <w:color w:val="000000"/>
          <w:sz w:val="28"/>
        </w:rPr>
        <w:t>жөніндегі жәрдемақыны тағайындау (өзгерту, тағайындаудан бас тарту) туралы</w:t>
      </w:r>
    </w:p>
    <w:p>
      <w:pPr>
        <w:spacing w:after="0"/>
        <w:ind w:left="0"/>
        <w:jc w:val="both"/>
      </w:pPr>
      <w:r>
        <w:rPr>
          <w:rFonts w:ascii="Times New Roman"/>
          <w:b w:val="false"/>
          <w:i w:val="false"/>
          <w:color w:val="000000"/>
          <w:sz w:val="28"/>
        </w:rPr>
        <w:t>Өтініш беруші 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Жүгінген күні 20_____ жылғы "_____" _____________________________</w:t>
      </w:r>
    </w:p>
    <w:p>
      <w:pPr>
        <w:spacing w:after="0"/>
        <w:ind w:left="0"/>
        <w:jc w:val="both"/>
      </w:pPr>
      <w:r>
        <w:rPr>
          <w:rFonts w:ascii="Times New Roman"/>
          <w:b w:val="false"/>
          <w:i w:val="false"/>
          <w:color w:val="000000"/>
          <w:sz w:val="28"/>
        </w:rPr>
        <w:t>Баланың тегі, аты, әкесінің аты (ол болған жағдайда)___________________________</w:t>
      </w:r>
    </w:p>
    <w:p>
      <w:pPr>
        <w:spacing w:after="0"/>
        <w:ind w:left="0"/>
        <w:jc w:val="both"/>
      </w:pPr>
      <w:r>
        <w:rPr>
          <w:rFonts w:ascii="Times New Roman"/>
          <w:b w:val="false"/>
          <w:i w:val="false"/>
          <w:color w:val="000000"/>
          <w:sz w:val="28"/>
        </w:rPr>
        <w:t>Баланың туған күні 20____ жылғы "____" ___________________________</w:t>
      </w:r>
    </w:p>
    <w:p>
      <w:pPr>
        <w:spacing w:after="0"/>
        <w:ind w:left="0"/>
        <w:jc w:val="both"/>
      </w:pPr>
      <w:r>
        <w:rPr>
          <w:rFonts w:ascii="Times New Roman"/>
          <w:b w:val="false"/>
          <w:i w:val="false"/>
          <w:color w:val="000000"/>
          <w:sz w:val="28"/>
        </w:rPr>
        <w:t>Баланың туу кезектілігі ___________________________________________</w:t>
      </w:r>
    </w:p>
    <w:p>
      <w:pPr>
        <w:spacing w:after="0"/>
        <w:ind w:left="0"/>
        <w:jc w:val="both"/>
      </w:pPr>
      <w:r>
        <w:rPr>
          <w:rFonts w:ascii="Times New Roman"/>
          <w:b w:val="false"/>
          <w:i w:val="false"/>
          <w:color w:val="000000"/>
          <w:sz w:val="28"/>
        </w:rPr>
        <w:t>(жазбаша)</w:t>
      </w:r>
    </w:p>
    <w:p>
      <w:pPr>
        <w:spacing w:after="0"/>
        <w:ind w:left="0"/>
        <w:jc w:val="both"/>
      </w:pPr>
      <w:r>
        <w:rPr>
          <w:rFonts w:ascii="Times New Roman"/>
          <w:b w:val="false"/>
          <w:i w:val="false"/>
          <w:color w:val="000000"/>
          <w:sz w:val="28"/>
        </w:rPr>
        <w:t>1. Кодекстің ________ бабына сәйкес:</w:t>
      </w:r>
    </w:p>
    <w:p>
      <w:pPr>
        <w:spacing w:after="0"/>
        <w:ind w:left="0"/>
        <w:jc w:val="both"/>
      </w:pPr>
      <w:r>
        <w:rPr>
          <w:rFonts w:ascii="Times New Roman"/>
          <w:b w:val="false"/>
          <w:i w:val="false"/>
          <w:color w:val="000000"/>
          <w:sz w:val="28"/>
        </w:rPr>
        <w:t>бала туғанда берілетін жәрдемақы _________________ теңге мөлшерінде</w:t>
      </w:r>
    </w:p>
    <w:p>
      <w:pPr>
        <w:spacing w:after="0"/>
        <w:ind w:left="0"/>
        <w:jc w:val="both"/>
      </w:pPr>
      <w:r>
        <w:rPr>
          <w:rFonts w:ascii="Times New Roman"/>
          <w:b w:val="false"/>
          <w:i w:val="false"/>
          <w:color w:val="000000"/>
          <w:sz w:val="28"/>
        </w:rPr>
        <w:t>(сомасы жазбаша)</w:t>
      </w:r>
    </w:p>
    <w:p>
      <w:pPr>
        <w:spacing w:after="0"/>
        <w:ind w:left="0"/>
        <w:jc w:val="both"/>
      </w:pPr>
      <w:r>
        <w:rPr>
          <w:rFonts w:ascii="Times New Roman"/>
          <w:b w:val="false"/>
          <w:i w:val="false"/>
          <w:color w:val="000000"/>
          <w:sz w:val="28"/>
        </w:rPr>
        <w:t>бала күтімі жөніндегі жәрдемақы 20____ жылғы "____" _____________________</w:t>
      </w:r>
    </w:p>
    <w:p>
      <w:pPr>
        <w:spacing w:after="0"/>
        <w:ind w:left="0"/>
        <w:jc w:val="both"/>
      </w:pPr>
      <w:r>
        <w:rPr>
          <w:rFonts w:ascii="Times New Roman"/>
          <w:b w:val="false"/>
          <w:i w:val="false"/>
          <w:color w:val="000000"/>
          <w:sz w:val="28"/>
        </w:rPr>
        <w:t>бастап 20 _____ жылғы "____" __________ қоса алғанда, ____________________</w:t>
      </w:r>
    </w:p>
    <w:p>
      <w:pPr>
        <w:spacing w:after="0"/>
        <w:ind w:left="0"/>
        <w:jc w:val="both"/>
      </w:pPr>
      <w:r>
        <w:rPr>
          <w:rFonts w:ascii="Times New Roman"/>
          <w:b w:val="false"/>
          <w:i w:val="false"/>
          <w:color w:val="000000"/>
          <w:sz w:val="28"/>
        </w:rPr>
        <w:t>теңге мөлшерінде (сомасы жазбаша) тағайындалсын.</w:t>
      </w:r>
    </w:p>
    <w:p>
      <w:pPr>
        <w:spacing w:after="0"/>
        <w:ind w:left="0"/>
        <w:jc w:val="both"/>
      </w:pPr>
      <w:r>
        <w:rPr>
          <w:rFonts w:ascii="Times New Roman"/>
          <w:b w:val="false"/>
          <w:i w:val="false"/>
          <w:color w:val="000000"/>
          <w:sz w:val="28"/>
        </w:rPr>
        <w:t>2. Бала күтімі жөніндегі жәрдемақының мөлшері 20___жылғы "___" _____</w:t>
      </w:r>
    </w:p>
    <w:p>
      <w:pPr>
        <w:spacing w:after="0"/>
        <w:ind w:left="0"/>
        <w:jc w:val="both"/>
      </w:pPr>
      <w:r>
        <w:rPr>
          <w:rFonts w:ascii="Times New Roman"/>
          <w:b w:val="false"/>
          <w:i w:val="false"/>
          <w:color w:val="000000"/>
          <w:sz w:val="28"/>
        </w:rPr>
        <w:t>бастап 20____ жылғы "____" _______________ қоса алғанда, өзгертілсін және</w:t>
      </w:r>
    </w:p>
    <w:p>
      <w:pPr>
        <w:spacing w:after="0"/>
        <w:ind w:left="0"/>
        <w:jc w:val="both"/>
      </w:pPr>
      <w:r>
        <w:rPr>
          <w:rFonts w:ascii="Times New Roman"/>
          <w:b w:val="false"/>
          <w:i w:val="false"/>
          <w:color w:val="000000"/>
          <w:sz w:val="28"/>
        </w:rPr>
        <w:t>__________________________ теңге мөлшерінде (сомасы жазбаша) белгіленсін.</w:t>
      </w:r>
    </w:p>
    <w:p>
      <w:pPr>
        <w:spacing w:after="0"/>
        <w:ind w:left="0"/>
        <w:jc w:val="both"/>
      </w:pPr>
      <w:r>
        <w:rPr>
          <w:rFonts w:ascii="Times New Roman"/>
          <w:b w:val="false"/>
          <w:i w:val="false"/>
          <w:color w:val="000000"/>
          <w:sz w:val="28"/>
        </w:rPr>
        <w:t>Негіздеме: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3. Жәрдемақы тағайындаудан бас тартылсын: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(негіздеме)</w:t>
      </w:r>
    </w:p>
    <w:p>
      <w:pPr>
        <w:spacing w:after="0"/>
        <w:ind w:left="0"/>
        <w:jc w:val="both"/>
      </w:pPr>
      <w:r>
        <w:rPr>
          <w:rFonts w:ascii="Times New Roman"/>
          <w:b w:val="false"/>
          <w:i w:val="false"/>
          <w:color w:val="000000"/>
          <w:sz w:val="28"/>
        </w:rPr>
        <w:t>Департамент басшысы</w:t>
      </w:r>
    </w:p>
    <w:p>
      <w:pPr>
        <w:spacing w:after="0"/>
        <w:ind w:left="0"/>
        <w:jc w:val="both"/>
      </w:pPr>
      <w:r>
        <w:rPr>
          <w:rFonts w:ascii="Times New Roman"/>
          <w:b w:val="false"/>
          <w:i w:val="false"/>
          <w:color w:val="000000"/>
          <w:sz w:val="28"/>
        </w:rPr>
        <w:t>___________________________________ 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Департамент басқармасының (бөлімінің) басшысы</w:t>
      </w:r>
    </w:p>
    <w:p>
      <w:pPr>
        <w:spacing w:after="0"/>
        <w:ind w:left="0"/>
        <w:jc w:val="both"/>
      </w:pPr>
      <w:r>
        <w:rPr>
          <w:rFonts w:ascii="Times New Roman"/>
          <w:b w:val="false"/>
          <w:i w:val="false"/>
          <w:color w:val="000000"/>
          <w:sz w:val="28"/>
        </w:rPr>
        <w:t>___________________________________ 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Маман ___________________________________ 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Мемлекеттік корпорация филиалының директоры</w:t>
      </w:r>
    </w:p>
    <w:p>
      <w:pPr>
        <w:spacing w:after="0"/>
        <w:ind w:left="0"/>
        <w:jc w:val="both"/>
      </w:pPr>
      <w:r>
        <w:rPr>
          <w:rFonts w:ascii="Times New Roman"/>
          <w:b w:val="false"/>
          <w:i w:val="false"/>
          <w:color w:val="000000"/>
          <w:sz w:val="28"/>
        </w:rPr>
        <w:t>___________________________________ 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___________________________________ 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 ______________</w:t>
      </w:r>
    </w:p>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19-қосымша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1" w:id="352"/>
    <w:p>
      <w:pPr>
        <w:spacing w:after="0"/>
        <w:ind w:left="0"/>
        <w:jc w:val="left"/>
      </w:pPr>
      <w:r>
        <w:rPr>
          <w:rFonts w:ascii="Times New Roman"/>
          <w:b/>
          <w:i w:val="false"/>
          <w:color w:val="000000"/>
        </w:rPr>
        <w:t xml:space="preserve"> Код ________________ ______________________ облысы (қаласы) Халықты әлеуметтік қорғау саласындағы реттеу және бақылау комитетінің _________________________ облысы (қаласы) бойынша департаментінің 20___ жылғы "___" __________ № ____ ШЕШІМІ</w:t>
      </w:r>
    </w:p>
    <w:bookmarkEnd w:id="352"/>
    <w:p>
      <w:pPr>
        <w:spacing w:after="0"/>
        <w:ind w:left="0"/>
        <w:jc w:val="both"/>
      </w:pPr>
      <w:bookmarkStart w:name="z442" w:id="353"/>
      <w:r>
        <w:rPr>
          <w:rFonts w:ascii="Times New Roman"/>
          <w:b w:val="false"/>
          <w:i w:val="false"/>
          <w:color w:val="000000"/>
          <w:sz w:val="28"/>
        </w:rPr>
        <w:t>
      Істің № _____________________________</w:t>
      </w:r>
    </w:p>
    <w:bookmarkEnd w:id="353"/>
    <w:p>
      <w:pPr>
        <w:spacing w:after="0"/>
        <w:ind w:left="0"/>
        <w:jc w:val="both"/>
      </w:pPr>
      <w:r>
        <w:rPr>
          <w:rFonts w:ascii="Times New Roman"/>
          <w:b w:val="false"/>
          <w:i w:val="false"/>
          <w:color w:val="000000"/>
          <w:sz w:val="28"/>
        </w:rPr>
        <w:t xml:space="preserve">Көпбалалы отбасыға берілетін мемлекеттік жәрдемақыны тағайындау (өзгерту, </w:t>
      </w:r>
    </w:p>
    <w:p>
      <w:pPr>
        <w:spacing w:after="0"/>
        <w:ind w:left="0"/>
        <w:jc w:val="both"/>
      </w:pPr>
      <w:r>
        <w:rPr>
          <w:rFonts w:ascii="Times New Roman"/>
          <w:b w:val="false"/>
          <w:i w:val="false"/>
          <w:color w:val="000000"/>
          <w:sz w:val="28"/>
        </w:rPr>
        <w:t>тағайындаудан бас тарту) туралы</w:t>
      </w:r>
    </w:p>
    <w:p>
      <w:pPr>
        <w:spacing w:after="0"/>
        <w:ind w:left="0"/>
        <w:jc w:val="both"/>
      </w:pPr>
      <w:r>
        <w:rPr>
          <w:rFonts w:ascii="Times New Roman"/>
          <w:b w:val="false"/>
          <w:i w:val="false"/>
          <w:color w:val="000000"/>
          <w:sz w:val="28"/>
        </w:rPr>
        <w:t>Азамат 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Жынысы _______________________________________________________</w:t>
      </w:r>
    </w:p>
    <w:p>
      <w:pPr>
        <w:spacing w:after="0"/>
        <w:ind w:left="0"/>
        <w:jc w:val="both"/>
      </w:pPr>
      <w:r>
        <w:rPr>
          <w:rFonts w:ascii="Times New Roman"/>
          <w:b w:val="false"/>
          <w:i w:val="false"/>
          <w:color w:val="000000"/>
          <w:sz w:val="28"/>
        </w:rPr>
        <w:t>Туған күні 20______ жылғы "_____" _______________________________</w:t>
      </w:r>
    </w:p>
    <w:p>
      <w:pPr>
        <w:spacing w:after="0"/>
        <w:ind w:left="0"/>
        <w:jc w:val="both"/>
      </w:pPr>
      <w:r>
        <w:rPr>
          <w:rFonts w:ascii="Times New Roman"/>
          <w:b w:val="false"/>
          <w:i w:val="false"/>
          <w:color w:val="000000"/>
          <w:sz w:val="28"/>
        </w:rPr>
        <w:t>Жүгінген күні 20_____ жылғы "_____" _____________________________</w:t>
      </w:r>
    </w:p>
    <w:p>
      <w:pPr>
        <w:spacing w:after="0"/>
        <w:ind w:left="0"/>
        <w:jc w:val="both"/>
      </w:pPr>
      <w:r>
        <w:rPr>
          <w:rFonts w:ascii="Times New Roman"/>
          <w:b w:val="false"/>
          <w:i w:val="false"/>
          <w:color w:val="000000"/>
          <w:sz w:val="28"/>
        </w:rPr>
        <w:t>1. Кодекстің _________ бабының _________ тармағына сәйкес:</w:t>
      </w:r>
    </w:p>
    <w:p>
      <w:pPr>
        <w:spacing w:after="0"/>
        <w:ind w:left="0"/>
        <w:jc w:val="both"/>
      </w:pPr>
      <w:r>
        <w:rPr>
          <w:rFonts w:ascii="Times New Roman"/>
          <w:b w:val="false"/>
          <w:i w:val="false"/>
          <w:color w:val="000000"/>
          <w:sz w:val="28"/>
        </w:rPr>
        <w:t xml:space="preserve">_____ балаға көпбалалы отбасыға берілетін жәрдемақы 20___ жылғы "___" </w:t>
      </w:r>
    </w:p>
    <w:p>
      <w:pPr>
        <w:spacing w:after="0"/>
        <w:ind w:left="0"/>
        <w:jc w:val="both"/>
      </w:pPr>
      <w:r>
        <w:rPr>
          <w:rFonts w:ascii="Times New Roman"/>
          <w:b w:val="false"/>
          <w:i w:val="false"/>
          <w:color w:val="000000"/>
          <w:sz w:val="28"/>
        </w:rPr>
        <w:t xml:space="preserve">_____________бастап 20 _____ жылғы "____" __________ қоса алғанда, </w:t>
      </w:r>
    </w:p>
    <w:p>
      <w:pPr>
        <w:spacing w:after="0"/>
        <w:ind w:left="0"/>
        <w:jc w:val="both"/>
      </w:pPr>
      <w:r>
        <w:rPr>
          <w:rFonts w:ascii="Times New Roman"/>
          <w:b w:val="false"/>
          <w:i w:val="false"/>
          <w:color w:val="000000"/>
          <w:sz w:val="28"/>
        </w:rPr>
        <w:t xml:space="preserve">_____________________________________ теңге мөлшерінде (сомасы жазбаша) </w:t>
      </w:r>
    </w:p>
    <w:p>
      <w:pPr>
        <w:spacing w:after="0"/>
        <w:ind w:left="0"/>
        <w:jc w:val="both"/>
      </w:pPr>
      <w:r>
        <w:rPr>
          <w:rFonts w:ascii="Times New Roman"/>
          <w:b w:val="false"/>
          <w:i w:val="false"/>
          <w:color w:val="000000"/>
          <w:sz w:val="28"/>
        </w:rPr>
        <w:t>тағайындалсын.</w:t>
      </w:r>
    </w:p>
    <w:p>
      <w:pPr>
        <w:spacing w:after="0"/>
        <w:ind w:left="0"/>
        <w:jc w:val="both"/>
      </w:pPr>
      <w:r>
        <w:rPr>
          <w:rFonts w:ascii="Times New Roman"/>
          <w:b w:val="false"/>
          <w:i w:val="false"/>
          <w:color w:val="000000"/>
          <w:sz w:val="28"/>
        </w:rPr>
        <w:t xml:space="preserve">2. Айлық есептік көрсеткіштің/отбасы құрамының өзгеруіне байланысты көпбалалы </w:t>
      </w:r>
    </w:p>
    <w:p>
      <w:pPr>
        <w:spacing w:after="0"/>
        <w:ind w:left="0"/>
        <w:jc w:val="both"/>
      </w:pPr>
      <w:r>
        <w:rPr>
          <w:rFonts w:ascii="Times New Roman"/>
          <w:b w:val="false"/>
          <w:i w:val="false"/>
          <w:color w:val="000000"/>
          <w:sz w:val="28"/>
        </w:rPr>
        <w:t>отбасыға берілетін мемлекеттік жәрдемақының жаңа мөлшері белгіленсін: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(нормативтік құқықтық акті атауы)</w:t>
      </w:r>
    </w:p>
    <w:p>
      <w:pPr>
        <w:spacing w:after="0"/>
        <w:ind w:left="0"/>
        <w:jc w:val="both"/>
      </w:pPr>
      <w:r>
        <w:rPr>
          <w:rFonts w:ascii="Times New Roman"/>
          <w:b w:val="false"/>
          <w:i w:val="false"/>
          <w:color w:val="000000"/>
          <w:sz w:val="28"/>
        </w:rPr>
        <w:t>_____ балаға көпбалалы отбасыға берілетін жәрдемақы 20___ жылғы "___"</w:t>
      </w:r>
    </w:p>
    <w:p>
      <w:pPr>
        <w:spacing w:after="0"/>
        <w:ind w:left="0"/>
        <w:jc w:val="both"/>
      </w:pPr>
      <w:r>
        <w:rPr>
          <w:rFonts w:ascii="Times New Roman"/>
          <w:b w:val="false"/>
          <w:i w:val="false"/>
          <w:color w:val="000000"/>
          <w:sz w:val="28"/>
        </w:rPr>
        <w:t>____________ бастап 20 _____ жылғы "___" ________ қоса алғанда,</w:t>
      </w:r>
    </w:p>
    <w:p>
      <w:pPr>
        <w:spacing w:after="0"/>
        <w:ind w:left="0"/>
        <w:jc w:val="both"/>
      </w:pPr>
      <w:r>
        <w:rPr>
          <w:rFonts w:ascii="Times New Roman"/>
          <w:b w:val="false"/>
          <w:i w:val="false"/>
          <w:color w:val="000000"/>
          <w:sz w:val="28"/>
        </w:rPr>
        <w:t>____________________________ теңге мөлшерінде тағайындалсын.</w:t>
      </w:r>
    </w:p>
    <w:p>
      <w:pPr>
        <w:spacing w:after="0"/>
        <w:ind w:left="0"/>
        <w:jc w:val="both"/>
      </w:pPr>
      <w:r>
        <w:rPr>
          <w:rFonts w:ascii="Times New Roman"/>
          <w:b w:val="false"/>
          <w:i w:val="false"/>
          <w:color w:val="000000"/>
          <w:sz w:val="28"/>
        </w:rPr>
        <w:t>(сомасы жазбаша)</w:t>
      </w:r>
    </w:p>
    <w:p>
      <w:pPr>
        <w:spacing w:after="0"/>
        <w:ind w:left="0"/>
        <w:jc w:val="both"/>
      </w:pPr>
      <w:r>
        <w:rPr>
          <w:rFonts w:ascii="Times New Roman"/>
          <w:b w:val="false"/>
          <w:i w:val="false"/>
          <w:color w:val="000000"/>
          <w:sz w:val="28"/>
        </w:rPr>
        <w:t>3. 20_____ жылғы "_____" _____________ жәрдемақы қайта жаңару: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(негіздеме)</w:t>
      </w:r>
    </w:p>
    <w:p>
      <w:pPr>
        <w:spacing w:after="0"/>
        <w:ind w:left="0"/>
        <w:jc w:val="both"/>
      </w:pPr>
      <w:r>
        <w:rPr>
          <w:rFonts w:ascii="Times New Roman"/>
          <w:b w:val="false"/>
          <w:i w:val="false"/>
          <w:color w:val="000000"/>
          <w:sz w:val="28"/>
        </w:rPr>
        <w:t>4. Жәрдемақы тағайындаудан бас тартылсын: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(негіздеме)</w:t>
      </w:r>
    </w:p>
    <w:p>
      <w:pPr>
        <w:spacing w:after="0"/>
        <w:ind w:left="0"/>
        <w:jc w:val="both"/>
      </w:pPr>
      <w:r>
        <w:rPr>
          <w:rFonts w:ascii="Times New Roman"/>
          <w:b w:val="false"/>
          <w:i w:val="false"/>
          <w:color w:val="000000"/>
          <w:sz w:val="28"/>
        </w:rPr>
        <w:t>Департамент басшысы</w:t>
      </w:r>
    </w:p>
    <w:p>
      <w:pPr>
        <w:spacing w:after="0"/>
        <w:ind w:left="0"/>
        <w:jc w:val="both"/>
      </w:pPr>
      <w:r>
        <w:rPr>
          <w:rFonts w:ascii="Times New Roman"/>
          <w:b w:val="false"/>
          <w:i w:val="false"/>
          <w:color w:val="000000"/>
          <w:sz w:val="28"/>
        </w:rPr>
        <w:t xml:space="preserve">_________________________________________ ______________ </w:t>
      </w:r>
    </w:p>
    <w:p>
      <w:pPr>
        <w:spacing w:after="0"/>
        <w:ind w:left="0"/>
        <w:jc w:val="both"/>
      </w:pPr>
      <w:r>
        <w:rPr>
          <w:rFonts w:ascii="Times New Roman"/>
          <w:b w:val="false"/>
          <w:i w:val="false"/>
          <w:color w:val="000000"/>
          <w:sz w:val="28"/>
        </w:rPr>
        <w:t xml:space="preserve">(тегі, аты, әкесінің аты (ол болған жағдайда)              (қолы) </w:t>
      </w:r>
    </w:p>
    <w:p>
      <w:pPr>
        <w:spacing w:after="0"/>
        <w:ind w:left="0"/>
        <w:jc w:val="both"/>
      </w:pPr>
      <w:r>
        <w:rPr>
          <w:rFonts w:ascii="Times New Roman"/>
          <w:b w:val="false"/>
          <w:i w:val="false"/>
          <w:color w:val="000000"/>
          <w:sz w:val="28"/>
        </w:rPr>
        <w:t xml:space="preserve">Департамент басқармасының (бөлімінің) басшысы  </w:t>
      </w:r>
    </w:p>
    <w:p>
      <w:pPr>
        <w:spacing w:after="0"/>
        <w:ind w:left="0"/>
        <w:jc w:val="both"/>
      </w:pPr>
      <w:r>
        <w:rPr>
          <w:rFonts w:ascii="Times New Roman"/>
          <w:b w:val="false"/>
          <w:i w:val="false"/>
          <w:color w:val="000000"/>
          <w:sz w:val="28"/>
        </w:rPr>
        <w:t xml:space="preserve">_________________________________________ ______________ </w:t>
      </w:r>
    </w:p>
    <w:p>
      <w:pPr>
        <w:spacing w:after="0"/>
        <w:ind w:left="0"/>
        <w:jc w:val="both"/>
      </w:pPr>
      <w:r>
        <w:rPr>
          <w:rFonts w:ascii="Times New Roman"/>
          <w:b w:val="false"/>
          <w:i w:val="false"/>
          <w:color w:val="000000"/>
          <w:sz w:val="28"/>
        </w:rPr>
        <w:t xml:space="preserve">(тегі, аты, әкесінің аты (ол болған жағдайда)             (қолы)  </w:t>
      </w:r>
    </w:p>
    <w:p>
      <w:pPr>
        <w:spacing w:after="0"/>
        <w:ind w:left="0"/>
        <w:jc w:val="both"/>
      </w:pPr>
      <w:r>
        <w:rPr>
          <w:rFonts w:ascii="Times New Roman"/>
          <w:b w:val="false"/>
          <w:i w:val="false"/>
          <w:color w:val="000000"/>
          <w:sz w:val="28"/>
        </w:rPr>
        <w:t xml:space="preserve">Маман _________________________________________ ________ </w:t>
      </w:r>
    </w:p>
    <w:p>
      <w:pPr>
        <w:spacing w:after="0"/>
        <w:ind w:left="0"/>
        <w:jc w:val="both"/>
      </w:pPr>
      <w:r>
        <w:rPr>
          <w:rFonts w:ascii="Times New Roman"/>
          <w:b w:val="false"/>
          <w:i w:val="false"/>
          <w:color w:val="000000"/>
          <w:sz w:val="28"/>
        </w:rPr>
        <w:t xml:space="preserve">(тегі, аты, әкесінің аты (ол болған жағдайда)                       (қолы) </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 xml:space="preserve">Мемлекеттік корпорация филиалының директоры  </w:t>
      </w:r>
    </w:p>
    <w:p>
      <w:pPr>
        <w:spacing w:after="0"/>
        <w:ind w:left="0"/>
        <w:jc w:val="both"/>
      </w:pPr>
      <w:r>
        <w:rPr>
          <w:rFonts w:ascii="Times New Roman"/>
          <w:b w:val="false"/>
          <w:i w:val="false"/>
          <w:color w:val="000000"/>
          <w:sz w:val="28"/>
        </w:rPr>
        <w:t>_________________________________________ ______________</w:t>
      </w:r>
    </w:p>
    <w:p>
      <w:pPr>
        <w:spacing w:after="0"/>
        <w:ind w:left="0"/>
        <w:jc w:val="both"/>
      </w:pPr>
      <w:r>
        <w:rPr>
          <w:rFonts w:ascii="Times New Roman"/>
          <w:b w:val="false"/>
          <w:i w:val="false"/>
          <w:color w:val="000000"/>
          <w:sz w:val="28"/>
        </w:rPr>
        <w:t xml:space="preserve">(тегі, аты, әкесінің аты (ол болған жағдайда)             (қолы)  </w:t>
      </w:r>
    </w:p>
    <w:p>
      <w:pPr>
        <w:spacing w:after="0"/>
        <w:ind w:left="0"/>
        <w:jc w:val="both"/>
      </w:pPr>
      <w:r>
        <w:rPr>
          <w:rFonts w:ascii="Times New Roman"/>
          <w:b w:val="false"/>
          <w:i w:val="false"/>
          <w:color w:val="000000"/>
          <w:sz w:val="28"/>
        </w:rPr>
        <w:t xml:space="preserve">Мемлекеттік корпорация бөлімшесінің басшысы  </w:t>
      </w:r>
    </w:p>
    <w:p>
      <w:pPr>
        <w:spacing w:after="0"/>
        <w:ind w:left="0"/>
        <w:jc w:val="both"/>
      </w:pPr>
      <w:r>
        <w:rPr>
          <w:rFonts w:ascii="Times New Roman"/>
          <w:b w:val="false"/>
          <w:i w:val="false"/>
          <w:color w:val="000000"/>
          <w:sz w:val="28"/>
        </w:rPr>
        <w:t xml:space="preserve">_________________________________________ ______________ </w:t>
      </w:r>
    </w:p>
    <w:p>
      <w:pPr>
        <w:spacing w:after="0"/>
        <w:ind w:left="0"/>
        <w:jc w:val="both"/>
      </w:pPr>
      <w:r>
        <w:rPr>
          <w:rFonts w:ascii="Times New Roman"/>
          <w:b w:val="false"/>
          <w:i w:val="false"/>
          <w:color w:val="000000"/>
          <w:sz w:val="28"/>
        </w:rPr>
        <w:t xml:space="preserve">(тегі, аты, әкесінің аты (ол болған жағдайда)               (қолы) </w:t>
      </w:r>
    </w:p>
    <w:p>
      <w:pPr>
        <w:spacing w:after="0"/>
        <w:ind w:left="0"/>
        <w:jc w:val="both"/>
      </w:pPr>
      <w:r>
        <w:rPr>
          <w:rFonts w:ascii="Times New Roman"/>
          <w:b w:val="false"/>
          <w:i w:val="false"/>
          <w:color w:val="000000"/>
          <w:sz w:val="28"/>
        </w:rPr>
        <w:t xml:space="preserve">Мемлекеттік корпорация бөлімшесінің маманы </w:t>
      </w:r>
    </w:p>
    <w:p>
      <w:pPr>
        <w:spacing w:after="0"/>
        <w:ind w:left="0"/>
        <w:jc w:val="both"/>
      </w:pPr>
      <w:r>
        <w:rPr>
          <w:rFonts w:ascii="Times New Roman"/>
          <w:b w:val="false"/>
          <w:i w:val="false"/>
          <w:color w:val="000000"/>
          <w:sz w:val="28"/>
        </w:rPr>
        <w:t xml:space="preserve">_________________________________________ ______________ </w:t>
      </w:r>
    </w:p>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20-қосымша</w:t>
            </w:r>
            <w:r>
              <w:br/>
            </w: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9" w:id="354"/>
    <w:p>
      <w:pPr>
        <w:spacing w:after="0"/>
        <w:ind w:left="0"/>
        <w:jc w:val="left"/>
      </w:pPr>
      <w:r>
        <w:rPr>
          <w:rFonts w:ascii="Times New Roman"/>
          <w:b/>
          <w:i w:val="false"/>
          <w:color w:val="000000"/>
        </w:rPr>
        <w:t xml:space="preserve"> Код _________________ _______________________ облысы (қаласы) Халықты әлеуметтік қорғау саласындағы реттеу және бақылау комитетінің _________________________ облысы (қаласы) бойынша департаментінің 20____ жылғы "____" __________ ШЕШІМІ № ________</w:t>
      </w:r>
    </w:p>
    <w:bookmarkEnd w:id="354"/>
    <w:p>
      <w:pPr>
        <w:spacing w:after="0"/>
        <w:ind w:left="0"/>
        <w:jc w:val="both"/>
      </w:pPr>
      <w:bookmarkStart w:name="z450" w:id="355"/>
      <w:r>
        <w:rPr>
          <w:rFonts w:ascii="Times New Roman"/>
          <w:b w:val="false"/>
          <w:i w:val="false"/>
          <w:color w:val="000000"/>
          <w:sz w:val="28"/>
        </w:rPr>
        <w:t xml:space="preserve">
      Істің № ____________  Наградталған аналарға берілетін жәрдемақыны тағайындау (өзгерту, </w:t>
      </w:r>
    </w:p>
    <w:bookmarkEnd w:id="355"/>
    <w:p>
      <w:pPr>
        <w:spacing w:after="0"/>
        <w:ind w:left="0"/>
        <w:jc w:val="both"/>
      </w:pPr>
      <w:r>
        <w:rPr>
          <w:rFonts w:ascii="Times New Roman"/>
          <w:b w:val="false"/>
          <w:i w:val="false"/>
          <w:color w:val="000000"/>
          <w:sz w:val="28"/>
        </w:rPr>
        <w:t xml:space="preserve">тағайындаудан бас тарту) туралы </w:t>
      </w:r>
    </w:p>
    <w:p>
      <w:pPr>
        <w:spacing w:after="0"/>
        <w:ind w:left="0"/>
        <w:jc w:val="both"/>
      </w:pPr>
      <w:r>
        <w:rPr>
          <w:rFonts w:ascii="Times New Roman"/>
          <w:b w:val="false"/>
          <w:i w:val="false"/>
          <w:color w:val="000000"/>
          <w:sz w:val="28"/>
        </w:rPr>
        <w:t xml:space="preserve">Азамат 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Жынысы_______________________________________________________ </w:t>
      </w:r>
    </w:p>
    <w:p>
      <w:pPr>
        <w:spacing w:after="0"/>
        <w:ind w:left="0"/>
        <w:jc w:val="both"/>
      </w:pPr>
      <w:r>
        <w:rPr>
          <w:rFonts w:ascii="Times New Roman"/>
          <w:b w:val="false"/>
          <w:i w:val="false"/>
          <w:color w:val="000000"/>
          <w:sz w:val="28"/>
        </w:rPr>
        <w:t>Tуған күні 20____ жылғы "____" __________________________________</w:t>
      </w:r>
    </w:p>
    <w:p>
      <w:pPr>
        <w:spacing w:after="0"/>
        <w:ind w:left="0"/>
        <w:jc w:val="both"/>
      </w:pPr>
      <w:r>
        <w:rPr>
          <w:rFonts w:ascii="Times New Roman"/>
          <w:b w:val="false"/>
          <w:i w:val="false"/>
          <w:color w:val="000000"/>
          <w:sz w:val="28"/>
        </w:rPr>
        <w:t xml:space="preserve">Жүгінген күні 20____ жылғы "____" ____________ №__________________  </w:t>
      </w:r>
    </w:p>
    <w:p>
      <w:pPr>
        <w:spacing w:after="0"/>
        <w:ind w:left="0"/>
        <w:jc w:val="both"/>
      </w:pPr>
      <w:r>
        <w:rPr>
          <w:rFonts w:ascii="Times New Roman"/>
          <w:b w:val="false"/>
          <w:i w:val="false"/>
          <w:color w:val="000000"/>
          <w:sz w:val="28"/>
        </w:rPr>
        <w:t xml:space="preserve">1. Кодекстің ______ бабына сәйкес наградталған аналарға берілетін  жәрдемақы </w:t>
      </w:r>
    </w:p>
    <w:p>
      <w:pPr>
        <w:spacing w:after="0"/>
        <w:ind w:left="0"/>
        <w:jc w:val="both"/>
      </w:pPr>
      <w:r>
        <w:rPr>
          <w:rFonts w:ascii="Times New Roman"/>
          <w:b w:val="false"/>
          <w:i w:val="false"/>
          <w:color w:val="000000"/>
          <w:sz w:val="28"/>
        </w:rPr>
        <w:t xml:space="preserve">20___ жылғы "___" ____________ бастап 20 _____ жылғы "___"  ________ қоса алғанда, </w:t>
      </w:r>
    </w:p>
    <w:p>
      <w:pPr>
        <w:spacing w:after="0"/>
        <w:ind w:left="0"/>
        <w:jc w:val="both"/>
      </w:pPr>
      <w:r>
        <w:rPr>
          <w:rFonts w:ascii="Times New Roman"/>
          <w:b w:val="false"/>
          <w:i w:val="false"/>
          <w:color w:val="000000"/>
          <w:sz w:val="28"/>
        </w:rPr>
        <w:t>________________________________________________ _____________________</w:t>
      </w:r>
    </w:p>
    <w:p>
      <w:pPr>
        <w:spacing w:after="0"/>
        <w:ind w:left="0"/>
        <w:jc w:val="both"/>
      </w:pPr>
      <w:r>
        <w:rPr>
          <w:rFonts w:ascii="Times New Roman"/>
          <w:b w:val="false"/>
          <w:i w:val="false"/>
          <w:color w:val="000000"/>
          <w:sz w:val="28"/>
        </w:rPr>
        <w:t xml:space="preserve">(сомасы жазбаша) теңге мөлшерінде тағайындалсын. </w:t>
      </w:r>
    </w:p>
    <w:p>
      <w:pPr>
        <w:spacing w:after="0"/>
        <w:ind w:left="0"/>
        <w:jc w:val="both"/>
      </w:pPr>
      <w:r>
        <w:rPr>
          <w:rFonts w:ascii="Times New Roman"/>
          <w:b w:val="false"/>
          <w:i w:val="false"/>
          <w:color w:val="000000"/>
          <w:sz w:val="28"/>
        </w:rPr>
        <w:t xml:space="preserve">2. Айлық есептік көрсеткіштің өзгеруіне байланысты наградталған  аналарға берілетін </w:t>
      </w:r>
    </w:p>
    <w:p>
      <w:pPr>
        <w:spacing w:after="0"/>
        <w:ind w:left="0"/>
        <w:jc w:val="both"/>
      </w:pPr>
      <w:r>
        <w:rPr>
          <w:rFonts w:ascii="Times New Roman"/>
          <w:b w:val="false"/>
          <w:i w:val="false"/>
          <w:color w:val="000000"/>
          <w:sz w:val="28"/>
        </w:rPr>
        <w:t xml:space="preserve">жәрдемақының жаңа мөлшері белгіленсін: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 (нормативтік құқықтық актінің атауы, нөмірі және күні) </w:t>
      </w:r>
    </w:p>
    <w:p>
      <w:pPr>
        <w:spacing w:after="0"/>
        <w:ind w:left="0"/>
        <w:jc w:val="both"/>
      </w:pPr>
      <w:r>
        <w:rPr>
          <w:rFonts w:ascii="Times New Roman"/>
          <w:b w:val="false"/>
          <w:i w:val="false"/>
          <w:color w:val="000000"/>
          <w:sz w:val="28"/>
        </w:rPr>
        <w:t xml:space="preserve">Жәрдемақы мөлшері 20______ жылғы "____"___________ бастап </w:t>
      </w:r>
    </w:p>
    <w:p>
      <w:pPr>
        <w:spacing w:after="0"/>
        <w:ind w:left="0"/>
        <w:jc w:val="both"/>
      </w:pPr>
      <w:r>
        <w:rPr>
          <w:rFonts w:ascii="Times New Roman"/>
          <w:b w:val="false"/>
          <w:i w:val="false"/>
          <w:color w:val="000000"/>
          <w:sz w:val="28"/>
        </w:rPr>
        <w:t xml:space="preserve">_____________________________________________________ теңге (сомасы жазбаша) </w:t>
      </w:r>
    </w:p>
    <w:p>
      <w:pPr>
        <w:spacing w:after="0"/>
        <w:ind w:left="0"/>
        <w:jc w:val="both"/>
      </w:pPr>
      <w:r>
        <w:rPr>
          <w:rFonts w:ascii="Times New Roman"/>
          <w:b w:val="false"/>
          <w:i w:val="false"/>
          <w:color w:val="000000"/>
          <w:sz w:val="28"/>
        </w:rPr>
        <w:t xml:space="preserve">Ай сайынғы жәрдемақы мөлшері </w:t>
      </w:r>
    </w:p>
    <w:p>
      <w:pPr>
        <w:spacing w:after="0"/>
        <w:ind w:left="0"/>
        <w:jc w:val="both"/>
      </w:pPr>
      <w:r>
        <w:rPr>
          <w:rFonts w:ascii="Times New Roman"/>
          <w:b w:val="false"/>
          <w:i w:val="false"/>
          <w:color w:val="000000"/>
          <w:sz w:val="28"/>
        </w:rPr>
        <w:t xml:space="preserve">___________________________________________________________ теңге </w:t>
      </w:r>
    </w:p>
    <w:p>
      <w:pPr>
        <w:spacing w:after="0"/>
        <w:ind w:left="0"/>
        <w:jc w:val="both"/>
      </w:pPr>
      <w:r>
        <w:rPr>
          <w:rFonts w:ascii="Times New Roman"/>
          <w:b w:val="false"/>
          <w:i w:val="false"/>
          <w:color w:val="000000"/>
          <w:sz w:val="28"/>
        </w:rPr>
        <w:t xml:space="preserve">                                      (сомасы жазбаша) </w:t>
      </w:r>
    </w:p>
    <w:p>
      <w:pPr>
        <w:spacing w:after="0"/>
        <w:ind w:left="0"/>
        <w:jc w:val="both"/>
      </w:pPr>
      <w:r>
        <w:rPr>
          <w:rFonts w:ascii="Times New Roman"/>
          <w:b w:val="false"/>
          <w:i w:val="false"/>
          <w:color w:val="000000"/>
          <w:sz w:val="28"/>
        </w:rPr>
        <w:t xml:space="preserve"> 20______ жылғы "___" ________ бастап 20____ жылғы "___" ______ дейін.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Жәрдемақы тағайындаудан бас тартылсын: </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Департамент басшысы 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Департамент басқармасының (бөлімінің) басшысы </w:t>
      </w:r>
    </w:p>
    <w:p>
      <w:pPr>
        <w:spacing w:after="0"/>
        <w:ind w:left="0"/>
        <w:jc w:val="both"/>
      </w:pPr>
      <w:r>
        <w:rPr>
          <w:rFonts w:ascii="Times New Roman"/>
          <w:b w:val="false"/>
          <w:i w:val="false"/>
          <w:color w:val="000000"/>
          <w:sz w:val="28"/>
        </w:rPr>
        <w:t xml:space="preserve">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 xml:space="preserve">Маман __________________________________________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 xml:space="preserve">Шешім жобасын дайындағандар: </w:t>
      </w:r>
    </w:p>
    <w:p>
      <w:pPr>
        <w:spacing w:after="0"/>
        <w:ind w:left="0"/>
        <w:jc w:val="both"/>
      </w:pPr>
      <w:r>
        <w:rPr>
          <w:rFonts w:ascii="Times New Roman"/>
          <w:b w:val="false"/>
          <w:i w:val="false"/>
          <w:color w:val="000000"/>
          <w:sz w:val="28"/>
        </w:rPr>
        <w:t xml:space="preserve">Мемлекеттік корпорация филиалының директоры </w:t>
      </w:r>
    </w:p>
    <w:p>
      <w:pPr>
        <w:spacing w:after="0"/>
        <w:ind w:left="0"/>
        <w:jc w:val="both"/>
      </w:pPr>
      <w:r>
        <w:rPr>
          <w:rFonts w:ascii="Times New Roman"/>
          <w:b w:val="false"/>
          <w:i w:val="false"/>
          <w:color w:val="000000"/>
          <w:sz w:val="28"/>
        </w:rPr>
        <w:t xml:space="preserve">__________________________________________ ______________  </w:t>
      </w:r>
    </w:p>
    <w:p>
      <w:pPr>
        <w:spacing w:after="0"/>
        <w:ind w:left="0"/>
        <w:jc w:val="both"/>
      </w:pPr>
      <w:r>
        <w:rPr>
          <w:rFonts w:ascii="Times New Roman"/>
          <w:b w:val="false"/>
          <w:i w:val="false"/>
          <w:color w:val="000000"/>
          <w:sz w:val="28"/>
        </w:rPr>
        <w:t xml:space="preserve">(тегі, аты, әкесінің аты (ол болған жағдайда)                 (қолы) </w:t>
      </w:r>
    </w:p>
    <w:p>
      <w:pPr>
        <w:spacing w:after="0"/>
        <w:ind w:left="0"/>
        <w:jc w:val="both"/>
      </w:pPr>
      <w:r>
        <w:rPr>
          <w:rFonts w:ascii="Times New Roman"/>
          <w:b w:val="false"/>
          <w:i w:val="false"/>
          <w:color w:val="000000"/>
          <w:sz w:val="28"/>
        </w:rPr>
        <w:t xml:space="preserve">Мемлекеттік корпорация бөлімшесінің басшысы </w:t>
      </w:r>
    </w:p>
    <w:p>
      <w:pPr>
        <w:spacing w:after="0"/>
        <w:ind w:left="0"/>
        <w:jc w:val="both"/>
      </w:pPr>
      <w:r>
        <w:rPr>
          <w:rFonts w:ascii="Times New Roman"/>
          <w:b w:val="false"/>
          <w:i w:val="false"/>
          <w:color w:val="000000"/>
          <w:sz w:val="28"/>
        </w:rPr>
        <w:t>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Мемлекеттік корпорация бөлімшесінің маманы </w:t>
      </w:r>
    </w:p>
    <w:p>
      <w:pPr>
        <w:spacing w:after="0"/>
        <w:ind w:left="0"/>
        <w:jc w:val="both"/>
      </w:pPr>
      <w:r>
        <w:rPr>
          <w:rFonts w:ascii="Times New Roman"/>
          <w:b w:val="false"/>
          <w:i w:val="false"/>
          <w:color w:val="000000"/>
          <w:sz w:val="28"/>
        </w:rPr>
        <w:t>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21-қосымша</w:t>
            </w:r>
            <w:r>
              <w:br/>
            </w: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6" w:id="356"/>
    <w:p>
      <w:pPr>
        <w:spacing w:after="0"/>
        <w:ind w:left="0"/>
        <w:jc w:val="left"/>
      </w:pPr>
      <w:r>
        <w:rPr>
          <w:rFonts w:ascii="Times New Roman"/>
          <w:b/>
          <w:i w:val="false"/>
          <w:color w:val="000000"/>
        </w:rPr>
        <w:t xml:space="preserve"> ______________________________________________________________ (жәрдемақы түрін көрсету) тағайындауға құжаттарды жете ресімдеу қажеттілігі туралы 20__ жылғы "___" ____________ хабарлама</w:t>
      </w:r>
    </w:p>
    <w:bookmarkEnd w:id="356"/>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(жәрдемақы түрі)</w:t>
      </w:r>
    </w:p>
    <w:p>
      <w:pPr>
        <w:spacing w:after="0"/>
        <w:ind w:left="0"/>
        <w:jc w:val="both"/>
      </w:pPr>
      <w:r>
        <w:rPr>
          <w:rFonts w:ascii="Times New Roman"/>
          <w:b w:val="false"/>
          <w:i w:val="false"/>
          <w:color w:val="000000"/>
          <w:sz w:val="28"/>
        </w:rPr>
        <w:t>тағайындау жөніндегі уәкілетті орган</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Өтініш берушінің туған күні _____ жылғы "____" ___________________</w:t>
      </w:r>
    </w:p>
    <w:p>
      <w:pPr>
        <w:spacing w:after="0"/>
        <w:ind w:left="0"/>
        <w:jc w:val="both"/>
      </w:pPr>
      <w:r>
        <w:rPr>
          <w:rFonts w:ascii="Times New Roman"/>
          <w:b w:val="false"/>
          <w:i w:val="false"/>
          <w:color w:val="000000"/>
          <w:sz w:val="28"/>
        </w:rPr>
        <w:t>Өтінішті қайтару күні 20__ жылғы "___" ___________ № 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(жете рәсімдеудің себебін көрсету) жете ресімдеудің қажеттілігі</w:t>
      </w:r>
    </w:p>
    <w:p>
      <w:pPr>
        <w:spacing w:after="0"/>
        <w:ind w:left="0"/>
        <w:jc w:val="both"/>
      </w:pPr>
      <w:r>
        <w:rPr>
          <w:rFonts w:ascii="Times New Roman"/>
          <w:b w:val="false"/>
          <w:i w:val="false"/>
          <w:color w:val="000000"/>
          <w:sz w:val="28"/>
        </w:rPr>
        <w:t>Сіздің назарыңызға жеткізеді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22-қосымша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60" w:id="357"/>
    <w:p>
      <w:pPr>
        <w:spacing w:after="0"/>
        <w:ind w:left="0"/>
        <w:jc w:val="left"/>
      </w:pPr>
      <w:r>
        <w:rPr>
          <w:rFonts w:ascii="Times New Roman"/>
          <w:b/>
          <w:i w:val="false"/>
          <w:color w:val="000000"/>
        </w:rPr>
        <w:t xml:space="preserve"> sms-хабарлардың электрондық журналы _______________________________________ (жәрдемақы түрін көрсету) _______________________ бөлімшесі бойынша</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sms-хабар жіберілген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23-қосымша</w:t>
            </w:r>
            <w:r>
              <w:br/>
            </w: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64" w:id="358"/>
    <w:p>
      <w:pPr>
        <w:spacing w:after="0"/>
        <w:ind w:left="0"/>
        <w:jc w:val="left"/>
      </w:pPr>
      <w:r>
        <w:rPr>
          <w:rFonts w:ascii="Times New Roman"/>
          <w:b/>
          <w:i w:val="false"/>
          <w:color w:val="000000"/>
        </w:rPr>
        <w:t xml:space="preserve"> ______________________________________________________________ (жәрдемақы түрін көрсету) тағайындау туралы 20__ жылғы "____"____________ № ______ хабарлама</w:t>
      </w:r>
    </w:p>
    <w:bookmarkEnd w:id="358"/>
    <w:p>
      <w:pPr>
        <w:spacing w:after="0"/>
        <w:ind w:left="0"/>
        <w:jc w:val="both"/>
      </w:pPr>
      <w:r>
        <w:rPr>
          <w:rFonts w:ascii="Times New Roman"/>
          <w:b w:val="false"/>
          <w:i w:val="false"/>
          <w:color w:val="000000"/>
          <w:sz w:val="28"/>
        </w:rPr>
        <w:t>
      Азамат 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  </w:t>
      </w:r>
    </w:p>
    <w:p>
      <w:pPr>
        <w:spacing w:after="0"/>
        <w:ind w:left="0"/>
        <w:jc w:val="both"/>
      </w:pPr>
      <w:r>
        <w:rPr>
          <w:rFonts w:ascii="Times New Roman"/>
          <w:b w:val="false"/>
          <w:i w:val="false"/>
          <w:color w:val="000000"/>
          <w:sz w:val="28"/>
        </w:rPr>
        <w:t xml:space="preserve">Туған күні: _____ жылғы "___" __________  </w:t>
      </w:r>
    </w:p>
    <w:p>
      <w:pPr>
        <w:spacing w:after="0"/>
        <w:ind w:left="0"/>
        <w:jc w:val="both"/>
      </w:pPr>
      <w:r>
        <w:rPr>
          <w:rFonts w:ascii="Times New Roman"/>
          <w:b w:val="false"/>
          <w:i w:val="false"/>
          <w:color w:val="000000"/>
          <w:sz w:val="28"/>
        </w:rPr>
        <w:t xml:space="preserve">Баланың тегі, аты, әкесінің аты (ол болған жағдайда) және туған күні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20__ жылғы "___" ___________ № _________ тағайындау туралы шешім </w:t>
      </w:r>
    </w:p>
    <w:p>
      <w:pPr>
        <w:spacing w:after="0"/>
        <w:ind w:left="0"/>
        <w:jc w:val="both"/>
      </w:pPr>
      <w:r>
        <w:rPr>
          <w:rFonts w:ascii="Times New Roman"/>
          <w:b w:val="false"/>
          <w:i w:val="false"/>
          <w:color w:val="000000"/>
          <w:sz w:val="28"/>
        </w:rPr>
        <w:t xml:space="preserve"> Тағайындалған сома: 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(жәрдемақы түрі) </w:t>
      </w:r>
    </w:p>
    <w:p>
      <w:pPr>
        <w:spacing w:after="0"/>
        <w:ind w:left="0"/>
        <w:jc w:val="both"/>
      </w:pPr>
      <w:r>
        <w:rPr>
          <w:rFonts w:ascii="Times New Roman"/>
          <w:b w:val="false"/>
          <w:i w:val="false"/>
          <w:color w:val="000000"/>
          <w:sz w:val="28"/>
        </w:rPr>
        <w:t xml:space="preserve"> 20__ жылғы "___" _______ бастап _____20 __ жылғы "_____" __________</w:t>
      </w:r>
    </w:p>
    <w:p>
      <w:pPr>
        <w:spacing w:after="0"/>
        <w:ind w:left="0"/>
        <w:jc w:val="both"/>
      </w:pPr>
      <w:r>
        <w:rPr>
          <w:rFonts w:ascii="Times New Roman"/>
          <w:b w:val="false"/>
          <w:i w:val="false"/>
          <w:color w:val="000000"/>
          <w:sz w:val="28"/>
        </w:rPr>
        <w:t xml:space="preserve"> қоса алғанда, __________ (_______________________________________) </w:t>
      </w:r>
    </w:p>
    <w:p>
      <w:pPr>
        <w:spacing w:after="0"/>
        <w:ind w:left="0"/>
        <w:jc w:val="both"/>
      </w:pPr>
      <w:r>
        <w:rPr>
          <w:rFonts w:ascii="Times New Roman"/>
          <w:b w:val="false"/>
          <w:i w:val="false"/>
          <w:color w:val="000000"/>
          <w:sz w:val="28"/>
        </w:rPr>
        <w:t>теңге (сомасы жазбаша)</w:t>
      </w:r>
    </w:p>
    <w:p>
      <w:pPr>
        <w:spacing w:after="0"/>
        <w:ind w:left="0"/>
        <w:jc w:val="both"/>
      </w:pPr>
      <w:r>
        <w:rPr>
          <w:rFonts w:ascii="Times New Roman"/>
          <w:b w:val="false"/>
          <w:i w:val="false"/>
          <w:color w:val="000000"/>
          <w:sz w:val="28"/>
        </w:rPr>
        <w:t xml:space="preserve">Хабарлама жауапты адамның ЭЦҚ-сымен куәландырылған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24-қосымша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 xml:space="preserve">асыру қағидаларына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68" w:id="359"/>
    <w:p>
      <w:pPr>
        <w:spacing w:after="0"/>
        <w:ind w:left="0"/>
        <w:jc w:val="left"/>
      </w:pPr>
      <w:r>
        <w:rPr>
          <w:rFonts w:ascii="Times New Roman"/>
          <w:b/>
          <w:i w:val="false"/>
          <w:color w:val="000000"/>
        </w:rPr>
        <w:t xml:space="preserve"> ___________________________________________________________________ (жәрдемақы түрін көрсету) тағайындаудан бас тарту туралы 20__ жылғы "___" ________ № ________ хабарлама</w:t>
      </w:r>
    </w:p>
    <w:bookmarkEnd w:id="359"/>
    <w:p>
      <w:pPr>
        <w:spacing w:after="0"/>
        <w:ind w:left="0"/>
        <w:jc w:val="both"/>
      </w:pPr>
      <w:r>
        <w:rPr>
          <w:rFonts w:ascii="Times New Roman"/>
          <w:b w:val="false"/>
          <w:i w:val="false"/>
          <w:color w:val="000000"/>
          <w:sz w:val="28"/>
        </w:rPr>
        <w:t xml:space="preserve">
      Азамат 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 xml:space="preserve">  Туған күні ____ жылғы "___" ____________ </w:t>
      </w:r>
    </w:p>
    <w:p>
      <w:pPr>
        <w:spacing w:after="0"/>
        <w:ind w:left="0"/>
        <w:jc w:val="both"/>
      </w:pPr>
      <w:r>
        <w:rPr>
          <w:rFonts w:ascii="Times New Roman"/>
          <w:b w:val="false"/>
          <w:i w:val="false"/>
          <w:color w:val="000000"/>
          <w:sz w:val="28"/>
        </w:rPr>
        <w:t xml:space="preserve"> Баланың тегі, аты, әкесінің аты (ол болған жағдайда) және туған күні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(жәрдемақы түрі)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xml:space="preserve">(себептерін көрсету) </w:t>
      </w:r>
    </w:p>
    <w:p>
      <w:pPr>
        <w:spacing w:after="0"/>
        <w:ind w:left="0"/>
        <w:jc w:val="both"/>
      </w:pPr>
      <w:r>
        <w:rPr>
          <w:rFonts w:ascii="Times New Roman"/>
          <w:b w:val="false"/>
          <w:i w:val="false"/>
          <w:color w:val="000000"/>
          <w:sz w:val="28"/>
        </w:rPr>
        <w:t xml:space="preserve"> тағайындаудан бас тартылды.  </w:t>
      </w:r>
    </w:p>
    <w:p>
      <w:pPr>
        <w:spacing w:after="0"/>
        <w:ind w:left="0"/>
        <w:jc w:val="both"/>
      </w:pPr>
      <w:r>
        <w:rPr>
          <w:rFonts w:ascii="Times New Roman"/>
          <w:b w:val="false"/>
          <w:i w:val="false"/>
          <w:color w:val="000000"/>
          <w:sz w:val="28"/>
        </w:rPr>
        <w:t xml:space="preserve">Хабарлама жауапты адамның ЭЦҚ-сымен куәландырылған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25-қосымша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72" w:id="360"/>
    <w:p>
      <w:pPr>
        <w:spacing w:after="0"/>
        <w:ind w:left="0"/>
        <w:jc w:val="left"/>
      </w:pPr>
      <w:r>
        <w:rPr>
          <w:rFonts w:ascii="Times New Roman"/>
          <w:b/>
          <w:i w:val="false"/>
          <w:color w:val="000000"/>
        </w:rPr>
        <w:t xml:space="preserve"> Хабарламалар журналы _______________________________________ (жәрдемақы түрін көрсету) _______________________ бөлімшесі бойынша</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 тапсырылған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26-қосымша</w:t>
            </w:r>
            <w:r>
              <w:br/>
            </w: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тағайындау және</w:t>
            </w:r>
            <w:r>
              <w:br/>
            </w:r>
            <w:r>
              <w:rPr>
                <w:rFonts w:ascii="Times New Roman"/>
                <w:b w:val="false"/>
                <w:i w:val="false"/>
                <w:color w:val="000000"/>
                <w:sz w:val="20"/>
              </w:rPr>
              <w:t xml:space="preserve">төлеуді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76" w:id="361"/>
    <w:p>
      <w:pPr>
        <w:spacing w:after="0"/>
        <w:ind w:left="0"/>
        <w:jc w:val="left"/>
      </w:pPr>
      <w:r>
        <w:rPr>
          <w:rFonts w:ascii="Times New Roman"/>
          <w:b/>
          <w:i w:val="false"/>
          <w:color w:val="000000"/>
        </w:rPr>
        <w:t xml:space="preserve"> Код ______________________ ______________ облысы (қаласы) Халықты әлеуметтік қорғау саласындағы реттеу және бақылау комитетінің ________________ облысы (қаласы) бойынша департаментінің 20___ жылғы "___" __________ № ______ ШЕШІМІ</w:t>
      </w:r>
    </w:p>
    <w:bookmarkEnd w:id="361"/>
    <w:p>
      <w:pPr>
        <w:spacing w:after="0"/>
        <w:ind w:left="0"/>
        <w:jc w:val="both"/>
      </w:pPr>
      <w:r>
        <w:rPr>
          <w:rFonts w:ascii="Times New Roman"/>
          <w:b w:val="false"/>
          <w:i w:val="false"/>
          <w:color w:val="000000"/>
          <w:sz w:val="28"/>
        </w:rPr>
        <w:t xml:space="preserve">
      Істің № _________ </w:t>
      </w:r>
    </w:p>
    <w:p>
      <w:pPr>
        <w:spacing w:after="0"/>
        <w:ind w:left="0"/>
        <w:jc w:val="both"/>
      </w:pPr>
      <w:r>
        <w:rPr>
          <w:rFonts w:ascii="Times New Roman"/>
          <w:b w:val="false"/>
          <w:i w:val="false"/>
          <w:color w:val="000000"/>
          <w:sz w:val="28"/>
        </w:rPr>
        <w:t xml:space="preserve">Төлемді тоқтата тұру туралы шешім ________________________________ </w:t>
      </w:r>
    </w:p>
    <w:p>
      <w:pPr>
        <w:spacing w:after="0"/>
        <w:ind w:left="0"/>
        <w:jc w:val="both"/>
      </w:pPr>
      <w:r>
        <w:rPr>
          <w:rFonts w:ascii="Times New Roman"/>
          <w:b w:val="false"/>
          <w:i w:val="false"/>
          <w:color w:val="000000"/>
          <w:sz w:val="28"/>
        </w:rPr>
        <w:t>(төлем түрін көрсету)</w:t>
      </w:r>
    </w:p>
    <w:p>
      <w:pPr>
        <w:spacing w:after="0"/>
        <w:ind w:left="0"/>
        <w:jc w:val="both"/>
      </w:pPr>
      <w:r>
        <w:rPr>
          <w:rFonts w:ascii="Times New Roman"/>
          <w:b w:val="false"/>
          <w:i w:val="false"/>
          <w:color w:val="000000"/>
          <w:sz w:val="28"/>
        </w:rPr>
        <w:t xml:space="preserve">Азамат _________________________________________________________  </w:t>
      </w:r>
    </w:p>
    <w:p>
      <w:pPr>
        <w:spacing w:after="0"/>
        <w:ind w:left="0"/>
        <w:jc w:val="both"/>
      </w:pPr>
      <w:r>
        <w:rPr>
          <w:rFonts w:ascii="Times New Roman"/>
          <w:b w:val="false"/>
          <w:i w:val="false"/>
          <w:color w:val="000000"/>
          <w:sz w:val="28"/>
        </w:rPr>
        <w:t xml:space="preserve">Жынысы _______________________________________________________ </w:t>
      </w:r>
    </w:p>
    <w:p>
      <w:pPr>
        <w:spacing w:after="0"/>
        <w:ind w:left="0"/>
        <w:jc w:val="both"/>
      </w:pPr>
      <w:r>
        <w:rPr>
          <w:rFonts w:ascii="Times New Roman"/>
          <w:b w:val="false"/>
          <w:i w:val="false"/>
          <w:color w:val="000000"/>
          <w:sz w:val="28"/>
        </w:rPr>
        <w:t xml:space="preserve">Туған күні _______ жылғы "_____" _________________________________ </w:t>
      </w:r>
    </w:p>
    <w:p>
      <w:pPr>
        <w:spacing w:after="0"/>
        <w:ind w:left="0"/>
        <w:jc w:val="both"/>
      </w:pPr>
      <w:r>
        <w:rPr>
          <w:rFonts w:ascii="Times New Roman"/>
          <w:b w:val="false"/>
          <w:i w:val="false"/>
          <w:color w:val="000000"/>
          <w:sz w:val="28"/>
        </w:rPr>
        <w:t xml:space="preserve">_________ жылғы "____" ______________ бастап төлем тоқтатыла тұрсын  </w:t>
      </w:r>
    </w:p>
    <w:p>
      <w:pPr>
        <w:spacing w:after="0"/>
        <w:ind w:left="0"/>
        <w:jc w:val="both"/>
      </w:pPr>
      <w:r>
        <w:rPr>
          <w:rFonts w:ascii="Times New Roman"/>
          <w:b w:val="false"/>
          <w:i w:val="false"/>
          <w:color w:val="000000"/>
          <w:sz w:val="28"/>
        </w:rPr>
        <w:t>Негіздеме 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(себебі көрсетілсін)  </w:t>
      </w:r>
    </w:p>
    <w:p>
      <w:pPr>
        <w:spacing w:after="0"/>
        <w:ind w:left="0"/>
        <w:jc w:val="both"/>
      </w:pPr>
      <w:r>
        <w:rPr>
          <w:rFonts w:ascii="Times New Roman"/>
          <w:b w:val="false"/>
          <w:i w:val="false"/>
          <w:color w:val="000000"/>
          <w:sz w:val="28"/>
        </w:rPr>
        <w:t>Департамент басшысы  _________________________________________ 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 xml:space="preserve">Департамент басқармасының (бөлімінің) басшысы  _________________________________________ ______________  </w:t>
      </w:r>
    </w:p>
    <w:p>
      <w:pPr>
        <w:spacing w:after="0"/>
        <w:ind w:left="0"/>
        <w:jc w:val="both"/>
      </w:pPr>
      <w:r>
        <w:rPr>
          <w:rFonts w:ascii="Times New Roman"/>
          <w:b w:val="false"/>
          <w:i w:val="false"/>
          <w:color w:val="000000"/>
          <w:sz w:val="28"/>
        </w:rPr>
        <w:t xml:space="preserve">(тегі, аты, әкесінің аты (ол болған жағдайда)              (қолы)  </w:t>
      </w:r>
    </w:p>
    <w:p>
      <w:pPr>
        <w:spacing w:after="0"/>
        <w:ind w:left="0"/>
        <w:jc w:val="both"/>
      </w:pPr>
      <w:r>
        <w:rPr>
          <w:rFonts w:ascii="Times New Roman"/>
          <w:b w:val="false"/>
          <w:i w:val="false"/>
          <w:color w:val="000000"/>
          <w:sz w:val="28"/>
        </w:rPr>
        <w:t xml:space="preserve">Маман _________________________________________ ______________ </w:t>
      </w:r>
    </w:p>
    <w:p>
      <w:pPr>
        <w:spacing w:after="0"/>
        <w:ind w:left="0"/>
        <w:jc w:val="both"/>
      </w:pPr>
      <w:r>
        <w:rPr>
          <w:rFonts w:ascii="Times New Roman"/>
          <w:b w:val="false"/>
          <w:i w:val="false"/>
          <w:color w:val="000000"/>
          <w:sz w:val="28"/>
        </w:rPr>
        <w:t xml:space="preserve">          (тегі, аты, әкесінің (ол болған жағдайда)                        (қолы) </w:t>
      </w:r>
    </w:p>
    <w:p>
      <w:pPr>
        <w:spacing w:after="0"/>
        <w:ind w:left="0"/>
        <w:jc w:val="both"/>
      </w:pPr>
      <w:r>
        <w:rPr>
          <w:rFonts w:ascii="Times New Roman"/>
          <w:b w:val="false"/>
          <w:i w:val="false"/>
          <w:color w:val="000000"/>
          <w:sz w:val="28"/>
        </w:rPr>
        <w:t xml:space="preserve">Шешім жобасын дайындағандар: </w:t>
      </w:r>
    </w:p>
    <w:p>
      <w:pPr>
        <w:spacing w:after="0"/>
        <w:ind w:left="0"/>
        <w:jc w:val="both"/>
      </w:pPr>
      <w:r>
        <w:rPr>
          <w:rFonts w:ascii="Times New Roman"/>
          <w:b w:val="false"/>
          <w:i w:val="false"/>
          <w:color w:val="000000"/>
          <w:sz w:val="28"/>
        </w:rPr>
        <w:t xml:space="preserve">Мемлекеттік корпорация филиалының директоры  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Мемлекеттік корпорация бөлімшесінің басшысы </w:t>
      </w:r>
    </w:p>
    <w:p>
      <w:pPr>
        <w:spacing w:after="0"/>
        <w:ind w:left="0"/>
        <w:jc w:val="both"/>
      </w:pPr>
      <w:r>
        <w:rPr>
          <w:rFonts w:ascii="Times New Roman"/>
          <w:b w:val="false"/>
          <w:i w:val="false"/>
          <w:color w:val="000000"/>
          <w:sz w:val="28"/>
        </w:rPr>
        <w:t xml:space="preserve">_________________________________________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w:t>
      </w:r>
    </w:p>
    <w:p>
      <w:pPr>
        <w:spacing w:after="0"/>
        <w:ind w:left="0"/>
        <w:jc w:val="both"/>
      </w:pPr>
      <w:r>
        <w:rPr>
          <w:rFonts w:ascii="Times New Roman"/>
          <w:b w:val="false"/>
          <w:i w:val="false"/>
          <w:color w:val="000000"/>
          <w:sz w:val="28"/>
        </w:rPr>
        <w:t xml:space="preserve">Мемлекеттік корпорация бөлімшесінің маманы </w:t>
      </w:r>
    </w:p>
    <w:p>
      <w:pPr>
        <w:spacing w:after="0"/>
        <w:ind w:left="0"/>
        <w:jc w:val="both"/>
      </w:pPr>
      <w:r>
        <w:rPr>
          <w:rFonts w:ascii="Times New Roman"/>
          <w:b w:val="false"/>
          <w:i w:val="false"/>
          <w:color w:val="000000"/>
          <w:sz w:val="28"/>
        </w:rPr>
        <w:t xml:space="preserve">_________________________________________ ______________  </w:t>
      </w:r>
    </w:p>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27-қосымша</w:t>
            </w:r>
            <w:r>
              <w:br/>
            </w: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480" w:id="362"/>
    <w:p>
      <w:pPr>
        <w:spacing w:after="0"/>
        <w:ind w:left="0"/>
        <w:jc w:val="left"/>
      </w:pPr>
      <w:r>
        <w:rPr>
          <w:rFonts w:ascii="Times New Roman"/>
          <w:b/>
          <w:i w:val="false"/>
          <w:color w:val="000000"/>
        </w:rPr>
        <w:t xml:space="preserve"> Код ______________________ ______________ облысы (қаласы) Халықты әлеуметтік қорғау саласындағы реттеу және бақылау комитетінің _________________облысы (қаласы) бойынша департаментінің 20___ жылғы "_____" __________ № __________ ШЕШІМІ</w:t>
      </w:r>
    </w:p>
    <w:bookmarkEnd w:id="362"/>
    <w:p>
      <w:pPr>
        <w:spacing w:after="0"/>
        <w:ind w:left="0"/>
        <w:jc w:val="both"/>
      </w:pPr>
      <w:r>
        <w:rPr>
          <w:rFonts w:ascii="Times New Roman"/>
          <w:b w:val="false"/>
          <w:i w:val="false"/>
          <w:color w:val="000000"/>
          <w:sz w:val="28"/>
        </w:rPr>
        <w:t xml:space="preserve">
      Істің № _________  төлемді тоқтату туралы шешімі ___________________________________  (төлем түрін көрсету) </w:t>
      </w:r>
    </w:p>
    <w:p>
      <w:pPr>
        <w:spacing w:after="0"/>
        <w:ind w:left="0"/>
        <w:jc w:val="both"/>
      </w:pPr>
      <w:r>
        <w:rPr>
          <w:rFonts w:ascii="Times New Roman"/>
          <w:b w:val="false"/>
          <w:i w:val="false"/>
          <w:color w:val="000000"/>
          <w:sz w:val="28"/>
        </w:rPr>
        <w:t xml:space="preserve">Азамат ________________________________________________________ </w:t>
      </w:r>
    </w:p>
    <w:p>
      <w:pPr>
        <w:spacing w:after="0"/>
        <w:ind w:left="0"/>
        <w:jc w:val="both"/>
      </w:pPr>
      <w:r>
        <w:rPr>
          <w:rFonts w:ascii="Times New Roman"/>
          <w:b w:val="false"/>
          <w:i w:val="false"/>
          <w:color w:val="000000"/>
          <w:sz w:val="28"/>
        </w:rPr>
        <w:t xml:space="preserve">Жынысы _______________________________________________________ </w:t>
      </w:r>
    </w:p>
    <w:p>
      <w:pPr>
        <w:spacing w:after="0"/>
        <w:ind w:left="0"/>
        <w:jc w:val="both"/>
      </w:pPr>
      <w:r>
        <w:rPr>
          <w:rFonts w:ascii="Times New Roman"/>
          <w:b w:val="false"/>
          <w:i w:val="false"/>
          <w:color w:val="000000"/>
          <w:sz w:val="28"/>
        </w:rPr>
        <w:t>Туған күн _____ жылғы "____" ____________________________________</w:t>
      </w:r>
    </w:p>
    <w:p>
      <w:pPr>
        <w:spacing w:after="0"/>
        <w:ind w:left="0"/>
        <w:jc w:val="both"/>
      </w:pPr>
      <w:r>
        <w:rPr>
          <w:rFonts w:ascii="Times New Roman"/>
          <w:b w:val="false"/>
          <w:i w:val="false"/>
          <w:color w:val="000000"/>
          <w:sz w:val="28"/>
        </w:rPr>
        <w:t xml:space="preserve">_____ жылғы "____" ______________________ бастап төлем тоқтатылсын </w:t>
      </w:r>
    </w:p>
    <w:p>
      <w:pPr>
        <w:spacing w:after="0"/>
        <w:ind w:left="0"/>
        <w:jc w:val="both"/>
      </w:pPr>
      <w:r>
        <w:rPr>
          <w:rFonts w:ascii="Times New Roman"/>
          <w:b w:val="false"/>
          <w:i w:val="false"/>
          <w:color w:val="000000"/>
          <w:sz w:val="28"/>
        </w:rPr>
        <w:t>Негіздеме 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(себебі көрсетілсін)  </w:t>
      </w:r>
    </w:p>
    <w:p>
      <w:pPr>
        <w:spacing w:after="0"/>
        <w:ind w:left="0"/>
        <w:jc w:val="both"/>
      </w:pPr>
      <w:r>
        <w:rPr>
          <w:rFonts w:ascii="Times New Roman"/>
          <w:b w:val="false"/>
          <w:i w:val="false"/>
          <w:color w:val="000000"/>
          <w:sz w:val="28"/>
        </w:rPr>
        <w:t xml:space="preserve">Департамент басшысы ________________________________________ ______________  </w:t>
      </w:r>
    </w:p>
    <w:p>
      <w:pPr>
        <w:spacing w:after="0"/>
        <w:ind w:left="0"/>
        <w:jc w:val="both"/>
      </w:pPr>
      <w:r>
        <w:rPr>
          <w:rFonts w:ascii="Times New Roman"/>
          <w:b w:val="false"/>
          <w:i w:val="false"/>
          <w:color w:val="000000"/>
          <w:sz w:val="28"/>
        </w:rPr>
        <w:t xml:space="preserve">(тегі, аты, әкесінің аты (ол болған жағдайда)                                                    (қолы)  </w:t>
      </w:r>
    </w:p>
    <w:p>
      <w:pPr>
        <w:spacing w:after="0"/>
        <w:ind w:left="0"/>
        <w:jc w:val="both"/>
      </w:pPr>
      <w:r>
        <w:rPr>
          <w:rFonts w:ascii="Times New Roman"/>
          <w:b w:val="false"/>
          <w:i w:val="false"/>
          <w:color w:val="000000"/>
          <w:sz w:val="28"/>
        </w:rPr>
        <w:t xml:space="preserve">Департамент басқармасының (бөлімінің) басшысы </w:t>
      </w:r>
    </w:p>
    <w:p>
      <w:pPr>
        <w:spacing w:after="0"/>
        <w:ind w:left="0"/>
        <w:jc w:val="both"/>
      </w:pPr>
      <w:r>
        <w:rPr>
          <w:rFonts w:ascii="Times New Roman"/>
          <w:b w:val="false"/>
          <w:i w:val="false"/>
          <w:color w:val="000000"/>
          <w:sz w:val="28"/>
        </w:rPr>
        <w:t xml:space="preserve">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 xml:space="preserve"> Маман 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 xml:space="preserve"> Шешім жобасын дайындағандар: </w:t>
      </w:r>
    </w:p>
    <w:p>
      <w:pPr>
        <w:spacing w:after="0"/>
        <w:ind w:left="0"/>
        <w:jc w:val="both"/>
      </w:pPr>
      <w:r>
        <w:rPr>
          <w:rFonts w:ascii="Times New Roman"/>
          <w:b w:val="false"/>
          <w:i w:val="false"/>
          <w:color w:val="000000"/>
          <w:sz w:val="28"/>
        </w:rPr>
        <w:t xml:space="preserve">Мемлекеттік корпорация филиалының директоры </w:t>
      </w:r>
    </w:p>
    <w:p>
      <w:pPr>
        <w:spacing w:after="0"/>
        <w:ind w:left="0"/>
        <w:jc w:val="both"/>
      </w:pPr>
      <w:r>
        <w:rPr>
          <w:rFonts w:ascii="Times New Roman"/>
          <w:b w:val="false"/>
          <w:i w:val="false"/>
          <w:color w:val="000000"/>
          <w:sz w:val="28"/>
        </w:rPr>
        <w:t>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 xml:space="preserve"> Мемлекеттік корпорация бөлімшесінің басшысы ________________________________________ _________ </w:t>
      </w:r>
    </w:p>
    <w:p>
      <w:pPr>
        <w:spacing w:after="0"/>
        <w:ind w:left="0"/>
        <w:jc w:val="both"/>
      </w:pPr>
      <w:r>
        <w:rPr>
          <w:rFonts w:ascii="Times New Roman"/>
          <w:b w:val="false"/>
          <w:i w:val="false"/>
          <w:color w:val="000000"/>
          <w:sz w:val="28"/>
        </w:rPr>
        <w:t xml:space="preserve">(тегі, аты, әкесінің аты (ол болған жағдайда)        (қолы) </w:t>
      </w:r>
    </w:p>
    <w:p>
      <w:pPr>
        <w:spacing w:after="0"/>
        <w:ind w:left="0"/>
        <w:jc w:val="both"/>
      </w:pPr>
      <w:r>
        <w:rPr>
          <w:rFonts w:ascii="Times New Roman"/>
          <w:b w:val="false"/>
          <w:i w:val="false"/>
          <w:color w:val="000000"/>
          <w:sz w:val="28"/>
        </w:rPr>
        <w:t xml:space="preserve">Мемлекеттік корпорация бөлімшесінің маманы  </w:t>
      </w:r>
    </w:p>
    <w:p>
      <w:pPr>
        <w:spacing w:after="0"/>
        <w:ind w:left="0"/>
        <w:jc w:val="both"/>
      </w:pPr>
      <w:r>
        <w:rPr>
          <w:rFonts w:ascii="Times New Roman"/>
          <w:b w:val="false"/>
          <w:i w:val="false"/>
          <w:color w:val="000000"/>
          <w:sz w:val="28"/>
        </w:rPr>
        <w:t xml:space="preserve">________________________________________ 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28-қосымша</w:t>
            </w:r>
            <w:r>
              <w:br/>
            </w: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жәрдемақыны, көпбалалы</w:t>
            </w:r>
            <w:r>
              <w:br/>
            </w:r>
            <w:r>
              <w:rPr>
                <w:rFonts w:ascii="Times New Roman"/>
                <w:b w:val="false"/>
                <w:i w:val="false"/>
                <w:color w:val="000000"/>
                <w:sz w:val="20"/>
              </w:rPr>
              <w:t xml:space="preserve">отбасыларға берілетін </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тағайындау және</w:t>
            </w:r>
            <w:r>
              <w:br/>
            </w:r>
            <w:r>
              <w:rPr>
                <w:rFonts w:ascii="Times New Roman"/>
                <w:b w:val="false"/>
                <w:i w:val="false"/>
                <w:color w:val="000000"/>
                <w:sz w:val="20"/>
              </w:rPr>
              <w:t>төлеуді жүзеге асыру</w:t>
            </w:r>
            <w:r>
              <w:br/>
            </w:r>
            <w:r>
              <w:rPr>
                <w:rFonts w:ascii="Times New Roman"/>
                <w:b w:val="false"/>
                <w:i w:val="false"/>
                <w:color w:val="000000"/>
                <w:sz w:val="20"/>
              </w:rPr>
              <w:t>қағидаларына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______________ облысы (қаласы)</w:t>
      </w:r>
    </w:p>
    <w:p>
      <w:pPr>
        <w:spacing w:after="0"/>
        <w:ind w:left="0"/>
        <w:jc w:val="both"/>
      </w:pPr>
      <w:r>
        <w:rPr>
          <w:rFonts w:ascii="Times New Roman"/>
          <w:b w:val="false"/>
          <w:i w:val="false"/>
          <w:color w:val="000000"/>
          <w:sz w:val="28"/>
        </w:rPr>
        <w:t>Мемлекеттік корпорацияның ________ облысы бойынша</w:t>
      </w:r>
    </w:p>
    <w:p>
      <w:pPr>
        <w:spacing w:after="0"/>
        <w:ind w:left="0"/>
        <w:jc w:val="both"/>
      </w:pPr>
      <w:r>
        <w:rPr>
          <w:rFonts w:ascii="Times New Roman"/>
          <w:b w:val="false"/>
          <w:i w:val="false"/>
          <w:color w:val="000000"/>
          <w:sz w:val="28"/>
        </w:rPr>
        <w:t>_________бөлімшесі</w:t>
      </w:r>
    </w:p>
    <w:bookmarkStart w:name="z484" w:id="363"/>
    <w:p>
      <w:pPr>
        <w:spacing w:after="0"/>
        <w:ind w:left="0"/>
        <w:jc w:val="left"/>
      </w:pPr>
      <w:r>
        <w:rPr>
          <w:rFonts w:ascii="Times New Roman"/>
          <w:b/>
          <w:i w:val="false"/>
          <w:color w:val="000000"/>
        </w:rPr>
        <w:t xml:space="preserve"> Өтініш</w:t>
      </w:r>
    </w:p>
    <w:bookmarkEnd w:id="363"/>
    <w:p>
      <w:pPr>
        <w:spacing w:after="0"/>
        <w:ind w:left="0"/>
        <w:jc w:val="both"/>
      </w:pPr>
      <w:r>
        <w:rPr>
          <w:rFonts w:ascii="Times New Roman"/>
          <w:b w:val="false"/>
          <w:i w:val="false"/>
          <w:color w:val="000000"/>
          <w:sz w:val="28"/>
        </w:rPr>
        <w:t>
      Азамат ________________________________________________________</w:t>
      </w:r>
    </w:p>
    <w:p>
      <w:pPr>
        <w:spacing w:after="0"/>
        <w:ind w:left="0"/>
        <w:jc w:val="both"/>
      </w:pPr>
      <w:r>
        <w:rPr>
          <w:rFonts w:ascii="Times New Roman"/>
          <w:b w:val="false"/>
          <w:i w:val="false"/>
          <w:color w:val="000000"/>
          <w:sz w:val="28"/>
        </w:rPr>
        <w:t>(алушының тегі, аты, әкесінің аты (ол болған жағдайда)</w:t>
      </w:r>
    </w:p>
    <w:p>
      <w:pPr>
        <w:spacing w:after="0"/>
        <w:ind w:left="0"/>
        <w:jc w:val="both"/>
      </w:pPr>
      <w:r>
        <w:rPr>
          <w:rFonts w:ascii="Times New Roman"/>
          <w:b w:val="false"/>
          <w:i w:val="false"/>
          <w:color w:val="000000"/>
          <w:sz w:val="28"/>
        </w:rPr>
        <w:t>Туған күні: ______ жылғы "_______" ________</w:t>
      </w:r>
    </w:p>
    <w:p>
      <w:pPr>
        <w:spacing w:after="0"/>
        <w:ind w:left="0"/>
        <w:jc w:val="both"/>
      </w:pPr>
      <w:r>
        <w:rPr>
          <w:rFonts w:ascii="Times New Roman"/>
          <w:b w:val="false"/>
          <w:i w:val="false"/>
          <w:color w:val="000000"/>
          <w:sz w:val="28"/>
        </w:rPr>
        <w:t>Жеке сәйкестендіру нөмірі ________________________________________</w:t>
      </w:r>
    </w:p>
    <w:p>
      <w:pPr>
        <w:spacing w:after="0"/>
        <w:ind w:left="0"/>
        <w:jc w:val="both"/>
      </w:pPr>
      <w:r>
        <w:rPr>
          <w:rFonts w:ascii="Times New Roman"/>
          <w:b w:val="false"/>
          <w:i w:val="false"/>
          <w:color w:val="000000"/>
          <w:sz w:val="28"/>
        </w:rPr>
        <w:t>Жеке басын куәландыратын құжаттың түрі: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Құжаттың сериясы: _____ құжаттың нөмірі: _______ кім берген: ________</w:t>
      </w:r>
    </w:p>
    <w:p>
      <w:pPr>
        <w:spacing w:after="0"/>
        <w:ind w:left="0"/>
        <w:jc w:val="both"/>
      </w:pPr>
      <w:r>
        <w:rPr>
          <w:rFonts w:ascii="Times New Roman"/>
          <w:b w:val="false"/>
          <w:i w:val="false"/>
          <w:color w:val="000000"/>
          <w:sz w:val="28"/>
        </w:rPr>
        <w:t>Берілген күні: ____________ жылғы "______" _____________</w:t>
      </w:r>
    </w:p>
    <w:p>
      <w:pPr>
        <w:spacing w:after="0"/>
        <w:ind w:left="0"/>
        <w:jc w:val="both"/>
      </w:pPr>
      <w:r>
        <w:rPr>
          <w:rFonts w:ascii="Times New Roman"/>
          <w:b w:val="false"/>
          <w:i w:val="false"/>
          <w:color w:val="000000"/>
          <w:sz w:val="28"/>
        </w:rPr>
        <w:t>Тұрақты тұратын жерінің мекенжайы:</w:t>
      </w:r>
    </w:p>
    <w:p>
      <w:pPr>
        <w:spacing w:after="0"/>
        <w:ind w:left="0"/>
        <w:jc w:val="both"/>
      </w:pPr>
      <w:r>
        <w:rPr>
          <w:rFonts w:ascii="Times New Roman"/>
          <w:b w:val="false"/>
          <w:i w:val="false"/>
          <w:color w:val="000000"/>
          <w:sz w:val="28"/>
        </w:rPr>
        <w:t>_______________________ облысы _____________________ қаласы (аудан)</w:t>
      </w:r>
    </w:p>
    <w:p>
      <w:pPr>
        <w:spacing w:after="0"/>
        <w:ind w:left="0"/>
        <w:jc w:val="both"/>
      </w:pPr>
      <w:r>
        <w:rPr>
          <w:rFonts w:ascii="Times New Roman"/>
          <w:b w:val="false"/>
          <w:i w:val="false"/>
          <w:color w:val="000000"/>
          <w:sz w:val="28"/>
        </w:rPr>
        <w:t>_______________ ауылы ____________ көшесі (шағынаудан) ______ - үй __________ - пәтер</w:t>
      </w:r>
    </w:p>
    <w:p>
      <w:pPr>
        <w:spacing w:after="0"/>
        <w:ind w:left="0"/>
        <w:jc w:val="both"/>
      </w:pPr>
      <w:r>
        <w:rPr>
          <w:rFonts w:ascii="Times New Roman"/>
          <w:b w:val="false"/>
          <w:i w:val="false"/>
          <w:color w:val="000000"/>
          <w:sz w:val="28"/>
        </w:rPr>
        <w:t xml:space="preserve">Алушының (күтім бойынша жәрдемақы, көпбалалы отбасыға берілетін жәрдемақы, </w:t>
      </w:r>
    </w:p>
    <w:p>
      <w:pPr>
        <w:spacing w:after="0"/>
        <w:ind w:left="0"/>
        <w:jc w:val="both"/>
      </w:pPr>
      <w:r>
        <w:rPr>
          <w:rFonts w:ascii="Times New Roman"/>
          <w:b w:val="false"/>
          <w:i w:val="false"/>
          <w:color w:val="000000"/>
          <w:sz w:val="28"/>
        </w:rPr>
        <w:t>наградталған аналарға берілетін жәрдемақы) ісін сұратуды сұраймын</w:t>
      </w:r>
    </w:p>
    <w:p>
      <w:pPr>
        <w:spacing w:after="0"/>
        <w:ind w:left="0"/>
        <w:jc w:val="both"/>
      </w:pPr>
      <w:r>
        <w:rPr>
          <w:rFonts w:ascii="Times New Roman"/>
          <w:b w:val="false"/>
          <w:i w:val="false"/>
          <w:color w:val="000000"/>
          <w:sz w:val="28"/>
        </w:rPr>
        <w:t>(қажетінің асты сызылсын).</w:t>
      </w:r>
    </w:p>
    <w:p>
      <w:pPr>
        <w:spacing w:after="0"/>
        <w:ind w:left="0"/>
        <w:jc w:val="both"/>
      </w:pPr>
      <w:r>
        <w:rPr>
          <w:rFonts w:ascii="Times New Roman"/>
          <w:b w:val="false"/>
          <w:i w:val="false"/>
          <w:color w:val="000000"/>
          <w:sz w:val="28"/>
        </w:rPr>
        <w:t>Бұрын тұрған жерінің мекенжайы: _________________________________</w:t>
      </w:r>
    </w:p>
    <w:p>
      <w:pPr>
        <w:spacing w:after="0"/>
        <w:ind w:left="0"/>
        <w:jc w:val="both"/>
      </w:pPr>
      <w:r>
        <w:rPr>
          <w:rFonts w:ascii="Times New Roman"/>
          <w:b w:val="false"/>
          <w:i w:val="false"/>
          <w:color w:val="000000"/>
          <w:sz w:val="28"/>
        </w:rPr>
        <w:t>_______________________________________________________________</w:t>
      </w:r>
    </w:p>
    <w:bookmarkStart w:name="z485" w:id="364"/>
    <w:p>
      <w:pPr>
        <w:spacing w:after="0"/>
        <w:ind w:left="0"/>
        <w:jc w:val="both"/>
      </w:pPr>
      <w:r>
        <w:rPr>
          <w:rFonts w:ascii="Times New Roman"/>
          <w:b w:val="false"/>
          <w:i w:val="false"/>
          <w:color w:val="000000"/>
          <w:sz w:val="28"/>
        </w:rPr>
        <w:t>
      Өтінішке қоса берілген құжаттардың тізбесі:</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үй телефоны ___________ ұялы телефон _____________________________</w:t>
      </w:r>
      <w:r>
        <w:br/>
      </w:r>
      <w:r>
        <w:rPr>
          <w:rFonts w:ascii="Times New Roman"/>
          <w:b w:val="false"/>
          <w:i w:val="false"/>
          <w:color w:val="000000"/>
          <w:sz w:val="28"/>
        </w:rPr>
        <w:t>Е-maіl _________________________________________________________</w:t>
      </w:r>
      <w:r>
        <w:br/>
      </w:r>
      <w:r>
        <w:rPr>
          <w:rFonts w:ascii="Times New Roman"/>
          <w:b w:val="false"/>
          <w:i w:val="false"/>
          <w:color w:val="000000"/>
          <w:sz w:val="28"/>
        </w:rPr>
        <w:t>Берілген күні 20_____ жылғы "_____" _____________________________</w:t>
      </w:r>
      <w:r>
        <w:br/>
      </w:r>
      <w:r>
        <w:rPr>
          <w:rFonts w:ascii="Times New Roman"/>
          <w:b w:val="false"/>
          <w:i w:val="false"/>
          <w:color w:val="000000"/>
          <w:sz w:val="28"/>
        </w:rPr>
        <w:t>Өтініш берушінің қолы__________________________________________</w:t>
      </w:r>
      <w:r>
        <w:br/>
      </w:r>
      <w:r>
        <w:rPr>
          <w:rFonts w:ascii="Times New Roman"/>
          <w:b w:val="false"/>
          <w:i w:val="false"/>
          <w:color w:val="000000"/>
          <w:sz w:val="28"/>
        </w:rPr>
        <w:t xml:space="preserve">Азамат ___________________________өтініші 20____ жылғы "___" </w:t>
      </w:r>
      <w:r>
        <w:br/>
      </w:r>
      <w:r>
        <w:rPr>
          <w:rFonts w:ascii="Times New Roman"/>
          <w:b w:val="false"/>
          <w:i w:val="false"/>
          <w:color w:val="000000"/>
          <w:sz w:val="28"/>
        </w:rPr>
        <w:t>__________ қабылданды, № ____________________</w:t>
      </w:r>
      <w:r>
        <w:br/>
      </w:r>
      <w:r>
        <w:rPr>
          <w:rFonts w:ascii="Times New Roman"/>
          <w:b w:val="false"/>
          <w:i w:val="false"/>
          <w:color w:val="000000"/>
          <w:sz w:val="28"/>
        </w:rPr>
        <w:t>Құжаттарды қабылдаған адамның тегі, аты, әкесінің аты (ол болған жағдайда) және қолы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29-қосымша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9" w:id="365"/>
    <w:p>
      <w:pPr>
        <w:spacing w:after="0"/>
        <w:ind w:left="0"/>
        <w:jc w:val="left"/>
      </w:pPr>
      <w:r>
        <w:rPr>
          <w:rFonts w:ascii="Times New Roman"/>
          <w:b/>
          <w:i w:val="false"/>
          <w:color w:val="000000"/>
        </w:rPr>
        <w:t xml:space="preserve"> 20__ жылғы ____ ____________№ _______ АНЫҚТАМА-АТТЕСТАТ</w:t>
      </w:r>
    </w:p>
    <w:bookmarkEnd w:id="365"/>
    <w:p>
      <w:pPr>
        <w:spacing w:after="0"/>
        <w:ind w:left="0"/>
        <w:jc w:val="both"/>
      </w:pPr>
      <w:r>
        <w:rPr>
          <w:rFonts w:ascii="Times New Roman"/>
          <w:b w:val="false"/>
          <w:i w:val="false"/>
          <w:color w:val="ff0000"/>
          <w:sz w:val="28"/>
        </w:rPr>
        <w:t xml:space="preserve">
      Ескерту. 29-қосымшаның орыс тіліндегі мәтініне өзгерістер енгізіледі, қазақ тіліндегі мәтіні өзгермейді - ҚР Еңбек және халықты әлеуметтік қорғау министрінің 22.06.2026 </w:t>
      </w:r>
      <w:r>
        <w:rPr>
          <w:rFonts w:ascii="Times New Roman"/>
          <w:b w:val="false"/>
          <w:i w:val="false"/>
          <w:color w:val="ff0000"/>
          <w:sz w:val="28"/>
        </w:rPr>
        <w:t>№ 261</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val="false"/>
          <w:i w:val="false"/>
          <w:color w:val="000000"/>
          <w:sz w:val="28"/>
        </w:rPr>
        <w:t>
      Азамат</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(төлемдердің түрлері көрсетілсін)</w:t>
      </w:r>
      <w:r>
        <w:br/>
      </w:r>
      <w:r>
        <w:rPr>
          <w:rFonts w:ascii="Times New Roman"/>
          <w:b w:val="false"/>
          <w:i w:val="false"/>
          <w:color w:val="000000"/>
          <w:sz w:val="28"/>
        </w:rPr>
        <w:t>Мемлекеттік корпорацияның бөлімшесінде _________________ алып отырды.</w:t>
      </w:r>
      <w:r>
        <w:br/>
      </w:r>
      <w:r>
        <w:rPr>
          <w:rFonts w:ascii="Times New Roman"/>
          <w:b w:val="false"/>
          <w:i w:val="false"/>
          <w:color w:val="000000"/>
          <w:sz w:val="28"/>
        </w:rPr>
        <w:t>1. Базалық зейнетақы төлемі 20__ жылғы _________ _______ қоса алғанда</w:t>
      </w:r>
      <w:r>
        <w:br/>
      </w:r>
      <w:r>
        <w:rPr>
          <w:rFonts w:ascii="Times New Roman"/>
          <w:b w:val="false"/>
          <w:i w:val="false"/>
          <w:color w:val="000000"/>
          <w:sz w:val="28"/>
        </w:rPr>
        <w:t>____________________________________________ теңге мөлшерінде төленді</w:t>
      </w:r>
      <w:r>
        <w:br/>
      </w:r>
      <w:r>
        <w:rPr>
          <w:rFonts w:ascii="Times New Roman"/>
          <w:b w:val="false"/>
          <w:i w:val="false"/>
          <w:color w:val="000000"/>
          <w:sz w:val="28"/>
        </w:rPr>
        <w:t xml:space="preserve">2. Жасына байланысты зейнетақы төлемі 20__ жылғы ____ __________ қоса алғанда </w:t>
      </w:r>
      <w:r>
        <w:br/>
      </w:r>
      <w:r>
        <w:rPr>
          <w:rFonts w:ascii="Times New Roman"/>
          <w:b w:val="false"/>
          <w:i w:val="false"/>
          <w:color w:val="000000"/>
          <w:sz w:val="28"/>
        </w:rPr>
        <w:t>____________________________________ теңге мөлшерінде төленді</w:t>
      </w:r>
      <w:r>
        <w:br/>
      </w:r>
      <w:r>
        <w:rPr>
          <w:rFonts w:ascii="Times New Roman"/>
          <w:b w:val="false"/>
          <w:i w:val="false"/>
          <w:color w:val="000000"/>
          <w:sz w:val="28"/>
        </w:rPr>
        <w:t xml:space="preserve">3. Мемлекеттік әлеуметтік жәрдемақы 20__ жылғы ___ _____________қоса </w:t>
      </w:r>
      <w:r>
        <w:br/>
      </w:r>
      <w:r>
        <w:rPr>
          <w:rFonts w:ascii="Times New Roman"/>
          <w:b w:val="false"/>
          <w:i w:val="false"/>
          <w:color w:val="000000"/>
          <w:sz w:val="28"/>
        </w:rPr>
        <w:t>алғанда____________________________________ теңге мөлшерінде төленді</w:t>
      </w:r>
      <w:r>
        <w:br/>
      </w:r>
      <w:r>
        <w:rPr>
          <w:rFonts w:ascii="Times New Roman"/>
          <w:b w:val="false"/>
          <w:i w:val="false"/>
          <w:color w:val="000000"/>
          <w:sz w:val="28"/>
        </w:rPr>
        <w:t xml:space="preserve">4. Мемлекеттік арнайы жәрдемақы 20__ жылғы _____ _______ қоса алғанда </w:t>
      </w:r>
      <w:r>
        <w:br/>
      </w:r>
      <w:r>
        <w:rPr>
          <w:rFonts w:ascii="Times New Roman"/>
          <w:b w:val="false"/>
          <w:i w:val="false"/>
          <w:color w:val="000000"/>
          <w:sz w:val="28"/>
        </w:rPr>
        <w:t>____________________________________________ теңге мөлшерінде төленді</w:t>
      </w:r>
      <w:r>
        <w:br/>
      </w:r>
      <w:r>
        <w:rPr>
          <w:rFonts w:ascii="Times New Roman"/>
          <w:b w:val="false"/>
          <w:i w:val="false"/>
          <w:color w:val="000000"/>
          <w:sz w:val="28"/>
        </w:rPr>
        <w:t xml:space="preserve">5. Арнаулы мемлекеттік жәрдемақы 20__ жылғы ____ ______ қоса </w:t>
      </w:r>
      <w:r>
        <w:br/>
      </w:r>
      <w:r>
        <w:rPr>
          <w:rFonts w:ascii="Times New Roman"/>
          <w:b w:val="false"/>
          <w:i w:val="false"/>
          <w:color w:val="000000"/>
          <w:sz w:val="28"/>
        </w:rPr>
        <w:t>алғанда____________________________________ теңге мөлшерінде төленді</w:t>
      </w:r>
      <w:r>
        <w:br/>
      </w:r>
      <w:r>
        <w:rPr>
          <w:rFonts w:ascii="Times New Roman"/>
          <w:b w:val="false"/>
          <w:i w:val="false"/>
          <w:color w:val="000000"/>
          <w:sz w:val="28"/>
        </w:rPr>
        <w:t xml:space="preserve">6. Экологиялық үстемеақы 20__ жылғы ____ _______ қоса алғанда </w:t>
      </w:r>
      <w:r>
        <w:br/>
      </w:r>
      <w:r>
        <w:rPr>
          <w:rFonts w:ascii="Times New Roman"/>
          <w:b w:val="false"/>
          <w:i w:val="false"/>
          <w:color w:val="000000"/>
          <w:sz w:val="28"/>
        </w:rPr>
        <w:t>__________________________________________ теңге сомасында төленді</w:t>
      </w:r>
      <w:r>
        <w:br/>
      </w:r>
      <w:r>
        <w:rPr>
          <w:rFonts w:ascii="Times New Roman"/>
          <w:b w:val="false"/>
          <w:i w:val="false"/>
          <w:color w:val="000000"/>
          <w:sz w:val="28"/>
        </w:rPr>
        <w:t xml:space="preserve">7. 1995-1997 жылдарға "Семей ядролық сынақ полигонындағы ядролық сынақтардың </w:t>
      </w:r>
      <w:r>
        <w:br/>
      </w:r>
      <w:r>
        <w:rPr>
          <w:rFonts w:ascii="Times New Roman"/>
          <w:b w:val="false"/>
          <w:i w:val="false"/>
          <w:color w:val="000000"/>
          <w:sz w:val="28"/>
        </w:rPr>
        <w:t xml:space="preserve">салдарынан зардап шеккен азаматтарды әлеуметтік қорғау туралы" Қазақстан Республикасы </w:t>
      </w:r>
      <w:r>
        <w:br/>
      </w:r>
      <w:r>
        <w:rPr>
          <w:rFonts w:ascii="Times New Roman"/>
          <w:b w:val="false"/>
          <w:i w:val="false"/>
          <w:color w:val="000000"/>
          <w:sz w:val="28"/>
        </w:rPr>
        <w:t xml:space="preserve">Заңының 13-бабына сәйкес жүзеге асырылған экологиялық үстемеақы бойынша берешек </w:t>
      </w:r>
      <w:r>
        <w:br/>
      </w:r>
      <w:r>
        <w:rPr>
          <w:rFonts w:ascii="Times New Roman"/>
          <w:b w:val="false"/>
          <w:i w:val="false"/>
          <w:color w:val="000000"/>
          <w:sz w:val="28"/>
        </w:rPr>
        <w:t xml:space="preserve">_________ жылғы "____"_______бастап 20__ жылғы ____ _______ қоса </w:t>
      </w:r>
      <w:r>
        <w:br/>
      </w:r>
      <w:r>
        <w:rPr>
          <w:rFonts w:ascii="Times New Roman"/>
          <w:b w:val="false"/>
          <w:i w:val="false"/>
          <w:color w:val="000000"/>
          <w:sz w:val="28"/>
        </w:rPr>
        <w:t>алғанда______________________________________ теңге сомасында төленді</w:t>
      </w:r>
      <w:r>
        <w:br/>
      </w:r>
      <w:r>
        <w:rPr>
          <w:rFonts w:ascii="Times New Roman"/>
          <w:b w:val="false"/>
          <w:i w:val="false"/>
          <w:color w:val="000000"/>
          <w:sz w:val="28"/>
        </w:rPr>
        <w:t xml:space="preserve">8. Оңалту бойынша біржолғы өтемақы 20___ жылғы ________ _______ бастап 20___ жылғы </w:t>
      </w:r>
      <w:r>
        <w:br/>
      </w:r>
      <w:r>
        <w:rPr>
          <w:rFonts w:ascii="Times New Roman"/>
          <w:b w:val="false"/>
          <w:i w:val="false"/>
          <w:color w:val="000000"/>
          <w:sz w:val="28"/>
        </w:rPr>
        <w:t>____ ______ қоса алғанда_________ теңге сомасында төленді</w:t>
      </w:r>
      <w:r>
        <w:br/>
      </w:r>
      <w:r>
        <w:rPr>
          <w:rFonts w:ascii="Times New Roman"/>
          <w:b w:val="false"/>
          <w:i w:val="false"/>
          <w:color w:val="000000"/>
          <w:sz w:val="28"/>
        </w:rPr>
        <w:t xml:space="preserve">9. Семей полигоны аймағында тұрғаны үшін біржолғы өтемақы 20__ жылғы ____ _____ қоса </w:t>
      </w:r>
      <w:r>
        <w:br/>
      </w:r>
      <w:r>
        <w:rPr>
          <w:rFonts w:ascii="Times New Roman"/>
          <w:b w:val="false"/>
          <w:i w:val="false"/>
          <w:color w:val="000000"/>
          <w:sz w:val="28"/>
        </w:rPr>
        <w:t>алғанда ____________ теңге сомасында төленді</w:t>
      </w:r>
      <w:r>
        <w:br/>
      </w:r>
      <w:r>
        <w:rPr>
          <w:rFonts w:ascii="Times New Roman"/>
          <w:b w:val="false"/>
          <w:i w:val="false"/>
          <w:color w:val="000000"/>
          <w:sz w:val="28"/>
        </w:rPr>
        <w:t>10. ___________________________________________________</w:t>
      </w:r>
      <w:r>
        <w:br/>
      </w:r>
      <w:r>
        <w:rPr>
          <w:rFonts w:ascii="Times New Roman"/>
          <w:b w:val="false"/>
          <w:i w:val="false"/>
          <w:color w:val="000000"/>
          <w:sz w:val="28"/>
        </w:rPr>
        <w:t xml:space="preserve"> (төлемнің басқа түрі көрсетілсін (бар болса))</w:t>
      </w:r>
      <w:r>
        <w:br/>
      </w:r>
      <w:r>
        <w:rPr>
          <w:rFonts w:ascii="Times New Roman"/>
          <w:b w:val="false"/>
          <w:i w:val="false"/>
          <w:color w:val="000000"/>
          <w:sz w:val="28"/>
        </w:rPr>
        <w:t>Қосымша: _____________________________________________</w:t>
      </w:r>
      <w:r>
        <w:br/>
      </w:r>
      <w:r>
        <w:rPr>
          <w:rFonts w:ascii="Times New Roman"/>
          <w:b w:val="false"/>
          <w:i w:val="false"/>
          <w:color w:val="000000"/>
          <w:sz w:val="28"/>
        </w:rPr>
        <w:t>"Е-макет" АЦЖ-ға электрондық іс макеті ғана жолданатын барлық төлем түрлері көрсетілсін</w:t>
      </w:r>
      <w:r>
        <w:br/>
      </w:r>
      <w:r>
        <w:rPr>
          <w:rFonts w:ascii="Times New Roman"/>
          <w:b w:val="false"/>
          <w:i w:val="false"/>
          <w:color w:val="000000"/>
          <w:sz w:val="28"/>
        </w:rPr>
        <w:t>1. ________________________________________</w:t>
      </w:r>
      <w:r>
        <w:br/>
      </w:r>
      <w:r>
        <w:rPr>
          <w:rFonts w:ascii="Times New Roman"/>
          <w:b w:val="false"/>
          <w:i w:val="false"/>
          <w:color w:val="000000"/>
          <w:sz w:val="28"/>
        </w:rPr>
        <w:t>2. ________________________________________</w:t>
      </w:r>
      <w:r>
        <w:br/>
      </w:r>
      <w:r>
        <w:rPr>
          <w:rFonts w:ascii="Times New Roman"/>
          <w:b w:val="false"/>
          <w:i w:val="false"/>
          <w:color w:val="000000"/>
          <w:sz w:val="28"/>
        </w:rPr>
        <w:t>Барлық төлемдер тоқтатылды және Мемлекеттік корпорация бөлімшесінің есебінен алынды</w:t>
      </w:r>
      <w:r>
        <w:br/>
      </w:r>
      <w:r>
        <w:rPr>
          <w:rFonts w:ascii="Times New Roman"/>
          <w:b w:val="false"/>
          <w:i w:val="false"/>
          <w:color w:val="000000"/>
          <w:sz w:val="28"/>
        </w:rPr>
        <w:t>М.O.</w:t>
      </w:r>
      <w:r>
        <w:br/>
      </w:r>
      <w:r>
        <w:rPr>
          <w:rFonts w:ascii="Times New Roman"/>
          <w:b w:val="false"/>
          <w:i w:val="false"/>
          <w:color w:val="000000"/>
          <w:sz w:val="28"/>
        </w:rPr>
        <w:t>Мемлекеттік корпорация</w:t>
      </w:r>
      <w:r>
        <w:br/>
      </w:r>
      <w:r>
        <w:rPr>
          <w:rFonts w:ascii="Times New Roman"/>
          <w:b w:val="false"/>
          <w:i w:val="false"/>
          <w:color w:val="000000"/>
          <w:sz w:val="28"/>
        </w:rPr>
        <w:t>бөлімшесінің бастығы ___________________________________________</w:t>
      </w:r>
      <w:r>
        <w:br/>
      </w:r>
      <w:r>
        <w:rPr>
          <w:rFonts w:ascii="Times New Roman"/>
          <w:b w:val="false"/>
          <w:i w:val="false"/>
          <w:color w:val="000000"/>
          <w:sz w:val="28"/>
        </w:rPr>
        <w:t xml:space="preserve">                                          (тегі, аты, әкесінің аты (ол болған жағдайда)</w:t>
      </w:r>
      <w:r>
        <w:br/>
      </w:r>
      <w:r>
        <w:rPr>
          <w:rFonts w:ascii="Times New Roman"/>
          <w:b w:val="false"/>
          <w:i w:val="false"/>
          <w:color w:val="000000"/>
          <w:sz w:val="28"/>
        </w:rPr>
        <w:t>Мемлекеттік корпорация бөлімшесінің маманы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(тегі, аты, әкесінің аты (ол болған жағдайда), қызметтік тел.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30-қосымша</w:t>
            </w:r>
            <w:r>
              <w:br/>
            </w:r>
            <w:r>
              <w:rPr>
                <w:rFonts w:ascii="Times New Roman"/>
                <w:b w:val="false"/>
                <w:i w:val="false"/>
                <w:color w:val="000000"/>
                <w:sz w:val="20"/>
              </w:rPr>
              <w:t xml:space="preserve">Бала туғанда берілетін </w:t>
            </w:r>
            <w:r>
              <w:br/>
            </w:r>
            <w:r>
              <w:rPr>
                <w:rFonts w:ascii="Times New Roman"/>
                <w:b w:val="false"/>
                <w:i w:val="false"/>
                <w:color w:val="000000"/>
                <w:sz w:val="20"/>
              </w:rPr>
              <w:t xml:space="preserve">мемлекеттік жәрдемақыны, бала </w:t>
            </w:r>
            <w:r>
              <w:br/>
            </w:r>
            <w:r>
              <w:rPr>
                <w:rFonts w:ascii="Times New Roman"/>
                <w:b w:val="false"/>
                <w:i w:val="false"/>
                <w:color w:val="000000"/>
                <w:sz w:val="20"/>
              </w:rPr>
              <w:t xml:space="preserve">күтіміне байланысты </w:t>
            </w:r>
            <w:r>
              <w:br/>
            </w:r>
            <w:r>
              <w:rPr>
                <w:rFonts w:ascii="Times New Roman"/>
                <w:b w:val="false"/>
                <w:i w:val="false"/>
                <w:color w:val="000000"/>
                <w:sz w:val="20"/>
              </w:rPr>
              <w:t xml:space="preserve">жәрдемақыны, көпбалалы </w:t>
            </w:r>
            <w:r>
              <w:br/>
            </w:r>
            <w:r>
              <w:rPr>
                <w:rFonts w:ascii="Times New Roman"/>
                <w:b w:val="false"/>
                <w:i w:val="false"/>
                <w:color w:val="000000"/>
                <w:sz w:val="20"/>
              </w:rPr>
              <w:t>отбасыларға берілетін</w:t>
            </w:r>
            <w:r>
              <w:br/>
            </w:r>
            <w:r>
              <w:rPr>
                <w:rFonts w:ascii="Times New Roman"/>
                <w:b w:val="false"/>
                <w:i w:val="false"/>
                <w:color w:val="000000"/>
                <w:sz w:val="20"/>
              </w:rPr>
              <w:t xml:space="preserve">жәрдемақыны, наградталған </w:t>
            </w:r>
            <w:r>
              <w:br/>
            </w:r>
            <w:r>
              <w:rPr>
                <w:rFonts w:ascii="Times New Roman"/>
                <w:b w:val="false"/>
                <w:i w:val="false"/>
                <w:color w:val="000000"/>
                <w:sz w:val="20"/>
              </w:rPr>
              <w:t xml:space="preserve">анаға берілетін жәрдемақыны </w:t>
            </w:r>
            <w:r>
              <w:br/>
            </w:r>
            <w:r>
              <w:rPr>
                <w:rFonts w:ascii="Times New Roman"/>
                <w:b w:val="false"/>
                <w:i w:val="false"/>
                <w:color w:val="000000"/>
                <w:sz w:val="20"/>
              </w:rPr>
              <w:t xml:space="preserve">тағайындау және төлеуді жүзеге </w:t>
            </w:r>
            <w:r>
              <w:br/>
            </w:r>
            <w:r>
              <w:rPr>
                <w:rFonts w:ascii="Times New Roman"/>
                <w:b w:val="false"/>
                <w:i w:val="false"/>
                <w:color w:val="000000"/>
                <w:sz w:val="20"/>
              </w:rPr>
              <w:t>асыру қағидаларына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Оқу орнының бұрыштама мөртабаны</w:t>
      </w:r>
    </w:p>
    <w:p>
      <w:pPr>
        <w:spacing w:after="0"/>
        <w:ind w:left="0"/>
        <w:jc w:val="both"/>
      </w:pPr>
      <w:r>
        <w:rPr>
          <w:rFonts w:ascii="Times New Roman"/>
          <w:b w:val="false"/>
          <w:i w:val="false"/>
          <w:color w:val="000000"/>
          <w:sz w:val="28"/>
        </w:rPr>
        <w:t>берiлген күнi, шығыс №______</w:t>
      </w:r>
    </w:p>
    <w:bookmarkStart w:name="z507" w:id="366"/>
    <w:p>
      <w:pPr>
        <w:spacing w:after="0"/>
        <w:ind w:left="0"/>
        <w:jc w:val="left"/>
      </w:pPr>
      <w:r>
        <w:rPr>
          <w:rFonts w:ascii="Times New Roman"/>
          <w:b/>
          <w:i w:val="false"/>
          <w:color w:val="000000"/>
        </w:rPr>
        <w:t xml:space="preserve"> АНЫҚТАМА</w:t>
      </w:r>
    </w:p>
    <w:bookmarkEnd w:id="366"/>
    <w:p>
      <w:pPr>
        <w:spacing w:after="0"/>
        <w:ind w:left="0"/>
        <w:jc w:val="both"/>
      </w:pPr>
      <w:bookmarkStart w:name="z508" w:id="367"/>
      <w:r>
        <w:rPr>
          <w:rFonts w:ascii="Times New Roman"/>
          <w:b w:val="false"/>
          <w:i w:val="false"/>
          <w:color w:val="000000"/>
          <w:sz w:val="28"/>
        </w:rPr>
        <w:t>
      Азамат _________________________________________________________________________</w:t>
      </w:r>
    </w:p>
    <w:bookmarkEnd w:id="367"/>
    <w:p>
      <w:pPr>
        <w:spacing w:after="0"/>
        <w:ind w:left="0"/>
        <w:jc w:val="both"/>
      </w:pPr>
      <w:r>
        <w:rPr>
          <w:rFonts w:ascii="Times New Roman"/>
          <w:b w:val="false"/>
          <w:i w:val="false"/>
          <w:color w:val="000000"/>
          <w:sz w:val="28"/>
        </w:rPr>
        <w:t>(бiлiм алушының тегі, аты, әкесінің аты (ол болған жағдайда), туған жылын көрсете отырып)</w:t>
      </w:r>
    </w:p>
    <w:p>
      <w:pPr>
        <w:spacing w:after="0"/>
        <w:ind w:left="0"/>
        <w:jc w:val="both"/>
      </w:pPr>
      <w:r>
        <w:rPr>
          <w:rFonts w:ascii="Times New Roman"/>
          <w:b w:val="false"/>
          <w:i w:val="false"/>
          <w:color w:val="000000"/>
          <w:sz w:val="28"/>
        </w:rPr>
        <w:t>ол iс жүзiнде ____________________________________________________</w:t>
      </w:r>
    </w:p>
    <w:p>
      <w:pPr>
        <w:spacing w:after="0"/>
        <w:ind w:left="0"/>
        <w:jc w:val="both"/>
      </w:pPr>
      <w:r>
        <w:rPr>
          <w:rFonts w:ascii="Times New Roman"/>
          <w:b w:val="false"/>
          <w:i w:val="false"/>
          <w:color w:val="000000"/>
          <w:sz w:val="28"/>
        </w:rPr>
        <w:t>(оқу орнының толық атауы)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 сыныбының/курсының оқушысы болып</w:t>
      </w:r>
    </w:p>
    <w:p>
      <w:pPr>
        <w:spacing w:after="0"/>
        <w:ind w:left="0"/>
        <w:jc w:val="both"/>
      </w:pPr>
      <w:r>
        <w:rPr>
          <w:rFonts w:ascii="Times New Roman"/>
          <w:b w:val="false"/>
          <w:i w:val="false"/>
          <w:color w:val="000000"/>
          <w:sz w:val="28"/>
        </w:rPr>
        <w:t>табылады, оқу нысаны __________________________________________</w:t>
      </w:r>
    </w:p>
    <w:p>
      <w:pPr>
        <w:spacing w:after="0"/>
        <w:ind w:left="0"/>
        <w:jc w:val="both"/>
      </w:pPr>
      <w:r>
        <w:rPr>
          <w:rFonts w:ascii="Times New Roman"/>
          <w:b w:val="false"/>
          <w:i w:val="false"/>
          <w:color w:val="000000"/>
          <w:sz w:val="28"/>
        </w:rPr>
        <w:t>Анықтама 20___/20___ оқу жылына жарамды.</w:t>
      </w:r>
    </w:p>
    <w:p>
      <w:pPr>
        <w:spacing w:after="0"/>
        <w:ind w:left="0"/>
        <w:jc w:val="both"/>
      </w:pPr>
      <w:r>
        <w:rPr>
          <w:rFonts w:ascii="Times New Roman"/>
          <w:b w:val="false"/>
          <w:i w:val="false"/>
          <w:color w:val="000000"/>
          <w:sz w:val="28"/>
        </w:rPr>
        <w:t>Анықтама Мемлекеттiк корпорацияның ___________ бөлiмшесiне ұсыну үшiн берiлдi.</w:t>
      </w:r>
    </w:p>
    <w:p>
      <w:pPr>
        <w:spacing w:after="0"/>
        <w:ind w:left="0"/>
        <w:jc w:val="both"/>
      </w:pPr>
      <w:r>
        <w:rPr>
          <w:rFonts w:ascii="Times New Roman"/>
          <w:b w:val="false"/>
          <w:i w:val="false"/>
          <w:color w:val="000000"/>
          <w:sz w:val="28"/>
        </w:rPr>
        <w:t xml:space="preserve">Оқу орнындағы оқу мерзiмi ______ жыл оқу кезеңi ___ жылғы "___" ____-нан (-нен) ___ </w:t>
      </w:r>
    </w:p>
    <w:p>
      <w:pPr>
        <w:spacing w:after="0"/>
        <w:ind w:left="0"/>
        <w:jc w:val="both"/>
      </w:pPr>
      <w:r>
        <w:rPr>
          <w:rFonts w:ascii="Times New Roman"/>
          <w:b w:val="false"/>
          <w:i w:val="false"/>
          <w:color w:val="000000"/>
          <w:sz w:val="28"/>
        </w:rPr>
        <w:t>жылғы "__" ______ дейiн.</w:t>
      </w:r>
    </w:p>
    <w:p>
      <w:pPr>
        <w:spacing w:after="0"/>
        <w:ind w:left="0"/>
        <w:jc w:val="both"/>
      </w:pPr>
      <w:r>
        <w:rPr>
          <w:rFonts w:ascii="Times New Roman"/>
          <w:b w:val="false"/>
          <w:i w:val="false"/>
          <w:color w:val="000000"/>
          <w:sz w:val="28"/>
        </w:rPr>
        <w:t xml:space="preserve">Ескертпе: анықтама 1 жылға жарамды. Білім алушы оқу орнынан шығарылған немесе </w:t>
      </w:r>
    </w:p>
    <w:p>
      <w:pPr>
        <w:spacing w:after="0"/>
        <w:ind w:left="0"/>
        <w:jc w:val="both"/>
      </w:pPr>
      <w:r>
        <w:rPr>
          <w:rFonts w:ascii="Times New Roman"/>
          <w:b w:val="false"/>
          <w:i w:val="false"/>
          <w:color w:val="000000"/>
          <w:sz w:val="28"/>
        </w:rPr>
        <w:t xml:space="preserve">сырттай оқу нысанына ауыстырылған жағдайларда, оқу орнының басшысы жәрдемақы </w:t>
      </w:r>
    </w:p>
    <w:p>
      <w:pPr>
        <w:spacing w:after="0"/>
        <w:ind w:left="0"/>
        <w:jc w:val="both"/>
      </w:pPr>
      <w:r>
        <w:rPr>
          <w:rFonts w:ascii="Times New Roman"/>
          <w:b w:val="false"/>
          <w:i w:val="false"/>
          <w:color w:val="000000"/>
          <w:sz w:val="28"/>
        </w:rPr>
        <w:t xml:space="preserve">алушының тұрғылықты жерi бойынша Мемлекеттiк корпорацияның бөлiмшесiн хабардар </w:t>
      </w:r>
    </w:p>
    <w:p>
      <w:pPr>
        <w:spacing w:after="0"/>
        <w:ind w:left="0"/>
        <w:jc w:val="both"/>
      </w:pPr>
      <w:r>
        <w:rPr>
          <w:rFonts w:ascii="Times New Roman"/>
          <w:b w:val="false"/>
          <w:i w:val="false"/>
          <w:color w:val="000000"/>
          <w:sz w:val="28"/>
        </w:rPr>
        <w:t xml:space="preserve">етедi. </w:t>
      </w:r>
    </w:p>
    <w:p>
      <w:pPr>
        <w:spacing w:after="0"/>
        <w:ind w:left="0"/>
        <w:jc w:val="both"/>
      </w:pPr>
      <w:r>
        <w:rPr>
          <w:rFonts w:ascii="Times New Roman"/>
          <w:b w:val="false"/>
          <w:i w:val="false"/>
          <w:color w:val="000000"/>
          <w:sz w:val="28"/>
        </w:rPr>
        <w:t xml:space="preserve">Оқу орнының мөрi басылатын орын </w:t>
      </w:r>
    </w:p>
    <w:p>
      <w:pPr>
        <w:spacing w:after="0"/>
        <w:ind w:left="0"/>
        <w:jc w:val="both"/>
      </w:pPr>
      <w:r>
        <w:rPr>
          <w:rFonts w:ascii="Times New Roman"/>
          <w:b w:val="false"/>
          <w:i w:val="false"/>
          <w:color w:val="000000"/>
          <w:sz w:val="28"/>
        </w:rPr>
        <w:t xml:space="preserve">Оқу орнының басшысы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(қолы немесе электрондық цифрлық қолдаңба)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31-қосымша</w:t>
            </w:r>
            <w:r>
              <w:br/>
            </w: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 алуға үміткер адамның</w:t>
            </w:r>
            <w:r>
              <w:br/>
            </w:r>
            <w:r>
              <w:rPr>
                <w:rFonts w:ascii="Times New Roman"/>
                <w:b w:val="false"/>
                <w:i w:val="false"/>
                <w:color w:val="000000"/>
                <w:sz w:val="20"/>
              </w:rPr>
              <w:t>(отбасының) жиынтық кірісін</w:t>
            </w:r>
            <w:r>
              <w:br/>
            </w:r>
            <w:r>
              <w:rPr>
                <w:rFonts w:ascii="Times New Roman"/>
                <w:b w:val="false"/>
                <w:i w:val="false"/>
                <w:color w:val="000000"/>
                <w:sz w:val="20"/>
              </w:rPr>
              <w:t>есептеу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1" w:id="368"/>
    <w:p>
      <w:pPr>
        <w:spacing w:after="0"/>
        <w:ind w:left="0"/>
        <w:jc w:val="left"/>
      </w:pPr>
      <w:r>
        <w:rPr>
          <w:rFonts w:ascii="Times New Roman"/>
          <w:b/>
          <w:i w:val="false"/>
          <w:color w:val="000000"/>
        </w:rPr>
        <w:t xml:space="preserve"> Жеке қосалқы шаруашылығынан түсетін кіріс есебінің үлгі жеке нормалар карточкасы</w:t>
      </w:r>
    </w:p>
    <w:bookmarkEnd w:id="368"/>
    <w:p>
      <w:pPr>
        <w:spacing w:after="0"/>
        <w:ind w:left="0"/>
        <w:jc w:val="both"/>
      </w:pPr>
      <w:bookmarkStart w:name="z512" w:id="369"/>
      <w:r>
        <w:rPr>
          <w:rFonts w:ascii="Times New Roman"/>
          <w:b w:val="false"/>
          <w:i w:val="false"/>
          <w:color w:val="000000"/>
          <w:sz w:val="28"/>
        </w:rPr>
        <w:t>
      Өтiнiш берушiнiң тегі, аты, әкесінің аты (ол болған жағдайда) _______________</w:t>
      </w:r>
    </w:p>
    <w:bookmarkEnd w:id="369"/>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Облыс, аудан________________________________________________________</w:t>
      </w:r>
    </w:p>
    <w:p>
      <w:pPr>
        <w:spacing w:after="0"/>
        <w:ind w:left="0"/>
        <w:jc w:val="both"/>
      </w:pPr>
      <w:r>
        <w:rPr>
          <w:rFonts w:ascii="Times New Roman"/>
          <w:b w:val="false"/>
          <w:i w:val="false"/>
          <w:color w:val="000000"/>
          <w:sz w:val="28"/>
        </w:rPr>
        <w:t>Үйiнiң мекенжайы _______________________________________________</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 дақылдарының, үй малдарының, құстарының түрлерi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сотка, мал басы,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түсетін кіріс нормативі,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жылына түсетiн кірістің барлығы,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бiр тоқсанда түсетiн кірістің барлығы,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Дәнi алынатын жүгерi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Күрiш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Шекiлдеуiк бақтары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Сүйектi жемiс бақтары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Жемiстер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Жүзiм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жылдық шөп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жемге берiлетiн жүгерi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Сүттi iрi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iрi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мен ешкілер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Жұмыртқалайтын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Еттi құс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бір жылғы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20__ж. "__"_________ ________________________________________ </w:t>
      </w:r>
      <w:r>
        <w:br/>
      </w:r>
      <w:r>
        <w:rPr>
          <w:rFonts w:ascii="Times New Roman"/>
          <w:b w:val="false"/>
          <w:i w:val="false"/>
          <w:color w:val="000000"/>
          <w:sz w:val="28"/>
        </w:rPr>
        <w:t xml:space="preserve">                   (2-бағандағы деректер үшін өтініш берушінің қолы)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(есептеуді жасаған адамның тегі, аты, әкесінің аты (ол болған жағдайда)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32-қосымша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1-қосымша</w:t>
            </w:r>
            <w:r>
              <w:br/>
            </w: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коды</w:t>
            </w:r>
            <w:r>
              <w:br/>
            </w:r>
            <w:r>
              <w:rPr>
                <w:rFonts w:ascii="Times New Roman"/>
                <w:b w:val="false"/>
                <w:i w:val="false"/>
                <w:color w:val="000000"/>
                <w:sz w:val="20"/>
              </w:rPr>
              <w:t>______________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саласындағы реттеу және</w:t>
            </w:r>
            <w:r>
              <w:br/>
            </w:r>
            <w:r>
              <w:rPr>
                <w:rFonts w:ascii="Times New Roman"/>
                <w:b w:val="false"/>
                <w:i w:val="false"/>
                <w:color w:val="000000"/>
                <w:sz w:val="20"/>
              </w:rPr>
              <w:t>бақылау комитетінің</w:t>
            </w:r>
            <w:r>
              <w:br/>
            </w:r>
            <w:r>
              <w:rPr>
                <w:rFonts w:ascii="Times New Roman"/>
                <w:b w:val="false"/>
                <w:i w:val="false"/>
                <w:color w:val="000000"/>
                <w:sz w:val="20"/>
              </w:rPr>
              <w:t>___________________ облысы</w:t>
            </w:r>
            <w:r>
              <w:br/>
            </w:r>
            <w:r>
              <w:rPr>
                <w:rFonts w:ascii="Times New Roman"/>
                <w:b w:val="false"/>
                <w:i w:val="false"/>
                <w:color w:val="000000"/>
                <w:sz w:val="20"/>
              </w:rPr>
              <w:t>(қаласы)</w:t>
            </w:r>
            <w:r>
              <w:br/>
            </w:r>
            <w:r>
              <w:rPr>
                <w:rFonts w:ascii="Times New Roman"/>
                <w:b w:val="false"/>
                <w:i w:val="false"/>
                <w:color w:val="000000"/>
                <w:sz w:val="20"/>
              </w:rPr>
              <w:t>бойынша департаменті</w:t>
            </w:r>
          </w:p>
        </w:tc>
      </w:tr>
    </w:tbl>
    <w:bookmarkStart w:name="z516" w:id="370"/>
    <w:p>
      <w:pPr>
        <w:spacing w:after="0"/>
        <w:ind w:left="0"/>
        <w:jc w:val="left"/>
      </w:pPr>
      <w:r>
        <w:rPr>
          <w:rFonts w:ascii="Times New Roman"/>
          <w:b/>
          <w:i w:val="false"/>
          <w:color w:val="000000"/>
        </w:rPr>
        <w:t xml:space="preserve"> Өтініш</w:t>
      </w:r>
    </w:p>
    <w:bookmarkEnd w:id="370"/>
    <w:p>
      <w:pPr>
        <w:spacing w:after="0"/>
        <w:ind w:left="0"/>
        <w:jc w:val="both"/>
      </w:pPr>
      <w:r>
        <w:rPr>
          <w:rFonts w:ascii="Times New Roman"/>
          <w:b w:val="false"/>
          <w:i w:val="false"/>
          <w:color w:val="000000"/>
          <w:sz w:val="28"/>
        </w:rPr>
        <w:t>
      Азамат (ша)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_____ жылғы "___" ___________, мынадай мекенжай бойынша тұратын: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Жеке шотының № _______________________________________________</w:t>
      </w:r>
    </w:p>
    <w:p>
      <w:pPr>
        <w:spacing w:after="0"/>
        <w:ind w:left="0"/>
        <w:jc w:val="both"/>
      </w:pPr>
      <w:r>
        <w:rPr>
          <w:rFonts w:ascii="Times New Roman"/>
          <w:b w:val="false"/>
          <w:i w:val="false"/>
          <w:color w:val="000000"/>
          <w:sz w:val="28"/>
        </w:rPr>
        <w:t>Банктің атауы __________________________________________________</w:t>
      </w:r>
    </w:p>
    <w:p>
      <w:pPr>
        <w:spacing w:after="0"/>
        <w:ind w:left="0"/>
        <w:jc w:val="both"/>
      </w:pPr>
      <w:r>
        <w:rPr>
          <w:rFonts w:ascii="Times New Roman"/>
          <w:b w:val="false"/>
          <w:i w:val="false"/>
          <w:color w:val="000000"/>
          <w:sz w:val="28"/>
        </w:rPr>
        <w:t>Жеке сәйкестендіру нөмірі _______________________________________</w:t>
      </w:r>
    </w:p>
    <w:p>
      <w:pPr>
        <w:spacing w:after="0"/>
        <w:ind w:left="0"/>
        <w:jc w:val="both"/>
      </w:pPr>
      <w:r>
        <w:rPr>
          <w:rFonts w:ascii="Times New Roman"/>
          <w:b w:val="false"/>
          <w:i w:val="false"/>
          <w:color w:val="000000"/>
          <w:sz w:val="28"/>
        </w:rPr>
        <w:t>Жеке куәлігінің (паспортының) деректері: № _______________________,</w:t>
      </w:r>
    </w:p>
    <w:p>
      <w:pPr>
        <w:spacing w:after="0"/>
        <w:ind w:left="0"/>
        <w:jc w:val="both"/>
      </w:pPr>
      <w:r>
        <w:rPr>
          <w:rFonts w:ascii="Times New Roman"/>
          <w:b w:val="false"/>
          <w:i w:val="false"/>
          <w:color w:val="000000"/>
          <w:sz w:val="28"/>
        </w:rPr>
        <w:t>кім берген ____________________, берілген күні ____________________</w:t>
      </w:r>
    </w:p>
    <w:p>
      <w:pPr>
        <w:spacing w:after="0"/>
        <w:ind w:left="0"/>
        <w:jc w:val="both"/>
      </w:pPr>
      <w:r>
        <w:rPr>
          <w:rFonts w:ascii="Times New Roman"/>
          <w:b w:val="false"/>
          <w:i w:val="false"/>
          <w:color w:val="000000"/>
          <w:sz w:val="28"/>
        </w:rPr>
        <w:t>Маған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(санатын көрсету) ретінде арнаулы мемлекеттік жәрдемақы тағайындауды сұраймын.</w:t>
      </w:r>
    </w:p>
    <w:p>
      <w:pPr>
        <w:spacing w:after="0"/>
        <w:ind w:left="0"/>
        <w:jc w:val="both"/>
      </w:pPr>
      <w:r>
        <w:rPr>
          <w:rFonts w:ascii="Times New Roman"/>
          <w:b w:val="false"/>
          <w:i w:val="false"/>
          <w:color w:val="000000"/>
          <w:sz w:val="28"/>
        </w:rPr>
        <w:t xml:space="preserve">Жасына байланысты зейнетақы, мүгедектігі бойынша, асыраушысынан айырылу жағдайы </w:t>
      </w:r>
    </w:p>
    <w:p>
      <w:pPr>
        <w:spacing w:after="0"/>
        <w:ind w:left="0"/>
        <w:jc w:val="both"/>
      </w:pPr>
      <w:r>
        <w:rPr>
          <w:rFonts w:ascii="Times New Roman"/>
          <w:b w:val="false"/>
          <w:i w:val="false"/>
          <w:color w:val="000000"/>
          <w:sz w:val="28"/>
        </w:rPr>
        <w:t xml:space="preserve">бойынша мемлекеттік әлеуметтік жәрдемақы, мемлекеттік арнайы жәрдемақы (керегін сызу) </w:t>
      </w:r>
    </w:p>
    <w:p>
      <w:pPr>
        <w:spacing w:after="0"/>
        <w:ind w:left="0"/>
        <w:jc w:val="both"/>
      </w:pPr>
      <w:r>
        <w:rPr>
          <w:rFonts w:ascii="Times New Roman"/>
          <w:b w:val="false"/>
          <w:i w:val="false"/>
          <w:color w:val="000000"/>
          <w:sz w:val="28"/>
        </w:rPr>
        <w:t>аламын.</w:t>
      </w:r>
    </w:p>
    <w:p>
      <w:pPr>
        <w:spacing w:after="0"/>
        <w:ind w:left="0"/>
        <w:jc w:val="both"/>
      </w:pPr>
      <w:r>
        <w:rPr>
          <w:rFonts w:ascii="Times New Roman"/>
          <w:b w:val="false"/>
          <w:i w:val="false"/>
          <w:color w:val="000000"/>
          <w:sz w:val="28"/>
        </w:rPr>
        <w:t>Сіз арнаулы әлеуметтік жәрдемақыны өзге негіздер бойынша аласыз ба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(иә, жоқ; алатын болсаңыз, қандай негіз бойынша екенін көрсету)</w:t>
      </w:r>
    </w:p>
    <w:p>
      <w:pPr>
        <w:spacing w:after="0"/>
        <w:ind w:left="0"/>
        <w:jc w:val="both"/>
      </w:pPr>
      <w:r>
        <w:rPr>
          <w:rFonts w:ascii="Times New Roman"/>
          <w:b w:val="false"/>
          <w:i w:val="false"/>
          <w:color w:val="000000"/>
          <w:sz w:val="28"/>
        </w:rPr>
        <w:t>
      Арнаулы мемлекеттік жәрдемақы тағайындау үшін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Цифрлық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Жәрдемақы тағайындау (тағайындаудан бас тарту) туралы шешім қабылдау жөнінде ұялы телефонға sms-хабар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жәрдемақының тоқтатылуына, тоқтатыла тұруына, мөлшерінің өзгеруіне әкеп соғатын барлық өзгерістер туралы, сондай-ақ тұрғылықты жерімнің (оның ішінде Қазақстан Республикасының аумағынан тыс жерге шығу), анкеталық деректерімнің, банктік реквизиттерімнің өзгеруі туралы Мемлекеттік корпорация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 және (немесе) электрондық ақшаның электрондық әмияны ашылғанда, осы шоттағы ақшаны, оның ішінде электрондық әмияндарындағы электрондық ақшаны үшінші тұлғалардың өндіріп алуына жол берілмейді.</w:t>
      </w:r>
    </w:p>
    <w:bookmarkStart w:name="z517" w:id="371"/>
    <w:p>
      <w:pPr>
        <w:spacing w:after="0"/>
        <w:ind w:left="0"/>
        <w:jc w:val="both"/>
      </w:pPr>
      <w:r>
        <w:rPr>
          <w:rFonts w:ascii="Times New Roman"/>
          <w:b w:val="false"/>
          <w:i w:val="false"/>
          <w:color w:val="000000"/>
          <w:sz w:val="28"/>
        </w:rPr>
        <w:t>
      Өтініш беруші Мемлекеттік корпорацияның бөлімшесіне ұсынылған құжаттардың түпнұсқалығын қамтамасыз етеді.</w:t>
      </w:r>
    </w:p>
    <w:bookmarkEnd w:id="37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үй телефоны __________ ұялы ___________ Е-маіl ___________________</w:t>
      </w:r>
      <w:r>
        <w:br/>
      </w:r>
      <w:r>
        <w:rPr>
          <w:rFonts w:ascii="Times New Roman"/>
          <w:b w:val="false"/>
          <w:i w:val="false"/>
          <w:color w:val="000000"/>
          <w:sz w:val="28"/>
        </w:rPr>
        <w:t>"___" ____________ 20___ жыл</w:t>
      </w:r>
      <w:r>
        <w:br/>
      </w:r>
      <w:r>
        <w:rPr>
          <w:rFonts w:ascii="Times New Roman"/>
          <w:b w:val="false"/>
          <w:i w:val="false"/>
          <w:color w:val="000000"/>
          <w:sz w:val="28"/>
        </w:rPr>
        <w:t>Өтініш берушінің қолы __________________________________________</w:t>
      </w:r>
      <w:r>
        <w:br/>
      </w:r>
      <w:r>
        <w:rPr>
          <w:rFonts w:ascii="Times New Roman"/>
          <w:b w:val="false"/>
          <w:i w:val="false"/>
          <w:color w:val="000000"/>
          <w:sz w:val="28"/>
        </w:rPr>
        <w:t>Азамат (ша) ___________________________________________________</w:t>
      </w:r>
      <w:r>
        <w:br/>
      </w:r>
      <w:r>
        <w:rPr>
          <w:rFonts w:ascii="Times New Roman"/>
          <w:b w:val="false"/>
          <w:i w:val="false"/>
          <w:color w:val="000000"/>
          <w:sz w:val="28"/>
        </w:rPr>
        <w:t>өтініші 20___ жылғы "___" ____________ № ___________ қабылданды.</w:t>
      </w:r>
      <w:r>
        <w:br/>
      </w:r>
      <w:r>
        <w:rPr>
          <w:rFonts w:ascii="Times New Roman"/>
          <w:b w:val="false"/>
          <w:i w:val="false"/>
          <w:color w:val="000000"/>
          <w:sz w:val="28"/>
        </w:rPr>
        <w:t>Құжаттарды қабылдаған адамның тегі, аты, әкесінің аты (ол болған жағдайда), лауазымы және қолы</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p>
    <w:bookmarkStart w:name="z519" w:id="372"/>
    <w:p>
      <w:pPr>
        <w:spacing w:after="0"/>
        <w:ind w:left="0"/>
        <w:jc w:val="both"/>
      </w:pPr>
      <w:r>
        <w:rPr>
          <w:rFonts w:ascii="Times New Roman"/>
          <w:b w:val="false"/>
          <w:i w:val="false"/>
          <w:color w:val="000000"/>
          <w:sz w:val="28"/>
        </w:rPr>
        <w:t>
      Өтінішке қоса берілген құжаттардың тізбесі:</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33-қосымша </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коды</w:t>
            </w:r>
            <w:r>
              <w:br/>
            </w:r>
            <w:r>
              <w:rPr>
                <w:rFonts w:ascii="Times New Roman"/>
                <w:b w:val="false"/>
                <w:i w:val="false"/>
                <w:color w:val="000000"/>
                <w:sz w:val="20"/>
              </w:rPr>
              <w:t>_____________________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саласындағы реттеу және</w:t>
            </w:r>
            <w:r>
              <w:br/>
            </w:r>
            <w:r>
              <w:rPr>
                <w:rFonts w:ascii="Times New Roman"/>
                <w:b w:val="false"/>
                <w:i w:val="false"/>
                <w:color w:val="000000"/>
                <w:sz w:val="20"/>
              </w:rPr>
              <w:t>бақылау комитетінің</w:t>
            </w:r>
            <w:r>
              <w:br/>
            </w:r>
            <w:r>
              <w:rPr>
                <w:rFonts w:ascii="Times New Roman"/>
                <w:b w:val="false"/>
                <w:i w:val="false"/>
                <w:color w:val="000000"/>
                <w:sz w:val="20"/>
              </w:rPr>
              <w:t>___________________</w:t>
            </w:r>
            <w:r>
              <w:br/>
            </w:r>
            <w:r>
              <w:rPr>
                <w:rFonts w:ascii="Times New Roman"/>
                <w:b w:val="false"/>
                <w:i w:val="false"/>
                <w:color w:val="000000"/>
                <w:sz w:val="20"/>
              </w:rPr>
              <w:t>облысы (қаласы)</w:t>
            </w:r>
            <w:r>
              <w:br/>
            </w:r>
            <w:r>
              <w:rPr>
                <w:rFonts w:ascii="Times New Roman"/>
                <w:b w:val="false"/>
                <w:i w:val="false"/>
                <w:color w:val="000000"/>
                <w:sz w:val="20"/>
              </w:rPr>
              <w:t>бойынша департаменті</w:t>
            </w:r>
          </w:p>
        </w:tc>
      </w:tr>
    </w:tbl>
    <w:bookmarkStart w:name="z525" w:id="373"/>
    <w:p>
      <w:pPr>
        <w:spacing w:after="0"/>
        <w:ind w:left="0"/>
        <w:jc w:val="left"/>
      </w:pPr>
      <w:r>
        <w:rPr>
          <w:rFonts w:ascii="Times New Roman"/>
          <w:b/>
          <w:i w:val="false"/>
          <w:color w:val="000000"/>
        </w:rPr>
        <w:t xml:space="preserve"> Өтініш</w:t>
      </w:r>
    </w:p>
    <w:bookmarkEnd w:id="373"/>
    <w:p>
      <w:pPr>
        <w:spacing w:after="0"/>
        <w:ind w:left="0"/>
        <w:jc w:val="both"/>
      </w:pPr>
      <w:r>
        <w:rPr>
          <w:rFonts w:ascii="Times New Roman"/>
          <w:b w:val="false"/>
          <w:i w:val="false"/>
          <w:color w:val="000000"/>
          <w:sz w:val="28"/>
        </w:rPr>
        <w:t>
      Азамат (ша)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______ жылғы "_____" _________________________________</w:t>
      </w:r>
    </w:p>
    <w:p>
      <w:pPr>
        <w:spacing w:after="0"/>
        <w:ind w:left="0"/>
        <w:jc w:val="both"/>
      </w:pPr>
      <w:r>
        <w:rPr>
          <w:rFonts w:ascii="Times New Roman"/>
          <w:b w:val="false"/>
          <w:i w:val="false"/>
          <w:color w:val="000000"/>
          <w:sz w:val="28"/>
        </w:rPr>
        <w:t>Жеке сәйкестендіру нөмірі: ________________________________________</w:t>
      </w:r>
    </w:p>
    <w:p>
      <w:pPr>
        <w:spacing w:after="0"/>
        <w:ind w:left="0"/>
        <w:jc w:val="both"/>
      </w:pPr>
      <w:r>
        <w:rPr>
          <w:rFonts w:ascii="Times New Roman"/>
          <w:b w:val="false"/>
          <w:i w:val="false"/>
          <w:color w:val="000000"/>
          <w:sz w:val="28"/>
        </w:rPr>
        <w:t>Жеке басты куәландыратын құжаттың түрі: __________________________</w:t>
      </w:r>
    </w:p>
    <w:p>
      <w:pPr>
        <w:spacing w:after="0"/>
        <w:ind w:left="0"/>
        <w:jc w:val="both"/>
      </w:pPr>
      <w:r>
        <w:rPr>
          <w:rFonts w:ascii="Times New Roman"/>
          <w:b w:val="false"/>
          <w:i w:val="false"/>
          <w:color w:val="000000"/>
          <w:sz w:val="28"/>
        </w:rPr>
        <w:t>Құжаттың сериясы: _______________ құжаттың нөмірі: ________________</w:t>
      </w:r>
    </w:p>
    <w:p>
      <w:pPr>
        <w:spacing w:after="0"/>
        <w:ind w:left="0"/>
        <w:jc w:val="both"/>
      </w:pPr>
      <w:r>
        <w:rPr>
          <w:rFonts w:ascii="Times New Roman"/>
          <w:b w:val="false"/>
          <w:i w:val="false"/>
          <w:color w:val="000000"/>
          <w:sz w:val="28"/>
        </w:rPr>
        <w:t>кім берген: _____________________________________________________</w:t>
      </w:r>
    </w:p>
    <w:p>
      <w:pPr>
        <w:spacing w:after="0"/>
        <w:ind w:left="0"/>
        <w:jc w:val="both"/>
      </w:pPr>
      <w:r>
        <w:rPr>
          <w:rFonts w:ascii="Times New Roman"/>
          <w:b w:val="false"/>
          <w:i w:val="false"/>
          <w:color w:val="000000"/>
          <w:sz w:val="28"/>
        </w:rPr>
        <w:t>Берілген күні: ______ жылғы "____" ________________________________</w:t>
      </w:r>
    </w:p>
    <w:p>
      <w:pPr>
        <w:spacing w:after="0"/>
        <w:ind w:left="0"/>
        <w:jc w:val="both"/>
      </w:pPr>
      <w:r>
        <w:rPr>
          <w:rFonts w:ascii="Times New Roman"/>
          <w:b w:val="false"/>
          <w:i w:val="false"/>
          <w:color w:val="000000"/>
          <w:sz w:val="28"/>
        </w:rPr>
        <w:t>Тұрақты тұратын жерінің мекенжайы: ______________________________</w:t>
      </w:r>
    </w:p>
    <w:p>
      <w:pPr>
        <w:spacing w:after="0"/>
        <w:ind w:left="0"/>
        <w:jc w:val="both"/>
      </w:pPr>
      <w:r>
        <w:rPr>
          <w:rFonts w:ascii="Times New Roman"/>
          <w:b w:val="false"/>
          <w:i w:val="false"/>
          <w:color w:val="000000"/>
          <w:sz w:val="28"/>
        </w:rPr>
        <w:t>Облыс ___________________ қала (аудан) ____________________ ауыл</w:t>
      </w:r>
    </w:p>
    <w:p>
      <w:pPr>
        <w:spacing w:after="0"/>
        <w:ind w:left="0"/>
        <w:jc w:val="both"/>
      </w:pPr>
      <w:r>
        <w:rPr>
          <w:rFonts w:ascii="Times New Roman"/>
          <w:b w:val="false"/>
          <w:i w:val="false"/>
          <w:color w:val="000000"/>
          <w:sz w:val="28"/>
        </w:rPr>
        <w:t>______________ көше (шағынаудан) ____________ үй _______ пәтер _______</w:t>
      </w:r>
    </w:p>
    <w:p>
      <w:pPr>
        <w:spacing w:after="0"/>
        <w:ind w:left="0"/>
        <w:jc w:val="both"/>
      </w:pPr>
      <w:r>
        <w:rPr>
          <w:rFonts w:ascii="Times New Roman"/>
          <w:b w:val="false"/>
          <w:i w:val="false"/>
          <w:color w:val="000000"/>
          <w:sz w:val="28"/>
        </w:rPr>
        <w:t>Банк деректемелері:</w:t>
      </w:r>
    </w:p>
    <w:p>
      <w:pPr>
        <w:spacing w:after="0"/>
        <w:ind w:left="0"/>
        <w:jc w:val="both"/>
      </w:pPr>
      <w:r>
        <w:rPr>
          <w:rFonts w:ascii="Times New Roman"/>
          <w:b w:val="false"/>
          <w:i w:val="false"/>
          <w:color w:val="000000"/>
          <w:sz w:val="28"/>
        </w:rPr>
        <w:t>Банктің атауы: __________________________________________________</w:t>
      </w:r>
    </w:p>
    <w:p>
      <w:pPr>
        <w:spacing w:after="0"/>
        <w:ind w:left="0"/>
        <w:jc w:val="both"/>
      </w:pPr>
      <w:r>
        <w:rPr>
          <w:rFonts w:ascii="Times New Roman"/>
          <w:b w:val="false"/>
          <w:i w:val="false"/>
          <w:color w:val="000000"/>
          <w:sz w:val="28"/>
        </w:rPr>
        <w:t xml:space="preserve">Банк шотының № _______________________________________________ </w:t>
      </w:r>
    </w:p>
    <w:p>
      <w:pPr>
        <w:spacing w:after="0"/>
        <w:ind w:left="0"/>
        <w:jc w:val="both"/>
      </w:pPr>
      <w:r>
        <w:rPr>
          <w:rFonts w:ascii="Times New Roman"/>
          <w:b w:val="false"/>
          <w:i w:val="false"/>
          <w:color w:val="000000"/>
          <w:sz w:val="28"/>
        </w:rPr>
        <w:t xml:space="preserve">Шот түрі: ағымдағы _____________________________________________ </w:t>
      </w:r>
    </w:p>
    <w:p>
      <w:pPr>
        <w:spacing w:after="0"/>
        <w:ind w:left="0"/>
        <w:jc w:val="both"/>
      </w:pPr>
      <w:r>
        <w:rPr>
          <w:rFonts w:ascii="Times New Roman"/>
          <w:b w:val="false"/>
          <w:i w:val="false"/>
          <w:color w:val="000000"/>
          <w:sz w:val="28"/>
        </w:rPr>
        <w:t xml:space="preserve">Маған, мүгедектігі бар балаға (қажетінің асты сызылсын)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(заңды өкілі өтініш бергенде мүгедектігі бар адамның санаты, баланың/қамқорлықтағының </w:t>
      </w:r>
    </w:p>
    <w:p>
      <w:pPr>
        <w:spacing w:after="0"/>
        <w:ind w:left="0"/>
        <w:jc w:val="both"/>
      </w:pPr>
      <w:r>
        <w:rPr>
          <w:rFonts w:ascii="Times New Roman"/>
          <w:b w:val="false"/>
          <w:i w:val="false"/>
          <w:color w:val="000000"/>
          <w:sz w:val="28"/>
        </w:rPr>
        <w:t>тегі, аты, әкесінің аты (ол болған жағдайда), туған жылы көрсетіледі)</w:t>
      </w:r>
    </w:p>
    <w:p>
      <w:pPr>
        <w:spacing w:after="0"/>
        <w:ind w:left="0"/>
        <w:jc w:val="both"/>
      </w:pPr>
      <w:r>
        <w:rPr>
          <w:rFonts w:ascii="Times New Roman"/>
          <w:b w:val="false"/>
          <w:i w:val="false"/>
          <w:color w:val="000000"/>
          <w:sz w:val="28"/>
        </w:rPr>
        <w:t>
      мүгедектігі бойынша арнаулы мемлекеттік жәрдемақы тағайындауды сұраймын.</w:t>
      </w:r>
    </w:p>
    <w:p>
      <w:pPr>
        <w:spacing w:after="0"/>
        <w:ind w:left="0"/>
        <w:jc w:val="both"/>
      </w:pPr>
      <w:r>
        <w:rPr>
          <w:rFonts w:ascii="Times New Roman"/>
          <w:b w:val="false"/>
          <w:i w:val="false"/>
          <w:color w:val="000000"/>
          <w:sz w:val="28"/>
        </w:rPr>
        <w:t>
      Бұдан бұрын маған зейнетақы төлемдері, оның ішінде Қазақстан Республикасының тыс жерлерде тағайындалған/ тағайындалмаған (қажет емесі сызылып тасталсын).</w:t>
      </w:r>
    </w:p>
    <w:p>
      <w:pPr>
        <w:spacing w:after="0"/>
        <w:ind w:left="0"/>
        <w:jc w:val="both"/>
      </w:pPr>
      <w:r>
        <w:rPr>
          <w:rFonts w:ascii="Times New Roman"/>
          <w:b w:val="false"/>
          <w:i w:val="false"/>
          <w:color w:val="000000"/>
          <w:sz w:val="28"/>
        </w:rPr>
        <w:t>
      Мүгедектігі бойынша арнаулы мемлекеттік жәрдемақы мөлшерінің өзгеруіне әкеп соғатын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осындай өзгерістердің туындаған күннен бастап 10 күнтізбелік күн ішінде хабарлауға келісім беремін.</w:t>
      </w:r>
    </w:p>
    <w:bookmarkStart w:name="z526" w:id="374"/>
    <w:p>
      <w:pPr>
        <w:spacing w:after="0"/>
        <w:ind w:left="0"/>
        <w:jc w:val="both"/>
      </w:pPr>
      <w:r>
        <w:rPr>
          <w:rFonts w:ascii="Times New Roman"/>
          <w:b w:val="false"/>
          <w:i w:val="false"/>
          <w:color w:val="000000"/>
          <w:sz w:val="28"/>
        </w:rPr>
        <w:t>
      Өтінішке қоса берілген құжаттардың тізбесі:</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7" w:id="375"/>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bookmarkEnd w:id="375"/>
    <w:bookmarkStart w:name="z528" w:id="376"/>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bookmarkEnd w:id="376"/>
    <w:p>
      <w:pPr>
        <w:spacing w:after="0"/>
        <w:ind w:left="0"/>
        <w:jc w:val="both"/>
      </w:pPr>
      <w:r>
        <w:rPr>
          <w:rFonts w:ascii="Times New Roman"/>
          <w:b w:val="false"/>
          <w:i w:val="false"/>
          <w:color w:val="000000"/>
          <w:sz w:val="28"/>
        </w:rPr>
        <w:t>
      Мүгедектігі бойынша арнаулы мемлекеттік жәрдемақы тағайындау (тағайындаудан бас тарту) туралы шешім қабылдау жөнінде ұялы телефонға sms-хабарлама жіберу арқылы хабардар етуге келісім беремін.</w:t>
      </w:r>
    </w:p>
    <w:bookmarkStart w:name="z529" w:id="377"/>
    <w:p>
      <w:pPr>
        <w:spacing w:after="0"/>
        <w:ind w:left="0"/>
        <w:jc w:val="both"/>
      </w:pPr>
      <w:r>
        <w:rPr>
          <w:rFonts w:ascii="Times New Roman"/>
          <w:b w:val="false"/>
          <w:i w:val="false"/>
          <w:color w:val="000000"/>
          <w:sz w:val="28"/>
        </w:rPr>
        <w:t>
      Мемлекеттік бюджеттен төленетін жәрдемақыларды есептеу үшін жеке банк шотын ашу кезінде, осындай шоттағы ақшаны үшінші тұлғалардың өндіріп алуына жол берілмейді.</w:t>
      </w:r>
    </w:p>
    <w:bookmarkEnd w:id="37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Төлеуші ұйымның байланыс телефоны, орналасқан жері</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үй телефоны ________________ ұялы телефон __________________________</w:t>
      </w:r>
      <w:r>
        <w:br/>
      </w:r>
      <w:r>
        <w:rPr>
          <w:rFonts w:ascii="Times New Roman"/>
          <w:b w:val="false"/>
          <w:i w:val="false"/>
          <w:color w:val="000000"/>
          <w:sz w:val="28"/>
        </w:rPr>
        <w:t>Е-maіl ____________________________________________________________</w:t>
      </w:r>
      <w:r>
        <w:br/>
      </w:r>
      <w:r>
        <w:rPr>
          <w:rFonts w:ascii="Times New Roman"/>
          <w:b w:val="false"/>
          <w:i w:val="false"/>
          <w:color w:val="000000"/>
          <w:sz w:val="28"/>
        </w:rPr>
        <w:t>Өтініш берген күні: 20_____ жылғы "_____" ___________________________</w:t>
      </w:r>
      <w:r>
        <w:br/>
      </w:r>
      <w:r>
        <w:rPr>
          <w:rFonts w:ascii="Times New Roman"/>
          <w:b w:val="false"/>
          <w:i w:val="false"/>
          <w:color w:val="000000"/>
          <w:sz w:val="28"/>
        </w:rPr>
        <w:t>Өтініш берушінің қолы/ ЭЦҚ / sms-хабарламалар ________________________</w:t>
      </w:r>
      <w:r>
        <w:br/>
      </w:r>
      <w:r>
        <w:rPr>
          <w:rFonts w:ascii="Times New Roman"/>
          <w:b w:val="false"/>
          <w:i w:val="false"/>
          <w:color w:val="000000"/>
          <w:sz w:val="28"/>
        </w:rPr>
        <w:t>Өтінішке қол қою мерзімі мен уақыты:</w:t>
      </w:r>
      <w:r>
        <w:br/>
      </w:r>
      <w:r>
        <w:rPr>
          <w:rFonts w:ascii="Times New Roman"/>
          <w:b w:val="false"/>
          <w:i w:val="false"/>
          <w:color w:val="000000"/>
          <w:sz w:val="28"/>
        </w:rPr>
        <w:t>____._____________._____жылғы____сағат ____ минут ____ секунд</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(құжаттарды қабылдаған адамның тегі, аты, әкесінің аты (ол болған жағдайда) және қолы)</w:t>
      </w:r>
      <w:r>
        <w:br/>
      </w:r>
      <w:r>
        <w:rPr>
          <w:rFonts w:ascii="Times New Roman"/>
          <w:b w:val="false"/>
          <w:i w:val="false"/>
          <w:color w:val="000000"/>
          <w:sz w:val="28"/>
        </w:rPr>
        <w:t>
      ----------------------------------------------------------------------------------------------------</w:t>
      </w:r>
      <w:r>
        <w:br/>
      </w:r>
      <w:r>
        <w:rPr>
          <w:rFonts w:ascii="Times New Roman"/>
          <w:b w:val="false"/>
          <w:i w:val="false"/>
          <w:color w:val="000000"/>
          <w:sz w:val="28"/>
        </w:rPr>
        <w:t xml:space="preserve">                                               (қию сызығы)</w:t>
      </w:r>
      <w:r>
        <w:br/>
      </w:r>
      <w:r>
        <w:rPr>
          <w:rFonts w:ascii="Times New Roman"/>
          <w:b w:val="false"/>
          <w:i w:val="false"/>
          <w:color w:val="000000"/>
          <w:sz w:val="28"/>
        </w:rPr>
        <w:t xml:space="preserve">Азамат (ша) ______________________________ мүгедектігі бойынша арнаулы мемлекеттік </w:t>
      </w:r>
      <w:r>
        <w:br/>
      </w:r>
      <w:r>
        <w:rPr>
          <w:rFonts w:ascii="Times New Roman"/>
          <w:b w:val="false"/>
          <w:i w:val="false"/>
          <w:color w:val="000000"/>
          <w:sz w:val="28"/>
        </w:rPr>
        <w:t xml:space="preserve">жәрдемақы тағайындауға___________ өтініші қоса берілген құжаттармен № ___ болып </w:t>
      </w:r>
      <w:r>
        <w:br/>
      </w:r>
      <w:r>
        <w:rPr>
          <w:rFonts w:ascii="Times New Roman"/>
          <w:b w:val="false"/>
          <w:i w:val="false"/>
          <w:color w:val="000000"/>
          <w:sz w:val="28"/>
        </w:rPr>
        <w:t xml:space="preserve">тіркелді, өтініш тіркелген күн: 20__ жылғы "___" __________ (өтінішті Мемлекеттік </w:t>
      </w:r>
      <w:r>
        <w:br/>
      </w:r>
      <w:r>
        <w:rPr>
          <w:rFonts w:ascii="Times New Roman"/>
          <w:b w:val="false"/>
          <w:i w:val="false"/>
          <w:color w:val="000000"/>
          <w:sz w:val="28"/>
        </w:rPr>
        <w:t xml:space="preserve">корпорацияның бөлімшесінде тіркеген күннен бастап қызметті алу күні: </w:t>
      </w:r>
      <w:r>
        <w:br/>
      </w:r>
      <w:r>
        <w:rPr>
          <w:rFonts w:ascii="Times New Roman"/>
          <w:b w:val="false"/>
          <w:i w:val="false"/>
          <w:color w:val="000000"/>
          <w:sz w:val="28"/>
        </w:rPr>
        <w:t>20___ жылғы "___" ____________).</w:t>
      </w:r>
      <w:r>
        <w:br/>
      </w:r>
      <w:r>
        <w:rPr>
          <w:rFonts w:ascii="Times New Roman"/>
          <w:b w:val="false"/>
          <w:i w:val="false"/>
          <w:color w:val="000000"/>
          <w:sz w:val="28"/>
        </w:rPr>
        <w:t xml:space="preserve">Мүгедектігі бойынша арнаулы мемлекеттік жәрдемақы мөлшерінің өзгеруіне әкелетін </w:t>
      </w:r>
      <w:r>
        <w:br/>
      </w:r>
      <w:r>
        <w:rPr>
          <w:rFonts w:ascii="Times New Roman"/>
          <w:b w:val="false"/>
          <w:i w:val="false"/>
          <w:color w:val="000000"/>
          <w:sz w:val="28"/>
        </w:rPr>
        <w:t xml:space="preserve">барлық өзгерістер, сондай-ақ тұрғылықты жерімнің (оның ішінде Қазақстан </w:t>
      </w:r>
      <w:r>
        <w:br/>
      </w:r>
      <w:r>
        <w:rPr>
          <w:rFonts w:ascii="Times New Roman"/>
          <w:b w:val="false"/>
          <w:i w:val="false"/>
          <w:color w:val="000000"/>
          <w:sz w:val="28"/>
        </w:rPr>
        <w:t xml:space="preserve">Республикасының шегінен тыс жерлерге кету), анкета деректерінің, банк деректемелерінің </w:t>
      </w:r>
      <w:r>
        <w:br/>
      </w:r>
      <w:r>
        <w:rPr>
          <w:rFonts w:ascii="Times New Roman"/>
          <w:b w:val="false"/>
          <w:i w:val="false"/>
          <w:color w:val="000000"/>
          <w:sz w:val="28"/>
        </w:rPr>
        <w:t>өзгеруі туралы Мемлекеттік корпорацияның бөлімшесіне хабарлауға келісім беремін.</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(құжаттарды қабылдаған адамның тегі, аты, әкесінің аты (ол болған жағдайда)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34-қосымша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3-қосымша</w:t>
            </w:r>
          </w:p>
        </w:tc>
      </w:tr>
    </w:tbl>
    <w:bookmarkStart w:name="z533" w:id="378"/>
    <w:p>
      <w:pPr>
        <w:spacing w:after="0"/>
        <w:ind w:left="0"/>
        <w:jc w:val="left"/>
      </w:pPr>
      <w:r>
        <w:rPr>
          <w:rFonts w:ascii="Times New Roman"/>
          <w:b/>
          <w:i w:val="false"/>
          <w:color w:val="000000"/>
        </w:rPr>
        <w:t xml:space="preserve"> "Арнаулы мемлекеттік жәрдемақы тағайындау" мемлекеттік қызмет көрсетуге қойылатын негізгі талаптар тізбесі</w:t>
      </w:r>
    </w:p>
    <w:bookmarkEnd w:id="378"/>
    <w:p>
      <w:pPr>
        <w:spacing w:after="0"/>
        <w:ind w:left="0"/>
        <w:jc w:val="both"/>
      </w:pPr>
      <w:r>
        <w:rPr>
          <w:rFonts w:ascii="Times New Roman"/>
          <w:b w:val="false"/>
          <w:i w:val="false"/>
          <w:color w:val="ff0000"/>
          <w:sz w:val="28"/>
        </w:rPr>
        <w:t xml:space="preserve">
      Ескерту. 34-қосымшаға өзгеріс енгізілді - ҚР Еңбек және халықты әлеуметтік қорғау министрінің 19.06.2026 </w:t>
      </w:r>
      <w:r>
        <w:rPr>
          <w:rFonts w:ascii="Times New Roman"/>
          <w:b w:val="false"/>
          <w:i w:val="false"/>
          <w:color w:val="ff0000"/>
          <w:sz w:val="28"/>
        </w:rPr>
        <w:t>№ 254</w:t>
      </w:r>
      <w:r>
        <w:rPr>
          <w:rFonts w:ascii="Times New Roman"/>
          <w:b w:val="false"/>
          <w:i w:val="false"/>
          <w:color w:val="ff0000"/>
          <w:sz w:val="28"/>
        </w:rPr>
        <w:t xml:space="preserve"> (01.07.2026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2.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3. Жеңілдіктер бойынша Ұлы Отан соғысының қатысушыларына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4. Ұлы Отан соғысында қаза тапқан (қайтыс болған, хабарсыз кеткен) жауынгерлердің екінші рет некеге тұрмаған жесірлеріне арнаулы мемлекеттік жәрдемақы тағайындау;</w:t>
            </w:r>
          </w:p>
          <w:p>
            <w:pPr>
              <w:spacing w:after="20"/>
              <w:ind w:left="20"/>
              <w:jc w:val="both"/>
            </w:pPr>
            <w:r>
              <w:rPr>
                <w:rFonts w:ascii="Times New Roman"/>
                <w:b w:val="false"/>
                <w:i w:val="false"/>
                <w:color w:val="000000"/>
                <w:sz w:val="20"/>
              </w:rPr>
              <w:t>
5.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арнаулы мемлекеттік жәрдемақы тағайындау;</w:t>
            </w:r>
          </w:p>
          <w:p>
            <w:pPr>
              <w:spacing w:after="20"/>
              <w:ind w:left="20"/>
              <w:jc w:val="both"/>
            </w:pPr>
            <w:r>
              <w:rPr>
                <w:rFonts w:ascii="Times New Roman"/>
                <w:b w:val="false"/>
                <w:i w:val="false"/>
                <w:color w:val="000000"/>
                <w:sz w:val="20"/>
              </w:rPr>
              <w:t>
6. Кеңес Одағының Батырлары, Социалистік Еңбек Ерлері, үш дәрежелі Еңбек Даңқы орденінің иегерлеріне арнаулы мемлекеттік жәрдемақы тағайындау;</w:t>
            </w:r>
          </w:p>
          <w:p>
            <w:pPr>
              <w:spacing w:after="20"/>
              <w:ind w:left="20"/>
              <w:jc w:val="both"/>
            </w:pPr>
            <w:r>
              <w:rPr>
                <w:rFonts w:ascii="Times New Roman"/>
                <w:b w:val="false"/>
                <w:i w:val="false"/>
                <w:color w:val="000000"/>
                <w:sz w:val="20"/>
              </w:rPr>
              <w:t>
7. Қаза тапқан әскери қызметшілердің отбасыларына арнаулы мемлекеттік жәрдемақы тағайындау;</w:t>
            </w:r>
          </w:p>
          <w:p>
            <w:pPr>
              <w:spacing w:after="20"/>
              <w:ind w:left="20"/>
              <w:jc w:val="both"/>
            </w:pPr>
            <w:r>
              <w:rPr>
                <w:rFonts w:ascii="Times New Roman"/>
                <w:b w:val="false"/>
                <w:i w:val="false"/>
                <w:color w:val="000000"/>
                <w:sz w:val="20"/>
              </w:rPr>
              <w:t>
8.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арнаулы мемлекеттік жәрдемақы тағайындау;</w:t>
            </w:r>
          </w:p>
          <w:p>
            <w:pPr>
              <w:spacing w:after="20"/>
              <w:ind w:left="20"/>
              <w:jc w:val="both"/>
            </w:pPr>
            <w:r>
              <w:rPr>
                <w:rFonts w:ascii="Times New Roman"/>
                <w:b w:val="false"/>
                <w:i w:val="false"/>
                <w:color w:val="000000"/>
                <w:sz w:val="20"/>
              </w:rPr>
              <w:t>
9.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адамдарға арнаулы мемлекеттік жәрдемақы тағайындау;</w:t>
            </w:r>
          </w:p>
          <w:p>
            <w:pPr>
              <w:spacing w:after="20"/>
              <w:ind w:left="20"/>
              <w:jc w:val="both"/>
            </w:pPr>
            <w:r>
              <w:rPr>
                <w:rFonts w:ascii="Times New Roman"/>
                <w:b w:val="false"/>
                <w:i w:val="false"/>
                <w:color w:val="000000"/>
                <w:sz w:val="20"/>
              </w:rPr>
              <w:t>
10. 1988-1989 жылдары Чернобыль АЭС-ындағы апаттың салдарларын жоюға қатысушылардың қоныс аудару күні құрсақта болған балаларын қоса алғанда, оқшаулау және көшіру аймақтарынан Қазақстан Республикасына қоныстанғандардың (өз еркімен кеткендердің) қатарындағы адамдарға арнаулы мемлекеттік жәрдемақы тағайындау;</w:t>
            </w:r>
          </w:p>
          <w:p>
            <w:pPr>
              <w:spacing w:after="20"/>
              <w:ind w:left="20"/>
              <w:jc w:val="both"/>
            </w:pPr>
            <w:r>
              <w:rPr>
                <w:rFonts w:ascii="Times New Roman"/>
                <w:b w:val="false"/>
                <w:i w:val="false"/>
                <w:color w:val="000000"/>
                <w:sz w:val="20"/>
              </w:rPr>
              <w:t>
11.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сіңірген жылдары үшін төленетін зейнетақы төлемдері тағайындалған бірінші, екінші және үшінші топтардағы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топтағы мүгедектігі бар адамдарға арнаулы мемлекеттік жәрдемақы тағайындау;</w:t>
            </w:r>
          </w:p>
          <w:p>
            <w:pPr>
              <w:spacing w:after="20"/>
              <w:ind w:left="20"/>
              <w:jc w:val="both"/>
            </w:pPr>
            <w:r>
              <w:rPr>
                <w:rFonts w:ascii="Times New Roman"/>
                <w:b w:val="false"/>
                <w:i w:val="false"/>
                <w:color w:val="000000"/>
                <w:sz w:val="20"/>
              </w:rPr>
              <w:t>
12.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балаларға арнаулы мемлекеттік жәрдемақы тағайындау;</w:t>
            </w:r>
          </w:p>
          <w:p>
            <w:pPr>
              <w:spacing w:after="20"/>
              <w:ind w:left="20"/>
              <w:jc w:val="both"/>
            </w:pPr>
            <w:r>
              <w:rPr>
                <w:rFonts w:ascii="Times New Roman"/>
                <w:b w:val="false"/>
                <w:i w:val="false"/>
                <w:color w:val="000000"/>
                <w:sz w:val="20"/>
              </w:rPr>
              <w:t>
13.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үшінші топтағы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14.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p>
            <w:pPr>
              <w:spacing w:after="20"/>
              <w:ind w:left="20"/>
              <w:jc w:val="both"/>
            </w:pPr>
            <w:r>
              <w:rPr>
                <w:rFonts w:ascii="Times New Roman"/>
                <w:b w:val="false"/>
                <w:i w:val="false"/>
                <w:color w:val="000000"/>
                <w:sz w:val="20"/>
              </w:rPr>
              <w:t>
15. Қазақстан Республикасына сіңірген ерекше еңбегі үшін зейнетақы тағайындалған адамдарға арнаулы мемлекеттік жәрдемақы тағайындау;</w:t>
            </w:r>
          </w:p>
          <w:p>
            <w:pPr>
              <w:spacing w:after="20"/>
              <w:ind w:left="20"/>
              <w:jc w:val="both"/>
            </w:pPr>
            <w:r>
              <w:rPr>
                <w:rFonts w:ascii="Times New Roman"/>
                <w:b w:val="false"/>
                <w:i w:val="false"/>
                <w:color w:val="000000"/>
                <w:sz w:val="20"/>
              </w:rPr>
              <w:t>
16. "Қазақстанның ғарышкер-ұшқышы" құрметті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17.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18. "Қазақстанның Еңбек Ері"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19. Басқа мемлекеттердің аумағындағы ұрыс қимылдарының ардагерлеріне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көрсетуші (мүгедектік алғаш рет белгіленген кезде):</w:t>
            </w:r>
          </w:p>
          <w:p>
            <w:pPr>
              <w:spacing w:after="20"/>
              <w:ind w:left="20"/>
              <w:jc w:val="both"/>
            </w:pPr>
            <w:r>
              <w:rPr>
                <w:rFonts w:ascii="Times New Roman"/>
                <w:b w:val="false"/>
                <w:i w:val="false"/>
                <w:color w:val="000000"/>
                <w:sz w:val="20"/>
              </w:rPr>
              <w:t>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сіңірген жылдары үшін төленетін зейнетақы төлемдері тағайындалған бірінші, екінші және үшінші топтардағы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топтағы мүгедектігі бар адамдарға арнаулы мемлекеттік жәрдемақы тағайындау;</w:t>
            </w:r>
          </w:p>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балаларға арнаулы мемлекеттік жәрдемақы тағайындау;</w:t>
            </w:r>
          </w:p>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үшінші топтағы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2) Мемлекттік корпорация арқылы: барлық кіші түрлер;</w:t>
            </w:r>
          </w:p>
          <w:p>
            <w:pPr>
              <w:spacing w:after="20"/>
              <w:ind w:left="20"/>
              <w:jc w:val="both"/>
            </w:pPr>
            <w:r>
              <w:rPr>
                <w:rFonts w:ascii="Times New Roman"/>
                <w:b w:val="false"/>
                <w:i w:val="false"/>
                <w:color w:val="000000"/>
                <w:sz w:val="20"/>
              </w:rPr>
              <w:t>
3) "цифрлық үкіметтің" веб-порталы (бұдан әрі – портал) арқылы – барлық кіші түрлер (мемлекеттік қызметті көрсетудің мәртебесі туралы ақпарат алу үшін);</w:t>
            </w:r>
          </w:p>
          <w:p>
            <w:pPr>
              <w:spacing w:after="20"/>
              <w:ind w:left="20"/>
              <w:jc w:val="both"/>
            </w:pPr>
            <w:r>
              <w:rPr>
                <w:rFonts w:ascii="Times New Roman"/>
                <w:b w:val="false"/>
                <w:i w:val="false"/>
                <w:color w:val="000000"/>
                <w:sz w:val="20"/>
              </w:rPr>
              <w:t>
4) ұялы байланыстың абоненттік құрылғысы арқылы:</w:t>
            </w:r>
          </w:p>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1) көрсетілетін қызметті берушіге, Мемлекеттік корпорацияға немесе проактивті қызмет арқылы жүгінген кезде – өтініштерді тіркеудің электрондық журналдарында құжаттардың топтамасын тіркеген сәттен бастап – 8 (сегіз) жұмыс күні; Мемлекеттік қызметті көрсету мерзімі: ұсынылған құжаттың (құжаттардың) дәйектілігін тексеру немесе қосымша құжат (құжаттар) сұрату үшін қажеттігіне қарай істер материалдарын жете ресімдеу қажет болғанда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8 (сегіз) жұмыс күні көрсетіледі.</w:t>
            </w:r>
          </w:p>
          <w:p>
            <w:pPr>
              <w:spacing w:after="20"/>
              <w:ind w:left="20"/>
              <w:jc w:val="both"/>
            </w:pPr>
            <w:r>
              <w:rPr>
                <w:rFonts w:ascii="Times New Roman"/>
                <w:b w:val="false"/>
                <w:i w:val="false"/>
                <w:color w:val="000000"/>
                <w:sz w:val="20"/>
              </w:rPr>
              <w:t>
2) құжаттардың топтамасын тапсыру үшін күтудің рұқсат етілген ең ұзақ уақыты Мемлекеттік корпорацияда – 15 минут, көрсетілетін қызметті берушіде – күту үшін уақыт талап етілмейді;</w:t>
            </w:r>
          </w:p>
          <w:p>
            <w:pPr>
              <w:spacing w:after="20"/>
              <w:ind w:left="20"/>
              <w:jc w:val="both"/>
            </w:pPr>
            <w:r>
              <w:rPr>
                <w:rFonts w:ascii="Times New Roman"/>
                <w:b w:val="false"/>
                <w:i w:val="false"/>
                <w:color w:val="000000"/>
                <w:sz w:val="20"/>
              </w:rPr>
              <w:t>
3) қызмет көрсетудің рұқсат етілген ең ұзақ уақыты Мемлекеттік корпорацияда – 20 минут, көрсетілетін қызметті берушіде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 "Бір өтініш" қағидаты бойынша көрсетілетін:</w:t>
            </w:r>
          </w:p>
          <w:p>
            <w:pPr>
              <w:spacing w:after="20"/>
              <w:ind w:left="20"/>
              <w:jc w:val="both"/>
            </w:pPr>
            <w:r>
              <w:rPr>
                <w:rFonts w:ascii="Times New Roman"/>
                <w:b w:val="false"/>
                <w:i w:val="false"/>
                <w:color w:val="000000"/>
                <w:sz w:val="20"/>
              </w:rPr>
              <w:t>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сіңірген жылдары үшін төленетін зейнетақы төлемдері тағайындалған бірінші, екінші және үшінші топтардағы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топтағы мүгедектігі бар адамдарға арнаулы мемлекеттік жәрдемақы тағайындау;</w:t>
            </w:r>
          </w:p>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балаларға арнаулы мемлекеттік жәрдемақы тағайындау;</w:t>
            </w:r>
          </w:p>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үшінші топтағы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Электрондық (ішінара цифрландырылған)/ қағаз түрінде/ проактивті:</w:t>
            </w:r>
          </w:p>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Электрондық (ішінара цифрландырылған)/ қағаз түрінде:</w:t>
            </w:r>
          </w:p>
          <w:p>
            <w:pPr>
              <w:spacing w:after="20"/>
              <w:ind w:left="20"/>
              <w:jc w:val="both"/>
            </w:pPr>
            <w:r>
              <w:rPr>
                <w:rFonts w:ascii="Times New Roman"/>
                <w:b w:val="false"/>
                <w:i w:val="false"/>
                <w:color w:val="000000"/>
                <w:sz w:val="20"/>
              </w:rPr>
              <w:t>
Ұлы Отан соғысының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жеңілдіктер бойынша Ұлы Отан соғысының қатысушыларына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Ұлы Отан соғысында қаза тапқан (қайтыс болған, хабарсыз кеткен) жауынгерлердің екінші рет некеге тұрмаған жесірлеріне арнаулы мемлекеттік жәрдемақы тағайындау;</w:t>
            </w:r>
          </w:p>
          <w:p>
            <w:pPr>
              <w:spacing w:after="20"/>
              <w:ind w:left="20"/>
              <w:jc w:val="both"/>
            </w:pPr>
            <w:r>
              <w:rPr>
                <w:rFonts w:ascii="Times New Roman"/>
                <w:b w:val="false"/>
                <w:i w:val="false"/>
                <w:color w:val="000000"/>
                <w:sz w:val="20"/>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арнаулы мемлекеттік жәрдемақы тағайындау;</w:t>
            </w:r>
          </w:p>
          <w:p>
            <w:pPr>
              <w:spacing w:after="20"/>
              <w:ind w:left="20"/>
              <w:jc w:val="both"/>
            </w:pPr>
            <w:r>
              <w:rPr>
                <w:rFonts w:ascii="Times New Roman"/>
                <w:b w:val="false"/>
                <w:i w:val="false"/>
                <w:color w:val="000000"/>
                <w:sz w:val="20"/>
              </w:rPr>
              <w:t>
Кеңес Одағының Батырлары, Социалистік Еңбек Ерлері, үш дәрежелі Еңбек Даңқы орденінің иегерлеріне арнаулы мемлекеттік жәрдемақы тағайындау;</w:t>
            </w:r>
          </w:p>
          <w:p>
            <w:pPr>
              <w:spacing w:after="20"/>
              <w:ind w:left="20"/>
              <w:jc w:val="both"/>
            </w:pPr>
            <w:r>
              <w:rPr>
                <w:rFonts w:ascii="Times New Roman"/>
                <w:b w:val="false"/>
                <w:i w:val="false"/>
                <w:color w:val="000000"/>
                <w:sz w:val="20"/>
              </w:rPr>
              <w:t>
қаза тапқан әскери қызметшілердің отбасыларына арнаулы мемлекеттік жәрдемақы тағайындау;</w:t>
            </w:r>
          </w:p>
          <w:p>
            <w:pPr>
              <w:spacing w:after="20"/>
              <w:ind w:left="20"/>
              <w:jc w:val="both"/>
            </w:pPr>
            <w:r>
              <w:rPr>
                <w:rFonts w:ascii="Times New Roman"/>
                <w:b w:val="false"/>
                <w:i w:val="false"/>
                <w:color w:val="000000"/>
                <w:sz w:val="20"/>
              </w:rPr>
              <w:t>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арнаулы мемлекеттік жәрдемақы тағайындау;</w:t>
            </w:r>
          </w:p>
          <w:p>
            <w:pPr>
              <w:spacing w:after="20"/>
              <w:ind w:left="20"/>
              <w:jc w:val="both"/>
            </w:pPr>
            <w:r>
              <w:rPr>
                <w:rFonts w:ascii="Times New Roman"/>
                <w:b w:val="false"/>
                <w:i w:val="false"/>
                <w:color w:val="000000"/>
                <w:sz w:val="20"/>
              </w:rPr>
              <w:t>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адамдарға арнаулы мемлекеттік жәрдемақы тағайындау;</w:t>
            </w:r>
          </w:p>
          <w:p>
            <w:pPr>
              <w:spacing w:after="20"/>
              <w:ind w:left="20"/>
              <w:jc w:val="both"/>
            </w:pPr>
            <w:r>
              <w:rPr>
                <w:rFonts w:ascii="Times New Roman"/>
                <w:b w:val="false"/>
                <w:i w:val="false"/>
                <w:color w:val="000000"/>
                <w:sz w:val="20"/>
              </w:rPr>
              <w:t>
1988-1989 жылдары Чернобыль АЭС-ындағы апаттың салдарларын жоюға қатысушылардың қоныс аудару күні құрсақта болған балаларын қоса алғанда, оқшаулау және көшіру аймақтарынан Қазақстан Республикасына қоныстанғандардың (өз еркімен кеткендердің) қатарындағы адамдарға арнаулы мемлекеттік жәрдемақы тағайындау;</w:t>
            </w:r>
          </w:p>
          <w:p>
            <w:pPr>
              <w:spacing w:after="20"/>
              <w:ind w:left="20"/>
              <w:jc w:val="both"/>
            </w:pPr>
            <w:r>
              <w:rPr>
                <w:rFonts w:ascii="Times New Roman"/>
                <w:b w:val="false"/>
                <w:i w:val="false"/>
                <w:color w:val="000000"/>
                <w:sz w:val="20"/>
              </w:rPr>
              <w:t>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адамдарға арнаулы мемлекеттік жәрдемақы тағайындау; "Қазақстанның ғарышкер-ұшқышы" құрметті атағына ие болған адамдарға арнаулы мемлекеттік жәрдемақы тағайындау; басқа мемлекеттердің аумағындағы ұрыс қимылдарының ардагерлеріне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жәрдемақыны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w:t>
            </w:r>
          </w:p>
          <w:p>
            <w:pPr>
              <w:spacing w:after="20"/>
              <w:ind w:left="20"/>
              <w:jc w:val="both"/>
            </w:pPr>
            <w:r>
              <w:rPr>
                <w:rFonts w:ascii="Times New Roman"/>
                <w:b w:val="false"/>
                <w:i w:val="false"/>
                <w:color w:val="000000"/>
                <w:sz w:val="20"/>
              </w:rPr>
              <w:t>
электрондық және (немесе) қағаз түрінде.</w:t>
            </w:r>
          </w:p>
          <w:p>
            <w:pPr>
              <w:spacing w:after="20"/>
              <w:ind w:left="20"/>
              <w:jc w:val="both"/>
            </w:pPr>
            <w:r>
              <w:rPr>
                <w:rFonts w:ascii="Times New Roman"/>
                <w:b w:val="false"/>
                <w:i w:val="false"/>
                <w:color w:val="000000"/>
                <w:sz w:val="20"/>
              </w:rPr>
              <w:t>
Порталда жәрдемақыны тағайындау туралы ақпарат өтініш берушінің "жеке кабинетіне" көрсетілетін қызметті берушінің уәкілетті адамының ЭЦҚ-мен куәландырылған электрондық құжат нысанында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көрсетілгенде қызмет көрсету нәтижесі көрсетілетін қызметті алушының мобильді телефонына sms-хабар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тәртібінде, өтініш берушінің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3)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тәртібінде көрсетіледі.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немесе көрсетілетін қызметті берушіге:</w:t>
            </w:r>
          </w:p>
          <w:p>
            <w:pPr>
              <w:spacing w:after="20"/>
              <w:ind w:left="20"/>
              <w:jc w:val="both"/>
            </w:pPr>
            <w:r>
              <w:rPr>
                <w:rFonts w:ascii="Times New Roman"/>
                <w:b w:val="false"/>
                <w:i w:val="false"/>
                <w:color w:val="000000"/>
                <w:sz w:val="20"/>
              </w:rPr>
              <w:t>
1. Өтініш беруші (немесе нотариат куәландырған сенімхат бойынша оның өкілі) мемлекеттік қызметті көрсету үшін Мемлекеттік корпорацияға жүгінген кезде осы Қағидаларға 1-қосымшасының нысанына сәйкес, көрсетілетін қызметті берушіге жүгінген кезде – осы Қағидаларға 2-қосымшаға сәйкес нысан бойынша өтінішті, сондай-ақ мынадай құжаттарды ұсынады:</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(жеке куәлік, азаматтығы жоқ адамның куәлігі, шетел азаматының тұруға ықтиярхаты, не цифрлық құжаттар сервисінен алынған электрондық құжат (жеке басты сәйкестендіру үшін);</w:t>
            </w:r>
          </w:p>
          <w:p>
            <w:pPr>
              <w:spacing w:after="20"/>
              <w:ind w:left="20"/>
              <w:jc w:val="both"/>
            </w:pPr>
            <w:r>
              <w:rPr>
                <w:rFonts w:ascii="Times New Roman"/>
                <w:b w:val="false"/>
                <w:i w:val="false"/>
                <w:color w:val="000000"/>
                <w:sz w:val="20"/>
              </w:rPr>
              <w:t>
2) Байқоңыр қаласының тұрғындары үшін – шекаралас аумақтағы елді мекендегі тұрғылықты тұратын жері бойынша тіркелгендігі туралы мәліметтер;</w:t>
            </w:r>
          </w:p>
          <w:p>
            <w:pPr>
              <w:spacing w:after="20"/>
              <w:ind w:left="20"/>
              <w:jc w:val="both"/>
            </w:pPr>
            <w:r>
              <w:rPr>
                <w:rFonts w:ascii="Times New Roman"/>
                <w:b w:val="false"/>
                <w:i w:val="false"/>
                <w:color w:val="000000"/>
                <w:sz w:val="20"/>
              </w:rPr>
              <w:t>
3) осы мемлекеттік қызмет көрсетуге қойылатын негізгі талаптар тізбесінің 8-бағанының 2-тармағында көрсетілген жәрдемақы алуға құқығын растайтын құжаттар.</w:t>
            </w:r>
          </w:p>
          <w:p>
            <w:pPr>
              <w:spacing w:after="20"/>
              <w:ind w:left="20"/>
              <w:jc w:val="both"/>
            </w:pPr>
            <w:r>
              <w:rPr>
                <w:rFonts w:ascii="Times New Roman"/>
                <w:b w:val="false"/>
                <w:i w:val="false"/>
                <w:color w:val="000000"/>
                <w:sz w:val="20"/>
              </w:rPr>
              <w:t>
Көрсетілген құжаттарда қамтылған ақпаратты мемлекеттік цифрлық жүйелер растағанда, өтініш берушінің жеке басын куәландыратын құжатты, тұрғылықты тұратын жерін растайтын құжатты, Қазақстан Республикасының аумағында 2007 жылғы 13 тамыздан кейін жүргізілген тіркеулер бойынша баланың (балалардың) тууы туралы куәлігін (куәліктері) не туу туралы акті жазбасынан үзінді көшірмені, неке қию туралы куәлікті (Қазақстан Республикасының аумағында 2008 жылғы 1 маусымнан кейін жүргізілген тіркеулер бойынша), медициналық-әлеуметтік сараптама бөлімшесінің мүгедектік туралы анықтамаларын көрсетілетін қызметті беруші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келісімімен, іске асырылған интеграция арқылы цифрлық құжаттар сервисінен цифрлық құжаттарды алады.</w:t>
            </w:r>
          </w:p>
          <w:p>
            <w:pPr>
              <w:spacing w:after="20"/>
              <w:ind w:left="20"/>
              <w:jc w:val="both"/>
            </w:pPr>
            <w:r>
              <w:rPr>
                <w:rFonts w:ascii="Times New Roman"/>
                <w:b w:val="false"/>
                <w:i w:val="false"/>
                <w:color w:val="000000"/>
                <w:sz w:val="20"/>
              </w:rPr>
              <w:t>
2. Жәрдемақы алу құқығын растайтын құжаттар:</w:t>
            </w:r>
          </w:p>
          <w:p>
            <w:pPr>
              <w:spacing w:after="20"/>
              <w:ind w:left="20"/>
              <w:jc w:val="both"/>
            </w:pPr>
            <w:r>
              <w:rPr>
                <w:rFonts w:ascii="Times New Roman"/>
                <w:b w:val="false"/>
                <w:i w:val="false"/>
                <w:color w:val="000000"/>
                <w:sz w:val="20"/>
              </w:rPr>
              <w:t>
1) Ұлы Отан соғысының ардагерлері үшін – Ұлы Отан соғысы ардагерінің куәлігі;</w:t>
            </w:r>
          </w:p>
          <w:p>
            <w:pPr>
              <w:spacing w:after="20"/>
              <w:ind w:left="20"/>
              <w:jc w:val="both"/>
            </w:pPr>
            <w:r>
              <w:rPr>
                <w:rFonts w:ascii="Times New Roman"/>
                <w:b w:val="false"/>
                <w:i w:val="false"/>
                <w:color w:val="000000"/>
                <w:sz w:val="20"/>
              </w:rPr>
              <w:t>
2) Кеңес Одағының Батырлары, Социалистік Еңбек Ерлері, үш дәрежелі Еңбек Даңқы орденінің иегерлері үшін – награданың куәлігі;</w:t>
            </w:r>
          </w:p>
          <w:p>
            <w:pPr>
              <w:spacing w:after="20"/>
              <w:ind w:left="20"/>
              <w:jc w:val="both"/>
            </w:pPr>
            <w:r>
              <w:rPr>
                <w:rFonts w:ascii="Times New Roman"/>
                <w:b w:val="false"/>
                <w:i w:val="false"/>
                <w:color w:val="000000"/>
                <w:sz w:val="20"/>
              </w:rPr>
              <w:t>
3) "Қазақстанның ғарышкер-ұшқышы" құрметті атағына ие болған адамдар үшін – "Қазақстанның ғарышкер-ұшқышы" құрметті атағы берілгенін растайтын құжат;</w:t>
            </w:r>
          </w:p>
          <w:p>
            <w:pPr>
              <w:spacing w:after="20"/>
              <w:ind w:left="20"/>
              <w:jc w:val="both"/>
            </w:pPr>
            <w:r>
              <w:rPr>
                <w:rFonts w:ascii="Times New Roman"/>
                <w:b w:val="false"/>
                <w:i w:val="false"/>
                <w:color w:val="000000"/>
                <w:sz w:val="20"/>
              </w:rPr>
              <w:t>
4) "Халық қаһарманы" атағына ие болған адамдар үшін – "Халық қаһарманы" атағы берілгенін растайтын құжат;</w:t>
            </w:r>
          </w:p>
          <w:p>
            <w:pPr>
              <w:spacing w:after="20"/>
              <w:ind w:left="20"/>
              <w:jc w:val="both"/>
            </w:pPr>
            <w:r>
              <w:rPr>
                <w:rFonts w:ascii="Times New Roman"/>
                <w:b w:val="false"/>
                <w:i w:val="false"/>
                <w:color w:val="000000"/>
                <w:sz w:val="20"/>
              </w:rPr>
              <w:t>
5) "Қазақстанның Еңбек Ері" атағына ие болған адамдар үшін – "Қазақстанның Еңбек Ері" атағы берілгенін растайтын құжат;</w:t>
            </w:r>
          </w:p>
          <w:p>
            <w:pPr>
              <w:spacing w:after="20"/>
              <w:ind w:left="20"/>
              <w:jc w:val="both"/>
            </w:pPr>
            <w:r>
              <w:rPr>
                <w:rFonts w:ascii="Times New Roman"/>
                <w:b w:val="false"/>
                <w:i w:val="false"/>
                <w:color w:val="000000"/>
                <w:sz w:val="20"/>
              </w:rPr>
              <w:t>
6) жеңілдіктер бойынша Ұлы Отан соғысының қатысушыларына теңестірілген адамдар үшін:</w:t>
            </w:r>
          </w:p>
          <w:p>
            <w:pPr>
              <w:spacing w:after="20"/>
              <w:ind w:left="20"/>
              <w:jc w:val="both"/>
            </w:pPr>
            <w:r>
              <w:rPr>
                <w:rFonts w:ascii="Times New Roman"/>
                <w:b w:val="false"/>
                <w:i w:val="false"/>
                <w:color w:val="000000"/>
                <w:sz w:val="20"/>
              </w:rPr>
              <w:t>
Қағидаларға 6-қосымшаға сәйкес Ұрыс қимылдары жүрген қалалар мен жүргізілген кезеңдер тізбесінің және Қағидаларға 8-қосымшаға сәйкес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үшін – 1992 жылғы 1 қаңтардағы жағдай бойынша қолданыста болған нысандар бойынша бұрынғы КСР Одағының тиісті органдары берген куәлік;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үшін – 1992 жылғы 1 қаңтардағы жағдай бойынша қолданыста болған нысандар бойынша бұрынғы КСР Одағының тиісті органдары берген куәлік;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үшін – "Ленинградты қорғағаны үшін" медаліне немесе "Қоршаудағы Ленинград тұрғыны" белгісіне қоса берілетін куәлік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үшін – жасы кәмелетке толмаған бұрынғы тұтқын куәлігі немесе екінші дүниежүзілік соғыс кезінде фашистер мен олардың одақтастары құрған концлагерлерде, гетто және басқа еріксіз ұстау орындарында мәжбүрлеп ұсталғандығы туралы архивтік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1986 – 1987 жылдары Чернобыль атом электр станциясындағы (бұдан әрі – Чернобыль АЭС)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үшін – Чернобыль АЭС-ындағы апаттың зардаптарын жоюға қатысушы куәлігі немесе Чернобыль АЭС-ындағы апаттың немесе азаматтық немесе әскери мақсаттағы объектілердегі басқа да радиациялық апаттар мен авариялардың зардаптарын жоюға қатысқанын, ядролық сынақтарға тікелей қатысқанын растайтын құжат немесе жергілікті әскери басқару органынан азаматтық немесе әскери тағайындау объектілеріндегі басқа да радиациялық апаттар мен авариялардың зардаптарын жоюға қатысқан фактісін растайтын, ядролық сынақтарға тікелей қатысқанын растайтын анықтама;</w:t>
            </w:r>
          </w:p>
          <w:p>
            <w:pPr>
              <w:spacing w:after="20"/>
              <w:ind w:left="20"/>
              <w:jc w:val="both"/>
            </w:pPr>
            <w:r>
              <w:rPr>
                <w:rFonts w:ascii="Times New Roman"/>
                <w:b w:val="false"/>
                <w:i w:val="false"/>
                <w:color w:val="000000"/>
                <w:sz w:val="20"/>
              </w:rPr>
              <w:t>
7)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үшін:</w:t>
            </w:r>
          </w:p>
          <w:p>
            <w:pPr>
              <w:spacing w:after="20"/>
              <w:ind w:left="20"/>
              <w:jc w:val="both"/>
            </w:pPr>
            <w:r>
              <w:rPr>
                <w:rFonts w:ascii="Times New Roman"/>
                <w:b w:val="false"/>
                <w:i w:val="false"/>
                <w:color w:val="000000"/>
                <w:sz w:val="20"/>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үшін – әскери қызметшілер қатарындағы мүгедектігі бар адам екендігі туралы куәлігі (Кеңес Армиясы мүгедегінің жеңілдіктерге құқығы туралы), жараланғаны, контузия алуы, мертігуі, мүгедектігі туралы анықтама, жергілікті әскери басқару органынан соғыс қимылдарына қатысқан фактісін растайтын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мертігуі, мүгедектігі туралы анықтама, ішкі істер органдарының, Ұлттық Қауіпсіздік комитетінің тиісті анықтамасы;</w:t>
            </w:r>
          </w:p>
          <w:p>
            <w:pPr>
              <w:spacing w:after="20"/>
              <w:ind w:left="20"/>
              <w:jc w:val="both"/>
            </w:pPr>
            <w:r>
              <w:rPr>
                <w:rFonts w:ascii="Times New Roman"/>
                <w:b w:val="false"/>
                <w:i w:val="false"/>
                <w:color w:val="000000"/>
                <w:sz w:val="20"/>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мертігуі, мүгедектігі туралы анықтама, тиісті санатын және басқа елдерде қимыл жасаған әскер құрамдарына қызмет көрсету салдарынан мүгедектігі бар адам болуын растайтын құжат;</w:t>
            </w:r>
          </w:p>
          <w:p>
            <w:pPr>
              <w:spacing w:after="20"/>
              <w:ind w:left="20"/>
              <w:jc w:val="both"/>
            </w:pPr>
            <w:r>
              <w:rPr>
                <w:rFonts w:ascii="Times New Roman"/>
                <w:b w:val="false"/>
                <w:i w:val="false"/>
                <w:color w:val="000000"/>
                <w:sz w:val="20"/>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мертігуі, мүгедектігі туралы анықтама, жергілікті әскери басқару органынан соғыс қимылдарына қатысқан фактісін растайтын анықтама;</w:t>
            </w:r>
          </w:p>
          <w:p>
            <w:pPr>
              <w:spacing w:after="20"/>
              <w:ind w:left="20"/>
              <w:jc w:val="both"/>
            </w:pPr>
            <w:r>
              <w:rPr>
                <w:rFonts w:ascii="Times New Roman"/>
                <w:b w:val="false"/>
                <w:i w:val="false"/>
                <w:color w:val="000000"/>
                <w:sz w:val="20"/>
              </w:rPr>
              <w:t>
Чернобыль АЭС-ындағы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үшін – 1992 жылғы 1 қаңтардағы жағдай бойынша қолданыста болған нысандар бойынша бұрынғы КСР Одағының тиісті органдары берген куәлік, Чернобыль АЭС-ындағы апаттың немесе азаматтық немесе әскери мақсаттағы объектілердегі басқа да радиациялық апаттар мен авариялардың салдарынан мүгедектігі жөніндегі халықты әлеуметтік қорғау саласындағы уәкілетті мемлекеттік органы аумақтық органының анықтамасы немесе Радиациялық әсерге байланысты аурудың себептік байланысын анықтау жөніндегі Өңірлік сараптама кеңесінің қорытындысы;</w:t>
            </w:r>
          </w:p>
          <w:p>
            <w:pPr>
              <w:spacing w:after="20"/>
              <w:ind w:left="20"/>
              <w:jc w:val="both"/>
            </w:pPr>
            <w:r>
              <w:rPr>
                <w:rFonts w:ascii="Times New Roman"/>
                <w:b w:val="false"/>
                <w:i w:val="false"/>
                <w:color w:val="000000"/>
                <w:sz w:val="20"/>
              </w:rPr>
              <w:t>
8) басқа мемлекеттердің аумағындағы ұрыс қимылдарының ардагерлері үшін: Қағидаларға 7-қосымшаға сәйкес Басқа мемлекеттер аумағында жүргізілген ұрыс қимылдары кезеңдері тізбесінің және Қағидаларға 8-қосымшаға сәйкес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xml:space="preserve">
басқа мемлекеттердің аумақтарындағы ұрыс қимылдарына қатысушылар, атап айтқанда: </w:t>
            </w:r>
          </w:p>
          <w:p>
            <w:pPr>
              <w:spacing w:after="20"/>
              <w:ind w:left="20"/>
              <w:jc w:val="both"/>
            </w:pPr>
            <w:r>
              <w:rPr>
                <w:rFonts w:ascii="Times New Roman"/>
                <w:b w:val="false"/>
                <w:i w:val="false"/>
                <w:color w:val="000000"/>
                <w:sz w:val="20"/>
              </w:rPr>
              <w:t xml:space="preserve">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w:t>
            </w:r>
          </w:p>
          <w:p>
            <w:pPr>
              <w:spacing w:after="20"/>
              <w:ind w:left="20"/>
              <w:jc w:val="both"/>
            </w:pPr>
            <w:r>
              <w:rPr>
                <w:rFonts w:ascii="Times New Roman"/>
                <w:b w:val="false"/>
                <w:i w:val="false"/>
                <w:color w:val="000000"/>
                <w:sz w:val="20"/>
              </w:rPr>
              <w:t xml:space="preserve">
оқу жиындарына шақырылған және Ауғанстанға ұрыс қимылдары жүрiп жатқан кезеңде жiберiлген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 </w:t>
            </w:r>
          </w:p>
          <w:p>
            <w:pPr>
              <w:spacing w:after="20"/>
              <w:ind w:left="20"/>
              <w:jc w:val="both"/>
            </w:pPr>
            <w:r>
              <w:rPr>
                <w:rFonts w:ascii="Times New Roman"/>
                <w:b w:val="false"/>
                <w:i w:val="false"/>
                <w:color w:val="000000"/>
                <w:sz w:val="20"/>
              </w:rPr>
              <w:t>
бұрынғы КСР Одағының аумағынан Ауғанстанға жауынгерлiк тапсырмалармен ұшқан ұшу құрамының әскери қызметшiлерi;</w:t>
            </w:r>
          </w:p>
          <w:p>
            <w:pPr>
              <w:spacing w:after="20"/>
              <w:ind w:left="20"/>
              <w:jc w:val="both"/>
            </w:pPr>
            <w:r>
              <w:rPr>
                <w:rFonts w:ascii="Times New Roman"/>
                <w:b w:val="false"/>
                <w:i w:val="false"/>
                <w:color w:val="000000"/>
                <w:sz w:val="20"/>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үшін – 1992 жылғы 1 қаңтардағы жағдай бойынша қолданыста болған нысандар бойынша бұрынғы КСР Одағының тиісті органдары берген куәлік; жергілікті әскери басқару органынан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соғылған әскери билет, Ауғанстандағы кеңес әскери құрамына қызмет көрсеткендігін растайтын құжат және жараланған, контузия алған немесе мертіккендігін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p>
          <w:p>
            <w:pPr>
              <w:spacing w:after="20"/>
              <w:ind w:left="20"/>
              <w:jc w:val="both"/>
            </w:pPr>
            <w:r>
              <w:rPr>
                <w:rFonts w:ascii="Times New Roman"/>
                <w:b w:val="false"/>
                <w:i w:val="false"/>
                <w:color w:val="000000"/>
                <w:sz w:val="20"/>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үшін – Тәжікстан-Ауғанстан учаскесінде Тәуелсіз Мемлекеттер Достастығының шекарасын күзетуге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үшін – Ирактағы халықаралық бітімгершілік операцияға бітімгерлер ретінде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үшін – Таулы Қарабахтағы этносаралық қақтығысты реттеуге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9) Ұлы Отан соғысында қаза тапқан (қайтыс болған, хабар-ошарсыз кеткен) жауынгерлердің екінші рет некеге тұрмаған жесірлері үшін – әскери қызметшінің қайтыс болғандығы туралы куәлік немесе хабарлама, немесе жергілікті әскери басқару органынан хабар-ошарсыз кету фактісі туралы анықтама, әскери қызметшіге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10)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үшін – неке туралы куәлік, жұбайының (зайыбының) қайтыс болғандығы туралы куәлік, жұбайының (зайыбының) мүгедектігін растайтын құжат;</w:t>
            </w:r>
          </w:p>
          <w:p>
            <w:pPr>
              <w:spacing w:after="20"/>
              <w:ind w:left="20"/>
              <w:jc w:val="both"/>
            </w:pPr>
            <w:r>
              <w:rPr>
                <w:rFonts w:ascii="Times New Roman"/>
                <w:b w:val="false"/>
                <w:i w:val="false"/>
                <w:color w:val="000000"/>
                <w:sz w:val="20"/>
              </w:rPr>
              <w:t>
11)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үшін – қаза тапқан (қайтыс болған) адамның өлімі туралы хабарлама немесе куәлік, әскери қызметшінің қаза тапқан немесе хабар-ошарсыз кеткен фактісі туралы жергілікті әскери басқару органынан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резервтегі әскери қызметті өткеріп жүрген әскери қызметшілерді қоспағанда, бейбіт уақытта әскери қызметін, арнаулы мемлекеттік органдардағы қызметін өткеру кезінде қаза тапқан (қайтыс болған) әскери қызметшілердің, арнаулы мемлекеттік органдар қызметкерлерінің отбасылары үшін – қаза тапқан (қайтыс болған) адамның өлімі туралы хабарлама немесе куәлік, резервтегі әскери қызметті өткеріп жүрген әскери қызметшілерді қоспағанда, әскери қызметшінің бейбіт уақытта әскери қызметін өткеру кезінде қаза тапқан фактісі туралы жергілікті әскери басқару органынан анықтама, арнаулы мемлекеттік органдар қызметкердің бейбіт уақытта арнаулы мемлекеттік органдардағы қызметін өткеру кезінде қаза тапқан фактісі туралы арнаулы мемлекеттік органдарынан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қызметтік міндеттерін атқару кезінде қаза тапқан ішкі істер органдары қызметкерлерінің отбасылары үшін – қаза тапқан (қайтыс болған) адамның өлімі туралы хабарлама немесе куәлік, қызмет міндеттерін атқару кезінде қаза табу фактісін растайтын ішкі істер органдарынан анықтама немесе құжат, қаза тапқан адаммен туыстық байланысын растайтын құжат (неке туралы куәлік, балалардың туу туралы куәліктері);</w:t>
            </w:r>
          </w:p>
          <w:p>
            <w:pPr>
              <w:spacing w:after="20"/>
              <w:ind w:left="20"/>
              <w:jc w:val="both"/>
            </w:pPr>
            <w:r>
              <w:rPr>
                <w:rFonts w:ascii="Times New Roman"/>
                <w:b w:val="false"/>
                <w:i w:val="false"/>
                <w:color w:val="000000"/>
                <w:sz w:val="20"/>
              </w:rPr>
              <w:t>
Чернобыль АЭС-ындағы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үшін – қаза тапқан адамның өлімі туралы куәлік, Чернобыль АЭС-ындағы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АЭС-ындағы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үшін – сәуле ауруының салдарынан қайтыс болған адамның немесе қайтыс болған мүгедектігі бар адамның, сондай-ақ өлімі Чернобыль АЭС-ындағы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азаматтың өлімі туралы куәлік, өлімнің радиациялық әсер ету салдарынан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12) Ұлы Отан соғысы жылдарында тылдағы қажырлы еңбегі мен мінсіз әскери қызметі үшін Қағидаларға 9-қосымшаға сәйкес бұрынғы КСР Одағының ордендерімен және медальдарымен наградталған адамдар үшін – 1992 жылғы 1 қаңтардағы жағдай бойынша қолданыста болған нысандар бойынша бұрынғы КСР Одағының тиісті органдары берген куәлік немесе наградтау куәлігі, немесе архивтік анықтама, немесе наградталу фактісі туралы жазбасы бар еңбек кітапшасы;</w:t>
            </w:r>
          </w:p>
          <w:p>
            <w:pPr>
              <w:spacing w:after="20"/>
              <w:ind w:left="20"/>
              <w:jc w:val="both"/>
            </w:pPr>
            <w:r>
              <w:rPr>
                <w:rFonts w:ascii="Times New Roman"/>
                <w:b w:val="false"/>
                <w:i w:val="false"/>
                <w:color w:val="000000"/>
                <w:sz w:val="20"/>
              </w:rPr>
              <w:t>
13)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үшін – еңбек кітапшасы немесе 1941 жылғы 22 маусымнан бастап 1945 жылғы 9 мамырды қоса алғанда, жұмысы туралы мәліметтерді қамтитын өзге де құжаттар, 1941 жылғы 22 маусымнан бастап 1945 жылғы 9 мамырды қоса алғанда, әскери қызмет кезеңі туралы мәліметтерді қамтитын әскери билет немесе анықтама. Сондай-ақ, 1941 жылғы 22 маусымнан бастап 1945 жылғы 9 мамырды қоса алғанда, жұмысы туралы мәліметтерді қамтитын құжаттарға: жұмыс орны, сондай-ақ архив мекемелері берген жұмыс кезеңдері туралы мәліметтері бар құжаттар; бұйрықтардан, жеке шоттары мен жалақы төлеуге арналған ведомостардан үзінді көшірмелер; коммунистік партия немесе кәсіподақ мүшелерінің мүшелік билеттері немесе есеп карточкалары;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 сот шешімдері; арнайы комиссиялардың шешімдері; 1998 жылға дейін берілген жеңілдіктерді алуға құқығы туралы куәлік; фабрика-зауыт училищелерінде оқу фактісін растайтын анықтамалар жатады.</w:t>
            </w:r>
          </w:p>
          <w:p>
            <w:pPr>
              <w:spacing w:after="20"/>
              <w:ind w:left="20"/>
              <w:jc w:val="both"/>
            </w:pPr>
            <w:r>
              <w:rPr>
                <w:rFonts w:ascii="Times New Roman"/>
                <w:b w:val="false"/>
                <w:i w:val="false"/>
                <w:color w:val="000000"/>
                <w:sz w:val="20"/>
              </w:rPr>
              <w:t>
14) 1988 – 1989 жылдары Чернобыль АЭС-ындағы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үшін – Чернобыль АЭС-ындағы аварияны жоюға қатысушының куәлігі немесе Чернобыль АЭС-ындағы аварияны жоюға қатысу фактісін растайтын жергілікті әскери басқару органынан анықтама, балалардың туу туралы куәлігі;</w:t>
            </w:r>
          </w:p>
          <w:p>
            <w:pPr>
              <w:spacing w:after="20"/>
              <w:ind w:left="20"/>
              <w:jc w:val="both"/>
            </w:pPr>
            <w:r>
              <w:rPr>
                <w:rFonts w:ascii="Times New Roman"/>
                <w:b w:val="false"/>
                <w:i w:val="false"/>
                <w:color w:val="000000"/>
                <w:sz w:val="20"/>
              </w:rPr>
              <w:t>
15) жасына байланысты зейнетақы төлемдеріне мүгедектігі бойынша айлық жәрдемақының мөлшеріне дейін қосымша төлем алушыларды қоспағанда, жасына байланысты зейнетақы төлемдері немесе еңбек сіңірген жылдары үшін зейнетақы төлемдері тағайындалған бірінші, екінші және үшінші топтардағы мүгедектігі бар адамдар,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топтардағы мүгедектігі бар адамдар, оның ішінде мүгедектігі бар жеті жасқа дейінгі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16) Ресей Федерациясының заңнамасына сәйкес мүгедектігі бойынша зейнетақы алатын жағдайда Байқоңыр қаласында тұратын жетіден он сегіз жасқа дейінгі бірінші, екінші, үшінші топтардағы мүгедектігі бар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17) саяси қуғын-сүргін құрбандары, мүгедек болып қалған немесе зейнеткер болып табылатын саяси қуғын-сүргіннен зардап шеккен адамдар үшін – мүгедектігі туралы анықтама, зейнеткерлік куәлік, ақталған азаматтың куәлігі немесе прокуратура органдарынан немесе ішкі істер немесе ұлттық қауіпсіздік органдарынан ақталғаны туралы анықтамалары немесе ақталғаны туралы соттың шешімі;</w:t>
            </w:r>
          </w:p>
          <w:p>
            <w:pPr>
              <w:spacing w:after="20"/>
              <w:ind w:left="20"/>
              <w:jc w:val="both"/>
            </w:pPr>
            <w:r>
              <w:rPr>
                <w:rFonts w:ascii="Times New Roman"/>
                <w:b w:val="false"/>
                <w:i w:val="false"/>
                <w:color w:val="000000"/>
                <w:sz w:val="20"/>
              </w:rPr>
              <w:t>
18) Қазақстан Республикасына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p>
            <w:pPr>
              <w:spacing w:after="20"/>
              <w:ind w:left="20"/>
              <w:jc w:val="both"/>
            </w:pPr>
            <w:r>
              <w:rPr>
                <w:rFonts w:ascii="Times New Roman"/>
                <w:b w:val="false"/>
                <w:i w:val="false"/>
                <w:color w:val="000000"/>
                <w:sz w:val="20"/>
              </w:rPr>
              <w:t>
Проактивті қызмет арқылы жәрдемақы тағайындау үшін:</w:t>
            </w:r>
          </w:p>
          <w:p>
            <w:pPr>
              <w:spacing w:after="20"/>
              <w:ind w:left="20"/>
              <w:jc w:val="both"/>
            </w:pPr>
            <w:r>
              <w:rPr>
                <w:rFonts w:ascii="Times New Roman"/>
                <w:b w:val="false"/>
                <w:i w:val="false"/>
                <w:color w:val="000000"/>
                <w:sz w:val="20"/>
              </w:rPr>
              <w:t>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3. Порталда ақпарат алу үшін: өтініш берушінің ЭЦҚ-мен куәландырылған электрондық құжат нысанындағы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Республикасының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өтініш берушілер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ЭЦҚ болған кезде өтініш берушінің мемлекеттік көрсетілетін қызметті портал арқылы электрондық нысанда алады. Өтініш берушінің мемлекеттік қызметті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алады.</w:t>
            </w:r>
          </w:p>
          <w:p>
            <w:pPr>
              <w:spacing w:after="20"/>
              <w:ind w:left="20"/>
              <w:jc w:val="both"/>
            </w:pPr>
            <w:r>
              <w:rPr>
                <w:rFonts w:ascii="Times New Roman"/>
                <w:b w:val="false"/>
                <w:i w:val="false"/>
                <w:color w:val="000000"/>
                <w:sz w:val="20"/>
              </w:rPr>
              <w:t>
4.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жәрдемақы тағайындалған кезде "Халық қаһарманы" атағына ие болған адамдарға және "Қазақстанның Еңбек Ері" атағына ие болған адамдарға жәрдемақы тағайындау туралы өтінішті беру талап етілмейді.</w:t>
            </w:r>
          </w:p>
          <w:p>
            <w:pPr>
              <w:spacing w:after="20"/>
              <w:ind w:left="20"/>
              <w:jc w:val="both"/>
            </w:pPr>
            <w:r>
              <w:rPr>
                <w:rFonts w:ascii="Times New Roman"/>
                <w:b w:val="false"/>
                <w:i w:val="false"/>
                <w:color w:val="000000"/>
                <w:sz w:val="20"/>
              </w:rPr>
              <w:t>
5. Цифрлық құжаттар сервисі мобильдік қосымшада және пайдаланушылардың цифрлық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цифрлық жүйелерінде қолжетімді әдістермен авторландырудан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35-қосымша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4-қосымша</w:t>
            </w:r>
          </w:p>
        </w:tc>
      </w:tr>
    </w:tbl>
    <w:bookmarkStart w:name="z536" w:id="379"/>
    <w:p>
      <w:pPr>
        <w:spacing w:after="0"/>
        <w:ind w:left="0"/>
        <w:jc w:val="left"/>
      </w:pPr>
      <w:r>
        <w:rPr>
          <w:rFonts w:ascii="Times New Roman"/>
          <w:b/>
          <w:i w:val="false"/>
          <w:color w:val="000000"/>
        </w:rPr>
        <w:t xml:space="preserve"> Мемлекеттік органдардың және (немесе) ұйымдардың цифрлық жүйелеріне сұрау салу</w:t>
      </w:r>
    </w:p>
    <w:bookmarkEnd w:id="379"/>
    <w:bookmarkStart w:name="z537" w:id="380"/>
    <w:p>
      <w:pPr>
        <w:spacing w:after="0"/>
        <w:ind w:left="0"/>
        <w:jc w:val="both"/>
      </w:pPr>
      <w:r>
        <w:rPr>
          <w:rFonts w:ascii="Times New Roman"/>
          <w:b w:val="false"/>
          <w:i w:val="false"/>
          <w:color w:val="000000"/>
          <w:sz w:val="28"/>
        </w:rPr>
        <w:t>
      1. Мемлекеттік корпорацияның бөлімшесі өтініш берушіден өтініш берушінің санатына байланысты жәрдемақы тағайындауға құжаттарды қабылдаған кезде өтініш берушінің жеке сәйкестендіру нөмірі бойынша "цифрлық үкімет" шлюзі арқылы мемлекеттік органдардың цифрлық жүйелеріне мынадай:</w:t>
      </w:r>
    </w:p>
    <w:bookmarkEnd w:id="380"/>
    <w:bookmarkStart w:name="z538" w:id="381"/>
    <w:p>
      <w:pPr>
        <w:spacing w:after="0"/>
        <w:ind w:left="0"/>
        <w:jc w:val="both"/>
      </w:pPr>
      <w:r>
        <w:rPr>
          <w:rFonts w:ascii="Times New Roman"/>
          <w:b w:val="false"/>
          <w:i w:val="false"/>
          <w:color w:val="000000"/>
          <w:sz w:val="28"/>
        </w:rPr>
        <w:t>
      1) жеке басын куәландыратын;</w:t>
      </w:r>
    </w:p>
    <w:bookmarkEnd w:id="381"/>
    <w:bookmarkStart w:name="z539" w:id="382"/>
    <w:p>
      <w:pPr>
        <w:spacing w:after="0"/>
        <w:ind w:left="0"/>
        <w:jc w:val="both"/>
      </w:pPr>
      <w:r>
        <w:rPr>
          <w:rFonts w:ascii="Times New Roman"/>
          <w:b w:val="false"/>
          <w:i w:val="false"/>
          <w:color w:val="000000"/>
          <w:sz w:val="28"/>
        </w:rPr>
        <w:t>
      2) өтініш берушінің тұрақты тұрғылықты жері бойынша тіркелгені туралы;</w:t>
      </w:r>
    </w:p>
    <w:bookmarkEnd w:id="382"/>
    <w:bookmarkStart w:name="z540" w:id="383"/>
    <w:p>
      <w:pPr>
        <w:spacing w:after="0"/>
        <w:ind w:left="0"/>
        <w:jc w:val="both"/>
      </w:pPr>
      <w:r>
        <w:rPr>
          <w:rFonts w:ascii="Times New Roman"/>
          <w:b w:val="false"/>
          <w:i w:val="false"/>
          <w:color w:val="000000"/>
          <w:sz w:val="28"/>
        </w:rPr>
        <w:t xml:space="preserve">
      3) Қазақстан Республикасы Әлеуметтік кодекстің (бұдан әрі – Кодекс) </w:t>
      </w:r>
      <w:r>
        <w:rPr>
          <w:rFonts w:ascii="Times New Roman"/>
          <w:b w:val="false"/>
          <w:i w:val="false"/>
          <w:color w:val="000000"/>
          <w:sz w:val="28"/>
        </w:rPr>
        <w:t>190-бабы</w:t>
      </w:r>
      <w:r>
        <w:rPr>
          <w:rFonts w:ascii="Times New Roman"/>
          <w:b w:val="false"/>
          <w:i w:val="false"/>
          <w:color w:val="000000"/>
          <w:sz w:val="28"/>
        </w:rPr>
        <w:t xml:space="preserve"> 3-тармағының 13) тармақшасында көрсетілген жәрдемақыны тағайындау кезінде жасына байланысты зейнетақы төлемін немесе еңбек сіңірген жылдары үшін зейнетақы төлемін тағайындау туралы;</w:t>
      </w:r>
    </w:p>
    <w:bookmarkEnd w:id="383"/>
    <w:bookmarkStart w:name="z541" w:id="384"/>
    <w:p>
      <w:pPr>
        <w:spacing w:after="0"/>
        <w:ind w:left="0"/>
        <w:jc w:val="both"/>
      </w:pPr>
      <w:r>
        <w:rPr>
          <w:rFonts w:ascii="Times New Roman"/>
          <w:b w:val="false"/>
          <w:i w:val="false"/>
          <w:color w:val="000000"/>
          <w:sz w:val="28"/>
        </w:rPr>
        <w:t xml:space="preserve">
      4) Кодекстің </w:t>
      </w:r>
      <w:r>
        <w:rPr>
          <w:rFonts w:ascii="Times New Roman"/>
          <w:b w:val="false"/>
          <w:i w:val="false"/>
          <w:color w:val="000000"/>
          <w:sz w:val="28"/>
        </w:rPr>
        <w:t>190-бабы</w:t>
      </w:r>
      <w:r>
        <w:rPr>
          <w:rFonts w:ascii="Times New Roman"/>
          <w:b w:val="false"/>
          <w:i w:val="false"/>
          <w:color w:val="000000"/>
          <w:sz w:val="28"/>
        </w:rPr>
        <w:t xml:space="preserve"> 3-тармағының 13) тармақшасында көрсетілген жәрдемақыны тағайындау кезінде Кодекстің </w:t>
      </w:r>
      <w:r>
        <w:rPr>
          <w:rFonts w:ascii="Times New Roman"/>
          <w:b w:val="false"/>
          <w:i w:val="false"/>
          <w:color w:val="000000"/>
          <w:sz w:val="28"/>
        </w:rPr>
        <w:t>177-бабының</w:t>
      </w:r>
      <w:r>
        <w:rPr>
          <w:rFonts w:ascii="Times New Roman"/>
          <w:b w:val="false"/>
          <w:i w:val="false"/>
          <w:color w:val="000000"/>
          <w:sz w:val="28"/>
        </w:rPr>
        <w:t xml:space="preserve"> 8-тармағында көзделген жасына байланысты зейнетақы төлеміне мүгедектігі бойынша айлық жәрдемақы мөлшеріне дейінгі қосымша төлем алу туралы;</w:t>
      </w:r>
    </w:p>
    <w:bookmarkEnd w:id="384"/>
    <w:bookmarkStart w:name="z542" w:id="385"/>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мүгедектігі туралы анықтамалар;</w:t>
      </w:r>
    </w:p>
    <w:bookmarkEnd w:id="385"/>
    <w:bookmarkStart w:name="z543" w:id="386"/>
    <w:p>
      <w:pPr>
        <w:spacing w:after="0"/>
        <w:ind w:left="0"/>
        <w:jc w:val="both"/>
      </w:pPr>
      <w:r>
        <w:rPr>
          <w:rFonts w:ascii="Times New Roman"/>
          <w:b w:val="false"/>
          <w:i w:val="false"/>
          <w:color w:val="000000"/>
          <w:sz w:val="28"/>
        </w:rPr>
        <w:t>
      6) жәрдемақы беру жөніндегі уәкілетті ұйымның банктік реквизиттері туралы;</w:t>
      </w:r>
    </w:p>
    <w:bookmarkEnd w:id="386"/>
    <w:bookmarkStart w:name="z544" w:id="387"/>
    <w:p>
      <w:pPr>
        <w:spacing w:after="0"/>
        <w:ind w:left="0"/>
        <w:jc w:val="both"/>
      </w:pPr>
      <w:r>
        <w:rPr>
          <w:rFonts w:ascii="Times New Roman"/>
          <w:b w:val="false"/>
          <w:i w:val="false"/>
          <w:color w:val="000000"/>
          <w:sz w:val="28"/>
        </w:rPr>
        <w:t>
      7) уәкілетті мемлекеттік органның цифрлық жүйесінен Мемлекеттік корпорация бөлімшесінің коды туралы.</w:t>
      </w:r>
    </w:p>
    <w:bookmarkEnd w:id="387"/>
    <w:p>
      <w:pPr>
        <w:spacing w:after="0"/>
        <w:ind w:left="0"/>
        <w:jc w:val="both"/>
      </w:pPr>
      <w:r>
        <w:rPr>
          <w:rFonts w:ascii="Times New Roman"/>
          <w:b w:val="false"/>
          <w:i w:val="false"/>
          <w:color w:val="000000"/>
          <w:sz w:val="28"/>
        </w:rPr>
        <w:t xml:space="preserve">
      Мемлекеттік органдардың және (немесе) ұйымдардың цифрлық жүйелерінен және екінші деңгейдегі банктердің цифрлық жүйелерінен сұратылатын мәліметтерді растайтын электрондық құжаттар тиісті мемлекеттік органдардың және (немесе) ұйымдардың, екінші деңгейдегі банктердің және "цифрлық үкімет" шлюзінің ЭЦҚ-мен, сондай-ақ сұрау салуды жүзеге асырған Мемлекеттік корпорация бөлімшесінің ЭЦҚ -мен куәландырылады.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36-қосымша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Ауданның коды 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саласындағы реттеу және</w:t>
            </w:r>
            <w:r>
              <w:br/>
            </w:r>
            <w:r>
              <w:rPr>
                <w:rFonts w:ascii="Times New Roman"/>
                <w:b w:val="false"/>
                <w:i w:val="false"/>
                <w:color w:val="000000"/>
                <w:sz w:val="20"/>
              </w:rPr>
              <w:t>бақылау комитетінің</w:t>
            </w:r>
            <w:r>
              <w:br/>
            </w:r>
            <w:r>
              <w:rPr>
                <w:rFonts w:ascii="Times New Roman"/>
                <w:b w:val="false"/>
                <w:i w:val="false"/>
                <w:color w:val="000000"/>
                <w:sz w:val="20"/>
              </w:rPr>
              <w:t>___________________ облысы</w:t>
            </w:r>
            <w:r>
              <w:br/>
            </w:r>
            <w:r>
              <w:rPr>
                <w:rFonts w:ascii="Times New Roman"/>
                <w:b w:val="false"/>
                <w:i w:val="false"/>
                <w:color w:val="000000"/>
                <w:sz w:val="20"/>
              </w:rPr>
              <w:t>(қаласы)</w:t>
            </w:r>
            <w:r>
              <w:br/>
            </w:r>
            <w:r>
              <w:rPr>
                <w:rFonts w:ascii="Times New Roman"/>
                <w:b w:val="false"/>
                <w:i w:val="false"/>
                <w:color w:val="000000"/>
                <w:sz w:val="20"/>
              </w:rPr>
              <w:t>бойынша департаменті</w:t>
            </w:r>
          </w:p>
        </w:tc>
      </w:tr>
    </w:tbl>
    <w:bookmarkStart w:name="z548" w:id="388"/>
    <w:p>
      <w:pPr>
        <w:spacing w:after="0"/>
        <w:ind w:left="0"/>
        <w:jc w:val="left"/>
      </w:pPr>
      <w:r>
        <w:rPr>
          <w:rFonts w:ascii="Times New Roman"/>
          <w:b/>
          <w:i w:val="false"/>
          <w:color w:val="000000"/>
        </w:rPr>
        <w:t xml:space="preserve"> Мүгедектік туралы анықтама Справка об инвалидности</w:t>
      </w:r>
    </w:p>
    <w:bookmarkEnd w:id="388"/>
    <w:p>
      <w:pPr>
        <w:spacing w:after="0"/>
        <w:ind w:left="0"/>
        <w:jc w:val="both"/>
      </w:pPr>
      <w:bookmarkStart w:name="z549" w:id="389"/>
      <w:r>
        <w:rPr>
          <w:rFonts w:ascii="Times New Roman"/>
          <w:b w:val="false"/>
          <w:i w:val="false"/>
          <w:color w:val="000000"/>
          <w:sz w:val="28"/>
        </w:rPr>
        <w:t>
      Серия № _______________________________________________________</w:t>
      </w:r>
    </w:p>
    <w:bookmarkEnd w:id="389"/>
    <w:p>
      <w:pPr>
        <w:spacing w:after="0"/>
        <w:ind w:left="0"/>
        <w:jc w:val="both"/>
      </w:pPr>
      <w:r>
        <w:rPr>
          <w:rFonts w:ascii="Times New Roman"/>
          <w:b w:val="false"/>
          <w:i w:val="false"/>
          <w:color w:val="000000"/>
          <w:sz w:val="28"/>
        </w:rPr>
        <w:t>Тегi, аты, әкесiнiң аты (ол болған жағдайда) 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Туған күні _____ жылғы "___" ____________</w:t>
      </w:r>
    </w:p>
    <w:p>
      <w:pPr>
        <w:spacing w:after="0"/>
        <w:ind w:left="0"/>
        <w:jc w:val="both"/>
      </w:pPr>
      <w:r>
        <w:rPr>
          <w:rFonts w:ascii="Times New Roman"/>
          <w:b w:val="false"/>
          <w:i w:val="false"/>
          <w:color w:val="000000"/>
          <w:sz w:val="28"/>
        </w:rPr>
        <w:t>Дата рождения</w:t>
      </w:r>
    </w:p>
    <w:p>
      <w:pPr>
        <w:spacing w:after="0"/>
        <w:ind w:left="0"/>
        <w:jc w:val="both"/>
      </w:pPr>
      <w:r>
        <w:rPr>
          <w:rFonts w:ascii="Times New Roman"/>
          <w:b w:val="false"/>
          <w:i w:val="false"/>
          <w:color w:val="000000"/>
          <w:sz w:val="28"/>
        </w:rPr>
        <w:t>Мекенжайы ____________________________________________________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Мүгедектік тобы________________________________________________</w:t>
      </w:r>
    </w:p>
    <w:p>
      <w:pPr>
        <w:spacing w:after="0"/>
        <w:ind w:left="0"/>
        <w:jc w:val="both"/>
      </w:pPr>
      <w:r>
        <w:rPr>
          <w:rFonts w:ascii="Times New Roman"/>
          <w:b w:val="false"/>
          <w:i w:val="false"/>
          <w:color w:val="000000"/>
          <w:sz w:val="28"/>
        </w:rPr>
        <w:t>Группа инвалидности</w:t>
      </w:r>
    </w:p>
    <w:p>
      <w:pPr>
        <w:spacing w:after="0"/>
        <w:ind w:left="0"/>
        <w:jc w:val="both"/>
      </w:pPr>
      <w:r>
        <w:rPr>
          <w:rFonts w:ascii="Times New Roman"/>
          <w:b w:val="false"/>
          <w:i w:val="false"/>
          <w:color w:val="000000"/>
          <w:sz w:val="28"/>
        </w:rPr>
        <w:t>Мүгедектік себебі _______________________________________________</w:t>
      </w:r>
    </w:p>
    <w:p>
      <w:pPr>
        <w:spacing w:after="0"/>
        <w:ind w:left="0"/>
        <w:jc w:val="both"/>
      </w:pPr>
      <w:r>
        <w:rPr>
          <w:rFonts w:ascii="Times New Roman"/>
          <w:b w:val="false"/>
          <w:i w:val="false"/>
          <w:color w:val="000000"/>
          <w:sz w:val="28"/>
        </w:rPr>
        <w:t>Причина инвалидности</w:t>
      </w:r>
    </w:p>
    <w:p>
      <w:pPr>
        <w:spacing w:after="0"/>
        <w:ind w:left="0"/>
        <w:jc w:val="both"/>
      </w:pPr>
      <w:r>
        <w:rPr>
          <w:rFonts w:ascii="Times New Roman"/>
          <w:b w:val="false"/>
          <w:i w:val="false"/>
          <w:color w:val="000000"/>
          <w:sz w:val="28"/>
        </w:rPr>
        <w:t>Белгіленген күні: 20___ жылғы ________ "___"</w:t>
      </w:r>
    </w:p>
    <w:p>
      <w:pPr>
        <w:spacing w:after="0"/>
        <w:ind w:left="0"/>
        <w:jc w:val="both"/>
      </w:pPr>
      <w:r>
        <w:rPr>
          <w:rFonts w:ascii="Times New Roman"/>
          <w:b w:val="false"/>
          <w:i w:val="false"/>
          <w:color w:val="000000"/>
          <w:sz w:val="28"/>
        </w:rPr>
        <w:t>Дата установления:</w:t>
      </w:r>
    </w:p>
    <w:p>
      <w:pPr>
        <w:spacing w:after="0"/>
        <w:ind w:left="0"/>
        <w:jc w:val="both"/>
      </w:pPr>
      <w:r>
        <w:rPr>
          <w:rFonts w:ascii="Times New Roman"/>
          <w:b w:val="false"/>
          <w:i w:val="false"/>
          <w:color w:val="000000"/>
          <w:sz w:val="28"/>
        </w:rPr>
        <w:t>Мерзімі: 20___жылғы "___" _________ бастап есептелді</w:t>
      </w:r>
    </w:p>
    <w:p>
      <w:pPr>
        <w:spacing w:after="0"/>
        <w:ind w:left="0"/>
        <w:jc w:val="both"/>
      </w:pPr>
      <w:r>
        <w:rPr>
          <w:rFonts w:ascii="Times New Roman"/>
          <w:b w:val="false"/>
          <w:i w:val="false"/>
          <w:color w:val="000000"/>
          <w:sz w:val="28"/>
        </w:rPr>
        <w:t>Срок зачтен с</w:t>
      </w:r>
    </w:p>
    <w:p>
      <w:pPr>
        <w:spacing w:after="0"/>
        <w:ind w:left="0"/>
        <w:jc w:val="both"/>
      </w:pPr>
      <w:r>
        <w:rPr>
          <w:rFonts w:ascii="Times New Roman"/>
          <w:b w:val="false"/>
          <w:i w:val="false"/>
          <w:color w:val="000000"/>
          <w:sz w:val="28"/>
        </w:rPr>
        <w:t>Мүгедектік 20___жылғы "___" _________ дейінгі мерзімге белгіленген</w:t>
      </w:r>
    </w:p>
    <w:p>
      <w:pPr>
        <w:spacing w:after="0"/>
        <w:ind w:left="0"/>
        <w:jc w:val="both"/>
      </w:pPr>
      <w:r>
        <w:rPr>
          <w:rFonts w:ascii="Times New Roman"/>
          <w:b w:val="false"/>
          <w:i w:val="false"/>
          <w:color w:val="000000"/>
          <w:sz w:val="28"/>
        </w:rPr>
        <w:t>Инвалидность установлена на срок до</w:t>
      </w:r>
    </w:p>
    <w:p>
      <w:pPr>
        <w:spacing w:after="0"/>
        <w:ind w:left="0"/>
        <w:jc w:val="both"/>
      </w:pPr>
      <w:r>
        <w:rPr>
          <w:rFonts w:ascii="Times New Roman"/>
          <w:b w:val="false"/>
          <w:i w:val="false"/>
          <w:color w:val="000000"/>
          <w:sz w:val="28"/>
        </w:rPr>
        <w:t>Қайта куәландыру күні: 20___жылғы "___" _______________________</w:t>
      </w:r>
    </w:p>
    <w:p>
      <w:pPr>
        <w:spacing w:after="0"/>
        <w:ind w:left="0"/>
        <w:jc w:val="both"/>
      </w:pPr>
      <w:r>
        <w:rPr>
          <w:rFonts w:ascii="Times New Roman"/>
          <w:b w:val="false"/>
          <w:i w:val="false"/>
          <w:color w:val="000000"/>
          <w:sz w:val="28"/>
        </w:rPr>
        <w:t>Дата переосвидетельствования:</w:t>
      </w:r>
    </w:p>
    <w:p>
      <w:pPr>
        <w:spacing w:after="0"/>
        <w:ind w:left="0"/>
        <w:jc w:val="both"/>
      </w:pPr>
      <w:r>
        <w:rPr>
          <w:rFonts w:ascii="Times New Roman"/>
          <w:b w:val="false"/>
          <w:i w:val="false"/>
          <w:color w:val="000000"/>
          <w:sz w:val="28"/>
        </w:rPr>
        <w:t>Негіздеме: медициналық-әлеуметтік сараптаманың № ____ актісі</w:t>
      </w:r>
    </w:p>
    <w:p>
      <w:pPr>
        <w:spacing w:after="0"/>
        <w:ind w:left="0"/>
        <w:jc w:val="both"/>
      </w:pPr>
      <w:r>
        <w:rPr>
          <w:rFonts w:ascii="Times New Roman"/>
          <w:b w:val="false"/>
          <w:i w:val="false"/>
          <w:color w:val="000000"/>
          <w:sz w:val="28"/>
        </w:rPr>
        <w:t>Основание: акт медико-социальной экспертизы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Бөлім басшысы ___________________________________ (____________)</w:t>
      </w:r>
    </w:p>
    <w:p>
      <w:pPr>
        <w:spacing w:after="0"/>
        <w:ind w:left="0"/>
        <w:jc w:val="both"/>
      </w:pPr>
      <w:r>
        <w:rPr>
          <w:rFonts w:ascii="Times New Roman"/>
          <w:b w:val="false"/>
          <w:i w:val="false"/>
          <w:color w:val="000000"/>
          <w:sz w:val="28"/>
        </w:rPr>
        <w:t>Руководитель отдела (Тегi, аты, әкесiнiң аты (ол болған жағдайда)/</w:t>
      </w:r>
    </w:p>
    <w:p>
      <w:pPr>
        <w:spacing w:after="0"/>
        <w:ind w:left="0"/>
        <w:jc w:val="both"/>
      </w:pPr>
      <w:r>
        <w:rPr>
          <w:rFonts w:ascii="Times New Roman"/>
          <w:b w:val="false"/>
          <w:i w:val="false"/>
          <w:color w:val="000000"/>
          <w:sz w:val="28"/>
        </w:rPr>
        <w:t xml:space="preserve"> (қолы/подпись) (фамилия, имя, отчество (при его наличии))</w:t>
      </w:r>
    </w:p>
    <w:p>
      <w:pPr>
        <w:spacing w:after="0"/>
        <w:ind w:left="0"/>
        <w:jc w:val="both"/>
      </w:pPr>
      <w:r>
        <w:rPr>
          <w:rFonts w:ascii="Times New Roman"/>
          <w:b w:val="false"/>
          <w:i w:val="false"/>
          <w:color w:val="000000"/>
          <w:sz w:val="28"/>
        </w:rPr>
        <w:t>Күні: 20___ жылғы "___" __________</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37-қосымша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3" w:id="390"/>
    <w:p>
      <w:pPr>
        <w:spacing w:after="0"/>
        <w:ind w:left="0"/>
        <w:jc w:val="left"/>
      </w:pPr>
      <w:r>
        <w:rPr>
          <w:rFonts w:ascii="Times New Roman"/>
          <w:b/>
          <w:i w:val="false"/>
          <w:color w:val="000000"/>
        </w:rPr>
        <w:t xml:space="preserve"> ________________________________________________ (жәрдемақы түрін көрсету) тағайындауға өтінішті қабылдаудан бас тарту туралы № ______ қолхат 20___ жылғы "___" _____________</w:t>
      </w:r>
    </w:p>
    <w:bookmarkEnd w:id="390"/>
    <w:p>
      <w:pPr>
        <w:spacing w:after="0"/>
        <w:ind w:left="0"/>
        <w:jc w:val="both"/>
      </w:pPr>
      <w:bookmarkStart w:name="z554" w:id="391"/>
      <w:r>
        <w:rPr>
          <w:rFonts w:ascii="Times New Roman"/>
          <w:b w:val="false"/>
          <w:i w:val="false"/>
          <w:color w:val="000000"/>
          <w:sz w:val="28"/>
        </w:rPr>
        <w:t>
      Азамат (ша) ____________________________________________________</w:t>
      </w:r>
    </w:p>
    <w:bookmarkEnd w:id="391"/>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w:t>
      </w:r>
    </w:p>
    <w:p>
      <w:pPr>
        <w:spacing w:after="0"/>
        <w:ind w:left="0"/>
        <w:jc w:val="both"/>
      </w:pPr>
      <w:r>
        <w:rPr>
          <w:rFonts w:ascii="Times New Roman"/>
          <w:b w:val="false"/>
          <w:i w:val="false"/>
          <w:color w:val="000000"/>
          <w:sz w:val="28"/>
        </w:rPr>
        <w:t>Қамқоршы_____________________________________________________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Жүгінген күні 20___ жылғы "___" ____________</w:t>
      </w:r>
    </w:p>
    <w:p>
      <w:pPr>
        <w:spacing w:after="0"/>
        <w:ind w:left="0"/>
        <w:jc w:val="both"/>
      </w:pPr>
      <w:r>
        <w:rPr>
          <w:rFonts w:ascii="Times New Roman"/>
          <w:b w:val="false"/>
          <w:i w:val="false"/>
          <w:color w:val="000000"/>
          <w:sz w:val="28"/>
        </w:rPr>
        <w:t>
      Төлем тағайындау үшін арнаулы мемлекеттік жәрдемақы тағайындау, төлеу немесе тағайындауға өтініш беру фактілерін растайтын мәліметтерді уәкілетті мемлекеттік органның цифрлық жүйесінен алу; өтініш берушінің Қазақстан Республикасының заңнамасына сәйкес құжаттардың толық емес топтамасын және (немесе) қолданылу мерзімі өткен құжаттарды және (немесе) арнаулы мемлекеттік жәрдемақы тағайындау немесе тағайындаудан бас тарту туралы шешім қабылдану күніне қолданылу мерзімі өтетін құжаттарды ұсыну; жеке басын куәландыратын құжат бойынша мәліметтердің (мемлекеттік цифрлық жүйелерден алынған мәліметтермен расталатын, оны Қазақстан Республикасының заңнамасына сәйкес ауыстырудан басқа) оны тағайындау үшін қажетті құжаттарға сәйкес келмеу; арнаулы мемлекеттік жәрдемақы тағайындау құқығының болмау; өтініш берушінің арнаулы мемлекеттік жәрдемақы тағайындау үшін талап етілетін қолжетімділігі шектеулі дербес деректерге қол жеткізуге келісімінің болмау себебі бойынша арнаулы мемлекеттік жәрдемақы тағайындауға өтініш қабылдаудан бас тартылды.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38-қосымша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8" w:id="392"/>
    <w:p>
      <w:pPr>
        <w:spacing w:after="0"/>
        <w:ind w:left="0"/>
        <w:jc w:val="left"/>
      </w:pPr>
      <w:r>
        <w:rPr>
          <w:rFonts w:ascii="Times New Roman"/>
          <w:b/>
          <w:i w:val="false"/>
          <w:color w:val="000000"/>
        </w:rPr>
        <w:t xml:space="preserve"> Мемлекеттік корпорацияның бөлімшесіне тағайындау (қайта есептеу) туралы азаматтардың өтініштерін тіркеу электрондық журналы ____________________________________________________ (төлем түрі)</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жеке сәйкестендіру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(ол болған жағдайда)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тағайындаудан бас тарту шешімінің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Жәрдемақы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жәрдемақы тағайындау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төлеу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2" w:id="393"/>
    <w:p>
      <w:pPr>
        <w:spacing w:after="0"/>
        <w:ind w:left="0"/>
        <w:jc w:val="left"/>
      </w:pPr>
      <w:r>
        <w:rPr>
          <w:rFonts w:ascii="Times New Roman"/>
          <w:b/>
          <w:i w:val="false"/>
          <w:color w:val="000000"/>
        </w:rPr>
        <w:t xml:space="preserve"> ____________________________________________________ (төлем түрі) тағайындауға азаматтардың өтінішін тіркеу электрондық журналы</w:t>
      </w:r>
    </w:p>
    <w:bookmarkEnd w:id="393"/>
    <w:bookmarkStart w:name="z563" w:id="394"/>
    <w:p>
      <w:pPr>
        <w:spacing w:after="0"/>
        <w:ind w:left="0"/>
        <w:jc w:val="both"/>
      </w:pPr>
      <w:r>
        <w:rPr>
          <w:rFonts w:ascii="Times New Roman"/>
          <w:b w:val="false"/>
          <w:i w:val="false"/>
          <w:color w:val="000000"/>
          <w:sz w:val="28"/>
        </w:rPr>
        <w:t>
      Мемлекеттік корпорация, медициналық-әлеуметтік сараптама бөлімшесі арқылы келіп түскен электрондық өтінімдер</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Өтінімнің келіп түскен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Өтінімнің келіп түскен уақыты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Мәртебесі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 (төлем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Қайтару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40-қосымша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7" w:id="395"/>
    <w:p>
      <w:pPr>
        <w:spacing w:after="0"/>
        <w:ind w:left="0"/>
        <w:jc w:val="left"/>
      </w:pPr>
      <w:r>
        <w:rPr>
          <w:rFonts w:ascii="Times New Roman"/>
          <w:b/>
          <w:i w:val="false"/>
          <w:color w:val="000000"/>
        </w:rPr>
        <w:t xml:space="preserve"> _________________________________________________ (төлемнің түрі) тағайындауға құжатты (құжаттарды) жете ресімдеу қажеттігі туралы хабарлама 20___ жылғы "___" ___________</w:t>
      </w:r>
    </w:p>
    <w:bookmarkEnd w:id="395"/>
    <w:p>
      <w:pPr>
        <w:spacing w:after="0"/>
        <w:ind w:left="0"/>
        <w:jc w:val="both"/>
      </w:pPr>
      <w:r>
        <w:rPr>
          <w:rFonts w:ascii="Times New Roman"/>
          <w:b w:val="false"/>
          <w:i w:val="false"/>
          <w:color w:val="000000"/>
          <w:sz w:val="28"/>
        </w:rPr>
        <w:t>
      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Өтініш берушінің туған күні ______ жылғы "___" 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себебі бойынша жете ресімдеу қажеттігі туралы.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41-қосымша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w:t>
            </w:r>
            <w:r>
              <w:br/>
            </w:r>
            <w:r>
              <w:rPr>
                <w:rFonts w:ascii="Times New Roman"/>
                <w:b w:val="false"/>
                <w:i w:val="false"/>
                <w:color w:val="000000"/>
                <w:sz w:val="20"/>
              </w:rPr>
              <w:t>Облыс (қала) ______________</w:t>
            </w:r>
            <w:r>
              <w:br/>
            </w:r>
            <w:r>
              <w:rPr>
                <w:rFonts w:ascii="Times New Roman"/>
                <w:b w:val="false"/>
                <w:i w:val="false"/>
                <w:color w:val="000000"/>
                <w:sz w:val="20"/>
              </w:rPr>
              <w:t>___________________________</w:t>
            </w:r>
            <w:r>
              <w:br/>
            </w:r>
            <w:r>
              <w:rPr>
                <w:rFonts w:ascii="Times New Roman"/>
                <w:b w:val="false"/>
                <w:i w:val="false"/>
                <w:color w:val="000000"/>
                <w:sz w:val="20"/>
              </w:rPr>
              <w:t>облысы (қаласы)</w:t>
            </w:r>
            <w:r>
              <w:br/>
            </w:r>
            <w:r>
              <w:rPr>
                <w:rFonts w:ascii="Times New Roman"/>
                <w:b w:val="false"/>
                <w:i w:val="false"/>
                <w:color w:val="000000"/>
                <w:sz w:val="20"/>
              </w:rPr>
              <w:t>бойынша</w:t>
            </w:r>
          </w:p>
        </w:tc>
      </w:tr>
    </w:tbl>
    <w:bookmarkStart w:name="z572" w:id="396"/>
    <w:p>
      <w:pPr>
        <w:spacing w:after="0"/>
        <w:ind w:left="0"/>
        <w:jc w:val="left"/>
      </w:pPr>
      <w:r>
        <w:rPr>
          <w:rFonts w:ascii="Times New Roman"/>
          <w:b/>
          <w:i w:val="false"/>
          <w:color w:val="000000"/>
        </w:rPr>
        <w:t xml:space="preserve"> Халықты әлеуметтік қорғау саласындағы реттеу және бақылау комитеті департаментінің 20___ жылғы "___"____________ № _______ ШЕШІМІ Істің № ___________ Арнаулы мемлекеттік жәрдемақы тағайындау (өзгерту, қалпына келтіру, тағайындаудан бас тарту) туралы</w:t>
      </w:r>
    </w:p>
    <w:bookmarkEnd w:id="396"/>
    <w:p>
      <w:pPr>
        <w:spacing w:after="0"/>
        <w:ind w:left="0"/>
        <w:jc w:val="both"/>
      </w:pPr>
      <w:bookmarkStart w:name="z573" w:id="397"/>
      <w:r>
        <w:rPr>
          <w:rFonts w:ascii="Times New Roman"/>
          <w:b w:val="false"/>
          <w:i w:val="false"/>
          <w:color w:val="000000"/>
          <w:sz w:val="28"/>
        </w:rPr>
        <w:t>
      Азамат (ша) ______________________________________________________</w:t>
      </w:r>
    </w:p>
    <w:bookmarkEnd w:id="397"/>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Жынысы: ______________________________________________________</w:t>
      </w:r>
    </w:p>
    <w:p>
      <w:pPr>
        <w:spacing w:after="0"/>
        <w:ind w:left="0"/>
        <w:jc w:val="both"/>
      </w:pPr>
      <w:r>
        <w:rPr>
          <w:rFonts w:ascii="Times New Roman"/>
          <w:b w:val="false"/>
          <w:i w:val="false"/>
          <w:color w:val="000000"/>
          <w:sz w:val="28"/>
        </w:rPr>
        <w:t>Туған күні: ________ жылғы "_____"_______________________________</w:t>
      </w:r>
    </w:p>
    <w:p>
      <w:pPr>
        <w:spacing w:after="0"/>
        <w:ind w:left="0"/>
        <w:jc w:val="both"/>
      </w:pPr>
      <w:r>
        <w:rPr>
          <w:rFonts w:ascii="Times New Roman"/>
          <w:b w:val="false"/>
          <w:i w:val="false"/>
          <w:color w:val="000000"/>
          <w:sz w:val="28"/>
        </w:rPr>
        <w:t>Өтініш берілген күні: 20______ жылғы "_____" ___________ № 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(мүгедектігі бар баланың ата-анасының/асырап алушысының тегі, аты,</w:t>
      </w:r>
    </w:p>
    <w:p>
      <w:pPr>
        <w:spacing w:after="0"/>
        <w:ind w:left="0"/>
        <w:jc w:val="both"/>
      </w:pPr>
      <w:r>
        <w:rPr>
          <w:rFonts w:ascii="Times New Roman"/>
          <w:b w:val="false"/>
          <w:i w:val="false"/>
          <w:color w:val="000000"/>
          <w:sz w:val="28"/>
        </w:rPr>
        <w:t>әкесінің аты (ол болған жағдайда))</w:t>
      </w:r>
    </w:p>
    <w:p>
      <w:pPr>
        <w:spacing w:after="0"/>
        <w:ind w:left="0"/>
        <w:jc w:val="both"/>
      </w:pPr>
      <w:r>
        <w:rPr>
          <w:rFonts w:ascii="Times New Roman"/>
          <w:b w:val="false"/>
          <w:i w:val="false"/>
          <w:color w:val="000000"/>
          <w:sz w:val="28"/>
        </w:rPr>
        <w:t xml:space="preserve">I. Қазақстан Республикасы Әлеуметтік кодекстің </w:t>
      </w:r>
      <w:r>
        <w:rPr>
          <w:rFonts w:ascii="Times New Roman"/>
          <w:b w:val="false"/>
          <w:i w:val="false"/>
          <w:color w:val="000000"/>
          <w:sz w:val="28"/>
        </w:rPr>
        <w:t>190-бабы</w:t>
      </w:r>
      <w:r>
        <w:rPr>
          <w:rFonts w:ascii="Times New Roman"/>
          <w:b w:val="false"/>
          <w:i w:val="false"/>
          <w:color w:val="000000"/>
          <w:sz w:val="28"/>
        </w:rPr>
        <w:t xml:space="preserve"> 3-тармағының</w:t>
      </w:r>
    </w:p>
    <w:p>
      <w:pPr>
        <w:spacing w:after="0"/>
        <w:ind w:left="0"/>
        <w:jc w:val="both"/>
      </w:pPr>
      <w:r>
        <w:rPr>
          <w:rFonts w:ascii="Times New Roman"/>
          <w:b w:val="false"/>
          <w:i w:val="false"/>
          <w:color w:val="000000"/>
          <w:sz w:val="28"/>
        </w:rPr>
        <w:t>____ тармақшасына сәйкес _________________________________________</w:t>
      </w:r>
    </w:p>
    <w:p>
      <w:pPr>
        <w:spacing w:after="0"/>
        <w:ind w:left="0"/>
        <w:jc w:val="both"/>
      </w:pPr>
      <w:r>
        <w:rPr>
          <w:rFonts w:ascii="Times New Roman"/>
          <w:b w:val="false"/>
          <w:i w:val="false"/>
          <w:color w:val="000000"/>
          <w:sz w:val="28"/>
        </w:rPr>
        <w:t>санат бойынша арнаулы мемлекеттік жәрдемақы тағайындалсын.</w:t>
      </w:r>
    </w:p>
    <w:p>
      <w:pPr>
        <w:spacing w:after="0"/>
        <w:ind w:left="0"/>
        <w:jc w:val="both"/>
      </w:pPr>
      <w:r>
        <w:rPr>
          <w:rFonts w:ascii="Times New Roman"/>
          <w:b w:val="false"/>
          <w:i w:val="false"/>
          <w:color w:val="000000"/>
          <w:sz w:val="28"/>
        </w:rPr>
        <w:t>Арнаулы мемлекеттік жәрдемақы мөлшері 20___ жылғы "___" _______</w:t>
      </w:r>
    </w:p>
    <w:p>
      <w:pPr>
        <w:spacing w:after="0"/>
        <w:ind w:left="0"/>
        <w:jc w:val="both"/>
      </w:pPr>
      <w:r>
        <w:rPr>
          <w:rFonts w:ascii="Times New Roman"/>
          <w:b w:val="false"/>
          <w:i w:val="false"/>
          <w:color w:val="000000"/>
          <w:sz w:val="28"/>
        </w:rPr>
        <w:t>бастап 20_____ жылғы "___" _________________ қоса алғандағы мерзімге</w:t>
      </w:r>
    </w:p>
    <w:p>
      <w:pPr>
        <w:spacing w:after="0"/>
        <w:ind w:left="0"/>
        <w:jc w:val="both"/>
      </w:pPr>
      <w:r>
        <w:rPr>
          <w:rFonts w:ascii="Times New Roman"/>
          <w:b w:val="false"/>
          <w:i w:val="false"/>
          <w:color w:val="000000"/>
          <w:sz w:val="28"/>
        </w:rPr>
        <w:t>____________________________ теңге сомасында (сомасы жазумен)</w:t>
      </w:r>
    </w:p>
    <w:p>
      <w:pPr>
        <w:spacing w:after="0"/>
        <w:ind w:left="0"/>
        <w:jc w:val="both"/>
      </w:pPr>
      <w:r>
        <w:rPr>
          <w:rFonts w:ascii="Times New Roman"/>
          <w:b w:val="false"/>
          <w:i w:val="false"/>
          <w:color w:val="000000"/>
          <w:sz w:val="28"/>
        </w:rPr>
        <w:t>II. Тағайындаудан бас тартылсын: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(негіз)</w:t>
      </w:r>
    </w:p>
    <w:p>
      <w:pPr>
        <w:spacing w:after="0"/>
        <w:ind w:left="0"/>
        <w:jc w:val="both"/>
      </w:pPr>
      <w:r>
        <w:rPr>
          <w:rFonts w:ascii="Times New Roman"/>
          <w:b w:val="false"/>
          <w:i w:val="false"/>
          <w:color w:val="000000"/>
          <w:sz w:val="28"/>
        </w:rPr>
        <w:t>Департамент басшысы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Басқарма (бөлім) басшысы 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Маман 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Мемлекеттік корпорация облыстық филиалының директоры</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облыстық филиалының маманы</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xml:space="preserve">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42-қосымша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79" w:id="398"/>
    <w:p>
      <w:pPr>
        <w:spacing w:after="0"/>
        <w:ind w:left="0"/>
        <w:jc w:val="left"/>
      </w:pPr>
      <w:r>
        <w:rPr>
          <w:rFonts w:ascii="Times New Roman"/>
          <w:b/>
          <w:i w:val="false"/>
          <w:color w:val="000000"/>
        </w:rPr>
        <w:t xml:space="preserve"> ____________________________________________ (төлемнің түрі) тағайындаудан бас тарту туралы № ________ хабарлама 20___ жылғы "___" ___________</w:t>
      </w:r>
    </w:p>
    <w:bookmarkEnd w:id="398"/>
    <w:p>
      <w:pPr>
        <w:spacing w:after="0"/>
        <w:ind w:left="0"/>
        <w:jc w:val="both"/>
      </w:pPr>
      <w:r>
        <w:rPr>
          <w:rFonts w:ascii="Times New Roman"/>
          <w:b w:val="false"/>
          <w:i w:val="false"/>
          <w:color w:val="000000"/>
          <w:sz w:val="28"/>
        </w:rPr>
        <w:t>
      Азамат (ша) 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w:t>
      </w:r>
    </w:p>
    <w:p>
      <w:pPr>
        <w:spacing w:after="0"/>
        <w:ind w:left="0"/>
        <w:jc w:val="both"/>
      </w:pPr>
      <w:r>
        <w:rPr>
          <w:rFonts w:ascii="Times New Roman"/>
          <w:b w:val="false"/>
          <w:i w:val="false"/>
          <w:color w:val="000000"/>
          <w:sz w:val="28"/>
        </w:rPr>
        <w:t>Тағайындаудан бас тарту туралы 20___ жылғы "___"______ № _______</w:t>
      </w:r>
    </w:p>
    <w:p>
      <w:pPr>
        <w:spacing w:after="0"/>
        <w:ind w:left="0"/>
        <w:jc w:val="both"/>
      </w:pPr>
      <w:r>
        <w:rPr>
          <w:rFonts w:ascii="Times New Roman"/>
          <w:b w:val="false"/>
          <w:i w:val="false"/>
          <w:color w:val="000000"/>
          <w:sz w:val="28"/>
        </w:rPr>
        <w:t>шешім________________________________________ негіздеме (себебін</w:t>
      </w:r>
    </w:p>
    <w:p>
      <w:pPr>
        <w:spacing w:after="0"/>
        <w:ind w:left="0"/>
        <w:jc w:val="both"/>
      </w:pPr>
      <w:r>
        <w:rPr>
          <w:rFonts w:ascii="Times New Roman"/>
          <w:b w:val="false"/>
          <w:i w:val="false"/>
          <w:color w:val="000000"/>
          <w:sz w:val="28"/>
        </w:rPr>
        <w:t>көрсету) тағайындаудан бас тартылды</w:t>
      </w:r>
    </w:p>
    <w:p>
      <w:pPr>
        <w:spacing w:after="0"/>
        <w:ind w:left="0"/>
        <w:jc w:val="both"/>
      </w:pPr>
      <w:r>
        <w:rPr>
          <w:rFonts w:ascii="Times New Roman"/>
          <w:b w:val="false"/>
          <w:i w:val="false"/>
          <w:color w:val="000000"/>
          <w:sz w:val="28"/>
        </w:rPr>
        <w:t>Хабарлама жауапты адамның ЭЦҚ-мен куәландырылды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43-қосымша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583" w:id="399"/>
    <w:p>
      <w:pPr>
        <w:spacing w:after="0"/>
        <w:ind w:left="0"/>
        <w:jc w:val="left"/>
      </w:pPr>
      <w:r>
        <w:rPr>
          <w:rFonts w:ascii="Times New Roman"/>
          <w:b/>
          <w:i w:val="false"/>
          <w:color w:val="000000"/>
        </w:rPr>
        <w:t xml:space="preserve"> _______________________________тағайындау туралы (төлемнің түрі) № ________ хабарлама 20___ жылғы "___" ____________</w:t>
      </w:r>
    </w:p>
    <w:bookmarkEnd w:id="399"/>
    <w:p>
      <w:pPr>
        <w:spacing w:after="0"/>
        <w:ind w:left="0"/>
        <w:jc w:val="both"/>
      </w:pPr>
      <w:r>
        <w:rPr>
          <w:rFonts w:ascii="Times New Roman"/>
          <w:b w:val="false"/>
          <w:i w:val="false"/>
          <w:color w:val="000000"/>
          <w:sz w:val="28"/>
        </w:rPr>
        <w:t>
      Азамат (ша)_____________________________________________________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w:t>
      </w:r>
    </w:p>
    <w:p>
      <w:pPr>
        <w:spacing w:after="0"/>
        <w:ind w:left="0"/>
        <w:jc w:val="both"/>
      </w:pPr>
      <w:r>
        <w:rPr>
          <w:rFonts w:ascii="Times New Roman"/>
          <w:b w:val="false"/>
          <w:i w:val="false"/>
          <w:color w:val="000000"/>
          <w:sz w:val="28"/>
        </w:rPr>
        <w:t>Тағайындау туралы 20___ жылғы "___" ______ № _______ шешім</w:t>
      </w:r>
    </w:p>
    <w:p>
      <w:pPr>
        <w:spacing w:after="0"/>
        <w:ind w:left="0"/>
        <w:jc w:val="both"/>
      </w:pPr>
      <w:r>
        <w:rPr>
          <w:rFonts w:ascii="Times New Roman"/>
          <w:b w:val="false"/>
          <w:i w:val="false"/>
          <w:color w:val="000000"/>
          <w:sz w:val="28"/>
        </w:rPr>
        <w:t>Тағайындалған сома: 20___ жылғы "___" ____________ бастап ____________ теңге</w:t>
      </w:r>
    </w:p>
    <w:p>
      <w:pPr>
        <w:spacing w:after="0"/>
        <w:ind w:left="0"/>
        <w:jc w:val="both"/>
      </w:pPr>
      <w:r>
        <w:rPr>
          <w:rFonts w:ascii="Times New Roman"/>
          <w:b w:val="false"/>
          <w:i w:val="false"/>
          <w:color w:val="000000"/>
          <w:sz w:val="28"/>
        </w:rPr>
        <w:t>(сомасы жазбаша)</w:t>
      </w:r>
    </w:p>
    <w:p>
      <w:pPr>
        <w:spacing w:after="0"/>
        <w:ind w:left="0"/>
        <w:jc w:val="both"/>
      </w:pPr>
      <w:r>
        <w:rPr>
          <w:rFonts w:ascii="Times New Roman"/>
          <w:b w:val="false"/>
          <w:i w:val="false"/>
          <w:color w:val="000000"/>
          <w:sz w:val="28"/>
        </w:rPr>
        <w:t>Хабарлама жауапты адамның ЭЦҚ-мен куәландырылды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44-қосымша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17-қосымша</w:t>
            </w:r>
          </w:p>
        </w:tc>
      </w:tr>
    </w:tbl>
    <w:bookmarkStart w:name="z586" w:id="400"/>
    <w:p>
      <w:pPr>
        <w:spacing w:after="0"/>
        <w:ind w:left="0"/>
        <w:jc w:val="left"/>
      </w:pPr>
      <w:r>
        <w:rPr>
          <w:rFonts w:ascii="Times New Roman"/>
          <w:b/>
          <w:i w:val="false"/>
          <w:color w:val="000000"/>
        </w:rPr>
        <w:t xml:space="preserve"> ______________________________ төлеу күні туралы (төлемнің түрі) № ________ хабарлама 20__ жылғы "___" ____________</w:t>
      </w:r>
    </w:p>
    <w:bookmarkEnd w:id="400"/>
    <w:p>
      <w:pPr>
        <w:spacing w:after="0"/>
        <w:ind w:left="0"/>
        <w:jc w:val="both"/>
      </w:pPr>
      <w:r>
        <w:rPr>
          <w:rFonts w:ascii="Times New Roman"/>
          <w:b w:val="false"/>
          <w:i w:val="false"/>
          <w:color w:val="000000"/>
          <w:sz w:val="28"/>
        </w:rPr>
        <w:t>
      Азамат (ша)____________________________________________________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w:t>
      </w:r>
    </w:p>
    <w:p>
      <w:pPr>
        <w:spacing w:after="0"/>
        <w:ind w:left="0"/>
        <w:jc w:val="both"/>
      </w:pPr>
      <w:r>
        <w:rPr>
          <w:rFonts w:ascii="Times New Roman"/>
          <w:b w:val="false"/>
          <w:i w:val="false"/>
          <w:color w:val="000000"/>
          <w:sz w:val="28"/>
        </w:rPr>
        <w:t>Төлеу күні ай сайын "___" (күні) ерте емес</w:t>
      </w:r>
    </w:p>
    <w:p>
      <w:pPr>
        <w:spacing w:after="0"/>
        <w:ind w:left="0"/>
        <w:jc w:val="both"/>
      </w:pPr>
      <w:r>
        <w:rPr>
          <w:rFonts w:ascii="Times New Roman"/>
          <w:b w:val="false"/>
          <w:i w:val="false"/>
          <w:color w:val="000000"/>
          <w:sz w:val="28"/>
        </w:rPr>
        <w:t>Хабарлама жауапты адамның ЭЦҚ-мен куәландырылды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Арнаулы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жәрдемақы тағайындау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0" w:id="401"/>
    <w:p>
      <w:pPr>
        <w:spacing w:after="0"/>
        <w:ind w:left="0"/>
        <w:jc w:val="left"/>
      </w:pPr>
      <w:r>
        <w:rPr>
          <w:rFonts w:ascii="Times New Roman"/>
          <w:b/>
          <w:i w:val="false"/>
          <w:color w:val="000000"/>
        </w:rPr>
        <w:t xml:space="preserve"> Хабарламалар журналы ___________________________________ (төлемнің түрі) Мемлекеттік корпорацияның ____________ бөлімшесі бойынша</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Хабарламаны табыстау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46-қосымша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4" w:id="402"/>
    <w:p>
      <w:pPr>
        <w:spacing w:after="0"/>
        <w:ind w:left="0"/>
        <w:jc w:val="left"/>
      </w:pPr>
      <w:r>
        <w:rPr>
          <w:rFonts w:ascii="Times New Roman"/>
          <w:b/>
          <w:i w:val="false"/>
          <w:color w:val="000000"/>
        </w:rPr>
        <w:t xml:space="preserve"> Sms-хабарлар электрондық журналы ________________________________________ (төлемнің түрі) Мемлекеттік корпорацияның ____________ бөлімшесі бойынша</w:t>
      </w:r>
    </w:p>
    <w:bookmarkEnd w:id="402"/>
    <w:p>
      <w:pPr>
        <w:spacing w:after="0"/>
        <w:ind w:left="0"/>
        <w:jc w:val="both"/>
      </w:pPr>
      <w:r>
        <w:rPr>
          <w:rFonts w:ascii="Times New Roman"/>
          <w:b w:val="false"/>
          <w:i w:val="false"/>
          <w:color w:val="000000"/>
          <w:sz w:val="28"/>
        </w:rPr>
        <w:t>
      Тағайындау/ Төлеу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sms-хабар жіберу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47-қосымша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ff0000"/>
          <w:sz w:val="28"/>
        </w:rPr>
        <w:t xml:space="preserve">
      Ескерту. 20-қосымша жаңа редакцияда - ҚР Еңбек және халықты әлеуметтік қорғау министрінің 19.06.2026 </w:t>
      </w:r>
      <w:r>
        <w:rPr>
          <w:rFonts w:ascii="Times New Roman"/>
          <w:b w:val="false"/>
          <w:i w:val="false"/>
          <w:color w:val="ff0000"/>
          <w:sz w:val="28"/>
        </w:rPr>
        <w:t>№ 254</w:t>
      </w:r>
      <w:r>
        <w:rPr>
          <w:rFonts w:ascii="Times New Roman"/>
          <w:b w:val="false"/>
          <w:i w:val="false"/>
          <w:color w:val="ff0000"/>
          <w:sz w:val="28"/>
        </w:rPr>
        <w:t xml:space="preserve"> (01.07.2026 бастап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Елтаңба/Герб</w:t>
            </w:r>
          </w:p>
          <w:p>
            <w:pPr>
              <w:spacing w:after="20"/>
              <w:ind w:left="20"/>
              <w:jc w:val="both"/>
            </w:pPr>
            <w:r>
              <w:rPr>
                <w:rFonts w:ascii="Times New Roman"/>
                <w:b w:val="false"/>
                <w:i w:val="false"/>
                <w:color w:val="000000"/>
                <w:sz w:val="20"/>
              </w:rPr>
              <w:t>
Арнаулы мемлекеттік</w:t>
            </w:r>
          </w:p>
          <w:p>
            <w:pPr>
              <w:spacing w:after="20"/>
              <w:ind w:left="20"/>
              <w:jc w:val="both"/>
            </w:pPr>
            <w:r>
              <w:rPr>
                <w:rFonts w:ascii="Times New Roman"/>
                <w:b w:val="false"/>
                <w:i w:val="false"/>
                <w:color w:val="000000"/>
                <w:sz w:val="20"/>
              </w:rPr>
              <w:t>
жәрдемақы алушының</w:t>
            </w:r>
          </w:p>
          <w:p>
            <w:pPr>
              <w:spacing w:after="20"/>
              <w:ind w:left="20"/>
              <w:jc w:val="both"/>
            </w:pPr>
            <w:r>
              <w:rPr>
                <w:rFonts w:ascii="Times New Roman"/>
                <w:b w:val="false"/>
                <w:i w:val="false"/>
                <w:color w:val="000000"/>
                <w:sz w:val="20"/>
              </w:rPr>
              <w:t>
КУӘЛIГІ</w:t>
            </w:r>
          </w:p>
          <w:p>
            <w:pPr>
              <w:spacing w:after="20"/>
              <w:ind w:left="20"/>
              <w:jc w:val="both"/>
            </w:pPr>
            <w:r>
              <w:rPr>
                <w:rFonts w:ascii="Times New Roman"/>
                <w:b w:val="false"/>
                <w:i w:val="false"/>
                <w:color w:val="000000"/>
                <w:sz w:val="20"/>
              </w:rPr>
              <w:t>
УДОСТОВЕРЕНИЕ</w:t>
            </w:r>
          </w:p>
          <w:p>
            <w:pPr>
              <w:spacing w:after="20"/>
              <w:ind w:left="20"/>
              <w:jc w:val="both"/>
            </w:pPr>
            <w:r>
              <w:rPr>
                <w:rFonts w:ascii="Times New Roman"/>
                <w:b w:val="false"/>
                <w:i w:val="false"/>
                <w:color w:val="000000"/>
                <w:sz w:val="20"/>
              </w:rPr>
              <w:t>
получателя специального государственного пособия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Куәлiк № __________________</w:t>
            </w:r>
          </w:p>
          <w:p>
            <w:pPr>
              <w:spacing w:after="20"/>
              <w:ind w:left="20"/>
              <w:jc w:val="both"/>
            </w:pPr>
            <w:r>
              <w:rPr>
                <w:rFonts w:ascii="Times New Roman"/>
                <w:b w:val="false"/>
                <w:i w:val="false"/>
                <w:color w:val="000000"/>
                <w:sz w:val="20"/>
              </w:rPr>
              <w:t>
Удостоверение ________________________</w:t>
            </w:r>
          </w:p>
          <w:p>
            <w:pPr>
              <w:spacing w:after="20"/>
              <w:ind w:left="20"/>
              <w:jc w:val="both"/>
            </w:pPr>
            <w:r>
              <w:rPr>
                <w:rFonts w:ascii="Times New Roman"/>
                <w:b w:val="false"/>
                <w:i w:val="false"/>
                <w:color w:val="000000"/>
                <w:sz w:val="20"/>
              </w:rPr>
              <w:t>
(тегi/фамилия)</w:t>
            </w:r>
          </w:p>
          <w:p>
            <w:pPr>
              <w:spacing w:after="20"/>
              <w:ind w:left="20"/>
              <w:jc w:val="both"/>
            </w:pPr>
            <w:r>
              <w:rPr>
                <w:rFonts w:ascii="Times New Roman"/>
                <w:b w:val="false"/>
                <w:i w:val="false"/>
                <w:color w:val="000000"/>
                <w:sz w:val="20"/>
              </w:rPr>
              <w:t>
___________________________ (аты/имя)</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(әкесiнiң аты (ол болған жағдайда)/ отчество</w:t>
            </w:r>
          </w:p>
          <w:p>
            <w:pPr>
              <w:spacing w:after="20"/>
              <w:ind w:left="20"/>
              <w:jc w:val="both"/>
            </w:pPr>
            <w:r>
              <w:rPr>
                <w:rFonts w:ascii="Times New Roman"/>
                <w:b w:val="false"/>
                <w:i w:val="false"/>
                <w:color w:val="000000"/>
                <w:sz w:val="20"/>
              </w:rPr>
              <w:t>
(при его наличии)) "__" ____________ жылы/года</w:t>
            </w:r>
          </w:p>
          <w:p>
            <w:pPr>
              <w:spacing w:after="20"/>
              <w:ind w:left="20"/>
              <w:jc w:val="both"/>
            </w:pPr>
            <w:r>
              <w:rPr>
                <w:rFonts w:ascii="Times New Roman"/>
                <w:b w:val="false"/>
                <w:i w:val="false"/>
                <w:color w:val="000000"/>
                <w:sz w:val="20"/>
              </w:rPr>
              <w:t>
(туған жылы/дата рождения)</w:t>
            </w:r>
          </w:p>
          <w:p>
            <w:pPr>
              <w:spacing w:after="20"/>
              <w:ind w:left="20"/>
              <w:jc w:val="both"/>
            </w:pPr>
            <w:r>
              <w:rPr>
                <w:rFonts w:ascii="Times New Roman"/>
                <w:b w:val="false"/>
                <w:i w:val="false"/>
                <w:color w:val="000000"/>
                <w:sz w:val="20"/>
              </w:rPr>
              <w:t>
Сурет/фото</w:t>
            </w:r>
          </w:p>
          <w:p>
            <w:pPr>
              <w:spacing w:after="20"/>
              <w:ind w:left="20"/>
              <w:jc w:val="both"/>
            </w:pPr>
            <w:r>
              <w:rPr>
                <w:rFonts w:ascii="Times New Roman"/>
                <w:b w:val="false"/>
                <w:i w:val="false"/>
                <w:color w:val="000000"/>
                <w:sz w:val="20"/>
              </w:rPr>
              <w:t>
Мөр орны/Место печати</w:t>
            </w:r>
          </w:p>
          <w:p>
            <w:pPr>
              <w:spacing w:after="20"/>
              <w:ind w:left="20"/>
              <w:jc w:val="both"/>
            </w:pPr>
            <w:r>
              <w:rPr>
                <w:rFonts w:ascii="Times New Roman"/>
                <w:b w:val="false"/>
                <w:i w:val="false"/>
                <w:color w:val="000000"/>
                <w:sz w:val="20"/>
              </w:rPr>
              <w:t>
Бөлiмше бастығы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Начальник отделения</w:t>
            </w:r>
          </w:p>
          <w:p>
            <w:pPr>
              <w:spacing w:after="20"/>
              <w:ind w:left="20"/>
              <w:jc w:val="both"/>
            </w:pPr>
            <w:r>
              <w:rPr>
                <w:rFonts w:ascii="Times New Roman"/>
                <w:b w:val="false"/>
                <w:i w:val="false"/>
                <w:color w:val="000000"/>
                <w:sz w:val="20"/>
              </w:rPr>
              <w:t>
Берiлген уақыты</w:t>
            </w:r>
          </w:p>
          <w:p>
            <w:pPr>
              <w:spacing w:after="20"/>
              <w:ind w:left="20"/>
              <w:jc w:val="both"/>
            </w:pPr>
            <w:r>
              <w:rPr>
                <w:rFonts w:ascii="Times New Roman"/>
                <w:b w:val="false"/>
                <w:i w:val="false"/>
                <w:color w:val="000000"/>
                <w:sz w:val="20"/>
              </w:rPr>
              <w:t>
"__" _________20__ жылы/года</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w:t>
            </w:r>
          </w:p>
          <w:p>
            <w:pPr>
              <w:spacing w:after="20"/>
              <w:ind w:left="20"/>
              <w:jc w:val="both"/>
            </w:pPr>
            <w:r>
              <w:rPr>
                <w:rFonts w:ascii="Times New Roman"/>
                <w:b w:val="false"/>
                <w:i w:val="false"/>
                <w:color w:val="000000"/>
                <w:sz w:val="20"/>
              </w:rPr>
              <w:t>
Әлеуметтік кодексі _____</w:t>
            </w:r>
          </w:p>
          <w:p>
            <w:pPr>
              <w:spacing w:after="20"/>
              <w:ind w:left="20"/>
              <w:jc w:val="both"/>
            </w:pPr>
            <w:r>
              <w:rPr>
                <w:rFonts w:ascii="Times New Roman"/>
                <w:b w:val="false"/>
                <w:i w:val="false"/>
                <w:color w:val="000000"/>
                <w:sz w:val="20"/>
              </w:rPr>
              <w:t>
бабының _____ тармағына</w:t>
            </w:r>
          </w:p>
          <w:p>
            <w:pPr>
              <w:spacing w:after="20"/>
              <w:ind w:left="20"/>
              <w:jc w:val="both"/>
            </w:pPr>
            <w:r>
              <w:rPr>
                <w:rFonts w:ascii="Times New Roman"/>
                <w:b w:val="false"/>
                <w:i w:val="false"/>
                <w:color w:val="000000"/>
                <w:sz w:val="20"/>
              </w:rPr>
              <w:t>
сәйкес ________________________</w:t>
            </w:r>
          </w:p>
          <w:p>
            <w:pPr>
              <w:spacing w:after="20"/>
              <w:ind w:left="20"/>
              <w:jc w:val="both"/>
            </w:pPr>
            <w:r>
              <w:rPr>
                <w:rFonts w:ascii="Times New Roman"/>
                <w:b w:val="false"/>
                <w:i w:val="false"/>
                <w:color w:val="000000"/>
                <w:sz w:val="20"/>
              </w:rPr>
              <w:t>
теңге мөлшерiнде _____________</w:t>
            </w:r>
          </w:p>
          <w:p>
            <w:pPr>
              <w:spacing w:after="20"/>
              <w:ind w:left="20"/>
              <w:jc w:val="both"/>
            </w:pPr>
            <w:r>
              <w:rPr>
                <w:rFonts w:ascii="Times New Roman"/>
                <w:b w:val="false"/>
                <w:i w:val="false"/>
                <w:color w:val="000000"/>
                <w:sz w:val="20"/>
              </w:rPr>
              <w:t>
жылдан</w:t>
            </w:r>
          </w:p>
          <w:p>
            <w:pPr>
              <w:spacing w:after="20"/>
              <w:ind w:left="20"/>
              <w:jc w:val="both"/>
            </w:pPr>
            <w:r>
              <w:rPr>
                <w:rFonts w:ascii="Times New Roman"/>
                <w:b w:val="false"/>
                <w:i w:val="false"/>
                <w:color w:val="000000"/>
                <w:sz w:val="20"/>
              </w:rPr>
              <w:t>
бастап _______________</w:t>
            </w:r>
          </w:p>
          <w:p>
            <w:pPr>
              <w:spacing w:after="20"/>
              <w:ind w:left="20"/>
              <w:jc w:val="both"/>
            </w:pPr>
            <w:r>
              <w:rPr>
                <w:rFonts w:ascii="Times New Roman"/>
                <w:b w:val="false"/>
                <w:i w:val="false"/>
                <w:color w:val="000000"/>
                <w:sz w:val="20"/>
              </w:rPr>
              <w:t>
дейiн ____________________________________</w:t>
            </w:r>
          </w:p>
          <w:p>
            <w:pPr>
              <w:spacing w:after="20"/>
              <w:ind w:left="20"/>
              <w:jc w:val="both"/>
            </w:pPr>
            <w:r>
              <w:rPr>
                <w:rFonts w:ascii="Times New Roman"/>
                <w:b w:val="false"/>
                <w:i w:val="false"/>
                <w:color w:val="000000"/>
                <w:sz w:val="20"/>
              </w:rPr>
              <w:t>
(жәрдемақының кіші түрi)</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соответствии с пунктом ____статьи ____</w:t>
            </w:r>
          </w:p>
          <w:p>
            <w:pPr>
              <w:spacing w:after="20"/>
              <w:ind w:left="20"/>
              <w:jc w:val="both"/>
            </w:pPr>
            <w:r>
              <w:rPr>
                <w:rFonts w:ascii="Times New Roman"/>
                <w:b w:val="false"/>
                <w:i w:val="false"/>
                <w:color w:val="000000"/>
                <w:sz w:val="20"/>
              </w:rPr>
              <w:t>
Социального кодекса Республики Казахстан</w:t>
            </w:r>
          </w:p>
          <w:p>
            <w:pPr>
              <w:spacing w:after="20"/>
              <w:ind w:left="20"/>
              <w:jc w:val="both"/>
            </w:pPr>
            <w:r>
              <w:rPr>
                <w:rFonts w:ascii="Times New Roman"/>
                <w:b w:val="false"/>
                <w:i w:val="false"/>
                <w:color w:val="000000"/>
                <w:sz w:val="20"/>
              </w:rPr>
              <w:t>
назначено ___________________</w:t>
            </w:r>
          </w:p>
          <w:p>
            <w:pPr>
              <w:spacing w:after="20"/>
              <w:ind w:left="20"/>
              <w:jc w:val="both"/>
            </w:pPr>
            <w:r>
              <w:rPr>
                <w:rFonts w:ascii="Times New Roman"/>
                <w:b w:val="false"/>
                <w:i w:val="false"/>
                <w:color w:val="000000"/>
                <w:sz w:val="20"/>
              </w:rPr>
              <w:t>
______________________________________</w:t>
            </w:r>
          </w:p>
          <w:p>
            <w:pPr>
              <w:spacing w:after="20"/>
              <w:ind w:left="20"/>
              <w:jc w:val="both"/>
            </w:pPr>
            <w:r>
              <w:rPr>
                <w:rFonts w:ascii="Times New Roman"/>
                <w:b w:val="false"/>
                <w:i w:val="false"/>
                <w:color w:val="000000"/>
                <w:sz w:val="20"/>
              </w:rPr>
              <w:t>
(подвид пособия) в размере</w:t>
            </w:r>
          </w:p>
          <w:p>
            <w:pPr>
              <w:spacing w:after="20"/>
              <w:ind w:left="20"/>
              <w:jc w:val="both"/>
            </w:pPr>
            <w:r>
              <w:rPr>
                <w:rFonts w:ascii="Times New Roman"/>
                <w:b w:val="false"/>
                <w:i w:val="false"/>
                <w:color w:val="000000"/>
                <w:sz w:val="20"/>
              </w:rPr>
              <w:t>
________________________ теңге с "___"</w:t>
            </w:r>
          </w:p>
          <w:p>
            <w:pPr>
              <w:spacing w:after="20"/>
              <w:ind w:left="20"/>
              <w:jc w:val="both"/>
            </w:pPr>
            <w:r>
              <w:rPr>
                <w:rFonts w:ascii="Times New Roman"/>
                <w:b w:val="false"/>
                <w:i w:val="false"/>
                <w:color w:val="000000"/>
                <w:sz w:val="20"/>
              </w:rPr>
              <w:t>
_________ _____года по "___" _________ _____года.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куәлiкке қосымша бет</w:t>
            </w:r>
          </w:p>
          <w:p>
            <w:pPr>
              <w:spacing w:after="20"/>
              <w:ind w:left="20"/>
              <w:jc w:val="both"/>
            </w:pPr>
            <w:r>
              <w:rPr>
                <w:rFonts w:ascii="Times New Roman"/>
                <w:b w:val="false"/>
                <w:i w:val="false"/>
                <w:color w:val="000000"/>
                <w:sz w:val="20"/>
              </w:rPr>
              <w:t>
Жәрдемақы ____ жылғы "___" __________ бастап ___________________ мөлшерде төленеді.</w:t>
            </w:r>
          </w:p>
          <w:p>
            <w:pPr>
              <w:spacing w:after="20"/>
              <w:ind w:left="20"/>
              <w:jc w:val="both"/>
            </w:pPr>
            <w:r>
              <w:rPr>
                <w:rFonts w:ascii="Times New Roman"/>
                <w:b w:val="false"/>
                <w:i w:val="false"/>
                <w:color w:val="000000"/>
                <w:sz w:val="20"/>
              </w:rPr>
              <w:t>
Бөлімше басшысы ____________________</w:t>
            </w:r>
          </w:p>
          <w:p>
            <w:pPr>
              <w:spacing w:after="20"/>
              <w:ind w:left="20"/>
              <w:jc w:val="both"/>
            </w:pPr>
            <w:r>
              <w:rPr>
                <w:rFonts w:ascii="Times New Roman"/>
                <w:b w:val="false"/>
                <w:i w:val="false"/>
                <w:color w:val="000000"/>
                <w:sz w:val="20"/>
              </w:rPr>
              <w:t>
Мөр орны</w:t>
            </w:r>
          </w:p>
          <w:p>
            <w:pPr>
              <w:spacing w:after="20"/>
              <w:ind w:left="20"/>
              <w:jc w:val="both"/>
            </w:pPr>
            <w:r>
              <w:rPr>
                <w:rFonts w:ascii="Times New Roman"/>
                <w:b w:val="false"/>
                <w:i w:val="false"/>
                <w:color w:val="000000"/>
                <w:sz w:val="20"/>
              </w:rPr>
              <w:t>
____ жылғы "___" ____________ бастап есептен шығарылды.</w:t>
            </w:r>
          </w:p>
          <w:p>
            <w:pPr>
              <w:spacing w:after="20"/>
              <w:ind w:left="20"/>
              <w:jc w:val="both"/>
            </w:pPr>
            <w:r>
              <w:rPr>
                <w:rFonts w:ascii="Times New Roman"/>
                <w:b w:val="false"/>
                <w:i w:val="false"/>
                <w:color w:val="000000"/>
                <w:sz w:val="20"/>
              </w:rPr>
              <w:t>
___________________________ аудандық (қалалық) орталық бөлiмшесi</w:t>
            </w:r>
          </w:p>
          <w:p>
            <w:pPr>
              <w:spacing w:after="20"/>
              <w:ind w:left="20"/>
              <w:jc w:val="both"/>
            </w:pPr>
            <w:r>
              <w:rPr>
                <w:rFonts w:ascii="Times New Roman"/>
                <w:b w:val="false"/>
                <w:i w:val="false"/>
                <w:color w:val="000000"/>
                <w:sz w:val="20"/>
              </w:rPr>
              <w:t>
Жәрдемақы _________________теңге мөлшерiнде ___ жылғы "___"</w:t>
            </w:r>
          </w:p>
          <w:p>
            <w:pPr>
              <w:spacing w:after="20"/>
              <w:ind w:left="20"/>
              <w:jc w:val="both"/>
            </w:pPr>
            <w:r>
              <w:rPr>
                <w:rFonts w:ascii="Times New Roman"/>
                <w:b w:val="false"/>
                <w:i w:val="false"/>
                <w:color w:val="000000"/>
                <w:sz w:val="20"/>
              </w:rPr>
              <w:t>
__________ дейін төленді.</w:t>
            </w:r>
          </w:p>
          <w:p>
            <w:pPr>
              <w:spacing w:after="20"/>
              <w:ind w:left="20"/>
              <w:jc w:val="both"/>
            </w:pPr>
            <w:r>
              <w:rPr>
                <w:rFonts w:ascii="Times New Roman"/>
                <w:b w:val="false"/>
                <w:i w:val="false"/>
                <w:color w:val="000000"/>
                <w:sz w:val="20"/>
              </w:rPr>
              <w:t>
Бөлiмше басшысы ____________________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 к удостоверению № ____</w:t>
            </w:r>
          </w:p>
          <w:p>
            <w:pPr>
              <w:spacing w:after="20"/>
              <w:ind w:left="20"/>
              <w:jc w:val="both"/>
            </w:pPr>
            <w:r>
              <w:rPr>
                <w:rFonts w:ascii="Times New Roman"/>
                <w:b w:val="false"/>
                <w:i w:val="false"/>
                <w:color w:val="000000"/>
                <w:sz w:val="20"/>
              </w:rPr>
              <w:t>
Выплата пособия производится с "___" _____ ___</w:t>
            </w:r>
          </w:p>
          <w:p>
            <w:pPr>
              <w:spacing w:after="20"/>
              <w:ind w:left="20"/>
              <w:jc w:val="both"/>
            </w:pPr>
            <w:r>
              <w:rPr>
                <w:rFonts w:ascii="Times New Roman"/>
                <w:b w:val="false"/>
                <w:i w:val="false"/>
                <w:color w:val="000000"/>
                <w:sz w:val="20"/>
              </w:rPr>
              <w:t>
года в размере ________________ теңге.</w:t>
            </w:r>
          </w:p>
          <w:p>
            <w:pPr>
              <w:spacing w:after="20"/>
              <w:ind w:left="20"/>
              <w:jc w:val="both"/>
            </w:pPr>
            <w:r>
              <w:rPr>
                <w:rFonts w:ascii="Times New Roman"/>
                <w:b w:val="false"/>
                <w:i w:val="false"/>
                <w:color w:val="000000"/>
                <w:sz w:val="20"/>
              </w:rPr>
              <w:t>
Начальник отделения ___________________</w:t>
            </w:r>
          </w:p>
          <w:p>
            <w:pPr>
              <w:spacing w:after="20"/>
              <w:ind w:left="20"/>
              <w:jc w:val="both"/>
            </w:pPr>
            <w:r>
              <w:rPr>
                <w:rFonts w:ascii="Times New Roman"/>
                <w:b w:val="false"/>
                <w:i w:val="false"/>
                <w:color w:val="000000"/>
                <w:sz w:val="20"/>
              </w:rPr>
              <w:t>
Место печати</w:t>
            </w:r>
          </w:p>
          <w:p>
            <w:pPr>
              <w:spacing w:after="20"/>
              <w:ind w:left="20"/>
              <w:jc w:val="both"/>
            </w:pPr>
            <w:r>
              <w:rPr>
                <w:rFonts w:ascii="Times New Roman"/>
                <w:b w:val="false"/>
                <w:i w:val="false"/>
                <w:color w:val="000000"/>
                <w:sz w:val="20"/>
              </w:rPr>
              <w:t>
Снят с учета с "___" _________ ____ года.</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районное (городское) отделение</w:t>
            </w:r>
          </w:p>
          <w:p>
            <w:pPr>
              <w:spacing w:after="20"/>
              <w:ind w:left="20"/>
              <w:jc w:val="both"/>
            </w:pPr>
            <w:r>
              <w:rPr>
                <w:rFonts w:ascii="Times New Roman"/>
                <w:b w:val="false"/>
                <w:i w:val="false"/>
                <w:color w:val="000000"/>
                <w:sz w:val="20"/>
              </w:rPr>
              <w:t>
Государственной корпорации</w:t>
            </w:r>
          </w:p>
          <w:p>
            <w:pPr>
              <w:spacing w:after="20"/>
              <w:ind w:left="20"/>
              <w:jc w:val="both"/>
            </w:pPr>
            <w:r>
              <w:rPr>
                <w:rFonts w:ascii="Times New Roman"/>
                <w:b w:val="false"/>
                <w:i w:val="false"/>
                <w:color w:val="000000"/>
                <w:sz w:val="20"/>
              </w:rPr>
              <w:t>
Выплата пособия в размере ________________ теңге произведена</w:t>
            </w:r>
          </w:p>
          <w:p>
            <w:pPr>
              <w:spacing w:after="20"/>
              <w:ind w:left="20"/>
              <w:jc w:val="both"/>
            </w:pPr>
            <w:r>
              <w:rPr>
                <w:rFonts w:ascii="Times New Roman"/>
                <w:b w:val="false"/>
                <w:i w:val="false"/>
                <w:color w:val="000000"/>
                <w:sz w:val="20"/>
              </w:rPr>
              <w:t>
по "___" __________ _____ года.</w:t>
            </w:r>
          </w:p>
          <w:p>
            <w:pPr>
              <w:spacing w:after="20"/>
              <w:ind w:left="20"/>
              <w:jc w:val="both"/>
            </w:pPr>
            <w:r>
              <w:rPr>
                <w:rFonts w:ascii="Times New Roman"/>
                <w:b w:val="false"/>
                <w:i w:val="false"/>
                <w:color w:val="000000"/>
                <w:sz w:val="20"/>
              </w:rPr>
              <w:t>
Начальник отделения __________</w:t>
            </w:r>
          </w:p>
          <w:p>
            <w:pPr>
              <w:spacing w:after="20"/>
              <w:ind w:left="20"/>
              <w:jc w:val="both"/>
            </w:pPr>
            <w:r>
              <w:rPr>
                <w:rFonts w:ascii="Times New Roman"/>
                <w:b w:val="false"/>
                <w:i w:val="false"/>
                <w:color w:val="000000"/>
                <w:sz w:val="20"/>
              </w:rPr>
              <w:t>
Место печати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жылғы "___" __________</w:t>
            </w:r>
          </w:p>
          <w:p>
            <w:pPr>
              <w:spacing w:after="20"/>
              <w:ind w:left="20"/>
              <w:jc w:val="both"/>
            </w:pPr>
            <w:r>
              <w:rPr>
                <w:rFonts w:ascii="Times New Roman"/>
                <w:b w:val="false"/>
                <w:i w:val="false"/>
                <w:color w:val="000000"/>
                <w:sz w:val="20"/>
              </w:rPr>
              <w:t>
бастап _____ жылғы "___" __________</w:t>
            </w:r>
          </w:p>
          <w:p>
            <w:pPr>
              <w:spacing w:after="20"/>
              <w:ind w:left="20"/>
              <w:jc w:val="both"/>
            </w:pPr>
            <w:r>
              <w:rPr>
                <w:rFonts w:ascii="Times New Roman"/>
                <w:b w:val="false"/>
                <w:i w:val="false"/>
                <w:color w:val="000000"/>
                <w:sz w:val="20"/>
              </w:rPr>
              <w:t>
дейiн жәрдемақы төлеу мерзiмi</w:t>
            </w:r>
          </w:p>
          <w:p>
            <w:pPr>
              <w:spacing w:after="20"/>
              <w:ind w:left="20"/>
              <w:jc w:val="both"/>
            </w:pPr>
            <w:r>
              <w:rPr>
                <w:rFonts w:ascii="Times New Roman"/>
                <w:b w:val="false"/>
                <w:i w:val="false"/>
                <w:color w:val="000000"/>
                <w:sz w:val="20"/>
              </w:rPr>
              <w:t>
ұзартылды немесе оның мөлшерi өзгертiлдi.</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өзгеруiне байланысты</w:t>
            </w:r>
          </w:p>
          <w:p>
            <w:pPr>
              <w:spacing w:after="20"/>
              <w:ind w:left="20"/>
              <w:jc w:val="both"/>
            </w:pPr>
            <w:r>
              <w:rPr>
                <w:rFonts w:ascii="Times New Roman"/>
                <w:b w:val="false"/>
                <w:i w:val="false"/>
                <w:color w:val="000000"/>
                <w:sz w:val="20"/>
              </w:rPr>
              <w:t>
________________ теңге</w:t>
            </w:r>
          </w:p>
          <w:p>
            <w:pPr>
              <w:spacing w:after="20"/>
              <w:ind w:left="20"/>
              <w:jc w:val="both"/>
            </w:pPr>
            <w:r>
              <w:rPr>
                <w:rFonts w:ascii="Times New Roman"/>
                <w:b w:val="false"/>
                <w:i w:val="false"/>
                <w:color w:val="000000"/>
                <w:sz w:val="20"/>
              </w:rPr>
              <w:t>
мөлшерiнде жәрдемақы тағайындалды.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есепке алынды.</w:t>
            </w:r>
          </w:p>
          <w:p>
            <w:pPr>
              <w:spacing w:after="20"/>
              <w:ind w:left="20"/>
              <w:jc w:val="both"/>
            </w:pPr>
            <w:r>
              <w:rPr>
                <w:rFonts w:ascii="Times New Roman"/>
                <w:b w:val="false"/>
                <w:i w:val="false"/>
                <w:color w:val="000000"/>
                <w:sz w:val="20"/>
              </w:rPr>
              <w:t>
Бөлiмше басшысы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пособия продлена или изменен размер</w:t>
            </w:r>
          </w:p>
          <w:p>
            <w:pPr>
              <w:spacing w:after="20"/>
              <w:ind w:left="20"/>
              <w:jc w:val="both"/>
            </w:pPr>
            <w:r>
              <w:rPr>
                <w:rFonts w:ascii="Times New Roman"/>
                <w:b w:val="false"/>
                <w:i w:val="false"/>
                <w:color w:val="000000"/>
                <w:sz w:val="20"/>
              </w:rPr>
              <w:t>
с "___" _________ ____года до "___"</w:t>
            </w:r>
          </w:p>
          <w:p>
            <w:pPr>
              <w:spacing w:after="20"/>
              <w:ind w:left="20"/>
              <w:jc w:val="both"/>
            </w:pPr>
            <w:r>
              <w:rPr>
                <w:rFonts w:ascii="Times New Roman"/>
                <w:b w:val="false"/>
                <w:i w:val="false"/>
                <w:color w:val="000000"/>
                <w:sz w:val="20"/>
              </w:rPr>
              <w:t>
_________ ____года.</w:t>
            </w:r>
          </w:p>
          <w:p>
            <w:pPr>
              <w:spacing w:after="20"/>
              <w:ind w:left="20"/>
              <w:jc w:val="both"/>
            </w:pPr>
            <w:r>
              <w:rPr>
                <w:rFonts w:ascii="Times New Roman"/>
                <w:b w:val="false"/>
                <w:i w:val="false"/>
                <w:color w:val="000000"/>
                <w:sz w:val="20"/>
              </w:rPr>
              <w:t>
Пособие установлено в размере</w:t>
            </w:r>
          </w:p>
          <w:p>
            <w:pPr>
              <w:spacing w:after="20"/>
              <w:ind w:left="20"/>
              <w:jc w:val="both"/>
            </w:pPr>
            <w:r>
              <w:rPr>
                <w:rFonts w:ascii="Times New Roman"/>
                <w:b w:val="false"/>
                <w:i w:val="false"/>
                <w:color w:val="000000"/>
                <w:sz w:val="20"/>
              </w:rPr>
              <w:t>
__________________ теңге в связи</w:t>
            </w:r>
          </w:p>
          <w:p>
            <w:pPr>
              <w:spacing w:after="20"/>
              <w:ind w:left="20"/>
              <w:jc w:val="both"/>
            </w:pPr>
            <w:r>
              <w:rPr>
                <w:rFonts w:ascii="Times New Roman"/>
                <w:b w:val="false"/>
                <w:i w:val="false"/>
                <w:color w:val="000000"/>
                <w:sz w:val="20"/>
              </w:rPr>
              <w:t>
с изменением ___________________________.</w:t>
            </w:r>
          </w:p>
          <w:p>
            <w:pPr>
              <w:spacing w:after="20"/>
              <w:ind w:left="20"/>
              <w:jc w:val="both"/>
            </w:pPr>
            <w:r>
              <w:rPr>
                <w:rFonts w:ascii="Times New Roman"/>
                <w:b w:val="false"/>
                <w:i w:val="false"/>
                <w:color w:val="000000"/>
                <w:sz w:val="20"/>
              </w:rPr>
              <w:t>
Принят на учет _______________________.</w:t>
            </w:r>
          </w:p>
          <w:p>
            <w:pPr>
              <w:spacing w:after="20"/>
              <w:ind w:left="20"/>
              <w:jc w:val="both"/>
            </w:pPr>
            <w:r>
              <w:rPr>
                <w:rFonts w:ascii="Times New Roman"/>
                <w:b w:val="false"/>
                <w:i w:val="false"/>
                <w:color w:val="000000"/>
                <w:sz w:val="20"/>
              </w:rPr>
              <w:t>
Начальник отделения ___________________</w:t>
            </w:r>
          </w:p>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48-қосымша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1" w:id="403"/>
    <w:p>
      <w:pPr>
        <w:spacing w:after="0"/>
        <w:ind w:left="0"/>
        <w:jc w:val="left"/>
      </w:pPr>
      <w:r>
        <w:rPr>
          <w:rFonts w:ascii="Times New Roman"/>
          <w:b/>
          <w:i w:val="false"/>
          <w:color w:val="000000"/>
        </w:rPr>
        <w:t xml:space="preserve"> Куәлiктерді тiркеу журналы</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Iстiң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куәлiктiң, төлқұжаттың нөмірі, кiм берген, берiлген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Алған күнi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Мөрмен бекiтiлген: журналдағы парақтар саны ____________________</w:t>
      </w:r>
    </w:p>
    <w:p>
      <w:pPr>
        <w:spacing w:after="0"/>
        <w:ind w:left="0"/>
        <w:jc w:val="both"/>
      </w:pPr>
      <w:r>
        <w:rPr>
          <w:rFonts w:ascii="Times New Roman"/>
          <w:b w:val="false"/>
          <w:i w:val="false"/>
          <w:color w:val="000000"/>
          <w:sz w:val="28"/>
        </w:rPr>
        <w:t>(жазбаша)</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Бөлiмше басшысы 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бөлiмшесінiң маманы</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49-қосымша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w:t>
            </w:r>
            <w:r>
              <w:br/>
            </w:r>
            <w:r>
              <w:rPr>
                <w:rFonts w:ascii="Times New Roman"/>
                <w:b w:val="false"/>
                <w:i w:val="false"/>
                <w:color w:val="000000"/>
                <w:sz w:val="20"/>
              </w:rPr>
              <w:t>Облыс (қала)</w:t>
            </w:r>
            <w:r>
              <w:br/>
            </w:r>
            <w:r>
              <w:rPr>
                <w:rFonts w:ascii="Times New Roman"/>
                <w:b w:val="false"/>
                <w:i w:val="false"/>
                <w:color w:val="000000"/>
                <w:sz w:val="20"/>
              </w:rPr>
              <w:t>______________________</w:t>
            </w:r>
          </w:p>
        </w:tc>
      </w:tr>
    </w:tbl>
    <w:bookmarkStart w:name="z606" w:id="404"/>
    <w:p>
      <w:pPr>
        <w:spacing w:after="0"/>
        <w:ind w:left="0"/>
        <w:jc w:val="left"/>
      </w:pPr>
      <w:r>
        <w:rPr>
          <w:rFonts w:ascii="Times New Roman"/>
          <w:b/>
          <w:i w:val="false"/>
          <w:color w:val="000000"/>
        </w:rPr>
        <w:t xml:space="preserve"> ________________________________ облысы (қаласы) бойынша Халықты әлеуметтік қорғау саласындағы реттеу және бақылау комитеті департаментінің 20___ жылғы "___"____________ № _______ ШЕШІМІ Істің № ___________ Арнаулы мемлекеттік жәрдемақының мөлшерін өзгерту туралы</w:t>
      </w:r>
    </w:p>
    <w:bookmarkEnd w:id="404"/>
    <w:p>
      <w:pPr>
        <w:spacing w:after="0"/>
        <w:ind w:left="0"/>
        <w:jc w:val="both"/>
      </w:pPr>
      <w:bookmarkStart w:name="z607" w:id="405"/>
      <w:r>
        <w:rPr>
          <w:rFonts w:ascii="Times New Roman"/>
          <w:b w:val="false"/>
          <w:i w:val="false"/>
          <w:color w:val="000000"/>
          <w:sz w:val="28"/>
        </w:rPr>
        <w:t>
      Азамат (ша) ____________________________________________________</w:t>
      </w:r>
    </w:p>
    <w:bookmarkEnd w:id="405"/>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Жынысы: ______________________________________________________</w:t>
      </w:r>
    </w:p>
    <w:p>
      <w:pPr>
        <w:spacing w:after="0"/>
        <w:ind w:left="0"/>
        <w:jc w:val="both"/>
      </w:pPr>
      <w:r>
        <w:rPr>
          <w:rFonts w:ascii="Times New Roman"/>
          <w:b w:val="false"/>
          <w:i w:val="false"/>
          <w:color w:val="000000"/>
          <w:sz w:val="28"/>
        </w:rPr>
        <w:t>Туған күні: ____________ жылғы "_____" 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санаты бойынша арнаулы мемлекеттік жәрдемақы мөлшері 20 ____ жылғы "___"</w:t>
      </w:r>
    </w:p>
    <w:p>
      <w:pPr>
        <w:spacing w:after="0"/>
        <w:ind w:left="0"/>
        <w:jc w:val="both"/>
      </w:pPr>
      <w:r>
        <w:rPr>
          <w:rFonts w:ascii="Times New Roman"/>
          <w:b w:val="false"/>
          <w:i w:val="false"/>
          <w:color w:val="000000"/>
          <w:sz w:val="28"/>
        </w:rPr>
        <w:t>________ дейін_________________________________ (сомасы жазбаша).</w:t>
      </w:r>
    </w:p>
    <w:p>
      <w:pPr>
        <w:spacing w:after="0"/>
        <w:ind w:left="0"/>
        <w:jc w:val="both"/>
      </w:pPr>
      <w:r>
        <w:rPr>
          <w:rFonts w:ascii="Times New Roman"/>
          <w:b w:val="false"/>
          <w:i w:val="false"/>
          <w:color w:val="000000"/>
          <w:sz w:val="28"/>
        </w:rPr>
        <w:t>Айлық есептік көрсеткіштің, ең төменгі күнкөріс деңгейінің өзгеруіне байланысты</w:t>
      </w:r>
    </w:p>
    <w:p>
      <w:pPr>
        <w:spacing w:after="0"/>
        <w:ind w:left="0"/>
        <w:jc w:val="both"/>
      </w:pPr>
      <w:r>
        <w:rPr>
          <w:rFonts w:ascii="Times New Roman"/>
          <w:b w:val="false"/>
          <w:i w:val="false"/>
          <w:color w:val="000000"/>
          <w:sz w:val="28"/>
        </w:rPr>
        <w:t>арнаулы мемлекеттік жәрдемақының жаңа мөлшері бекітілсін: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(нормативті құқықтық актінің атауы, нөмірі және күні)</w:t>
      </w:r>
    </w:p>
    <w:p>
      <w:pPr>
        <w:spacing w:after="0"/>
        <w:ind w:left="0"/>
        <w:jc w:val="both"/>
      </w:pPr>
      <w:r>
        <w:rPr>
          <w:rFonts w:ascii="Times New Roman"/>
          <w:b w:val="false"/>
          <w:i w:val="false"/>
          <w:color w:val="000000"/>
          <w:sz w:val="28"/>
        </w:rPr>
        <w:t>20___жылғы "___" _________ бастап арнаулы мемлекеттік жәрдемақы</w:t>
      </w:r>
    </w:p>
    <w:p>
      <w:pPr>
        <w:spacing w:after="0"/>
        <w:ind w:left="0"/>
        <w:jc w:val="both"/>
      </w:pPr>
      <w:r>
        <w:rPr>
          <w:rFonts w:ascii="Times New Roman"/>
          <w:b w:val="false"/>
          <w:i w:val="false"/>
          <w:color w:val="000000"/>
          <w:sz w:val="28"/>
        </w:rPr>
        <w:t>мөлшері_____________________________________________________ теңге.</w:t>
      </w:r>
    </w:p>
    <w:p>
      <w:pPr>
        <w:spacing w:after="0"/>
        <w:ind w:left="0"/>
        <w:jc w:val="both"/>
      </w:pPr>
      <w:r>
        <w:rPr>
          <w:rFonts w:ascii="Times New Roman"/>
          <w:b w:val="false"/>
          <w:i w:val="false"/>
          <w:color w:val="000000"/>
          <w:sz w:val="28"/>
        </w:rPr>
        <w:t>(сомасы жазбаша)</w:t>
      </w:r>
    </w:p>
    <w:p>
      <w:pPr>
        <w:spacing w:after="0"/>
        <w:ind w:left="0"/>
        <w:jc w:val="both"/>
      </w:pPr>
      <w:r>
        <w:rPr>
          <w:rFonts w:ascii="Times New Roman"/>
          <w:b w:val="false"/>
          <w:i w:val="false"/>
          <w:color w:val="000000"/>
          <w:sz w:val="28"/>
        </w:rPr>
        <w:t>20___жылғы "___" ________ бастап 20___жылғы "___" ____________</w:t>
      </w:r>
    </w:p>
    <w:p>
      <w:pPr>
        <w:spacing w:after="0"/>
        <w:ind w:left="0"/>
        <w:jc w:val="both"/>
      </w:pPr>
      <w:r>
        <w:rPr>
          <w:rFonts w:ascii="Times New Roman"/>
          <w:b w:val="false"/>
          <w:i w:val="false"/>
          <w:color w:val="000000"/>
          <w:sz w:val="28"/>
        </w:rPr>
        <w:t>дейін арнаулы мемлекеттік жәрдемақы мөлшері</w:t>
      </w:r>
    </w:p>
    <w:p>
      <w:pPr>
        <w:spacing w:after="0"/>
        <w:ind w:left="0"/>
        <w:jc w:val="both"/>
      </w:pPr>
      <w:r>
        <w:rPr>
          <w:rFonts w:ascii="Times New Roman"/>
          <w:b w:val="false"/>
          <w:i w:val="false"/>
          <w:color w:val="000000"/>
          <w:sz w:val="28"/>
        </w:rPr>
        <w:t>____________________________________________________________ теңге.</w:t>
      </w:r>
    </w:p>
    <w:p>
      <w:pPr>
        <w:spacing w:after="0"/>
        <w:ind w:left="0"/>
        <w:jc w:val="both"/>
      </w:pPr>
      <w:r>
        <w:rPr>
          <w:rFonts w:ascii="Times New Roman"/>
          <w:b w:val="false"/>
          <w:i w:val="false"/>
          <w:color w:val="000000"/>
          <w:sz w:val="28"/>
        </w:rPr>
        <w:t>(сомасы жазбаша)</w:t>
      </w:r>
    </w:p>
    <w:p>
      <w:pPr>
        <w:spacing w:after="0"/>
        <w:ind w:left="0"/>
        <w:jc w:val="both"/>
      </w:pPr>
      <w:r>
        <w:rPr>
          <w:rFonts w:ascii="Times New Roman"/>
          <w:b w:val="false"/>
          <w:i w:val="false"/>
          <w:color w:val="000000"/>
          <w:sz w:val="28"/>
        </w:rPr>
        <w:t>Департамент басшысы 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Басқарма (бөлім) басшысы 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Маман 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Мемлекеттік корпорация облыстық филиалының директоры</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облыстық филиалының маманы</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50-қосымша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w:t>
            </w:r>
            <w:r>
              <w:br/>
            </w:r>
            <w:r>
              <w:rPr>
                <w:rFonts w:ascii="Times New Roman"/>
                <w:b w:val="false"/>
                <w:i w:val="false"/>
                <w:color w:val="000000"/>
                <w:sz w:val="20"/>
              </w:rPr>
              <w:t>Облыс (қала)</w:t>
            </w:r>
            <w:r>
              <w:br/>
            </w:r>
            <w:r>
              <w:rPr>
                <w:rFonts w:ascii="Times New Roman"/>
                <w:b w:val="false"/>
                <w:i w:val="false"/>
                <w:color w:val="000000"/>
                <w:sz w:val="20"/>
              </w:rPr>
              <w:t>______________________</w:t>
            </w:r>
          </w:p>
        </w:tc>
      </w:tr>
    </w:tbl>
    <w:bookmarkStart w:name="z612" w:id="406"/>
    <w:p>
      <w:pPr>
        <w:spacing w:after="0"/>
        <w:ind w:left="0"/>
        <w:jc w:val="left"/>
      </w:pPr>
      <w:r>
        <w:rPr>
          <w:rFonts w:ascii="Times New Roman"/>
          <w:b/>
          <w:i w:val="false"/>
          <w:color w:val="000000"/>
        </w:rPr>
        <w:t xml:space="preserve"> ________________________________ облысы (қаласы) бойынша Халықты әлеуметтік қорғау саласындағы реттеу және бақылау комитеті департаментінің 20___ жылғы "___"____________ № _______ ШЕШІМІ Істің № ___________ Шешімнің қолдану мерзімінің ұзартылуы және (немесе) арнаулы мемлекеттік жәрдемақы мөлшерінің өзгеруі, қамқоршының немесе алушының ауысуы туралы</w:t>
      </w:r>
    </w:p>
    <w:bookmarkEnd w:id="406"/>
    <w:p>
      <w:pPr>
        <w:spacing w:after="0"/>
        <w:ind w:left="0"/>
        <w:jc w:val="both"/>
      </w:pPr>
      <w:bookmarkStart w:name="z613" w:id="407"/>
      <w:r>
        <w:rPr>
          <w:rFonts w:ascii="Times New Roman"/>
          <w:b w:val="false"/>
          <w:i w:val="false"/>
          <w:color w:val="000000"/>
          <w:sz w:val="28"/>
        </w:rPr>
        <w:t>
      Азамат (ша)</w:t>
      </w:r>
    </w:p>
    <w:bookmarkEnd w:id="407"/>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Жынысы: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Туған күні: ________ жылғы "______"</w:t>
      </w:r>
    </w:p>
    <w:p>
      <w:pPr>
        <w:spacing w:after="0"/>
        <w:ind w:left="0"/>
        <w:jc w:val="both"/>
      </w:pPr>
      <w:r>
        <w:rPr>
          <w:rFonts w:ascii="Times New Roman"/>
          <w:b w:val="false"/>
          <w:i w:val="false"/>
          <w:color w:val="000000"/>
          <w:sz w:val="28"/>
        </w:rPr>
        <w:t>____________________________________</w:t>
      </w:r>
    </w:p>
    <w:p>
      <w:pPr>
        <w:spacing w:after="0"/>
        <w:ind w:left="0"/>
        <w:jc w:val="both"/>
      </w:pPr>
      <w:r>
        <w:rPr>
          <w:rFonts w:ascii="Times New Roman"/>
          <w:b w:val="false"/>
          <w:i w:val="false"/>
          <w:color w:val="000000"/>
          <w:sz w:val="28"/>
        </w:rPr>
        <w:t>Өтініш күні ________ жылғы "____" _____________ № 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(мүгедектігі бар бала ата-анасының/қамқоршысының тегі, аты, әкесінің аты (ол болған жағдайда))</w:t>
      </w:r>
    </w:p>
    <w:p>
      <w:pPr>
        <w:spacing w:after="0"/>
        <w:ind w:left="0"/>
        <w:jc w:val="both"/>
      </w:pPr>
      <w:r>
        <w:rPr>
          <w:rFonts w:ascii="Times New Roman"/>
          <w:b w:val="false"/>
          <w:i w:val="false"/>
          <w:color w:val="000000"/>
          <w:sz w:val="28"/>
        </w:rPr>
        <w:t>Арнаулы мемлекеттік жәрдемақы санаты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I. 20 ___ ________ № ___ арнаулы мемлекеттік жәрдемақы тағайындау туралы</w:t>
      </w:r>
    </w:p>
    <w:p>
      <w:pPr>
        <w:spacing w:after="0"/>
        <w:ind w:left="0"/>
        <w:jc w:val="both"/>
      </w:pPr>
      <w:r>
        <w:rPr>
          <w:rFonts w:ascii="Times New Roman"/>
          <w:b w:val="false"/>
          <w:i w:val="false"/>
          <w:color w:val="000000"/>
          <w:sz w:val="28"/>
        </w:rPr>
        <w:t>шешімінің қолдану мерзімін ұзарту:</w:t>
      </w:r>
    </w:p>
    <w:p>
      <w:pPr>
        <w:spacing w:after="0"/>
        <w:ind w:left="0"/>
        <w:jc w:val="both"/>
      </w:pPr>
      <w:r>
        <w:rPr>
          <w:rFonts w:ascii="Times New Roman"/>
          <w:b w:val="false"/>
          <w:i w:val="false"/>
          <w:color w:val="000000"/>
          <w:sz w:val="28"/>
        </w:rPr>
        <w:t>арнаулы мемлекеттік жәрдемақының мөлшері 20 ___ жылғы ___</w:t>
      </w:r>
    </w:p>
    <w:p>
      <w:pPr>
        <w:spacing w:after="0"/>
        <w:ind w:left="0"/>
        <w:jc w:val="both"/>
      </w:pPr>
      <w:r>
        <w:rPr>
          <w:rFonts w:ascii="Times New Roman"/>
          <w:b w:val="false"/>
          <w:i w:val="false"/>
          <w:color w:val="000000"/>
          <w:sz w:val="28"/>
        </w:rPr>
        <w:t>_________ бастап, 20 ___ жылғы ___ __________ дейін _______________ теңге</w:t>
      </w:r>
    </w:p>
    <w:p>
      <w:pPr>
        <w:spacing w:after="0"/>
        <w:ind w:left="0"/>
        <w:jc w:val="both"/>
      </w:pPr>
      <w:r>
        <w:rPr>
          <w:rFonts w:ascii="Times New Roman"/>
          <w:b w:val="false"/>
          <w:i w:val="false"/>
          <w:color w:val="000000"/>
          <w:sz w:val="28"/>
        </w:rPr>
        <w:t>сомасында (____________________________________ (жазбаша)) бекітілсін.</w:t>
      </w:r>
    </w:p>
    <w:p>
      <w:pPr>
        <w:spacing w:after="0"/>
        <w:ind w:left="0"/>
        <w:jc w:val="both"/>
      </w:pPr>
      <w:r>
        <w:rPr>
          <w:rFonts w:ascii="Times New Roman"/>
          <w:b w:val="false"/>
          <w:i w:val="false"/>
          <w:color w:val="000000"/>
          <w:sz w:val="28"/>
        </w:rPr>
        <w:t>II. Тағайындаудан бас тартылсын: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(негіздеме)</w:t>
      </w:r>
    </w:p>
    <w:p>
      <w:pPr>
        <w:spacing w:after="0"/>
        <w:ind w:left="0"/>
        <w:jc w:val="both"/>
      </w:pPr>
      <w:r>
        <w:rPr>
          <w:rFonts w:ascii="Times New Roman"/>
          <w:b w:val="false"/>
          <w:i w:val="false"/>
          <w:color w:val="000000"/>
          <w:sz w:val="28"/>
        </w:rPr>
        <w:t>Департамент басшысы 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Басқарма (бөлім) басшысы 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Маман 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Мемлекеттік корпорация облыстық филиалының директоры</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облыстық филиалының маманы</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51-қосымша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w:t>
            </w:r>
            <w:r>
              <w:br/>
            </w:r>
            <w:r>
              <w:rPr>
                <w:rFonts w:ascii="Times New Roman"/>
                <w:b w:val="false"/>
                <w:i w:val="false"/>
                <w:color w:val="000000"/>
                <w:sz w:val="20"/>
              </w:rPr>
              <w:t>Облыс (қала)</w:t>
            </w:r>
          </w:p>
        </w:tc>
      </w:tr>
    </w:tbl>
    <w:bookmarkStart w:name="z620" w:id="408"/>
    <w:p>
      <w:pPr>
        <w:spacing w:after="0"/>
        <w:ind w:left="0"/>
        <w:jc w:val="left"/>
      </w:pPr>
      <w:r>
        <w:rPr>
          <w:rFonts w:ascii="Times New Roman"/>
          <w:b/>
          <w:i w:val="false"/>
          <w:color w:val="000000"/>
        </w:rPr>
        <w:t xml:space="preserve"> ________________________________ облысы (қаласы) бойынша Халықты әлеуметтік қорғау саласындағы реттеу және бақылау комитеті департаментінің 20___ жылғы "___"____________ № _______ ШЕШІМІ Істің № ________ ________________________________________________________ (төлем түрін көрсету) төлемді тоқтата тұру туралы</w:t>
      </w:r>
    </w:p>
    <w:bookmarkEnd w:id="408"/>
    <w:p>
      <w:pPr>
        <w:spacing w:after="0"/>
        <w:ind w:left="0"/>
        <w:jc w:val="both"/>
      </w:pPr>
      <w:bookmarkStart w:name="z621" w:id="409"/>
      <w:r>
        <w:rPr>
          <w:rFonts w:ascii="Times New Roman"/>
          <w:b w:val="false"/>
          <w:i w:val="false"/>
          <w:color w:val="000000"/>
          <w:sz w:val="28"/>
        </w:rPr>
        <w:t>
      Азамат (ша) _____________________________________________________</w:t>
      </w:r>
    </w:p>
    <w:bookmarkEnd w:id="409"/>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Жынысы: ________________________________________________________</w:t>
      </w:r>
    </w:p>
    <w:p>
      <w:pPr>
        <w:spacing w:after="0"/>
        <w:ind w:left="0"/>
        <w:jc w:val="both"/>
      </w:pPr>
      <w:r>
        <w:rPr>
          <w:rFonts w:ascii="Times New Roman"/>
          <w:b w:val="false"/>
          <w:i w:val="false"/>
          <w:color w:val="000000"/>
          <w:sz w:val="28"/>
        </w:rPr>
        <w:t>Туған күні: ________ жылғы "_____" _________________________________</w:t>
      </w:r>
    </w:p>
    <w:p>
      <w:pPr>
        <w:spacing w:after="0"/>
        <w:ind w:left="0"/>
        <w:jc w:val="both"/>
      </w:pPr>
      <w:r>
        <w:rPr>
          <w:rFonts w:ascii="Times New Roman"/>
          <w:b w:val="false"/>
          <w:i w:val="false"/>
          <w:color w:val="000000"/>
          <w:sz w:val="28"/>
        </w:rPr>
        <w:t>________ жылғы "_____" ______________ бастап төлемді тоқтата тұрсын</w:t>
      </w:r>
    </w:p>
    <w:p>
      <w:pPr>
        <w:spacing w:after="0"/>
        <w:ind w:left="0"/>
        <w:jc w:val="both"/>
      </w:pPr>
      <w:r>
        <w:rPr>
          <w:rFonts w:ascii="Times New Roman"/>
          <w:b w:val="false"/>
          <w:i w:val="false"/>
          <w:color w:val="000000"/>
          <w:sz w:val="28"/>
        </w:rPr>
        <w:t>Негіз</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(себебін көрсету)</w:t>
      </w:r>
    </w:p>
    <w:p>
      <w:pPr>
        <w:spacing w:after="0"/>
        <w:ind w:left="0"/>
        <w:jc w:val="both"/>
      </w:pPr>
      <w:r>
        <w:rPr>
          <w:rFonts w:ascii="Times New Roman"/>
          <w:b w:val="false"/>
          <w:i w:val="false"/>
          <w:color w:val="000000"/>
          <w:sz w:val="28"/>
        </w:rPr>
        <w:t>Департамент басшысы 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Басқарма (бөлім) басшысы 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Маман 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Мемлекеттік корпорация облыстық филиалының директоры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облыстық филиалының маманы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52-қосымша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______________________</w:t>
            </w:r>
            <w:r>
              <w:br/>
            </w:r>
            <w:r>
              <w:rPr>
                <w:rFonts w:ascii="Times New Roman"/>
                <w:b w:val="false"/>
                <w:i w:val="false"/>
                <w:color w:val="000000"/>
                <w:sz w:val="20"/>
              </w:rPr>
              <w:t>Облыс (қала)</w:t>
            </w:r>
            <w:r>
              <w:br/>
            </w:r>
            <w:r>
              <w:rPr>
                <w:rFonts w:ascii="Times New Roman"/>
                <w:b w:val="false"/>
                <w:i w:val="false"/>
                <w:color w:val="000000"/>
                <w:sz w:val="20"/>
              </w:rPr>
              <w:t>______________________</w:t>
            </w:r>
          </w:p>
        </w:tc>
      </w:tr>
    </w:tbl>
    <w:bookmarkStart w:name="z626" w:id="410"/>
    <w:p>
      <w:pPr>
        <w:spacing w:after="0"/>
        <w:ind w:left="0"/>
        <w:jc w:val="left"/>
      </w:pPr>
      <w:r>
        <w:rPr>
          <w:rFonts w:ascii="Times New Roman"/>
          <w:b/>
          <w:i w:val="false"/>
          <w:color w:val="000000"/>
        </w:rPr>
        <w:t xml:space="preserve"> ________________________________облысы (қаласы) бойынша Халықты әлеуметтік қорғау саласындағы реттеу және бақылау комитеті департаментінің 20___ жылғы "___"____________ № _______ ШЕШІМІ Істің № ________ ________________________________________________________(төлем түрін көрсету) төлемді тоқтату туралы</w:t>
      </w:r>
    </w:p>
    <w:bookmarkEnd w:id="410"/>
    <w:p>
      <w:pPr>
        <w:spacing w:after="0"/>
        <w:ind w:left="0"/>
        <w:jc w:val="both"/>
      </w:pPr>
      <w:bookmarkStart w:name="z627" w:id="411"/>
      <w:r>
        <w:rPr>
          <w:rFonts w:ascii="Times New Roman"/>
          <w:b w:val="false"/>
          <w:i w:val="false"/>
          <w:color w:val="000000"/>
          <w:sz w:val="28"/>
        </w:rPr>
        <w:t>
      Азамат (ша) _____________________________________________________</w:t>
      </w:r>
    </w:p>
    <w:bookmarkEnd w:id="411"/>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Жынысы: ________________________________________________________</w:t>
      </w:r>
    </w:p>
    <w:p>
      <w:pPr>
        <w:spacing w:after="0"/>
        <w:ind w:left="0"/>
        <w:jc w:val="both"/>
      </w:pPr>
      <w:r>
        <w:rPr>
          <w:rFonts w:ascii="Times New Roman"/>
          <w:b w:val="false"/>
          <w:i w:val="false"/>
          <w:color w:val="000000"/>
          <w:sz w:val="28"/>
        </w:rPr>
        <w:t>Туған күні: ______ жылғы "_____" ___________________________________</w:t>
      </w:r>
    </w:p>
    <w:p>
      <w:pPr>
        <w:spacing w:after="0"/>
        <w:ind w:left="0"/>
        <w:jc w:val="both"/>
      </w:pPr>
      <w:r>
        <w:rPr>
          <w:rFonts w:ascii="Times New Roman"/>
          <w:b w:val="false"/>
          <w:i w:val="false"/>
          <w:color w:val="000000"/>
          <w:sz w:val="28"/>
        </w:rPr>
        <w:t>_______ жылғы "_____" ____________________ бастап төлем тоқтатылсын</w:t>
      </w:r>
    </w:p>
    <w:p>
      <w:pPr>
        <w:spacing w:after="0"/>
        <w:ind w:left="0"/>
        <w:jc w:val="both"/>
      </w:pPr>
      <w:r>
        <w:rPr>
          <w:rFonts w:ascii="Times New Roman"/>
          <w:b w:val="false"/>
          <w:i w:val="false"/>
          <w:color w:val="000000"/>
          <w:sz w:val="28"/>
        </w:rPr>
        <w:t>Негіз</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(себебін көрсету)</w:t>
      </w:r>
    </w:p>
    <w:p>
      <w:pPr>
        <w:spacing w:after="0"/>
        <w:ind w:left="0"/>
        <w:jc w:val="both"/>
      </w:pPr>
      <w:r>
        <w:rPr>
          <w:rFonts w:ascii="Times New Roman"/>
          <w:b w:val="false"/>
          <w:i w:val="false"/>
          <w:color w:val="000000"/>
          <w:sz w:val="28"/>
        </w:rPr>
        <w:t>Департамент басшысы 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Басқарма (бөлім) басшысы 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Маман 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Мемлекеттік корпорация облыстық филиалының директоры</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облыстық филиалының маманы</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53-қосымша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1" w:id="412"/>
    <w:p>
      <w:pPr>
        <w:spacing w:after="0"/>
        <w:ind w:left="0"/>
        <w:jc w:val="left"/>
      </w:pPr>
      <w:r>
        <w:rPr>
          <w:rFonts w:ascii="Times New Roman"/>
          <w:b/>
          <w:i w:val="false"/>
          <w:color w:val="000000"/>
        </w:rPr>
        <w:t xml:space="preserve"> Арнайы комиссияның қарауына жіберілетін құжаттардың тізімі</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Тұрғылықты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Істегі парақ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Берді:</w:t>
      </w:r>
    </w:p>
    <w:p>
      <w:pPr>
        <w:spacing w:after="0"/>
        <w:ind w:left="0"/>
        <w:jc w:val="both"/>
      </w:pPr>
      <w:r>
        <w:rPr>
          <w:rFonts w:ascii="Times New Roman"/>
          <w:b w:val="false"/>
          <w:i w:val="false"/>
          <w:color w:val="000000"/>
          <w:sz w:val="28"/>
        </w:rPr>
        <w:t>Мемлекеттік корпорация ____________________бөлімшесінің басшысы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Күні 20___ жылғы "___" ___________</w:t>
      </w:r>
    </w:p>
    <w:p>
      <w:pPr>
        <w:spacing w:after="0"/>
        <w:ind w:left="0"/>
        <w:jc w:val="both"/>
      </w:pPr>
      <w:r>
        <w:rPr>
          <w:rFonts w:ascii="Times New Roman"/>
          <w:b w:val="false"/>
          <w:i w:val="false"/>
          <w:color w:val="000000"/>
          <w:sz w:val="28"/>
        </w:rPr>
        <w:t>Қолы _____________</w:t>
      </w:r>
    </w:p>
    <w:p>
      <w:pPr>
        <w:spacing w:after="0"/>
        <w:ind w:left="0"/>
        <w:jc w:val="both"/>
      </w:pPr>
      <w:r>
        <w:rPr>
          <w:rFonts w:ascii="Times New Roman"/>
          <w:b w:val="false"/>
          <w:i w:val="false"/>
          <w:color w:val="000000"/>
          <w:sz w:val="28"/>
        </w:rPr>
        <w:t>Қабылдап алды:</w:t>
      </w:r>
    </w:p>
    <w:p>
      <w:pPr>
        <w:spacing w:after="0"/>
        <w:ind w:left="0"/>
        <w:jc w:val="both"/>
      </w:pPr>
      <w:r>
        <w:rPr>
          <w:rFonts w:ascii="Times New Roman"/>
          <w:b w:val="false"/>
          <w:i w:val="false"/>
          <w:color w:val="000000"/>
          <w:sz w:val="28"/>
        </w:rPr>
        <w:t>Арнайы комиссия хатшысы: 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Күні 20___ жылғы "___" _______</w:t>
      </w:r>
    </w:p>
    <w:p>
      <w:pPr>
        <w:spacing w:after="0"/>
        <w:ind w:left="0"/>
        <w:jc w:val="both"/>
      </w:pPr>
      <w:r>
        <w:rPr>
          <w:rFonts w:ascii="Times New Roman"/>
          <w:b w:val="false"/>
          <w:i w:val="false"/>
          <w:color w:val="000000"/>
          <w:sz w:val="28"/>
        </w:rPr>
        <w:t>Қолы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54-қосымша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27-қосымша</w:t>
            </w:r>
          </w:p>
        </w:tc>
      </w:tr>
    </w:tbl>
    <w:bookmarkStart w:name="z634" w:id="413"/>
    <w:p>
      <w:pPr>
        <w:spacing w:after="0"/>
        <w:ind w:left="0"/>
        <w:jc w:val="left"/>
      </w:pPr>
      <w:r>
        <w:rPr>
          <w:rFonts w:ascii="Times New Roman"/>
          <w:b/>
          <w:i w:val="false"/>
          <w:color w:val="000000"/>
        </w:rPr>
        <w:t xml:space="preserve"> Мемлекеттік корпорацияның бөлімшесінен қарауға келіп түскен құжаттарды тіркеу ЖУРНАЛЫ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 келіп түскен күн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Мекенжайы, телефоны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Келіп түскен құжаттар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Құжаттарды қарау жөніндегі арнайы комиссия жасаған әрекеттер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Арнайы комиссияның шешімі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Құжаттарды қарау мерзімін ұзарту, себептері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55-қосымша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38" w:id="414"/>
    <w:p>
      <w:pPr>
        <w:spacing w:after="0"/>
        <w:ind w:left="0"/>
        <w:jc w:val="left"/>
      </w:pPr>
      <w:r>
        <w:rPr>
          <w:rFonts w:ascii="Times New Roman"/>
          <w:b/>
          <w:i w:val="false"/>
          <w:color w:val="000000"/>
        </w:rPr>
        <w:t xml:space="preserve"> Куәгерлерге сұрақ қою хаттамасы № ________ Күні __________</w:t>
      </w:r>
    </w:p>
    <w:bookmarkEnd w:id="414"/>
    <w:p>
      <w:pPr>
        <w:spacing w:after="0"/>
        <w:ind w:left="0"/>
        <w:jc w:val="both"/>
      </w:pPr>
      <w:bookmarkStart w:name="z639" w:id="415"/>
      <w:r>
        <w:rPr>
          <w:rFonts w:ascii="Times New Roman"/>
          <w:b w:val="false"/>
          <w:i w:val="false"/>
          <w:color w:val="000000"/>
          <w:sz w:val="28"/>
        </w:rPr>
        <w:t>
      ______________________________________________ арнайы комиссиясы</w:t>
      </w:r>
    </w:p>
    <w:bookmarkEnd w:id="415"/>
    <w:p>
      <w:pPr>
        <w:spacing w:after="0"/>
        <w:ind w:left="0"/>
        <w:jc w:val="both"/>
      </w:pPr>
      <w:r>
        <w:rPr>
          <w:rFonts w:ascii="Times New Roman"/>
          <w:b w:val="false"/>
          <w:i w:val="false"/>
          <w:color w:val="000000"/>
          <w:sz w:val="28"/>
        </w:rPr>
        <w:t>1. Өтініш берушінің хабары: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мекенжайы, туған күні, жеке куәлігінің нөмірі)</w:t>
      </w:r>
    </w:p>
    <w:p>
      <w:pPr>
        <w:spacing w:after="0"/>
        <w:ind w:left="0"/>
        <w:jc w:val="both"/>
      </w:pPr>
      <w:r>
        <w:rPr>
          <w:rFonts w:ascii="Times New Roman"/>
          <w:b w:val="false"/>
          <w:i w:val="false"/>
          <w:color w:val="000000"/>
          <w:sz w:val="28"/>
        </w:rPr>
        <w:t>Мен, өтініш беруші, куәгерлерге сұрақ қоюыңызды өтінемін:</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(куәгерлердің тегі, аты, әкесінің аты (ол болған жағдайда), тұрғылықты мекенжайы)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 хабарлаймын.</w:t>
      </w:r>
    </w:p>
    <w:p>
      <w:pPr>
        <w:spacing w:after="0"/>
        <w:ind w:left="0"/>
        <w:jc w:val="both"/>
      </w:pPr>
      <w:r>
        <w:rPr>
          <w:rFonts w:ascii="Times New Roman"/>
          <w:b w:val="false"/>
          <w:i w:val="false"/>
          <w:color w:val="000000"/>
          <w:sz w:val="28"/>
        </w:rPr>
        <w:t>2. Куәгерге сұрақ қою: 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мекенжайы, туған күні, жеке куәлігінің нөмірі)</w:t>
      </w:r>
    </w:p>
    <w:p>
      <w:pPr>
        <w:spacing w:after="0"/>
        <w:ind w:left="0"/>
        <w:jc w:val="both"/>
      </w:pPr>
      <w:r>
        <w:rPr>
          <w:rFonts w:ascii="Times New Roman"/>
          <w:b w:val="false"/>
          <w:i w:val="false"/>
          <w:color w:val="000000"/>
          <w:sz w:val="28"/>
        </w:rPr>
        <w:t>Өтініш берушімен бірге жұмыс істегенін растау үшін берілген құжаттар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Мен, куәгер ____________________________________________________</w:t>
      </w:r>
    </w:p>
    <w:p>
      <w:pPr>
        <w:spacing w:after="0"/>
        <w:ind w:left="0"/>
        <w:jc w:val="both"/>
      </w:pPr>
      <w:r>
        <w:rPr>
          <w:rFonts w:ascii="Times New Roman"/>
          <w:b w:val="false"/>
          <w:i w:val="false"/>
          <w:color w:val="000000"/>
          <w:sz w:val="28"/>
        </w:rPr>
        <w:t>__________________________________________________________ көрсетемін.</w:t>
      </w:r>
    </w:p>
    <w:p>
      <w:pPr>
        <w:spacing w:after="0"/>
        <w:ind w:left="0"/>
        <w:jc w:val="both"/>
      </w:pPr>
      <w:r>
        <w:rPr>
          <w:rFonts w:ascii="Times New Roman"/>
          <w:b w:val="false"/>
          <w:i w:val="false"/>
          <w:color w:val="000000"/>
          <w:sz w:val="28"/>
        </w:rPr>
        <w:t>Өтініш берушінің қолы ____________________</w:t>
      </w:r>
    </w:p>
    <w:p>
      <w:pPr>
        <w:spacing w:after="0"/>
        <w:ind w:left="0"/>
        <w:jc w:val="both"/>
      </w:pPr>
      <w:r>
        <w:rPr>
          <w:rFonts w:ascii="Times New Roman"/>
          <w:b w:val="false"/>
          <w:i w:val="false"/>
          <w:color w:val="000000"/>
          <w:sz w:val="28"/>
        </w:rPr>
        <w:t>Арнайы комиссияның төрағасы ______________</w:t>
      </w:r>
    </w:p>
    <w:p>
      <w:pPr>
        <w:spacing w:after="0"/>
        <w:ind w:left="0"/>
        <w:jc w:val="both"/>
      </w:pPr>
      <w:r>
        <w:rPr>
          <w:rFonts w:ascii="Times New Roman"/>
          <w:b w:val="false"/>
          <w:i w:val="false"/>
          <w:color w:val="000000"/>
          <w:sz w:val="28"/>
        </w:rPr>
        <w:t>Арнайы комиссияның мүшелері ______________</w:t>
      </w:r>
    </w:p>
    <w:p>
      <w:pPr>
        <w:spacing w:after="0"/>
        <w:ind w:left="0"/>
        <w:jc w:val="both"/>
      </w:pPr>
      <w:r>
        <w:rPr>
          <w:rFonts w:ascii="Times New Roman"/>
          <w:b w:val="false"/>
          <w:i w:val="false"/>
          <w:color w:val="000000"/>
          <w:sz w:val="28"/>
        </w:rPr>
        <w:t>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56-қосымша</w:t>
            </w:r>
            <w:r>
              <w:br/>
            </w: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тәрбиелеп отырған анаға</w:t>
            </w:r>
            <w:r>
              <w:br/>
            </w:r>
            <w:r>
              <w:rPr>
                <w:rFonts w:ascii="Times New Roman"/>
                <w:b w:val="false"/>
                <w:i w:val="false"/>
                <w:color w:val="000000"/>
                <w:sz w:val="20"/>
              </w:rPr>
              <w:t>немесе әкеге, бала асырап алушыға,</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w:t>
            </w:r>
            <w:r>
              <w:br/>
            </w:r>
            <w:r>
              <w:rPr>
                <w:rFonts w:ascii="Times New Roman"/>
                <w:b w:val="false"/>
                <w:i w:val="false"/>
                <w:color w:val="000000"/>
                <w:sz w:val="20"/>
              </w:rPr>
              <w:t>бар адамға күтім жасайтын</w:t>
            </w:r>
            <w:r>
              <w:br/>
            </w:r>
            <w:r>
              <w:rPr>
                <w:rFonts w:ascii="Times New Roman"/>
                <w:b w:val="false"/>
                <w:i w:val="false"/>
                <w:color w:val="000000"/>
                <w:sz w:val="20"/>
              </w:rPr>
              <w:t>адамдарға берілетін мемлекеттік</w:t>
            </w:r>
            <w:r>
              <w:br/>
            </w:r>
            <w:r>
              <w:rPr>
                <w:rFonts w:ascii="Times New Roman"/>
                <w:b w:val="false"/>
                <w:i w:val="false"/>
                <w:color w:val="000000"/>
                <w:sz w:val="20"/>
              </w:rPr>
              <w:t>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1-қосымша</w:t>
            </w:r>
          </w:p>
        </w:tc>
      </w:tr>
    </w:tbl>
    <w:bookmarkStart w:name="z644" w:id="416"/>
    <w:p>
      <w:pPr>
        <w:spacing w:after="0"/>
        <w:ind w:left="0"/>
        <w:jc w:val="both"/>
      </w:pPr>
      <w:r>
        <w:rPr>
          <w:rFonts w:ascii="Times New Roman"/>
          <w:b w:val="false"/>
          <w:i w:val="false"/>
          <w:color w:val="000000"/>
          <w:sz w:val="28"/>
        </w:rPr>
        <w:t>
      Аудан коды:______________________________</w:t>
      </w:r>
    </w:p>
    <w:bookmarkEnd w:id="416"/>
    <w:p>
      <w:pPr>
        <w:spacing w:after="0"/>
        <w:ind w:left="0"/>
        <w:jc w:val="both"/>
      </w:pPr>
      <w:r>
        <w:rPr>
          <w:rFonts w:ascii="Times New Roman"/>
          <w:b w:val="false"/>
          <w:i w:val="false"/>
          <w:color w:val="000000"/>
          <w:sz w:val="28"/>
        </w:rPr>
        <w:t>
      Қазақстан Республикасы Халықты әлеуметтік қорғау саласындағы реттеу және бақылау комитетінің __________ облысы (қаласы) бойынша департаменті</w:t>
      </w:r>
    </w:p>
    <w:p>
      <w:pPr>
        <w:spacing w:after="0"/>
        <w:ind w:left="0"/>
        <w:jc w:val="both"/>
      </w:pPr>
      <w:r>
        <w:rPr>
          <w:rFonts w:ascii="Times New Roman"/>
          <w:b w:val="false"/>
          <w:i w:val="false"/>
          <w:color w:val="000000"/>
          <w:sz w:val="28"/>
        </w:rPr>
        <w:t>
      "Мемлекеттік әлеуметтік сақтандыру қоры" акционерлік қоғамының ____________________________________ облысы (қаласы) бойынша филиалы</w:t>
      </w:r>
    </w:p>
    <w:bookmarkStart w:name="z645" w:id="417"/>
    <w:p>
      <w:pPr>
        <w:spacing w:after="0"/>
        <w:ind w:left="0"/>
        <w:jc w:val="left"/>
      </w:pPr>
      <w:r>
        <w:rPr>
          <w:rFonts w:ascii="Times New Roman"/>
          <w:b/>
          <w:i w:val="false"/>
          <w:color w:val="000000"/>
        </w:rPr>
        <w:t xml:space="preserve"> Өтініш</w:t>
      </w:r>
    </w:p>
    <w:bookmarkEnd w:id="417"/>
    <w:p>
      <w:pPr>
        <w:spacing w:after="0"/>
        <w:ind w:left="0"/>
        <w:jc w:val="both"/>
      </w:pPr>
      <w:bookmarkStart w:name="z646" w:id="418"/>
      <w:r>
        <w:rPr>
          <w:rFonts w:ascii="Times New Roman"/>
          <w:b w:val="false"/>
          <w:i w:val="false"/>
          <w:color w:val="000000"/>
          <w:sz w:val="28"/>
        </w:rPr>
        <w:t>
      Азамат ________________________________________________________</w:t>
      </w:r>
    </w:p>
    <w:bookmarkEnd w:id="418"/>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_______ жылғы "___" _________________________________</w:t>
      </w:r>
    </w:p>
    <w:p>
      <w:pPr>
        <w:spacing w:after="0"/>
        <w:ind w:left="0"/>
        <w:jc w:val="both"/>
      </w:pPr>
      <w:r>
        <w:rPr>
          <w:rFonts w:ascii="Times New Roman"/>
          <w:b w:val="false"/>
          <w:i w:val="false"/>
          <w:color w:val="000000"/>
          <w:sz w:val="28"/>
        </w:rPr>
        <w:t>Жеке сәйкестендіру нөмірі:_______________________________________</w:t>
      </w:r>
    </w:p>
    <w:p>
      <w:pPr>
        <w:spacing w:after="0"/>
        <w:ind w:left="0"/>
        <w:jc w:val="both"/>
      </w:pPr>
      <w:r>
        <w:rPr>
          <w:rFonts w:ascii="Times New Roman"/>
          <w:b w:val="false"/>
          <w:i w:val="false"/>
          <w:color w:val="000000"/>
          <w:sz w:val="28"/>
        </w:rPr>
        <w:t>Жеке басты куәландыратын құжаттың түрі: _________________________</w:t>
      </w:r>
    </w:p>
    <w:p>
      <w:pPr>
        <w:spacing w:after="0"/>
        <w:ind w:left="0"/>
        <w:jc w:val="both"/>
      </w:pPr>
      <w:r>
        <w:rPr>
          <w:rFonts w:ascii="Times New Roman"/>
          <w:b w:val="false"/>
          <w:i w:val="false"/>
          <w:color w:val="000000"/>
          <w:sz w:val="28"/>
        </w:rPr>
        <w:t>Құжаттың сериясы: _______ құжаттың нөмірі: _______ кім берген: _______</w:t>
      </w:r>
    </w:p>
    <w:p>
      <w:pPr>
        <w:spacing w:after="0"/>
        <w:ind w:left="0"/>
        <w:jc w:val="both"/>
      </w:pPr>
      <w:r>
        <w:rPr>
          <w:rFonts w:ascii="Times New Roman"/>
          <w:b w:val="false"/>
          <w:i w:val="false"/>
          <w:color w:val="000000"/>
          <w:sz w:val="28"/>
        </w:rPr>
        <w:t>Берілген күні: _____ жылғы "___" _________________________________</w:t>
      </w:r>
    </w:p>
    <w:p>
      <w:pPr>
        <w:spacing w:after="0"/>
        <w:ind w:left="0"/>
        <w:jc w:val="both"/>
      </w:pPr>
      <w:r>
        <w:rPr>
          <w:rFonts w:ascii="Times New Roman"/>
          <w:b w:val="false"/>
          <w:i w:val="false"/>
          <w:color w:val="000000"/>
          <w:sz w:val="28"/>
        </w:rPr>
        <w:t>Тұрғылықты жерінің мекенжайы: ___________________________ облысы</w:t>
      </w:r>
    </w:p>
    <w:p>
      <w:pPr>
        <w:spacing w:after="0"/>
        <w:ind w:left="0"/>
        <w:jc w:val="both"/>
      </w:pPr>
      <w:r>
        <w:rPr>
          <w:rFonts w:ascii="Times New Roman"/>
          <w:b w:val="false"/>
          <w:i w:val="false"/>
          <w:color w:val="000000"/>
          <w:sz w:val="28"/>
        </w:rPr>
        <w:t>________________________ қаласы (ауданы)________________________ ауылы</w:t>
      </w:r>
    </w:p>
    <w:p>
      <w:pPr>
        <w:spacing w:after="0"/>
        <w:ind w:left="0"/>
        <w:jc w:val="both"/>
      </w:pPr>
      <w:r>
        <w:rPr>
          <w:rFonts w:ascii="Times New Roman"/>
          <w:b w:val="false"/>
          <w:i w:val="false"/>
          <w:color w:val="000000"/>
          <w:sz w:val="28"/>
        </w:rPr>
        <w:t>___________________ көшесі (шағын аудан) ____________ - үй _______ - пәтер</w:t>
      </w:r>
    </w:p>
    <w:p>
      <w:pPr>
        <w:spacing w:after="0"/>
        <w:ind w:left="0"/>
        <w:jc w:val="both"/>
      </w:pPr>
      <w:r>
        <w:rPr>
          <w:rFonts w:ascii="Times New Roman"/>
          <w:b w:val="false"/>
          <w:i w:val="false"/>
          <w:color w:val="000000"/>
          <w:sz w:val="28"/>
        </w:rPr>
        <w:t>Банк деректемелері:</w:t>
      </w:r>
    </w:p>
    <w:p>
      <w:pPr>
        <w:spacing w:after="0"/>
        <w:ind w:left="0"/>
        <w:jc w:val="both"/>
      </w:pPr>
      <w:r>
        <w:rPr>
          <w:rFonts w:ascii="Times New Roman"/>
          <w:b w:val="false"/>
          <w:i w:val="false"/>
          <w:color w:val="000000"/>
          <w:sz w:val="28"/>
        </w:rPr>
        <w:t>Банктің атауы ___________________________________________________</w:t>
      </w:r>
    </w:p>
    <w:p>
      <w:pPr>
        <w:spacing w:after="0"/>
        <w:ind w:left="0"/>
        <w:jc w:val="both"/>
      </w:pPr>
      <w:r>
        <w:rPr>
          <w:rFonts w:ascii="Times New Roman"/>
          <w:b w:val="false"/>
          <w:i w:val="false"/>
          <w:color w:val="000000"/>
          <w:sz w:val="28"/>
        </w:rPr>
        <w:t>Банк шотының № _______________________________________________</w:t>
      </w:r>
    </w:p>
    <w:p>
      <w:pPr>
        <w:spacing w:after="0"/>
        <w:ind w:left="0"/>
        <w:jc w:val="both"/>
      </w:pPr>
      <w:r>
        <w:rPr>
          <w:rFonts w:ascii="Times New Roman"/>
          <w:b w:val="false"/>
          <w:i w:val="false"/>
          <w:color w:val="000000"/>
          <w:sz w:val="28"/>
        </w:rPr>
        <w:t>Шоттың түрі: ағымдағы __________________________________________</w:t>
      </w:r>
    </w:p>
    <w:p>
      <w:pPr>
        <w:spacing w:after="0"/>
        <w:ind w:left="0"/>
        <w:jc w:val="both"/>
      </w:pPr>
      <w:r>
        <w:rPr>
          <w:rFonts w:ascii="Times New Roman"/>
          <w:b w:val="false"/>
          <w:i w:val="false"/>
          <w:color w:val="000000"/>
          <w:sz w:val="28"/>
        </w:rPr>
        <w:t>Маған, мүгедектігі бар баланы тәрбиелеушіге берілетін жәрдемақыны, күтім жасайтын адамға берілетін жәрдемақыны тағайындауды сұраймын</w:t>
      </w:r>
    </w:p>
    <w:p>
      <w:pPr>
        <w:spacing w:after="0"/>
        <w:ind w:left="0"/>
        <w:jc w:val="both"/>
      </w:pPr>
      <w:r>
        <w:rPr>
          <w:rFonts w:ascii="Times New Roman"/>
          <w:b w:val="false"/>
          <w:i w:val="false"/>
          <w:color w:val="000000"/>
          <w:sz w:val="28"/>
        </w:rPr>
        <w:t>
      (қажеттінің асты сызылсын):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(заңды өкілі өтініш берген жағдайда мүгедектігі бар адамның санаты, мүгедектігі бар баланың/бірінші топтағы мүгедектігі бар адамның немесе қамқорлықтағының тегі, аты, әкесінің аты (ол болған жағдайда) және туған жылы көрсетіледі)</w:t>
      </w:r>
    </w:p>
    <w:p>
      <w:pPr>
        <w:spacing w:after="0"/>
        <w:ind w:left="0"/>
        <w:jc w:val="both"/>
      </w:pPr>
      <w:r>
        <w:rPr>
          <w:rFonts w:ascii="Times New Roman"/>
          <w:b w:val="false"/>
          <w:i w:val="false"/>
          <w:color w:val="000000"/>
          <w:sz w:val="28"/>
        </w:rPr>
        <w:t>
      Күтім жасайтын адам туралы мәлімет:</w:t>
      </w:r>
    </w:p>
    <w:p>
      <w:pPr>
        <w:spacing w:after="0"/>
        <w:ind w:left="0"/>
        <w:jc w:val="both"/>
      </w:pPr>
      <w:r>
        <w:rPr>
          <w:rFonts w:ascii="Times New Roman"/>
          <w:b w:val="false"/>
          <w:i w:val="false"/>
          <w:color w:val="000000"/>
          <w:sz w:val="28"/>
        </w:rPr>
        <w:t>Жеке сәйкестендіру нөмірі: ______________________________________</w:t>
      </w:r>
    </w:p>
    <w:p>
      <w:pPr>
        <w:spacing w:after="0"/>
        <w:ind w:left="0"/>
        <w:jc w:val="both"/>
      </w:pPr>
      <w:r>
        <w:rPr>
          <w:rFonts w:ascii="Times New Roman"/>
          <w:b w:val="false"/>
          <w:i w:val="false"/>
          <w:color w:val="000000"/>
          <w:sz w:val="28"/>
        </w:rPr>
        <w:t>Тегі, аты, әкесінің аты (ол болған жағдайда) __________________________</w:t>
      </w:r>
    </w:p>
    <w:p>
      <w:pPr>
        <w:spacing w:after="0"/>
        <w:ind w:left="0"/>
        <w:jc w:val="both"/>
      </w:pPr>
      <w:r>
        <w:rPr>
          <w:rFonts w:ascii="Times New Roman"/>
          <w:b w:val="false"/>
          <w:i w:val="false"/>
          <w:color w:val="000000"/>
          <w:sz w:val="28"/>
        </w:rPr>
        <w:t>Туған күні: _____ жылғы "_____" __________________________________</w:t>
      </w:r>
    </w:p>
    <w:p>
      <w:pPr>
        <w:spacing w:after="0"/>
        <w:ind w:left="0"/>
        <w:jc w:val="both"/>
      </w:pPr>
      <w:r>
        <w:rPr>
          <w:rFonts w:ascii="Times New Roman"/>
          <w:b w:val="false"/>
          <w:i w:val="false"/>
          <w:color w:val="000000"/>
          <w:sz w:val="28"/>
        </w:rPr>
        <w:t>Тұрғылықты жерінің мекенжайы: ___________________________ облысы</w:t>
      </w:r>
    </w:p>
    <w:p>
      <w:pPr>
        <w:spacing w:after="0"/>
        <w:ind w:left="0"/>
        <w:jc w:val="both"/>
      </w:pPr>
      <w:r>
        <w:rPr>
          <w:rFonts w:ascii="Times New Roman"/>
          <w:b w:val="false"/>
          <w:i w:val="false"/>
          <w:color w:val="000000"/>
          <w:sz w:val="28"/>
        </w:rPr>
        <w:t>________________________ қаласы (ауданы)________________________ ауылы</w:t>
      </w:r>
    </w:p>
    <w:p>
      <w:pPr>
        <w:spacing w:after="0"/>
        <w:ind w:left="0"/>
        <w:jc w:val="both"/>
      </w:pPr>
      <w:r>
        <w:rPr>
          <w:rFonts w:ascii="Times New Roman"/>
          <w:b w:val="false"/>
          <w:i w:val="false"/>
          <w:color w:val="000000"/>
          <w:sz w:val="28"/>
        </w:rPr>
        <w:t>___________________ көшесі (шағын аудан) ____________ - үй _______ - пәтер</w:t>
      </w:r>
    </w:p>
    <w:p>
      <w:pPr>
        <w:spacing w:after="0"/>
        <w:ind w:left="0"/>
        <w:jc w:val="both"/>
      </w:pPr>
      <w:r>
        <w:rPr>
          <w:rFonts w:ascii="Times New Roman"/>
          <w:b w:val="false"/>
          <w:i w:val="false"/>
          <w:color w:val="000000"/>
          <w:sz w:val="28"/>
        </w:rPr>
        <w:t>Банктің деректемелері:</w:t>
      </w:r>
    </w:p>
    <w:p>
      <w:pPr>
        <w:spacing w:after="0"/>
        <w:ind w:left="0"/>
        <w:jc w:val="both"/>
      </w:pPr>
      <w:r>
        <w:rPr>
          <w:rFonts w:ascii="Times New Roman"/>
          <w:b w:val="false"/>
          <w:i w:val="false"/>
          <w:color w:val="000000"/>
          <w:sz w:val="28"/>
        </w:rPr>
        <w:t>Банктің атауы _________________ банк шотының № __________________</w:t>
      </w:r>
    </w:p>
    <w:p>
      <w:pPr>
        <w:spacing w:after="0"/>
        <w:ind w:left="0"/>
        <w:jc w:val="both"/>
      </w:pPr>
      <w:r>
        <w:rPr>
          <w:rFonts w:ascii="Times New Roman"/>
          <w:b w:val="false"/>
          <w:i w:val="false"/>
          <w:color w:val="000000"/>
          <w:sz w:val="28"/>
        </w:rPr>
        <w:t xml:space="preserve">Шоттың түрі: ағымдағы </w:t>
      </w:r>
    </w:p>
    <w:p>
      <w:pPr>
        <w:spacing w:after="0"/>
        <w:ind w:left="0"/>
        <w:jc w:val="both"/>
      </w:pPr>
      <w:r>
        <w:rPr>
          <w:rFonts w:ascii="Times New Roman"/>
          <w:b w:val="false"/>
          <w:i w:val="false"/>
          <w:color w:val="000000"/>
          <w:sz w:val="28"/>
        </w:rPr>
        <w:t xml:space="preserve">_______________________________________________________________ </w:t>
      </w:r>
    </w:p>
    <w:bookmarkStart w:name="z647" w:id="419"/>
    <w:p>
      <w:pPr>
        <w:spacing w:after="0"/>
        <w:ind w:left="0"/>
        <w:jc w:val="both"/>
      </w:pPr>
      <w:r>
        <w:rPr>
          <w:rFonts w:ascii="Times New Roman"/>
          <w:b w:val="false"/>
          <w:i w:val="false"/>
          <w:color w:val="000000"/>
          <w:sz w:val="28"/>
        </w:rPr>
        <w:t>
      Бұдан бұрын маған жәрдемақы, оның ішінде Қазақстан Республикасының тыс жерлерде тағайындалған/тағайындалмаған (қажет емесі сызылып тасталсын).</w:t>
      </w:r>
    </w:p>
    <w:bookmarkEnd w:id="419"/>
    <w:p>
      <w:pPr>
        <w:spacing w:after="0"/>
        <w:ind w:left="0"/>
        <w:jc w:val="both"/>
      </w:pPr>
      <w:r>
        <w:rPr>
          <w:rFonts w:ascii="Times New Roman"/>
          <w:b w:val="false"/>
          <w:i w:val="false"/>
          <w:color w:val="000000"/>
          <w:sz w:val="28"/>
        </w:rPr>
        <w:t>
      Мүгедектігі бар баланы тәрбиелеушіге берілетін жәрдемақы, күтім жасайтын адамға берілетін жәрдемақы мөлшерінің өзгеруіне алып келетін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өзгергені туралы Мемлекеттік корпорацияның бөлімшесіне осындай өзгерістердің туындаған күннен бастап күнтізбелік он күн ішінде хабарлауға келісім беремін.</w:t>
      </w:r>
    </w:p>
    <w:bookmarkStart w:name="z648" w:id="420"/>
    <w:p>
      <w:pPr>
        <w:spacing w:after="0"/>
        <w:ind w:left="0"/>
        <w:jc w:val="both"/>
      </w:pPr>
      <w:r>
        <w:rPr>
          <w:rFonts w:ascii="Times New Roman"/>
          <w:b w:val="false"/>
          <w:i w:val="false"/>
          <w:color w:val="000000"/>
          <w:sz w:val="28"/>
        </w:rPr>
        <w:t>
      Өтінішке қоса берілген құжаттардың тізбесі:</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9" w:id="421"/>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менің деректерімді беру, оның ішінде деректерді трансшекаралық беруді жүзеге асыру құқығымен төлемді тағайындау, қалпына келтіру, қайта есептеу кезінде, сондай-ақ Қазақстан Республикасының заңнамасына және (немесе) Қазақстан Республикасы ратификацияланған халықаралық шарттарға сәйкес Мемлекеттік корпорациясының өз міндеттемелерін орындауы кезінде менің дербес деректерімді Қазақстан Республикасының заңнамасында жол берілетін кез келген тәсілмен жинауға және өңдеуге, сақтауға және пайдалануға келісім беремін.</w:t>
      </w:r>
    </w:p>
    <w:bookmarkEnd w:id="421"/>
    <w:bookmarkStart w:name="z650" w:id="422"/>
    <w:p>
      <w:pPr>
        <w:spacing w:after="0"/>
        <w:ind w:left="0"/>
        <w:jc w:val="both"/>
      </w:pPr>
      <w:r>
        <w:rPr>
          <w:rFonts w:ascii="Times New Roman"/>
          <w:b w:val="false"/>
          <w:i w:val="false"/>
          <w:color w:val="000000"/>
          <w:sz w:val="28"/>
        </w:rPr>
        <w:t>
      Банк шотының иесі ретінде өзім туралы, екінші деңгейдегі банктердегі, қаржы нарығы мен қаржы ұйымдарын реттеу және қадағалау жөніндегі уәкілетті органның банк операцияларының тиісті түрлеріне лицензиясы бар ұйымдардағы, "Қазпошта" акционерлік қоғамының аумақтық бөлімшелеріндегі банк шотының нөмірі туралы мәліметтерді алуға келісім беремін.</w:t>
      </w:r>
    </w:p>
    <w:bookmarkEnd w:id="422"/>
    <w:bookmarkStart w:name="z651" w:id="423"/>
    <w:p>
      <w:pPr>
        <w:spacing w:after="0"/>
        <w:ind w:left="0"/>
        <w:jc w:val="both"/>
      </w:pPr>
      <w:r>
        <w:rPr>
          <w:rFonts w:ascii="Times New Roman"/>
          <w:b w:val="false"/>
          <w:i w:val="false"/>
          <w:color w:val="000000"/>
          <w:sz w:val="28"/>
        </w:rPr>
        <w:t>
      Мүгедектігі бар баланы тәрбиелеушіге берілетін жәрдемақы, күтім жасайтын адамға берілетін жәрдемақыны тағайындау (тағайындаудан бас тарту) туралы шешім қабылдау жөнінде ұялы телефонға sms-хабарлама жіберу арқылы хабардар етуге келісім беремін.</w:t>
      </w:r>
    </w:p>
    <w:bookmarkEnd w:id="423"/>
    <w:bookmarkStart w:name="z652" w:id="424"/>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ашу кезінде, осындай шоттағы ақшаны үшінші тұлғалардың өндіріп алуына жол берілмейді.</w:t>
      </w:r>
    </w:p>
    <w:bookmarkEnd w:id="42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Төлеуші ұйымның байланыс телефоны, орналасқан жері</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xml:space="preserve">Өтініш берушінің, бірінші топтағы мүгедектігі бар адамға күтім жасайтын адамның </w:t>
      </w:r>
      <w:r>
        <w:br/>
      </w:r>
      <w:r>
        <w:rPr>
          <w:rFonts w:ascii="Times New Roman"/>
          <w:b w:val="false"/>
          <w:i w:val="false"/>
          <w:color w:val="000000"/>
          <w:sz w:val="28"/>
        </w:rPr>
        <w:t>байланыс деректері:</w:t>
      </w:r>
      <w:r>
        <w:br/>
      </w:r>
      <w:r>
        <w:rPr>
          <w:rFonts w:ascii="Times New Roman"/>
          <w:b w:val="false"/>
          <w:i w:val="false"/>
          <w:color w:val="000000"/>
          <w:sz w:val="28"/>
        </w:rPr>
        <w:t>үй телефоны ______________ ұялы телефон ________</w:t>
      </w:r>
      <w:r>
        <w:br/>
      </w:r>
      <w:r>
        <w:rPr>
          <w:rFonts w:ascii="Times New Roman"/>
          <w:b w:val="false"/>
          <w:i w:val="false"/>
          <w:color w:val="000000"/>
          <w:sz w:val="28"/>
        </w:rPr>
        <w:t>Е-maіl _________ өтініш берген күн: 20__ жылғы "__" _________</w:t>
      </w:r>
      <w:r>
        <w:br/>
      </w:r>
      <w:r>
        <w:rPr>
          <w:rFonts w:ascii="Times New Roman"/>
          <w:b w:val="false"/>
          <w:i w:val="false"/>
          <w:color w:val="000000"/>
          <w:sz w:val="28"/>
        </w:rPr>
        <w:t>Өтініш берушінің қолы/ЭЦҚ/ sms-хабарламалар______________________</w:t>
      </w:r>
      <w:r>
        <w:br/>
      </w:r>
      <w:r>
        <w:rPr>
          <w:rFonts w:ascii="Times New Roman"/>
          <w:b w:val="false"/>
          <w:i w:val="false"/>
          <w:color w:val="000000"/>
          <w:sz w:val="28"/>
        </w:rPr>
        <w:t>Өтінішке қол қою мерзімі мен уақыты</w:t>
      </w:r>
      <w:r>
        <w:br/>
      </w:r>
      <w:r>
        <w:rPr>
          <w:rFonts w:ascii="Times New Roman"/>
          <w:b w:val="false"/>
          <w:i w:val="false"/>
          <w:color w:val="000000"/>
          <w:sz w:val="28"/>
        </w:rPr>
        <w:t>____.___________.________ жылғы____ сағат ____ минут ____ секунд</w:t>
      </w:r>
      <w:r>
        <w:br/>
      </w:r>
      <w:r>
        <w:rPr>
          <w:rFonts w:ascii="Times New Roman"/>
          <w:b w:val="false"/>
          <w:i w:val="false"/>
          <w:color w:val="000000"/>
          <w:sz w:val="28"/>
        </w:rPr>
        <w:t>құжаттарды қабылдаған адамның тегі, аты, әкесінің аты (ол болған жағдайда) және қолы</w:t>
      </w:r>
      <w:r>
        <w:br/>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w:t>
      </w:r>
      <w:r>
        <w:br/>
      </w:r>
      <w:r>
        <w:rPr>
          <w:rFonts w:ascii="Times New Roman"/>
          <w:b w:val="false"/>
          <w:i w:val="false"/>
          <w:color w:val="000000"/>
          <w:sz w:val="28"/>
        </w:rPr>
        <w:t xml:space="preserve">                                                     (қию сызығы)</w:t>
      </w:r>
      <w:r>
        <w:br/>
      </w:r>
      <w:r>
        <w:rPr>
          <w:rFonts w:ascii="Times New Roman"/>
          <w:b w:val="false"/>
          <w:i w:val="false"/>
          <w:color w:val="000000"/>
          <w:sz w:val="28"/>
        </w:rPr>
        <w:t xml:space="preserve">Азамат ______________________ мүгедектігі бар баланы тәрбиелеушіге берілетін </w:t>
      </w:r>
      <w:r>
        <w:br/>
      </w:r>
      <w:r>
        <w:rPr>
          <w:rFonts w:ascii="Times New Roman"/>
          <w:b w:val="false"/>
          <w:i w:val="false"/>
          <w:color w:val="000000"/>
          <w:sz w:val="28"/>
        </w:rPr>
        <w:t xml:space="preserve">жәрдемақы, күтім жасайтын адамға берілетін жәрдемақы тағайындауға_________ өтініші </w:t>
      </w:r>
      <w:r>
        <w:br/>
      </w:r>
      <w:r>
        <w:rPr>
          <w:rFonts w:ascii="Times New Roman"/>
          <w:b w:val="false"/>
          <w:i w:val="false"/>
          <w:color w:val="000000"/>
          <w:sz w:val="28"/>
        </w:rPr>
        <w:t xml:space="preserve">қоса берілген құжаттармен № ___ болып тіркелді, өтініш тіркелген күн: 20__ жылғы </w:t>
      </w:r>
      <w:r>
        <w:br/>
      </w:r>
      <w:r>
        <w:rPr>
          <w:rFonts w:ascii="Times New Roman"/>
          <w:b w:val="false"/>
          <w:i w:val="false"/>
          <w:color w:val="000000"/>
          <w:sz w:val="28"/>
        </w:rPr>
        <w:t xml:space="preserve">"__"_______(өтінішті Мемлекеттік корпорацияның бөлімшесінде тіркеген күннен бастап </w:t>
      </w:r>
      <w:r>
        <w:br/>
      </w:r>
      <w:r>
        <w:rPr>
          <w:rFonts w:ascii="Times New Roman"/>
          <w:b w:val="false"/>
          <w:i w:val="false"/>
          <w:color w:val="000000"/>
          <w:sz w:val="28"/>
        </w:rPr>
        <w:t>қызметті алу күні): 20__ жылғы "__"___________.</w:t>
      </w:r>
      <w:r>
        <w:br/>
      </w:r>
      <w:r>
        <w:rPr>
          <w:rFonts w:ascii="Times New Roman"/>
          <w:b w:val="false"/>
          <w:i w:val="false"/>
          <w:color w:val="000000"/>
          <w:sz w:val="28"/>
        </w:rPr>
        <w:t>
      Мүгедектігі бар баланы тәрбиелеушіге берілетін жәрдемақы, күтім жасайтын адамға берілетін жәрдемақы мөлшерінің өзгеруіне әкелетін барлық өзгерістер, сондай-ақ тұрғылықты жерімнің (оның ішінде Қазақстан Республикасының шегінен тыс жерлерге кету), анкета деректерінің, банк деректемелерінің өзгеруі туралы Мемлекеттік корпорацияның бөлімшесіне хабарлауға келісім беремін.</w:t>
      </w:r>
      <w:r>
        <w:br/>
      </w:r>
      <w:r>
        <w:rPr>
          <w:rFonts w:ascii="Times New Roman"/>
          <w:b w:val="false"/>
          <w:i w:val="false"/>
          <w:color w:val="000000"/>
          <w:sz w:val="28"/>
        </w:rPr>
        <w:t>
      Құжаттарды қабылдаған адамның тегі, аты, әкесінің аты (ол болған жағдайда) және қолы</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57-қосымша</w:t>
            </w:r>
            <w:r>
              <w:br/>
            </w: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тәрбиелеп отырған анаға</w:t>
            </w:r>
            <w:r>
              <w:br/>
            </w:r>
            <w:r>
              <w:rPr>
                <w:rFonts w:ascii="Times New Roman"/>
                <w:b w:val="false"/>
                <w:i w:val="false"/>
                <w:color w:val="000000"/>
                <w:sz w:val="20"/>
              </w:rPr>
              <w:t xml:space="preserve">немесе әкеге, бала асырап </w:t>
            </w:r>
            <w:r>
              <w:br/>
            </w:r>
            <w:r>
              <w:rPr>
                <w:rFonts w:ascii="Times New Roman"/>
                <w:b w:val="false"/>
                <w:i w:val="false"/>
                <w:color w:val="000000"/>
                <w:sz w:val="20"/>
              </w:rPr>
              <w:t xml:space="preserve">алушыға, қорғаншыға </w:t>
            </w:r>
            <w:r>
              <w:br/>
            </w:r>
            <w:r>
              <w:rPr>
                <w:rFonts w:ascii="Times New Roman"/>
                <w:b w:val="false"/>
                <w:i w:val="false"/>
                <w:color w:val="000000"/>
                <w:sz w:val="20"/>
              </w:rPr>
              <w:t xml:space="preserve">(қамқоршыға) тағайындалатын </w:t>
            </w:r>
            <w:r>
              <w:br/>
            </w:r>
            <w:r>
              <w:rPr>
                <w:rFonts w:ascii="Times New Roman"/>
                <w:b w:val="false"/>
                <w:i w:val="false"/>
                <w:color w:val="000000"/>
                <w:sz w:val="20"/>
              </w:rPr>
              <w:t xml:space="preserve">және төленетін мемлекеттік </w:t>
            </w:r>
            <w:r>
              <w:br/>
            </w:r>
            <w:r>
              <w:rPr>
                <w:rFonts w:ascii="Times New Roman"/>
                <w:b w:val="false"/>
                <w:i w:val="false"/>
                <w:color w:val="000000"/>
                <w:sz w:val="20"/>
              </w:rPr>
              <w:t xml:space="preserve">жәрдемақыны, бірінші топтағы </w:t>
            </w:r>
            <w:r>
              <w:br/>
            </w:r>
            <w:r>
              <w:rPr>
                <w:rFonts w:ascii="Times New Roman"/>
                <w:b w:val="false"/>
                <w:i w:val="false"/>
                <w:color w:val="000000"/>
                <w:sz w:val="20"/>
              </w:rPr>
              <w:t xml:space="preserve">мүгедектігі бар адамға күтім </w:t>
            </w:r>
            <w:r>
              <w:br/>
            </w:r>
            <w:r>
              <w:rPr>
                <w:rFonts w:ascii="Times New Roman"/>
                <w:b w:val="false"/>
                <w:i w:val="false"/>
                <w:color w:val="000000"/>
                <w:sz w:val="20"/>
              </w:rPr>
              <w:t>жасайтын адамдарға</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жәрдемақыны</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656" w:id="425"/>
    <w:p>
      <w:pPr>
        <w:spacing w:after="0"/>
        <w:ind w:left="0"/>
        <w:jc w:val="left"/>
      </w:pPr>
      <w:r>
        <w:rPr>
          <w:rFonts w:ascii="Times New Roman"/>
          <w:b/>
          <w:i w:val="false"/>
          <w:color w:val="000000"/>
        </w:rPr>
        <w:t xml:space="preserve"> Мүгедектігі бар баланы (мүгедектігі бар балаларды) тәрбиелеп отырған анаға немесе әкеге, бала асырап алушыға, қамқоршыға (қорғаншыға) тағайындалатын және төленетін мемлекеттік жәрдемақы тағайындау үшін өтініш</w:t>
      </w:r>
    </w:p>
    <w:bookmarkEnd w:id="425"/>
    <w:p>
      <w:pPr>
        <w:spacing w:after="0"/>
        <w:ind w:left="0"/>
        <w:jc w:val="both"/>
      </w:pPr>
      <w:bookmarkStart w:name="z657" w:id="426"/>
      <w:r>
        <w:rPr>
          <w:rFonts w:ascii="Times New Roman"/>
          <w:b w:val="false"/>
          <w:i w:val="false"/>
          <w:color w:val="000000"/>
          <w:sz w:val="28"/>
        </w:rPr>
        <w:t xml:space="preserve">
      Қазақстан Республикасы Халықты әлеуметтік қорғау саласындағы реттеу </w:t>
      </w:r>
    </w:p>
    <w:bookmarkEnd w:id="426"/>
    <w:p>
      <w:pPr>
        <w:spacing w:after="0"/>
        <w:ind w:left="0"/>
        <w:jc w:val="both"/>
      </w:pPr>
      <w:r>
        <w:rPr>
          <w:rFonts w:ascii="Times New Roman"/>
          <w:b w:val="false"/>
          <w:i w:val="false"/>
          <w:color w:val="000000"/>
          <w:sz w:val="28"/>
        </w:rPr>
        <w:t>және бақылау комитетінің ______________________________ облысы (қаласы) бойынша департаменті</w:t>
      </w:r>
    </w:p>
    <w:p>
      <w:pPr>
        <w:spacing w:after="0"/>
        <w:ind w:left="0"/>
        <w:jc w:val="both"/>
      </w:pPr>
      <w:r>
        <w:rPr>
          <w:rFonts w:ascii="Times New Roman"/>
          <w:b w:val="false"/>
          <w:i w:val="false"/>
          <w:color w:val="000000"/>
          <w:sz w:val="28"/>
        </w:rPr>
        <w:t>Бөлімше коды: _________________________________________________</w:t>
      </w:r>
    </w:p>
    <w:p>
      <w:pPr>
        <w:spacing w:after="0"/>
        <w:ind w:left="0"/>
        <w:jc w:val="both"/>
      </w:pPr>
      <w:r>
        <w:rPr>
          <w:rFonts w:ascii="Times New Roman"/>
          <w:b w:val="false"/>
          <w:i w:val="false"/>
          <w:color w:val="000000"/>
          <w:sz w:val="28"/>
        </w:rPr>
        <w:t>Өтініш беруші туралы мәлімет (белгі қою): ата-ана ___________ қорғаншы</w:t>
      </w:r>
    </w:p>
    <w:p>
      <w:pPr>
        <w:spacing w:after="0"/>
        <w:ind w:left="0"/>
        <w:jc w:val="both"/>
      </w:pPr>
      <w:r>
        <w:rPr>
          <w:rFonts w:ascii="Times New Roman"/>
          <w:b w:val="false"/>
          <w:i w:val="false"/>
          <w:color w:val="000000"/>
          <w:sz w:val="28"/>
        </w:rPr>
        <w:t>(қамқоршы) ____________</w:t>
      </w:r>
    </w:p>
    <w:p>
      <w:pPr>
        <w:spacing w:after="0"/>
        <w:ind w:left="0"/>
        <w:jc w:val="both"/>
      </w:pPr>
      <w:r>
        <w:rPr>
          <w:rFonts w:ascii="Times New Roman"/>
          <w:b w:val="false"/>
          <w:i w:val="false"/>
          <w:color w:val="000000"/>
          <w:sz w:val="28"/>
        </w:rPr>
        <w:t>Жеке сәйкестендіру нөмірі: 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Туған күні: _______ жылғы "____" ________________________________</w:t>
      </w:r>
    </w:p>
    <w:p>
      <w:pPr>
        <w:spacing w:after="0"/>
        <w:ind w:left="0"/>
        <w:jc w:val="both"/>
      </w:pPr>
      <w:r>
        <w:rPr>
          <w:rFonts w:ascii="Times New Roman"/>
          <w:b w:val="false"/>
          <w:i w:val="false"/>
          <w:color w:val="000000"/>
          <w:sz w:val="28"/>
        </w:rPr>
        <w:t>Жеке басты куәландыратын құжаттың түрі: __________________________</w:t>
      </w:r>
    </w:p>
    <w:p>
      <w:pPr>
        <w:spacing w:after="0"/>
        <w:ind w:left="0"/>
        <w:jc w:val="both"/>
      </w:pPr>
      <w:r>
        <w:rPr>
          <w:rFonts w:ascii="Times New Roman"/>
          <w:b w:val="false"/>
          <w:i w:val="false"/>
          <w:color w:val="000000"/>
          <w:sz w:val="28"/>
        </w:rPr>
        <w:t>Құжаттың сериясы: _______ құжаттың нөмірі: _______ кім берген: _______</w:t>
      </w:r>
    </w:p>
    <w:p>
      <w:pPr>
        <w:spacing w:after="0"/>
        <w:ind w:left="0"/>
        <w:jc w:val="both"/>
      </w:pPr>
      <w:r>
        <w:rPr>
          <w:rFonts w:ascii="Times New Roman"/>
          <w:b w:val="false"/>
          <w:i w:val="false"/>
          <w:color w:val="000000"/>
          <w:sz w:val="28"/>
        </w:rPr>
        <w:t>Берілген күні: _____ жылғы "___" __________________________________</w:t>
      </w:r>
    </w:p>
    <w:p>
      <w:pPr>
        <w:spacing w:after="0"/>
        <w:ind w:left="0"/>
        <w:jc w:val="both"/>
      </w:pPr>
      <w:r>
        <w:rPr>
          <w:rFonts w:ascii="Times New Roman"/>
          <w:b w:val="false"/>
          <w:i w:val="false"/>
          <w:color w:val="000000"/>
          <w:sz w:val="28"/>
        </w:rPr>
        <w:t>Тұрғылықты жерінің мекенжайы:</w:t>
      </w:r>
    </w:p>
    <w:p>
      <w:pPr>
        <w:spacing w:after="0"/>
        <w:ind w:left="0"/>
        <w:jc w:val="both"/>
      </w:pPr>
      <w:r>
        <w:rPr>
          <w:rFonts w:ascii="Times New Roman"/>
          <w:b w:val="false"/>
          <w:i w:val="false"/>
          <w:color w:val="000000"/>
          <w:sz w:val="28"/>
        </w:rPr>
        <w:t>_____________________________ облысы ____________________ қаласы</w:t>
      </w:r>
    </w:p>
    <w:p>
      <w:pPr>
        <w:spacing w:after="0"/>
        <w:ind w:left="0"/>
        <w:jc w:val="both"/>
      </w:pPr>
      <w:r>
        <w:rPr>
          <w:rFonts w:ascii="Times New Roman"/>
          <w:b w:val="false"/>
          <w:i w:val="false"/>
          <w:color w:val="000000"/>
          <w:sz w:val="28"/>
        </w:rPr>
        <w:t>(ауданы) ________________________ ауылы _______________ көшесі (шағын</w:t>
      </w:r>
    </w:p>
    <w:p>
      <w:pPr>
        <w:spacing w:after="0"/>
        <w:ind w:left="0"/>
        <w:jc w:val="both"/>
      </w:pPr>
      <w:r>
        <w:rPr>
          <w:rFonts w:ascii="Times New Roman"/>
          <w:b w:val="false"/>
          <w:i w:val="false"/>
          <w:color w:val="000000"/>
          <w:sz w:val="28"/>
        </w:rPr>
        <w:t>аудан) ___________ - үй ______ - пәтер</w:t>
      </w:r>
    </w:p>
    <w:p>
      <w:pPr>
        <w:spacing w:after="0"/>
        <w:ind w:left="0"/>
        <w:jc w:val="both"/>
      </w:pPr>
      <w:r>
        <w:rPr>
          <w:rFonts w:ascii="Times New Roman"/>
          <w:b w:val="false"/>
          <w:i w:val="false"/>
          <w:color w:val="000000"/>
          <w:sz w:val="28"/>
        </w:rPr>
        <w:t>Мүгедектігі бар баланы тәрбиелеушіге берілетін жәрдемақы</w:t>
      </w:r>
    </w:p>
    <w:p>
      <w:pPr>
        <w:spacing w:after="0"/>
        <w:ind w:left="0"/>
        <w:jc w:val="both"/>
      </w:pPr>
      <w:r>
        <w:rPr>
          <w:rFonts w:ascii="Times New Roman"/>
          <w:b w:val="false"/>
          <w:i w:val="false"/>
          <w:color w:val="000000"/>
          <w:sz w:val="28"/>
        </w:rPr>
        <w:t>тағайындалатын бала туралы мәліметтер _____________________________</w:t>
      </w:r>
    </w:p>
    <w:p>
      <w:pPr>
        <w:spacing w:after="0"/>
        <w:ind w:left="0"/>
        <w:jc w:val="both"/>
      </w:pPr>
      <w:r>
        <w:rPr>
          <w:rFonts w:ascii="Times New Roman"/>
          <w:b w:val="false"/>
          <w:i w:val="false"/>
          <w:color w:val="000000"/>
          <w:sz w:val="28"/>
        </w:rPr>
        <w:t>Баланың жеке сәйкестендіру нөмірі: ________________________________</w:t>
      </w:r>
    </w:p>
    <w:p>
      <w:pPr>
        <w:spacing w:after="0"/>
        <w:ind w:left="0"/>
        <w:jc w:val="both"/>
      </w:pPr>
      <w:r>
        <w:rPr>
          <w:rFonts w:ascii="Times New Roman"/>
          <w:b w:val="false"/>
          <w:i w:val="false"/>
          <w:color w:val="000000"/>
          <w:sz w:val="28"/>
        </w:rPr>
        <w:t>Баланың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Мүгедектігі бар баланың туған күні: _____ жылғы "____" ______________</w:t>
      </w:r>
    </w:p>
    <w:p>
      <w:pPr>
        <w:spacing w:after="0"/>
        <w:ind w:left="0"/>
        <w:jc w:val="both"/>
      </w:pPr>
      <w:r>
        <w:rPr>
          <w:rFonts w:ascii="Times New Roman"/>
          <w:b w:val="false"/>
          <w:i w:val="false"/>
          <w:color w:val="000000"/>
          <w:sz w:val="28"/>
        </w:rPr>
        <w:t>Тұрақты тұрғылықты жерінің мекенжайы: ___________________ облысы</w:t>
      </w:r>
    </w:p>
    <w:p>
      <w:pPr>
        <w:spacing w:after="0"/>
        <w:ind w:left="0"/>
        <w:jc w:val="both"/>
      </w:pPr>
      <w:r>
        <w:rPr>
          <w:rFonts w:ascii="Times New Roman"/>
          <w:b w:val="false"/>
          <w:i w:val="false"/>
          <w:color w:val="000000"/>
          <w:sz w:val="28"/>
        </w:rPr>
        <w:t>______________________ қаласы (ауданы) ________________________ ауылы</w:t>
      </w:r>
    </w:p>
    <w:p>
      <w:pPr>
        <w:spacing w:after="0"/>
        <w:ind w:left="0"/>
        <w:jc w:val="both"/>
      </w:pPr>
      <w:r>
        <w:rPr>
          <w:rFonts w:ascii="Times New Roman"/>
          <w:b w:val="false"/>
          <w:i w:val="false"/>
          <w:color w:val="000000"/>
          <w:sz w:val="28"/>
        </w:rPr>
        <w:t>__________________ көшесі (шағынаудан) __________ - үй _________- пәтер</w:t>
      </w:r>
    </w:p>
    <w:p>
      <w:pPr>
        <w:spacing w:after="0"/>
        <w:ind w:left="0"/>
        <w:jc w:val="both"/>
      </w:pPr>
      <w:r>
        <w:rPr>
          <w:rFonts w:ascii="Times New Roman"/>
          <w:b w:val="false"/>
          <w:i w:val="false"/>
          <w:color w:val="000000"/>
          <w:sz w:val="28"/>
        </w:rPr>
        <w:t>Банк деректемелері:</w:t>
      </w:r>
    </w:p>
    <w:p>
      <w:pPr>
        <w:spacing w:after="0"/>
        <w:ind w:left="0"/>
        <w:jc w:val="both"/>
      </w:pPr>
      <w:r>
        <w:rPr>
          <w:rFonts w:ascii="Times New Roman"/>
          <w:b w:val="false"/>
          <w:i w:val="false"/>
          <w:color w:val="000000"/>
          <w:sz w:val="28"/>
        </w:rPr>
        <w:t>Банктің атауы ___________________________________________________</w:t>
      </w:r>
    </w:p>
    <w:p>
      <w:pPr>
        <w:spacing w:after="0"/>
        <w:ind w:left="0"/>
        <w:jc w:val="both"/>
      </w:pPr>
      <w:r>
        <w:rPr>
          <w:rFonts w:ascii="Times New Roman"/>
          <w:b w:val="false"/>
          <w:i w:val="false"/>
          <w:color w:val="000000"/>
          <w:sz w:val="28"/>
        </w:rPr>
        <w:t>банк шотының № ________________________________________________</w:t>
      </w:r>
    </w:p>
    <w:p>
      <w:pPr>
        <w:spacing w:after="0"/>
        <w:ind w:left="0"/>
        <w:jc w:val="both"/>
      </w:pPr>
      <w:r>
        <w:rPr>
          <w:rFonts w:ascii="Times New Roman"/>
          <w:b w:val="false"/>
          <w:i w:val="false"/>
          <w:color w:val="000000"/>
          <w:sz w:val="28"/>
        </w:rPr>
        <w:t>Шоттың түрі: ағымдағы ___________________________________________</w:t>
      </w:r>
    </w:p>
    <w:p>
      <w:pPr>
        <w:spacing w:after="0"/>
        <w:ind w:left="0"/>
        <w:jc w:val="both"/>
      </w:pPr>
      <w:r>
        <w:rPr>
          <w:rFonts w:ascii="Times New Roman"/>
          <w:b w:val="false"/>
          <w:i w:val="false"/>
          <w:color w:val="000000"/>
          <w:sz w:val="28"/>
        </w:rPr>
        <w:t>
      Маған мүгедектігі бар баланы тәрбиелеушіге берілетін жәрдемақыны тағайындауды сұраймын.</w:t>
      </w:r>
    </w:p>
    <w:p>
      <w:pPr>
        <w:spacing w:after="0"/>
        <w:ind w:left="0"/>
        <w:jc w:val="both"/>
      </w:pPr>
      <w:r>
        <w:rPr>
          <w:rFonts w:ascii="Times New Roman"/>
          <w:b w:val="false"/>
          <w:i w:val="false"/>
          <w:color w:val="000000"/>
          <w:sz w:val="28"/>
        </w:rPr>
        <w:t>
      Мүгедектігі бар баланы тәрбиелеушіге берілетін жәрдемақыны тағайындауға қажетті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Мүгедектігі бар баланы тәрбиелеушіге берілетін жәрдемақыны тағайындау (тағайындаудан бас тарту) туралы шешім қабылдау жөнінде ұялы телефонға sms-хабарландыру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жерге кету), анкеталық деректерді, банк деректемелерінің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p>
    <w:p>
      <w:pPr>
        <w:spacing w:after="0"/>
        <w:ind w:left="0"/>
        <w:jc w:val="both"/>
      </w:pPr>
      <w:r>
        <w:rPr>
          <w:rFonts w:ascii="Times New Roman"/>
          <w:b w:val="false"/>
          <w:i w:val="false"/>
          <w:color w:val="000000"/>
          <w:sz w:val="28"/>
        </w:rPr>
        <w:t>
      Осымен Мемлекеттік корпорацияның бөлімшесіне ұсынылған құжаттардың түпнұсқалығын растаймын.</w:t>
      </w:r>
    </w:p>
    <w:bookmarkStart w:name="z661" w:id="427"/>
    <w:p>
      <w:pPr>
        <w:spacing w:after="0"/>
        <w:ind w:left="0"/>
        <w:jc w:val="both"/>
      </w:pPr>
      <w:r>
        <w:rPr>
          <w:rFonts w:ascii="Times New Roman"/>
          <w:b w:val="false"/>
          <w:i w:val="false"/>
          <w:color w:val="000000"/>
          <w:sz w:val="28"/>
        </w:rPr>
        <w:t>
      Өтінішке қоса берілген құжаттар тізбесі:</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Өтініш берушінің байланыс деректері:</w:t>
      </w:r>
      <w:r>
        <w:br/>
      </w:r>
      <w:r>
        <w:rPr>
          <w:rFonts w:ascii="Times New Roman"/>
          <w:b w:val="false"/>
          <w:i w:val="false"/>
          <w:color w:val="000000"/>
          <w:sz w:val="28"/>
        </w:rPr>
        <w:t>телефоны _______________ ұялы ________________ Е-маil _____________</w:t>
      </w:r>
      <w:r>
        <w:br/>
      </w:r>
      <w:r>
        <w:rPr>
          <w:rFonts w:ascii="Times New Roman"/>
          <w:b w:val="false"/>
          <w:i w:val="false"/>
          <w:color w:val="000000"/>
          <w:sz w:val="28"/>
        </w:rPr>
        <w:t>Өтініш берушінің қолы ___________________________________________</w:t>
      </w:r>
      <w:r>
        <w:br/>
      </w:r>
      <w:r>
        <w:rPr>
          <w:rFonts w:ascii="Times New Roman"/>
          <w:b w:val="false"/>
          <w:i w:val="false"/>
          <w:color w:val="000000"/>
          <w:sz w:val="28"/>
        </w:rPr>
        <w:t>Өтініш 20__жылғы "___" ____________ қабылданды, № _______________</w:t>
      </w:r>
      <w:r>
        <w:br/>
      </w:r>
      <w:r>
        <w:rPr>
          <w:rFonts w:ascii="Times New Roman"/>
          <w:b w:val="false"/>
          <w:i w:val="false"/>
          <w:color w:val="000000"/>
          <w:sz w:val="28"/>
        </w:rPr>
        <w:t>Құжаттарды қабылдаған адамның тегі, аты, әкесінің аты (ол болған жағдайда), лауазымы және қолы</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58-қосымша</w:t>
            </w:r>
            <w:r>
              <w:br/>
            </w:r>
            <w:r>
              <w:rPr>
                <w:rFonts w:ascii="Times New Roman"/>
                <w:b w:val="false"/>
                <w:i w:val="false"/>
                <w:color w:val="000000"/>
                <w:sz w:val="20"/>
              </w:rPr>
              <w:t>Мүгедектігі бар баланы (мүгедектігі</w:t>
            </w:r>
            <w:r>
              <w:br/>
            </w:r>
            <w:r>
              <w:rPr>
                <w:rFonts w:ascii="Times New Roman"/>
                <w:b w:val="false"/>
                <w:i w:val="false"/>
                <w:color w:val="000000"/>
                <w:sz w:val="20"/>
              </w:rPr>
              <w:t>бар балаларды) тәрбиелеп отырған</w:t>
            </w:r>
            <w:r>
              <w:br/>
            </w:r>
            <w:r>
              <w:rPr>
                <w:rFonts w:ascii="Times New Roman"/>
                <w:b w:val="false"/>
                <w:i w:val="false"/>
                <w:color w:val="000000"/>
                <w:sz w:val="20"/>
              </w:rPr>
              <w:t>анаға немесе әкеге, бала асырап</w:t>
            </w:r>
            <w:r>
              <w:br/>
            </w:r>
            <w:r>
              <w:rPr>
                <w:rFonts w:ascii="Times New Roman"/>
                <w:b w:val="false"/>
                <w:i w:val="false"/>
                <w:color w:val="000000"/>
                <w:sz w:val="20"/>
              </w:rPr>
              <w:t>алушыға, 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 бар</w:t>
            </w:r>
            <w:r>
              <w:br/>
            </w:r>
            <w:r>
              <w:rPr>
                <w:rFonts w:ascii="Times New Roman"/>
                <w:b w:val="false"/>
                <w:i w:val="false"/>
                <w:color w:val="000000"/>
                <w:sz w:val="20"/>
              </w:rPr>
              <w:t>адамға күтім жасайтын адамдарға</w:t>
            </w:r>
            <w:r>
              <w:br/>
            </w:r>
            <w:r>
              <w:rPr>
                <w:rFonts w:ascii="Times New Roman"/>
                <w:b w:val="false"/>
                <w:i w:val="false"/>
                <w:color w:val="000000"/>
                <w:sz w:val="20"/>
              </w:rPr>
              <w:t>берілетін мемлекеттік</w:t>
            </w:r>
            <w:r>
              <w:br/>
            </w:r>
            <w:r>
              <w:rPr>
                <w:rFonts w:ascii="Times New Roman"/>
                <w:b w:val="false"/>
                <w:i w:val="false"/>
                <w:color w:val="000000"/>
                <w:sz w:val="20"/>
              </w:rPr>
              <w:t>жәрдемақыны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3-қосымша</w:t>
            </w:r>
          </w:p>
        </w:tc>
      </w:tr>
    </w:tbl>
    <w:bookmarkStart w:name="z664" w:id="428"/>
    <w:p>
      <w:pPr>
        <w:spacing w:after="0"/>
        <w:ind w:left="0"/>
        <w:jc w:val="left"/>
      </w:pPr>
      <w:r>
        <w:rPr>
          <w:rFonts w:ascii="Times New Roman"/>
          <w:b/>
          <w:i w:val="false"/>
          <w:color w:val="000000"/>
        </w:rPr>
        <w:t xml:space="preserve"> "Цифрлық үкімет" веб-порталы арқылы мүгедектігі бар баланы (мүгедектігі бар бала) тәрбиелеп отырған анаға немесе әкеге, бала асырап алушыға, қамқоршыға (қорғаншыға) тағайындалатын және төленетін мемлекеттік жәрдемақы тағайындауға өтініш</w:t>
      </w:r>
    </w:p>
    <w:bookmarkEnd w:id="428"/>
    <w:p>
      <w:pPr>
        <w:spacing w:after="0"/>
        <w:ind w:left="0"/>
        <w:jc w:val="both"/>
      </w:pPr>
      <w:bookmarkStart w:name="z665" w:id="429"/>
      <w:r>
        <w:rPr>
          <w:rFonts w:ascii="Times New Roman"/>
          <w:b w:val="false"/>
          <w:i w:val="false"/>
          <w:color w:val="000000"/>
          <w:sz w:val="28"/>
        </w:rPr>
        <w:t xml:space="preserve">
      Қазақстан Республикасы Халықты әлеуметтік қорғау саласындағы реттеу және </w:t>
      </w:r>
    </w:p>
    <w:bookmarkEnd w:id="429"/>
    <w:p>
      <w:pPr>
        <w:spacing w:after="0"/>
        <w:ind w:left="0"/>
        <w:jc w:val="both"/>
      </w:pPr>
      <w:r>
        <w:rPr>
          <w:rFonts w:ascii="Times New Roman"/>
          <w:b w:val="false"/>
          <w:i w:val="false"/>
          <w:color w:val="000000"/>
          <w:sz w:val="28"/>
        </w:rPr>
        <w:t xml:space="preserve"> бақылау комитетінің ______________________________ облысы (қаласы) </w:t>
      </w:r>
    </w:p>
    <w:p>
      <w:pPr>
        <w:spacing w:after="0"/>
        <w:ind w:left="0"/>
        <w:jc w:val="both"/>
      </w:pPr>
      <w:r>
        <w:rPr>
          <w:rFonts w:ascii="Times New Roman"/>
          <w:b w:val="false"/>
          <w:i w:val="false"/>
          <w:color w:val="000000"/>
          <w:sz w:val="28"/>
        </w:rPr>
        <w:t xml:space="preserve">                                      бойынша департаменті</w:t>
      </w:r>
    </w:p>
    <w:p>
      <w:pPr>
        <w:spacing w:after="0"/>
        <w:ind w:left="0"/>
        <w:jc w:val="both"/>
      </w:pPr>
      <w:r>
        <w:rPr>
          <w:rFonts w:ascii="Times New Roman"/>
          <w:b w:val="false"/>
          <w:i w:val="false"/>
          <w:color w:val="000000"/>
          <w:sz w:val="28"/>
        </w:rPr>
        <w:t>Бөлімше коды: __________________________________________________</w:t>
      </w:r>
    </w:p>
    <w:p>
      <w:pPr>
        <w:spacing w:after="0"/>
        <w:ind w:left="0"/>
        <w:jc w:val="both"/>
      </w:pPr>
      <w:r>
        <w:rPr>
          <w:rFonts w:ascii="Times New Roman"/>
          <w:b w:val="false"/>
          <w:i w:val="false"/>
          <w:color w:val="000000"/>
          <w:sz w:val="28"/>
        </w:rPr>
        <w:t>Өтініш беруші туралы мәлімет (белгі қою):</w:t>
      </w:r>
    </w:p>
    <w:p>
      <w:pPr>
        <w:spacing w:after="0"/>
        <w:ind w:left="0"/>
        <w:jc w:val="both"/>
      </w:pPr>
      <w:r>
        <w:rPr>
          <w:rFonts w:ascii="Times New Roman"/>
          <w:b w:val="false"/>
          <w:i w:val="false"/>
          <w:color w:val="000000"/>
          <w:sz w:val="28"/>
        </w:rPr>
        <w:t>ата-ана __________ қорғаншы (қамқоршы) 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Туған күні: _______ жылғы "____" _________________________________</w:t>
      </w:r>
    </w:p>
    <w:p>
      <w:pPr>
        <w:spacing w:after="0"/>
        <w:ind w:left="0"/>
        <w:jc w:val="both"/>
      </w:pPr>
      <w:r>
        <w:rPr>
          <w:rFonts w:ascii="Times New Roman"/>
          <w:b w:val="false"/>
          <w:i w:val="false"/>
          <w:color w:val="000000"/>
          <w:sz w:val="28"/>
        </w:rPr>
        <w:t>Жеке сәйкестендіру нөмірі: _______________________________________</w:t>
      </w:r>
    </w:p>
    <w:p>
      <w:pPr>
        <w:spacing w:after="0"/>
        <w:ind w:left="0"/>
        <w:jc w:val="both"/>
      </w:pPr>
      <w:r>
        <w:rPr>
          <w:rFonts w:ascii="Times New Roman"/>
          <w:b w:val="false"/>
          <w:i w:val="false"/>
          <w:color w:val="000000"/>
          <w:sz w:val="28"/>
        </w:rPr>
        <w:t xml:space="preserve">Мемлекеттік бюджеттен мүгедектігі бар баланы (мүгедектігі бар бала) тәрбиелеп отырған анаға немесе әкеге, бала асырап алушыға, </w:t>
      </w:r>
    </w:p>
    <w:p>
      <w:pPr>
        <w:spacing w:after="0"/>
        <w:ind w:left="0"/>
        <w:jc w:val="both"/>
      </w:pPr>
      <w:r>
        <w:rPr>
          <w:rFonts w:ascii="Times New Roman"/>
          <w:b w:val="false"/>
          <w:i w:val="false"/>
          <w:color w:val="000000"/>
          <w:sz w:val="28"/>
        </w:rPr>
        <w:t>
      қамқоршыға (қорғаншыға) тағайындалатын және төленетін мемлекеттік жәрдемақы тағайындауды сұраймын.</w:t>
      </w:r>
    </w:p>
    <w:p>
      <w:pPr>
        <w:spacing w:after="0"/>
        <w:ind w:left="0"/>
        <w:jc w:val="both"/>
      </w:pPr>
      <w:r>
        <w:rPr>
          <w:rFonts w:ascii="Times New Roman"/>
          <w:b w:val="false"/>
          <w:i w:val="false"/>
          <w:color w:val="000000"/>
          <w:sz w:val="28"/>
        </w:rPr>
        <w:t xml:space="preserve">
      Мүгедектігі бар баланы тәрбиелеушіге берілетін жәрдемақы тағайындалатын бала туралы мәліметтер: тегі, аты, әкесінің аты </w:t>
      </w:r>
    </w:p>
    <w:p>
      <w:pPr>
        <w:spacing w:after="0"/>
        <w:ind w:left="0"/>
        <w:jc w:val="both"/>
      </w:pPr>
      <w:r>
        <w:rPr>
          <w:rFonts w:ascii="Times New Roman"/>
          <w:b w:val="false"/>
          <w:i w:val="false"/>
          <w:color w:val="000000"/>
          <w:sz w:val="28"/>
        </w:rPr>
        <w:t>
      (ол болған жағдайда) және туған күні: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Жеке сәйкестендіру нөмірі: _______________________________________</w:t>
      </w:r>
    </w:p>
    <w:p>
      <w:pPr>
        <w:spacing w:after="0"/>
        <w:ind w:left="0"/>
        <w:jc w:val="both"/>
      </w:pPr>
      <w:r>
        <w:rPr>
          <w:rFonts w:ascii="Times New Roman"/>
          <w:b w:val="false"/>
          <w:i w:val="false"/>
          <w:color w:val="000000"/>
          <w:sz w:val="28"/>
        </w:rPr>
        <w:t>Мемлекеттік органдардың растауы:</w:t>
      </w:r>
    </w:p>
    <w:p>
      <w:pPr>
        <w:spacing w:after="0"/>
        <w:ind w:left="0"/>
        <w:jc w:val="both"/>
      </w:pPr>
      <w:r>
        <w:rPr>
          <w:rFonts w:ascii="Times New Roman"/>
          <w:b w:val="false"/>
          <w:i w:val="false"/>
          <w:color w:val="000000"/>
          <w:sz w:val="28"/>
        </w:rPr>
        <w:t>Қазақстан Республикасы Әділет министрлігінің "Жеке тұлғалардың мемлекеттік дерекқоры" цифрлық жүйесінен алынған деректер</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Жеке басты куәландыратын құжаттың түрі: __________________________</w:t>
      </w:r>
    </w:p>
    <w:p>
      <w:pPr>
        <w:spacing w:after="0"/>
        <w:ind w:left="0"/>
        <w:jc w:val="both"/>
      </w:pPr>
      <w:r>
        <w:rPr>
          <w:rFonts w:ascii="Times New Roman"/>
          <w:b w:val="false"/>
          <w:i w:val="false"/>
          <w:color w:val="000000"/>
          <w:sz w:val="28"/>
        </w:rPr>
        <w:t>Құжаттың сериясы: _______ құжаттың нөмірі: _______ кім берген: _______</w:t>
      </w:r>
    </w:p>
    <w:p>
      <w:pPr>
        <w:spacing w:after="0"/>
        <w:ind w:left="0"/>
        <w:jc w:val="both"/>
      </w:pPr>
      <w:r>
        <w:rPr>
          <w:rFonts w:ascii="Times New Roman"/>
          <w:b w:val="false"/>
          <w:i w:val="false"/>
          <w:color w:val="000000"/>
          <w:sz w:val="28"/>
        </w:rPr>
        <w:t>Берілген күні: _____ жылғы "___" __________________________________</w:t>
      </w:r>
    </w:p>
    <w:p>
      <w:pPr>
        <w:spacing w:after="0"/>
        <w:ind w:left="0"/>
        <w:jc w:val="both"/>
      </w:pPr>
      <w:r>
        <w:rPr>
          <w:rFonts w:ascii="Times New Roman"/>
          <w:b w:val="false"/>
          <w:i w:val="false"/>
          <w:color w:val="000000"/>
          <w:sz w:val="28"/>
        </w:rPr>
        <w:t>Тұрғылықты жерінің мекенжайы:</w:t>
      </w:r>
    </w:p>
    <w:p>
      <w:pPr>
        <w:spacing w:after="0"/>
        <w:ind w:left="0"/>
        <w:jc w:val="both"/>
      </w:pPr>
      <w:r>
        <w:rPr>
          <w:rFonts w:ascii="Times New Roman"/>
          <w:b w:val="false"/>
          <w:i w:val="false"/>
          <w:color w:val="000000"/>
          <w:sz w:val="28"/>
        </w:rPr>
        <w:t>_____________________________ облысы ____________________ қаласы</w:t>
      </w:r>
    </w:p>
    <w:p>
      <w:pPr>
        <w:spacing w:after="0"/>
        <w:ind w:left="0"/>
        <w:jc w:val="both"/>
      </w:pPr>
      <w:r>
        <w:rPr>
          <w:rFonts w:ascii="Times New Roman"/>
          <w:b w:val="false"/>
          <w:i w:val="false"/>
          <w:color w:val="000000"/>
          <w:sz w:val="28"/>
        </w:rPr>
        <w:t xml:space="preserve">(ауданы)________________________ ауылы ______________ көшесі </w:t>
      </w:r>
    </w:p>
    <w:p>
      <w:pPr>
        <w:spacing w:after="0"/>
        <w:ind w:left="0"/>
        <w:jc w:val="both"/>
      </w:pPr>
      <w:r>
        <w:rPr>
          <w:rFonts w:ascii="Times New Roman"/>
          <w:b w:val="false"/>
          <w:i w:val="false"/>
          <w:color w:val="000000"/>
          <w:sz w:val="28"/>
        </w:rPr>
        <w:t>(шағын аудан) ____________ - үй _______ - пәтер</w:t>
      </w:r>
    </w:p>
    <w:bookmarkStart w:name="z666" w:id="430"/>
    <w:p>
      <w:pPr>
        <w:spacing w:after="0"/>
        <w:ind w:left="0"/>
        <w:jc w:val="both"/>
      </w:pPr>
      <w:r>
        <w:rPr>
          <w:rFonts w:ascii="Times New Roman"/>
          <w:b w:val="false"/>
          <w:i w:val="false"/>
          <w:color w:val="000000"/>
          <w:sz w:val="28"/>
        </w:rPr>
        <w:t>
      Баланың мүгедектіктігі болуы туралы мәліметтер</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 айы,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Мүгедектікті белгілеу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Мүгедектік белгілеу туралы медициналық-әлеуметтік сараптама анықтамасы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 w:id="431"/>
    <w:p>
      <w:pPr>
        <w:spacing w:after="0"/>
        <w:ind w:left="0"/>
        <w:jc w:val="both"/>
      </w:pPr>
      <w:r>
        <w:rPr>
          <w:rFonts w:ascii="Times New Roman"/>
          <w:b w:val="false"/>
          <w:i w:val="false"/>
          <w:color w:val="000000"/>
          <w:sz w:val="28"/>
        </w:rPr>
        <w:t>
      Цифрлық жүйелерден алынған деректер</w:t>
      </w:r>
    </w:p>
    <w:bookmarkEnd w:id="431"/>
    <w:bookmarkStart w:name="z668" w:id="432"/>
    <w:p>
      <w:pPr>
        <w:spacing w:after="0"/>
        <w:ind w:left="0"/>
        <w:jc w:val="both"/>
      </w:pPr>
      <w:r>
        <w:rPr>
          <w:rFonts w:ascii="Times New Roman"/>
          <w:b w:val="false"/>
          <w:i w:val="false"/>
          <w:color w:val="000000"/>
          <w:sz w:val="28"/>
        </w:rPr>
        <w:t>
      Отбасының құрамына кіретін балалар туралы мәліметтер:</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тууын тіркеу актілік жазбасының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тууын тіркеу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Қайтыс болған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Баланың қайтыс болуы туралы актілік жазбаның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Анасының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 тегі аты, әкесінің аты (ол болған жағдайда)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 w:id="433"/>
    <w:p>
      <w:pPr>
        <w:spacing w:after="0"/>
        <w:ind w:left="0"/>
        <w:jc w:val="both"/>
      </w:pPr>
      <w:r>
        <w:rPr>
          <w:rFonts w:ascii="Times New Roman"/>
          <w:b w:val="false"/>
          <w:i w:val="false"/>
          <w:color w:val="000000"/>
          <w:sz w:val="28"/>
        </w:rPr>
        <w:t>
      ескертпе: балалар туралы мәліметтерде өтініш берушінің отбасы құрамына кіретін және жәрдемақы тағайындалатын барлық балалар туралы мәліметтер берілсін.</w:t>
      </w:r>
    </w:p>
    <w:bookmarkEnd w:id="433"/>
    <w:bookmarkStart w:name="z670" w:id="434"/>
    <w:p>
      <w:pPr>
        <w:spacing w:after="0"/>
        <w:ind w:left="0"/>
        <w:jc w:val="both"/>
      </w:pPr>
      <w:r>
        <w:rPr>
          <w:rFonts w:ascii="Times New Roman"/>
          <w:b w:val="false"/>
          <w:i w:val="false"/>
          <w:color w:val="000000"/>
          <w:sz w:val="28"/>
        </w:rPr>
        <w:t>
      Неке (ерлі-зайыптылық) қию туралы мәліметтер:</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Некеге (ерлі-зайыптылық) тұрғандар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Некеге (ерлі-зайыптылық) тұрғаннан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қию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қию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Неке(ерлі-зайыптылық) қию туралы куәліктің (құжаттың)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қию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1" w:id="435"/>
    <w:p>
      <w:pPr>
        <w:spacing w:after="0"/>
        <w:ind w:left="0"/>
        <w:jc w:val="both"/>
      </w:pPr>
      <w:r>
        <w:rPr>
          <w:rFonts w:ascii="Times New Roman"/>
          <w:b w:val="false"/>
          <w:i w:val="false"/>
          <w:color w:val="000000"/>
          <w:sz w:val="28"/>
        </w:rPr>
        <w:t>
      Некені (ерлі-зайыптылық) бұзу туралы мәліметтер:</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бұзушылар туралы мәліметтер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Некені (ерлі-зайыптылық) бұзғаннан кейінгі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куәлікті берген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актілік жазбаның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куәліктің (құжат тың)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Неке (ерлі-зайыптылық) бұзу туралы куәлікті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2" w:id="436"/>
    <w:p>
      <w:pPr>
        <w:spacing w:after="0"/>
        <w:ind w:left="0"/>
        <w:jc w:val="both"/>
      </w:pPr>
      <w:r>
        <w:rPr>
          <w:rFonts w:ascii="Times New Roman"/>
          <w:b w:val="false"/>
          <w:i w:val="false"/>
          <w:color w:val="000000"/>
          <w:sz w:val="28"/>
        </w:rPr>
        <w:t>
      Өтініш берушіге/асырауындағы адамға қамқоршылық/қорғаншылық туралы мәліметтер:</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Қамқоршылық / қорғаншылық туралы шешімнің нөмірі және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Қамқоршылық/ қорғаншылық туралы 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Қамқоршының тегі, аты, әкесінің аты (ол болған жағдайда)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Қамқорлығындағы/асырауындағы адамның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Қамқорлығындағы / асырауындағы адамның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3" w:id="437"/>
    <w:p>
      <w:pPr>
        <w:spacing w:after="0"/>
        <w:ind w:left="0"/>
        <w:jc w:val="both"/>
      </w:pPr>
      <w:r>
        <w:rPr>
          <w:rFonts w:ascii="Times New Roman"/>
          <w:b w:val="false"/>
          <w:i w:val="false"/>
          <w:color w:val="000000"/>
          <w:sz w:val="28"/>
        </w:rPr>
        <w:t>
      Цифрлық жүйелерден алынған асырап алу туралы мәліметтер:</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Асырап алынған баланың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Асырап алған баланың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 бер ген органның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Шешімнің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 шығарылған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Шешімнің заңды күшіне енген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Банк деректемелері:</w:t>
      </w:r>
      <w:r>
        <w:br/>
      </w:r>
      <w:r>
        <w:rPr>
          <w:rFonts w:ascii="Times New Roman"/>
          <w:b w:val="false"/>
          <w:i w:val="false"/>
          <w:color w:val="000000"/>
          <w:sz w:val="28"/>
        </w:rPr>
        <w:t>Банктің атауы ___________________________________________________</w:t>
      </w:r>
      <w:r>
        <w:br/>
      </w:r>
      <w:r>
        <w:rPr>
          <w:rFonts w:ascii="Times New Roman"/>
          <w:b w:val="false"/>
          <w:i w:val="false"/>
          <w:color w:val="000000"/>
          <w:sz w:val="28"/>
        </w:rPr>
        <w:t>Банк шотының № ________________________________________________</w:t>
      </w:r>
      <w:r>
        <w:br/>
      </w:r>
      <w:r>
        <w:rPr>
          <w:rFonts w:ascii="Times New Roman"/>
          <w:b w:val="false"/>
          <w:i w:val="false"/>
          <w:color w:val="000000"/>
          <w:sz w:val="28"/>
        </w:rPr>
        <w:t>Шоттың үлгісі: ағымдағы _________________________________________</w:t>
      </w:r>
      <w:r>
        <w:br/>
      </w:r>
      <w:r>
        <w:rPr>
          <w:rFonts w:ascii="Times New Roman"/>
          <w:b w:val="false"/>
          <w:i w:val="false"/>
          <w:color w:val="000000"/>
          <w:sz w:val="28"/>
        </w:rPr>
        <w:t>Екінші деңгейдегі банк деректемелері:</w:t>
      </w:r>
      <w:r>
        <w:br/>
      </w:r>
      <w:r>
        <w:rPr>
          <w:rFonts w:ascii="Times New Roman"/>
          <w:b w:val="false"/>
          <w:i w:val="false"/>
          <w:color w:val="000000"/>
          <w:sz w:val="28"/>
        </w:rPr>
        <w:t>Банктік сәйкестендіру коды _______________________________________</w:t>
      </w:r>
      <w:r>
        <w:br/>
      </w:r>
      <w:r>
        <w:rPr>
          <w:rFonts w:ascii="Times New Roman"/>
          <w:b w:val="false"/>
          <w:i w:val="false"/>
          <w:color w:val="000000"/>
          <w:sz w:val="28"/>
        </w:rPr>
        <w:t>Жеке сәйкестендіру коды _________________________________________</w:t>
      </w:r>
      <w:r>
        <w:br/>
      </w:r>
      <w:r>
        <w:rPr>
          <w:rFonts w:ascii="Times New Roman"/>
          <w:b w:val="false"/>
          <w:i w:val="false"/>
          <w:color w:val="000000"/>
          <w:sz w:val="28"/>
        </w:rPr>
        <w:t>Бизнес сәйкестендіру нөмірі _______________________________________</w:t>
      </w:r>
      <w:r>
        <w:br/>
      </w: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Телефон __________________ ұялы _________________________________</w:t>
      </w:r>
      <w:r>
        <w:br/>
      </w:r>
      <w:r>
        <w:rPr>
          <w:rFonts w:ascii="Times New Roman"/>
          <w:b w:val="false"/>
          <w:i w:val="false"/>
          <w:color w:val="000000"/>
          <w:sz w:val="28"/>
        </w:rPr>
        <w:t>E-mail __________________________________________________________</w:t>
      </w:r>
      <w:r>
        <w:br/>
      </w:r>
      <w:r>
        <w:rPr>
          <w:rFonts w:ascii="Times New Roman"/>
          <w:b w:val="false"/>
          <w:i w:val="false"/>
          <w:color w:val="000000"/>
          <w:sz w:val="28"/>
        </w:rPr>
        <w:t>Құжаттардың дәйектілігін растаймын.</w:t>
      </w:r>
      <w:r>
        <w:br/>
      </w:r>
      <w:r>
        <w:rPr>
          <w:rFonts w:ascii="Times New Roman"/>
          <w:b w:val="false"/>
          <w:i w:val="false"/>
          <w:color w:val="000000"/>
          <w:sz w:val="28"/>
        </w:rPr>
        <w:t xml:space="preserve">Төленетін жәрдемақы мөлшерінің тоқтауына, тоқтата тұрылуына, өзгеруіне алып келетін барлық өзгерістерді, сондай-ақ тұрғылықты жерімнің </w:t>
      </w:r>
      <w:r>
        <w:br/>
      </w:r>
      <w:r>
        <w:rPr>
          <w:rFonts w:ascii="Times New Roman"/>
          <w:b w:val="false"/>
          <w:i w:val="false"/>
          <w:color w:val="000000"/>
          <w:sz w:val="28"/>
        </w:rPr>
        <w:t xml:space="preserve">
      (оның ішінде Қазақстан Республикасының шегінен тыс жерлерге кету), анкета деректерінің, банк деректемелерінің өзгергенін Мемлекеттік </w:t>
      </w:r>
      <w:r>
        <w:br/>
      </w:r>
      <w:r>
        <w:rPr>
          <w:rFonts w:ascii="Times New Roman"/>
          <w:b w:val="false"/>
          <w:i w:val="false"/>
          <w:color w:val="000000"/>
          <w:sz w:val="28"/>
        </w:rPr>
        <w:t>
      корпорацияның бөлімшесіне он жұмыс күні ішінде хабарлау қажеттігі туралы хабардармын.</w:t>
      </w:r>
      <w:r>
        <w:br/>
      </w:r>
      <w:r>
        <w:rPr>
          <w:rFonts w:ascii="Times New Roman"/>
          <w:b w:val="false"/>
          <w:i w:val="false"/>
          <w:color w:val="000000"/>
          <w:sz w:val="28"/>
        </w:rPr>
        <w:t xml:space="preserve">
      </w:t>
      </w:r>
      <w:r>
        <w:rPr>
          <w:rFonts w:ascii="Times New Roman"/>
          <w:b w:val="false"/>
          <w:i w:val="false"/>
          <w:color w:val="000000"/>
          <w:sz w:val="28"/>
        </w:rPr>
        <w:t xml:space="preserve">Мемлекеттік бюджеттен және (немесе) Мемлекеттік әлеуметтік сақтандыру қорынан төленетін жәрдемақыларды және (немесе) әлеуметтік </w:t>
      </w:r>
      <w:r>
        <w:br/>
      </w:r>
      <w:r>
        <w:rPr>
          <w:rFonts w:ascii="Times New Roman"/>
          <w:b w:val="false"/>
          <w:i w:val="false"/>
          <w:color w:val="000000"/>
          <w:sz w:val="28"/>
        </w:rPr>
        <w:t xml:space="preserve">
      төлемдерді аударуға арналған жеке банк шотын ашу мүмкіндігі туралы, сондай-ақ осындай шоттағы ақшаны үшінші тұлғалардың өндіріп алуға </w:t>
      </w:r>
      <w:r>
        <w:br/>
      </w:r>
      <w:r>
        <w:rPr>
          <w:rFonts w:ascii="Times New Roman"/>
          <w:b w:val="false"/>
          <w:i w:val="false"/>
          <w:color w:val="000000"/>
          <w:sz w:val="28"/>
        </w:rPr>
        <w:t>
      жүгінуіне жол берілмейтіні туралы хабардар етілдім.</w:t>
      </w:r>
      <w:r>
        <w:br/>
      </w:r>
      <w:r>
        <w:rPr>
          <w:rFonts w:ascii="Times New Roman"/>
          <w:b w:val="false"/>
          <w:i w:val="false"/>
          <w:color w:val="000000"/>
          <w:sz w:val="28"/>
        </w:rPr>
        <w:t>Өтініш берушінің ЭЦҚ-сы ________________________________________</w:t>
      </w:r>
      <w:r>
        <w:br/>
      </w:r>
      <w:r>
        <w:rPr>
          <w:rFonts w:ascii="Times New Roman"/>
          <w:b w:val="false"/>
          <w:i w:val="false"/>
          <w:color w:val="000000"/>
          <w:sz w:val="28"/>
        </w:rPr>
        <w:t>Өтінішке қол қойылған күн және уақыт:</w:t>
      </w:r>
      <w:r>
        <w:br/>
      </w:r>
      <w:r>
        <w:rPr>
          <w:rFonts w:ascii="Times New Roman"/>
          <w:b w:val="false"/>
          <w:i w:val="false"/>
          <w:color w:val="000000"/>
          <w:sz w:val="28"/>
        </w:rPr>
        <w:t>_________ жылғы "_____".__________, _____ сағат ___ минут __ секунд.</w:t>
      </w:r>
      <w:r>
        <w:br/>
      </w:r>
      <w:r>
        <w:rPr>
          <w:rFonts w:ascii="Times New Roman"/>
          <w:b w:val="false"/>
          <w:i w:val="false"/>
          <w:color w:val="000000"/>
          <w:sz w:val="28"/>
        </w:rPr>
        <w:t>Ескертпе: аббревиатуралардың толық жазылуы:</w:t>
      </w:r>
      <w:r>
        <w:br/>
      </w:r>
      <w:r>
        <w:rPr>
          <w:rFonts w:ascii="Times New Roman"/>
          <w:b w:val="false"/>
          <w:i w:val="false"/>
          <w:color w:val="000000"/>
          <w:sz w:val="28"/>
        </w:rPr>
        <w:t>ЖСН – жеке сәйкестендіру нөмірі;</w:t>
      </w:r>
      <w:r>
        <w:br/>
      </w:r>
      <w:r>
        <w:rPr>
          <w:rFonts w:ascii="Times New Roman"/>
          <w:b w:val="false"/>
          <w:i w:val="false"/>
          <w:color w:val="000000"/>
          <w:sz w:val="28"/>
        </w:rPr>
        <w:t>ЭЦҚ – электрондық цифрлық қолтаңба.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59-қосымша</w:t>
            </w:r>
            <w:r>
              <w:br/>
            </w: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тәрбиелеп отырған</w:t>
            </w:r>
            <w:r>
              <w:br/>
            </w:r>
            <w:r>
              <w:rPr>
                <w:rFonts w:ascii="Times New Roman"/>
                <w:b w:val="false"/>
                <w:i w:val="false"/>
                <w:color w:val="000000"/>
                <w:sz w:val="20"/>
              </w:rPr>
              <w:t>анаға немесе әкеге, бала асырап</w:t>
            </w:r>
            <w:r>
              <w:br/>
            </w:r>
            <w:r>
              <w:rPr>
                <w:rFonts w:ascii="Times New Roman"/>
                <w:b w:val="false"/>
                <w:i w:val="false"/>
                <w:color w:val="000000"/>
                <w:sz w:val="20"/>
              </w:rPr>
              <w:t xml:space="preserve">алушыға, қорғаншыға </w:t>
            </w:r>
            <w:r>
              <w:br/>
            </w:r>
            <w:r>
              <w:rPr>
                <w:rFonts w:ascii="Times New Roman"/>
                <w:b w:val="false"/>
                <w:i w:val="false"/>
                <w:color w:val="000000"/>
                <w:sz w:val="20"/>
              </w:rPr>
              <w:t xml:space="preserve">(қамқоршыға) тағайындалатын </w:t>
            </w:r>
            <w:r>
              <w:br/>
            </w:r>
            <w:r>
              <w:rPr>
                <w:rFonts w:ascii="Times New Roman"/>
                <w:b w:val="false"/>
                <w:i w:val="false"/>
                <w:color w:val="000000"/>
                <w:sz w:val="20"/>
              </w:rPr>
              <w:t xml:space="preserve">және төленетін мемлекеттік </w:t>
            </w:r>
            <w:r>
              <w:br/>
            </w:r>
            <w:r>
              <w:rPr>
                <w:rFonts w:ascii="Times New Roman"/>
                <w:b w:val="false"/>
                <w:i w:val="false"/>
                <w:color w:val="000000"/>
                <w:sz w:val="20"/>
              </w:rPr>
              <w:t xml:space="preserve">жәрдемақыны, бірінші топтағы </w:t>
            </w:r>
            <w:r>
              <w:br/>
            </w:r>
            <w:r>
              <w:rPr>
                <w:rFonts w:ascii="Times New Roman"/>
                <w:b w:val="false"/>
                <w:i w:val="false"/>
                <w:color w:val="000000"/>
                <w:sz w:val="20"/>
              </w:rPr>
              <w:t xml:space="preserve">мүгедектігі бар адамға күтім </w:t>
            </w:r>
            <w:r>
              <w:br/>
            </w:r>
            <w:r>
              <w:rPr>
                <w:rFonts w:ascii="Times New Roman"/>
                <w:b w:val="false"/>
                <w:i w:val="false"/>
                <w:color w:val="000000"/>
                <w:sz w:val="20"/>
              </w:rPr>
              <w:t xml:space="preserve">жасайтын  адамдарға берілетін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қағидаларына 4-қосымша</w:t>
            </w:r>
          </w:p>
        </w:tc>
      </w:tr>
    </w:tbl>
    <w:bookmarkStart w:name="z680" w:id="438"/>
    <w:p>
      <w:pPr>
        <w:spacing w:after="0"/>
        <w:ind w:left="0"/>
        <w:jc w:val="left"/>
      </w:pPr>
      <w:r>
        <w:rPr>
          <w:rFonts w:ascii="Times New Roman"/>
          <w:b/>
          <w:i w:val="false"/>
          <w:color w:val="000000"/>
        </w:rPr>
        <w:t xml:space="preserve"> "Мүгедектігі бар баланы тәрбиелеп отырған анаға немесе әкеге, бала асырап алушыға, қамқоршыға (қорғаншыға) жәрдемақы тағайындау" мемлекеттік қызмет көрсетуге қойылатын негізгі талаптар тізбесі</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Мүгедектігі бар баланы тәрбиелеп отырған анаға немесе әкеге, бала асырап алушыға, қамқоршыға (қорғаншыға)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p>
            <w:pPr>
              <w:spacing w:after="20"/>
              <w:ind w:left="20"/>
              <w:jc w:val="both"/>
            </w:pPr>
            <w:r>
              <w:rPr>
                <w:rFonts w:ascii="Times New Roman"/>
                <w:b w:val="false"/>
                <w:i w:val="false"/>
                <w:color w:val="000000"/>
                <w:sz w:val="20"/>
              </w:rPr>
              <w:t>
3) www.egov.kz "цифрлық үкімет" веб-порталы (бұдан әрі – портал); 4)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көрсетілетін қызметті берушіге, порталға, немесе проактивті қызмет арқылы жүгінген кезде – өтініштерді тіркеудің электрондық журналдарында құжаттардың топтамасын тіркеген сәттен бастап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іс материалдарын жете ресімдеу қажет болған кезде, жетіспейтін құжатты (құжаттарды) толықтыру үшін қажеттігіне қарай – күнтізбелік 30 (отыз) күн мерзімге ұзартылады, бұл ретте, егер құжаттар жете ресімделсе, мемлекеттік қызмет Мемлекеттік корпорацияға қосымша құжатты (құжаттарды) ұсынған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 ішінара цифрландырылған)/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Қызмет проактивті қызмет арқылы қызмет көрсетілген кезде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корпорацияда – өтініштерді қабылдау және мемлекеттік көрсетілетін қызметтердің дайын нәтижелерін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үзіліссіз сағат 9.00-ден 18.00-ге дейін Мемлекеттік корпорация, дүйсенбіден бастап жұманы қоса алғанда сағат 9.00-ден 20.00-ге дейін және сенбі күні сағат 9.00-ден 13.00-ге дейін Мемлекеттік корпорацияның халыққа қызмет көрсететін кезекші бөлімдері арқылы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2)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мүгедектігі бар баланы тәрбиелеушіге берілетін жәрдемақыны Қағидаларға 2-қосымшаға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 берушінің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 мүгедектігі бар баланы тәрбиелеушіге берілетін жәрдемақыны тағайындауға жүгінген кезде қандас куәлігі немесе цифрлық құжаттар сервисінен электрондық құжат (сәйкестендіру үшін)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кезде – неке қию (ерлі-зайыптылық), некені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кезде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3) баланың мүгедектігі туралы анықтама.</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Мүгедектігі бар бала тәрбиелеушіге жәрдемақы тағайындау үшін баланың (балалардың) туу туралы куәлігі не туу туралы азаматтық хал актілері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5-қосымшаға сәйкес мемлекеттік органдардың және (немесе) ұйымдардың цифрлық жүйелеріне сұрау салуға сәйкес көрсетілген құжаттарда қамтылған ақпарат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портал арқылы Қағидаларға 3-қосымшаға сәйкес нысан бойынша көрсетілетін қызметті алушының ЭЦҚ-сымен куәландырылған электрондық құжат нысанында мүгедектігі бар баланы (мүгедектігі бар балаларды) тәрбиелеп отырған анаға немесе әкеге, бала асырап алушыға, қамқоршыға (қорғаншыға) тағайындалатын және төленетін мемлекеттік жәрдемақыны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шотының нөмірі расталады.</w:t>
            </w:r>
          </w:p>
          <w:p>
            <w:pPr>
              <w:spacing w:after="20"/>
              <w:ind w:left="20"/>
              <w:jc w:val="both"/>
            </w:pPr>
            <w:r>
              <w:rPr>
                <w:rFonts w:ascii="Times New Roman"/>
                <w:b w:val="false"/>
                <w:i w:val="false"/>
                <w:color w:val="000000"/>
                <w:sz w:val="20"/>
              </w:rPr>
              <w:t>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туу туралы актілік жазбадан үзінді көшірме немесе азаматтық хал актілерін жазу органдары берген азаматтық хал актісін тіркеу туралы анықтама, баланың мүгедектік туралы анықтамасы,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Қағидаларға 5-қосымшаға сәйкес мемлекеттік органдардың және (немесе) ұйымдардың цифрлық жүйелеріне сұрау салуға сәйкес тиісті цифрлық жүйелерден алынады.</w:t>
            </w:r>
          </w:p>
          <w:p>
            <w:pPr>
              <w:spacing w:after="20"/>
              <w:ind w:left="20"/>
              <w:jc w:val="both"/>
            </w:pPr>
            <w:r>
              <w:rPr>
                <w:rFonts w:ascii="Times New Roman"/>
                <w:b w:val="false"/>
                <w:i w:val="false"/>
                <w:color w:val="000000"/>
                <w:sz w:val="20"/>
              </w:rPr>
              <w:t>
Көрсетілетін қызметті берушілер бір 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Уәкілетті мемлекеттік органның цифрлық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және (немесе) қолданылу мерзімі өткен құжаттарды ұсынған кезде Қағидаларға 10-қосымша сәйкес нысан бойынша жәрдемақыны тағайындауға өтінішті қабылдаудан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мемлекеттік көрсетілетін қызметті ЭЦҚ-сы болған кезде портал арқылы электрондық нысанда және мемлекеттік қызметті көрсету мәртебесі туралы ақпаратты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Балаға (балаларға) мүгедектік белгілеген кезде көрсетілетін қызметті алушының таңдауы бойынша "Мүгедектігі бар баланы тәрбиелеп отырған анаға немесе әкеге, бала асырап алушыға, қорғаншыға (қамқоршыға) жәрдемақы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Проактивті қызмет арқылы мүгедектігі бар баланы тәрбиелеушіге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w:t>
            </w:r>
          </w:p>
          <w:p>
            <w:pPr>
              <w:spacing w:after="20"/>
              <w:ind w:left="20"/>
              <w:jc w:val="both"/>
            </w:pPr>
            <w:r>
              <w:rPr>
                <w:rFonts w:ascii="Times New Roman"/>
                <w:b w:val="false"/>
                <w:i w:val="false"/>
                <w:color w:val="000000"/>
                <w:sz w:val="20"/>
              </w:rPr>
              <w:t>
Цифрлық құжатты пайдалану үшін ЭЦҚ-ны немесе бір 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60-қосымша</w:t>
            </w:r>
            <w:r>
              <w:br/>
            </w:r>
            <w:r>
              <w:rPr>
                <w:rFonts w:ascii="Times New Roman"/>
                <w:b w:val="false"/>
                <w:i w:val="false"/>
                <w:color w:val="000000"/>
                <w:sz w:val="20"/>
              </w:rPr>
              <w:t>Мүгедектігі бар баланы</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 xml:space="preserve">қорғаншыға (қамқоршыға) </w:t>
            </w:r>
            <w:r>
              <w:br/>
            </w:r>
            <w:r>
              <w:rPr>
                <w:rFonts w:ascii="Times New Roman"/>
                <w:b w:val="false"/>
                <w:i w:val="false"/>
                <w:color w:val="000000"/>
                <w:sz w:val="20"/>
              </w:rPr>
              <w:t xml:space="preserve">тағайындалатын және төленетін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бірінші топтағы мүгедектігі</w:t>
            </w:r>
            <w:r>
              <w:br/>
            </w:r>
            <w:r>
              <w:rPr>
                <w:rFonts w:ascii="Times New Roman"/>
                <w:b w:val="false"/>
                <w:i w:val="false"/>
                <w:color w:val="000000"/>
                <w:sz w:val="20"/>
              </w:rPr>
              <w:t>бар адамға күтім жасайтын</w:t>
            </w:r>
            <w:r>
              <w:br/>
            </w:r>
            <w:r>
              <w:rPr>
                <w:rFonts w:ascii="Times New Roman"/>
                <w:b w:val="false"/>
                <w:i w:val="false"/>
                <w:color w:val="000000"/>
                <w:sz w:val="20"/>
              </w:rPr>
              <w:t>адамдарға берілетін мемлекеттік</w:t>
            </w:r>
            <w:r>
              <w:br/>
            </w:r>
            <w:r>
              <w:rPr>
                <w:rFonts w:ascii="Times New Roman"/>
                <w:b w:val="false"/>
                <w:i w:val="false"/>
                <w:color w:val="000000"/>
                <w:sz w:val="20"/>
              </w:rPr>
              <w:t>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5-қосымша</w:t>
            </w:r>
          </w:p>
        </w:tc>
      </w:tr>
    </w:tbl>
    <w:bookmarkStart w:name="z683" w:id="439"/>
    <w:p>
      <w:pPr>
        <w:spacing w:after="0"/>
        <w:ind w:left="0"/>
        <w:jc w:val="left"/>
      </w:pPr>
      <w:r>
        <w:rPr>
          <w:rFonts w:ascii="Times New Roman"/>
          <w:b/>
          <w:i w:val="false"/>
          <w:color w:val="000000"/>
        </w:rPr>
        <w:t xml:space="preserve"> Мемлекеттік органдардың және (немесе) ұйымдардың цифрлық жүйелеріне сұрау салу</w:t>
      </w:r>
    </w:p>
    <w:bookmarkEnd w:id="439"/>
    <w:bookmarkStart w:name="z684" w:id="440"/>
    <w:p>
      <w:pPr>
        <w:spacing w:after="0"/>
        <w:ind w:left="0"/>
        <w:jc w:val="both"/>
      </w:pPr>
      <w:r>
        <w:rPr>
          <w:rFonts w:ascii="Times New Roman"/>
          <w:b w:val="false"/>
          <w:i w:val="false"/>
          <w:color w:val="000000"/>
          <w:sz w:val="28"/>
        </w:rPr>
        <w:t>
      Мүгедектігі бар баланы тәрбиелеушіге, күтім жасайтын адамға берілетін жәрдемақыны тағайындау үшін өтініш берушінің, отбасы мүшелерінің ЖСН бойынша "цифрлық үкімет" шлюзі арқылы мемлекеттік органдардың және (немесе) ұйымдардың цифрлық жүйелерінде мынадай:</w:t>
      </w:r>
    </w:p>
    <w:bookmarkEnd w:id="440"/>
    <w:bookmarkStart w:name="z685" w:id="441"/>
    <w:p>
      <w:pPr>
        <w:spacing w:after="0"/>
        <w:ind w:left="0"/>
        <w:jc w:val="both"/>
      </w:pPr>
      <w:r>
        <w:rPr>
          <w:rFonts w:ascii="Times New Roman"/>
          <w:b w:val="false"/>
          <w:i w:val="false"/>
          <w:color w:val="000000"/>
          <w:sz w:val="28"/>
        </w:rPr>
        <w:t>
      1) "ЖТ МДҚ" ЦЖ-дан жеке басты куәландыратын;</w:t>
      </w:r>
    </w:p>
    <w:bookmarkEnd w:id="441"/>
    <w:bookmarkStart w:name="z686" w:id="442"/>
    <w:p>
      <w:pPr>
        <w:spacing w:after="0"/>
        <w:ind w:left="0"/>
        <w:jc w:val="both"/>
      </w:pPr>
      <w:r>
        <w:rPr>
          <w:rFonts w:ascii="Times New Roman"/>
          <w:b w:val="false"/>
          <w:i w:val="false"/>
          <w:color w:val="000000"/>
          <w:sz w:val="28"/>
        </w:rPr>
        <w:t>
      2) "ЖТ МДҚ" ЦЖ-дан тұрғылықты тұратын жері бойынша тіркелуі туралы;</w:t>
      </w:r>
    </w:p>
    <w:bookmarkEnd w:id="442"/>
    <w:bookmarkStart w:name="z687" w:id="443"/>
    <w:p>
      <w:pPr>
        <w:spacing w:after="0"/>
        <w:ind w:left="0"/>
        <w:jc w:val="both"/>
      </w:pPr>
      <w:r>
        <w:rPr>
          <w:rFonts w:ascii="Times New Roman"/>
          <w:b w:val="false"/>
          <w:i w:val="false"/>
          <w:color w:val="000000"/>
          <w:sz w:val="28"/>
        </w:rPr>
        <w:t>
      3) "ЖТ МДҚ" ЦЖ-дан өтініш беруші мен өгей (және қамқорлыққа алынған) балаларының тұрақты және бірге тұратын тұрғылықты жері бойынша тіркелуі туралы;</w:t>
      </w:r>
    </w:p>
    <w:bookmarkEnd w:id="443"/>
    <w:bookmarkStart w:name="z688" w:id="444"/>
    <w:p>
      <w:pPr>
        <w:spacing w:after="0"/>
        <w:ind w:left="0"/>
        <w:jc w:val="both"/>
      </w:pPr>
      <w:r>
        <w:rPr>
          <w:rFonts w:ascii="Times New Roman"/>
          <w:b w:val="false"/>
          <w:i w:val="false"/>
          <w:color w:val="000000"/>
          <w:sz w:val="28"/>
        </w:rPr>
        <w:t>
      4) "ЖТ МДҚ" ЦЖ-дан өтініш беруші мен мүгедектігі бар баланың тұрақты және бірге тұратын тұрғылықты жері бойынша тіркелуі туралы (мүгедектігі бар баланы тәрбиелеушіге берілетін жәрдемақыны тағайындау үшін);</w:t>
      </w:r>
    </w:p>
    <w:bookmarkEnd w:id="444"/>
    <w:bookmarkStart w:name="z689" w:id="445"/>
    <w:p>
      <w:pPr>
        <w:spacing w:after="0"/>
        <w:ind w:left="0"/>
        <w:jc w:val="both"/>
      </w:pPr>
      <w:r>
        <w:rPr>
          <w:rFonts w:ascii="Times New Roman"/>
          <w:b w:val="false"/>
          <w:i w:val="false"/>
          <w:color w:val="000000"/>
          <w:sz w:val="28"/>
        </w:rPr>
        <w:t>
      5) күтім жасайтын адам ретінде айқындалған адамның тұрғылықты тұратын жері бойынша тіркелуі туралы (күтім жасайтын адам ретінде айқындалған адамның және күтім жасайтын адамның бір қаланың және (немесе) ауданның шегінде тұру фактісін растау үшін);</w:t>
      </w:r>
    </w:p>
    <w:bookmarkEnd w:id="445"/>
    <w:bookmarkStart w:name="z690" w:id="446"/>
    <w:p>
      <w:pPr>
        <w:spacing w:after="0"/>
        <w:ind w:left="0"/>
        <w:jc w:val="both"/>
      </w:pPr>
      <w:r>
        <w:rPr>
          <w:rFonts w:ascii="Times New Roman"/>
          <w:b w:val="false"/>
          <w:i w:val="false"/>
          <w:color w:val="000000"/>
          <w:sz w:val="28"/>
        </w:rPr>
        <w:t>
      6) күтім жасайтын адам ретінде айқындалған адамның және бірінші топтағы мүгедектігі бар адамның бір қала және (немесе) аудан шегінде тұру, қылмыстық-атқару жүйесі мекемесінде болуы туралы (күтім жасайтын адамға берілетін жәрдемақы тағайындау үшін);</w:t>
      </w:r>
    </w:p>
    <w:bookmarkEnd w:id="446"/>
    <w:bookmarkStart w:name="z691" w:id="447"/>
    <w:p>
      <w:pPr>
        <w:spacing w:after="0"/>
        <w:ind w:left="0"/>
        <w:jc w:val="both"/>
      </w:pPr>
      <w:r>
        <w:rPr>
          <w:rFonts w:ascii="Times New Roman"/>
          <w:b w:val="false"/>
          <w:i w:val="false"/>
          <w:color w:val="000000"/>
          <w:sz w:val="28"/>
        </w:rPr>
        <w:t>
      7) АХАЖ ЦЖ-дан өтініш берушінің барлық балалары Қазақстан Республикасында туған кезде балаларының ЖСН-дері бойынша тууын (қайтыс болуын) тіркеу туралы;</w:t>
      </w:r>
    </w:p>
    <w:bookmarkEnd w:id="447"/>
    <w:bookmarkStart w:name="z692" w:id="448"/>
    <w:p>
      <w:pPr>
        <w:spacing w:after="0"/>
        <w:ind w:left="0"/>
        <w:jc w:val="both"/>
      </w:pPr>
      <w:r>
        <w:rPr>
          <w:rFonts w:ascii="Times New Roman"/>
          <w:b w:val="false"/>
          <w:i w:val="false"/>
          <w:color w:val="000000"/>
          <w:sz w:val="28"/>
        </w:rPr>
        <w:t>
      8) АХАЖ ЦЖ-дан өтініш берушінің неке (ерлі-зайыптылық) қиюын, бұзуын тіркеу туралы;</w:t>
      </w:r>
    </w:p>
    <w:bookmarkEnd w:id="448"/>
    <w:bookmarkStart w:name="z693" w:id="449"/>
    <w:p>
      <w:pPr>
        <w:spacing w:after="0"/>
        <w:ind w:left="0"/>
        <w:jc w:val="both"/>
      </w:pPr>
      <w:r>
        <w:rPr>
          <w:rFonts w:ascii="Times New Roman"/>
          <w:b w:val="false"/>
          <w:i w:val="false"/>
          <w:color w:val="000000"/>
          <w:sz w:val="28"/>
        </w:rPr>
        <w:t>
      9) Қазақстан Республикасы Оқу-ағарту министрлігінің ЦЖ-сынан балаға қамқоршылық (қорғаншылық) белгілеу туралы;</w:t>
      </w:r>
    </w:p>
    <w:bookmarkEnd w:id="449"/>
    <w:bookmarkStart w:name="z694" w:id="450"/>
    <w:p>
      <w:pPr>
        <w:spacing w:after="0"/>
        <w:ind w:left="0"/>
        <w:jc w:val="both"/>
      </w:pPr>
      <w:r>
        <w:rPr>
          <w:rFonts w:ascii="Times New Roman"/>
          <w:b w:val="false"/>
          <w:i w:val="false"/>
          <w:color w:val="000000"/>
          <w:sz w:val="28"/>
        </w:rPr>
        <w:t>
      10) "ЖТ МДҚ" ЦЖ-дан бірінші топ мүгедектігі бар адамға қатысты қамқоршылық (қорғаншылық) белгілеу туралы;</w:t>
      </w:r>
    </w:p>
    <w:bookmarkEnd w:id="450"/>
    <w:bookmarkStart w:name="z695" w:id="451"/>
    <w:p>
      <w:pPr>
        <w:spacing w:after="0"/>
        <w:ind w:left="0"/>
        <w:jc w:val="both"/>
      </w:pPr>
      <w:r>
        <w:rPr>
          <w:rFonts w:ascii="Times New Roman"/>
          <w:b w:val="false"/>
          <w:i w:val="false"/>
          <w:color w:val="000000"/>
          <w:sz w:val="28"/>
        </w:rPr>
        <w:t>
      11) АХАЖ ЦЖ-дан баланың туу туралы актілік жазбадан бала асырап алу туралы мәліметтер;</w:t>
      </w:r>
    </w:p>
    <w:bookmarkEnd w:id="451"/>
    <w:bookmarkStart w:name="z696" w:id="452"/>
    <w:p>
      <w:pPr>
        <w:spacing w:after="0"/>
        <w:ind w:left="0"/>
        <w:jc w:val="both"/>
      </w:pPr>
      <w:r>
        <w:rPr>
          <w:rFonts w:ascii="Times New Roman"/>
          <w:b w:val="false"/>
          <w:i w:val="false"/>
          <w:color w:val="000000"/>
          <w:sz w:val="28"/>
        </w:rPr>
        <w:t>
      12) уәкілетті мемлекеттік органның ЦЖ-сынан Мемлекеттік корпорация бөлімшесінің коды туралы;</w:t>
      </w:r>
    </w:p>
    <w:bookmarkEnd w:id="452"/>
    <w:bookmarkStart w:name="z697" w:id="453"/>
    <w:p>
      <w:pPr>
        <w:spacing w:after="0"/>
        <w:ind w:left="0"/>
        <w:jc w:val="both"/>
      </w:pPr>
      <w:r>
        <w:rPr>
          <w:rFonts w:ascii="Times New Roman"/>
          <w:b w:val="false"/>
          <w:i w:val="false"/>
          <w:color w:val="000000"/>
          <w:sz w:val="28"/>
        </w:rPr>
        <w:t>
      13) Мүгедектердің орталықтандырылған дерекқорынан мүгедектігі бар балаға мүгедектікті белгілеу туралы (мүгедектігі бар баланы тәрбиелеушіге жәрдемақы тағайындау үшін);</w:t>
      </w:r>
    </w:p>
    <w:bookmarkEnd w:id="453"/>
    <w:bookmarkStart w:name="z698" w:id="454"/>
    <w:p>
      <w:pPr>
        <w:spacing w:after="0"/>
        <w:ind w:left="0"/>
        <w:jc w:val="both"/>
      </w:pPr>
      <w:r>
        <w:rPr>
          <w:rFonts w:ascii="Times New Roman"/>
          <w:b w:val="false"/>
          <w:i w:val="false"/>
          <w:color w:val="000000"/>
          <w:sz w:val="28"/>
        </w:rPr>
        <w:t>
      14) Мүгедектердің орталықтандырылған дерекқорынан бірінші топтағы мүгедектігі бар адамға мүгедектікті белгілеу туралы (күтім жасайтын адамға берілетін жәрдемақыны тағайындау үшін);</w:t>
      </w:r>
    </w:p>
    <w:bookmarkEnd w:id="454"/>
    <w:bookmarkStart w:name="z699" w:id="455"/>
    <w:p>
      <w:pPr>
        <w:spacing w:after="0"/>
        <w:ind w:left="0"/>
        <w:jc w:val="both"/>
      </w:pPr>
      <w:r>
        <w:rPr>
          <w:rFonts w:ascii="Times New Roman"/>
          <w:b w:val="false"/>
          <w:i w:val="false"/>
          <w:color w:val="000000"/>
          <w:sz w:val="28"/>
        </w:rPr>
        <w:t>
      15) "ЖТ МДҚ" ЦЖ-дан күтім жасайтын адам ретінде айқындалған адам жасының он сегізден жас болмауын анықтау туралы (күтім жасайтын адамға берілетін жәрдемақыны тағайындау үшін);</w:t>
      </w:r>
    </w:p>
    <w:bookmarkEnd w:id="455"/>
    <w:bookmarkStart w:name="z700" w:id="456"/>
    <w:p>
      <w:pPr>
        <w:spacing w:after="0"/>
        <w:ind w:left="0"/>
        <w:jc w:val="both"/>
      </w:pPr>
      <w:r>
        <w:rPr>
          <w:rFonts w:ascii="Times New Roman"/>
          <w:b w:val="false"/>
          <w:i w:val="false"/>
          <w:color w:val="000000"/>
          <w:sz w:val="28"/>
        </w:rPr>
        <w:t>
      16) соттың әрекетке қабілетсіз не әрекет қабілеті шектеулі деп тану фактісінің жоқтығы туралы (күтім жасайтын адамға берілетін жәрдемақыны тағайындау үшін);</w:t>
      </w:r>
    </w:p>
    <w:bookmarkEnd w:id="456"/>
    <w:bookmarkStart w:name="z701" w:id="457"/>
    <w:p>
      <w:pPr>
        <w:spacing w:after="0"/>
        <w:ind w:left="0"/>
        <w:jc w:val="both"/>
      </w:pPr>
      <w:r>
        <w:rPr>
          <w:rFonts w:ascii="Times New Roman"/>
          <w:b w:val="false"/>
          <w:i w:val="false"/>
          <w:color w:val="000000"/>
          <w:sz w:val="28"/>
        </w:rPr>
        <w:t>
      17) психикалық денсаулық орталығында есепте тұру фактісінің жоқтығы туралы (күтім жасайтын адам ретінде айқындалған адам үшін);</w:t>
      </w:r>
    </w:p>
    <w:bookmarkEnd w:id="457"/>
    <w:bookmarkStart w:name="z702" w:id="458"/>
    <w:p>
      <w:pPr>
        <w:spacing w:after="0"/>
        <w:ind w:left="0"/>
        <w:jc w:val="both"/>
      </w:pPr>
      <w:r>
        <w:rPr>
          <w:rFonts w:ascii="Times New Roman"/>
          <w:b w:val="false"/>
          <w:i w:val="false"/>
          <w:color w:val="000000"/>
          <w:sz w:val="28"/>
        </w:rPr>
        <w:t>
      Мемлекеттік органдардың және (немесе) ұйымдардың ЦЖ-сынан және ЕДБ ЦЖ-дан сұратылатын мәліметтерді растайтын электрондық құжаттар тиісті мемлекеттік органдардың және (немесе) ұйымдардың, ЕДБ ЦЖ және "цифрлық үкімет" шлюзінің ЭЦҚ-сымен, сондай-ақ сұрау салуды жүзеге асырған Мемлекеттік корпорация бөлімшесінің немесе өтініш берушінің ЭЦҚ-сымен куәландырылады.</w:t>
      </w:r>
    </w:p>
    <w:bookmarkEnd w:id="458"/>
    <w:bookmarkStart w:name="z703" w:id="459"/>
    <w:p>
      <w:pPr>
        <w:spacing w:after="0"/>
        <w:ind w:left="0"/>
        <w:jc w:val="both"/>
      </w:pPr>
      <w:r>
        <w:rPr>
          <w:rFonts w:ascii="Times New Roman"/>
          <w:b w:val="false"/>
          <w:i w:val="false"/>
          <w:color w:val="000000"/>
          <w:sz w:val="28"/>
        </w:rPr>
        <w:t>
      Ескертпе: аббревиатуралардың толық жазылуы:</w:t>
      </w:r>
    </w:p>
    <w:bookmarkEnd w:id="459"/>
    <w:p>
      <w:pPr>
        <w:spacing w:after="0"/>
        <w:ind w:left="0"/>
        <w:jc w:val="both"/>
      </w:pPr>
      <w:r>
        <w:rPr>
          <w:rFonts w:ascii="Times New Roman"/>
          <w:b w:val="false"/>
          <w:i w:val="false"/>
          <w:color w:val="000000"/>
          <w:sz w:val="28"/>
        </w:rPr>
        <w:t>
      ЦЖ – цифрлық жүйе;</w:t>
      </w:r>
    </w:p>
    <w:p>
      <w:pPr>
        <w:spacing w:after="0"/>
        <w:ind w:left="0"/>
        <w:jc w:val="both"/>
      </w:pPr>
      <w:r>
        <w:rPr>
          <w:rFonts w:ascii="Times New Roman"/>
          <w:b w:val="false"/>
          <w:i w:val="false"/>
          <w:color w:val="000000"/>
          <w:sz w:val="28"/>
        </w:rPr>
        <w:t>
      АХАЖ ЦЖ – "АХАЖ тіркеу пункті" цифрлық жүйесі;</w:t>
      </w:r>
    </w:p>
    <w:p>
      <w:pPr>
        <w:spacing w:after="0"/>
        <w:ind w:left="0"/>
        <w:jc w:val="both"/>
      </w:pPr>
      <w:r>
        <w:rPr>
          <w:rFonts w:ascii="Times New Roman"/>
          <w:b w:val="false"/>
          <w:i w:val="false"/>
          <w:color w:val="000000"/>
          <w:sz w:val="28"/>
        </w:rPr>
        <w:t>
      ЕДБ АЖ – екінші деңгейдегі банктердің цифрлық жүйесі;</w:t>
      </w:r>
    </w:p>
    <w:p>
      <w:pPr>
        <w:spacing w:after="0"/>
        <w:ind w:left="0"/>
        <w:jc w:val="both"/>
      </w:pPr>
      <w:r>
        <w:rPr>
          <w:rFonts w:ascii="Times New Roman"/>
          <w:b w:val="false"/>
          <w:i w:val="false"/>
          <w:color w:val="000000"/>
          <w:sz w:val="28"/>
        </w:rPr>
        <w:t>
      ЖТ МДҚ – "Жеке тұлғалар" мемлекеттік деректер қоры;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ЭЦҚ – электрондық цифрлық қолтаңба.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61-қосымша</w:t>
            </w:r>
            <w:r>
              <w:br/>
            </w: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тәрбиелеп отырған</w:t>
            </w:r>
            <w:r>
              <w:br/>
            </w:r>
            <w:r>
              <w:rPr>
                <w:rFonts w:ascii="Times New Roman"/>
                <w:b w:val="false"/>
                <w:i w:val="false"/>
                <w:color w:val="000000"/>
                <w:sz w:val="20"/>
              </w:rPr>
              <w:t>анаға немесе әкеге, бала асырап</w:t>
            </w:r>
            <w:r>
              <w:br/>
            </w:r>
            <w:r>
              <w:rPr>
                <w:rFonts w:ascii="Times New Roman"/>
                <w:b w:val="false"/>
                <w:i w:val="false"/>
                <w:color w:val="000000"/>
                <w:sz w:val="20"/>
              </w:rPr>
              <w:t xml:space="preserve">алушыға, қорғаншыға </w:t>
            </w:r>
            <w:r>
              <w:br/>
            </w:r>
            <w:r>
              <w:rPr>
                <w:rFonts w:ascii="Times New Roman"/>
                <w:b w:val="false"/>
                <w:i w:val="false"/>
                <w:color w:val="000000"/>
                <w:sz w:val="20"/>
              </w:rPr>
              <w:t>(қамқоршыға)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w:t>
            </w:r>
            <w:r>
              <w:br/>
            </w:r>
            <w:r>
              <w:rPr>
                <w:rFonts w:ascii="Times New Roman"/>
                <w:b w:val="false"/>
                <w:i w:val="false"/>
                <w:color w:val="000000"/>
                <w:sz w:val="20"/>
              </w:rPr>
              <w:t xml:space="preserve">бар адамға күтім жасайтын </w:t>
            </w:r>
            <w:r>
              <w:br/>
            </w:r>
            <w:r>
              <w:rPr>
                <w:rFonts w:ascii="Times New Roman"/>
                <w:b w:val="false"/>
                <w:i w:val="false"/>
                <w:color w:val="000000"/>
                <w:sz w:val="20"/>
              </w:rPr>
              <w:t xml:space="preserve">адамдарға 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төлеу қағидаларына 6-қосымша</w:t>
            </w:r>
          </w:p>
        </w:tc>
      </w:tr>
    </w:tbl>
    <w:bookmarkStart w:name="z704" w:id="460"/>
    <w:p>
      <w:pPr>
        <w:spacing w:after="0"/>
        <w:ind w:left="0"/>
        <w:jc w:val="left"/>
      </w:pPr>
      <w:r>
        <w:rPr>
          <w:rFonts w:ascii="Times New Roman"/>
          <w:b/>
          <w:i w:val="false"/>
          <w:color w:val="000000"/>
        </w:rPr>
        <w:t xml:space="preserve"> Бірінші топтағы мүгедектігі бар адамға күтім жасайтын адамға берілетін мемлекеттік жәрдемақыны тағайындауға арналған өтініш</w:t>
      </w:r>
    </w:p>
    <w:bookmarkEnd w:id="460"/>
    <w:p>
      <w:pPr>
        <w:spacing w:after="0"/>
        <w:ind w:left="0"/>
        <w:jc w:val="both"/>
      </w:pPr>
      <w:bookmarkStart w:name="z705" w:id="461"/>
      <w:r>
        <w:rPr>
          <w:rFonts w:ascii="Times New Roman"/>
          <w:b w:val="false"/>
          <w:i w:val="false"/>
          <w:color w:val="000000"/>
          <w:sz w:val="28"/>
        </w:rPr>
        <w:t>
      Қазақстан Республикасы Халықты әлеуметтік қорғау саласындағы реттеу</w:t>
      </w:r>
    </w:p>
    <w:bookmarkEnd w:id="461"/>
    <w:p>
      <w:pPr>
        <w:spacing w:after="0"/>
        <w:ind w:left="0"/>
        <w:jc w:val="both"/>
      </w:pPr>
      <w:r>
        <w:rPr>
          <w:rFonts w:ascii="Times New Roman"/>
          <w:b w:val="false"/>
          <w:i w:val="false"/>
          <w:color w:val="000000"/>
          <w:sz w:val="28"/>
        </w:rPr>
        <w:t>және бақылау комитетінің ____________________ облысы (қаласы) бойынша департаменті</w:t>
      </w:r>
    </w:p>
    <w:p>
      <w:pPr>
        <w:spacing w:after="0"/>
        <w:ind w:left="0"/>
        <w:jc w:val="both"/>
      </w:pPr>
      <w:r>
        <w:rPr>
          <w:rFonts w:ascii="Times New Roman"/>
          <w:b w:val="false"/>
          <w:i w:val="false"/>
          <w:color w:val="000000"/>
          <w:sz w:val="28"/>
        </w:rPr>
        <w:t>
      Бөлімше коды: __________________________________________________</w:t>
      </w:r>
    </w:p>
    <w:p>
      <w:pPr>
        <w:spacing w:after="0"/>
        <w:ind w:left="0"/>
        <w:jc w:val="both"/>
      </w:pPr>
      <w:r>
        <w:rPr>
          <w:rFonts w:ascii="Times New Roman"/>
          <w:b w:val="false"/>
          <w:i w:val="false"/>
          <w:color w:val="000000"/>
          <w:sz w:val="28"/>
        </w:rPr>
        <w:t>Өтініш беруші туралы мәлімет (белгі қою):</w:t>
      </w:r>
    </w:p>
    <w:p>
      <w:pPr>
        <w:spacing w:after="0"/>
        <w:ind w:left="0"/>
        <w:jc w:val="both"/>
      </w:pPr>
      <w:r>
        <w:rPr>
          <w:rFonts w:ascii="Times New Roman"/>
          <w:b w:val="false"/>
          <w:i w:val="false"/>
          <w:color w:val="000000"/>
          <w:sz w:val="28"/>
        </w:rPr>
        <w:t xml:space="preserve">Мүгедектігі бар адам ___________ қорғаншы (қамқоршы) ___________ </w:t>
      </w:r>
    </w:p>
    <w:p>
      <w:pPr>
        <w:spacing w:after="0"/>
        <w:ind w:left="0"/>
        <w:jc w:val="both"/>
      </w:pPr>
      <w:r>
        <w:rPr>
          <w:rFonts w:ascii="Times New Roman"/>
          <w:b w:val="false"/>
          <w:i w:val="false"/>
          <w:color w:val="000000"/>
          <w:sz w:val="28"/>
        </w:rPr>
        <w:t>заңды өкілі 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Туған күні: ___________ жылғы "_____" ____________________________</w:t>
      </w:r>
    </w:p>
    <w:p>
      <w:pPr>
        <w:spacing w:after="0"/>
        <w:ind w:left="0"/>
        <w:jc w:val="both"/>
      </w:pPr>
      <w:r>
        <w:rPr>
          <w:rFonts w:ascii="Times New Roman"/>
          <w:b w:val="false"/>
          <w:i w:val="false"/>
          <w:color w:val="000000"/>
          <w:sz w:val="28"/>
        </w:rPr>
        <w:t>Жеке басты куәландыратын құжаттың түрі: _________________________</w:t>
      </w:r>
    </w:p>
    <w:p>
      <w:pPr>
        <w:spacing w:after="0"/>
        <w:ind w:left="0"/>
        <w:jc w:val="both"/>
      </w:pPr>
      <w:r>
        <w:rPr>
          <w:rFonts w:ascii="Times New Roman"/>
          <w:b w:val="false"/>
          <w:i w:val="false"/>
          <w:color w:val="000000"/>
          <w:sz w:val="28"/>
        </w:rPr>
        <w:t>Құжаттың сериясы: _____________ құжаттың нөмірі: _________________</w:t>
      </w:r>
    </w:p>
    <w:p>
      <w:pPr>
        <w:spacing w:after="0"/>
        <w:ind w:left="0"/>
        <w:jc w:val="both"/>
      </w:pPr>
      <w:r>
        <w:rPr>
          <w:rFonts w:ascii="Times New Roman"/>
          <w:b w:val="false"/>
          <w:i w:val="false"/>
          <w:color w:val="000000"/>
          <w:sz w:val="28"/>
        </w:rPr>
        <w:t>Кім берген: _____________________________________________________</w:t>
      </w:r>
    </w:p>
    <w:p>
      <w:pPr>
        <w:spacing w:after="0"/>
        <w:ind w:left="0"/>
        <w:jc w:val="both"/>
      </w:pPr>
      <w:r>
        <w:rPr>
          <w:rFonts w:ascii="Times New Roman"/>
          <w:b w:val="false"/>
          <w:i w:val="false"/>
          <w:color w:val="000000"/>
          <w:sz w:val="28"/>
        </w:rPr>
        <w:t>Күтім жасалынатын адам туралы мәліметтер:</w:t>
      </w:r>
    </w:p>
    <w:p>
      <w:pPr>
        <w:spacing w:after="0"/>
        <w:ind w:left="0"/>
        <w:jc w:val="both"/>
      </w:pPr>
      <w:r>
        <w:rPr>
          <w:rFonts w:ascii="Times New Roman"/>
          <w:b w:val="false"/>
          <w:i w:val="false"/>
          <w:color w:val="000000"/>
          <w:sz w:val="28"/>
        </w:rPr>
        <w:t>Жеке сәйкестендіру нөмірі: 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Туған күні: _______ жылғы "_____" ________________________________ </w:t>
      </w:r>
    </w:p>
    <w:p>
      <w:pPr>
        <w:spacing w:after="0"/>
        <w:ind w:left="0"/>
        <w:jc w:val="both"/>
      </w:pPr>
      <w:r>
        <w:rPr>
          <w:rFonts w:ascii="Times New Roman"/>
          <w:b w:val="false"/>
          <w:i w:val="false"/>
          <w:color w:val="000000"/>
          <w:sz w:val="28"/>
        </w:rPr>
        <w:t xml:space="preserve">Тұрғылықты жерінің мекенжайы:___________________________ облысы </w:t>
      </w:r>
    </w:p>
    <w:p>
      <w:pPr>
        <w:spacing w:after="0"/>
        <w:ind w:left="0"/>
        <w:jc w:val="both"/>
      </w:pPr>
      <w:r>
        <w:rPr>
          <w:rFonts w:ascii="Times New Roman"/>
          <w:b w:val="false"/>
          <w:i w:val="false"/>
          <w:color w:val="000000"/>
          <w:sz w:val="28"/>
        </w:rPr>
        <w:t xml:space="preserve">_______________ қаласы (ауданы) ________________________________ ауылы </w:t>
      </w:r>
    </w:p>
    <w:p>
      <w:pPr>
        <w:spacing w:after="0"/>
        <w:ind w:left="0"/>
        <w:jc w:val="both"/>
      </w:pPr>
      <w:r>
        <w:rPr>
          <w:rFonts w:ascii="Times New Roman"/>
          <w:b w:val="false"/>
          <w:i w:val="false"/>
          <w:color w:val="000000"/>
          <w:sz w:val="28"/>
        </w:rPr>
        <w:t xml:space="preserve">____________________________ көшесі (шағын аудан)_________________ - үй </w:t>
      </w:r>
    </w:p>
    <w:p>
      <w:pPr>
        <w:spacing w:after="0"/>
        <w:ind w:left="0"/>
        <w:jc w:val="both"/>
      </w:pPr>
      <w:r>
        <w:rPr>
          <w:rFonts w:ascii="Times New Roman"/>
          <w:b w:val="false"/>
          <w:i w:val="false"/>
          <w:color w:val="000000"/>
          <w:sz w:val="28"/>
        </w:rPr>
        <w:t xml:space="preserve">___________ - пәтер </w:t>
      </w:r>
    </w:p>
    <w:p>
      <w:pPr>
        <w:spacing w:after="0"/>
        <w:ind w:left="0"/>
        <w:jc w:val="both"/>
      </w:pPr>
      <w:r>
        <w:rPr>
          <w:rFonts w:ascii="Times New Roman"/>
          <w:b w:val="false"/>
          <w:i w:val="false"/>
          <w:color w:val="000000"/>
          <w:sz w:val="28"/>
        </w:rPr>
        <w:t xml:space="preserve">Маған, _________________________________________________________ </w:t>
      </w:r>
    </w:p>
    <w:p>
      <w:pPr>
        <w:spacing w:after="0"/>
        <w:ind w:left="0"/>
        <w:jc w:val="both"/>
      </w:pPr>
      <w:r>
        <w:rPr>
          <w:rFonts w:ascii="Times New Roman"/>
          <w:b w:val="false"/>
          <w:i w:val="false"/>
          <w:color w:val="000000"/>
          <w:sz w:val="28"/>
        </w:rPr>
        <w:t xml:space="preserve">Әлеуметтік кодекстің </w:t>
      </w:r>
      <w:r>
        <w:rPr>
          <w:rFonts w:ascii="Times New Roman"/>
          <w:b w:val="false"/>
          <w:i w:val="false"/>
          <w:color w:val="000000"/>
          <w:sz w:val="28"/>
        </w:rPr>
        <w:t>170-бабы</w:t>
      </w:r>
      <w:r>
        <w:rPr>
          <w:rFonts w:ascii="Times New Roman"/>
          <w:b w:val="false"/>
          <w:i w:val="false"/>
          <w:color w:val="000000"/>
          <w:sz w:val="28"/>
        </w:rPr>
        <w:t xml:space="preserve"> 1-тармағының 4) тармақшасына сәйкес жәрдемақы тағайындауды сұраймын (күтім жасайтын адам ретінде </w:t>
      </w:r>
    </w:p>
    <w:p>
      <w:pPr>
        <w:spacing w:after="0"/>
        <w:ind w:left="0"/>
        <w:jc w:val="both"/>
      </w:pPr>
      <w:r>
        <w:rPr>
          <w:rFonts w:ascii="Times New Roman"/>
          <w:b w:val="false"/>
          <w:i w:val="false"/>
          <w:color w:val="000000"/>
          <w:sz w:val="28"/>
        </w:rPr>
        <w:t xml:space="preserve">
      айқындалған адамның тегі, аты, әкесінің аты (ол болған жағдайда) берілетін жәрдемақыны тағайындауды сұраймын. </w:t>
      </w:r>
    </w:p>
    <w:p>
      <w:pPr>
        <w:spacing w:after="0"/>
        <w:ind w:left="0"/>
        <w:jc w:val="both"/>
      </w:pPr>
      <w:r>
        <w:rPr>
          <w:rFonts w:ascii="Times New Roman"/>
          <w:b w:val="false"/>
          <w:i w:val="false"/>
          <w:color w:val="000000"/>
          <w:sz w:val="28"/>
        </w:rPr>
        <w:t xml:space="preserve">
      Күтім жасайтын адамға берілетін жәрдемақыны тағайындауға қажетті менің дербес деректерімді жинауға және өңдеуге келісім беремін. </w:t>
      </w:r>
    </w:p>
    <w:p>
      <w:pPr>
        <w:spacing w:after="0"/>
        <w:ind w:left="0"/>
        <w:jc w:val="both"/>
      </w:pPr>
      <w:r>
        <w:rPr>
          <w:rFonts w:ascii="Times New Roman"/>
          <w:b w:val="false"/>
          <w:i w:val="false"/>
          <w:color w:val="000000"/>
          <w:sz w:val="28"/>
        </w:rPr>
        <w:t xml:space="preserve">
      Күтім жасайтын адам ретінде айқындалған адам туралы мәліметтер: </w:t>
      </w:r>
    </w:p>
    <w:p>
      <w:pPr>
        <w:spacing w:after="0"/>
        <w:ind w:left="0"/>
        <w:jc w:val="both"/>
      </w:pPr>
      <w:r>
        <w:rPr>
          <w:rFonts w:ascii="Times New Roman"/>
          <w:b w:val="false"/>
          <w:i w:val="false"/>
          <w:color w:val="000000"/>
          <w:sz w:val="28"/>
        </w:rPr>
        <w:t xml:space="preserve">
      Жеке сәйкестендіру нөмірі:________________________________________ </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Туған күні: _______ жылғы "_____" ________________________________ </w:t>
      </w:r>
    </w:p>
    <w:p>
      <w:pPr>
        <w:spacing w:after="0"/>
        <w:ind w:left="0"/>
        <w:jc w:val="both"/>
      </w:pPr>
      <w:r>
        <w:rPr>
          <w:rFonts w:ascii="Times New Roman"/>
          <w:b w:val="false"/>
          <w:i w:val="false"/>
          <w:color w:val="000000"/>
          <w:sz w:val="28"/>
        </w:rPr>
        <w:t xml:space="preserve">Тұрғылықты жерінің мекенжайы:___________________________ облысы </w:t>
      </w:r>
    </w:p>
    <w:p>
      <w:pPr>
        <w:spacing w:after="0"/>
        <w:ind w:left="0"/>
        <w:jc w:val="both"/>
      </w:pPr>
      <w:r>
        <w:rPr>
          <w:rFonts w:ascii="Times New Roman"/>
          <w:b w:val="false"/>
          <w:i w:val="false"/>
          <w:color w:val="000000"/>
          <w:sz w:val="28"/>
        </w:rPr>
        <w:t>_______________ қаласы (ауданы) ________________________________ ауылы</w:t>
      </w:r>
    </w:p>
    <w:p>
      <w:pPr>
        <w:spacing w:after="0"/>
        <w:ind w:left="0"/>
        <w:jc w:val="both"/>
      </w:pPr>
      <w:r>
        <w:rPr>
          <w:rFonts w:ascii="Times New Roman"/>
          <w:b w:val="false"/>
          <w:i w:val="false"/>
          <w:color w:val="000000"/>
          <w:sz w:val="28"/>
        </w:rPr>
        <w:t>____________________________ көшесі (шағын аудан)__________ - үй ___________ - пәтер</w:t>
      </w:r>
    </w:p>
    <w:p>
      <w:pPr>
        <w:spacing w:after="0"/>
        <w:ind w:left="0"/>
        <w:jc w:val="both"/>
      </w:pPr>
      <w:r>
        <w:rPr>
          <w:rFonts w:ascii="Times New Roman"/>
          <w:b w:val="false"/>
          <w:i w:val="false"/>
          <w:color w:val="000000"/>
          <w:sz w:val="28"/>
        </w:rPr>
        <w:t xml:space="preserve">Банк деректемелері: </w:t>
      </w:r>
    </w:p>
    <w:p>
      <w:pPr>
        <w:spacing w:after="0"/>
        <w:ind w:left="0"/>
        <w:jc w:val="both"/>
      </w:pPr>
      <w:r>
        <w:rPr>
          <w:rFonts w:ascii="Times New Roman"/>
          <w:b w:val="false"/>
          <w:i w:val="false"/>
          <w:color w:val="000000"/>
          <w:sz w:val="28"/>
        </w:rPr>
        <w:t xml:space="preserve">Банктің атауы ___________________________________________________ </w:t>
      </w:r>
    </w:p>
    <w:p>
      <w:pPr>
        <w:spacing w:after="0"/>
        <w:ind w:left="0"/>
        <w:jc w:val="both"/>
      </w:pPr>
      <w:r>
        <w:rPr>
          <w:rFonts w:ascii="Times New Roman"/>
          <w:b w:val="false"/>
          <w:i w:val="false"/>
          <w:color w:val="000000"/>
          <w:sz w:val="28"/>
        </w:rPr>
        <w:t xml:space="preserve">Банк шотының № ________________________________________________ </w:t>
      </w:r>
    </w:p>
    <w:p>
      <w:pPr>
        <w:spacing w:after="0"/>
        <w:ind w:left="0"/>
        <w:jc w:val="both"/>
      </w:pPr>
      <w:r>
        <w:rPr>
          <w:rFonts w:ascii="Times New Roman"/>
          <w:b w:val="false"/>
          <w:i w:val="false"/>
          <w:color w:val="000000"/>
          <w:sz w:val="28"/>
        </w:rPr>
        <w:t>Шоттың үлгісі: ағымдағы _________________________________________</w:t>
      </w:r>
    </w:p>
    <w:p>
      <w:pPr>
        <w:spacing w:after="0"/>
        <w:ind w:left="0"/>
        <w:jc w:val="both"/>
      </w:pPr>
      <w:r>
        <w:rPr>
          <w:rFonts w:ascii="Times New Roman"/>
          <w:b w:val="false"/>
          <w:i w:val="false"/>
          <w:color w:val="000000"/>
          <w:sz w:val="28"/>
        </w:rPr>
        <w:t>
      Күтім жасайтын адамға берілетін жәрдемақыны тағайындауға қажетті менің дербес деректерімді жинауға және өңдеуге, сондай-ақ медициналық құпияны құрайтын, қажетті мәліметтерді жинауға және өңдеуге келісім беремін.</w:t>
      </w:r>
    </w:p>
    <w:p>
      <w:pPr>
        <w:spacing w:after="0"/>
        <w:ind w:left="0"/>
        <w:jc w:val="both"/>
      </w:pPr>
      <w:r>
        <w:rPr>
          <w:rFonts w:ascii="Times New Roman"/>
          <w:b w:val="false"/>
          <w:i w:val="false"/>
          <w:color w:val="000000"/>
          <w:sz w:val="28"/>
        </w:rPr>
        <w:t>
      Күтім жасайтын адамға берілетін жәрдемақыны тағайындау (тағайындаудан бас тарту) туралы шешім қабылдау жөнінде ұялы телефонға sms-хабарландыру жіберу арқылы хабардар етуге келісім беремін.</w:t>
      </w:r>
    </w:p>
    <w:p>
      <w:pPr>
        <w:spacing w:after="0"/>
        <w:ind w:left="0"/>
        <w:jc w:val="both"/>
      </w:pPr>
      <w:r>
        <w:rPr>
          <w:rFonts w:ascii="Times New Roman"/>
          <w:b w:val="false"/>
          <w:i w:val="false"/>
          <w:color w:val="000000"/>
          <w:sz w:val="28"/>
        </w:rPr>
        <w:t>
      Төленетін жәрдемақы мөлшерінің өзгеруіне әкелетін барлық өзгерістер, сондай-ақ тұрғылықты жерімнің (оның ішінде Қазақстан Республикасының шегінен тыс жерге кету), анкеталық деректерді, банк деректемелерінің өзгеруі туралы Мемлекеттік корпорацияның бөлімшесіне он жұмыс күні ішінде хабарлауға міндеттенемін.</w:t>
      </w:r>
    </w:p>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 Осымен Мемлекеттік корпорацияның бөлімшесіне ұсынылған құжаттардың түпнұсқалығын растаймын.</w:t>
      </w:r>
    </w:p>
    <w:bookmarkStart w:name="z711" w:id="462"/>
    <w:p>
      <w:pPr>
        <w:spacing w:after="0"/>
        <w:ind w:left="0"/>
        <w:jc w:val="both"/>
      </w:pPr>
      <w:r>
        <w:rPr>
          <w:rFonts w:ascii="Times New Roman"/>
          <w:b w:val="false"/>
          <w:i w:val="false"/>
          <w:color w:val="000000"/>
          <w:sz w:val="28"/>
        </w:rPr>
        <w:t>
      Өтінішке қоса берілген құжаттар тізбесі:</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Күтім жасайтын адам ретінде айқындалған адамның байланыс деректері:</w:t>
      </w:r>
      <w:r>
        <w:br/>
      </w:r>
      <w:r>
        <w:rPr>
          <w:rFonts w:ascii="Times New Roman"/>
          <w:b w:val="false"/>
          <w:i w:val="false"/>
          <w:color w:val="000000"/>
          <w:sz w:val="28"/>
        </w:rPr>
        <w:t xml:space="preserve">телефоны _______________ ұялы ________________ </w:t>
      </w:r>
      <w:r>
        <w:br/>
      </w:r>
      <w:r>
        <w:rPr>
          <w:rFonts w:ascii="Times New Roman"/>
          <w:b w:val="false"/>
          <w:i w:val="false"/>
          <w:color w:val="000000"/>
          <w:sz w:val="28"/>
        </w:rPr>
        <w:t>Е-маil _____________</w:t>
      </w:r>
      <w:r>
        <w:br/>
      </w:r>
      <w:r>
        <w:rPr>
          <w:rFonts w:ascii="Times New Roman"/>
          <w:b w:val="false"/>
          <w:i w:val="false"/>
          <w:color w:val="000000"/>
          <w:sz w:val="28"/>
        </w:rPr>
        <w:t>Өтініш берушінің қолы ___________________________________________</w:t>
      </w:r>
      <w:r>
        <w:br/>
      </w:r>
      <w:r>
        <w:rPr>
          <w:rFonts w:ascii="Times New Roman"/>
          <w:b w:val="false"/>
          <w:i w:val="false"/>
          <w:color w:val="000000"/>
          <w:sz w:val="28"/>
        </w:rPr>
        <w:t>Өтініш 20__жылғы "___" ____________ қабылданды, № _____________</w:t>
      </w:r>
      <w:r>
        <w:br/>
      </w:r>
      <w:r>
        <w:rPr>
          <w:rFonts w:ascii="Times New Roman"/>
          <w:b w:val="false"/>
          <w:i w:val="false"/>
          <w:color w:val="000000"/>
          <w:sz w:val="28"/>
        </w:rPr>
        <w:t>Құжаттарды қабылдаған адамның тегі, аты, әкесінің аты (ол болған</w:t>
      </w:r>
      <w:r>
        <w:br/>
      </w:r>
      <w:r>
        <w:rPr>
          <w:rFonts w:ascii="Times New Roman"/>
          <w:b w:val="false"/>
          <w:i w:val="false"/>
          <w:color w:val="000000"/>
          <w:sz w:val="28"/>
        </w:rPr>
        <w:t>жағдайда), лауазымы және қолы 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62-қосымша</w:t>
            </w:r>
            <w:r>
              <w:br/>
            </w: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тәрбиелеп отырған</w:t>
            </w:r>
            <w:r>
              <w:br/>
            </w:r>
            <w:r>
              <w:rPr>
                <w:rFonts w:ascii="Times New Roman"/>
                <w:b w:val="false"/>
                <w:i w:val="false"/>
                <w:color w:val="000000"/>
                <w:sz w:val="20"/>
              </w:rPr>
              <w:t>анаға немесе әкеге, бала асырап</w:t>
            </w:r>
            <w:r>
              <w:br/>
            </w:r>
            <w:r>
              <w:rPr>
                <w:rFonts w:ascii="Times New Roman"/>
                <w:b w:val="false"/>
                <w:i w:val="false"/>
                <w:color w:val="000000"/>
                <w:sz w:val="20"/>
              </w:rPr>
              <w:t xml:space="preserve">алушыға, қорғаншыға </w:t>
            </w:r>
            <w:r>
              <w:br/>
            </w:r>
            <w:r>
              <w:rPr>
                <w:rFonts w:ascii="Times New Roman"/>
                <w:b w:val="false"/>
                <w:i w:val="false"/>
                <w:color w:val="000000"/>
                <w:sz w:val="20"/>
              </w:rPr>
              <w:t xml:space="preserve">(қамқоршыға) тағайындалатын </w:t>
            </w:r>
            <w:r>
              <w:br/>
            </w:r>
            <w:r>
              <w:rPr>
                <w:rFonts w:ascii="Times New Roman"/>
                <w:b w:val="false"/>
                <w:i w:val="false"/>
                <w:color w:val="000000"/>
                <w:sz w:val="20"/>
              </w:rPr>
              <w:t xml:space="preserve">және төленетін мемлекеттік </w:t>
            </w:r>
            <w:r>
              <w:br/>
            </w:r>
            <w:r>
              <w:rPr>
                <w:rFonts w:ascii="Times New Roman"/>
                <w:b w:val="false"/>
                <w:i w:val="false"/>
                <w:color w:val="000000"/>
                <w:sz w:val="20"/>
              </w:rPr>
              <w:t xml:space="preserve">жәрдемақыны, бірінші топтағы </w:t>
            </w:r>
            <w:r>
              <w:br/>
            </w:r>
            <w:r>
              <w:rPr>
                <w:rFonts w:ascii="Times New Roman"/>
                <w:b w:val="false"/>
                <w:i w:val="false"/>
                <w:color w:val="000000"/>
                <w:sz w:val="20"/>
              </w:rPr>
              <w:t>мүгедектігі бар адамға</w:t>
            </w:r>
            <w:r>
              <w:br/>
            </w:r>
            <w:r>
              <w:rPr>
                <w:rFonts w:ascii="Times New Roman"/>
                <w:b w:val="false"/>
                <w:i w:val="false"/>
                <w:color w:val="000000"/>
                <w:sz w:val="20"/>
              </w:rPr>
              <w:t>күтім жасайтын адамдарға</w:t>
            </w:r>
            <w:r>
              <w:br/>
            </w:r>
            <w:r>
              <w:rPr>
                <w:rFonts w:ascii="Times New Roman"/>
                <w:b w:val="false"/>
                <w:i w:val="false"/>
                <w:color w:val="000000"/>
                <w:sz w:val="20"/>
              </w:rPr>
              <w:t>берілетін мемлекеттік</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төлеу қағидаларына 7-қосымша</w:t>
            </w:r>
          </w:p>
        </w:tc>
      </w:tr>
    </w:tbl>
    <w:bookmarkStart w:name="z715" w:id="463"/>
    <w:p>
      <w:pPr>
        <w:spacing w:after="0"/>
        <w:ind w:left="0"/>
        <w:jc w:val="left"/>
      </w:pPr>
      <w:r>
        <w:rPr>
          <w:rFonts w:ascii="Times New Roman"/>
          <w:b/>
          <w:i w:val="false"/>
          <w:color w:val="000000"/>
        </w:rPr>
        <w:t xml:space="preserve"> "Цифрлық үкімет" веб-порталы арқылы бірінші топтағы мүгедектігі бар адамға күтім жасайтын адамға берілетін мемлекеттік жәрдемақыны тағайындауға өтініш</w:t>
      </w:r>
    </w:p>
    <w:bookmarkEnd w:id="463"/>
    <w:p>
      <w:pPr>
        <w:spacing w:after="0"/>
        <w:ind w:left="0"/>
        <w:jc w:val="both"/>
      </w:pPr>
      <w:bookmarkStart w:name="z716" w:id="464"/>
      <w:r>
        <w:rPr>
          <w:rFonts w:ascii="Times New Roman"/>
          <w:b w:val="false"/>
          <w:i w:val="false"/>
          <w:color w:val="000000"/>
          <w:sz w:val="28"/>
        </w:rPr>
        <w:t>
      Қазақстан Республикасы Халықты әлеуметтік қорғау саласындағы реттеу</w:t>
      </w:r>
    </w:p>
    <w:bookmarkEnd w:id="464"/>
    <w:p>
      <w:pPr>
        <w:spacing w:after="0"/>
        <w:ind w:left="0"/>
        <w:jc w:val="both"/>
      </w:pPr>
      <w:r>
        <w:rPr>
          <w:rFonts w:ascii="Times New Roman"/>
          <w:b w:val="false"/>
          <w:i w:val="false"/>
          <w:color w:val="000000"/>
          <w:sz w:val="28"/>
        </w:rPr>
        <w:t>және бақылау комитетінің ____________________ облысы (қаласы) бойынша департаменті</w:t>
      </w:r>
    </w:p>
    <w:p>
      <w:pPr>
        <w:spacing w:after="0"/>
        <w:ind w:left="0"/>
        <w:jc w:val="both"/>
      </w:pPr>
      <w:r>
        <w:rPr>
          <w:rFonts w:ascii="Times New Roman"/>
          <w:b w:val="false"/>
          <w:i w:val="false"/>
          <w:color w:val="000000"/>
          <w:sz w:val="28"/>
        </w:rPr>
        <w:t>Бөлімше коды: _________________________________</w:t>
      </w:r>
    </w:p>
    <w:p>
      <w:pPr>
        <w:spacing w:after="0"/>
        <w:ind w:left="0"/>
        <w:jc w:val="both"/>
      </w:pPr>
      <w:r>
        <w:rPr>
          <w:rFonts w:ascii="Times New Roman"/>
          <w:b w:val="false"/>
          <w:i w:val="false"/>
          <w:color w:val="000000"/>
          <w:sz w:val="28"/>
        </w:rPr>
        <w:t>Өтініш беруші туралы мәлімет (белгі қою):</w:t>
      </w:r>
    </w:p>
    <w:p>
      <w:pPr>
        <w:spacing w:after="0"/>
        <w:ind w:left="0"/>
        <w:jc w:val="both"/>
      </w:pPr>
      <w:r>
        <w:rPr>
          <w:rFonts w:ascii="Times New Roman"/>
          <w:b w:val="false"/>
          <w:i w:val="false"/>
          <w:color w:val="000000"/>
          <w:sz w:val="28"/>
        </w:rPr>
        <w:t>Мүгедектігі бар адам ___________ қорғаншы (қамқоршы) ________ заңды өкілі 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 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Туған күні: ____________ жылғы "____" ____________________________</w:t>
      </w:r>
    </w:p>
    <w:p>
      <w:pPr>
        <w:spacing w:after="0"/>
        <w:ind w:left="0"/>
        <w:jc w:val="both"/>
      </w:pPr>
      <w:r>
        <w:rPr>
          <w:rFonts w:ascii="Times New Roman"/>
          <w:b w:val="false"/>
          <w:i w:val="false"/>
          <w:color w:val="000000"/>
          <w:sz w:val="28"/>
        </w:rPr>
        <w:t>Жеке сәйкестендіру нөмірі:______________________________________</w:t>
      </w:r>
    </w:p>
    <w:p>
      <w:pPr>
        <w:spacing w:after="0"/>
        <w:ind w:left="0"/>
        <w:jc w:val="both"/>
      </w:pPr>
      <w:r>
        <w:rPr>
          <w:rFonts w:ascii="Times New Roman"/>
          <w:b w:val="false"/>
          <w:i w:val="false"/>
          <w:color w:val="000000"/>
          <w:sz w:val="28"/>
        </w:rPr>
        <w:t>Маған, _________________________________________________________</w:t>
      </w:r>
    </w:p>
    <w:p>
      <w:pPr>
        <w:spacing w:after="0"/>
        <w:ind w:left="0"/>
        <w:jc w:val="both"/>
      </w:pPr>
      <w:r>
        <w:rPr>
          <w:rFonts w:ascii="Times New Roman"/>
          <w:b w:val="false"/>
          <w:i w:val="false"/>
          <w:color w:val="000000"/>
          <w:sz w:val="28"/>
        </w:rPr>
        <w:t xml:space="preserve">Әлеуметтік кодекстің </w:t>
      </w:r>
      <w:r>
        <w:rPr>
          <w:rFonts w:ascii="Times New Roman"/>
          <w:b w:val="false"/>
          <w:i w:val="false"/>
          <w:color w:val="000000"/>
          <w:sz w:val="28"/>
        </w:rPr>
        <w:t>170-бабы</w:t>
      </w:r>
      <w:r>
        <w:rPr>
          <w:rFonts w:ascii="Times New Roman"/>
          <w:b w:val="false"/>
          <w:i w:val="false"/>
          <w:color w:val="000000"/>
          <w:sz w:val="28"/>
        </w:rPr>
        <w:t xml:space="preserve"> 1-тармағының 4) тармақшасына сәйкес жәрдемақы тағайындауды сұраймын (күтім жасайтын адам ретінде</w:t>
      </w:r>
    </w:p>
    <w:p>
      <w:pPr>
        <w:spacing w:after="0"/>
        <w:ind w:left="0"/>
        <w:jc w:val="both"/>
      </w:pPr>
      <w:r>
        <w:rPr>
          <w:rFonts w:ascii="Times New Roman"/>
          <w:b w:val="false"/>
          <w:i w:val="false"/>
          <w:color w:val="000000"/>
          <w:sz w:val="28"/>
        </w:rPr>
        <w:t>
      айқындалған адамның тегі, аты, әкесінің аты (ол болған жағдайда)</w:t>
      </w:r>
    </w:p>
    <w:p>
      <w:pPr>
        <w:spacing w:after="0"/>
        <w:ind w:left="0"/>
        <w:jc w:val="both"/>
      </w:pPr>
      <w:r>
        <w:rPr>
          <w:rFonts w:ascii="Times New Roman"/>
          <w:b w:val="false"/>
          <w:i w:val="false"/>
          <w:color w:val="000000"/>
          <w:sz w:val="28"/>
        </w:rPr>
        <w:t>Күтім жасалынатын адам туралы мәліметтер:</w:t>
      </w:r>
    </w:p>
    <w:p>
      <w:pPr>
        <w:spacing w:after="0"/>
        <w:ind w:left="0"/>
        <w:jc w:val="both"/>
      </w:pPr>
      <w:r>
        <w:rPr>
          <w:rFonts w:ascii="Times New Roman"/>
          <w:b w:val="false"/>
          <w:i w:val="false"/>
          <w:color w:val="000000"/>
          <w:sz w:val="28"/>
        </w:rPr>
        <w:t>Жеке сәйкестендіру нөмірі: ________________________________________</w:t>
      </w:r>
    </w:p>
    <w:p>
      <w:pPr>
        <w:spacing w:after="0"/>
        <w:ind w:left="0"/>
        <w:jc w:val="both"/>
      </w:pPr>
      <w:r>
        <w:rPr>
          <w:rFonts w:ascii="Times New Roman"/>
          <w:b w:val="false"/>
          <w:i w:val="false"/>
          <w:color w:val="000000"/>
          <w:sz w:val="28"/>
        </w:rPr>
        <w:t>Жеке басты куәландыратын құжаттың түрі: __________________________</w:t>
      </w:r>
    </w:p>
    <w:p>
      <w:pPr>
        <w:spacing w:after="0"/>
        <w:ind w:left="0"/>
        <w:jc w:val="both"/>
      </w:pPr>
      <w:r>
        <w:rPr>
          <w:rFonts w:ascii="Times New Roman"/>
          <w:b w:val="false"/>
          <w:i w:val="false"/>
          <w:color w:val="000000"/>
          <w:sz w:val="28"/>
        </w:rPr>
        <w:t>Құжаттың сериясы: _____________ құжаттың нөмірі: _________________</w:t>
      </w:r>
    </w:p>
    <w:p>
      <w:pPr>
        <w:spacing w:after="0"/>
        <w:ind w:left="0"/>
        <w:jc w:val="both"/>
      </w:pPr>
      <w:r>
        <w:rPr>
          <w:rFonts w:ascii="Times New Roman"/>
          <w:b w:val="false"/>
          <w:i w:val="false"/>
          <w:color w:val="000000"/>
          <w:sz w:val="28"/>
        </w:rPr>
        <w:t>Кім берген: _____________________________________________________</w:t>
      </w:r>
    </w:p>
    <w:p>
      <w:pPr>
        <w:spacing w:after="0"/>
        <w:ind w:left="0"/>
        <w:jc w:val="both"/>
      </w:pPr>
      <w:r>
        <w:rPr>
          <w:rFonts w:ascii="Times New Roman"/>
          <w:b w:val="false"/>
          <w:i w:val="false"/>
          <w:color w:val="000000"/>
          <w:sz w:val="28"/>
        </w:rPr>
        <w:t>Тұрғылықты жерінің мекенжайы:</w:t>
      </w:r>
    </w:p>
    <w:p>
      <w:pPr>
        <w:spacing w:after="0"/>
        <w:ind w:left="0"/>
        <w:jc w:val="both"/>
      </w:pPr>
      <w:r>
        <w:rPr>
          <w:rFonts w:ascii="Times New Roman"/>
          <w:b w:val="false"/>
          <w:i w:val="false"/>
          <w:color w:val="000000"/>
          <w:sz w:val="28"/>
        </w:rPr>
        <w:t>__________________________________ облысы ____________________</w:t>
      </w:r>
    </w:p>
    <w:p>
      <w:pPr>
        <w:spacing w:after="0"/>
        <w:ind w:left="0"/>
        <w:jc w:val="both"/>
      </w:pPr>
      <w:r>
        <w:rPr>
          <w:rFonts w:ascii="Times New Roman"/>
          <w:b w:val="false"/>
          <w:i w:val="false"/>
          <w:color w:val="000000"/>
          <w:sz w:val="28"/>
        </w:rPr>
        <w:t>қаласы (ауданы) ________________________ ауылы ________________ көшесі</w:t>
      </w:r>
    </w:p>
    <w:p>
      <w:pPr>
        <w:spacing w:after="0"/>
        <w:ind w:left="0"/>
        <w:jc w:val="both"/>
      </w:pPr>
      <w:r>
        <w:rPr>
          <w:rFonts w:ascii="Times New Roman"/>
          <w:b w:val="false"/>
          <w:i w:val="false"/>
          <w:color w:val="000000"/>
          <w:sz w:val="28"/>
        </w:rPr>
        <w:t>(шағын аудан) ____________ - үй _______ - пәтер</w:t>
      </w:r>
    </w:p>
    <w:p>
      <w:pPr>
        <w:spacing w:after="0"/>
        <w:ind w:left="0"/>
        <w:jc w:val="both"/>
      </w:pPr>
      <w:r>
        <w:rPr>
          <w:rFonts w:ascii="Times New Roman"/>
          <w:b w:val="false"/>
          <w:i w:val="false"/>
          <w:color w:val="000000"/>
          <w:sz w:val="28"/>
        </w:rPr>
        <w:t>Мемлекеттік органдардың растауы:</w:t>
      </w:r>
    </w:p>
    <w:p>
      <w:pPr>
        <w:spacing w:after="0"/>
        <w:ind w:left="0"/>
        <w:jc w:val="both"/>
      </w:pPr>
      <w:r>
        <w:rPr>
          <w:rFonts w:ascii="Times New Roman"/>
          <w:b w:val="false"/>
          <w:i w:val="false"/>
          <w:color w:val="000000"/>
          <w:sz w:val="28"/>
        </w:rPr>
        <w:t>Қазақстан Республикасы Әділет Министрлігінің "Жеке тұлғалардың мемлекеттік дерекқоры" цифрлық жүйесінен алынған деректер</w:t>
      </w:r>
    </w:p>
    <w:p>
      <w:pPr>
        <w:spacing w:after="0"/>
        <w:ind w:left="0"/>
        <w:jc w:val="both"/>
      </w:pPr>
      <w:r>
        <w:rPr>
          <w:rFonts w:ascii="Times New Roman"/>
          <w:b w:val="false"/>
          <w:i w:val="false"/>
          <w:color w:val="000000"/>
          <w:sz w:val="28"/>
        </w:rPr>
        <w:t>
      Өтініш берушінің деректері:</w:t>
      </w:r>
    </w:p>
    <w:p>
      <w:pPr>
        <w:spacing w:after="0"/>
        <w:ind w:left="0"/>
        <w:jc w:val="both"/>
      </w:pPr>
      <w:r>
        <w:rPr>
          <w:rFonts w:ascii="Times New Roman"/>
          <w:b w:val="false"/>
          <w:i w:val="false"/>
          <w:color w:val="000000"/>
          <w:sz w:val="28"/>
        </w:rPr>
        <w:t>Жеке басты куәландыратын құжаттың түрі: __________________________</w:t>
      </w:r>
    </w:p>
    <w:p>
      <w:pPr>
        <w:spacing w:after="0"/>
        <w:ind w:left="0"/>
        <w:jc w:val="both"/>
      </w:pPr>
      <w:r>
        <w:rPr>
          <w:rFonts w:ascii="Times New Roman"/>
          <w:b w:val="false"/>
          <w:i w:val="false"/>
          <w:color w:val="000000"/>
          <w:sz w:val="28"/>
        </w:rPr>
        <w:t>Құжаттың сериясы: _______ құжаттың нөмірі: _______ кім берген: _______</w:t>
      </w:r>
    </w:p>
    <w:p>
      <w:pPr>
        <w:spacing w:after="0"/>
        <w:ind w:left="0"/>
        <w:jc w:val="both"/>
      </w:pPr>
      <w:r>
        <w:rPr>
          <w:rFonts w:ascii="Times New Roman"/>
          <w:b w:val="false"/>
          <w:i w:val="false"/>
          <w:color w:val="000000"/>
          <w:sz w:val="28"/>
        </w:rPr>
        <w:t>Берілген күні: _____ жылғы "____" _________________________________</w:t>
      </w:r>
    </w:p>
    <w:p>
      <w:pPr>
        <w:spacing w:after="0"/>
        <w:ind w:left="0"/>
        <w:jc w:val="both"/>
      </w:pPr>
      <w:r>
        <w:rPr>
          <w:rFonts w:ascii="Times New Roman"/>
          <w:b w:val="false"/>
          <w:i w:val="false"/>
          <w:color w:val="000000"/>
          <w:sz w:val="28"/>
        </w:rPr>
        <w:t>Тұрғылықты жерінің мекенжайы:</w:t>
      </w:r>
    </w:p>
    <w:p>
      <w:pPr>
        <w:spacing w:after="0"/>
        <w:ind w:left="0"/>
        <w:jc w:val="both"/>
      </w:pPr>
      <w:r>
        <w:rPr>
          <w:rFonts w:ascii="Times New Roman"/>
          <w:b w:val="false"/>
          <w:i w:val="false"/>
          <w:color w:val="000000"/>
          <w:sz w:val="28"/>
        </w:rPr>
        <w:t>
      _____________________________ облысы ____________________ қаласы</w:t>
      </w:r>
    </w:p>
    <w:p>
      <w:pPr>
        <w:spacing w:after="0"/>
        <w:ind w:left="0"/>
        <w:jc w:val="both"/>
      </w:pPr>
      <w:r>
        <w:rPr>
          <w:rFonts w:ascii="Times New Roman"/>
          <w:b w:val="false"/>
          <w:i w:val="false"/>
          <w:color w:val="000000"/>
          <w:sz w:val="28"/>
        </w:rPr>
        <w:t>(ауданы) ________________________ ауылы ______________ көшесі</w:t>
      </w:r>
    </w:p>
    <w:p>
      <w:pPr>
        <w:spacing w:after="0"/>
        <w:ind w:left="0"/>
        <w:jc w:val="both"/>
      </w:pPr>
      <w:r>
        <w:rPr>
          <w:rFonts w:ascii="Times New Roman"/>
          <w:b w:val="false"/>
          <w:i w:val="false"/>
          <w:color w:val="000000"/>
          <w:sz w:val="28"/>
        </w:rPr>
        <w:t>(шағын аудан) ____________ - үй _______ - пәтер</w:t>
      </w:r>
    </w:p>
    <w:bookmarkStart w:name="z718" w:id="465"/>
    <w:p>
      <w:pPr>
        <w:spacing w:after="0"/>
        <w:ind w:left="0"/>
        <w:jc w:val="both"/>
      </w:pPr>
      <w:r>
        <w:rPr>
          <w:rFonts w:ascii="Times New Roman"/>
          <w:b w:val="false"/>
          <w:i w:val="false"/>
          <w:color w:val="000000"/>
          <w:sz w:val="28"/>
        </w:rPr>
        <w:t>
      Өтініш берушінің үстінен қамқоршылықтың белгіленуі немесе оны әрекетке қабілетсіз/әрекетке қабілеті шектеулі деп тану туралы мәліметтер (бар болса)**</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Қамқоршылық туралы шешімнің нөмірі және күні немесе әрекетке қабілетсіз/әрекетке қабілеті шектеулі деп тану туралы сот шешімінің нөмірі мен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Шешімді берген орган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Қамқоршының тегі, аты, әкесінің аты (ол болған жағдайда), туған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Қамқоршылығындағының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Қамқоршылығындағының туған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9" w:id="466"/>
    <w:p>
      <w:pPr>
        <w:spacing w:after="0"/>
        <w:ind w:left="0"/>
        <w:jc w:val="both"/>
      </w:pPr>
      <w:r>
        <w:rPr>
          <w:rFonts w:ascii="Times New Roman"/>
          <w:b w:val="false"/>
          <w:i w:val="false"/>
          <w:color w:val="000000"/>
          <w:sz w:val="28"/>
        </w:rPr>
        <w:t>
      Күтім жасалынатын адамда мүгедектігінің болуы туралы мәліметтер***</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адамның 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белгілеу туралы медициналық-әлеуметтік сараптама анықтамасының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0" w:id="467"/>
    <w:p>
      <w:pPr>
        <w:spacing w:after="0"/>
        <w:ind w:left="0"/>
        <w:jc w:val="both"/>
      </w:pPr>
      <w:r>
        <w:rPr>
          <w:rFonts w:ascii="Times New Roman"/>
          <w:b w:val="false"/>
          <w:i w:val="false"/>
          <w:color w:val="000000"/>
          <w:sz w:val="28"/>
        </w:rPr>
        <w:t>
      Күтім жасайтын адам ретінде айқындалған адамды соттың әрекетке қабілетсіз не әрекетке қабілеті шектеулі деп тануы жөнінде деректердің болмауы туралы мәліметтер****</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 берген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1" w:id="468"/>
    <w:p>
      <w:pPr>
        <w:spacing w:after="0"/>
        <w:ind w:left="0"/>
        <w:jc w:val="both"/>
      </w:pPr>
      <w:r>
        <w:rPr>
          <w:rFonts w:ascii="Times New Roman"/>
          <w:b w:val="false"/>
          <w:i w:val="false"/>
          <w:color w:val="000000"/>
          <w:sz w:val="28"/>
        </w:rPr>
        <w:t>
      Күтім жасайтын адам ретінде айқындалған адамның психикалық денсаулық орталығында есепте тұруы жөнінде деректердің болмауы туралы мәліметтер*****</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 және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 берген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Анықтама күні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2" w:id="469"/>
    <w:p>
      <w:pPr>
        <w:spacing w:after="0"/>
        <w:ind w:left="0"/>
        <w:jc w:val="both"/>
      </w:pPr>
      <w:r>
        <w:rPr>
          <w:rFonts w:ascii="Times New Roman"/>
          <w:b w:val="false"/>
          <w:i w:val="false"/>
          <w:color w:val="000000"/>
          <w:sz w:val="28"/>
        </w:rPr>
        <w:t>
      Күтім жасайтын адам ретінде айқындалған адамның және бірінші топтағы мүгедектігі бар адамның қылмыстық-атқару жүйесі мекемесінде болу фактісін растауы туралы мәліметтер******</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 және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 жаза мерзімінің аяқталу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Банк деректемелері:</w:t>
      </w:r>
      <w:r>
        <w:br/>
      </w:r>
      <w:r>
        <w:rPr>
          <w:rFonts w:ascii="Times New Roman"/>
          <w:b w:val="false"/>
          <w:i w:val="false"/>
          <w:color w:val="000000"/>
          <w:sz w:val="28"/>
        </w:rPr>
        <w:t>Банктің атауы____________________________________________________</w:t>
      </w:r>
      <w:r>
        <w:br/>
      </w:r>
      <w:r>
        <w:rPr>
          <w:rFonts w:ascii="Times New Roman"/>
          <w:b w:val="false"/>
          <w:i w:val="false"/>
          <w:color w:val="000000"/>
          <w:sz w:val="28"/>
        </w:rPr>
        <w:t>Банк шотының № ________________________________________________</w:t>
      </w:r>
      <w:r>
        <w:br/>
      </w:r>
      <w:r>
        <w:rPr>
          <w:rFonts w:ascii="Times New Roman"/>
          <w:b w:val="false"/>
          <w:i w:val="false"/>
          <w:color w:val="000000"/>
          <w:sz w:val="28"/>
        </w:rPr>
        <w:t>Шоттың үлгісі: ағымдағы _________________________________________</w:t>
      </w:r>
      <w:r>
        <w:br/>
      </w:r>
      <w:r>
        <w:rPr>
          <w:rFonts w:ascii="Times New Roman"/>
          <w:b w:val="false"/>
          <w:i w:val="false"/>
          <w:color w:val="000000"/>
          <w:sz w:val="28"/>
        </w:rPr>
        <w:t>Екінші деңгейдегі банк деректемелері:</w:t>
      </w:r>
      <w:r>
        <w:br/>
      </w:r>
      <w:r>
        <w:rPr>
          <w:rFonts w:ascii="Times New Roman"/>
          <w:b w:val="false"/>
          <w:i w:val="false"/>
          <w:color w:val="000000"/>
          <w:sz w:val="28"/>
        </w:rPr>
        <w:t>Банктік сәйкестендіру коды _______________________________________</w:t>
      </w:r>
      <w:r>
        <w:br/>
      </w:r>
      <w:r>
        <w:rPr>
          <w:rFonts w:ascii="Times New Roman"/>
          <w:b w:val="false"/>
          <w:i w:val="false"/>
          <w:color w:val="000000"/>
          <w:sz w:val="28"/>
        </w:rPr>
        <w:t>Жеке сәйкестендіру коды _________________________________________</w:t>
      </w:r>
      <w:r>
        <w:br/>
      </w:r>
      <w:r>
        <w:rPr>
          <w:rFonts w:ascii="Times New Roman"/>
          <w:b w:val="false"/>
          <w:i w:val="false"/>
          <w:color w:val="000000"/>
          <w:sz w:val="28"/>
        </w:rPr>
        <w:t>Бизнес сәйкестендіру нөмірі _______________________________________</w:t>
      </w:r>
      <w:r>
        <w:br/>
      </w: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Телефон __________________ ұялы ________________________________</w:t>
      </w:r>
      <w:r>
        <w:br/>
      </w:r>
      <w:r>
        <w:rPr>
          <w:rFonts w:ascii="Times New Roman"/>
          <w:b w:val="false"/>
          <w:i w:val="false"/>
          <w:color w:val="000000"/>
          <w:sz w:val="28"/>
        </w:rPr>
        <w:t>E-mail 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*Өтініш беруші және бірінші топтағы мүгедектігі бар адамға күтім жасайтын адам ретінде айқындалған адам бойынша мәліметтер Қазақстан Республикасы Әділет министрлігінің ЭЦҚ-мен расталады.</w:t>
      </w:r>
      <w:r>
        <w:br/>
      </w:r>
      <w:r>
        <w:rPr>
          <w:rFonts w:ascii="Times New Roman"/>
          <w:b w:val="false"/>
          <w:i w:val="false"/>
          <w:color w:val="000000"/>
          <w:sz w:val="28"/>
        </w:rPr>
        <w:t>
      **Қамқоршы бойынша мәліметтер Қазақстан Республикасы Әділет министрлігінің ЭЦҚ-мен расталады.</w:t>
      </w:r>
      <w:r>
        <w:br/>
      </w:r>
      <w:r>
        <w:rPr>
          <w:rFonts w:ascii="Times New Roman"/>
          <w:b w:val="false"/>
          <w:i w:val="false"/>
          <w:color w:val="000000"/>
          <w:sz w:val="28"/>
        </w:rPr>
        <w:t>
      ***Мүгедектік белгілеу туралы мәліметтер Мүгедектердің орталықтандырылған дерекқорымен расталады.</w:t>
      </w:r>
      <w:r>
        <w:br/>
      </w:r>
      <w:r>
        <w:rPr>
          <w:rFonts w:ascii="Times New Roman"/>
          <w:b w:val="false"/>
          <w:i w:val="false"/>
          <w:color w:val="000000"/>
          <w:sz w:val="28"/>
        </w:rPr>
        <w:t>
      ****Бірінші топтағы мүгедектігі бар адамға күтім жасайтын адам ретінде айқындалған адамды соттың әрекетке қабілетсіз не әрекетке қабілеті шектеулі деп тануы жөнінде деректердің болмауы туралы мәліметтер Қазақстан Республикасы Әділет министрлігінің ЭЦҚ-мен расталады.</w:t>
      </w:r>
      <w:r>
        <w:br/>
      </w:r>
      <w:r>
        <w:rPr>
          <w:rFonts w:ascii="Times New Roman"/>
          <w:b w:val="false"/>
          <w:i w:val="false"/>
          <w:color w:val="000000"/>
          <w:sz w:val="28"/>
        </w:rPr>
        <w:t>
      *****Бірінші топтағы мүгедектігі бар адамға күтім жасайтын адам ретінде айқындалған адамның психикалық денсаулық орталығында есепте тұруы туралы деректердің болмауы жөніндегі мәліметтер Қазақстан Республикасы Денсаулық сақтау министрлігінің ЭЦҚ-мен расталады.</w:t>
      </w:r>
      <w:r>
        <w:br/>
      </w:r>
      <w:r>
        <w:rPr>
          <w:rFonts w:ascii="Times New Roman"/>
          <w:b w:val="false"/>
          <w:i w:val="false"/>
          <w:color w:val="000000"/>
          <w:sz w:val="28"/>
        </w:rPr>
        <w:t>
      ******Өтініш берушінің банк деректемелерін екінші деңгейлі банкпен расталады (екінші деңгейлі банктің ЭЦҚ-мен).</w:t>
      </w:r>
      <w:r>
        <w:br/>
      </w:r>
      <w:r>
        <w:rPr>
          <w:rFonts w:ascii="Times New Roman"/>
          <w:b w:val="false"/>
          <w:i w:val="false"/>
          <w:color w:val="000000"/>
          <w:sz w:val="28"/>
        </w:rPr>
        <w:t>
      Өтініш берушінің тегі, аты, әкесінің аты (ол болған жағдайда):</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Осы деректердің дәйектілігін растаймын.</w:t>
      </w:r>
      <w:r>
        <w:br/>
      </w:r>
      <w:r>
        <w:rPr>
          <w:rFonts w:ascii="Times New Roman"/>
          <w:b w:val="false"/>
          <w:i w:val="false"/>
          <w:color w:val="000000"/>
          <w:sz w:val="28"/>
        </w:rPr>
        <w:t>
      Төленетін жәрдемақы мөлшерінің тоқтауына, тоқтата тұрылуына, өзгеруіне алып келетін барлық өзгерістерді, сондай-ақ тұрғылықты жерімнің (оның ішінде Қазақстан Республикасының шегінен тыс жерлерге кету), анкета деректерінің, банк деректемелерінің өзгергенін Мемлекеттік корпорацияның бөлімшесіне он жұмыс күні ішінде хабарлау қажеттігі туралы хабардармын.</w:t>
      </w:r>
      <w:r>
        <w:br/>
      </w: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аударуға арналған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етілдім.</w:t>
      </w:r>
      <w:r>
        <w:br/>
      </w:r>
      <w:r>
        <w:rPr>
          <w:rFonts w:ascii="Times New Roman"/>
          <w:b w:val="false"/>
          <w:i w:val="false"/>
          <w:color w:val="000000"/>
          <w:sz w:val="28"/>
        </w:rPr>
        <w:t>
      Өтініш берушінің ЭЦҚ-сы __________________</w:t>
      </w:r>
      <w:r>
        <w:br/>
      </w:r>
      <w:r>
        <w:rPr>
          <w:rFonts w:ascii="Times New Roman"/>
          <w:b w:val="false"/>
          <w:i w:val="false"/>
          <w:color w:val="000000"/>
          <w:sz w:val="28"/>
        </w:rPr>
        <w:t>Өтінішке қол қойылған күн және уақыт:</w:t>
      </w:r>
      <w:r>
        <w:br/>
      </w:r>
      <w:r>
        <w:rPr>
          <w:rFonts w:ascii="Times New Roman"/>
          <w:b w:val="false"/>
          <w:i w:val="false"/>
          <w:color w:val="000000"/>
          <w:sz w:val="28"/>
        </w:rPr>
        <w:t>_________ жылғы "_____".________, _____ сағат ___ минут __ секунд.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63-қосымша</w:t>
            </w:r>
            <w:r>
              <w:br/>
            </w: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әкеге, бала асырап</w:t>
            </w:r>
            <w:r>
              <w:br/>
            </w:r>
            <w:r>
              <w:rPr>
                <w:rFonts w:ascii="Times New Roman"/>
                <w:b w:val="false"/>
                <w:i w:val="false"/>
                <w:color w:val="000000"/>
                <w:sz w:val="20"/>
              </w:rPr>
              <w:t xml:space="preserve">алушыға, қорғаншыға </w:t>
            </w:r>
            <w:r>
              <w:br/>
            </w:r>
            <w:r>
              <w:rPr>
                <w:rFonts w:ascii="Times New Roman"/>
                <w:b w:val="false"/>
                <w:i w:val="false"/>
                <w:color w:val="000000"/>
                <w:sz w:val="20"/>
              </w:rPr>
              <w:t xml:space="preserve">(қамқоршыға) тағайындалатын </w:t>
            </w:r>
            <w:r>
              <w:br/>
            </w:r>
            <w:r>
              <w:rPr>
                <w:rFonts w:ascii="Times New Roman"/>
                <w:b w:val="false"/>
                <w:i w:val="false"/>
                <w:color w:val="000000"/>
                <w:sz w:val="20"/>
              </w:rPr>
              <w:t xml:space="preserve">және төленетін мемлекеттік </w:t>
            </w:r>
            <w:r>
              <w:br/>
            </w:r>
            <w:r>
              <w:rPr>
                <w:rFonts w:ascii="Times New Roman"/>
                <w:b w:val="false"/>
                <w:i w:val="false"/>
                <w:color w:val="000000"/>
                <w:sz w:val="20"/>
              </w:rPr>
              <w:t xml:space="preserve">жәрдемақыны, бірінші топтағы </w:t>
            </w:r>
            <w:r>
              <w:br/>
            </w:r>
            <w:r>
              <w:rPr>
                <w:rFonts w:ascii="Times New Roman"/>
                <w:b w:val="false"/>
                <w:i w:val="false"/>
                <w:color w:val="000000"/>
                <w:sz w:val="20"/>
              </w:rPr>
              <w:t xml:space="preserve">мүгедектігі бар адамға күтім </w:t>
            </w:r>
            <w:r>
              <w:br/>
            </w:r>
            <w:r>
              <w:rPr>
                <w:rFonts w:ascii="Times New Roman"/>
                <w:b w:val="false"/>
                <w:i w:val="false"/>
                <w:color w:val="000000"/>
                <w:sz w:val="20"/>
              </w:rPr>
              <w:t>жасайтын адамдарға</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төлеу қағидаларына 8-қосымша</w:t>
            </w:r>
          </w:p>
        </w:tc>
      </w:tr>
    </w:tbl>
    <w:bookmarkStart w:name="z729" w:id="470"/>
    <w:p>
      <w:pPr>
        <w:spacing w:after="0"/>
        <w:ind w:left="0"/>
        <w:jc w:val="left"/>
      </w:pPr>
      <w:r>
        <w:rPr>
          <w:rFonts w:ascii="Times New Roman"/>
          <w:b/>
          <w:i w:val="false"/>
          <w:color w:val="000000"/>
        </w:rPr>
        <w:t xml:space="preserve"> "Күтім жасайтын адамға берілетін жәрдемақыны тағайындау" мемлекеттік қызметін көрсетуге қойылатын негізгі талаптар тізбесі</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Күтім жасайтын адамға берілетін жәрдемақыны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www.egov.kz "цифрлық үкіметтің" веб-порталы (бұдан әрі – портал);</w:t>
            </w:r>
          </w:p>
          <w:p>
            <w:pPr>
              <w:spacing w:after="20"/>
              <w:ind w:left="20"/>
              <w:jc w:val="both"/>
            </w:pPr>
            <w:r>
              <w:rPr>
                <w:rFonts w:ascii="Times New Roman"/>
                <w:b w:val="false"/>
                <w:i w:val="false"/>
                <w:color w:val="000000"/>
                <w:sz w:val="20"/>
              </w:rPr>
              <w:t>
4)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көрсетілетін қызметті берушіге, Мемлекеттік корпорацияға, порталға немесе проактивті қызмет арқылы жүгінген кезде – өтініштерді тіркеудің электрондық журналдарында құжаттардың топтамасын тіркеген сәттен бастап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қажеттігіне қарай іс материалдарын жете ресімдеу қажет болған жағдайларда – күнтізбелік 30 (отыз) күн мерзімге ұзартылады, бұл ретте, егер құжаттар жете ресімделсе, Мемлекеттік қызмет қосымша құжатты (құжаттарды) Мемлекеттік корпорацияға ұсынған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цифрландырылған, ішінара цифрландырылған)/ қағаз түрінде/ проактивті/ "бір терезе"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sms-хабарландыру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 кезде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кодексіне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корпорацияда – Қазақстан Республикасының Еңбек кодексіне сәйкес демалыс және мереке күндерін қоспағанда, дүйсенбіден бастап жұманы қоса алғанда түскі үзіліссіз сағат 9.00-ден 18.00-ге дейін.</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нотариат куәландырған сенімхат бойынша оның өкілі) күтім жасайтын адамға берілетін жәрдемақыны тағайындау үшін Қағидаларға 6-қосымшаға сәйкес нысан бойынша өтініш ұсынады:</w:t>
            </w:r>
          </w:p>
          <w:p>
            <w:pPr>
              <w:spacing w:after="20"/>
              <w:ind w:left="20"/>
              <w:jc w:val="both"/>
            </w:pPr>
            <w:r>
              <w:rPr>
                <w:rFonts w:ascii="Times New Roman"/>
                <w:b w:val="false"/>
                <w:i w:val="false"/>
                <w:color w:val="000000"/>
                <w:sz w:val="20"/>
              </w:rPr>
              <w:t>
1) жеке басын куәландыратын құжат – сәйкестендіру үшін;</w:t>
            </w:r>
          </w:p>
          <w:p>
            <w:pPr>
              <w:spacing w:after="20"/>
              <w:ind w:left="20"/>
              <w:jc w:val="both"/>
            </w:pPr>
            <w:r>
              <w:rPr>
                <w:rFonts w:ascii="Times New Roman"/>
                <w:b w:val="false"/>
                <w:i w:val="false"/>
                <w:color w:val="000000"/>
                <w:sz w:val="20"/>
              </w:rPr>
              <w:t>
2) бірінші топтағы мүгедектігі бар адамға қамқоршылық (қорғаншылық) белгіленген жағдайда – бірінші топтағы мүгедектігі бар адамға қамқоршылық (қорғаншылық) белгіленгенін растайтын құжат;</w:t>
            </w:r>
          </w:p>
          <w:p>
            <w:pPr>
              <w:spacing w:after="20"/>
              <w:ind w:left="20"/>
              <w:jc w:val="both"/>
            </w:pPr>
            <w:r>
              <w:rPr>
                <w:rFonts w:ascii="Times New Roman"/>
                <w:b w:val="false"/>
                <w:i w:val="false"/>
                <w:color w:val="000000"/>
                <w:sz w:val="20"/>
              </w:rPr>
              <w:t>
3) мүгедектігі туралы анықтама.</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4) қылмыстық-атқару жүйесі мекемесінде күтім жасайтын адам ретінде айқындалған адамның орналасқан жері туралы мәліметтер Қазақстан Республикасы Ішкі істер министрлігінің "Орталық автоматтандырылған деректер базасы" цифрлық жүйесінен жеке басын куәландыратын құжаты бойынша тексеріледі.</w:t>
            </w:r>
          </w:p>
          <w:p>
            <w:pPr>
              <w:spacing w:after="20"/>
              <w:ind w:left="20"/>
              <w:jc w:val="both"/>
            </w:pPr>
            <w:r>
              <w:rPr>
                <w:rFonts w:ascii="Times New Roman"/>
                <w:b w:val="false"/>
                <w:i w:val="false"/>
                <w:color w:val="000000"/>
                <w:sz w:val="20"/>
              </w:rPr>
              <w:t>
Бірінші топтағы мүгедектігі бар адамға күтім жасайтын адам ретінде айқындалған адам үшін:</w:t>
            </w:r>
          </w:p>
          <w:p>
            <w:pPr>
              <w:spacing w:after="20"/>
              <w:ind w:left="20"/>
              <w:jc w:val="both"/>
            </w:pPr>
            <w:r>
              <w:rPr>
                <w:rFonts w:ascii="Times New Roman"/>
                <w:b w:val="false"/>
                <w:i w:val="false"/>
                <w:color w:val="000000"/>
                <w:sz w:val="20"/>
              </w:rPr>
              <w:t>
1) жеке басты куәландыратын құжат – сәйкестендіру үшін.</w:t>
            </w:r>
          </w:p>
          <w:p>
            <w:pPr>
              <w:spacing w:after="20"/>
              <w:ind w:left="20"/>
              <w:jc w:val="both"/>
            </w:pPr>
            <w:r>
              <w:rPr>
                <w:rFonts w:ascii="Times New Roman"/>
                <w:b w:val="false"/>
                <w:i w:val="false"/>
                <w:color w:val="000000"/>
                <w:sz w:val="20"/>
              </w:rPr>
              <w:t>
Қандас мәртебесі бар адамға күтім жасайтын адамға жәрдемақы тағайындау үшін жүгінген жағдайда сәйкестендіру үшін қандас куәлігі беріледі;</w:t>
            </w:r>
          </w:p>
          <w:p>
            <w:pPr>
              <w:spacing w:after="20"/>
              <w:ind w:left="20"/>
              <w:jc w:val="both"/>
            </w:pPr>
            <w:r>
              <w:rPr>
                <w:rFonts w:ascii="Times New Roman"/>
                <w:b w:val="false"/>
                <w:i w:val="false"/>
                <w:color w:val="000000"/>
                <w:sz w:val="20"/>
              </w:rPr>
              <w:t>
2) жәрдемақы беру жөніндегі уәкілетті ұйымдағы банк шотының нөмірі туралы мәліметтерді растайтын құжат – сәйкестендіру үшін;</w:t>
            </w:r>
          </w:p>
          <w:p>
            <w:pPr>
              <w:spacing w:after="20"/>
              <w:ind w:left="20"/>
              <w:jc w:val="both"/>
            </w:pPr>
            <w:r>
              <w:rPr>
                <w:rFonts w:ascii="Times New Roman"/>
                <w:b w:val="false"/>
                <w:i w:val="false"/>
                <w:color w:val="000000"/>
                <w:sz w:val="20"/>
              </w:rPr>
              <w:t>
3) бірінші топтағы мүгедектігі бар адамға күтім жасайтын ретінде айқындалған адамның әрекетке қабілеттілігі туралы мәліметтер жеке басты куәландыратын құжат бойынша Қазақстан Республикасы Әділет министрлігінің "Жеке тұлғалардың мемлекеттік дерекқоры" цифрлық жүйесінде тексеріледі.</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4) қылмыстық-атқару жүйесі мекемесінде күтім жасайтын адам ретінде айқындалған адамның орналасқан жері туралы мәліметтер Қазақстан Республикасы Ішкі істер министрлігінің "Орталық автоматтандырылған деректер базасы" цифрлық жүйесінен жеке басын куәландыратын құжаты бойынша тексеріледі.</w:t>
            </w:r>
          </w:p>
          <w:p>
            <w:pPr>
              <w:spacing w:after="20"/>
              <w:ind w:left="20"/>
              <w:jc w:val="both"/>
            </w:pPr>
            <w:r>
              <w:rPr>
                <w:rFonts w:ascii="Times New Roman"/>
                <w:b w:val="false"/>
                <w:i w:val="false"/>
                <w:color w:val="000000"/>
                <w:sz w:val="20"/>
              </w:rPr>
              <w:t>
Күтім жасайтын адамға берілетін жәрдемақыны тағайындау үшін бірінші топтағы мүгедектігі бар адамға қамқоршылық белгіленгенін растайтын құжаттарды, сондай-ақ бірінші топтағы мүгедектігі бар адамның мүгедектігі туралы анықтамасын, психикалық денсаулық сақтау орталығында есепте тұру фактісі туралы мәліметтерді, банк шотының нөмірі туралы мәліметтерді ұсыну көрсетілген құжаттарда қамтылған ақпарат Қағидаларға 5-қосымшаға сәйкес мемлекеттік органдардың және (немесе) ұйымдардың цифрлық жүйелеріне сұрау салуға сәйкес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7-қосымшаға сәйкес нысан бойынша көрсетілетін қызметті алушының ЭЦҚ-сымен куәландырылған электрондық құжат нысанында порталда күтім жасайтын адамға берілетін жәрдемақыны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Өтініш берушінің және күтім жасайтын адам ретінде айқындалған адамның жеке басын және тұрғылықты жері бойынша тіркелуін (күтім жасайтын адам ретінде айқындалған адамның және бірінші топтағы мүгедектігі бар адамның бір қала және (немесе) аудан шегінде тұру, қылмыстық-атқару жүйесі мекемесінде болу фактісін растау үшін) куәландыратын мәліметтер, сондай-ақ банк шотының нөмірі туралы мәліметтер Қағидаларға 5-қосымшаға сәйкес мемлекеттік органдардың және (немесе) ұйымдардың цифрлық жүйелеріне сұрау салуға сәйкес цифрлық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Уәкілетті мемлекеттік органның цифрлық жүйесінен жәрдемақыларды тағайындау, төлеу немесе тағайындауға өтініш беру фактісін растайтын ақпарат алған кезде, сондай-ақ өтініш берушіде бірінші топтағы мүгедектігі бар адамға күтім жасайтын адамның күнтізбелік бір жыл ішінде екі реттен артық ауысу фактісі болған кезде, бірінші топтағы мүгедекті бар адамға әлеуметтік жеке көмекшінің қызметін ұсыну фактісі болған кезде (бірінші топтағы мүгедектігі бар адамға күтімі бойынша жәрдемақыны тағайындау үшін)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Өтініш беруші құжаттардың толық топтамасын ұсынбаған және (немесе) қолданылу мерзімі өтіп кеткен құжаттарды ұсынған кезде өтініш берушіге осы Қағидаларға 10-қосымшаға сәйкес нысан бойынша жәрдемақылар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ЭЦҚ болған кезде, жәрдемақы тағайындау туралы ақпаратты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Бала кезінен бірінші топ мүгедектігі белгілеген кезде көрсетілетін қызметті алушының таңдауы бойынша "Күтім жасайтын адамға берілетін жәрдемақыны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Проактивті қызмет арқылы күтім жасайтын адамға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64-қосымша</w:t>
            </w:r>
            <w:r>
              <w:br/>
            </w: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тәрбиелеп отырған анаға немесе</w:t>
            </w:r>
            <w:r>
              <w:br/>
            </w:r>
            <w:r>
              <w:rPr>
                <w:rFonts w:ascii="Times New Roman"/>
                <w:b w:val="false"/>
                <w:i w:val="false"/>
                <w:color w:val="000000"/>
                <w:sz w:val="20"/>
              </w:rPr>
              <w:t>әкеге, бала асырап алушыға,</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w:t>
            </w:r>
            <w:r>
              <w:br/>
            </w:r>
            <w:r>
              <w:rPr>
                <w:rFonts w:ascii="Times New Roman"/>
                <w:b w:val="false"/>
                <w:i w:val="false"/>
                <w:color w:val="000000"/>
                <w:sz w:val="20"/>
              </w:rPr>
              <w:t>бар адамға күтім жасайтын</w:t>
            </w:r>
            <w:r>
              <w:br/>
            </w:r>
            <w:r>
              <w:rPr>
                <w:rFonts w:ascii="Times New Roman"/>
                <w:b w:val="false"/>
                <w:i w:val="false"/>
                <w:color w:val="000000"/>
                <w:sz w:val="20"/>
              </w:rPr>
              <w:t>адамдарға берілетін мемлекеттік</w:t>
            </w:r>
            <w:r>
              <w:br/>
            </w:r>
            <w:r>
              <w:rPr>
                <w:rFonts w:ascii="Times New Roman"/>
                <w:b w:val="false"/>
                <w:i w:val="false"/>
                <w:color w:val="000000"/>
                <w:sz w:val="20"/>
              </w:rPr>
              <w:t>жәрдемақыны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3" w:id="471"/>
    <w:p>
      <w:pPr>
        <w:spacing w:after="0"/>
        <w:ind w:left="0"/>
        <w:jc w:val="left"/>
      </w:pPr>
      <w:r>
        <w:rPr>
          <w:rFonts w:ascii="Times New Roman"/>
          <w:b/>
          <w:i w:val="false"/>
          <w:color w:val="000000"/>
        </w:rPr>
        <w:t xml:space="preserve"> ________________________________________________ (түрін көрсету) құжаттардың қабылданғаны туралы № ____ ҚОЛХАТ</w:t>
      </w:r>
    </w:p>
    <w:bookmarkEnd w:id="471"/>
    <w:p>
      <w:pPr>
        <w:spacing w:after="0"/>
        <w:ind w:left="0"/>
        <w:jc w:val="both"/>
      </w:pPr>
      <w:bookmarkStart w:name="z734" w:id="472"/>
      <w:r>
        <w:rPr>
          <w:rFonts w:ascii="Times New Roman"/>
          <w:b w:val="false"/>
          <w:i w:val="false"/>
          <w:color w:val="000000"/>
          <w:sz w:val="28"/>
        </w:rPr>
        <w:t>
      Азамат _________________________________________________________</w:t>
      </w:r>
    </w:p>
    <w:bookmarkEnd w:id="472"/>
    <w:p>
      <w:pPr>
        <w:spacing w:after="0"/>
        <w:ind w:left="0"/>
        <w:jc w:val="both"/>
      </w:pPr>
      <w:r>
        <w:rPr>
          <w:rFonts w:ascii="Times New Roman"/>
          <w:b w:val="false"/>
          <w:i w:val="false"/>
          <w:color w:val="000000"/>
          <w:sz w:val="28"/>
        </w:rPr>
        <w:t>өтініші №________________ тіркелген.</w:t>
      </w:r>
    </w:p>
    <w:p>
      <w:pPr>
        <w:spacing w:after="0"/>
        <w:ind w:left="0"/>
        <w:jc w:val="both"/>
      </w:pPr>
      <w:r>
        <w:rPr>
          <w:rFonts w:ascii="Times New Roman"/>
          <w:b w:val="false"/>
          <w:i w:val="false"/>
          <w:color w:val="000000"/>
          <w:sz w:val="28"/>
        </w:rPr>
        <w:t>Құжаттарды қабылдау күні 20__ жылғы "___" _________________</w:t>
      </w:r>
    </w:p>
    <w:p>
      <w:pPr>
        <w:spacing w:after="0"/>
        <w:ind w:left="0"/>
        <w:jc w:val="both"/>
      </w:pPr>
      <w:r>
        <w:rPr>
          <w:rFonts w:ascii="Times New Roman"/>
          <w:b w:val="false"/>
          <w:i w:val="false"/>
          <w:color w:val="000000"/>
          <w:sz w:val="28"/>
        </w:rPr>
        <w:t>
      Өтінішке қоса берілген құжаттардың тізбесі:</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Мемлекеттік корпорация бөлімшесінде өтінішті тіркеу күнінен бастап қызметті алған күні 20 __ жылғы "___" ________</w:t>
      </w:r>
      <w:r>
        <w:br/>
      </w:r>
      <w:r>
        <w:rPr>
          <w:rFonts w:ascii="Times New Roman"/>
          <w:b w:val="false"/>
          <w:i w:val="false"/>
          <w:color w:val="000000"/>
          <w:sz w:val="28"/>
        </w:rPr>
        <w:t>Құжаттарды берген орны 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(жауапты адамның тегі, аты, әкесінің аты (ол болған жағдайда) лауазымы)</w:t>
      </w:r>
      <w:r>
        <w:br/>
      </w:r>
      <w:r>
        <w:rPr>
          <w:rFonts w:ascii="Times New Roman"/>
          <w:b w:val="false"/>
          <w:i w:val="false"/>
          <w:color w:val="000000"/>
          <w:sz w:val="28"/>
        </w:rPr>
        <w:t>Көрсетілетін қызметті алушының байланыс деректері:</w:t>
      </w:r>
      <w:r>
        <w:br/>
      </w:r>
      <w:r>
        <w:rPr>
          <w:rFonts w:ascii="Times New Roman"/>
          <w:b w:val="false"/>
          <w:i w:val="false"/>
          <w:color w:val="000000"/>
          <w:sz w:val="28"/>
        </w:rPr>
        <w:t>үй телефоны__________________ ұялы телефоны _____________</w:t>
      </w:r>
      <w:r>
        <w:br/>
      </w:r>
      <w:r>
        <w:rPr>
          <w:rFonts w:ascii="Times New Roman"/>
          <w:b w:val="false"/>
          <w:i w:val="false"/>
          <w:color w:val="000000"/>
          <w:sz w:val="28"/>
        </w:rPr>
        <w:t>электрондық мекенжайы 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65-қосымша</w:t>
            </w:r>
            <w:r>
              <w:br/>
            </w:r>
            <w:r>
              <w:rPr>
                <w:rFonts w:ascii="Times New Roman"/>
                <w:b w:val="false"/>
                <w:i w:val="false"/>
                <w:color w:val="000000"/>
                <w:sz w:val="20"/>
              </w:rPr>
              <w:t>Мүгедектігі бар баланы (мүгедектігі</w:t>
            </w:r>
            <w:r>
              <w:br/>
            </w:r>
            <w:r>
              <w:rPr>
                <w:rFonts w:ascii="Times New Roman"/>
                <w:b w:val="false"/>
                <w:i w:val="false"/>
                <w:color w:val="000000"/>
                <w:sz w:val="20"/>
              </w:rPr>
              <w:t>бар балаларды) тәрбиелеп отырған</w:t>
            </w:r>
            <w:r>
              <w:br/>
            </w:r>
            <w:r>
              <w:rPr>
                <w:rFonts w:ascii="Times New Roman"/>
                <w:b w:val="false"/>
                <w:i w:val="false"/>
                <w:color w:val="000000"/>
                <w:sz w:val="20"/>
              </w:rPr>
              <w:t>анаға немесе әкеге, бала асырап</w:t>
            </w:r>
            <w:r>
              <w:br/>
            </w:r>
            <w:r>
              <w:rPr>
                <w:rFonts w:ascii="Times New Roman"/>
                <w:b w:val="false"/>
                <w:i w:val="false"/>
                <w:color w:val="000000"/>
                <w:sz w:val="20"/>
              </w:rPr>
              <w:t>алушыға, қорғаншыға</w:t>
            </w:r>
            <w:r>
              <w:br/>
            </w:r>
            <w:r>
              <w:rPr>
                <w:rFonts w:ascii="Times New Roman"/>
                <w:b w:val="false"/>
                <w:i w:val="false"/>
                <w:color w:val="000000"/>
                <w:sz w:val="20"/>
              </w:rPr>
              <w:t>(қамқоршыға) тағайындалатын</w:t>
            </w:r>
            <w:r>
              <w:br/>
            </w:r>
            <w:r>
              <w:rPr>
                <w:rFonts w:ascii="Times New Roman"/>
                <w:b w:val="false"/>
                <w:i w:val="false"/>
                <w:color w:val="000000"/>
                <w:sz w:val="20"/>
              </w:rPr>
              <w:t>және төленетін мемлекеттік</w:t>
            </w:r>
            <w:r>
              <w:br/>
            </w:r>
            <w:r>
              <w:rPr>
                <w:rFonts w:ascii="Times New Roman"/>
                <w:b w:val="false"/>
                <w:i w:val="false"/>
                <w:color w:val="000000"/>
                <w:sz w:val="20"/>
              </w:rPr>
              <w:t>жәрдемақыны, бірінші топтағы</w:t>
            </w:r>
            <w:r>
              <w:br/>
            </w:r>
            <w:r>
              <w:rPr>
                <w:rFonts w:ascii="Times New Roman"/>
                <w:b w:val="false"/>
                <w:i w:val="false"/>
                <w:color w:val="000000"/>
                <w:sz w:val="20"/>
              </w:rPr>
              <w:t>мүгедектігі бар адамға күтім жасайтын</w:t>
            </w:r>
            <w:r>
              <w:br/>
            </w:r>
            <w:r>
              <w:rPr>
                <w:rFonts w:ascii="Times New Roman"/>
                <w:b w:val="false"/>
                <w:i w:val="false"/>
                <w:color w:val="000000"/>
                <w:sz w:val="20"/>
              </w:rPr>
              <w:t>адамдарға берілетін мемлекеттік</w:t>
            </w:r>
            <w:r>
              <w:br/>
            </w:r>
            <w:r>
              <w:rPr>
                <w:rFonts w:ascii="Times New Roman"/>
                <w:b w:val="false"/>
                <w:i w:val="false"/>
                <w:color w:val="000000"/>
                <w:sz w:val="20"/>
              </w:rPr>
              <w:t>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8" w:id="473"/>
    <w:p>
      <w:pPr>
        <w:spacing w:after="0"/>
        <w:ind w:left="0"/>
        <w:jc w:val="left"/>
      </w:pPr>
      <w:r>
        <w:rPr>
          <w:rFonts w:ascii="Times New Roman"/>
          <w:b/>
          <w:i w:val="false"/>
          <w:color w:val="000000"/>
        </w:rPr>
        <w:t xml:space="preserve"> _____________________________________________________________________ (жәрдемақы түрін көрсету) өтінішті қабылдаудан бас тарту туралы № ______ ҚОЛХАТ</w:t>
      </w:r>
    </w:p>
    <w:bookmarkEnd w:id="473"/>
    <w:p>
      <w:pPr>
        <w:spacing w:after="0"/>
        <w:ind w:left="0"/>
        <w:jc w:val="both"/>
      </w:pPr>
      <w:r>
        <w:rPr>
          <w:rFonts w:ascii="Times New Roman"/>
          <w:b w:val="false"/>
          <w:i w:val="false"/>
          <w:color w:val="000000"/>
          <w:sz w:val="28"/>
        </w:rPr>
        <w:t>
      20__ жылғы "__" _____________</w:t>
      </w:r>
    </w:p>
    <w:p>
      <w:pPr>
        <w:spacing w:after="0"/>
        <w:ind w:left="0"/>
        <w:jc w:val="both"/>
      </w:pPr>
      <w:r>
        <w:rPr>
          <w:rFonts w:ascii="Times New Roman"/>
          <w:b w:val="false"/>
          <w:i w:val="false"/>
          <w:color w:val="000000"/>
          <w:sz w:val="28"/>
        </w:rPr>
        <w:t>Азамат _________________________________________________________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_____________________</w:t>
      </w:r>
    </w:p>
    <w:p>
      <w:pPr>
        <w:spacing w:after="0"/>
        <w:ind w:left="0"/>
        <w:jc w:val="both"/>
      </w:pPr>
      <w:r>
        <w:rPr>
          <w:rFonts w:ascii="Times New Roman"/>
          <w:b w:val="false"/>
          <w:i w:val="false"/>
          <w:color w:val="000000"/>
          <w:sz w:val="28"/>
        </w:rPr>
        <w:t>Жүгінген күні 20__ жылғы "___" __________________</w:t>
      </w:r>
    </w:p>
    <w:p>
      <w:pPr>
        <w:spacing w:after="0"/>
        <w:ind w:left="0"/>
        <w:jc w:val="both"/>
      </w:pPr>
      <w:r>
        <w:rPr>
          <w:rFonts w:ascii="Times New Roman"/>
          <w:b w:val="false"/>
          <w:i w:val="false"/>
          <w:color w:val="000000"/>
          <w:sz w:val="28"/>
        </w:rPr>
        <w:t>Уәкілетті мемлекеттік органның цифрлық жүйесі бойынша тағайындау, төлеу немесе өтініш беру фактісі расталды.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66-қосымша</w:t>
            </w:r>
            <w:r>
              <w:br/>
            </w: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тәрбиелеп отырған анаға немесе</w:t>
            </w:r>
            <w:r>
              <w:br/>
            </w:r>
            <w:r>
              <w:rPr>
                <w:rFonts w:ascii="Times New Roman"/>
                <w:b w:val="false"/>
                <w:i w:val="false"/>
                <w:color w:val="000000"/>
                <w:sz w:val="20"/>
              </w:rPr>
              <w:t>әкеге, бала асырап алушыға,</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 бар</w:t>
            </w:r>
            <w:r>
              <w:br/>
            </w:r>
            <w:r>
              <w:rPr>
                <w:rFonts w:ascii="Times New Roman"/>
                <w:b w:val="false"/>
                <w:i w:val="false"/>
                <w:color w:val="000000"/>
                <w:sz w:val="20"/>
              </w:rPr>
              <w:t>адамға күтім жасайтын</w:t>
            </w:r>
            <w:r>
              <w:br/>
            </w:r>
            <w:r>
              <w:rPr>
                <w:rFonts w:ascii="Times New Roman"/>
                <w:b w:val="false"/>
                <w:i w:val="false"/>
                <w:color w:val="000000"/>
                <w:sz w:val="20"/>
              </w:rPr>
              <w:t>адамдарға берілетін мемлекеттік</w:t>
            </w:r>
            <w:r>
              <w:br/>
            </w:r>
            <w:r>
              <w:rPr>
                <w:rFonts w:ascii="Times New Roman"/>
                <w:b w:val="false"/>
                <w:i w:val="false"/>
                <w:color w:val="000000"/>
                <w:sz w:val="20"/>
              </w:rPr>
              <w:t>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2" w:id="474"/>
    <w:p>
      <w:pPr>
        <w:spacing w:after="0"/>
        <w:ind w:left="0"/>
        <w:jc w:val="left"/>
      </w:pPr>
      <w:r>
        <w:rPr>
          <w:rFonts w:ascii="Times New Roman"/>
          <w:b/>
          <w:i w:val="false"/>
          <w:color w:val="000000"/>
        </w:rPr>
        <w:t xml:space="preserve"> __________________________________________________________ (жәрдемақы түрін көрсету) тағайындауға өтінішті қабылдаудан бас тарту туралы № ______ ҚОЛХАТ</w:t>
      </w:r>
    </w:p>
    <w:bookmarkEnd w:id="474"/>
    <w:p>
      <w:pPr>
        <w:spacing w:after="0"/>
        <w:ind w:left="0"/>
        <w:jc w:val="both"/>
      </w:pPr>
      <w:bookmarkStart w:name="z743" w:id="475"/>
      <w:r>
        <w:rPr>
          <w:rFonts w:ascii="Times New Roman"/>
          <w:b w:val="false"/>
          <w:i w:val="false"/>
          <w:color w:val="000000"/>
          <w:sz w:val="28"/>
        </w:rPr>
        <w:t>
      20__ жылғы "___"________________________</w:t>
      </w:r>
    </w:p>
    <w:bookmarkEnd w:id="475"/>
    <w:p>
      <w:pPr>
        <w:spacing w:after="0"/>
        <w:ind w:left="0"/>
        <w:jc w:val="both"/>
      </w:pPr>
      <w:r>
        <w:rPr>
          <w:rFonts w:ascii="Times New Roman"/>
          <w:b w:val="false"/>
          <w:i w:val="false"/>
          <w:color w:val="000000"/>
          <w:sz w:val="28"/>
        </w:rPr>
        <w:t>Азамат ____________________________________________________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______________________</w:t>
      </w:r>
    </w:p>
    <w:p>
      <w:pPr>
        <w:spacing w:after="0"/>
        <w:ind w:left="0"/>
        <w:jc w:val="both"/>
      </w:pPr>
      <w:r>
        <w:rPr>
          <w:rFonts w:ascii="Times New Roman"/>
          <w:b w:val="false"/>
          <w:i w:val="false"/>
          <w:color w:val="000000"/>
          <w:sz w:val="28"/>
        </w:rPr>
        <w:t>Қамқоршы 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Жүгінген күні 20__ жылғы "___" ____________</w:t>
      </w:r>
    </w:p>
    <w:p>
      <w:pPr>
        <w:spacing w:after="0"/>
        <w:ind w:left="0"/>
        <w:jc w:val="both"/>
      </w:pPr>
      <w:r>
        <w:rPr>
          <w:rFonts w:ascii="Times New Roman"/>
          <w:b w:val="false"/>
          <w:i w:val="false"/>
          <w:color w:val="000000"/>
          <w:sz w:val="28"/>
        </w:rPr>
        <w:t>Жәрдемақыны тағайындау үшін қажетті құжаттардың толық топтамасын ұсынбау, цифрлық жүйелерден алынатын мәліметтерді және (немесе)</w:t>
      </w:r>
    </w:p>
    <w:p>
      <w:pPr>
        <w:spacing w:after="0"/>
        <w:ind w:left="0"/>
        <w:jc w:val="both"/>
      </w:pPr>
      <w:r>
        <w:rPr>
          <w:rFonts w:ascii="Times New Roman"/>
          <w:b w:val="false"/>
          <w:i w:val="false"/>
          <w:color w:val="000000"/>
          <w:sz w:val="28"/>
        </w:rPr>
        <w:t>
       қолданылу мерзімі өткен құжаттарды ұсыну, жәрдемақыға құқығының болмауы себебі бойынша тағайындауға өтініш қабылдаудан бас тартылды.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67-қосымша</w:t>
            </w:r>
            <w:r>
              <w:br/>
            </w: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тәрбиелеп отырған анаға немесе</w:t>
            </w:r>
            <w:r>
              <w:br/>
            </w:r>
            <w:r>
              <w:rPr>
                <w:rFonts w:ascii="Times New Roman"/>
                <w:b w:val="false"/>
                <w:i w:val="false"/>
                <w:color w:val="000000"/>
                <w:sz w:val="20"/>
              </w:rPr>
              <w:t>әкеге, бала асырап алушыға,</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 бар</w:t>
            </w:r>
            <w:r>
              <w:br/>
            </w:r>
            <w:r>
              <w:rPr>
                <w:rFonts w:ascii="Times New Roman"/>
                <w:b w:val="false"/>
                <w:i w:val="false"/>
                <w:color w:val="000000"/>
                <w:sz w:val="20"/>
              </w:rPr>
              <w:t>адамға күтім жасайтын адамдарға</w:t>
            </w:r>
            <w:r>
              <w:br/>
            </w:r>
            <w:r>
              <w:rPr>
                <w:rFonts w:ascii="Times New Roman"/>
                <w:b w:val="false"/>
                <w:i w:val="false"/>
                <w:color w:val="000000"/>
                <w:sz w:val="20"/>
              </w:rPr>
              <w:t>берілетін мемлекеттік жәрдемақыны</w:t>
            </w:r>
            <w:r>
              <w:br/>
            </w:r>
            <w:r>
              <w:rPr>
                <w:rFonts w:ascii="Times New Roman"/>
                <w:b w:val="false"/>
                <w:i w:val="false"/>
                <w:color w:val="000000"/>
                <w:sz w:val="20"/>
              </w:rPr>
              <w:t>тағайындау және төлеу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47" w:id="476"/>
    <w:p>
      <w:pPr>
        <w:spacing w:after="0"/>
        <w:ind w:left="0"/>
        <w:jc w:val="left"/>
      </w:pPr>
      <w:r>
        <w:rPr>
          <w:rFonts w:ascii="Times New Roman"/>
          <w:b/>
          <w:i w:val="false"/>
          <w:color w:val="000000"/>
        </w:rPr>
        <w:t xml:space="preserve"> Өтініштерді тіркеудің электрондық журналы</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Тіркеу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Жүгінген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 коды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жеке сәйкестендіру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Инспектор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бас тарту туралы шешімнің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Жәрдемақы мөлшері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түрі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68-қосымша</w:t>
            </w:r>
            <w:r>
              <w:br/>
            </w: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тәрбиелеп отырған анаға немесе</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 xml:space="preserve">қорғаншыға (қамқоршыға) </w:t>
            </w:r>
            <w:r>
              <w:br/>
            </w:r>
            <w:r>
              <w:rPr>
                <w:rFonts w:ascii="Times New Roman"/>
                <w:b w:val="false"/>
                <w:i w:val="false"/>
                <w:color w:val="000000"/>
                <w:sz w:val="20"/>
              </w:rPr>
              <w:t xml:space="preserve">тағайындалатын және төленетін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 xml:space="preserve">адамдарға берілетін мемлекеттік </w:t>
            </w:r>
            <w:r>
              <w:br/>
            </w:r>
            <w:r>
              <w:rPr>
                <w:rFonts w:ascii="Times New Roman"/>
                <w:b w:val="false"/>
                <w:i w:val="false"/>
                <w:color w:val="000000"/>
                <w:sz w:val="20"/>
              </w:rPr>
              <w:t>жәрдемақыны тағайындау және</w:t>
            </w:r>
            <w:r>
              <w:br/>
            </w:r>
            <w:r>
              <w:rPr>
                <w:rFonts w:ascii="Times New Roman"/>
                <w:b w:val="false"/>
                <w:i w:val="false"/>
                <w:color w:val="000000"/>
                <w:sz w:val="20"/>
              </w:rPr>
              <w:t>төлеу қағидаларына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1" w:id="477"/>
    <w:p>
      <w:pPr>
        <w:spacing w:after="0"/>
        <w:ind w:left="0"/>
        <w:jc w:val="left"/>
      </w:pPr>
      <w:r>
        <w:rPr>
          <w:rFonts w:ascii="Times New Roman"/>
          <w:b/>
          <w:i w:val="false"/>
          <w:color w:val="000000"/>
        </w:rPr>
        <w:t xml:space="preserve"> _________________________________________________ (төлем түрі) тағайындау үшін азаматтардың "цифрлық үкімет" веб-порталы арқылы келіп түскен өтініштерін тіркеудің электрондық журналы</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келіп түскен күн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келіп түскен уақыт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Өтінім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Бөлімше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Статусы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Негіздемесі (төлем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 тарту себебі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69-қосымша</w:t>
            </w:r>
            <w:r>
              <w:br/>
            </w: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 xml:space="preserve">қорғаншыға (қамқоршыға) </w:t>
            </w:r>
            <w:r>
              <w:br/>
            </w:r>
            <w:r>
              <w:rPr>
                <w:rFonts w:ascii="Times New Roman"/>
                <w:b w:val="false"/>
                <w:i w:val="false"/>
                <w:color w:val="000000"/>
                <w:sz w:val="20"/>
              </w:rPr>
              <w:t xml:space="preserve">тағайындалатын және төленетін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 xml:space="preserve">адамдарға 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5" w:id="478"/>
    <w:p>
      <w:pPr>
        <w:spacing w:after="0"/>
        <w:ind w:left="0"/>
        <w:jc w:val="left"/>
      </w:pPr>
      <w:r>
        <w:rPr>
          <w:rFonts w:ascii="Times New Roman"/>
          <w:b/>
          <w:i w:val="false"/>
          <w:color w:val="000000"/>
        </w:rPr>
        <w:t xml:space="preserve"> ________________________________________________________</w:t>
      </w:r>
      <w:r>
        <w:br/>
      </w:r>
      <w:r>
        <w:rPr>
          <w:rFonts w:ascii="Times New Roman"/>
          <w:b/>
          <w:i w:val="false"/>
          <w:color w:val="000000"/>
        </w:rPr>
        <w:t xml:space="preserve">(жәрдемақы түрін көрсету) </w:t>
      </w:r>
      <w:r>
        <w:br/>
      </w:r>
      <w:r>
        <w:rPr>
          <w:rFonts w:ascii="Times New Roman"/>
          <w:b/>
          <w:i w:val="false"/>
          <w:color w:val="000000"/>
        </w:rPr>
        <w:t>тағайындауға электрондық өтініштің қабылданғаны туралы 20__ жылғы "____" ____________ № ______ хабарлама</w:t>
      </w:r>
    </w:p>
    <w:bookmarkEnd w:id="478"/>
    <w:p>
      <w:pPr>
        <w:spacing w:after="0"/>
        <w:ind w:left="0"/>
        <w:jc w:val="both"/>
      </w:pPr>
      <w:bookmarkStart w:name="z757" w:id="479"/>
      <w:r>
        <w:rPr>
          <w:rFonts w:ascii="Times New Roman"/>
          <w:b w:val="false"/>
          <w:i w:val="false"/>
          <w:color w:val="000000"/>
          <w:sz w:val="28"/>
        </w:rPr>
        <w:t>
      Азамат _________________________________________________________</w:t>
      </w:r>
    </w:p>
    <w:bookmarkEnd w:id="479"/>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______________________________________________________</w:t>
      </w:r>
    </w:p>
    <w:p>
      <w:pPr>
        <w:spacing w:after="0"/>
        <w:ind w:left="0"/>
        <w:jc w:val="both"/>
      </w:pPr>
      <w:r>
        <w:rPr>
          <w:rFonts w:ascii="Times New Roman"/>
          <w:b w:val="false"/>
          <w:i w:val="false"/>
          <w:color w:val="000000"/>
          <w:sz w:val="28"/>
        </w:rPr>
        <w:t>Жүгінген күні: ___________________________________________________</w:t>
      </w:r>
    </w:p>
    <w:p>
      <w:pPr>
        <w:spacing w:after="0"/>
        <w:ind w:left="0"/>
        <w:jc w:val="both"/>
      </w:pPr>
      <w:r>
        <w:rPr>
          <w:rFonts w:ascii="Times New Roman"/>
          <w:b w:val="false"/>
          <w:i w:val="false"/>
          <w:color w:val="000000"/>
          <w:sz w:val="28"/>
        </w:rPr>
        <w:t>Баланың тегі, аты, әкесінің аты (ол болған жағдайда) және туған күні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тағайындауға өтініші</w:t>
      </w:r>
    </w:p>
    <w:p>
      <w:pPr>
        <w:spacing w:after="0"/>
        <w:ind w:left="0"/>
        <w:jc w:val="both"/>
      </w:pPr>
      <w:r>
        <w:rPr>
          <w:rFonts w:ascii="Times New Roman"/>
          <w:b w:val="false"/>
          <w:i w:val="false"/>
          <w:color w:val="000000"/>
          <w:sz w:val="28"/>
        </w:rPr>
        <w:t>(жәрдемақы түрі)</w:t>
      </w:r>
    </w:p>
    <w:p>
      <w:pPr>
        <w:spacing w:after="0"/>
        <w:ind w:left="0"/>
        <w:jc w:val="both"/>
      </w:pPr>
      <w:r>
        <w:rPr>
          <w:rFonts w:ascii="Times New Roman"/>
          <w:b w:val="false"/>
          <w:i w:val="false"/>
          <w:color w:val="000000"/>
          <w:sz w:val="28"/>
        </w:rPr>
        <w:t>________________________________________________ қабылданды.</w:t>
      </w:r>
    </w:p>
    <w:p>
      <w:pPr>
        <w:spacing w:after="0"/>
        <w:ind w:left="0"/>
        <w:jc w:val="both"/>
      </w:pPr>
      <w:r>
        <w:rPr>
          <w:rFonts w:ascii="Times New Roman"/>
          <w:b w:val="false"/>
          <w:i w:val="false"/>
          <w:color w:val="000000"/>
          <w:sz w:val="28"/>
        </w:rPr>
        <w:t>(Мемлекеттік корпорация бөлімшесінің атауы)</w:t>
      </w:r>
    </w:p>
    <w:p>
      <w:pPr>
        <w:spacing w:after="0"/>
        <w:ind w:left="0"/>
        <w:jc w:val="both"/>
      </w:pPr>
      <w:r>
        <w:rPr>
          <w:rFonts w:ascii="Times New Roman"/>
          <w:b w:val="false"/>
          <w:i w:val="false"/>
          <w:color w:val="000000"/>
          <w:sz w:val="28"/>
        </w:rPr>
        <w:t>Хабарлама жауапты адамның ЭЦҚ-сымен куәландырылған: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70-қосымша</w:t>
            </w:r>
            <w:r>
              <w:br/>
            </w: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әкеге, бала асырап</w:t>
            </w:r>
            <w:r>
              <w:br/>
            </w:r>
            <w:r>
              <w:rPr>
                <w:rFonts w:ascii="Times New Roman"/>
                <w:b w:val="false"/>
                <w:i w:val="false"/>
                <w:color w:val="000000"/>
                <w:sz w:val="20"/>
              </w:rPr>
              <w:t xml:space="preserve">алушыға, қорғаншыға </w:t>
            </w:r>
            <w:r>
              <w:br/>
            </w:r>
            <w:r>
              <w:rPr>
                <w:rFonts w:ascii="Times New Roman"/>
                <w:b w:val="false"/>
                <w:i w:val="false"/>
                <w:color w:val="000000"/>
                <w:sz w:val="20"/>
              </w:rPr>
              <w:t xml:space="preserve">(қамқоршыға) тағайындалатын </w:t>
            </w:r>
            <w:r>
              <w:br/>
            </w:r>
            <w:r>
              <w:rPr>
                <w:rFonts w:ascii="Times New Roman"/>
                <w:b w:val="false"/>
                <w:i w:val="false"/>
                <w:color w:val="000000"/>
                <w:sz w:val="20"/>
              </w:rPr>
              <w:t xml:space="preserve">және төленетін мемлекеттік </w:t>
            </w:r>
            <w:r>
              <w:br/>
            </w:r>
            <w:r>
              <w:rPr>
                <w:rFonts w:ascii="Times New Roman"/>
                <w:b w:val="false"/>
                <w:i w:val="false"/>
                <w:color w:val="000000"/>
                <w:sz w:val="20"/>
              </w:rPr>
              <w:t xml:space="preserve">жәрдемақыны, бірінші топтағы </w:t>
            </w:r>
            <w:r>
              <w:br/>
            </w:r>
            <w:r>
              <w:rPr>
                <w:rFonts w:ascii="Times New Roman"/>
                <w:b w:val="false"/>
                <w:i w:val="false"/>
                <w:color w:val="000000"/>
                <w:sz w:val="20"/>
              </w:rPr>
              <w:t xml:space="preserve">мүгедектігі бар адамға күтім </w:t>
            </w:r>
            <w:r>
              <w:br/>
            </w:r>
            <w:r>
              <w:rPr>
                <w:rFonts w:ascii="Times New Roman"/>
                <w:b w:val="false"/>
                <w:i w:val="false"/>
                <w:color w:val="000000"/>
                <w:sz w:val="20"/>
              </w:rPr>
              <w:t xml:space="preserve">жасайтын адамдарға берілетін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61" w:id="480"/>
    <w:p>
      <w:pPr>
        <w:spacing w:after="0"/>
        <w:ind w:left="0"/>
        <w:jc w:val="left"/>
      </w:pPr>
      <w:r>
        <w:rPr>
          <w:rFonts w:ascii="Times New Roman"/>
          <w:b/>
          <w:i w:val="false"/>
          <w:color w:val="000000"/>
        </w:rPr>
        <w:t xml:space="preserve"> Код ______________________ __________________________ облысы (қаласы) Халықты әлеуметтік қорғау саласындағы реттеу және бақылау комитетінің ________________________ облысы (қаласы) бойынша департаментінің 20___ жылғы  "___" __________ № ____ ШЕШІМІ</w:t>
      </w:r>
    </w:p>
    <w:bookmarkEnd w:id="480"/>
    <w:p>
      <w:pPr>
        <w:spacing w:after="0"/>
        <w:ind w:left="0"/>
        <w:jc w:val="both"/>
      </w:pPr>
      <w:bookmarkStart w:name="z762" w:id="481"/>
      <w:r>
        <w:rPr>
          <w:rFonts w:ascii="Times New Roman"/>
          <w:b w:val="false"/>
          <w:i w:val="false"/>
          <w:color w:val="000000"/>
          <w:sz w:val="28"/>
        </w:rPr>
        <w:t>
      Істің № _________________________________________________________</w:t>
      </w:r>
    </w:p>
    <w:bookmarkEnd w:id="481"/>
    <w:p>
      <w:pPr>
        <w:spacing w:after="0"/>
        <w:ind w:left="0"/>
        <w:jc w:val="both"/>
      </w:pPr>
      <w:r>
        <w:rPr>
          <w:rFonts w:ascii="Times New Roman"/>
          <w:b w:val="false"/>
          <w:i w:val="false"/>
          <w:color w:val="000000"/>
          <w:sz w:val="28"/>
        </w:rPr>
        <w:t>Мүгедектігі бар баланы тәрбиелеушіге берілетін жәрдемақыны тағайындау</w:t>
      </w:r>
    </w:p>
    <w:p>
      <w:pPr>
        <w:spacing w:after="0"/>
        <w:ind w:left="0"/>
        <w:jc w:val="both"/>
      </w:pPr>
      <w:r>
        <w:rPr>
          <w:rFonts w:ascii="Times New Roman"/>
          <w:b w:val="false"/>
          <w:i w:val="false"/>
          <w:color w:val="000000"/>
          <w:sz w:val="28"/>
        </w:rPr>
        <w:t>(өзгерту, тағайындаудан бас тарту) туралы</w:t>
      </w:r>
    </w:p>
    <w:p>
      <w:pPr>
        <w:spacing w:after="0"/>
        <w:ind w:left="0"/>
        <w:jc w:val="both"/>
      </w:pPr>
      <w:r>
        <w:rPr>
          <w:rFonts w:ascii="Times New Roman"/>
          <w:b w:val="false"/>
          <w:i w:val="false"/>
          <w:color w:val="000000"/>
          <w:sz w:val="28"/>
        </w:rPr>
        <w:t>Өтініш беруші 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Жүгінген күні 20____ жылғы "____" ________________________________</w:t>
      </w:r>
    </w:p>
    <w:p>
      <w:pPr>
        <w:spacing w:after="0"/>
        <w:ind w:left="0"/>
        <w:jc w:val="both"/>
      </w:pPr>
      <w:r>
        <w:rPr>
          <w:rFonts w:ascii="Times New Roman"/>
          <w:b w:val="false"/>
          <w:i w:val="false"/>
          <w:color w:val="000000"/>
          <w:sz w:val="28"/>
        </w:rPr>
        <w:t>Мүгедектігі бар баланың тегі, аты, әкесінің аты (ол болған жағдайда): 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Мүгедектігі бар баланың туған күні 20____ жылғы "____" ______________</w:t>
      </w:r>
    </w:p>
    <w:p>
      <w:pPr>
        <w:spacing w:after="0"/>
        <w:ind w:left="0"/>
        <w:jc w:val="both"/>
      </w:pPr>
      <w:r>
        <w:rPr>
          <w:rFonts w:ascii="Times New Roman"/>
          <w:b w:val="false"/>
          <w:i w:val="false"/>
          <w:color w:val="000000"/>
          <w:sz w:val="28"/>
        </w:rPr>
        <w:t>Мүгедектігі туралы анықтама ______________________________________</w:t>
      </w:r>
    </w:p>
    <w:p>
      <w:pPr>
        <w:spacing w:after="0"/>
        <w:ind w:left="0"/>
        <w:jc w:val="both"/>
      </w:pPr>
      <w:r>
        <w:rPr>
          <w:rFonts w:ascii="Times New Roman"/>
          <w:b w:val="false"/>
          <w:i w:val="false"/>
          <w:color w:val="000000"/>
          <w:sz w:val="28"/>
        </w:rPr>
        <w:t>Мүгедектік 20___ жылғы "___"______ бастап 20___ жылғы "___" _______</w:t>
      </w:r>
    </w:p>
    <w:p>
      <w:pPr>
        <w:spacing w:after="0"/>
        <w:ind w:left="0"/>
        <w:jc w:val="both"/>
      </w:pPr>
      <w:r>
        <w:rPr>
          <w:rFonts w:ascii="Times New Roman"/>
          <w:b w:val="false"/>
          <w:i w:val="false"/>
          <w:color w:val="000000"/>
          <w:sz w:val="28"/>
        </w:rPr>
        <w:t>дейінгі мерзімге белгіленді</w:t>
      </w:r>
    </w:p>
    <w:p>
      <w:pPr>
        <w:spacing w:after="0"/>
        <w:ind w:left="0"/>
        <w:jc w:val="both"/>
      </w:pPr>
      <w:r>
        <w:rPr>
          <w:rFonts w:ascii="Times New Roman"/>
          <w:b w:val="false"/>
          <w:i w:val="false"/>
          <w:color w:val="000000"/>
          <w:sz w:val="28"/>
        </w:rPr>
        <w:t>1. Әлеуметтік кодекстің ______ бабына сәйкес:</w:t>
      </w:r>
    </w:p>
    <w:p>
      <w:pPr>
        <w:spacing w:after="0"/>
        <w:ind w:left="0"/>
        <w:jc w:val="both"/>
      </w:pPr>
      <w:r>
        <w:rPr>
          <w:rFonts w:ascii="Times New Roman"/>
          <w:b w:val="false"/>
          <w:i w:val="false"/>
          <w:color w:val="000000"/>
          <w:sz w:val="28"/>
        </w:rPr>
        <w:t>мүгедектігі бар баланы тәрбиелеушіге берілетін жәрдемақы ____________</w:t>
      </w:r>
    </w:p>
    <w:p>
      <w:pPr>
        <w:spacing w:after="0"/>
        <w:ind w:left="0"/>
        <w:jc w:val="both"/>
      </w:pPr>
      <w:r>
        <w:rPr>
          <w:rFonts w:ascii="Times New Roman"/>
          <w:b w:val="false"/>
          <w:i w:val="false"/>
          <w:color w:val="000000"/>
          <w:sz w:val="28"/>
        </w:rPr>
        <w:t>теңге мөлшерінде 20___жылғы "___" ___ бастап 20 _____ жылғы "___"</w:t>
      </w:r>
    </w:p>
    <w:p>
      <w:pPr>
        <w:spacing w:after="0"/>
        <w:ind w:left="0"/>
        <w:jc w:val="both"/>
      </w:pPr>
      <w:r>
        <w:rPr>
          <w:rFonts w:ascii="Times New Roman"/>
          <w:b w:val="false"/>
          <w:i w:val="false"/>
          <w:color w:val="000000"/>
          <w:sz w:val="28"/>
        </w:rPr>
        <w:t>________қоса алғанда, ___________________ теңге мөлшерінде (сомасы</w:t>
      </w:r>
    </w:p>
    <w:p>
      <w:pPr>
        <w:spacing w:after="0"/>
        <w:ind w:left="0"/>
        <w:jc w:val="both"/>
      </w:pPr>
      <w:r>
        <w:rPr>
          <w:rFonts w:ascii="Times New Roman"/>
          <w:b w:val="false"/>
          <w:i w:val="false"/>
          <w:color w:val="000000"/>
          <w:sz w:val="28"/>
        </w:rPr>
        <w:t>жазбаша) тағайындалсын.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Мүгедектігі бар баланы тәрбиелеушіге берілетін жәрдемақының</w:t>
      </w:r>
    </w:p>
    <w:p>
      <w:pPr>
        <w:spacing w:after="0"/>
        <w:ind w:left="0"/>
        <w:jc w:val="both"/>
      </w:pPr>
      <w:r>
        <w:rPr>
          <w:rFonts w:ascii="Times New Roman"/>
          <w:b w:val="false"/>
          <w:i w:val="false"/>
          <w:color w:val="000000"/>
          <w:sz w:val="28"/>
        </w:rPr>
        <w:t>мөлшері 20___жылғы "___" ___ бастап 20__ жылғы "___" ____________ қоса</w:t>
      </w:r>
    </w:p>
    <w:p>
      <w:pPr>
        <w:spacing w:after="0"/>
        <w:ind w:left="0"/>
        <w:jc w:val="both"/>
      </w:pPr>
      <w:r>
        <w:rPr>
          <w:rFonts w:ascii="Times New Roman"/>
          <w:b w:val="false"/>
          <w:i w:val="false"/>
          <w:color w:val="000000"/>
          <w:sz w:val="28"/>
        </w:rPr>
        <w:t>алғанда, өзгертілсін және ________________________ теңге мөлшерінде (сомасы</w:t>
      </w:r>
    </w:p>
    <w:p>
      <w:pPr>
        <w:spacing w:after="0"/>
        <w:ind w:left="0"/>
        <w:jc w:val="both"/>
      </w:pPr>
      <w:r>
        <w:rPr>
          <w:rFonts w:ascii="Times New Roman"/>
          <w:b w:val="false"/>
          <w:i w:val="false"/>
          <w:color w:val="000000"/>
          <w:sz w:val="28"/>
        </w:rPr>
        <w:t>жазбаша) белгіленсін.</w:t>
      </w:r>
    </w:p>
    <w:p>
      <w:pPr>
        <w:spacing w:after="0"/>
        <w:ind w:left="0"/>
        <w:jc w:val="both"/>
      </w:pPr>
      <w:r>
        <w:rPr>
          <w:rFonts w:ascii="Times New Roman"/>
          <w:b w:val="false"/>
          <w:i w:val="false"/>
          <w:color w:val="000000"/>
          <w:sz w:val="28"/>
        </w:rPr>
        <w:t>Негіздеме: ______________________________________________________</w:t>
      </w:r>
    </w:p>
    <w:p>
      <w:pPr>
        <w:spacing w:after="0"/>
        <w:ind w:left="0"/>
        <w:jc w:val="both"/>
      </w:pPr>
      <w:r>
        <w:rPr>
          <w:rFonts w:ascii="Times New Roman"/>
          <w:b w:val="false"/>
          <w:i w:val="false"/>
          <w:color w:val="000000"/>
          <w:sz w:val="28"/>
        </w:rPr>
        <w:t>3. 20__ жылғы "___" ___________ жәрдемақы қайта жаңару:</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(негіздеме)</w:t>
      </w:r>
    </w:p>
    <w:p>
      <w:pPr>
        <w:spacing w:after="0"/>
        <w:ind w:left="0"/>
        <w:jc w:val="both"/>
      </w:pPr>
      <w:r>
        <w:rPr>
          <w:rFonts w:ascii="Times New Roman"/>
          <w:b w:val="false"/>
          <w:i w:val="false"/>
          <w:color w:val="000000"/>
          <w:sz w:val="28"/>
        </w:rPr>
        <w:t>4. Жәрдемақы тағайындаудан бас тартылсын: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(негіздеме)</w:t>
      </w:r>
    </w:p>
    <w:p>
      <w:pPr>
        <w:spacing w:after="0"/>
        <w:ind w:left="0"/>
        <w:jc w:val="both"/>
      </w:pPr>
      <w:r>
        <w:rPr>
          <w:rFonts w:ascii="Times New Roman"/>
          <w:b w:val="false"/>
          <w:i w:val="false"/>
          <w:color w:val="000000"/>
          <w:sz w:val="28"/>
        </w:rPr>
        <w:t>Департамент басшысы</w:t>
      </w:r>
    </w:p>
    <w:p>
      <w:pPr>
        <w:spacing w:after="0"/>
        <w:ind w:left="0"/>
        <w:jc w:val="both"/>
      </w:pPr>
      <w:r>
        <w:rPr>
          <w:rFonts w:ascii="Times New Roman"/>
          <w:b w:val="false"/>
          <w:i w:val="false"/>
          <w:color w:val="000000"/>
          <w:sz w:val="28"/>
        </w:rPr>
        <w:t>_____________________________________________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
      Департамент басқармасының (бөлімінің) басшысы</w:t>
      </w:r>
    </w:p>
    <w:p>
      <w:pPr>
        <w:spacing w:after="0"/>
        <w:ind w:left="0"/>
        <w:jc w:val="both"/>
      </w:pPr>
      <w:r>
        <w:rPr>
          <w:rFonts w:ascii="Times New Roman"/>
          <w:b w:val="false"/>
          <w:i w:val="false"/>
          <w:color w:val="000000"/>
          <w:sz w:val="28"/>
        </w:rPr>
        <w:t>_____________________________________________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Маман _____________________________________________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Мемлекеттік корпорация филиалының директоры</w:t>
      </w:r>
    </w:p>
    <w:p>
      <w:pPr>
        <w:spacing w:after="0"/>
        <w:ind w:left="0"/>
        <w:jc w:val="both"/>
      </w:pPr>
      <w:r>
        <w:rPr>
          <w:rFonts w:ascii="Times New Roman"/>
          <w:b w:val="false"/>
          <w:i w:val="false"/>
          <w:color w:val="000000"/>
          <w:sz w:val="28"/>
        </w:rPr>
        <w:t>_____________________________________________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_____________________________________________ ______________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71-қосымша</w:t>
            </w:r>
            <w:r>
              <w:br/>
            </w: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тәрбиелеп отырған</w:t>
            </w:r>
            <w:r>
              <w:br/>
            </w:r>
            <w:r>
              <w:rPr>
                <w:rFonts w:ascii="Times New Roman"/>
                <w:b w:val="false"/>
                <w:i w:val="false"/>
                <w:color w:val="000000"/>
                <w:sz w:val="20"/>
              </w:rPr>
              <w:t>анаға немесе әкеге, бала</w:t>
            </w:r>
            <w:r>
              <w:br/>
            </w:r>
            <w:r>
              <w:rPr>
                <w:rFonts w:ascii="Times New Roman"/>
                <w:b w:val="false"/>
                <w:i w:val="false"/>
                <w:color w:val="000000"/>
                <w:sz w:val="20"/>
              </w:rPr>
              <w:t>асырап алушыға, қорғаншыға</w:t>
            </w:r>
            <w:r>
              <w:br/>
            </w:r>
            <w:r>
              <w:rPr>
                <w:rFonts w:ascii="Times New Roman"/>
                <w:b w:val="false"/>
                <w:i w:val="false"/>
                <w:color w:val="000000"/>
                <w:sz w:val="20"/>
              </w:rPr>
              <w:t>(қамқоршыға) тағайындалатын</w:t>
            </w:r>
            <w:r>
              <w:br/>
            </w:r>
            <w:r>
              <w:rPr>
                <w:rFonts w:ascii="Times New Roman"/>
                <w:b w:val="false"/>
                <w:i w:val="false"/>
                <w:color w:val="000000"/>
                <w:sz w:val="20"/>
              </w:rPr>
              <w:t>және төленетін мемлекеттік</w:t>
            </w:r>
            <w:r>
              <w:br/>
            </w:r>
            <w:r>
              <w:rPr>
                <w:rFonts w:ascii="Times New Roman"/>
                <w:b w:val="false"/>
                <w:i w:val="false"/>
                <w:color w:val="000000"/>
                <w:sz w:val="20"/>
              </w:rPr>
              <w:t>жәрдемақыны, бірінші топтағы</w:t>
            </w:r>
            <w:r>
              <w:br/>
            </w:r>
            <w:r>
              <w:rPr>
                <w:rFonts w:ascii="Times New Roman"/>
                <w:b w:val="false"/>
                <w:i w:val="false"/>
                <w:color w:val="000000"/>
                <w:sz w:val="20"/>
              </w:rPr>
              <w:t>мүгедектігі бар адамға күтім</w:t>
            </w:r>
            <w:r>
              <w:br/>
            </w:r>
            <w:r>
              <w:rPr>
                <w:rFonts w:ascii="Times New Roman"/>
                <w:b w:val="false"/>
                <w:i w:val="false"/>
                <w:color w:val="000000"/>
                <w:sz w:val="20"/>
              </w:rPr>
              <w:t>жасайтын адамдарға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1" w:id="482"/>
    <w:p>
      <w:pPr>
        <w:spacing w:after="0"/>
        <w:ind w:left="0"/>
        <w:jc w:val="left"/>
      </w:pPr>
      <w:r>
        <w:rPr>
          <w:rFonts w:ascii="Times New Roman"/>
          <w:b/>
          <w:i w:val="false"/>
          <w:color w:val="000000"/>
        </w:rPr>
        <w:t xml:space="preserve"> Код ________________ ______________________ облысы (қаласы) Халықты әлеуметтік қорғау саласындағы реттеу және бақылау комитетінің ________________________ облысы (қаласы) бойынша департаментінің 20___ жылғы "___" __________ № ____ ШЕШІМІ</w:t>
      </w:r>
    </w:p>
    <w:bookmarkEnd w:id="482"/>
    <w:p>
      <w:pPr>
        <w:spacing w:after="0"/>
        <w:ind w:left="0"/>
        <w:jc w:val="both"/>
      </w:pPr>
      <w:bookmarkStart w:name="z772" w:id="483"/>
      <w:r>
        <w:rPr>
          <w:rFonts w:ascii="Times New Roman"/>
          <w:b w:val="false"/>
          <w:i w:val="false"/>
          <w:color w:val="000000"/>
          <w:sz w:val="28"/>
        </w:rPr>
        <w:t>
      Істің № ____________________________________________________________________</w:t>
      </w:r>
    </w:p>
    <w:bookmarkEnd w:id="483"/>
    <w:p>
      <w:pPr>
        <w:spacing w:after="0"/>
        <w:ind w:left="0"/>
        <w:jc w:val="both"/>
      </w:pPr>
      <w:r>
        <w:rPr>
          <w:rFonts w:ascii="Times New Roman"/>
          <w:b w:val="false"/>
          <w:i w:val="false"/>
          <w:color w:val="000000"/>
          <w:sz w:val="28"/>
        </w:rPr>
        <w:t>Бірінші топтағы мүгедектігі бар адамға күтім жасайтын адамға берілетін жәрдемақыны</w:t>
      </w:r>
    </w:p>
    <w:p>
      <w:pPr>
        <w:spacing w:after="0"/>
        <w:ind w:left="0"/>
        <w:jc w:val="both"/>
      </w:pPr>
      <w:r>
        <w:rPr>
          <w:rFonts w:ascii="Times New Roman"/>
          <w:b w:val="false"/>
          <w:i w:val="false"/>
          <w:color w:val="000000"/>
          <w:sz w:val="28"/>
        </w:rPr>
        <w:t>тағайындау (өзгерту, тағайындаудан бас тарту) туралы</w:t>
      </w:r>
    </w:p>
    <w:p>
      <w:pPr>
        <w:spacing w:after="0"/>
        <w:ind w:left="0"/>
        <w:jc w:val="both"/>
      </w:pPr>
      <w:r>
        <w:rPr>
          <w:rFonts w:ascii="Times New Roman"/>
          <w:b w:val="false"/>
          <w:i w:val="false"/>
          <w:color w:val="000000"/>
          <w:sz w:val="28"/>
        </w:rPr>
        <w:t>Азамат 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20____ жылғы "____" _______________________________________</w:t>
      </w:r>
    </w:p>
    <w:p>
      <w:pPr>
        <w:spacing w:after="0"/>
        <w:ind w:left="0"/>
        <w:jc w:val="both"/>
      </w:pPr>
      <w:r>
        <w:rPr>
          <w:rFonts w:ascii="Times New Roman"/>
          <w:b w:val="false"/>
          <w:i w:val="false"/>
          <w:color w:val="000000"/>
          <w:sz w:val="28"/>
        </w:rPr>
        <w:t>Жүгінген күні 20____ жылғы "____" ___________________________________</w:t>
      </w:r>
    </w:p>
    <w:p>
      <w:pPr>
        <w:spacing w:after="0"/>
        <w:ind w:left="0"/>
        <w:jc w:val="both"/>
      </w:pPr>
      <w:r>
        <w:rPr>
          <w:rFonts w:ascii="Times New Roman"/>
          <w:b w:val="false"/>
          <w:i w:val="false"/>
          <w:color w:val="000000"/>
          <w:sz w:val="28"/>
        </w:rPr>
        <w:t>Бірінші топ мүгедектігі бар адамның 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20____ жылғы "_____" ____________________________________</w:t>
      </w:r>
    </w:p>
    <w:p>
      <w:pPr>
        <w:spacing w:after="0"/>
        <w:ind w:left="0"/>
        <w:jc w:val="both"/>
      </w:pPr>
      <w:r>
        <w:rPr>
          <w:rFonts w:ascii="Times New Roman"/>
          <w:b w:val="false"/>
          <w:i w:val="false"/>
          <w:color w:val="000000"/>
          <w:sz w:val="28"/>
        </w:rPr>
        <w:t>Мүгедектігі туралы анықтама ________________________________________</w:t>
      </w:r>
    </w:p>
    <w:p>
      <w:pPr>
        <w:spacing w:after="0"/>
        <w:ind w:left="0"/>
        <w:jc w:val="both"/>
      </w:pPr>
      <w:r>
        <w:rPr>
          <w:rFonts w:ascii="Times New Roman"/>
          <w:b w:val="false"/>
          <w:i w:val="false"/>
          <w:color w:val="000000"/>
          <w:sz w:val="28"/>
        </w:rPr>
        <w:t>Мүгедектік 20__ жылғы "___"______ бастап 20__ жылғы "___" ___________</w:t>
      </w:r>
    </w:p>
    <w:p>
      <w:pPr>
        <w:spacing w:after="0"/>
        <w:ind w:left="0"/>
        <w:jc w:val="both"/>
      </w:pPr>
      <w:r>
        <w:rPr>
          <w:rFonts w:ascii="Times New Roman"/>
          <w:b w:val="false"/>
          <w:i w:val="false"/>
          <w:color w:val="000000"/>
          <w:sz w:val="28"/>
        </w:rPr>
        <w:t>дейінгі мерзімге белгіленді</w:t>
      </w:r>
    </w:p>
    <w:p>
      <w:pPr>
        <w:spacing w:after="0"/>
        <w:ind w:left="0"/>
        <w:jc w:val="both"/>
      </w:pPr>
      <w:r>
        <w:rPr>
          <w:rFonts w:ascii="Times New Roman"/>
          <w:b w:val="false"/>
          <w:i w:val="false"/>
          <w:color w:val="000000"/>
          <w:sz w:val="28"/>
        </w:rPr>
        <w:t>1. Әлеуметтік кодекстің ______ бабының _____ тармағына сәйкес күтім жасайтын</w:t>
      </w:r>
    </w:p>
    <w:p>
      <w:pPr>
        <w:spacing w:after="0"/>
        <w:ind w:left="0"/>
        <w:jc w:val="both"/>
      </w:pPr>
      <w:r>
        <w:rPr>
          <w:rFonts w:ascii="Times New Roman"/>
          <w:b w:val="false"/>
          <w:i w:val="false"/>
          <w:color w:val="000000"/>
          <w:sz w:val="28"/>
        </w:rPr>
        <w:t>адамға берілетін жәрдемақы 20___ жылғы "___" ____________ бастап 20 _____ жылғы</w:t>
      </w:r>
    </w:p>
    <w:p>
      <w:pPr>
        <w:spacing w:after="0"/>
        <w:ind w:left="0"/>
        <w:jc w:val="both"/>
      </w:pPr>
      <w:r>
        <w:rPr>
          <w:rFonts w:ascii="Times New Roman"/>
          <w:b w:val="false"/>
          <w:i w:val="false"/>
          <w:color w:val="000000"/>
          <w:sz w:val="28"/>
        </w:rPr>
        <w:t>"___" ________ қоса алғанда, __________________________ теңге мөлшерінде</w:t>
      </w:r>
    </w:p>
    <w:p>
      <w:pPr>
        <w:spacing w:after="0"/>
        <w:ind w:left="0"/>
        <w:jc w:val="both"/>
      </w:pPr>
      <w:r>
        <w:rPr>
          <w:rFonts w:ascii="Times New Roman"/>
          <w:b w:val="false"/>
          <w:i w:val="false"/>
          <w:color w:val="000000"/>
          <w:sz w:val="28"/>
        </w:rPr>
        <w:t>(сомасы жазбаша) тағайындалсын.</w:t>
      </w:r>
    </w:p>
    <w:p>
      <w:pPr>
        <w:spacing w:after="0"/>
        <w:ind w:left="0"/>
        <w:jc w:val="both"/>
      </w:pPr>
      <w:r>
        <w:rPr>
          <w:rFonts w:ascii="Times New Roman"/>
          <w:b w:val="false"/>
          <w:i w:val="false"/>
          <w:color w:val="000000"/>
          <w:sz w:val="28"/>
        </w:rPr>
        <w:t>2. Күтім жасайтын адамға берілетін жәрдемақының мөлшері 20___жылғы</w:t>
      </w:r>
    </w:p>
    <w:p>
      <w:pPr>
        <w:spacing w:after="0"/>
        <w:ind w:left="0"/>
        <w:jc w:val="both"/>
      </w:pPr>
      <w:r>
        <w:rPr>
          <w:rFonts w:ascii="Times New Roman"/>
          <w:b w:val="false"/>
          <w:i w:val="false"/>
          <w:color w:val="000000"/>
          <w:sz w:val="28"/>
        </w:rPr>
        <w:t>"___" ________ бастап 20__ жылғы "___" ____________ қоса алғанда,</w:t>
      </w:r>
    </w:p>
    <w:p>
      <w:pPr>
        <w:spacing w:after="0"/>
        <w:ind w:left="0"/>
        <w:jc w:val="both"/>
      </w:pPr>
      <w:r>
        <w:rPr>
          <w:rFonts w:ascii="Times New Roman"/>
          <w:b w:val="false"/>
          <w:i w:val="false"/>
          <w:color w:val="000000"/>
          <w:sz w:val="28"/>
        </w:rPr>
        <w:t>өзгертілсін және _________________________________ теңге мөлшерінде</w:t>
      </w:r>
    </w:p>
    <w:p>
      <w:pPr>
        <w:spacing w:after="0"/>
        <w:ind w:left="0"/>
        <w:jc w:val="both"/>
      </w:pPr>
      <w:r>
        <w:rPr>
          <w:rFonts w:ascii="Times New Roman"/>
          <w:b w:val="false"/>
          <w:i w:val="false"/>
          <w:color w:val="000000"/>
          <w:sz w:val="28"/>
        </w:rPr>
        <w:t>белгіленсін (сомасы жазбаша).</w:t>
      </w:r>
    </w:p>
    <w:p>
      <w:pPr>
        <w:spacing w:after="0"/>
        <w:ind w:left="0"/>
        <w:jc w:val="both"/>
      </w:pPr>
      <w:r>
        <w:rPr>
          <w:rFonts w:ascii="Times New Roman"/>
          <w:b w:val="false"/>
          <w:i w:val="false"/>
          <w:color w:val="000000"/>
          <w:sz w:val="28"/>
        </w:rPr>
        <w:t>Негіздеме: _____________________________________________________</w:t>
      </w:r>
    </w:p>
    <w:p>
      <w:pPr>
        <w:spacing w:after="0"/>
        <w:ind w:left="0"/>
        <w:jc w:val="both"/>
      </w:pPr>
      <w:r>
        <w:rPr>
          <w:rFonts w:ascii="Times New Roman"/>
          <w:b w:val="false"/>
          <w:i w:val="false"/>
          <w:color w:val="000000"/>
          <w:sz w:val="28"/>
        </w:rPr>
        <w:t>3. Күтім жасайтын адамға берілетін жәрдемақыны тағайындаудан бас</w:t>
      </w:r>
    </w:p>
    <w:p>
      <w:pPr>
        <w:spacing w:after="0"/>
        <w:ind w:left="0"/>
        <w:jc w:val="both"/>
      </w:pPr>
      <w:r>
        <w:rPr>
          <w:rFonts w:ascii="Times New Roman"/>
          <w:b w:val="false"/>
          <w:i w:val="false"/>
          <w:color w:val="000000"/>
          <w:sz w:val="28"/>
        </w:rPr>
        <w:t>тартылсын: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(негіздеме)</w:t>
      </w:r>
    </w:p>
    <w:p>
      <w:pPr>
        <w:spacing w:after="0"/>
        <w:ind w:left="0"/>
        <w:jc w:val="both"/>
      </w:pPr>
      <w:r>
        <w:rPr>
          <w:rFonts w:ascii="Times New Roman"/>
          <w:b w:val="false"/>
          <w:i w:val="false"/>
          <w:color w:val="000000"/>
          <w:sz w:val="28"/>
        </w:rPr>
        <w:t>Департамент басшысы _________________________________________ 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Департамент басқармасының (бөлімінің) басшысы</w:t>
      </w:r>
    </w:p>
    <w:p>
      <w:pPr>
        <w:spacing w:after="0"/>
        <w:ind w:left="0"/>
        <w:jc w:val="both"/>
      </w:pPr>
      <w:r>
        <w:rPr>
          <w:rFonts w:ascii="Times New Roman"/>
          <w:b w:val="false"/>
          <w:i w:val="false"/>
          <w:color w:val="000000"/>
          <w:sz w:val="28"/>
        </w:rPr>
        <w:t>_________________________________________ 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Маман _________________________________________ 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Мемлекеттік корпорация филиалының директоры</w:t>
      </w:r>
    </w:p>
    <w:p>
      <w:pPr>
        <w:spacing w:after="0"/>
        <w:ind w:left="0"/>
        <w:jc w:val="both"/>
      </w:pPr>
      <w:r>
        <w:rPr>
          <w:rFonts w:ascii="Times New Roman"/>
          <w:b w:val="false"/>
          <w:i w:val="false"/>
          <w:color w:val="000000"/>
          <w:sz w:val="28"/>
        </w:rPr>
        <w:t>_________________________________________ 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_________________________________________ 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_________________________________________ _____________</w:t>
      </w:r>
    </w:p>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72-қосымша</w:t>
            </w:r>
            <w:r>
              <w:br/>
            </w: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 xml:space="preserve">қорғаншыға (қамқоршыға) </w:t>
            </w:r>
            <w:r>
              <w:br/>
            </w:r>
            <w:r>
              <w:rPr>
                <w:rFonts w:ascii="Times New Roman"/>
                <w:b w:val="false"/>
                <w:i w:val="false"/>
                <w:color w:val="000000"/>
                <w:sz w:val="20"/>
              </w:rPr>
              <w:t xml:space="preserve">тағайындалатын және төленетін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адамдарға берілетін мемлекеттік</w:t>
            </w:r>
            <w:r>
              <w:br/>
            </w:r>
            <w:r>
              <w:rPr>
                <w:rFonts w:ascii="Times New Roman"/>
                <w:b w:val="false"/>
                <w:i w:val="false"/>
                <w:color w:val="000000"/>
                <w:sz w:val="20"/>
              </w:rPr>
              <w:t>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0" w:id="484"/>
    <w:p>
      <w:pPr>
        <w:spacing w:after="0"/>
        <w:ind w:left="0"/>
        <w:jc w:val="left"/>
      </w:pPr>
      <w:r>
        <w:rPr>
          <w:rFonts w:ascii="Times New Roman"/>
          <w:b/>
          <w:i w:val="false"/>
          <w:color w:val="000000"/>
        </w:rPr>
        <w:t xml:space="preserve"> ______________________________________________________________ (жәрдемақы түрін көрсету) тағайындауға құжаттарды жете ресімдеу қажеттілігі туралы 20__ жылғы "___"____________ хабарлама</w:t>
      </w:r>
    </w:p>
    <w:bookmarkEnd w:id="484"/>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(жәрдемақы түрі) тағайындау жөніндегі уәкілетті орган</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Өтініш берушінің туған күні _____ жылғы "____" ___________________</w:t>
      </w:r>
    </w:p>
    <w:p>
      <w:pPr>
        <w:spacing w:after="0"/>
        <w:ind w:left="0"/>
        <w:jc w:val="both"/>
      </w:pPr>
      <w:r>
        <w:rPr>
          <w:rFonts w:ascii="Times New Roman"/>
          <w:b w:val="false"/>
          <w:i w:val="false"/>
          <w:color w:val="000000"/>
          <w:sz w:val="28"/>
        </w:rPr>
        <w:t>Өтінішті қайтару күні 20__ жылғы "___" ___________ № 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(жете рәсімдеудің себебін көрсету) жете ресімдеудің қажеттілігі</w:t>
      </w:r>
    </w:p>
    <w:p>
      <w:pPr>
        <w:spacing w:after="0"/>
        <w:ind w:left="0"/>
        <w:jc w:val="both"/>
      </w:pPr>
      <w:r>
        <w:rPr>
          <w:rFonts w:ascii="Times New Roman"/>
          <w:b w:val="false"/>
          <w:i w:val="false"/>
          <w:color w:val="000000"/>
          <w:sz w:val="28"/>
        </w:rPr>
        <w:t>Сіздің назарыңызға жеткізеді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73-қосымша</w:t>
            </w:r>
            <w:r>
              <w:br/>
            </w:r>
            <w:r>
              <w:rPr>
                <w:rFonts w:ascii="Times New Roman"/>
                <w:b w:val="false"/>
                <w:i w:val="false"/>
                <w:color w:val="000000"/>
                <w:sz w:val="20"/>
              </w:rPr>
              <w:t>Мүгедектігі бар баланы</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 xml:space="preserve">қорғаншыға (қамқоршыға) </w:t>
            </w:r>
            <w:r>
              <w:br/>
            </w:r>
            <w:r>
              <w:rPr>
                <w:rFonts w:ascii="Times New Roman"/>
                <w:b w:val="false"/>
                <w:i w:val="false"/>
                <w:color w:val="000000"/>
                <w:sz w:val="20"/>
              </w:rPr>
              <w:t xml:space="preserve">тағайындалатын және төленетін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бірінші топтағы</w:t>
            </w:r>
            <w:r>
              <w:br/>
            </w:r>
            <w:r>
              <w:rPr>
                <w:rFonts w:ascii="Times New Roman"/>
                <w:b w:val="false"/>
                <w:i w:val="false"/>
                <w:color w:val="000000"/>
                <w:sz w:val="20"/>
              </w:rPr>
              <w:t>мүгедектігі бар адамға күтім</w:t>
            </w:r>
            <w:r>
              <w:br/>
            </w:r>
            <w:r>
              <w:rPr>
                <w:rFonts w:ascii="Times New Roman"/>
                <w:b w:val="false"/>
                <w:i w:val="false"/>
                <w:color w:val="000000"/>
                <w:sz w:val="20"/>
              </w:rPr>
              <w:t>жасайтын адамдарға</w:t>
            </w:r>
            <w:r>
              <w:br/>
            </w:r>
            <w:r>
              <w:rPr>
                <w:rFonts w:ascii="Times New Roman"/>
                <w:b w:val="false"/>
                <w:i w:val="false"/>
                <w:color w:val="000000"/>
                <w:sz w:val="20"/>
              </w:rPr>
              <w:t>берілетін мемлекеттік</w:t>
            </w:r>
            <w:r>
              <w:br/>
            </w:r>
            <w:r>
              <w:rPr>
                <w:rFonts w:ascii="Times New Roman"/>
                <w:b w:val="false"/>
                <w:i w:val="false"/>
                <w:color w:val="000000"/>
                <w:sz w:val="20"/>
              </w:rPr>
              <w:t>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4" w:id="485"/>
    <w:p>
      <w:pPr>
        <w:spacing w:after="0"/>
        <w:ind w:left="0"/>
        <w:jc w:val="left"/>
      </w:pPr>
      <w:r>
        <w:rPr>
          <w:rFonts w:ascii="Times New Roman"/>
          <w:b/>
          <w:i w:val="false"/>
          <w:color w:val="000000"/>
        </w:rPr>
        <w:t xml:space="preserve"> sms-хабарлардың электрондық журналы</w:t>
      </w:r>
      <w:r>
        <w:br/>
      </w:r>
      <w:r>
        <w:rPr>
          <w:rFonts w:ascii="Times New Roman"/>
          <w:b/>
          <w:i w:val="false"/>
          <w:color w:val="000000"/>
        </w:rPr>
        <w:t>_______________________________________</w:t>
      </w:r>
      <w:r>
        <w:br/>
      </w:r>
      <w:r>
        <w:rPr>
          <w:rFonts w:ascii="Times New Roman"/>
          <w:b/>
          <w:i w:val="false"/>
          <w:color w:val="000000"/>
        </w:rPr>
        <w:t>(жәрдемақы түрін көрсету)</w:t>
      </w:r>
      <w:r>
        <w:br/>
      </w:r>
      <w:r>
        <w:rPr>
          <w:rFonts w:ascii="Times New Roman"/>
          <w:b/>
          <w:i w:val="false"/>
          <w:color w:val="000000"/>
        </w:rPr>
        <w:t>_______________________ бөлімшесі бойынша</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sms-хабар жіберілген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Телефон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74-қосымша</w:t>
            </w:r>
            <w:r>
              <w:br/>
            </w: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адамдарға берілетін</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88" w:id="486"/>
    <w:p>
      <w:pPr>
        <w:spacing w:after="0"/>
        <w:ind w:left="0"/>
        <w:jc w:val="left"/>
      </w:pPr>
      <w:r>
        <w:rPr>
          <w:rFonts w:ascii="Times New Roman"/>
          <w:b/>
          <w:i w:val="false"/>
          <w:color w:val="000000"/>
        </w:rPr>
        <w:t xml:space="preserve"> ______________________________________________________________ (жәрдемақы түрін көрсету) тағайындау туралы 20__ жылғы "____"____________ № ______ хабарлама</w:t>
      </w:r>
    </w:p>
    <w:bookmarkEnd w:id="486"/>
    <w:p>
      <w:pPr>
        <w:spacing w:after="0"/>
        <w:ind w:left="0"/>
        <w:jc w:val="both"/>
      </w:pPr>
      <w:bookmarkStart w:name="z789" w:id="487"/>
      <w:r>
        <w:rPr>
          <w:rFonts w:ascii="Times New Roman"/>
          <w:b w:val="false"/>
          <w:i w:val="false"/>
          <w:color w:val="000000"/>
          <w:sz w:val="28"/>
        </w:rPr>
        <w:t>
      Азамат ____________________________________________________</w:t>
      </w:r>
    </w:p>
    <w:bookmarkEnd w:id="487"/>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Туған күні: _____ жылғы "___" __________</w:t>
      </w:r>
    </w:p>
    <w:p>
      <w:pPr>
        <w:spacing w:after="0"/>
        <w:ind w:left="0"/>
        <w:jc w:val="both"/>
      </w:pPr>
      <w:r>
        <w:rPr>
          <w:rFonts w:ascii="Times New Roman"/>
          <w:b w:val="false"/>
          <w:i w:val="false"/>
          <w:color w:val="000000"/>
          <w:sz w:val="28"/>
        </w:rPr>
        <w:t>Баланың тегі, аты, әкесінің аты (ол болған жағдайда) және туған күні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20__ жылғы "___" ___________ № _________ тағайындау туралы шешім</w:t>
      </w:r>
    </w:p>
    <w:p>
      <w:pPr>
        <w:spacing w:after="0"/>
        <w:ind w:left="0"/>
        <w:jc w:val="both"/>
      </w:pPr>
      <w:r>
        <w:rPr>
          <w:rFonts w:ascii="Times New Roman"/>
          <w:b w:val="false"/>
          <w:i w:val="false"/>
          <w:color w:val="000000"/>
          <w:sz w:val="28"/>
        </w:rPr>
        <w:t>Тағайындалған сома:_____________________________________________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(жәрдемақы түрі)</w:t>
      </w:r>
    </w:p>
    <w:p>
      <w:pPr>
        <w:spacing w:after="0"/>
        <w:ind w:left="0"/>
        <w:jc w:val="both"/>
      </w:pPr>
      <w:r>
        <w:rPr>
          <w:rFonts w:ascii="Times New Roman"/>
          <w:b w:val="false"/>
          <w:i w:val="false"/>
          <w:color w:val="000000"/>
          <w:sz w:val="28"/>
        </w:rPr>
        <w:t>20__ жылғы "___" _______ бастап _____20 __ жылғы "_____" _________ қоса алғанда,</w:t>
      </w:r>
    </w:p>
    <w:p>
      <w:pPr>
        <w:spacing w:after="0"/>
        <w:ind w:left="0"/>
        <w:jc w:val="both"/>
      </w:pPr>
      <w:r>
        <w:rPr>
          <w:rFonts w:ascii="Times New Roman"/>
          <w:b w:val="false"/>
          <w:i w:val="false"/>
          <w:color w:val="000000"/>
          <w:sz w:val="28"/>
        </w:rPr>
        <w:t>__________ (_______________________________________) теңге</w:t>
      </w:r>
    </w:p>
    <w:p>
      <w:pPr>
        <w:spacing w:after="0"/>
        <w:ind w:left="0"/>
        <w:jc w:val="both"/>
      </w:pPr>
      <w:r>
        <w:rPr>
          <w:rFonts w:ascii="Times New Roman"/>
          <w:b w:val="false"/>
          <w:i w:val="false"/>
          <w:color w:val="000000"/>
          <w:sz w:val="28"/>
        </w:rPr>
        <w:t>(сомасы жазбаша)</w:t>
      </w:r>
    </w:p>
    <w:p>
      <w:pPr>
        <w:spacing w:after="0"/>
        <w:ind w:left="0"/>
        <w:jc w:val="both"/>
      </w:pPr>
      <w:r>
        <w:rPr>
          <w:rFonts w:ascii="Times New Roman"/>
          <w:b w:val="false"/>
          <w:i w:val="false"/>
          <w:color w:val="000000"/>
          <w:sz w:val="28"/>
        </w:rPr>
        <w:t>Хабарлама жауапты адамның ЭЦҚ-мен куәландырылған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(жауапты адамның лауазымы және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75-қосымша</w:t>
            </w:r>
            <w:r>
              <w:br/>
            </w: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тәрбиелеп отырған анаға</w:t>
            </w:r>
            <w:r>
              <w:br/>
            </w:r>
            <w:r>
              <w:rPr>
                <w:rFonts w:ascii="Times New Roman"/>
                <w:b w:val="false"/>
                <w:i w:val="false"/>
                <w:color w:val="000000"/>
                <w:sz w:val="20"/>
              </w:rPr>
              <w:t xml:space="preserve">немесе әкеге, бала асырап </w:t>
            </w:r>
            <w:r>
              <w:br/>
            </w:r>
            <w:r>
              <w:rPr>
                <w:rFonts w:ascii="Times New Roman"/>
                <w:b w:val="false"/>
                <w:i w:val="false"/>
                <w:color w:val="000000"/>
                <w:sz w:val="20"/>
              </w:rPr>
              <w:t xml:space="preserve">алушыға, қорғаншыға </w:t>
            </w:r>
            <w:r>
              <w:br/>
            </w:r>
            <w:r>
              <w:rPr>
                <w:rFonts w:ascii="Times New Roman"/>
                <w:b w:val="false"/>
                <w:i w:val="false"/>
                <w:color w:val="000000"/>
                <w:sz w:val="20"/>
              </w:rPr>
              <w:t xml:space="preserve">(қамқоршыға) тағайындалатын </w:t>
            </w:r>
            <w:r>
              <w:br/>
            </w:r>
            <w:r>
              <w:rPr>
                <w:rFonts w:ascii="Times New Roman"/>
                <w:b w:val="false"/>
                <w:i w:val="false"/>
                <w:color w:val="000000"/>
                <w:sz w:val="20"/>
              </w:rPr>
              <w:t xml:space="preserve">және төленетін мемлекеттік </w:t>
            </w:r>
            <w:r>
              <w:br/>
            </w:r>
            <w:r>
              <w:rPr>
                <w:rFonts w:ascii="Times New Roman"/>
                <w:b w:val="false"/>
                <w:i w:val="false"/>
                <w:color w:val="000000"/>
                <w:sz w:val="20"/>
              </w:rPr>
              <w:t xml:space="preserve">жәрдемақыны, бірінші топтағы </w:t>
            </w:r>
            <w:r>
              <w:br/>
            </w:r>
            <w:r>
              <w:rPr>
                <w:rFonts w:ascii="Times New Roman"/>
                <w:b w:val="false"/>
                <w:i w:val="false"/>
                <w:color w:val="000000"/>
                <w:sz w:val="20"/>
              </w:rPr>
              <w:t>мүгедектігі бар адамға</w:t>
            </w:r>
            <w:r>
              <w:br/>
            </w:r>
            <w:r>
              <w:rPr>
                <w:rFonts w:ascii="Times New Roman"/>
                <w:b w:val="false"/>
                <w:i w:val="false"/>
                <w:color w:val="000000"/>
                <w:sz w:val="20"/>
              </w:rPr>
              <w:t xml:space="preserve">күтім жасайтын адамдарға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3" w:id="488"/>
    <w:p>
      <w:pPr>
        <w:spacing w:after="0"/>
        <w:ind w:left="0"/>
        <w:jc w:val="left"/>
      </w:pPr>
      <w:r>
        <w:rPr>
          <w:rFonts w:ascii="Times New Roman"/>
          <w:b/>
          <w:i w:val="false"/>
          <w:color w:val="000000"/>
        </w:rPr>
        <w:t xml:space="preserve"> _______________________________________________________________________ (жәрдемақы түрін көрсету) тағайындаудан бас тарту туралы 20__ жылғы "___" ________ № ________ хабарлама</w:t>
      </w:r>
    </w:p>
    <w:bookmarkEnd w:id="488"/>
    <w:p>
      <w:pPr>
        <w:spacing w:after="0"/>
        <w:ind w:left="0"/>
        <w:jc w:val="both"/>
      </w:pPr>
      <w:bookmarkStart w:name="z794" w:id="489"/>
      <w:r>
        <w:rPr>
          <w:rFonts w:ascii="Times New Roman"/>
          <w:b w:val="false"/>
          <w:i w:val="false"/>
          <w:color w:val="000000"/>
          <w:sz w:val="28"/>
        </w:rPr>
        <w:t>
      Азамат ____________________________________________________</w:t>
      </w:r>
    </w:p>
    <w:bookmarkEnd w:id="489"/>
    <w:p>
      <w:pPr>
        <w:spacing w:after="0"/>
        <w:ind w:left="0"/>
        <w:jc w:val="both"/>
      </w:pPr>
      <w:r>
        <w:rPr>
          <w:rFonts w:ascii="Times New Roman"/>
          <w:b w:val="false"/>
          <w:i w:val="false"/>
          <w:color w:val="000000"/>
          <w:sz w:val="28"/>
        </w:rPr>
        <w:t xml:space="preserve">                    (тегі, аты, әкесінің аты (ол болған жағдайда)</w:t>
      </w:r>
    </w:p>
    <w:p>
      <w:pPr>
        <w:spacing w:after="0"/>
        <w:ind w:left="0"/>
        <w:jc w:val="both"/>
      </w:pPr>
      <w:r>
        <w:rPr>
          <w:rFonts w:ascii="Times New Roman"/>
          <w:b w:val="false"/>
          <w:i w:val="false"/>
          <w:color w:val="000000"/>
          <w:sz w:val="28"/>
        </w:rPr>
        <w:t>Туған күні ____ жылғы "___" ____________</w:t>
      </w:r>
    </w:p>
    <w:p>
      <w:pPr>
        <w:spacing w:after="0"/>
        <w:ind w:left="0"/>
        <w:jc w:val="both"/>
      </w:pPr>
      <w:r>
        <w:rPr>
          <w:rFonts w:ascii="Times New Roman"/>
          <w:b w:val="false"/>
          <w:i w:val="false"/>
          <w:color w:val="000000"/>
          <w:sz w:val="28"/>
        </w:rPr>
        <w:t>Баланың тегі, аты, әкесінің аты (ол болған жағдайда) және туған күні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(жәрдемақы түрі)</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(себептерін көрсету) тағайындаудан бас тартылды.</w:t>
      </w:r>
    </w:p>
    <w:p>
      <w:pPr>
        <w:spacing w:after="0"/>
        <w:ind w:left="0"/>
        <w:jc w:val="both"/>
      </w:pPr>
      <w:r>
        <w:rPr>
          <w:rFonts w:ascii="Times New Roman"/>
          <w:b w:val="false"/>
          <w:i w:val="false"/>
          <w:color w:val="000000"/>
          <w:sz w:val="28"/>
        </w:rPr>
        <w:t>Хабарлама жауапты адамның ЭЦҚ-мен куәландырылған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(жауапты адамның тегі, аты, әкесінің аты (ол болған жағдайда)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76-қосымша</w:t>
            </w:r>
            <w:r>
              <w:br/>
            </w: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тәрбиелеп отырған анаға немесе</w:t>
            </w:r>
            <w:r>
              <w:br/>
            </w:r>
            <w:r>
              <w:rPr>
                <w:rFonts w:ascii="Times New Roman"/>
                <w:b w:val="false"/>
                <w:i w:val="false"/>
                <w:color w:val="000000"/>
                <w:sz w:val="20"/>
              </w:rPr>
              <w:t>әкеге, бала асырап алушыға,</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 бар</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адамдарға берілетін мемлекеттік</w:t>
            </w:r>
            <w:r>
              <w:br/>
            </w:r>
            <w:r>
              <w:rPr>
                <w:rFonts w:ascii="Times New Roman"/>
                <w:b w:val="false"/>
                <w:i w:val="false"/>
                <w:color w:val="000000"/>
                <w:sz w:val="20"/>
              </w:rPr>
              <w:t>жәрдемақыны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8" w:id="490"/>
    <w:p>
      <w:pPr>
        <w:spacing w:after="0"/>
        <w:ind w:left="0"/>
        <w:jc w:val="left"/>
      </w:pPr>
      <w:r>
        <w:rPr>
          <w:rFonts w:ascii="Times New Roman"/>
          <w:b/>
          <w:i w:val="false"/>
          <w:color w:val="000000"/>
        </w:rPr>
        <w:t xml:space="preserve"> Хабарламалар журналы _______________________________________ (жәрдемақы түрін көрсету) _______________________ бөлімшесі бойынша</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Істің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 түрі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Хабарлама тапсырылған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77-қосымша</w:t>
            </w:r>
            <w:r>
              <w:br/>
            </w: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 xml:space="preserve">қорғаншыға (қамқоршыға) </w:t>
            </w:r>
            <w:r>
              <w:br/>
            </w:r>
            <w:r>
              <w:rPr>
                <w:rFonts w:ascii="Times New Roman"/>
                <w:b w:val="false"/>
                <w:i w:val="false"/>
                <w:color w:val="000000"/>
                <w:sz w:val="20"/>
              </w:rPr>
              <w:t xml:space="preserve">тағайындалатын және төленетін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адамдарға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2" w:id="491"/>
    <w:p>
      <w:pPr>
        <w:spacing w:after="0"/>
        <w:ind w:left="0"/>
        <w:jc w:val="left"/>
      </w:pPr>
      <w:r>
        <w:rPr>
          <w:rFonts w:ascii="Times New Roman"/>
          <w:b/>
          <w:i w:val="false"/>
          <w:color w:val="000000"/>
        </w:rPr>
        <w:t xml:space="preserve"> Код ________________ ______________________ облысы (қаласы) Халықты әлеуметтік қорғау саласындағы реттеу және бақылау комитетінің _______________ облысы (қаласы) бойынша департаментінің 20___ жылғы "___" __________ № ______ ШЕШІМІ</w:t>
      </w:r>
    </w:p>
    <w:bookmarkEnd w:id="491"/>
    <w:p>
      <w:pPr>
        <w:spacing w:after="0"/>
        <w:ind w:left="0"/>
        <w:jc w:val="both"/>
      </w:pPr>
      <w:bookmarkStart w:name="z803" w:id="492"/>
      <w:r>
        <w:rPr>
          <w:rFonts w:ascii="Times New Roman"/>
          <w:b w:val="false"/>
          <w:i w:val="false"/>
          <w:color w:val="000000"/>
          <w:sz w:val="28"/>
        </w:rPr>
        <w:t>
      Істің № ________________________________________________________</w:t>
      </w:r>
    </w:p>
    <w:bookmarkEnd w:id="492"/>
    <w:p>
      <w:pPr>
        <w:spacing w:after="0"/>
        <w:ind w:left="0"/>
        <w:jc w:val="both"/>
      </w:pPr>
      <w:r>
        <w:rPr>
          <w:rFonts w:ascii="Times New Roman"/>
          <w:b w:val="false"/>
          <w:i w:val="false"/>
          <w:color w:val="000000"/>
          <w:sz w:val="28"/>
        </w:rPr>
        <w:t>Төлемді тоқтата тұру туралы шешім _______________________________</w:t>
      </w:r>
    </w:p>
    <w:p>
      <w:pPr>
        <w:spacing w:after="0"/>
        <w:ind w:left="0"/>
        <w:jc w:val="both"/>
      </w:pPr>
      <w:r>
        <w:rPr>
          <w:rFonts w:ascii="Times New Roman"/>
          <w:b w:val="false"/>
          <w:i w:val="false"/>
          <w:color w:val="000000"/>
          <w:sz w:val="28"/>
        </w:rPr>
        <w:t>(төлем түрін көрсету)</w:t>
      </w:r>
    </w:p>
    <w:p>
      <w:pPr>
        <w:spacing w:after="0"/>
        <w:ind w:left="0"/>
        <w:jc w:val="both"/>
      </w:pPr>
      <w:r>
        <w:rPr>
          <w:rFonts w:ascii="Times New Roman"/>
          <w:b w:val="false"/>
          <w:i w:val="false"/>
          <w:color w:val="000000"/>
          <w:sz w:val="28"/>
        </w:rPr>
        <w:t>Азамат _________________________________________________________</w:t>
      </w:r>
    </w:p>
    <w:p>
      <w:pPr>
        <w:spacing w:after="0"/>
        <w:ind w:left="0"/>
        <w:jc w:val="both"/>
      </w:pPr>
      <w:r>
        <w:rPr>
          <w:rFonts w:ascii="Times New Roman"/>
          <w:b w:val="false"/>
          <w:i w:val="false"/>
          <w:color w:val="000000"/>
          <w:sz w:val="28"/>
        </w:rPr>
        <w:t>Жынысы _______________________________________________________</w:t>
      </w:r>
    </w:p>
    <w:p>
      <w:pPr>
        <w:spacing w:after="0"/>
        <w:ind w:left="0"/>
        <w:jc w:val="both"/>
      </w:pPr>
      <w:r>
        <w:rPr>
          <w:rFonts w:ascii="Times New Roman"/>
          <w:b w:val="false"/>
          <w:i w:val="false"/>
          <w:color w:val="000000"/>
          <w:sz w:val="28"/>
        </w:rPr>
        <w:t>Туған күні _______ жылғы "_____" _________________________________</w:t>
      </w:r>
    </w:p>
    <w:p>
      <w:pPr>
        <w:spacing w:after="0"/>
        <w:ind w:left="0"/>
        <w:jc w:val="both"/>
      </w:pPr>
      <w:r>
        <w:rPr>
          <w:rFonts w:ascii="Times New Roman"/>
          <w:b w:val="false"/>
          <w:i w:val="false"/>
          <w:color w:val="000000"/>
          <w:sz w:val="28"/>
        </w:rPr>
        <w:t>___________ жылғы "____" ___________ бастап төлем тоқтатыла тұрсын</w:t>
      </w:r>
    </w:p>
    <w:p>
      <w:pPr>
        <w:spacing w:after="0"/>
        <w:ind w:left="0"/>
        <w:jc w:val="both"/>
      </w:pPr>
      <w:r>
        <w:rPr>
          <w:rFonts w:ascii="Times New Roman"/>
          <w:b w:val="false"/>
          <w:i w:val="false"/>
          <w:color w:val="000000"/>
          <w:sz w:val="28"/>
        </w:rPr>
        <w:t>Негіздеме: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(себебі көрсетілсін)</w:t>
      </w:r>
    </w:p>
    <w:p>
      <w:pPr>
        <w:spacing w:after="0"/>
        <w:ind w:left="0"/>
        <w:jc w:val="both"/>
      </w:pPr>
      <w:r>
        <w:rPr>
          <w:rFonts w:ascii="Times New Roman"/>
          <w:b w:val="false"/>
          <w:i w:val="false"/>
          <w:color w:val="000000"/>
          <w:sz w:val="28"/>
        </w:rPr>
        <w:t>Департамент басшысы ________________________________ _____________</w:t>
      </w:r>
    </w:p>
    <w:p>
      <w:pPr>
        <w:spacing w:after="0"/>
        <w:ind w:left="0"/>
        <w:jc w:val="both"/>
      </w:pPr>
      <w:r>
        <w:rPr>
          <w:rFonts w:ascii="Times New Roman"/>
          <w:b w:val="false"/>
          <w:i w:val="false"/>
          <w:color w:val="000000"/>
          <w:sz w:val="28"/>
        </w:rPr>
        <w:t xml:space="preserve">                            (тегі, аты, әкесінің аты (ол болған жағдайда)        (қолы)</w:t>
      </w:r>
    </w:p>
    <w:p>
      <w:pPr>
        <w:spacing w:after="0"/>
        <w:ind w:left="0"/>
        <w:jc w:val="both"/>
      </w:pPr>
      <w:r>
        <w:rPr>
          <w:rFonts w:ascii="Times New Roman"/>
          <w:b w:val="false"/>
          <w:i w:val="false"/>
          <w:color w:val="000000"/>
          <w:sz w:val="28"/>
        </w:rPr>
        <w:t>Департамент басқармасының (бөлімінің) басшысы</w:t>
      </w:r>
    </w:p>
    <w:p>
      <w:pPr>
        <w:spacing w:after="0"/>
        <w:ind w:left="0"/>
        <w:jc w:val="both"/>
      </w:pPr>
      <w:r>
        <w:rPr>
          <w:rFonts w:ascii="Times New Roman"/>
          <w:b w:val="false"/>
          <w:i w:val="false"/>
          <w:color w:val="000000"/>
          <w:sz w:val="28"/>
        </w:rPr>
        <w:t>_______________________________________ ______________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Маман ________________________________ 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Мемлекеттік корпорация филиалының директоры</w:t>
      </w:r>
    </w:p>
    <w:p>
      <w:pPr>
        <w:spacing w:after="0"/>
        <w:ind w:left="0"/>
        <w:jc w:val="both"/>
      </w:pPr>
      <w:r>
        <w:rPr>
          <w:rFonts w:ascii="Times New Roman"/>
          <w:b w:val="false"/>
          <w:i w:val="false"/>
          <w:color w:val="000000"/>
          <w:sz w:val="28"/>
        </w:rPr>
        <w:t>_______________________________________ 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_______________________________________ 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 __________</w:t>
      </w:r>
    </w:p>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78-қосымша</w:t>
            </w:r>
            <w:r>
              <w:br/>
            </w: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тәрбиелеп отырған анаға немесе</w:t>
            </w:r>
            <w:r>
              <w:br/>
            </w:r>
            <w:r>
              <w:rPr>
                <w:rFonts w:ascii="Times New Roman"/>
                <w:b w:val="false"/>
                <w:i w:val="false"/>
                <w:color w:val="000000"/>
                <w:sz w:val="20"/>
              </w:rPr>
              <w:t>әкеге, бала асырап алушыға,</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бірінші топтағы мүгедектігі бар</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 xml:space="preserve">адамдарға 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7" w:id="493"/>
    <w:p>
      <w:pPr>
        <w:spacing w:after="0"/>
        <w:ind w:left="0"/>
        <w:jc w:val="left"/>
      </w:pPr>
      <w:r>
        <w:rPr>
          <w:rFonts w:ascii="Times New Roman"/>
          <w:b/>
          <w:i w:val="false"/>
          <w:color w:val="000000"/>
        </w:rPr>
        <w:t xml:space="preserve"> Код ________________ ______________________ облысы (қаласы) Халықты әлеуметтік қорғау саласындағы реттеу және бақылау комитетінің ________________ облысы (қаласы) бойынша департаментінің 20___ жылғы "___"__________ № _____ ШЕШІМІ</w:t>
      </w:r>
    </w:p>
    <w:bookmarkEnd w:id="493"/>
    <w:p>
      <w:pPr>
        <w:spacing w:after="0"/>
        <w:ind w:left="0"/>
        <w:jc w:val="both"/>
      </w:pPr>
      <w:bookmarkStart w:name="z808" w:id="494"/>
      <w:r>
        <w:rPr>
          <w:rFonts w:ascii="Times New Roman"/>
          <w:b w:val="false"/>
          <w:i w:val="false"/>
          <w:color w:val="000000"/>
          <w:sz w:val="28"/>
        </w:rPr>
        <w:t>
      Істің № ________________________________________________________</w:t>
      </w:r>
    </w:p>
    <w:bookmarkEnd w:id="494"/>
    <w:p>
      <w:pPr>
        <w:spacing w:after="0"/>
        <w:ind w:left="0"/>
        <w:jc w:val="both"/>
      </w:pPr>
      <w:r>
        <w:rPr>
          <w:rFonts w:ascii="Times New Roman"/>
          <w:b w:val="false"/>
          <w:i w:val="false"/>
          <w:color w:val="000000"/>
          <w:sz w:val="28"/>
        </w:rPr>
        <w:t>төлемді тоқтату туралы шешімі ____________________________________</w:t>
      </w:r>
    </w:p>
    <w:p>
      <w:pPr>
        <w:spacing w:after="0"/>
        <w:ind w:left="0"/>
        <w:jc w:val="both"/>
      </w:pPr>
      <w:r>
        <w:rPr>
          <w:rFonts w:ascii="Times New Roman"/>
          <w:b w:val="false"/>
          <w:i w:val="false"/>
          <w:color w:val="000000"/>
          <w:sz w:val="28"/>
        </w:rPr>
        <w:t>(төлем түрін көрсету)</w:t>
      </w:r>
    </w:p>
    <w:p>
      <w:pPr>
        <w:spacing w:after="0"/>
        <w:ind w:left="0"/>
        <w:jc w:val="both"/>
      </w:pPr>
      <w:r>
        <w:rPr>
          <w:rFonts w:ascii="Times New Roman"/>
          <w:b w:val="false"/>
          <w:i w:val="false"/>
          <w:color w:val="000000"/>
          <w:sz w:val="28"/>
        </w:rPr>
        <w:t>Азамат _________________________________________________________</w:t>
      </w:r>
    </w:p>
    <w:p>
      <w:pPr>
        <w:spacing w:after="0"/>
        <w:ind w:left="0"/>
        <w:jc w:val="both"/>
      </w:pPr>
      <w:r>
        <w:rPr>
          <w:rFonts w:ascii="Times New Roman"/>
          <w:b w:val="false"/>
          <w:i w:val="false"/>
          <w:color w:val="000000"/>
          <w:sz w:val="28"/>
        </w:rPr>
        <w:t>Жынысы _______________________________________________________</w:t>
      </w:r>
    </w:p>
    <w:p>
      <w:pPr>
        <w:spacing w:after="0"/>
        <w:ind w:left="0"/>
        <w:jc w:val="both"/>
      </w:pPr>
      <w:r>
        <w:rPr>
          <w:rFonts w:ascii="Times New Roman"/>
          <w:b w:val="false"/>
          <w:i w:val="false"/>
          <w:color w:val="000000"/>
          <w:sz w:val="28"/>
        </w:rPr>
        <w:t>Туған күн ______ жылғы "_____" __________________________________</w:t>
      </w:r>
    </w:p>
    <w:p>
      <w:pPr>
        <w:spacing w:after="0"/>
        <w:ind w:left="0"/>
        <w:jc w:val="both"/>
      </w:pPr>
      <w:r>
        <w:rPr>
          <w:rFonts w:ascii="Times New Roman"/>
          <w:b w:val="false"/>
          <w:i w:val="false"/>
          <w:color w:val="000000"/>
          <w:sz w:val="28"/>
        </w:rPr>
        <w:t>_____ жылғы "____" ______________________ бастап төлем тоқтатылсын</w:t>
      </w:r>
    </w:p>
    <w:p>
      <w:pPr>
        <w:spacing w:after="0"/>
        <w:ind w:left="0"/>
        <w:jc w:val="both"/>
      </w:pPr>
      <w:r>
        <w:rPr>
          <w:rFonts w:ascii="Times New Roman"/>
          <w:b w:val="false"/>
          <w:i w:val="false"/>
          <w:color w:val="000000"/>
          <w:sz w:val="28"/>
        </w:rPr>
        <w:t>Негіздеме: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(себебі көрсетілсін)</w:t>
      </w:r>
    </w:p>
    <w:p>
      <w:pPr>
        <w:spacing w:after="0"/>
        <w:ind w:left="0"/>
        <w:jc w:val="both"/>
      </w:pPr>
      <w:r>
        <w:rPr>
          <w:rFonts w:ascii="Times New Roman"/>
          <w:b w:val="false"/>
          <w:i w:val="false"/>
          <w:color w:val="000000"/>
          <w:sz w:val="28"/>
        </w:rPr>
        <w:t>Департамент басшысы</w:t>
      </w:r>
    </w:p>
    <w:p>
      <w:pPr>
        <w:spacing w:after="0"/>
        <w:ind w:left="0"/>
        <w:jc w:val="both"/>
      </w:pPr>
      <w:r>
        <w:rPr>
          <w:rFonts w:ascii="Times New Roman"/>
          <w:b w:val="false"/>
          <w:i w:val="false"/>
          <w:color w:val="000000"/>
          <w:sz w:val="28"/>
        </w:rPr>
        <w:t>______________________________________ 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Департамент басқармасының (бөлімінің) басшысы</w:t>
      </w:r>
    </w:p>
    <w:p>
      <w:pPr>
        <w:spacing w:after="0"/>
        <w:ind w:left="0"/>
        <w:jc w:val="both"/>
      </w:pPr>
      <w:r>
        <w:rPr>
          <w:rFonts w:ascii="Times New Roman"/>
          <w:b w:val="false"/>
          <w:i w:val="false"/>
          <w:color w:val="000000"/>
          <w:sz w:val="28"/>
        </w:rPr>
        <w:t>______________________________________ 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Маман ________________________________ 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Шешім жобасын дайындағандар:</w:t>
      </w:r>
    </w:p>
    <w:p>
      <w:pPr>
        <w:spacing w:after="0"/>
        <w:ind w:left="0"/>
        <w:jc w:val="both"/>
      </w:pPr>
      <w:r>
        <w:rPr>
          <w:rFonts w:ascii="Times New Roman"/>
          <w:b w:val="false"/>
          <w:i w:val="false"/>
          <w:color w:val="000000"/>
          <w:sz w:val="28"/>
        </w:rPr>
        <w:t>Мемлекеттік корпорация филиалының директоры</w:t>
      </w:r>
    </w:p>
    <w:p>
      <w:pPr>
        <w:spacing w:after="0"/>
        <w:ind w:left="0"/>
        <w:jc w:val="both"/>
      </w:pPr>
      <w:r>
        <w:rPr>
          <w:rFonts w:ascii="Times New Roman"/>
          <w:b w:val="false"/>
          <w:i w:val="false"/>
          <w:color w:val="000000"/>
          <w:sz w:val="28"/>
        </w:rPr>
        <w:t>_______________________________________ _________</w:t>
      </w:r>
    </w:p>
    <w:p>
      <w:pPr>
        <w:spacing w:after="0"/>
        <w:ind w:left="0"/>
        <w:jc w:val="both"/>
      </w:pPr>
      <w:r>
        <w:rPr>
          <w:rFonts w:ascii="Times New Roman"/>
          <w:b w:val="false"/>
          <w:i w:val="false"/>
          <w:color w:val="000000"/>
          <w:sz w:val="28"/>
        </w:rPr>
        <w:t>
      (тегі,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басшысы</w:t>
      </w:r>
    </w:p>
    <w:p>
      <w:pPr>
        <w:spacing w:after="0"/>
        <w:ind w:left="0"/>
        <w:jc w:val="both"/>
      </w:pPr>
      <w:r>
        <w:rPr>
          <w:rFonts w:ascii="Times New Roman"/>
          <w:b w:val="false"/>
          <w:i w:val="false"/>
          <w:color w:val="000000"/>
          <w:sz w:val="28"/>
        </w:rPr>
        <w:t>______________________________________ 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Мемлекеттік корпорация бөлімшесінің маманы</w:t>
      </w:r>
    </w:p>
    <w:p>
      <w:pPr>
        <w:spacing w:after="0"/>
        <w:ind w:left="0"/>
        <w:jc w:val="both"/>
      </w:pPr>
      <w:r>
        <w:rPr>
          <w:rFonts w:ascii="Times New Roman"/>
          <w:b w:val="false"/>
          <w:i w:val="false"/>
          <w:color w:val="000000"/>
          <w:sz w:val="28"/>
        </w:rPr>
        <w:t>_______________________________________ ________</w:t>
      </w:r>
    </w:p>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79-қосымша</w:t>
            </w:r>
            <w:r>
              <w:br/>
            </w:r>
            <w:r>
              <w:rPr>
                <w:rFonts w:ascii="Times New Roman"/>
                <w:b w:val="false"/>
                <w:i w:val="false"/>
                <w:color w:val="000000"/>
                <w:sz w:val="20"/>
              </w:rPr>
              <w:t>Мүгедектігі бар баланы</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қорғаншыға (қамқоршыға)</w:t>
            </w:r>
            <w:r>
              <w:br/>
            </w:r>
            <w:r>
              <w:rPr>
                <w:rFonts w:ascii="Times New Roman"/>
                <w:b w:val="false"/>
                <w:i w:val="false"/>
                <w:color w:val="000000"/>
                <w:sz w:val="20"/>
              </w:rPr>
              <w:t>тағайындалатын және төленетін</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адамдарға берілетін мемлекеттік</w:t>
            </w:r>
            <w:r>
              <w:br/>
            </w:r>
            <w:r>
              <w:rPr>
                <w:rFonts w:ascii="Times New Roman"/>
                <w:b w:val="false"/>
                <w:i w:val="false"/>
                <w:color w:val="000000"/>
                <w:sz w:val="20"/>
              </w:rPr>
              <w:t>жәрдемақыны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bookmarkStart w:name="z809" w:id="495"/>
      <w:r>
        <w:rPr>
          <w:rFonts w:ascii="Times New Roman"/>
          <w:b w:val="false"/>
          <w:i w:val="false"/>
          <w:color w:val="000000"/>
          <w:sz w:val="28"/>
        </w:rPr>
        <w:t>
      Код ______________________</w:t>
      </w:r>
    </w:p>
    <w:bookmarkEnd w:id="495"/>
    <w:p>
      <w:pPr>
        <w:spacing w:after="0"/>
        <w:ind w:left="0"/>
        <w:jc w:val="both"/>
      </w:pPr>
      <w:r>
        <w:rPr>
          <w:rFonts w:ascii="Times New Roman"/>
          <w:b w:val="false"/>
          <w:i w:val="false"/>
          <w:color w:val="000000"/>
          <w:sz w:val="28"/>
        </w:rPr>
        <w:t>______________ облысы (қаласы)</w:t>
      </w:r>
    </w:p>
    <w:p>
      <w:pPr>
        <w:spacing w:after="0"/>
        <w:ind w:left="0"/>
        <w:jc w:val="both"/>
      </w:pPr>
      <w:r>
        <w:rPr>
          <w:rFonts w:ascii="Times New Roman"/>
          <w:b w:val="false"/>
          <w:i w:val="false"/>
          <w:color w:val="000000"/>
          <w:sz w:val="28"/>
        </w:rPr>
        <w:t>Мемлекеттік корпорацияның</w:t>
      </w:r>
    </w:p>
    <w:p>
      <w:pPr>
        <w:spacing w:after="0"/>
        <w:ind w:left="0"/>
        <w:jc w:val="both"/>
      </w:pPr>
      <w:r>
        <w:rPr>
          <w:rFonts w:ascii="Times New Roman"/>
          <w:b w:val="false"/>
          <w:i w:val="false"/>
          <w:color w:val="000000"/>
          <w:sz w:val="28"/>
        </w:rPr>
        <w:t>________ облысы бойынша _________ бөлімшесі</w:t>
      </w:r>
    </w:p>
    <w:bookmarkStart w:name="z810" w:id="496"/>
    <w:p>
      <w:pPr>
        <w:spacing w:after="0"/>
        <w:ind w:left="0"/>
        <w:jc w:val="left"/>
      </w:pPr>
      <w:r>
        <w:rPr>
          <w:rFonts w:ascii="Times New Roman"/>
          <w:b/>
          <w:i w:val="false"/>
          <w:color w:val="000000"/>
        </w:rPr>
        <w:t xml:space="preserve"> Өтініш</w:t>
      </w:r>
    </w:p>
    <w:bookmarkEnd w:id="496"/>
    <w:p>
      <w:pPr>
        <w:spacing w:after="0"/>
        <w:ind w:left="0"/>
        <w:jc w:val="both"/>
      </w:pPr>
      <w:r>
        <w:rPr>
          <w:rFonts w:ascii="Times New Roman"/>
          <w:b w:val="false"/>
          <w:i w:val="false"/>
          <w:color w:val="000000"/>
          <w:sz w:val="28"/>
        </w:rPr>
        <w:t>
      Азамат ________________________________________________________</w:t>
      </w:r>
    </w:p>
    <w:p>
      <w:pPr>
        <w:spacing w:after="0"/>
        <w:ind w:left="0"/>
        <w:jc w:val="both"/>
      </w:pPr>
      <w:r>
        <w:rPr>
          <w:rFonts w:ascii="Times New Roman"/>
          <w:b w:val="false"/>
          <w:i w:val="false"/>
          <w:color w:val="000000"/>
          <w:sz w:val="28"/>
        </w:rPr>
        <w:t>(алушының тегі, аты, әкесінің аты (ол болған жағдайда)</w:t>
      </w:r>
    </w:p>
    <w:p>
      <w:pPr>
        <w:spacing w:after="0"/>
        <w:ind w:left="0"/>
        <w:jc w:val="both"/>
      </w:pPr>
      <w:r>
        <w:rPr>
          <w:rFonts w:ascii="Times New Roman"/>
          <w:b w:val="false"/>
          <w:i w:val="false"/>
          <w:color w:val="000000"/>
          <w:sz w:val="28"/>
        </w:rPr>
        <w:t>Туған күні: ______ жылғы "_______" ________</w:t>
      </w:r>
    </w:p>
    <w:p>
      <w:pPr>
        <w:spacing w:after="0"/>
        <w:ind w:left="0"/>
        <w:jc w:val="both"/>
      </w:pPr>
      <w:r>
        <w:rPr>
          <w:rFonts w:ascii="Times New Roman"/>
          <w:b w:val="false"/>
          <w:i w:val="false"/>
          <w:color w:val="000000"/>
          <w:sz w:val="28"/>
        </w:rPr>
        <w:t>Жеке сәйкестендіру нөмірі ________________________________________</w:t>
      </w:r>
    </w:p>
    <w:p>
      <w:pPr>
        <w:spacing w:after="0"/>
        <w:ind w:left="0"/>
        <w:jc w:val="both"/>
      </w:pPr>
      <w:r>
        <w:rPr>
          <w:rFonts w:ascii="Times New Roman"/>
          <w:b w:val="false"/>
          <w:i w:val="false"/>
          <w:color w:val="000000"/>
          <w:sz w:val="28"/>
        </w:rPr>
        <w:t>Жеке басын куәландыратын құжаттың түрі:</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Құжаттың сериясы: _____ құжаттың нөмірі: _______ кім берген: ________</w:t>
      </w:r>
    </w:p>
    <w:p>
      <w:pPr>
        <w:spacing w:after="0"/>
        <w:ind w:left="0"/>
        <w:jc w:val="both"/>
      </w:pPr>
      <w:r>
        <w:rPr>
          <w:rFonts w:ascii="Times New Roman"/>
          <w:b w:val="false"/>
          <w:i w:val="false"/>
          <w:color w:val="000000"/>
          <w:sz w:val="28"/>
        </w:rPr>
        <w:t>Берілген күні: ____________ жылғы "______"_____________</w:t>
      </w:r>
    </w:p>
    <w:p>
      <w:pPr>
        <w:spacing w:after="0"/>
        <w:ind w:left="0"/>
        <w:jc w:val="both"/>
      </w:pPr>
      <w:r>
        <w:rPr>
          <w:rFonts w:ascii="Times New Roman"/>
          <w:b w:val="false"/>
          <w:i w:val="false"/>
          <w:color w:val="000000"/>
          <w:sz w:val="28"/>
        </w:rPr>
        <w:t>Тұрақты тұратын жерінің мекенжайы:</w:t>
      </w:r>
    </w:p>
    <w:p>
      <w:pPr>
        <w:spacing w:after="0"/>
        <w:ind w:left="0"/>
        <w:jc w:val="both"/>
      </w:pPr>
      <w:r>
        <w:rPr>
          <w:rFonts w:ascii="Times New Roman"/>
          <w:b w:val="false"/>
          <w:i w:val="false"/>
          <w:color w:val="000000"/>
          <w:sz w:val="28"/>
        </w:rPr>
        <w:t>_______________________ облысы _____________________ қаласы (аудан)</w:t>
      </w:r>
    </w:p>
    <w:p>
      <w:pPr>
        <w:spacing w:after="0"/>
        <w:ind w:left="0"/>
        <w:jc w:val="both"/>
      </w:pPr>
      <w:r>
        <w:rPr>
          <w:rFonts w:ascii="Times New Roman"/>
          <w:b w:val="false"/>
          <w:i w:val="false"/>
          <w:color w:val="000000"/>
          <w:sz w:val="28"/>
        </w:rPr>
        <w:t>________________ ауылы _______________ көшесі (шағынаудан) ______ -</w:t>
      </w:r>
    </w:p>
    <w:p>
      <w:pPr>
        <w:spacing w:after="0"/>
        <w:ind w:left="0"/>
        <w:jc w:val="both"/>
      </w:pPr>
      <w:r>
        <w:rPr>
          <w:rFonts w:ascii="Times New Roman"/>
          <w:b w:val="false"/>
          <w:i w:val="false"/>
          <w:color w:val="000000"/>
          <w:sz w:val="28"/>
        </w:rPr>
        <w:t>үй _______________ - пәтер</w:t>
      </w:r>
    </w:p>
    <w:p>
      <w:pPr>
        <w:spacing w:after="0"/>
        <w:ind w:left="0"/>
        <w:jc w:val="both"/>
      </w:pPr>
      <w:r>
        <w:rPr>
          <w:rFonts w:ascii="Times New Roman"/>
          <w:b w:val="false"/>
          <w:i w:val="false"/>
          <w:color w:val="000000"/>
          <w:sz w:val="28"/>
        </w:rPr>
        <w:t>Алушының (мүгедектігі бар баланы тәрбиелеушіге, күтім жасайтын адамға берілетін жәрдемақы) ісін сұратуды сұраймын</w:t>
      </w:r>
    </w:p>
    <w:p>
      <w:pPr>
        <w:spacing w:after="0"/>
        <w:ind w:left="0"/>
        <w:jc w:val="both"/>
      </w:pPr>
      <w:r>
        <w:rPr>
          <w:rFonts w:ascii="Times New Roman"/>
          <w:b w:val="false"/>
          <w:i w:val="false"/>
          <w:color w:val="000000"/>
          <w:sz w:val="28"/>
        </w:rPr>
        <w:t>(қажетінің асты сызылсын).</w:t>
      </w:r>
    </w:p>
    <w:p>
      <w:pPr>
        <w:spacing w:after="0"/>
        <w:ind w:left="0"/>
        <w:jc w:val="both"/>
      </w:pPr>
      <w:r>
        <w:rPr>
          <w:rFonts w:ascii="Times New Roman"/>
          <w:b w:val="false"/>
          <w:i w:val="false"/>
          <w:color w:val="000000"/>
          <w:sz w:val="28"/>
        </w:rPr>
        <w:t>Бұрын тұрған жерінің мекенжайы: _________________________________</w:t>
      </w:r>
    </w:p>
    <w:p>
      <w:pPr>
        <w:spacing w:after="0"/>
        <w:ind w:left="0"/>
        <w:jc w:val="both"/>
      </w:pPr>
      <w:r>
        <w:rPr>
          <w:rFonts w:ascii="Times New Roman"/>
          <w:b w:val="false"/>
          <w:i w:val="false"/>
          <w:color w:val="000000"/>
          <w:sz w:val="28"/>
        </w:rPr>
        <w:t>_______________________________________________________________</w:t>
      </w:r>
    </w:p>
    <w:bookmarkStart w:name="z811" w:id="497"/>
    <w:p>
      <w:pPr>
        <w:spacing w:after="0"/>
        <w:ind w:left="0"/>
        <w:jc w:val="both"/>
      </w:pPr>
      <w:r>
        <w:rPr>
          <w:rFonts w:ascii="Times New Roman"/>
          <w:b w:val="false"/>
          <w:i w:val="false"/>
          <w:color w:val="000000"/>
          <w:sz w:val="28"/>
        </w:rPr>
        <w:t>
      Өтінішке қоса берілген құжаттардың тізбесі:</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Құжаттағы парақтар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үй телефоны ___________ ұялы телефон _____________________________</w:t>
      </w:r>
      <w:r>
        <w:br/>
      </w:r>
      <w:r>
        <w:rPr>
          <w:rFonts w:ascii="Times New Roman"/>
          <w:b w:val="false"/>
          <w:i w:val="false"/>
          <w:color w:val="000000"/>
          <w:sz w:val="28"/>
        </w:rPr>
        <w:t>Е-maіl __________________________________________________________</w:t>
      </w:r>
      <w:r>
        <w:br/>
      </w:r>
      <w:r>
        <w:rPr>
          <w:rFonts w:ascii="Times New Roman"/>
          <w:b w:val="false"/>
          <w:i w:val="false"/>
          <w:color w:val="000000"/>
          <w:sz w:val="28"/>
        </w:rPr>
        <w:t>Берілген күні 20_____ жылғы "______"______________________________</w:t>
      </w:r>
      <w:r>
        <w:br/>
      </w:r>
      <w:r>
        <w:rPr>
          <w:rFonts w:ascii="Times New Roman"/>
          <w:b w:val="false"/>
          <w:i w:val="false"/>
          <w:color w:val="000000"/>
          <w:sz w:val="28"/>
        </w:rPr>
        <w:t>Өтініш берушінің қолы ____________________________________________</w:t>
      </w:r>
      <w:r>
        <w:br/>
      </w:r>
      <w:r>
        <w:rPr>
          <w:rFonts w:ascii="Times New Roman"/>
          <w:b w:val="false"/>
          <w:i w:val="false"/>
          <w:color w:val="000000"/>
          <w:sz w:val="28"/>
        </w:rPr>
        <w:t>Азамат ____________________________ өтініші</w:t>
      </w:r>
      <w:r>
        <w:br/>
      </w:r>
      <w:r>
        <w:rPr>
          <w:rFonts w:ascii="Times New Roman"/>
          <w:b w:val="false"/>
          <w:i w:val="false"/>
          <w:color w:val="000000"/>
          <w:sz w:val="28"/>
        </w:rPr>
        <w:t>20____ жылғы "___" __________ қабылданды, № ______________________</w:t>
      </w:r>
      <w:r>
        <w:br/>
      </w:r>
      <w:r>
        <w:rPr>
          <w:rFonts w:ascii="Times New Roman"/>
          <w:b w:val="false"/>
          <w:i w:val="false"/>
          <w:color w:val="000000"/>
          <w:sz w:val="28"/>
        </w:rPr>
        <w:t>Құжаттарды қабылдаған адамның тегі, аты, әкесінің аты (ол болған жағдайда) және</w:t>
      </w:r>
      <w:r>
        <w:br/>
      </w:r>
      <w:r>
        <w:rPr>
          <w:rFonts w:ascii="Times New Roman"/>
          <w:b w:val="false"/>
          <w:i w:val="false"/>
          <w:color w:val="000000"/>
          <w:sz w:val="28"/>
        </w:rPr>
        <w:t>қолы 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80-қосымша</w:t>
            </w:r>
            <w:r>
              <w:br/>
            </w: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 xml:space="preserve">қорғаншыға (қамқоршыға) </w:t>
            </w:r>
            <w:r>
              <w:br/>
            </w:r>
            <w:r>
              <w:rPr>
                <w:rFonts w:ascii="Times New Roman"/>
                <w:b w:val="false"/>
                <w:i w:val="false"/>
                <w:color w:val="000000"/>
                <w:sz w:val="20"/>
              </w:rPr>
              <w:t xml:space="preserve">тағайындалатын және төленетін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бірінші топтағы мүгедектігі бар</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 xml:space="preserve">адамдарға 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 xml:space="preserve">төлеу қағидаларына </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 жылғы ____ ____________ № _______</w:t>
      </w:r>
    </w:p>
    <w:bookmarkStart w:name="z816" w:id="498"/>
    <w:p>
      <w:pPr>
        <w:spacing w:after="0"/>
        <w:ind w:left="0"/>
        <w:jc w:val="left"/>
      </w:pPr>
      <w:r>
        <w:rPr>
          <w:rFonts w:ascii="Times New Roman"/>
          <w:b/>
          <w:i w:val="false"/>
          <w:color w:val="000000"/>
        </w:rPr>
        <w:t xml:space="preserve"> АНЫҚТАМА-АТТЕСТАТ</w:t>
      </w:r>
    </w:p>
    <w:bookmarkEnd w:id="498"/>
    <w:p>
      <w:pPr>
        <w:spacing w:after="0"/>
        <w:ind w:left="0"/>
        <w:jc w:val="both"/>
      </w:pPr>
      <w:r>
        <w:rPr>
          <w:rFonts w:ascii="Times New Roman"/>
          <w:b w:val="false"/>
          <w:i w:val="false"/>
          <w:color w:val="ff0000"/>
          <w:sz w:val="28"/>
        </w:rPr>
        <w:t xml:space="preserve">
      Ескерту. 80-қосымшаның орыс тіліндегі мәтініне өзгерістер енгізіледі, қазақ тіліндегі мәтіні өзгермейді - ҚР Еңбек және халықты әлеуметтік қорғау министрінің 22.06.2026 </w:t>
      </w:r>
      <w:r>
        <w:rPr>
          <w:rFonts w:ascii="Times New Roman"/>
          <w:b w:val="false"/>
          <w:i w:val="false"/>
          <w:color w:val="ff0000"/>
          <w:sz w:val="28"/>
        </w:rPr>
        <w:t>№ 261</w:t>
      </w:r>
      <w:r>
        <w:rPr>
          <w:rFonts w:ascii="Times New Roman"/>
          <w:b w:val="false"/>
          <w:i w:val="false"/>
          <w:color w:val="ff0000"/>
          <w:sz w:val="28"/>
        </w:rPr>
        <w:t xml:space="preserve"> (12.07.2026 бастап қолданысқа енгізіледі) бұйрығымен.</w:t>
      </w:r>
    </w:p>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Азамат ______________________________________________________</w:t>
      </w:r>
      <w:r>
        <w:br/>
      </w:r>
      <w:r>
        <w:rPr>
          <w:rFonts w:ascii="Times New Roman"/>
          <w:b w:val="false"/>
          <w:i w:val="false"/>
          <w:color w:val="000000"/>
          <w:sz w:val="28"/>
        </w:rPr>
        <w:t>(төлемдердің түрлері көрсетілсін)</w:t>
      </w:r>
      <w:r>
        <w:br/>
      </w:r>
      <w:r>
        <w:rPr>
          <w:rFonts w:ascii="Times New Roman"/>
          <w:b w:val="false"/>
          <w:i w:val="false"/>
          <w:color w:val="000000"/>
          <w:sz w:val="28"/>
        </w:rPr>
        <w:t>Мемлекеттік корпорацияның бөлімшесінде _____________ алып отырды.</w:t>
      </w:r>
      <w:r>
        <w:br/>
      </w:r>
      <w:r>
        <w:rPr>
          <w:rFonts w:ascii="Times New Roman"/>
          <w:b w:val="false"/>
          <w:i w:val="false"/>
          <w:color w:val="000000"/>
          <w:sz w:val="28"/>
        </w:rPr>
        <w:t>1. Базалық зейнетақы төлемі 20__ жылғы _________ _______ қоса алғанда</w:t>
      </w:r>
      <w:r>
        <w:br/>
      </w:r>
      <w:r>
        <w:rPr>
          <w:rFonts w:ascii="Times New Roman"/>
          <w:b w:val="false"/>
          <w:i w:val="false"/>
          <w:color w:val="000000"/>
          <w:sz w:val="28"/>
        </w:rPr>
        <w:t>____________________________________________ теңге мөлшерінде төленді</w:t>
      </w:r>
      <w:r>
        <w:br/>
      </w:r>
      <w:r>
        <w:rPr>
          <w:rFonts w:ascii="Times New Roman"/>
          <w:b w:val="false"/>
          <w:i w:val="false"/>
          <w:color w:val="000000"/>
          <w:sz w:val="28"/>
        </w:rPr>
        <w:t xml:space="preserve">2. Жасына байланысты зейнетақы төлемі 20__ жылғы ____ __________ қоса </w:t>
      </w:r>
      <w:r>
        <w:br/>
      </w:r>
      <w:r>
        <w:rPr>
          <w:rFonts w:ascii="Times New Roman"/>
          <w:b w:val="false"/>
          <w:i w:val="false"/>
          <w:color w:val="000000"/>
          <w:sz w:val="28"/>
        </w:rPr>
        <w:t>алғанда ____________________________________ теңге мөлшерінде төленді</w:t>
      </w:r>
      <w:r>
        <w:br/>
      </w:r>
      <w:r>
        <w:rPr>
          <w:rFonts w:ascii="Times New Roman"/>
          <w:b w:val="false"/>
          <w:i w:val="false"/>
          <w:color w:val="000000"/>
          <w:sz w:val="28"/>
        </w:rPr>
        <w:t xml:space="preserve">3. Мемлекеттік әлеуметтік жәрдемақы 20__ жылғы ___ _____________ қоса </w:t>
      </w:r>
      <w:r>
        <w:br/>
      </w:r>
      <w:r>
        <w:rPr>
          <w:rFonts w:ascii="Times New Roman"/>
          <w:b w:val="false"/>
          <w:i w:val="false"/>
          <w:color w:val="000000"/>
          <w:sz w:val="28"/>
        </w:rPr>
        <w:t>алғанда ________________________________ теңге мөлшерінде төленді</w:t>
      </w:r>
      <w:r>
        <w:br/>
      </w:r>
      <w:r>
        <w:rPr>
          <w:rFonts w:ascii="Times New Roman"/>
          <w:b w:val="false"/>
          <w:i w:val="false"/>
          <w:color w:val="000000"/>
          <w:sz w:val="28"/>
        </w:rPr>
        <w:t xml:space="preserve">4. Мемлекеттік арнайы жәрдемақы 20__ жылғы _____ _______ қоса алғанда </w:t>
      </w:r>
      <w:r>
        <w:br/>
      </w:r>
      <w:r>
        <w:rPr>
          <w:rFonts w:ascii="Times New Roman"/>
          <w:b w:val="false"/>
          <w:i w:val="false"/>
          <w:color w:val="000000"/>
          <w:sz w:val="28"/>
        </w:rPr>
        <w:t>______________________________________ теңге мөлшерінде төленді</w:t>
      </w:r>
      <w:r>
        <w:br/>
      </w:r>
      <w:r>
        <w:rPr>
          <w:rFonts w:ascii="Times New Roman"/>
          <w:b w:val="false"/>
          <w:i w:val="false"/>
          <w:color w:val="000000"/>
          <w:sz w:val="28"/>
        </w:rPr>
        <w:t xml:space="preserve">5. Арнаулы мемлекеттік жәрдемақы 20__ жылғы ____ ______ қоса </w:t>
      </w:r>
      <w:r>
        <w:br/>
      </w:r>
      <w:r>
        <w:rPr>
          <w:rFonts w:ascii="Times New Roman"/>
          <w:b w:val="false"/>
          <w:i w:val="false"/>
          <w:color w:val="000000"/>
          <w:sz w:val="28"/>
        </w:rPr>
        <w:t>алғанда____________________________________ теңге мөлшерінде төленді</w:t>
      </w:r>
      <w:r>
        <w:br/>
      </w:r>
      <w:r>
        <w:rPr>
          <w:rFonts w:ascii="Times New Roman"/>
          <w:b w:val="false"/>
          <w:i w:val="false"/>
          <w:color w:val="000000"/>
          <w:sz w:val="28"/>
        </w:rPr>
        <w:t xml:space="preserve">6. Экологиялық үстемеақы 20__ жылғы ____ _______ қоса алғанда </w:t>
      </w:r>
      <w:r>
        <w:br/>
      </w:r>
      <w:r>
        <w:rPr>
          <w:rFonts w:ascii="Times New Roman"/>
          <w:b w:val="false"/>
          <w:i w:val="false"/>
          <w:color w:val="000000"/>
          <w:sz w:val="28"/>
        </w:rPr>
        <w:t>__________________________________________ теңге сомасында төленді</w:t>
      </w:r>
      <w:r>
        <w:br/>
      </w:r>
      <w:r>
        <w:rPr>
          <w:rFonts w:ascii="Times New Roman"/>
          <w:b w:val="false"/>
          <w:i w:val="false"/>
          <w:color w:val="000000"/>
          <w:sz w:val="28"/>
        </w:rPr>
        <w:t xml:space="preserve">7. 1995 – 1997 жылдарға "Семей ядролық сынақ полигонындағы ядролық сынақтардың салдарынан зардап шеккен азаматтарды әлеуметтік қорғау туралы" </w:t>
      </w:r>
      <w:r>
        <w:br/>
      </w:r>
      <w:r>
        <w:rPr>
          <w:rFonts w:ascii="Times New Roman"/>
          <w:b w:val="false"/>
          <w:i w:val="false"/>
          <w:color w:val="000000"/>
          <w:sz w:val="28"/>
        </w:rPr>
        <w:t xml:space="preserve">
      Қазақстан Республикасы Заңының 13-бабына сәйкес жүзеге асырылған экологиялық үстемеақы бойынша берешек </w:t>
      </w:r>
      <w:r>
        <w:br/>
      </w:r>
      <w:r>
        <w:rPr>
          <w:rFonts w:ascii="Times New Roman"/>
          <w:b w:val="false"/>
          <w:i w:val="false"/>
          <w:color w:val="000000"/>
          <w:sz w:val="28"/>
        </w:rPr>
        <w:t xml:space="preserve">______ жылғы "____" _______ бастап 20__ жылғы ____ _______ қоса алғанда </w:t>
      </w:r>
      <w:r>
        <w:br/>
      </w:r>
      <w:r>
        <w:rPr>
          <w:rFonts w:ascii="Times New Roman"/>
          <w:b w:val="false"/>
          <w:i w:val="false"/>
          <w:color w:val="000000"/>
          <w:sz w:val="28"/>
        </w:rPr>
        <w:t>______________________________________ теңге сомасында төленді</w:t>
      </w:r>
      <w:r>
        <w:br/>
      </w:r>
      <w:r>
        <w:rPr>
          <w:rFonts w:ascii="Times New Roman"/>
          <w:b w:val="false"/>
          <w:i w:val="false"/>
          <w:color w:val="000000"/>
          <w:sz w:val="28"/>
        </w:rPr>
        <w:t xml:space="preserve">8. Оңалту бойынша біржолғы өтемақы 20___ жылғы ________ _______ бастап 20___ жылғы </w:t>
      </w:r>
      <w:r>
        <w:br/>
      </w:r>
      <w:r>
        <w:rPr>
          <w:rFonts w:ascii="Times New Roman"/>
          <w:b w:val="false"/>
          <w:i w:val="false"/>
          <w:color w:val="000000"/>
          <w:sz w:val="28"/>
        </w:rPr>
        <w:t>____ ______ қоса алғанда_________ теңге сомасында төленді</w:t>
      </w:r>
      <w:r>
        <w:br/>
      </w:r>
      <w:r>
        <w:rPr>
          <w:rFonts w:ascii="Times New Roman"/>
          <w:b w:val="false"/>
          <w:i w:val="false"/>
          <w:color w:val="000000"/>
          <w:sz w:val="28"/>
        </w:rPr>
        <w:t>9. Семей полигоны аймағында тұрғаны үшін біржолғы өтемақы 20__ жылғы ____ _____ қоса алғанда ____________ теңге сомасында төленді</w:t>
      </w:r>
      <w:r>
        <w:br/>
      </w:r>
      <w:r>
        <w:rPr>
          <w:rFonts w:ascii="Times New Roman"/>
          <w:b w:val="false"/>
          <w:i w:val="false"/>
          <w:color w:val="000000"/>
          <w:sz w:val="28"/>
        </w:rPr>
        <w:t>10. __________________________________________________</w:t>
      </w:r>
      <w:r>
        <w:br/>
      </w:r>
      <w:r>
        <w:rPr>
          <w:rFonts w:ascii="Times New Roman"/>
          <w:b w:val="false"/>
          <w:i w:val="false"/>
          <w:color w:val="000000"/>
          <w:sz w:val="28"/>
        </w:rPr>
        <w:t>(төлемнің басқа түрі көрсетілсін (ол болған жағдайда)</w:t>
      </w:r>
      <w:r>
        <w:br/>
      </w:r>
      <w:r>
        <w:rPr>
          <w:rFonts w:ascii="Times New Roman"/>
          <w:b w:val="false"/>
          <w:i w:val="false"/>
          <w:color w:val="000000"/>
          <w:sz w:val="28"/>
        </w:rPr>
        <w:t>Қосымша: ______________</w:t>
      </w:r>
      <w:r>
        <w:br/>
      </w:r>
      <w:r>
        <w:rPr>
          <w:rFonts w:ascii="Times New Roman"/>
          <w:b w:val="false"/>
          <w:i w:val="false"/>
          <w:color w:val="000000"/>
          <w:sz w:val="28"/>
        </w:rPr>
        <w:t>"Е-макет" АЦЖ-ға электрондық іс макеті ғана жолданатын барлық төлем түрлері көрсетілсін</w:t>
      </w:r>
      <w:r>
        <w:br/>
      </w:r>
      <w:r>
        <w:rPr>
          <w:rFonts w:ascii="Times New Roman"/>
          <w:b w:val="false"/>
          <w:i w:val="false"/>
          <w:color w:val="000000"/>
          <w:sz w:val="28"/>
        </w:rPr>
        <w:t>1. _________________</w:t>
      </w:r>
      <w:r>
        <w:br/>
      </w:r>
      <w:r>
        <w:rPr>
          <w:rFonts w:ascii="Times New Roman"/>
          <w:b w:val="false"/>
          <w:i w:val="false"/>
          <w:color w:val="000000"/>
          <w:sz w:val="28"/>
        </w:rPr>
        <w:t>2. _________________</w:t>
      </w:r>
      <w:r>
        <w:br/>
      </w:r>
      <w:r>
        <w:rPr>
          <w:rFonts w:ascii="Times New Roman"/>
          <w:b w:val="false"/>
          <w:i w:val="false"/>
          <w:color w:val="000000"/>
          <w:sz w:val="28"/>
        </w:rPr>
        <w:t>Барлық төлемдер тоқтатылды және Мемлекеттік корпорация бөлімшесінің есебінен алынды</w:t>
      </w:r>
      <w:r>
        <w:br/>
      </w:r>
      <w:r>
        <w:rPr>
          <w:rFonts w:ascii="Times New Roman"/>
          <w:b w:val="false"/>
          <w:i w:val="false"/>
          <w:color w:val="000000"/>
          <w:sz w:val="28"/>
        </w:rPr>
        <w:t>М.O.</w:t>
      </w:r>
      <w:r>
        <w:br/>
      </w:r>
      <w:r>
        <w:rPr>
          <w:rFonts w:ascii="Times New Roman"/>
          <w:b w:val="false"/>
          <w:i w:val="false"/>
          <w:color w:val="000000"/>
          <w:sz w:val="28"/>
        </w:rPr>
        <w:t>Мемлекеттік корпорация бөлімшесінің басшысы</w:t>
      </w:r>
      <w:r>
        <w:br/>
      </w:r>
      <w:r>
        <w:rPr>
          <w:rFonts w:ascii="Times New Roman"/>
          <w:b w:val="false"/>
          <w:i w:val="false"/>
          <w:color w:val="000000"/>
          <w:sz w:val="28"/>
        </w:rPr>
        <w:t>___________________________________________</w:t>
      </w:r>
      <w:r>
        <w:br/>
      </w:r>
      <w:r>
        <w:rPr>
          <w:rFonts w:ascii="Times New Roman"/>
          <w:b w:val="false"/>
          <w:i w:val="false"/>
          <w:color w:val="000000"/>
          <w:sz w:val="28"/>
        </w:rPr>
        <w:t>(тегі, аты, әкесінің аты (ол болған жағдайда)</w:t>
      </w:r>
      <w:r>
        <w:br/>
      </w:r>
      <w:r>
        <w:rPr>
          <w:rFonts w:ascii="Times New Roman"/>
          <w:b w:val="false"/>
          <w:i w:val="false"/>
          <w:color w:val="000000"/>
          <w:sz w:val="28"/>
        </w:rPr>
        <w:t>Мемлекеттік корпорация бөлімшесінің маманы</w:t>
      </w:r>
      <w:r>
        <w:br/>
      </w:r>
      <w:r>
        <w:rPr>
          <w:rFonts w:ascii="Times New Roman"/>
          <w:b w:val="false"/>
          <w:i w:val="false"/>
          <w:color w:val="000000"/>
          <w:sz w:val="28"/>
        </w:rPr>
        <w:t>____________________________________________________</w:t>
      </w:r>
      <w:r>
        <w:br/>
      </w:r>
      <w:r>
        <w:rPr>
          <w:rFonts w:ascii="Times New Roman"/>
          <w:b w:val="false"/>
          <w:i w:val="false"/>
          <w:color w:val="000000"/>
          <w:sz w:val="28"/>
        </w:rPr>
        <w:t>(тегі, аты, әкесінің аты (ол болған жағдайда), қызметтік тел.)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81-қосымша</w:t>
            </w:r>
            <w:r>
              <w:br/>
            </w:r>
            <w:r>
              <w:rPr>
                <w:rFonts w:ascii="Times New Roman"/>
                <w:b w:val="false"/>
                <w:i w:val="false"/>
                <w:color w:val="000000"/>
                <w:sz w:val="20"/>
              </w:rPr>
              <w:t>Атаулы әлеуметтік</w:t>
            </w:r>
            <w:r>
              <w:br/>
            </w:r>
            <w:r>
              <w:rPr>
                <w:rFonts w:ascii="Times New Roman"/>
                <w:b w:val="false"/>
                <w:i w:val="false"/>
                <w:color w:val="000000"/>
                <w:sz w:val="20"/>
              </w:rPr>
              <w:t>көмекті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36" w:id="499"/>
    <w:p>
      <w:pPr>
        <w:spacing w:after="0"/>
        <w:ind w:left="0"/>
        <w:jc w:val="left"/>
      </w:pPr>
      <w:r>
        <w:rPr>
          <w:rFonts w:ascii="Times New Roman"/>
          <w:b/>
          <w:i w:val="false"/>
          <w:color w:val="000000"/>
        </w:rPr>
        <w:t xml:space="preserve"> Атаулы әлеуметтік көмекті тағайындауға өтініш</w:t>
      </w:r>
    </w:p>
    <w:bookmarkEnd w:id="499"/>
    <w:p>
      <w:pPr>
        <w:spacing w:after="0"/>
        <w:ind w:left="0"/>
        <w:jc w:val="both"/>
      </w:pPr>
      <w:bookmarkStart w:name="z837" w:id="500"/>
      <w:r>
        <w:rPr>
          <w:rFonts w:ascii="Times New Roman"/>
          <w:b w:val="false"/>
          <w:i w:val="false"/>
          <w:color w:val="000000"/>
          <w:sz w:val="28"/>
        </w:rPr>
        <w:t>
      Мансап орталығына _____________________________________</w:t>
      </w:r>
    </w:p>
    <w:bookmarkEnd w:id="500"/>
    <w:p>
      <w:pPr>
        <w:spacing w:after="0"/>
        <w:ind w:left="0"/>
        <w:jc w:val="both"/>
      </w:pPr>
      <w:r>
        <w:rPr>
          <w:rFonts w:ascii="Times New Roman"/>
          <w:b w:val="false"/>
          <w:i w:val="false"/>
          <w:color w:val="000000"/>
          <w:sz w:val="28"/>
        </w:rPr>
        <w:t>(елді мекен, аудан, облыс)</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мекенжайында тұратын (елді мекен, аудан)</w:t>
      </w:r>
    </w:p>
    <w:p>
      <w:pPr>
        <w:spacing w:after="0"/>
        <w:ind w:left="0"/>
        <w:jc w:val="both"/>
      </w:pPr>
      <w:r>
        <w:rPr>
          <w:rFonts w:ascii="Times New Roman"/>
          <w:b w:val="false"/>
          <w:i w:val="false"/>
          <w:color w:val="000000"/>
          <w:sz w:val="28"/>
        </w:rPr>
        <w:t>______________________________________________________</w:t>
      </w:r>
    </w:p>
    <w:p>
      <w:pPr>
        <w:spacing w:after="0"/>
        <w:ind w:left="0"/>
        <w:jc w:val="both"/>
      </w:pPr>
      <w:r>
        <w:rPr>
          <w:rFonts w:ascii="Times New Roman"/>
          <w:b w:val="false"/>
          <w:i w:val="false"/>
          <w:color w:val="000000"/>
          <w:sz w:val="28"/>
        </w:rPr>
        <w:t>(көшесі, үй және пәтер, телефон №)</w:t>
      </w:r>
    </w:p>
    <w:p>
      <w:pPr>
        <w:spacing w:after="0"/>
        <w:ind w:left="0"/>
        <w:jc w:val="both"/>
      </w:pPr>
      <w:r>
        <w:rPr>
          <w:rFonts w:ascii="Times New Roman"/>
          <w:b w:val="false"/>
          <w:i w:val="false"/>
          <w:color w:val="000000"/>
          <w:sz w:val="28"/>
        </w:rPr>
        <w:t>жеке сәйкестендіру нөмірі _____________________________________</w:t>
      </w:r>
    </w:p>
    <w:p>
      <w:pPr>
        <w:spacing w:after="0"/>
        <w:ind w:left="0"/>
        <w:jc w:val="both"/>
      </w:pPr>
      <w:r>
        <w:rPr>
          <w:rFonts w:ascii="Times New Roman"/>
          <w:b w:val="false"/>
          <w:i w:val="false"/>
          <w:color w:val="000000"/>
          <w:sz w:val="28"/>
        </w:rPr>
        <w:t>жеке басты куәландыратын құжат:</w:t>
      </w:r>
    </w:p>
    <w:p>
      <w:pPr>
        <w:spacing w:after="0"/>
        <w:ind w:left="0"/>
        <w:jc w:val="both"/>
      </w:pPr>
      <w:r>
        <w:rPr>
          <w:rFonts w:ascii="Times New Roman"/>
          <w:b w:val="false"/>
          <w:i w:val="false"/>
          <w:color w:val="000000"/>
          <w:sz w:val="28"/>
        </w:rPr>
        <w:t>құжат түрі __________________________________</w:t>
      </w:r>
    </w:p>
    <w:p>
      <w:pPr>
        <w:spacing w:after="0"/>
        <w:ind w:left="0"/>
        <w:jc w:val="both"/>
      </w:pPr>
      <w:r>
        <w:rPr>
          <w:rFonts w:ascii="Times New Roman"/>
          <w:b w:val="false"/>
          <w:i w:val="false"/>
          <w:color w:val="000000"/>
          <w:sz w:val="28"/>
        </w:rPr>
        <w:t>құжат № /сериясы ________ берілген күні ________ кім берді</w:t>
      </w:r>
    </w:p>
    <w:p>
      <w:pPr>
        <w:spacing w:after="0"/>
        <w:ind w:left="0"/>
        <w:jc w:val="both"/>
      </w:pPr>
      <w:r>
        <w:rPr>
          <w:rFonts w:ascii="Times New Roman"/>
          <w:b w:val="false"/>
          <w:i w:val="false"/>
          <w:color w:val="000000"/>
          <w:sz w:val="28"/>
        </w:rPr>
        <w:t>Банк деректемелері:</w:t>
      </w:r>
    </w:p>
    <w:p>
      <w:pPr>
        <w:spacing w:after="0"/>
        <w:ind w:left="0"/>
        <w:jc w:val="both"/>
      </w:pPr>
      <w:r>
        <w:rPr>
          <w:rFonts w:ascii="Times New Roman"/>
          <w:b w:val="false"/>
          <w:i w:val="false"/>
          <w:color w:val="000000"/>
          <w:sz w:val="28"/>
        </w:rPr>
        <w:t>Банк атауы ______________________</w:t>
      </w:r>
    </w:p>
    <w:p>
      <w:pPr>
        <w:spacing w:after="0"/>
        <w:ind w:left="0"/>
        <w:jc w:val="both"/>
      </w:pPr>
      <w:r>
        <w:rPr>
          <w:rFonts w:ascii="Times New Roman"/>
          <w:b w:val="false"/>
          <w:i w:val="false"/>
          <w:color w:val="000000"/>
          <w:sz w:val="28"/>
        </w:rPr>
        <w:t>Банк шоты № ____________________</w:t>
      </w:r>
    </w:p>
    <w:p>
      <w:pPr>
        <w:spacing w:after="0"/>
        <w:ind w:left="0"/>
        <w:jc w:val="both"/>
      </w:pPr>
      <w:r>
        <w:rPr>
          <w:rFonts w:ascii="Times New Roman"/>
          <w:b w:val="false"/>
          <w:i w:val="false"/>
          <w:color w:val="000000"/>
          <w:sz w:val="28"/>
        </w:rPr>
        <w:t>Шоттың түрі: ағымдағы____________________</w:t>
      </w:r>
    </w:p>
    <w:p>
      <w:pPr>
        <w:spacing w:after="0"/>
        <w:ind w:left="0"/>
        <w:jc w:val="both"/>
      </w:pPr>
      <w:r>
        <w:rPr>
          <w:rFonts w:ascii="Times New Roman"/>
          <w:b w:val="false"/>
          <w:i w:val="false"/>
          <w:color w:val="000000"/>
          <w:sz w:val="28"/>
        </w:rPr>
        <w:t xml:space="preserve">______ адамнан тұратын маған (менің отбасыма) мынадай түрдегі атаулы әлеуметтік көмек </w:t>
      </w:r>
    </w:p>
    <w:p>
      <w:pPr>
        <w:spacing w:after="0"/>
        <w:ind w:left="0"/>
        <w:jc w:val="both"/>
      </w:pPr>
      <w:r>
        <w:rPr>
          <w:rFonts w:ascii="Times New Roman"/>
          <w:b w:val="false"/>
          <w:i w:val="false"/>
          <w:color w:val="000000"/>
          <w:sz w:val="28"/>
        </w:rPr>
        <w:t>тағайындауды сұраймын:</w:t>
      </w:r>
    </w:p>
    <w:p>
      <w:pPr>
        <w:spacing w:after="0"/>
        <w:ind w:left="0"/>
        <w:jc w:val="both"/>
      </w:pPr>
      <w:r>
        <w:rPr>
          <w:rFonts w:ascii="Times New Roman"/>
          <w:b w:val="false"/>
          <w:i w:val="false"/>
          <w:color w:val="000000"/>
          <w:sz w:val="28"/>
        </w:rPr>
        <w:t>(белгі қойылсын)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шартсыз ақшалай көмек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68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Алты жасты қоса алғанға дейінгі балалардың тізімі:</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(ТАӘ (ол болған жағдайда), туған жылы)</w:t>
      </w:r>
      <w:r>
        <w:br/>
      </w:r>
      <w:r>
        <w:rPr>
          <w:rFonts w:ascii="Times New Roman"/>
          <w:b w:val="false"/>
          <w:i w:val="false"/>
          <w:color w:val="000000"/>
          <w:sz w:val="28"/>
        </w:rPr>
        <w:t>
      сондай-ақ мені және (немесе) менің отбасымның еңбекке қабілетті мүшелерін халықты жұмыспен қамтудың белсенді шараларына қатысуға жіберуді сұраймын.</w:t>
      </w:r>
      <w:r>
        <w:br/>
      </w:r>
      <w:r>
        <w:rPr>
          <w:rFonts w:ascii="Times New Roman"/>
          <w:b w:val="false"/>
          <w:i w:val="false"/>
          <w:color w:val="000000"/>
          <w:sz w:val="28"/>
        </w:rPr>
        <w:t>
      Сонымен қатар маған және менің отбасымның мүшелеріне әлеуметтік бейімдеу шараларын көрсету мүмкіндігін қарауды сұраймын.</w:t>
      </w:r>
      <w:r>
        <w:br/>
      </w:r>
      <w:r>
        <w:rPr>
          <w:rFonts w:ascii="Times New Roman"/>
          <w:b w:val="false"/>
          <w:i w:val="false"/>
          <w:color w:val="000000"/>
          <w:sz w:val="28"/>
        </w:rPr>
        <w:t xml:space="preserve">
      </w:t>
      </w:r>
      <w:r>
        <w:rPr>
          <w:rFonts w:ascii="Times New Roman"/>
          <w:b w:val="false"/>
          <w:i w:val="false"/>
          <w:color w:val="000000"/>
          <w:sz w:val="28"/>
        </w:rPr>
        <w:t>Менің отбасымның құрамы мынадай: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Кодекстің 120-бабының 5-тармағына сәйкес бір мекенжай бойынша тіркелген өтініш беруші мен отбасы құрамына кіретін адамдар туралы мәліметтер, сондай-ақ Кодекстің 120-бабының 5-тармағына сәйкес бірге тұру фактісі талап етілмейтін отбасы мүшелері туралы мәліметтер:Жеке сәйкестендіру нөмірі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қатынастары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Мәртебесі (жұмыс істейді, жұмыс істейтін зейнеткер, жасы бойынша зейнеткер, мүгедектігі бар адам, жұмыссыз, бала күтімі бойынша демалыста, үй шаруашылығындағы адам, студент, оқушы, мектепке дейінгі оқушы)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істейтіндердің жұмыс орны және қызметі, қазіргі кездегі (мектептегі оқу сыныбы) мектепке дейінгі ұйымдардағы балалардың оқу орны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жастан асқан адамдардың білімі (диплом бойынша мамандығы)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9" w:id="501"/>
    <w:p>
      <w:pPr>
        <w:spacing w:after="0"/>
        <w:ind w:left="0"/>
        <w:jc w:val="both"/>
      </w:pPr>
      <w:r>
        <w:rPr>
          <w:rFonts w:ascii="Times New Roman"/>
          <w:b w:val="false"/>
          <w:i w:val="false"/>
          <w:color w:val="000000"/>
          <w:sz w:val="28"/>
        </w:rPr>
        <w:t xml:space="preserve">
      Кодекстің 120-бабының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басқа мекенжай бойынша тіркелген отбасы құрамына кіретін адамдар туралы мәліметтер, сондай-ақ Кодекстің 120-бабының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бірге тұру фактісі талап етілмейтін отбасы мүшелері туралы мәліметтер:</w:t>
      </w:r>
    </w:p>
    <w:bookmarkEnd w:id="501"/>
    <w:bookmarkStart w:name="z840" w:id="502"/>
    <w:p>
      <w:pPr>
        <w:spacing w:after="0"/>
        <w:ind w:left="0"/>
        <w:jc w:val="both"/>
      </w:pPr>
      <w:r>
        <w:rPr>
          <w:rFonts w:ascii="Times New Roman"/>
          <w:b w:val="false"/>
          <w:i w:val="false"/>
          <w:color w:val="000000"/>
          <w:sz w:val="28"/>
        </w:rPr>
        <w:t>
      Ескертпе: бірге тұратын, ортақ шаруашылық жүргізетін және бір елді мекенде тіркелген отбасы мүшелері көрсетіледі.</w:t>
      </w:r>
    </w:p>
    <w:bookmarkEnd w:id="502"/>
    <w:bookmarkStart w:name="z841" w:id="503"/>
    <w:p>
      <w:pPr>
        <w:spacing w:after="0"/>
        <w:ind w:left="0"/>
        <w:jc w:val="both"/>
      </w:pPr>
      <w:r>
        <w:rPr>
          <w:rFonts w:ascii="Times New Roman"/>
          <w:b w:val="false"/>
          <w:i w:val="false"/>
          <w:color w:val="000000"/>
          <w:sz w:val="28"/>
        </w:rPr>
        <w:t>
      20__жылғы ___ тоқсанда менің отбасымның табысы мынадай:</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 мүшелерінің тегі, аты, әкесінің аты (ол болған жағдайда)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оқу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Құжатпен расталған табыс сомалары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Мәлімделген басқа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жәрдемақы және басқа төлемдер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басқа да қызметтерден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Табыстың өзге түрлері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2" w:id="504"/>
    <w:p>
      <w:pPr>
        <w:spacing w:after="0"/>
        <w:ind w:left="0"/>
        <w:jc w:val="both"/>
      </w:pPr>
      <w:r>
        <w:rPr>
          <w:rFonts w:ascii="Times New Roman"/>
          <w:b w:val="false"/>
          <w:i w:val="false"/>
          <w:color w:val="000000"/>
          <w:sz w:val="28"/>
        </w:rPr>
        <w:t>
      Жеке қосалқы шаруашылық жүргізу туралы: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қосалқы шаруашылық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 (үй малының, құстың)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жанындағы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сиыр, бұқа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айғыр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3" w:id="505"/>
    <w:p>
      <w:pPr>
        <w:spacing w:after="0"/>
        <w:ind w:left="0"/>
        <w:jc w:val="both"/>
      </w:pPr>
      <w:r>
        <w:rPr>
          <w:rFonts w:ascii="Times New Roman"/>
          <w:b w:val="false"/>
          <w:i w:val="false"/>
          <w:color w:val="000000"/>
          <w:sz w:val="28"/>
        </w:rPr>
        <w:t xml:space="preserve">
      Атаулы әлеуметтік көмекті тағайындау немесе тағайындаудан бас тарту үшін қажетті менің дербес мәліметтерімді, жиырма таңбалық ағымдағы есепшоттың нөмірін (ІBAN коды), жинақтауға және өңдеуге, цифрлық жүйелердегі "Дербес деректер және оларды қорғау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50-бабының </w:t>
      </w:r>
      <w:r>
        <w:rPr>
          <w:rFonts w:ascii="Times New Roman"/>
          <w:b w:val="false"/>
          <w:i w:val="false"/>
          <w:color w:val="000000"/>
          <w:sz w:val="28"/>
        </w:rPr>
        <w:t>4-тармағымен</w:t>
      </w:r>
      <w:r>
        <w:rPr>
          <w:rFonts w:ascii="Times New Roman"/>
          <w:b w:val="false"/>
          <w:i w:val="false"/>
          <w:color w:val="000000"/>
          <w:sz w:val="28"/>
        </w:rPr>
        <w:t xml:space="preserve"> қорғалатын, оның ішінде Қазақстан Республикасы Еңбек және әлеуметтік қорғау министрлігіне Ашық бағдарламалық интерфейстер (Open API) бойынша ақпарат алмасудың банкаралық жүйесіне қатысушы банктердің құпияны құрайтын мәліметтерді пайдалануға келісім беремін.</w:t>
      </w:r>
    </w:p>
    <w:bookmarkEnd w:id="505"/>
    <w:bookmarkStart w:name="z844" w:id="506"/>
    <w:p>
      <w:pPr>
        <w:spacing w:after="0"/>
        <w:ind w:left="0"/>
        <w:jc w:val="both"/>
      </w:pPr>
      <w:r>
        <w:rPr>
          <w:rFonts w:ascii="Times New Roman"/>
          <w:b w:val="false"/>
          <w:i w:val="false"/>
          <w:color w:val="000000"/>
          <w:sz w:val="28"/>
        </w:rPr>
        <w:t xml:space="preserve">
      Осы арқылы жобаға қатысу заңдылығын бағалау үшін Кодекстің 120-бабының </w:t>
      </w:r>
      <w:r>
        <w:rPr>
          <w:rFonts w:ascii="Times New Roman"/>
          <w:b w:val="false"/>
          <w:i w:val="false"/>
          <w:color w:val="000000"/>
          <w:sz w:val="28"/>
        </w:rPr>
        <w:t>5-тармағына</w:t>
      </w:r>
      <w:r>
        <w:rPr>
          <w:rFonts w:ascii="Times New Roman"/>
          <w:b w:val="false"/>
          <w:i w:val="false"/>
          <w:color w:val="000000"/>
          <w:sz w:val="28"/>
        </w:rPr>
        <w:t xml:space="preserve"> сәйкес отбасы құрамына кіретін адамдар (өзімді қоса алғанда) туралы ақпаратты (табысы, білімі, тұрғылықты жері, отбасылық жағдайы, банк шоттары, олар бойынша ақша қалдықтары және (немесе) қозғалысы бойынша деректер) пайдалануға, сондай-ақ менің мүдделерім бойынша атаулы әлеуметтік көмек алушы ретіндегі мәртебем өзім көрсеткен ақпараттарды және цифрлық жүйелерден алынған ақпаратты пайдалануға (беруге), келісім білдіремін.</w:t>
      </w:r>
    </w:p>
    <w:bookmarkEnd w:id="506"/>
    <w:bookmarkStart w:name="z845" w:id="507"/>
    <w:p>
      <w:pPr>
        <w:spacing w:after="0"/>
        <w:ind w:left="0"/>
        <w:jc w:val="both"/>
      </w:pPr>
      <w:r>
        <w:rPr>
          <w:rFonts w:ascii="Times New Roman"/>
          <w:b w:val="false"/>
          <w:i w:val="false"/>
          <w:color w:val="000000"/>
          <w:sz w:val="28"/>
        </w:rPr>
        <w:t>
      Мен атаулы әлеуметтік көмек алушы ретінде мәртебем туралы ақпаратты үшінші тұлғаларға беруге келісімді беремін және хабардармын.</w:t>
      </w:r>
    </w:p>
    <w:bookmarkEnd w:id="507"/>
    <w:bookmarkStart w:name="z846" w:id="508"/>
    <w:p>
      <w:pPr>
        <w:spacing w:after="0"/>
        <w:ind w:left="0"/>
        <w:jc w:val="both"/>
      </w:pPr>
      <w:r>
        <w:rPr>
          <w:rFonts w:ascii="Times New Roman"/>
          <w:b w:val="false"/>
          <w:i w:val="false"/>
          <w:color w:val="000000"/>
          <w:sz w:val="28"/>
        </w:rPr>
        <w:t>
      Мен ұсынған деректерде өзгерістер және (немесе) атаулы әлеуметтік көмек алу құқығына әсер ететін мән-жайлар туындаған жағдайда олар туралы он жұмыс күні ішінде хабарлауға міндеттенемін.</w:t>
      </w:r>
    </w:p>
    <w:bookmarkEnd w:id="508"/>
    <w:bookmarkStart w:name="z847" w:id="509"/>
    <w:p>
      <w:pPr>
        <w:spacing w:after="0"/>
        <w:ind w:left="0"/>
        <w:jc w:val="both"/>
      </w:pPr>
      <w:r>
        <w:rPr>
          <w:rFonts w:ascii="Times New Roman"/>
          <w:b w:val="false"/>
          <w:i w:val="false"/>
          <w:color w:val="000000"/>
          <w:sz w:val="28"/>
        </w:rPr>
        <w:t>
      Жалған ақпарат пен дәйексіз (жасанды) құжаттар бергенім үшін жауапқа тартылатыным туралы ескертілді.</w:t>
      </w:r>
    </w:p>
    <w:bookmarkEnd w:id="509"/>
    <w:bookmarkStart w:name="z848" w:id="510"/>
    <w:p>
      <w:pPr>
        <w:spacing w:after="0"/>
        <w:ind w:left="0"/>
        <w:jc w:val="both"/>
      </w:pPr>
      <w:r>
        <w:rPr>
          <w:rFonts w:ascii="Times New Roman"/>
          <w:b w:val="false"/>
          <w:i w:val="false"/>
          <w:color w:val="000000"/>
          <w:sz w:val="28"/>
        </w:rPr>
        <w:t>
      Мемлекеттік бюджеттен және (немесе) Мемлекеттік әлеуметтік сақтандыру қорынан төленетін жәрдемақыларды және (немесе) әлеуметтік төлемдерді есептеу үшін жеке банк шотын ашу мүмкіндігі туралы, сондай-ақ осындай шоттағы ақшаны үшінші тұлғалардың өндіріп алуға жүгінуіне жол берілмейтіні туралы хабардар етілді.</w:t>
      </w:r>
    </w:p>
    <w:bookmarkEnd w:id="5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Өтініш берушінің байланыс деректері:</w:t>
      </w:r>
      <w:r>
        <w:br/>
      </w:r>
      <w:r>
        <w:rPr>
          <w:rFonts w:ascii="Times New Roman"/>
          <w:b w:val="false"/>
          <w:i w:val="false"/>
          <w:color w:val="000000"/>
          <w:sz w:val="28"/>
        </w:rPr>
        <w:t xml:space="preserve">телефон__________ ұялы телефон ___________ </w:t>
      </w:r>
      <w:r>
        <w:br/>
      </w:r>
      <w:r>
        <w:rPr>
          <w:rFonts w:ascii="Times New Roman"/>
          <w:b w:val="false"/>
          <w:i w:val="false"/>
          <w:color w:val="000000"/>
          <w:sz w:val="28"/>
        </w:rPr>
        <w:t>Е-маіl ____________________</w:t>
      </w:r>
      <w:r>
        <w:br/>
      </w:r>
      <w:r>
        <w:rPr>
          <w:rFonts w:ascii="Times New Roman"/>
          <w:b w:val="false"/>
          <w:i w:val="false"/>
          <w:color w:val="000000"/>
          <w:sz w:val="28"/>
        </w:rPr>
        <w:t>20___ жылғы "___" ______________________________________</w:t>
      </w:r>
      <w:r>
        <w:br/>
      </w:r>
      <w:r>
        <w:rPr>
          <w:rFonts w:ascii="Times New Roman"/>
          <w:b w:val="false"/>
          <w:i w:val="false"/>
          <w:color w:val="000000"/>
          <w:sz w:val="28"/>
        </w:rPr>
        <w:t>(күні) (өтініш берушінің қолы)</w:t>
      </w:r>
      <w:r>
        <w:br/>
      </w:r>
      <w:r>
        <w:rPr>
          <w:rFonts w:ascii="Times New Roman"/>
          <w:b w:val="false"/>
          <w:i w:val="false"/>
          <w:color w:val="000000"/>
          <w:sz w:val="28"/>
        </w:rPr>
        <w:t>Мансап орталығының қызметтік белгілері үшін</w:t>
      </w:r>
      <w:r>
        <w:br/>
      </w:r>
      <w:r>
        <w:rPr>
          <w:rFonts w:ascii="Times New Roman"/>
          <w:b w:val="false"/>
          <w:i w:val="false"/>
          <w:color w:val="000000"/>
          <w:sz w:val="28"/>
        </w:rPr>
        <w:t>Құжаттар қабылданды</w:t>
      </w:r>
      <w:r>
        <w:br/>
      </w:r>
      <w:r>
        <w:rPr>
          <w:rFonts w:ascii="Times New Roman"/>
          <w:b w:val="false"/>
          <w:i w:val="false"/>
          <w:color w:val="000000"/>
          <w:sz w:val="28"/>
        </w:rPr>
        <w:t>20___ жылғы "___" _______________________________________</w:t>
      </w:r>
      <w:r>
        <w:br/>
      </w:r>
      <w:r>
        <w:rPr>
          <w:rFonts w:ascii="Times New Roman"/>
          <w:b w:val="false"/>
          <w:i w:val="false"/>
          <w:color w:val="000000"/>
          <w:sz w:val="28"/>
        </w:rPr>
        <w:t>(Құжаттарды қабылдаған</w:t>
      </w:r>
      <w:r>
        <w:br/>
      </w:r>
      <w:r>
        <w:rPr>
          <w:rFonts w:ascii="Times New Roman"/>
          <w:b w:val="false"/>
          <w:i w:val="false"/>
          <w:color w:val="000000"/>
          <w:sz w:val="28"/>
        </w:rPr>
        <w:t>адамның тегі, аты, әкесінің аты (ол болған жағдайда), лауазымы, қолы)</w:t>
      </w:r>
      <w:r>
        <w:br/>
      </w:r>
      <w:r>
        <w:rPr>
          <w:rFonts w:ascii="Times New Roman"/>
          <w:b w:val="false"/>
          <w:i w:val="false"/>
          <w:color w:val="000000"/>
          <w:sz w:val="28"/>
        </w:rPr>
        <w:t>_________________________________________</w:t>
      </w:r>
      <w:r>
        <w:br/>
      </w:r>
      <w:r>
        <w:rPr>
          <w:rFonts w:ascii="Times New Roman"/>
          <w:b w:val="false"/>
          <w:i w:val="false"/>
          <w:color w:val="000000"/>
          <w:sz w:val="28"/>
        </w:rPr>
        <w:t xml:space="preserve">Өтініш берушінің (отбасының) тіркеу нөмірі </w:t>
      </w:r>
      <w:r>
        <w:br/>
      </w:r>
      <w:r>
        <w:rPr>
          <w:rFonts w:ascii="Times New Roman"/>
          <w:b w:val="false"/>
          <w:i w:val="false"/>
          <w:color w:val="000000"/>
          <w:sz w:val="28"/>
        </w:rPr>
        <w:t>_________________________________________</w:t>
      </w:r>
      <w:r>
        <w:br/>
      </w:r>
      <w:r>
        <w:rPr>
          <w:rFonts w:ascii="Times New Roman"/>
          <w:b w:val="false"/>
          <w:i w:val="false"/>
          <w:color w:val="000000"/>
          <w:sz w:val="28"/>
        </w:rPr>
        <w:t>Өтініш қоса берілген құжаттармен учаскелік комиссияға берілді:</w:t>
      </w:r>
      <w:r>
        <w:br/>
      </w:r>
      <w:r>
        <w:rPr>
          <w:rFonts w:ascii="Times New Roman"/>
          <w:b w:val="false"/>
          <w:i w:val="false"/>
          <w:color w:val="000000"/>
          <w:sz w:val="28"/>
        </w:rPr>
        <w:t>20___ жылғы "___" _______________________________________</w:t>
      </w:r>
      <w:r>
        <w:br/>
      </w:r>
      <w:r>
        <w:rPr>
          <w:rFonts w:ascii="Times New Roman"/>
          <w:b w:val="false"/>
          <w:i w:val="false"/>
          <w:color w:val="000000"/>
          <w:sz w:val="28"/>
        </w:rPr>
        <w:t>(Құжаттарды тапсыратын адамның тегі, аты, әкесінің аты (ол болған жағдайда)</w:t>
      </w:r>
      <w:r>
        <w:br/>
      </w:r>
      <w:r>
        <w:rPr>
          <w:rFonts w:ascii="Times New Roman"/>
          <w:b w:val="false"/>
          <w:i w:val="false"/>
          <w:color w:val="000000"/>
          <w:sz w:val="28"/>
        </w:rPr>
        <w:t>_______________________________________</w:t>
      </w:r>
      <w:r>
        <w:br/>
      </w:r>
      <w:r>
        <w:rPr>
          <w:rFonts w:ascii="Times New Roman"/>
          <w:b w:val="false"/>
          <w:i w:val="false"/>
          <w:color w:val="000000"/>
          <w:sz w:val="28"/>
        </w:rPr>
        <w:t xml:space="preserve">20___ жылғы "____" ___________ учаскелік комиссия өтінішті қоса берілген құжаттармен қабылдады </w:t>
      </w:r>
      <w:r>
        <w:br/>
      </w:r>
      <w:r>
        <w:rPr>
          <w:rFonts w:ascii="Times New Roman"/>
          <w:b w:val="false"/>
          <w:i w:val="false"/>
          <w:color w:val="000000"/>
          <w:sz w:val="28"/>
        </w:rPr>
        <w:t>_______________________________________</w:t>
      </w:r>
      <w:r>
        <w:br/>
      </w:r>
      <w:r>
        <w:rPr>
          <w:rFonts w:ascii="Times New Roman"/>
          <w:b w:val="false"/>
          <w:i w:val="false"/>
          <w:color w:val="000000"/>
          <w:sz w:val="28"/>
        </w:rPr>
        <w:t>(Құжаттарды қабылдаған учаскелік комиссия мүшесінің тегі, аты, әкесінің аты (ол болған жағдайда) және қолы)</w:t>
      </w:r>
      <w:r>
        <w:br/>
      </w:r>
      <w:r>
        <w:rPr>
          <w:rFonts w:ascii="Times New Roman"/>
          <w:b w:val="false"/>
          <w:i w:val="false"/>
          <w:color w:val="000000"/>
          <w:sz w:val="28"/>
        </w:rPr>
        <w:t>20___ жылғы "___" ___________ учаскелік комиссиядан өтінішті қоса берілген құжаттармен қабылданды</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(Құжаттарды жеткізушінің тегі, аты, әкесінің аты (ол болған жағдайда) және қолы)</w:t>
      </w:r>
      <w:r>
        <w:br/>
      </w:r>
      <w:r>
        <w:rPr>
          <w:rFonts w:ascii="Times New Roman"/>
          <w:b w:val="false"/>
          <w:i w:val="false"/>
          <w:color w:val="000000"/>
          <w:sz w:val="28"/>
        </w:rPr>
        <w:t>
      Мансап орталығының, кент, ауыл, ауылдық округ әкімінен өтініш берушінің құжаттарын қабылдаған күні 20___ жылғы "____"</w:t>
      </w:r>
      <w:r>
        <w:br/>
      </w:r>
      <w:r>
        <w:rPr>
          <w:rFonts w:ascii="Times New Roman"/>
          <w:b w:val="false"/>
          <w:i w:val="false"/>
          <w:color w:val="000000"/>
          <w:sz w:val="28"/>
        </w:rPr>
        <w:t>(Құжаттарды жеткізетін адамның тегі, аты, әкесінің аты (ол болған жағдайда), лауазымы, қолы)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(Құжаттарды қабылдаған адамның тегі, аты, әкесінің аты (ол болған жағдайда), лауазымы, қолы)</w:t>
      </w:r>
      <w:r>
        <w:br/>
      </w:r>
      <w:r>
        <w:rPr>
          <w:rFonts w:ascii="Times New Roman"/>
          <w:b w:val="false"/>
          <w:i w:val="false"/>
          <w:color w:val="000000"/>
          <w:sz w:val="28"/>
        </w:rPr>
        <w:t xml:space="preserve"> _ _ _ _ _ _ _ _ _ _ _ _ _ _ _ _ __ _ _ _ _ _ _ _ _ _ _ _ _ __ _ _ _ _ _ _ _ _ _ _ _ __ __ </w:t>
      </w:r>
      <w:r>
        <w:br/>
      </w:r>
      <w:r>
        <w:rPr>
          <w:rFonts w:ascii="Times New Roman"/>
          <w:b w:val="false"/>
          <w:i w:val="false"/>
          <w:color w:val="000000"/>
          <w:sz w:val="28"/>
        </w:rPr>
        <w:t xml:space="preserve">                                     (үзбелі талонның қию сызығы)</w:t>
      </w:r>
      <w:r>
        <w:br/>
      </w:r>
      <w:r>
        <w:rPr>
          <w:rFonts w:ascii="Times New Roman"/>
          <w:b w:val="false"/>
          <w:i w:val="false"/>
          <w:color w:val="000000"/>
          <w:sz w:val="28"/>
        </w:rPr>
        <w:t>Жалған ақпарат пен дәйексіз (жасанды) құжаттар бергенім үшін жауаптылық туралы ескертілдім.</w:t>
      </w:r>
      <w:r>
        <w:br/>
      </w:r>
      <w:r>
        <w:rPr>
          <w:rFonts w:ascii="Times New Roman"/>
          <w:b w:val="false"/>
          <w:i w:val="false"/>
          <w:color w:val="000000"/>
          <w:sz w:val="28"/>
        </w:rPr>
        <w:t xml:space="preserve">Азамат _____________________________ өтініші қоса берілген ______ данадағы </w:t>
      </w:r>
      <w:r>
        <w:br/>
      </w:r>
      <w:r>
        <w:rPr>
          <w:rFonts w:ascii="Times New Roman"/>
          <w:b w:val="false"/>
          <w:i w:val="false"/>
          <w:color w:val="000000"/>
          <w:sz w:val="28"/>
        </w:rPr>
        <w:t>құжаттармен, отбасының ________________ тіркеу нөмірімен</w:t>
      </w:r>
      <w:r>
        <w:br/>
      </w:r>
      <w:r>
        <w:rPr>
          <w:rFonts w:ascii="Times New Roman"/>
          <w:b w:val="false"/>
          <w:i w:val="false"/>
          <w:color w:val="000000"/>
          <w:sz w:val="28"/>
        </w:rPr>
        <w:t>20___ жылғы "___" _______ қабылданды.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Құжаттарды қабылдаған адамның тегі, аты, әкесінің аты (ол болған жағдайда), лауазымы, қолы</w:t>
      </w:r>
      <w:r>
        <w:br/>
      </w:r>
      <w:r>
        <w:rPr>
          <w:rFonts w:ascii="Times New Roman"/>
          <w:b w:val="false"/>
          <w:i w:val="false"/>
          <w:color w:val="000000"/>
          <w:sz w:val="28"/>
        </w:rPr>
        <w:t xml:space="preserve">
      </w:t>
      </w:r>
      <w:r>
        <w:rPr>
          <w:rFonts w:ascii="Times New Roman"/>
          <w:b w:val="false"/>
          <w:i w:val="false"/>
          <w:color w:val="000000"/>
          <w:sz w:val="28"/>
        </w:rPr>
        <w:t xml:space="preserve">Дербес деректерді және банк құпиясын құрайтын деректерді трансшекаралық берудің </w:t>
      </w:r>
      <w:r>
        <w:br/>
      </w:r>
      <w:r>
        <w:rPr>
          <w:rFonts w:ascii="Times New Roman"/>
          <w:b w:val="false"/>
          <w:i w:val="false"/>
          <w:color w:val="000000"/>
          <w:sz w:val="28"/>
        </w:rPr>
        <w:t xml:space="preserve">жоқтығы туралы, сондай-ақ дербес деректерді және банк құпиясын құрайтын деректерді </w:t>
      </w:r>
      <w:r>
        <w:br/>
      </w:r>
      <w:r>
        <w:rPr>
          <w:rFonts w:ascii="Times New Roman"/>
          <w:b w:val="false"/>
          <w:i w:val="false"/>
          <w:color w:val="000000"/>
          <w:sz w:val="28"/>
        </w:rPr>
        <w:t>жалпыға қолжетімді көздерде таратылмайтыны туралы хабарлаймыз.</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Атаулы әлеуметтік</w:t>
            </w:r>
            <w:r>
              <w:br/>
            </w:r>
            <w:r>
              <w:rPr>
                <w:rFonts w:ascii="Times New Roman"/>
                <w:b w:val="false"/>
                <w:i w:val="false"/>
                <w:color w:val="000000"/>
                <w:sz w:val="20"/>
              </w:rPr>
              <w:t>көмекті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54" w:id="511"/>
    <w:p>
      <w:pPr>
        <w:spacing w:after="0"/>
        <w:ind w:left="0"/>
        <w:jc w:val="left"/>
      </w:pPr>
      <w:r>
        <w:rPr>
          <w:rFonts w:ascii="Times New Roman"/>
          <w:b/>
          <w:i w:val="false"/>
          <w:color w:val="000000"/>
        </w:rPr>
        <w:t xml:space="preserve"> "Атаулы әлеуметтік көмекті тағайындау" мемлекеттік қызметін көрсетуге қойылатын негізгі талаптар тізбесі</w:t>
      </w:r>
    </w:p>
    <w:bookmarkEnd w:id="511"/>
    <w:p>
      <w:pPr>
        <w:spacing w:after="0"/>
        <w:ind w:left="0"/>
        <w:jc w:val="both"/>
      </w:pPr>
      <w:r>
        <w:rPr>
          <w:rFonts w:ascii="Times New Roman"/>
          <w:b w:val="false"/>
          <w:i w:val="false"/>
          <w:color w:val="ff0000"/>
          <w:sz w:val="28"/>
        </w:rPr>
        <w:t xml:space="preserve">
      Ескерту. 82-қосымша жаңа редакцияда - ҚР Еңбек және халықты әлеуметтік қорғау министрінің 19.06.2026 </w:t>
      </w:r>
      <w:r>
        <w:rPr>
          <w:rFonts w:ascii="Times New Roman"/>
          <w:b w:val="false"/>
          <w:i w:val="false"/>
          <w:color w:val="ff0000"/>
          <w:sz w:val="28"/>
        </w:rPr>
        <w:t>№ 257</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Атаулы әлеуметтік көмекті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 мансап орталығы, "цифрлық үкіметтің" веб-порталы www. egov. kz (бұдан әрі – "портал"), ұялы байланыстың абоненттік құрылғысы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мансап орталығына жүгінген кезде – мансап орталығы құжаттар топтамасын тіркеген күннен бастап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Проактивтік қызмет көрсетілген кезде – адамның (отбасының) материалдық жағдайына тексеру жүргізуге адамның (отбасының) келісімін алған күннен бастап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әкіміне құжаттар топтамасын тапсырған күннен бастап – 18 (он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немесе ұйымдарға сұрау салу ресімдеген жағдайда құжаттар топтамасын қалыптастыру мерзімі өтініш берушіге жазбаша хабарлама жібере отырып, күнтізбелік 30 (отыз) күнге дейін тиісті мемлекеттік органдарға және (немесе) ұйымдарға сұрау салу келіп түскен күннен бастап екі жұмыс күні ішінде ұзартылады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орталығында, кент, ауыл, ауылдық округ әкімінде құжаттар топтамасын тапсыру үшін күтудің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 /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 тағайындау туралы хабарлама, ал бас тартқан жағдайда – оның себептерін жазбаша нысанда мансап орталығы немесе әкім арқылы, сондай-ақ ұялы байланыс желілеріндегі абоненттік нөмірге хабарлама жіберу жолымен хабардар ету.</w:t>
            </w:r>
          </w:p>
          <w:p>
            <w:pPr>
              <w:spacing w:after="20"/>
              <w:ind w:left="20"/>
              <w:jc w:val="both"/>
            </w:pPr>
            <w:r>
              <w:rPr>
                <w:rFonts w:ascii="Times New Roman"/>
                <w:b w:val="false"/>
                <w:i w:val="false"/>
                <w:color w:val="000000"/>
                <w:sz w:val="20"/>
              </w:rPr>
              <w:t>
Қызметті портал арқылы көрсеткен кезде тағайындау туралы хабарлама, ал бас тартқан жағдайда – оның себептерін көрсете отырып, көрсетілетін қызметті алушының "жеке кабинетіне" уәкілетті органның ЭЦҚ-мен куәландырылған электрондық құжат нысанында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мансап орталығында, кент, ауыл, ауылдық округ әкімінде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кезектілік тәртібінде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орталығына мемлекеттік қызмет көрсету үшін жүгінген кезде көрсетілетін қызметті беруші өтінішті қабылдау кезінде мынадай мәліметтерді алу үшін "цифрлық үкімет" шлюзі арқылы мемлекеттік органдар мен ұйымдардың тиісті цифрлық жүйелеріне (бұдан әрі – цифрлық жүйелер) сұрау салуды қалыптастырады: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жеке басын куәландыратын, оның ішінде цифрлық құжаттар сервисінен (жеке басын сәйкестендіру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қандас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босқын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шетел азаматының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азаматтығы жоқ адам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отбасының әрбір мүшесіне тұрақты немесе уақытша тұрғылықты жері бойынша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жәрдемақыларды беру жөніндегі уәкілетті ұйымдағы банктік деректемелер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мүгедектікті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баланың тууын (қайтыс болуын) тіркеу туралы (барлық балаларға);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қорғаншылық (қамқоршылық)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 асырап алу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некені (ерлі-зайыптылықты) Қазақстан Республикасынан тыс жерде тіркеу жағдайларын қоспағанда, неке (ерлі-зайыптылықты) қиюды (некені бұзуды)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егер он сегіз жастан жиырма үш жасқа дейінгі асырауындағылар күндізгі оқу нысанының білім алушылары болып табылса – оқу орнында оқу фактісі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кірістер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кәсіпкерлік қызметті жүзеге асыратын адамның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өтініш берушіде және оның отбасы мүшелерінде атаулы әлеуметтік көмекті тағайындау, төлеу немесе тағайындауға өтініш беру фактісінің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жеке қосалқы шаруашылықтың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жұмыспен қамтуға жәрдемдесудің белсенді шараларына тартылатын отбасының еңбекке қабілетті мүшелері үшін еңбек қызметі туралы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атаулы әлеуметтік көмек тағайындауға жүгінер алдындағы үш ай қатарынан алимент туралы және (немесе) ол бойынша берешектің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өтініш берушінің отбасы мүшелерінің бас бостандығынан айыру немесе мәжбүрлеп емдеу орындарында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меншігінде тұрғын үй, үй-жайдың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меншігінде жеке тұрғын үй құрылысына арналған жер учаскесінің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меншігінде автокөлік құралының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іздестіру есебіндегі адамның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жүйелерде мәліметтер болмаған жағдайда әкім немесе мансап орталығы тиісті мемлекеттік органға және (немесе) ұйымға жазбаша сұрау салуды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жоғарыда көрсетілген құжаттарды қағаз жеткізгіште ұсынуға құқылы.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кезде көрсетілетін өтініш берушіге Орталықта, кент, ауыл, ауылдық округ әкімі - тіркеу күні және мемлекеттік қызметті алу күні, құжаттарды қабылдаған адамның тегі мен аты-жөні көрсетілген өтініштің үзбелі талоны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 хабарламасына жауап ретінде қысқа мәтіндік хабарлама жіберу арқылы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көрсетілетін қызметті алушының ЭЦҚ-мен куәландырылған портал арқылы атаулы әлеуметтік көмек тағайындауға өтініш;</w:t>
            </w:r>
          </w:p>
          <w:p>
            <w:pPr>
              <w:spacing w:after="20"/>
              <w:ind w:left="20"/>
              <w:jc w:val="both"/>
            </w:pPr>
            <w:r>
              <w:rPr>
                <w:rFonts w:ascii="Times New Roman"/>
                <w:b w:val="false"/>
                <w:i w:val="false"/>
                <w:color w:val="000000"/>
                <w:sz w:val="20"/>
              </w:rPr>
              <w:t>
көрсетілетін қызметті алушы мен оның отбасы мүшелерінің жеке басын куәландыратын құжаттың, қандастың мәртебесі туралы, босқын мәртебесі туралы, шетел азаматының мәртебесі туралы, азаматтығы жоқ адамның мәртебесі туралы, отбасының әрбір мүшесіне тұрақты немесе уақытша тұрғылықты жері бойынша тіркеу туралы мәліметтер;</w:t>
            </w:r>
          </w:p>
          <w:p>
            <w:pPr>
              <w:spacing w:after="20"/>
              <w:ind w:left="20"/>
              <w:jc w:val="both"/>
            </w:pPr>
            <w:r>
              <w:rPr>
                <w:rFonts w:ascii="Times New Roman"/>
                <w:b w:val="false"/>
                <w:i w:val="false"/>
                <w:color w:val="000000"/>
                <w:sz w:val="20"/>
              </w:rPr>
              <w:t>
жәрдемақы беру жөніндегі уәкілетті ұйымдағы банктік деректемелері туралы; мүгедектікті белгілеу туралы; баланың (барлық балаларға) тууын (қайтыс болуын) тіркеу туралы; қорғаншылық (қамқоршылық) белгілеу туралы; бала асырап алу туралы; некені (ерлі-зайыптылықты) одан тыс жерлерде тіркеу жағдайларын қоспағанда, неке қиюды (ерлі-зайыптылықты) тіркеу туралы; егер он сегіз жастан жиырма үш жасқа дейінгі асырауындағылар күндізгі оқу нысанының білім алушылары болып табылса – оқу орнында оқу фактісі туралы; табыстар туралы (жалақы, әлеуметтік төлемдер, кәсіпкерлік қызметтен, жылжымайтын және (немесе) жылжымалы мүлікті жалға беруден, жылжымайтын және (немесе) жылжымалы мүлікті сатудан түскен табыстар), кәсіпкерлік қызметті жүзеге асыратын адамның мәртебесі туралы, өтініш берушіде және оның отбасы мүшелерінде атаулы әлеуметтік көмекті тағайындау, төлеу немесе тағайындауға өтініш беру фактісінің болуы туралы әлеуметтік көмек, жұмыспен қамтуға жәрдемдесудің белсенді шараларына тартылатын отбасының еңбекке қабілетті мүшелері үшін жеке қосалқы шаруашылығының болуы туралы, еңбек қызметі (бар болса) туралы;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 алименттер және (немесе) оларды алмастыратын адамдар туралы атаулы әлеуметтік көмек тағайындауға өтініш білдірген тоқсанның алдындағы үш ай қатарынан олар бойынша берешектің болуы туралы; өтініш берушінің отбасы мүшелерінің бас бостандығынан айыру немесе мәжбүрлеп емдеу орындарында болуы туралы; меншігінде тұрғын үйдің, үй-жайлардың болуы туралы, меншігінде жеке тұрғын үй құрылысына арналған жер учаскесінің болуы туралы, меншігінде көлік құралының болуы туралы, іздестіру есебіндегі адамның мәртебесі туралы көрсетілетін қызметті алушы "цифрлық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Көрсетілетін қызметті берушілер іске асырылған интеграция арқылы цифрлық құжаттарды цифрлық құжаттар</w:t>
            </w:r>
          </w:p>
          <w:p>
            <w:pPr>
              <w:spacing w:after="20"/>
              <w:ind w:left="20"/>
              <w:jc w:val="both"/>
            </w:pPr>
            <w:r>
              <w:rPr>
                <w:rFonts w:ascii="Times New Roman"/>
                <w:b w:val="false"/>
                <w:i w:val="false"/>
                <w:color w:val="000000"/>
                <w:sz w:val="20"/>
              </w:rPr>
              <w:t>
сервисінен порталда тіркелген пайдаланушының ұялы байланыс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Проактивтік қызмет көрсетілген кезде:</w:t>
            </w:r>
          </w:p>
          <w:p>
            <w:pPr>
              <w:spacing w:after="20"/>
              <w:ind w:left="20"/>
              <w:jc w:val="both"/>
            </w:pPr>
            <w:r>
              <w:rPr>
                <w:rFonts w:ascii="Times New Roman"/>
                <w:b w:val="false"/>
                <w:i w:val="false"/>
                <w:color w:val="000000"/>
                <w:sz w:val="20"/>
              </w:rPr>
              <w:t>
мемлекеттік қызметті көрсету үшін – көрсетілетін қызметті алушының проактивті қызмет көрсетуге келісімі, сондай-ақ көрсетілетін қызметті алушының ұялы байланысының абоненттік құрылғысы арқылы банк шотының нөмірін растау немесе ұсыну.</w:t>
            </w:r>
          </w:p>
          <w:p>
            <w:pPr>
              <w:spacing w:after="20"/>
              <w:ind w:left="20"/>
              <w:jc w:val="both"/>
            </w:pPr>
            <w:r>
              <w:rPr>
                <w:rFonts w:ascii="Times New Roman"/>
                <w:b w:val="false"/>
                <w:i w:val="false"/>
                <w:color w:val="000000"/>
                <w:sz w:val="20"/>
              </w:rPr>
              <w:t>
Көрсетілетін қызметті алушының және оның отбасы мүшелерінің жеке басын куәландыратын құжаттың, қандас мәртебесі туралы, босқын мәртебесі туралы, шетел азаматының мәртебесі туралы, азаматтығы жоқ адам мәртебесі туралы, отбасының әрбір мүшесіне тұрақты немесе уақытша тұрғылықты жері бойынша тіркеу туралы, мүгедектікті белгілеу туралы, баланың тууын (қайтыс болуын) (барлық балаларға) тіркеу туралы, қорғаншылық (қамқоршылық) белгілеу туралы, бала асырап алу туралы, Қазақстан Республикасынан тыс жерлерде некені (ерлі-зайыптылықты) тіркеу жағдайларын қоспағанда, некені (ерлі-зайыптылықты) қиюды (бұзуды) тіркеу туралы, егер он сегіз жастан жиырма үш жасқа дейінгі асырауындағылар күндізгі оқу нысанының білім алушылары болып табылса - оқу орнында оқу фактісі туралы, табыс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 кәсіпкерлік қызметті жүзеге асыратын адамның мәртебесі туралы, өтініш берушіде және оның отбасы мүшелерінде атаулы әлеуметтік көмек тағайындау, төлеу немесе оны тағайындауға өтініш беру фактісінің болуы туралы, жеке қосалқы шаруашылығының болуы туралы, жұмыспен қамтуға жәрдемдесудің белсенді шараларына тартылатын отбасының еңбекке қабілетті мүшелері үшін еңбек қызметі туралы (бар болса),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 атаулы әлеуметтік көмек тағайындауға өтініш білдірген тоқсанның алдындағы қатарынан үш ай ішінде алимент және (немесе) олар бойынша берешегінің болуы туралы, бас бостандығынан айыру орындарында болуы немесе өтініш берушінің отбасы мүшелерін мәжбүрлеп емдеу туралы, меншігінде тұрғын үйдің, үй-жайлардың болуы туралы, меншігінде жеке тұрғын үй құрылысына арналған жер учаскесінің болуы туралы, меншігінде автокөлік құралының болуы туралы, іздестіру есебіндегі адамның мәртебесі туралы мәліметтерді, электрондық өтініште көрсетілген банк шотының нөмірі туралы мәліметтерді көрсетілетін қызметті беруші тиісті мемлекеттік цифрлық жүйелерден "цифрлық үкімет" шлюзі арқылы алады.</w:t>
            </w:r>
          </w:p>
          <w:p>
            <w:pPr>
              <w:spacing w:after="20"/>
              <w:ind w:left="20"/>
              <w:jc w:val="both"/>
            </w:pPr>
            <w:r>
              <w:rPr>
                <w:rFonts w:ascii="Times New Roman"/>
                <w:b w:val="false"/>
                <w:i w:val="false"/>
                <w:color w:val="000000"/>
                <w:sz w:val="20"/>
              </w:rPr>
              <w:t>
Көрсетілетін қызметті берушілер цифрлық құжаттарды іске асырылған интеграция арқылы цифрлық құжаттар сервисінен портал хабарламасына жауап ретінде қысқа мәтіндік хабар жіберу арқылы пайдаланушының порталда тіркелген ұялы байланысының абоненттік нөмірі арқылы ұсынылған құжат иесінің келісімі болған жағдайда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тағайындаудан бас тартуға: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отбасының жан басына шаққандағы орташа кірісінің астанада, облыстарда, республикалық маңызы бар қалаларда белгіленген кедейлік шегінен асуы;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учаскелік комиссияның материалдық жағдайына тексеру жүргізуден өтініш берушінің бас тартуы;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адамның (отбасының) материалдық жағдайын тексеру нәтижесінде дайындалған қажеттіліктің жоқтығы туралы учаскелік комиссияның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Кодекстің 122-бабының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адамдарды қоспағанда, отбасының еңбекке қабілетті мүшесінің жұмыспен қамтуға жәрдемдесетін шараларға қатысудан бас тартқан күннен бастап алты ай ішінде бас тартуы;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алушының кінәсінан бұрын жасалған әлеуметтік келісімшартты бұзу және (немесе) әлеуметтік келісімшартта көзделген міндеттемелерді орындамау – атаулы әлеуметтік көмек тағайындауға қайталап өтініш бергенге дейінгі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атаулы әлеуметтік көмек тағайындау үшін көрінеу жалған мәліметтер және (немесе) дұрыс емес құжаттарды – олар ұсынылған күннен бастап алты ай ішінде ұсыну негіз болып табылады.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Еңбек және халықты әлеуметтік қорғау министрлігінің www.enbek.gov.kz интернет-ресурсында "Мемлекеттік қызметтер" бөлімінде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қашықтықтан қол жеткізу режимінде мемлекеттік қызметтерді көрсету мәртебесі туралы ақпаратты көрсетілетін қызметті берушінің анықтама қызметтері, сондай-ақ "1414", 8-800-080-7777 Бірыңғай байланыс орталығы арқылы ала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цифрлық жүйелерінде авторизацияланған субъектілер үшін қолжетімді. Цифрлық құжатты пайдалану үшін пайдаланушылардың мобильді қосымшасында және цифрлық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жәрдемақы тағайындау туралы ақпаратты портал арқылы электрондық нысанда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Тізбеге 83-қосымша </w:t>
            </w:r>
            <w:r>
              <w:br/>
            </w:r>
            <w:r>
              <w:rPr>
                <w:rFonts w:ascii="Times New Roman"/>
                <w:b w:val="false"/>
                <w:i w:val="false"/>
                <w:color w:val="000000"/>
                <w:sz w:val="20"/>
              </w:rPr>
              <w:t>Атаулы әлеуметтік көмекті</w:t>
            </w:r>
            <w:r>
              <w:br/>
            </w:r>
            <w:r>
              <w:rPr>
                <w:rFonts w:ascii="Times New Roman"/>
                <w:b w:val="false"/>
                <w:i w:val="false"/>
                <w:color w:val="000000"/>
                <w:sz w:val="20"/>
              </w:rPr>
              <w:t xml:space="preserve">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8" w:id="512"/>
    <w:p>
      <w:pPr>
        <w:spacing w:after="0"/>
        <w:ind w:left="0"/>
        <w:jc w:val="left"/>
      </w:pPr>
      <w:r>
        <w:rPr>
          <w:rFonts w:ascii="Times New Roman"/>
          <w:b/>
          <w:i w:val="false"/>
          <w:color w:val="000000"/>
        </w:rPr>
        <w:t xml:space="preserve"> Атаулы әлеуметтік көмекті тағайындауға өтінішті қабылдаудан бас тарту туралы 20____ жылғы "___" ______ №_______ ҚОЛХАТ</w:t>
      </w:r>
    </w:p>
    <w:bookmarkEnd w:id="512"/>
    <w:p>
      <w:pPr>
        <w:spacing w:after="0"/>
        <w:ind w:left="0"/>
        <w:jc w:val="both"/>
      </w:pPr>
      <w:bookmarkStart w:name="z859" w:id="513"/>
      <w:r>
        <w:rPr>
          <w:rFonts w:ascii="Times New Roman"/>
          <w:b w:val="false"/>
          <w:i w:val="false"/>
          <w:color w:val="000000"/>
          <w:sz w:val="28"/>
        </w:rPr>
        <w:t>
      Мансап орталығы ____________________________________________</w:t>
      </w:r>
    </w:p>
    <w:bookmarkEnd w:id="513"/>
    <w:p>
      <w:pPr>
        <w:spacing w:after="0"/>
        <w:ind w:left="0"/>
        <w:jc w:val="both"/>
      </w:pPr>
      <w:r>
        <w:rPr>
          <w:rFonts w:ascii="Times New Roman"/>
          <w:b w:val="false"/>
          <w:i w:val="false"/>
          <w:color w:val="000000"/>
          <w:sz w:val="28"/>
        </w:rPr>
        <w:t>(елді мекен, аудан, облыс)</w:t>
      </w:r>
    </w:p>
    <w:p>
      <w:pPr>
        <w:spacing w:after="0"/>
        <w:ind w:left="0"/>
        <w:jc w:val="both"/>
      </w:pPr>
      <w:r>
        <w:rPr>
          <w:rFonts w:ascii="Times New Roman"/>
          <w:b w:val="false"/>
          <w:i w:val="false"/>
          <w:color w:val="000000"/>
          <w:sz w:val="28"/>
        </w:rPr>
        <w:t>Азамат</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Туған күні 20______ жылғы "____" _________</w:t>
      </w:r>
    </w:p>
    <w:p>
      <w:pPr>
        <w:spacing w:after="0"/>
        <w:ind w:left="0"/>
        <w:jc w:val="both"/>
      </w:pPr>
      <w:r>
        <w:rPr>
          <w:rFonts w:ascii="Times New Roman"/>
          <w:b w:val="false"/>
          <w:i w:val="false"/>
          <w:color w:val="000000"/>
          <w:sz w:val="28"/>
        </w:rPr>
        <w:t>Жүгінген күні 20 ____ жылғы "____" ________</w:t>
      </w:r>
    </w:p>
    <w:p>
      <w:pPr>
        <w:spacing w:after="0"/>
        <w:ind w:left="0"/>
        <w:jc w:val="both"/>
      </w:pPr>
      <w:r>
        <w:rPr>
          <w:rFonts w:ascii="Times New Roman"/>
          <w:b w:val="false"/>
          <w:i w:val="false"/>
          <w:color w:val="000000"/>
          <w:sz w:val="28"/>
        </w:rPr>
        <w:t>Атаулы әлеуметтік көмек тағайындауға өтінішті қабылдаудан бас тартылды: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66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органдар мен ұйымдардың тиісті цифрлық жүйелерінде мәліметтердің болмауына байланысты өтініш беруші ұсынған құжаттардың дәйексіздігі анықталған және (немесе) қолданылу мерзімі өткен жағдайын анықтау;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667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xml:space="preserve">
      цифрлық жүйелерде атаулы әлеуметтік көмек тағайындау, төлеу немесе өтініш беру фактісін </w:t>
      </w:r>
      <w:r>
        <w:br/>
      </w:r>
      <w:r>
        <w:rPr>
          <w:rFonts w:ascii="Times New Roman"/>
          <w:b w:val="false"/>
          <w:i w:val="false"/>
          <w:color w:val="000000"/>
          <w:sz w:val="28"/>
        </w:rPr>
        <w:t xml:space="preserve">растайтын мәліметтердің </w:t>
      </w:r>
      <w:r>
        <w:br/>
      </w:r>
      <w:r>
        <w:rPr>
          <w:rFonts w:ascii="Times New Roman"/>
          <w:b w:val="false"/>
          <w:i w:val="false"/>
          <w:color w:val="000000"/>
          <w:sz w:val="28"/>
        </w:rPr>
        <w:t>болуы;______________________________________________________________</w:t>
      </w:r>
      <w:r>
        <w:br/>
      </w:r>
      <w:r>
        <w:rPr>
          <w:rFonts w:ascii="Times New Roman"/>
          <w:b w:val="false"/>
          <w:i w:val="false"/>
          <w:color w:val="000000"/>
          <w:sz w:val="28"/>
        </w:rPr>
        <w:t>(жауапты адамның тегі, аты, әкесінің аты (ол болған жағдайда) лауазымы және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84-қосымша</w:t>
            </w:r>
            <w:r>
              <w:br/>
            </w:r>
            <w:r>
              <w:rPr>
                <w:rFonts w:ascii="Times New Roman"/>
                <w:b w:val="false"/>
                <w:i w:val="false"/>
                <w:color w:val="000000"/>
                <w:sz w:val="20"/>
              </w:rPr>
              <w:t>Атаулы әлеуметтік</w:t>
            </w:r>
            <w:r>
              <w:br/>
            </w:r>
            <w:r>
              <w:rPr>
                <w:rFonts w:ascii="Times New Roman"/>
                <w:b w:val="false"/>
                <w:i w:val="false"/>
                <w:color w:val="000000"/>
                <w:sz w:val="20"/>
              </w:rPr>
              <w:t>көмекті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863" w:id="514"/>
    <w:p>
      <w:pPr>
        <w:spacing w:after="0"/>
        <w:ind w:left="0"/>
        <w:jc w:val="left"/>
      </w:pPr>
      <w:r>
        <w:rPr>
          <w:rFonts w:ascii="Times New Roman"/>
          <w:b/>
          <w:i w:val="false"/>
          <w:color w:val="000000"/>
        </w:rPr>
        <w:t xml:space="preserve"> Атаулы әлеуметтік көмекті тағайындауға өтініштерді тіркеу журналы</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Отбасының тіркеу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қабылдау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(ол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мекен жайы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Учаскелік комиссия қарауына берілген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Учаскелік комиссиядан қорытынды қабылдаған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қамту мәселелері жөніндегі аудандық (қалалық) немесе өңірлік комиссияның қарауына жолданған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пен қамту мәселелері жөніндегі аудандық (қалалық) немесе өңірлік комиссиядан ұсыным алынған күн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келісімшарт жасау нөмірі мен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Атаулы әлеуметтік көмек тағайындау жөніндегі уәкілетті органға өтініш берушінің құжаттар пакеті қосылған шешім жобасын жолдаған күн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Атаулы әлеуметтік көмек түрі (шартты/шартсыз)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Атаулы әлеуметтік көмекті тағайындау (төлем мөлшерін өзгерту, төлеуді тоқтата тұру, төлеуді тоқтату, тағайындаудан бас тарту) туралы шешімнің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кезеңі (аймен көрсетілсін)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Отбасыға тағайындалған төлемнің жалпы соммасы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келісімнің нөмірі және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келісім бойынша тағайындау немесе тағайындаудан бас тарту туралы атаулы әлеуметтік көмек тағайындау жөніндегі уәкілетті орган шешімінің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Отбасыға тағайындалған төлемнің жалпы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85-қосымша</w:t>
            </w:r>
            <w:r>
              <w:br/>
            </w:r>
            <w:r>
              <w:rPr>
                <w:rFonts w:ascii="Times New Roman"/>
                <w:b w:val="false"/>
                <w:i w:val="false"/>
                <w:color w:val="000000"/>
                <w:sz w:val="20"/>
              </w:rPr>
              <w:t>Атаулы әлеуметтік</w:t>
            </w:r>
            <w:r>
              <w:br/>
            </w:r>
            <w:r>
              <w:rPr>
                <w:rFonts w:ascii="Times New Roman"/>
                <w:b w:val="false"/>
                <w:i w:val="false"/>
                <w:color w:val="000000"/>
                <w:sz w:val="20"/>
              </w:rPr>
              <w:t>көмекті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Өтініштерді тіркеудің электрондық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Өтініштің тіркелген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жеке 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тегі, аты, әкесінің аты (ол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тұрғылықты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Учаскелік комиссияның қарауына беру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Учаскелік комиссиядан қорытындыны қабылдау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қамту мәселелері жөніндегі аудандық (қалалық) немесе өңірлік комиссияның қарауына жіберілген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қамту мәселелері жөніндегі аудандық (қалалық) немесе өңірлік комиссияның ұсынымдарын алған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келісімшарттың нөмірі және жасалған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берушінің құжаттар пакетімен шешім жобасын атаулы әлеуметтік көмек тағайындау жөніндегі уәкілетті органға жолдау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Атаулы әлеуметтік көмектің түрі (шартсыз / шартты)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Атаулы әлеуметтік көмек тағайындау (төлем мөлшерін өзгерту, төлемді тоқтата тұру, төлемді тоқтату, тағайындаудан бас тарту) туралы шешімнің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Тағайындау кезеңі (аймен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Отбасына тағайындалған төлемнің жалпы сомасы (теңгемен)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 келісімнің нөмірі және жасалған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атаулы әлеуметтік көмек тағайындау жөніндегі уәкілетті органның қосымша келісім бойынша тағайындау немесе тағайындаудан бас тарту туралы шешімінің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Отбасына тағайындалған төлемнің жалпы сомасы (теңгемен)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86-қосымша</w:t>
            </w:r>
            <w:r>
              <w:br/>
            </w:r>
            <w:r>
              <w:rPr>
                <w:rFonts w:ascii="Times New Roman"/>
                <w:b w:val="false"/>
                <w:i w:val="false"/>
                <w:color w:val="000000"/>
                <w:sz w:val="20"/>
              </w:rPr>
              <w:t>Атаулы әлеуметтік</w:t>
            </w:r>
            <w:r>
              <w:br/>
            </w:r>
            <w:r>
              <w:rPr>
                <w:rFonts w:ascii="Times New Roman"/>
                <w:b w:val="false"/>
                <w:i w:val="false"/>
                <w:color w:val="000000"/>
                <w:sz w:val="20"/>
              </w:rPr>
              <w:t>көмекті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70" w:id="515"/>
    <w:p>
      <w:pPr>
        <w:spacing w:after="0"/>
        <w:ind w:left="0"/>
        <w:jc w:val="left"/>
      </w:pPr>
      <w:r>
        <w:rPr>
          <w:rFonts w:ascii="Times New Roman"/>
          <w:b/>
          <w:i w:val="false"/>
          <w:color w:val="000000"/>
        </w:rPr>
        <w:t xml:space="preserve"> Учаскелік комиссияның 20__ жылғы "__" _______ № ____ қорытындысы</w:t>
      </w:r>
    </w:p>
    <w:bookmarkEnd w:id="515"/>
    <w:p>
      <w:pPr>
        <w:spacing w:after="0"/>
        <w:ind w:left="0"/>
        <w:jc w:val="both"/>
      </w:pPr>
      <w:bookmarkStart w:name="z871" w:id="516"/>
      <w:r>
        <w:rPr>
          <w:rFonts w:ascii="Times New Roman"/>
          <w:b w:val="false"/>
          <w:i w:val="false"/>
          <w:color w:val="000000"/>
          <w:sz w:val="28"/>
        </w:rPr>
        <w:t xml:space="preserve">
      Учаскелік комиссия Кодекстің </w:t>
      </w:r>
      <w:r>
        <w:rPr>
          <w:rFonts w:ascii="Times New Roman"/>
          <w:b w:val="false"/>
          <w:i w:val="false"/>
          <w:color w:val="000000"/>
          <w:sz w:val="28"/>
        </w:rPr>
        <w:t>124-бабына</w:t>
      </w:r>
      <w:r>
        <w:rPr>
          <w:rFonts w:ascii="Times New Roman"/>
          <w:b w:val="false"/>
          <w:i w:val="false"/>
          <w:color w:val="000000"/>
          <w:sz w:val="28"/>
        </w:rPr>
        <w:t xml:space="preserve"> сәйкес отбасының (өтініш берушінің)</w:t>
      </w:r>
    </w:p>
    <w:bookmarkEnd w:id="516"/>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отбасына (тұлғаға) қажеттіліктің болмауы, шартты/шартсыз ақшалай көмек түрінде (біржолғы/ай сайын) атаулы әлеуметтік көмек көрсету (қажетінің асты сызылсын)</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туралы (қажеттілігі, қажет еместігі) қорытынды шығарды.</w:t>
      </w:r>
    </w:p>
    <w:p>
      <w:pPr>
        <w:spacing w:after="0"/>
        <w:ind w:left="0"/>
        <w:jc w:val="both"/>
      </w:pPr>
      <w:r>
        <w:rPr>
          <w:rFonts w:ascii="Times New Roman"/>
          <w:b w:val="false"/>
          <w:i w:val="false"/>
          <w:color w:val="000000"/>
          <w:sz w:val="28"/>
        </w:rPr>
        <w:t>Комиссия төрағасы: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(қолдары) (тегі, аты, әкесінің аты (ол болған жағдайда)</w:t>
      </w:r>
    </w:p>
    <w:p>
      <w:pPr>
        <w:spacing w:after="0"/>
        <w:ind w:left="0"/>
        <w:jc w:val="both"/>
      </w:pPr>
      <w:r>
        <w:rPr>
          <w:rFonts w:ascii="Times New Roman"/>
          <w:b w:val="false"/>
          <w:i w:val="false"/>
          <w:color w:val="000000"/>
          <w:sz w:val="28"/>
        </w:rPr>
        <w:t>____ данада қоса берілген құжаттармен қорытынды 20__ жылғы "__" ________ қабылданды.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мансап орталығының қызметкерінің тегі, аты, әкесінің аты</w:t>
      </w:r>
    </w:p>
    <w:p>
      <w:pPr>
        <w:spacing w:after="0"/>
        <w:ind w:left="0"/>
        <w:jc w:val="both"/>
      </w:pPr>
      <w:r>
        <w:rPr>
          <w:rFonts w:ascii="Times New Roman"/>
          <w:b w:val="false"/>
          <w:i w:val="false"/>
          <w:color w:val="000000"/>
          <w:sz w:val="28"/>
        </w:rPr>
        <w:t xml:space="preserve">(ол болған жағдайда), лауазымы, қолы _________________________________ немесе өтініш </w:t>
      </w:r>
    </w:p>
    <w:p>
      <w:pPr>
        <w:spacing w:after="0"/>
        <w:ind w:left="0"/>
        <w:jc w:val="both"/>
      </w:pPr>
      <w:r>
        <w:rPr>
          <w:rFonts w:ascii="Times New Roman"/>
          <w:b w:val="false"/>
          <w:i w:val="false"/>
          <w:color w:val="000000"/>
          <w:sz w:val="28"/>
        </w:rPr>
        <w:t xml:space="preserve">беруші ауылдық елді мекенде тұрған жағдайда, құжаттарды қабылдаған кент, ауыл, ауылдық </w:t>
      </w:r>
    </w:p>
    <w:p>
      <w:pPr>
        <w:spacing w:after="0"/>
        <w:ind w:left="0"/>
        <w:jc w:val="both"/>
      </w:pPr>
      <w:r>
        <w:rPr>
          <w:rFonts w:ascii="Times New Roman"/>
          <w:b w:val="false"/>
          <w:i w:val="false"/>
          <w:color w:val="000000"/>
          <w:sz w:val="28"/>
        </w:rPr>
        <w:t>округ әкімінің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Учаскелік комиссияның</w:t>
            </w:r>
            <w:r>
              <w:br/>
            </w:r>
            <w:r>
              <w:rPr>
                <w:rFonts w:ascii="Times New Roman"/>
                <w:b w:val="false"/>
                <w:i w:val="false"/>
                <w:color w:val="000000"/>
                <w:sz w:val="20"/>
              </w:rPr>
              <w:t>20__ жылғы "__"______</w:t>
            </w:r>
            <w:r>
              <w:br/>
            </w:r>
            <w:r>
              <w:rPr>
                <w:rFonts w:ascii="Times New Roman"/>
                <w:b w:val="false"/>
                <w:i w:val="false"/>
                <w:color w:val="000000"/>
                <w:sz w:val="20"/>
              </w:rPr>
              <w:t>№ ____ қорытындысына</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both"/>
      </w:pPr>
      <w:bookmarkStart w:name="z874" w:id="517"/>
      <w:r>
        <w:rPr>
          <w:rFonts w:ascii="Times New Roman"/>
          <w:b w:val="false"/>
          <w:i w:val="false"/>
          <w:color w:val="000000"/>
          <w:sz w:val="28"/>
        </w:rPr>
        <w:t xml:space="preserve">
      Учаскелік комиссияның атаулы әлеуметтік көмек тағайындауға өтініш берушінің </w:t>
      </w:r>
    </w:p>
    <w:bookmarkEnd w:id="517"/>
    <w:p>
      <w:pPr>
        <w:spacing w:after="0"/>
        <w:ind w:left="0"/>
        <w:jc w:val="both"/>
      </w:pPr>
      <w:r>
        <w:rPr>
          <w:rFonts w:ascii="Times New Roman"/>
          <w:b w:val="false"/>
          <w:i w:val="false"/>
          <w:color w:val="000000"/>
          <w:sz w:val="28"/>
        </w:rPr>
        <w:t xml:space="preserve">материалдық жағдайын тексеру актісі 20__ жылғы "__" ________ </w:t>
      </w:r>
    </w:p>
    <w:p>
      <w:pPr>
        <w:spacing w:after="0"/>
        <w:ind w:left="0"/>
        <w:jc w:val="both"/>
      </w:pPr>
      <w:r>
        <w:rPr>
          <w:rFonts w:ascii="Times New Roman"/>
          <w:b w:val="false"/>
          <w:i w:val="false"/>
          <w:color w:val="000000"/>
          <w:sz w:val="28"/>
        </w:rPr>
        <w:t>________________________________________ (елді мекен)</w:t>
      </w:r>
    </w:p>
    <w:p>
      <w:pPr>
        <w:spacing w:after="0"/>
        <w:ind w:left="0"/>
        <w:jc w:val="both"/>
      </w:pPr>
      <w:r>
        <w:rPr>
          <w:rFonts w:ascii="Times New Roman"/>
          <w:b w:val="false"/>
          <w:i w:val="false"/>
          <w:color w:val="000000"/>
          <w:sz w:val="28"/>
        </w:rPr>
        <w:t>1. 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Тұрғылықты мекенжайы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Жұмыс орны, лауазымы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4. Отбасы құрамы (отбасында нақты тұратындар ескеріледі)</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адам, оның ішінде:</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берушіге туыстық қатынасы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Жұмысы, (жұмыс, оқу орны, тәуелсіз қызметкер, жұмыссыз)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Жұмыссыздықтың себебі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Жұмыссыз ретінде жұмыспен қамту органдарында тіркелуі туралы деректер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Қоғамдық жұмыстарға, кәсіптік дайындыққа (қайта даярлау, біліктілігін арттыру) немесе жұмыспен қамтудың мемлекеттік шараларына қатысуы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Еңбекке қабілетті адамдардың барлығы _________.</w:t>
      </w:r>
      <w:r>
        <w:br/>
      </w:r>
      <w:r>
        <w:rPr>
          <w:rFonts w:ascii="Times New Roman"/>
          <w:b w:val="false"/>
          <w:i w:val="false"/>
          <w:color w:val="000000"/>
          <w:sz w:val="28"/>
        </w:rPr>
        <w:t>Жұмыссыз ретінде тіркелген адамдар _______.</w:t>
      </w:r>
      <w:r>
        <w:br/>
      </w:r>
      <w:r>
        <w:rPr>
          <w:rFonts w:ascii="Times New Roman"/>
          <w:b w:val="false"/>
          <w:i w:val="false"/>
          <w:color w:val="000000"/>
          <w:sz w:val="28"/>
        </w:rPr>
        <w:t>Кодекстің 121-бабының жетінші абзацында көзделген себептер бойынша жұмыссыз _______ адам.</w:t>
      </w:r>
      <w:r>
        <w:br/>
      </w:r>
      <w:r>
        <w:rPr>
          <w:rFonts w:ascii="Times New Roman"/>
          <w:b w:val="false"/>
          <w:i w:val="false"/>
          <w:color w:val="000000"/>
          <w:sz w:val="28"/>
        </w:rPr>
        <w:t>Жұмыссыздықтың басқа да себептері (іздеуде, бас бостандығынан айыру орындарында) ______ адам.</w:t>
      </w:r>
      <w:r>
        <w:br/>
      </w:r>
      <w:r>
        <w:rPr>
          <w:rFonts w:ascii="Times New Roman"/>
          <w:b w:val="false"/>
          <w:i w:val="false"/>
          <w:color w:val="000000"/>
          <w:sz w:val="28"/>
        </w:rPr>
        <w:t>Кәмелетке толмаған балалардың саны _______ адам, оның ішінде:</w:t>
      </w:r>
      <w:r>
        <w:br/>
      </w:r>
      <w:r>
        <w:rPr>
          <w:rFonts w:ascii="Times New Roman"/>
          <w:b w:val="false"/>
          <w:i w:val="false"/>
          <w:color w:val="000000"/>
          <w:sz w:val="28"/>
        </w:rPr>
        <w:t>мемлекеттің толық қамтамасыз етуімен оқитындар _____ адам;</w:t>
      </w:r>
      <w:r>
        <w:br/>
      </w:r>
      <w:r>
        <w:rPr>
          <w:rFonts w:ascii="Times New Roman"/>
          <w:b w:val="false"/>
          <w:i w:val="false"/>
          <w:color w:val="000000"/>
          <w:sz w:val="28"/>
        </w:rPr>
        <w:t>жоғары және арнайы орта оқу орындарында ақылы негізде оқитындар - ____ адам, оқушыға оқудың бір жылдық құны ________ теңге.</w:t>
      </w:r>
      <w:r>
        <w:br/>
      </w:r>
      <w:r>
        <w:rPr>
          <w:rFonts w:ascii="Times New Roman"/>
          <w:b w:val="false"/>
          <w:i w:val="false"/>
          <w:color w:val="000000"/>
          <w:sz w:val="28"/>
        </w:rPr>
        <w:t>5. Тұру жағдайы (жатақхана, жалдамалы, жекешелендірілген тұрғын үй, қызметтік тұрғын үй, тұрғын үй кооперативі, жеке тұрғын үй немесе басқасы) (қажетінің асты сызылсын)</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Ас үйді, қойманы және дәлізді қоспағанда бөлмелер саны_______________</w:t>
      </w:r>
      <w:r>
        <w:br/>
      </w:r>
      <w:r>
        <w:rPr>
          <w:rFonts w:ascii="Times New Roman"/>
          <w:b w:val="false"/>
          <w:i w:val="false"/>
          <w:color w:val="000000"/>
          <w:sz w:val="28"/>
        </w:rPr>
        <w:t>Тұрғын үйді бір айда ұстап тұру шығындары _________________________</w:t>
      </w:r>
      <w:r>
        <w:br/>
      </w:r>
      <w:r>
        <w:rPr>
          <w:rFonts w:ascii="Times New Roman"/>
          <w:b w:val="false"/>
          <w:i w:val="false"/>
          <w:color w:val="000000"/>
          <w:sz w:val="28"/>
        </w:rPr>
        <w:t xml:space="preserve">
      </w:t>
      </w:r>
      <w:r>
        <w:rPr>
          <w:rFonts w:ascii="Times New Roman"/>
          <w:b w:val="false"/>
          <w:i w:val="false"/>
          <w:color w:val="000000"/>
          <w:sz w:val="28"/>
        </w:rPr>
        <w:t>6.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Табысы бар отбасы мүшелерінің тегі, аты, әкесінің аты (ол болған жағдайда) (оның ішінде өтініш берушінің)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Жүгінген тоқсан алдындағы тоқсандағы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қосалқы шаруашылық (аула алдындағы учаске, мал мен құс), саяжай және жер учаскесі (жер үлесі)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 Бар-жоғы:</w:t>
      </w:r>
      <w:r>
        <w:br/>
      </w:r>
      <w:r>
        <w:rPr>
          <w:rFonts w:ascii="Times New Roman"/>
          <w:b w:val="false"/>
          <w:i w:val="false"/>
          <w:color w:val="000000"/>
          <w:sz w:val="28"/>
        </w:rPr>
        <w:t xml:space="preserve">автокөліктің (маркасы, шығарылған жылы, құқық беретін құжат, оны пайдаланудан түскен </w:t>
      </w:r>
      <w:r>
        <w:br/>
      </w:r>
      <w:r>
        <w:rPr>
          <w:rFonts w:ascii="Times New Roman"/>
          <w:b w:val="false"/>
          <w:i w:val="false"/>
          <w:color w:val="000000"/>
          <w:sz w:val="28"/>
        </w:rPr>
        <w:t xml:space="preserve">табыс) __________________________ өзге тұрғын үй, қазіргі уақытта тұрып жатқанды </w:t>
      </w:r>
      <w:r>
        <w:br/>
      </w:r>
      <w:r>
        <w:rPr>
          <w:rFonts w:ascii="Times New Roman"/>
          <w:b w:val="false"/>
          <w:i w:val="false"/>
          <w:color w:val="000000"/>
          <w:sz w:val="28"/>
        </w:rPr>
        <w:t>қоспағанда (оны пайдаланудан түскен табыс)</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8. Отбасының өзге табыстары (нысаны, сомасы, көзі):</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9. Мұқтаждық көрінісінің белгілері</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10. Әл-ауқаты көрінетін белгілері</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11. Санитариялық-эпидемиологиялық тұру жағдайы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12. Учаскелік комиссияның басқа байқаулары:</w:t>
      </w:r>
      <w:r>
        <w:br/>
      </w:r>
      <w:r>
        <w:rPr>
          <w:rFonts w:ascii="Times New Roman"/>
          <w:b w:val="false"/>
          <w:i w:val="false"/>
          <w:color w:val="000000"/>
          <w:sz w:val="28"/>
        </w:rPr>
        <w:t xml:space="preserve">
      </w:t>
      </w:r>
      <w:r>
        <w:rPr>
          <w:rFonts w:ascii="Times New Roman"/>
          <w:b w:val="false"/>
          <w:i w:val="false"/>
          <w:color w:val="000000"/>
          <w:sz w:val="28"/>
        </w:rPr>
        <w:t xml:space="preserve">13. Атаулы әлеуметтік көмекке мұқтаждықтың болмауы Кодекстің </w:t>
      </w:r>
      <w:r>
        <w:rPr>
          <w:rFonts w:ascii="Times New Roman"/>
          <w:b w:val="false"/>
          <w:i w:val="false"/>
          <w:color w:val="000000"/>
          <w:sz w:val="28"/>
        </w:rPr>
        <w:t>124-бабының</w:t>
      </w:r>
      <w:r>
        <w:rPr>
          <w:rFonts w:ascii="Times New Roman"/>
          <w:b w:val="false"/>
          <w:i w:val="false"/>
          <w:color w:val="000000"/>
          <w:sz w:val="28"/>
        </w:rPr>
        <w:t xml:space="preserve"> 3 тармағының 2 бөлігіне сәйкес уәкілетті мемлекеттік </w:t>
      </w:r>
      <w:r>
        <w:br/>
      </w:r>
      <w:r>
        <w:rPr>
          <w:rFonts w:ascii="Times New Roman"/>
          <w:b w:val="false"/>
          <w:i w:val="false"/>
          <w:color w:val="000000"/>
          <w:sz w:val="28"/>
        </w:rPr>
        <w:t>
      органымен бекітілген өтініш берушінің материалдық жағдайын тексеру нәтижелері бойынша атаулы әлеуметтік көмекке мұқтаждықты айқындау критерийлеріне сәйкес айқындалады.</w:t>
      </w:r>
      <w:r>
        <w:br/>
      </w:r>
      <w:r>
        <w:rPr>
          <w:rFonts w:ascii="Times New Roman"/>
          <w:b w:val="false"/>
          <w:i w:val="false"/>
          <w:color w:val="000000"/>
          <w:sz w:val="28"/>
        </w:rPr>
        <w:t>Комиссия төрағасы: ____________________________________________</w:t>
      </w:r>
      <w:r>
        <w:br/>
      </w:r>
      <w:r>
        <w:rPr>
          <w:rFonts w:ascii="Times New Roman"/>
          <w:b w:val="false"/>
          <w:i w:val="false"/>
          <w:color w:val="000000"/>
          <w:sz w:val="28"/>
        </w:rPr>
        <w:t>Комиссия мүшелері:</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Жасалған актімен таныстым:</w:t>
      </w:r>
      <w:r>
        <w:br/>
      </w:r>
      <w:r>
        <w:rPr>
          <w:rFonts w:ascii="Times New Roman"/>
          <w:b w:val="false"/>
          <w:i w:val="false"/>
          <w:color w:val="000000"/>
          <w:sz w:val="28"/>
        </w:rPr>
        <w:t>Өтініш берушінің тегі, аты, әкесінің аты (ол болған жағдайда) және қолы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Тексеруден бас тартамын</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(Өтініш берушінің тегі, аты, әкесінің аты (ол болған жағдайда) және қолы (немесе отбасының басқа мүшелері)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87-қосымша</w:t>
            </w:r>
            <w:r>
              <w:br/>
            </w:r>
            <w:r>
              <w:rPr>
                <w:rFonts w:ascii="Times New Roman"/>
                <w:b w:val="false"/>
                <w:i w:val="false"/>
                <w:color w:val="000000"/>
                <w:sz w:val="20"/>
              </w:rPr>
              <w:t>Атаулы әлеуметтік</w:t>
            </w:r>
            <w:r>
              <w:br/>
            </w:r>
            <w:r>
              <w:rPr>
                <w:rFonts w:ascii="Times New Roman"/>
                <w:b w:val="false"/>
                <w:i w:val="false"/>
                <w:color w:val="000000"/>
                <w:sz w:val="20"/>
              </w:rPr>
              <w:t>көмекті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94" w:id="518"/>
    <w:p>
      <w:pPr>
        <w:spacing w:after="0"/>
        <w:ind w:left="0"/>
        <w:jc w:val="left"/>
      </w:pPr>
      <w:r>
        <w:rPr>
          <w:rFonts w:ascii="Times New Roman"/>
          <w:b/>
          <w:i w:val="false"/>
          <w:color w:val="000000"/>
        </w:rPr>
        <w:t xml:space="preserve"> Код ___________________________________________________________ Облыс (қала) ____________________________________________________ Атаулы әлеуметтік көмек тағайындау (төлем мөлшерін өзгерту, төлемді  тоқтата тұру, төлемді тоқтату, тағайындаудан бас тарту) туралы шешім ______________ (ауданы/қала) бойынша 20__ жылғы ___ __________ № _____</w:t>
      </w:r>
    </w:p>
    <w:bookmarkEnd w:id="518"/>
    <w:p>
      <w:pPr>
        <w:spacing w:after="0"/>
        <w:ind w:left="0"/>
        <w:jc w:val="both"/>
      </w:pPr>
      <w:bookmarkStart w:name="z895" w:id="519"/>
      <w:r>
        <w:rPr>
          <w:rFonts w:ascii="Times New Roman"/>
          <w:b w:val="false"/>
          <w:i w:val="false"/>
          <w:color w:val="000000"/>
          <w:sz w:val="28"/>
        </w:rPr>
        <w:t>
      Отбасы ісін тіркеу № ___________________________________________</w:t>
      </w:r>
    </w:p>
    <w:bookmarkEnd w:id="519"/>
    <w:p>
      <w:pPr>
        <w:spacing w:after="0"/>
        <w:ind w:left="0"/>
        <w:jc w:val="both"/>
      </w:pPr>
      <w:r>
        <w:rPr>
          <w:rFonts w:ascii="Times New Roman"/>
          <w:b w:val="false"/>
          <w:i w:val="false"/>
          <w:color w:val="000000"/>
          <w:sz w:val="28"/>
        </w:rPr>
        <w:t>Өтініштің күні/нөмірі___________________________________________</w:t>
      </w:r>
    </w:p>
    <w:p>
      <w:pPr>
        <w:spacing w:after="0"/>
        <w:ind w:left="0"/>
        <w:jc w:val="both"/>
      </w:pPr>
      <w:r>
        <w:rPr>
          <w:rFonts w:ascii="Times New Roman"/>
          <w:b w:val="false"/>
          <w:i w:val="false"/>
          <w:color w:val="000000"/>
          <w:sz w:val="28"/>
        </w:rPr>
        <w:t>Өтініш беруші_________________________________________________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
      Жүгінген күні 20__ жылғы "___" __________________________________</w:t>
      </w:r>
    </w:p>
    <w:p>
      <w:pPr>
        <w:spacing w:after="0"/>
        <w:ind w:left="0"/>
        <w:jc w:val="both"/>
      </w:pPr>
      <w:r>
        <w:rPr>
          <w:rFonts w:ascii="Times New Roman"/>
          <w:b w:val="false"/>
          <w:i w:val="false"/>
          <w:color w:val="000000"/>
          <w:sz w:val="28"/>
        </w:rPr>
        <w:t>Жеке сәйкестендіру нөмірі ________________________________________</w:t>
      </w:r>
    </w:p>
    <w:p>
      <w:pPr>
        <w:spacing w:after="0"/>
        <w:ind w:left="0"/>
        <w:jc w:val="both"/>
      </w:pPr>
      <w:r>
        <w:rPr>
          <w:rFonts w:ascii="Times New Roman"/>
          <w:b w:val="false"/>
          <w:i w:val="false"/>
          <w:color w:val="000000"/>
          <w:sz w:val="28"/>
        </w:rPr>
        <w:t>Өтініш берушінің тұрғылықты жері _______________________________</w:t>
      </w:r>
    </w:p>
    <w:p>
      <w:pPr>
        <w:spacing w:after="0"/>
        <w:ind w:left="0"/>
        <w:jc w:val="both"/>
      </w:pPr>
      <w:r>
        <w:rPr>
          <w:rFonts w:ascii="Times New Roman"/>
          <w:b w:val="false"/>
          <w:i w:val="false"/>
          <w:color w:val="000000"/>
          <w:sz w:val="28"/>
        </w:rPr>
        <w:t>Атаулы әлеуметтік көмек тағайындауға есептер:</w:t>
      </w:r>
    </w:p>
    <w:p>
      <w:pPr>
        <w:spacing w:after="0"/>
        <w:ind w:left="0"/>
        <w:jc w:val="both"/>
      </w:pPr>
      <w:r>
        <w:rPr>
          <w:rFonts w:ascii="Times New Roman"/>
          <w:b w:val="false"/>
          <w:i w:val="false"/>
          <w:color w:val="000000"/>
          <w:sz w:val="28"/>
        </w:rPr>
        <w:t>Отбасындағы адамдардың саны: _____ _____ жылғы___тоқсандағы отбасының табысы</w:t>
      </w:r>
    </w:p>
    <w:p>
      <w:pPr>
        <w:spacing w:after="0"/>
        <w:ind w:left="0"/>
        <w:jc w:val="both"/>
      </w:pPr>
      <w:r>
        <w:rPr>
          <w:rFonts w:ascii="Times New Roman"/>
          <w:b w:val="false"/>
          <w:i w:val="false"/>
          <w:color w:val="000000"/>
          <w:sz w:val="28"/>
        </w:rPr>
        <w:t>1.____________________________ теңге</w:t>
      </w:r>
    </w:p>
    <w:p>
      <w:pPr>
        <w:spacing w:after="0"/>
        <w:ind w:left="0"/>
        <w:jc w:val="both"/>
      </w:pPr>
      <w:r>
        <w:rPr>
          <w:rFonts w:ascii="Times New Roman"/>
          <w:b w:val="false"/>
          <w:i w:val="false"/>
          <w:color w:val="000000"/>
          <w:sz w:val="28"/>
        </w:rPr>
        <w:t>2.__________ _______________ теңге</w:t>
      </w:r>
    </w:p>
    <w:p>
      <w:pPr>
        <w:spacing w:after="0"/>
        <w:ind w:left="0"/>
        <w:jc w:val="both"/>
      </w:pPr>
      <w:r>
        <w:rPr>
          <w:rFonts w:ascii="Times New Roman"/>
          <w:b w:val="false"/>
          <w:i w:val="false"/>
          <w:color w:val="000000"/>
          <w:sz w:val="28"/>
        </w:rPr>
        <w:t>3.____ ______ _______________ теңге</w:t>
      </w:r>
    </w:p>
    <w:p>
      <w:pPr>
        <w:spacing w:after="0"/>
        <w:ind w:left="0"/>
        <w:jc w:val="both"/>
      </w:pPr>
      <w:r>
        <w:rPr>
          <w:rFonts w:ascii="Times New Roman"/>
          <w:b w:val="false"/>
          <w:i w:val="false"/>
          <w:color w:val="000000"/>
          <w:sz w:val="28"/>
        </w:rPr>
        <w:t>Отбасының тоқсандағы жалпы табысы ____ теңге</w:t>
      </w:r>
    </w:p>
    <w:p>
      <w:pPr>
        <w:spacing w:after="0"/>
        <w:ind w:left="0"/>
        <w:jc w:val="both"/>
      </w:pPr>
      <w:r>
        <w:rPr>
          <w:rFonts w:ascii="Times New Roman"/>
          <w:b w:val="false"/>
          <w:i w:val="false"/>
          <w:color w:val="000000"/>
          <w:sz w:val="28"/>
        </w:rPr>
        <w:t>Отбасының орташа айлық табысы: _________ теңге</w:t>
      </w:r>
    </w:p>
    <w:bookmarkStart w:name="z898" w:id="520"/>
    <w:p>
      <w:pPr>
        <w:spacing w:after="0"/>
        <w:ind w:left="0"/>
        <w:jc w:val="both"/>
      </w:pPr>
      <w:r>
        <w:rPr>
          <w:rFonts w:ascii="Times New Roman"/>
          <w:b w:val="false"/>
          <w:i w:val="false"/>
          <w:color w:val="000000"/>
          <w:sz w:val="28"/>
        </w:rPr>
        <w:t>
      Айлар бойынша АӘК тағайындау:</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мөлшері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тағайындалды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Адамға (отбасына) атаулы әлеуметтік көмек тағайындау 20__ жылғы "___" </w:t>
      </w:r>
      <w:r>
        <w:br/>
      </w:r>
      <w:r>
        <w:rPr>
          <w:rFonts w:ascii="Times New Roman"/>
          <w:b w:val="false"/>
          <w:i w:val="false"/>
          <w:color w:val="000000"/>
          <w:sz w:val="28"/>
        </w:rPr>
        <w:t xml:space="preserve">__________________________________________________________________ бастап 20__ </w:t>
      </w:r>
      <w:r>
        <w:br/>
      </w:r>
      <w:r>
        <w:rPr>
          <w:rFonts w:ascii="Times New Roman"/>
          <w:b w:val="false"/>
          <w:i w:val="false"/>
          <w:color w:val="000000"/>
          <w:sz w:val="28"/>
        </w:rPr>
        <w:t>жылғы "___" ____ дейін сомасы _______ теңге cомасында тағайындалады.</w:t>
      </w:r>
      <w:r>
        <w:br/>
      </w:r>
      <w:r>
        <w:rPr>
          <w:rFonts w:ascii="Times New Roman"/>
          <w:b w:val="false"/>
          <w:i w:val="false"/>
          <w:color w:val="000000"/>
          <w:sz w:val="28"/>
        </w:rPr>
        <w:t>(шартты/шартсыз ақшалай көмек - қажеті жазылсын)</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(сомасы жазбаша)</w:t>
      </w:r>
      <w:r>
        <w:br/>
      </w:r>
      <w:r>
        <w:rPr>
          <w:rFonts w:ascii="Times New Roman"/>
          <w:b w:val="false"/>
          <w:i w:val="false"/>
          <w:color w:val="000000"/>
          <w:sz w:val="28"/>
        </w:rPr>
        <w:t>
</w:t>
      </w:r>
    </w:p>
    <w:bookmarkStart w:name="z899" w:id="521"/>
    <w:p>
      <w:pPr>
        <w:spacing w:after="0"/>
        <w:ind w:left="0"/>
        <w:jc w:val="both"/>
      </w:pPr>
      <w:r>
        <w:rPr>
          <w:rFonts w:ascii="Times New Roman"/>
          <w:b w:val="false"/>
          <w:i w:val="false"/>
          <w:color w:val="000000"/>
          <w:sz w:val="28"/>
        </w:rPr>
        <w:t>
      Бір жастан алты жасқа дейінгі балаларға қоса алғанда ай сайынғы қосымша төлем тағайындалсын</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А.Ә.Т.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бойынша төлем сомасы,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тоқсанға тағайындалды,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1-і 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Төлемнің жалпы сомасы: с _____________20__ жыл бойынша 20__ жыл </w:t>
      </w:r>
      <w:r>
        <w:br/>
      </w:r>
      <w:r>
        <w:rPr>
          <w:rFonts w:ascii="Times New Roman"/>
          <w:b w:val="false"/>
          <w:i w:val="false"/>
          <w:color w:val="000000"/>
          <w:sz w:val="28"/>
        </w:rPr>
        <w:t>сомасында_________________ теңге.</w:t>
      </w:r>
      <w:r>
        <w:br/>
      </w:r>
      <w:r>
        <w:rPr>
          <w:rFonts w:ascii="Times New Roman"/>
          <w:b w:val="false"/>
          <w:i w:val="false"/>
          <w:color w:val="000000"/>
          <w:sz w:val="28"/>
        </w:rPr>
        <w:t xml:space="preserve">2. Атаулы әлеуметтік көмек мөлшерін өзгерту 20__ жылғы "___" __________ бастап 20__ </w:t>
      </w:r>
      <w:r>
        <w:br/>
      </w:r>
      <w:r>
        <w:rPr>
          <w:rFonts w:ascii="Times New Roman"/>
          <w:b w:val="false"/>
          <w:i w:val="false"/>
          <w:color w:val="000000"/>
          <w:sz w:val="28"/>
        </w:rPr>
        <w:t>жылғы "__"______ дейін өзгертілсін және_________ теңге сомасында белгіленсін.</w:t>
      </w:r>
      <w:r>
        <w:br/>
      </w:r>
      <w:r>
        <w:rPr>
          <w:rFonts w:ascii="Times New Roman"/>
          <w:b w:val="false"/>
          <w:i w:val="false"/>
          <w:color w:val="000000"/>
          <w:sz w:val="28"/>
        </w:rPr>
        <w:t>(шартты/шартсыз ақшалай көмек - қажеті жазылсын)</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(сомасы жазбаша)</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(негіздеме)</w:t>
      </w:r>
      <w:r>
        <w:br/>
      </w:r>
      <w:r>
        <w:rPr>
          <w:rFonts w:ascii="Times New Roman"/>
          <w:b w:val="false"/>
          <w:i w:val="false"/>
          <w:color w:val="000000"/>
          <w:sz w:val="28"/>
        </w:rPr>
        <w:t xml:space="preserve">3. ____________________ атаулы әлеуметтік көмек төлемін тоқтата тұру (шартты / шартсыз ақшалай көмек - қажеті жазылсын) </w:t>
      </w:r>
      <w:r>
        <w:br/>
      </w:r>
      <w:r>
        <w:rPr>
          <w:rFonts w:ascii="Times New Roman"/>
          <w:b w:val="false"/>
          <w:i w:val="false"/>
          <w:color w:val="000000"/>
          <w:sz w:val="28"/>
        </w:rPr>
        <w:t>20__ ж. ______________________________(негіз)</w:t>
      </w:r>
      <w:r>
        <w:br/>
      </w:r>
      <w:r>
        <w:rPr>
          <w:rFonts w:ascii="Times New Roman"/>
          <w:b w:val="false"/>
          <w:i w:val="false"/>
          <w:color w:val="000000"/>
          <w:sz w:val="28"/>
        </w:rPr>
        <w:t>4. Атаулы әлеуметтік көмек тағайындауды (шартты/шартсыз ақшалай көмек – керегі жазылсын) тоқтату</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(негіздеме)</w:t>
      </w:r>
      <w:r>
        <w:br/>
      </w:r>
      <w:r>
        <w:rPr>
          <w:rFonts w:ascii="Times New Roman"/>
          <w:b w:val="false"/>
          <w:i w:val="false"/>
          <w:color w:val="000000"/>
          <w:sz w:val="28"/>
        </w:rPr>
        <w:t>5. Атаулы әлеуметтік тағайындаудан бас тарту (шартты / шартсыз ақшалай көмек – қажеті жазылсын) көмек</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 (негіз)</w:t>
      </w:r>
      <w:r>
        <w:br/>
      </w:r>
      <w:r>
        <w:rPr>
          <w:rFonts w:ascii="Times New Roman"/>
          <w:b w:val="false"/>
          <w:i w:val="false"/>
          <w:color w:val="000000"/>
          <w:sz w:val="28"/>
        </w:rPr>
        <w:t xml:space="preserve">Аудандық (қалалық) жұмыспен қамту және әлеуметтік бағдарламалар бөлімінің бастығы </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(Тегі, аты, әкесінің аты (ол болған жағдайда) (қолы)</w:t>
      </w:r>
      <w:r>
        <w:br/>
      </w:r>
      <w:r>
        <w:rPr>
          <w:rFonts w:ascii="Times New Roman"/>
          <w:b w:val="false"/>
          <w:i w:val="false"/>
          <w:color w:val="000000"/>
          <w:sz w:val="28"/>
        </w:rPr>
        <w:t>Аудандық (қалалық) жұмыспен қамту және әлеуметтік бағдарламалар бөлімінің маманы</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______________________________________________________________________</w:t>
      </w:r>
      <w:r>
        <w:br/>
      </w:r>
      <w:r>
        <w:rPr>
          <w:rFonts w:ascii="Times New Roman"/>
          <w:b w:val="false"/>
          <w:i w:val="false"/>
          <w:color w:val="000000"/>
          <w:sz w:val="28"/>
        </w:rPr>
        <w:t>(Тегі, аты, әкесінің аты (ол болған жағдайда) (қолы)</w:t>
      </w:r>
      <w:r>
        <w:br/>
      </w:r>
      <w:r>
        <w:rPr>
          <w:rFonts w:ascii="Times New Roman"/>
          <w:b w:val="false"/>
          <w:i w:val="false"/>
          <w:color w:val="000000"/>
          <w:sz w:val="28"/>
        </w:rPr>
        <w:t>Шешім жобасы дайындалған:</w:t>
      </w:r>
      <w:r>
        <w:br/>
      </w:r>
      <w:r>
        <w:rPr>
          <w:rFonts w:ascii="Times New Roman"/>
          <w:b w:val="false"/>
          <w:i w:val="false"/>
          <w:color w:val="000000"/>
          <w:sz w:val="28"/>
        </w:rPr>
        <w:t>Аудандық / қалалық Еңбек мобильділігі орталығының (мансап орталығы) директоры</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_______________________________________________________________________</w:t>
      </w:r>
      <w:r>
        <w:br/>
      </w:r>
      <w:r>
        <w:rPr>
          <w:rFonts w:ascii="Times New Roman"/>
          <w:b w:val="false"/>
          <w:i w:val="false"/>
          <w:color w:val="000000"/>
          <w:sz w:val="28"/>
        </w:rPr>
        <w:t>(Тегі, аты, әкесінің аты (ол болған жағдайда) (қолы)</w:t>
      </w:r>
      <w:r>
        <w:br/>
      </w:r>
      <w:r>
        <w:rPr>
          <w:rFonts w:ascii="Times New Roman"/>
          <w:b w:val="false"/>
          <w:i w:val="false"/>
          <w:color w:val="000000"/>
          <w:sz w:val="28"/>
        </w:rPr>
        <w:t>Еңбек мобильділігі орталығының (мансап орталығы) құрылымдық бөлімінің бастығы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(Тегі, аты, әкесінің аты (ол болған жағдайда) (қолы)</w:t>
      </w:r>
      <w:r>
        <w:br/>
      </w:r>
      <w:r>
        <w:rPr>
          <w:rFonts w:ascii="Times New Roman"/>
          <w:b w:val="false"/>
          <w:i w:val="false"/>
          <w:color w:val="000000"/>
          <w:sz w:val="28"/>
        </w:rPr>
        <w:t>Еңбек мобильділігі орталығының (мансап орталығы) маманы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(Тегі, аты, әкесінің аты (ол болған жағдайда)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88-қосымша</w:t>
            </w:r>
            <w:r>
              <w:br/>
            </w:r>
            <w:r>
              <w:rPr>
                <w:rFonts w:ascii="Times New Roman"/>
                <w:b w:val="false"/>
                <w:i w:val="false"/>
                <w:color w:val="000000"/>
                <w:sz w:val="20"/>
              </w:rPr>
              <w:t>Атаулы әлеуметтік</w:t>
            </w:r>
            <w:r>
              <w:br/>
            </w:r>
            <w:r>
              <w:rPr>
                <w:rFonts w:ascii="Times New Roman"/>
                <w:b w:val="false"/>
                <w:i w:val="false"/>
                <w:color w:val="000000"/>
                <w:sz w:val="20"/>
              </w:rPr>
              <w:t>көмекті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07" w:id="522"/>
    <w:p>
      <w:pPr>
        <w:spacing w:after="0"/>
        <w:ind w:left="0"/>
        <w:jc w:val="left"/>
      </w:pPr>
      <w:r>
        <w:rPr>
          <w:rFonts w:ascii="Times New Roman"/>
          <w:b/>
          <w:i w:val="false"/>
          <w:color w:val="000000"/>
        </w:rPr>
        <w:t xml:space="preserve"> Әлеуметтік келісімшарт</w:t>
      </w:r>
    </w:p>
    <w:bookmarkEnd w:id="522"/>
    <w:p>
      <w:pPr>
        <w:spacing w:after="0"/>
        <w:ind w:left="0"/>
        <w:jc w:val="both"/>
      </w:pPr>
      <w:r>
        <w:rPr>
          <w:rFonts w:ascii="Times New Roman"/>
          <w:b w:val="false"/>
          <w:i w:val="false"/>
          <w:color w:val="000000"/>
          <w:sz w:val="28"/>
        </w:rPr>
        <w:t>
      __________ №____ 20 __ жылғы "___" _________</w:t>
      </w:r>
    </w:p>
    <w:p>
      <w:pPr>
        <w:spacing w:after="0"/>
        <w:ind w:left="0"/>
        <w:jc w:val="both"/>
      </w:pPr>
      <w:r>
        <w:rPr>
          <w:rFonts w:ascii="Times New Roman"/>
          <w:b w:val="false"/>
          <w:i w:val="false"/>
          <w:color w:val="000000"/>
          <w:sz w:val="28"/>
        </w:rPr>
        <w:t>(қорытынды орны)</w:t>
      </w:r>
    </w:p>
    <w:p>
      <w:pPr>
        <w:spacing w:after="0"/>
        <w:ind w:left="0"/>
        <w:jc w:val="both"/>
      </w:pPr>
      <w:r>
        <w:rPr>
          <w:rFonts w:ascii="Times New Roman"/>
          <w:b w:val="false"/>
          <w:i w:val="false"/>
          <w:color w:val="000000"/>
          <w:sz w:val="28"/>
        </w:rPr>
        <w:t>Бұдан әрі "Мансап орталығы)" деп аталатын,</w:t>
      </w:r>
    </w:p>
    <w:p>
      <w:pPr>
        <w:spacing w:after="0"/>
        <w:ind w:left="0"/>
        <w:jc w:val="both"/>
      </w:pPr>
      <w:r>
        <w:rPr>
          <w:rFonts w:ascii="Times New Roman"/>
          <w:b w:val="false"/>
          <w:i w:val="false"/>
          <w:color w:val="000000"/>
          <w:sz w:val="28"/>
        </w:rPr>
        <w:t>_________________________________атынан ____________________________,</w:t>
      </w:r>
    </w:p>
    <w:p>
      <w:pPr>
        <w:spacing w:after="0"/>
        <w:ind w:left="0"/>
        <w:jc w:val="both"/>
      </w:pPr>
      <w:r>
        <w:rPr>
          <w:rFonts w:ascii="Times New Roman"/>
          <w:b w:val="false"/>
          <w:i w:val="false"/>
          <w:color w:val="000000"/>
          <w:sz w:val="28"/>
        </w:rPr>
        <w:t>(мансап орталығының атауы) болуы), (мансап орталығы өкілінің лауазымы)</w:t>
      </w:r>
    </w:p>
    <w:p>
      <w:pPr>
        <w:spacing w:after="0"/>
        <w:ind w:left="0"/>
        <w:jc w:val="both"/>
      </w:pPr>
      <w:r>
        <w:rPr>
          <w:rFonts w:ascii="Times New Roman"/>
          <w:b w:val="false"/>
          <w:i w:val="false"/>
          <w:color w:val="000000"/>
          <w:sz w:val="28"/>
        </w:rPr>
        <w:t xml:space="preserve">бір тараптан және бұдан әрі "ШАК тағайындауға өтініш беруші" деп аталатын және </w:t>
      </w:r>
    </w:p>
    <w:p>
      <w:pPr>
        <w:spacing w:after="0"/>
        <w:ind w:left="0"/>
        <w:jc w:val="both"/>
      </w:pPr>
      <w:r>
        <w:rPr>
          <w:rFonts w:ascii="Times New Roman"/>
          <w:b w:val="false"/>
          <w:i w:val="false"/>
          <w:color w:val="000000"/>
          <w:sz w:val="28"/>
        </w:rPr>
        <w:t xml:space="preserve">_______________________________________________________ мекенжайы бойынша </w:t>
      </w:r>
    </w:p>
    <w:p>
      <w:pPr>
        <w:spacing w:after="0"/>
        <w:ind w:left="0"/>
        <w:jc w:val="both"/>
      </w:pPr>
      <w:r>
        <w:rPr>
          <w:rFonts w:ascii="Times New Roman"/>
          <w:b w:val="false"/>
          <w:i w:val="false"/>
          <w:color w:val="000000"/>
          <w:sz w:val="28"/>
        </w:rPr>
        <w:t xml:space="preserve">тұратын шартты ақшалай көмек тағайындауға өтініш беруші (бұдан әрі – ШАК) екінші </w:t>
      </w:r>
    </w:p>
    <w:p>
      <w:pPr>
        <w:spacing w:after="0"/>
        <w:ind w:left="0"/>
        <w:jc w:val="both"/>
      </w:pPr>
      <w:r>
        <w:rPr>
          <w:rFonts w:ascii="Times New Roman"/>
          <w:b w:val="false"/>
          <w:i w:val="false"/>
          <w:color w:val="000000"/>
          <w:sz w:val="28"/>
        </w:rPr>
        <w:t xml:space="preserve">тараптан төмендегілер туралы ШАК төлеуге осы әлеуметтік келісімшартты (бұдан әрі – </w:t>
      </w:r>
    </w:p>
    <w:p>
      <w:pPr>
        <w:spacing w:after="0"/>
        <w:ind w:left="0"/>
        <w:jc w:val="both"/>
      </w:pPr>
      <w:r>
        <w:rPr>
          <w:rFonts w:ascii="Times New Roman"/>
          <w:b w:val="false"/>
          <w:i w:val="false"/>
          <w:color w:val="000000"/>
          <w:sz w:val="28"/>
        </w:rPr>
        <w:t>келісімшарт) жасасты.</w:t>
      </w:r>
    </w:p>
    <w:bookmarkStart w:name="z908" w:id="523"/>
    <w:p>
      <w:pPr>
        <w:spacing w:after="0"/>
        <w:ind w:left="0"/>
        <w:jc w:val="left"/>
      </w:pPr>
      <w:r>
        <w:rPr>
          <w:rFonts w:ascii="Times New Roman"/>
          <w:b/>
          <w:i w:val="false"/>
          <w:color w:val="000000"/>
        </w:rPr>
        <w:t xml:space="preserve"> 1-тарау. Келісімшарттың мәні</w:t>
      </w:r>
    </w:p>
    <w:bookmarkEnd w:id="523"/>
    <w:bookmarkStart w:name="z909" w:id="524"/>
    <w:p>
      <w:pPr>
        <w:spacing w:after="0"/>
        <w:ind w:left="0"/>
        <w:jc w:val="both"/>
      </w:pPr>
      <w:r>
        <w:rPr>
          <w:rFonts w:ascii="Times New Roman"/>
          <w:b w:val="false"/>
          <w:i w:val="false"/>
          <w:color w:val="000000"/>
          <w:sz w:val="28"/>
        </w:rPr>
        <w:t>
      1. Осы әлеуметтік келісімшартқа қосымшаға сәйкес келісімшартқа ажырамас қосымша болып табылатын адамға (отбасына) көмектің жеке жоспары (бұдан әрі – Жеке жоспар) сәйкес өтініш берушінің мұқтаждықтан шығуына жәрдемдесу арқылы Тараптардың қатынастарын реттеу келісімшарттың мәні болып табылады.</w:t>
      </w:r>
    </w:p>
    <w:bookmarkEnd w:id="524"/>
    <w:bookmarkStart w:name="z910" w:id="525"/>
    <w:p>
      <w:pPr>
        <w:spacing w:after="0"/>
        <w:ind w:left="0"/>
        <w:jc w:val="left"/>
      </w:pPr>
      <w:r>
        <w:rPr>
          <w:rFonts w:ascii="Times New Roman"/>
          <w:b/>
          <w:i w:val="false"/>
          <w:color w:val="000000"/>
        </w:rPr>
        <w:t xml:space="preserve"> 2-тарау. Келісімшарт тараптарының міндеттері</w:t>
      </w:r>
    </w:p>
    <w:bookmarkEnd w:id="525"/>
    <w:bookmarkStart w:name="z911" w:id="526"/>
    <w:p>
      <w:pPr>
        <w:spacing w:after="0"/>
        <w:ind w:left="0"/>
        <w:jc w:val="both"/>
      </w:pPr>
      <w:r>
        <w:rPr>
          <w:rFonts w:ascii="Times New Roman"/>
          <w:b w:val="false"/>
          <w:i w:val="false"/>
          <w:color w:val="000000"/>
          <w:sz w:val="28"/>
        </w:rPr>
        <w:t>
      2. Мансап орталығының:</w:t>
      </w:r>
    </w:p>
    <w:bookmarkEnd w:id="526"/>
    <w:bookmarkStart w:name="z912" w:id="527"/>
    <w:p>
      <w:pPr>
        <w:spacing w:after="0"/>
        <w:ind w:left="0"/>
        <w:jc w:val="both"/>
      </w:pPr>
      <w:r>
        <w:rPr>
          <w:rFonts w:ascii="Times New Roman"/>
          <w:b w:val="false"/>
          <w:i w:val="false"/>
          <w:color w:val="000000"/>
          <w:sz w:val="28"/>
        </w:rPr>
        <w:t>
      1) ШАК тағайындауға өтініш берушіге консультациялық қызмет көрсетуге;</w:t>
      </w:r>
    </w:p>
    <w:bookmarkEnd w:id="527"/>
    <w:bookmarkStart w:name="z913" w:id="528"/>
    <w:p>
      <w:pPr>
        <w:spacing w:after="0"/>
        <w:ind w:left="0"/>
        <w:jc w:val="both"/>
      </w:pPr>
      <w:r>
        <w:rPr>
          <w:rFonts w:ascii="Times New Roman"/>
          <w:b w:val="false"/>
          <w:i w:val="false"/>
          <w:color w:val="000000"/>
          <w:sz w:val="28"/>
        </w:rPr>
        <w:t xml:space="preserve">
      2) әлеуметтік келісімшартты іске асыру кезеңінде әңгімелесуді өткізу, қажетті құжаттарды толтыруға жәрдемдесу, жұмыс іздеу, ассистентті/консультантты тарта отырып келісімшарт бойынша міндеттемелерді орындау жолымен отбасын сүйемелдеуге; </w:t>
      </w:r>
    </w:p>
    <w:bookmarkEnd w:id="528"/>
    <w:bookmarkStart w:name="z914" w:id="529"/>
    <w:p>
      <w:pPr>
        <w:spacing w:after="0"/>
        <w:ind w:left="0"/>
        <w:jc w:val="both"/>
      </w:pPr>
      <w:r>
        <w:rPr>
          <w:rFonts w:ascii="Times New Roman"/>
          <w:b w:val="false"/>
          <w:i w:val="false"/>
          <w:color w:val="000000"/>
          <w:sz w:val="28"/>
        </w:rPr>
        <w:t>
      3) Жеке жоспарға сәйкес жұмыспен қамтуға жәрдемдесу және (немесе) әлеуметтік бейімдеу (қажет болған жағдайда) жөніндегі іс-шараларды ұсынуды ұйымдастыруға;</w:t>
      </w:r>
    </w:p>
    <w:bookmarkEnd w:id="529"/>
    <w:bookmarkStart w:name="z915" w:id="530"/>
    <w:p>
      <w:pPr>
        <w:spacing w:after="0"/>
        <w:ind w:left="0"/>
        <w:jc w:val="both"/>
      </w:pPr>
      <w:r>
        <w:rPr>
          <w:rFonts w:ascii="Times New Roman"/>
          <w:b w:val="false"/>
          <w:i w:val="false"/>
          <w:color w:val="000000"/>
          <w:sz w:val="28"/>
        </w:rPr>
        <w:t>
      4) Жеке жоспарда көзделген іс-шараларды іске асыруға тартылған басқа да ұйымдармен өзара іс-қимылды жүзеге асыруға;</w:t>
      </w:r>
    </w:p>
    <w:bookmarkEnd w:id="530"/>
    <w:bookmarkStart w:name="z916" w:id="531"/>
    <w:p>
      <w:pPr>
        <w:spacing w:after="0"/>
        <w:ind w:left="0"/>
        <w:jc w:val="both"/>
      </w:pPr>
      <w:r>
        <w:rPr>
          <w:rFonts w:ascii="Times New Roman"/>
          <w:b w:val="false"/>
          <w:i w:val="false"/>
          <w:color w:val="000000"/>
          <w:sz w:val="28"/>
        </w:rPr>
        <w:t>
      5) отбасының (адамның) өзін-өзі қамтамасыз етуге шығуына жәрдемдесуге және келісімшарттың барлық қолданылу мерзімі ішінде ілесіп жүруді қамтамасыз етуге;</w:t>
      </w:r>
    </w:p>
    <w:bookmarkEnd w:id="531"/>
    <w:bookmarkStart w:name="z917" w:id="532"/>
    <w:p>
      <w:pPr>
        <w:spacing w:after="0"/>
        <w:ind w:left="0"/>
        <w:jc w:val="both"/>
      </w:pPr>
      <w:r>
        <w:rPr>
          <w:rFonts w:ascii="Times New Roman"/>
          <w:b w:val="false"/>
          <w:i w:val="false"/>
          <w:color w:val="000000"/>
          <w:sz w:val="28"/>
        </w:rPr>
        <w:t>
      6) ассистенттерді/консультанттарды тарта отырып, қатысушының және (немесе) оның отбасы мүшелерінің жеке жоспарды орындау жөніндегі келісімшарт міндеттемелерін орындауына ай сайынғы мониторинг жүргізуге міндеттенеді</w:t>
      </w:r>
    </w:p>
    <w:bookmarkEnd w:id="532"/>
    <w:bookmarkStart w:name="z918" w:id="533"/>
    <w:p>
      <w:pPr>
        <w:spacing w:after="0"/>
        <w:ind w:left="0"/>
        <w:jc w:val="both"/>
      </w:pPr>
      <w:r>
        <w:rPr>
          <w:rFonts w:ascii="Times New Roman"/>
          <w:b w:val="false"/>
          <w:i w:val="false"/>
          <w:color w:val="000000"/>
          <w:sz w:val="28"/>
        </w:rPr>
        <w:t>
      3. ШАК тағайындауға өтініш беруші және оның отбасы мүшелері:</w:t>
      </w:r>
    </w:p>
    <w:bookmarkEnd w:id="533"/>
    <w:bookmarkStart w:name="z919" w:id="534"/>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мұқтаждықтан шығу бойынша белсенді іс-қимыл жасайды;</w:t>
      </w:r>
    </w:p>
    <w:bookmarkEnd w:id="534"/>
    <w:bookmarkStart w:name="z920" w:id="535"/>
    <w:p>
      <w:pPr>
        <w:spacing w:after="0"/>
        <w:ind w:left="0"/>
        <w:jc w:val="both"/>
      </w:pPr>
      <w:r>
        <w:rPr>
          <w:rFonts w:ascii="Times New Roman"/>
          <w:b w:val="false"/>
          <w:i w:val="false"/>
          <w:color w:val="000000"/>
          <w:sz w:val="28"/>
        </w:rPr>
        <w:t>
      2) халықты жұмыспен қамтуға жәрдемдесудің белсенді шараларына қатысу нәтижесінде Мансап орталығы ұсынған жұмыс орнына жұмысқа орналасады;</w:t>
      </w:r>
    </w:p>
    <w:bookmarkEnd w:id="535"/>
    <w:bookmarkStart w:name="z921" w:id="536"/>
    <w:p>
      <w:pPr>
        <w:spacing w:after="0"/>
        <w:ind w:left="0"/>
        <w:jc w:val="both"/>
      </w:pPr>
      <w:r>
        <w:rPr>
          <w:rFonts w:ascii="Times New Roman"/>
          <w:b w:val="false"/>
          <w:i w:val="false"/>
          <w:color w:val="000000"/>
          <w:sz w:val="28"/>
        </w:rPr>
        <w:t>
      3) Жеке жоспарда жоспарланған әлеуметтік бейімдеу бойынша іс-шараларды орындайды;</w:t>
      </w:r>
    </w:p>
    <w:bookmarkEnd w:id="536"/>
    <w:bookmarkStart w:name="z922" w:id="537"/>
    <w:p>
      <w:pPr>
        <w:spacing w:after="0"/>
        <w:ind w:left="0"/>
        <w:jc w:val="both"/>
      </w:pPr>
      <w:r>
        <w:rPr>
          <w:rFonts w:ascii="Times New Roman"/>
          <w:b w:val="false"/>
          <w:i w:val="false"/>
          <w:color w:val="000000"/>
          <w:sz w:val="28"/>
        </w:rPr>
        <w:t>
      4) Мансап орталығына шартты ақшалай көмекті тағайындауға және оның мөлшеріне әсер ететін мән-жайлардың басталғаны туралы, сондай-ақ банк шоты және (немесе) тұрғылықты жері нөмірінің өзгеруі туралы (тиісті өзгерістерді растайтын құжаттармен бірге) көрсетілген мән-жайлар басталған күннен бастап 10 (он) жұмыс күні ішінде ақпарат береді;</w:t>
      </w:r>
    </w:p>
    <w:bookmarkEnd w:id="537"/>
    <w:bookmarkStart w:name="z923" w:id="538"/>
    <w:p>
      <w:pPr>
        <w:spacing w:after="0"/>
        <w:ind w:left="0"/>
        <w:jc w:val="both"/>
      </w:pPr>
      <w:r>
        <w:rPr>
          <w:rFonts w:ascii="Times New Roman"/>
          <w:b w:val="false"/>
          <w:i w:val="false"/>
          <w:color w:val="000000"/>
          <w:sz w:val="28"/>
        </w:rPr>
        <w:t>
      5) Мансап орталығына немесе аудандық маңызы бар қала, кент, ауыл, ауылдық округ әкіміне осы келісімшартта көзделген міндеттемелердің орындалуын мониторингтеу үшін қажетті құжаттар мен материалдарды уақтылы және толық көлемде ұсынады;</w:t>
      </w:r>
    </w:p>
    <w:bookmarkEnd w:id="538"/>
    <w:bookmarkStart w:name="z924" w:id="539"/>
    <w:p>
      <w:pPr>
        <w:spacing w:after="0"/>
        <w:ind w:left="0"/>
        <w:jc w:val="both"/>
      </w:pPr>
      <w:r>
        <w:rPr>
          <w:rFonts w:ascii="Times New Roman"/>
          <w:b w:val="false"/>
          <w:i w:val="false"/>
          <w:color w:val="000000"/>
          <w:sz w:val="28"/>
        </w:rPr>
        <w:t>
      6) пайдаланылмаған немесе нысаналы мақсаты бойынша пайдаланылмаған ақша қаражатын, сондай-ақ заңсыз алынған қаражатты, оның ішінде ШАК-тың заңсыз тағайындалуына алып келген дәйексіз мәліметтер ұсыну анықталған жағдайда өтейді.</w:t>
      </w:r>
    </w:p>
    <w:bookmarkEnd w:id="539"/>
    <w:bookmarkStart w:name="z925" w:id="540"/>
    <w:p>
      <w:pPr>
        <w:spacing w:after="0"/>
        <w:ind w:left="0"/>
        <w:jc w:val="left"/>
      </w:pPr>
      <w:r>
        <w:rPr>
          <w:rFonts w:ascii="Times New Roman"/>
          <w:b/>
          <w:i w:val="false"/>
          <w:color w:val="000000"/>
        </w:rPr>
        <w:t xml:space="preserve"> 3-тарау. Келісімшарт тараптарының құқықтары</w:t>
      </w:r>
    </w:p>
    <w:bookmarkEnd w:id="540"/>
    <w:bookmarkStart w:name="z926" w:id="541"/>
    <w:p>
      <w:pPr>
        <w:spacing w:after="0"/>
        <w:ind w:left="0"/>
        <w:jc w:val="both"/>
      </w:pPr>
      <w:r>
        <w:rPr>
          <w:rFonts w:ascii="Times New Roman"/>
          <w:b w:val="false"/>
          <w:i w:val="false"/>
          <w:color w:val="000000"/>
          <w:sz w:val="28"/>
        </w:rPr>
        <w:t>
      4. Мансап орталығы басшысы:</w:t>
      </w:r>
    </w:p>
    <w:bookmarkEnd w:id="541"/>
    <w:bookmarkStart w:name="z927" w:id="542"/>
    <w:p>
      <w:pPr>
        <w:spacing w:after="0"/>
        <w:ind w:left="0"/>
        <w:jc w:val="both"/>
      </w:pPr>
      <w:r>
        <w:rPr>
          <w:rFonts w:ascii="Times New Roman"/>
          <w:b w:val="false"/>
          <w:i w:val="false"/>
          <w:color w:val="000000"/>
          <w:sz w:val="28"/>
        </w:rPr>
        <w:t>
      1) үшінші тұлғалардан (мемлекеттік кіріс органдары мен басқа да ұйымдар мен мекемелерден) ШАК алуға өтініш берушінің және оның отбасы мүшелерінің кірістері мен мүлкі туралы, оның ішінде банктік шоттардағы ақша қозғалысы туралы қосымша мәліметтерді, сондай-ақ қатысушыны осы Келісімшарт бойынша оның міндеттемелерін орындауы мәніне тексеру үшін әлеуметтік бейімдеу шараларын алу туралы мәліметтерді сұратады;</w:t>
      </w:r>
    </w:p>
    <w:bookmarkEnd w:id="542"/>
    <w:bookmarkStart w:name="z928" w:id="543"/>
    <w:p>
      <w:pPr>
        <w:spacing w:after="0"/>
        <w:ind w:left="0"/>
        <w:jc w:val="both"/>
      </w:pPr>
      <w:r>
        <w:rPr>
          <w:rFonts w:ascii="Times New Roman"/>
          <w:b w:val="false"/>
          <w:i w:val="false"/>
          <w:color w:val="000000"/>
          <w:sz w:val="28"/>
        </w:rPr>
        <w:t>
      2) егер өтініш беруші, отбасы келісімшарттың міндеттемелерін орындамаса, ШАК төлеуді қайта есептеу, тоқтата тұру, тоқтату туралы уәкілетті орган шешімінің жобасын дайындау үшін алынған ақпаратты пайдаланады;</w:t>
      </w:r>
    </w:p>
    <w:bookmarkEnd w:id="543"/>
    <w:bookmarkStart w:name="z929" w:id="544"/>
    <w:p>
      <w:pPr>
        <w:spacing w:after="0"/>
        <w:ind w:left="0"/>
        <w:jc w:val="both"/>
      </w:pPr>
      <w:r>
        <w:rPr>
          <w:rFonts w:ascii="Times New Roman"/>
          <w:b w:val="false"/>
          <w:i w:val="false"/>
          <w:color w:val="000000"/>
          <w:sz w:val="28"/>
        </w:rPr>
        <w:t>
      3) келісімшарт талаптарының уақтылы және тиісті орындалуын талап етеді және бақылайды;</w:t>
      </w:r>
    </w:p>
    <w:bookmarkEnd w:id="544"/>
    <w:bookmarkStart w:name="z930" w:id="545"/>
    <w:p>
      <w:pPr>
        <w:spacing w:after="0"/>
        <w:ind w:left="0"/>
        <w:jc w:val="both"/>
      </w:pPr>
      <w:r>
        <w:rPr>
          <w:rFonts w:ascii="Times New Roman"/>
          <w:b w:val="false"/>
          <w:i w:val="false"/>
          <w:color w:val="000000"/>
          <w:sz w:val="28"/>
        </w:rPr>
        <w:t>
      4) келісімшарт шеңберінде өзге де мәселелерді шешеді.</w:t>
      </w:r>
    </w:p>
    <w:bookmarkEnd w:id="545"/>
    <w:bookmarkStart w:name="z931" w:id="546"/>
    <w:p>
      <w:pPr>
        <w:spacing w:after="0"/>
        <w:ind w:left="0"/>
        <w:jc w:val="both"/>
      </w:pPr>
      <w:r>
        <w:rPr>
          <w:rFonts w:ascii="Times New Roman"/>
          <w:b w:val="false"/>
          <w:i w:val="false"/>
          <w:color w:val="000000"/>
          <w:sz w:val="28"/>
        </w:rPr>
        <w:t>
      5. Өтініш беруші ШАК тағайындауға және оның отбасы мүшелерінің:</w:t>
      </w:r>
    </w:p>
    <w:bookmarkEnd w:id="546"/>
    <w:bookmarkStart w:name="z932" w:id="547"/>
    <w:p>
      <w:pPr>
        <w:spacing w:after="0"/>
        <w:ind w:left="0"/>
        <w:jc w:val="both"/>
      </w:pPr>
      <w:r>
        <w:rPr>
          <w:rFonts w:ascii="Times New Roman"/>
          <w:b w:val="false"/>
          <w:i w:val="false"/>
          <w:color w:val="000000"/>
          <w:sz w:val="28"/>
        </w:rPr>
        <w:t>
      1) әлеуметтік қолдау шараларын алуға;</w:t>
      </w:r>
    </w:p>
    <w:bookmarkEnd w:id="547"/>
    <w:bookmarkStart w:name="z933" w:id="548"/>
    <w:p>
      <w:pPr>
        <w:spacing w:after="0"/>
        <w:ind w:left="0"/>
        <w:jc w:val="both"/>
      </w:pPr>
      <w:r>
        <w:rPr>
          <w:rFonts w:ascii="Times New Roman"/>
          <w:b w:val="false"/>
          <w:i w:val="false"/>
          <w:color w:val="000000"/>
          <w:sz w:val="28"/>
        </w:rPr>
        <w:t>
      2) жеке жоспардың іс-шараларын орындауға байланысты консультациялар мен ақпарат алуға;</w:t>
      </w:r>
    </w:p>
    <w:bookmarkEnd w:id="548"/>
    <w:bookmarkStart w:name="z934" w:id="549"/>
    <w:p>
      <w:pPr>
        <w:spacing w:after="0"/>
        <w:ind w:left="0"/>
        <w:jc w:val="both"/>
      </w:pPr>
      <w:r>
        <w:rPr>
          <w:rFonts w:ascii="Times New Roman"/>
          <w:b w:val="false"/>
          <w:i w:val="false"/>
          <w:color w:val="000000"/>
          <w:sz w:val="28"/>
        </w:rPr>
        <w:t>
      3) аудандық маңызы бар қала, кент, ауыл, ауылдық округ әкімінің және Мансап орталығының іс-әрекетіне жоғары тұрған жергілікті атқарушы органдарға, сондай-ақ сот тәртібімен шағым жасауға құқығы бар.</w:t>
      </w:r>
    </w:p>
    <w:bookmarkEnd w:id="549"/>
    <w:bookmarkStart w:name="z935" w:id="550"/>
    <w:p>
      <w:pPr>
        <w:spacing w:after="0"/>
        <w:ind w:left="0"/>
        <w:jc w:val="left"/>
      </w:pPr>
      <w:r>
        <w:rPr>
          <w:rFonts w:ascii="Times New Roman"/>
          <w:b/>
          <w:i w:val="false"/>
          <w:color w:val="000000"/>
        </w:rPr>
        <w:t xml:space="preserve"> 4-тарау. Тараптардың келісімшарт талаптарын орындамағаны үшін жауаптылығы</w:t>
      </w:r>
    </w:p>
    <w:bookmarkEnd w:id="550"/>
    <w:bookmarkStart w:name="z936" w:id="551"/>
    <w:p>
      <w:pPr>
        <w:spacing w:after="0"/>
        <w:ind w:left="0"/>
        <w:jc w:val="both"/>
      </w:pPr>
      <w:r>
        <w:rPr>
          <w:rFonts w:ascii="Times New Roman"/>
          <w:b w:val="false"/>
          <w:i w:val="false"/>
          <w:color w:val="000000"/>
          <w:sz w:val="28"/>
        </w:rPr>
        <w:t>
      6. Мансап орталығы отбасына (адамға) осы келісім-шартта және Жеке жоспарда көзделген көлемде әлеуметтік қолдау көрсетуге жауапты болады.</w:t>
      </w:r>
    </w:p>
    <w:bookmarkEnd w:id="551"/>
    <w:bookmarkStart w:name="z937" w:id="552"/>
    <w:p>
      <w:pPr>
        <w:spacing w:after="0"/>
        <w:ind w:left="0"/>
        <w:jc w:val="both"/>
      </w:pPr>
      <w:r>
        <w:rPr>
          <w:rFonts w:ascii="Times New Roman"/>
          <w:b w:val="false"/>
          <w:i w:val="false"/>
          <w:color w:val="000000"/>
          <w:sz w:val="28"/>
        </w:rPr>
        <w:t>
      7. Шартты ақшалай көмек алушылармен әлеуметтік келісімшарт табысы аз адам (отбасы) әлеуметтік келісімшарт талаптарын және Жеке жоспар іс-шараларын толық көлемде орындамаған, сондай-ақ шартты ақшалай көмекті заңсыз тағайындауға алып келген жалған мәліметтер ұсынылған кезде бұзылады.</w:t>
      </w:r>
    </w:p>
    <w:bookmarkEnd w:id="552"/>
    <w:p>
      <w:pPr>
        <w:spacing w:after="0"/>
        <w:ind w:left="0"/>
        <w:jc w:val="both"/>
      </w:pPr>
      <w:r>
        <w:rPr>
          <w:rFonts w:ascii="Times New Roman"/>
          <w:b w:val="false"/>
          <w:i w:val="false"/>
          <w:color w:val="000000"/>
          <w:sz w:val="28"/>
        </w:rPr>
        <w:t>
      Әлеуметтік келісімшартты бұзу адамға (отбасына) шартты ақшалай көмек төлеуді тоқтатуға негіз болып табылады.</w:t>
      </w:r>
    </w:p>
    <w:bookmarkStart w:name="z938" w:id="553"/>
    <w:p>
      <w:pPr>
        <w:spacing w:after="0"/>
        <w:ind w:left="0"/>
        <w:jc w:val="both"/>
      </w:pPr>
      <w:r>
        <w:rPr>
          <w:rFonts w:ascii="Times New Roman"/>
          <w:b w:val="false"/>
          <w:i w:val="false"/>
          <w:color w:val="000000"/>
          <w:sz w:val="28"/>
        </w:rPr>
        <w:t>
      8. ШАК тағайындауға өтініш берген өтініш беруші мен оның отбасы мүшелері шартты ақшалай көмекті тағайындауға өтініште көрсетілген жалған немесе толық емес мәліметтерді бергені үшін қолданыстағы заңнамаға сәйкес жауапты болады.</w:t>
      </w:r>
    </w:p>
    <w:bookmarkEnd w:id="553"/>
    <w:bookmarkStart w:name="z939" w:id="554"/>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bookmarkEnd w:id="554"/>
    <w:bookmarkStart w:name="z940" w:id="555"/>
    <w:p>
      <w:pPr>
        <w:spacing w:after="0"/>
        <w:ind w:left="0"/>
        <w:jc w:val="left"/>
      </w:pPr>
      <w:r>
        <w:rPr>
          <w:rFonts w:ascii="Times New Roman"/>
          <w:b/>
          <w:i w:val="false"/>
          <w:color w:val="000000"/>
        </w:rPr>
        <w:t xml:space="preserve"> 5-тарау. Күтпеген жағдайлар</w:t>
      </w:r>
    </w:p>
    <w:bookmarkEnd w:id="555"/>
    <w:bookmarkStart w:name="z941" w:id="556"/>
    <w:p>
      <w:pPr>
        <w:spacing w:after="0"/>
        <w:ind w:left="0"/>
        <w:jc w:val="both"/>
      </w:pPr>
      <w:r>
        <w:rPr>
          <w:rFonts w:ascii="Times New Roman"/>
          <w:b w:val="false"/>
          <w:i w:val="false"/>
          <w:color w:val="000000"/>
          <w:sz w:val="28"/>
        </w:rPr>
        <w:t>
      10. Тараптар су тасқыны, жер сілкінісі, жарылыстар, дауылдар, індеттер, эпизоотиялар, дүлей өрттер, ереуілдер, соғыс, көтерілістер сияқты осы келісімшартқа қол қойылғаннан кейін туындаған төтенше жағдайлар немесе еңсерілмейтін күш жағдайлары жағдайында міндеттемелерді толық немесе ішінара орындамағаны үшін жауапкершіліктен босатылады.</w:t>
      </w:r>
    </w:p>
    <w:bookmarkEnd w:id="556"/>
    <w:bookmarkStart w:name="z942" w:id="557"/>
    <w:p>
      <w:pPr>
        <w:spacing w:after="0"/>
        <w:ind w:left="0"/>
        <w:jc w:val="both"/>
      </w:pPr>
      <w:r>
        <w:rPr>
          <w:rFonts w:ascii="Times New Roman"/>
          <w:b w:val="false"/>
          <w:i w:val="false"/>
          <w:color w:val="000000"/>
          <w:sz w:val="28"/>
        </w:rPr>
        <w:t xml:space="preserve">
      11. Күтпеген жағдайлар туындаған кезде осы Келісімшартқа сәйкес қандай да бір міндеттемелерді орындау осындай жағдайлардың туындауына байланысты мүмкін болмаған тарап күтпеген жағдайлар басталған немесе тоқтатылған сәттен бастап 3 (үш) жұмыс күні ішінде хабардар етуге міндетті. </w:t>
      </w:r>
    </w:p>
    <w:bookmarkEnd w:id="557"/>
    <w:bookmarkStart w:name="z943" w:id="558"/>
    <w:p>
      <w:pPr>
        <w:spacing w:after="0"/>
        <w:ind w:left="0"/>
        <w:jc w:val="both"/>
      </w:pPr>
      <w:r>
        <w:rPr>
          <w:rFonts w:ascii="Times New Roman"/>
          <w:b w:val="false"/>
          <w:i w:val="false"/>
          <w:color w:val="000000"/>
          <w:sz w:val="28"/>
        </w:rPr>
        <w:t xml:space="preserve">
      12. Осы келісімшарт бойынша міндеттемелерді орындау мерзімі күтпеген мән-жайлар, сондай-ақ осы мән-жайлардан туындаған салдарлар әрекет еткен уақытқа сәйкес кейінге қалдырылады. </w:t>
      </w:r>
    </w:p>
    <w:bookmarkEnd w:id="558"/>
    <w:bookmarkStart w:name="z944" w:id="559"/>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міндеттемелерін толық немесе ішінара орындау мүмкін еместігі ____________ (кезеңін көрсету) астам болса, онда тараптар осы келісімшартты бұзуға құқылы.</w:t>
      </w:r>
    </w:p>
    <w:bookmarkEnd w:id="559"/>
    <w:bookmarkStart w:name="z945" w:id="560"/>
    <w:p>
      <w:pPr>
        <w:spacing w:after="0"/>
        <w:ind w:left="0"/>
        <w:jc w:val="left"/>
      </w:pPr>
      <w:r>
        <w:rPr>
          <w:rFonts w:ascii="Times New Roman"/>
          <w:b/>
          <w:i w:val="false"/>
          <w:color w:val="000000"/>
        </w:rPr>
        <w:t xml:space="preserve"> 6-тарау. Өзге шарттар</w:t>
      </w:r>
    </w:p>
    <w:bookmarkEnd w:id="560"/>
    <w:bookmarkStart w:name="z946" w:id="561"/>
    <w:p>
      <w:pPr>
        <w:spacing w:after="0"/>
        <w:ind w:left="0"/>
        <w:jc w:val="both"/>
      </w:pPr>
      <w:r>
        <w:rPr>
          <w:rFonts w:ascii="Times New Roman"/>
          <w:b w:val="false"/>
          <w:i w:val="false"/>
          <w:color w:val="000000"/>
          <w:sz w:val="28"/>
        </w:rPr>
        <w:t>
      14. Келісімшартқа қосымша келісімге қол қою арқылы тараптардың келісімі бойынша өзгерістер және (немесе) толықтырулар енгізіледі.</w:t>
      </w:r>
    </w:p>
    <w:bookmarkEnd w:id="561"/>
    <w:bookmarkStart w:name="z947" w:id="562"/>
    <w:p>
      <w:pPr>
        <w:spacing w:after="0"/>
        <w:ind w:left="0"/>
        <w:jc w:val="both"/>
      </w:pPr>
      <w:r>
        <w:rPr>
          <w:rFonts w:ascii="Times New Roman"/>
          <w:b w:val="false"/>
          <w:i w:val="false"/>
          <w:color w:val="000000"/>
          <w:sz w:val="28"/>
        </w:rPr>
        <w:t>
      15. Келісімшарт қол қойылған күнінен бастап күшіне енеді және 20____ жылғы "___" ________ әрекет етеді.</w:t>
      </w:r>
    </w:p>
    <w:bookmarkEnd w:id="562"/>
    <w:bookmarkStart w:name="z948" w:id="563"/>
    <w:p>
      <w:pPr>
        <w:spacing w:after="0"/>
        <w:ind w:left="0"/>
        <w:jc w:val="both"/>
      </w:pPr>
      <w:r>
        <w:rPr>
          <w:rFonts w:ascii="Times New Roman"/>
          <w:b w:val="false"/>
          <w:i w:val="false"/>
          <w:color w:val="000000"/>
          <w:sz w:val="28"/>
        </w:rPr>
        <w:t xml:space="preserve">
      16. Отбасы (адам) осы Келісім-шарттың талаптарын орындамаған кезде халықты Мансап орталығы келісімшартты бір жақты тәртіппен бұзады. </w:t>
      </w:r>
    </w:p>
    <w:bookmarkEnd w:id="563"/>
    <w:bookmarkStart w:name="z949" w:id="564"/>
    <w:p>
      <w:pPr>
        <w:spacing w:after="0"/>
        <w:ind w:left="0"/>
        <w:jc w:val="both"/>
      </w:pPr>
      <w:r>
        <w:rPr>
          <w:rFonts w:ascii="Times New Roman"/>
          <w:b w:val="false"/>
          <w:i w:val="false"/>
          <w:color w:val="000000"/>
          <w:sz w:val="28"/>
        </w:rPr>
        <w:t>
      17. Осы келісімшарт бірдей заңды күші бар екі данада жасалды.</w:t>
      </w:r>
    </w:p>
    <w:bookmarkEnd w:id="564"/>
    <w:bookmarkStart w:name="z950" w:id="565"/>
    <w:p>
      <w:pPr>
        <w:spacing w:after="0"/>
        <w:ind w:left="0"/>
        <w:jc w:val="left"/>
      </w:pPr>
      <w:r>
        <w:rPr>
          <w:rFonts w:ascii="Times New Roman"/>
          <w:b/>
          <w:i w:val="false"/>
          <w:color w:val="000000"/>
        </w:rPr>
        <w:t xml:space="preserve"> 7. Тараптардың мекенжайлары мен деректемелері</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Мансап орталығы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ШАК төлеуге өтініш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орталығының толық атауы)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(мекенжайы, телефоны, факс)</w:t>
            </w:r>
          </w:p>
          <w:p>
            <w:pPr>
              <w:spacing w:after="20"/>
              <w:ind w:left="20"/>
              <w:jc w:val="both"/>
            </w:pPr>
            <w:r>
              <w:rPr>
                <w:rFonts w:ascii="Times New Roman"/>
                <w:b w:val="false"/>
                <w:i w:val="false"/>
                <w:color w:val="000000"/>
                <w:sz w:val="20"/>
              </w:rPr>
              <w:t>
_________________ (тегі, аты, әкесінің аты (ол болған</w:t>
            </w:r>
          </w:p>
          <w:p>
            <w:pPr>
              <w:spacing w:after="20"/>
              <w:ind w:left="20"/>
              <w:jc w:val="both"/>
            </w:pPr>
            <w:r>
              <w:rPr>
                <w:rFonts w:ascii="Times New Roman"/>
                <w:b w:val="false"/>
                <w:i w:val="false"/>
                <w:color w:val="000000"/>
                <w:sz w:val="20"/>
              </w:rPr>
              <w:t>
жағдайда) уәкілетті өкілдің)</w:t>
            </w:r>
          </w:p>
          <w:p>
            <w:pPr>
              <w:spacing w:after="20"/>
              <w:ind w:left="20"/>
              <w:jc w:val="both"/>
            </w:pPr>
            <w:r>
              <w:rPr>
                <w:rFonts w:ascii="Times New Roman"/>
                <w:b w:val="false"/>
                <w:i w:val="false"/>
                <w:color w:val="000000"/>
                <w:sz w:val="20"/>
              </w:rPr>
              <w:t>
______________ (қолы)</w:t>
            </w:r>
          </w:p>
          <w:p>
            <w:pPr>
              <w:spacing w:after="20"/>
              <w:ind w:left="20"/>
              <w:jc w:val="both"/>
            </w:pPr>
            <w:r>
              <w:rPr>
                <w:rFonts w:ascii="Times New Roman"/>
                <w:b w:val="false"/>
                <w:i w:val="false"/>
                <w:color w:val="000000"/>
                <w:sz w:val="20"/>
              </w:rPr>
              <w:t>
Мөр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(Тегі, аты, әкесінің аты (ол болған жағдайда)</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(жеке сәйкестендіру нөмірі, жеке басын куәландыратын құжаттың нөмірі және күні, кім берді)</w:t>
            </w:r>
          </w:p>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(мекенжайы және телефоны)</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келісімшартқа</w:t>
            </w:r>
            <w:r>
              <w:br/>
            </w:r>
            <w:r>
              <w:rPr>
                <w:rFonts w:ascii="Times New Roman"/>
                <w:b w:val="false"/>
                <w:i w:val="false"/>
                <w:color w:val="000000"/>
                <w:sz w:val="20"/>
              </w:rPr>
              <w:t>қосымша</w:t>
            </w:r>
          </w:p>
        </w:tc>
      </w:tr>
    </w:tbl>
    <w:bookmarkStart w:name="z952" w:id="566"/>
    <w:p>
      <w:pPr>
        <w:spacing w:after="0"/>
        <w:ind w:left="0"/>
        <w:jc w:val="left"/>
      </w:pPr>
      <w:r>
        <w:rPr>
          <w:rFonts w:ascii="Times New Roman"/>
          <w:b/>
          <w:i w:val="false"/>
          <w:color w:val="000000"/>
        </w:rPr>
        <w:t xml:space="preserve"> Адамға (отбасына) көмектің жеке жоспары</w:t>
      </w:r>
    </w:p>
    <w:bookmarkEnd w:id="566"/>
    <w:p>
      <w:pPr>
        <w:spacing w:after="0"/>
        <w:ind w:left="0"/>
        <w:jc w:val="both"/>
      </w:pPr>
      <w:bookmarkStart w:name="z953" w:id="567"/>
      <w:r>
        <w:rPr>
          <w:rFonts w:ascii="Times New Roman"/>
          <w:b w:val="false"/>
          <w:i w:val="false"/>
          <w:color w:val="000000"/>
          <w:sz w:val="28"/>
        </w:rPr>
        <w:t>
      Мансап орталығы _____________________________________________ аудан/қала</w:t>
      </w:r>
    </w:p>
    <w:bookmarkEnd w:id="567"/>
    <w:p>
      <w:pPr>
        <w:spacing w:after="0"/>
        <w:ind w:left="0"/>
        <w:jc w:val="both"/>
      </w:pPr>
      <w:r>
        <w:rPr>
          <w:rFonts w:ascii="Times New Roman"/>
          <w:b w:val="false"/>
          <w:i w:val="false"/>
          <w:color w:val="000000"/>
          <w:sz w:val="28"/>
        </w:rPr>
        <w:t>Көмек алушы: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тұрғылықты мекенжайы)</w:t>
      </w:r>
    </w:p>
    <w:p>
      <w:pPr>
        <w:spacing w:after="0"/>
        <w:ind w:left="0"/>
        <w:jc w:val="both"/>
      </w:pPr>
      <w:r>
        <w:rPr>
          <w:rFonts w:ascii="Times New Roman"/>
          <w:b w:val="false"/>
          <w:i w:val="false"/>
          <w:color w:val="000000"/>
          <w:sz w:val="28"/>
        </w:rPr>
        <w:t>Келісімшарттың қолданылу басталған күні _______________________</w:t>
      </w:r>
    </w:p>
    <w:p>
      <w:pPr>
        <w:spacing w:after="0"/>
        <w:ind w:left="0"/>
        <w:jc w:val="both"/>
      </w:pPr>
      <w:r>
        <w:rPr>
          <w:rFonts w:ascii="Times New Roman"/>
          <w:b w:val="false"/>
          <w:i w:val="false"/>
          <w:color w:val="000000"/>
          <w:sz w:val="28"/>
        </w:rPr>
        <w:t>Келісімшарт қолданылуының аяқталған күні _______________________</w:t>
      </w:r>
    </w:p>
    <w:p>
      <w:pPr>
        <w:spacing w:after="0"/>
        <w:ind w:left="0"/>
        <w:jc w:val="both"/>
      </w:pPr>
      <w:r>
        <w:rPr>
          <w:rFonts w:ascii="Times New Roman"/>
          <w:b w:val="false"/>
          <w:i w:val="false"/>
          <w:color w:val="000000"/>
          <w:sz w:val="28"/>
        </w:rPr>
        <w:t>Отбасының мұқтаждықтан шығуы үшін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 жағдайда) шаралар көрсетуді жоспарлаған адамдар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 (жоғары, арнаулы орта, орта)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бағыт бойынша кәсіпорынның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Кәсіпорынның БСН/ ЖСН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 орындауды бастау мерзімі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4" w:id="568"/>
    <w:p>
      <w:pPr>
        <w:spacing w:after="0"/>
        <w:ind w:left="0"/>
        <w:jc w:val="both"/>
      </w:pPr>
      <w:r>
        <w:rPr>
          <w:rFonts w:ascii="Times New Roman"/>
          <w:b w:val="false"/>
          <w:i w:val="false"/>
          <w:color w:val="000000"/>
          <w:sz w:val="28"/>
        </w:rPr>
        <w:t>
      Ескертпе:</w:t>
      </w:r>
    </w:p>
    <w:bookmarkEnd w:id="568"/>
    <w:p>
      <w:pPr>
        <w:spacing w:after="0"/>
        <w:ind w:left="0"/>
        <w:jc w:val="both"/>
      </w:pPr>
      <w:r>
        <w:rPr>
          <w:rFonts w:ascii="Times New Roman"/>
          <w:b w:val="false"/>
          <w:i w:val="false"/>
          <w:color w:val="000000"/>
          <w:sz w:val="28"/>
        </w:rPr>
        <w:t xml:space="preserve">
      Мансап орталығы атаулы әлеуметтік көмек көрсетуге өтініш білдірген адаммен және (немесе) оның отбасы мүшелерімен бірлесіп Кодектің </w:t>
      </w:r>
      <w:r>
        <w:rPr>
          <w:rFonts w:ascii="Times New Roman"/>
          <w:b w:val="false"/>
          <w:i w:val="false"/>
          <w:color w:val="000000"/>
          <w:sz w:val="28"/>
        </w:rPr>
        <w:t>96-бабының</w:t>
      </w:r>
      <w:r>
        <w:rPr>
          <w:rFonts w:ascii="Times New Roman"/>
          <w:b w:val="false"/>
          <w:i w:val="false"/>
          <w:color w:val="000000"/>
          <w:sz w:val="28"/>
        </w:rPr>
        <w:t xml:space="preserve"> 1 тармағының 5 тармақшасына сәйкес көзделген іс-шаралар бойынша не тұрақты жұмыс орнына жұмысқа орналасуға жасайды.</w:t>
      </w:r>
    </w:p>
    <w:p>
      <w:pPr>
        <w:spacing w:after="0"/>
        <w:ind w:left="0"/>
        <w:jc w:val="both"/>
      </w:pPr>
      <w:r>
        <w:rPr>
          <w:rFonts w:ascii="Times New Roman"/>
          <w:b w:val="false"/>
          <w:i w:val="false"/>
          <w:color w:val="000000"/>
          <w:sz w:val="28"/>
        </w:rPr>
        <w:t>
      Атаулы әлеуметтік көмек көрсетуге өтініш берген адамға және (немесе) оның отбасы мүшелеріне берілетін әлеуметтік бейімдеу шаралары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Іс-шаралар жоспарланатын адамдардың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Іс-шараны орындауды бастау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бейімдеу шараларын ұсыну үшін негіздер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5" w:id="569"/>
    <w:p>
      <w:pPr>
        <w:spacing w:after="0"/>
        <w:ind w:left="0"/>
        <w:jc w:val="both"/>
      </w:pPr>
      <w:r>
        <w:rPr>
          <w:rFonts w:ascii="Times New Roman"/>
          <w:b w:val="false"/>
          <w:i w:val="false"/>
          <w:color w:val="000000"/>
          <w:sz w:val="28"/>
        </w:rPr>
        <w:t>
      Ескертпе:</w:t>
      </w:r>
    </w:p>
    <w:bookmarkEnd w:id="569"/>
    <w:bookmarkStart w:name="z956" w:id="570"/>
    <w:p>
      <w:pPr>
        <w:spacing w:after="0"/>
        <w:ind w:left="0"/>
        <w:jc w:val="both"/>
      </w:pPr>
      <w:r>
        <w:rPr>
          <w:rFonts w:ascii="Times New Roman"/>
          <w:b w:val="false"/>
          <w:i w:val="false"/>
          <w:color w:val="000000"/>
          <w:sz w:val="28"/>
        </w:rPr>
        <w:t>
      Осы Қағидалардың 9-қосымшада бекітілген әлеуметтік бейімдеу жөніндегі іс-шаралардың үлгі тізбесіне сәйкес көрсетілген іс-шаралардың қажеттілігіне қарай Мансап орталығы атаулы әлеуметтік көмек көрсетуге өтініш білдірген адаммен және (немесе) оның отбасы мүшелерімен бірлесіп толтырады.</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Мансап орталығы _____________</w:t>
            </w:r>
          </w:p>
          <w:p>
            <w:pPr>
              <w:spacing w:after="20"/>
              <w:ind w:left="20"/>
              <w:jc w:val="both"/>
            </w:pPr>
            <w:r>
              <w:rPr>
                <w:rFonts w:ascii="Times New Roman"/>
                <w:b w:val="false"/>
                <w:i w:val="false"/>
                <w:color w:val="000000"/>
                <w:sz w:val="20"/>
              </w:rPr>
              <w:t>
</w:t>
            </w:r>
            <w:r>
              <w:rPr>
                <w:rFonts w:ascii="Times New Roman"/>
                <w:b/>
                <w:i w:val="false"/>
                <w:color w:val="000000"/>
                <w:sz w:val="20"/>
              </w:rPr>
              <w:t>(Мансап орталығының толық атауы)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 телефоны, факс)</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(Уәкілетті өкілдің тегі, аты,</w:t>
            </w:r>
          </w:p>
          <w:p>
            <w:pPr>
              <w:spacing w:after="20"/>
              <w:ind w:left="20"/>
              <w:jc w:val="both"/>
            </w:pPr>
            <w:r>
              <w:rPr>
                <w:rFonts w:ascii="Times New Roman"/>
                <w:b w:val="false"/>
                <w:i w:val="false"/>
                <w:color w:val="000000"/>
                <w:sz w:val="20"/>
              </w:rPr>
              <w:t>
</w:t>
            </w:r>
            <w:r>
              <w:rPr>
                <w:rFonts w:ascii="Times New Roman"/>
                <w:b/>
                <w:i w:val="false"/>
                <w:color w:val="000000"/>
                <w:sz w:val="20"/>
              </w:rPr>
              <w:t>әкесінің аты</w:t>
            </w:r>
          </w:p>
          <w:p>
            <w:pPr>
              <w:spacing w:after="20"/>
              <w:ind w:left="20"/>
              <w:jc w:val="both"/>
            </w:pPr>
            <w:r>
              <w:rPr>
                <w:rFonts w:ascii="Times New Roman"/>
                <w:b w:val="false"/>
                <w:i w:val="false"/>
                <w:color w:val="000000"/>
                <w:sz w:val="20"/>
              </w:rPr>
              <w:t>
</w:t>
            </w:r>
            <w:r>
              <w:rPr>
                <w:rFonts w:ascii="Times New Roman"/>
                <w:b/>
                <w:i w:val="false"/>
                <w:color w:val="000000"/>
                <w:sz w:val="20"/>
              </w:rPr>
              <w:t>(ол болған жағдайда) __________________ (қолы) Мөрдің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ШАК төлеуге өтініш беруші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(ол болған</w:t>
            </w:r>
          </w:p>
          <w:p>
            <w:pPr>
              <w:spacing w:after="20"/>
              <w:ind w:left="20"/>
              <w:jc w:val="both"/>
            </w:pPr>
            <w:r>
              <w:rPr>
                <w:rFonts w:ascii="Times New Roman"/>
                <w:b w:val="false"/>
                <w:i w:val="false"/>
                <w:color w:val="000000"/>
                <w:sz w:val="20"/>
              </w:rPr>
              <w:t>
</w:t>
            </w:r>
            <w:r>
              <w:rPr>
                <w:rFonts w:ascii="Times New Roman"/>
                <w:b/>
                <w:i w:val="false"/>
                <w:color w:val="000000"/>
                <w:sz w:val="20"/>
              </w:rPr>
              <w:t>жағдайда)</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(жеке сәйкестендіру нөмірі, жеке</w:t>
            </w:r>
          </w:p>
          <w:p>
            <w:pPr>
              <w:spacing w:after="20"/>
              <w:ind w:left="20"/>
              <w:jc w:val="both"/>
            </w:pPr>
            <w:r>
              <w:rPr>
                <w:rFonts w:ascii="Times New Roman"/>
                <w:b w:val="false"/>
                <w:i w:val="false"/>
                <w:color w:val="000000"/>
                <w:sz w:val="20"/>
              </w:rPr>
              <w:t>
</w:t>
            </w:r>
            <w:r>
              <w:rPr>
                <w:rFonts w:ascii="Times New Roman"/>
                <w:b/>
                <w:i w:val="false"/>
                <w:color w:val="000000"/>
                <w:sz w:val="20"/>
              </w:rPr>
              <w:t>басын куәландыратын құжаттың</w:t>
            </w:r>
          </w:p>
          <w:p>
            <w:pPr>
              <w:spacing w:after="20"/>
              <w:ind w:left="20"/>
              <w:jc w:val="both"/>
            </w:pPr>
            <w:r>
              <w:rPr>
                <w:rFonts w:ascii="Times New Roman"/>
                <w:b w:val="false"/>
                <w:i w:val="false"/>
                <w:color w:val="000000"/>
                <w:sz w:val="20"/>
              </w:rPr>
              <w:t>
</w:t>
            </w:r>
            <w:r>
              <w:rPr>
                <w:rFonts w:ascii="Times New Roman"/>
                <w:b/>
                <w:i w:val="false"/>
                <w:color w:val="000000"/>
                <w:sz w:val="20"/>
              </w:rPr>
              <w:t>нөмірі мен күні, кім берді)</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 және телефоны)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89-қосымша</w:t>
            </w:r>
            <w:r>
              <w:br/>
            </w:r>
            <w:r>
              <w:rPr>
                <w:rFonts w:ascii="Times New Roman"/>
                <w:b w:val="false"/>
                <w:i w:val="false"/>
                <w:color w:val="000000"/>
                <w:sz w:val="20"/>
              </w:rPr>
              <w:t>Атаулы әлеуметтік</w:t>
            </w:r>
            <w:r>
              <w:br/>
            </w:r>
            <w:r>
              <w:rPr>
                <w:rFonts w:ascii="Times New Roman"/>
                <w:b w:val="false"/>
                <w:i w:val="false"/>
                <w:color w:val="000000"/>
                <w:sz w:val="20"/>
              </w:rPr>
              <w:t>көмекті тағайындау және</w:t>
            </w:r>
            <w:r>
              <w:br/>
            </w:r>
            <w:r>
              <w:rPr>
                <w:rFonts w:ascii="Times New Roman"/>
                <w:b w:val="false"/>
                <w:i w:val="false"/>
                <w:color w:val="000000"/>
                <w:sz w:val="20"/>
              </w:rPr>
              <w:t>төлеу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0" w:id="571"/>
    <w:p>
      <w:pPr>
        <w:spacing w:after="0"/>
        <w:ind w:left="0"/>
        <w:jc w:val="left"/>
      </w:pPr>
      <w:r>
        <w:rPr>
          <w:rFonts w:ascii="Times New Roman"/>
          <w:b/>
          <w:i w:val="false"/>
          <w:color w:val="000000"/>
        </w:rPr>
        <w:t xml:space="preserve"> Атаулы әлеуметтік көмекті тағайындау немесе тағайындаудан бас тарту туралы № ______ хабарлама 20___жылғы "__" _________</w:t>
      </w:r>
    </w:p>
    <w:bookmarkEnd w:id="571"/>
    <w:p>
      <w:pPr>
        <w:spacing w:after="0"/>
        <w:ind w:left="0"/>
        <w:jc w:val="both"/>
      </w:pPr>
      <w:bookmarkStart w:name="z961" w:id="572"/>
      <w:r>
        <w:rPr>
          <w:rFonts w:ascii="Times New Roman"/>
          <w:b w:val="false"/>
          <w:i w:val="false"/>
          <w:color w:val="000000"/>
          <w:sz w:val="28"/>
        </w:rPr>
        <w:t>
      Өтініш берушінің тегі, аты, әкесінің аты (ол болған жағдайда)</w:t>
      </w:r>
    </w:p>
    <w:bookmarkEnd w:id="572"/>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Өтініш берушінің туған күні 20______ жылғы</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Атаулы әлеуметтік көмек тағайындау / тағайындаудан бас тарту туралы шешім </w:t>
      </w:r>
    </w:p>
    <w:p>
      <w:pPr>
        <w:spacing w:after="0"/>
        <w:ind w:left="0"/>
        <w:jc w:val="both"/>
      </w:pPr>
      <w:r>
        <w:rPr>
          <w:rFonts w:ascii="Times New Roman"/>
          <w:b w:val="false"/>
          <w:i w:val="false"/>
          <w:color w:val="000000"/>
          <w:sz w:val="28"/>
        </w:rPr>
        <w:t>20_____жылғы "__" ____________________________________________</w:t>
      </w:r>
    </w:p>
    <w:p>
      <w:pPr>
        <w:spacing w:after="0"/>
        <w:ind w:left="0"/>
        <w:jc w:val="both"/>
      </w:pPr>
      <w:r>
        <w:rPr>
          <w:rFonts w:ascii="Times New Roman"/>
          <w:b w:val="false"/>
          <w:i w:val="false"/>
          <w:color w:val="000000"/>
          <w:sz w:val="28"/>
        </w:rPr>
        <w:t xml:space="preserve">Жұмыспен қамту және әлеуметтік бағдарламалар бөлімі Сізге _________ </w:t>
      </w:r>
    </w:p>
    <w:p>
      <w:pPr>
        <w:spacing w:after="0"/>
        <w:ind w:left="0"/>
        <w:jc w:val="both"/>
      </w:pPr>
      <w:r>
        <w:rPr>
          <w:rFonts w:ascii="Times New Roman"/>
          <w:b w:val="false"/>
          <w:i w:val="false"/>
          <w:color w:val="000000"/>
          <w:sz w:val="28"/>
        </w:rPr>
        <w:t>сомасында атаулы әлеуметтік көмек тағайындалған/тағайындаудан бас тартқан туралы хабарлайды:</w:t>
      </w:r>
    </w:p>
    <w:p>
      <w:pPr>
        <w:spacing w:after="0"/>
        <w:ind w:left="0"/>
        <w:jc w:val="both"/>
      </w:pPr>
      <w:r>
        <w:rPr>
          <w:rFonts w:ascii="Times New Roman"/>
          <w:b w:val="false"/>
          <w:i w:val="false"/>
          <w:color w:val="000000"/>
          <w:sz w:val="28"/>
        </w:rPr>
        <w:t>
      жан басына шаққандағы кірістің кедейлік шегінен асуы;</w:t>
      </w:r>
    </w:p>
    <w:p>
      <w:pPr>
        <w:spacing w:after="0"/>
        <w:ind w:left="0"/>
        <w:jc w:val="both"/>
      </w:pPr>
      <w:r>
        <w:rPr>
          <w:rFonts w:ascii="Times New Roman"/>
          <w:b w:val="false"/>
          <w:i w:val="false"/>
          <w:color w:val="000000"/>
          <w:sz w:val="28"/>
        </w:rPr>
        <w:t>
      өтініш берушінің, отбасы мүшесінің (мүшелерінің) учаскелік комиссия отбасының материалдық жағдайына зерттеу жүргізуден бас тартуы;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Кодекстің </w:t>
      </w:r>
      <w:r>
        <w:rPr>
          <w:rFonts w:ascii="Times New Roman"/>
          <w:b w:val="false"/>
          <w:i w:val="false"/>
          <w:color w:val="000000"/>
          <w:sz w:val="28"/>
        </w:rPr>
        <w:t>128-бабына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Құжаттарды қайтару күні 20__ жылғы "___" ________________________</w:t>
      </w:r>
    </w:p>
    <w:p>
      <w:pPr>
        <w:spacing w:after="0"/>
        <w:ind w:left="0"/>
        <w:jc w:val="both"/>
      </w:pPr>
      <w:r>
        <w:rPr>
          <w:rFonts w:ascii="Times New Roman"/>
          <w:b w:val="false"/>
          <w:i w:val="false"/>
          <w:color w:val="000000"/>
          <w:sz w:val="28"/>
        </w:rPr>
        <w:t>
      Хабарлама жұмыспен қамту және әлеуметтік бағдарламалар бөліміне жауапты адамның ЭЦҚ-мен куәландырылған.</w:t>
      </w:r>
    </w:p>
    <w:p>
      <w:pPr>
        <w:spacing w:after="0"/>
        <w:ind w:left="0"/>
        <w:jc w:val="both"/>
      </w:pPr>
      <w:r>
        <w:rPr>
          <w:rFonts w:ascii="Times New Roman"/>
          <w:b w:val="false"/>
          <w:i w:val="false"/>
          <w:color w:val="000000"/>
          <w:sz w:val="28"/>
        </w:rPr>
        <w:t>
      Атаулы әлеуметтік көмек тағайындау жөніндегі уәкілетті органның басшысы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Атаулы әлеуметтік көмек тағайындау жөніндегі уәкілетті органның маманы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Хабарламаның үзбелі түбіртегінің кесу сызығы, оқу орнында білім беру ұйымына ұсыну үшін, 6 жастан 18 жасқа дейінгі балалар бар атаулы </w:t>
      </w:r>
    </w:p>
    <w:p>
      <w:pPr>
        <w:spacing w:after="0"/>
        <w:ind w:left="0"/>
        <w:jc w:val="both"/>
      </w:pPr>
      <w:r>
        <w:rPr>
          <w:rFonts w:ascii="Times New Roman"/>
          <w:b w:val="false"/>
          <w:i w:val="false"/>
          <w:color w:val="000000"/>
          <w:sz w:val="28"/>
        </w:rPr>
        <w:t>
      әлеуметтік көмек тағайындалған отбасылар үшін толтырылады)</w:t>
      </w:r>
    </w:p>
    <w:p>
      <w:pPr>
        <w:spacing w:after="0"/>
        <w:ind w:left="0"/>
        <w:jc w:val="both"/>
      </w:pPr>
      <w:r>
        <w:rPr>
          <w:rFonts w:ascii="Times New Roman"/>
          <w:b w:val="false"/>
          <w:i w:val="false"/>
          <w:color w:val="000000"/>
          <w:sz w:val="28"/>
        </w:rPr>
        <w:t xml:space="preserve">
      Атаулы әлеуметтік көмекті тағайындау немесе тағайындаудан бас тарту туралы № ____ хабарламаға № 1 түбіршек бастап 20__ жылғы "__" __________ </w:t>
      </w:r>
    </w:p>
    <w:p>
      <w:pPr>
        <w:spacing w:after="0"/>
        <w:ind w:left="0"/>
        <w:jc w:val="both"/>
      </w:pPr>
      <w:r>
        <w:rPr>
          <w:rFonts w:ascii="Times New Roman"/>
          <w:b w:val="false"/>
          <w:i w:val="false"/>
          <w:color w:val="000000"/>
          <w:sz w:val="28"/>
        </w:rPr>
        <w:t xml:space="preserve">
      (Өтініш берушінің тегі, аты, әкесінің аты (ол болған жағдайда)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Кесу сызығы</w:t>
      </w:r>
    </w:p>
    <w:p>
      <w:pPr>
        <w:spacing w:after="0"/>
        <w:ind w:left="0"/>
        <w:jc w:val="both"/>
      </w:pPr>
      <w:r>
        <w:rPr>
          <w:rFonts w:ascii="Times New Roman"/>
          <w:b w:val="false"/>
          <w:i w:val="false"/>
          <w:color w:val="000000"/>
          <w:sz w:val="28"/>
        </w:rPr>
        <w:t>Атаулы әлеуметтік көмекті тағайындау немесе тағайындаудан бас тарту туралы бастап 20__ жылғы "__" __________ № _ _ _ _ хабарламаға № 2 түбіршек</w:t>
      </w:r>
    </w:p>
    <w:p>
      <w:pPr>
        <w:spacing w:after="0"/>
        <w:ind w:left="0"/>
        <w:jc w:val="both"/>
      </w:pPr>
      <w:r>
        <w:rPr>
          <w:rFonts w:ascii="Times New Roman"/>
          <w:b w:val="false"/>
          <w:i w:val="false"/>
          <w:color w:val="000000"/>
          <w:sz w:val="28"/>
        </w:rPr>
        <w:t>Өтініш берушінің тегі, аты, әкесінің аты (ол болған жағдайда)</w:t>
      </w:r>
    </w:p>
    <w:p>
      <w:pPr>
        <w:spacing w:after="0"/>
        <w:ind w:left="0"/>
        <w:jc w:val="both"/>
      </w:pPr>
      <w:r>
        <w:rPr>
          <w:rFonts w:ascii="Times New Roman"/>
          <w:b w:val="false"/>
          <w:i w:val="false"/>
          <w:color w:val="000000"/>
          <w:sz w:val="28"/>
        </w:rPr>
        <w:t>Кесу сызығы</w:t>
      </w:r>
    </w:p>
    <w:p>
      <w:pPr>
        <w:spacing w:after="0"/>
        <w:ind w:left="0"/>
        <w:jc w:val="both"/>
      </w:pPr>
      <w:r>
        <w:rPr>
          <w:rFonts w:ascii="Times New Roman"/>
          <w:b w:val="false"/>
          <w:i w:val="false"/>
          <w:color w:val="000000"/>
          <w:sz w:val="28"/>
        </w:rPr>
        <w:t xml:space="preserve">Атаулы әлеуметтік көмекті тағайындау немесе тағайындаудан бас тарту туралы № _ _ _ _ </w:t>
      </w:r>
    </w:p>
    <w:p>
      <w:pPr>
        <w:spacing w:after="0"/>
        <w:ind w:left="0"/>
        <w:jc w:val="both"/>
      </w:pPr>
      <w:r>
        <w:rPr>
          <w:rFonts w:ascii="Times New Roman"/>
          <w:b w:val="false"/>
          <w:i w:val="false"/>
          <w:color w:val="000000"/>
          <w:sz w:val="28"/>
        </w:rPr>
        <w:t xml:space="preserve">хабарламаға № 3 түбіршек бастап 20__ жылғы "__" ________ Өтініш берушінің тегі, аты, </w:t>
      </w:r>
    </w:p>
    <w:p>
      <w:pPr>
        <w:spacing w:after="0"/>
        <w:ind w:left="0"/>
        <w:jc w:val="both"/>
      </w:pPr>
      <w:r>
        <w:rPr>
          <w:rFonts w:ascii="Times New Roman"/>
          <w:b w:val="false"/>
          <w:i w:val="false"/>
          <w:color w:val="000000"/>
          <w:sz w:val="28"/>
        </w:rPr>
        <w:t>әкесінің аты (ол болған жағдайда)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90-қосымша</w:t>
            </w:r>
            <w:r>
              <w:br/>
            </w:r>
            <w:r>
              <w:rPr>
                <w:rFonts w:ascii="Times New Roman"/>
                <w:b w:val="false"/>
                <w:i w:val="false"/>
                <w:color w:val="000000"/>
                <w:sz w:val="20"/>
              </w:rPr>
              <w:t>Атаулы әлеуметтік көмекті</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67" w:id="573"/>
    <w:p>
      <w:pPr>
        <w:spacing w:after="0"/>
        <w:ind w:left="0"/>
        <w:jc w:val="left"/>
      </w:pPr>
      <w:r>
        <w:rPr>
          <w:rFonts w:ascii="Times New Roman"/>
          <w:b/>
          <w:i w:val="false"/>
          <w:color w:val="000000"/>
        </w:rPr>
        <w:t xml:space="preserve"> 20__ жылғы ___ _______ Мансап орталығының № _____ қорытындысы</w:t>
      </w:r>
    </w:p>
    <w:bookmarkEnd w:id="573"/>
    <w:p>
      <w:pPr>
        <w:spacing w:after="0"/>
        <w:ind w:left="0"/>
        <w:jc w:val="both"/>
      </w:pPr>
      <w:bookmarkStart w:name="z968" w:id="574"/>
      <w:r>
        <w:rPr>
          <w:rFonts w:ascii="Times New Roman"/>
          <w:b w:val="false"/>
          <w:i w:val="false"/>
          <w:color w:val="000000"/>
          <w:sz w:val="28"/>
        </w:rPr>
        <w:t>
      Отбасының тіркеу нөмірі _________________________________________</w:t>
      </w:r>
    </w:p>
    <w:bookmarkEnd w:id="574"/>
    <w:p>
      <w:pPr>
        <w:spacing w:after="0"/>
        <w:ind w:left="0"/>
        <w:jc w:val="both"/>
      </w:pPr>
      <w:r>
        <w:rPr>
          <w:rFonts w:ascii="Times New Roman"/>
          <w:b w:val="false"/>
          <w:i w:val="false"/>
          <w:color w:val="000000"/>
          <w:sz w:val="28"/>
        </w:rPr>
        <w:t>Атаулы әлеуметтік көмек тағайындауға өтініш беру күні 20__ жылғы _________ бастап</w:t>
      </w:r>
    </w:p>
    <w:p>
      <w:pPr>
        <w:spacing w:after="0"/>
        <w:ind w:left="0"/>
        <w:jc w:val="both"/>
      </w:pPr>
      <w:r>
        <w:rPr>
          <w:rFonts w:ascii="Times New Roman"/>
          <w:b w:val="false"/>
          <w:i w:val="false"/>
          <w:color w:val="000000"/>
          <w:sz w:val="28"/>
        </w:rPr>
        <w:t>Өтініш беруші:</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w:t>
      </w:r>
    </w:p>
    <w:p>
      <w:pPr>
        <w:spacing w:after="0"/>
        <w:ind w:left="0"/>
        <w:jc w:val="both"/>
      </w:pPr>
      <w:r>
        <w:rPr>
          <w:rFonts w:ascii="Times New Roman"/>
          <w:b w:val="false"/>
          <w:i w:val="false"/>
          <w:color w:val="000000"/>
          <w:sz w:val="28"/>
        </w:rPr>
        <w:t>Отбасы құрамында есепке алынғандар саны адам: ___________________,</w:t>
      </w:r>
    </w:p>
    <w:p>
      <w:pPr>
        <w:spacing w:after="0"/>
        <w:ind w:left="0"/>
        <w:jc w:val="both"/>
      </w:pPr>
      <w:r>
        <w:rPr>
          <w:rFonts w:ascii="Times New Roman"/>
          <w:b w:val="false"/>
          <w:i w:val="false"/>
          <w:color w:val="000000"/>
          <w:sz w:val="28"/>
        </w:rPr>
        <w:t>оның ішінде еңбекке жарамды______________________________________</w:t>
      </w:r>
    </w:p>
    <w:p>
      <w:pPr>
        <w:spacing w:after="0"/>
        <w:ind w:left="0"/>
        <w:jc w:val="both"/>
      </w:pPr>
      <w:r>
        <w:rPr>
          <w:rFonts w:ascii="Times New Roman"/>
          <w:b w:val="false"/>
          <w:i w:val="false"/>
          <w:color w:val="000000"/>
          <w:sz w:val="28"/>
        </w:rPr>
        <w:t>Жұмыспен қамтуға жәрдемдесу шараларынан бас тартқан / 20__ жылғы ____________ № ____ жасалған әлеуметтік келісімшарт</w:t>
      </w:r>
    </w:p>
    <w:p>
      <w:pPr>
        <w:spacing w:after="0"/>
        <w:ind w:left="0"/>
        <w:jc w:val="both"/>
      </w:pPr>
      <w:r>
        <w:rPr>
          <w:rFonts w:ascii="Times New Roman"/>
          <w:b w:val="false"/>
          <w:i w:val="false"/>
          <w:color w:val="000000"/>
          <w:sz w:val="28"/>
        </w:rPr>
        <w:t>міндеттемелерін бұзған еңбекке қабілетті адамның (-дардың) тегі, аты, әкесінің аты (ол болған жағдайда)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(керегінің астын сызу)</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Жұмыспен қамту шараларына қатысу жөніндегі іс-шаралардың ұсынылған</w:t>
      </w:r>
    </w:p>
    <w:p>
      <w:pPr>
        <w:spacing w:after="0"/>
        <w:ind w:left="0"/>
        <w:jc w:val="both"/>
      </w:pPr>
      <w:r>
        <w:rPr>
          <w:rFonts w:ascii="Times New Roman"/>
          <w:b w:val="false"/>
          <w:i w:val="false"/>
          <w:color w:val="000000"/>
          <w:sz w:val="28"/>
        </w:rPr>
        <w:t>атауы/әлеуметтік келісімшарттың бұзылған міндеттемесі (керегінің астын сызу):</w:t>
      </w:r>
    </w:p>
    <w:p>
      <w:pPr>
        <w:spacing w:after="0"/>
        <w:ind w:left="0"/>
        <w:jc w:val="both"/>
      </w:pPr>
      <w:r>
        <w:rPr>
          <w:rFonts w:ascii="Times New Roman"/>
          <w:b w:val="false"/>
          <w:i w:val="false"/>
          <w:color w:val="000000"/>
          <w:sz w:val="28"/>
        </w:rPr>
        <w:t>__________________________________________________________________</w:t>
      </w:r>
    </w:p>
    <w:bookmarkStart w:name="z969" w:id="575"/>
    <w:p>
      <w:pPr>
        <w:spacing w:after="0"/>
        <w:ind w:left="0"/>
        <w:jc w:val="both"/>
      </w:pPr>
      <w:r>
        <w:rPr>
          <w:rFonts w:ascii="Times New Roman"/>
          <w:b w:val="false"/>
          <w:i w:val="false"/>
          <w:color w:val="000000"/>
          <w:sz w:val="28"/>
        </w:rPr>
        <w:t>
      Өтініш берушінің жұмысқа орналасуға жәрдемдесудің ұсынылған шараларын қарастыру нәтижелері бойынша қорытындысы (біреуін таңдаңыз):</w:t>
      </w:r>
    </w:p>
    <w:bookmarkEnd w:id="575"/>
    <w:p>
      <w:pPr>
        <w:spacing w:after="0"/>
        <w:ind w:left="0"/>
        <w:jc w:val="both"/>
      </w:pPr>
      <w:r>
        <w:rPr>
          <w:rFonts w:ascii="Times New Roman"/>
          <w:b w:val="false"/>
          <w:i w:val="false"/>
          <w:color w:val="000000"/>
          <w:sz w:val="28"/>
        </w:rPr>
        <w:t>
      еңбекке қабілетті адамның (-дардың) жұмысқа орналасуға жәрдемдесу шараларына қатысудан бас тартуына байланысты, тағайындалған атаулы әлеуметтік көмек (атаулы әлеуметтік көмекті тағайындаудан бас тарту) адамға (отбасына) төлемдерді іс-шараларға қатысудан бас тартқан күннен бастап алты ай тоқтату туралы шешім жобасын қалыптастыру;</w:t>
      </w:r>
    </w:p>
    <w:p>
      <w:pPr>
        <w:spacing w:after="0"/>
        <w:ind w:left="0"/>
        <w:jc w:val="both"/>
      </w:pPr>
      <w:r>
        <w:rPr>
          <w:rFonts w:ascii="Times New Roman"/>
          <w:b w:val="false"/>
          <w:i w:val="false"/>
          <w:color w:val="000000"/>
          <w:sz w:val="28"/>
        </w:rPr>
        <w:t>
      жасалған әлеуметтік келісімшарттың бұзылуына және (немесе) әлеуметтік келісімшартта көзделген міндеттемелердің орындалмауына байланысты, жасалған әлеуметтік бұзушылық жасалған күннен бастап алты ай ішінде адамға (отбасына) тағайындалған атаулы әлеуметтік көмек төлеуді (атаулы әлеуметтік көмек тағайындаудан бас тарту) тоқтату туралы шешім жобасын әзірлеу. келісімшарт және (немесе) өз міндеттемелерін орындамау;</w:t>
      </w:r>
    </w:p>
    <w:bookmarkStart w:name="z970" w:id="576"/>
    <w:p>
      <w:pPr>
        <w:spacing w:after="0"/>
        <w:ind w:left="0"/>
        <w:jc w:val="both"/>
      </w:pPr>
      <w:r>
        <w:rPr>
          <w:rFonts w:ascii="Times New Roman"/>
          <w:b w:val="false"/>
          <w:i w:val="false"/>
          <w:color w:val="000000"/>
          <w:sz w:val="28"/>
        </w:rPr>
        <w:t>
      көрінеу жалған ақпараттың және (немесе) атаулы әлеуметтік көмекті тағайындау үшін дәйексіз құжаттардың берілуінің анықталуына байланысты адамға (отбасына) тағайындалған атаулы әлеуметтік көмекті төлеуді (атаулы әлеуметтік көмекті тағайындаудан бас тартуды) тоқтату туралы шешімнің жобасын жеке тұлғаға (отбасына) тағайындалған күннен бастап алты ай мерзімге жасау.</w:t>
      </w:r>
    </w:p>
    <w:bookmarkEnd w:id="576"/>
    <w:p>
      <w:pPr>
        <w:spacing w:after="0"/>
        <w:ind w:left="0"/>
        <w:jc w:val="left"/>
      </w:pPr>
      <w:r>
        <w:rPr>
          <w:rFonts w:ascii="Times New Roman"/>
          <w:b w:val="false"/>
          <w:i w:val="false"/>
          <w:color w:val="000000"/>
          <w:sz w:val="28"/>
        </w:rPr>
        <w:t>
      Аудандық/қалалық мансап орталығының директоры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(тегі, аты, әкесінің аты (ол болған жағдайда) (қолы)</w:t>
      </w:r>
      <w:r>
        <w:br/>
      </w:r>
      <w:r>
        <w:rPr>
          <w:rFonts w:ascii="Times New Roman"/>
          <w:b w:val="false"/>
          <w:i w:val="false"/>
          <w:color w:val="000000"/>
          <w:sz w:val="28"/>
        </w:rPr>
        <w:t>Мансап орталығының құрылымдық бөлімінің бастығы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(тегі, аты, әкесінің аты (ол болған жағдайда) (қолы)</w:t>
      </w:r>
      <w:r>
        <w:br/>
      </w:r>
      <w:r>
        <w:rPr>
          <w:rFonts w:ascii="Times New Roman"/>
          <w:b w:val="false"/>
          <w:i w:val="false"/>
          <w:color w:val="000000"/>
          <w:sz w:val="28"/>
        </w:rPr>
        <w:t>Мансап орталығының маманы</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(тегі, аты, әкесінің аты (ол болған жағдайда) (қолы)</w:t>
      </w:r>
      <w:r>
        <w:br/>
      </w:r>
      <w:r>
        <w:rPr>
          <w:rFonts w:ascii="Times New Roman"/>
          <w:b w:val="false"/>
          <w:i w:val="false"/>
          <w:color w:val="000000"/>
          <w:sz w:val="28"/>
        </w:rPr>
        <w:t>Өтініш беруші</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(тегі, аты, әкесінің аты (ол болған жағдайда)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Тізбеге 91-қосымша</w:t>
            </w:r>
            <w:r>
              <w:br/>
            </w:r>
            <w:r>
              <w:rPr>
                <w:rFonts w:ascii="Times New Roman"/>
                <w:b w:val="false"/>
                <w:i w:val="false"/>
                <w:color w:val="000000"/>
                <w:sz w:val="20"/>
              </w:rPr>
              <w:t>Атаулы әлеуметтік көмекті</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4" w:id="577"/>
    <w:p>
      <w:pPr>
        <w:spacing w:after="0"/>
        <w:ind w:left="0"/>
        <w:jc w:val="left"/>
      </w:pPr>
      <w:r>
        <w:rPr>
          <w:rFonts w:ascii="Times New Roman"/>
          <w:b/>
          <w:i w:val="false"/>
          <w:color w:val="000000"/>
        </w:rPr>
        <w:t xml:space="preserve"> Атаулы әлеуметтік көмек төлемді тоқтату (мөлшерін өзгерту) туралы 20____ жылғы "____"__________ №_____ хабарлама</w:t>
      </w:r>
    </w:p>
    <w:bookmarkEnd w:id="577"/>
    <w:p>
      <w:pPr>
        <w:spacing w:after="0"/>
        <w:ind w:left="0"/>
        <w:jc w:val="both"/>
      </w:pPr>
      <w:bookmarkStart w:name="z975" w:id="578"/>
      <w:r>
        <w:rPr>
          <w:rFonts w:ascii="Times New Roman"/>
          <w:b w:val="false"/>
          <w:i w:val="false"/>
          <w:color w:val="000000"/>
          <w:sz w:val="28"/>
        </w:rPr>
        <w:t>
      Атаулы әлеуметтік көмекті тағайындау жөніндегі уәкілетті орган</w:t>
      </w:r>
    </w:p>
    <w:bookmarkEnd w:id="578"/>
    <w:p>
      <w:pPr>
        <w:spacing w:after="0"/>
        <w:ind w:left="0"/>
        <w:jc w:val="both"/>
      </w:pPr>
      <w:r>
        <w:rPr>
          <w:rFonts w:ascii="Times New Roman"/>
          <w:b w:val="false"/>
          <w:i w:val="false"/>
          <w:color w:val="000000"/>
          <w:sz w:val="28"/>
        </w:rPr>
        <w:t>Сіздің назарыңызға________________________________________________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20__ жылғы "___" ____________ бастап атаулы әлеуметтік көмекті және балаға ай</w:t>
      </w:r>
    </w:p>
    <w:p>
      <w:pPr>
        <w:spacing w:after="0"/>
        <w:ind w:left="0"/>
        <w:jc w:val="both"/>
      </w:pPr>
      <w:r>
        <w:rPr>
          <w:rFonts w:ascii="Times New Roman"/>
          <w:b w:val="false"/>
          <w:i w:val="false"/>
          <w:color w:val="000000"/>
          <w:sz w:val="28"/>
        </w:rPr>
        <w:t>сайынғы қосымша төлеуді тоқтату, оның мөлшерін өзгерту туралы (керегінің астын сызу) жеткізеді</w:t>
      </w:r>
    </w:p>
    <w:p>
      <w:pPr>
        <w:spacing w:after="0"/>
        <w:ind w:left="0"/>
        <w:jc w:val="both"/>
      </w:pPr>
      <w:r>
        <w:rPr>
          <w:rFonts w:ascii="Times New Roman"/>
          <w:b w:val="false"/>
          <w:i w:val="false"/>
          <w:color w:val="000000"/>
          <w:sz w:val="28"/>
        </w:rPr>
        <w:t>Себептер: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(себептерін көрсету)</w:t>
      </w:r>
    </w:p>
    <w:p>
      <w:pPr>
        <w:spacing w:after="0"/>
        <w:ind w:left="0"/>
        <w:jc w:val="both"/>
      </w:pPr>
      <w:r>
        <w:rPr>
          <w:rFonts w:ascii="Times New Roman"/>
          <w:b w:val="false"/>
          <w:i w:val="false"/>
          <w:color w:val="000000"/>
          <w:sz w:val="28"/>
        </w:rPr>
        <w:t>Атаулы әлеуметтік көмек тағайындау жөніндегі уәкілетті органның басшысы</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(тегі, аты, әкесінің аты (ол болған жағдайда) (қолы)</w:t>
      </w:r>
    </w:p>
    <w:p>
      <w:pPr>
        <w:spacing w:after="0"/>
        <w:ind w:left="0"/>
        <w:jc w:val="both"/>
      </w:pPr>
      <w:r>
        <w:rPr>
          <w:rFonts w:ascii="Times New Roman"/>
          <w:b w:val="false"/>
          <w:i w:val="false"/>
          <w:color w:val="000000"/>
          <w:sz w:val="28"/>
        </w:rPr>
        <w:t>Атаулы әлеуметтік көмек тағайындау жөніндегі уәкілетті органның маманы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195 бұйрыққа</w:t>
            </w:r>
            <w:r>
              <w:br/>
            </w:r>
            <w:r>
              <w:rPr>
                <w:rFonts w:ascii="Times New Roman"/>
                <w:b w:val="false"/>
                <w:i w:val="false"/>
                <w:color w:val="000000"/>
                <w:sz w:val="20"/>
              </w:rPr>
              <w:t>1-қосымша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bl>
    <w:bookmarkStart w:name="z978" w:id="579"/>
    <w:p>
      <w:pPr>
        <w:spacing w:after="0"/>
        <w:ind w:left="0"/>
        <w:jc w:val="left"/>
      </w:pPr>
      <w:r>
        <w:rPr>
          <w:rFonts w:ascii="Times New Roman"/>
          <w:b/>
          <w:i w:val="false"/>
          <w:color w:val="000000"/>
        </w:rPr>
        <w:t xml:space="preserve"> "Бала туғанда берілетін және бала күтіміне байланысты жәрдемақыларды тағайындау" мемлекеттік қызметін көрсетуге қойылатын негізгі талаптар тізбесі</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 туғанда берілетін және бала күтіміне байланысты жәрдемақыларды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www. egov. kz "электрондық үкімет" веб-порталы (бұдан әрі – портал);</w:t>
            </w:r>
          </w:p>
          <w:p>
            <w:pPr>
              <w:spacing w:after="20"/>
              <w:ind w:left="20"/>
              <w:jc w:val="both"/>
            </w:pPr>
            <w:r>
              <w:rPr>
                <w:rFonts w:ascii="Times New Roman"/>
                <w:b w:val="false"/>
                <w:i w:val="false"/>
                <w:color w:val="000000"/>
                <w:sz w:val="20"/>
              </w:rPr>
              <w:t>
3) ұялы байланыстың абоненттік құрылғысы (қызметті алушының ұялы байланыс абоненттік құрылғысының телефон порталда тіркелген жағдайда);</w:t>
            </w:r>
          </w:p>
          <w:p>
            <w:pPr>
              <w:spacing w:after="20"/>
              <w:ind w:left="20"/>
              <w:jc w:val="both"/>
            </w:pPr>
            <w:r>
              <w:rPr>
                <w:rFonts w:ascii="Times New Roman"/>
                <w:b w:val="false"/>
                <w:i w:val="false"/>
                <w:color w:val="000000"/>
                <w:sz w:val="20"/>
              </w:rPr>
              <w:t>
4) екінші деңгейдегі банктердің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жүгінген кезде – құжаттар топтамасын Мемлекеттік корпорацияда тіркеген сәттен бастап – 7 (жеті) жұмыс күні;</w:t>
            </w:r>
          </w:p>
          <w:p>
            <w:pPr>
              <w:spacing w:after="20"/>
              <w:ind w:left="20"/>
              <w:jc w:val="both"/>
            </w:pPr>
            <w:r>
              <w:rPr>
                <w:rFonts w:ascii="Times New Roman"/>
                <w:b w:val="false"/>
                <w:i w:val="false"/>
                <w:color w:val="000000"/>
                <w:sz w:val="20"/>
              </w:rPr>
              <w:t>
порталға, екінші деңгейдегі банктердің ақпараттандыру объектілеріне жүгінген кезде немесе проактивті қызмет кезінде – өтініштерді тіркеудің электрондық журналында тіркеген сәттен бастап 4 (төрт) жұмыс күні.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"жеке кабинетіне" жәрдемақы тағайындау туралы хабарлама немесе ұялы телефонына sms-хабарлама және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Қағидаларға 1-қосымшаға сәйкес нысан бойынша бала туғанда берілетін жәрдемақыны және (немесе) бала бір жарым жасқа толғанда оның күтімі жөніндегі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(жеке куәлік, шетелдіктің тұруға ықтиярхаты)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Қандас мәртебесі бар адамдар бала туғанда берілетін және бала күтімі бойынша жәрдемақыларды тағайындауға жүгінген кезде қандас куәлігі немесе цифрлық құжаттар сервисінен электрондық құжат (жеке басты сәйкестендіру үшін)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(азаматтық хал актілерін жазу органдары берген туу туралы актілік жазбадан үзінді көшірме немесе азаматтық хал актілерін тіркеу туралы анықтама)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кезде – неке қию (ерлі-зайыптылық), некені бұзу туралы куәлік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кезде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үшінші тұлғалар өтінішті және қажетті құжаттарды тапсырған кезде – нотариус немесе нотариаттық іс-әрекеттер жасайтын лауазымды адам куәландырған сенімхат.</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Бала туғанда берілетін және бала күтіміне байланысты жәрдемақыларды тағайындау үшін баланың (балалардың) туу туралы куәлігі не туу туралы азаматтық хал актілері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4-қосымшаға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2-қосымшаға сәйкес нысан бойынша көрсетілетін қызметті алушының ЭЦҚ-сымен куәландырылған электрондық құжат нысанындағы портал арқылы бала туғанда берілетін біржолғы жәрдемақы және (немесе) бала күтімі бойынша жәрдемақыны тағайындауға өтініш;</w:t>
            </w:r>
          </w:p>
          <w:p>
            <w:pPr>
              <w:spacing w:after="20"/>
              <w:ind w:left="20"/>
              <w:jc w:val="both"/>
            </w:pPr>
            <w:r>
              <w:rPr>
                <w:rFonts w:ascii="Times New Roman"/>
                <w:b w:val="false"/>
                <w:i w:val="false"/>
                <w:color w:val="000000"/>
                <w:sz w:val="20"/>
              </w:rPr>
              <w:t>
жәрдемақы тағайындау туралы ақпарат алу үшін –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екінші деңгейдегі банктердің ақпарат объектілері бойынша:</w:t>
            </w:r>
          </w:p>
          <w:p>
            <w:pPr>
              <w:spacing w:after="20"/>
              <w:ind w:left="20"/>
              <w:jc w:val="both"/>
            </w:pPr>
            <w:r>
              <w:rPr>
                <w:rFonts w:ascii="Times New Roman"/>
                <w:b w:val="false"/>
                <w:i w:val="false"/>
                <w:color w:val="000000"/>
                <w:sz w:val="20"/>
              </w:rPr>
              <w:t xml:space="preserve">
жәрдемақы тағайындау барысында осы Қағидаларға 4-қосымшаға сәйкес нысанында көзделген мәліметтерді, екінші деңгейдегі банктердің ақпараттандыру объектісі тиісті мемлекеттік органдардың және (немесе) ұйымдардың АЖ-дан "электрондық үкімет" шлюзіне сұрау салу арқылы алады. </w:t>
            </w:r>
          </w:p>
          <w:p>
            <w:pPr>
              <w:spacing w:after="20"/>
              <w:ind w:left="20"/>
              <w:jc w:val="both"/>
            </w:pPr>
            <w:r>
              <w:rPr>
                <w:rFonts w:ascii="Times New Roman"/>
                <w:b w:val="false"/>
                <w:i w:val="false"/>
                <w:color w:val="000000"/>
                <w:sz w:val="20"/>
              </w:rPr>
              <w:t>
Өтініш берушінің электрондық өтінішінде көрсетілген көрсетілетін қызметті алушының жеке басын куәландыратын құжат, баланың (балалардың) туу туралы куәлігі (куәліктері) немесе туу туралы актілік жазбадан үзінді көшірме,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есеп шотының нөмірі туралы мәліметтерді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Бұл ретте банктік шоттның нөмірін ұсыну оларды екінші деңгейдегі банктен алу мүмкіндігі болған кезде талап етілмейді.</w:t>
            </w:r>
          </w:p>
          <w:p>
            <w:pPr>
              <w:spacing w:after="20"/>
              <w:ind w:left="20"/>
              <w:jc w:val="both"/>
            </w:pPr>
            <w:r>
              <w:rPr>
                <w:rFonts w:ascii="Times New Roman"/>
                <w:b w:val="false"/>
                <w:i w:val="false"/>
                <w:color w:val="000000"/>
                <w:sz w:val="20"/>
              </w:rPr>
              <w:t>
Көрсетілетін қызметті берушілер бір 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 enbek. gov. 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 gov4c. 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ЭЦҚ-сы болған кезде жәрдемақы тағайындау туралы ақпаратты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бала туғанда берілетін және бала күтімі жөніндегі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Бала (балалар) тууды тіркеген кезде көрсетілетін қызметті алушының таңдауы бойынша "Бала туғанда берілетін және бала күтімі бойынша жәрдемақыларды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ЭЦҚ-ны немесе бір 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xml:space="preserve">№ 195 бұйрыққа </w:t>
            </w:r>
            <w:r>
              <w:br/>
            </w:r>
            <w:r>
              <w:rPr>
                <w:rFonts w:ascii="Times New Roman"/>
                <w:b w:val="false"/>
                <w:i w:val="false"/>
                <w:color w:val="000000"/>
                <w:sz w:val="20"/>
              </w:rPr>
              <w:t>2-қосымша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bookmarkStart w:name="z981" w:id="580"/>
    <w:p>
      <w:pPr>
        <w:spacing w:after="0"/>
        <w:ind w:left="0"/>
        <w:jc w:val="left"/>
      </w:pPr>
      <w:r>
        <w:rPr>
          <w:rFonts w:ascii="Times New Roman"/>
          <w:b/>
          <w:i w:val="false"/>
          <w:color w:val="000000"/>
        </w:rPr>
        <w:t xml:space="preserve"> "Көпбалалы отбасыға жәрдемақы тағайындау" мемлекеттік қызмет көрсетуге қойылатын негізгі талаптар тізбесі</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Көпбалалы отбасыға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 (қызметті алушының ұялы байланыс абоненттік құрылғысының телефон нөмірі "электрондық үкімет" веб-порталында тіркелген жағдайда);</w:t>
            </w:r>
          </w:p>
          <w:p>
            <w:pPr>
              <w:spacing w:after="20"/>
              <w:ind w:left="20"/>
              <w:jc w:val="both"/>
            </w:pPr>
            <w:r>
              <w:rPr>
                <w:rFonts w:ascii="Times New Roman"/>
                <w:b w:val="false"/>
                <w:i w:val="false"/>
                <w:color w:val="000000"/>
                <w:sz w:val="20"/>
              </w:rPr>
              <w:t>
3) www. egov. kz "электрондық үкімет" веб-порталы (бұдан әрі – портал);</w:t>
            </w:r>
          </w:p>
          <w:p>
            <w:pPr>
              <w:spacing w:after="20"/>
              <w:ind w:left="20"/>
              <w:jc w:val="both"/>
            </w:pPr>
            <w:r>
              <w:rPr>
                <w:rFonts w:ascii="Times New Roman"/>
                <w:b w:val="false"/>
                <w:i w:val="false"/>
                <w:color w:val="000000"/>
                <w:sz w:val="20"/>
              </w:rPr>
              <w:t>
4) екінші деңгейдегі банктердің ақпараттандыру объектілері.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жүгінген кезде – құжаттар топтамасы тіркелген сәттен бастап – 7 (жеті) жұмыс күні;</w:t>
            </w:r>
          </w:p>
          <w:p>
            <w:pPr>
              <w:spacing w:after="20"/>
              <w:ind w:left="20"/>
              <w:jc w:val="both"/>
            </w:pPr>
            <w:r>
              <w:rPr>
                <w:rFonts w:ascii="Times New Roman"/>
                <w:b w:val="false"/>
                <w:i w:val="false"/>
                <w:color w:val="000000"/>
                <w:sz w:val="20"/>
              </w:rPr>
              <w:t>
порталға, екінші деңгейдегі банктердің ақпараттандыру объектілеріне жүгінген кезде немесе проактивті қызмет кезінде – өтініштерді тіркеудің электрондық журналында тіркеген сәттен бастап 4 (төрт) жұмыс күні;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"жеке кабинетіне" жәрдемақы тағайындау туралы хабарлама немесе ұялы телефонына sms-хабарлама және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Қағидаларға 5-қосымшаға сәйкес нысан бойынша көпбалалы отбасыларға берілетін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жеке куәлік (жеке куәлік, шетелдіктің тұруға ықтиярхаты)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адамдардың көпбалалы отбасыға жәрдемақы тағайындауға өтініш жасалған кезде қандас куәлігі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2) туу туралы куәлігі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деректерінде баланың туу туралы куәлігіндегі деректермен айырмашылық болған кезде – некені (ерлі-зайыптылықты) қию,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қорғаншылық (қамқоршылық) белгіленген немесе бала асырап алған кезде – балаға қорғаншылық (қамқоршылық) белгіленгенін растайтын құжат немесе туу туралы акт жазбасындағы бала асырап алу туралы мәліметтер;</w:t>
            </w:r>
          </w:p>
          <w:p>
            <w:pPr>
              <w:spacing w:after="20"/>
              <w:ind w:left="20"/>
              <w:jc w:val="both"/>
            </w:pPr>
            <w:r>
              <w:rPr>
                <w:rFonts w:ascii="Times New Roman"/>
                <w:b w:val="false"/>
                <w:i w:val="false"/>
                <w:color w:val="000000"/>
                <w:sz w:val="20"/>
              </w:rPr>
              <w:t>
3) егер он сегіз жастан жиырма үш жасқа дейінгі асырауындағылар күндізгі оқу нысанының білім алушылары болып табылса, жыл сайын берілетін осы Қағидаларға 29-қосымшасына сәйкес нысан бойынша оқу орнының анықтамасы не цифрлық құжаттар сервисінен білім туралы мәліметтер (осы Қағидаларға 29-қосымшаға сәйкес нысан бойынша анықтамада көрсетілген мәліметтер болған кезде);</w:t>
            </w:r>
          </w:p>
          <w:p>
            <w:pPr>
              <w:spacing w:after="20"/>
              <w:ind w:left="20"/>
              <w:jc w:val="both"/>
            </w:pPr>
            <w:r>
              <w:rPr>
                <w:rFonts w:ascii="Times New Roman"/>
                <w:b w:val="false"/>
                <w:i w:val="false"/>
                <w:color w:val="000000"/>
                <w:sz w:val="20"/>
              </w:rPr>
              <w:t>
4) сот шешімі (ерлі-зайыптылар арасында неке (ерлі-зайыптылық) бұзылған кезде балалардың ата-анасының бірімен бірге тұратынын растау үшін).</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Қазақстан Республикасынан тыс жерлерде тіркелген неке қию (ерлі-зайыпты болу) туралы мәліметтерді, балаға қорғаншылық (қамқоршылық) белгілеуді растайтын құжатты немесе туу туралы актілік жазбадан бала асырап алу туралы мәліметтерді, сондай-ақ оқу орнының күндізгі бөлімінде оқу туралы мәліметтерді қоспағанда, көпбалалы отбасына жәрдемақылар тағайындау үшін баланың (балалардың) туу туралы куәлігін, неке (ерлі-зайыптылық) қию, бұзу туралы куәлікті, балаға қорғаншылық (қамқоршылық) белгілеуді растайтын құжатты, оқу орнының күндізгі, осы Қағидаларға 4-қосымшаға сәйкес мемлекеттік органдардың және (немесе) ұйымдардың ақпараттық жүйелеріне сұрау салуларға сәйкес.</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6-қосымшаға сәйкес нысан бойынша көрсетілетін қызметті алушының ЭЦҚ-сымен куәландырылған электрондық құжат нысанында портал арқылы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көпбалалы отбасыға тағайындалатын және төленетін ай сайынғы мемлекеттік жәрдемақыны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екінші деңгейдегі банктердің ақпарат объектілері бойынша:</w:t>
            </w:r>
          </w:p>
          <w:p>
            <w:pPr>
              <w:spacing w:after="20"/>
              <w:ind w:left="20"/>
              <w:jc w:val="both"/>
            </w:pPr>
            <w:r>
              <w:rPr>
                <w:rFonts w:ascii="Times New Roman"/>
                <w:b w:val="false"/>
                <w:i w:val="false"/>
                <w:color w:val="000000"/>
                <w:sz w:val="20"/>
              </w:rPr>
              <w:t>
жәрдемақы тағайындау барысында осы Қағидаларға 4-қосымшаға сәйкес нысанында көзделген мәліметтерді, екінші деңгейдегі банктердің ақпарат объектісі тиісті мемлекеттік органдардың және (немесе) ұйымдардың АЖ-дан "электрондық үкімет" шлюзіне сұрау салу арқылы алады.</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баланың (балалардың) туу туралы куәлігінің мәліметтері немесе туу туралы актілік жазбадан үзінді көшірме, неке (ерлі-зайыптылық) қию (бұзу) туралы куәлік, балаға қорғаншылық (қамқоршылық) белгілеуді растайтын құжат немесе туу туралы актілік жазбадан бала асырап алу туралы мәліметтер, тұрғылықты жері бойынша тіркелгенін растайтын мәліметтер, банк шотының нөмірі туралы мәліметтер, электрондық өтініште көрсетілген қызметті алушы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xml:space="preserve">
"Нотариат туралы" Қазақстан Республикасы Заңының </w:t>
            </w:r>
            <w:r>
              <w:rPr>
                <w:rFonts w:ascii="Times New Roman"/>
                <w:b w:val="false"/>
                <w:i w:val="false"/>
                <w:color w:val="000000"/>
                <w:sz w:val="20"/>
              </w:rPr>
              <w:t>34-бабы</w:t>
            </w:r>
            <w:r>
              <w:rPr>
                <w:rFonts w:ascii="Times New Roman"/>
                <w:b w:val="false"/>
                <w:i w:val="false"/>
                <w:color w:val="000000"/>
                <w:sz w:val="20"/>
              </w:rPr>
              <w:t xml:space="preserve"> 1-тармағының 9) тармақшасына, </w:t>
            </w:r>
            <w:r>
              <w:rPr>
                <w:rFonts w:ascii="Times New Roman"/>
                <w:b w:val="false"/>
                <w:i w:val="false"/>
                <w:color w:val="000000"/>
                <w:sz w:val="20"/>
              </w:rPr>
              <w:t>84-бабына</w:t>
            </w:r>
            <w:r>
              <w:rPr>
                <w:rFonts w:ascii="Times New Roman"/>
                <w:b w:val="false"/>
                <w:i w:val="false"/>
                <w:color w:val="000000"/>
                <w:sz w:val="20"/>
              </w:rPr>
              <w:t xml:space="preserve"> сәйкес шет тілде ұсынылған құжаттардың қазақ немесе орыс тілдеріне аударылған аударымның дұрыстығын куәландырады.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ЭЦҚ болған кезде, жәрдемақы тағайындау туралы ақпаратты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Проактивті қызмет арқылы көпбалалы отбасына жәрдемақыларды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ЭЦҚ-ны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195 бұйрыққа</w:t>
            </w:r>
            <w:r>
              <w:br/>
            </w:r>
            <w:r>
              <w:rPr>
                <w:rFonts w:ascii="Times New Roman"/>
                <w:b w:val="false"/>
                <w:i w:val="false"/>
                <w:color w:val="000000"/>
                <w:sz w:val="20"/>
              </w:rPr>
              <w:t>3-қосымша</w:t>
            </w:r>
            <w:r>
              <w:br/>
            </w:r>
            <w:r>
              <w:rPr>
                <w:rFonts w:ascii="Times New Roman"/>
                <w:b w:val="false"/>
                <w:i w:val="false"/>
                <w:color w:val="000000"/>
                <w:sz w:val="20"/>
              </w:rPr>
              <w:t>Бала туғанда берілетін</w:t>
            </w:r>
            <w:r>
              <w:br/>
            </w:r>
            <w:r>
              <w:rPr>
                <w:rFonts w:ascii="Times New Roman"/>
                <w:b w:val="false"/>
                <w:i w:val="false"/>
                <w:color w:val="000000"/>
                <w:sz w:val="20"/>
              </w:rPr>
              <w:t>мемлекеттік жәрдемақыны,</w:t>
            </w:r>
            <w:r>
              <w:br/>
            </w:r>
            <w:r>
              <w:rPr>
                <w:rFonts w:ascii="Times New Roman"/>
                <w:b w:val="false"/>
                <w:i w:val="false"/>
                <w:color w:val="000000"/>
                <w:sz w:val="20"/>
              </w:rPr>
              <w:t>бала күтіміне байланысты</w:t>
            </w:r>
            <w:r>
              <w:br/>
            </w:r>
            <w:r>
              <w:rPr>
                <w:rFonts w:ascii="Times New Roman"/>
                <w:b w:val="false"/>
                <w:i w:val="false"/>
                <w:color w:val="000000"/>
                <w:sz w:val="20"/>
              </w:rPr>
              <w:t>жәрдемақыны, көпбалалы</w:t>
            </w:r>
            <w:r>
              <w:br/>
            </w:r>
            <w:r>
              <w:rPr>
                <w:rFonts w:ascii="Times New Roman"/>
                <w:b w:val="false"/>
                <w:i w:val="false"/>
                <w:color w:val="000000"/>
                <w:sz w:val="20"/>
              </w:rPr>
              <w:t>отбасыларға берілетін</w:t>
            </w:r>
            <w:r>
              <w:br/>
            </w:r>
            <w:r>
              <w:rPr>
                <w:rFonts w:ascii="Times New Roman"/>
                <w:b w:val="false"/>
                <w:i w:val="false"/>
                <w:color w:val="000000"/>
                <w:sz w:val="20"/>
              </w:rPr>
              <w:t>жәрдемақыны, наградталған</w:t>
            </w:r>
            <w:r>
              <w:br/>
            </w:r>
            <w:r>
              <w:rPr>
                <w:rFonts w:ascii="Times New Roman"/>
                <w:b w:val="false"/>
                <w:i w:val="false"/>
                <w:color w:val="000000"/>
                <w:sz w:val="20"/>
              </w:rPr>
              <w:t>анаға берілетін жәрдемақыны</w:t>
            </w:r>
            <w:r>
              <w:br/>
            </w:r>
            <w:r>
              <w:rPr>
                <w:rFonts w:ascii="Times New Roman"/>
                <w:b w:val="false"/>
                <w:i w:val="false"/>
                <w:color w:val="000000"/>
                <w:sz w:val="20"/>
              </w:rPr>
              <w:t>тағайындау және төлеуді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10-қосымша</w:t>
            </w:r>
          </w:p>
        </w:tc>
      </w:tr>
    </w:tbl>
    <w:bookmarkStart w:name="z984" w:id="581"/>
    <w:p>
      <w:pPr>
        <w:spacing w:after="0"/>
        <w:ind w:left="0"/>
        <w:jc w:val="left"/>
      </w:pPr>
      <w:r>
        <w:rPr>
          <w:rFonts w:ascii="Times New Roman"/>
          <w:b/>
          <w:i w:val="false"/>
          <w:color w:val="000000"/>
        </w:rPr>
        <w:t xml:space="preserve"> "Алтын алқа", "Күміс алқа" алқаларымен марапатталған немесе бұрын "Батыр ана" атағын алған, І және ІІ дәрежелі "Ана даңқы" ордендерімен марапатталған аналарға мемлекеттік жәрдемақы тағайындау" мемлекеттік қызмет көрсетуге қойылатын негізгі талаптар тізбесі</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"Алтын алқа", "Күміс алқа" алқаларымен марапатталған немесе бұрын "Батыр ана" атағын алған, І және ІІ дәрежелі "Ана даңқы" ордендерімен марапатталған аналарға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2) ұялы байланыстың абоненттік құрылғысы (қызметті алушының ұялы байланыс абоненттік құрылғысының телефон нөмірі "электрондық үкімет" веб-порталында тіркелген жағдайда);</w:t>
            </w:r>
          </w:p>
          <w:p>
            <w:pPr>
              <w:spacing w:after="20"/>
              <w:ind w:left="20"/>
              <w:jc w:val="both"/>
            </w:pPr>
            <w:r>
              <w:rPr>
                <w:rFonts w:ascii="Times New Roman"/>
                <w:b w:val="false"/>
                <w:i w:val="false"/>
                <w:color w:val="000000"/>
                <w:sz w:val="20"/>
              </w:rPr>
              <w:t>
3) www.egov.kz "электрондық үкімет"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мерзімдері:</w:t>
            </w:r>
          </w:p>
          <w:p>
            <w:pPr>
              <w:spacing w:after="20"/>
              <w:ind w:left="20"/>
              <w:jc w:val="both"/>
            </w:pPr>
            <w:r>
              <w:rPr>
                <w:rFonts w:ascii="Times New Roman"/>
                <w:b w:val="false"/>
                <w:i w:val="false"/>
                <w:color w:val="000000"/>
                <w:sz w:val="20"/>
              </w:rPr>
              <w:t>
1) Мемлекеттік корпорацияға, порталға немесе проактивті қызмет арқылы жүгінген кезде – құжаттар топтамасы тіркелген сәттен бастап 7 (жеті) жұмыс күні.</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қажеттілігіне қарай іс материалдарын жете ресімдеу қажет болған жағдайларда күнтізбелік 30 (отыз) күн мерзімге ұзартылады, бұл ретте, егер құжаттар жете ресімделсе, мемлекеттік қызмет Мемлекеттік корпорацияға қосымша құжатты (құжаттарды) ұсынылған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қажеттілігі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 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"жеке кабинетіне" жәрдемақы тағайындау туралы хабарлама немесе ұялы телефонына sms-хабарлама және (немесе)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корпорацияның –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Қағидаларға 8-қосымшаға сәйкес нысан бойынша наградталған ана берілетін жәрдемақыны тағайындау үшін өтінішті және мынадай құжаттарды ұсынады</w:t>
            </w:r>
          </w:p>
          <w:p>
            <w:pPr>
              <w:spacing w:after="20"/>
              <w:ind w:left="20"/>
              <w:jc w:val="both"/>
            </w:pPr>
            <w:r>
              <w:rPr>
                <w:rFonts w:ascii="Times New Roman"/>
                <w:b w:val="false"/>
                <w:i w:val="false"/>
                <w:color w:val="000000"/>
                <w:sz w:val="20"/>
              </w:rPr>
              <w:t>
1) өтініш берушінің жеке басын куәландыратын құжат (жеке куәлік, шетелдіктің тұруға ықтиярхаты, азаматтығы жоқ адамның куәлігі) немесе цифрлық құжаттар сервисінен электрондық құжат (жеке басты сәйкестендіру үшін);</w:t>
            </w:r>
          </w:p>
          <w:p>
            <w:pPr>
              <w:spacing w:after="20"/>
              <w:ind w:left="20"/>
              <w:jc w:val="both"/>
            </w:pPr>
            <w:r>
              <w:rPr>
                <w:rFonts w:ascii="Times New Roman"/>
                <w:b w:val="false"/>
                <w:i w:val="false"/>
                <w:color w:val="000000"/>
                <w:sz w:val="20"/>
              </w:rPr>
              <w:t>
2)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w:t>
            </w:r>
          </w:p>
          <w:p>
            <w:pPr>
              <w:spacing w:after="20"/>
              <w:ind w:left="20"/>
              <w:jc w:val="both"/>
            </w:pPr>
            <w:r>
              <w:rPr>
                <w:rFonts w:ascii="Times New Roman"/>
                <w:b w:val="false"/>
                <w:i w:val="false"/>
                <w:color w:val="000000"/>
                <w:sz w:val="20"/>
              </w:rPr>
              <w:t>
Байқоңыр қаласының тұрғындары үшін – Байқоңыр қаласының тұрғын үй шаруашылығы азаматтарды есепке алу және тіркеу бөлімінің анықтамасы.</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Өтініш берушінің жеке басын куәландыратын және тұрғылықты жері бойынша тіркелгенін (тұру фактісін растау үшін),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ананың марапатталғанын немесе атақ алғанын растайтын құжатты, сондай-ақ банк шотының нөмірі туралы мәліметтерді Қағидаларға 4-қосымшаға сәйкес мемлекеттік органдардың және (немесе) ұйымдардың ақпараттық жүйелеріне сауалдарына сәйкес тиісті мемлекеттік ақпараттық жүйелерден алады.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9-қосымшаға сәйкес нысан бойынша көрсетілетін қызметті алушының ЭЦҚ-сымен куәландырылған электрондық құжат нысанында портал арқылы "Алтын алқа", "Күміс алқа" алқаларымен наградталған немесе бұрын "Батыр ана" атағын алған, І және ІІ дәрежелі "Ана даңқы" ордендерімен наградталған көпбалалы аналарға берілетін ай сайынғы мемлекеттік жәрдемақы тағайындауға өтініш, сонымен қатар "Алтын алқа", "Күміс алқа" алқаларымен марапатталған немесе бұрын "Батыр ана" атағын алған, I және II дәрежелі "Ана даңқы" ордендерімен марапатталған көпбалалы ана атағын алғандығын немесе марапатталғанын растайтын құжаттың электронды көшірмесі.</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 шотының нөмірі расталады.</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алушының "1414" Бірыңғай байланыс орталығы, 8 800 080 7777 арқылы өтініші арқылы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ЭЦҚ және мемлекеттік қызметті көрсету мәртебесі туралы ақпарат болған кезде көрсетілетін қызметті берушінің анықтамалық қызметтері, сондай-ақ "1414" Бірыңғай байланыс орталығы, 8 800 080 7777 арқылы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Наградталған анаға берілетін жәрдемақыны тағайындау проактивті қызмет арқылы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 Цифрлық құжатты пайдалану үшін ЭЦҚ-ны немесе бірреттік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xml:space="preserve">№ 195 бұйрыққа </w:t>
            </w:r>
            <w:r>
              <w:br/>
            </w:r>
            <w:r>
              <w:rPr>
                <w:rFonts w:ascii="Times New Roman"/>
                <w:b w:val="false"/>
                <w:i w:val="false"/>
                <w:color w:val="000000"/>
                <w:sz w:val="20"/>
              </w:rPr>
              <w:t>4-қосымша</w:t>
            </w:r>
            <w:r>
              <w:br/>
            </w:r>
            <w:r>
              <w:rPr>
                <w:rFonts w:ascii="Times New Roman"/>
                <w:b w:val="false"/>
                <w:i w:val="false"/>
                <w:color w:val="000000"/>
                <w:sz w:val="20"/>
              </w:rPr>
              <w:t>Арнаулы мемлекеттік</w:t>
            </w:r>
            <w:r>
              <w:br/>
            </w:r>
            <w:r>
              <w:rPr>
                <w:rFonts w:ascii="Times New Roman"/>
                <w:b w:val="false"/>
                <w:i w:val="false"/>
                <w:color w:val="000000"/>
                <w:sz w:val="20"/>
              </w:rPr>
              <w:t>жәрдемақы тағайындау</w:t>
            </w:r>
            <w:r>
              <w:br/>
            </w:r>
            <w:r>
              <w:rPr>
                <w:rFonts w:ascii="Times New Roman"/>
                <w:b w:val="false"/>
                <w:i w:val="false"/>
                <w:color w:val="000000"/>
                <w:sz w:val="20"/>
              </w:rPr>
              <w:t>және төлеу қағидаларына</w:t>
            </w:r>
            <w:r>
              <w:br/>
            </w:r>
            <w:r>
              <w:rPr>
                <w:rFonts w:ascii="Times New Roman"/>
                <w:b w:val="false"/>
                <w:i w:val="false"/>
                <w:color w:val="000000"/>
                <w:sz w:val="20"/>
              </w:rPr>
              <w:t>3-қосымша</w:t>
            </w:r>
          </w:p>
        </w:tc>
      </w:tr>
    </w:tbl>
    <w:bookmarkStart w:name="z987" w:id="582"/>
    <w:p>
      <w:pPr>
        <w:spacing w:after="0"/>
        <w:ind w:left="0"/>
        <w:jc w:val="left"/>
      </w:pPr>
      <w:r>
        <w:rPr>
          <w:rFonts w:ascii="Times New Roman"/>
          <w:b/>
          <w:i w:val="false"/>
          <w:color w:val="000000"/>
        </w:rPr>
        <w:t xml:space="preserve"> "Арнаулы мемлекеттік жәрдемақы тағайындау" мемлекеттік қызмет көрсетуге қойылатын негізгі талаптар тізбесі</w:t>
      </w:r>
    </w:p>
    <w:bookmarkEnd w:id="582"/>
    <w:p>
      <w:pPr>
        <w:spacing w:after="0"/>
        <w:ind w:left="0"/>
        <w:jc w:val="both"/>
      </w:pPr>
      <w:r>
        <w:rPr>
          <w:rFonts w:ascii="Times New Roman"/>
          <w:b w:val="false"/>
          <w:i w:val="false"/>
          <w:color w:val="ff0000"/>
          <w:sz w:val="28"/>
        </w:rPr>
        <w:t xml:space="preserve">
      Ескерту. 3-қосымшаға өзгеріс енгізілді - ҚР Еңбек және халықты әлеуметтік қорғау министрінің 22.06.2026 </w:t>
      </w:r>
      <w:r>
        <w:rPr>
          <w:rFonts w:ascii="Times New Roman"/>
          <w:b w:val="false"/>
          <w:i w:val="false"/>
          <w:color w:val="ff0000"/>
          <w:sz w:val="28"/>
        </w:rPr>
        <w:t>№ 261</w:t>
      </w:r>
      <w:r>
        <w:rPr>
          <w:rFonts w:ascii="Times New Roman"/>
          <w:b w:val="false"/>
          <w:i w:val="false"/>
          <w:color w:val="ff0000"/>
          <w:sz w:val="28"/>
        </w:rPr>
        <w:t xml:space="preserve"> (12.07.2026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2.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3. Жеңілдіктер бойынша Ұлы Отан соғысының қатысушыларына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4. Ұлы Отан соғысында қаза тапқан (қайтыс болған, хабарсыз кеткен) жауынгерлердің екінші рет некеге тұрмаған жесірлеріне арнаулы мемлекеттік жәрдемақы тағайындау;</w:t>
            </w:r>
          </w:p>
          <w:p>
            <w:pPr>
              <w:spacing w:after="20"/>
              <w:ind w:left="20"/>
              <w:jc w:val="both"/>
            </w:pPr>
            <w:r>
              <w:rPr>
                <w:rFonts w:ascii="Times New Roman"/>
                <w:b w:val="false"/>
                <w:i w:val="false"/>
                <w:color w:val="000000"/>
                <w:sz w:val="20"/>
              </w:rPr>
              <w:t>
5.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арнаулы мемлекеттік жәрдемақы тағайындау;</w:t>
            </w:r>
          </w:p>
          <w:p>
            <w:pPr>
              <w:spacing w:after="20"/>
              <w:ind w:left="20"/>
              <w:jc w:val="both"/>
            </w:pPr>
            <w:r>
              <w:rPr>
                <w:rFonts w:ascii="Times New Roman"/>
                <w:b w:val="false"/>
                <w:i w:val="false"/>
                <w:color w:val="000000"/>
                <w:sz w:val="20"/>
              </w:rPr>
              <w:t>
6. Кеңес Одағының Батырлары, Социалистік Еңбек Ерлері, үш дәрежелі Еңбек Даңқы орденінің иегерлеріне арнаулы мемлекеттік жәрдемақы тағайындау;</w:t>
            </w:r>
          </w:p>
          <w:p>
            <w:pPr>
              <w:spacing w:after="20"/>
              <w:ind w:left="20"/>
              <w:jc w:val="both"/>
            </w:pPr>
            <w:r>
              <w:rPr>
                <w:rFonts w:ascii="Times New Roman"/>
                <w:b w:val="false"/>
                <w:i w:val="false"/>
                <w:color w:val="000000"/>
                <w:sz w:val="20"/>
              </w:rPr>
              <w:t>
7. Қаза тапқан әскери қызметшілердің отбасыларына арнаулы мемлекеттік жәрдемақы тағайындау;</w:t>
            </w:r>
          </w:p>
          <w:p>
            <w:pPr>
              <w:spacing w:after="20"/>
              <w:ind w:left="20"/>
              <w:jc w:val="both"/>
            </w:pPr>
            <w:r>
              <w:rPr>
                <w:rFonts w:ascii="Times New Roman"/>
                <w:b w:val="false"/>
                <w:i w:val="false"/>
                <w:color w:val="000000"/>
                <w:sz w:val="20"/>
              </w:rPr>
              <w:t>
8.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арнаулы мемлекеттік жәрдемақы тағайындау;</w:t>
            </w:r>
          </w:p>
          <w:p>
            <w:pPr>
              <w:spacing w:after="20"/>
              <w:ind w:left="20"/>
              <w:jc w:val="both"/>
            </w:pPr>
            <w:r>
              <w:rPr>
                <w:rFonts w:ascii="Times New Roman"/>
                <w:b w:val="false"/>
                <w:i w:val="false"/>
                <w:color w:val="000000"/>
                <w:sz w:val="20"/>
              </w:rPr>
              <w:t>
9.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адамдарға арнаулы мемлекеттік жәрдемақы тағайындау;</w:t>
            </w:r>
          </w:p>
          <w:p>
            <w:pPr>
              <w:spacing w:after="20"/>
              <w:ind w:left="20"/>
              <w:jc w:val="both"/>
            </w:pPr>
            <w:r>
              <w:rPr>
                <w:rFonts w:ascii="Times New Roman"/>
                <w:b w:val="false"/>
                <w:i w:val="false"/>
                <w:color w:val="000000"/>
                <w:sz w:val="20"/>
              </w:rPr>
              <w:t>
10. 1988-1989 жылдары Чернобыль АЭС-ындағы апаттың салдарларын жоюға қатысушылардың қоныс аудару күні құрсақта болған балаларын қоса алғанда, оқшаулау және көшіру аймақтарынан Қазақстан Республикасына қоныстанғандардың (өз еркімен кеткендердің) қатарындағы адамдарға арнаулы мемлекеттік жәрдемақы тағайындау;</w:t>
            </w:r>
          </w:p>
          <w:p>
            <w:pPr>
              <w:spacing w:after="20"/>
              <w:ind w:left="20"/>
              <w:jc w:val="both"/>
            </w:pPr>
            <w:r>
              <w:rPr>
                <w:rFonts w:ascii="Times New Roman"/>
                <w:b w:val="false"/>
                <w:i w:val="false"/>
                <w:color w:val="000000"/>
                <w:sz w:val="20"/>
              </w:rPr>
              <w:t>
11.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сіңірген жылдары үшін төленетін зейнетақы төлемдері тағайындалған бірінші, екінші және үшінші топтардағы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топтағы мүгедектігі бар адамдарға арнаулы мемлекеттік жәрдемақы тағайындау;</w:t>
            </w:r>
          </w:p>
          <w:p>
            <w:pPr>
              <w:spacing w:after="20"/>
              <w:ind w:left="20"/>
              <w:jc w:val="both"/>
            </w:pPr>
            <w:r>
              <w:rPr>
                <w:rFonts w:ascii="Times New Roman"/>
                <w:b w:val="false"/>
                <w:i w:val="false"/>
                <w:color w:val="000000"/>
                <w:sz w:val="20"/>
              </w:rPr>
              <w:t>
12.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балаларға арнаулы мемлекеттік жәрдемақы тағайындау;</w:t>
            </w:r>
          </w:p>
          <w:p>
            <w:pPr>
              <w:spacing w:after="20"/>
              <w:ind w:left="20"/>
              <w:jc w:val="both"/>
            </w:pPr>
            <w:r>
              <w:rPr>
                <w:rFonts w:ascii="Times New Roman"/>
                <w:b w:val="false"/>
                <w:i w:val="false"/>
                <w:color w:val="000000"/>
                <w:sz w:val="20"/>
              </w:rPr>
              <w:t>
13.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үшінші топтағы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14.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p>
            <w:pPr>
              <w:spacing w:after="20"/>
              <w:ind w:left="20"/>
              <w:jc w:val="both"/>
            </w:pPr>
            <w:r>
              <w:rPr>
                <w:rFonts w:ascii="Times New Roman"/>
                <w:b w:val="false"/>
                <w:i w:val="false"/>
                <w:color w:val="000000"/>
                <w:sz w:val="20"/>
              </w:rPr>
              <w:t>
15. Қазақстан Республикасына сіңірген ерекше еңбегі үшін зейнетақы тағайындалған адамдарға арнаулы мемлекеттік жәрдемақы тағайындау;</w:t>
            </w:r>
          </w:p>
          <w:p>
            <w:pPr>
              <w:spacing w:after="20"/>
              <w:ind w:left="20"/>
              <w:jc w:val="both"/>
            </w:pPr>
            <w:r>
              <w:rPr>
                <w:rFonts w:ascii="Times New Roman"/>
                <w:b w:val="false"/>
                <w:i w:val="false"/>
                <w:color w:val="000000"/>
                <w:sz w:val="20"/>
              </w:rPr>
              <w:t>
16. "Қазақстанның ғарышкер-ұшқышы" құрметті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17.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18. "Қазақстанның Еңбек Ері"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19. Басқа мемлекеттердің аумағындағы ұрыс қимылдарының ардагерлеріне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көрсетуші (мүгедектік алғаш рет белгіленген кезде):</w:t>
            </w:r>
          </w:p>
          <w:p>
            <w:pPr>
              <w:spacing w:after="20"/>
              <w:ind w:left="20"/>
              <w:jc w:val="both"/>
            </w:pPr>
            <w:r>
              <w:rPr>
                <w:rFonts w:ascii="Times New Roman"/>
                <w:b w:val="false"/>
                <w:i w:val="false"/>
                <w:color w:val="000000"/>
                <w:sz w:val="20"/>
              </w:rPr>
              <w:t>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сіңірген жылдары үшін төленетін зейнетақы төлемдері тағайындалған бірінші, екінші және үшінші топтардағы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топтағы мүгедектігі бар адамдарға арнаулы мемлекеттік жәрдемақы тағайындау;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балаларға арнаулы мемлекеттік жәрдемақы тағайындау;</w:t>
            </w:r>
          </w:p>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үшінші топтағы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2) Мемлекттік корпорация арқылы: барлық кіші түрлер;</w:t>
            </w:r>
          </w:p>
          <w:p>
            <w:pPr>
              <w:spacing w:after="20"/>
              <w:ind w:left="20"/>
              <w:jc w:val="both"/>
            </w:pPr>
            <w:r>
              <w:rPr>
                <w:rFonts w:ascii="Times New Roman"/>
                <w:b w:val="false"/>
                <w:i w:val="false"/>
                <w:color w:val="000000"/>
                <w:sz w:val="20"/>
              </w:rPr>
              <w:t>
3) "электрондық үкіметтің" веб-порталы (бұдан әрі – портал) арқылы – барлық кіші түрлер (мемлекеттік қызметті көрсетудің мәртебесі туралы ақпарат алу үшін);</w:t>
            </w:r>
          </w:p>
          <w:p>
            <w:pPr>
              <w:spacing w:after="20"/>
              <w:ind w:left="20"/>
              <w:jc w:val="both"/>
            </w:pPr>
            <w:r>
              <w:rPr>
                <w:rFonts w:ascii="Times New Roman"/>
                <w:b w:val="false"/>
                <w:i w:val="false"/>
                <w:color w:val="000000"/>
                <w:sz w:val="20"/>
              </w:rPr>
              <w:t>
4) ұялы байланыстың абоненттік құрылғысы арқылы: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p>
            <w:pPr>
              <w:spacing w:after="20"/>
              <w:ind w:left="20"/>
              <w:jc w:val="both"/>
            </w:pPr>
            <w:r>
              <w:rPr>
                <w:rFonts w:ascii="Times New Roman"/>
                <w:b w:val="false"/>
                <w:i w:val="false"/>
                <w:color w:val="000000"/>
                <w:sz w:val="20"/>
              </w:rPr>
              <w:t>
1) көрсетілетін қызметті берушіге, Мемлекеттік корпорацияға немесе проактивті қызмет арқылы жүгінген кезде – өтініштерді тіркеудің электрондық журналдарында құжаттардың топтамасын тіркеген сәттен бастап – 8 (сегіз) жұмыс күні;</w:t>
            </w:r>
          </w:p>
          <w:p>
            <w:pPr>
              <w:spacing w:after="20"/>
              <w:ind w:left="20"/>
              <w:jc w:val="both"/>
            </w:pPr>
            <w:r>
              <w:rPr>
                <w:rFonts w:ascii="Times New Roman"/>
                <w:b w:val="false"/>
                <w:i w:val="false"/>
                <w:color w:val="000000"/>
                <w:sz w:val="20"/>
              </w:rPr>
              <w:t>
Мемлекеттік қызметті көрсету мерзімі: ұсынылған құжаттың (құжаттардың) дәйектілігін тексеру немесе қосымша құжат (құжаттар) сұрату үшін қажеттігіне қарай істер материалдарын жете ресімдеу қажет болғанда – 30 (отыз) жұмыс күні мерзіміне ұзартылады, бұл ретте, егер құжаттар жете ресімделсе, мемлекеттік қызмет қосымша құжатты (құжаттарды) Мемлекеттік корпорацияға ұсынған күннен бастап 8 (сегіз) жұмыс күні көрсетіледі.</w:t>
            </w:r>
          </w:p>
          <w:p>
            <w:pPr>
              <w:spacing w:after="20"/>
              <w:ind w:left="20"/>
              <w:jc w:val="both"/>
            </w:pPr>
            <w:r>
              <w:rPr>
                <w:rFonts w:ascii="Times New Roman"/>
                <w:b w:val="false"/>
                <w:i w:val="false"/>
                <w:color w:val="000000"/>
                <w:sz w:val="20"/>
              </w:rPr>
              <w:t>
2) құжаттардың топтамасын тапсыру үшін күтудің рұқсат етілген ең ұзақ уақыты Мемлекеттік корпорацияда – 15 минут, көрсетілетін қызметті берушіде – күту үшін уақыт талап етілмейді;</w:t>
            </w:r>
          </w:p>
          <w:p>
            <w:pPr>
              <w:spacing w:after="20"/>
              <w:ind w:left="20"/>
              <w:jc w:val="both"/>
            </w:pPr>
            <w:r>
              <w:rPr>
                <w:rFonts w:ascii="Times New Roman"/>
                <w:b w:val="false"/>
                <w:i w:val="false"/>
                <w:color w:val="000000"/>
                <w:sz w:val="20"/>
              </w:rPr>
              <w:t>
3) қызмет көрсетудің рұқсат етілген ең ұзақ уақыты Мемлекеттік корпорацияда – 20 минут, көрсетілетін қызметті берушіде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 "Бір өтініш" қағидаты бойынша көрсетілетін:</w:t>
            </w:r>
          </w:p>
          <w:p>
            <w:pPr>
              <w:spacing w:after="20"/>
              <w:ind w:left="20"/>
              <w:jc w:val="both"/>
            </w:pPr>
            <w:r>
              <w:rPr>
                <w:rFonts w:ascii="Times New Roman"/>
                <w:b w:val="false"/>
                <w:i w:val="false"/>
                <w:color w:val="000000"/>
                <w:sz w:val="20"/>
              </w:rPr>
              <w:t>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сіңірген жылдары үшін төленетін зейнетақы төлемдері тағайындалған бірінші, екінші және үшінші топтардағы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топтағы мүгедектігі бар адамдарға арнаулы мемлекеттік жәрдемақы тағайындау;</w:t>
            </w:r>
          </w:p>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мүгедектігі бар жеті жасқа дейінгі балаларға арнаулы мемлекеттік жәрдемақы тағайындау;</w:t>
            </w:r>
          </w:p>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үшінші топтағы мүгедектігі бар балаларға арнаулы мемлекеттік жәрдемақы тағайындау.</w:t>
            </w:r>
          </w:p>
          <w:p>
            <w:pPr>
              <w:spacing w:after="20"/>
              <w:ind w:left="20"/>
              <w:jc w:val="both"/>
            </w:pPr>
            <w:r>
              <w:rPr>
                <w:rFonts w:ascii="Times New Roman"/>
                <w:b w:val="false"/>
                <w:i w:val="false"/>
                <w:color w:val="000000"/>
                <w:sz w:val="20"/>
              </w:rPr>
              <w:t>
Электрондық (ішінара автоматтандырылған)/ қағаз түрінде/ проактивті:</w:t>
            </w:r>
          </w:p>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Электрондық (ішінара автоматтандырылған)/ қағаз түрінде:</w:t>
            </w:r>
          </w:p>
          <w:p>
            <w:pPr>
              <w:spacing w:after="20"/>
              <w:ind w:left="20"/>
              <w:jc w:val="both"/>
            </w:pPr>
            <w:r>
              <w:rPr>
                <w:rFonts w:ascii="Times New Roman"/>
                <w:b w:val="false"/>
                <w:i w:val="false"/>
                <w:color w:val="000000"/>
                <w:sz w:val="20"/>
              </w:rPr>
              <w:t>
Ұлы Отан соғысының ардагерлеріне арнаулы мемлекеттік жәрдемақы тағайындау;</w:t>
            </w:r>
          </w:p>
          <w:p>
            <w:pPr>
              <w:spacing w:after="20"/>
              <w:ind w:left="20"/>
              <w:jc w:val="both"/>
            </w:pPr>
            <w:r>
              <w:rPr>
                <w:rFonts w:ascii="Times New Roman"/>
                <w:b w:val="false"/>
                <w:i w:val="false"/>
                <w:color w:val="000000"/>
                <w:sz w:val="20"/>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жеңілдіктер бойынша Ұлы Отан соғысының қатысушыларына теңестірілген адамдарға арнаулы мемлекеттік жәрдемақы тағайындау;</w:t>
            </w:r>
          </w:p>
          <w:p>
            <w:pPr>
              <w:spacing w:after="20"/>
              <w:ind w:left="20"/>
              <w:jc w:val="both"/>
            </w:pPr>
            <w:r>
              <w:rPr>
                <w:rFonts w:ascii="Times New Roman"/>
                <w:b w:val="false"/>
                <w:i w:val="false"/>
                <w:color w:val="000000"/>
                <w:sz w:val="20"/>
              </w:rPr>
              <w:t>
Ұлы Отан соғысында қаза тапқан (қайтыс болған, хабарсыз кеткен) жауынгерлердің екінші рет некеге тұрмаған жесірлеріне арнаулы мемлекеттік жәрдемақы тағайындау;</w:t>
            </w:r>
          </w:p>
          <w:p>
            <w:pPr>
              <w:spacing w:after="20"/>
              <w:ind w:left="20"/>
              <w:jc w:val="both"/>
            </w:pPr>
            <w:r>
              <w:rPr>
                <w:rFonts w:ascii="Times New Roman"/>
                <w:b w:val="false"/>
                <w:i w:val="false"/>
                <w:color w:val="000000"/>
                <w:sz w:val="20"/>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арнаулы мемлекеттік жәрдемақы тағайындау;</w:t>
            </w:r>
          </w:p>
          <w:p>
            <w:pPr>
              <w:spacing w:after="20"/>
              <w:ind w:left="20"/>
              <w:jc w:val="both"/>
            </w:pPr>
            <w:r>
              <w:rPr>
                <w:rFonts w:ascii="Times New Roman"/>
                <w:b w:val="false"/>
                <w:i w:val="false"/>
                <w:color w:val="000000"/>
                <w:sz w:val="20"/>
              </w:rPr>
              <w:t>
Кеңес Одағының Батырлары, Социалистік Еңбек Ерлері, үш дәрежелі Еңбек Даңқы орденінің иегерлеріне арнаулы мемлекеттік жәрдемақы тағайындау;</w:t>
            </w:r>
          </w:p>
          <w:p>
            <w:pPr>
              <w:spacing w:after="20"/>
              <w:ind w:left="20"/>
              <w:jc w:val="both"/>
            </w:pPr>
            <w:r>
              <w:rPr>
                <w:rFonts w:ascii="Times New Roman"/>
                <w:b w:val="false"/>
                <w:i w:val="false"/>
                <w:color w:val="000000"/>
                <w:sz w:val="20"/>
              </w:rPr>
              <w:t>
қаза тапқан әскери қызметшілердің отбасыларына арнаулы мемлекеттік жәрдемақы тағайындау;</w:t>
            </w:r>
          </w:p>
          <w:p>
            <w:pPr>
              <w:spacing w:after="20"/>
              <w:ind w:left="20"/>
              <w:jc w:val="both"/>
            </w:pPr>
            <w:r>
              <w:rPr>
                <w:rFonts w:ascii="Times New Roman"/>
                <w:b w:val="false"/>
                <w:i w:val="false"/>
                <w:color w:val="000000"/>
                <w:sz w:val="20"/>
              </w:rPr>
              <w:t>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арнаулы мемлекеттік жәрдемақы тағайындау;</w:t>
            </w:r>
          </w:p>
          <w:p>
            <w:pPr>
              <w:spacing w:after="20"/>
              <w:ind w:left="20"/>
              <w:jc w:val="both"/>
            </w:pPr>
            <w:r>
              <w:rPr>
                <w:rFonts w:ascii="Times New Roman"/>
                <w:b w:val="false"/>
                <w:i w:val="false"/>
                <w:color w:val="000000"/>
                <w:sz w:val="20"/>
              </w:rPr>
              <w:t>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адамдарға арнаулы мемлекеттік жәрдемақы тағайындау;</w:t>
            </w:r>
          </w:p>
          <w:p>
            <w:pPr>
              <w:spacing w:after="20"/>
              <w:ind w:left="20"/>
              <w:jc w:val="both"/>
            </w:pPr>
            <w:r>
              <w:rPr>
                <w:rFonts w:ascii="Times New Roman"/>
                <w:b w:val="false"/>
                <w:i w:val="false"/>
                <w:color w:val="000000"/>
                <w:sz w:val="20"/>
              </w:rPr>
              <w:t>
1988-1989 жылдары Чернобыль АЭС-ындағы апаттың салдарларын жоюға қатысушылардың қоныс аудару күні құрсақта болған балаларын қоса алғанда, оқшаулау және көшіру аймақтарынан Қазақстан Республикасына қоныстанғандардың (өз еркімен кеткендердің) қатарындағы адамдарға арнаулы мемлекеттік жәрдемақы тағайындау;</w:t>
            </w:r>
          </w:p>
          <w:p>
            <w:pPr>
              <w:spacing w:after="20"/>
              <w:ind w:left="20"/>
              <w:jc w:val="both"/>
            </w:pPr>
            <w:r>
              <w:rPr>
                <w:rFonts w:ascii="Times New Roman"/>
                <w:b w:val="false"/>
                <w:i w:val="false"/>
                <w:color w:val="000000"/>
                <w:sz w:val="20"/>
              </w:rPr>
              <w:t>
саяси қуғын-сүргін құрбандары, мүгедектігі бар немесе зейнеткер болып табылатын саяси қуғын-сүргіндерден зардап шеккен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адамдарға арнаулы мемлекеттік жәрдемақы тағайындау;</w:t>
            </w:r>
          </w:p>
          <w:p>
            <w:pPr>
              <w:spacing w:after="20"/>
              <w:ind w:left="20"/>
              <w:jc w:val="both"/>
            </w:pPr>
            <w:r>
              <w:rPr>
                <w:rFonts w:ascii="Times New Roman"/>
                <w:b w:val="false"/>
                <w:i w:val="false"/>
                <w:color w:val="000000"/>
                <w:sz w:val="20"/>
              </w:rPr>
              <w:t>
"Қазақстанның ғарышкер-ұшқышы" құрметті атағына ие болған адамдарға арнаулы мемлекеттік жәрдемақы тағайындау;</w:t>
            </w:r>
          </w:p>
          <w:p>
            <w:pPr>
              <w:spacing w:after="20"/>
              <w:ind w:left="20"/>
              <w:jc w:val="both"/>
            </w:pPr>
            <w:r>
              <w:rPr>
                <w:rFonts w:ascii="Times New Roman"/>
                <w:b w:val="false"/>
                <w:i w:val="false"/>
                <w:color w:val="000000"/>
                <w:sz w:val="20"/>
              </w:rPr>
              <w:t>
басқа мемлекеттердің аумағындағы ұрыс қимылдарының ардагерлеріне арнаулы мемлекеттік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жәрдемақыны тағайындау (тағайындаудан бас тарту) туралы хабарлама.</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p>
            <w:pPr>
              <w:spacing w:after="20"/>
              <w:ind w:left="20"/>
              <w:jc w:val="both"/>
            </w:pPr>
            <w:r>
              <w:rPr>
                <w:rFonts w:ascii="Times New Roman"/>
                <w:b w:val="false"/>
                <w:i w:val="false"/>
                <w:color w:val="000000"/>
                <w:sz w:val="20"/>
              </w:rPr>
              <w:t>
Порталда жәрдемақыны тағайындау туралы ақпарат өтініш берушінің "жеке кабинетіне" көрсетілетін қызметті берушінің уәкілетті адамының ЭЦҚ-мен куәландырылған электрондық құжат нысанында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мобильді телефонына sms-хабар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көрсетілгенде қызмет көрсету нәтижесі көрсетілетін қызметті алушының мобильді телефонына sms-хабар жіберу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p>
            <w:pPr>
              <w:spacing w:after="20"/>
              <w:ind w:left="20"/>
              <w:jc w:val="both"/>
            </w:pPr>
            <w:r>
              <w:rPr>
                <w:rFonts w:ascii="Times New Roman"/>
                <w:b w:val="false"/>
                <w:i w:val="false"/>
                <w:color w:val="000000"/>
                <w:sz w:val="20"/>
              </w:rPr>
              <w:t xml:space="preserve">
1) Мемлекеттік корпорацияда – өтініштерді қабылдау және мемлекеттік көрсетілетін қызметтердің дайын нәтижелерін беру Мемлекеттік корпорация арқылы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"электрондық кезек" тәртібінде, өтініш берушінің жеделдетіп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3)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 тәртібінде көрсетіледі.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интернет-ресурстарында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немесе көрсетілетін қызметті берушіге:</w:t>
            </w:r>
          </w:p>
          <w:p>
            <w:pPr>
              <w:spacing w:after="20"/>
              <w:ind w:left="20"/>
              <w:jc w:val="both"/>
            </w:pPr>
            <w:r>
              <w:rPr>
                <w:rFonts w:ascii="Times New Roman"/>
                <w:b w:val="false"/>
                <w:i w:val="false"/>
                <w:color w:val="000000"/>
                <w:sz w:val="20"/>
              </w:rPr>
              <w:t>
1. Өтініш беруші (немесе нотариат куәландырған сенімхат бойынша оның өкілі) мемлекеттік қызметті көрсету үшін Мемлекеттік корпорацияға жүгінген кезде осы Қағидаларға 1-қосымшасының нысанына сәйкес, көрсетілетін қызметті берушіге жүгінген кезде – осы Қағидаларға 2-қосымшаға сәйкес нысан бойынша өтінішті, сондай-ақ мынадай құжаттарды ұсынады:</w:t>
            </w:r>
          </w:p>
          <w:p>
            <w:pPr>
              <w:spacing w:after="20"/>
              <w:ind w:left="20"/>
              <w:jc w:val="both"/>
            </w:pPr>
            <w:r>
              <w:rPr>
                <w:rFonts w:ascii="Times New Roman"/>
                <w:b w:val="false"/>
                <w:i w:val="false"/>
                <w:color w:val="000000"/>
                <w:sz w:val="20"/>
              </w:rPr>
              <w:t>
1) көрсетілетін қызметті алушының жеке басын куәландыратын құжат (жеке куәлік, азаматтығы жоқ адамның куәлігі, шетелдіктің тұруға ықтиярхаты, не цифрлық құжаттар сервисінен алынған электрондық құжат (жеке басты сәйкестендіру үшін);</w:t>
            </w:r>
          </w:p>
          <w:p>
            <w:pPr>
              <w:spacing w:after="20"/>
              <w:ind w:left="20"/>
              <w:jc w:val="both"/>
            </w:pPr>
            <w:r>
              <w:rPr>
                <w:rFonts w:ascii="Times New Roman"/>
                <w:b w:val="false"/>
                <w:i w:val="false"/>
                <w:color w:val="000000"/>
                <w:sz w:val="20"/>
              </w:rPr>
              <w:t>
2) Байқоңыр қаласының тұрғындары үшін – шекаралас аумақтағы елді мекендегі тұрғылықты тұратын жері бойынша тіркелгендігі туралы мәліметтер;</w:t>
            </w:r>
          </w:p>
          <w:p>
            <w:pPr>
              <w:spacing w:after="20"/>
              <w:ind w:left="20"/>
              <w:jc w:val="both"/>
            </w:pPr>
            <w:r>
              <w:rPr>
                <w:rFonts w:ascii="Times New Roman"/>
                <w:b w:val="false"/>
                <w:i w:val="false"/>
                <w:color w:val="000000"/>
                <w:sz w:val="20"/>
              </w:rPr>
              <w:t>
3) осы мемлекеттік қызмет көрсетуге қойылатын негізгі талаптар тізбесінің 8-бағанының 2-тармағында көрсетілген жәрдемақы алуға құқығын растайтын құжаттар.</w:t>
            </w:r>
          </w:p>
          <w:p>
            <w:pPr>
              <w:spacing w:after="20"/>
              <w:ind w:left="20"/>
              <w:jc w:val="both"/>
            </w:pPr>
            <w:r>
              <w:rPr>
                <w:rFonts w:ascii="Times New Roman"/>
                <w:b w:val="false"/>
                <w:i w:val="false"/>
                <w:color w:val="000000"/>
                <w:sz w:val="20"/>
              </w:rPr>
              <w:t>
Көрсетілген құжаттарда қамтылған ақпаратты мемлекеттік ақпараттық жүйелер растағанда, өтініш берушінің жеке басын куәландыратын құжатты, тұрғылықты тұратын жерін растайтын құжатты, Қазақстан Республикасының аумағында 2007 жылғы 13 тамыздан кейін жүргізілген тіркеулер бойынша баланың (балалардың) тууы туралы куәлігін (куәліктері) не туу туралы акті жазбасынан үзінді көшірмені, неке қию туралы куәлікті (Қазақстан Республикасының аумағында 2008 жылғы 1 маусымнан кейін жүргізілген тіркеулер бойынша), медициналық-әлеуметтік сараптама бөлімшесінің мүгедектік туралы анықтамаларын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берушілер бірреттік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келісімімен, іске асырылған интеграция арқылы цифрлық құжаттар сервисінен цифрлық құжаттарды алады.</w:t>
            </w:r>
          </w:p>
          <w:p>
            <w:pPr>
              <w:spacing w:after="20"/>
              <w:ind w:left="20"/>
              <w:jc w:val="both"/>
            </w:pPr>
            <w:r>
              <w:rPr>
                <w:rFonts w:ascii="Times New Roman"/>
                <w:b w:val="false"/>
                <w:i w:val="false"/>
                <w:color w:val="000000"/>
                <w:sz w:val="20"/>
              </w:rPr>
              <w:t>
2. Жәрдемақы алу құқығын растайтын құжаттар:</w:t>
            </w:r>
          </w:p>
          <w:p>
            <w:pPr>
              <w:spacing w:after="20"/>
              <w:ind w:left="20"/>
              <w:jc w:val="both"/>
            </w:pPr>
            <w:r>
              <w:rPr>
                <w:rFonts w:ascii="Times New Roman"/>
                <w:b w:val="false"/>
                <w:i w:val="false"/>
                <w:color w:val="000000"/>
                <w:sz w:val="20"/>
              </w:rPr>
              <w:t>
1) Ұлы Отан соғысының ардагерлері үшін – Ұлы Отан соғысы ардагерінің куәлігі;</w:t>
            </w:r>
          </w:p>
          <w:p>
            <w:pPr>
              <w:spacing w:after="20"/>
              <w:ind w:left="20"/>
              <w:jc w:val="both"/>
            </w:pPr>
            <w:r>
              <w:rPr>
                <w:rFonts w:ascii="Times New Roman"/>
                <w:b w:val="false"/>
                <w:i w:val="false"/>
                <w:color w:val="000000"/>
                <w:sz w:val="20"/>
              </w:rPr>
              <w:t>
2) Кеңес Одағының Батырлары, Социалистік Еңбек Ерлері, үш дәрежелі Еңбек Даңқы орденінің иегерлері үшін – награданың куәлігі;</w:t>
            </w:r>
          </w:p>
          <w:p>
            <w:pPr>
              <w:spacing w:after="20"/>
              <w:ind w:left="20"/>
              <w:jc w:val="both"/>
            </w:pPr>
            <w:r>
              <w:rPr>
                <w:rFonts w:ascii="Times New Roman"/>
                <w:b w:val="false"/>
                <w:i w:val="false"/>
                <w:color w:val="000000"/>
                <w:sz w:val="20"/>
              </w:rPr>
              <w:t>
3) "Қазақстанның ғарышкер-ұшқышы" құрметті атағына ие болған адамдар үшін – "Қазақстанның ғарышкер-ұшқышы" құрметті атағы берілгенін растайтын құжат;</w:t>
            </w:r>
          </w:p>
          <w:p>
            <w:pPr>
              <w:spacing w:after="20"/>
              <w:ind w:left="20"/>
              <w:jc w:val="both"/>
            </w:pPr>
            <w:r>
              <w:rPr>
                <w:rFonts w:ascii="Times New Roman"/>
                <w:b w:val="false"/>
                <w:i w:val="false"/>
                <w:color w:val="000000"/>
                <w:sz w:val="20"/>
              </w:rPr>
              <w:t>
4) "Халық қаһарманы" атағына ие болған адамдар үшін – "Халық қаһарманы" атағы берілгенін растайтын құжат;</w:t>
            </w:r>
          </w:p>
          <w:p>
            <w:pPr>
              <w:spacing w:after="20"/>
              <w:ind w:left="20"/>
              <w:jc w:val="both"/>
            </w:pPr>
            <w:r>
              <w:rPr>
                <w:rFonts w:ascii="Times New Roman"/>
                <w:b w:val="false"/>
                <w:i w:val="false"/>
                <w:color w:val="000000"/>
                <w:sz w:val="20"/>
              </w:rPr>
              <w:t>
5) "Қазақстанның Еңбек Ері" атағына ие болған адамдар үшін – "Қазақстанның Еңбек Ері" атағы берілгенін растайтын құжат;</w:t>
            </w:r>
          </w:p>
          <w:p>
            <w:pPr>
              <w:spacing w:after="20"/>
              <w:ind w:left="20"/>
              <w:jc w:val="both"/>
            </w:pPr>
            <w:r>
              <w:rPr>
                <w:rFonts w:ascii="Times New Roman"/>
                <w:b w:val="false"/>
                <w:i w:val="false"/>
                <w:color w:val="000000"/>
                <w:sz w:val="20"/>
              </w:rPr>
              <w:t>
6) жеңілдіктер бойынша Ұлы Отан соғысының қатысушыларына теңестірілген адамдар үшін:</w:t>
            </w:r>
          </w:p>
          <w:p>
            <w:pPr>
              <w:spacing w:after="20"/>
              <w:ind w:left="20"/>
              <w:jc w:val="both"/>
            </w:pPr>
            <w:r>
              <w:rPr>
                <w:rFonts w:ascii="Times New Roman"/>
                <w:b w:val="false"/>
                <w:i w:val="false"/>
                <w:color w:val="000000"/>
                <w:sz w:val="20"/>
              </w:rPr>
              <w:t>
Қағидаларға 6-қосымшаға сәйкес Ұрыс қимылдары жүрген қалалар мен жүргізілген кезеңдер тізбесінің және Қағидаларға 8-қосымшаға сәйкес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 үшін – 1992 жылғы 1 қаңтардағы жағдай бойынша қолданыста болған нысандар бойынша бұрынғы КСР Одағының тиісті органдары берген куәлік;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 үшін –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 үшін – "Ленинградты қорғағаны үшін" медаліне немесе "Қоршаудағы Ленинград тұрғыны" белгісіне қоса берілетін куәлік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 үшін – жасы кәмелетке толмаған бұрынғы тұтқын куәлігі немесе екінші дүниежүзілік соғыс кезінде фашистер мен олардың одақтастары құрған концлагерлерде, гетто және басқа еріксіз ұстау орындарында мәжбүрлеп ұсталғандығы туралы архивтік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1986 – 1987 жылдары Чернобыль атом электр станциясындағы (бұдан әрі – Чернобыль АЭС)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 үшін – Чернобыль АЭС-ындағы апаттың зардаптарын жоюға қатысушы куәлігі немесе Чернобыль АЭС-ындағы апаттың немесе азаматтық немесе әскери мақсаттағы объектілердегі басқа да радиациялық апаттар мен авариялардың зардаптарын жоюға қатысқанын, ядролық сынақтарға тікелей қатысқанын растайтын құжат немесе жергілікті әскери басқару органынан азаматтық немесе әскери тағайындау объектілеріндегі басқа да радиациялық апаттар мен авариялардың зардаптарын жоюға қатысқан фактісін растайтын, ядролық сынақтарға тікелей қатысқанын растайтын анықтама;</w:t>
            </w:r>
          </w:p>
          <w:p>
            <w:pPr>
              <w:spacing w:after="20"/>
              <w:ind w:left="20"/>
              <w:jc w:val="both"/>
            </w:pPr>
            <w:r>
              <w:rPr>
                <w:rFonts w:ascii="Times New Roman"/>
                <w:b w:val="false"/>
                <w:i w:val="false"/>
                <w:color w:val="000000"/>
                <w:sz w:val="20"/>
              </w:rPr>
              <w:t>
7)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үшін:</w:t>
            </w:r>
          </w:p>
          <w:p>
            <w:pPr>
              <w:spacing w:after="20"/>
              <w:ind w:left="20"/>
              <w:jc w:val="both"/>
            </w:pPr>
            <w:r>
              <w:rPr>
                <w:rFonts w:ascii="Times New Roman"/>
                <w:b w:val="false"/>
                <w:i w:val="false"/>
                <w:color w:val="000000"/>
                <w:sz w:val="20"/>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 үшін – әскери қызметшілер қатарындағы мүгедектігі бар адам екендігі туралы куәлігі (Кеңес Армиясы мүгедегінің жеңілдіктерге құқығы туралы), жараланғаны, контузия алуы, мертігуі, мүгедектігі туралы анықтама, жергілікті әскери басқару органынан соғыс қимылдарына қатысқан фактісін растайтын анықтама немесе 1992 жылғы 1 қаңтардағы жағдай бойынша қолданыста болған нысандар бойынша бұрынғы КСР Одағының тиісті органдары берген куәлік;</w:t>
            </w:r>
          </w:p>
          <w:p>
            <w:pPr>
              <w:spacing w:after="20"/>
              <w:ind w:left="20"/>
              <w:jc w:val="both"/>
            </w:pPr>
            <w:r>
              <w:rPr>
                <w:rFonts w:ascii="Times New Roman"/>
                <w:b w:val="false"/>
                <w:i w:val="false"/>
                <w:color w:val="000000"/>
                <w:sz w:val="20"/>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мертігуі, мүгедектігі туралы анықтама, ішкі істер органдарының, Ұлттық Қауіпсіздік комитетінің тиісті анықтамасы;</w:t>
            </w:r>
          </w:p>
          <w:p>
            <w:pPr>
              <w:spacing w:after="20"/>
              <w:ind w:left="20"/>
              <w:jc w:val="both"/>
            </w:pPr>
            <w:r>
              <w:rPr>
                <w:rFonts w:ascii="Times New Roman"/>
                <w:b w:val="false"/>
                <w:i w:val="false"/>
                <w:color w:val="000000"/>
                <w:sz w:val="20"/>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мертігуі, мүгедектігі туралы анықтама, тиісті санатын және басқа елдерде қимыл жасаған әскер құрамдарына қызмет көрсету салдарынан мүгедектігі бар адам болуын растайтын құжат;</w:t>
            </w:r>
          </w:p>
          <w:p>
            <w:pPr>
              <w:spacing w:after="20"/>
              <w:ind w:left="20"/>
              <w:jc w:val="both"/>
            </w:pPr>
            <w:r>
              <w:rPr>
                <w:rFonts w:ascii="Times New Roman"/>
                <w:b w:val="false"/>
                <w:i w:val="false"/>
                <w:color w:val="000000"/>
                <w:sz w:val="20"/>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 үшін – 1992 жылғы 1 қаңтардағы жағдай бойынша қолданыста болған нысандар бойынша бұрынғы КСР Одағының тиісті органдары берген куәлік, жаралануы, контузия алуы, мертігуі, мүгедектігі туралы анықтама, жергілікті әскери басқару органынан соғыс қимылдарына қатысқан фактісін растайтын анықтама;</w:t>
            </w:r>
          </w:p>
          <w:p>
            <w:pPr>
              <w:spacing w:after="20"/>
              <w:ind w:left="20"/>
              <w:jc w:val="both"/>
            </w:pPr>
            <w:r>
              <w:rPr>
                <w:rFonts w:ascii="Times New Roman"/>
                <w:b w:val="false"/>
                <w:i w:val="false"/>
                <w:color w:val="000000"/>
                <w:sz w:val="20"/>
              </w:rPr>
              <w:t>
Чернобыль АЭС-ындағы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 үшін – 1992 жылғы 1 қаңтардағы жағдай бойынша қолданыста болған нысандар бойынша бұрынғы КСР Одағының тиісті органдары берген куәлік, Чернобыль АЭС-ындағы апаттың немесе азаматтық немесе әскери мақсаттағы объектілердегі басқа да радиациялық апаттар мен авариялардың салдарынан мүгедектігі жөніндегі халықты әлеуметтік қорғау саласындағы уәкілетті мемлекеттік органы аумақтық органының анықтамасы немесе Радиациялық әсерге байланысты аурудың себептік байланысын анықтау жөніндегі Өңірлік сараптама кеңесінің қорытындысы;</w:t>
            </w:r>
          </w:p>
          <w:p>
            <w:pPr>
              <w:spacing w:after="20"/>
              <w:ind w:left="20"/>
              <w:jc w:val="both"/>
            </w:pPr>
            <w:r>
              <w:rPr>
                <w:rFonts w:ascii="Times New Roman"/>
                <w:b w:val="false"/>
                <w:i w:val="false"/>
                <w:color w:val="000000"/>
                <w:sz w:val="20"/>
              </w:rPr>
              <w:t>
8) басқа мемлекеттердің аумағындағы ұрыс қимылдарының ардагерлері үшін:</w:t>
            </w:r>
          </w:p>
          <w:p>
            <w:pPr>
              <w:spacing w:after="20"/>
              <w:ind w:left="20"/>
              <w:jc w:val="both"/>
            </w:pPr>
            <w:r>
              <w:rPr>
                <w:rFonts w:ascii="Times New Roman"/>
                <w:b w:val="false"/>
                <w:i w:val="false"/>
                <w:color w:val="000000"/>
                <w:sz w:val="20"/>
              </w:rPr>
              <w:t>
Қағидаларға 7-қосымшаға сәйкес Басқа мемлекеттер аумағында жүргізілген ұрыс қимылдары кезеңдері тізбесінің және Қағидаларға 8-қосымшаға сәйкес Ұрыс қимылдары болған мемлекеттер, аумақтар және жүргізілген кезеңдер тізбесінің негізінде:</w:t>
            </w:r>
          </w:p>
          <w:p>
            <w:pPr>
              <w:spacing w:after="20"/>
              <w:ind w:left="20"/>
              <w:jc w:val="both"/>
            </w:pPr>
            <w:r>
              <w:rPr>
                <w:rFonts w:ascii="Times New Roman"/>
                <w:b w:val="false"/>
                <w:i w:val="false"/>
                <w:color w:val="000000"/>
                <w:sz w:val="20"/>
              </w:rPr>
              <w:t xml:space="preserve">
басқа мемлекеттердің аумақтарындағы ұрыс қимылдарына қатысушылар, атап айтқанда: </w:t>
            </w:r>
          </w:p>
          <w:p>
            <w:pPr>
              <w:spacing w:after="20"/>
              <w:ind w:left="20"/>
              <w:jc w:val="both"/>
            </w:pPr>
            <w:r>
              <w:rPr>
                <w:rFonts w:ascii="Times New Roman"/>
                <w:b w:val="false"/>
                <w:i w:val="false"/>
                <w:color w:val="000000"/>
                <w:sz w:val="20"/>
              </w:rPr>
              <w:t xml:space="preserve">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 </w:t>
            </w:r>
          </w:p>
          <w:p>
            <w:pPr>
              <w:spacing w:after="20"/>
              <w:ind w:left="20"/>
              <w:jc w:val="both"/>
            </w:pPr>
            <w:r>
              <w:rPr>
                <w:rFonts w:ascii="Times New Roman"/>
                <w:b w:val="false"/>
                <w:i w:val="false"/>
                <w:color w:val="000000"/>
                <w:sz w:val="20"/>
              </w:rPr>
              <w:t xml:space="preserve">
оқу жиындарына шақырылған және Ауғанстанға ұрыс қимылдары жүрiп жатқан кезеңде жiберiлген әскери мiндеттiлер; Ауғанстанға ұрыс қимылдары жүрiп жатқан кезеңде осы елге жүк жеткiзу үшiн жiберiлген автомобиль батальондарының әскери қызметшiлерi; </w:t>
            </w:r>
          </w:p>
          <w:p>
            <w:pPr>
              <w:spacing w:after="20"/>
              <w:ind w:left="20"/>
              <w:jc w:val="both"/>
            </w:pPr>
            <w:r>
              <w:rPr>
                <w:rFonts w:ascii="Times New Roman"/>
                <w:b w:val="false"/>
                <w:i w:val="false"/>
                <w:color w:val="000000"/>
                <w:sz w:val="20"/>
              </w:rPr>
              <w:t>
бұрынғы КСР Одағының аумағынан Ауғанстанға жауынгерлiк тапсырмалармен ұшқан ұшу құрамының әскери қызметшiлерi;</w:t>
            </w:r>
          </w:p>
          <w:p>
            <w:pPr>
              <w:spacing w:after="20"/>
              <w:ind w:left="20"/>
              <w:jc w:val="both"/>
            </w:pPr>
            <w:r>
              <w:rPr>
                <w:rFonts w:ascii="Times New Roman"/>
                <w:b w:val="false"/>
                <w:i w:val="false"/>
                <w:color w:val="000000"/>
                <w:sz w:val="20"/>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 үшін – 1992 жылғы 1 қаңтардағы жағдай бойынша қолданыста болған нысандар бойынша бұрынғы КСР Одағының тиісті органдары берген куәлік; жергілікті әскери басқару органынан басқа мемлекет аумағында соғыс қимылдарына қатысқандығын растайтын анықтама немесе басқа мемлекеттердің аумағында ұрыс қимылдарына қатысқандығы туралы белгі соғылған әскери билет, Ауғанстандағы кеңес әскери құрамына қызмет көрсеткендігін растайтын құжат және жараланған, контузия алған немесе мертіккендігін растайтын медициналық құжаттар, ұрыс қимылдарын қамтамасыз етуге қатысқаны үшін бұрынғы КСР Одағының ордендеріне және медальдарына қоса берілетін куәлік;</w:t>
            </w:r>
          </w:p>
          <w:p>
            <w:pPr>
              <w:spacing w:after="20"/>
              <w:ind w:left="20"/>
              <w:jc w:val="both"/>
            </w:pPr>
            <w:r>
              <w:rPr>
                <w:rFonts w:ascii="Times New Roman"/>
                <w:b w:val="false"/>
                <w:i w:val="false"/>
                <w:color w:val="000000"/>
                <w:sz w:val="20"/>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 үшін – Тәжікстан-Ауғанстан учаскесінде Тәуелсіз Мемлекеттер Достастығының шекарасын күзетуге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үшін – Ирактағы халықаралық бітімгершілік операцияға бітімгерлер ретінде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 үшін – Таулы Қарабахтағы этносаралық қақтығысты реттеуге қатысқандығын растайтын жергілікті әскери басқару органынан анықтама;</w:t>
            </w:r>
          </w:p>
          <w:p>
            <w:pPr>
              <w:spacing w:after="20"/>
              <w:ind w:left="20"/>
              <w:jc w:val="both"/>
            </w:pPr>
            <w:r>
              <w:rPr>
                <w:rFonts w:ascii="Times New Roman"/>
                <w:b w:val="false"/>
                <w:i w:val="false"/>
                <w:color w:val="000000"/>
                <w:sz w:val="20"/>
              </w:rPr>
              <w:t>
9) Ұлы Отан соғысында қаза тапқан (қайтыс болған, хабар-ошарсыз кеткен) жауынгерлердің екінші рет некеге тұрмаған жесірлері үшін – әскери қызметшінің қайтыс болғандығы туралы куәлік немесе хабарлама, немесе жергілікті әскери басқару органынан хабар-ошарсыз кету фактісі туралы анықтама, әскери қызметшіге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10)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 үшін – неке туралы куәлік, жұбайының (зайыбының) қайтыс болғандығы туралы куәлік, жұбайының (зайыбының) мүгедектігін растайтын құжат;</w:t>
            </w:r>
          </w:p>
          <w:p>
            <w:pPr>
              <w:spacing w:after="20"/>
              <w:ind w:left="20"/>
              <w:jc w:val="both"/>
            </w:pPr>
            <w:r>
              <w:rPr>
                <w:rFonts w:ascii="Times New Roman"/>
                <w:b w:val="false"/>
                <w:i w:val="false"/>
                <w:color w:val="000000"/>
                <w:sz w:val="20"/>
              </w:rPr>
              <w:t>
11)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 үшін – қаза тапқан (қайтыс болған) адамның өлімі туралы хабарлама немесе куәлік, әскери қызметшінің қаза тапқан немесе хабар-ошарсыз кеткен фактісі туралы жергілікті әскери басқару органынан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резервтегі әскери қызметті өткеріп жүрген әскери қызметшілерді қоспағанда, бейбіт уақытта әскери қызметін, арнаулы мемлекеттік органдардағы қызметін өткеру кезінде қаза тапқан (қайтыс болған) әскери қызметшілердің, арнаулы мемлекеттік органдар қызметкерлерінің отбасылары үшін – қаза тапқан (қайтыс болған) адамның өлімі туралы хабарлама немесе куәлік, резервтегі әскери қызметті өткеріп жүрген әскери қызметшілерді қоспағанда, әскери қызметшінің бейбіт уақытта әскери қызметін өткеру кезінде қаза тапқан фактісі туралы жергілікті әскери басқару органынан анықтама, арнаулы мемлекеттік органдар қызметкердің бейбіт уақытта арнаулы мемлекеттік органдардағы қызметін өткеру кезінде қаза тапқан фактісі туралы арнаулы мемлекеттік органдарынан анықтама,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қызметтік міндеттерін атқару кезінде қаза тапқан ішкі істер органдары қызметкерлерінің отбасылары үшін – қаза тапқан (қайтыс болған) адамның өлімі туралы хабарлама немесе куәлік, қызмет міндеттерін атқару кезінде қаза табу фактісін растайтын ішкі істер органдарынан анықтама немесе құжат, қаза тапқан адаммен туыстық байланысын растайтын құжат (неке туралы куәлік, балалардың туу туралы куәліктері);</w:t>
            </w:r>
          </w:p>
          <w:p>
            <w:pPr>
              <w:spacing w:after="20"/>
              <w:ind w:left="20"/>
              <w:jc w:val="both"/>
            </w:pPr>
            <w:r>
              <w:rPr>
                <w:rFonts w:ascii="Times New Roman"/>
                <w:b w:val="false"/>
                <w:i w:val="false"/>
                <w:color w:val="000000"/>
                <w:sz w:val="20"/>
              </w:rPr>
              <w:t>
Чернобыль АЭС-ындағы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 үшін – қаза тапқан адамның өлімі туралы куәлік, Чернобыль АЭС-ындағы апаттың және азаматтық немесе әскери мақсаттағы объектілердегі басқа да радиациялық апаттар мен авариялардың зардаптарын жою кезінде қайтыс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АЭС-ындағы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 үшін – сәуле ауруының салдарынан қайтыс болған адамның немесе қайтыс болған мүгедектігі бар адамның, сондай-ақ өлімі Чернобыль АЭС-ындағы апаттың және азаматтық немесе әскери мақсаттағы объектілердегі басқа да радиациялық апаттар мен авариялардың әсер етуіне белгіленген тәртіппен байланысты болған азаматтың өлімі туралы куәлік, өлімнің радиациялық әсер ету салдарынан болғанын растайтын құжат, қаза тапқан адаммен туыстық жақындығын растайтын құжат (неке туралы куәлік, балалардың туу туралы куәлігі);</w:t>
            </w:r>
          </w:p>
          <w:p>
            <w:pPr>
              <w:spacing w:after="20"/>
              <w:ind w:left="20"/>
              <w:jc w:val="both"/>
            </w:pPr>
            <w:r>
              <w:rPr>
                <w:rFonts w:ascii="Times New Roman"/>
                <w:b w:val="false"/>
                <w:i w:val="false"/>
                <w:color w:val="000000"/>
                <w:sz w:val="20"/>
              </w:rPr>
              <w:t>
12) Ұлы Отан соғысы жылдарында тылдағы қажырлы еңбегі мен мінсіз әскери қызметі үшін Қағидаларға 9-қосымшаға сәйкес бұрынғы КСР Одағының ордендерімен және медальдарымен наградталған адамдар үшін – 1992 жылғы 1 қаңтардағы жағдай бойынша қолданыста болған нысандар бойынша бұрынғы КСР Одағының тиісті органдары берген куәлік немесе наградтау куәлігі, немесе архивтік анықтама, немесе наградталу фактісі туралы жазбасы бар еңбек кітапшасы;</w:t>
            </w:r>
          </w:p>
          <w:p>
            <w:pPr>
              <w:spacing w:after="20"/>
              <w:ind w:left="20"/>
              <w:jc w:val="both"/>
            </w:pPr>
            <w:r>
              <w:rPr>
                <w:rFonts w:ascii="Times New Roman"/>
                <w:b w:val="false"/>
                <w:i w:val="false"/>
                <w:color w:val="000000"/>
                <w:sz w:val="20"/>
              </w:rPr>
              <w:t>
13)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үшін – еңбек кітапшасы немесе 1941 жылғы 22 маусымнан бастап 1945 жылғы 9 мамырды қоса алғанда, жұмысы туралы мәліметтерді қамтитын өзге де құжаттар, 1941 жылғы 22 маусымнан бастап 1945 жылғы 9 мамырды қоса алғанда, әскери қызмет кезеңі туралы мәліметтерді қамтитын әскери билет немесе анықтама.</w:t>
            </w:r>
          </w:p>
          <w:p>
            <w:pPr>
              <w:spacing w:after="20"/>
              <w:ind w:left="20"/>
              <w:jc w:val="both"/>
            </w:pPr>
            <w:r>
              <w:rPr>
                <w:rFonts w:ascii="Times New Roman"/>
                <w:b w:val="false"/>
                <w:i w:val="false"/>
                <w:color w:val="000000"/>
                <w:sz w:val="20"/>
              </w:rPr>
              <w:t>
Сондай-ақ, 1941 жылғы 22 маусымнан бастап 1945 жылғы 9 мамырды қоса алғанда, жұмысы туралы мәліметтерді қамтитын құжаттарға:</w:t>
            </w:r>
          </w:p>
          <w:p>
            <w:pPr>
              <w:spacing w:after="20"/>
              <w:ind w:left="20"/>
              <w:jc w:val="both"/>
            </w:pPr>
            <w:r>
              <w:rPr>
                <w:rFonts w:ascii="Times New Roman"/>
                <w:b w:val="false"/>
                <w:i w:val="false"/>
                <w:color w:val="000000"/>
                <w:sz w:val="20"/>
              </w:rPr>
              <w:t>
жұмыс орны, сондай-ақ архив мекемелері берген жұмыс кезеңдері туралы мәліметтері бар құжаттар; бұйрықтардан, жеке шоттары мен жалақы төлеуге арналған ведомостардан үзінді көшірмелер; коммунистік партия немесе кәсіподақ мүшелерінің мүшелік билеттері немесе есеп карточкалары; қызметін бұрын қолданыста болған заңнамаға сәйкес жүзеге асырып келген жұмыс өтілін белгілеу жөніндегі, зейнетақы тағайындау жөніндегі комиссиялардың шешімдері; сот шешімдері; арнайы комиссиялардың шешімдері; 1998 жылға дейін берілген жеңілдіктерді алуға құқығы туралы куәлік; фабрика-зауыт училищелерінде оқу фактісін растайтын анықтамалар жатады.</w:t>
            </w:r>
          </w:p>
          <w:p>
            <w:pPr>
              <w:spacing w:after="20"/>
              <w:ind w:left="20"/>
              <w:jc w:val="both"/>
            </w:pPr>
            <w:r>
              <w:rPr>
                <w:rFonts w:ascii="Times New Roman"/>
                <w:b w:val="false"/>
                <w:i w:val="false"/>
                <w:color w:val="000000"/>
                <w:sz w:val="20"/>
              </w:rPr>
              <w:t>
14) 1988 – 1989 жылдары Чернобыль АЭС-ындағы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 үшін – Чернобыль АЭС-ындағы аварияны жоюға қатысушының куәлігі немесе Чернобыль АЭС-ындағы аварияны жоюға қатысу фактісін растайтын жергілікті әскери басқару органынан анықтама, балалардың туу туралы куәлігі;</w:t>
            </w:r>
          </w:p>
          <w:p>
            <w:pPr>
              <w:spacing w:after="20"/>
              <w:ind w:left="20"/>
              <w:jc w:val="both"/>
            </w:pPr>
            <w:r>
              <w:rPr>
                <w:rFonts w:ascii="Times New Roman"/>
                <w:b w:val="false"/>
                <w:i w:val="false"/>
                <w:color w:val="000000"/>
                <w:sz w:val="20"/>
              </w:rPr>
              <w:t>
15) жасына байланысты зейнетақы төлемдеріне мүгедектігі бойынша айлық жәрдемақының мөлшеріне дейін қосымша төлем алушыларды қоспағанда, жасына байланысты зейнетақы төлемдері немесе еңбек сіңірген жылдары үшін зейнетақы төлемдері тағайындалған бірінші, екінші және үшінші топтардағы мүгедектігі бар адамдар,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топтардағы мүгедектігі бар адамдар, оның ішінде мүгедектігі бар жеті жасқа дейінгі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16) Ресей Федерациясының заңнамасына сәйкес мүгедектігі бойынша зейнетақы алатын жағдайда Байқоңыр қаласында тұратын жетіден он сегіз жасқа дейінгі бірінші, екінші, үшінші топтардағы мүгедектігі бар балалар үшін – мүгедектігі туралы анықтама, Ресей Федерациясының заңнамасына сәйкес мүгедектігі бойынша зейнетақы алатынын растайтын құжат;</w:t>
            </w:r>
          </w:p>
          <w:p>
            <w:pPr>
              <w:spacing w:after="20"/>
              <w:ind w:left="20"/>
              <w:jc w:val="both"/>
            </w:pPr>
            <w:r>
              <w:rPr>
                <w:rFonts w:ascii="Times New Roman"/>
                <w:b w:val="false"/>
                <w:i w:val="false"/>
                <w:color w:val="000000"/>
                <w:sz w:val="20"/>
              </w:rPr>
              <w:t>
17) саяси қуғын-сүргін құрбандары, мүгедек болып қалған немесе зейнеткер болып табылатын саяси қуғын-сүргіннен зардап шеккен адамдар үшін – мүгедектігі туралы анықтама, зейнеткерлік куәлік, ақталған азаматтың куәлігі немесе прокуратура органдарынан немесе ішкі істер немесе ұлттық қауіпсіздік органдарынан ақталғаны туралы анықтамалары немесе ақталғаны туралы соттың шешімі;</w:t>
            </w:r>
          </w:p>
          <w:p>
            <w:pPr>
              <w:spacing w:after="20"/>
              <w:ind w:left="20"/>
              <w:jc w:val="both"/>
            </w:pPr>
            <w:r>
              <w:rPr>
                <w:rFonts w:ascii="Times New Roman"/>
                <w:b w:val="false"/>
                <w:i w:val="false"/>
                <w:color w:val="000000"/>
                <w:sz w:val="20"/>
              </w:rPr>
              <w:t>
18) Қазақстан Республикасына сіңірген ерекше еңбегі үшін зейнетақы тағайындалған адамдар үшін – дербес зейнеткер куәлігі немесе Қазақстан Республикасының Министрлер Кабинеті жанындағы Қазақстан Республикасы алдында сіңірген ерекше еңбегі үшін зейнетақы белгілеу жөніндегі комиссияның Қазақстан Республикасы алдында сіңірген ерекше еңбегі үшін зейнетақы тағайындау туралы шешімінен үзінді көшірме.</w:t>
            </w:r>
          </w:p>
          <w:p>
            <w:pPr>
              <w:spacing w:after="20"/>
              <w:ind w:left="20"/>
              <w:jc w:val="both"/>
            </w:pPr>
            <w:r>
              <w:rPr>
                <w:rFonts w:ascii="Times New Roman"/>
                <w:b w:val="false"/>
                <w:i w:val="false"/>
                <w:color w:val="000000"/>
                <w:sz w:val="20"/>
              </w:rPr>
              <w:t>
Проактивті қызмет арқылы жәрдемақы тағайындау үшін:</w:t>
            </w:r>
          </w:p>
          <w:p>
            <w:pPr>
              <w:spacing w:after="20"/>
              <w:ind w:left="20"/>
              <w:jc w:val="both"/>
            </w:pPr>
            <w:r>
              <w:rPr>
                <w:rFonts w:ascii="Times New Roman"/>
                <w:b w:val="false"/>
                <w:i w:val="false"/>
                <w:color w:val="000000"/>
                <w:sz w:val="20"/>
              </w:rPr>
              <w:t>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 туралы хабарлама жіберіледі.</w:t>
            </w:r>
          </w:p>
          <w:p>
            <w:pPr>
              <w:spacing w:after="20"/>
              <w:ind w:left="20"/>
              <w:jc w:val="both"/>
            </w:pPr>
            <w:r>
              <w:rPr>
                <w:rFonts w:ascii="Times New Roman"/>
                <w:b w:val="false"/>
                <w:i w:val="false"/>
                <w:color w:val="000000"/>
                <w:sz w:val="20"/>
              </w:rPr>
              <w:t>
3. Порталда ақпарат алу үшін: өтініш берушінің ЭЦҚ-мен куәландырылған электрондық құжат нысанындағы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Республикасының Еңбек және халықты әлеуметтік қорғау министрлігінің www.enbek.gov.kz интернет-ресурсында "Мемлекеттік көрсетілетін қызметтер" бөлімінде;</w:t>
            </w:r>
          </w:p>
          <w:p>
            <w:pPr>
              <w:spacing w:after="20"/>
              <w:ind w:left="20"/>
              <w:jc w:val="both"/>
            </w:pPr>
            <w:r>
              <w:rPr>
                <w:rFonts w:ascii="Times New Roman"/>
                <w:b w:val="false"/>
                <w:i w:val="false"/>
                <w:color w:val="000000"/>
                <w:sz w:val="20"/>
              </w:rPr>
              <w:t>
2) Мемлекеттік корпорацияның www.gov4c.kz интернет-ресурсында орналастырылған.</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өтініш берушілер 1414, 8 800 080 77 77 Бірыңғай байланыс орталығы арқылы жүгінгенде мемлекеттік қызмет көрсету үшін құжаттарды қабылдауды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ЭЦҚ-сы болған кезде өтініш берушінің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Өтініш берушінің мемлекеттік қызметті көрсету статусы туралы ақпаратты порталдың "жеке кабинеті", көрсетілетін қызметті берушінің анықтамалық қызметтері, сондай-ақ "1414", 8-800-080-7777 бірыңғай байланыс орталығы арқылы алады.</w:t>
            </w:r>
          </w:p>
          <w:p>
            <w:pPr>
              <w:spacing w:after="20"/>
              <w:ind w:left="20"/>
              <w:jc w:val="both"/>
            </w:pPr>
            <w:r>
              <w:rPr>
                <w:rFonts w:ascii="Times New Roman"/>
                <w:b w:val="false"/>
                <w:i w:val="false"/>
                <w:color w:val="000000"/>
                <w:sz w:val="20"/>
              </w:rPr>
              <w:t>
4. "Мемлекеттік және әлеуметтік жауапкершілігі бар көрсетілетін қызметтер туралы" Қазақстан Республикасының Заңына сәйкес проактивті көрсетілетін қызмет арқылы жәрдемақы тағайындалған кезде "Халық қаһарманы" атағына ие болған адамдарға және "Қазақстанның Еңбек Ері" атағына ие болған адамдарға жәрдемақы тағайындау туралы өтінішті беру талап етілмейді.</w:t>
            </w:r>
          </w:p>
          <w:p>
            <w:pPr>
              <w:spacing w:after="20"/>
              <w:ind w:left="20"/>
              <w:jc w:val="both"/>
            </w:pPr>
            <w:r>
              <w:rPr>
                <w:rFonts w:ascii="Times New Roman"/>
                <w:b w:val="false"/>
                <w:i w:val="false"/>
                <w:color w:val="000000"/>
                <w:sz w:val="20"/>
              </w:rPr>
              <w:t>
5.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195 бұйрыққа</w:t>
            </w:r>
            <w:r>
              <w:br/>
            </w:r>
            <w:r>
              <w:rPr>
                <w:rFonts w:ascii="Times New Roman"/>
                <w:b w:val="false"/>
                <w:i w:val="false"/>
                <w:color w:val="000000"/>
                <w:sz w:val="20"/>
              </w:rPr>
              <w:t>5-қосымша</w:t>
            </w:r>
            <w:r>
              <w:br/>
            </w:r>
            <w:r>
              <w:rPr>
                <w:rFonts w:ascii="Times New Roman"/>
                <w:b w:val="false"/>
                <w:i w:val="false"/>
                <w:color w:val="000000"/>
                <w:sz w:val="20"/>
              </w:rPr>
              <w:t xml:space="preserve">Мүгедектігі бар баланы </w:t>
            </w:r>
            <w:r>
              <w:br/>
            </w:r>
            <w:r>
              <w:rPr>
                <w:rFonts w:ascii="Times New Roman"/>
                <w:b w:val="false"/>
                <w:i w:val="false"/>
                <w:color w:val="000000"/>
                <w:sz w:val="20"/>
              </w:rPr>
              <w:t xml:space="preserve">(мүгедектігі бар балаларды) </w:t>
            </w:r>
            <w:r>
              <w:br/>
            </w:r>
            <w:r>
              <w:rPr>
                <w:rFonts w:ascii="Times New Roman"/>
                <w:b w:val="false"/>
                <w:i w:val="false"/>
                <w:color w:val="000000"/>
                <w:sz w:val="20"/>
              </w:rPr>
              <w:t>тәрбиелеп отырған</w:t>
            </w:r>
            <w:r>
              <w:br/>
            </w:r>
            <w:r>
              <w:rPr>
                <w:rFonts w:ascii="Times New Roman"/>
                <w:b w:val="false"/>
                <w:i w:val="false"/>
                <w:color w:val="000000"/>
                <w:sz w:val="20"/>
              </w:rPr>
              <w:t>анаға немесе әкеге, бала асырап</w:t>
            </w:r>
            <w:r>
              <w:br/>
            </w:r>
            <w:r>
              <w:rPr>
                <w:rFonts w:ascii="Times New Roman"/>
                <w:b w:val="false"/>
                <w:i w:val="false"/>
                <w:color w:val="000000"/>
                <w:sz w:val="20"/>
              </w:rPr>
              <w:t xml:space="preserve">алушыға, қорғаншыға </w:t>
            </w:r>
            <w:r>
              <w:br/>
            </w:r>
            <w:r>
              <w:rPr>
                <w:rFonts w:ascii="Times New Roman"/>
                <w:b w:val="false"/>
                <w:i w:val="false"/>
                <w:color w:val="000000"/>
                <w:sz w:val="20"/>
              </w:rPr>
              <w:t xml:space="preserve">(қамқоршыға) тағайындалатын </w:t>
            </w:r>
            <w:r>
              <w:br/>
            </w:r>
            <w:r>
              <w:rPr>
                <w:rFonts w:ascii="Times New Roman"/>
                <w:b w:val="false"/>
                <w:i w:val="false"/>
                <w:color w:val="000000"/>
                <w:sz w:val="20"/>
              </w:rPr>
              <w:t xml:space="preserve">және төленетін мемлекеттік </w:t>
            </w:r>
            <w:r>
              <w:br/>
            </w:r>
            <w:r>
              <w:rPr>
                <w:rFonts w:ascii="Times New Roman"/>
                <w:b w:val="false"/>
                <w:i w:val="false"/>
                <w:color w:val="000000"/>
                <w:sz w:val="20"/>
              </w:rPr>
              <w:t>жәрдемақыны, бірінші</w:t>
            </w:r>
            <w:r>
              <w:br/>
            </w:r>
            <w:r>
              <w:rPr>
                <w:rFonts w:ascii="Times New Roman"/>
                <w:b w:val="false"/>
                <w:i w:val="false"/>
                <w:color w:val="000000"/>
                <w:sz w:val="20"/>
              </w:rPr>
              <w:t xml:space="preserve">топтағы мүгедектігі бар адамға </w:t>
            </w:r>
            <w:r>
              <w:br/>
            </w:r>
            <w:r>
              <w:rPr>
                <w:rFonts w:ascii="Times New Roman"/>
                <w:b w:val="false"/>
                <w:i w:val="false"/>
                <w:color w:val="000000"/>
                <w:sz w:val="20"/>
              </w:rPr>
              <w:t xml:space="preserve">күтім жасайтын адамдарға </w:t>
            </w:r>
            <w:r>
              <w:br/>
            </w:r>
            <w:r>
              <w:rPr>
                <w:rFonts w:ascii="Times New Roman"/>
                <w:b w:val="false"/>
                <w:i w:val="false"/>
                <w:color w:val="000000"/>
                <w:sz w:val="20"/>
              </w:rPr>
              <w:t xml:space="preserve">берілетін мемлекеттік </w:t>
            </w:r>
            <w:r>
              <w:br/>
            </w:r>
            <w:r>
              <w:rPr>
                <w:rFonts w:ascii="Times New Roman"/>
                <w:b w:val="false"/>
                <w:i w:val="false"/>
                <w:color w:val="000000"/>
                <w:sz w:val="20"/>
              </w:rPr>
              <w:t>жәрдемақыны</w:t>
            </w:r>
            <w:r>
              <w:br/>
            </w:r>
            <w:r>
              <w:rPr>
                <w:rFonts w:ascii="Times New Roman"/>
                <w:b w:val="false"/>
                <w:i w:val="false"/>
                <w:color w:val="000000"/>
                <w:sz w:val="20"/>
              </w:rPr>
              <w:t xml:space="preserve">тағайындау және төлеу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990" w:id="583"/>
    <w:p>
      <w:pPr>
        <w:spacing w:after="0"/>
        <w:ind w:left="0"/>
        <w:jc w:val="left"/>
      </w:pPr>
      <w:r>
        <w:rPr>
          <w:rFonts w:ascii="Times New Roman"/>
          <w:b/>
          <w:i w:val="false"/>
          <w:color w:val="000000"/>
        </w:rPr>
        <w:t xml:space="preserve"> "Мүгедектігі бар баланы тәрбиелеп отырған анаға немесе әкеге, бала асырап алушыға, қамқоршыға (қорғаншыға) жәрдемақы тағайындау" мемлекеттік қызмет көрсетуге қойылатын негізгі талаптар тізбесі</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Мүгедектігі бар баланы тәрбиелеп отырған анаға немесе әкеге, бала асырап алушыға, қамқоршыға (қорғаншыға) жәрдемақы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2)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p>
            <w:pPr>
              <w:spacing w:after="20"/>
              <w:ind w:left="20"/>
              <w:jc w:val="both"/>
            </w:pPr>
            <w:r>
              <w:rPr>
                <w:rFonts w:ascii="Times New Roman"/>
                <w:b w:val="false"/>
                <w:i w:val="false"/>
                <w:color w:val="000000"/>
                <w:sz w:val="20"/>
              </w:rPr>
              <w:t>
3) www.egov.kz "электрондық үкімет" веб-порталы (бұдан әрі – портал);</w:t>
            </w:r>
          </w:p>
          <w:p>
            <w:pPr>
              <w:spacing w:after="20"/>
              <w:ind w:left="20"/>
              <w:jc w:val="both"/>
            </w:pPr>
            <w:r>
              <w:rPr>
                <w:rFonts w:ascii="Times New Roman"/>
                <w:b w:val="false"/>
                <w:i w:val="false"/>
                <w:color w:val="000000"/>
                <w:sz w:val="20"/>
              </w:rPr>
              <w:t>
4)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Мемлекеттік корпорацияға, көрсетілетін қызметті берушіге, порталға, немесе проактивті қызмет арқылы жүгінген кезде – өтініштерді тіркеудің электрондық журналдарында құжаттардың топтамасын тіркеген сәттен бастап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іс материалдарын жете ресімдеу қажет болған кезде, жетіспейтін құжатты (құжаттарды) толықтыру үшін қажеттігіне қарай – күнтізбелік 30 (отыз) күн мерзімге ұзартылады, бұл ретте, егер құжаттар жете ресімделсе, мемлекеттік қызмет Мемлекеттік корпорацияға қосымша құжатты (құжаттарды) ұсынған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 "бір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sms-хабарлама жіберу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Қызмет проактивті қызмет арқылы қызмет көрсетілген кезде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корпорацияда – өтініштерді қабылдау және мемлекеттік көрсетілетін қызметтердің дайын нәтижелерін беру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үзіліссіз сағат 9.00-ден 18.00-ге дейін Мемлекеттік корпорация, дүйсенбіден бастап жұманы қоса алғанда сағат 9.00-ден 20.00-ге дейін және сенбі күні сағат 9.00-ден 13.00-ге дейін Мемлекеттік корпорацияның халыққа қызмет көрсететін кезекші бөлімдері арқылы жүзеге асырылады.</w:t>
            </w:r>
          </w:p>
          <w:p>
            <w:pPr>
              <w:spacing w:after="20"/>
              <w:ind w:left="20"/>
              <w:jc w:val="both"/>
            </w:pPr>
            <w:r>
              <w:rPr>
                <w:rFonts w:ascii="Times New Roman"/>
                <w:b w:val="false"/>
                <w:i w:val="false"/>
                <w:color w:val="000000"/>
                <w:sz w:val="20"/>
              </w:rPr>
              <w:t>
Қабылдау жеделдетіп қызмет көрсетусіз, көрсетілетін қызметті алушының тіркелген жері бойынша электрондық кезек тәртібімен жүзеге асырылады, портал арқылы электрондық кезекті броньдауға болады.</w:t>
            </w:r>
          </w:p>
          <w:p>
            <w:pPr>
              <w:spacing w:after="20"/>
              <w:ind w:left="20"/>
              <w:jc w:val="both"/>
            </w:pPr>
            <w:r>
              <w:rPr>
                <w:rFonts w:ascii="Times New Roman"/>
                <w:b w:val="false"/>
                <w:i w:val="false"/>
                <w:color w:val="000000"/>
                <w:sz w:val="20"/>
              </w:rPr>
              <w:t xml:space="preserve">
2) көрсетілетін қызметті берушіде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мемлекеттік қызметті көрсету үшін өтініш берген кезде көрсетілетін қызметті алушы (немесе нотариус немесе нотариаттық іс-әрекеттер жасайтын лауазымды адам куәландырған сенімхат бойынша оның өкілі) мүгедектігі бар баланы тәрбиелеушіге берілетін жәрдемақыны Қағидаларға 2-қосымшаға сәйкес нысан бойынша өтінішті және мынадай құжаттарды ұсынады:</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өтініш берушінің жеке басын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Қандас мәртебесі бар адамдар мүгедектігі бар баланы тәрбиелеушіге берілетін жәрдемақыны тағайындауға жүгінген кезде қандас куәлігі немесе цифрлық құжаттар сервисінен электрондық құжат (сәйкестендіру үшін) ұсынады;</w:t>
            </w:r>
          </w:p>
          <w:p>
            <w:pPr>
              <w:spacing w:after="20"/>
              <w:ind w:left="20"/>
              <w:jc w:val="both"/>
            </w:pPr>
            <w:r>
              <w:rPr>
                <w:rFonts w:ascii="Times New Roman"/>
                <w:b w:val="false"/>
                <w:i w:val="false"/>
                <w:color w:val="000000"/>
                <w:sz w:val="20"/>
              </w:rPr>
              <w:t>
2) баланың (балалардың) туу туралы куәлігі (куәліктері)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өтініш берушінің деректері баланың туу туралы куәлігіндегі деректермен сәйкес келмеген кезде – неке қию (ерлі-зайыптылық), некені бұзу туралы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балаға қамқоршылық (қорғаншылық) белгіленген немесе баланы асырап алған кезде – балаға қамқоршылық (қорғаншылық) белгіленгенін растайтын құжат немесе туу туралы актілік жазбадан бала асырап алу туралы мәліметтер;</w:t>
            </w:r>
          </w:p>
          <w:p>
            <w:pPr>
              <w:spacing w:after="20"/>
              <w:ind w:left="20"/>
              <w:jc w:val="both"/>
            </w:pPr>
            <w:r>
              <w:rPr>
                <w:rFonts w:ascii="Times New Roman"/>
                <w:b w:val="false"/>
                <w:i w:val="false"/>
                <w:color w:val="000000"/>
                <w:sz w:val="20"/>
              </w:rPr>
              <w:t>
3) баланың мүгедектігі туралы анықтама.</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Мүгедектігі бар бала тәрбиелеушіге жәрдемақы тағайындау үшін баланың (балалардың) туу туралы куәлігі не туу туралы азаматтық хал актілері жазбасынан мәліметтерді қамтитын анықтама, Қазақстан Республикасынан тыс жерлерде тіркелген неке қию (ерлі-зайыптылық) туралы мәліметтерді қоспағанда, неке қию (ерлі-зайыптылық), некені бұзу туралы куәлік, сондай-ақ балаға қорғаншылық (қамқоршылық) белгіленгенін растайтын құжат немесе туу туралы актілік жазбадан бала асырап алу туралы мәліметтер, банк шотының нөмірі туралы мәліметтер Қағидаларға 5-қосымшаға сәйкес мемлекеттік органдардың және (немесе) ұйымдардың ақпараттық жүйелеріне сұрау салуға сәйкес көрсетілген құжаттарда қамтылған ақпарат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портал арқылы Қағидаларға 3-қосымшаға сәйкес нысан бойынша көрсетілетін қызметті алушының ЭЦҚ-сымен куәландырылған электрондық құжат нысанында мүгедектігі бар баланы (мүгедектігі бар балаларды) тәрбиелеп отырған анаға немесе әкеге, бала асырап алушыға, қамқоршыға (қорғаншыға) тағайындалатын және төленетін мемлекеттік жәрдемақыны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шотының нөмірі расталады.</w:t>
            </w:r>
          </w:p>
          <w:p>
            <w:pPr>
              <w:spacing w:after="20"/>
              <w:ind w:left="20"/>
              <w:jc w:val="both"/>
            </w:pPr>
            <w:r>
              <w:rPr>
                <w:rFonts w:ascii="Times New Roman"/>
                <w:b w:val="false"/>
                <w:i w:val="false"/>
                <w:color w:val="000000"/>
                <w:sz w:val="20"/>
              </w:rPr>
              <w:t>
Өтініш берушінің электрондық өтінішінде көрсетілген өтініш берушінің жеке басын куәландыратын құжат, баланың (балалардың) туу туралы куәлігі (куәліктері) немесе туу туралы актілік жазбадан үзінді көшірме немесе азаматтық хал актілерін жазу органдары берген азаматтық хал актісін тіркеу туралы анықтама, баланың мүгедектік туралы анықтамасы, неке қию (ерлі-зайыптылық), некені бұзу туралы куәлік, балаға қамқоршылық (қорғаншылық) белгіленгенін растайтын құжат немесе туу туралы актілік жазбадан бала асырап алу туралы мәліметтер, тұрғылықты жері бойынша тіркелуі туралы мәліметтер, банк шотының нөмірі туралы мәліметтер Қағидаларға 5-қосымшаға сәйкес мемлекеттік органдардың және (немесе) ұйымдардың ақпараттық жүйелеріне сұрау салуға сәйкес тиісті ақпараттық жүйелерден алынады.</w:t>
            </w:r>
          </w:p>
          <w:p>
            <w:pPr>
              <w:spacing w:after="20"/>
              <w:ind w:left="20"/>
              <w:jc w:val="both"/>
            </w:pPr>
            <w:r>
              <w:rPr>
                <w:rFonts w:ascii="Times New Roman"/>
                <w:b w:val="false"/>
                <w:i w:val="false"/>
                <w:color w:val="000000"/>
                <w:sz w:val="20"/>
              </w:rPr>
              <w:t>
Көрсетілетін қызметті берушілер бір реттік құпиясөз беру жолымен немесе порталдың хабарламасына жауап ретінде қысқа мәтіндік хабарлама жіберу жолымен порталда тіркелген пайдаланушының ұялы байланысының абоненттік нөмірі арқылы ұсынылған құжат иесінің келісу кезінде, іске асырылған интеграция арқылы цифрлық құжаттар сервисінен цифрлық құжаттарды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Көрсетілетін қызметті алушы құжаттардың толық топтамасын ұсынбаған және (немесе) қолданылу мерзімі өткен құжаттарды ұсынған кезде Қағидаларға 10-қосымша сәйкес нысан бойынша жәрдемақыны тағайындауға өтінішті қабылдаудан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мемлекеттік көрсетілетін қызметті ЭЦҚ-сы болған кезде портал арқылы электрондық нысанда және мемлекеттік қызметті көрсету мәртебесі туралы ақпаратты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Балаға (балаларға) мүгедектік белгілеген кезде көрсетілетін қызметті алушының таңдауы бойынша "Мүгедектігі бар баланы тәрбиелеп отырған анаға немесе әкеге, бала асырап алушыға, қорғаншыға (қамқоршыға) жәрдемақы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Проактивті қызмет арқылы мүгедектігі бар баланы тәрбиелеушіге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p>
            <w:pPr>
              <w:spacing w:after="20"/>
              <w:ind w:left="20"/>
              <w:jc w:val="both"/>
            </w:pPr>
            <w:r>
              <w:rPr>
                <w:rFonts w:ascii="Times New Roman"/>
                <w:b w:val="false"/>
                <w:i w:val="false"/>
                <w:color w:val="000000"/>
                <w:sz w:val="20"/>
              </w:rPr>
              <w:t>
Цифрлық құжаттар сервисі мобилді қосымшада авторизацияланған қолданушыларға қолжетімді.</w:t>
            </w:r>
          </w:p>
          <w:p>
            <w:pPr>
              <w:spacing w:after="20"/>
              <w:ind w:left="20"/>
              <w:jc w:val="both"/>
            </w:pPr>
            <w:r>
              <w:rPr>
                <w:rFonts w:ascii="Times New Roman"/>
                <w:b w:val="false"/>
                <w:i w:val="false"/>
                <w:color w:val="000000"/>
                <w:sz w:val="20"/>
              </w:rPr>
              <w:t>
Цифрлық құжатты пайдалану үшін ЭЦҚ-ны немесе бір реттік құпиясөзді пайдалану арқылы мобильді қосымшада авторизациядан өту, содан кейін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195 бұйрыққа</w:t>
            </w:r>
            <w:r>
              <w:br/>
            </w:r>
            <w:r>
              <w:rPr>
                <w:rFonts w:ascii="Times New Roman"/>
                <w:b w:val="false"/>
                <w:i w:val="false"/>
                <w:color w:val="000000"/>
                <w:sz w:val="20"/>
              </w:rPr>
              <w:t>6-қосымша</w:t>
            </w:r>
            <w:r>
              <w:br/>
            </w:r>
            <w:r>
              <w:rPr>
                <w:rFonts w:ascii="Times New Roman"/>
                <w:b w:val="false"/>
                <w:i w:val="false"/>
                <w:color w:val="000000"/>
                <w:sz w:val="20"/>
              </w:rPr>
              <w:t>Мүгедектігі бар баланы</w:t>
            </w:r>
            <w:r>
              <w:br/>
            </w:r>
            <w:r>
              <w:rPr>
                <w:rFonts w:ascii="Times New Roman"/>
                <w:b w:val="false"/>
                <w:i w:val="false"/>
                <w:color w:val="000000"/>
                <w:sz w:val="20"/>
              </w:rPr>
              <w:t>(мүгедектігі бар балаларды)</w:t>
            </w:r>
            <w:r>
              <w:br/>
            </w:r>
            <w:r>
              <w:rPr>
                <w:rFonts w:ascii="Times New Roman"/>
                <w:b w:val="false"/>
                <w:i w:val="false"/>
                <w:color w:val="000000"/>
                <w:sz w:val="20"/>
              </w:rPr>
              <w:t xml:space="preserve">тәрбиелеп отырған анаға немесе </w:t>
            </w:r>
            <w:r>
              <w:br/>
            </w:r>
            <w:r>
              <w:rPr>
                <w:rFonts w:ascii="Times New Roman"/>
                <w:b w:val="false"/>
                <w:i w:val="false"/>
                <w:color w:val="000000"/>
                <w:sz w:val="20"/>
              </w:rPr>
              <w:t xml:space="preserve">әкеге, бала асырап алушыға, </w:t>
            </w:r>
            <w:r>
              <w:br/>
            </w:r>
            <w:r>
              <w:rPr>
                <w:rFonts w:ascii="Times New Roman"/>
                <w:b w:val="false"/>
                <w:i w:val="false"/>
                <w:color w:val="000000"/>
                <w:sz w:val="20"/>
              </w:rPr>
              <w:t xml:space="preserve">қорғаншыға (қамқоршыға) </w:t>
            </w:r>
            <w:r>
              <w:br/>
            </w:r>
            <w:r>
              <w:rPr>
                <w:rFonts w:ascii="Times New Roman"/>
                <w:b w:val="false"/>
                <w:i w:val="false"/>
                <w:color w:val="000000"/>
                <w:sz w:val="20"/>
              </w:rPr>
              <w:t xml:space="preserve">тағайындалатын және төленетін </w:t>
            </w:r>
            <w:r>
              <w:br/>
            </w:r>
            <w:r>
              <w:rPr>
                <w:rFonts w:ascii="Times New Roman"/>
                <w:b w:val="false"/>
                <w:i w:val="false"/>
                <w:color w:val="000000"/>
                <w:sz w:val="20"/>
              </w:rPr>
              <w:t xml:space="preserve">мемлекеттік жәрдемақыны, </w:t>
            </w:r>
            <w:r>
              <w:br/>
            </w:r>
            <w:r>
              <w:rPr>
                <w:rFonts w:ascii="Times New Roman"/>
                <w:b w:val="false"/>
                <w:i w:val="false"/>
                <w:color w:val="000000"/>
                <w:sz w:val="20"/>
              </w:rPr>
              <w:t xml:space="preserve">бірінші топтағы мүгедектігі бар </w:t>
            </w:r>
            <w:r>
              <w:br/>
            </w:r>
            <w:r>
              <w:rPr>
                <w:rFonts w:ascii="Times New Roman"/>
                <w:b w:val="false"/>
                <w:i w:val="false"/>
                <w:color w:val="000000"/>
                <w:sz w:val="20"/>
              </w:rPr>
              <w:t xml:space="preserve">адамға күтім жасайтын </w:t>
            </w:r>
            <w:r>
              <w:br/>
            </w:r>
            <w:r>
              <w:rPr>
                <w:rFonts w:ascii="Times New Roman"/>
                <w:b w:val="false"/>
                <w:i w:val="false"/>
                <w:color w:val="000000"/>
                <w:sz w:val="20"/>
              </w:rPr>
              <w:t xml:space="preserve">адамдарға берілетін мемлекеттік </w:t>
            </w:r>
            <w:r>
              <w:br/>
            </w:r>
            <w:r>
              <w:rPr>
                <w:rFonts w:ascii="Times New Roman"/>
                <w:b w:val="false"/>
                <w:i w:val="false"/>
                <w:color w:val="000000"/>
                <w:sz w:val="20"/>
              </w:rPr>
              <w:t xml:space="preserve">жәрдемақыны тағайындау және </w:t>
            </w:r>
            <w:r>
              <w:br/>
            </w:r>
            <w:r>
              <w:rPr>
                <w:rFonts w:ascii="Times New Roman"/>
                <w:b w:val="false"/>
                <w:i w:val="false"/>
                <w:color w:val="000000"/>
                <w:sz w:val="20"/>
              </w:rPr>
              <w:t>төлеу қағидаларына</w:t>
            </w:r>
            <w:r>
              <w:br/>
            </w:r>
            <w:r>
              <w:rPr>
                <w:rFonts w:ascii="Times New Roman"/>
                <w:b w:val="false"/>
                <w:i w:val="false"/>
                <w:color w:val="000000"/>
                <w:sz w:val="20"/>
              </w:rPr>
              <w:t>8-қосымша</w:t>
            </w:r>
          </w:p>
        </w:tc>
      </w:tr>
    </w:tbl>
    <w:bookmarkStart w:name="z993" w:id="584"/>
    <w:p>
      <w:pPr>
        <w:spacing w:after="0"/>
        <w:ind w:left="0"/>
        <w:jc w:val="left"/>
      </w:pPr>
      <w:r>
        <w:rPr>
          <w:rFonts w:ascii="Times New Roman"/>
          <w:b/>
          <w:i w:val="false"/>
          <w:color w:val="000000"/>
        </w:rPr>
        <w:t xml:space="preserve"> "Күтім жасайтын адамға берілетін жәрдемақыны тағайындау" мемлекеттік қызметін көрсетуге қойылатын негізгі талаптар тізбесі</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Күтім жасайтын адамға берілетін жәрдемақыны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 Халықты әлеуметтік қорғау саласындағы реттеу және бақылау комитетінің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Еңбек және халықты әлеуметтік қорғау министрлігі Еңбек және әлеуметтік қорғау комитетінің аумақтық бөлімшелері (бұдан әрі – көрсетілетін қызметті беруші);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p>
            <w:pPr>
              <w:spacing w:after="20"/>
              <w:ind w:left="20"/>
              <w:jc w:val="both"/>
            </w:pPr>
            <w:r>
              <w:rPr>
                <w:rFonts w:ascii="Times New Roman"/>
                <w:b w:val="false"/>
                <w:i w:val="false"/>
                <w:color w:val="000000"/>
                <w:sz w:val="20"/>
              </w:rPr>
              <w:t>
3) www.egov.kz "электрондық үкіметтің" веб-порталы (бұдан әрі – портал);</w:t>
            </w:r>
          </w:p>
          <w:p>
            <w:pPr>
              <w:spacing w:after="20"/>
              <w:ind w:left="20"/>
              <w:jc w:val="both"/>
            </w:pPr>
            <w:r>
              <w:rPr>
                <w:rFonts w:ascii="Times New Roman"/>
                <w:b w:val="false"/>
                <w:i w:val="false"/>
                <w:color w:val="000000"/>
                <w:sz w:val="20"/>
              </w:rPr>
              <w:t>
4) ұялы байланыстың абоненттік құрылғысы.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p>
            <w:pPr>
              <w:spacing w:after="20"/>
              <w:ind w:left="20"/>
              <w:jc w:val="both"/>
            </w:pPr>
            <w:r>
              <w:rPr>
                <w:rFonts w:ascii="Times New Roman"/>
                <w:b w:val="false"/>
                <w:i w:val="false"/>
                <w:color w:val="000000"/>
                <w:sz w:val="20"/>
              </w:rPr>
              <w:t>
1) көрсетілетін қызметті берушіге, Мемлекеттік корпорацияға, порталға немесе проактивті қызмет арқылы жүгінген кезде – өтініштерді тіркеудің электрондық журналдарында құжаттардың топтамасын тіркеген сәттен бастап 7 (жеті) жұмыс күні.</w:t>
            </w:r>
          </w:p>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қызметті көрсету мерзіміне кірмейді, бұл ретте көрсетілетін қызметті беруші мемлекеттік қызметті көрсету нәтижесін мемлекеттік қызметті көрсету мерзімі өткенге дейін бір тәуліктен кешіктірмей Мемлекеттік корпорацияға ұсынады.</w:t>
            </w:r>
          </w:p>
          <w:p>
            <w:pPr>
              <w:spacing w:after="20"/>
              <w:ind w:left="20"/>
              <w:jc w:val="both"/>
            </w:pPr>
            <w:r>
              <w:rPr>
                <w:rFonts w:ascii="Times New Roman"/>
                <w:b w:val="false"/>
                <w:i w:val="false"/>
                <w:color w:val="000000"/>
                <w:sz w:val="20"/>
              </w:rPr>
              <w:t>
Мемлекеттік қызмет көрсету мерзімі жетіспейтін құжатты (құжаттарды) толықтыру үшін қажеттігіне қарай іс материалдарын жете ресімдеу қажет болған жағдайларда – күнтізбелік 30 (отыз) күн мерзімге ұзартылады, бұл ретте, егер құжаттар жете ресімделсе, Мемлекеттік қызмет қосымша құжатты (құжаттарды) Мемлекеттік корпорацияға ұсынған күннен бастап 7 (жеті) жұмыс күні ішінде көрсетіледі.</w:t>
            </w:r>
          </w:p>
          <w:p>
            <w:pPr>
              <w:spacing w:after="20"/>
              <w:ind w:left="20"/>
              <w:jc w:val="both"/>
            </w:pPr>
            <w:r>
              <w:rPr>
                <w:rFonts w:ascii="Times New Roman"/>
                <w:b w:val="false"/>
                <w:i w:val="false"/>
                <w:color w:val="000000"/>
                <w:sz w:val="20"/>
              </w:rPr>
              <w:t>
Мемлекеттік корпорация өтініш берушіні қосымша құжаттарды ұсыну қажеттігі туралы 5 (бес) жұмыс күні ішінде хабардар етеді;</w:t>
            </w:r>
          </w:p>
          <w:p>
            <w:pPr>
              <w:spacing w:after="20"/>
              <w:ind w:left="20"/>
              <w:jc w:val="both"/>
            </w:pPr>
            <w:r>
              <w:rPr>
                <w:rFonts w:ascii="Times New Roman"/>
                <w:b w:val="false"/>
                <w:i w:val="false"/>
                <w:color w:val="000000"/>
                <w:sz w:val="20"/>
              </w:rPr>
              <w:t>
2) Мемлекеттік корпорацияға құжаттар топтамасын тапсыру үшін күтудің рұқсат етілген ең ұзақ уақыты – 15 минут;</w:t>
            </w:r>
          </w:p>
          <w:p>
            <w:pPr>
              <w:spacing w:after="20"/>
              <w:ind w:left="20"/>
              <w:jc w:val="both"/>
            </w:pPr>
            <w:r>
              <w:rPr>
                <w:rFonts w:ascii="Times New Roman"/>
                <w:b w:val="false"/>
                <w:i w:val="false"/>
                <w:color w:val="000000"/>
                <w:sz w:val="20"/>
              </w:rPr>
              <w:t>
3) Мемлекеттік корпорацияда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ішінара автоматтандырылған)/ қағаз түрінде/ проактивті/ "бір терезе"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 тағайындау туралы хабарлама.</w:t>
            </w:r>
          </w:p>
          <w:p>
            <w:pPr>
              <w:spacing w:after="20"/>
              <w:ind w:left="20"/>
              <w:jc w:val="both"/>
            </w:pPr>
            <w:r>
              <w:rPr>
                <w:rFonts w:ascii="Times New Roman"/>
                <w:b w:val="false"/>
                <w:i w:val="false"/>
                <w:color w:val="000000"/>
                <w:sz w:val="20"/>
              </w:rPr>
              <w:t>
Порталда жәрдемақы тағайындау туралы хабарлама, сондай-ақ жәрдемақы тағайындау туралы ақпарат көрсетілетін қызметті берушінің уәкілетті адамының ЭЦҚ-мен куәландырылған электрондық құжат нысанында көрсетілетін қызметті алушының "жеке кабинетіне" жіберіледі.</w:t>
            </w:r>
          </w:p>
          <w:p>
            <w:pPr>
              <w:spacing w:after="20"/>
              <w:ind w:left="20"/>
              <w:jc w:val="both"/>
            </w:pPr>
            <w:r>
              <w:rPr>
                <w:rFonts w:ascii="Times New Roman"/>
                <w:b w:val="false"/>
                <w:i w:val="false"/>
                <w:color w:val="000000"/>
                <w:sz w:val="20"/>
              </w:rPr>
              <w:t>
Мемлекеттік корпорация көрсетілетін қызметті алушының ұялы телефонына sms-хабарландыру арқылы көрсетілетін қызметті алушыны қабылданған шешім туралы хабардар етеді.</w:t>
            </w:r>
          </w:p>
          <w:p>
            <w:pPr>
              <w:spacing w:after="20"/>
              <w:ind w:left="20"/>
              <w:jc w:val="both"/>
            </w:pPr>
            <w:r>
              <w:rPr>
                <w:rFonts w:ascii="Times New Roman"/>
                <w:b w:val="false"/>
                <w:i w:val="false"/>
                <w:color w:val="000000"/>
                <w:sz w:val="20"/>
              </w:rPr>
              <w:t>
Проактивті қызмет арқылы қызмет көрсетілген кезде қызмет көрсету нәтижесі көрсетілетін қызметті алушының ұялы телефонына sms-хабарландыру арқылы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корпорацияда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түскі үзіліссіз сағат 9.00-ден 18.00-ге дейін.</w:t>
            </w:r>
          </w:p>
          <w:p>
            <w:pPr>
              <w:spacing w:after="20"/>
              <w:ind w:left="20"/>
              <w:jc w:val="both"/>
            </w:pPr>
            <w:r>
              <w:rPr>
                <w:rFonts w:ascii="Times New Roman"/>
                <w:b w:val="false"/>
                <w:i w:val="false"/>
                <w:color w:val="000000"/>
                <w:sz w:val="20"/>
              </w:rPr>
              <w:t>
Қабылдау "электрондық кезек" тәртібінде, көрсетілетін қызметті алушының тіркелген жері бойынша, жеделдетілген қызмет көрсетусіз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көрсетілетін қызметтер" бөлімі;</w:t>
            </w:r>
          </w:p>
          <w:p>
            <w:pPr>
              <w:spacing w:after="20"/>
              <w:ind w:left="20"/>
              <w:jc w:val="both"/>
            </w:pPr>
            <w:r>
              <w:rPr>
                <w:rFonts w:ascii="Times New Roman"/>
                <w:b w:val="false"/>
                <w:i w:val="false"/>
                <w:color w:val="000000"/>
                <w:sz w:val="20"/>
              </w:rPr>
              <w:t>
2) Мемлекеттік корпорация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Мемлекеттік корпорацияға жүгінген кезде көрсетілетін қызметті алушы (немесе нотариус немесе нотариаттық іс-әрекеттер жасайтын лауазымды адам куәландырған, нотариат куәландырған сенімхат бойынша оның өкілі) күтім жасайтын адамға берілетін жәрдемақыны тағайындау үшін Қағидаларға 6-қосымшаға сәйкес нысан бойынша өтініш ұсынады:</w:t>
            </w:r>
          </w:p>
          <w:p>
            <w:pPr>
              <w:spacing w:after="20"/>
              <w:ind w:left="20"/>
              <w:jc w:val="both"/>
            </w:pPr>
            <w:r>
              <w:rPr>
                <w:rFonts w:ascii="Times New Roman"/>
                <w:b w:val="false"/>
                <w:i w:val="false"/>
                <w:color w:val="000000"/>
                <w:sz w:val="20"/>
              </w:rPr>
              <w:t>
1) жеке басын куәландыратын құжат – сәйкестендіру үшін;</w:t>
            </w:r>
          </w:p>
          <w:p>
            <w:pPr>
              <w:spacing w:after="20"/>
              <w:ind w:left="20"/>
              <w:jc w:val="both"/>
            </w:pPr>
            <w:r>
              <w:rPr>
                <w:rFonts w:ascii="Times New Roman"/>
                <w:b w:val="false"/>
                <w:i w:val="false"/>
                <w:color w:val="000000"/>
                <w:sz w:val="20"/>
              </w:rPr>
              <w:t>
2) бірінші топтағы мүгедектігі бар адамға қамқоршылық (қорғаншылық) белгіленген жағдайда – бірінші топтағы мүгедектігі бар адамға қамқоршылық (қорғаншылық) белгіленгенін растайтын құжат;</w:t>
            </w:r>
          </w:p>
          <w:p>
            <w:pPr>
              <w:spacing w:after="20"/>
              <w:ind w:left="20"/>
              <w:jc w:val="both"/>
            </w:pPr>
            <w:r>
              <w:rPr>
                <w:rFonts w:ascii="Times New Roman"/>
                <w:b w:val="false"/>
                <w:i w:val="false"/>
                <w:color w:val="000000"/>
                <w:sz w:val="20"/>
              </w:rPr>
              <w:t>
3) мүгедектігі туралы анықтама.</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4) қылмыстық-атқару жүйесі мекемесінде күтім жасайтын адам ретінде айқындалған адамның орналасқан жері туралы мәліметтер Қазақстан Республикасы Ішкі істер министрлігінің "Орталық автоматтандырылған деректер базасы" ақпараттық жүйесінен жеке басын куәландыратын құжаты бойынша тексеріледі.</w:t>
            </w:r>
          </w:p>
          <w:p>
            <w:pPr>
              <w:spacing w:after="20"/>
              <w:ind w:left="20"/>
              <w:jc w:val="both"/>
            </w:pPr>
            <w:r>
              <w:rPr>
                <w:rFonts w:ascii="Times New Roman"/>
                <w:b w:val="false"/>
                <w:i w:val="false"/>
                <w:color w:val="000000"/>
                <w:sz w:val="20"/>
              </w:rPr>
              <w:t>
Бірінші топтағы мүгедектігі бар адамға күтім жасайтын адам ретінде айқындалған адам үшін:</w:t>
            </w:r>
          </w:p>
          <w:p>
            <w:pPr>
              <w:spacing w:after="20"/>
              <w:ind w:left="20"/>
              <w:jc w:val="both"/>
            </w:pPr>
            <w:r>
              <w:rPr>
                <w:rFonts w:ascii="Times New Roman"/>
                <w:b w:val="false"/>
                <w:i w:val="false"/>
                <w:color w:val="000000"/>
                <w:sz w:val="20"/>
              </w:rPr>
              <w:t>
1) жеке басты куәландыратын құжат – сәйкестендіру үшін.</w:t>
            </w:r>
          </w:p>
          <w:p>
            <w:pPr>
              <w:spacing w:after="20"/>
              <w:ind w:left="20"/>
              <w:jc w:val="both"/>
            </w:pPr>
            <w:r>
              <w:rPr>
                <w:rFonts w:ascii="Times New Roman"/>
                <w:b w:val="false"/>
                <w:i w:val="false"/>
                <w:color w:val="000000"/>
                <w:sz w:val="20"/>
              </w:rPr>
              <w:t>
Қандас мәртебесі бар адамға күтім жасайтын адамға жәрдемақы тағайындау үшін жүгінген жағдайда сәйкестендіру үшін қандас куәлігі беріледі;</w:t>
            </w:r>
          </w:p>
          <w:p>
            <w:pPr>
              <w:spacing w:after="20"/>
              <w:ind w:left="20"/>
              <w:jc w:val="both"/>
            </w:pPr>
            <w:r>
              <w:rPr>
                <w:rFonts w:ascii="Times New Roman"/>
                <w:b w:val="false"/>
                <w:i w:val="false"/>
                <w:color w:val="000000"/>
                <w:sz w:val="20"/>
              </w:rPr>
              <w:t>
2) жәрдемақы беру жөніндегі уәкілетті ұйымдағы банк шотының нөмірі туралы мәліметтерді растайтын құжат – сәйкестендіру үшін;</w:t>
            </w:r>
          </w:p>
          <w:p>
            <w:pPr>
              <w:spacing w:after="20"/>
              <w:ind w:left="20"/>
              <w:jc w:val="both"/>
            </w:pPr>
            <w:r>
              <w:rPr>
                <w:rFonts w:ascii="Times New Roman"/>
                <w:b w:val="false"/>
                <w:i w:val="false"/>
                <w:color w:val="000000"/>
                <w:sz w:val="20"/>
              </w:rPr>
              <w:t>
3) бірінші топтағы мүгедектігі бар адамға күтім жасайтын ретінде айқындалған адамның әрекетке қабілеттілігі туралы мәліметтер жеке басты куәландыратын құжат бойынша Қазақстан Республикасы Әділет министрлігінің "Жеке тұлғалардың мемлекеттік дерекқоры" ақпараттық жүйесінде тексеріледі.</w:t>
            </w:r>
          </w:p>
          <w:p>
            <w:pPr>
              <w:spacing w:after="20"/>
              <w:ind w:left="20"/>
              <w:jc w:val="both"/>
            </w:pPr>
            <w:r>
              <w:rPr>
                <w:rFonts w:ascii="Times New Roman"/>
                <w:b w:val="false"/>
                <w:i w:val="false"/>
                <w:color w:val="000000"/>
                <w:sz w:val="20"/>
              </w:rPr>
              <w:t>
Байқоңыр қаласының тұрғындары үшін – Байқоңыр қаласы тұрғын үй шаруашылығының азаматтарды есепке алу және тіркеу жөніндегі бөлімінің анықтамасы.</w:t>
            </w:r>
          </w:p>
          <w:p>
            <w:pPr>
              <w:spacing w:after="20"/>
              <w:ind w:left="20"/>
              <w:jc w:val="both"/>
            </w:pPr>
            <w:r>
              <w:rPr>
                <w:rFonts w:ascii="Times New Roman"/>
                <w:b w:val="false"/>
                <w:i w:val="false"/>
                <w:color w:val="000000"/>
                <w:sz w:val="20"/>
              </w:rPr>
              <w:t>
4) қылмыстық-атқару жүйесі мекемесінде күтім жасайтын адам ретінде айқындалған адамның орналасқан жері туралы мәліметтер Қазақстан Республикасы Ішкі істер министрлігінің "Орталық автоматтандырылған деректер базасы" ақпараттық жүйесінен жеке басын куәландыратын құжаты бойынша тексеріледі.</w:t>
            </w:r>
          </w:p>
          <w:p>
            <w:pPr>
              <w:spacing w:after="20"/>
              <w:ind w:left="20"/>
              <w:jc w:val="both"/>
            </w:pPr>
            <w:r>
              <w:rPr>
                <w:rFonts w:ascii="Times New Roman"/>
                <w:b w:val="false"/>
                <w:i w:val="false"/>
                <w:color w:val="000000"/>
                <w:sz w:val="20"/>
              </w:rPr>
              <w:t>
Күтім жасайтын адамға берілетін жәрдемақыны тағайындау үшін бірінші топтағы мүгедектігі бар адамға қамқоршылық белгіленгенін растайтын құжаттарды, сондай-ақ бірінші топтағы мүгедектігі бар адамның мүгедектігі туралы анықтамасын, психикалық денсаулық сақтау орталығында есепте тұру фактісі туралы мәліметтерді, банк шотының нөмірі туралы мәліметтерді ұсыну көрсетілген құжаттарда қамтылған ақпарат Қағидаларға 5-қосымшаға сәйкес мемлекеттік органдардың және (немесе) ұйымдардың ақпараттық жүйелеріне сұрау салуға сәйкес расталған кезде талап етілмейді.</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жәрдемақы тағайындау үшін – Қағидаларға 7-қосымшаға сәйкес нысан бойынша көрсетілетін қызметті алушының ЭЦҚ-сымен куәландырылған электрондық құжат нысанында порталда күтім жасайтын адамға берілетін жәрдемақыны тағайындауға өтініш.</w:t>
            </w:r>
          </w:p>
          <w:p>
            <w:pPr>
              <w:spacing w:after="20"/>
              <w:ind w:left="20"/>
              <w:jc w:val="both"/>
            </w:pPr>
            <w:r>
              <w:rPr>
                <w:rFonts w:ascii="Times New Roman"/>
                <w:b w:val="false"/>
                <w:i w:val="false"/>
                <w:color w:val="000000"/>
                <w:sz w:val="20"/>
              </w:rPr>
              <w:t>
проактивті қызмет арқылы:</w:t>
            </w:r>
          </w:p>
          <w:p>
            <w:pPr>
              <w:spacing w:after="20"/>
              <w:ind w:left="20"/>
              <w:jc w:val="both"/>
            </w:pPr>
            <w:r>
              <w:rPr>
                <w:rFonts w:ascii="Times New Roman"/>
                <w:b w:val="false"/>
                <w:i w:val="false"/>
                <w:color w:val="000000"/>
                <w:sz w:val="20"/>
              </w:rPr>
              <w:t>
жәрдемақы тағайындау үшін – проактивті қызмет көрсетуге көрсетілетін қызметті алушының келісімі, сондай-ақ көрсетілетін қызметті алушының ұялы байланысының абоненттік құрылғысы арқылы банктік шот нөмірін растау немесе ұсыну.</w:t>
            </w:r>
          </w:p>
          <w:p>
            <w:pPr>
              <w:spacing w:after="20"/>
              <w:ind w:left="20"/>
              <w:jc w:val="both"/>
            </w:pPr>
            <w:r>
              <w:rPr>
                <w:rFonts w:ascii="Times New Roman"/>
                <w:b w:val="false"/>
                <w:i w:val="false"/>
                <w:color w:val="000000"/>
                <w:sz w:val="20"/>
              </w:rPr>
              <w:t>
Өтініш берушінің және күтім жасайтын адам ретінде айқындалған адамның жеке басын және тұрғылықты жері бойынша тіркелуін (күтім жасайтын адам ретінде айқындалған адамның және бірінші топтағы мүгедектігі бар адамның бір қала және (немесе) аудан шегінде тұру, қылмыстық-атқару жүйесі мекемесінде болу фактісін растау үшін) куәландыратын мәліметтер, сондай-ақ банк шотының нөмірі туралы мәліметтер Қағидаларға 5-қосымшаға сәйкес мемлекеттік органдардың және (немесе) ұйымдардың ақпараттық жүйелеріне сұрау салуға сәйкес ақпараттық жүйелерден алынады.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Қағидалармен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Уәкілетті мемлекеттік органның ақпараттық жүйесінен жәрдемақыларды тағайындау, төлеу немесе тағайындауға өтініш беру фактісін растайтын ақпарат алған кезде, сондай-ақ өтініш берушіде бірінші топтағы мүгедектігі бар адамға күтім жасайтын адамның күнтізбелік бір жыл ішінде екі реттен артық ауысу фактісі болған кезде, бірінші топтағы мүгедекті бар адамға әлеуметтік жеке көмекшінің қызметін ұсыну фактісі болған кезде (бірінші топтағы мүгедектігі бар адамға күтімі бойынша жәрдемақыны тағайындау үшін) өтініш берушіге Қағидаларға 9-қосымшаға сәйкес нысан бойынша өтінішті қабылдаудан бас тарту туралы қолхат беріледі.</w:t>
            </w:r>
          </w:p>
          <w:p>
            <w:pPr>
              <w:spacing w:after="20"/>
              <w:ind w:left="20"/>
              <w:jc w:val="both"/>
            </w:pPr>
            <w:r>
              <w:rPr>
                <w:rFonts w:ascii="Times New Roman"/>
                <w:b w:val="false"/>
                <w:i w:val="false"/>
                <w:color w:val="000000"/>
                <w:sz w:val="20"/>
              </w:rPr>
              <w:t>
Өтініш беруші құжаттардың толық топтамасын ұсынбаған және (немесе) қолданылу мерзімі өтіп кеткен құжаттарды ұсынған кезде өтініш берушіге осы Қағидаларға 10-қосымшаға сәйкес нысан бойынша жәрдемақылар тағайындауға өтінішті қабылдаудан бас тарту туралы қолхат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Министрлік – www.enbek.gov.kz. "Мемлекеттік қызметтер" бөлімі;</w:t>
            </w:r>
          </w:p>
          <w:p>
            <w:pPr>
              <w:spacing w:after="20"/>
              <w:ind w:left="20"/>
              <w:jc w:val="both"/>
            </w:pPr>
            <w:r>
              <w:rPr>
                <w:rFonts w:ascii="Times New Roman"/>
                <w:b w:val="false"/>
                <w:i w:val="false"/>
                <w:color w:val="000000"/>
                <w:sz w:val="20"/>
              </w:rPr>
              <w:t>
2) Мемлекеттік корпорация – www.gov4c.kz.</w:t>
            </w:r>
          </w:p>
          <w:p>
            <w:pPr>
              <w:spacing w:after="20"/>
              <w:ind w:left="20"/>
              <w:jc w:val="both"/>
            </w:pPr>
            <w:r>
              <w:rPr>
                <w:rFonts w:ascii="Times New Roman"/>
                <w:b w:val="false"/>
                <w:i w:val="false"/>
                <w:color w:val="000000"/>
                <w:sz w:val="20"/>
              </w:rPr>
              <w:t>
2.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Физикалық тұрғыдан мүмкіндігі шектеулі адамдар үшін пандустың, шақыру түймесінің, зағиптар мен нашар көретіндерге арналған тактильді жолдың, күту залының, үлгі құжаттары бар тіректің болуы қажет.</w:t>
            </w:r>
          </w:p>
          <w:p>
            <w:pPr>
              <w:spacing w:after="20"/>
              <w:ind w:left="20"/>
              <w:jc w:val="both"/>
            </w:pPr>
            <w:r>
              <w:rPr>
                <w:rFonts w:ascii="Times New Roman"/>
                <w:b w:val="false"/>
                <w:i w:val="false"/>
                <w:color w:val="000000"/>
                <w:sz w:val="20"/>
              </w:rPr>
              <w:t>
3. Көрсетілетін қызметті алушының ЭЦҚ болған кезде, жәрдемақы тағайындау туралы ақпаратты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Бала кезінен бірінші топ мүгедектігі белгілеген кезде көрсетілетін қызметті алушының таңдауы бойынша "Күтім жасайтын адамға берілетін жәрдемақыны тағайындау" мемлекеттік қызметі "бір өтініш" қағидаты бойынша көрсетіледі.</w:t>
            </w:r>
          </w:p>
          <w:p>
            <w:pPr>
              <w:spacing w:after="20"/>
              <w:ind w:left="20"/>
              <w:jc w:val="both"/>
            </w:pPr>
            <w:r>
              <w:rPr>
                <w:rFonts w:ascii="Times New Roman"/>
                <w:b w:val="false"/>
                <w:i w:val="false"/>
                <w:color w:val="000000"/>
                <w:sz w:val="20"/>
              </w:rPr>
              <w:t>
Проактивті қызмет арқылы күтім жасайтын адамға берілетін жәрдемақыны тағайындау қызмет көрсету субъектісінің бастамасы бойынша ұсынылады, оны көрсету үшін ұялы байланыстың абоненттік құрылғысы арқылы ұсынылған қызметті алу субъектісінің міндетті келісімі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xml:space="preserve">№ 195 бұйрыққа </w:t>
            </w:r>
            <w:r>
              <w:br/>
            </w:r>
            <w:r>
              <w:rPr>
                <w:rFonts w:ascii="Times New Roman"/>
                <w:b w:val="false"/>
                <w:i w:val="false"/>
                <w:color w:val="000000"/>
                <w:sz w:val="20"/>
              </w:rPr>
              <w:t>7-қосымша</w:t>
            </w:r>
            <w:r>
              <w:br/>
            </w:r>
            <w:r>
              <w:rPr>
                <w:rFonts w:ascii="Times New Roman"/>
                <w:b w:val="false"/>
                <w:i w:val="false"/>
                <w:color w:val="000000"/>
                <w:sz w:val="20"/>
              </w:rPr>
              <w:t>Атаулы әлеуметтік көмекті</w:t>
            </w:r>
            <w:r>
              <w:br/>
            </w:r>
            <w:r>
              <w:rPr>
                <w:rFonts w:ascii="Times New Roman"/>
                <w:b w:val="false"/>
                <w:i w:val="false"/>
                <w:color w:val="000000"/>
                <w:sz w:val="20"/>
              </w:rPr>
              <w:t>тағайындау және төлеу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"Атаулы әлеуметтік көмекті тағайындау" мемлекеттік қызметін көрсетуге қойылатын негізгі талаптар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Атаулы әлеуметтік көмекті тағайындау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ЖАО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 мансап орталығы, "электрондық үкіметтің" веб-порталы www. egov. kz (бұдан әрі – портал), ұялы байланыстың абоненттік құрылғысы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мансап орталығына жүгінген кезде – мансап орталығы құжаттар топтамасын тіркеген күннен бастап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Проактивтік қызмет көрсетілген кезде – адамның (отбасының) материалдық жағдайына тексеру жүргізуге адамның (отбасының) келісімін алған күннен бастап – 15 (он бес)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ауылдық округ әкіміне құжаттар топтамасын тапсырған күннен бастап – 18 (он сегіз) жұмыс күні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немесе ұйымдарға сұрау салу ресімдеген жағдайда құжаттар топтамасын қалыптастыру мерзімі өтініш берушіге жазбаша хабарлама жібере отырып, күнтізбелік 30 (отыз) күнге дейін тиісті мемлекеттік органдарға және (немесе) ұйымдарға сұрау салу келіп түскен күннен бастап екі жұмыс күні ішінде ұзартылады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орталығында, кент, ауыл, ауылдық округ әкімінде құжаттар топтамасын тапсыру үшін күтудің рұқсат етілген ең ұзақ уақыты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түрінде/проактивті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көмекті тағайындау туралы хабарлама, ал бас тартқан жағдайда – оның себептерін жазбаша нысанда мансап орталығы немесе әкім арқылы, сондай-ақ ұялы байланыс желілеріндегі абоненттік нөмірге хабарлама жіберу жолымен хабардар ету.</w:t>
            </w:r>
          </w:p>
          <w:p>
            <w:pPr>
              <w:spacing w:after="20"/>
              <w:ind w:left="20"/>
              <w:jc w:val="both"/>
            </w:pPr>
            <w:r>
              <w:rPr>
                <w:rFonts w:ascii="Times New Roman"/>
                <w:b w:val="false"/>
                <w:i w:val="false"/>
                <w:color w:val="000000"/>
                <w:sz w:val="20"/>
              </w:rPr>
              <w:t>
Қызметті портал арқылы көрсеткен кезде тағайындау туралы хабарлама, ал бас тартқан жағдайда – оның себептерін көрсете отырып, көрсетілетін қызметті алушының "жеке кабинетіне" уәкілетті органның ЭЦҚ-мен куәландырылған электрондық құжат нысанында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мансап орталығында, кент, ауыл, ауылдық округ әкімінде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күндерінен басқа, түскі үзілісті ескере отырып, көрсетілетін қызметті берушінің жұмыс кестесіне сәйкес дүйсенбіден жұмаға дейін өтінішті қабылдау және Мемлекеттік қызмет көрсету нәтижесін беру.</w:t>
            </w:r>
          </w:p>
          <w:p>
            <w:pPr>
              <w:spacing w:after="20"/>
              <w:ind w:left="20"/>
              <w:jc w:val="both"/>
            </w:pPr>
            <w:r>
              <w:rPr>
                <w:rFonts w:ascii="Times New Roman"/>
                <w:b w:val="false"/>
                <w:i w:val="false"/>
                <w:color w:val="000000"/>
                <w:sz w:val="20"/>
              </w:rPr>
              <w:t>
Мемлекеттік көрсетілетін қызмет алдын ала жазылусыз және жеделдетіп қызмет көрсетусіз кезектілік тәртібінде көрсетіледі.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Мансап орталығына мемлекеттік қызмет көрсету үшін жүгінген кезде көрсетілетін қызметті беруші өтінішті қабылдау кезінде мынадай мәліметтерді алу үшін "электрондық үкімет" шлюзі арқылы мемлекеттік органдар мен ұйымдардың тиісті ақпараттық жүйелеріне (бұдан әрі – ақпараттық жүйелер) сұрау салуды қалыптастырады: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 берушінің жеке басын куәландыратын, оның ішінде цифрлық құжаттар сервисінен (жеке басын сәйкестендіру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қандас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босқын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шетелдік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азаматтығы жоқ адам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отбасының әрбір мүшесіне тұрақты немесе уақытша тұрғылықты жері бойынша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жәрдемақыларды беру жөніндегі уәкілетті ұйымдағы банктік деректемелер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мүгедектікті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баланың тууын (қайтыс болуын) тіркеу туралы (барлық балаларға);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қорғаншылық (қамқоршылық) белгілеу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бала асырап алу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некені (ерлі-зайыптылықты) Қазақстан Республикасынан тыс жерде тіркеу жағдайларын қоспағанда, неке (ерлі-зайыптылықты) қиюды (некені бұзуды) тіркеу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егер он сегіз жастан жиырма үш жасқа дейінгі асырауындағылар күндізгі оқу нысанының білім алушылары болып табылса – оқу орнында оқу фактісі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кірістер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кәсіпкерлік қызметті жүзеге асыратын адамның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өтініш берушіде және оның отбасы мүшелерінде атаулы әлеуметтік көмекті тағайындау, төлеу немесе тағайындауға өтініш беру фактісінің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жеке қосалқы шаруашылықтың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жұмыспен қамтуға жәрдемдесудің белсенді шараларына тартылатын отбасының еңбекке қабілетті мүшелері үшін еңбек қызметі туралы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атаулы әлеуметтік көмек тағайындауға жүгінер алдындағы үш ай қатарынан алимент туралы және (немесе) ол бойынша берешектің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өтініш берушінің отбасы мүшелерінің бас бостандығынан айыру немесе мәжбүрлеп емдеу орындарында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меншігінде тұрғын үй, үй-жайдың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меншігінде жеке тұрғын үй құрылысына арналған жер учаскесінің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меншігінде автокөлік құралының болуы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іздестіру есебіндегі адамның мәртебесі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мәліметтер болмаған жағдайда әкім немесе мансап орталығы тиісті мемлекеттік органға және (немесе) ұйымға жазбаша сұрау салуды ресімдейді.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жоғарыда көрсетілген құжаттарды қағаз жеткізгіште ұсынуға құқылы.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кезде көрсетілетін өтініш берушіге Орталықта, кент, ауыл, ауылдық округ әкімі - тіркеу күні және мемлекеттік қызметті алу күні, құжаттарды қабылдаған адамның тегі мен аты-жөні көрсетілген өтініштің үзбелі талоны беріледі.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 хабарламасына жауап ретінде қысқа мәтіндік хабарлама жіберу арқылы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көрсетілетін қызметті алушының ЭЦҚ-мен куәландырылған портал арқылы атаулы әлеуметтік көмек тағайындауға өтініш;</w:t>
            </w:r>
          </w:p>
          <w:p>
            <w:pPr>
              <w:spacing w:after="20"/>
              <w:ind w:left="20"/>
              <w:jc w:val="both"/>
            </w:pPr>
            <w:r>
              <w:rPr>
                <w:rFonts w:ascii="Times New Roman"/>
                <w:b w:val="false"/>
                <w:i w:val="false"/>
                <w:color w:val="000000"/>
                <w:sz w:val="20"/>
              </w:rPr>
              <w:t>
көрсетілетін қызметті алушы мен оның отбасы мүшелерінің жеке басын куәландыратын құжаттың, қандастың мәртебесі туралы, босқын мәртебесі туралы, шетелдіктің мәртебесі туралы, азаматтығы жоқ адамның мәртебесі туралы, отбасының әрбір мүшесіне тұрақты немесе уақытша тұрғылықты жері бойынша тіркеу туралы мәліметтер;</w:t>
            </w:r>
          </w:p>
          <w:p>
            <w:pPr>
              <w:spacing w:after="20"/>
              <w:ind w:left="20"/>
              <w:jc w:val="both"/>
            </w:pPr>
            <w:r>
              <w:rPr>
                <w:rFonts w:ascii="Times New Roman"/>
                <w:b w:val="false"/>
                <w:i w:val="false"/>
                <w:color w:val="000000"/>
                <w:sz w:val="20"/>
              </w:rPr>
              <w:t>
жәрдемақы беру жөніндегі уәкілетті ұйымдағы банктік деректемелері туралы; мүгедектікті белгілеу туралы; баланың (барлық балаларға) тууын (қайтыс болуын) тіркеу туралы; қорғаншылық (қамқоршылық) белгілеу туралы; бала асырап алу туралы; некені (ерлі-зайыптылықты) одан тыс жерлерде тіркеу жағдайларын қоспағанда, неке қиюды (ерлі-зайыптылықты) тіркеу туралы; егер он сегіз жастан жиырма үш жасқа дейінгі асырауындағылар күндізгі оқу нысанының білім алушылары болып табылса – оқу орнында оқу фактісі туралы; табыстар туралы (жалақы, әлеуметтік төлемдер, кәсіпкерлік қызметтен, жылжымайтын және (немесе) жылжымалы мүлікті жалға беруден, жылжымайтын және (немесе) жылжымалы мүлікті сатудан түскен табыстар), кәсіпкерлік қызметті жүзеге асыратын адамның мәртебесі туралы, өтініш берушіде және оның отбасы мүшелерінде атаулы әлеуметтік көмекті тағайындау, төлеу немесе тағайындауға өтініш беру фактісінің болуы туралы әлеуметтік көмек, жұмыспен қамтуға жәрдемдесудің белсенді шараларына тартылатын отбасының еңбекке қабілетті мүшелері үшін жеке қосалқы шаруашылығының болуы туралы, еңбек қызметі (бар болса) туралы;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 алименттер және (немесе) оларды алмастыратын адамдар туралы атаулы әлеуметтік көмек тағайындауға өтініш білдірген тоқсанның алдындағы үш ай қатарынан олар бойынша берешектің болуы туралы; өтініш берушінің отбасы мүшелерінің бас бостандығынан айыру немесе мәжбүрлеп емдеу орындарында болуы туралы; меншігінде тұрғын үйдің, үй-жайлардың болуы туралы, меншігінде жеке тұрғын үй құрылысына арналған жер учаскесінің болуы туралы, меншігінде көлік құралының болуы туралы, іздестіру есебіндегі адамның мәртебесі туралы көрсетілетін қызметті алушы "электрондық үкімет" шлюзі арқылы тиісті мемлекеттік цифрлық жүйелерден алады.</w:t>
            </w:r>
          </w:p>
          <w:p>
            <w:pPr>
              <w:spacing w:after="20"/>
              <w:ind w:left="20"/>
              <w:jc w:val="both"/>
            </w:pPr>
            <w:r>
              <w:rPr>
                <w:rFonts w:ascii="Times New Roman"/>
                <w:b w:val="false"/>
                <w:i w:val="false"/>
                <w:color w:val="000000"/>
                <w:sz w:val="20"/>
              </w:rPr>
              <w:t>
Көрсетілетін қызметті берушілер іске асырылған интеграция арқылы цифрлық құжаттарды цифрлық құжаттар</w:t>
            </w:r>
          </w:p>
          <w:p>
            <w:pPr>
              <w:spacing w:after="20"/>
              <w:ind w:left="20"/>
              <w:jc w:val="both"/>
            </w:pPr>
            <w:r>
              <w:rPr>
                <w:rFonts w:ascii="Times New Roman"/>
                <w:b w:val="false"/>
                <w:i w:val="false"/>
                <w:color w:val="000000"/>
                <w:sz w:val="20"/>
              </w:rPr>
              <w:t>
сервисінен порталда тіркелген пайдаланушының ұялы байланыс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Проактивтік қызмет көрсетілген кезде:</w:t>
            </w:r>
          </w:p>
          <w:p>
            <w:pPr>
              <w:spacing w:after="20"/>
              <w:ind w:left="20"/>
              <w:jc w:val="both"/>
            </w:pPr>
            <w:r>
              <w:rPr>
                <w:rFonts w:ascii="Times New Roman"/>
                <w:b w:val="false"/>
                <w:i w:val="false"/>
                <w:color w:val="000000"/>
                <w:sz w:val="20"/>
              </w:rPr>
              <w:t>
мемлекеттік қызметті көрсету үшін – көрсетілетін қызметті алушының проактивті қызмет көрсетуге келісімі, сондай-ақ көрсетілетін қызметті алушының ұялы байланысының абоненттік құрылғысы арқылы банк шотының нөмірін растау немесе ұсыну.</w:t>
            </w:r>
          </w:p>
          <w:p>
            <w:pPr>
              <w:spacing w:after="20"/>
              <w:ind w:left="20"/>
              <w:jc w:val="both"/>
            </w:pPr>
            <w:r>
              <w:rPr>
                <w:rFonts w:ascii="Times New Roman"/>
                <w:b w:val="false"/>
                <w:i w:val="false"/>
                <w:color w:val="000000"/>
                <w:sz w:val="20"/>
              </w:rPr>
              <w:t>
Көрсетілетін қызметті алушының және оның отбасы мүшелерінің жеке басын куәландыратын құжаттың, қандас мәртебесі туралы, босқын мәртебесі туралы, шетелдік мәртебесі туралы, азаматтығы жоқ адам мәртебесі туралы, отбасының әрбір мүшесіне тұрақты немесе уақытша тұрғылықты жері бойынша тіркеу туралы, мүгедектікті белгілеу туралы, баланың тууын (қайтыс болуын) (барлық балаларға) тіркеу туралы, қорғаншылық (қамқоршылық) белгілеу туралы, бала асырап алу туралы, Қазақстан Республикасынан тыс жерлерде некені (ерлі-зайыптылықты) тіркеу жағдайларын қоспағанда, некені (ерлі-зайыптылықты) қиюды (бұзуды) тіркеу туралы, егер он сегіз жастан жиырма үш жасқа дейінгі асырауындағылар күндізгі оқу нысанының білім алушылары болып табылса - оқу орнында оқу фактісі туралы, табыс туралы (жалақы, әлеуметтік төлемдер, кәсіпкерлік қызметтен түскен табыстар, жылжымайтын және (немесе) жылжымалы мүлікті жалға беруден, жылжымайтын және (немесе) жылжымалы мүлікті сатудан түскен табыстар); кәсіпкерлік қызметті жүзеге асыратын адамның мәртебесі туралы, өтініш берушіде және оның отбасы мүшелерінде атаулы әлеуметтік көмек тағайындау, төлеу немесе оны тағайындауға өтініш беру фактісінің болуы туралы, жеке қосалқы шаруашылығының болуы туралы, жұмыспен қамтуға жәрдемдесудің белсенді шараларына тартылатын отбасының еңбекке қабілетті мүшелері үшін еңбек қызметі туралы (бар болса), жұмыспен қамтуға жәрдемдесудің белсенді шараларына тартылатын отбасының еңбекке қабілетті мүшелері үшін білімі, біліктілігі, арнайы білімінің немесе кәсіптік даярлығының (бар болса) болуы туралы, атаулы әлеуметтік көмек тағайындауға өтініш білдірген тоқсанның алдындағы қатарынан үш ай ішінде алимент және (немесе) олар бойынша берешегінің болуы туралы, бас бостандығынан айыру орындарында болуы немесе өтініш берушінің отбасы мүшелерін мәжбүрлеп емдеу туралы, меншігінде тұрғын үйдің, үй-жайлардың болуы туралы, меншігінде жеке тұрғын үй құрылысына арналған жер учаскесінің болуы туралы, меншігінде автокөлік құралының болуы туралы, іздестіру есебіндегі адамның мәртебесі туралы мәліметтерді, электрондық өтініште көрсетілген банк шотының нөмірі туралы мәліметтерді көрсетілетін қызметті беруші тиісті мемлекеттік ақпараттық жүйелерден "электрондық үкімет" шлюзі арқылы алады. Көрсетілетін қызметті берушілер цифрлық құжаттарды іске асырылған интеграция арқылы цифрлық құжаттар сервисінен портал хабарламасына жауап ретінде қысқа мәтіндік хабар жіберу арқылы пайдаланушының порталда тіркелген ұялы байланысының абоненттік нөмірі арқылы ұсынылған құжат иесінің келісімі болған жағдайда алады.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тағайындаудан бас тартуға: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отбасының жан басына шаққандағы орташа кірісінің облыстарда, республикалық маңызы бар қалаларда, астанада белгіленген кедейлік шегінен асуы;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учаскелік комиссияның материалдық жағдайына тексеру жүргізуден өтініш берушінің бас тартуы;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адамның (отбасының) материалдық жағдайын тексеру нәтижесінде дайындалған қажеттіліктің жоқтығы туралы учаскелік комиссияның қорытындысы;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Кодекстің 122-бабының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адамдарды қоспағанда, отбасының еңбекке қабілетті мүшесінің жұмыспен қамтуға жәрдемдесетін шараларға қатысудан бас тартқан күннен бастап алты ай ішінде бас тартуы;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алушының кінәсінан бұрын жасалған әлеуметтік келісімшартты бұзу және (немесе) әлеуметтік келісімшартта көзделген міндеттемелерді орындамау – атаулы әлеуметтік көмек тағайындауға қайталап өтініш бергенге дейінгі алты ай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атаулы әлеуметтік көмек тағайындау үшін көрінеу жалған мәліметтер және (немесе) дұрыс емес құжаттарды – олар ұсынылған күннен бастап алты ай ішінде ұсыну негіз болып табылады.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Қазақстан Республикасы Еңбек және халықты әлеуметтік қорғау министрлігінің www.enbek.gov.kz интернет-ресурсында "Мемлекеттік қызметтер" бөлімінде орналастырылған.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қашықтықтан қол жеткізу режимінде мемлекеттік қызметтерді көрсету мәртебесі туралы ақпаратты көрсетілетін қызметті берушінің анықтама қызметтері, сондай-ақ "1414", 8-800-080-7777 Бірыңғай байланыс орталығы арқылы ала 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 Цифрлық құжатты пайдалану үшін пайдаланушылардың мобильді қосымшасында және ақпараттық жүйелерінде қолжетімді әдістермен авторизациядан өту қажет, бұдан әрі "Цифрлық құжаттар" бөлімінде одан әрі пайдалану үшін қажетті құжатты қарайды.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жәрдемақы тағайындау туралы ақпаратты портал арқылы электрондық нысанда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