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4a0c8e" w14:textId="b4a0c8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"Әлеуметтік-еңбек саласында мемлекеттік қызметтерді көрсетудің кейбір мәселелері туралы" Қазақстан Республикасы Еңбек және халықты әлеуметтік қорғау министрінің 2021 жылғы 25 наурыздағы № 84 бұйрығына өзгерістер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26 мамырдағы № 196 бұйрығы. Қазақстан Республикасының Әділет министрлігінде 2026 жылғы 28 мамырда № 38807 болып тіркелді</w:t>
      </w:r>
    </w:p>
    <w:p>
      <w:pPr>
        <w:spacing w:after="0"/>
        <w:ind w:left="0"/>
        <w:jc w:val="both"/>
      </w:pPr>
      <w:bookmarkStart w:name="z4" w:id="0"/>
      <w:r>
        <w:rPr>
          <w:rFonts w:ascii="Times New Roman"/>
          <w:b w:val="false"/>
          <w:i w:val="false"/>
          <w:color w:val="000000"/>
          <w:sz w:val="28"/>
        </w:rPr>
        <w:t xml:space="preserve">
      </w:t>
      </w:r>
      <w:r>
        <w:rPr>
          <w:rFonts w:ascii="Times New Roman"/>
          <w:b/>
          <w:i w:val="false"/>
          <w:color w:val="000000"/>
          <w:sz w:val="28"/>
        </w:rPr>
        <w:t>ЗҚАИ-</w:t>
      </w:r>
      <w:r>
        <w:rPr>
          <w:rFonts w:ascii="Times New Roman"/>
          <w:b/>
          <w:i w:val="false"/>
          <w:color w:val="000000"/>
          <w:sz w:val="28"/>
        </w:rPr>
        <w:t>ның</w:t>
      </w:r>
      <w:r>
        <w:rPr>
          <w:rFonts w:ascii="Times New Roman"/>
          <w:b w:val="false"/>
          <w:i w:val="false"/>
          <w:color w:val="000000"/>
          <w:sz w:val="28"/>
        </w:rPr>
        <w:t xml:space="preserve"> </w:t>
      </w:r>
      <w:r>
        <w:rPr>
          <w:rFonts w:ascii="Times New Roman"/>
          <w:b/>
          <w:i w:val="false"/>
          <w:color w:val="000000"/>
          <w:sz w:val="28"/>
        </w:rPr>
        <w:t>ескертпесі</w:t>
      </w:r>
      <w:r>
        <w:rPr>
          <w:rFonts w:ascii="Times New Roman"/>
          <w:b/>
          <w:i w:val="false"/>
          <w:color w:val="000000"/>
          <w:sz w:val="28"/>
        </w:rPr>
        <w:t>!</w:t>
      </w:r>
    </w:p>
    <w:bookmarkEnd w:id="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Қолданысқа енгізілу тәртібін </w:t>
      </w:r>
      <w:r>
        <w:rPr>
          <w:rFonts w:ascii="Times New Roman"/>
          <w:b w:val="false"/>
          <w:i w:val="false"/>
          <w:color w:val="000000"/>
          <w:sz w:val="28"/>
        </w:rPr>
        <w:t>4-тармақтан</w:t>
      </w:r>
      <w:r>
        <w:rPr>
          <w:rFonts w:ascii="Times New Roman"/>
          <w:b/>
          <w:i w:val="false"/>
          <w:color w:val="000000"/>
          <w:sz w:val="28"/>
        </w:rPr>
        <w:t xml:space="preserve"> қараңыз.</w:t>
      </w:r>
    </w:p>
    <w:p>
      <w:pPr>
        <w:spacing w:after="0"/>
        <w:ind w:left="0"/>
        <w:jc w:val="both"/>
      </w:pPr>
      <w:r>
        <w:rPr>
          <w:rFonts w:ascii="Times New Roman"/>
          <w:b w:val="false"/>
          <w:i w:val="false"/>
          <w:color w:val="000000"/>
          <w:sz w:val="28"/>
        </w:rPr>
        <w:t>
      БҰЙЫРАМЫН:</w:t>
      </w:r>
    </w:p>
    <w:bookmarkStart w:name="z5" w:id="1"/>
    <w:p>
      <w:pPr>
        <w:spacing w:after="0"/>
        <w:ind w:left="0"/>
        <w:jc w:val="both"/>
      </w:pPr>
      <w:r>
        <w:rPr>
          <w:rFonts w:ascii="Times New Roman"/>
          <w:b w:val="false"/>
          <w:i w:val="false"/>
          <w:color w:val="000000"/>
          <w:sz w:val="28"/>
        </w:rPr>
        <w:t xml:space="preserve">
      1. "Әлеуметтік-еңбек саласында мемлекеттік қызметтерді көрсетудің кейбір мәселелері туралы" Қазақстан Республикасы Еңбек және халықты әлеуметтік қорғау министрінің 2021 жылғы 25 наурыздағы № 84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22394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тармақшасына сәйкес БҰЙЫРАМЫН:"; </w:t>
      </w:r>
    </w:p>
    <w:bookmarkEnd w:id="2"/>
    <w:bookmarkStart w:name="z8" w:id="3"/>
    <w:p>
      <w:pPr>
        <w:spacing w:after="0"/>
        <w:ind w:left="0"/>
        <w:jc w:val="both"/>
      </w:pPr>
      <w:r>
        <w:rPr>
          <w:rFonts w:ascii="Times New Roman"/>
          <w:b w:val="false"/>
          <w:i w:val="false"/>
          <w:color w:val="000000"/>
          <w:sz w:val="28"/>
        </w:rPr>
        <w:t xml:space="preserve">
      көрсетілген бұйрықпен бекітілген "Семей ядролық сынақ полигонындағы ядролық сынақтардың салдарынан зардап шеккен азаматтарды тіркеу, біржолғы мемлекеттік ақшалай өтемақы төлеу, куәлік беру"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xml:space="preserve">
      "1. Осы "Семей ядролық сынақ полигонындағы ядролық сынақтардың салдарынан зардап шеккен азаматтарды тiркеу, біржолғы мемлекеттік ақшалай өтемақы төлеу, куәлік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"Семей ядролық сынақ полигонындағы ядролық сынақтардың салдарынан зардап шеккен азаматтарды тiркеу, біржолғы мемлекеттік ақшалай өтемақы төлеу, куәлік беру" мемлекеттік қызметін көрсету (бұдан әрі – мемлекеттік қызмет) тәртiбiн айқындайды.";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екінші бөлігінің 3) тармақшасы мынадай редакцияда жазылсын:</w:t>
      </w:r>
    </w:p>
    <w:bookmarkStart w:name="z12" w:id="5"/>
    <w:p>
      <w:pPr>
        <w:spacing w:after="0"/>
        <w:ind w:left="0"/>
        <w:jc w:val="both"/>
      </w:pPr>
      <w:r>
        <w:rPr>
          <w:rFonts w:ascii="Times New Roman"/>
          <w:b w:val="false"/>
          <w:i w:val="false"/>
          <w:color w:val="000000"/>
          <w:sz w:val="28"/>
        </w:rPr>
        <w:t>
      "3) "цифрлық үкіметтің" веб-порталы (бұдан әрі – портал) арқылы жүзеге асырылады.";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екінші бөлігі мынадай редакцияда жазылсын:</w:t>
      </w:r>
    </w:p>
    <w:bookmarkStart w:name="z14" w:id="6"/>
    <w:p>
      <w:pPr>
        <w:spacing w:after="0"/>
        <w:ind w:left="0"/>
        <w:jc w:val="both"/>
      </w:pPr>
      <w:r>
        <w:rPr>
          <w:rFonts w:ascii="Times New Roman"/>
          <w:b w:val="false"/>
          <w:i w:val="false"/>
          <w:color w:val="000000"/>
          <w:sz w:val="28"/>
        </w:rPr>
        <w:t>
      "Өтініш беруші портал арқылы жүгінген кезде ұсынылған мәліметтерді растау және осы Қағидаларға 1 және (немесе) 2-қосымшаларға сәйкес өтініш нысанында көзделген қажетті мәліметтерді алу үшін мемлекеттік органдардың және (немесе) ұйымдардың цифрлық жүйелеріне сұрау салуды өтініш берушінің өзі жүзеге асырады.";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17-тармақтар</w:t>
      </w:r>
      <w:r>
        <w:rPr>
          <w:rFonts w:ascii="Times New Roman"/>
          <w:b w:val="false"/>
          <w:i w:val="false"/>
          <w:color w:val="000000"/>
          <w:sz w:val="28"/>
        </w:rPr>
        <w:t xml:space="preserve"> мынадай редакцияда жазылсын:</w:t>
      </w:r>
    </w:p>
    <w:bookmarkStart w:name="z16" w:id="7"/>
    <w:p>
      <w:pPr>
        <w:spacing w:after="0"/>
        <w:ind w:left="0"/>
        <w:jc w:val="both"/>
      </w:pPr>
      <w:r>
        <w:rPr>
          <w:rFonts w:ascii="Times New Roman"/>
          <w:b w:val="false"/>
          <w:i w:val="false"/>
          <w:color w:val="000000"/>
          <w:sz w:val="28"/>
        </w:rPr>
        <w:t>
      "16. Көрсетілетін қызметті беруші мемлекеттік қызметтерді көрсету мониторингінің цифрлық жүйесіне мемлекеттік қызметті көрсету сатысы туралы деректерді енгізуді қамтамасыз етеді.</w:t>
      </w:r>
    </w:p>
    <w:bookmarkEnd w:id="7"/>
    <w:bookmarkStart w:name="z17" w:id="8"/>
    <w:p>
      <w:pPr>
        <w:spacing w:after="0"/>
        <w:ind w:left="0"/>
        <w:jc w:val="both"/>
      </w:pPr>
      <w:r>
        <w:rPr>
          <w:rFonts w:ascii="Times New Roman"/>
          <w:b w:val="false"/>
          <w:i w:val="false"/>
          <w:color w:val="000000"/>
          <w:sz w:val="28"/>
        </w:rPr>
        <w:t>
      17. Мемлекеттік қызметті көрсету үшін қажетті мәліметтерді қамтитын цифрлық жүйелердің техникалық ақаулары болғанда көрсетілетін қызметті беруші істен шыққан сәттен бастап дереу мемлекеттік көрсетілетін қызметтің атауы, мемлекеттік көрсетілетін қызметті алу үшін өтініштің тіркеу нөмірі, жеке сәйкестендіру нөмірі (бұдан әрі – ЖСН), қатеге әкеп соқтыратын іс-қимылдар реттілігінің сипаттамасы бойынша ақпаратты, туындаған проблеманы түсіндіретін скриншоттарды міндетті түрде ұсына отырып, e-maket@enbek.kz электрондық поштасы арқылы қолдау қызметіне сұрау салу жолдайды.";</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19-тармақтың</w:t>
      </w:r>
      <w:r>
        <w:rPr>
          <w:rFonts w:ascii="Times New Roman"/>
          <w:b w:val="false"/>
          <w:i w:val="false"/>
          <w:color w:val="000000"/>
          <w:sz w:val="28"/>
        </w:rPr>
        <w:t xml:space="preserve"> бесінші бөлігі мынадай редакцияда жазылсын:</w:t>
      </w:r>
    </w:p>
    <w:bookmarkStart w:name="z19" w:id="9"/>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 Заңының 25-бабының 2-тармағына сәйкес көрсетілген мемлекеттік қызметтің нәтижелерімен келіспегенде, көрсетілетін қызметті алушы мемлекеттік қызметтер көрсету сапасын бағалау және бақылау жөніндегі уәкілетті органға шағыммен жүгінуге құқылы.";</w:t>
      </w:r>
    </w:p>
    <w:bookmarkEnd w:id="9"/>
    <w:bookmarkStart w:name="z20" w:id="1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w:t>
      </w:r>
      <w:r>
        <w:rPr>
          <w:rFonts w:ascii="Times New Roman"/>
          <w:b w:val="false"/>
          <w:i w:val="false"/>
          <w:color w:val="000000"/>
          <w:sz w:val="28"/>
        </w:rPr>
        <w:t xml:space="preserve">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p>
    <w:bookmarkEnd w:id="10"/>
    <w:bookmarkStart w:name="z21" w:id="1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жазылсын;</w:t>
      </w:r>
    </w:p>
    <w:bookmarkEnd w:id="11"/>
    <w:bookmarkStart w:name="z22" w:id="12"/>
    <w:p>
      <w:pPr>
        <w:spacing w:after="0"/>
        <w:ind w:left="0"/>
        <w:jc w:val="both"/>
      </w:pPr>
      <w:r>
        <w:rPr>
          <w:rFonts w:ascii="Times New Roman"/>
          <w:b w:val="false"/>
          <w:i w:val="false"/>
          <w:color w:val="000000"/>
          <w:sz w:val="28"/>
        </w:rPr>
        <w:t xml:space="preserve">
      көрсетілген бұйрықпен бекітілген "Жергілікті өкілді органдардың шешімдері бойынша мұқтаж азаматтардың жекелеген санаттарына әлеуметтік көмек тағайындау"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4" w:id="13"/>
    <w:p>
      <w:pPr>
        <w:spacing w:after="0"/>
        <w:ind w:left="0"/>
        <w:jc w:val="both"/>
      </w:pPr>
      <w:r>
        <w:rPr>
          <w:rFonts w:ascii="Times New Roman"/>
          <w:b w:val="false"/>
          <w:i w:val="false"/>
          <w:color w:val="000000"/>
          <w:sz w:val="28"/>
        </w:rPr>
        <w:t xml:space="preserve">
      "1. Осы "Жергілікті өкілді органдардың шешімдері бойынша мұқтаж азаматтардың жекелеген санаттарына әлеуметтік көмек тағайындау"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"Жергілікті өкілді органдардың шешімдері бойынша мұқтаж азаматтардың жекелеген санаттарына әлеуметтік көмек тағайындау" мемлекеттік қызметін (бұдан әрі – мемлекеттік көрсетілетін қызмет) көрсету тәртібін белгілейді.";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екінші бөлігінің 4) тармақшасы мынадай редакцияда жазылсын:</w:t>
      </w:r>
    </w:p>
    <w:bookmarkStart w:name="z26" w:id="14"/>
    <w:p>
      <w:pPr>
        <w:spacing w:after="0"/>
        <w:ind w:left="0"/>
        <w:jc w:val="both"/>
      </w:pPr>
      <w:r>
        <w:rPr>
          <w:rFonts w:ascii="Times New Roman"/>
          <w:b w:val="false"/>
          <w:i w:val="false"/>
          <w:color w:val="000000"/>
          <w:sz w:val="28"/>
        </w:rPr>
        <w:t>
      "4) "цифрлық үкіметтің" веб-порталы (бұдан әрі – портал) арқылы жүзеге асырылады.";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екінші және үшінші бөліктері мынадай редакцияда жазылсын:</w:t>
      </w:r>
    </w:p>
    <w:bookmarkStart w:name="z28" w:id="15"/>
    <w:p>
      <w:pPr>
        <w:spacing w:after="0"/>
        <w:ind w:left="0"/>
        <w:jc w:val="both"/>
      </w:pPr>
      <w:r>
        <w:rPr>
          <w:rFonts w:ascii="Times New Roman"/>
          <w:b w:val="false"/>
          <w:i w:val="false"/>
          <w:color w:val="000000"/>
          <w:sz w:val="28"/>
        </w:rPr>
        <w:t>
      "Жазбаша өтініш берген кезде құжаттарды қабылдайтын маман "цифрлық үкіметтің" шлюзі арқылы мемлекеттік органдардың және (немесе) ұйымдардың тиісті цифрлық жүйелеріне осы Қағидаларға 1-2-қосымшаға сәйкес сұрау салу қалыптастырады.</w:t>
      </w:r>
    </w:p>
    <w:bookmarkEnd w:id="15"/>
    <w:bookmarkStart w:name="z29" w:id="16"/>
    <w:p>
      <w:pPr>
        <w:spacing w:after="0"/>
        <w:ind w:left="0"/>
        <w:jc w:val="both"/>
      </w:pPr>
      <w:r>
        <w:rPr>
          <w:rFonts w:ascii="Times New Roman"/>
          <w:b w:val="false"/>
          <w:i w:val="false"/>
          <w:color w:val="000000"/>
          <w:sz w:val="28"/>
        </w:rPr>
        <w:t>
      Цифрлық жүйелерде мәліметтер сәйкес келмеген (болмаған) кезде көрсетілетін қызметті алушы өтінішке осы Қағидаларға 2-қосымшаға сәйкес "Жергілікті өкілді органдардың шешімдері бойынша мұқтаж азаматтардың жекелеген санаттарына әлеуметтік көмек тағайындау" мемлекеттік қызмет көрсетуге қойылатын негізгі талаптар тізбесінде (бұдан әрі – тізбе) көрсетілген құжаттарды қоса береді.";</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үшінші және төртінші бөліктері мынадай редакцияда жазылсын:</w:t>
      </w:r>
    </w:p>
    <w:bookmarkStart w:name="z31" w:id="17"/>
    <w:p>
      <w:pPr>
        <w:spacing w:after="0"/>
        <w:ind w:left="0"/>
        <w:jc w:val="both"/>
      </w:pPr>
      <w:r>
        <w:rPr>
          <w:rFonts w:ascii="Times New Roman"/>
          <w:b w:val="false"/>
          <w:i w:val="false"/>
          <w:color w:val="000000"/>
          <w:sz w:val="28"/>
        </w:rPr>
        <w:t>
      "Көрсетілетін қызметті алушы әлеуметтік көмекке портал арқылы электронды түрде жүгінген кезде мемлекеттік органдардың және (немесе) ұйымдардың цифрлық жүйелеріне қажетті мәліметтерді алу үшін көрсетілетін қызметті алушының өзі сұрау салады.</w:t>
      </w:r>
    </w:p>
    <w:bookmarkEnd w:id="17"/>
    <w:bookmarkStart w:name="z32" w:id="18"/>
    <w:p>
      <w:pPr>
        <w:spacing w:after="0"/>
        <w:ind w:left="0"/>
        <w:jc w:val="both"/>
      </w:pPr>
      <w:r>
        <w:rPr>
          <w:rFonts w:ascii="Times New Roman"/>
          <w:b w:val="false"/>
          <w:i w:val="false"/>
          <w:color w:val="000000"/>
          <w:sz w:val="28"/>
        </w:rPr>
        <w:t>
      Бұл ретте мемлекеттік органдардың және (немесе) ұйымдардың цифрлық жүйелерінен келіп түскен электрондық өтініш пен мәліметтерді көрсетілетін қызметті алушы өзінің электрондық цифрлық қолтаңбасымен куәландырады.";</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екінші бөлігінің үшінші абзацы мынадай редакцияда жазылсын:</w:t>
      </w:r>
    </w:p>
    <w:bookmarkStart w:name="z34" w:id="19"/>
    <w:p>
      <w:pPr>
        <w:spacing w:after="0"/>
        <w:ind w:left="0"/>
        <w:jc w:val="both"/>
      </w:pPr>
      <w:r>
        <w:rPr>
          <w:rFonts w:ascii="Times New Roman"/>
          <w:b w:val="false"/>
          <w:i w:val="false"/>
          <w:color w:val="000000"/>
          <w:sz w:val="28"/>
        </w:rPr>
        <w:t>
      "цифрлық жүйелерді пайдалану;";</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36" w:id="20"/>
    <w:p>
      <w:pPr>
        <w:spacing w:after="0"/>
        <w:ind w:left="0"/>
        <w:jc w:val="both"/>
      </w:pPr>
      <w:r>
        <w:rPr>
          <w:rFonts w:ascii="Times New Roman"/>
          <w:b w:val="false"/>
          <w:i w:val="false"/>
          <w:color w:val="000000"/>
          <w:sz w:val="28"/>
        </w:rPr>
        <w:t>
      "17. Көрсетілетін қызметті беруші мемлекеттік қызметтерді көрсету мониторингінің цифрлық жүйесіне мемлекеттік қызметті көрсету сатысы туралы деректерді енгізуді қамтамасыз етеді.";</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18-тармақтың</w:t>
      </w:r>
      <w:r>
        <w:rPr>
          <w:rFonts w:ascii="Times New Roman"/>
          <w:b w:val="false"/>
          <w:i w:val="false"/>
          <w:color w:val="000000"/>
          <w:sz w:val="28"/>
        </w:rPr>
        <w:t xml:space="preserve"> бесінші бөлігі мынадай редакцияда жазылсын:</w:t>
      </w:r>
    </w:p>
    <w:bookmarkStart w:name="z38" w:id="21"/>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көрсетілген мемлекеттік қызметтің нәтижелерімен келіспегенде, көрсетілетін қызметті алушы мемлекеттік қызметтер көрсету сапасын бағалау және бақылау жөніндегі уәкілетті органға шағыммен жүгінуге құқылы.";</w:t>
      </w:r>
    </w:p>
    <w:bookmarkEnd w:id="21"/>
    <w:bookmarkStart w:name="z39" w:id="2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 жаңа редакцияда жазылсын;</w:t>
      </w:r>
    </w:p>
    <w:bookmarkEnd w:id="22"/>
    <w:bookmarkStart w:name="z40" w:id="2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1-1-қосымшасы</w:t>
      </w:r>
      <w:r>
        <w:rPr>
          <w:rFonts w:ascii="Times New Roman"/>
          <w:b w:val="false"/>
          <w:i w:val="false"/>
          <w:color w:val="000000"/>
          <w:sz w:val="28"/>
        </w:rPr>
        <w:t xml:space="preserve"> осы бұйрықтың </w:t>
      </w:r>
      <w:r>
        <w:rPr>
          <w:rFonts w:ascii="Times New Roman"/>
          <w:b w:val="false"/>
          <w:i w:val="false"/>
          <w:color w:val="000000"/>
          <w:sz w:val="28"/>
        </w:rPr>
        <w:t>4-қосымшасына</w:t>
      </w:r>
      <w:r>
        <w:rPr>
          <w:rFonts w:ascii="Times New Roman"/>
          <w:b w:val="false"/>
          <w:i w:val="false"/>
          <w:color w:val="000000"/>
          <w:sz w:val="28"/>
        </w:rPr>
        <w:t xml:space="preserve"> сәйкес жаңа редакцияда жазылсын;</w:t>
      </w:r>
    </w:p>
    <w:bookmarkEnd w:id="23"/>
    <w:bookmarkStart w:name="z41" w:id="2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1-2-қосымшасы</w:t>
      </w:r>
      <w:r>
        <w:rPr>
          <w:rFonts w:ascii="Times New Roman"/>
          <w:b w:val="false"/>
          <w:i w:val="false"/>
          <w:color w:val="000000"/>
          <w:sz w:val="28"/>
        </w:rPr>
        <w:t xml:space="preserve"> осы бұйрықтың </w:t>
      </w:r>
      <w:r>
        <w:rPr>
          <w:rFonts w:ascii="Times New Roman"/>
          <w:b w:val="false"/>
          <w:i w:val="false"/>
          <w:color w:val="000000"/>
          <w:sz w:val="28"/>
        </w:rPr>
        <w:t>5-қосымшасына</w:t>
      </w:r>
      <w:r>
        <w:rPr>
          <w:rFonts w:ascii="Times New Roman"/>
          <w:b w:val="false"/>
          <w:i w:val="false"/>
          <w:color w:val="000000"/>
          <w:sz w:val="28"/>
        </w:rPr>
        <w:t xml:space="preserve"> сәйкес жаңа редакцияда жазылсын;</w:t>
      </w:r>
    </w:p>
    <w:bookmarkEnd w:id="24"/>
    <w:bookmarkStart w:name="z42" w:id="2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бұйрықтың </w:t>
      </w:r>
      <w:r>
        <w:rPr>
          <w:rFonts w:ascii="Times New Roman"/>
          <w:b w:val="false"/>
          <w:i w:val="false"/>
          <w:color w:val="000000"/>
          <w:sz w:val="28"/>
        </w:rPr>
        <w:t>6-қосымшасына</w:t>
      </w:r>
      <w:r>
        <w:rPr>
          <w:rFonts w:ascii="Times New Roman"/>
          <w:b w:val="false"/>
          <w:i w:val="false"/>
          <w:color w:val="000000"/>
          <w:sz w:val="28"/>
        </w:rPr>
        <w:t xml:space="preserve"> сәйкес жаңа редакцияда жазылсын;</w:t>
      </w:r>
    </w:p>
    <w:bookmarkEnd w:id="25"/>
    <w:bookmarkStart w:name="z43" w:id="26"/>
    <w:p>
      <w:pPr>
        <w:spacing w:after="0"/>
        <w:ind w:left="0"/>
        <w:jc w:val="both"/>
      </w:pPr>
      <w:r>
        <w:rPr>
          <w:rFonts w:ascii="Times New Roman"/>
          <w:b w:val="false"/>
          <w:i w:val="false"/>
          <w:color w:val="000000"/>
          <w:sz w:val="28"/>
        </w:rPr>
        <w:t xml:space="preserve">
      көрсетілген бұйрықпен бекітілген "Мүгедектігі бар балаларды үйде оқытуға жұмсалған шығындарды өтеу"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5" w:id="27"/>
    <w:p>
      <w:pPr>
        <w:spacing w:after="0"/>
        <w:ind w:left="0"/>
        <w:jc w:val="both"/>
      </w:pPr>
      <w:r>
        <w:rPr>
          <w:rFonts w:ascii="Times New Roman"/>
          <w:b w:val="false"/>
          <w:i w:val="false"/>
          <w:color w:val="000000"/>
          <w:sz w:val="28"/>
        </w:rPr>
        <w:t xml:space="preserve">
      "1. Осы "Мүгедектігі бар балаларды үйде оқытуға жұмсалған шығындарды өтеу" мемлекеттік қызметін көрсету қағидалары (бұдан әрі – Қағидалалры)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"Мүгедектігі бар балаларды үйде оқытуға жұмсалған шығындарды өтеу" мемлекеттік қызметін (бұдан әрі – мемлекеттік көрсетілетін қызмет) көрсету тәртібін айқындайды.";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екінші бөлігінің 2) тармақшасы мынадай редакцияда жазылсын:</w:t>
      </w:r>
    </w:p>
    <w:bookmarkStart w:name="z47" w:id="28"/>
    <w:p>
      <w:pPr>
        <w:spacing w:after="0"/>
        <w:ind w:left="0"/>
        <w:jc w:val="both"/>
      </w:pPr>
      <w:r>
        <w:rPr>
          <w:rFonts w:ascii="Times New Roman"/>
          <w:b w:val="false"/>
          <w:i w:val="false"/>
          <w:color w:val="000000"/>
          <w:sz w:val="28"/>
        </w:rPr>
        <w:t>
      "2) "цифрлық үкіметтің" веб-порталы (бұдан әрі – портал) арқылы жүзеге асырылады.";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екінші бөлігі мынадай редакцияда жазылсын:</w:t>
      </w:r>
    </w:p>
    <w:bookmarkStart w:name="z49" w:id="29"/>
    <w:p>
      <w:pPr>
        <w:spacing w:after="0"/>
        <w:ind w:left="0"/>
        <w:jc w:val="both"/>
      </w:pPr>
      <w:r>
        <w:rPr>
          <w:rFonts w:ascii="Times New Roman"/>
          <w:b w:val="false"/>
          <w:i w:val="false"/>
          <w:color w:val="000000"/>
          <w:sz w:val="28"/>
        </w:rPr>
        <w:t>
      "Өтініш беруші мүгедектігі бар балаларды үйде оқытуға жұмсалған шығындарды өтеу бойынша төлемді тағайындау үшін портал арқылы жүгінген кезде ұсынылған мәліметтерді растау және осы Қағидаларға 2-қосымшаға сәйкес өтініш нысанында көзделген қажетті мәліметтерді алу үшін мемлекеттік органдардың және (немесе) ұйымдардың цифрлық жүйелеріне сұрау салуды өтініш берушінің өзі жүзеге асырады.";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бірінші бөлігінің екінші абзацы мынадай редакцияда жазылсын:</w:t>
      </w:r>
    </w:p>
    <w:bookmarkStart w:name="z51" w:id="30"/>
    <w:p>
      <w:pPr>
        <w:spacing w:after="0"/>
        <w:ind w:left="0"/>
        <w:jc w:val="both"/>
      </w:pPr>
      <w:r>
        <w:rPr>
          <w:rFonts w:ascii="Times New Roman"/>
          <w:b w:val="false"/>
          <w:i w:val="false"/>
          <w:color w:val="000000"/>
          <w:sz w:val="28"/>
        </w:rPr>
        <w:t>
      "өтінішті "Халыққа қызмет көрсету орталықтарына арналған бірыңғай цифрлық жүйесі" цифрлық жүйесінде тіркейді және өтініш берушіге тиісті құжаттарды қабылдағаны туралы қолхат береді.";</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53" w:id="31"/>
    <w:p>
      <w:pPr>
        <w:spacing w:after="0"/>
        <w:ind w:left="0"/>
        <w:jc w:val="both"/>
      </w:pPr>
      <w:r>
        <w:rPr>
          <w:rFonts w:ascii="Times New Roman"/>
          <w:b w:val="false"/>
          <w:i w:val="false"/>
          <w:color w:val="000000"/>
          <w:sz w:val="28"/>
        </w:rPr>
        <w:t>
      "13. Мемлекеттік қызметті көрсету үшін қажетті мәліметтерді қамтитын цифрлық жүйелердің техникалық ақаулары болғанда көрсетілетін қызметті беруші істен шыққан сәттен бастап дереу мемлекеттік көрсетілетін қызметтің атауы, мемлекеттік көрсетілетін қызметті алу үшін өтініштің тіркеу нөмірі, жеке сәйкестендіру нөмірі, қатеге әкеп соқтыратын іс-қимылдар реттілігінің сипаттамасы бойынша ақпаратты, туындаған проблеманы түсіндіретін скриншоттарды міндетті түрде ұсына отырып, support_newesobes@enbek.kz электрондық поштасы арқылы қолдау қызметіне сұрау салу жолдайды.";</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14-тармақтың</w:t>
      </w:r>
      <w:r>
        <w:rPr>
          <w:rFonts w:ascii="Times New Roman"/>
          <w:b w:val="false"/>
          <w:i w:val="false"/>
          <w:color w:val="000000"/>
          <w:sz w:val="28"/>
        </w:rPr>
        <w:t xml:space="preserve"> бесінші бөлігі мынадай редакцияда жазылсын:</w:t>
      </w:r>
    </w:p>
    <w:bookmarkStart w:name="z55" w:id="3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көрсетілген мемлекеттік қызметтің нәтижелерімен келіспеген кезде, көрсетілетін қызметті алушы мемлекеттік қызметтер көрсету сапасын бағалау және бақылау жөніндегі уәкілетті органға шағыммен жүгінуге құқылы.";</w:t>
      </w:r>
    </w:p>
    <w:bookmarkEnd w:id="32"/>
    <w:bookmarkStart w:name="z56" w:id="3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бұйрықтың </w:t>
      </w:r>
      <w:r>
        <w:rPr>
          <w:rFonts w:ascii="Times New Roman"/>
          <w:b w:val="false"/>
          <w:i w:val="false"/>
          <w:color w:val="000000"/>
          <w:sz w:val="28"/>
        </w:rPr>
        <w:t>7-қосымшасына</w:t>
      </w:r>
      <w:r>
        <w:rPr>
          <w:rFonts w:ascii="Times New Roman"/>
          <w:b w:val="false"/>
          <w:i w:val="false"/>
          <w:color w:val="000000"/>
          <w:sz w:val="28"/>
        </w:rPr>
        <w:t xml:space="preserve"> сәйкес жаңа редакцияда жазылсын;</w:t>
      </w:r>
    </w:p>
    <w:bookmarkEnd w:id="33"/>
    <w:bookmarkStart w:name="z57" w:id="3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бұйрықтың </w:t>
      </w:r>
      <w:r>
        <w:rPr>
          <w:rFonts w:ascii="Times New Roman"/>
          <w:b w:val="false"/>
          <w:i w:val="false"/>
          <w:color w:val="000000"/>
          <w:sz w:val="28"/>
        </w:rPr>
        <w:t>8-қосымшасына</w:t>
      </w:r>
      <w:r>
        <w:rPr>
          <w:rFonts w:ascii="Times New Roman"/>
          <w:b w:val="false"/>
          <w:i w:val="false"/>
          <w:color w:val="000000"/>
          <w:sz w:val="28"/>
        </w:rPr>
        <w:t xml:space="preserve"> сәйкес жаңа редакцияда жазылсын;</w:t>
      </w:r>
    </w:p>
    <w:bookmarkEnd w:id="34"/>
    <w:bookmarkStart w:name="z58" w:id="3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w:t>
      </w:r>
      <w:r>
        <w:rPr>
          <w:rFonts w:ascii="Times New Roman"/>
          <w:b w:val="false"/>
          <w:i w:val="false"/>
          <w:color w:val="000000"/>
          <w:sz w:val="28"/>
        </w:rPr>
        <w:t xml:space="preserve"> осы бұйрықтың </w:t>
      </w:r>
      <w:r>
        <w:rPr>
          <w:rFonts w:ascii="Times New Roman"/>
          <w:b w:val="false"/>
          <w:i w:val="false"/>
          <w:color w:val="000000"/>
          <w:sz w:val="28"/>
        </w:rPr>
        <w:t>9-қосымшасына</w:t>
      </w:r>
      <w:r>
        <w:rPr>
          <w:rFonts w:ascii="Times New Roman"/>
          <w:b w:val="false"/>
          <w:i w:val="false"/>
          <w:color w:val="000000"/>
          <w:sz w:val="28"/>
        </w:rPr>
        <w:t xml:space="preserve"> сәйкес жаңа редакцияда жазылсын;</w:t>
      </w:r>
    </w:p>
    <w:bookmarkEnd w:id="35"/>
    <w:bookmarkStart w:name="z59" w:id="3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бұйрықтың </w:t>
      </w:r>
      <w:r>
        <w:rPr>
          <w:rFonts w:ascii="Times New Roman"/>
          <w:b w:val="false"/>
          <w:i w:val="false"/>
          <w:color w:val="000000"/>
          <w:sz w:val="28"/>
        </w:rPr>
        <w:t>10-қосымшасына</w:t>
      </w:r>
      <w:r>
        <w:rPr>
          <w:rFonts w:ascii="Times New Roman"/>
          <w:b w:val="false"/>
          <w:i w:val="false"/>
          <w:color w:val="000000"/>
          <w:sz w:val="28"/>
        </w:rPr>
        <w:t xml:space="preserve"> сәйкес жаңа редакцияда жазылсын;</w:t>
      </w:r>
    </w:p>
    <w:bookmarkEnd w:id="36"/>
    <w:bookmarkStart w:name="z60" w:id="37"/>
    <w:p>
      <w:pPr>
        <w:spacing w:after="0"/>
        <w:ind w:left="0"/>
        <w:jc w:val="both"/>
      </w:pPr>
      <w:r>
        <w:rPr>
          <w:rFonts w:ascii="Times New Roman"/>
          <w:b w:val="false"/>
          <w:i w:val="false"/>
          <w:color w:val="000000"/>
          <w:sz w:val="28"/>
        </w:rPr>
        <w:t xml:space="preserve">
      көрсетілген бұйрықпен бекітілген "Банкроттық салдарынан таратылған заңды тұлғалар қызметкерлердің өмірі мен денсаулығына келтірген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тағайындау"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2" w:id="38"/>
    <w:p>
      <w:pPr>
        <w:spacing w:after="0"/>
        <w:ind w:left="0"/>
        <w:jc w:val="both"/>
      </w:pPr>
      <w:r>
        <w:rPr>
          <w:rFonts w:ascii="Times New Roman"/>
          <w:b w:val="false"/>
          <w:i w:val="false"/>
          <w:color w:val="000000"/>
          <w:sz w:val="28"/>
        </w:rPr>
        <w:t xml:space="preserve">
      "1. Осы "Банкроттық салдарынан таратылған заңды тұлғалар қызметкерлердің өмірі мен денсаулығына келтірген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тағайындау"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10-тармағының 1) тармақшасына сәйкес әзірленді және "Қызметкерлердің өмірі мен денсаулығына келтірілген зиянды өтеу жөніндегі төлемдерді капиталдандыру кезеңі аяқталғаннан кейін банкроттық салдарынан таратылған заңды тұлғалардың Қазақстан Республикасының азаматтарына ай сайынғы төлемдер түріндегі әлеуметтік көмекті тағайындау" мемлекеттік қызметін (бұдан әрі – мемлекеттік көрсетілетін қызмет) көрсету тәртібін анықтайды.";</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бірінші, екінші және үшінші абзацтары мынадай редакцияда жазылсын:</w:t>
      </w:r>
    </w:p>
    <w:bookmarkStart w:name="z64" w:id="39"/>
    <w:p>
      <w:pPr>
        <w:spacing w:after="0"/>
        <w:ind w:left="0"/>
        <w:jc w:val="both"/>
      </w:pPr>
      <w:r>
        <w:rPr>
          <w:rFonts w:ascii="Times New Roman"/>
          <w:b w:val="false"/>
          <w:i w:val="false"/>
          <w:color w:val="000000"/>
          <w:sz w:val="28"/>
        </w:rPr>
        <w:t>
      "9. Құжаттар топтамасы тізбеге сәйкес келсе Мемлекеттік корпорация бөлімшесінің маманы "Е-Макет" автоматтандырылған цифрлық жүйесіне (бұдан әрі - "Е-Макет" АЦЖ) көрсетілетін қызметті алушының өтінішінен деректерді енгізеді, сондай-ақ "цифрлық үкіметтің" шлюзі арқылы тиісті цифрлық жүйелерге сұрау салулар қалыптастырады:</w:t>
      </w:r>
    </w:p>
    <w:bookmarkEnd w:id="39"/>
    <w:bookmarkStart w:name="z65" w:id="40"/>
    <w:p>
      <w:pPr>
        <w:spacing w:after="0"/>
        <w:ind w:left="0"/>
        <w:jc w:val="both"/>
      </w:pPr>
      <w:r>
        <w:rPr>
          <w:rFonts w:ascii="Times New Roman"/>
          <w:b w:val="false"/>
          <w:i w:val="false"/>
          <w:color w:val="000000"/>
          <w:sz w:val="28"/>
        </w:rPr>
        <w:t>
      өтініш берушінің жеке басын куәландыратын құжаттар бойынша – "Жеке тұлғалар" мемлекеттік дерекқоры" цифрлық жүйесіне;</w:t>
      </w:r>
    </w:p>
    <w:bookmarkEnd w:id="40"/>
    <w:bookmarkStart w:name="z66" w:id="41"/>
    <w:p>
      <w:pPr>
        <w:spacing w:after="0"/>
        <w:ind w:left="0"/>
        <w:jc w:val="both"/>
      </w:pPr>
      <w:r>
        <w:rPr>
          <w:rFonts w:ascii="Times New Roman"/>
          <w:b w:val="false"/>
          <w:i w:val="false"/>
          <w:color w:val="000000"/>
          <w:sz w:val="28"/>
        </w:rPr>
        <w:t xml:space="preserve">
      банк шотының нөмірі немесе қылмыстық-атқару жүйесі мекемесінің қолма-қол ақшаны бақылау шоты туралы мәліметтер бойынша – екінші деңгейдегі банктердің немесе банк операцияларының жекелеген түрлерін жүзеге асыратын ұйымдардың цифрлық жүйелеріне;"; </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68" w:id="42"/>
    <w:p>
      <w:pPr>
        <w:spacing w:after="0"/>
        <w:ind w:left="0"/>
        <w:jc w:val="both"/>
      </w:pPr>
      <w:r>
        <w:rPr>
          <w:rFonts w:ascii="Times New Roman"/>
          <w:b w:val="false"/>
          <w:i w:val="false"/>
          <w:color w:val="000000"/>
          <w:sz w:val="28"/>
        </w:rPr>
        <w:t>
      "10. Мемлекеттік қызмет көрсету сатысы туралы мәліметтер автоматтандырылған режимде "Е-Макет" АЦЖ-дан мемлекеттік қызметтер көрсету мониторингі цифрлық жүйесіне түседі.";</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70" w:id="43"/>
    <w:p>
      <w:pPr>
        <w:spacing w:after="0"/>
        <w:ind w:left="0"/>
        <w:jc w:val="both"/>
      </w:pPr>
      <w:r>
        <w:rPr>
          <w:rFonts w:ascii="Times New Roman"/>
          <w:b w:val="false"/>
          <w:i w:val="false"/>
          <w:color w:val="000000"/>
          <w:sz w:val="28"/>
        </w:rPr>
        <w:t>
      12. Көрсетілетін қызметті беруші келіп түскен электрондық іс макетін қарайды және төрт жұмыс күні ішінде осы Қағидаларға 4-қосымшаға нысан бойынша ай сайынғы төлемдер түрінде әлеуметтік көмек тағайындау (тағайындаудан бас тарту) туралы шешім қабылдайды.</w:t>
      </w:r>
    </w:p>
    <w:bookmarkEnd w:id="43"/>
    <w:bookmarkStart w:name="z71" w:id="44"/>
    <w:p>
      <w:pPr>
        <w:spacing w:after="0"/>
        <w:ind w:left="0"/>
        <w:jc w:val="both"/>
      </w:pPr>
      <w:r>
        <w:rPr>
          <w:rFonts w:ascii="Times New Roman"/>
          <w:b w:val="false"/>
          <w:i w:val="false"/>
          <w:color w:val="000000"/>
          <w:sz w:val="28"/>
        </w:rPr>
        <w:t xml:space="preserve">
      Осы Қағидаларға 2-қосымшаға сәйкес тізбеде көзделген мемлекеттік қызметті көрсетуден бас тарту негіздері анықталған кезде Қазақстан Республикасының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қызметті беруші көрсетілетін қызметті алушыға алдын ала, бірақ шешім қабылданғанға дейін үш жұмыс күнінен кешіктірмей, мемлекеттік қызметті көрсетуден бас тарту туралы алдын ала шешім туралы, сондай-ақ алдын ала шешім бойынша ұстанымды білдіру мүмкіндігі үшін тыңдау туралы хабарлама жібереді.</w:t>
      </w:r>
    </w:p>
    <w:bookmarkEnd w:id="44"/>
    <w:bookmarkStart w:name="z72" w:id="45"/>
    <w:p>
      <w:pPr>
        <w:spacing w:after="0"/>
        <w:ind w:left="0"/>
        <w:jc w:val="both"/>
      </w:pPr>
      <w:r>
        <w:rPr>
          <w:rFonts w:ascii="Times New Roman"/>
          <w:b w:val="false"/>
          <w:i w:val="false"/>
          <w:color w:val="000000"/>
          <w:sz w:val="28"/>
        </w:rPr>
        <w:t>
      ҚР ӘРПК 73-бабының 3-тармағына сәйкес көрсетілетін қызметті алушы әкімшілік іс бойынша алдын ала шешімге қарсылықты алған күннен бастап екі жұмыс күнінен кешіктірмейтін мерзімде оны беруге немесе білдіруге құқылы.</w:t>
      </w:r>
    </w:p>
    <w:bookmarkEnd w:id="45"/>
    <w:bookmarkStart w:name="z73" w:id="46"/>
    <w:p>
      <w:pPr>
        <w:spacing w:after="0"/>
        <w:ind w:left="0"/>
        <w:jc w:val="both"/>
      </w:pPr>
      <w:r>
        <w:rPr>
          <w:rFonts w:ascii="Times New Roman"/>
          <w:b w:val="false"/>
          <w:i w:val="false"/>
          <w:color w:val="000000"/>
          <w:sz w:val="28"/>
        </w:rPr>
        <w:t>
      Тыңдау нәтижелері бойынша көрсетілетін қызметті беруші мемлекеттік қызметті көрсету немесе себептерін көрсете отырып, мемлекеттік қызметті көрсетуден бас тарту туралы шешім қабылдайды.</w:t>
      </w:r>
    </w:p>
    <w:bookmarkEnd w:id="46"/>
    <w:bookmarkStart w:name="z74" w:id="47"/>
    <w:p>
      <w:pPr>
        <w:spacing w:after="0"/>
        <w:ind w:left="0"/>
        <w:jc w:val="both"/>
      </w:pPr>
      <w:r>
        <w:rPr>
          <w:rFonts w:ascii="Times New Roman"/>
          <w:b w:val="false"/>
          <w:i w:val="false"/>
          <w:color w:val="000000"/>
          <w:sz w:val="28"/>
        </w:rPr>
        <w:t>
      Өтініш беруші Мемлекеттік корпорация арқылы жүгінген кезде әкімшілік орган мемлекеттік көрсетілетін қызмет нәтижесін "цифрлық үкіметтің" шлюзі арқылы Мемлекеттік корпорацияға жібереді.</w:t>
      </w:r>
    </w:p>
    <w:bookmarkEnd w:id="47"/>
    <w:bookmarkStart w:name="z75" w:id="4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бұйрықтың </w:t>
      </w:r>
      <w:r>
        <w:rPr>
          <w:rFonts w:ascii="Times New Roman"/>
          <w:b w:val="false"/>
          <w:i w:val="false"/>
          <w:color w:val="000000"/>
          <w:sz w:val="28"/>
        </w:rPr>
        <w:t>11-қосымшасына</w:t>
      </w:r>
      <w:r>
        <w:rPr>
          <w:rFonts w:ascii="Times New Roman"/>
          <w:b w:val="false"/>
          <w:i w:val="false"/>
          <w:color w:val="000000"/>
          <w:sz w:val="28"/>
        </w:rPr>
        <w:t xml:space="preserve"> сәйкес жаңа редакцияда жазылсын;</w:t>
      </w:r>
    </w:p>
    <w:bookmarkEnd w:id="48"/>
    <w:bookmarkStart w:name="z76" w:id="4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бұйрықтың </w:t>
      </w:r>
      <w:r>
        <w:rPr>
          <w:rFonts w:ascii="Times New Roman"/>
          <w:b w:val="false"/>
          <w:i w:val="false"/>
          <w:color w:val="000000"/>
          <w:sz w:val="28"/>
        </w:rPr>
        <w:t>12-қосымшасына</w:t>
      </w:r>
      <w:r>
        <w:rPr>
          <w:rFonts w:ascii="Times New Roman"/>
          <w:b w:val="false"/>
          <w:i w:val="false"/>
          <w:color w:val="000000"/>
          <w:sz w:val="28"/>
        </w:rPr>
        <w:t xml:space="preserve"> сәйкес жаңа редакцияда жазылсын;</w:t>
      </w:r>
    </w:p>
    <w:bookmarkEnd w:id="49"/>
    <w:bookmarkStart w:name="z77" w:id="50"/>
    <w:p>
      <w:pPr>
        <w:spacing w:after="0"/>
        <w:ind w:left="0"/>
        <w:jc w:val="both"/>
      </w:pPr>
      <w:r>
        <w:rPr>
          <w:rFonts w:ascii="Times New Roman"/>
          <w:b w:val="false"/>
          <w:i w:val="false"/>
          <w:color w:val="000000"/>
          <w:sz w:val="28"/>
        </w:rPr>
        <w:t xml:space="preserve">
      көрсетілген бұйрықпен бекітілген "Инфляцияның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79" w:id="51"/>
    <w:p>
      <w:pPr>
        <w:spacing w:after="0"/>
        <w:ind w:left="0"/>
        <w:jc w:val="both"/>
      </w:pPr>
      <w:r>
        <w:rPr>
          <w:rFonts w:ascii="Times New Roman"/>
          <w:b w:val="false"/>
          <w:i w:val="false"/>
          <w:color w:val="000000"/>
          <w:sz w:val="28"/>
        </w:rPr>
        <w:t xml:space="preserve">
      "1. Осы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 мемлекеттік қызметті көрсету (бұдан әрі – мемлекеттік көрсетілетін қызмет) тәртібін айқындайды.";</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9) тармақшасы мынадай редакцияда жазылсын:</w:t>
      </w:r>
    </w:p>
    <w:bookmarkStart w:name="z81" w:id="52"/>
    <w:p>
      <w:pPr>
        <w:spacing w:after="0"/>
        <w:ind w:left="0"/>
        <w:jc w:val="both"/>
      </w:pPr>
      <w:r>
        <w:rPr>
          <w:rFonts w:ascii="Times New Roman"/>
          <w:b w:val="false"/>
          <w:i w:val="false"/>
          <w:color w:val="000000"/>
          <w:sz w:val="28"/>
        </w:rPr>
        <w:t>
      "9)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9-тармақта</w:t>
      </w:r>
      <w:r>
        <w:rPr>
          <w:rFonts w:ascii="Times New Roman"/>
          <w:b w:val="false"/>
          <w:i w:val="false"/>
          <w:color w:val="000000"/>
          <w:sz w:val="28"/>
        </w:rPr>
        <w:t>:</w:t>
      </w:r>
    </w:p>
    <w:bookmarkStart w:name="z83" w:id="53"/>
    <w:p>
      <w:pPr>
        <w:spacing w:after="0"/>
        <w:ind w:left="0"/>
        <w:jc w:val="both"/>
      </w:pPr>
      <w:r>
        <w:rPr>
          <w:rFonts w:ascii="Times New Roman"/>
          <w:b w:val="false"/>
          <w:i w:val="false"/>
          <w:color w:val="000000"/>
          <w:sz w:val="28"/>
        </w:rPr>
        <w:t>
      1) және 2) тармақшалар мынадай редакцияда жазылсын:</w:t>
      </w:r>
    </w:p>
    <w:bookmarkEnd w:id="53"/>
    <w:bookmarkStart w:name="z84" w:id="54"/>
    <w:p>
      <w:pPr>
        <w:spacing w:after="0"/>
        <w:ind w:left="0"/>
        <w:jc w:val="both"/>
      </w:pPr>
      <w:r>
        <w:rPr>
          <w:rFonts w:ascii="Times New Roman"/>
          <w:b w:val="false"/>
          <w:i w:val="false"/>
          <w:color w:val="000000"/>
          <w:sz w:val="28"/>
        </w:rPr>
        <w:t>
      "1) мемлекеттік органның автоматтандырылған цифрлық жүйесіне (бұдан әрі – ЦЖ) төлемді тағайындау, төлеу немесе тағайындаудан бас тарту фактісінің болуына сұрау салуды қалыптастырады.</w:t>
      </w:r>
    </w:p>
    <w:bookmarkEnd w:id="54"/>
    <w:bookmarkStart w:name="z85" w:id="55"/>
    <w:p>
      <w:pPr>
        <w:spacing w:after="0"/>
        <w:ind w:left="0"/>
        <w:jc w:val="both"/>
      </w:pPr>
      <w:r>
        <w:rPr>
          <w:rFonts w:ascii="Times New Roman"/>
          <w:b w:val="false"/>
          <w:i w:val="false"/>
          <w:color w:val="000000"/>
          <w:sz w:val="28"/>
        </w:rPr>
        <w:t>
      Айырма төлемін тағайындау (тағайындаудан бас тарту) немесе төлеу фактісі анықталған кезде осы Қағидаларға 3-қосымшаға сәйкес нысан бойынша мемлекеттік кепілдік бойынша айырма төлемін тағайындауға өтінішті қабылдаудан бас тарту туралы қолхат беріледі;</w:t>
      </w:r>
    </w:p>
    <w:bookmarkEnd w:id="55"/>
    <w:bookmarkStart w:name="z86" w:id="56"/>
    <w:p>
      <w:pPr>
        <w:spacing w:after="0"/>
        <w:ind w:left="0"/>
        <w:jc w:val="both"/>
      </w:pPr>
      <w:r>
        <w:rPr>
          <w:rFonts w:ascii="Times New Roman"/>
          <w:b w:val="false"/>
          <w:i w:val="false"/>
          <w:color w:val="000000"/>
          <w:sz w:val="28"/>
        </w:rPr>
        <w:t>
      2) көрсетілетін қызметті алушының жеке басын куәландыратын және тұрақты тұрғылықты жері бойынша тіркелгенін растайтын құжаттар бойынша – "Жеке тұлғалар" мемлекеттік дерекқоры" цифрлық жүйесіне "цифрлық үкіметтің" шлюзі арқылы сұрау салуды қалыптастырады;";</w:t>
      </w:r>
    </w:p>
    <w:bookmarkEnd w:id="56"/>
    <w:bookmarkStart w:name="z87" w:id="57"/>
    <w:p>
      <w:pPr>
        <w:spacing w:after="0"/>
        <w:ind w:left="0"/>
        <w:jc w:val="both"/>
      </w:pPr>
      <w:r>
        <w:rPr>
          <w:rFonts w:ascii="Times New Roman"/>
          <w:b w:val="false"/>
          <w:i w:val="false"/>
          <w:color w:val="000000"/>
          <w:sz w:val="28"/>
        </w:rPr>
        <w:t>
      4) тармақша мынадай редакцияда жазылсын:</w:t>
      </w:r>
    </w:p>
    <w:bookmarkEnd w:id="57"/>
    <w:bookmarkStart w:name="z88" w:id="58"/>
    <w:p>
      <w:pPr>
        <w:spacing w:after="0"/>
        <w:ind w:left="0"/>
        <w:jc w:val="both"/>
      </w:pPr>
      <w:r>
        <w:rPr>
          <w:rFonts w:ascii="Times New Roman"/>
          <w:b w:val="false"/>
          <w:i w:val="false"/>
          <w:color w:val="000000"/>
          <w:sz w:val="28"/>
        </w:rPr>
        <w:t>
      "4) көрсетілетін қызметті алушы ұсынған құжаттарды, оның ішінде мемлекеттік органдардың цифрлық жүйелерінен мәліметтер болмағанда сканерлейді;";</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13-тармақтар</w:t>
      </w:r>
      <w:r>
        <w:rPr>
          <w:rFonts w:ascii="Times New Roman"/>
          <w:b w:val="false"/>
          <w:i w:val="false"/>
          <w:color w:val="000000"/>
          <w:sz w:val="28"/>
        </w:rPr>
        <w:t xml:space="preserve"> мынадай редакцияда жазылсын:</w:t>
      </w:r>
    </w:p>
    <w:bookmarkStart w:name="z90" w:id="59"/>
    <w:p>
      <w:pPr>
        <w:spacing w:after="0"/>
        <w:ind w:left="0"/>
        <w:jc w:val="both"/>
      </w:pPr>
      <w:r>
        <w:rPr>
          <w:rFonts w:ascii="Times New Roman"/>
          <w:b w:val="false"/>
          <w:i w:val="false"/>
          <w:color w:val="000000"/>
          <w:sz w:val="28"/>
        </w:rPr>
        <w:t>
      "12. Көрсетілетін қызметті беруші мемлекеттік қызметтерді көрсету мониторингінің цифрлық жүйесіне мемлекеттік қызметті көрсету сатысы туралы деректерді енгізуді қамтамасыз етеді.</w:t>
      </w:r>
    </w:p>
    <w:bookmarkEnd w:id="59"/>
    <w:bookmarkStart w:name="z91" w:id="60"/>
    <w:p>
      <w:pPr>
        <w:spacing w:after="0"/>
        <w:ind w:left="0"/>
        <w:jc w:val="both"/>
      </w:pPr>
      <w:r>
        <w:rPr>
          <w:rFonts w:ascii="Times New Roman"/>
          <w:b w:val="false"/>
          <w:i w:val="false"/>
          <w:color w:val="000000"/>
          <w:sz w:val="28"/>
        </w:rPr>
        <w:t>
      13. Мемлекеттік қызметті көрсету үшін қажетті мәліметтерді қамтитын цифрлық жүйеде техникалық ақаулардар болғанда көрсетілетін қызметті беруші істен шыққан сәттен бастап дереу мемлекеттік көрсетілетін қызметтің атауы, мемлекеттік көрсетілетін қызметті алу үшін өтініштің тіркеу нөмірі, жеке сәйкестендіру нөмірі, қатеге әкеп соқтыратын іс-қимылдар реттілігінің сипаттамасы бойынша ақпаратты, туындаған проблеманы түсіндіретін скриншоттарды міндетті түрде ұсына отырып, e-maket@enbek.kz электрондық поштасы арқылы қолдау қызметіне сұрау салу жолдайды.";</w:t>
      </w:r>
    </w:p>
    <w:bookmarkEnd w:id="60"/>
    <w:bookmarkStart w:name="z92" w:id="6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бұйрықтың </w:t>
      </w:r>
      <w:r>
        <w:rPr>
          <w:rFonts w:ascii="Times New Roman"/>
          <w:b w:val="false"/>
          <w:i w:val="false"/>
          <w:color w:val="000000"/>
          <w:sz w:val="28"/>
        </w:rPr>
        <w:t>13-қосымшасына</w:t>
      </w:r>
      <w:r>
        <w:rPr>
          <w:rFonts w:ascii="Times New Roman"/>
          <w:b w:val="false"/>
          <w:i w:val="false"/>
          <w:color w:val="000000"/>
          <w:sz w:val="28"/>
        </w:rPr>
        <w:t xml:space="preserve"> сәйкес жаңа редакцияда жазылсын;</w:t>
      </w:r>
    </w:p>
    <w:bookmarkEnd w:id="61"/>
    <w:bookmarkStart w:name="z93" w:id="62"/>
    <w:p>
      <w:pPr>
        <w:spacing w:after="0"/>
        <w:ind w:left="0"/>
        <w:jc w:val="both"/>
      </w:pPr>
      <w:r>
        <w:rPr>
          <w:rFonts w:ascii="Times New Roman"/>
          <w:b w:val="false"/>
          <w:i w:val="false"/>
          <w:color w:val="000000"/>
          <w:sz w:val="28"/>
        </w:rPr>
        <w:t xml:space="preserve">
      көрсетілген бұйрықпен бекітілген "Бірыңғай жинақтаушы зейнетақы қорынан міндетті зейнетақы жарналары, міндетті кәсіптік зейнетақы жарналары есебінен қалыптасқан зейнетақы жинақтарынан зейнетақы төлемдерін жүзеге асыру"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5" w:id="63"/>
    <w:p>
      <w:pPr>
        <w:spacing w:after="0"/>
        <w:ind w:left="0"/>
        <w:jc w:val="both"/>
      </w:pPr>
      <w:r>
        <w:rPr>
          <w:rFonts w:ascii="Times New Roman"/>
          <w:b w:val="false"/>
          <w:i w:val="false"/>
          <w:color w:val="000000"/>
          <w:sz w:val="28"/>
        </w:rPr>
        <w:t xml:space="preserve">
      "1. Осы "Бірыңғай жинақтаушы зейнетақы қорынан міндетті зейнетақы жарналары, міндетті кәсіптік зейнетақы жарналары есебінен қалыптастырылған зейнетақы жинақтарынан зейнетақы төлемдерін жүзеге асыру" мемлекеттік қызмет көрсету қағидалары (бұдан әрі – Қағидалар) "Мемлекеттік және әлеуметтік жауапкершілігі бар көрсетілетін қызметтер туралы" 2013 жылғы 15 сәуірдегі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"Бірыңғай жинақтаушы зейнетақы қорынан міндетті зейнетақы жарналары, міндетті кәсіптік зейнетақы жарналары есебінен қалыптастырылған зейнетақы жинақтарынан зейнетақы төлемдерін жүзеге асыру" мемлекеттік қызмет көрсету (бұдан әрі – мемлекеттік көрсетілетін қызмет) тәртібін айқындайды.";</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екінші бөлігінің 3) тармақшасы мынадай редакцияда жазылсын:</w:t>
      </w:r>
    </w:p>
    <w:bookmarkStart w:name="z97" w:id="64"/>
    <w:p>
      <w:pPr>
        <w:spacing w:after="0"/>
        <w:ind w:left="0"/>
        <w:jc w:val="both"/>
      </w:pPr>
      <w:r>
        <w:rPr>
          <w:rFonts w:ascii="Times New Roman"/>
          <w:b w:val="false"/>
          <w:i w:val="false"/>
          <w:color w:val="000000"/>
          <w:sz w:val="28"/>
        </w:rPr>
        <w:t>
      "3) "цифрлық үкіметтің" веб-порталы арқылы (бұдан әрі - портал);";</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99" w:id="65"/>
    <w:p>
      <w:pPr>
        <w:spacing w:after="0"/>
        <w:ind w:left="0"/>
        <w:jc w:val="both"/>
      </w:pPr>
      <w:r>
        <w:rPr>
          <w:rFonts w:ascii="Times New Roman"/>
          <w:b w:val="false"/>
          <w:i w:val="false"/>
          <w:color w:val="000000"/>
          <w:sz w:val="28"/>
        </w:rPr>
        <w:t>
      "4. Кодекстің 207-бабының 1-тармағына сәйкес зейнеткерлік жасқа жеткен, БЖЗҚ-да зейнетақы жинақтары бар және оларды алу үшін БЖЗҚ-ға жүгінбеген, бұл ретте жасы бойынша немесе еңбек сіңірген жылдары үшін зейнетақы төлемдерін және бюджет қаражаты есебінен мемлекеттік базалық зейнетақы төлемін алушылар болып табылатын адамдарға БЖЗҚ-дан зейнетақы төлемдерін алуға проактивті қызмет көрсету кезінде "Мемлекеттік және әлеуметтік жауапкершілігі бар көрсетілетін қызметтер туралы" Қазақстан Республикасының Заңына сәйкес Мемлекеттік корпорацияға өтініш ұсыну талап етілмейді.";</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төртінші бөлігі мынадай редакцияда жазылсын:</w:t>
      </w:r>
    </w:p>
    <w:bookmarkStart w:name="z101" w:id="66"/>
    <w:p>
      <w:pPr>
        <w:spacing w:after="0"/>
        <w:ind w:left="0"/>
        <w:jc w:val="both"/>
      </w:pPr>
      <w:r>
        <w:rPr>
          <w:rFonts w:ascii="Times New Roman"/>
          <w:b w:val="false"/>
          <w:i w:val="false"/>
          <w:color w:val="000000"/>
          <w:sz w:val="28"/>
        </w:rPr>
        <w:t>
      "Өтініш беруші Мемлекеттік корпорация арқылы жүгінген кезде әкімшілік орган мемлекеттік көрсетілетін қызмет нәтижесін "цифрлық үкіметтің" шлюзі арқылы Мемлекеттік корпорацияға жібереді.";</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03" w:id="67"/>
    <w:p>
      <w:pPr>
        <w:spacing w:after="0"/>
        <w:ind w:left="0"/>
        <w:jc w:val="both"/>
      </w:pPr>
      <w:r>
        <w:rPr>
          <w:rFonts w:ascii="Times New Roman"/>
          <w:b w:val="false"/>
          <w:i w:val="false"/>
          <w:color w:val="000000"/>
          <w:sz w:val="28"/>
        </w:rPr>
        <w:t>
      "10. Осы Қағидаларға 2-қосымшаға сәйкес тізбеде көрсетілген құжаттар топтамасы заңнама талаптарына сәйкес келген кезде осы Қағидалардың 3-тармағының 1) тармақшасында көрсетілген көрсетілетін қызметті алушыдан құжаттарды қабылдайтын Мемлекеттік корпорацияның жұмыскері:</w:t>
      </w:r>
    </w:p>
    <w:bookmarkEnd w:id="67"/>
    <w:bookmarkStart w:name="z104" w:id="68"/>
    <w:p>
      <w:pPr>
        <w:spacing w:after="0"/>
        <w:ind w:left="0"/>
        <w:jc w:val="both"/>
      </w:pPr>
      <w:r>
        <w:rPr>
          <w:rFonts w:ascii="Times New Roman"/>
          <w:b w:val="false"/>
          <w:i w:val="false"/>
          <w:color w:val="000000"/>
          <w:sz w:val="28"/>
        </w:rPr>
        <w:t>
      Қазақстан Республикасының уәкілетті органы берген, көрсетілетін қызметті алушының жеке басын куәландыратын құжат туралы, тұрақты тұрғылықты жері бойынша тіркеу туралы мәліметтерді алу үшін "Жеке тұлғалар" мемлекеттік деректер қоры" цифрлық жүйесіне (бұдан әрі - "ЖТ МДҚ" ЦЖ) "цифрлық үкіметтің" шлюзі арқылы сұрау салуды қалыптастырады;</w:t>
      </w:r>
    </w:p>
    <w:bookmarkEnd w:id="68"/>
    <w:bookmarkStart w:name="z105" w:id="69"/>
    <w:p>
      <w:pPr>
        <w:spacing w:after="0"/>
        <w:ind w:left="0"/>
        <w:jc w:val="both"/>
      </w:pPr>
      <w:r>
        <w:rPr>
          <w:rFonts w:ascii="Times New Roman"/>
          <w:b w:val="false"/>
          <w:i w:val="false"/>
          <w:color w:val="000000"/>
          <w:sz w:val="28"/>
        </w:rPr>
        <w:t>
      "Халыққа қызмет көрсету орталығы" ықпалдастырылған цифрлық жүйесі (бұдан әрі - "ХҚКО" ЫЦЖ) арқылы БЖЗҚ цифрлық жүйесіне (бұдан әрі - БЖЗҚ ЦЖ) онда көрсетілетін қызметті алушының атына ашылған жеке зейнетақы шотының болуына, БЖЗҚ-дан зейнетақы төлемдеріне, зейнетақы жинақтарына құқығын, көрсетілетін қызметті беруші белгілеген төлем фактісін және көрсетілетін қызметті алушының зейнетақы жинақтарын төлеу мен аудару бойынша орындалмаған қолданыстағы өтінішін сұрау салуды қалыптастырады;</w:t>
      </w:r>
    </w:p>
    <w:bookmarkEnd w:id="69"/>
    <w:bookmarkStart w:name="z106" w:id="70"/>
    <w:p>
      <w:pPr>
        <w:spacing w:after="0"/>
        <w:ind w:left="0"/>
        <w:jc w:val="both"/>
      </w:pPr>
      <w:r>
        <w:rPr>
          <w:rFonts w:ascii="Times New Roman"/>
          <w:b w:val="false"/>
          <w:i w:val="false"/>
          <w:color w:val="000000"/>
          <w:sz w:val="28"/>
        </w:rPr>
        <w:t>
      БЖЗҚ ЦЖ-дан оң жауап алған кезде өтінішті "ХҚКО" ЫЦЖ-да тіркеуді жүзеге асырады;</w:t>
      </w:r>
    </w:p>
    <w:bookmarkEnd w:id="70"/>
    <w:bookmarkStart w:name="z107" w:id="71"/>
    <w:p>
      <w:pPr>
        <w:spacing w:after="0"/>
        <w:ind w:left="0"/>
        <w:jc w:val="both"/>
      </w:pPr>
      <w:r>
        <w:rPr>
          <w:rFonts w:ascii="Times New Roman"/>
          <w:b w:val="false"/>
          <w:i w:val="false"/>
          <w:color w:val="000000"/>
          <w:sz w:val="28"/>
        </w:rPr>
        <w:t>
      құжаттарды, оның ішінде "ЖТ МДҚ" ЦЖ-да мәліметтері жоқ құжаттарды сканерлейді;</w:t>
      </w:r>
    </w:p>
    <w:bookmarkEnd w:id="71"/>
    <w:bookmarkStart w:name="z108" w:id="72"/>
    <w:p>
      <w:pPr>
        <w:spacing w:after="0"/>
        <w:ind w:left="0"/>
        <w:jc w:val="both"/>
      </w:pPr>
      <w:r>
        <w:rPr>
          <w:rFonts w:ascii="Times New Roman"/>
          <w:b w:val="false"/>
          <w:i w:val="false"/>
          <w:color w:val="000000"/>
          <w:sz w:val="28"/>
        </w:rPr>
        <w:t>
      қабылданған құжаттар негізінде электрондық іс макетін қалыптастырады;</w:t>
      </w:r>
    </w:p>
    <w:bookmarkEnd w:id="72"/>
    <w:bookmarkStart w:name="z109" w:id="73"/>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цифрлық жүйесінде (бұдан әрі - "Е-Макет" Еңбекминінің ЦЖ) деректерді түсіре отырып, "ХҚКО" ЫЦЖ-да тіркелген өтінішті өңдеуді жүзеге асырады.";</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11" w:id="74"/>
    <w:p>
      <w:pPr>
        <w:spacing w:after="0"/>
        <w:ind w:left="0"/>
        <w:jc w:val="both"/>
      </w:pPr>
      <w:r>
        <w:rPr>
          <w:rFonts w:ascii="Times New Roman"/>
          <w:b w:val="false"/>
          <w:i w:val="false"/>
          <w:color w:val="000000"/>
          <w:sz w:val="28"/>
        </w:rPr>
        <w:t>
      "12. Осы Қағидаларға 2-қосымшаға сәйкес тізбеде көрсетілген құжаттар топтамасы заңнама талаптарына сәйкес келген кезде осы Қағидалардың 3-тармағының 2) тармақшасында көрсетілген көрсетілетін қызметті алушыдан құжаттарды қабылдайтын БЖЗҚ жұмыскері:</w:t>
      </w:r>
    </w:p>
    <w:bookmarkEnd w:id="74"/>
    <w:bookmarkStart w:name="z112" w:id="75"/>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"Мүгедектігі бар адамдардың орталықтандырылған деректер банкі" цифрлық жүйесіне (бұдан әрі – "МОДҚ" ЦЖ) көрсетілетін қызметті алушыға белгіленген мүгедектік тобы және қолданылу мерзімі туралы мәліметтердің болуы туралы сұрау салуды қалыптастырады;</w:t>
      </w:r>
    </w:p>
    <w:bookmarkEnd w:id="75"/>
    <w:bookmarkStart w:name="z113" w:id="76"/>
    <w:p>
      <w:pPr>
        <w:spacing w:after="0"/>
        <w:ind w:left="0"/>
        <w:jc w:val="both"/>
      </w:pPr>
      <w:r>
        <w:rPr>
          <w:rFonts w:ascii="Times New Roman"/>
          <w:b w:val="false"/>
          <w:i w:val="false"/>
          <w:color w:val="000000"/>
          <w:sz w:val="28"/>
        </w:rPr>
        <w:t>
      ұсынылған құжаттар топтамасына ескертулер болмаған, оның ішінде көрсетілетін қызметті алушыда бірінші немесе екінші топтағы мүгедектіктің мерзімсіз белгіленгенін растайтын "МОДҚ" ЦЖ-да мәліметтер болған кезде көрсетілетін қызметті алушының өтінішін БЖЗҚ ЦЖ-да тіркеуді жүзеге асырады;</w:t>
      </w:r>
    </w:p>
    <w:bookmarkEnd w:id="76"/>
    <w:bookmarkStart w:name="z114" w:id="77"/>
    <w:p>
      <w:pPr>
        <w:spacing w:after="0"/>
        <w:ind w:left="0"/>
        <w:jc w:val="both"/>
      </w:pPr>
      <w:r>
        <w:rPr>
          <w:rFonts w:ascii="Times New Roman"/>
          <w:b w:val="false"/>
          <w:i w:val="false"/>
          <w:color w:val="000000"/>
          <w:sz w:val="28"/>
        </w:rPr>
        <w:t>
      қабылданған құжаттардың негізінде электрондық іс макетін қалыптастырады, оның ішінде қол қойылған өтініш пен құжаттардың сканерленген көшірмелерін БЖЗҚ ЦЖ-да тіркейді.";</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16-тармақтар</w:t>
      </w:r>
      <w:r>
        <w:rPr>
          <w:rFonts w:ascii="Times New Roman"/>
          <w:b w:val="false"/>
          <w:i w:val="false"/>
          <w:color w:val="000000"/>
          <w:sz w:val="28"/>
        </w:rPr>
        <w:t xml:space="preserve"> мынадай редакцияда жазылсын:</w:t>
      </w:r>
    </w:p>
    <w:bookmarkStart w:name="z116" w:id="78"/>
    <w:p>
      <w:pPr>
        <w:spacing w:after="0"/>
        <w:ind w:left="0"/>
        <w:jc w:val="both"/>
      </w:pPr>
      <w:r>
        <w:rPr>
          <w:rFonts w:ascii="Times New Roman"/>
          <w:b w:val="false"/>
          <w:i w:val="false"/>
          <w:color w:val="000000"/>
          <w:sz w:val="28"/>
        </w:rPr>
        <w:t>
      "13. Көрсетілетін қызметті беруші мемлекеттік қызметтерді көрсету мониторингінің цифрлық жүйесіне цифрландыру саласындағы уәкілетті орган белгілеген тәртіпте мемлекеттік қызметті көрсету сатысы туралы деректерді енгізуді қамтамасыз етеді.</w:t>
      </w:r>
    </w:p>
    <w:bookmarkEnd w:id="78"/>
    <w:bookmarkStart w:name="z117" w:id="79"/>
    <w:p>
      <w:pPr>
        <w:spacing w:after="0"/>
        <w:ind w:left="0"/>
        <w:jc w:val="both"/>
      </w:pPr>
      <w:r>
        <w:rPr>
          <w:rFonts w:ascii="Times New Roman"/>
          <w:b w:val="false"/>
          <w:i w:val="false"/>
          <w:color w:val="000000"/>
          <w:sz w:val="28"/>
        </w:rPr>
        <w:t>
      14. Мемлекеттік қызметті көрсету үшін қажетті мәліметтерді қамтитын цифрлық жүйе істен шыққан жағдайда көрсетілетін қызметті беруші істен шыққан сәттен бастап дереу мемлекеттік көрсетілетін қызметтің атауы, мемлекеттік көрсетілетін қызметті алу үшін өтініштің тіркеу нөмірі, жеке сәйкестендіру нөмірі, қатеге әкеп соқтыратын іс-қимылдар реттілігінің сипаттамасы бойынша ақпаратты, туындаған проблеманы түсіндіретін скриншоттарды міндетті түрде ұсына отырып, oop@enbek.kz электрондық поштасы арқылы қолдау қызметіне сұрау салу жолдайды.</w:t>
      </w:r>
    </w:p>
    <w:bookmarkEnd w:id="79"/>
    <w:bookmarkStart w:name="z118" w:id="80"/>
    <w:p>
      <w:pPr>
        <w:spacing w:after="0"/>
        <w:ind w:left="0"/>
        <w:jc w:val="both"/>
      </w:pPr>
      <w:r>
        <w:rPr>
          <w:rFonts w:ascii="Times New Roman"/>
          <w:b w:val="false"/>
          <w:i w:val="false"/>
          <w:color w:val="000000"/>
          <w:sz w:val="28"/>
        </w:rPr>
        <w:t>
      15. Кодекстің 207-бабының 1-тармағына сәйкес зейнеткерлік жасқа толған, БЖЗҚ-да зейнетақы жинақтары бар және БЖЗҚ-ға, оның ішінде зейнетақы жинақтарын төлеу үшін Мемлекеттік корпорация арқылы жүгінбеген адамдарға БЖЗҚ-дан зейнетақы төлемдерін алуға проактивті қызмет көрсету порталда көрсетілетін қызметті алушының ұялы байланысының абоненттік құрылғысының телефон нөмірін тіркеу кезінде мемлекеттік органдардың цифрлық жүйелері арқылы жүзеге асырылады.</w:t>
      </w:r>
    </w:p>
    <w:bookmarkEnd w:id="80"/>
    <w:bookmarkStart w:name="z119" w:id="81"/>
    <w:p>
      <w:pPr>
        <w:spacing w:after="0"/>
        <w:ind w:left="0"/>
        <w:jc w:val="both"/>
      </w:pPr>
      <w:r>
        <w:rPr>
          <w:rFonts w:ascii="Times New Roman"/>
          <w:b w:val="false"/>
          <w:i w:val="false"/>
          <w:color w:val="000000"/>
          <w:sz w:val="28"/>
        </w:rPr>
        <w:t>
      Осы тармақтың бірінші бөлігінде көрсетілген тұлғалар бойынша БЖЗҚ жыл сайын есепті жылдан кейінгі 1 наурызға дейін Мемлекеттік корпорациямен көрсетілген тұлғалардың жасы бойынша немесе еңбек сіңірген жылдары үшін тағайындалған зейнетақы төлемдерінің, "Е-Макет" Еңбекминінің ЦЖ бюджет қаражаты есебінен мемлекеттік базалық зейнетақы төлемдерінің болуына салыстырып тексеруді жүзеге асырады.</w:t>
      </w:r>
    </w:p>
    <w:bookmarkEnd w:id="81"/>
    <w:bookmarkStart w:name="z120" w:id="82"/>
    <w:p>
      <w:pPr>
        <w:spacing w:after="0"/>
        <w:ind w:left="0"/>
        <w:jc w:val="both"/>
      </w:pPr>
      <w:r>
        <w:rPr>
          <w:rFonts w:ascii="Times New Roman"/>
          <w:b w:val="false"/>
          <w:i w:val="false"/>
          <w:color w:val="000000"/>
          <w:sz w:val="28"/>
        </w:rPr>
        <w:t>
      Бұл ретте алушылардың дербес деректерін жинау және өңдеу жасына байланысты зейнетақы төлемдерін және (немесе) мемлекеттік базалық зейнетақы төлемін тағайындау кезінде Мемлекеттік корпорацияға ұсынылған келісімдер негізінде жүзеге асырылады.</w:t>
      </w:r>
    </w:p>
    <w:bookmarkEnd w:id="82"/>
    <w:bookmarkStart w:name="z121" w:id="83"/>
    <w:p>
      <w:pPr>
        <w:spacing w:after="0"/>
        <w:ind w:left="0"/>
        <w:jc w:val="both"/>
      </w:pPr>
      <w:r>
        <w:rPr>
          <w:rFonts w:ascii="Times New Roman"/>
          <w:b w:val="false"/>
          <w:i w:val="false"/>
          <w:color w:val="000000"/>
          <w:sz w:val="28"/>
        </w:rPr>
        <w:t>
      16. Салыстырып тексеру нәтижелері бойынша Мемлекеттік корпорация:</w:t>
      </w:r>
    </w:p>
    <w:bookmarkEnd w:id="83"/>
    <w:bookmarkStart w:name="z122" w:id="84"/>
    <w:p>
      <w:pPr>
        <w:spacing w:after="0"/>
        <w:ind w:left="0"/>
        <w:jc w:val="both"/>
      </w:pPr>
      <w:r>
        <w:rPr>
          <w:rFonts w:ascii="Times New Roman"/>
          <w:b w:val="false"/>
          <w:i w:val="false"/>
          <w:color w:val="000000"/>
          <w:sz w:val="28"/>
        </w:rPr>
        <w:t>
      порталда тіркелген ұялы байланыстың абоненттік құрылғысының телефон нөмірлері бар, бюджет қаражаты есебінен жасы немесе еңбек сіңірген жылдары бойынша зейнетақы төлемдерін, мемлекеттік базалық зейнетақы төлемін алушылар болып табылатын адамдардың тізімін қалыптастырады;</w:t>
      </w:r>
    </w:p>
    <w:bookmarkEnd w:id="84"/>
    <w:bookmarkStart w:name="z123" w:id="85"/>
    <w:p>
      <w:pPr>
        <w:spacing w:after="0"/>
        <w:ind w:left="0"/>
        <w:jc w:val="both"/>
      </w:pPr>
      <w:r>
        <w:rPr>
          <w:rFonts w:ascii="Times New Roman"/>
          <w:b w:val="false"/>
          <w:i w:val="false"/>
          <w:color w:val="000000"/>
          <w:sz w:val="28"/>
        </w:rPr>
        <w:t>
      "Е-Макет" Еңбекмині ЦЖ арқылы БЖЗҚ-дан зейнетақы төлемін тағайындау бойынша проактивті қызмет көрсетуді ұсына отырып, алушының ұялы байланысының абоненттік құрылғысының телефон нөміріне сұрау (sms-хабарлама) жібереді;</w:t>
      </w:r>
    </w:p>
    <w:bookmarkEnd w:id="85"/>
    <w:bookmarkStart w:name="z124" w:id="86"/>
    <w:p>
      <w:pPr>
        <w:spacing w:after="0"/>
        <w:ind w:left="0"/>
        <w:jc w:val="both"/>
      </w:pPr>
      <w:r>
        <w:rPr>
          <w:rFonts w:ascii="Times New Roman"/>
          <w:b w:val="false"/>
          <w:i w:val="false"/>
          <w:color w:val="000000"/>
          <w:sz w:val="28"/>
        </w:rPr>
        <w:t>
      көрсетілетін қызметті алушыдан жауапты күту мерзімі сұрау салуды (sms-хабарлама) алған сәттен бастап жиырма төрт сағатты құрайды;</w:t>
      </w:r>
    </w:p>
    <w:bookmarkEnd w:id="86"/>
    <w:bookmarkStart w:name="z125" w:id="87"/>
    <w:p>
      <w:pPr>
        <w:spacing w:after="0"/>
        <w:ind w:left="0"/>
        <w:jc w:val="both"/>
      </w:pPr>
      <w:r>
        <w:rPr>
          <w:rFonts w:ascii="Times New Roman"/>
          <w:b w:val="false"/>
          <w:i w:val="false"/>
          <w:color w:val="000000"/>
          <w:sz w:val="28"/>
        </w:rPr>
        <w:t>
      хабарламаға жауап болмаған, оның ішінде күту мерзімі аяқталған кезде сұрау салудың күші жойылады және көрсетілетін қызметті алушыға мемлекеттік қызметті алу үшін Мемлекеттік корпорацияға жүгіну қажеттілігі туралы "Е-Макет" Еңбекминінің ЦЖ арқылы хабарлама (sms-хабарлама) жіберіледі;</w:t>
      </w:r>
    </w:p>
    <w:bookmarkEnd w:id="87"/>
    <w:bookmarkStart w:name="z126" w:id="88"/>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Республикасының Заңына сәйкес проактивті қызмет арқылы БЖЗҚ-дан зейнетақы төлемдерін алуға келісім алған адамдар бойынша әрбір мемлекеттік қызметке электрондық өтінімдер мен хабарламалар журналында цифрландыру саласындағы уәкілетті мемлекеттік органның электрондық цифрлық қолтаңбасымен куәландырылған өтінімді жеке қалыптастырады;</w:t>
      </w:r>
    </w:p>
    <w:bookmarkEnd w:id="88"/>
    <w:bookmarkStart w:name="z127" w:id="89"/>
    <w:p>
      <w:pPr>
        <w:spacing w:after="0"/>
        <w:ind w:left="0"/>
        <w:jc w:val="both"/>
      </w:pPr>
      <w:r>
        <w:rPr>
          <w:rFonts w:ascii="Times New Roman"/>
          <w:b w:val="false"/>
          <w:i w:val="false"/>
          <w:color w:val="000000"/>
          <w:sz w:val="28"/>
        </w:rPr>
        <w:t>
      Мемлекеттік корпорация "Е-Макет" Еңбекминінің ЦЖ-да тіркеген электрондық өтінімдер бойынша БЖЗҚ ЦЖ-ға осы Қағидалардың 11-тармағында көрсетілген келісімде айқындалған форматта "Е-Макет" Еңбекминінің ЦЖ-да тіркелген күннен бастап бір жұмыс күнінен кешіктірмей электрондық өтінімдер жібереді.";</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w:t>
      </w:r>
    </w:p>
    <w:bookmarkStart w:name="z129" w:id="90"/>
    <w:p>
      <w:pPr>
        <w:spacing w:after="0"/>
        <w:ind w:left="0"/>
        <w:jc w:val="both"/>
      </w:pPr>
      <w:r>
        <w:rPr>
          <w:rFonts w:ascii="Times New Roman"/>
          <w:b w:val="false"/>
          <w:i w:val="false"/>
          <w:color w:val="000000"/>
          <w:sz w:val="28"/>
        </w:rPr>
        <w:t>
      "19. Еңбекмині проактивті қызмет көрсетілетін "Е-макет" Еңбекмині ЦЖ иесі бола отырып, көрсетілетін қызметті алушы ұсынған ақпараттың толықтығын, дұрыстығын, өзектілігін және деректерді қолданбалы бағдарламалық қамтылым деңгейінде, рұқсатсыз қол жеткізуден қорғауды, көрсетілетін қызметті алушыдан алынған мәліметтердің уақтылы берілуін және өзгермейтіндігін қамтамасыз етеді.";</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131" w:id="91"/>
    <w:p>
      <w:pPr>
        <w:spacing w:after="0"/>
        <w:ind w:left="0"/>
        <w:jc w:val="both"/>
      </w:pPr>
      <w:r>
        <w:rPr>
          <w:rFonts w:ascii="Times New Roman"/>
          <w:b w:val="false"/>
          <w:i w:val="false"/>
          <w:color w:val="000000"/>
          <w:sz w:val="28"/>
        </w:rPr>
        <w:t>
      "21. Осы Қағидаларға 2-қосымшаға сәйкес тізбеде көрсетілген құжаттар топтамасы заңнама талаптарына сәйкес келген жағдайда БЖЗҚ жұмыскері:</w:t>
      </w:r>
    </w:p>
    <w:bookmarkEnd w:id="91"/>
    <w:bookmarkStart w:name="z132" w:id="92"/>
    <w:p>
      <w:pPr>
        <w:spacing w:after="0"/>
        <w:ind w:left="0"/>
        <w:jc w:val="both"/>
      </w:pPr>
      <w:r>
        <w:rPr>
          <w:rFonts w:ascii="Times New Roman"/>
          <w:b w:val="false"/>
          <w:i w:val="false"/>
          <w:color w:val="000000"/>
          <w:sz w:val="28"/>
        </w:rPr>
        <w:t>
      "ЖТ МДҚ" ЦЖ-дан жүгінген шетелдіктің немесе азаматтығы жоқ адамның Қазақстан Республикасы азаматының жеке басын куәландыратын құжаттарының не шетелдіктің Қазақстан Республикасында тұруға ықтиярхатының, не Қазақстан Республикасының уәкілетті органы берген азаматтығы жоқ адамның куәлігінің болуы және оның жарамдылығы туралы мәліметтерді сұратады;</w:t>
      </w:r>
    </w:p>
    <w:bookmarkEnd w:id="92"/>
    <w:bookmarkStart w:name="z133" w:id="93"/>
    <w:p>
      <w:pPr>
        <w:spacing w:after="0"/>
        <w:ind w:left="0"/>
        <w:jc w:val="both"/>
      </w:pPr>
      <w:r>
        <w:rPr>
          <w:rFonts w:ascii="Times New Roman"/>
          <w:b w:val="false"/>
          <w:i w:val="false"/>
          <w:color w:val="000000"/>
          <w:sz w:val="28"/>
        </w:rPr>
        <w:t>
      ұсынылған құжаттар пакетіне ескертулер болмаған кезде, оның ішінде жүгінген шетелдіктің немесе азаматтығы жоқ адамның Қазақстан Республикасынан тыс жерге тұрақты тұруға кетуіне, не шетелдікке немесе азаматтығы жоқ адамға Қазақстан Республикасында тұрақты тұруға рұқсаттың жойылуына байланысты Қазақстан Республикасы азаматының жеке басын куәландыратын құжаттарының, не шетелдіктің Қазақстан Республикасында тұруға ықтиярхатының не азаматтығы жоқ адамның Қазақстан Республикасының уәкілетті органы берген куәлігінің болмауы немесе жарамсыздығы не Қазақстан Республикасының азаматтығынан айырылуы не Қазақстан Республикасының азаматтығынан шығуы туралы "ЖТ МДҚ" ЦЖ-да мәліметтері болған кезде, көрсетілетін қызметті алушының өтінішін БЖЗҚ ЦЖ-да тіркеуді жүзеге асырады;</w:t>
      </w:r>
    </w:p>
    <w:bookmarkEnd w:id="93"/>
    <w:bookmarkStart w:name="z134" w:id="94"/>
    <w:p>
      <w:pPr>
        <w:spacing w:after="0"/>
        <w:ind w:left="0"/>
        <w:jc w:val="both"/>
      </w:pPr>
      <w:r>
        <w:rPr>
          <w:rFonts w:ascii="Times New Roman"/>
          <w:b w:val="false"/>
          <w:i w:val="false"/>
          <w:color w:val="000000"/>
          <w:sz w:val="28"/>
        </w:rPr>
        <w:t>
      қабылданған құжаттардың негізінде істің электрондық іс макетін қалыптастырады, оның ішінде қол қойылған өтініш пен құжаттардың сканерленген көшірмелерін БЖЗҚ ЦЖ-ға тіркейді.";</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22-тармақтың</w:t>
      </w:r>
      <w:r>
        <w:rPr>
          <w:rFonts w:ascii="Times New Roman"/>
          <w:b w:val="false"/>
          <w:i w:val="false"/>
          <w:color w:val="000000"/>
          <w:sz w:val="28"/>
        </w:rPr>
        <w:t xml:space="preserve"> бірінші бөлігі мынадай редакцияда жазылсын:</w:t>
      </w:r>
    </w:p>
    <w:bookmarkStart w:name="z136" w:id="95"/>
    <w:p>
      <w:pPr>
        <w:spacing w:after="0"/>
        <w:ind w:left="0"/>
        <w:jc w:val="both"/>
      </w:pPr>
      <w:r>
        <w:rPr>
          <w:rFonts w:ascii="Times New Roman"/>
          <w:b w:val="false"/>
          <w:i w:val="false"/>
          <w:color w:val="000000"/>
          <w:sz w:val="28"/>
        </w:rPr>
        <w:t>
      "22. Осы Қағидалардың 2-қосымшасында айқындалған мемлекеттік қызметті көрсетуден бас тарту үшін негіздер анықталған жағдайларда, сондай-ақ "ЖТ МДҚ" ЦЖ-дан Қазақстан Республикасы азаматының жеке басын куәландыратын құжаттардың немесе шетелдіктің Қазақстан Республикасында тұруына ықтиярхаттың не уәкілетті орган берген азаматтығы жоқ адамның куәлігінің болуы мен жарамдылығы туралы мәліметтер алынған жағдайда БЖЗҚ жұмыскері көрсетілетін қызметті алушыны осы Қағидалардың 9-тармағында белгіленген мерзімдерде мемлекеттік қызмет көрсетуден бас тарту туралы алдын ала шешім, сондай-ақ алдын ала шешім бойынша ұстанымын білдіру үшін тыңдау өткізу мүмкіндігі қарастыру туралы хабардар етеді.";</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138" w:id="96"/>
    <w:p>
      <w:pPr>
        <w:spacing w:after="0"/>
        <w:ind w:left="0"/>
        <w:jc w:val="both"/>
      </w:pPr>
      <w:r>
        <w:rPr>
          <w:rFonts w:ascii="Times New Roman"/>
          <w:b w:val="false"/>
          <w:i w:val="false"/>
          <w:color w:val="000000"/>
          <w:sz w:val="28"/>
        </w:rPr>
        <w:t>
      "28. Тізбеде көрсетілген құжаттар топтамасы заңнама талаптарына сәйкес келген кезде БЖЗҚ жұмыскері осы Қағидалардың 26-тармағында көрсетілген адамдар жүгінген кезде:</w:t>
      </w:r>
    </w:p>
    <w:bookmarkEnd w:id="96"/>
    <w:bookmarkStart w:name="z139" w:id="97"/>
    <w:p>
      <w:pPr>
        <w:spacing w:after="0"/>
        <w:ind w:left="0"/>
        <w:jc w:val="both"/>
      </w:pPr>
      <w:r>
        <w:rPr>
          <w:rFonts w:ascii="Times New Roman"/>
          <w:b w:val="false"/>
          <w:i w:val="false"/>
          <w:color w:val="000000"/>
          <w:sz w:val="28"/>
        </w:rPr>
        <w:t>
      ұсынылған құжаттарға ескертулер болмаған кезде көрсетілетін қызметті алушының өтінішін БЖЗҚ ЦЖ-да тіркеуді жүзеге асырады;</w:t>
      </w:r>
    </w:p>
    <w:bookmarkEnd w:id="97"/>
    <w:bookmarkStart w:name="z140" w:id="98"/>
    <w:p>
      <w:pPr>
        <w:spacing w:after="0"/>
        <w:ind w:left="0"/>
        <w:jc w:val="both"/>
      </w:pPr>
      <w:r>
        <w:rPr>
          <w:rFonts w:ascii="Times New Roman"/>
          <w:b w:val="false"/>
          <w:i w:val="false"/>
          <w:color w:val="000000"/>
          <w:sz w:val="28"/>
        </w:rPr>
        <w:t>
      тиісті мемлекеттік органдардың цифрлық жүйелерінде, оның ішінде "ЖТ МДҚ" ЦЖ-да мәліметтері жоқ құжаттарды сканерлейді;</w:t>
      </w:r>
    </w:p>
    <w:bookmarkEnd w:id="98"/>
    <w:bookmarkStart w:name="z141" w:id="99"/>
    <w:p>
      <w:pPr>
        <w:spacing w:after="0"/>
        <w:ind w:left="0"/>
        <w:jc w:val="both"/>
      </w:pPr>
      <w:r>
        <w:rPr>
          <w:rFonts w:ascii="Times New Roman"/>
          <w:b w:val="false"/>
          <w:i w:val="false"/>
          <w:color w:val="000000"/>
          <w:sz w:val="28"/>
        </w:rPr>
        <w:t>
      қабылданған құжаттардың негізінде істің электрондық іс макетін қалыптастырады, оның ішінде қол қойылған өтініш пен құжаттардың сканерленген көшірмелерін БЖЗҚ ЦЖ-ға тіркейді.";</w:t>
      </w:r>
    </w:p>
    <w:bookmarkEnd w:id="99"/>
    <w:bookmarkStart w:name="z142" w:id="10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бұйрықтың </w:t>
      </w:r>
      <w:r>
        <w:rPr>
          <w:rFonts w:ascii="Times New Roman"/>
          <w:b w:val="false"/>
          <w:i w:val="false"/>
          <w:color w:val="000000"/>
          <w:sz w:val="28"/>
        </w:rPr>
        <w:t>14-қосымшасына</w:t>
      </w:r>
      <w:r>
        <w:rPr>
          <w:rFonts w:ascii="Times New Roman"/>
          <w:b w:val="false"/>
          <w:i w:val="false"/>
          <w:color w:val="000000"/>
          <w:sz w:val="28"/>
        </w:rPr>
        <w:t xml:space="preserve"> сәйкес жаңа редакцияда жазылсын;</w:t>
      </w:r>
    </w:p>
    <w:bookmarkEnd w:id="100"/>
    <w:bookmarkStart w:name="z143" w:id="101"/>
    <w:p>
      <w:pPr>
        <w:spacing w:after="0"/>
        <w:ind w:left="0"/>
        <w:jc w:val="both"/>
      </w:pPr>
      <w:r>
        <w:rPr>
          <w:rFonts w:ascii="Times New Roman"/>
          <w:b w:val="false"/>
          <w:i w:val="false"/>
          <w:color w:val="000000"/>
          <w:sz w:val="28"/>
        </w:rPr>
        <w:t xml:space="preserve">
      көрсетілген бұйрықпен бекітілген "Жұмыспен қамтуға жәрдемдесудің белсенді шараларына қатысуға жолдамалар беру"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45" w:id="102"/>
    <w:p>
      <w:pPr>
        <w:spacing w:after="0"/>
        <w:ind w:left="0"/>
        <w:jc w:val="both"/>
      </w:pPr>
      <w:r>
        <w:rPr>
          <w:rFonts w:ascii="Times New Roman"/>
          <w:b w:val="false"/>
          <w:i w:val="false"/>
          <w:color w:val="000000"/>
          <w:sz w:val="28"/>
        </w:rPr>
        <w:t xml:space="preserve">
      "1. Осы "Жұмыспен қамтуға жәрдемдесудің белсенді шараларына қатысуға жолдамалар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"Жұмыспен қамтуға жәрдемдесудің белсенді шараларына қатысуға жолдамалар беру" мемлекеттік қызметін көрсету (бұдан әрі – мемлекеттік қызмет) тәртiбiн айқындайды.";</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2) және 3) тармақшалары мынадай редакцияда жазылсын:</w:t>
      </w:r>
    </w:p>
    <w:bookmarkStart w:name="z147" w:id="103"/>
    <w:p>
      <w:pPr>
        <w:spacing w:after="0"/>
        <w:ind w:left="0"/>
        <w:jc w:val="both"/>
      </w:pPr>
      <w:r>
        <w:rPr>
          <w:rFonts w:ascii="Times New Roman"/>
          <w:b w:val="false"/>
          <w:i w:val="false"/>
          <w:color w:val="000000"/>
          <w:sz w:val="28"/>
        </w:rPr>
        <w:t>
      "2) www.egov.kz "цифрлық үкіметтің" веб-порталы (бұдан әрі – портал);</w:t>
      </w:r>
    </w:p>
    <w:bookmarkEnd w:id="103"/>
    <w:bookmarkStart w:name="z148" w:id="104"/>
    <w:p>
      <w:pPr>
        <w:spacing w:after="0"/>
        <w:ind w:left="0"/>
        <w:jc w:val="both"/>
      </w:pPr>
      <w:r>
        <w:rPr>
          <w:rFonts w:ascii="Times New Roman"/>
          <w:b w:val="false"/>
          <w:i w:val="false"/>
          <w:color w:val="000000"/>
          <w:sz w:val="28"/>
        </w:rPr>
        <w:t>
      3) "Электрондық еңбек биржасы" мемлекеттік цифрлық порталы (бұдан әрі – Электрондық еңбек биржасы) (www.enbek.kz) арқылы жүзеге асырылады.";</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үшінші бөлігі мынадай редакцияда жазылсын:</w:t>
      </w:r>
    </w:p>
    <w:bookmarkStart w:name="z150" w:id="105"/>
    <w:p>
      <w:pPr>
        <w:spacing w:after="0"/>
        <w:ind w:left="0"/>
        <w:jc w:val="both"/>
      </w:pPr>
      <w:r>
        <w:rPr>
          <w:rFonts w:ascii="Times New Roman"/>
          <w:b w:val="false"/>
          <w:i w:val="false"/>
          <w:color w:val="000000"/>
          <w:sz w:val="28"/>
        </w:rPr>
        <w:t>
      "Жеке басты куәландыратын құжаттың, еңбек қызметін растайтын құжаттың, білім туралы құжаттың мәліметтерін көрсетілетін қызметті беруші көрсетілетін қызметті беруші "цифрлық үкіметтің" шлюзі арқылы мемлекеттік органдардың тиісті цифрлық жүйелерінен алады.";</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52" w:id="106"/>
    <w:p>
      <w:pPr>
        <w:spacing w:after="0"/>
        <w:ind w:left="0"/>
        <w:jc w:val="both"/>
      </w:pPr>
      <w:r>
        <w:rPr>
          <w:rFonts w:ascii="Times New Roman"/>
          <w:b w:val="false"/>
          <w:i w:val="false"/>
          <w:color w:val="000000"/>
          <w:sz w:val="28"/>
        </w:rPr>
        <w:t xml:space="preserve">
      "12. Көрсетілетін қызметті беруші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цифрландыру саласындағы уәкілетті орган бекіткен тәртіппен мемлекеттік қызметтерді көрсету мониторингінің цифрлық жүйесіне мемлекеттік қызметті көрсету сатысы туралы деректерді енгізуді қамтамасыз етеді.";</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14-тармақтың</w:t>
      </w:r>
      <w:r>
        <w:rPr>
          <w:rFonts w:ascii="Times New Roman"/>
          <w:b w:val="false"/>
          <w:i w:val="false"/>
          <w:color w:val="000000"/>
          <w:sz w:val="28"/>
        </w:rPr>
        <w:t xml:space="preserve"> бірінші бөлігі мынадай редакцияда жазылсын:</w:t>
      </w:r>
    </w:p>
    <w:bookmarkStart w:name="z154" w:id="107"/>
    <w:p>
      <w:pPr>
        <w:spacing w:after="0"/>
        <w:ind w:left="0"/>
        <w:jc w:val="both"/>
      </w:pPr>
      <w:r>
        <w:rPr>
          <w:rFonts w:ascii="Times New Roman"/>
          <w:b w:val="false"/>
          <w:i w:val="false"/>
          <w:color w:val="000000"/>
          <w:sz w:val="28"/>
        </w:rPr>
        <w:t>
      "14. "Мемлекеттік және әлеуметтік жауапкершілігі бар көрсетілетін қызметтер туралы" Заңның 25-бабының 2-тармағына сәйкес жергілікті атқарушы органның атына келіп түскен көрсетілетін қызметті алушының шағымы тіркелген күнінен бастап 5 (бес) жұмыс күні ішінде қаралуға жатады.";</w:t>
      </w:r>
    </w:p>
    <w:bookmarkEnd w:id="107"/>
    <w:bookmarkStart w:name="z155" w:id="10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бұйрықтың </w:t>
      </w:r>
      <w:r>
        <w:rPr>
          <w:rFonts w:ascii="Times New Roman"/>
          <w:b w:val="false"/>
          <w:i w:val="false"/>
          <w:color w:val="000000"/>
          <w:sz w:val="28"/>
        </w:rPr>
        <w:t>15-қосымшасына</w:t>
      </w:r>
      <w:r>
        <w:rPr>
          <w:rFonts w:ascii="Times New Roman"/>
          <w:b w:val="false"/>
          <w:i w:val="false"/>
          <w:color w:val="000000"/>
          <w:sz w:val="28"/>
        </w:rPr>
        <w:t xml:space="preserve"> сәйкес жаңа редакцияда жазылсын;</w:t>
      </w:r>
    </w:p>
    <w:bookmarkEnd w:id="108"/>
    <w:bookmarkStart w:name="z156" w:id="10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бұйрықтың </w:t>
      </w:r>
      <w:r>
        <w:rPr>
          <w:rFonts w:ascii="Times New Roman"/>
          <w:b w:val="false"/>
          <w:i w:val="false"/>
          <w:color w:val="000000"/>
          <w:sz w:val="28"/>
        </w:rPr>
        <w:t>16-қосымшасына</w:t>
      </w:r>
      <w:r>
        <w:rPr>
          <w:rFonts w:ascii="Times New Roman"/>
          <w:b w:val="false"/>
          <w:i w:val="false"/>
          <w:color w:val="000000"/>
          <w:sz w:val="28"/>
        </w:rPr>
        <w:t xml:space="preserve"> сәйкес жаңа редакцияда жазылсын;</w:t>
      </w:r>
    </w:p>
    <w:bookmarkEnd w:id="109"/>
    <w:bookmarkStart w:name="z157" w:id="11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w:t>
      </w:r>
      <w:r>
        <w:rPr>
          <w:rFonts w:ascii="Times New Roman"/>
          <w:b w:val="false"/>
          <w:i w:val="false"/>
          <w:color w:val="000000"/>
          <w:sz w:val="28"/>
        </w:rPr>
        <w:t xml:space="preserve"> осы бұйрықтың </w:t>
      </w:r>
      <w:r>
        <w:rPr>
          <w:rFonts w:ascii="Times New Roman"/>
          <w:b w:val="false"/>
          <w:i w:val="false"/>
          <w:color w:val="000000"/>
          <w:sz w:val="28"/>
        </w:rPr>
        <w:t>17-қосымшасына</w:t>
      </w:r>
      <w:r>
        <w:rPr>
          <w:rFonts w:ascii="Times New Roman"/>
          <w:b w:val="false"/>
          <w:i w:val="false"/>
          <w:color w:val="000000"/>
          <w:sz w:val="28"/>
        </w:rPr>
        <w:t xml:space="preserve"> сәйкес жаңа редакцияда жазылсын;</w:t>
      </w:r>
    </w:p>
    <w:bookmarkEnd w:id="110"/>
    <w:bookmarkStart w:name="z158" w:id="111"/>
    <w:p>
      <w:pPr>
        <w:spacing w:after="0"/>
        <w:ind w:left="0"/>
        <w:jc w:val="both"/>
      </w:pPr>
      <w:r>
        <w:rPr>
          <w:rFonts w:ascii="Times New Roman"/>
          <w:b w:val="false"/>
          <w:i w:val="false"/>
          <w:color w:val="000000"/>
          <w:sz w:val="28"/>
        </w:rPr>
        <w:t xml:space="preserve">
      көрсетілген бұйрықпен бекітілген "Қате аударылған міндетті зейнетақы жарналарын және (немесе) өсімпұлдарды қайтару"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60" w:id="112"/>
    <w:p>
      <w:pPr>
        <w:spacing w:after="0"/>
        <w:ind w:left="0"/>
        <w:jc w:val="both"/>
      </w:pPr>
      <w:r>
        <w:rPr>
          <w:rFonts w:ascii="Times New Roman"/>
          <w:b w:val="false"/>
          <w:i w:val="false"/>
          <w:color w:val="000000"/>
          <w:sz w:val="28"/>
        </w:rPr>
        <w:t>
      "1. Осы "Қате аударылған міндетті зейнетақы жарналарын және (немесе) өсімпұлдарды қайтару"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10-бабының 1) тармақшасына сәйкес әзірленді және "Қате аударылған міндетті зейнетақы жарналарын және (немесе) өсімпұлдарды қайтару" мемлекеттік қызметін (бұдан әрі – мемлекеттік көрсетілетін қызмет) көрсету тәртібін айқындайды.";</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екінші бөлігі мынадай редакцияда жазылсын:</w:t>
      </w:r>
    </w:p>
    <w:bookmarkStart w:name="z162" w:id="113"/>
    <w:p>
      <w:pPr>
        <w:spacing w:after="0"/>
        <w:ind w:left="0"/>
        <w:jc w:val="both"/>
      </w:pPr>
      <w:r>
        <w:rPr>
          <w:rFonts w:ascii="Times New Roman"/>
          <w:b w:val="false"/>
          <w:i w:val="false"/>
          <w:color w:val="000000"/>
          <w:sz w:val="28"/>
        </w:rPr>
        <w:t>
      "Мемлекеттік қызметті көрсету тәртібін айқындайтын заңға тәуелді нормативтік құқықтық актілерге енгізілген өзгерістер және (немесе) толықтырулар туралы ақпарат "цифрлық үкіметтің" операторына, Бірыңғай байланыс орталығына тиісті нормативтік құқықтық акт Қазақстан Республикасының Әділет министрлігінде мемлекеттік тіркелгеннен кейін үш жұмыс күні ішінде жіберіледі.";</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w:t>
      </w:r>
    </w:p>
    <w:bookmarkStart w:name="z165" w:id="114"/>
    <w:p>
      <w:pPr>
        <w:spacing w:after="0"/>
        <w:ind w:left="0"/>
        <w:jc w:val="both"/>
      </w:pPr>
      <w:r>
        <w:rPr>
          <w:rFonts w:ascii="Times New Roman"/>
          <w:b w:val="false"/>
          <w:i w:val="false"/>
          <w:color w:val="000000"/>
          <w:sz w:val="28"/>
        </w:rPr>
        <w:t>
      "3) БЖЗҚ автоматтандырылған цифрлық жүйесі (бұдан әрі – БЖЗҚ АЦЖ) – ақпаратты сақтауға, беруге және өңдеуге байланысты БЖЗҚ қызметін автоматтандыруға арналған бағдарламалық-аппараттық құралдар жиынтығы;";</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w:t>
      </w:r>
      <w:r>
        <w:rPr>
          <w:rFonts w:ascii="Times New Roman"/>
          <w:b w:val="false"/>
          <w:i w:val="false"/>
          <w:color w:val="000000"/>
          <w:sz w:val="28"/>
        </w:rPr>
        <w:t xml:space="preserve"> мынадай редакцияда жазылсын:</w:t>
      </w:r>
    </w:p>
    <w:bookmarkStart w:name="z167" w:id="115"/>
    <w:p>
      <w:pPr>
        <w:spacing w:after="0"/>
        <w:ind w:left="0"/>
        <w:jc w:val="both"/>
      </w:pPr>
      <w:r>
        <w:rPr>
          <w:rFonts w:ascii="Times New Roman"/>
          <w:b w:val="false"/>
          <w:i w:val="false"/>
          <w:color w:val="000000"/>
          <w:sz w:val="28"/>
        </w:rPr>
        <w:t>
      "5) "Заңды тұлғалар" мемлекеттік деректер қоры" цифрлық жүйесі (бұдан әрі – ЗТ МДҚ) – ұлттық бизнес-сәйкестендіру нөмірлерінің ұлттық тізілімін жүргізуге арналған мемлекеттік деректер қоры және заңды тұлғаларға филиалдар мен өкілдіктерге ЗТ МДҚ және Қазақстан Республикасы Қаржы министрлігі Мемлекеттік кірістер комитетінің ведомстволық жүйелерімен өзара іс-қимыл жасай отырып, бизнес-сәйкестендіру нөмірін беруді қамтамасыз етеді;</w:t>
      </w:r>
    </w:p>
    <w:bookmarkEnd w:id="115"/>
    <w:bookmarkStart w:name="z168" w:id="116"/>
    <w:p>
      <w:pPr>
        <w:spacing w:after="0"/>
        <w:ind w:left="0"/>
        <w:jc w:val="both"/>
      </w:pPr>
      <w:r>
        <w:rPr>
          <w:rFonts w:ascii="Times New Roman"/>
          <w:b w:val="false"/>
          <w:i w:val="false"/>
          <w:color w:val="000000"/>
          <w:sz w:val="28"/>
        </w:rPr>
        <w:t>
      6) Қазақстан Республикасы Еңбек және халықты әлеуметтік қорғау министрлігінің цифрлық жүйесі (бұдан әрі – Еңбекминінің ЦЖ) – зейнетақы төлемдері мен жәрдемақыларды қарауға және тағайындауға, сондай-ақ төлемдер тағайындалған адамдарды есепке алу мен мониторингті жүзеге асыруға арналған цифрлық жүйелер кешені;";</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 тармақшалар</w:t>
      </w:r>
      <w:r>
        <w:rPr>
          <w:rFonts w:ascii="Times New Roman"/>
          <w:b w:val="false"/>
          <w:i w:val="false"/>
          <w:color w:val="000000"/>
          <w:sz w:val="28"/>
        </w:rPr>
        <w:t xml:space="preserve"> мынадай редакцияда жазылсын:</w:t>
      </w:r>
    </w:p>
    <w:bookmarkStart w:name="z170" w:id="117"/>
    <w:p>
      <w:pPr>
        <w:spacing w:after="0"/>
        <w:ind w:left="0"/>
        <w:jc w:val="both"/>
      </w:pPr>
      <w:r>
        <w:rPr>
          <w:rFonts w:ascii="Times New Roman"/>
          <w:b w:val="false"/>
          <w:i w:val="false"/>
          <w:color w:val="000000"/>
          <w:sz w:val="28"/>
        </w:rPr>
        <w:t>
      "11) "Төлемдерді өңдеуді ұйымдастыру" автоматтандырылған цифрлық жүйесі (бұдан әрі – "ТӨҰ" ААЖ) – әлеуметтік аударымдар мен төлемдерді өңдеуді ұйымдастыру үшін процестерді автоматтандыру бойынша цифрлық жүйе;</w:t>
      </w:r>
    </w:p>
    <w:bookmarkEnd w:id="117"/>
    <w:bookmarkStart w:name="z171" w:id="118"/>
    <w:p>
      <w:pPr>
        <w:spacing w:after="0"/>
        <w:ind w:left="0"/>
        <w:jc w:val="both"/>
      </w:pPr>
      <w:r>
        <w:rPr>
          <w:rFonts w:ascii="Times New Roman"/>
          <w:b w:val="false"/>
          <w:i w:val="false"/>
          <w:color w:val="000000"/>
          <w:sz w:val="28"/>
        </w:rPr>
        <w:t>
      12)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18"/>
    <w:bookmarkStart w:name="z172" w:id="119"/>
    <w:p>
      <w:pPr>
        <w:spacing w:after="0"/>
        <w:ind w:left="0"/>
        <w:jc w:val="both"/>
      </w:pPr>
      <w:r>
        <w:rPr>
          <w:rFonts w:ascii="Times New Roman"/>
          <w:b w:val="false"/>
          <w:i w:val="false"/>
          <w:color w:val="000000"/>
          <w:sz w:val="28"/>
        </w:rPr>
        <w:t>
      13)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w:t>
      </w:r>
      <w:r>
        <w:rPr>
          <w:rFonts w:ascii="Times New Roman"/>
          <w:b w:val="false"/>
          <w:i w:val="false"/>
          <w:color w:val="000000"/>
          <w:sz w:val="28"/>
        </w:rPr>
        <w:t xml:space="preserve"> мынадай редакцияда жазылсын:</w:t>
      </w:r>
    </w:p>
    <w:bookmarkStart w:name="z174" w:id="120"/>
    <w:p>
      <w:pPr>
        <w:spacing w:after="0"/>
        <w:ind w:left="0"/>
        <w:jc w:val="both"/>
      </w:pPr>
      <w:r>
        <w:rPr>
          <w:rFonts w:ascii="Times New Roman"/>
          <w:b w:val="false"/>
          <w:i w:val="false"/>
          <w:color w:val="000000"/>
          <w:sz w:val="28"/>
        </w:rPr>
        <w:t>
      "4. Мемлекеттік қызметті алу үшін көрсетілетін қызметті алушы осы Қағидаларға 2-қосымшаға сәйкес мемлекеттік қызметті көрсетуге қойылатын негізгі талаптар тізбесінде (бұдан әрі – тізбе) көрсетілген құжаттарды қоса бере отырып, Мемлекеттік корпорацияға осы Қағидаларға 1-қосымшаға сәйкес нысан бойынша өтініш береді немесе www.egov.kz "цифрлық үкіметтің" веб-порталында (бұдан әрі – портал) электрондық өтінімді өз бетінше қалыптастырады.</w:t>
      </w:r>
    </w:p>
    <w:bookmarkEnd w:id="120"/>
    <w:bookmarkStart w:name="z175" w:id="121"/>
    <w:p>
      <w:pPr>
        <w:spacing w:after="0"/>
        <w:ind w:left="0"/>
        <w:jc w:val="both"/>
      </w:pPr>
      <w:r>
        <w:rPr>
          <w:rFonts w:ascii="Times New Roman"/>
          <w:b w:val="false"/>
          <w:i w:val="false"/>
          <w:color w:val="000000"/>
          <w:sz w:val="28"/>
        </w:rPr>
        <w:t>
      5. Құжаттарды қараудың және мемлекеттік қызмет көрсету нәтижелерін берудің жалпы мерзімі:</w:t>
      </w:r>
    </w:p>
    <w:bookmarkEnd w:id="121"/>
    <w:bookmarkStart w:name="z176" w:id="122"/>
    <w:p>
      <w:pPr>
        <w:spacing w:after="0"/>
        <w:ind w:left="0"/>
        <w:jc w:val="both"/>
      </w:pPr>
      <w:r>
        <w:rPr>
          <w:rFonts w:ascii="Times New Roman"/>
          <w:b w:val="false"/>
          <w:i w:val="false"/>
          <w:color w:val="000000"/>
          <w:sz w:val="28"/>
        </w:rPr>
        <w:t>
      қағаз түріндегі өтініштер үшін – Мемлекеттік корпорацияда "ТӨҰ" АЦЖ-да қағаз өтініштерді тіркеу журналында тіркелген күннен бастап;</w:t>
      </w:r>
    </w:p>
    <w:bookmarkEnd w:id="122"/>
    <w:bookmarkStart w:name="z177" w:id="123"/>
    <w:p>
      <w:pPr>
        <w:spacing w:after="0"/>
        <w:ind w:left="0"/>
        <w:jc w:val="both"/>
      </w:pPr>
      <w:r>
        <w:rPr>
          <w:rFonts w:ascii="Times New Roman"/>
          <w:b w:val="false"/>
          <w:i w:val="false"/>
          <w:color w:val="000000"/>
          <w:sz w:val="28"/>
        </w:rPr>
        <w:t>
      порталда қалыптастырылған өтініштер үшін – "ТӨҰ" АЦЖ-да қайтаруға электрондық өтінімдер журналына түскен күннен бастап он бес жұмыс күнінен аспайды.";</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179" w:id="124"/>
    <w:p>
      <w:pPr>
        <w:spacing w:after="0"/>
        <w:ind w:left="0"/>
        <w:jc w:val="both"/>
      </w:pPr>
      <w:r>
        <w:rPr>
          <w:rFonts w:ascii="Times New Roman"/>
          <w:b w:val="false"/>
          <w:i w:val="false"/>
          <w:color w:val="000000"/>
          <w:sz w:val="28"/>
        </w:rPr>
        <w:t>
      "11. Егер өтініштер дұрыс толтырылса және салымшының (салымшылардың) келісімі расталса, өтінішті көрсетілетін қызметті беруші "ТӨҰ" АЦЖ -да қағаз өтініштерді тіркеу журналында тіркейді және бір жұмыс күні ішінде қате аударылған МЗЖ және (немесе) өсімпұлды растауға немесе қайтаруды жүзеге асырудан бас тартуға БЖЗҚ-ға алдын ала сұрау салуды қалыптастырады. БЖЗҚ растаған сомалар бойынша бір жұмыс күні ішінде МЗЖ және (немесе) өсімпұлдың қате аударылған сомаларын қайтаруға электрондық түрде өтінімдер қалыптастырылады және келісімге сәйкес БЖЗҚ-ға жіберіледі.";</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181" w:id="125"/>
    <w:p>
      <w:pPr>
        <w:spacing w:after="0"/>
        <w:ind w:left="0"/>
        <w:jc w:val="both"/>
      </w:pPr>
      <w:r>
        <w:rPr>
          <w:rFonts w:ascii="Times New Roman"/>
          <w:b w:val="false"/>
          <w:i w:val="false"/>
          <w:color w:val="000000"/>
          <w:sz w:val="28"/>
        </w:rPr>
        <w:t>
      "18. Көрсетілетін қызметті алушы МЗЖ және (немесе) өсімпұлдың қате аударылған сомаларын аударған агенттің деректемелерін таңдағаннан кейін портал МЗЖ және (немесе) өсімпұлдың қате аударылған сомаларын (референс, төлем тапсырмасының нөмірі, күні және жалпы сомасы), аудару кезінде қателіктер жіберілген қайтаруға арналған төлем тапсырмасының деректемелері бар сұрау салуды толтыруды және "ТӨҰ" АЦЖ-ға жіберуді ұсынады.";</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183" w:id="126"/>
    <w:p>
      <w:pPr>
        <w:spacing w:after="0"/>
        <w:ind w:left="0"/>
        <w:jc w:val="both"/>
      </w:pPr>
      <w:r>
        <w:rPr>
          <w:rFonts w:ascii="Times New Roman"/>
          <w:b w:val="false"/>
          <w:i w:val="false"/>
          <w:color w:val="000000"/>
          <w:sz w:val="28"/>
        </w:rPr>
        <w:t>
      "21. Агенттің деректемелері аударылған төлем тапсырмасының деректемелеріне сәйкес келген жағдайда, "ТӨҰ" АЦЖ қате аударылған МЗЖ және (немесе) өсімпұл сомаларын қайтаруға төлем тапсырмасының тізімдік бөлігін қоса бере отырып, агенттің дұрыс толтырылған деректемелері туралы растаумен жауапты автоматты түрде порталға жібереді. Көрсетілетін қызметті беруші көрсетілетін қызметті алушыны порталдың жеке кабинетіне хабарлама жіберу арқылы мемлекеттік көрсетілетін қызметті алуға өтінішті ресімдеуді жалғастыру қажеттігі туралы хабардар етеді.";</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және </w:t>
      </w:r>
      <w:r>
        <w:rPr>
          <w:rFonts w:ascii="Times New Roman"/>
          <w:b w:val="false"/>
          <w:i w:val="false"/>
          <w:color w:val="000000"/>
          <w:sz w:val="28"/>
        </w:rPr>
        <w:t>27-тармақтар</w:t>
      </w:r>
      <w:r>
        <w:rPr>
          <w:rFonts w:ascii="Times New Roman"/>
          <w:b w:val="false"/>
          <w:i w:val="false"/>
          <w:color w:val="000000"/>
          <w:sz w:val="28"/>
        </w:rPr>
        <w:t xml:space="preserve"> мынадай редакцияда жазылсын:</w:t>
      </w:r>
    </w:p>
    <w:bookmarkStart w:name="z185" w:id="127"/>
    <w:p>
      <w:pPr>
        <w:spacing w:after="0"/>
        <w:ind w:left="0"/>
        <w:jc w:val="both"/>
      </w:pPr>
      <w:r>
        <w:rPr>
          <w:rFonts w:ascii="Times New Roman"/>
          <w:b w:val="false"/>
          <w:i w:val="false"/>
          <w:color w:val="000000"/>
          <w:sz w:val="28"/>
        </w:rPr>
        <w:t>
      "25. "ТӨҰ" АЦЖ порталынан келіп түскен электрондық өтініш МЗЖ және (немесе) өсімпұлдың қате аударылған сомаларын қайтаруды жүзеге асыру үшін деректемелердің дұрыстығына, қайтарылатын соманың болуына, жеке тұлғалар (жұмыскерлер) бойынша қайтарудың болмауына және электрондық өтініште көрсетілген МЗЖ және (немесе) өсімпұлдың қате аударылған сомаларын қайтаруға бұрын жіберілген өтініштің болмауына тексеруден өтеді.</w:t>
      </w:r>
    </w:p>
    <w:bookmarkEnd w:id="127"/>
    <w:bookmarkStart w:name="z186" w:id="128"/>
    <w:p>
      <w:pPr>
        <w:spacing w:after="0"/>
        <w:ind w:left="0"/>
        <w:jc w:val="both"/>
      </w:pPr>
      <w:r>
        <w:rPr>
          <w:rFonts w:ascii="Times New Roman"/>
          <w:b w:val="false"/>
          <w:i w:val="false"/>
          <w:color w:val="000000"/>
          <w:sz w:val="28"/>
        </w:rPr>
        <w:t>
      26. Осы Қағидалардың 25-тармағына сәйкес жүзеге асырылған тексерудің теріс нәтижесі болған кезде "ТӨҰ" АЦЖ мемлекеттік қызмет көрсету процесін аяқтауға бастама жасайды және порталға қате аударылған МЗЖ және (немесе) өсімпұл сомаларын БЖЗҚ-ға қайтаруға электрондық өтінімді қалыптастырудан бас тарту себебін көрсете отырып, осы Қағидаларға 5-қосымшаға сәйкес хабарлама жібереді.</w:t>
      </w:r>
    </w:p>
    <w:bookmarkEnd w:id="128"/>
    <w:bookmarkStart w:name="z187" w:id="129"/>
    <w:p>
      <w:pPr>
        <w:spacing w:after="0"/>
        <w:ind w:left="0"/>
        <w:jc w:val="both"/>
      </w:pPr>
      <w:r>
        <w:rPr>
          <w:rFonts w:ascii="Times New Roman"/>
          <w:b w:val="false"/>
          <w:i w:val="false"/>
          <w:color w:val="000000"/>
          <w:sz w:val="28"/>
        </w:rPr>
        <w:t>
      27. Осы Қағидалардың 25-тармағына сәйкес жүзеге асырылған тексерудің оң нәтижесі болған кезде "ТӨҰ" АЦЖ электрондық өтінішті көрсетілетін қызметті берушінің электрондық өтініштерін тіркеуіне арналған МЗЖ және (немесе) өсімпұлдың қате аударылған сомаларын қайтаруға арналған өтініштер журналына автоматты түрде жібереді.";</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29-тармақтың</w:t>
      </w:r>
      <w:r>
        <w:rPr>
          <w:rFonts w:ascii="Times New Roman"/>
          <w:b w:val="false"/>
          <w:i w:val="false"/>
          <w:color w:val="000000"/>
          <w:sz w:val="28"/>
        </w:rPr>
        <w:t xml:space="preserve"> бірінші бөлігі мынадай редакцияда жазылсын:</w:t>
      </w:r>
    </w:p>
    <w:bookmarkStart w:name="z189" w:id="130"/>
    <w:p>
      <w:pPr>
        <w:spacing w:after="0"/>
        <w:ind w:left="0"/>
        <w:jc w:val="both"/>
      </w:pPr>
      <w:r>
        <w:rPr>
          <w:rFonts w:ascii="Times New Roman"/>
          <w:b w:val="false"/>
          <w:i w:val="false"/>
          <w:color w:val="000000"/>
          <w:sz w:val="28"/>
        </w:rPr>
        <w:t>
      "29. Электрондық өтінішті толтыруда қателер болған кезде көрсетілетін қызметті беруші "ТӨҰ" АЦЖ арқылы порталға осы Қағидаларға 9-қосымшаға сәйкес нысан бойынша қосымша құжаттарды ұсыну қажеттігі туралы хабарлама жібереді.";</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және </w:t>
      </w:r>
      <w:r>
        <w:rPr>
          <w:rFonts w:ascii="Times New Roman"/>
          <w:b w:val="false"/>
          <w:i w:val="false"/>
          <w:color w:val="000000"/>
          <w:sz w:val="28"/>
        </w:rPr>
        <w:t>31-тармақтар</w:t>
      </w:r>
      <w:r>
        <w:rPr>
          <w:rFonts w:ascii="Times New Roman"/>
          <w:b w:val="false"/>
          <w:i w:val="false"/>
          <w:color w:val="000000"/>
          <w:sz w:val="28"/>
        </w:rPr>
        <w:t xml:space="preserve"> мынадай редакцияда жазылсын:</w:t>
      </w:r>
    </w:p>
    <w:bookmarkStart w:name="z191" w:id="131"/>
    <w:p>
      <w:pPr>
        <w:spacing w:after="0"/>
        <w:ind w:left="0"/>
        <w:jc w:val="both"/>
      </w:pPr>
      <w:r>
        <w:rPr>
          <w:rFonts w:ascii="Times New Roman"/>
          <w:b w:val="false"/>
          <w:i w:val="false"/>
          <w:color w:val="000000"/>
          <w:sz w:val="28"/>
        </w:rPr>
        <w:t>
      "30. Тізбенің 9-тармағында көрсетілген себептер болған кезде көрсетілетін қызметті беруші осы Қағидалардың 33-тармағына сәйкес МЗЖ және (немесе) өсімпұлдың қате аударылған сомаларын қайтарудан бас тартады. "ТӨҰ" АЦЖ осы Қағидаларға 7-қосымшаға сәйкес нысан бойынша МЗЖ және (немесе) өсімпұлдың қате аударылған сомаларын қайтарудан бас тарту туралы хабарламаны порталға жібереді және мемлекеттік көрсетілетін қызметтің электрондық өтінішін қарау мәртебесі туралы хабарламаны порталдың жеке кабинетінде шығарады.</w:t>
      </w:r>
    </w:p>
    <w:bookmarkEnd w:id="131"/>
    <w:bookmarkStart w:name="z192" w:id="132"/>
    <w:p>
      <w:pPr>
        <w:spacing w:after="0"/>
        <w:ind w:left="0"/>
        <w:jc w:val="both"/>
      </w:pPr>
      <w:r>
        <w:rPr>
          <w:rFonts w:ascii="Times New Roman"/>
          <w:b w:val="false"/>
          <w:i w:val="false"/>
          <w:color w:val="000000"/>
          <w:sz w:val="28"/>
        </w:rPr>
        <w:t>
      31. Электрондық өтініш тіркелгеннен кейін көрсетілетін қызметті беруші МЗЖ және (немесе) өсімпұлдың қате аударылған сомаларын қайтаруды жүзеге асыруға ЖЗҚ-ға электрондық өтінім жібереді. "ТӨҰ" АЦЖ порталға осы Қағидаларға 6-қосымшаға сәйкес нысан бойынша хабарлама жібереді және порталдың жеке кабинетінде мемлекеттік қызмет көрсетуге арналған электрондық өтінішті қарау мәртебесі туралы хабарламаны шығарады.";</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194" w:id="133"/>
    <w:p>
      <w:pPr>
        <w:spacing w:after="0"/>
        <w:ind w:left="0"/>
        <w:jc w:val="both"/>
      </w:pPr>
      <w:r>
        <w:rPr>
          <w:rFonts w:ascii="Times New Roman"/>
          <w:b w:val="false"/>
          <w:i w:val="false"/>
          <w:color w:val="000000"/>
          <w:sz w:val="28"/>
        </w:rPr>
        <w:t>
      "33. Тізбенің 9-тармағының 2) және 3) тармақшаларында көрсетілген жағдайларда БЖЗҚ электрондық өтініштің нөмірін, күнін және бас тартудың себептерін көрсете отырып, МЗЖ және (немесе) өсімпұлдың қате аударылған сомаларын қайтарудан бас тартуды "ТӨҰ" АЦЖ -ға жібереді.</w:t>
      </w:r>
    </w:p>
    <w:bookmarkEnd w:id="133"/>
    <w:bookmarkStart w:name="z195" w:id="134"/>
    <w:p>
      <w:pPr>
        <w:spacing w:after="0"/>
        <w:ind w:left="0"/>
        <w:jc w:val="both"/>
      </w:pPr>
      <w:r>
        <w:rPr>
          <w:rFonts w:ascii="Times New Roman"/>
          <w:b w:val="false"/>
          <w:i w:val="false"/>
          <w:color w:val="000000"/>
          <w:sz w:val="28"/>
        </w:rPr>
        <w:t>
      "ТӨҰ" АЦЖ осы Қағидаларға 7-қосымшаға сәйкес нысан бойынша МЗЖ және (немесе) өсімпұлдың қате аударылған сомаларын қайтарудан бас тарту туралы хабарламаны порталға жібереді және мемлекеттік көрсетілетін қызметтің электрондық өтінішін қарау мәртебесі туралы хабарламаны порталдың жеке кабинетінде шығарады.";</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w:t>
      </w:r>
      <w:r>
        <w:rPr>
          <w:rFonts w:ascii="Times New Roman"/>
          <w:b w:val="false"/>
          <w:i w:val="false"/>
          <w:color w:val="000000"/>
          <w:sz w:val="28"/>
        </w:rPr>
        <w:t xml:space="preserve"> мынадай редакцияда жазылсын:</w:t>
      </w:r>
    </w:p>
    <w:bookmarkStart w:name="z197" w:id="135"/>
    <w:p>
      <w:pPr>
        <w:spacing w:after="0"/>
        <w:ind w:left="0"/>
        <w:jc w:val="both"/>
      </w:pPr>
      <w:r>
        <w:rPr>
          <w:rFonts w:ascii="Times New Roman"/>
          <w:b w:val="false"/>
          <w:i w:val="false"/>
          <w:color w:val="000000"/>
          <w:sz w:val="28"/>
        </w:rPr>
        <w:t>
      "35. МЗЖ және (немесе) өсімпұлдың қате аударылған сомаларын көрсетілетін қызметті берушінің банктік шотына қайтару жүзеге асырылған жағдайда, БЖЗҚ қате аударылған МЗЖ және (немесе) өсімпұл сомаларын қайтаруға арналған электрондық өтінімнің оң қаралғаны туралы жауапты "ТӨҰ" АЦЖ -ға жібереді.</w:t>
      </w:r>
    </w:p>
    <w:bookmarkEnd w:id="135"/>
    <w:bookmarkStart w:name="z198" w:id="136"/>
    <w:p>
      <w:pPr>
        <w:spacing w:after="0"/>
        <w:ind w:left="0"/>
        <w:jc w:val="both"/>
      </w:pPr>
      <w:r>
        <w:rPr>
          <w:rFonts w:ascii="Times New Roman"/>
          <w:b w:val="false"/>
          <w:i w:val="false"/>
          <w:color w:val="000000"/>
          <w:sz w:val="28"/>
        </w:rPr>
        <w:t>
      "ТӨҰ" АЦЖ осы Қағидаларға 8-қосымшаға сәйкес нысан бойынша мемлекеттік қызметті алуға арналған электрондық өтінішті қараудың оң мәртебесі туралы хабарламаны порталға жібереді және мемлекеттік қызметті алуға арналған электрондық өтінішті қарау мәртебесі туралы хабарламаны порталдың жеке кабинетіне шығарады.";</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w:t>
      </w:r>
    </w:p>
    <w:bookmarkStart w:name="z200" w:id="137"/>
    <w:p>
      <w:pPr>
        <w:spacing w:after="0"/>
        <w:ind w:left="0"/>
        <w:jc w:val="both"/>
      </w:pPr>
      <w:r>
        <w:rPr>
          <w:rFonts w:ascii="Times New Roman"/>
          <w:b w:val="false"/>
          <w:i w:val="false"/>
          <w:color w:val="000000"/>
          <w:sz w:val="28"/>
        </w:rPr>
        <w:t>
      "38. Берілетін деректердің толықтығын, түпнұсқалығын, дұрыстығын және бұрмаланбауын ақпаратты беретін цифрлық жүйе тарапы (сервис иесі) қамтамасыз етеді.";</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42-тармақтың</w:t>
      </w:r>
      <w:r>
        <w:rPr>
          <w:rFonts w:ascii="Times New Roman"/>
          <w:b w:val="false"/>
          <w:i w:val="false"/>
          <w:color w:val="000000"/>
          <w:sz w:val="28"/>
        </w:rPr>
        <w:t xml:space="preserve"> бірінші бөлігі мынадай редакцияда жазылсын:</w:t>
      </w:r>
    </w:p>
    <w:bookmarkStart w:name="z202" w:id="138"/>
    <w:p>
      <w:pPr>
        <w:spacing w:after="0"/>
        <w:ind w:left="0"/>
        <w:jc w:val="both"/>
      </w:pPr>
      <w:r>
        <w:rPr>
          <w:rFonts w:ascii="Times New Roman"/>
          <w:b w:val="false"/>
          <w:i w:val="false"/>
          <w:color w:val="000000"/>
          <w:sz w:val="28"/>
        </w:rPr>
        <w:t>
      "42.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Заңның 25-бабының 2-тармағына сәйкес ол тіркелген күннен бастап 5 (бес) жұмыс күні ішінде қаралуға тиіс. Тізбенің 9-тармағының 2) және 3) тармақшаларында көрсетілген себептер бойынша көрсетілетін қызметті алушының шағымын БЖЗҚ қарайды.";</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w:t>
      </w:r>
      <w:r>
        <w:rPr>
          <w:rFonts w:ascii="Times New Roman"/>
          <w:b w:val="false"/>
          <w:i w:val="false"/>
          <w:color w:val="000000"/>
          <w:sz w:val="28"/>
        </w:rPr>
        <w:t xml:space="preserve"> мынадай редакцияда жазылсын:</w:t>
      </w:r>
    </w:p>
    <w:bookmarkStart w:name="z204" w:id="139"/>
    <w:p>
      <w:pPr>
        <w:spacing w:after="0"/>
        <w:ind w:left="0"/>
        <w:jc w:val="both"/>
      </w:pPr>
      <w:r>
        <w:rPr>
          <w:rFonts w:ascii="Times New Roman"/>
          <w:b w:val="false"/>
          <w:i w:val="false"/>
          <w:color w:val="000000"/>
          <w:sz w:val="28"/>
        </w:rPr>
        <w:t>
      "43. Егер "Мемлекеттік және әлеуметтік жауапкершілігі бар көрсетілетін қызметтер туралы"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ӘРПК 91-бабының 5-тармағына сәйкес сотқа пікірмен қатар жоғары тұрған әкімшілік орган басшысының, лауазымды адамының уәжді ұстанымын ұсынады.";</w:t>
      </w:r>
    </w:p>
    <w:bookmarkEnd w:id="139"/>
    <w:bookmarkStart w:name="z205" w:id="14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бұйрықтың </w:t>
      </w:r>
      <w:r>
        <w:rPr>
          <w:rFonts w:ascii="Times New Roman"/>
          <w:b w:val="false"/>
          <w:i w:val="false"/>
          <w:color w:val="000000"/>
          <w:sz w:val="28"/>
        </w:rPr>
        <w:t>18-қосымшасына</w:t>
      </w:r>
      <w:r>
        <w:rPr>
          <w:rFonts w:ascii="Times New Roman"/>
          <w:b w:val="false"/>
          <w:i w:val="false"/>
          <w:color w:val="000000"/>
          <w:sz w:val="28"/>
        </w:rPr>
        <w:t xml:space="preserve"> сәйкес жаңа редакцияда жазылсын;</w:t>
      </w:r>
    </w:p>
    <w:bookmarkEnd w:id="140"/>
    <w:bookmarkStart w:name="z206" w:id="14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бұйрықтың </w:t>
      </w:r>
      <w:r>
        <w:rPr>
          <w:rFonts w:ascii="Times New Roman"/>
          <w:b w:val="false"/>
          <w:i w:val="false"/>
          <w:color w:val="000000"/>
          <w:sz w:val="28"/>
        </w:rPr>
        <w:t>19-қосымшасына</w:t>
      </w:r>
      <w:r>
        <w:rPr>
          <w:rFonts w:ascii="Times New Roman"/>
          <w:b w:val="false"/>
          <w:i w:val="false"/>
          <w:color w:val="000000"/>
          <w:sz w:val="28"/>
        </w:rPr>
        <w:t xml:space="preserve"> сәйкес жаңа редакцияда жазылсын;</w:t>
      </w:r>
    </w:p>
    <w:bookmarkEnd w:id="141"/>
    <w:bookmarkStart w:name="z207" w:id="14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w:t>
      </w:r>
      <w:r>
        <w:rPr>
          <w:rFonts w:ascii="Times New Roman"/>
          <w:b w:val="false"/>
          <w:i w:val="false"/>
          <w:color w:val="000000"/>
          <w:sz w:val="28"/>
        </w:rPr>
        <w:t xml:space="preserve"> осы бұйрықтың </w:t>
      </w:r>
      <w:r>
        <w:rPr>
          <w:rFonts w:ascii="Times New Roman"/>
          <w:b w:val="false"/>
          <w:i w:val="false"/>
          <w:color w:val="000000"/>
          <w:sz w:val="28"/>
        </w:rPr>
        <w:t>20-қосымшасына</w:t>
      </w:r>
      <w:r>
        <w:rPr>
          <w:rFonts w:ascii="Times New Roman"/>
          <w:b w:val="false"/>
          <w:i w:val="false"/>
          <w:color w:val="000000"/>
          <w:sz w:val="28"/>
        </w:rPr>
        <w:t xml:space="preserve"> сәйкес жаңа редакцияда жазылсын;</w:t>
      </w:r>
    </w:p>
    <w:bookmarkEnd w:id="142"/>
    <w:bookmarkStart w:name="z208" w:id="14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8-қосымшасы</w:t>
      </w:r>
      <w:r>
        <w:rPr>
          <w:rFonts w:ascii="Times New Roman"/>
          <w:b w:val="false"/>
          <w:i w:val="false"/>
          <w:color w:val="000000"/>
          <w:sz w:val="28"/>
        </w:rPr>
        <w:t xml:space="preserve"> осы бұйрықтың </w:t>
      </w:r>
      <w:r>
        <w:rPr>
          <w:rFonts w:ascii="Times New Roman"/>
          <w:b w:val="false"/>
          <w:i w:val="false"/>
          <w:color w:val="000000"/>
          <w:sz w:val="28"/>
        </w:rPr>
        <w:t>21-қосымшасына</w:t>
      </w:r>
      <w:r>
        <w:rPr>
          <w:rFonts w:ascii="Times New Roman"/>
          <w:b w:val="false"/>
          <w:i w:val="false"/>
          <w:color w:val="000000"/>
          <w:sz w:val="28"/>
        </w:rPr>
        <w:t xml:space="preserve"> сәйкес жаңа редакцияда жазылсын.</w:t>
      </w:r>
    </w:p>
    <w:bookmarkEnd w:id="143"/>
    <w:bookmarkStart w:name="z209" w:id="144"/>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Заң қызметі департаменті Қазақстан Республикасының заңнамасында белгіленген тәртіппен:</w:t>
      </w:r>
    </w:p>
    <w:bookmarkEnd w:id="144"/>
    <w:bookmarkStart w:name="z210" w:id="14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45"/>
    <w:bookmarkStart w:name="z211" w:id="146"/>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 қамтамасыз етсін.</w:t>
      </w:r>
    </w:p>
    <w:bookmarkEnd w:id="146"/>
    <w:bookmarkStart w:name="z212" w:id="14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147"/>
    <w:bookmarkStart w:name="z213" w:id="148"/>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енгізілетін бұйрықтың </w:t>
      </w:r>
      <w:r>
        <w:rPr>
          <w:rFonts w:ascii="Times New Roman"/>
          <w:b w:val="false"/>
          <w:i w:val="false"/>
          <w:color w:val="000000"/>
          <w:sz w:val="28"/>
        </w:rPr>
        <w:t>1-тармағының</w:t>
      </w:r>
      <w:r>
        <w:rPr>
          <w:rFonts w:ascii="Times New Roman"/>
          <w:b w:val="false"/>
          <w:i w:val="false"/>
          <w:color w:val="000000"/>
          <w:sz w:val="28"/>
        </w:rPr>
        <w:t xml:space="preserve"> екінші, үшінші, бесінші, алтыншы, он төртінші, он бесінші, он жетінші, он тоғызыншы, жиырмасыншы, отыз үшінші, отыз төртінші, қырқыншы, қырық бірінші, елуінші, елу бірінші, елу бесінші, елу жетінші, елу сегізінші, жетпіс төртінші, жетпіс бесінші, тоқсаныншы, тоқсан бірінші, тоқсан төртінші, тоқсан бесінші, жүз жиырма екінші, жүз қырқыншы, жүз қырық бірінші, жүз қырық жетінші, жүз қырық сегізінші, жүз қырық тоғызыншы, жүз елуінші, жүз елу үшінші, жүз елу бесінші, жүз елу алтыншы, жүз тоқсан жетінші, жүз тоқсан сегізінші, жүз тоқсан тоғызыншы және екі жүзінші абзацтарын қоспағанда, 2026 жылғы 12 шілдеден бастап қолданысқа енгізіледі.</w:t>
      </w:r>
    </w:p>
    <w:bookmarkEnd w:id="148"/>
    <w:bookmarkStart w:name="z214" w:id="149"/>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1-тармағының</w:t>
      </w:r>
      <w:r>
        <w:rPr>
          <w:rFonts w:ascii="Times New Roman"/>
          <w:b w:val="false"/>
          <w:i w:val="false"/>
          <w:color w:val="000000"/>
          <w:sz w:val="28"/>
        </w:rPr>
        <w:t xml:space="preserve"> жүз жиырма екінші және жүз қырық сегізінші абзацтары 2026 жылғы 12 шілдеге дейін мынадай редакцияда қолданылады деп белгіленсін:</w:t>
      </w:r>
    </w:p>
    <w:bookmarkEnd w:id="149"/>
    <w:bookmarkStart w:name="z215" w:id="150"/>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Республикасының Заңына сәйкес проактивті қызмет арқылы БЖЗҚ-дан зейнетақы төлемдерін алуға келісім алған адамдар бойынша әрбір мемлекеттік қызметке электрондық өтінімдер мен хабарламалар журналында ақпараттандыру саласындағы уәкілетті мемлекеттік органның электрондық цифрлық қолтаңбасымен куәландырылған өтінімді жеке қалыптастырады;";</w:t>
      </w:r>
    </w:p>
    <w:bookmarkEnd w:id="150"/>
    <w:bookmarkStart w:name="z216" w:id="151"/>
    <w:p>
      <w:pPr>
        <w:spacing w:after="0"/>
        <w:ind w:left="0"/>
        <w:jc w:val="both"/>
      </w:pPr>
      <w:r>
        <w:rPr>
          <w:rFonts w:ascii="Times New Roman"/>
          <w:b w:val="false"/>
          <w:i w:val="false"/>
          <w:color w:val="000000"/>
          <w:sz w:val="28"/>
        </w:rPr>
        <w:t xml:space="preserve">
      "12. Көрсетілетін қызметті беруші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ақпараттандыру саласындағы уәкілетті орган бекіткен тәртіппен мемлекеттік қызметтерді көрсету мониторингінің ақпараттық жүйесіне мемлекеттік қызметті көрсету сатысы туралы деректерді енгізуді қамтамасыз етеді.";</w:t>
      </w:r>
    </w:p>
    <w:bookmarkEnd w:id="151"/>
    <w:bookmarkStart w:name="z217" w:id="152"/>
    <w:p>
      <w:pPr>
        <w:spacing w:after="0"/>
        <w:ind w:left="0"/>
        <w:jc w:val="both"/>
      </w:pPr>
      <w:r>
        <w:rPr>
          <w:rFonts w:ascii="Times New Roman"/>
          <w:b w:val="false"/>
          <w:i w:val="false"/>
          <w:color w:val="000000"/>
          <w:sz w:val="28"/>
        </w:rPr>
        <w:t xml:space="preserve">
      "Әлеуметтік-еңбек саласында мемлекеттік қызметтерді көрсетудің кейбір мәселелері туралы" Қазақстан Республикасы Еңбек және халықты әлеуметтік қорғау министрінің 2021 жылғы 25 наурыздағы № 84 бұйрығымен (Нормативтік құқықтық актілерді мемлекеттік тіркеу тізілімінде № 22394 болып тіркелген) бекітілген "Семей ядролық сынақ полигонындағы ядролық сынақтардың салдарынан зардап шеккен азаматтарды тіркеу, біржолғы мемлекеттік ақшалай өтемақы төлеу, куәлік беру" мемлекеттік қызметін көрсету қағидаларының </w:t>
      </w:r>
      <w:r>
        <w:rPr>
          <w:rFonts w:ascii="Times New Roman"/>
          <w:b w:val="false"/>
          <w:i w:val="false"/>
          <w:color w:val="000000"/>
          <w:sz w:val="28"/>
        </w:rPr>
        <w:t>3-қосымшасы</w:t>
      </w:r>
      <w:r>
        <w:rPr>
          <w:rFonts w:ascii="Times New Roman"/>
          <w:b w:val="false"/>
          <w:i w:val="false"/>
          <w:color w:val="000000"/>
          <w:sz w:val="28"/>
        </w:rPr>
        <w:t xml:space="preserve">, "Жергілікті өкілді органдардың шешімдері бойынша мұқтаж азаматтардың жекелеген санаттарына әлеуметтік көмек тағайындау" мемлекеттік қызметін көрсету қағидаларының </w:t>
      </w:r>
      <w:r>
        <w:rPr>
          <w:rFonts w:ascii="Times New Roman"/>
          <w:b w:val="false"/>
          <w:i w:val="false"/>
          <w:color w:val="000000"/>
          <w:sz w:val="28"/>
        </w:rPr>
        <w:t>2-қосымшасы</w:t>
      </w:r>
      <w:r>
        <w:rPr>
          <w:rFonts w:ascii="Times New Roman"/>
          <w:b w:val="false"/>
          <w:i w:val="false"/>
          <w:color w:val="000000"/>
          <w:sz w:val="28"/>
        </w:rPr>
        <w:t xml:space="preserve">, "Мүгедектігі бар балаларды үйде оқытуға жұмсалған шығындарды өтеу" мемлекеттік қызметін көрсету қағидаларының </w:t>
      </w:r>
      <w:r>
        <w:rPr>
          <w:rFonts w:ascii="Times New Roman"/>
          <w:b w:val="false"/>
          <w:i w:val="false"/>
          <w:color w:val="000000"/>
          <w:sz w:val="28"/>
        </w:rPr>
        <w:t>3-қосымшасы</w:t>
      </w:r>
      <w:r>
        <w:rPr>
          <w:rFonts w:ascii="Times New Roman"/>
          <w:b w:val="false"/>
          <w:i w:val="false"/>
          <w:color w:val="000000"/>
          <w:sz w:val="28"/>
        </w:rPr>
        <w:t xml:space="preserve">, "Банкроттық салдарынан таратылған заңды тұлғалар жұмыскерлердiң өмiрi мен денсаулығына келтiрген зиянды өтеу жөнiндегi төлемдердi капиталдандыру кезеңi аяқталғаннан кейiн Қазақстан Республикасының азаматтарына ай сайынғы төлемдер түрінде әлеуметтік көмекті тағайындау" мемлекеттік қызметін көрсету қағидаларының </w:t>
      </w:r>
      <w:r>
        <w:rPr>
          <w:rFonts w:ascii="Times New Roman"/>
          <w:b w:val="false"/>
          <w:i w:val="false"/>
          <w:color w:val="000000"/>
          <w:sz w:val="28"/>
        </w:rPr>
        <w:t>2-қосымшасы</w:t>
      </w:r>
      <w:r>
        <w:rPr>
          <w:rFonts w:ascii="Times New Roman"/>
          <w:b w:val="false"/>
          <w:i w:val="false"/>
          <w:color w:val="000000"/>
          <w:sz w:val="28"/>
        </w:rPr>
        <w:t xml:space="preserve">, "Инфляцияның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 мемлекеттік қызметін көрсету қағидаларының </w:t>
      </w:r>
      <w:r>
        <w:rPr>
          <w:rFonts w:ascii="Times New Roman"/>
          <w:b w:val="false"/>
          <w:i w:val="false"/>
          <w:color w:val="000000"/>
          <w:sz w:val="28"/>
        </w:rPr>
        <w:t>2-қосымшасы</w:t>
      </w:r>
      <w:r>
        <w:rPr>
          <w:rFonts w:ascii="Times New Roman"/>
          <w:b w:val="false"/>
          <w:i w:val="false"/>
          <w:color w:val="000000"/>
          <w:sz w:val="28"/>
        </w:rPr>
        <w:t xml:space="preserve">, "Бірыңғай жинақтаушы зейнетақы қорындағы міндетті зейнетақы жарналары, міндетті кәсіптік зейнетақы жарналары есебінен қалыптасқан зейнетақы жинақтарынан зейнетақы төлемдерін жүзеге асыру" мемлекеттік қызметін көрсету қағидаларының </w:t>
      </w:r>
      <w:r>
        <w:rPr>
          <w:rFonts w:ascii="Times New Roman"/>
          <w:b w:val="false"/>
          <w:i w:val="false"/>
          <w:color w:val="000000"/>
          <w:sz w:val="28"/>
        </w:rPr>
        <w:t>2-қосымшасы</w:t>
      </w:r>
      <w:r>
        <w:rPr>
          <w:rFonts w:ascii="Times New Roman"/>
          <w:b w:val="false"/>
          <w:i w:val="false"/>
          <w:color w:val="000000"/>
          <w:sz w:val="28"/>
        </w:rPr>
        <w:t xml:space="preserve">, "Жұмыспен қамтуға жәрдемдесудің белсенді шараларына қатысуға жолдамалар беру" мемлекеттік қызметін көрсету қағидаларының </w:t>
      </w:r>
      <w:r>
        <w:rPr>
          <w:rFonts w:ascii="Times New Roman"/>
          <w:b w:val="false"/>
          <w:i w:val="false"/>
          <w:color w:val="000000"/>
          <w:sz w:val="28"/>
        </w:rPr>
        <w:t>2-қосымшасы</w:t>
      </w:r>
      <w:r>
        <w:rPr>
          <w:rFonts w:ascii="Times New Roman"/>
          <w:b w:val="false"/>
          <w:i w:val="false"/>
          <w:color w:val="000000"/>
          <w:sz w:val="28"/>
        </w:rPr>
        <w:t xml:space="preserve">, "Қате аударылған міндетті зейнетақы жарналарын және (немесе) өсімпұлдарды қайтару" мемлекеттік қызметін көрсету қағидаларының </w:t>
      </w:r>
      <w:r>
        <w:rPr>
          <w:rFonts w:ascii="Times New Roman"/>
          <w:b w:val="false"/>
          <w:i w:val="false"/>
          <w:color w:val="000000"/>
          <w:sz w:val="28"/>
        </w:rPr>
        <w:t>2-қосымшасы</w:t>
      </w:r>
      <w:r>
        <w:rPr>
          <w:rFonts w:ascii="Times New Roman"/>
          <w:b w:val="false"/>
          <w:i w:val="false"/>
          <w:color w:val="000000"/>
          <w:sz w:val="28"/>
        </w:rPr>
        <w:t xml:space="preserve"> осы бұйрықтың 22, 23, 24, 25, 26, 27, 28 және 29-қосымшаларына сәйкес редакцияда қолданылады деп белгіленсін.</w:t>
      </w:r>
    </w:p>
    <w:bookmarkEnd w:id="15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bookmarkStart w:name="z219" w:id="153"/>
    <w:p>
      <w:pPr>
        <w:spacing w:after="0"/>
        <w:ind w:left="0"/>
        <w:jc w:val="both"/>
      </w:pPr>
      <w:r>
        <w:rPr>
          <w:rFonts w:ascii="Times New Roman"/>
          <w:b w:val="false"/>
          <w:i w:val="false"/>
          <w:color w:val="000000"/>
          <w:sz w:val="28"/>
        </w:rPr>
        <w:t>
      "КЕЛІСІЛДІ"</w:t>
      </w:r>
    </w:p>
    <w:bookmarkEnd w:id="153"/>
    <w:bookmarkStart w:name="z220" w:id="154"/>
    <w:p>
      <w:pPr>
        <w:spacing w:after="0"/>
        <w:ind w:left="0"/>
        <w:jc w:val="both"/>
      </w:pPr>
      <w:r>
        <w:rPr>
          <w:rFonts w:ascii="Times New Roman"/>
          <w:b w:val="false"/>
          <w:i w:val="false"/>
          <w:color w:val="000000"/>
          <w:sz w:val="28"/>
        </w:rPr>
        <w:t>
      Қазақстан Республикасы</w:t>
      </w:r>
    </w:p>
    <w:bookmarkEnd w:id="154"/>
    <w:bookmarkStart w:name="z221" w:id="155"/>
    <w:p>
      <w:pPr>
        <w:spacing w:after="0"/>
        <w:ind w:left="0"/>
        <w:jc w:val="both"/>
      </w:pPr>
      <w:r>
        <w:rPr>
          <w:rFonts w:ascii="Times New Roman"/>
          <w:b w:val="false"/>
          <w:i w:val="false"/>
          <w:color w:val="000000"/>
          <w:sz w:val="28"/>
        </w:rPr>
        <w:t xml:space="preserve">
      Жасанды интеллект және </w:t>
      </w:r>
    </w:p>
    <w:bookmarkEnd w:id="155"/>
    <w:bookmarkStart w:name="z222" w:id="156"/>
    <w:p>
      <w:pPr>
        <w:spacing w:after="0"/>
        <w:ind w:left="0"/>
        <w:jc w:val="both"/>
      </w:pPr>
      <w:r>
        <w:rPr>
          <w:rFonts w:ascii="Times New Roman"/>
          <w:b w:val="false"/>
          <w:i w:val="false"/>
          <w:color w:val="000000"/>
          <w:sz w:val="28"/>
        </w:rPr>
        <w:t>
      цифрлық даму министрлігі</w:t>
      </w:r>
    </w:p>
    <w:bookmarkEnd w:id="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1-қосымша</w:t>
            </w:r>
            <w:r>
              <w:br/>
            </w:r>
            <w:r>
              <w:rPr>
                <w:rFonts w:ascii="Times New Roman"/>
                <w:b w:val="false"/>
                <w:i w:val="false"/>
                <w:color w:val="000000"/>
                <w:sz w:val="20"/>
              </w:rPr>
              <w:t>"Семей ядролық сынақ</w:t>
            </w:r>
            <w:r>
              <w:br/>
            </w:r>
            <w:r>
              <w:rPr>
                <w:rFonts w:ascii="Times New Roman"/>
                <w:b w:val="false"/>
                <w:i w:val="false"/>
                <w:color w:val="000000"/>
                <w:sz w:val="20"/>
              </w:rPr>
              <w:t>полигонындағы ядролық</w:t>
            </w:r>
            <w:r>
              <w:br/>
            </w:r>
            <w:r>
              <w:rPr>
                <w:rFonts w:ascii="Times New Roman"/>
                <w:b w:val="false"/>
                <w:i w:val="false"/>
                <w:color w:val="000000"/>
                <w:sz w:val="20"/>
              </w:rPr>
              <w:t>сынақтардың салдарынан</w:t>
            </w:r>
            <w:r>
              <w:br/>
            </w:r>
            <w:r>
              <w:rPr>
                <w:rFonts w:ascii="Times New Roman"/>
                <w:b w:val="false"/>
                <w:i w:val="false"/>
                <w:color w:val="000000"/>
                <w:sz w:val="20"/>
              </w:rPr>
              <w:t>зардап шеккен азаматтарды</w:t>
            </w:r>
            <w:r>
              <w:br/>
            </w:r>
            <w:r>
              <w:rPr>
                <w:rFonts w:ascii="Times New Roman"/>
                <w:b w:val="false"/>
                <w:i w:val="false"/>
                <w:color w:val="000000"/>
                <w:sz w:val="20"/>
              </w:rPr>
              <w:t>тіркеу, біржолғы мемлекеттік</w:t>
            </w:r>
            <w:r>
              <w:br/>
            </w:r>
            <w:r>
              <w:rPr>
                <w:rFonts w:ascii="Times New Roman"/>
                <w:b w:val="false"/>
                <w:i w:val="false"/>
                <w:color w:val="000000"/>
                <w:sz w:val="20"/>
              </w:rPr>
              <w:t>ақшалай өтемақы төлеу,</w:t>
            </w:r>
            <w:r>
              <w:br/>
            </w:r>
            <w:r>
              <w:rPr>
                <w:rFonts w:ascii="Times New Roman"/>
                <w:b w:val="false"/>
                <w:i w:val="false"/>
                <w:color w:val="000000"/>
                <w:sz w:val="20"/>
              </w:rPr>
              <w:t>куәлік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3-қосымша</w:t>
            </w:r>
          </w:p>
        </w:tc>
      </w:tr>
    </w:tbl>
    <w:bookmarkStart w:name="z224" w:id="157"/>
    <w:p>
      <w:pPr>
        <w:spacing w:after="0"/>
        <w:ind w:left="0"/>
        <w:jc w:val="left"/>
      </w:pPr>
      <w:r>
        <w:rPr>
          <w:rFonts w:ascii="Times New Roman"/>
          <w:b/>
          <w:i w:val="false"/>
          <w:color w:val="000000"/>
        </w:rPr>
        <w:t xml:space="preserve"> "Семей ядролық сынақ полигонындағы ядролық сынақтардың салдарынан зардап шеккен азаматтарды тіркеу, біржолғы мемлекеттік ақшалай өтемақы төлеу, куәлік беру" мемлекеттік қызмет көрсетуге қойылатын негізгі талаптар тізбесі</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ядролық сынақ полигонындағы ядролық сынақтардың салдарынан зардап шеккен азаматтарды тіркеу, біржолғы мемлекеттік ақшалай өтемақы төлеу, куәлік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58"/>
          <w:p>
            <w:pPr>
              <w:spacing w:after="20"/>
              <w:ind w:left="20"/>
              <w:jc w:val="both"/>
            </w:pPr>
            <w:r>
              <w:rPr>
                <w:rFonts w:ascii="Times New Roman"/>
                <w:b w:val="false"/>
                <w:i w:val="false"/>
                <w:color w:val="000000"/>
                <w:sz w:val="20"/>
              </w:rPr>
              <w:t>
1) Семей ядролық сынақ полигонындағы ядролық сынақтардың салдарынан зардап шеккен азаматтарға куәлік беру;</w:t>
            </w:r>
          </w:p>
          <w:bookmarkEnd w:id="158"/>
          <w:p>
            <w:pPr>
              <w:spacing w:after="20"/>
              <w:ind w:left="20"/>
              <w:jc w:val="both"/>
            </w:pPr>
            <w:r>
              <w:rPr>
                <w:rFonts w:ascii="Times New Roman"/>
                <w:b w:val="false"/>
                <w:i w:val="false"/>
                <w:color w:val="000000"/>
                <w:sz w:val="20"/>
              </w:rPr>
              <w:t>
</w:t>
            </w:r>
            <w:r>
              <w:rPr>
                <w:rFonts w:ascii="Times New Roman"/>
                <w:b w:val="false"/>
                <w:i w:val="false"/>
                <w:color w:val="000000"/>
                <w:sz w:val="20"/>
              </w:rPr>
              <w:t>2) Семей ядролық сынақ полигонындағы ядролық сынақтардың салдарынан зардап шеккен азаматтарға куәліктің телнұсқасын беру;</w:t>
            </w:r>
          </w:p>
          <w:p>
            <w:pPr>
              <w:spacing w:after="20"/>
              <w:ind w:left="20"/>
              <w:jc w:val="both"/>
            </w:pPr>
            <w:r>
              <w:rPr>
                <w:rFonts w:ascii="Times New Roman"/>
                <w:b w:val="false"/>
                <w:i w:val="false"/>
                <w:color w:val="000000"/>
                <w:sz w:val="20"/>
              </w:rPr>
              <w:t>
3) Семей ядролық сынақ полигонындағы ядролық сынақтардың салдарынан зардап шеккен азаматтарға біржолғы мемлекеттік ақшалай өтемақы төлеу.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облыстық маңызы бар аудандардың,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59"/>
          <w:p>
            <w:pPr>
              <w:spacing w:after="20"/>
              <w:ind w:left="20"/>
              <w:jc w:val="both"/>
            </w:pPr>
            <w:r>
              <w:rPr>
                <w:rFonts w:ascii="Times New Roman"/>
                <w:b w:val="false"/>
                <w:i w:val="false"/>
                <w:color w:val="000000"/>
                <w:sz w:val="20"/>
              </w:rPr>
              <w:t>
1) көрсетілетін қызметті беруші арқылы;</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"Азаматтарға арналған үкімет" мемлекеттік корпорациясы" коммерциялық емес акционерлік қоғамы (бұдан әрі – Мемлекеттік корпорация) арқылы;</w:t>
            </w:r>
          </w:p>
          <w:p>
            <w:pPr>
              <w:spacing w:after="20"/>
              <w:ind w:left="20"/>
              <w:jc w:val="both"/>
            </w:pPr>
            <w:r>
              <w:rPr>
                <w:rFonts w:ascii="Times New Roman"/>
                <w:b w:val="false"/>
                <w:i w:val="false"/>
                <w:color w:val="000000"/>
                <w:sz w:val="20"/>
              </w:rPr>
              <w:t>
3) www.egov.kz "цифрлық үкіметтің"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60"/>
          <w:p>
            <w:pPr>
              <w:spacing w:after="20"/>
              <w:ind w:left="20"/>
              <w:jc w:val="both"/>
            </w:pPr>
            <w:r>
              <w:rPr>
                <w:rFonts w:ascii="Times New Roman"/>
                <w:b w:val="false"/>
                <w:i w:val="false"/>
                <w:color w:val="000000"/>
                <w:sz w:val="20"/>
              </w:rPr>
              <w:t>
1) көрсетілетін қызметті берушіге, Мемлекеттік корпорацияға немесе порталға жүгінген кезде – көрсетілетін қызметті беруші құжаттардың топтамасын тіркеген сәттен бастап: Семей ядролық сынақ полигонындағы ядролық сынақтардың салдарынан зардап шеккен азаматтарды тіркеу немесе тіркеуден бас тарту туралы шешім қабылдау – өтінішті тіркеген күннен бастап 20 (жиырма) жұмыс күні; алғашқы рет жүгінген көрсетілетін қызметті алушыларға куәлік беру – Семей ядролық сынақ полигонындағы ядролық сынақтардың салдарынан зардап шеккен азаматтарды тіркеу туралы шешім қабылданғаннан кейін 5 (бес) жұмыс күні ішінде; куәліктің телнұсқасын беру – көрсетілетін қызметті алушының өтініші тіркелген күннен бастап 5 (бес) жұмыс күні; облыстардың, республикалық маңызы бар қалалардың, астананың бөлінісінде өтемақы төлеу кестесіне сәйкес біржолғы мемлекеттік ақшалай өтемақыны (бұдан әрі – өтемақы) төлеу. Өтемақы тағайындау жөнiндегi органдар күнтізбелік он күн iшiнде өтемақы тағайындау туралы шешiм қабылдайды және оларды iстермен қоса өтемақы өтемақыны төлеуге арналған қаражат қажеттілігін жасау үшін Мемлекеттік корпорацияның облыстардағы, республикалық маңызы бар қалалардағы, астанадағы филиалдары арқылы Мемлекеттік корпорацияның аудандық (қалалық) бөлiмшелерiне жiбередi. Мемлекеттік қызмет көрсету мерзімі мемлекеттік қызмет көрсету туралы шешімді қабылдау үшін қосымша сұрау салу, тексеру жүргізу қажет болғанда 1 (бір) айға ұзартылады. Мемлекеттік корпорацияға жүгінген кезде қабылдау күні мемлекеттік қызметті көрсету мерзіміне кірмейді;</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берушіде құжаттардың топтамасын тапсыру үшін күтудің рұқсат етілген ең ұзақ уақыты – 30 минут, Мемлекеттік корпорацияда – 15 минут;</w:t>
            </w:r>
          </w:p>
          <w:p>
            <w:pPr>
              <w:spacing w:after="20"/>
              <w:ind w:left="20"/>
              <w:jc w:val="both"/>
            </w:pPr>
            <w:r>
              <w:rPr>
                <w:rFonts w:ascii="Times New Roman"/>
                <w:b w:val="false"/>
                <w:i w:val="false"/>
                <w:color w:val="000000"/>
                <w:sz w:val="20"/>
              </w:rPr>
              <w:t>
3) көрсетілетін қызметті берушіде қызмет көрсетудің рұқсат етілген ең ұзақ уақыты – 30 минут, Мемлекеттік корпорацияда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61"/>
          <w:p>
            <w:pPr>
              <w:spacing w:after="20"/>
              <w:ind w:left="20"/>
              <w:jc w:val="both"/>
            </w:pPr>
            <w:r>
              <w:rPr>
                <w:rFonts w:ascii="Times New Roman"/>
                <w:b w:val="false"/>
                <w:i w:val="false"/>
                <w:color w:val="000000"/>
                <w:sz w:val="20"/>
              </w:rPr>
              <w:t>
Көрсетілетін қызметті берушіде:</w:t>
            </w:r>
          </w:p>
          <w:bookmarkEnd w:id="161"/>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азаматтарын Семей ядролық сынақ полигонындағы ядролық сынақтардың салдарынан зардап шеккендер деп тану туралы шешім;</w:t>
            </w:r>
          </w:p>
          <w:p>
            <w:pPr>
              <w:spacing w:after="20"/>
              <w:ind w:left="20"/>
              <w:jc w:val="both"/>
            </w:pPr>
            <w:r>
              <w:rPr>
                <w:rFonts w:ascii="Times New Roman"/>
                <w:b w:val="false"/>
                <w:i w:val="false"/>
                <w:color w:val="000000"/>
                <w:sz w:val="20"/>
              </w:rPr>
              <w:t>
</w:t>
            </w:r>
            <w:r>
              <w:rPr>
                <w:rFonts w:ascii="Times New Roman"/>
                <w:b w:val="false"/>
                <w:i w:val="false"/>
                <w:color w:val="000000"/>
                <w:sz w:val="20"/>
              </w:rPr>
              <w:t>2) куәлікті немесе оның телнұсқасын беру; Мемлекеттік корпорацияда:</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азаматтарын Семей ядролық сынақ полигонындағы ядролық сынақтардың салдарынан зардап шеккендер деп тану туралы шешім;</w:t>
            </w:r>
          </w:p>
          <w:p>
            <w:pPr>
              <w:spacing w:after="20"/>
              <w:ind w:left="20"/>
              <w:jc w:val="both"/>
            </w:pPr>
            <w:r>
              <w:rPr>
                <w:rFonts w:ascii="Times New Roman"/>
                <w:b w:val="false"/>
                <w:i w:val="false"/>
                <w:color w:val="000000"/>
                <w:sz w:val="20"/>
              </w:rPr>
              <w:t>
</w:t>
            </w:r>
            <w:r>
              <w:rPr>
                <w:rFonts w:ascii="Times New Roman"/>
                <w:b w:val="false"/>
                <w:i w:val="false"/>
                <w:color w:val="000000"/>
                <w:sz w:val="20"/>
              </w:rPr>
              <w:t>2) куәлікті немесе оның телнұсқасын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банктік шотына аудару арқылы өтемақы төлеу;</w:t>
            </w:r>
          </w:p>
          <w:p>
            <w:pPr>
              <w:spacing w:after="20"/>
              <w:ind w:left="20"/>
              <w:jc w:val="both"/>
            </w:pPr>
            <w:r>
              <w:rPr>
                <w:rFonts w:ascii="Times New Roman"/>
                <w:b w:val="false"/>
                <w:i w:val="false"/>
                <w:color w:val="000000"/>
                <w:sz w:val="20"/>
              </w:rPr>
              <w:t>
4) бас бостандығынан айыру орындарында жазасын өтеп жүрген көрсетілетін қызметті алушылардың жеке және заңды тұлғалардың ақшасын уақытша орналастырудың қолма-қол ақшаны бақылау шоттарына қаражатты аудару арқылы өтемақы төлеу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162"/>
          <w:p>
            <w:pPr>
              <w:spacing w:after="20"/>
              <w:ind w:left="20"/>
              <w:jc w:val="both"/>
            </w:pPr>
            <w:r>
              <w:rPr>
                <w:rFonts w:ascii="Times New Roman"/>
                <w:b w:val="false"/>
                <w:i w:val="false"/>
                <w:color w:val="000000"/>
                <w:sz w:val="20"/>
              </w:rPr>
              <w:t>
1) көрсетілетін қызметті берушінің – www.enbek.gov.kz интернет-ресурсында, "Мемлекеттік көрсетілетін қызметтер" бөлімінде орналастырылған. Мемлекеттік қызметті көрсетуге өтініштер мен мемлекеттік қызмет көрсету нәтижелерін беру 13.00-ден 14.30-ға дейінгі түскі үзіліспен сағат 9.00-ден 17.30-ға дейін. Мемлекеттік қызмет алдын ала жазылусыз және жеделдетіп қызмет көрсетусіз электрондық кезек тәртібінде жүзеге асырылады;</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"электрондық кезек" тәртібінде, көрсетілетін қызметті алушының тіркелген жері бойынша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163"/>
          <w:p>
            <w:pPr>
              <w:spacing w:after="20"/>
              <w:ind w:left="20"/>
              <w:jc w:val="both"/>
            </w:pPr>
            <w:r>
              <w:rPr>
                <w:rFonts w:ascii="Times New Roman"/>
                <w:b w:val="false"/>
                <w:i w:val="false"/>
                <w:color w:val="000000"/>
                <w:sz w:val="20"/>
              </w:rPr>
              <w:t>
Көрсетілетін қызметті алушы (немесе сенімхат негізінде оның заңды өкілі) мемлекеттік қызметті алу үшін осы Қағидаларға 1 және (немесе) 2-қосымшаларға сәйкес нысандар бойынша өтініш (өтініштерді) осы Қағидаларға 3-қосымшада көрсетілген "Семей ядролық сынақ полигонындағы ядролық сынақтардың салдарынан зардап шеккен азаматтарды тiркеу, біржолғы мемлекеттік ақшалай өтемақы төлеу, куәлік беру" мемлекеттік қызмет көрсетуге қойылатын негізгі талаптар тізбесіне (бұдан әрі – тізбе) сәйкес келесі құжаттарды көрсетілетін қызметті берушіге немесе Мемлекеттік корпорацияға, немесе порталға ұсынады:</w:t>
            </w:r>
          </w:p>
          <w:bookmarkEnd w:id="163"/>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басты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2) 1949 жылдан бастап 1965 жылды қоса алғандағы, 1966 жылдан бастап 1990 жылды қоса алғандағы кезеңдерде Семей ядролық сынақ полигоны аумағында тұру фактісі мен кезеңін растайтын құжаттар (архив анықтамалары, ауылдық, кенттік Халық депутаттары кеңестерінің, тұрғын үйді пайдалану басқармаларының, үй басқармаларының, кент, ауыл (село), ауылдық (селолық) округ әкімдерінің, пәтер иелері кооперативтерінің анықтамалары; еңбек кітапшасы; оқу орнын бітіргені туралы диплом; әскери билет; туу туралы куәлік, немесе цифрлық құжаттар сервисінен алынған электрондық құжат (сәйкестендіру үшін), негізгі орта білім немесе жалпы орта білім туралы аттестат, неке (ерлі-зайыптылық) туралы куәлік (азаматтық хал актілерін тіркеу туралы анықтама) не некені (ерлі-зайыптылықты) бұзу туралы куәлік (бар болса) немесе некені (ерлі-зайыптылықты) бұзу туралы актілік жазбадан үзінді көшірме (тегін өзгерткен кезде) болғанда – "Семей ядролық сынақ полигонындағы ядролық сынақтардың салдарынан зардап шеккен азаматтарды әлеуметтік қорғау туралы" Қазақстан Республикасының Заңында белгіленген тәртіппен бұрын берілген куәлік. Салыстырып тексеру үшін құжаттар түпнұсқаларда ұсынылады, содан кейін құжаттардың түпнұсқалары көрсетілетін қызметті алушыға қайтарылады. Портал арқылы – жеке басты куәландыратын құжатты қоспағанда, құжаттардың электрондық көшірмелері. Егер Семей ядролық сынақ полигоны аумағында тұру фактісі мен кезеңін растайтын құжаттар сақталмаса, онда ядролық сынақтардың әсеріне ұшыраған аумақтарда тұрудың заңды фактілерін және кезеңін белгілеу туралы соттың шешімі ұсынылады. Көрсетілетін қызметті алушының жеке басын куәландыратын құжаттар, тұрғылықты жері бойынша тіркелгенін растайтын құжаттар туралы ақпараттарды көрсетілетін қызметті беруші мемлекеттік цифрлық жүйелерден "цифрлық үкіметтің" шлюзі арқылы алады. Көрсетілетін қызметті беруші, Мемлекеттік корпорация мемлекеттік қызметтер көрсету кезінде,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көрсетілетін қызметті алушының жазбаша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64"/>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165"/>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8 800 080 77 77 Бірыңғай байланыс орталығы арқылы жүгінгенде мемлекеттік қызмет көрсету үшін құжаттарды қабылдауды Мемлекеттік корпорацияның қызметкері тұрғылықты жеріне барып жүргізеді. Мемлекеттік қызмет көрсету орындарының мекенжайлары:</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Министрліктің www.enbek.gov.kz интернет-ресурсында, "Мемлекеттік көрсетілетін қызметтер"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www.gov4c.kz интернет-ресурсында орналастырылған.</w:t>
            </w:r>
          </w:p>
          <w:p>
            <w:pPr>
              <w:spacing w:after="20"/>
              <w:ind w:left="20"/>
              <w:jc w:val="both"/>
            </w:pPr>
            <w:r>
              <w:rPr>
                <w:rFonts w:ascii="Times New Roman"/>
                <w:b w:val="false"/>
                <w:i w:val="false"/>
                <w:color w:val="000000"/>
                <w:sz w:val="20"/>
              </w:rPr>
              <w:t>
3. Көрсетілетін қызметті алушының электрондық цифрлық қолтаңбасы болған кезде мемлекеттік көрсетілетін қызметті көрсету туралы ақпаратты портал арқылы электрондық нысанда алады. Көрсетілетін қызметті алушының мемлекеттік қызметті көрсету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"Семей ядролық сынақ</w:t>
            </w:r>
            <w:r>
              <w:br/>
            </w:r>
            <w:r>
              <w:rPr>
                <w:rFonts w:ascii="Times New Roman"/>
                <w:b w:val="false"/>
                <w:i w:val="false"/>
                <w:color w:val="000000"/>
                <w:sz w:val="20"/>
              </w:rPr>
              <w:t>полигонындағы ядролық</w:t>
            </w:r>
            <w:r>
              <w:br/>
            </w:r>
            <w:r>
              <w:rPr>
                <w:rFonts w:ascii="Times New Roman"/>
                <w:b w:val="false"/>
                <w:i w:val="false"/>
                <w:color w:val="000000"/>
                <w:sz w:val="20"/>
              </w:rPr>
              <w:t>сынақтардың салдарынан зардап</w:t>
            </w:r>
            <w:r>
              <w:br/>
            </w:r>
            <w:r>
              <w:rPr>
                <w:rFonts w:ascii="Times New Roman"/>
                <w:b w:val="false"/>
                <w:i w:val="false"/>
                <w:color w:val="000000"/>
                <w:sz w:val="20"/>
              </w:rPr>
              <w:t>шеккен азаматтарды тіркеу,</w:t>
            </w:r>
            <w:r>
              <w:br/>
            </w:r>
            <w:r>
              <w:rPr>
                <w:rFonts w:ascii="Times New Roman"/>
                <w:b w:val="false"/>
                <w:i w:val="false"/>
                <w:color w:val="000000"/>
                <w:sz w:val="20"/>
              </w:rPr>
              <w:t>біржолғы мемлекеттік ақшалай</w:t>
            </w:r>
            <w:r>
              <w:br/>
            </w:r>
            <w:r>
              <w:rPr>
                <w:rFonts w:ascii="Times New Roman"/>
                <w:b w:val="false"/>
                <w:i w:val="false"/>
                <w:color w:val="000000"/>
                <w:sz w:val="20"/>
              </w:rPr>
              <w:t>өтемақы төлеу, куәлік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не көрсетілетін қызметті алушы</w:t>
            </w:r>
            <w:r>
              <w:br/>
            </w:r>
            <w:r>
              <w:rPr>
                <w:rFonts w:ascii="Times New Roman"/>
                <w:b w:val="false"/>
                <w:i w:val="false"/>
                <w:color w:val="000000"/>
                <w:sz w:val="20"/>
              </w:rPr>
              <w:t>ұйымының атауы)</w:t>
            </w:r>
            <w:r>
              <w:br/>
            </w:r>
            <w:r>
              <w:rPr>
                <w:rFonts w:ascii="Times New Roman"/>
                <w:b w:val="false"/>
                <w:i w:val="false"/>
                <w:color w:val="000000"/>
                <w:sz w:val="20"/>
              </w:rPr>
              <w:t>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252" w:id="166"/>
    <w:p>
      <w:pPr>
        <w:spacing w:after="0"/>
        <w:ind w:left="0"/>
        <w:jc w:val="left"/>
      </w:pPr>
      <w:r>
        <w:rPr>
          <w:rFonts w:ascii="Times New Roman"/>
          <w:b/>
          <w:i w:val="false"/>
          <w:color w:val="000000"/>
        </w:rPr>
        <w:t xml:space="preserve"> Құжаттарды қабылдаудан бас тарту туралы қолхат</w:t>
      </w:r>
    </w:p>
    <w:bookmarkEnd w:id="166"/>
    <w:bookmarkStart w:name="z253" w:id="167"/>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20-бабы</w:t>
      </w:r>
      <w:r>
        <w:rPr>
          <w:rFonts w:ascii="Times New Roman"/>
          <w:b w:val="false"/>
          <w:i w:val="false"/>
          <w:color w:val="000000"/>
          <w:sz w:val="28"/>
        </w:rPr>
        <w:t xml:space="preserve"> 2-тармағын басшылыққа ала отырып, "Азаматтарға арналған үкімет" мемлекеттік корпорациясы" коммерциялық емес акционерлік қоғамы филиалының №____бөлімі (мекенжайын көрсету) Сіздің тізбеге сәйкес құжаттардың толық топтамасын, атап айтқанда:</w:t>
      </w:r>
    </w:p>
    <w:bookmarkEnd w:id="167"/>
    <w:bookmarkStart w:name="z254" w:id="168"/>
    <w:p>
      <w:pPr>
        <w:spacing w:after="0"/>
        <w:ind w:left="0"/>
        <w:jc w:val="both"/>
      </w:pPr>
      <w:r>
        <w:rPr>
          <w:rFonts w:ascii="Times New Roman"/>
          <w:b w:val="false"/>
          <w:i w:val="false"/>
          <w:color w:val="000000"/>
          <w:sz w:val="28"/>
        </w:rPr>
        <w:t>
      құжаттардың атауы:</w:t>
      </w:r>
    </w:p>
    <w:bookmarkEnd w:id="168"/>
    <w:bookmarkStart w:name="z255" w:id="169"/>
    <w:p>
      <w:pPr>
        <w:spacing w:after="0"/>
        <w:ind w:left="0"/>
        <w:jc w:val="both"/>
      </w:pPr>
      <w:r>
        <w:rPr>
          <w:rFonts w:ascii="Times New Roman"/>
          <w:b w:val="false"/>
          <w:i w:val="false"/>
          <w:color w:val="000000"/>
          <w:sz w:val="28"/>
        </w:rPr>
        <w:t>
      1) ________________________________________;</w:t>
      </w:r>
    </w:p>
    <w:bookmarkEnd w:id="169"/>
    <w:bookmarkStart w:name="z256" w:id="170"/>
    <w:p>
      <w:pPr>
        <w:spacing w:after="0"/>
        <w:ind w:left="0"/>
        <w:jc w:val="both"/>
      </w:pPr>
      <w:r>
        <w:rPr>
          <w:rFonts w:ascii="Times New Roman"/>
          <w:b w:val="false"/>
          <w:i w:val="false"/>
          <w:color w:val="000000"/>
          <w:sz w:val="28"/>
        </w:rPr>
        <w:t>
      2) ________________________________________;</w:t>
      </w:r>
    </w:p>
    <w:bookmarkEnd w:id="170"/>
    <w:bookmarkStart w:name="z257" w:id="171"/>
    <w:p>
      <w:pPr>
        <w:spacing w:after="0"/>
        <w:ind w:left="0"/>
        <w:jc w:val="both"/>
      </w:pPr>
      <w:r>
        <w:rPr>
          <w:rFonts w:ascii="Times New Roman"/>
          <w:b w:val="false"/>
          <w:i w:val="false"/>
          <w:color w:val="000000"/>
          <w:sz w:val="28"/>
        </w:rPr>
        <w:t>
      3).............................</w:t>
      </w:r>
    </w:p>
    <w:bookmarkEnd w:id="171"/>
    <w:bookmarkStart w:name="z258" w:id="172"/>
    <w:p>
      <w:pPr>
        <w:spacing w:after="0"/>
        <w:ind w:left="0"/>
        <w:jc w:val="both"/>
      </w:pPr>
      <w:r>
        <w:rPr>
          <w:rFonts w:ascii="Times New Roman"/>
          <w:b w:val="false"/>
          <w:i w:val="false"/>
          <w:color w:val="000000"/>
          <w:sz w:val="28"/>
        </w:rPr>
        <w:t>
      ұсынбауыңызға және (немесе) қолданылу мерзімі өткен құжаттарды ұсынуыңызға</w:t>
      </w:r>
    </w:p>
    <w:bookmarkEnd w:id="172"/>
    <w:bookmarkStart w:name="z259" w:id="173"/>
    <w:p>
      <w:pPr>
        <w:spacing w:after="0"/>
        <w:ind w:left="0"/>
        <w:jc w:val="both"/>
      </w:pPr>
      <w:r>
        <w:rPr>
          <w:rFonts w:ascii="Times New Roman"/>
          <w:b w:val="false"/>
          <w:i w:val="false"/>
          <w:color w:val="000000"/>
          <w:sz w:val="28"/>
        </w:rPr>
        <w:t>
      байланысты</w:t>
      </w:r>
    </w:p>
    <w:bookmarkEnd w:id="173"/>
    <w:bookmarkStart w:name="z260" w:id="174"/>
    <w:p>
      <w:pPr>
        <w:spacing w:after="0"/>
        <w:ind w:left="0"/>
        <w:jc w:val="both"/>
      </w:pPr>
      <w:r>
        <w:rPr>
          <w:rFonts w:ascii="Times New Roman"/>
          <w:b w:val="false"/>
          <w:i w:val="false"/>
          <w:color w:val="000000"/>
          <w:sz w:val="28"/>
        </w:rPr>
        <w:t>
      _________________________________________ мемлекеттік қызметті көрсетуге</w:t>
      </w:r>
    </w:p>
    <w:bookmarkEnd w:id="174"/>
    <w:bookmarkStart w:name="z261" w:id="175"/>
    <w:p>
      <w:pPr>
        <w:spacing w:after="0"/>
        <w:ind w:left="0"/>
        <w:jc w:val="both"/>
      </w:pPr>
      <w:r>
        <w:rPr>
          <w:rFonts w:ascii="Times New Roman"/>
          <w:b w:val="false"/>
          <w:i w:val="false"/>
          <w:color w:val="000000"/>
          <w:sz w:val="28"/>
        </w:rPr>
        <w:t>
      құжаттарды қабылдаудан бас тартады.</w:t>
      </w:r>
    </w:p>
    <w:bookmarkEnd w:id="175"/>
    <w:bookmarkStart w:name="z262" w:id="176"/>
    <w:p>
      <w:pPr>
        <w:spacing w:after="0"/>
        <w:ind w:left="0"/>
        <w:jc w:val="both"/>
      </w:pPr>
      <w:r>
        <w:rPr>
          <w:rFonts w:ascii="Times New Roman"/>
          <w:b w:val="false"/>
          <w:i w:val="false"/>
          <w:color w:val="000000"/>
          <w:sz w:val="28"/>
        </w:rPr>
        <w:t>
      Осы қолхат әрбір тарап үшін бір-бірден 2 данада жасалды.</w:t>
      </w:r>
    </w:p>
    <w:bookmarkEnd w:id="176"/>
    <w:bookmarkStart w:name="z263" w:id="177"/>
    <w:p>
      <w:pPr>
        <w:spacing w:after="0"/>
        <w:ind w:left="0"/>
        <w:jc w:val="both"/>
      </w:pPr>
      <w:r>
        <w:rPr>
          <w:rFonts w:ascii="Times New Roman"/>
          <w:b w:val="false"/>
          <w:i w:val="false"/>
          <w:color w:val="000000"/>
          <w:sz w:val="28"/>
        </w:rPr>
        <w:t>
      ______________________________________________________________</w:t>
      </w:r>
    </w:p>
    <w:bookmarkEnd w:id="177"/>
    <w:bookmarkStart w:name="z264" w:id="178"/>
    <w:p>
      <w:pPr>
        <w:spacing w:after="0"/>
        <w:ind w:left="0"/>
        <w:jc w:val="both"/>
      </w:pPr>
      <w:r>
        <w:rPr>
          <w:rFonts w:ascii="Times New Roman"/>
          <w:b w:val="false"/>
          <w:i w:val="false"/>
          <w:color w:val="000000"/>
          <w:sz w:val="28"/>
        </w:rPr>
        <w:t xml:space="preserve">
      Мемлекеттік корпорация қызметкерінің тегі, аты, әкесінің аты (ол болған жағдайда), </w:t>
      </w:r>
    </w:p>
    <w:bookmarkEnd w:id="178"/>
    <w:bookmarkStart w:name="z265" w:id="179"/>
    <w:p>
      <w:pPr>
        <w:spacing w:after="0"/>
        <w:ind w:left="0"/>
        <w:jc w:val="both"/>
      </w:pPr>
      <w:r>
        <w:rPr>
          <w:rFonts w:ascii="Times New Roman"/>
          <w:b w:val="false"/>
          <w:i w:val="false"/>
          <w:color w:val="000000"/>
          <w:sz w:val="28"/>
        </w:rPr>
        <w:t>
      қолы</w:t>
      </w:r>
    </w:p>
    <w:bookmarkEnd w:id="179"/>
    <w:bookmarkStart w:name="z266" w:id="180"/>
    <w:p>
      <w:pPr>
        <w:spacing w:after="0"/>
        <w:ind w:left="0"/>
        <w:jc w:val="both"/>
      </w:pPr>
      <w:r>
        <w:rPr>
          <w:rFonts w:ascii="Times New Roman"/>
          <w:b w:val="false"/>
          <w:i w:val="false"/>
          <w:color w:val="000000"/>
          <w:sz w:val="28"/>
        </w:rPr>
        <w:t>
      Орындаушы: _________________________________________________</w:t>
      </w:r>
    </w:p>
    <w:bookmarkEnd w:id="180"/>
    <w:bookmarkStart w:name="z267" w:id="181"/>
    <w:p>
      <w:pPr>
        <w:spacing w:after="0"/>
        <w:ind w:left="0"/>
        <w:jc w:val="both"/>
      </w:pPr>
      <w:r>
        <w:rPr>
          <w:rFonts w:ascii="Times New Roman"/>
          <w:b w:val="false"/>
          <w:i w:val="false"/>
          <w:color w:val="000000"/>
          <w:sz w:val="28"/>
        </w:rPr>
        <w:t>
      тегі, аты, әкесінің аты (ол болған жағдайда)</w:t>
      </w:r>
    </w:p>
    <w:bookmarkEnd w:id="181"/>
    <w:bookmarkStart w:name="z268" w:id="182"/>
    <w:p>
      <w:pPr>
        <w:spacing w:after="0"/>
        <w:ind w:left="0"/>
        <w:jc w:val="both"/>
      </w:pPr>
      <w:r>
        <w:rPr>
          <w:rFonts w:ascii="Times New Roman"/>
          <w:b w:val="false"/>
          <w:i w:val="false"/>
          <w:color w:val="000000"/>
          <w:sz w:val="28"/>
        </w:rPr>
        <w:t>
      Телефон__________</w:t>
      </w:r>
    </w:p>
    <w:bookmarkEnd w:id="182"/>
    <w:bookmarkStart w:name="z269" w:id="183"/>
    <w:p>
      <w:pPr>
        <w:spacing w:after="0"/>
        <w:ind w:left="0"/>
        <w:jc w:val="both"/>
      </w:pPr>
      <w:r>
        <w:rPr>
          <w:rFonts w:ascii="Times New Roman"/>
          <w:b w:val="false"/>
          <w:i w:val="false"/>
          <w:color w:val="000000"/>
          <w:sz w:val="28"/>
        </w:rPr>
        <w:t>
      Алдым: _________________________________________________</w:t>
      </w:r>
    </w:p>
    <w:bookmarkEnd w:id="183"/>
    <w:bookmarkStart w:name="z270" w:id="184"/>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жағдайда)/қолы</w:t>
      </w:r>
    </w:p>
    <w:bookmarkEnd w:id="184"/>
    <w:bookmarkStart w:name="z271" w:id="185"/>
    <w:p>
      <w:pPr>
        <w:spacing w:after="0"/>
        <w:ind w:left="0"/>
        <w:jc w:val="both"/>
      </w:pPr>
      <w:r>
        <w:rPr>
          <w:rFonts w:ascii="Times New Roman"/>
          <w:b w:val="false"/>
          <w:i w:val="false"/>
          <w:color w:val="000000"/>
          <w:sz w:val="28"/>
        </w:rPr>
        <w:t>
      20 ____ жылғы "___" _________</w:t>
      </w:r>
    </w:p>
    <w:bookmarkEnd w:id="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қорғау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26 мамырдағы</w:t>
            </w:r>
            <w:r>
              <w:br/>
            </w:r>
            <w:r>
              <w:rPr>
                <w:rFonts w:ascii="Times New Roman"/>
                <w:b w:val="false"/>
                <w:i w:val="false"/>
                <w:color w:val="000000"/>
                <w:sz w:val="20"/>
              </w:rPr>
              <w:t>№ 196 Бұйрыққа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өкілді органдардың</w:t>
            </w:r>
            <w:r>
              <w:br/>
            </w:r>
            <w:r>
              <w:rPr>
                <w:rFonts w:ascii="Times New Roman"/>
                <w:b w:val="false"/>
                <w:i w:val="false"/>
                <w:color w:val="000000"/>
                <w:sz w:val="20"/>
              </w:rPr>
              <w:t>шешімдері бойынша мұқтаж</w:t>
            </w:r>
            <w:r>
              <w:br/>
            </w:r>
            <w:r>
              <w:rPr>
                <w:rFonts w:ascii="Times New Roman"/>
                <w:b w:val="false"/>
                <w:i w:val="false"/>
                <w:color w:val="000000"/>
                <w:sz w:val="20"/>
              </w:rPr>
              <w:t>азаматтардың жекелеген</w:t>
            </w:r>
            <w:r>
              <w:br/>
            </w:r>
            <w:r>
              <w:rPr>
                <w:rFonts w:ascii="Times New Roman"/>
                <w:b w:val="false"/>
                <w:i w:val="false"/>
                <w:color w:val="000000"/>
                <w:sz w:val="20"/>
              </w:rPr>
              <w:t>санаттарына әлеуметтік көмек</w:t>
            </w:r>
            <w:r>
              <w:br/>
            </w:r>
            <w:r>
              <w:rPr>
                <w:rFonts w:ascii="Times New Roman"/>
                <w:b w:val="false"/>
                <w:i w:val="false"/>
                <w:color w:val="000000"/>
                <w:sz w:val="20"/>
              </w:rPr>
              <w:t>тағайындау"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Жергілікті атқарушы</w:t>
            </w:r>
            <w:r>
              <w:br/>
            </w:r>
            <w:r>
              <w:rPr>
                <w:rFonts w:ascii="Times New Roman"/>
                <w:b w:val="false"/>
                <w:i w:val="false"/>
                <w:color w:val="000000"/>
                <w:sz w:val="20"/>
              </w:rPr>
              <w:t>органның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w:t>
            </w:r>
          </w:p>
        </w:tc>
      </w:tr>
    </w:tbl>
    <w:bookmarkStart w:name="z278" w:id="186"/>
    <w:p>
      <w:pPr>
        <w:spacing w:after="0"/>
        <w:ind w:left="0"/>
        <w:jc w:val="left"/>
      </w:pPr>
      <w:r>
        <w:rPr>
          <w:rFonts w:ascii="Times New Roman"/>
          <w:b/>
          <w:i w:val="false"/>
          <w:color w:val="000000"/>
        </w:rPr>
        <w:t xml:space="preserve"> Өтініш</w:t>
      </w:r>
    </w:p>
    <w:bookmarkEnd w:id="186"/>
    <w:bookmarkStart w:name="z279" w:id="187"/>
    <w:p>
      <w:pPr>
        <w:spacing w:after="0"/>
        <w:ind w:left="0"/>
        <w:jc w:val="both"/>
      </w:pPr>
      <w:r>
        <w:rPr>
          <w:rFonts w:ascii="Times New Roman"/>
          <w:b w:val="false"/>
          <w:i w:val="false"/>
          <w:color w:val="000000"/>
          <w:sz w:val="28"/>
        </w:rPr>
        <w:t>
      Азамат________________________________________________________</w:t>
      </w:r>
    </w:p>
    <w:bookmarkEnd w:id="187"/>
    <w:bookmarkStart w:name="z280" w:id="188"/>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188"/>
    <w:bookmarkStart w:name="z281" w:id="189"/>
    <w:p>
      <w:pPr>
        <w:spacing w:after="0"/>
        <w:ind w:left="0"/>
        <w:jc w:val="both"/>
      </w:pPr>
      <w:r>
        <w:rPr>
          <w:rFonts w:ascii="Times New Roman"/>
          <w:b w:val="false"/>
          <w:i w:val="false"/>
          <w:color w:val="000000"/>
          <w:sz w:val="28"/>
        </w:rPr>
        <w:t>
      Туған күні: ______ жылғы "___" _______________________________________</w:t>
      </w:r>
    </w:p>
    <w:bookmarkEnd w:id="189"/>
    <w:bookmarkStart w:name="z282" w:id="190"/>
    <w:p>
      <w:pPr>
        <w:spacing w:after="0"/>
        <w:ind w:left="0"/>
        <w:jc w:val="both"/>
      </w:pPr>
      <w:r>
        <w:rPr>
          <w:rFonts w:ascii="Times New Roman"/>
          <w:b w:val="false"/>
          <w:i w:val="false"/>
          <w:color w:val="000000"/>
          <w:sz w:val="28"/>
        </w:rPr>
        <w:t>
      Жеке сәйкестендіру нөмірі: ___________________________________________</w:t>
      </w:r>
    </w:p>
    <w:bookmarkEnd w:id="190"/>
    <w:bookmarkStart w:name="z283" w:id="191"/>
    <w:p>
      <w:pPr>
        <w:spacing w:after="0"/>
        <w:ind w:left="0"/>
        <w:jc w:val="both"/>
      </w:pPr>
      <w:r>
        <w:rPr>
          <w:rFonts w:ascii="Times New Roman"/>
          <w:b w:val="false"/>
          <w:i w:val="false"/>
          <w:color w:val="000000"/>
          <w:sz w:val="28"/>
        </w:rPr>
        <w:t>
      Жеке басын куәландыратын құжат түрі: _________________________________</w:t>
      </w:r>
    </w:p>
    <w:bookmarkEnd w:id="191"/>
    <w:bookmarkStart w:name="z284" w:id="192"/>
    <w:p>
      <w:pPr>
        <w:spacing w:after="0"/>
        <w:ind w:left="0"/>
        <w:jc w:val="both"/>
      </w:pPr>
      <w:r>
        <w:rPr>
          <w:rFonts w:ascii="Times New Roman"/>
          <w:b w:val="false"/>
          <w:i w:val="false"/>
          <w:color w:val="000000"/>
          <w:sz w:val="28"/>
        </w:rPr>
        <w:t>
      Құжаттың сериясы: _____ құжаттың нөмірі:________ кім берген: ___________</w:t>
      </w:r>
    </w:p>
    <w:bookmarkEnd w:id="192"/>
    <w:bookmarkStart w:name="z285" w:id="193"/>
    <w:p>
      <w:pPr>
        <w:spacing w:after="0"/>
        <w:ind w:left="0"/>
        <w:jc w:val="both"/>
      </w:pPr>
      <w:r>
        <w:rPr>
          <w:rFonts w:ascii="Times New Roman"/>
          <w:b w:val="false"/>
          <w:i w:val="false"/>
          <w:color w:val="000000"/>
          <w:sz w:val="28"/>
        </w:rPr>
        <w:t>
      Берілген күні ____________ жылғы "__" ________________________________</w:t>
      </w:r>
    </w:p>
    <w:bookmarkEnd w:id="193"/>
    <w:bookmarkStart w:name="z286" w:id="194"/>
    <w:p>
      <w:pPr>
        <w:spacing w:after="0"/>
        <w:ind w:left="0"/>
        <w:jc w:val="both"/>
      </w:pPr>
      <w:r>
        <w:rPr>
          <w:rFonts w:ascii="Times New Roman"/>
          <w:b w:val="false"/>
          <w:i w:val="false"/>
          <w:color w:val="000000"/>
          <w:sz w:val="28"/>
        </w:rPr>
        <w:t>
      Тұрақты тұратын жерінің мекенжайы ___________________________________</w:t>
      </w:r>
    </w:p>
    <w:bookmarkEnd w:id="194"/>
    <w:bookmarkStart w:name="z287" w:id="195"/>
    <w:p>
      <w:pPr>
        <w:spacing w:after="0"/>
        <w:ind w:left="0"/>
        <w:jc w:val="both"/>
      </w:pPr>
      <w:r>
        <w:rPr>
          <w:rFonts w:ascii="Times New Roman"/>
          <w:b w:val="false"/>
          <w:i w:val="false"/>
          <w:color w:val="000000"/>
          <w:sz w:val="28"/>
        </w:rPr>
        <w:t>
      ____________________________________________________________ облысы</w:t>
      </w:r>
    </w:p>
    <w:bookmarkEnd w:id="195"/>
    <w:bookmarkStart w:name="z288" w:id="196"/>
    <w:p>
      <w:pPr>
        <w:spacing w:after="0"/>
        <w:ind w:left="0"/>
        <w:jc w:val="both"/>
      </w:pPr>
      <w:r>
        <w:rPr>
          <w:rFonts w:ascii="Times New Roman"/>
          <w:b w:val="false"/>
          <w:i w:val="false"/>
          <w:color w:val="000000"/>
          <w:sz w:val="28"/>
        </w:rPr>
        <w:t>
      __________________________ қаласы (ауданы) ____________________ ауылы</w:t>
      </w:r>
    </w:p>
    <w:bookmarkEnd w:id="196"/>
    <w:bookmarkStart w:name="z289" w:id="197"/>
    <w:p>
      <w:pPr>
        <w:spacing w:after="0"/>
        <w:ind w:left="0"/>
        <w:jc w:val="both"/>
      </w:pPr>
      <w:r>
        <w:rPr>
          <w:rFonts w:ascii="Times New Roman"/>
          <w:b w:val="false"/>
          <w:i w:val="false"/>
          <w:color w:val="000000"/>
          <w:sz w:val="28"/>
        </w:rPr>
        <w:t>
      ____________________________ көшесі (шағын ауданы) _______ үй ___ пәтер</w:t>
      </w:r>
    </w:p>
    <w:bookmarkEnd w:id="197"/>
    <w:bookmarkStart w:name="z290" w:id="198"/>
    <w:p>
      <w:pPr>
        <w:spacing w:after="0"/>
        <w:ind w:left="0"/>
        <w:jc w:val="both"/>
      </w:pPr>
      <w:r>
        <w:rPr>
          <w:rFonts w:ascii="Times New Roman"/>
          <w:b w:val="false"/>
          <w:i w:val="false"/>
          <w:color w:val="000000"/>
          <w:sz w:val="28"/>
        </w:rPr>
        <w:t>
      Банк деректемелері:__________________________________________________</w:t>
      </w:r>
    </w:p>
    <w:bookmarkEnd w:id="198"/>
    <w:bookmarkStart w:name="z291" w:id="199"/>
    <w:p>
      <w:pPr>
        <w:spacing w:after="0"/>
        <w:ind w:left="0"/>
        <w:jc w:val="both"/>
      </w:pPr>
      <w:r>
        <w:rPr>
          <w:rFonts w:ascii="Times New Roman"/>
          <w:b w:val="false"/>
          <w:i w:val="false"/>
          <w:color w:val="000000"/>
          <w:sz w:val="28"/>
        </w:rPr>
        <w:t>
      Банктің атауы _______________________________________________________</w:t>
      </w:r>
    </w:p>
    <w:bookmarkEnd w:id="199"/>
    <w:bookmarkStart w:name="z292" w:id="200"/>
    <w:p>
      <w:pPr>
        <w:spacing w:after="0"/>
        <w:ind w:left="0"/>
        <w:jc w:val="both"/>
      </w:pPr>
      <w:r>
        <w:rPr>
          <w:rFonts w:ascii="Times New Roman"/>
          <w:b w:val="false"/>
          <w:i w:val="false"/>
          <w:color w:val="000000"/>
          <w:sz w:val="28"/>
        </w:rPr>
        <w:t>
      Банк шотының № ____________________________________________________</w:t>
      </w:r>
    </w:p>
    <w:bookmarkEnd w:id="200"/>
    <w:bookmarkStart w:name="z293" w:id="201"/>
    <w:p>
      <w:pPr>
        <w:spacing w:after="0"/>
        <w:ind w:left="0"/>
        <w:jc w:val="both"/>
      </w:pPr>
      <w:r>
        <w:rPr>
          <w:rFonts w:ascii="Times New Roman"/>
          <w:b w:val="false"/>
          <w:i w:val="false"/>
          <w:color w:val="000000"/>
          <w:sz w:val="28"/>
        </w:rPr>
        <w:t>
      Телефон ____________________________________________________________</w:t>
      </w:r>
    </w:p>
    <w:bookmarkEnd w:id="201"/>
    <w:bookmarkStart w:name="z294" w:id="202"/>
    <w:p>
      <w:pPr>
        <w:spacing w:after="0"/>
        <w:ind w:left="0"/>
        <w:jc w:val="both"/>
      </w:pPr>
      <w:r>
        <w:rPr>
          <w:rFonts w:ascii="Times New Roman"/>
          <w:b w:val="false"/>
          <w:i w:val="false"/>
          <w:color w:val="000000"/>
          <w:sz w:val="28"/>
        </w:rPr>
        <w:t>
      Маған ________________________ әлеуметтік көмек тағайындауды сұраймын</w:t>
      </w:r>
    </w:p>
    <w:bookmarkEnd w:id="202"/>
    <w:bookmarkStart w:name="z295" w:id="203"/>
    <w:p>
      <w:pPr>
        <w:spacing w:after="0"/>
        <w:ind w:left="0"/>
        <w:jc w:val="both"/>
      </w:pPr>
      <w:r>
        <w:rPr>
          <w:rFonts w:ascii="Times New Roman"/>
          <w:b w:val="false"/>
          <w:i w:val="false"/>
          <w:color w:val="000000"/>
          <w:sz w:val="28"/>
        </w:rPr>
        <w:t>
      Өтінішке қоса берілген құжаттардың тізбесі:</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6" w:id="204"/>
    <w:p>
      <w:pPr>
        <w:spacing w:after="0"/>
        <w:ind w:left="0"/>
        <w:jc w:val="both"/>
      </w:pPr>
      <w:r>
        <w:rPr>
          <w:rFonts w:ascii="Times New Roman"/>
          <w:b w:val="false"/>
          <w:i w:val="false"/>
          <w:color w:val="000000"/>
          <w:sz w:val="28"/>
        </w:rPr>
        <w:t>
      "Дербес деректер және оларды қорғау туралы" Қазақстан Республикасының Заңына сәйкес төлемді тағайындаған (қайта есептеген) кезде, сондай-ақ әлеуметтік көмек көрсету жөніндегі уәкілетті орган Қазақстан Республикасының заңнамасына сәйкес өз міндеттемелерін орындаған кезде қажетті менің дербес деректерімді жинауға және өңдеуге, цифрлық жүйелерде бар, заңмен қорғалатын құпияны құрайтын мәліметтерді сақтауға және пайдалануға келісім беремін.</w:t>
      </w:r>
    </w:p>
    <w:bookmarkEnd w:id="204"/>
    <w:bookmarkStart w:name="z297" w:id="205"/>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"Қазпошта" акционерлік қоғамының аумақтық бөлімшелеріндегі банк шотының нөмірі туралы мәліметтерді алуға келісім беремін.</w:t>
      </w:r>
    </w:p>
    <w:bookmarkEnd w:id="205"/>
    <w:bookmarkStart w:name="z298" w:id="206"/>
    <w:p>
      <w:pPr>
        <w:spacing w:after="0"/>
        <w:ind w:left="0"/>
        <w:jc w:val="both"/>
      </w:pPr>
      <w:r>
        <w:rPr>
          <w:rFonts w:ascii="Times New Roman"/>
          <w:b w:val="false"/>
          <w:i w:val="false"/>
          <w:color w:val="000000"/>
          <w:sz w:val="28"/>
        </w:rPr>
        <w:t>
      Тұрғылықты жерімнің (оның ішінде Қазақстан Республикасының шегінен тыс жерлерге кету), анкеталық деректердің, банктік деректемелердің өзгеруі туралы әлеуметтік көмек көрсету жөніндегі уәкілетті органға 10 (он) жұмыс күні ішінде хабарлауға міндеттенемін.</w:t>
      </w:r>
    </w:p>
    <w:bookmarkEnd w:id="206"/>
    <w:bookmarkStart w:name="z299" w:id="207"/>
    <w:p>
      <w:pPr>
        <w:spacing w:after="0"/>
        <w:ind w:left="0"/>
        <w:jc w:val="both"/>
      </w:pPr>
      <w:r>
        <w:rPr>
          <w:rFonts w:ascii="Times New Roman"/>
          <w:b w:val="false"/>
          <w:i w:val="false"/>
          <w:color w:val="000000"/>
          <w:sz w:val="28"/>
        </w:rPr>
        <w:t>
      Жергілікті бюджеттен төленетін әлеуметтік көмекті есептеу үшін жеке банк шотын ашу мүмкіндігі туралы, сондай-ақ осындай шоттағы ақшаны үшінші тұлғалардың өндіріп алуға жүгінуіне жол берілмейтіні туралы хабардармын.</w:t>
      </w:r>
    </w:p>
    <w:bookmarkEnd w:id="207"/>
    <w:bookmarkStart w:name="z300" w:id="208"/>
    <w:p>
      <w:pPr>
        <w:spacing w:after="0"/>
        <w:ind w:left="0"/>
        <w:jc w:val="both"/>
      </w:pPr>
      <w:r>
        <w:rPr>
          <w:rFonts w:ascii="Times New Roman"/>
          <w:b w:val="false"/>
          <w:i w:val="false"/>
          <w:color w:val="000000"/>
          <w:sz w:val="28"/>
        </w:rPr>
        <w:t>
      20____ жылғы "____" ___________</w:t>
      </w:r>
    </w:p>
    <w:bookmarkEnd w:id="208"/>
    <w:bookmarkStart w:name="z301" w:id="209"/>
    <w:p>
      <w:pPr>
        <w:spacing w:after="0"/>
        <w:ind w:left="0"/>
        <w:jc w:val="both"/>
      </w:pPr>
      <w:r>
        <w:rPr>
          <w:rFonts w:ascii="Times New Roman"/>
          <w:b w:val="false"/>
          <w:i w:val="false"/>
          <w:color w:val="000000"/>
          <w:sz w:val="28"/>
        </w:rPr>
        <w:t>
      ___________________________________________________________________</w:t>
      </w:r>
    </w:p>
    <w:bookmarkEnd w:id="209"/>
    <w:bookmarkStart w:name="z302" w:id="210"/>
    <w:p>
      <w:pPr>
        <w:spacing w:after="0"/>
        <w:ind w:left="0"/>
        <w:jc w:val="both"/>
      </w:pPr>
      <w:r>
        <w:rPr>
          <w:rFonts w:ascii="Times New Roman"/>
          <w:b w:val="false"/>
          <w:i w:val="false"/>
          <w:color w:val="000000"/>
          <w:sz w:val="28"/>
        </w:rPr>
        <w:t>
      (тегі, аты, әкесінің аты (ол болған жағдайда), өтініш берушінің (заңды өкілінің) қолы</w:t>
      </w:r>
    </w:p>
    <w:bookmarkEnd w:id="210"/>
    <w:bookmarkStart w:name="z303" w:id="211"/>
    <w:p>
      <w:pPr>
        <w:spacing w:after="0"/>
        <w:ind w:left="0"/>
        <w:jc w:val="both"/>
      </w:pPr>
      <w:r>
        <w:rPr>
          <w:rFonts w:ascii="Times New Roman"/>
          <w:b w:val="false"/>
          <w:i w:val="false"/>
          <w:color w:val="000000"/>
          <w:sz w:val="28"/>
        </w:rPr>
        <w:t>
      Құжаттарды қабылдаған:</w:t>
      </w:r>
    </w:p>
    <w:bookmarkEnd w:id="211"/>
    <w:bookmarkStart w:name="z304" w:id="212"/>
    <w:p>
      <w:pPr>
        <w:spacing w:after="0"/>
        <w:ind w:left="0"/>
        <w:jc w:val="both"/>
      </w:pPr>
      <w:r>
        <w:rPr>
          <w:rFonts w:ascii="Times New Roman"/>
          <w:b w:val="false"/>
          <w:i w:val="false"/>
          <w:color w:val="000000"/>
          <w:sz w:val="28"/>
        </w:rPr>
        <w:t>
      ___________________________________________________________________</w:t>
      </w:r>
    </w:p>
    <w:bookmarkEnd w:id="212"/>
    <w:bookmarkStart w:name="z305" w:id="213"/>
    <w:p>
      <w:pPr>
        <w:spacing w:after="0"/>
        <w:ind w:left="0"/>
        <w:jc w:val="both"/>
      </w:pPr>
      <w:r>
        <w:rPr>
          <w:rFonts w:ascii="Times New Roman"/>
          <w:b w:val="false"/>
          <w:i w:val="false"/>
          <w:color w:val="000000"/>
          <w:sz w:val="28"/>
        </w:rPr>
        <w:t xml:space="preserve">
      (өтінішті қабылдаған тұлғаның тегі, аты, әкесінің аты (ол болған жағдайда), лауазымы </w:t>
      </w:r>
    </w:p>
    <w:bookmarkEnd w:id="213"/>
    <w:bookmarkStart w:name="z306" w:id="214"/>
    <w:p>
      <w:pPr>
        <w:spacing w:after="0"/>
        <w:ind w:left="0"/>
        <w:jc w:val="both"/>
      </w:pPr>
      <w:r>
        <w:rPr>
          <w:rFonts w:ascii="Times New Roman"/>
          <w:b w:val="false"/>
          <w:i w:val="false"/>
          <w:color w:val="000000"/>
          <w:sz w:val="28"/>
        </w:rPr>
        <w:t>
      және қолы)</w:t>
      </w:r>
    </w:p>
    <w:bookmarkEnd w:id="214"/>
    <w:bookmarkStart w:name="z307" w:id="215"/>
    <w:p>
      <w:pPr>
        <w:spacing w:after="0"/>
        <w:ind w:left="0"/>
        <w:jc w:val="both"/>
      </w:pPr>
      <w:r>
        <w:rPr>
          <w:rFonts w:ascii="Times New Roman"/>
          <w:b w:val="false"/>
          <w:i w:val="false"/>
          <w:color w:val="000000"/>
          <w:sz w:val="28"/>
        </w:rPr>
        <w:t>
      20____ жылғы "____" ____________</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4-қосымша</w:t>
            </w:r>
            <w:r>
              <w:br/>
            </w:r>
            <w:r>
              <w:rPr>
                <w:rFonts w:ascii="Times New Roman"/>
                <w:b w:val="false"/>
                <w:i w:val="false"/>
                <w:color w:val="000000"/>
                <w:sz w:val="20"/>
              </w:rPr>
              <w:t>"Жергілікті өкілді органдардың</w:t>
            </w:r>
            <w:r>
              <w:br/>
            </w:r>
            <w:r>
              <w:rPr>
                <w:rFonts w:ascii="Times New Roman"/>
                <w:b w:val="false"/>
                <w:i w:val="false"/>
                <w:color w:val="000000"/>
                <w:sz w:val="20"/>
              </w:rPr>
              <w:t>шешімдері бойынша мұқтаж</w:t>
            </w:r>
            <w:r>
              <w:br/>
            </w:r>
            <w:r>
              <w:rPr>
                <w:rFonts w:ascii="Times New Roman"/>
                <w:b w:val="false"/>
                <w:i w:val="false"/>
                <w:color w:val="000000"/>
                <w:sz w:val="20"/>
              </w:rPr>
              <w:t>азаматтардың жекелеген</w:t>
            </w:r>
            <w:r>
              <w:br/>
            </w:r>
            <w:r>
              <w:rPr>
                <w:rFonts w:ascii="Times New Roman"/>
                <w:b w:val="false"/>
                <w:i w:val="false"/>
                <w:color w:val="000000"/>
                <w:sz w:val="20"/>
              </w:rPr>
              <w:t>санаттарына әлеуметтік көмек</w:t>
            </w:r>
            <w:r>
              <w:br/>
            </w:r>
            <w:r>
              <w:rPr>
                <w:rFonts w:ascii="Times New Roman"/>
                <w:b w:val="false"/>
                <w:i w:val="false"/>
                <w:color w:val="000000"/>
                <w:sz w:val="20"/>
              </w:rPr>
              <w:t>тағайындау"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r>
              <w:br/>
            </w:r>
            <w:r>
              <w:rPr>
                <w:rFonts w:ascii="Times New Roman"/>
                <w:b w:val="false"/>
                <w:i w:val="false"/>
                <w:color w:val="000000"/>
                <w:sz w:val="20"/>
              </w:rPr>
              <w:t>органның басшысына</w:t>
            </w:r>
            <w:r>
              <w:br/>
            </w:r>
            <w:r>
              <w:rPr>
                <w:rFonts w:ascii="Times New Roman"/>
                <w:b w:val="false"/>
                <w:i w:val="false"/>
                <w:color w:val="000000"/>
                <w:sz w:val="20"/>
              </w:rPr>
              <w:t>___________________</w:t>
            </w:r>
          </w:p>
        </w:tc>
      </w:tr>
    </w:tbl>
    <w:bookmarkStart w:name="z311" w:id="216"/>
    <w:p>
      <w:pPr>
        <w:spacing w:after="0"/>
        <w:ind w:left="0"/>
        <w:jc w:val="left"/>
      </w:pPr>
      <w:r>
        <w:rPr>
          <w:rFonts w:ascii="Times New Roman"/>
          <w:b/>
          <w:i w:val="false"/>
          <w:color w:val="000000"/>
        </w:rPr>
        <w:t xml:space="preserve"> "Цифрлық үкіметтің" веб-порталы арқылы әлеуметтік көмек көрсетуге өтініш</w:t>
      </w:r>
    </w:p>
    <w:bookmarkEnd w:id="216"/>
    <w:bookmarkStart w:name="z312" w:id="217"/>
    <w:p>
      <w:pPr>
        <w:spacing w:after="0"/>
        <w:ind w:left="0"/>
        <w:jc w:val="both"/>
      </w:pPr>
      <w:r>
        <w:rPr>
          <w:rFonts w:ascii="Times New Roman"/>
          <w:b w:val="false"/>
          <w:i w:val="false"/>
          <w:color w:val="000000"/>
          <w:sz w:val="28"/>
        </w:rPr>
        <w:t>
      Азамат ____________________________________________</w:t>
      </w:r>
    </w:p>
    <w:bookmarkEnd w:id="217"/>
    <w:bookmarkStart w:name="z313" w:id="218"/>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218"/>
    <w:bookmarkStart w:name="z314" w:id="219"/>
    <w:p>
      <w:pPr>
        <w:spacing w:after="0"/>
        <w:ind w:left="0"/>
        <w:jc w:val="both"/>
      </w:pPr>
      <w:r>
        <w:rPr>
          <w:rFonts w:ascii="Times New Roman"/>
          <w:b w:val="false"/>
          <w:i w:val="false"/>
          <w:color w:val="000000"/>
          <w:sz w:val="28"/>
        </w:rPr>
        <w:t>
      Туған күні: _____________________________________________________</w:t>
      </w:r>
    </w:p>
    <w:bookmarkEnd w:id="219"/>
    <w:bookmarkStart w:name="z315" w:id="220"/>
    <w:p>
      <w:pPr>
        <w:spacing w:after="0"/>
        <w:ind w:left="0"/>
        <w:jc w:val="both"/>
      </w:pPr>
      <w:r>
        <w:rPr>
          <w:rFonts w:ascii="Times New Roman"/>
          <w:b w:val="false"/>
          <w:i w:val="false"/>
          <w:color w:val="000000"/>
          <w:sz w:val="28"/>
        </w:rPr>
        <w:t>
      Жеке сәйкестендіру нөмірі:________________________________________</w:t>
      </w:r>
    </w:p>
    <w:bookmarkEnd w:id="220"/>
    <w:bookmarkStart w:name="z316" w:id="221"/>
    <w:p>
      <w:pPr>
        <w:spacing w:after="0"/>
        <w:ind w:left="0"/>
        <w:jc w:val="both"/>
      </w:pPr>
      <w:r>
        <w:rPr>
          <w:rFonts w:ascii="Times New Roman"/>
          <w:b w:val="false"/>
          <w:i w:val="false"/>
          <w:color w:val="000000"/>
          <w:sz w:val="28"/>
        </w:rPr>
        <w:t>
      Мемлекеттік органдардың растауы:</w:t>
      </w:r>
    </w:p>
    <w:bookmarkEnd w:id="221"/>
    <w:bookmarkStart w:name="z317" w:id="222"/>
    <w:p>
      <w:pPr>
        <w:spacing w:after="0"/>
        <w:ind w:left="0"/>
        <w:jc w:val="both"/>
      </w:pPr>
      <w:r>
        <w:rPr>
          <w:rFonts w:ascii="Times New Roman"/>
          <w:b w:val="false"/>
          <w:i w:val="false"/>
          <w:color w:val="000000"/>
          <w:sz w:val="28"/>
        </w:rPr>
        <w:t>
      "Жеке тұлғалар" мемлекеттік дерекқоры" цифрлық жүйесінен алынған деректер</w:t>
      </w:r>
    </w:p>
    <w:bookmarkEnd w:id="222"/>
    <w:bookmarkStart w:name="z318" w:id="223"/>
    <w:p>
      <w:pPr>
        <w:spacing w:after="0"/>
        <w:ind w:left="0"/>
        <w:jc w:val="both"/>
      </w:pPr>
      <w:r>
        <w:rPr>
          <w:rFonts w:ascii="Times New Roman"/>
          <w:b w:val="false"/>
          <w:i w:val="false"/>
          <w:color w:val="000000"/>
          <w:sz w:val="28"/>
        </w:rPr>
        <w:t>
      Өтініш беруші туралы мәліметтер:</w:t>
      </w:r>
    </w:p>
    <w:bookmarkEnd w:id="223"/>
    <w:bookmarkStart w:name="z319" w:id="224"/>
    <w:p>
      <w:pPr>
        <w:spacing w:after="0"/>
        <w:ind w:left="0"/>
        <w:jc w:val="both"/>
      </w:pPr>
      <w:r>
        <w:rPr>
          <w:rFonts w:ascii="Times New Roman"/>
          <w:b w:val="false"/>
          <w:i w:val="false"/>
          <w:color w:val="000000"/>
          <w:sz w:val="28"/>
        </w:rPr>
        <w:t>
      Жеке басын куәландыратын құжат түрі: _____________________________</w:t>
      </w:r>
    </w:p>
    <w:bookmarkEnd w:id="224"/>
    <w:bookmarkStart w:name="z320" w:id="225"/>
    <w:p>
      <w:pPr>
        <w:spacing w:after="0"/>
        <w:ind w:left="0"/>
        <w:jc w:val="both"/>
      </w:pPr>
      <w:r>
        <w:rPr>
          <w:rFonts w:ascii="Times New Roman"/>
          <w:b w:val="false"/>
          <w:i w:val="false"/>
          <w:color w:val="000000"/>
          <w:sz w:val="28"/>
        </w:rPr>
        <w:t>
      Құжат сериясы: _________________________________________________</w:t>
      </w:r>
    </w:p>
    <w:bookmarkEnd w:id="225"/>
    <w:bookmarkStart w:name="z321" w:id="226"/>
    <w:p>
      <w:pPr>
        <w:spacing w:after="0"/>
        <w:ind w:left="0"/>
        <w:jc w:val="both"/>
      </w:pPr>
      <w:r>
        <w:rPr>
          <w:rFonts w:ascii="Times New Roman"/>
          <w:b w:val="false"/>
          <w:i w:val="false"/>
          <w:color w:val="000000"/>
          <w:sz w:val="28"/>
        </w:rPr>
        <w:t>
      Құжат нөмірі: ___________________________________________________</w:t>
      </w:r>
    </w:p>
    <w:bookmarkEnd w:id="226"/>
    <w:bookmarkStart w:name="z322" w:id="227"/>
    <w:p>
      <w:pPr>
        <w:spacing w:after="0"/>
        <w:ind w:left="0"/>
        <w:jc w:val="both"/>
      </w:pPr>
      <w:r>
        <w:rPr>
          <w:rFonts w:ascii="Times New Roman"/>
          <w:b w:val="false"/>
          <w:i w:val="false"/>
          <w:color w:val="000000"/>
          <w:sz w:val="28"/>
        </w:rPr>
        <w:t>
      Кім берген: _____________________________________________________</w:t>
      </w:r>
    </w:p>
    <w:bookmarkEnd w:id="227"/>
    <w:bookmarkStart w:name="z323" w:id="228"/>
    <w:p>
      <w:pPr>
        <w:spacing w:after="0"/>
        <w:ind w:left="0"/>
        <w:jc w:val="both"/>
      </w:pPr>
      <w:r>
        <w:rPr>
          <w:rFonts w:ascii="Times New Roman"/>
          <w:b w:val="false"/>
          <w:i w:val="false"/>
          <w:color w:val="000000"/>
          <w:sz w:val="28"/>
        </w:rPr>
        <w:t>
      Берілген күні: ___________________________________________________</w:t>
      </w:r>
    </w:p>
    <w:bookmarkEnd w:id="228"/>
    <w:bookmarkStart w:name="z324" w:id="229"/>
    <w:p>
      <w:pPr>
        <w:spacing w:after="0"/>
        <w:ind w:left="0"/>
        <w:jc w:val="both"/>
      </w:pPr>
      <w:r>
        <w:rPr>
          <w:rFonts w:ascii="Times New Roman"/>
          <w:b w:val="false"/>
          <w:i w:val="false"/>
          <w:color w:val="000000"/>
          <w:sz w:val="28"/>
        </w:rPr>
        <w:t>
      Тұрақты тұратын жерінің мекенжайы:</w:t>
      </w:r>
    </w:p>
    <w:bookmarkEnd w:id="229"/>
    <w:bookmarkStart w:name="z325" w:id="230"/>
    <w:p>
      <w:pPr>
        <w:spacing w:after="0"/>
        <w:ind w:left="0"/>
        <w:jc w:val="both"/>
      </w:pPr>
      <w:r>
        <w:rPr>
          <w:rFonts w:ascii="Times New Roman"/>
          <w:b w:val="false"/>
          <w:i w:val="false"/>
          <w:color w:val="000000"/>
          <w:sz w:val="28"/>
        </w:rPr>
        <w:t>
      ______________________ облысы _________________________ қаласы (ауданы)</w:t>
      </w:r>
    </w:p>
    <w:bookmarkEnd w:id="230"/>
    <w:bookmarkStart w:name="z326" w:id="231"/>
    <w:p>
      <w:pPr>
        <w:spacing w:after="0"/>
        <w:ind w:left="0"/>
        <w:jc w:val="both"/>
      </w:pPr>
      <w:r>
        <w:rPr>
          <w:rFonts w:ascii="Times New Roman"/>
          <w:b w:val="false"/>
          <w:i w:val="false"/>
          <w:color w:val="000000"/>
          <w:sz w:val="28"/>
        </w:rPr>
        <w:t>
      ___________________ ауылы _______________________ көшесі (шағын ауданы)</w:t>
      </w:r>
    </w:p>
    <w:bookmarkEnd w:id="231"/>
    <w:bookmarkStart w:name="z327" w:id="232"/>
    <w:p>
      <w:pPr>
        <w:spacing w:after="0"/>
        <w:ind w:left="0"/>
        <w:jc w:val="both"/>
      </w:pPr>
      <w:r>
        <w:rPr>
          <w:rFonts w:ascii="Times New Roman"/>
          <w:b w:val="false"/>
          <w:i w:val="false"/>
          <w:color w:val="000000"/>
          <w:sz w:val="28"/>
        </w:rPr>
        <w:t>
      __________ үй _________ пәтер</w:t>
      </w:r>
    </w:p>
    <w:bookmarkEnd w:id="232"/>
    <w:bookmarkStart w:name="z328" w:id="233"/>
    <w:p>
      <w:pPr>
        <w:spacing w:after="0"/>
        <w:ind w:left="0"/>
        <w:jc w:val="both"/>
      </w:pPr>
      <w:r>
        <w:rPr>
          <w:rFonts w:ascii="Times New Roman"/>
          <w:b w:val="false"/>
          <w:i w:val="false"/>
          <w:color w:val="000000"/>
          <w:sz w:val="28"/>
        </w:rPr>
        <w:t>
      Маған әлеуметтік көмек тағайындауды сұраймын.</w:t>
      </w:r>
    </w:p>
    <w:bookmarkEnd w:id="233"/>
    <w:bookmarkStart w:name="z329" w:id="234"/>
    <w:p>
      <w:pPr>
        <w:spacing w:after="0"/>
        <w:ind w:left="0"/>
        <w:jc w:val="both"/>
      </w:pPr>
      <w:r>
        <w:rPr>
          <w:rFonts w:ascii="Times New Roman"/>
          <w:b w:val="false"/>
          <w:i w:val="false"/>
          <w:color w:val="000000"/>
          <w:sz w:val="28"/>
        </w:rPr>
        <w:t>
      Өтінішке қоса берілген құжаттардың тізбесі:</w:t>
      </w:r>
    </w:p>
    <w:bookmarkEnd w:id="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0" w:id="235"/>
    <w:p>
      <w:pPr>
        <w:spacing w:after="0"/>
        <w:ind w:left="0"/>
        <w:jc w:val="both"/>
      </w:pPr>
      <w:r>
        <w:rPr>
          <w:rFonts w:ascii="Times New Roman"/>
          <w:b w:val="false"/>
          <w:i w:val="false"/>
          <w:color w:val="000000"/>
          <w:sz w:val="28"/>
        </w:rPr>
        <w:t>
      Банктік деректемелер:</w:t>
      </w:r>
    </w:p>
    <w:bookmarkEnd w:id="235"/>
    <w:bookmarkStart w:name="z331" w:id="236"/>
    <w:p>
      <w:pPr>
        <w:spacing w:after="0"/>
        <w:ind w:left="0"/>
        <w:jc w:val="both"/>
      </w:pPr>
      <w:r>
        <w:rPr>
          <w:rFonts w:ascii="Times New Roman"/>
          <w:b w:val="false"/>
          <w:i w:val="false"/>
          <w:color w:val="000000"/>
          <w:sz w:val="28"/>
        </w:rPr>
        <w:t>
      Банк атауы______________________________________________________</w:t>
      </w:r>
    </w:p>
    <w:bookmarkEnd w:id="236"/>
    <w:bookmarkStart w:name="z332" w:id="237"/>
    <w:p>
      <w:pPr>
        <w:spacing w:after="0"/>
        <w:ind w:left="0"/>
        <w:jc w:val="both"/>
      </w:pPr>
      <w:r>
        <w:rPr>
          <w:rFonts w:ascii="Times New Roman"/>
          <w:b w:val="false"/>
          <w:i w:val="false"/>
          <w:color w:val="000000"/>
          <w:sz w:val="28"/>
        </w:rPr>
        <w:t>
      Банктік шоттың № _______________________________________________</w:t>
      </w:r>
    </w:p>
    <w:bookmarkEnd w:id="237"/>
    <w:bookmarkStart w:name="z333" w:id="238"/>
    <w:p>
      <w:pPr>
        <w:spacing w:after="0"/>
        <w:ind w:left="0"/>
        <w:jc w:val="both"/>
      </w:pPr>
      <w:r>
        <w:rPr>
          <w:rFonts w:ascii="Times New Roman"/>
          <w:b w:val="false"/>
          <w:i w:val="false"/>
          <w:color w:val="000000"/>
          <w:sz w:val="28"/>
        </w:rPr>
        <w:t>
      Телефон ________________________________________________________</w:t>
      </w:r>
    </w:p>
    <w:bookmarkEnd w:id="238"/>
    <w:bookmarkStart w:name="z334" w:id="239"/>
    <w:p>
      <w:pPr>
        <w:spacing w:after="0"/>
        <w:ind w:left="0"/>
        <w:jc w:val="both"/>
      </w:pPr>
      <w:r>
        <w:rPr>
          <w:rFonts w:ascii="Times New Roman"/>
          <w:b w:val="false"/>
          <w:i w:val="false"/>
          <w:color w:val="000000"/>
          <w:sz w:val="28"/>
        </w:rPr>
        <w:t>
      Электрондық пошта ______________________________________________</w:t>
      </w:r>
    </w:p>
    <w:bookmarkEnd w:id="239"/>
    <w:bookmarkStart w:name="z335" w:id="240"/>
    <w:p>
      <w:pPr>
        <w:spacing w:after="0"/>
        <w:ind w:left="0"/>
        <w:jc w:val="both"/>
      </w:pPr>
      <w:r>
        <w:rPr>
          <w:rFonts w:ascii="Times New Roman"/>
          <w:b w:val="false"/>
          <w:i w:val="false"/>
          <w:color w:val="000000"/>
          <w:sz w:val="28"/>
        </w:rPr>
        <w:t xml:space="preserve">
      Әлеуметтік көмек көрсету жөніндегі уәкілетті орган Қазақстан Республикасының заңнамасына сәйкес өз міндеттемелерін орындаған, сондай-ақ төлемді тағайындаған (қайта есептеген) кезде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қажетті менің дербес деректерімді жинауға және өңдеуге, цифрлық жүйелерде бар, заңмен қорғалатын құпияны құрайтын мәліметтерді сақтауға және пайдалануға келісім беремін.</w:t>
      </w:r>
    </w:p>
    <w:bookmarkEnd w:id="240"/>
    <w:bookmarkStart w:name="z336" w:id="241"/>
    <w:p>
      <w:pPr>
        <w:spacing w:after="0"/>
        <w:ind w:left="0"/>
        <w:jc w:val="both"/>
      </w:pPr>
      <w:r>
        <w:rPr>
          <w:rFonts w:ascii="Times New Roman"/>
          <w:b w:val="false"/>
          <w:i w:val="false"/>
          <w:color w:val="000000"/>
          <w:sz w:val="28"/>
        </w:rPr>
        <w:t>
      Екінші деңгейдегі банктердегі, банк операцияларының тиісті түрлеріне қаржы нарығы мен қаржы ұйымдарын реттеу және қадағалау жөніндегі уәкілетті органның лицензиясы бар ұйымдардағы, "Қазпошта" акционерлік қоғамының аумақтық бөлімшелеріндегі банктік шот иесі ретінде өзім туралы және банктік шотымның нөмірі туралы мәліметтерді алуына келісім беремін.</w:t>
      </w:r>
    </w:p>
    <w:bookmarkEnd w:id="241"/>
    <w:bookmarkStart w:name="z337" w:id="242"/>
    <w:p>
      <w:pPr>
        <w:spacing w:after="0"/>
        <w:ind w:left="0"/>
        <w:jc w:val="both"/>
      </w:pPr>
      <w:r>
        <w:rPr>
          <w:rFonts w:ascii="Times New Roman"/>
          <w:b w:val="false"/>
          <w:i w:val="false"/>
          <w:color w:val="000000"/>
          <w:sz w:val="28"/>
        </w:rPr>
        <w:t>
      Тұрғылықты жерімнің (оның ішінде Қазақстан Республикасының шегінен тыс жерлерге кету), анкеталық деректердің, банктік деректемелердқпаратің барлық өзгерістері туралы әлеуметтік көмек көрсету жөніндегі уәкілетті органға 10 (он) жұмыс күні ішінде хабарлауға міндеттенемін.</w:t>
      </w:r>
    </w:p>
    <w:bookmarkEnd w:id="242"/>
    <w:bookmarkStart w:name="z338" w:id="243"/>
    <w:p>
      <w:pPr>
        <w:spacing w:after="0"/>
        <w:ind w:left="0"/>
        <w:jc w:val="both"/>
      </w:pPr>
      <w:r>
        <w:rPr>
          <w:rFonts w:ascii="Times New Roman"/>
          <w:b w:val="false"/>
          <w:i w:val="false"/>
          <w:color w:val="000000"/>
          <w:sz w:val="28"/>
        </w:rPr>
        <w:t>
      Жергілікті бюджеттен төленетін әлеуметтік көмекті есептеу үшін жеке банктік шот ашу мүмкіндігі туралы, сондай-ақ осындай шоттағы ақшаны үшінші тұлғалардың өндіріп алуды қолдануына жол берілмейтіні туралы хабардармын.</w:t>
      </w:r>
    </w:p>
    <w:bookmarkEnd w:id="243"/>
    <w:bookmarkStart w:name="z339" w:id="244"/>
    <w:p>
      <w:pPr>
        <w:spacing w:after="0"/>
        <w:ind w:left="0"/>
        <w:jc w:val="both"/>
      </w:pPr>
      <w:r>
        <w:rPr>
          <w:rFonts w:ascii="Times New Roman"/>
          <w:b w:val="false"/>
          <w:i w:val="false"/>
          <w:color w:val="000000"/>
          <w:sz w:val="28"/>
        </w:rPr>
        <w:t>
      Өтініш берушінің электрондық цифрлық қолтаңбасы</w:t>
      </w:r>
    </w:p>
    <w:bookmarkEnd w:id="244"/>
    <w:bookmarkStart w:name="z340" w:id="245"/>
    <w:p>
      <w:pPr>
        <w:spacing w:after="0"/>
        <w:ind w:left="0"/>
        <w:jc w:val="both"/>
      </w:pPr>
      <w:r>
        <w:rPr>
          <w:rFonts w:ascii="Times New Roman"/>
          <w:b w:val="false"/>
          <w:i w:val="false"/>
          <w:color w:val="000000"/>
          <w:sz w:val="28"/>
        </w:rPr>
        <w:t>
      ____________________________________________________________________</w:t>
      </w:r>
    </w:p>
    <w:bookmarkEnd w:id="245"/>
    <w:bookmarkStart w:name="z341" w:id="246"/>
    <w:p>
      <w:pPr>
        <w:spacing w:after="0"/>
        <w:ind w:left="0"/>
        <w:jc w:val="both"/>
      </w:pPr>
      <w:r>
        <w:rPr>
          <w:rFonts w:ascii="Times New Roman"/>
          <w:b w:val="false"/>
          <w:i w:val="false"/>
          <w:color w:val="000000"/>
          <w:sz w:val="28"/>
        </w:rPr>
        <w:t>
      Өтінішке қол қойылған күні мен уақыты:</w:t>
      </w:r>
    </w:p>
    <w:bookmarkEnd w:id="246"/>
    <w:bookmarkStart w:name="z342" w:id="247"/>
    <w:p>
      <w:pPr>
        <w:spacing w:after="0"/>
        <w:ind w:left="0"/>
        <w:jc w:val="both"/>
      </w:pPr>
      <w:r>
        <w:rPr>
          <w:rFonts w:ascii="Times New Roman"/>
          <w:b w:val="false"/>
          <w:i w:val="false"/>
          <w:color w:val="000000"/>
          <w:sz w:val="28"/>
        </w:rPr>
        <w:t>
      ____ .___. _____ жыл ___сағат __ минут ____секунд</w:t>
      </w:r>
    </w:p>
    <w:bookmarkEnd w:id="2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5 қосымша</w:t>
            </w:r>
            <w:r>
              <w:br/>
            </w:r>
            <w:r>
              <w:rPr>
                <w:rFonts w:ascii="Times New Roman"/>
                <w:b w:val="false"/>
                <w:i w:val="false"/>
                <w:color w:val="000000"/>
                <w:sz w:val="20"/>
              </w:rPr>
              <w:t>"Жергілікті өкілді органдардың</w:t>
            </w:r>
            <w:r>
              <w:br/>
            </w:r>
            <w:r>
              <w:rPr>
                <w:rFonts w:ascii="Times New Roman"/>
                <w:b w:val="false"/>
                <w:i w:val="false"/>
                <w:color w:val="000000"/>
                <w:sz w:val="20"/>
              </w:rPr>
              <w:t>шешімдері бойынша мұқтаж</w:t>
            </w:r>
            <w:r>
              <w:br/>
            </w:r>
            <w:r>
              <w:rPr>
                <w:rFonts w:ascii="Times New Roman"/>
                <w:b w:val="false"/>
                <w:i w:val="false"/>
                <w:color w:val="000000"/>
                <w:sz w:val="20"/>
              </w:rPr>
              <w:t>азаматтардың жекелеген</w:t>
            </w:r>
            <w:r>
              <w:br/>
            </w:r>
            <w:r>
              <w:rPr>
                <w:rFonts w:ascii="Times New Roman"/>
                <w:b w:val="false"/>
                <w:i w:val="false"/>
                <w:color w:val="000000"/>
                <w:sz w:val="20"/>
              </w:rPr>
              <w:t>санаттарына әлеуметтік көмек</w:t>
            </w:r>
            <w:r>
              <w:br/>
            </w:r>
            <w:r>
              <w:rPr>
                <w:rFonts w:ascii="Times New Roman"/>
                <w:b w:val="false"/>
                <w:i w:val="false"/>
                <w:color w:val="000000"/>
                <w:sz w:val="20"/>
              </w:rPr>
              <w:t>тағайындау" мемлекеттік</w:t>
            </w:r>
            <w:r>
              <w:br/>
            </w:r>
            <w:r>
              <w:rPr>
                <w:rFonts w:ascii="Times New Roman"/>
                <w:b w:val="false"/>
                <w:i w:val="false"/>
                <w:color w:val="000000"/>
                <w:sz w:val="20"/>
              </w:rPr>
              <w:t>қызметін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1-2-қосымша</w:t>
            </w:r>
          </w:p>
        </w:tc>
      </w:tr>
    </w:tbl>
    <w:bookmarkStart w:name="z345" w:id="248"/>
    <w:p>
      <w:pPr>
        <w:spacing w:after="0"/>
        <w:ind w:left="0"/>
        <w:jc w:val="left"/>
      </w:pPr>
      <w:r>
        <w:rPr>
          <w:rFonts w:ascii="Times New Roman"/>
          <w:b/>
          <w:i w:val="false"/>
          <w:color w:val="000000"/>
        </w:rPr>
        <w:t xml:space="preserve"> Мемлекеттік органдардың және (немесе) ұйымдардың цифрлық жүйелеріне сұрау салу</w:t>
      </w:r>
    </w:p>
    <w:bookmarkEnd w:id="248"/>
    <w:bookmarkStart w:name="z346" w:id="249"/>
    <w:p>
      <w:pPr>
        <w:spacing w:after="0"/>
        <w:ind w:left="0"/>
        <w:jc w:val="both"/>
      </w:pPr>
      <w:r>
        <w:rPr>
          <w:rFonts w:ascii="Times New Roman"/>
          <w:b w:val="false"/>
          <w:i w:val="false"/>
          <w:color w:val="000000"/>
          <w:sz w:val="28"/>
        </w:rPr>
        <w:t>
      Мұқтаж азаматтардың жекелеген санаттарына әлеуметтік көмек алу үшін мемлекеттік органдардың және (немесе) ұйымдардың цифрлық жүйелеріне " цифрлық үкіметтің" шлюзі арқылы өтініш берушінің, отбасы мүшелерінің ЖСН бойынша мынадай:</w:t>
      </w:r>
    </w:p>
    <w:bookmarkEnd w:id="249"/>
    <w:bookmarkStart w:name="z347" w:id="250"/>
    <w:p>
      <w:pPr>
        <w:spacing w:after="0"/>
        <w:ind w:left="0"/>
        <w:jc w:val="both"/>
      </w:pPr>
      <w:r>
        <w:rPr>
          <w:rFonts w:ascii="Times New Roman"/>
          <w:b w:val="false"/>
          <w:i w:val="false"/>
          <w:color w:val="000000"/>
          <w:sz w:val="28"/>
        </w:rPr>
        <w:t>
      1) ЖТ МДҚ-дан жеке басты куәландыратын;</w:t>
      </w:r>
    </w:p>
    <w:bookmarkEnd w:id="250"/>
    <w:bookmarkStart w:name="z348" w:id="251"/>
    <w:p>
      <w:pPr>
        <w:spacing w:after="0"/>
        <w:ind w:left="0"/>
        <w:jc w:val="both"/>
      </w:pPr>
      <w:r>
        <w:rPr>
          <w:rFonts w:ascii="Times New Roman"/>
          <w:b w:val="false"/>
          <w:i w:val="false"/>
          <w:color w:val="000000"/>
          <w:sz w:val="28"/>
        </w:rPr>
        <w:t>
      2) ЖТ МДҚ-дан тұрғылықты тұратын жері бойынша тіркелгені туралы;</w:t>
      </w:r>
    </w:p>
    <w:bookmarkEnd w:id="251"/>
    <w:bookmarkStart w:name="z349" w:id="252"/>
    <w:p>
      <w:pPr>
        <w:spacing w:after="0"/>
        <w:ind w:left="0"/>
        <w:jc w:val="both"/>
      </w:pPr>
      <w:r>
        <w:rPr>
          <w:rFonts w:ascii="Times New Roman"/>
          <w:b w:val="false"/>
          <w:i w:val="false"/>
          <w:color w:val="000000"/>
          <w:sz w:val="28"/>
        </w:rPr>
        <w:t>
      3) әлеуметтік көмекті төлеу жөніндегі уәкілетті ұйымдағы банктік деректемелері туралы;</w:t>
      </w:r>
    </w:p>
    <w:bookmarkEnd w:id="252"/>
    <w:bookmarkStart w:name="z350" w:id="253"/>
    <w:p>
      <w:pPr>
        <w:spacing w:after="0"/>
        <w:ind w:left="0"/>
        <w:jc w:val="both"/>
      </w:pPr>
      <w:r>
        <w:rPr>
          <w:rFonts w:ascii="Times New Roman"/>
          <w:b w:val="false"/>
          <w:i w:val="false"/>
          <w:color w:val="000000"/>
          <w:sz w:val="28"/>
        </w:rPr>
        <w:t>
      4) "ЖМБМК" ЦЖ-да кадастрлық нөмірі және жылжымайтын мүліктің мекенжайы туралы;</w:t>
      </w:r>
    </w:p>
    <w:bookmarkEnd w:id="253"/>
    <w:bookmarkStart w:name="z351" w:id="254"/>
    <w:p>
      <w:pPr>
        <w:spacing w:after="0"/>
        <w:ind w:left="0"/>
        <w:jc w:val="both"/>
      </w:pPr>
      <w:r>
        <w:rPr>
          <w:rFonts w:ascii="Times New Roman"/>
          <w:b w:val="false"/>
          <w:i w:val="false"/>
          <w:color w:val="000000"/>
          <w:sz w:val="28"/>
        </w:rPr>
        <w:t>
      5) баланың (балалардың) туу туралы куәлігі немесе "АХАЖ" ЦЖ -да туу туралы актілік жазбадан үзінді көшірме (азаматтық хал актілерінің жазбалары) бойынша;</w:t>
      </w:r>
    </w:p>
    <w:bookmarkEnd w:id="254"/>
    <w:bookmarkStart w:name="z352" w:id="255"/>
    <w:p>
      <w:pPr>
        <w:spacing w:after="0"/>
        <w:ind w:left="0"/>
        <w:jc w:val="both"/>
      </w:pPr>
      <w:r>
        <w:rPr>
          <w:rFonts w:ascii="Times New Roman"/>
          <w:b w:val="false"/>
          <w:i w:val="false"/>
          <w:color w:val="000000"/>
          <w:sz w:val="28"/>
        </w:rPr>
        <w:t>
      6) "АХАЖ" ЦЖ -да неке қию туралы куәлік бойынша (азаматтық хал актілерінің жазбалары);</w:t>
      </w:r>
    </w:p>
    <w:bookmarkEnd w:id="255"/>
    <w:bookmarkStart w:name="z353" w:id="256"/>
    <w:p>
      <w:pPr>
        <w:spacing w:after="0"/>
        <w:ind w:left="0"/>
        <w:jc w:val="both"/>
      </w:pPr>
      <w:r>
        <w:rPr>
          <w:rFonts w:ascii="Times New Roman"/>
          <w:b w:val="false"/>
          <w:i w:val="false"/>
          <w:color w:val="000000"/>
          <w:sz w:val="28"/>
        </w:rPr>
        <w:t>
      7) "ҰББДҚ" ЦЖ -да қорғаншылық (қамқоршылық) белгілеу туралы құжаттар бойынша;</w:t>
      </w:r>
    </w:p>
    <w:bookmarkEnd w:id="256"/>
    <w:bookmarkStart w:name="z354" w:id="257"/>
    <w:p>
      <w:pPr>
        <w:spacing w:after="0"/>
        <w:ind w:left="0"/>
        <w:jc w:val="both"/>
      </w:pPr>
      <w:r>
        <w:rPr>
          <w:rFonts w:ascii="Times New Roman"/>
          <w:b w:val="false"/>
          <w:i w:val="false"/>
          <w:color w:val="000000"/>
          <w:sz w:val="28"/>
        </w:rPr>
        <w:t>
      8) ЖТ МДҚ-дан 14 жастан асқан қорғаншылықтағы баланың тұрақты тұрғылықты жері бойынша тіркелгені туралы;</w:t>
      </w:r>
    </w:p>
    <w:bookmarkEnd w:id="257"/>
    <w:bookmarkStart w:name="z355" w:id="258"/>
    <w:p>
      <w:pPr>
        <w:spacing w:after="0"/>
        <w:ind w:left="0"/>
        <w:jc w:val="both"/>
      </w:pPr>
      <w:r>
        <w:rPr>
          <w:rFonts w:ascii="Times New Roman"/>
          <w:b w:val="false"/>
          <w:i w:val="false"/>
          <w:color w:val="000000"/>
          <w:sz w:val="28"/>
        </w:rPr>
        <w:t>
      9) "ДНЭТ" ЦЖ -де жеке тұлғаның Д-есебінде тұруы жөніндегі мәліметтерді алу үшін сұрау салу қалыптастырылады.</w:t>
      </w:r>
    </w:p>
    <w:bookmarkEnd w:id="258"/>
    <w:bookmarkStart w:name="z356" w:id="259"/>
    <w:p>
      <w:pPr>
        <w:spacing w:after="0"/>
        <w:ind w:left="0"/>
        <w:jc w:val="both"/>
      </w:pPr>
      <w:r>
        <w:rPr>
          <w:rFonts w:ascii="Times New Roman"/>
          <w:b w:val="false"/>
          <w:i w:val="false"/>
          <w:color w:val="000000"/>
          <w:sz w:val="28"/>
        </w:rPr>
        <w:t>
      Мемлекеттік органдардың және (немесе) ұйымдардың ЦЖ -сынан және ЕДБ ЦЖ -дан сұратылатын мәліметтерді растайтын электрондық құжаттар "цифрлық үкіметтің" шлюзі арқылы тиісті мемлекеттік органдардың және (немесе) ұйымдардың, ЕДБ-ның ЭЦҚ-сымен, сондай-ақ сұрау салуды жүзеге асырған мемлекеттік корпорация бөлімшесі қызметкерінің немесе өтініш берушінің ЭЦҚ-сымен куәландырылады.</w:t>
      </w:r>
    </w:p>
    <w:bookmarkEnd w:id="259"/>
    <w:bookmarkStart w:name="z357" w:id="260"/>
    <w:p>
      <w:pPr>
        <w:spacing w:after="0"/>
        <w:ind w:left="0"/>
        <w:jc w:val="both"/>
      </w:pPr>
      <w:r>
        <w:rPr>
          <w:rFonts w:ascii="Times New Roman"/>
          <w:b w:val="false"/>
          <w:i w:val="false"/>
          <w:color w:val="000000"/>
          <w:sz w:val="28"/>
        </w:rPr>
        <w:t>
      Ескертпе:</w:t>
      </w:r>
    </w:p>
    <w:bookmarkEnd w:id="260"/>
    <w:bookmarkStart w:name="z358" w:id="261"/>
    <w:p>
      <w:pPr>
        <w:spacing w:after="0"/>
        <w:ind w:left="0"/>
        <w:jc w:val="both"/>
      </w:pPr>
      <w:r>
        <w:rPr>
          <w:rFonts w:ascii="Times New Roman"/>
          <w:b w:val="false"/>
          <w:i w:val="false"/>
          <w:color w:val="000000"/>
          <w:sz w:val="28"/>
        </w:rPr>
        <w:t>
      Аббревиатуралардың толық жазылуы:</w:t>
      </w:r>
    </w:p>
    <w:bookmarkEnd w:id="261"/>
    <w:bookmarkStart w:name="z359" w:id="262"/>
    <w:p>
      <w:pPr>
        <w:spacing w:after="0"/>
        <w:ind w:left="0"/>
        <w:jc w:val="both"/>
      </w:pPr>
      <w:r>
        <w:rPr>
          <w:rFonts w:ascii="Times New Roman"/>
          <w:b w:val="false"/>
          <w:i w:val="false"/>
          <w:color w:val="000000"/>
          <w:sz w:val="28"/>
        </w:rPr>
        <w:t>
      ЖТ МДҚ – "Жеке тұлғалар" мемлекеттік дерекқоры;</w:t>
      </w:r>
    </w:p>
    <w:bookmarkEnd w:id="262"/>
    <w:bookmarkStart w:name="z360" w:id="263"/>
    <w:p>
      <w:pPr>
        <w:spacing w:after="0"/>
        <w:ind w:left="0"/>
        <w:jc w:val="both"/>
      </w:pPr>
      <w:r>
        <w:rPr>
          <w:rFonts w:ascii="Times New Roman"/>
          <w:b w:val="false"/>
          <w:i w:val="false"/>
          <w:color w:val="000000"/>
          <w:sz w:val="28"/>
        </w:rPr>
        <w:t>
      "ЖМБМК" ЦЖ – "Жылжымайтын мүліктің бірыңғай мемлекеттік кадастры" цифрлық жүйесі;</w:t>
      </w:r>
    </w:p>
    <w:bookmarkEnd w:id="263"/>
    <w:bookmarkStart w:name="z361" w:id="264"/>
    <w:p>
      <w:pPr>
        <w:spacing w:after="0"/>
        <w:ind w:left="0"/>
        <w:jc w:val="both"/>
      </w:pPr>
      <w:r>
        <w:rPr>
          <w:rFonts w:ascii="Times New Roman"/>
          <w:b w:val="false"/>
          <w:i w:val="false"/>
          <w:color w:val="000000"/>
          <w:sz w:val="28"/>
        </w:rPr>
        <w:t>
      ЦЖ – цифрлық жүйе;</w:t>
      </w:r>
    </w:p>
    <w:bookmarkEnd w:id="264"/>
    <w:bookmarkStart w:name="z362" w:id="265"/>
    <w:p>
      <w:pPr>
        <w:spacing w:after="0"/>
        <w:ind w:left="0"/>
        <w:jc w:val="both"/>
      </w:pPr>
      <w:r>
        <w:rPr>
          <w:rFonts w:ascii="Times New Roman"/>
          <w:b w:val="false"/>
          <w:i w:val="false"/>
          <w:color w:val="000000"/>
          <w:sz w:val="28"/>
        </w:rPr>
        <w:t>
      "АХАЖ" ЦЖ – азаматтық хал актілерінің цифрлық жүйесі;</w:t>
      </w:r>
    </w:p>
    <w:bookmarkEnd w:id="265"/>
    <w:bookmarkStart w:name="z363" w:id="266"/>
    <w:p>
      <w:pPr>
        <w:spacing w:after="0"/>
        <w:ind w:left="0"/>
        <w:jc w:val="both"/>
      </w:pPr>
      <w:r>
        <w:rPr>
          <w:rFonts w:ascii="Times New Roman"/>
          <w:b w:val="false"/>
          <w:i w:val="false"/>
          <w:color w:val="000000"/>
          <w:sz w:val="28"/>
        </w:rPr>
        <w:t>
      "ҰББДҚ" ЦЖ – "Ұлттық білім беру деректер қоры" цифрлық жүйесі;</w:t>
      </w:r>
    </w:p>
    <w:bookmarkEnd w:id="266"/>
    <w:bookmarkStart w:name="z364" w:id="267"/>
    <w:p>
      <w:pPr>
        <w:spacing w:after="0"/>
        <w:ind w:left="0"/>
        <w:jc w:val="both"/>
      </w:pPr>
      <w:r>
        <w:rPr>
          <w:rFonts w:ascii="Times New Roman"/>
          <w:b w:val="false"/>
          <w:i w:val="false"/>
          <w:color w:val="000000"/>
          <w:sz w:val="28"/>
        </w:rPr>
        <w:t>
      "ДНЭТ" ЦЖ – "Диспансерлік науқастардың электрондық тіркелімі" цифрлық жүйесі;</w:t>
      </w:r>
    </w:p>
    <w:bookmarkEnd w:id="267"/>
    <w:bookmarkStart w:name="z365" w:id="268"/>
    <w:p>
      <w:pPr>
        <w:spacing w:after="0"/>
        <w:ind w:left="0"/>
        <w:jc w:val="both"/>
      </w:pPr>
      <w:r>
        <w:rPr>
          <w:rFonts w:ascii="Times New Roman"/>
          <w:b w:val="false"/>
          <w:i w:val="false"/>
          <w:color w:val="000000"/>
          <w:sz w:val="28"/>
        </w:rPr>
        <w:t>
      ЕДБ ЦЖ – екінші деңгейдегі банктердің цифрлық жүйесі;</w:t>
      </w:r>
    </w:p>
    <w:bookmarkEnd w:id="268"/>
    <w:bookmarkStart w:name="z366" w:id="269"/>
    <w:p>
      <w:pPr>
        <w:spacing w:after="0"/>
        <w:ind w:left="0"/>
        <w:jc w:val="both"/>
      </w:pPr>
      <w:r>
        <w:rPr>
          <w:rFonts w:ascii="Times New Roman"/>
          <w:b w:val="false"/>
          <w:i w:val="false"/>
          <w:color w:val="000000"/>
          <w:sz w:val="28"/>
        </w:rPr>
        <w:t>
      ЖСН – жеке сәйкестендіру нөмірі;</w:t>
      </w:r>
    </w:p>
    <w:bookmarkEnd w:id="269"/>
    <w:bookmarkStart w:name="z367" w:id="270"/>
    <w:p>
      <w:pPr>
        <w:spacing w:after="0"/>
        <w:ind w:left="0"/>
        <w:jc w:val="both"/>
      </w:pPr>
      <w:r>
        <w:rPr>
          <w:rFonts w:ascii="Times New Roman"/>
          <w:b w:val="false"/>
          <w:i w:val="false"/>
          <w:color w:val="000000"/>
          <w:sz w:val="28"/>
        </w:rPr>
        <w:t>
      ЭЦҚ – электрондық цифрлық қолтаңба.</w:t>
      </w:r>
    </w:p>
    <w:bookmarkEnd w:id="2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6-қосымша</w:t>
            </w:r>
            <w:r>
              <w:br/>
            </w:r>
            <w:r>
              <w:rPr>
                <w:rFonts w:ascii="Times New Roman"/>
                <w:b w:val="false"/>
                <w:i w:val="false"/>
                <w:color w:val="000000"/>
                <w:sz w:val="20"/>
              </w:rPr>
              <w:t>"Жергілікті өкілді органдардың</w:t>
            </w:r>
            <w:r>
              <w:br/>
            </w:r>
            <w:r>
              <w:rPr>
                <w:rFonts w:ascii="Times New Roman"/>
                <w:b w:val="false"/>
                <w:i w:val="false"/>
                <w:color w:val="000000"/>
                <w:sz w:val="20"/>
              </w:rPr>
              <w:t>шешімдері бойынша мұқтаж</w:t>
            </w:r>
            <w:r>
              <w:br/>
            </w:r>
            <w:r>
              <w:rPr>
                <w:rFonts w:ascii="Times New Roman"/>
                <w:b w:val="false"/>
                <w:i w:val="false"/>
                <w:color w:val="000000"/>
                <w:sz w:val="20"/>
              </w:rPr>
              <w:t>азаматтардың жекелеген</w:t>
            </w:r>
            <w:r>
              <w:br/>
            </w:r>
            <w:r>
              <w:rPr>
                <w:rFonts w:ascii="Times New Roman"/>
                <w:b w:val="false"/>
                <w:i w:val="false"/>
                <w:color w:val="000000"/>
                <w:sz w:val="20"/>
              </w:rPr>
              <w:t>санаттарына әлеуметтік көмек</w:t>
            </w:r>
            <w:r>
              <w:br/>
            </w:r>
            <w:r>
              <w:rPr>
                <w:rFonts w:ascii="Times New Roman"/>
                <w:b w:val="false"/>
                <w:i w:val="false"/>
                <w:color w:val="000000"/>
                <w:sz w:val="20"/>
              </w:rPr>
              <w:t>тағайындау"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p>
        </w:tc>
      </w:tr>
    </w:tbl>
    <w:bookmarkStart w:name="z369" w:id="271"/>
    <w:p>
      <w:pPr>
        <w:spacing w:after="0"/>
        <w:ind w:left="0"/>
        <w:jc w:val="left"/>
      </w:pPr>
      <w:r>
        <w:rPr>
          <w:rFonts w:ascii="Times New Roman"/>
          <w:b/>
          <w:i w:val="false"/>
          <w:color w:val="000000"/>
        </w:rPr>
        <w:t xml:space="preserve"> "Жергілікті өкілді органдардың шешімдері бойынша мұқтаж азаматтардың жекелеген санаттарына әлеуметтік көмек тағайындау" мемлекеттік қызмет көрсетуге қойылатын негізгі талаптар тізбесі</w:t>
      </w:r>
    </w:p>
    <w:bookmarkEnd w:id="2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 органдардың шешімдері бойынша мұқтаж азаматтардың жекелеген санаттарына әлеуметтік көмек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облыстық маңызы бар аудандардың,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272"/>
          <w:p>
            <w:pPr>
              <w:spacing w:after="20"/>
              <w:ind w:left="20"/>
              <w:jc w:val="both"/>
            </w:pPr>
            <w:r>
              <w:rPr>
                <w:rFonts w:ascii="Times New Roman"/>
                <w:b w:val="false"/>
                <w:i w:val="false"/>
                <w:color w:val="000000"/>
                <w:sz w:val="20"/>
              </w:rPr>
              <w:t>
1) көрсетілетін қызметті беруші;</w:t>
            </w:r>
          </w:p>
          <w:bookmarkEnd w:id="272"/>
          <w:p>
            <w:pPr>
              <w:spacing w:after="20"/>
              <w:ind w:left="20"/>
              <w:jc w:val="both"/>
            </w:pPr>
            <w:r>
              <w:rPr>
                <w:rFonts w:ascii="Times New Roman"/>
                <w:b w:val="false"/>
                <w:i w:val="false"/>
                <w:color w:val="000000"/>
                <w:sz w:val="20"/>
              </w:rPr>
              <w:t>
</w:t>
            </w:r>
            <w:r>
              <w:rPr>
                <w:rFonts w:ascii="Times New Roman"/>
                <w:b w:val="false"/>
                <w:i w:val="false"/>
                <w:color w:val="000000"/>
                <w:sz w:val="20"/>
              </w:rPr>
              <w:t>2) кент, ауыл, ауылдық округ әкімі (бұдан әрі – ауылдық округ әкімі);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корпорация арқылы</w:t>
            </w:r>
          </w:p>
          <w:p>
            <w:pPr>
              <w:spacing w:after="20"/>
              <w:ind w:left="20"/>
              <w:jc w:val="both"/>
            </w:pPr>
            <w:r>
              <w:rPr>
                <w:rFonts w:ascii="Times New Roman"/>
                <w:b w:val="false"/>
                <w:i w:val="false"/>
                <w:color w:val="000000"/>
                <w:sz w:val="20"/>
              </w:rPr>
              <w:t>
4) "цифрлық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 w:id="273"/>
          <w:p>
            <w:pPr>
              <w:spacing w:after="20"/>
              <w:ind w:left="20"/>
              <w:jc w:val="both"/>
            </w:pPr>
            <w:r>
              <w:rPr>
                <w:rFonts w:ascii="Times New Roman"/>
                <w:b w:val="false"/>
                <w:i w:val="false"/>
                <w:color w:val="000000"/>
                <w:sz w:val="20"/>
              </w:rPr>
              <w:t>
1) құжаттардың топтамасын көрсетілетін қызметті берушіге немесе ауылдық округ әкіміне немесе Мемлекеттік корпорацияға тапсырған сәттен бастап, сондай-ақ порталға жүгінген кезде – 8 (сегіз) жұмыс күні;</w:t>
            </w:r>
          </w:p>
          <w:bookmarkEnd w:id="273"/>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 топтамасын тапсыру үшін күтудің рұқсат етілген ең ұзақ уақыты – 30 минут;</w:t>
            </w:r>
          </w:p>
          <w:p>
            <w:pPr>
              <w:spacing w:after="20"/>
              <w:ind w:left="20"/>
              <w:jc w:val="both"/>
            </w:pPr>
            <w:r>
              <w:rPr>
                <w:rFonts w:ascii="Times New Roman"/>
                <w:b w:val="false"/>
                <w:i w:val="false"/>
                <w:color w:val="000000"/>
                <w:sz w:val="20"/>
              </w:rPr>
              <w:t>
3) көрсетілетін қызметті алушыға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(немесе) электрондық (ішінара цифрландырылған)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Тізбенің 9-тармағында көзделген негіздер бойынша дәлелді жауап көрсетілген немесе қабылданған шешім туралы хабарлама ұсынылады. Порталда әлеуметтік көмек тағайындау туралы хабарлама, сондай-ақ әлеуметтік көмек тағайындау туралы ақпарат көрсетілетін қызметті берушінің уәкілетті адамының электрондық цифрлық қолтаңбасымен куәландырылған электрондық құжат нысанында көрсетілетін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274"/>
          <w:p>
            <w:pPr>
              <w:spacing w:after="20"/>
              <w:ind w:left="20"/>
              <w:jc w:val="both"/>
            </w:pPr>
            <w:r>
              <w:rPr>
                <w:rFonts w:ascii="Times New Roman"/>
                <w:b w:val="false"/>
                <w:i w:val="false"/>
                <w:color w:val="000000"/>
                <w:sz w:val="20"/>
              </w:rPr>
              <w:t>
1) көрсетілетін қызметті берушіде немесе ауылдық округ әкімінде – Қазақстан Республикасының Еңбек кодексіне сәйкес демалыс және мереке күндерінен басқа, дүйсенбіден бастап жұманы қоса алғанда, сағат 13.00-ден 14.00-ге дейін түскі үзіліспен сағат 9.00-ден 18.00-ге дейін. Өтінішті қабылдау және мемлекеттік қызмет көрсету нәтижесін беру: сағат 13.00-ден 14.30-ға дейін түскі үзіліспен сағат 9.00-ден 17.30-ға дейін. Мемлекеттік қызмет алдын ала жазылусыз және жеделдетіп қызмет көрсетусіз кезек тәртібінде көрсетіледі;</w:t>
            </w:r>
          </w:p>
          <w:bookmarkEnd w:id="274"/>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Құжаттарды қабылдау және дайын құжаттарды беру электрондық кезек тәртібінде жүзеге асырылады.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275"/>
          <w:p>
            <w:pPr>
              <w:spacing w:after="20"/>
              <w:ind w:left="20"/>
              <w:jc w:val="both"/>
            </w:pPr>
            <w:r>
              <w:rPr>
                <w:rFonts w:ascii="Times New Roman"/>
                <w:b w:val="false"/>
                <w:i w:val="false"/>
                <w:color w:val="000000"/>
                <w:sz w:val="20"/>
              </w:rPr>
              <w:t>
Көрсетілетін қызметті берушіге немесе ауылдық округ әкіміне немесе Мемлекеттік корпорацияға:</w:t>
            </w:r>
          </w:p>
          <w:bookmarkEnd w:id="275"/>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басты куәландыратын құжат не цифрлық құжаттар сервисінен алынған электрондық құжат (жеке басын сәйкестендіру үшін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20"/>
              <w:ind w:left="20"/>
              <w:jc w:val="both"/>
            </w:pPr>
            <w:r>
              <w:rPr>
                <w:rFonts w:ascii="Times New Roman"/>
                <w:b w:val="false"/>
                <w:i w:val="false"/>
                <w:color w:val="000000"/>
                <w:sz w:val="20"/>
              </w:rPr>
              <w:t>
3) мұқтаждар санатына жатқызу негіздерінің болу фактісін растайтын төменде көрсетілген құжаттардың бірі: дүлей апат салдарынан азаматқа (отбасына) не оның мүлкіне зиян келу фактісін растайтын құжат; өрт салдарынан азаматқа (отбасына) не оның мүлкіне зиян келу фактісін растайтын құжат; әлеуметтік маңызы бар аурудың болу фактісін растайтын құжат; жетімдік, ата-ана қамқорлығының болмау фактісін растайтын құжат; жасының егде тартуына байланысты өзіне-өзі күтім жасай алмау фактісін растайтын құжат; бас бостандығынан айыру орындарынан босатылу, пробация қызметінің есебінде болу фактісін растайтын құжат. Салыстырып тексеру үшін құжаттар төлнұсқалары және көшірмелері ұсынылады. Салыстырып тексерілгеннен кейін құжаттардың төлнұсқасы көрсетілетін қызметті алушыға қайтарылады. Порталға: мемлекеттік қызметті көрсету үшін – "Жергілікті өкілді органдардың шешімдері бойынша мұқтаж азаматтардың жекелеген санаттарына әлеуметтік көмек тағайындау" мемлекеттік қызметін көрсету қағидаларына (бұдан әрі – Қағидалар) 1-1-қосымшаға сәйкес өтініш; мемлекеттік қызметті көрсету туралы ақпарат алу үшін – көрсетілетін қызметті алушының электрондық цифрлық қолтаңбасымен куәландырылған электрондық құжат нысанындағы сұрау салу. Электрондық өтініште көрсетілген жеке басты куәландыратын құжаттың, тұрғылықты тұратын жері бойынша тіркелгенін растайтын құжаттың, мүгедектікті растайтын құжаттың, адамда әлеуметтік маңызды аурудың бар-жоғын растайтын құжаттың мәліметтерін көрсетілетін қызметті алушы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276"/>
          <w:p>
            <w:pPr>
              <w:spacing w:after="20"/>
              <w:ind w:left="20"/>
              <w:jc w:val="both"/>
            </w:pPr>
            <w:r>
              <w:rPr>
                <w:rFonts w:ascii="Times New Roman"/>
                <w:b w:val="false"/>
                <w:i w:val="false"/>
                <w:color w:val="000000"/>
                <w:sz w:val="20"/>
              </w:rPr>
              <w:t>
Мынадай:</w:t>
            </w:r>
          </w:p>
          <w:bookmarkEnd w:id="276"/>
          <w:p>
            <w:pPr>
              <w:spacing w:after="20"/>
              <w:ind w:left="20"/>
              <w:jc w:val="both"/>
            </w:pPr>
            <w:r>
              <w:rPr>
                <w:rFonts w:ascii="Times New Roman"/>
                <w:b w:val="false"/>
                <w:i w:val="false"/>
                <w:color w:val="000000"/>
                <w:sz w:val="20"/>
              </w:rPr>
              <w:t>
</w:t>
            </w:r>
            <w:r>
              <w:rPr>
                <w:rFonts w:ascii="Times New Roman"/>
                <w:b w:val="false"/>
                <w:i w:val="false"/>
                <w:color w:val="000000"/>
                <w:sz w:val="20"/>
              </w:rPr>
              <w:t>1)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277"/>
          <w:p>
            <w:pPr>
              <w:spacing w:after="20"/>
              <w:ind w:left="20"/>
              <w:jc w:val="both"/>
            </w:pPr>
            <w:r>
              <w:rPr>
                <w:rFonts w:ascii="Times New Roman"/>
                <w:b w:val="false"/>
                <w:i w:val="false"/>
                <w:color w:val="000000"/>
                <w:sz w:val="20"/>
              </w:rPr>
              <w:t>
Мемлекеттік қызмет көрсету орындарының мекенжайлары:</w:t>
            </w:r>
          </w:p>
          <w:bookmarkEnd w:id="277"/>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Министрліктің www.​enbek.​gov.​kz интернет-ресурсында, "Мемлекеттік көрсетілетін қызметтер" бөлімінде;</w:t>
            </w:r>
          </w:p>
          <w:p>
            <w:pPr>
              <w:spacing w:after="20"/>
              <w:ind w:left="20"/>
              <w:jc w:val="both"/>
            </w:pPr>
            <w:r>
              <w:rPr>
                <w:rFonts w:ascii="Times New Roman"/>
                <w:b w:val="false"/>
                <w:i w:val="false"/>
                <w:color w:val="000000"/>
                <w:sz w:val="20"/>
              </w:rPr>
              <w:t>
2) Мемлекеттік корпорацияның www.​gov4c.​kz интернет-ресурсында орналастырылған. Көрсетілетін қызметті алушының мемлекеттік қызметті көрсету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алады. Мереке күндері мен атаулы күндерге орай әлеуметтік көмек алушылардың өтініштері талап етілмей көрсетіледі.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7-қосымша</w:t>
            </w:r>
            <w:r>
              <w:br/>
            </w:r>
            <w:r>
              <w:rPr>
                <w:rFonts w:ascii="Times New Roman"/>
                <w:b w:val="false"/>
                <w:i w:val="false"/>
                <w:color w:val="000000"/>
                <w:sz w:val="20"/>
              </w:rPr>
              <w:t>"Мүгедектігі бар балаларды</w:t>
            </w:r>
            <w:r>
              <w:br/>
            </w:r>
            <w:r>
              <w:rPr>
                <w:rFonts w:ascii="Times New Roman"/>
                <w:b w:val="false"/>
                <w:i w:val="false"/>
                <w:color w:val="000000"/>
                <w:sz w:val="20"/>
              </w:rPr>
              <w:t>үйде оқытуға жұмсалған</w:t>
            </w:r>
            <w:r>
              <w:br/>
            </w:r>
            <w:r>
              <w:rPr>
                <w:rFonts w:ascii="Times New Roman"/>
                <w:b w:val="false"/>
                <w:i w:val="false"/>
                <w:color w:val="000000"/>
                <w:sz w:val="20"/>
              </w:rPr>
              <w:t>шығындарды өтеу"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Жергілікті атқарушы орган</w:t>
            </w:r>
            <w:r>
              <w:br/>
            </w:r>
            <w:r>
              <w:rPr>
                <w:rFonts w:ascii="Times New Roman"/>
                <w:b w:val="false"/>
                <w:i w:val="false"/>
                <w:color w:val="000000"/>
                <w:sz w:val="20"/>
              </w:rPr>
              <w:t>уәкілеттік берген мемлекеттік</w:t>
            </w:r>
            <w:r>
              <w:br/>
            </w:r>
            <w:r>
              <w:rPr>
                <w:rFonts w:ascii="Times New Roman"/>
                <w:b w:val="false"/>
                <w:i w:val="false"/>
                <w:color w:val="000000"/>
                <w:sz w:val="20"/>
              </w:rPr>
              <w:t>ұйымның басшысына</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(тегі, аты, әкесінің аты (ол</w:t>
            </w:r>
            <w:r>
              <w:br/>
            </w:r>
            <w:r>
              <w:rPr>
                <w:rFonts w:ascii="Times New Roman"/>
                <w:b w:val="false"/>
                <w:i w:val="false"/>
                <w:color w:val="000000"/>
                <w:sz w:val="20"/>
              </w:rPr>
              <w:t>болған жағдайда)</w:t>
            </w:r>
          </w:p>
        </w:tc>
      </w:tr>
    </w:tbl>
    <w:bookmarkStart w:name="z385" w:id="278"/>
    <w:p>
      <w:pPr>
        <w:spacing w:after="0"/>
        <w:ind w:left="0"/>
        <w:jc w:val="left"/>
      </w:pPr>
      <w:r>
        <w:rPr>
          <w:rFonts w:ascii="Times New Roman"/>
          <w:b/>
          <w:i w:val="false"/>
          <w:color w:val="000000"/>
        </w:rPr>
        <w:t xml:space="preserve"> Өтініш</w:t>
      </w:r>
    </w:p>
    <w:bookmarkEnd w:id="278"/>
    <w:bookmarkStart w:name="z386" w:id="279"/>
    <w:p>
      <w:pPr>
        <w:spacing w:after="0"/>
        <w:ind w:left="0"/>
        <w:jc w:val="both"/>
      </w:pPr>
      <w:r>
        <w:rPr>
          <w:rFonts w:ascii="Times New Roman"/>
          <w:b w:val="false"/>
          <w:i w:val="false"/>
          <w:color w:val="000000"/>
          <w:sz w:val="28"/>
        </w:rPr>
        <w:t>
      Өтініш беруші туралы мәліметтер (қанат белгімен белгілеу): ата-ана __ қорғаншы</w:t>
      </w:r>
    </w:p>
    <w:bookmarkEnd w:id="279"/>
    <w:bookmarkStart w:name="z387" w:id="280"/>
    <w:p>
      <w:pPr>
        <w:spacing w:after="0"/>
        <w:ind w:left="0"/>
        <w:jc w:val="both"/>
      </w:pPr>
      <w:r>
        <w:rPr>
          <w:rFonts w:ascii="Times New Roman"/>
          <w:b w:val="false"/>
          <w:i w:val="false"/>
          <w:color w:val="000000"/>
          <w:sz w:val="28"/>
        </w:rPr>
        <w:t>
      (қамқоршы) ____</w:t>
      </w:r>
    </w:p>
    <w:bookmarkEnd w:id="280"/>
    <w:bookmarkStart w:name="z388" w:id="281"/>
    <w:p>
      <w:pPr>
        <w:spacing w:after="0"/>
        <w:ind w:left="0"/>
        <w:jc w:val="both"/>
      </w:pPr>
      <w:r>
        <w:rPr>
          <w:rFonts w:ascii="Times New Roman"/>
          <w:b w:val="false"/>
          <w:i w:val="false"/>
          <w:color w:val="000000"/>
          <w:sz w:val="28"/>
        </w:rPr>
        <w:t>
      Жеке сәйкестендіру нөмірі ______________________</w:t>
      </w:r>
    </w:p>
    <w:bookmarkEnd w:id="281"/>
    <w:bookmarkStart w:name="z389" w:id="282"/>
    <w:p>
      <w:pPr>
        <w:spacing w:after="0"/>
        <w:ind w:left="0"/>
        <w:jc w:val="both"/>
      </w:pPr>
      <w:r>
        <w:rPr>
          <w:rFonts w:ascii="Times New Roman"/>
          <w:b w:val="false"/>
          <w:i w:val="false"/>
          <w:color w:val="000000"/>
          <w:sz w:val="28"/>
        </w:rPr>
        <w:t>
      Тегі __________________________________________</w:t>
      </w:r>
    </w:p>
    <w:bookmarkEnd w:id="282"/>
    <w:bookmarkStart w:name="z390" w:id="283"/>
    <w:p>
      <w:pPr>
        <w:spacing w:after="0"/>
        <w:ind w:left="0"/>
        <w:jc w:val="both"/>
      </w:pPr>
      <w:r>
        <w:rPr>
          <w:rFonts w:ascii="Times New Roman"/>
          <w:b w:val="false"/>
          <w:i w:val="false"/>
          <w:color w:val="000000"/>
          <w:sz w:val="28"/>
        </w:rPr>
        <w:t>
      Аты__________________________________________</w:t>
      </w:r>
    </w:p>
    <w:bookmarkEnd w:id="283"/>
    <w:bookmarkStart w:name="z391" w:id="284"/>
    <w:p>
      <w:pPr>
        <w:spacing w:after="0"/>
        <w:ind w:left="0"/>
        <w:jc w:val="both"/>
      </w:pPr>
      <w:r>
        <w:rPr>
          <w:rFonts w:ascii="Times New Roman"/>
          <w:b w:val="false"/>
          <w:i w:val="false"/>
          <w:color w:val="000000"/>
          <w:sz w:val="28"/>
        </w:rPr>
        <w:t>
      Әкесінің аты (ол болған жағдайда) ________________________</w:t>
      </w:r>
    </w:p>
    <w:bookmarkEnd w:id="284"/>
    <w:bookmarkStart w:name="z392" w:id="285"/>
    <w:p>
      <w:pPr>
        <w:spacing w:after="0"/>
        <w:ind w:left="0"/>
        <w:jc w:val="both"/>
      </w:pPr>
      <w:r>
        <w:rPr>
          <w:rFonts w:ascii="Times New Roman"/>
          <w:b w:val="false"/>
          <w:i w:val="false"/>
          <w:color w:val="000000"/>
          <w:sz w:val="28"/>
        </w:rPr>
        <w:t>
      Туған күні "___" ___________ ____ жыл</w:t>
      </w:r>
    </w:p>
    <w:bookmarkEnd w:id="285"/>
    <w:bookmarkStart w:name="z393" w:id="286"/>
    <w:p>
      <w:pPr>
        <w:spacing w:after="0"/>
        <w:ind w:left="0"/>
        <w:jc w:val="both"/>
      </w:pPr>
      <w:r>
        <w:rPr>
          <w:rFonts w:ascii="Times New Roman"/>
          <w:b w:val="false"/>
          <w:i w:val="false"/>
          <w:color w:val="000000"/>
          <w:sz w:val="28"/>
        </w:rPr>
        <w:t>
      Жеке басын куәландыратын құжат ________________</w:t>
      </w:r>
    </w:p>
    <w:bookmarkEnd w:id="286"/>
    <w:bookmarkStart w:name="z394" w:id="287"/>
    <w:p>
      <w:pPr>
        <w:spacing w:after="0"/>
        <w:ind w:left="0"/>
        <w:jc w:val="both"/>
      </w:pPr>
      <w:r>
        <w:rPr>
          <w:rFonts w:ascii="Times New Roman"/>
          <w:b w:val="false"/>
          <w:i w:val="false"/>
          <w:color w:val="000000"/>
          <w:sz w:val="28"/>
        </w:rPr>
        <w:t>
      Құжат сериясы _________ Құжат нөмірі ___________</w:t>
      </w:r>
    </w:p>
    <w:bookmarkEnd w:id="287"/>
    <w:bookmarkStart w:name="z395" w:id="288"/>
    <w:p>
      <w:pPr>
        <w:spacing w:after="0"/>
        <w:ind w:left="0"/>
        <w:jc w:val="both"/>
      </w:pPr>
      <w:r>
        <w:rPr>
          <w:rFonts w:ascii="Times New Roman"/>
          <w:b w:val="false"/>
          <w:i w:val="false"/>
          <w:color w:val="000000"/>
          <w:sz w:val="28"/>
        </w:rPr>
        <w:t>
      Кіммен берілді _________ Берілген күні "___" ___ ____ жыл</w:t>
      </w:r>
    </w:p>
    <w:bookmarkEnd w:id="288"/>
    <w:bookmarkStart w:name="z396" w:id="289"/>
    <w:p>
      <w:pPr>
        <w:spacing w:after="0"/>
        <w:ind w:left="0"/>
        <w:jc w:val="both"/>
      </w:pPr>
      <w:r>
        <w:rPr>
          <w:rFonts w:ascii="Times New Roman"/>
          <w:b w:val="false"/>
          <w:i w:val="false"/>
          <w:color w:val="000000"/>
          <w:sz w:val="28"/>
        </w:rPr>
        <w:t>
      Тұрғылықты мекенжайы:</w:t>
      </w:r>
    </w:p>
    <w:bookmarkEnd w:id="289"/>
    <w:bookmarkStart w:name="z397" w:id="290"/>
    <w:p>
      <w:pPr>
        <w:spacing w:after="0"/>
        <w:ind w:left="0"/>
        <w:jc w:val="both"/>
      </w:pPr>
      <w:r>
        <w:rPr>
          <w:rFonts w:ascii="Times New Roman"/>
          <w:b w:val="false"/>
          <w:i w:val="false"/>
          <w:color w:val="000000"/>
          <w:sz w:val="28"/>
        </w:rPr>
        <w:t>
      Облыс ____________________________</w:t>
      </w:r>
    </w:p>
    <w:bookmarkEnd w:id="290"/>
    <w:bookmarkStart w:name="z398" w:id="291"/>
    <w:p>
      <w:pPr>
        <w:spacing w:after="0"/>
        <w:ind w:left="0"/>
        <w:jc w:val="both"/>
      </w:pPr>
      <w:r>
        <w:rPr>
          <w:rFonts w:ascii="Times New Roman"/>
          <w:b w:val="false"/>
          <w:i w:val="false"/>
          <w:color w:val="000000"/>
          <w:sz w:val="28"/>
        </w:rPr>
        <w:t>
      Қала (аудан) _________________ Ауыл ____________</w:t>
      </w:r>
    </w:p>
    <w:bookmarkEnd w:id="291"/>
    <w:bookmarkStart w:name="z399" w:id="292"/>
    <w:p>
      <w:pPr>
        <w:spacing w:after="0"/>
        <w:ind w:left="0"/>
        <w:jc w:val="both"/>
      </w:pPr>
      <w:r>
        <w:rPr>
          <w:rFonts w:ascii="Times New Roman"/>
          <w:b w:val="false"/>
          <w:i w:val="false"/>
          <w:color w:val="000000"/>
          <w:sz w:val="28"/>
        </w:rPr>
        <w:t>
      Көшесі (шағын ауданы) _______________ ____ үй ____ пәтер</w:t>
      </w:r>
    </w:p>
    <w:bookmarkEnd w:id="292"/>
    <w:bookmarkStart w:name="z400" w:id="293"/>
    <w:p>
      <w:pPr>
        <w:spacing w:after="0"/>
        <w:ind w:left="0"/>
        <w:jc w:val="both"/>
      </w:pPr>
      <w:r>
        <w:rPr>
          <w:rFonts w:ascii="Times New Roman"/>
          <w:b w:val="false"/>
          <w:i w:val="false"/>
          <w:color w:val="000000"/>
          <w:sz w:val="28"/>
        </w:rPr>
        <w:t xml:space="preserve">
      Мүгедектігі бар балаларды үйде оқытуға жұмсалған шығындарды өтеу бойынша </w:t>
      </w:r>
    </w:p>
    <w:bookmarkEnd w:id="293"/>
    <w:bookmarkStart w:name="z401" w:id="294"/>
    <w:p>
      <w:pPr>
        <w:spacing w:after="0"/>
        <w:ind w:left="0"/>
        <w:jc w:val="both"/>
      </w:pPr>
      <w:r>
        <w:rPr>
          <w:rFonts w:ascii="Times New Roman"/>
          <w:b w:val="false"/>
          <w:i w:val="false"/>
          <w:color w:val="000000"/>
          <w:sz w:val="28"/>
        </w:rPr>
        <w:t>
      төлем тағайындалатын бала туралы мәліметтер:</w:t>
      </w:r>
    </w:p>
    <w:bookmarkEnd w:id="294"/>
    <w:bookmarkStart w:name="z402" w:id="295"/>
    <w:p>
      <w:pPr>
        <w:spacing w:after="0"/>
        <w:ind w:left="0"/>
        <w:jc w:val="both"/>
      </w:pPr>
      <w:r>
        <w:rPr>
          <w:rFonts w:ascii="Times New Roman"/>
          <w:b w:val="false"/>
          <w:i w:val="false"/>
          <w:color w:val="000000"/>
          <w:sz w:val="28"/>
        </w:rPr>
        <w:t>
      Баланың жеке сәйкестендіру нөмірі ______________________</w:t>
      </w:r>
    </w:p>
    <w:bookmarkEnd w:id="295"/>
    <w:bookmarkStart w:name="z403" w:id="296"/>
    <w:p>
      <w:pPr>
        <w:spacing w:after="0"/>
        <w:ind w:left="0"/>
        <w:jc w:val="both"/>
      </w:pPr>
      <w:r>
        <w:rPr>
          <w:rFonts w:ascii="Times New Roman"/>
          <w:b w:val="false"/>
          <w:i w:val="false"/>
          <w:color w:val="000000"/>
          <w:sz w:val="28"/>
        </w:rPr>
        <w:t>
      Баланың тегі, аты және әкесінің аты (ол болған жағдайда):</w:t>
      </w:r>
    </w:p>
    <w:bookmarkEnd w:id="296"/>
    <w:bookmarkStart w:name="z404" w:id="297"/>
    <w:p>
      <w:pPr>
        <w:spacing w:after="0"/>
        <w:ind w:left="0"/>
        <w:jc w:val="both"/>
      </w:pPr>
      <w:r>
        <w:rPr>
          <w:rFonts w:ascii="Times New Roman"/>
          <w:b w:val="false"/>
          <w:i w:val="false"/>
          <w:color w:val="000000"/>
          <w:sz w:val="28"/>
        </w:rPr>
        <w:t>
      ______________________________________________</w:t>
      </w:r>
    </w:p>
    <w:bookmarkEnd w:id="297"/>
    <w:bookmarkStart w:name="z405" w:id="298"/>
    <w:p>
      <w:pPr>
        <w:spacing w:after="0"/>
        <w:ind w:left="0"/>
        <w:jc w:val="both"/>
      </w:pPr>
      <w:r>
        <w:rPr>
          <w:rFonts w:ascii="Times New Roman"/>
          <w:b w:val="false"/>
          <w:i w:val="false"/>
          <w:color w:val="000000"/>
          <w:sz w:val="28"/>
        </w:rPr>
        <w:t>
      Баланың туған күні "___" ___________ 20___ жыл</w:t>
      </w:r>
    </w:p>
    <w:bookmarkEnd w:id="298"/>
    <w:bookmarkStart w:name="z406" w:id="299"/>
    <w:p>
      <w:pPr>
        <w:spacing w:after="0"/>
        <w:ind w:left="0"/>
        <w:jc w:val="both"/>
      </w:pPr>
      <w:r>
        <w:rPr>
          <w:rFonts w:ascii="Times New Roman"/>
          <w:b w:val="false"/>
          <w:i w:val="false"/>
          <w:color w:val="000000"/>
          <w:sz w:val="28"/>
        </w:rPr>
        <w:t>
      Мүгедектігі __________________________________</w:t>
      </w:r>
    </w:p>
    <w:bookmarkEnd w:id="299"/>
    <w:bookmarkStart w:name="z407" w:id="300"/>
    <w:p>
      <w:pPr>
        <w:spacing w:after="0"/>
        <w:ind w:left="0"/>
        <w:jc w:val="both"/>
      </w:pPr>
      <w:r>
        <w:rPr>
          <w:rFonts w:ascii="Times New Roman"/>
          <w:b w:val="false"/>
          <w:i w:val="false"/>
          <w:color w:val="000000"/>
          <w:sz w:val="28"/>
        </w:rPr>
        <w:t>
      Мүгедектігі бар балаларды үйде оқытуға жұмсалған шығындарды өтеу бойынша</w:t>
      </w:r>
    </w:p>
    <w:bookmarkEnd w:id="300"/>
    <w:bookmarkStart w:name="z408" w:id="301"/>
    <w:p>
      <w:pPr>
        <w:spacing w:after="0"/>
        <w:ind w:left="0"/>
        <w:jc w:val="both"/>
      </w:pPr>
      <w:r>
        <w:rPr>
          <w:rFonts w:ascii="Times New Roman"/>
          <w:b w:val="false"/>
          <w:i w:val="false"/>
          <w:color w:val="000000"/>
          <w:sz w:val="28"/>
        </w:rPr>
        <w:t>
      төлемді тағайындауға құжаттар қабылдауды сұраймын.</w:t>
      </w:r>
    </w:p>
    <w:bookmarkEnd w:id="301"/>
    <w:bookmarkStart w:name="z409" w:id="302"/>
    <w:p>
      <w:pPr>
        <w:spacing w:after="0"/>
        <w:ind w:left="0"/>
        <w:jc w:val="both"/>
      </w:pPr>
      <w:r>
        <w:rPr>
          <w:rFonts w:ascii="Times New Roman"/>
          <w:b w:val="false"/>
          <w:i w:val="false"/>
          <w:color w:val="000000"/>
          <w:sz w:val="28"/>
        </w:rPr>
        <w:t>
      Келесі құжаттардың көшірмелерін қоса беремін:</w:t>
      </w:r>
    </w:p>
    <w:bookmarkEnd w:id="302"/>
    <w:bookmarkStart w:name="z410" w:id="303"/>
    <w:p>
      <w:pPr>
        <w:spacing w:after="0"/>
        <w:ind w:left="0"/>
        <w:jc w:val="both"/>
      </w:pPr>
      <w:r>
        <w:rPr>
          <w:rFonts w:ascii="Times New Roman"/>
          <w:b w:val="false"/>
          <w:i w:val="false"/>
          <w:color w:val="000000"/>
          <w:sz w:val="28"/>
        </w:rPr>
        <w:t>
      1 ____________________________________________</w:t>
      </w:r>
    </w:p>
    <w:bookmarkEnd w:id="303"/>
    <w:bookmarkStart w:name="z411" w:id="304"/>
    <w:p>
      <w:pPr>
        <w:spacing w:after="0"/>
        <w:ind w:left="0"/>
        <w:jc w:val="both"/>
      </w:pPr>
      <w:r>
        <w:rPr>
          <w:rFonts w:ascii="Times New Roman"/>
          <w:b w:val="false"/>
          <w:i w:val="false"/>
          <w:color w:val="000000"/>
          <w:sz w:val="28"/>
        </w:rPr>
        <w:t>
      2_____________________________________________</w:t>
      </w:r>
    </w:p>
    <w:bookmarkEnd w:id="304"/>
    <w:bookmarkStart w:name="z412" w:id="305"/>
    <w:p>
      <w:pPr>
        <w:spacing w:after="0"/>
        <w:ind w:left="0"/>
        <w:jc w:val="both"/>
      </w:pPr>
      <w:r>
        <w:rPr>
          <w:rFonts w:ascii="Times New Roman"/>
          <w:b w:val="false"/>
          <w:i w:val="false"/>
          <w:color w:val="000000"/>
          <w:sz w:val="28"/>
        </w:rPr>
        <w:t>
      3 ____________________________________________</w:t>
      </w:r>
    </w:p>
    <w:bookmarkEnd w:id="305"/>
    <w:bookmarkStart w:name="z413" w:id="306"/>
    <w:p>
      <w:pPr>
        <w:spacing w:after="0"/>
        <w:ind w:left="0"/>
        <w:jc w:val="both"/>
      </w:pPr>
      <w:r>
        <w:rPr>
          <w:rFonts w:ascii="Times New Roman"/>
          <w:b w:val="false"/>
          <w:i w:val="false"/>
          <w:color w:val="000000"/>
          <w:sz w:val="28"/>
        </w:rPr>
        <w:t>
      4 ____________________________________________</w:t>
      </w:r>
    </w:p>
    <w:bookmarkEnd w:id="306"/>
    <w:bookmarkStart w:name="z414" w:id="307"/>
    <w:p>
      <w:pPr>
        <w:spacing w:after="0"/>
        <w:ind w:left="0"/>
        <w:jc w:val="both"/>
      </w:pPr>
      <w:r>
        <w:rPr>
          <w:rFonts w:ascii="Times New Roman"/>
          <w:b w:val="false"/>
          <w:i w:val="false"/>
          <w:color w:val="000000"/>
          <w:sz w:val="28"/>
        </w:rPr>
        <w:t>
      5 ____________________________________________</w:t>
      </w:r>
    </w:p>
    <w:bookmarkEnd w:id="307"/>
    <w:bookmarkStart w:name="z415" w:id="308"/>
    <w:p>
      <w:pPr>
        <w:spacing w:after="0"/>
        <w:ind w:left="0"/>
        <w:jc w:val="both"/>
      </w:pPr>
      <w:r>
        <w:rPr>
          <w:rFonts w:ascii="Times New Roman"/>
          <w:b w:val="false"/>
          <w:i w:val="false"/>
          <w:color w:val="000000"/>
          <w:sz w:val="28"/>
        </w:rPr>
        <w:t>
      Ұсынылған мәліметтердің дәйектілігіне жауапкершілікте боламын.</w:t>
      </w:r>
    </w:p>
    <w:bookmarkEnd w:id="308"/>
    <w:bookmarkStart w:name="z416" w:id="309"/>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келісім беремін.</w:t>
      </w:r>
    </w:p>
    <w:bookmarkEnd w:id="309"/>
    <w:bookmarkStart w:name="z417" w:id="310"/>
    <w:p>
      <w:pPr>
        <w:spacing w:after="0"/>
        <w:ind w:left="0"/>
        <w:jc w:val="both"/>
      </w:pPr>
      <w:r>
        <w:rPr>
          <w:rFonts w:ascii="Times New Roman"/>
          <w:b w:val="false"/>
          <w:i w:val="false"/>
          <w:color w:val="000000"/>
          <w:sz w:val="28"/>
        </w:rPr>
        <w:t>
      Мүгедектігі бар балаларды үйде оқытуға жұмсалған шығындарды өтеу бойынша төлемді алу үшін қажетті екінші деңгейдегі банктердегі, Қаржы нарығын реттеу және қадағалау жөніндегі уәкілетті органның және қаржы ұйымдарының банк операцияларының тиісті түрлеріне лицензиясы бар ұйымдардағы, "Қазпошта" акционерлік қоғамының аумақтық бөлімшелеріндегі өзімнің банк шотының иесі ретінде және шоттарымның нөмірлері туралы мәліметтерді алуға келісім беремін.</w:t>
      </w:r>
    </w:p>
    <w:bookmarkEnd w:id="310"/>
    <w:bookmarkStart w:name="z418" w:id="311"/>
    <w:p>
      <w:pPr>
        <w:spacing w:after="0"/>
        <w:ind w:left="0"/>
        <w:jc w:val="both"/>
      </w:pPr>
      <w:r>
        <w:rPr>
          <w:rFonts w:ascii="Times New Roman"/>
          <w:b w:val="false"/>
          <w:i w:val="false"/>
          <w:color w:val="000000"/>
          <w:sz w:val="28"/>
        </w:rPr>
        <w:t>
      Тұрғылықты мекенжайымның (оның ішінде Қазақстан Республикасынан тыс жерлерге шығу), анкеталық деректердің, банк реквизиттерінің өзгергені туралы барлық өзгерістер жөнінде он жұмыс күні ішінде Мемлекетттік корпорация бөлімшесіне хабарлауға міндеттенемін.</w:t>
      </w:r>
    </w:p>
    <w:bookmarkEnd w:id="311"/>
    <w:bookmarkStart w:name="z419" w:id="312"/>
    <w:p>
      <w:pPr>
        <w:spacing w:after="0"/>
        <w:ind w:left="0"/>
        <w:jc w:val="both"/>
      </w:pPr>
      <w:r>
        <w:rPr>
          <w:rFonts w:ascii="Times New Roman"/>
          <w:b w:val="false"/>
          <w:i w:val="false"/>
          <w:color w:val="000000"/>
          <w:sz w:val="28"/>
        </w:rPr>
        <w:t>
      Мемлекеттік бюджеттен төленетін әлеуметтік төлемдерді аудару үшін бөлек банк шотын ашу мүмкіндігі туралы, сондай-ақ, мұндай шотта болатын ақшаға үшінші тұлғалардың өндіріп алуына жол берілмейтіні туралы хабардар етілді.</w:t>
      </w:r>
    </w:p>
    <w:bookmarkEnd w:id="312"/>
    <w:bookmarkStart w:name="z420" w:id="313"/>
    <w:p>
      <w:pPr>
        <w:spacing w:after="0"/>
        <w:ind w:left="0"/>
        <w:jc w:val="both"/>
      </w:pPr>
      <w:r>
        <w:rPr>
          <w:rFonts w:ascii="Times New Roman"/>
          <w:b w:val="false"/>
          <w:i w:val="false"/>
          <w:color w:val="000000"/>
          <w:sz w:val="28"/>
        </w:rPr>
        <w:t>
      ___________________________ __________________</w:t>
      </w:r>
    </w:p>
    <w:bookmarkEnd w:id="313"/>
    <w:bookmarkStart w:name="z421" w:id="314"/>
    <w:p>
      <w:pPr>
        <w:spacing w:after="0"/>
        <w:ind w:left="0"/>
        <w:jc w:val="both"/>
      </w:pPr>
      <w:r>
        <w:rPr>
          <w:rFonts w:ascii="Times New Roman"/>
          <w:b w:val="false"/>
          <w:i w:val="false"/>
          <w:color w:val="000000"/>
          <w:sz w:val="28"/>
        </w:rPr>
        <w:t>
      (өтініш берушінің тегі, аты, әкесінің аты (ол болған жағдайда) және қолы)</w:t>
      </w:r>
    </w:p>
    <w:bookmarkEnd w:id="314"/>
    <w:bookmarkStart w:name="z422" w:id="315"/>
    <w:p>
      <w:pPr>
        <w:spacing w:after="0"/>
        <w:ind w:left="0"/>
        <w:jc w:val="both"/>
      </w:pPr>
      <w:r>
        <w:rPr>
          <w:rFonts w:ascii="Times New Roman"/>
          <w:b w:val="false"/>
          <w:i w:val="false"/>
          <w:color w:val="000000"/>
          <w:sz w:val="28"/>
        </w:rPr>
        <w:t>
      20 ___ жылғы "___" ______</w:t>
      </w:r>
    </w:p>
    <w:bookmarkEnd w:id="315"/>
    <w:bookmarkStart w:name="z423" w:id="316"/>
    <w:p>
      <w:pPr>
        <w:spacing w:after="0"/>
        <w:ind w:left="0"/>
        <w:jc w:val="both"/>
      </w:pPr>
      <w:r>
        <w:rPr>
          <w:rFonts w:ascii="Times New Roman"/>
          <w:b w:val="false"/>
          <w:i w:val="false"/>
          <w:color w:val="000000"/>
          <w:sz w:val="28"/>
        </w:rPr>
        <w:t>
      Құжаттарды қабылдаған: _______________ ________</w:t>
      </w:r>
    </w:p>
    <w:bookmarkEnd w:id="316"/>
    <w:bookmarkStart w:name="z424" w:id="317"/>
    <w:p>
      <w:pPr>
        <w:spacing w:after="0"/>
        <w:ind w:left="0"/>
        <w:jc w:val="both"/>
      </w:pPr>
      <w:r>
        <w:rPr>
          <w:rFonts w:ascii="Times New Roman"/>
          <w:b w:val="false"/>
          <w:i w:val="false"/>
          <w:color w:val="000000"/>
          <w:sz w:val="28"/>
        </w:rPr>
        <w:t>
      (лауазымы, тегі, аты, әкесінің аты (ол болған жағдайда) және қолы)</w:t>
      </w:r>
    </w:p>
    <w:bookmarkEnd w:id="317"/>
    <w:bookmarkStart w:name="z425" w:id="318"/>
    <w:p>
      <w:pPr>
        <w:spacing w:after="0"/>
        <w:ind w:left="0"/>
        <w:jc w:val="both"/>
      </w:pPr>
      <w:r>
        <w:rPr>
          <w:rFonts w:ascii="Times New Roman"/>
          <w:b w:val="false"/>
          <w:i w:val="false"/>
          <w:color w:val="000000"/>
          <w:sz w:val="28"/>
        </w:rPr>
        <w:t>
      20___ жылғы "___" ____________</w:t>
      </w:r>
    </w:p>
    <w:bookmarkEnd w:id="3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8-қосымша</w:t>
            </w:r>
            <w:r>
              <w:br/>
            </w:r>
            <w:r>
              <w:rPr>
                <w:rFonts w:ascii="Times New Roman"/>
                <w:b w:val="false"/>
                <w:i w:val="false"/>
                <w:color w:val="000000"/>
                <w:sz w:val="20"/>
              </w:rPr>
              <w:t>"Мүгедектігі бар балаларды</w:t>
            </w:r>
            <w:r>
              <w:br/>
            </w:r>
            <w:r>
              <w:rPr>
                <w:rFonts w:ascii="Times New Roman"/>
                <w:b w:val="false"/>
                <w:i w:val="false"/>
                <w:color w:val="000000"/>
                <w:sz w:val="20"/>
              </w:rPr>
              <w:t>үйде оқытуға жұмсалған</w:t>
            </w:r>
            <w:r>
              <w:br/>
            </w:r>
            <w:r>
              <w:rPr>
                <w:rFonts w:ascii="Times New Roman"/>
                <w:b w:val="false"/>
                <w:i w:val="false"/>
                <w:color w:val="000000"/>
                <w:sz w:val="20"/>
              </w:rPr>
              <w:t>шығындарды өтеу"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427" w:id="319"/>
    <w:p>
      <w:pPr>
        <w:spacing w:after="0"/>
        <w:ind w:left="0"/>
        <w:jc w:val="left"/>
      </w:pPr>
      <w:r>
        <w:rPr>
          <w:rFonts w:ascii="Times New Roman"/>
          <w:b/>
          <w:i w:val="false"/>
          <w:color w:val="000000"/>
        </w:rPr>
        <w:t xml:space="preserve"> "Цифрлық үкіметтің" веб-порталы арқылы мүгедектігі бар балаларды үйде оқытуға жұмсалған шығындарды өтеу бойынша төлемді тағайындауға өтініш</w:t>
      </w:r>
    </w:p>
    <w:bookmarkEnd w:id="319"/>
    <w:bookmarkStart w:name="z428" w:id="320"/>
    <w:p>
      <w:pPr>
        <w:spacing w:after="0"/>
        <w:ind w:left="0"/>
        <w:jc w:val="both"/>
      </w:pPr>
      <w:r>
        <w:rPr>
          <w:rFonts w:ascii="Times New Roman"/>
          <w:b w:val="false"/>
          <w:i w:val="false"/>
          <w:color w:val="000000"/>
          <w:sz w:val="28"/>
        </w:rPr>
        <w:t>
      Өтініш беруші туралы мәліметтер (қанат белгімен белгілеу): ата-ана _________</w:t>
      </w:r>
    </w:p>
    <w:bookmarkEnd w:id="320"/>
    <w:bookmarkStart w:name="z429" w:id="321"/>
    <w:p>
      <w:pPr>
        <w:spacing w:after="0"/>
        <w:ind w:left="0"/>
        <w:jc w:val="both"/>
      </w:pPr>
      <w:r>
        <w:rPr>
          <w:rFonts w:ascii="Times New Roman"/>
          <w:b w:val="false"/>
          <w:i w:val="false"/>
          <w:color w:val="000000"/>
          <w:sz w:val="28"/>
        </w:rPr>
        <w:t>
      орғаншы (қамқоршы) _____________</w:t>
      </w:r>
    </w:p>
    <w:bookmarkEnd w:id="321"/>
    <w:bookmarkStart w:name="z430" w:id="322"/>
    <w:p>
      <w:pPr>
        <w:spacing w:after="0"/>
        <w:ind w:left="0"/>
        <w:jc w:val="both"/>
      </w:pPr>
      <w:r>
        <w:rPr>
          <w:rFonts w:ascii="Times New Roman"/>
          <w:b w:val="false"/>
          <w:i w:val="false"/>
          <w:color w:val="000000"/>
          <w:sz w:val="28"/>
        </w:rPr>
        <w:t>
      Жеке сәйкестендіру нөмірі __________________________</w:t>
      </w:r>
    </w:p>
    <w:bookmarkEnd w:id="322"/>
    <w:bookmarkStart w:name="z431" w:id="323"/>
    <w:p>
      <w:pPr>
        <w:spacing w:after="0"/>
        <w:ind w:left="0"/>
        <w:jc w:val="both"/>
      </w:pPr>
      <w:r>
        <w:rPr>
          <w:rFonts w:ascii="Times New Roman"/>
          <w:b w:val="false"/>
          <w:i w:val="false"/>
          <w:color w:val="000000"/>
          <w:sz w:val="28"/>
        </w:rPr>
        <w:t>
      Тегі ___________________________________________</w:t>
      </w:r>
    </w:p>
    <w:bookmarkEnd w:id="323"/>
    <w:bookmarkStart w:name="z432" w:id="324"/>
    <w:p>
      <w:pPr>
        <w:spacing w:after="0"/>
        <w:ind w:left="0"/>
        <w:jc w:val="both"/>
      </w:pPr>
      <w:r>
        <w:rPr>
          <w:rFonts w:ascii="Times New Roman"/>
          <w:b w:val="false"/>
          <w:i w:val="false"/>
          <w:color w:val="000000"/>
          <w:sz w:val="28"/>
        </w:rPr>
        <w:t>
      Аты___________________________________________</w:t>
      </w:r>
    </w:p>
    <w:bookmarkEnd w:id="324"/>
    <w:bookmarkStart w:name="z433" w:id="325"/>
    <w:p>
      <w:pPr>
        <w:spacing w:after="0"/>
        <w:ind w:left="0"/>
        <w:jc w:val="both"/>
      </w:pPr>
      <w:r>
        <w:rPr>
          <w:rFonts w:ascii="Times New Roman"/>
          <w:b w:val="false"/>
          <w:i w:val="false"/>
          <w:color w:val="000000"/>
          <w:sz w:val="28"/>
        </w:rPr>
        <w:t>
      Әкесінің аты (ол болған жағдайда) _________________________</w:t>
      </w:r>
    </w:p>
    <w:bookmarkEnd w:id="325"/>
    <w:bookmarkStart w:name="z434" w:id="326"/>
    <w:p>
      <w:pPr>
        <w:spacing w:after="0"/>
        <w:ind w:left="0"/>
        <w:jc w:val="both"/>
      </w:pPr>
      <w:r>
        <w:rPr>
          <w:rFonts w:ascii="Times New Roman"/>
          <w:b w:val="false"/>
          <w:i w:val="false"/>
          <w:color w:val="000000"/>
          <w:sz w:val="28"/>
        </w:rPr>
        <w:t>
      Туған күні "___" ___________ ____ жыл</w:t>
      </w:r>
    </w:p>
    <w:bookmarkEnd w:id="326"/>
    <w:bookmarkStart w:name="z435" w:id="327"/>
    <w:p>
      <w:pPr>
        <w:spacing w:after="0"/>
        <w:ind w:left="0"/>
        <w:jc w:val="both"/>
      </w:pPr>
      <w:r>
        <w:rPr>
          <w:rFonts w:ascii="Times New Roman"/>
          <w:b w:val="false"/>
          <w:i w:val="false"/>
          <w:color w:val="000000"/>
          <w:sz w:val="28"/>
        </w:rPr>
        <w:t>
      Тұрғылықты мекенжайы:</w:t>
      </w:r>
    </w:p>
    <w:bookmarkEnd w:id="327"/>
    <w:bookmarkStart w:name="z436" w:id="328"/>
    <w:p>
      <w:pPr>
        <w:spacing w:after="0"/>
        <w:ind w:left="0"/>
        <w:jc w:val="both"/>
      </w:pPr>
      <w:r>
        <w:rPr>
          <w:rFonts w:ascii="Times New Roman"/>
          <w:b w:val="false"/>
          <w:i w:val="false"/>
          <w:color w:val="000000"/>
          <w:sz w:val="28"/>
        </w:rPr>
        <w:t>
      Облыс ____________________________</w:t>
      </w:r>
    </w:p>
    <w:bookmarkEnd w:id="328"/>
    <w:bookmarkStart w:name="z437" w:id="329"/>
    <w:p>
      <w:pPr>
        <w:spacing w:after="0"/>
        <w:ind w:left="0"/>
        <w:jc w:val="both"/>
      </w:pPr>
      <w:r>
        <w:rPr>
          <w:rFonts w:ascii="Times New Roman"/>
          <w:b w:val="false"/>
          <w:i w:val="false"/>
          <w:color w:val="000000"/>
          <w:sz w:val="28"/>
        </w:rPr>
        <w:t>
      Қала (аудан) _______________________ Ауыл __________</w:t>
      </w:r>
    </w:p>
    <w:bookmarkEnd w:id="329"/>
    <w:bookmarkStart w:name="z438" w:id="330"/>
    <w:p>
      <w:pPr>
        <w:spacing w:after="0"/>
        <w:ind w:left="0"/>
        <w:jc w:val="both"/>
      </w:pPr>
      <w:r>
        <w:rPr>
          <w:rFonts w:ascii="Times New Roman"/>
          <w:b w:val="false"/>
          <w:i w:val="false"/>
          <w:color w:val="000000"/>
          <w:sz w:val="28"/>
        </w:rPr>
        <w:t>
      Көшесі (шағын ауданы) ____________________ ____ үй ____ пәтер</w:t>
      </w:r>
    </w:p>
    <w:bookmarkEnd w:id="330"/>
    <w:bookmarkStart w:name="z439" w:id="331"/>
    <w:p>
      <w:pPr>
        <w:spacing w:after="0"/>
        <w:ind w:left="0"/>
        <w:jc w:val="both"/>
      </w:pPr>
      <w:r>
        <w:rPr>
          <w:rFonts w:ascii="Times New Roman"/>
          <w:b w:val="false"/>
          <w:i w:val="false"/>
          <w:color w:val="000000"/>
          <w:sz w:val="28"/>
        </w:rPr>
        <w:t>
      Маған мүгедектігі бар балаларды үйде оқытуға жұмсалған шығындарды өтеу</w:t>
      </w:r>
    </w:p>
    <w:bookmarkEnd w:id="331"/>
    <w:bookmarkStart w:name="z440" w:id="332"/>
    <w:p>
      <w:pPr>
        <w:spacing w:after="0"/>
        <w:ind w:left="0"/>
        <w:jc w:val="both"/>
      </w:pPr>
      <w:r>
        <w:rPr>
          <w:rFonts w:ascii="Times New Roman"/>
          <w:b w:val="false"/>
          <w:i w:val="false"/>
          <w:color w:val="000000"/>
          <w:sz w:val="28"/>
        </w:rPr>
        <w:t>
      бойынша төлемді тағайындауды сұраймын.</w:t>
      </w:r>
    </w:p>
    <w:bookmarkEnd w:id="332"/>
    <w:bookmarkStart w:name="z441" w:id="333"/>
    <w:p>
      <w:pPr>
        <w:spacing w:after="0"/>
        <w:ind w:left="0"/>
        <w:jc w:val="both"/>
      </w:pPr>
      <w:r>
        <w:rPr>
          <w:rFonts w:ascii="Times New Roman"/>
          <w:b w:val="false"/>
          <w:i w:val="false"/>
          <w:color w:val="000000"/>
          <w:sz w:val="28"/>
        </w:rPr>
        <w:t xml:space="preserve">
      Мүгедектігі бар балаларды үйде оқытуға жұмсалған шығындарды өтеу бойынша </w:t>
      </w:r>
    </w:p>
    <w:bookmarkEnd w:id="333"/>
    <w:bookmarkStart w:name="z442" w:id="334"/>
    <w:p>
      <w:pPr>
        <w:spacing w:after="0"/>
        <w:ind w:left="0"/>
        <w:jc w:val="both"/>
      </w:pPr>
      <w:r>
        <w:rPr>
          <w:rFonts w:ascii="Times New Roman"/>
          <w:b w:val="false"/>
          <w:i w:val="false"/>
          <w:color w:val="000000"/>
          <w:sz w:val="28"/>
        </w:rPr>
        <w:t>
      төлем тағайындалатын бала туралы мәліметтер:</w:t>
      </w:r>
    </w:p>
    <w:bookmarkEnd w:id="334"/>
    <w:bookmarkStart w:name="z443" w:id="335"/>
    <w:p>
      <w:pPr>
        <w:spacing w:after="0"/>
        <w:ind w:left="0"/>
        <w:jc w:val="both"/>
      </w:pPr>
      <w:r>
        <w:rPr>
          <w:rFonts w:ascii="Times New Roman"/>
          <w:b w:val="false"/>
          <w:i w:val="false"/>
          <w:color w:val="000000"/>
          <w:sz w:val="28"/>
        </w:rPr>
        <w:t>
      Баланың жеке сәйкестендіру нөмірі ___________________</w:t>
      </w:r>
    </w:p>
    <w:bookmarkEnd w:id="335"/>
    <w:bookmarkStart w:name="z444" w:id="336"/>
    <w:p>
      <w:pPr>
        <w:spacing w:after="0"/>
        <w:ind w:left="0"/>
        <w:jc w:val="both"/>
      </w:pPr>
      <w:r>
        <w:rPr>
          <w:rFonts w:ascii="Times New Roman"/>
          <w:b w:val="false"/>
          <w:i w:val="false"/>
          <w:color w:val="000000"/>
          <w:sz w:val="28"/>
        </w:rPr>
        <w:t>
      Баланың тегі, аты және әкесінің аты (ол болған жағдайда):</w:t>
      </w:r>
    </w:p>
    <w:bookmarkEnd w:id="336"/>
    <w:bookmarkStart w:name="z445" w:id="337"/>
    <w:p>
      <w:pPr>
        <w:spacing w:after="0"/>
        <w:ind w:left="0"/>
        <w:jc w:val="both"/>
      </w:pPr>
      <w:r>
        <w:rPr>
          <w:rFonts w:ascii="Times New Roman"/>
          <w:b w:val="false"/>
          <w:i w:val="false"/>
          <w:color w:val="000000"/>
          <w:sz w:val="28"/>
        </w:rPr>
        <w:t>
      _______________________________________________</w:t>
      </w:r>
    </w:p>
    <w:bookmarkEnd w:id="337"/>
    <w:bookmarkStart w:name="z446" w:id="338"/>
    <w:p>
      <w:pPr>
        <w:spacing w:after="0"/>
        <w:ind w:left="0"/>
        <w:jc w:val="both"/>
      </w:pPr>
      <w:r>
        <w:rPr>
          <w:rFonts w:ascii="Times New Roman"/>
          <w:b w:val="false"/>
          <w:i w:val="false"/>
          <w:color w:val="000000"/>
          <w:sz w:val="28"/>
        </w:rPr>
        <w:t>
      Баланың туған күні "___" ___________ 20___ жыл</w:t>
      </w:r>
    </w:p>
    <w:bookmarkEnd w:id="338"/>
    <w:bookmarkStart w:name="z447" w:id="339"/>
    <w:p>
      <w:pPr>
        <w:spacing w:after="0"/>
        <w:ind w:left="0"/>
        <w:jc w:val="both"/>
      </w:pPr>
      <w:r>
        <w:rPr>
          <w:rFonts w:ascii="Times New Roman"/>
          <w:b w:val="false"/>
          <w:i w:val="false"/>
          <w:color w:val="000000"/>
          <w:sz w:val="28"/>
        </w:rPr>
        <w:t>
      Тұрғылықты мекен-жайы:</w:t>
      </w:r>
    </w:p>
    <w:bookmarkEnd w:id="339"/>
    <w:bookmarkStart w:name="z448" w:id="340"/>
    <w:p>
      <w:pPr>
        <w:spacing w:after="0"/>
        <w:ind w:left="0"/>
        <w:jc w:val="both"/>
      </w:pPr>
      <w:r>
        <w:rPr>
          <w:rFonts w:ascii="Times New Roman"/>
          <w:b w:val="false"/>
          <w:i w:val="false"/>
          <w:color w:val="000000"/>
          <w:sz w:val="28"/>
        </w:rPr>
        <w:t>
      Облыс ____________________________</w:t>
      </w:r>
    </w:p>
    <w:bookmarkEnd w:id="340"/>
    <w:bookmarkStart w:name="z449" w:id="341"/>
    <w:p>
      <w:pPr>
        <w:spacing w:after="0"/>
        <w:ind w:left="0"/>
        <w:jc w:val="both"/>
      </w:pPr>
      <w:r>
        <w:rPr>
          <w:rFonts w:ascii="Times New Roman"/>
          <w:b w:val="false"/>
          <w:i w:val="false"/>
          <w:color w:val="000000"/>
          <w:sz w:val="28"/>
        </w:rPr>
        <w:t>
      Қала (аудан) _______________________ Ауыл __________</w:t>
      </w:r>
    </w:p>
    <w:bookmarkEnd w:id="341"/>
    <w:bookmarkStart w:name="z450" w:id="342"/>
    <w:p>
      <w:pPr>
        <w:spacing w:after="0"/>
        <w:ind w:left="0"/>
        <w:jc w:val="both"/>
      </w:pPr>
      <w:r>
        <w:rPr>
          <w:rFonts w:ascii="Times New Roman"/>
          <w:b w:val="false"/>
          <w:i w:val="false"/>
          <w:color w:val="000000"/>
          <w:sz w:val="28"/>
        </w:rPr>
        <w:t>
      Көшесі (шағын ауданы) _______________________ ____ үй ____ пәтер</w:t>
      </w:r>
    </w:p>
    <w:bookmarkEnd w:id="342"/>
    <w:bookmarkStart w:name="z451" w:id="343"/>
    <w:p>
      <w:pPr>
        <w:spacing w:after="0"/>
        <w:ind w:left="0"/>
        <w:jc w:val="both"/>
      </w:pPr>
      <w:r>
        <w:rPr>
          <w:rFonts w:ascii="Times New Roman"/>
          <w:b w:val="false"/>
          <w:i w:val="false"/>
          <w:color w:val="000000"/>
          <w:sz w:val="28"/>
        </w:rPr>
        <w:t>
      Дәрігерлік-консультациялық комиссия қорытындысының нөмірі: ______________</w:t>
      </w:r>
    </w:p>
    <w:bookmarkEnd w:id="343"/>
    <w:bookmarkStart w:name="z452" w:id="344"/>
    <w:p>
      <w:pPr>
        <w:spacing w:after="0"/>
        <w:ind w:left="0"/>
        <w:jc w:val="both"/>
      </w:pPr>
      <w:r>
        <w:rPr>
          <w:rFonts w:ascii="Times New Roman"/>
          <w:b w:val="false"/>
          <w:i w:val="false"/>
          <w:color w:val="000000"/>
          <w:sz w:val="28"/>
        </w:rPr>
        <w:t>
      Дәрігерлік-консультациялық комиссия қорытындысының күні: ______________</w:t>
      </w:r>
    </w:p>
    <w:bookmarkEnd w:id="344"/>
    <w:bookmarkStart w:name="z453" w:id="345"/>
    <w:p>
      <w:pPr>
        <w:spacing w:after="0"/>
        <w:ind w:left="0"/>
        <w:jc w:val="both"/>
      </w:pPr>
      <w:r>
        <w:rPr>
          <w:rFonts w:ascii="Times New Roman"/>
          <w:b w:val="false"/>
          <w:i w:val="false"/>
          <w:color w:val="000000"/>
          <w:sz w:val="28"/>
        </w:rPr>
        <w:t>
      Үйде оқыту басталатын күн: ______________</w:t>
      </w:r>
    </w:p>
    <w:bookmarkEnd w:id="345"/>
    <w:bookmarkStart w:name="z454" w:id="346"/>
    <w:p>
      <w:pPr>
        <w:spacing w:after="0"/>
        <w:ind w:left="0"/>
        <w:jc w:val="both"/>
      </w:pPr>
      <w:r>
        <w:rPr>
          <w:rFonts w:ascii="Times New Roman"/>
          <w:b w:val="false"/>
          <w:i w:val="false"/>
          <w:color w:val="000000"/>
          <w:sz w:val="28"/>
        </w:rPr>
        <w:t>
      Үйде оқыту аяқталатын күн: ______________</w:t>
      </w:r>
    </w:p>
    <w:bookmarkEnd w:id="346"/>
    <w:bookmarkStart w:name="z455" w:id="347"/>
    <w:p>
      <w:pPr>
        <w:spacing w:after="0"/>
        <w:ind w:left="0"/>
        <w:jc w:val="both"/>
      </w:pPr>
      <w:r>
        <w:rPr>
          <w:rFonts w:ascii="Times New Roman"/>
          <w:b w:val="false"/>
          <w:i w:val="false"/>
          <w:color w:val="000000"/>
          <w:sz w:val="28"/>
        </w:rPr>
        <w:t>
      Мемлекеттік органдардың растаулары:</w:t>
      </w:r>
    </w:p>
    <w:bookmarkEnd w:id="347"/>
    <w:bookmarkStart w:name="z456" w:id="348"/>
    <w:p>
      <w:pPr>
        <w:spacing w:after="0"/>
        <w:ind w:left="0"/>
        <w:jc w:val="both"/>
      </w:pPr>
      <w:r>
        <w:rPr>
          <w:rFonts w:ascii="Times New Roman"/>
          <w:b w:val="false"/>
          <w:i w:val="false"/>
          <w:color w:val="000000"/>
          <w:sz w:val="28"/>
        </w:rPr>
        <w:t>
      "Жеке тұлғалардың мемлекеттік деректер қоры" цифрлық жүйесінен мәліметтер</w:t>
      </w:r>
    </w:p>
    <w:bookmarkEnd w:id="348"/>
    <w:bookmarkStart w:name="z457" w:id="349"/>
    <w:p>
      <w:pPr>
        <w:spacing w:after="0"/>
        <w:ind w:left="0"/>
        <w:jc w:val="both"/>
      </w:pPr>
      <w:r>
        <w:rPr>
          <w:rFonts w:ascii="Times New Roman"/>
          <w:b w:val="false"/>
          <w:i w:val="false"/>
          <w:color w:val="000000"/>
          <w:sz w:val="28"/>
        </w:rPr>
        <w:t>
      Өтініш беруші туралы мәліметтер:</w:t>
      </w:r>
    </w:p>
    <w:bookmarkEnd w:id="349"/>
    <w:bookmarkStart w:name="z458" w:id="350"/>
    <w:p>
      <w:pPr>
        <w:spacing w:after="0"/>
        <w:ind w:left="0"/>
        <w:jc w:val="both"/>
      </w:pPr>
      <w:r>
        <w:rPr>
          <w:rFonts w:ascii="Times New Roman"/>
          <w:b w:val="false"/>
          <w:i w:val="false"/>
          <w:color w:val="000000"/>
          <w:sz w:val="28"/>
        </w:rPr>
        <w:t>
      Жеке басын куәландыратын құжаттың түрі ____________________</w:t>
      </w:r>
    </w:p>
    <w:bookmarkEnd w:id="350"/>
    <w:bookmarkStart w:name="z459" w:id="351"/>
    <w:p>
      <w:pPr>
        <w:spacing w:after="0"/>
        <w:ind w:left="0"/>
        <w:jc w:val="both"/>
      </w:pPr>
      <w:r>
        <w:rPr>
          <w:rFonts w:ascii="Times New Roman"/>
          <w:b w:val="false"/>
          <w:i w:val="false"/>
          <w:color w:val="000000"/>
          <w:sz w:val="28"/>
        </w:rPr>
        <w:t>
      Құжаттың сериясы _________ Құжаттың нөмірі ___________________________</w:t>
      </w:r>
    </w:p>
    <w:bookmarkEnd w:id="351"/>
    <w:bookmarkStart w:name="z460" w:id="352"/>
    <w:p>
      <w:pPr>
        <w:spacing w:after="0"/>
        <w:ind w:left="0"/>
        <w:jc w:val="both"/>
      </w:pPr>
      <w:r>
        <w:rPr>
          <w:rFonts w:ascii="Times New Roman"/>
          <w:b w:val="false"/>
          <w:i w:val="false"/>
          <w:color w:val="000000"/>
          <w:sz w:val="28"/>
        </w:rPr>
        <w:t>
      Кім берген _________ Берілген күні "___"_________ ____ жыл</w:t>
      </w:r>
    </w:p>
    <w:bookmarkEnd w:id="352"/>
    <w:bookmarkStart w:name="z461" w:id="353"/>
    <w:p>
      <w:pPr>
        <w:spacing w:after="0"/>
        <w:ind w:left="0"/>
        <w:jc w:val="both"/>
      </w:pPr>
      <w:r>
        <w:rPr>
          <w:rFonts w:ascii="Times New Roman"/>
          <w:b w:val="false"/>
          <w:i w:val="false"/>
          <w:color w:val="000000"/>
          <w:sz w:val="28"/>
        </w:rPr>
        <w:t>
      Цифрлық жүйелердегі деректер</w:t>
      </w:r>
    </w:p>
    <w:bookmarkEnd w:id="353"/>
    <w:bookmarkStart w:name="z462" w:id="354"/>
    <w:p>
      <w:pPr>
        <w:spacing w:after="0"/>
        <w:ind w:left="0"/>
        <w:jc w:val="both"/>
      </w:pPr>
      <w:r>
        <w:rPr>
          <w:rFonts w:ascii="Times New Roman"/>
          <w:b w:val="false"/>
          <w:i w:val="false"/>
          <w:color w:val="000000"/>
          <w:sz w:val="28"/>
        </w:rPr>
        <w:t xml:space="preserve">
      1. Өтініш берушіге/асыраудағы адамға қорғаншылық (қамқоршылық) туралы </w:t>
      </w:r>
    </w:p>
    <w:bookmarkEnd w:id="354"/>
    <w:bookmarkStart w:name="z463" w:id="355"/>
    <w:p>
      <w:pPr>
        <w:spacing w:after="0"/>
        <w:ind w:left="0"/>
        <w:jc w:val="both"/>
      </w:pPr>
      <w:r>
        <w:rPr>
          <w:rFonts w:ascii="Times New Roman"/>
          <w:b w:val="false"/>
          <w:i w:val="false"/>
          <w:color w:val="000000"/>
          <w:sz w:val="28"/>
        </w:rPr>
        <w:t>
      мәліметтер:</w:t>
      </w:r>
    </w:p>
    <w:bookmarkEnd w:id="355"/>
    <w:bookmarkStart w:name="z464" w:id="356"/>
    <w:p>
      <w:pPr>
        <w:spacing w:after="0"/>
        <w:ind w:left="0"/>
        <w:jc w:val="both"/>
      </w:pPr>
      <w:r>
        <w:rPr>
          <w:rFonts w:ascii="Times New Roman"/>
          <w:b w:val="false"/>
          <w:i w:val="false"/>
          <w:color w:val="000000"/>
          <w:sz w:val="28"/>
        </w:rPr>
        <w:t>
      Қорғаншылық (қамқоршылық) туралы шешім нөмірі: ____</w:t>
      </w:r>
    </w:p>
    <w:bookmarkEnd w:id="356"/>
    <w:bookmarkStart w:name="z465" w:id="357"/>
    <w:p>
      <w:pPr>
        <w:spacing w:after="0"/>
        <w:ind w:left="0"/>
        <w:jc w:val="both"/>
      </w:pPr>
      <w:r>
        <w:rPr>
          <w:rFonts w:ascii="Times New Roman"/>
          <w:b w:val="false"/>
          <w:i w:val="false"/>
          <w:color w:val="000000"/>
          <w:sz w:val="28"/>
        </w:rPr>
        <w:t>
      Қорғаншылық (қамқоршылық) туралы шешім күні: _____</w:t>
      </w:r>
    </w:p>
    <w:bookmarkEnd w:id="357"/>
    <w:bookmarkStart w:name="z466" w:id="358"/>
    <w:p>
      <w:pPr>
        <w:spacing w:after="0"/>
        <w:ind w:left="0"/>
        <w:jc w:val="both"/>
      </w:pPr>
      <w:r>
        <w:rPr>
          <w:rFonts w:ascii="Times New Roman"/>
          <w:b w:val="false"/>
          <w:i w:val="false"/>
          <w:color w:val="000000"/>
          <w:sz w:val="28"/>
        </w:rPr>
        <w:t>
      Қорғаншылық (қамқоршылық) туралы шешім берген орган: ____________</w:t>
      </w:r>
    </w:p>
    <w:bookmarkEnd w:id="358"/>
    <w:bookmarkStart w:name="z467" w:id="359"/>
    <w:p>
      <w:pPr>
        <w:spacing w:after="0"/>
        <w:ind w:left="0"/>
        <w:jc w:val="both"/>
      </w:pPr>
      <w:r>
        <w:rPr>
          <w:rFonts w:ascii="Times New Roman"/>
          <w:b w:val="false"/>
          <w:i w:val="false"/>
          <w:color w:val="000000"/>
          <w:sz w:val="28"/>
        </w:rPr>
        <w:t>
      2. Асырап алу туралы мәліметтер:</w:t>
      </w:r>
    </w:p>
    <w:bookmarkEnd w:id="359"/>
    <w:bookmarkStart w:name="z468" w:id="360"/>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360"/>
    <w:bookmarkStart w:name="z469" w:id="361"/>
    <w:p>
      <w:pPr>
        <w:spacing w:after="0"/>
        <w:ind w:left="0"/>
        <w:jc w:val="both"/>
      </w:pPr>
      <w:r>
        <w:rPr>
          <w:rFonts w:ascii="Times New Roman"/>
          <w:b w:val="false"/>
          <w:i w:val="false"/>
          <w:color w:val="000000"/>
          <w:sz w:val="28"/>
        </w:rPr>
        <w:t>
      _______________________________________________</w:t>
      </w:r>
    </w:p>
    <w:bookmarkEnd w:id="361"/>
    <w:bookmarkStart w:name="z470" w:id="362"/>
    <w:p>
      <w:pPr>
        <w:spacing w:after="0"/>
        <w:ind w:left="0"/>
        <w:jc w:val="both"/>
      </w:pPr>
      <w:r>
        <w:rPr>
          <w:rFonts w:ascii="Times New Roman"/>
          <w:b w:val="false"/>
          <w:i w:val="false"/>
          <w:color w:val="000000"/>
          <w:sz w:val="28"/>
        </w:rPr>
        <w:t>
      Өтініш берушінің туған күні "___" ___________ ____ жыл</w:t>
      </w:r>
    </w:p>
    <w:bookmarkEnd w:id="362"/>
    <w:bookmarkStart w:name="z471" w:id="363"/>
    <w:p>
      <w:pPr>
        <w:spacing w:after="0"/>
        <w:ind w:left="0"/>
        <w:jc w:val="both"/>
      </w:pPr>
      <w:r>
        <w:rPr>
          <w:rFonts w:ascii="Times New Roman"/>
          <w:b w:val="false"/>
          <w:i w:val="false"/>
          <w:color w:val="000000"/>
          <w:sz w:val="28"/>
        </w:rPr>
        <w:t>
      Асырап алынған баланың тегі, аты, әкесінің аты (ол болған жағдайда)</w:t>
      </w:r>
    </w:p>
    <w:bookmarkEnd w:id="363"/>
    <w:bookmarkStart w:name="z472" w:id="364"/>
    <w:p>
      <w:pPr>
        <w:spacing w:after="0"/>
        <w:ind w:left="0"/>
        <w:jc w:val="both"/>
      </w:pPr>
      <w:r>
        <w:rPr>
          <w:rFonts w:ascii="Times New Roman"/>
          <w:b w:val="false"/>
          <w:i w:val="false"/>
          <w:color w:val="000000"/>
          <w:sz w:val="28"/>
        </w:rPr>
        <w:t>
      __________________________________________________</w:t>
      </w:r>
    </w:p>
    <w:bookmarkEnd w:id="364"/>
    <w:bookmarkStart w:name="z473" w:id="365"/>
    <w:p>
      <w:pPr>
        <w:spacing w:after="0"/>
        <w:ind w:left="0"/>
        <w:jc w:val="both"/>
      </w:pPr>
      <w:r>
        <w:rPr>
          <w:rFonts w:ascii="Times New Roman"/>
          <w:b w:val="false"/>
          <w:i w:val="false"/>
          <w:color w:val="000000"/>
          <w:sz w:val="28"/>
        </w:rPr>
        <w:t>
      Асырап алынған баланың туған күні "___" ____ ____ жыл</w:t>
      </w:r>
    </w:p>
    <w:bookmarkEnd w:id="365"/>
    <w:bookmarkStart w:name="z474" w:id="366"/>
    <w:p>
      <w:pPr>
        <w:spacing w:after="0"/>
        <w:ind w:left="0"/>
        <w:jc w:val="both"/>
      </w:pPr>
      <w:r>
        <w:rPr>
          <w:rFonts w:ascii="Times New Roman"/>
          <w:b w:val="false"/>
          <w:i w:val="false"/>
          <w:color w:val="000000"/>
          <w:sz w:val="28"/>
        </w:rPr>
        <w:t>
      Құжатты берген органның атауы: ____________</w:t>
      </w:r>
    </w:p>
    <w:bookmarkEnd w:id="366"/>
    <w:bookmarkStart w:name="z475" w:id="367"/>
    <w:p>
      <w:pPr>
        <w:spacing w:after="0"/>
        <w:ind w:left="0"/>
        <w:jc w:val="both"/>
      </w:pPr>
      <w:r>
        <w:rPr>
          <w:rFonts w:ascii="Times New Roman"/>
          <w:b w:val="false"/>
          <w:i w:val="false"/>
          <w:color w:val="000000"/>
          <w:sz w:val="28"/>
        </w:rPr>
        <w:t>
      Шешім нөмірі: __________________</w:t>
      </w:r>
    </w:p>
    <w:bookmarkEnd w:id="367"/>
    <w:bookmarkStart w:name="z476" w:id="368"/>
    <w:p>
      <w:pPr>
        <w:spacing w:after="0"/>
        <w:ind w:left="0"/>
        <w:jc w:val="both"/>
      </w:pPr>
      <w:r>
        <w:rPr>
          <w:rFonts w:ascii="Times New Roman"/>
          <w:b w:val="false"/>
          <w:i w:val="false"/>
          <w:color w:val="000000"/>
          <w:sz w:val="28"/>
        </w:rPr>
        <w:t>
      Шешім күні: __________________</w:t>
      </w:r>
    </w:p>
    <w:bookmarkEnd w:id="368"/>
    <w:bookmarkStart w:name="z477" w:id="369"/>
    <w:p>
      <w:pPr>
        <w:spacing w:after="0"/>
        <w:ind w:left="0"/>
        <w:jc w:val="both"/>
      </w:pPr>
      <w:r>
        <w:rPr>
          <w:rFonts w:ascii="Times New Roman"/>
          <w:b w:val="false"/>
          <w:i w:val="false"/>
          <w:color w:val="000000"/>
          <w:sz w:val="28"/>
        </w:rPr>
        <w:t>
      Шешімнің заңды күшіне енген күні: ____________</w:t>
      </w:r>
    </w:p>
    <w:bookmarkEnd w:id="369"/>
    <w:bookmarkStart w:name="z478" w:id="370"/>
    <w:p>
      <w:pPr>
        <w:spacing w:after="0"/>
        <w:ind w:left="0"/>
        <w:jc w:val="both"/>
      </w:pPr>
      <w:r>
        <w:rPr>
          <w:rFonts w:ascii="Times New Roman"/>
          <w:b w:val="false"/>
          <w:i w:val="false"/>
          <w:color w:val="000000"/>
          <w:sz w:val="28"/>
        </w:rPr>
        <w:t>
      Банк деректемелері:</w:t>
      </w:r>
    </w:p>
    <w:bookmarkEnd w:id="370"/>
    <w:bookmarkStart w:name="z479" w:id="371"/>
    <w:p>
      <w:pPr>
        <w:spacing w:after="0"/>
        <w:ind w:left="0"/>
        <w:jc w:val="both"/>
      </w:pPr>
      <w:r>
        <w:rPr>
          <w:rFonts w:ascii="Times New Roman"/>
          <w:b w:val="false"/>
          <w:i w:val="false"/>
          <w:color w:val="000000"/>
          <w:sz w:val="28"/>
        </w:rPr>
        <w:t>
      Банктің атауы __________________</w:t>
      </w:r>
    </w:p>
    <w:bookmarkEnd w:id="371"/>
    <w:bookmarkStart w:name="z480" w:id="372"/>
    <w:p>
      <w:pPr>
        <w:spacing w:after="0"/>
        <w:ind w:left="0"/>
        <w:jc w:val="both"/>
      </w:pPr>
      <w:r>
        <w:rPr>
          <w:rFonts w:ascii="Times New Roman"/>
          <w:b w:val="false"/>
          <w:i w:val="false"/>
          <w:color w:val="000000"/>
          <w:sz w:val="28"/>
        </w:rPr>
        <w:t>
      Банк шотының нөмірі __________________</w:t>
      </w:r>
    </w:p>
    <w:bookmarkEnd w:id="372"/>
    <w:bookmarkStart w:name="z481" w:id="373"/>
    <w:p>
      <w:pPr>
        <w:spacing w:after="0"/>
        <w:ind w:left="0"/>
        <w:jc w:val="both"/>
      </w:pPr>
      <w:r>
        <w:rPr>
          <w:rFonts w:ascii="Times New Roman"/>
          <w:b w:val="false"/>
          <w:i w:val="false"/>
          <w:color w:val="000000"/>
          <w:sz w:val="28"/>
        </w:rPr>
        <w:t>
      Шот түрі: ағымдағы __________________</w:t>
      </w:r>
    </w:p>
    <w:bookmarkEnd w:id="373"/>
    <w:bookmarkStart w:name="z482" w:id="374"/>
    <w:p>
      <w:pPr>
        <w:spacing w:after="0"/>
        <w:ind w:left="0"/>
        <w:jc w:val="both"/>
      </w:pPr>
      <w:r>
        <w:rPr>
          <w:rFonts w:ascii="Times New Roman"/>
          <w:b w:val="false"/>
          <w:i w:val="false"/>
          <w:color w:val="000000"/>
          <w:sz w:val="28"/>
        </w:rPr>
        <w:t>
      Өтініш берушінің байланыс деректері:</w:t>
      </w:r>
    </w:p>
    <w:bookmarkEnd w:id="374"/>
    <w:bookmarkStart w:name="z483" w:id="375"/>
    <w:p>
      <w:pPr>
        <w:spacing w:after="0"/>
        <w:ind w:left="0"/>
        <w:jc w:val="both"/>
      </w:pPr>
      <w:r>
        <w:rPr>
          <w:rFonts w:ascii="Times New Roman"/>
          <w:b w:val="false"/>
          <w:i w:val="false"/>
          <w:color w:val="000000"/>
          <w:sz w:val="28"/>
        </w:rPr>
        <w:t>
      Телефон ______Ұялы телефон ______ E-mail_______</w:t>
      </w:r>
    </w:p>
    <w:bookmarkEnd w:id="375"/>
    <w:bookmarkStart w:name="z484" w:id="376"/>
    <w:p>
      <w:pPr>
        <w:spacing w:after="0"/>
        <w:ind w:left="0"/>
        <w:jc w:val="both"/>
      </w:pPr>
      <w:r>
        <w:rPr>
          <w:rFonts w:ascii="Times New Roman"/>
          <w:b w:val="false"/>
          <w:i w:val="false"/>
          <w:color w:val="000000"/>
          <w:sz w:val="28"/>
        </w:rPr>
        <w:t>
      Ұсынылған мәліметтердің дәйектілігіне жауапкершілікте боламын.</w:t>
      </w:r>
    </w:p>
    <w:bookmarkEnd w:id="376"/>
    <w:bookmarkStart w:name="z485" w:id="377"/>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келісім беремін.</w:t>
      </w:r>
    </w:p>
    <w:bookmarkEnd w:id="377"/>
    <w:bookmarkStart w:name="z486" w:id="378"/>
    <w:p>
      <w:pPr>
        <w:spacing w:after="0"/>
        <w:ind w:left="0"/>
        <w:jc w:val="both"/>
      </w:pPr>
      <w:r>
        <w:rPr>
          <w:rFonts w:ascii="Times New Roman"/>
          <w:b w:val="false"/>
          <w:i w:val="false"/>
          <w:color w:val="000000"/>
          <w:sz w:val="28"/>
        </w:rPr>
        <w:t>
      Мүгедектігі бар балаларды үйде оқытуға жұмсалған шығындарды өтеу бойынша төлемді алу үшін қажетті екінші деңгейдегі банктердегі, Қаржы нарығын реттеу және қадағалау жөніндегі уәкілетті органның және қаржы ұйымдарының банк операцияларының тиісті түрлеріне лицензиясы бар ұйымдардағы, "Қазпошта" акционерлік қоғамының аумақтық бөлімшелеріндегі өзімнің банк шотының иесі ретінде және шоттарымның нөмірлері туралы мәліметтерді алуға келісім беремін.</w:t>
      </w:r>
    </w:p>
    <w:bookmarkEnd w:id="378"/>
    <w:bookmarkStart w:name="z487" w:id="379"/>
    <w:p>
      <w:pPr>
        <w:spacing w:after="0"/>
        <w:ind w:left="0"/>
        <w:jc w:val="both"/>
      </w:pPr>
      <w:r>
        <w:rPr>
          <w:rFonts w:ascii="Times New Roman"/>
          <w:b w:val="false"/>
          <w:i w:val="false"/>
          <w:color w:val="000000"/>
          <w:sz w:val="28"/>
        </w:rPr>
        <w:t>
      Тұрғылықты мекенжайымның (оның ішінде Қазақстан Республикасынан тыс жерлерге шығу), анкеталық деректердің, банк деректемелерінің өзгергені туралы барлық өзгерістер жөнінде он жұмыс күні ішінде Мемлекетттік корпорация бөлімшесіне хабарлауға міндеттенемін.</w:t>
      </w:r>
    </w:p>
    <w:bookmarkEnd w:id="379"/>
    <w:bookmarkStart w:name="z488" w:id="380"/>
    <w:p>
      <w:pPr>
        <w:spacing w:after="0"/>
        <w:ind w:left="0"/>
        <w:jc w:val="both"/>
      </w:pPr>
      <w:r>
        <w:rPr>
          <w:rFonts w:ascii="Times New Roman"/>
          <w:b w:val="false"/>
          <w:i w:val="false"/>
          <w:color w:val="000000"/>
          <w:sz w:val="28"/>
        </w:rPr>
        <w:t>
      Мемлекеттік бюджеттен төленетін әлеуметтік төлемдерді аудару үшін бөлек банк шотын ашу мүмкіндігі туралы, сондай-ақ, мұндай шотта болатын ақшаға үшінші тұлғалардың өндіріп алуына жол берілмейтіні туралы хабардар етілді.</w:t>
      </w:r>
    </w:p>
    <w:bookmarkEnd w:id="380"/>
    <w:bookmarkStart w:name="z489" w:id="381"/>
    <w:p>
      <w:pPr>
        <w:spacing w:after="0"/>
        <w:ind w:left="0"/>
        <w:jc w:val="both"/>
      </w:pPr>
      <w:r>
        <w:rPr>
          <w:rFonts w:ascii="Times New Roman"/>
          <w:b w:val="false"/>
          <w:i w:val="false"/>
          <w:color w:val="000000"/>
          <w:sz w:val="28"/>
        </w:rPr>
        <w:t>
      Өтініш берушінің электрондық цифрлық қолтаңбасы __________________</w:t>
      </w:r>
    </w:p>
    <w:bookmarkEnd w:id="381"/>
    <w:bookmarkStart w:name="z490" w:id="382"/>
    <w:p>
      <w:pPr>
        <w:spacing w:after="0"/>
        <w:ind w:left="0"/>
        <w:jc w:val="both"/>
      </w:pPr>
      <w:r>
        <w:rPr>
          <w:rFonts w:ascii="Times New Roman"/>
          <w:b w:val="false"/>
          <w:i w:val="false"/>
          <w:color w:val="000000"/>
          <w:sz w:val="28"/>
        </w:rPr>
        <w:t>
      Өтінішті қол қойған күні мен уақыты:</w:t>
      </w:r>
    </w:p>
    <w:bookmarkEnd w:id="382"/>
    <w:bookmarkStart w:name="z491" w:id="383"/>
    <w:p>
      <w:pPr>
        <w:spacing w:after="0"/>
        <w:ind w:left="0"/>
        <w:jc w:val="both"/>
      </w:pPr>
      <w:r>
        <w:rPr>
          <w:rFonts w:ascii="Times New Roman"/>
          <w:b w:val="false"/>
          <w:i w:val="false"/>
          <w:color w:val="000000"/>
          <w:sz w:val="28"/>
        </w:rPr>
        <w:t>
      20 ____ жылғы "___" ______ ____ сағат ____ минут ____ секунд</w:t>
      </w:r>
    </w:p>
    <w:bookmarkEnd w:id="3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9-қосымша</w:t>
            </w:r>
            <w:r>
              <w:br/>
            </w:r>
            <w:r>
              <w:rPr>
                <w:rFonts w:ascii="Times New Roman"/>
                <w:b w:val="false"/>
                <w:i w:val="false"/>
                <w:color w:val="000000"/>
                <w:sz w:val="20"/>
              </w:rPr>
              <w:t>"Мүгедектігі бар балаларды</w:t>
            </w:r>
            <w:r>
              <w:br/>
            </w:r>
            <w:r>
              <w:rPr>
                <w:rFonts w:ascii="Times New Roman"/>
                <w:b w:val="false"/>
                <w:i w:val="false"/>
                <w:color w:val="000000"/>
                <w:sz w:val="20"/>
              </w:rPr>
              <w:t>үйде оқытуға жұмсалған</w:t>
            </w:r>
            <w:r>
              <w:br/>
            </w:r>
            <w:r>
              <w:rPr>
                <w:rFonts w:ascii="Times New Roman"/>
                <w:b w:val="false"/>
                <w:i w:val="false"/>
                <w:color w:val="000000"/>
                <w:sz w:val="20"/>
              </w:rPr>
              <w:t>шығындарды өтеу"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3-қосымша</w:t>
            </w:r>
          </w:p>
        </w:tc>
      </w:tr>
    </w:tbl>
    <w:bookmarkStart w:name="z493" w:id="384"/>
    <w:p>
      <w:pPr>
        <w:spacing w:after="0"/>
        <w:ind w:left="0"/>
        <w:jc w:val="left"/>
      </w:pPr>
      <w:r>
        <w:rPr>
          <w:rFonts w:ascii="Times New Roman"/>
          <w:b/>
          <w:i w:val="false"/>
          <w:color w:val="000000"/>
        </w:rPr>
        <w:t xml:space="preserve"> "Мүгедектігі бар балаларды үйде оқытуға жұмсалған шығындарды өтеу" мемлекеттік қызмет көрсетуге қойылатын негізгі талаптар тізбесі</w:t>
      </w:r>
    </w:p>
    <w:bookmarkEnd w:id="3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балаларды үйде оқытуға жұмсалған шығындарды өтеу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облыстық маңызы бар аудандардың,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385"/>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bookmarkEnd w:id="385"/>
          <w:p>
            <w:pPr>
              <w:spacing w:after="20"/>
              <w:ind w:left="20"/>
              <w:jc w:val="both"/>
            </w:pPr>
            <w:r>
              <w:rPr>
                <w:rFonts w:ascii="Times New Roman"/>
                <w:b w:val="false"/>
                <w:i w:val="false"/>
                <w:color w:val="000000"/>
                <w:sz w:val="20"/>
              </w:rPr>
              <w:t>
2) www.egov.kz "цифрлық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386"/>
          <w:p>
            <w:pPr>
              <w:spacing w:after="20"/>
              <w:ind w:left="20"/>
              <w:jc w:val="both"/>
            </w:pPr>
            <w:r>
              <w:rPr>
                <w:rFonts w:ascii="Times New Roman"/>
                <w:b w:val="false"/>
                <w:i w:val="false"/>
                <w:color w:val="000000"/>
                <w:sz w:val="20"/>
              </w:rPr>
              <w:t>
Мемлекеттік қызмет көрсету мерзімі:</w:t>
            </w:r>
          </w:p>
          <w:bookmarkEnd w:id="386"/>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корпорацияға, порталға жүгінген кезде – көрсетілетін қызметті беруші құжаттар топтамасын тіркеген күннен бастап – 8 (сегіз)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құжаттардың топтамасын Мемлекеттік корпорацияға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балаларды үйде оқытуға жұмсалған шығындарды өтеу" мемлекеттік қызметін көрсету қағидаларына (бұдан әрі – Қағидалар) 6-қосымшаға сәйкес нысан бойынша төлемді тағайындау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387"/>
          <w:p>
            <w:pPr>
              <w:spacing w:after="20"/>
              <w:ind w:left="20"/>
              <w:jc w:val="both"/>
            </w:pPr>
            <w:r>
              <w:rPr>
                <w:rFonts w:ascii="Times New Roman"/>
                <w:b w:val="false"/>
                <w:i w:val="false"/>
                <w:color w:val="000000"/>
                <w:sz w:val="20"/>
              </w:rPr>
              <w:t>
1) Мемлекеттік корпорацияның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жеделдетіп қызмет көрсетусіз, көрсетілетін қызметті алушының тіркелген жері бойынша "электрондық кезек" тәртібімен жүзеге асырылады, портал арқылы электрондық кезекті броньдауға болады.</w:t>
            </w:r>
          </w:p>
          <w:bookmarkEnd w:id="387"/>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 w:id="388"/>
          <w:p>
            <w:pPr>
              <w:spacing w:after="20"/>
              <w:ind w:left="20"/>
              <w:jc w:val="both"/>
            </w:pPr>
            <w:r>
              <w:rPr>
                <w:rFonts w:ascii="Times New Roman"/>
                <w:b w:val="false"/>
                <w:i w:val="false"/>
                <w:color w:val="000000"/>
                <w:sz w:val="20"/>
              </w:rPr>
              <w:t>
Мемлекеттік корпорацияға немесе порталға мемлекеттік қызметті көрсету үшін Қағидаларға 1 немесе 2-қосымшаларға сәйкес нысан бойынша өтініш берген кезде сәйкестендіру үшін өзімен бірге жеке басын куәландыратын құжаты болуы тиіс. Жеке басын куәландыратын құжаттың, баланың (балалардың) туу туралы куәлігі (куәліктері) немесе азаматтық хал актілерін жазу органдары берген туу туралы актілік жазбадан үзінді көшірме немесе азаматтық хал актілерін тіркеу органдарымен берілген азаматтық хал актілерін тіркеу туралы анықтама, неке қию (ерлі-зайыптылық), некені бұзу туралы куәлік; балаға қамқоршылық (қорғаншылық) белгіленгенін растайтын құжат немесе туу туралы актілік жазбадан бала асырап алу туралы мәліметтер, тұрақты тұрғылықты жері бойынша тіркелгенін растайтын құжаттың, оқу орнынан мүгедектігі бар баланың үйде оқитындығын растайтын мәлімет, дәрігерлік-консультациялық комиссия қорытындысының мәліметтері, банктік шоттың нөмірі туралы, өтініште көрсетілген мүгедектігі туралы анықтама мәліметтерін тиісті мемлекеттік цифрлық жүйелерден "цифрлық үкіметтің" шлюзі арқылы алады. Цифрлық жүйелерде мәліметтер болмаған кезде өтініш беруші келесі құжаттарды қоса береді:</w:t>
            </w:r>
          </w:p>
          <w:bookmarkEnd w:id="388"/>
          <w:p>
            <w:pPr>
              <w:spacing w:after="20"/>
              <w:ind w:left="20"/>
              <w:jc w:val="both"/>
            </w:pPr>
            <w:r>
              <w:rPr>
                <w:rFonts w:ascii="Times New Roman"/>
                <w:b w:val="false"/>
                <w:i w:val="false"/>
                <w:color w:val="000000"/>
                <w:sz w:val="20"/>
              </w:rPr>
              <w:t>
</w:t>
            </w:r>
            <w:r>
              <w:rPr>
                <w:rFonts w:ascii="Times New Roman"/>
                <w:b w:val="false"/>
                <w:i w:val="false"/>
                <w:color w:val="000000"/>
                <w:sz w:val="20"/>
              </w:rPr>
              <w:t>1) дәрігерлік-консультациялық комиссияның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мүгедектігі бар баланы үйде оқыту фактісін растайтын оқу орнынан анықтама. Құжаттарды салыстыру үшін түпнұсқасы және көшірмесі беріледі, құжаттардың түпнұсқасы көрсетілетін қызметті алушыға қайтарылады. 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2-қосымшаға сәйкес нысанда көрсетілетін қызметті алушының электрондық цифрлық қолтаңбамен куәландырылған электрондық құжат нысанындағы мүгедектігі бар балаларды үйде оқытуға жұмсалған шығындарды өтеу үшін өтініш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дәрігерлік-консультациялық комиссия қорытындысының электрондық көшірмесі;</w:t>
            </w:r>
          </w:p>
          <w:p>
            <w:pPr>
              <w:spacing w:after="20"/>
              <w:ind w:left="20"/>
              <w:jc w:val="both"/>
            </w:pPr>
            <w:r>
              <w:rPr>
                <w:rFonts w:ascii="Times New Roman"/>
                <w:b w:val="false"/>
                <w:i w:val="false"/>
                <w:color w:val="000000"/>
                <w:sz w:val="20"/>
              </w:rPr>
              <w:t>
3) мүгедектігі бар баланы үйде оқыту фактісін растайтын оқу орнынан анықтаманың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389"/>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bookmarkEnd w:id="38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ұсынылған материалдардың, деректер мен мәліметтердің Қазақстан Республикасының нормативтік құқықтық актілерімен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 Өтініш беруші қолданылу мерзімі өткен құжаттарды және (немесе) құжаттардың толық емес топтамасын ұсынғанда өтініш берушіге Қағидаларға 5-қосымшаға сәйкес нысан бойынша төлем тағайындауға өтінішті қабылдаудан бас тарту туралы қолхат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390"/>
          <w:p>
            <w:pPr>
              <w:spacing w:after="20"/>
              <w:ind w:left="20"/>
              <w:jc w:val="both"/>
            </w:pPr>
            <w:r>
              <w:rPr>
                <w:rFonts w:ascii="Times New Roman"/>
                <w:b w:val="false"/>
                <w:i w:val="false"/>
                <w:color w:val="000000"/>
                <w:sz w:val="20"/>
              </w:rPr>
              <w:t>
1. Мемлекеттік қызмет көрсету орындарының мекенжайлары мынадай интернет-ресурстарда орналастырылған:</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 – www.enbek.gov.kz,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2.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8 800 080 77 77 Бірыңғай байланыс орталығы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3. Көрсетілетін қызметті алушының электрондық цифрлық қолтаңбасы болғанда төлем туралы ақпаратты портал арқылы электрондық нысанда алады. Көрсетілетін қызметті алушының мемлекеттік қызметті көрсету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10-қосымша</w:t>
            </w:r>
            <w:r>
              <w:br/>
            </w:r>
            <w:r>
              <w:rPr>
                <w:rFonts w:ascii="Times New Roman"/>
                <w:b w:val="false"/>
                <w:i w:val="false"/>
                <w:color w:val="000000"/>
                <w:sz w:val="20"/>
              </w:rPr>
              <w:t>"Мүгедектігі бар балаларды</w:t>
            </w:r>
            <w:r>
              <w:br/>
            </w:r>
            <w:r>
              <w:rPr>
                <w:rFonts w:ascii="Times New Roman"/>
                <w:b w:val="false"/>
                <w:i w:val="false"/>
                <w:color w:val="000000"/>
                <w:sz w:val="20"/>
              </w:rPr>
              <w:t>үйде оқытуға жұмсалған</w:t>
            </w:r>
            <w:r>
              <w:br/>
            </w:r>
            <w:r>
              <w:rPr>
                <w:rFonts w:ascii="Times New Roman"/>
                <w:b w:val="false"/>
                <w:i w:val="false"/>
                <w:color w:val="000000"/>
                <w:sz w:val="20"/>
              </w:rPr>
              <w:t>шығындарды өтеу"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 (ол</w:t>
            </w:r>
            <w:r>
              <w:br/>
            </w:r>
            <w:r>
              <w:rPr>
                <w:rFonts w:ascii="Times New Roman"/>
                <w:b w:val="false"/>
                <w:i w:val="false"/>
                <w:color w:val="000000"/>
                <w:sz w:val="20"/>
              </w:rPr>
              <w:t>болған жағдайда)</w:t>
            </w:r>
            <w:r>
              <w:br/>
            </w:r>
            <w:r>
              <w:rPr>
                <w:rFonts w:ascii="Times New Roman"/>
                <w:b w:val="false"/>
                <w:i w:val="false"/>
                <w:color w:val="000000"/>
                <w:sz w:val="20"/>
              </w:rPr>
              <w:t>не көрсетілетін қызметті</w:t>
            </w:r>
            <w:r>
              <w:br/>
            </w:r>
            <w:r>
              <w:rPr>
                <w:rFonts w:ascii="Times New Roman"/>
                <w:b w:val="false"/>
                <w:i w:val="false"/>
                <w:color w:val="000000"/>
                <w:sz w:val="20"/>
              </w:rPr>
              <w:t>алушы ұйымының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алушының мекенжайы)</w:t>
            </w:r>
          </w:p>
        </w:tc>
      </w:tr>
    </w:tbl>
    <w:bookmarkStart w:name="z522" w:id="391"/>
    <w:p>
      <w:pPr>
        <w:spacing w:after="0"/>
        <w:ind w:left="0"/>
        <w:jc w:val="left"/>
      </w:pPr>
      <w:r>
        <w:rPr>
          <w:rFonts w:ascii="Times New Roman"/>
          <w:b/>
          <w:i w:val="false"/>
          <w:color w:val="000000"/>
        </w:rPr>
        <w:t xml:space="preserve"> Құжаттарды қабылдаудан бас тарту туралы қолхат</w:t>
      </w:r>
    </w:p>
    <w:bookmarkEnd w:id="391"/>
    <w:bookmarkStart w:name="z523" w:id="39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"Азаматтарға арналған үкімет "мемлекеттік корпорациясы" коммерциялық емес акционерлік қоғамы филиалының</w:t>
      </w:r>
    </w:p>
    <w:bookmarkEnd w:id="392"/>
    <w:bookmarkStart w:name="z524" w:id="393"/>
    <w:p>
      <w:pPr>
        <w:spacing w:after="0"/>
        <w:ind w:left="0"/>
        <w:jc w:val="both"/>
      </w:pPr>
      <w:r>
        <w:rPr>
          <w:rFonts w:ascii="Times New Roman"/>
          <w:b w:val="false"/>
          <w:i w:val="false"/>
          <w:color w:val="000000"/>
          <w:sz w:val="28"/>
        </w:rPr>
        <w:t>
      №_____________________________ бөлімі _______________________________</w:t>
      </w:r>
    </w:p>
    <w:bookmarkEnd w:id="393"/>
    <w:bookmarkStart w:name="z525" w:id="394"/>
    <w:p>
      <w:pPr>
        <w:spacing w:after="0"/>
        <w:ind w:left="0"/>
        <w:jc w:val="both"/>
      </w:pPr>
      <w:r>
        <w:rPr>
          <w:rFonts w:ascii="Times New Roman"/>
          <w:b w:val="false"/>
          <w:i w:val="false"/>
          <w:color w:val="000000"/>
          <w:sz w:val="28"/>
        </w:rPr>
        <w:t>
      (мекен-жайын көрсету)</w:t>
      </w:r>
    </w:p>
    <w:bookmarkEnd w:id="394"/>
    <w:bookmarkStart w:name="z526" w:id="395"/>
    <w:p>
      <w:pPr>
        <w:spacing w:after="0"/>
        <w:ind w:left="0"/>
        <w:jc w:val="both"/>
      </w:pPr>
      <w:r>
        <w:rPr>
          <w:rFonts w:ascii="Times New Roman"/>
          <w:b w:val="false"/>
          <w:i w:val="false"/>
          <w:color w:val="000000"/>
          <w:sz w:val="28"/>
        </w:rPr>
        <w:t xml:space="preserve">
      _________________________________ мемлекеттік қызмет көрсетуге құжаттарды </w:t>
      </w:r>
    </w:p>
    <w:bookmarkEnd w:id="395"/>
    <w:bookmarkStart w:name="z527" w:id="396"/>
    <w:p>
      <w:pPr>
        <w:spacing w:after="0"/>
        <w:ind w:left="0"/>
        <w:jc w:val="both"/>
      </w:pPr>
      <w:r>
        <w:rPr>
          <w:rFonts w:ascii="Times New Roman"/>
          <w:b w:val="false"/>
          <w:i w:val="false"/>
          <w:color w:val="000000"/>
          <w:sz w:val="28"/>
        </w:rPr>
        <w:t>
      қабылдаудан бас тартады.</w:t>
      </w:r>
    </w:p>
    <w:bookmarkEnd w:id="396"/>
    <w:bookmarkStart w:name="z528" w:id="397"/>
    <w:p>
      <w:pPr>
        <w:spacing w:after="0"/>
        <w:ind w:left="0"/>
        <w:jc w:val="both"/>
      </w:pPr>
      <w:r>
        <w:rPr>
          <w:rFonts w:ascii="Times New Roman"/>
          <w:b w:val="false"/>
          <w:i w:val="false"/>
          <w:color w:val="000000"/>
          <w:sz w:val="28"/>
        </w:rPr>
        <w:t xml:space="preserve">
      Тізбеге сәйкес құжаттардың және (немесе) қолданылу мерзімі өткен құжаттардың </w:t>
      </w:r>
    </w:p>
    <w:bookmarkEnd w:id="397"/>
    <w:bookmarkStart w:name="z529" w:id="398"/>
    <w:p>
      <w:pPr>
        <w:spacing w:after="0"/>
        <w:ind w:left="0"/>
        <w:jc w:val="both"/>
      </w:pPr>
      <w:r>
        <w:rPr>
          <w:rFonts w:ascii="Times New Roman"/>
          <w:b w:val="false"/>
          <w:i w:val="false"/>
          <w:color w:val="000000"/>
          <w:sz w:val="28"/>
        </w:rPr>
        <w:t>
      толық топтамасы, атап айтқанда:</w:t>
      </w:r>
    </w:p>
    <w:bookmarkEnd w:id="398"/>
    <w:bookmarkStart w:name="z530" w:id="399"/>
    <w:p>
      <w:pPr>
        <w:spacing w:after="0"/>
        <w:ind w:left="0"/>
        <w:jc w:val="both"/>
      </w:pPr>
      <w:r>
        <w:rPr>
          <w:rFonts w:ascii="Times New Roman"/>
          <w:b w:val="false"/>
          <w:i w:val="false"/>
          <w:color w:val="000000"/>
          <w:sz w:val="28"/>
        </w:rPr>
        <w:t>
      Құжаттардың атауы:</w:t>
      </w:r>
    </w:p>
    <w:bookmarkEnd w:id="399"/>
    <w:bookmarkStart w:name="z531" w:id="400"/>
    <w:p>
      <w:pPr>
        <w:spacing w:after="0"/>
        <w:ind w:left="0"/>
        <w:jc w:val="both"/>
      </w:pPr>
      <w:r>
        <w:rPr>
          <w:rFonts w:ascii="Times New Roman"/>
          <w:b w:val="false"/>
          <w:i w:val="false"/>
          <w:color w:val="000000"/>
          <w:sz w:val="28"/>
        </w:rPr>
        <w:t>
      1) ________________________________________;</w:t>
      </w:r>
    </w:p>
    <w:bookmarkEnd w:id="400"/>
    <w:bookmarkStart w:name="z532" w:id="401"/>
    <w:p>
      <w:pPr>
        <w:spacing w:after="0"/>
        <w:ind w:left="0"/>
        <w:jc w:val="both"/>
      </w:pPr>
      <w:r>
        <w:rPr>
          <w:rFonts w:ascii="Times New Roman"/>
          <w:b w:val="false"/>
          <w:i w:val="false"/>
          <w:color w:val="000000"/>
          <w:sz w:val="28"/>
        </w:rPr>
        <w:t>
      2) ________________________________________;</w:t>
      </w:r>
    </w:p>
    <w:bookmarkEnd w:id="401"/>
    <w:bookmarkStart w:name="z533" w:id="402"/>
    <w:p>
      <w:pPr>
        <w:spacing w:after="0"/>
        <w:ind w:left="0"/>
        <w:jc w:val="both"/>
      </w:pPr>
      <w:r>
        <w:rPr>
          <w:rFonts w:ascii="Times New Roman"/>
          <w:b w:val="false"/>
          <w:i w:val="false"/>
          <w:color w:val="000000"/>
          <w:sz w:val="28"/>
        </w:rPr>
        <w:t>
      3) ________________________________________</w:t>
      </w:r>
    </w:p>
    <w:bookmarkEnd w:id="402"/>
    <w:bookmarkStart w:name="z534" w:id="403"/>
    <w:p>
      <w:pPr>
        <w:spacing w:after="0"/>
        <w:ind w:left="0"/>
        <w:jc w:val="both"/>
      </w:pPr>
      <w:r>
        <w:rPr>
          <w:rFonts w:ascii="Times New Roman"/>
          <w:b w:val="false"/>
          <w:i w:val="false"/>
          <w:color w:val="000000"/>
          <w:sz w:val="28"/>
        </w:rPr>
        <w:t>
      Осы қолхат әр тарапқа бір-бірден 2 данада жасалды.</w:t>
      </w:r>
    </w:p>
    <w:bookmarkEnd w:id="403"/>
    <w:bookmarkStart w:name="z535" w:id="404"/>
    <w:p>
      <w:pPr>
        <w:spacing w:after="0"/>
        <w:ind w:left="0"/>
        <w:jc w:val="both"/>
      </w:pPr>
      <w:r>
        <w:rPr>
          <w:rFonts w:ascii="Times New Roman"/>
          <w:b w:val="false"/>
          <w:i w:val="false"/>
          <w:color w:val="000000"/>
          <w:sz w:val="28"/>
        </w:rPr>
        <w:t>
      _______________________________________________________________</w:t>
      </w:r>
    </w:p>
    <w:bookmarkEnd w:id="404"/>
    <w:bookmarkStart w:name="z536" w:id="405"/>
    <w:p>
      <w:pPr>
        <w:spacing w:after="0"/>
        <w:ind w:left="0"/>
        <w:jc w:val="both"/>
      </w:pPr>
      <w:r>
        <w:rPr>
          <w:rFonts w:ascii="Times New Roman"/>
          <w:b w:val="false"/>
          <w:i w:val="false"/>
          <w:color w:val="000000"/>
          <w:sz w:val="28"/>
        </w:rPr>
        <w:t xml:space="preserve">
      (Мемлекеттік корпорация қызметкерінің тегі, аты, әкесінің аты (ол болған жағдайда) </w:t>
      </w:r>
    </w:p>
    <w:bookmarkEnd w:id="405"/>
    <w:bookmarkStart w:name="z537" w:id="406"/>
    <w:p>
      <w:pPr>
        <w:spacing w:after="0"/>
        <w:ind w:left="0"/>
        <w:jc w:val="both"/>
      </w:pPr>
      <w:r>
        <w:rPr>
          <w:rFonts w:ascii="Times New Roman"/>
          <w:b w:val="false"/>
          <w:i w:val="false"/>
          <w:color w:val="000000"/>
          <w:sz w:val="28"/>
        </w:rPr>
        <w:t>
      қолы)</w:t>
      </w:r>
    </w:p>
    <w:bookmarkEnd w:id="406"/>
    <w:bookmarkStart w:name="z538" w:id="407"/>
    <w:p>
      <w:pPr>
        <w:spacing w:after="0"/>
        <w:ind w:left="0"/>
        <w:jc w:val="both"/>
      </w:pPr>
      <w:r>
        <w:rPr>
          <w:rFonts w:ascii="Times New Roman"/>
          <w:b w:val="false"/>
          <w:i w:val="false"/>
          <w:color w:val="000000"/>
          <w:sz w:val="28"/>
        </w:rPr>
        <w:t>
      Орындаушы: __________________________________________________</w:t>
      </w:r>
    </w:p>
    <w:bookmarkEnd w:id="407"/>
    <w:bookmarkStart w:name="z539" w:id="408"/>
    <w:p>
      <w:pPr>
        <w:spacing w:after="0"/>
        <w:ind w:left="0"/>
        <w:jc w:val="both"/>
      </w:pPr>
      <w:r>
        <w:rPr>
          <w:rFonts w:ascii="Times New Roman"/>
          <w:b w:val="false"/>
          <w:i w:val="false"/>
          <w:color w:val="000000"/>
          <w:sz w:val="28"/>
        </w:rPr>
        <w:t>
      Тегі, аты, әкесінің аты (ол болған жағдайда)</w:t>
      </w:r>
    </w:p>
    <w:bookmarkEnd w:id="408"/>
    <w:bookmarkStart w:name="z540" w:id="409"/>
    <w:p>
      <w:pPr>
        <w:spacing w:after="0"/>
        <w:ind w:left="0"/>
        <w:jc w:val="both"/>
      </w:pPr>
      <w:r>
        <w:rPr>
          <w:rFonts w:ascii="Times New Roman"/>
          <w:b w:val="false"/>
          <w:i w:val="false"/>
          <w:color w:val="000000"/>
          <w:sz w:val="28"/>
        </w:rPr>
        <w:t>
      Телефон__________</w:t>
      </w:r>
    </w:p>
    <w:bookmarkEnd w:id="409"/>
    <w:bookmarkStart w:name="z541" w:id="410"/>
    <w:p>
      <w:pPr>
        <w:spacing w:after="0"/>
        <w:ind w:left="0"/>
        <w:jc w:val="both"/>
      </w:pPr>
      <w:r>
        <w:rPr>
          <w:rFonts w:ascii="Times New Roman"/>
          <w:b w:val="false"/>
          <w:i w:val="false"/>
          <w:color w:val="000000"/>
          <w:sz w:val="28"/>
        </w:rPr>
        <w:t>
      Алды: __________________________________________________</w:t>
      </w:r>
    </w:p>
    <w:bookmarkEnd w:id="410"/>
    <w:bookmarkStart w:name="z542" w:id="411"/>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 қолы</w:t>
      </w:r>
    </w:p>
    <w:bookmarkEnd w:id="411"/>
    <w:bookmarkStart w:name="z543" w:id="412"/>
    <w:p>
      <w:pPr>
        <w:spacing w:after="0"/>
        <w:ind w:left="0"/>
        <w:jc w:val="both"/>
      </w:pPr>
      <w:r>
        <w:rPr>
          <w:rFonts w:ascii="Times New Roman"/>
          <w:b w:val="false"/>
          <w:i w:val="false"/>
          <w:color w:val="000000"/>
          <w:sz w:val="28"/>
        </w:rPr>
        <w:t>
      "___" _________ 20__ жыл</w:t>
      </w:r>
    </w:p>
    <w:bookmarkEnd w:id="4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11-қосымша</w:t>
            </w:r>
            <w:r>
              <w:br/>
            </w:r>
            <w:r>
              <w:rPr>
                <w:rFonts w:ascii="Times New Roman"/>
                <w:b w:val="false"/>
                <w:i w:val="false"/>
                <w:color w:val="000000"/>
                <w:sz w:val="20"/>
              </w:rPr>
              <w:t>"Банкроттық салдарынан</w:t>
            </w:r>
            <w:r>
              <w:br/>
            </w:r>
            <w:r>
              <w:rPr>
                <w:rFonts w:ascii="Times New Roman"/>
                <w:b w:val="false"/>
                <w:i w:val="false"/>
                <w:color w:val="000000"/>
                <w:sz w:val="20"/>
              </w:rPr>
              <w:t>таратылған заңды тұлғалар</w:t>
            </w:r>
            <w:r>
              <w:br/>
            </w:r>
            <w:r>
              <w:rPr>
                <w:rFonts w:ascii="Times New Roman"/>
                <w:b w:val="false"/>
                <w:i w:val="false"/>
                <w:color w:val="000000"/>
                <w:sz w:val="20"/>
              </w:rPr>
              <w:t>қызметкерлердің өмірі мен</w:t>
            </w:r>
            <w:r>
              <w:br/>
            </w:r>
            <w:r>
              <w:rPr>
                <w:rFonts w:ascii="Times New Roman"/>
                <w:b w:val="false"/>
                <w:i w:val="false"/>
                <w:color w:val="000000"/>
                <w:sz w:val="20"/>
              </w:rPr>
              <w:t>денсаулығына келтірген зиянды</w:t>
            </w:r>
            <w:r>
              <w:br/>
            </w:r>
            <w:r>
              <w:rPr>
                <w:rFonts w:ascii="Times New Roman"/>
                <w:b w:val="false"/>
                <w:i w:val="false"/>
                <w:color w:val="000000"/>
                <w:sz w:val="20"/>
              </w:rPr>
              <w:t>өтеу жөніндегі төлемдерді</w:t>
            </w:r>
            <w:r>
              <w:br/>
            </w:r>
            <w:r>
              <w:rPr>
                <w:rFonts w:ascii="Times New Roman"/>
                <w:b w:val="false"/>
                <w:i w:val="false"/>
                <w:color w:val="000000"/>
                <w:sz w:val="20"/>
              </w:rPr>
              <w:t>капиталдандыру кезеңі</w:t>
            </w:r>
            <w:r>
              <w:br/>
            </w:r>
            <w:r>
              <w:rPr>
                <w:rFonts w:ascii="Times New Roman"/>
                <w:b w:val="false"/>
                <w:i w:val="false"/>
                <w:color w:val="000000"/>
                <w:sz w:val="20"/>
              </w:rPr>
              <w:t>аяқталғаннан кейін Қазақстан</w:t>
            </w:r>
            <w:r>
              <w:br/>
            </w:r>
            <w:r>
              <w:rPr>
                <w:rFonts w:ascii="Times New Roman"/>
                <w:b w:val="false"/>
                <w:i w:val="false"/>
                <w:color w:val="000000"/>
                <w:sz w:val="20"/>
              </w:rPr>
              <w:t>Республикасының азаматтарына</w:t>
            </w:r>
            <w:r>
              <w:br/>
            </w:r>
            <w:r>
              <w:rPr>
                <w:rFonts w:ascii="Times New Roman"/>
                <w:b w:val="false"/>
                <w:i w:val="false"/>
                <w:color w:val="000000"/>
                <w:sz w:val="20"/>
              </w:rPr>
              <w:t>ай сайынғы төлемдер түрінде</w:t>
            </w:r>
            <w:r>
              <w:br/>
            </w:r>
            <w:r>
              <w:rPr>
                <w:rFonts w:ascii="Times New Roman"/>
                <w:b w:val="false"/>
                <w:i w:val="false"/>
                <w:color w:val="000000"/>
                <w:sz w:val="20"/>
              </w:rPr>
              <w:t>әлеуметтік көмекті тағайындау"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47" w:id="413"/>
    <w:p>
      <w:pPr>
        <w:spacing w:after="0"/>
        <w:ind w:left="0"/>
        <w:jc w:val="both"/>
      </w:pPr>
      <w:r>
        <w:rPr>
          <w:rFonts w:ascii="Times New Roman"/>
          <w:b w:val="false"/>
          <w:i w:val="false"/>
          <w:color w:val="000000"/>
          <w:sz w:val="28"/>
        </w:rPr>
        <w:t>
      Өңірдің коды</w:t>
      </w:r>
    </w:p>
    <w:bookmarkEnd w:id="413"/>
    <w:bookmarkStart w:name="z548" w:id="414"/>
    <w:p>
      <w:pPr>
        <w:spacing w:after="0"/>
        <w:ind w:left="0"/>
        <w:jc w:val="both"/>
      </w:pPr>
      <w:r>
        <w:rPr>
          <w:rFonts w:ascii="Times New Roman"/>
          <w:b w:val="false"/>
          <w:i w:val="false"/>
          <w:color w:val="000000"/>
          <w:sz w:val="28"/>
        </w:rPr>
        <w:t>
      __________________________</w:t>
      </w:r>
    </w:p>
    <w:bookmarkEnd w:id="414"/>
    <w:bookmarkStart w:name="z549" w:id="415"/>
    <w:p>
      <w:pPr>
        <w:spacing w:after="0"/>
        <w:ind w:left="0"/>
        <w:jc w:val="both"/>
      </w:pPr>
      <w:r>
        <w:rPr>
          <w:rFonts w:ascii="Times New Roman"/>
          <w:b w:val="false"/>
          <w:i w:val="false"/>
          <w:color w:val="000000"/>
          <w:sz w:val="28"/>
        </w:rPr>
        <w:t>
      Қазақстан Республикасы</w:t>
      </w:r>
    </w:p>
    <w:bookmarkEnd w:id="415"/>
    <w:bookmarkStart w:name="z550" w:id="416"/>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w:t>
      </w:r>
    </w:p>
    <w:bookmarkEnd w:id="416"/>
    <w:bookmarkStart w:name="z551" w:id="417"/>
    <w:p>
      <w:pPr>
        <w:spacing w:after="0"/>
        <w:ind w:left="0"/>
        <w:jc w:val="both"/>
      </w:pPr>
      <w:r>
        <w:rPr>
          <w:rFonts w:ascii="Times New Roman"/>
          <w:b w:val="false"/>
          <w:i w:val="false"/>
          <w:color w:val="000000"/>
          <w:sz w:val="28"/>
        </w:rPr>
        <w:t>
      ________________ облысы</w:t>
      </w:r>
    </w:p>
    <w:bookmarkEnd w:id="417"/>
    <w:bookmarkStart w:name="z552" w:id="418"/>
    <w:p>
      <w:pPr>
        <w:spacing w:after="0"/>
        <w:ind w:left="0"/>
        <w:jc w:val="both"/>
      </w:pPr>
      <w:r>
        <w:rPr>
          <w:rFonts w:ascii="Times New Roman"/>
          <w:b w:val="false"/>
          <w:i w:val="false"/>
          <w:color w:val="000000"/>
          <w:sz w:val="28"/>
        </w:rPr>
        <w:t>
      (қаласы) бойынша департаменті</w:t>
      </w:r>
    </w:p>
    <w:bookmarkEnd w:id="418"/>
    <w:bookmarkStart w:name="z553" w:id="419"/>
    <w:p>
      <w:pPr>
        <w:spacing w:after="0"/>
        <w:ind w:left="0"/>
        <w:jc w:val="left"/>
      </w:pPr>
      <w:r>
        <w:rPr>
          <w:rFonts w:ascii="Times New Roman"/>
          <w:b/>
          <w:i w:val="false"/>
          <w:color w:val="000000"/>
        </w:rPr>
        <w:t xml:space="preserve"> Ай сайынғы төлемдер түріндегі әлеуметтік көмекті тағайындауға өтініш</w:t>
      </w:r>
    </w:p>
    <w:bookmarkEnd w:id="419"/>
    <w:bookmarkStart w:name="z554" w:id="420"/>
    <w:p>
      <w:pPr>
        <w:spacing w:after="0"/>
        <w:ind w:left="0"/>
        <w:jc w:val="both"/>
      </w:pPr>
      <w:r>
        <w:rPr>
          <w:rFonts w:ascii="Times New Roman"/>
          <w:b w:val="false"/>
          <w:i w:val="false"/>
          <w:color w:val="000000"/>
          <w:sz w:val="28"/>
        </w:rPr>
        <w:t>
      Азамат ________________________________________</w:t>
      </w:r>
    </w:p>
    <w:bookmarkEnd w:id="420"/>
    <w:bookmarkStart w:name="z555" w:id="421"/>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421"/>
    <w:bookmarkStart w:name="z556" w:id="422"/>
    <w:p>
      <w:pPr>
        <w:spacing w:after="0"/>
        <w:ind w:left="0"/>
        <w:jc w:val="both"/>
      </w:pPr>
      <w:r>
        <w:rPr>
          <w:rFonts w:ascii="Times New Roman"/>
          <w:b w:val="false"/>
          <w:i w:val="false"/>
          <w:color w:val="000000"/>
          <w:sz w:val="28"/>
        </w:rPr>
        <w:t>
      Туған күні: "___" ________ ______ жылғы</w:t>
      </w:r>
    </w:p>
    <w:bookmarkEnd w:id="422"/>
    <w:bookmarkStart w:name="z557" w:id="423"/>
    <w:p>
      <w:pPr>
        <w:spacing w:after="0"/>
        <w:ind w:left="0"/>
        <w:jc w:val="both"/>
      </w:pPr>
      <w:r>
        <w:rPr>
          <w:rFonts w:ascii="Times New Roman"/>
          <w:b w:val="false"/>
          <w:i w:val="false"/>
          <w:color w:val="000000"/>
          <w:sz w:val="28"/>
        </w:rPr>
        <w:t>
      Жеке сәйкестендіру нөмірі: _______________________</w:t>
      </w:r>
    </w:p>
    <w:bookmarkEnd w:id="423"/>
    <w:bookmarkStart w:name="z558" w:id="424"/>
    <w:p>
      <w:pPr>
        <w:spacing w:after="0"/>
        <w:ind w:left="0"/>
        <w:jc w:val="both"/>
      </w:pPr>
      <w:r>
        <w:rPr>
          <w:rFonts w:ascii="Times New Roman"/>
          <w:b w:val="false"/>
          <w:i w:val="false"/>
          <w:color w:val="000000"/>
          <w:sz w:val="28"/>
        </w:rPr>
        <w:t>
      Жеке басын куәландыратын құжаттың түрі: _________________________</w:t>
      </w:r>
    </w:p>
    <w:bookmarkEnd w:id="424"/>
    <w:bookmarkStart w:name="z559" w:id="425"/>
    <w:p>
      <w:pPr>
        <w:spacing w:after="0"/>
        <w:ind w:left="0"/>
        <w:jc w:val="both"/>
      </w:pPr>
      <w:r>
        <w:rPr>
          <w:rFonts w:ascii="Times New Roman"/>
          <w:b w:val="false"/>
          <w:i w:val="false"/>
          <w:color w:val="000000"/>
          <w:sz w:val="28"/>
        </w:rPr>
        <w:t>
      Құжаттың сериясы:_______ құжаттың нөмірі:______ кім берген:________</w:t>
      </w:r>
    </w:p>
    <w:bookmarkEnd w:id="425"/>
    <w:bookmarkStart w:name="z560" w:id="426"/>
    <w:p>
      <w:pPr>
        <w:spacing w:after="0"/>
        <w:ind w:left="0"/>
        <w:jc w:val="both"/>
      </w:pPr>
      <w:r>
        <w:rPr>
          <w:rFonts w:ascii="Times New Roman"/>
          <w:b w:val="false"/>
          <w:i w:val="false"/>
          <w:color w:val="000000"/>
          <w:sz w:val="28"/>
        </w:rPr>
        <w:t>
      Берілген күні: "___" _____________ ______ жыл</w:t>
      </w:r>
    </w:p>
    <w:bookmarkEnd w:id="426"/>
    <w:bookmarkStart w:name="z561" w:id="427"/>
    <w:p>
      <w:pPr>
        <w:spacing w:after="0"/>
        <w:ind w:left="0"/>
        <w:jc w:val="both"/>
      </w:pPr>
      <w:r>
        <w:rPr>
          <w:rFonts w:ascii="Times New Roman"/>
          <w:b w:val="false"/>
          <w:i w:val="false"/>
          <w:color w:val="000000"/>
          <w:sz w:val="28"/>
        </w:rPr>
        <w:t>
      Тұрақты мекенжайы:_____________</w:t>
      </w:r>
    </w:p>
    <w:bookmarkEnd w:id="427"/>
    <w:bookmarkStart w:name="z562" w:id="428"/>
    <w:p>
      <w:pPr>
        <w:spacing w:after="0"/>
        <w:ind w:left="0"/>
        <w:jc w:val="both"/>
      </w:pPr>
      <w:r>
        <w:rPr>
          <w:rFonts w:ascii="Times New Roman"/>
          <w:b w:val="false"/>
          <w:i w:val="false"/>
          <w:color w:val="000000"/>
          <w:sz w:val="28"/>
        </w:rPr>
        <w:t>
      Облысы ____________________________________</w:t>
      </w:r>
    </w:p>
    <w:bookmarkEnd w:id="428"/>
    <w:bookmarkStart w:name="z563" w:id="429"/>
    <w:p>
      <w:pPr>
        <w:spacing w:after="0"/>
        <w:ind w:left="0"/>
        <w:jc w:val="both"/>
      </w:pPr>
      <w:r>
        <w:rPr>
          <w:rFonts w:ascii="Times New Roman"/>
          <w:b w:val="false"/>
          <w:i w:val="false"/>
          <w:color w:val="000000"/>
          <w:sz w:val="28"/>
        </w:rPr>
        <w:t>
      Қала (аудан)_________________ ауыл: ____________</w:t>
      </w:r>
    </w:p>
    <w:bookmarkEnd w:id="429"/>
    <w:bookmarkStart w:name="z564" w:id="430"/>
    <w:p>
      <w:pPr>
        <w:spacing w:after="0"/>
        <w:ind w:left="0"/>
        <w:jc w:val="both"/>
      </w:pPr>
      <w:r>
        <w:rPr>
          <w:rFonts w:ascii="Times New Roman"/>
          <w:b w:val="false"/>
          <w:i w:val="false"/>
          <w:color w:val="000000"/>
          <w:sz w:val="28"/>
        </w:rPr>
        <w:t>
      көше (шағын аудан) _________________ үй ______ пәтер ______</w:t>
      </w:r>
    </w:p>
    <w:bookmarkEnd w:id="430"/>
    <w:bookmarkStart w:name="z565" w:id="431"/>
    <w:p>
      <w:pPr>
        <w:spacing w:after="0"/>
        <w:ind w:left="0"/>
        <w:jc w:val="both"/>
      </w:pPr>
      <w:r>
        <w:rPr>
          <w:rFonts w:ascii="Times New Roman"/>
          <w:b w:val="false"/>
          <w:i w:val="false"/>
          <w:color w:val="000000"/>
          <w:sz w:val="28"/>
        </w:rPr>
        <w:t>
      Банк деректемелері:</w:t>
      </w:r>
    </w:p>
    <w:bookmarkEnd w:id="431"/>
    <w:bookmarkStart w:name="z566" w:id="432"/>
    <w:p>
      <w:pPr>
        <w:spacing w:after="0"/>
        <w:ind w:left="0"/>
        <w:jc w:val="both"/>
      </w:pPr>
      <w:r>
        <w:rPr>
          <w:rFonts w:ascii="Times New Roman"/>
          <w:b w:val="false"/>
          <w:i w:val="false"/>
          <w:color w:val="000000"/>
          <w:sz w:val="28"/>
        </w:rPr>
        <w:t>
      Банктің атауы___________________________</w:t>
      </w:r>
    </w:p>
    <w:bookmarkEnd w:id="432"/>
    <w:bookmarkStart w:name="z567" w:id="433"/>
    <w:p>
      <w:pPr>
        <w:spacing w:after="0"/>
        <w:ind w:left="0"/>
        <w:jc w:val="both"/>
      </w:pPr>
      <w:r>
        <w:rPr>
          <w:rFonts w:ascii="Times New Roman"/>
          <w:b w:val="false"/>
          <w:i w:val="false"/>
          <w:color w:val="000000"/>
          <w:sz w:val="28"/>
        </w:rPr>
        <w:t>
      Банктік шот: ____________________________</w:t>
      </w:r>
    </w:p>
    <w:bookmarkEnd w:id="433"/>
    <w:bookmarkStart w:name="z568" w:id="434"/>
    <w:p>
      <w:pPr>
        <w:spacing w:after="0"/>
        <w:ind w:left="0"/>
        <w:jc w:val="both"/>
      </w:pPr>
      <w:r>
        <w:rPr>
          <w:rFonts w:ascii="Times New Roman"/>
          <w:b w:val="false"/>
          <w:i w:val="false"/>
          <w:color w:val="000000"/>
          <w:sz w:val="28"/>
        </w:rPr>
        <w:t>
      Шот түрі: ағымдағы ________ карточкалық шот ________(қажеттісінің астын сызу)</w:t>
      </w:r>
    </w:p>
    <w:bookmarkEnd w:id="434"/>
    <w:bookmarkStart w:name="z569" w:id="435"/>
    <w:p>
      <w:pPr>
        <w:spacing w:after="0"/>
        <w:ind w:left="0"/>
        <w:jc w:val="both"/>
      </w:pPr>
      <w:r>
        <w:rPr>
          <w:rFonts w:ascii="Times New Roman"/>
          <w:b w:val="false"/>
          <w:i w:val="false"/>
          <w:color w:val="000000"/>
          <w:sz w:val="28"/>
        </w:rPr>
        <w:t>
      Маған бұрын зиянды өтеу үшін біржолғы сома капиталдандырылған және төленген кезеңнің аяқталуына байланысты ай сайынғы төлемдер түріндегі әлеуметтік көмекті тағайындауды (қайта бастауды) сұраймын.</w:t>
      </w:r>
    </w:p>
    <w:bookmarkEnd w:id="435"/>
    <w:bookmarkStart w:name="z570" w:id="436"/>
    <w:p>
      <w:pPr>
        <w:spacing w:after="0"/>
        <w:ind w:left="0"/>
        <w:jc w:val="both"/>
      </w:pPr>
      <w:r>
        <w:rPr>
          <w:rFonts w:ascii="Times New Roman"/>
          <w:b w:val="false"/>
          <w:i w:val="false"/>
          <w:color w:val="000000"/>
          <w:sz w:val="28"/>
        </w:rPr>
        <w:t>
      Ай сайынғы төлемдер түрінде төленетін әлеуметтік көмек мөлшерінің барлық өзгерістері, сондай-ақ тұрғылықты жерімнің (оның ішінде Қазақстан Республикасынан тыс жерлерге кету), анкеталық деректерімнің, банктік реквизиттерімнің өзгеруі туралы күнтізбелік 10 күн ішінде "Азаматтарға арналған үкімет" мемлекеттік корпорациясына хабарлауға міндеттенемін.</w:t>
      </w:r>
    </w:p>
    <w:bookmarkEnd w:id="436"/>
    <w:bookmarkStart w:name="z571" w:id="437"/>
    <w:p>
      <w:pPr>
        <w:spacing w:after="0"/>
        <w:ind w:left="0"/>
        <w:jc w:val="both"/>
      </w:pPr>
      <w:r>
        <w:rPr>
          <w:rFonts w:ascii="Times New Roman"/>
          <w:b w:val="false"/>
          <w:i w:val="false"/>
          <w:color w:val="000000"/>
          <w:sz w:val="28"/>
        </w:rPr>
        <w:t>
      "Азаматтарға арналған үкімет" мемлекеттік корпорациясының бөлімшесіне ұсынылған құжаттардың түпнұсқалығы үшін құқықтық жауапкершілікте боламын.</w:t>
      </w:r>
    </w:p>
    <w:bookmarkEnd w:id="437"/>
    <w:bookmarkStart w:name="z572" w:id="438"/>
    <w:p>
      <w:pPr>
        <w:spacing w:after="0"/>
        <w:ind w:left="0"/>
        <w:jc w:val="both"/>
      </w:pPr>
      <w:r>
        <w:rPr>
          <w:rFonts w:ascii="Times New Roman"/>
          <w:b w:val="false"/>
          <w:i w:val="false"/>
          <w:color w:val="000000"/>
          <w:sz w:val="28"/>
        </w:rPr>
        <w:t>
      Өтінішке қоса берілген құжаттардың тізбесі:</w:t>
      </w:r>
    </w:p>
    <w:bookmarkEnd w:id="4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3" w:id="439"/>
    <w:p>
      <w:pPr>
        <w:spacing w:after="0"/>
        <w:ind w:left="0"/>
        <w:jc w:val="both"/>
      </w:pPr>
      <w:r>
        <w:rPr>
          <w:rFonts w:ascii="Times New Roman"/>
          <w:b w:val="false"/>
          <w:i w:val="false"/>
          <w:color w:val="000000"/>
          <w:sz w:val="28"/>
        </w:rPr>
        <w:t>
      Төлем тағайындау үшін қажетті менің дербес деректерімді жинауға және өңдеуге келісім беремін.</w:t>
      </w:r>
    </w:p>
    <w:bookmarkEnd w:id="439"/>
    <w:bookmarkStart w:name="z574" w:id="440"/>
    <w:p>
      <w:pPr>
        <w:spacing w:after="0"/>
        <w:ind w:left="0"/>
        <w:jc w:val="both"/>
      </w:pPr>
      <w:r>
        <w:rPr>
          <w:rFonts w:ascii="Times New Roman"/>
          <w:b w:val="false"/>
          <w:i w:val="false"/>
          <w:color w:val="000000"/>
          <w:sz w:val="28"/>
        </w:rPr>
        <w:t>
      Бұрын капиталдандырылған және зиянды өтеуге біржолғы сома төленген кезеңнің аяқталуына байланысты ай сайынғы төлемдер түрінде әлеуметтік көмек тағайындау (тағайындаудан бас тарту) туралы шешім қабылдау туралы хабарламаға ұялы байланыстың абоненттік құрылғысына sms-хабарлама арқылы жіберуге келісім беремін.</w:t>
      </w:r>
    </w:p>
    <w:bookmarkEnd w:id="440"/>
    <w:bookmarkStart w:name="z575" w:id="441"/>
    <w:p>
      <w:pPr>
        <w:spacing w:after="0"/>
        <w:ind w:left="0"/>
        <w:jc w:val="both"/>
      </w:pPr>
      <w:r>
        <w:rPr>
          <w:rFonts w:ascii="Times New Roman"/>
          <w:b w:val="false"/>
          <w:i w:val="false"/>
          <w:color w:val="000000"/>
          <w:sz w:val="28"/>
        </w:rPr>
        <w:t>
      Мемлекеттік қызметті "Азаматтарға арналған үкімет" мемлекеттік корпорациясы арқылы алғанда цифрлық жүйелердегі заңмен қорғалатын құпияны құрайтын мәліметтерді пайдалануға келісім беремін.</w:t>
      </w:r>
    </w:p>
    <w:bookmarkEnd w:id="441"/>
    <w:bookmarkStart w:name="z576" w:id="442"/>
    <w:p>
      <w:pPr>
        <w:spacing w:after="0"/>
        <w:ind w:left="0"/>
        <w:jc w:val="both"/>
      </w:pPr>
      <w:r>
        <w:rPr>
          <w:rFonts w:ascii="Times New Roman"/>
          <w:b w:val="false"/>
          <w:i w:val="false"/>
          <w:color w:val="000000"/>
          <w:sz w:val="28"/>
        </w:rPr>
        <w:t>
      Өтініш берушінің байланыс деректері:</w:t>
      </w:r>
    </w:p>
    <w:bookmarkEnd w:id="442"/>
    <w:bookmarkStart w:name="z577" w:id="443"/>
    <w:p>
      <w:pPr>
        <w:spacing w:after="0"/>
        <w:ind w:left="0"/>
        <w:jc w:val="both"/>
      </w:pPr>
      <w:r>
        <w:rPr>
          <w:rFonts w:ascii="Times New Roman"/>
          <w:b w:val="false"/>
          <w:i w:val="false"/>
          <w:color w:val="000000"/>
          <w:sz w:val="28"/>
        </w:rPr>
        <w:t>
      Үй телефоны _______ мобильді телефон ________</w:t>
      </w:r>
    </w:p>
    <w:bookmarkEnd w:id="443"/>
    <w:bookmarkStart w:name="z578" w:id="444"/>
    <w:p>
      <w:pPr>
        <w:spacing w:after="0"/>
        <w:ind w:left="0"/>
        <w:jc w:val="both"/>
      </w:pPr>
      <w:r>
        <w:rPr>
          <w:rFonts w:ascii="Times New Roman"/>
          <w:b w:val="false"/>
          <w:i w:val="false"/>
          <w:color w:val="000000"/>
          <w:sz w:val="28"/>
        </w:rPr>
        <w:t>
      Е-маil ____________</w:t>
      </w:r>
    </w:p>
    <w:bookmarkEnd w:id="444"/>
    <w:bookmarkStart w:name="z579" w:id="445"/>
    <w:p>
      <w:pPr>
        <w:spacing w:after="0"/>
        <w:ind w:left="0"/>
        <w:jc w:val="both"/>
      </w:pPr>
      <w:r>
        <w:rPr>
          <w:rFonts w:ascii="Times New Roman"/>
          <w:b w:val="false"/>
          <w:i w:val="false"/>
          <w:color w:val="000000"/>
          <w:sz w:val="28"/>
        </w:rPr>
        <w:t>
      Өтініш беру күні: "____" __________ 20__ жыл. Өтініш берушінің қолы</w:t>
      </w:r>
    </w:p>
    <w:bookmarkEnd w:id="445"/>
    <w:bookmarkStart w:name="z580" w:id="446"/>
    <w:p>
      <w:pPr>
        <w:spacing w:after="0"/>
        <w:ind w:left="0"/>
        <w:jc w:val="both"/>
      </w:pPr>
      <w:r>
        <w:rPr>
          <w:rFonts w:ascii="Times New Roman"/>
          <w:b w:val="false"/>
          <w:i w:val="false"/>
          <w:color w:val="000000"/>
          <w:sz w:val="28"/>
        </w:rPr>
        <w:t>
      ______________________ ________________________________________________</w:t>
      </w:r>
    </w:p>
    <w:bookmarkEnd w:id="446"/>
    <w:bookmarkStart w:name="z581" w:id="447"/>
    <w:p>
      <w:pPr>
        <w:spacing w:after="0"/>
        <w:ind w:left="0"/>
        <w:jc w:val="both"/>
      </w:pPr>
      <w:r>
        <w:rPr>
          <w:rFonts w:ascii="Times New Roman"/>
          <w:b w:val="false"/>
          <w:i w:val="false"/>
          <w:color w:val="000000"/>
          <w:sz w:val="28"/>
        </w:rPr>
        <w:t>
      (қию сызығы)</w:t>
      </w:r>
    </w:p>
    <w:bookmarkEnd w:id="447"/>
    <w:bookmarkStart w:name="z582" w:id="448"/>
    <w:p>
      <w:pPr>
        <w:spacing w:after="0"/>
        <w:ind w:left="0"/>
        <w:jc w:val="both"/>
      </w:pPr>
      <w:r>
        <w:rPr>
          <w:rFonts w:ascii="Times New Roman"/>
          <w:b w:val="false"/>
          <w:i w:val="false"/>
          <w:color w:val="000000"/>
          <w:sz w:val="28"/>
        </w:rPr>
        <w:t>
      Азаматтың өтініші______________________________</w:t>
      </w:r>
    </w:p>
    <w:bookmarkEnd w:id="448"/>
    <w:bookmarkStart w:name="z583" w:id="449"/>
    <w:p>
      <w:pPr>
        <w:spacing w:after="0"/>
        <w:ind w:left="0"/>
        <w:jc w:val="both"/>
      </w:pPr>
      <w:r>
        <w:rPr>
          <w:rFonts w:ascii="Times New Roman"/>
          <w:b w:val="false"/>
          <w:i w:val="false"/>
          <w:color w:val="000000"/>
          <w:sz w:val="28"/>
        </w:rPr>
        <w:t>
      Құжаттарды қабылдау күні "___" __________ 20___ жыл № ________ болып тіркелді.</w:t>
      </w:r>
    </w:p>
    <w:bookmarkEnd w:id="449"/>
    <w:bookmarkStart w:name="z584" w:id="450"/>
    <w:p>
      <w:pPr>
        <w:spacing w:after="0"/>
        <w:ind w:left="0"/>
        <w:jc w:val="both"/>
      </w:pPr>
      <w:r>
        <w:rPr>
          <w:rFonts w:ascii="Times New Roman"/>
          <w:b w:val="false"/>
          <w:i w:val="false"/>
          <w:color w:val="000000"/>
          <w:sz w:val="28"/>
        </w:rPr>
        <w:t>
      __________________________________________</w:t>
      </w:r>
    </w:p>
    <w:bookmarkEnd w:id="450"/>
    <w:bookmarkStart w:name="z585" w:id="451"/>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bookmarkEnd w:id="4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26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196 Бұйрыққа 12-қосымша</w:t>
            </w:r>
            <w:r>
              <w:br/>
            </w:r>
            <w:r>
              <w:rPr>
                <w:rFonts w:ascii="Times New Roman"/>
                <w:b w:val="false"/>
                <w:i w:val="false"/>
                <w:color w:val="000000"/>
                <w:sz w:val="20"/>
              </w:rPr>
              <w:t>"Банкроттық салдарынан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таратылған заңды тұлғалар</w:t>
            </w:r>
            <w:r>
              <w:br/>
            </w:r>
            <w:r>
              <w:rPr>
                <w:rFonts w:ascii="Times New Roman"/>
                <w:b w:val="false"/>
                <w:i w:val="false"/>
                <w:color w:val="000000"/>
                <w:sz w:val="20"/>
              </w:rPr>
              <w:t>қызметкерлердің өмірі мен</w:t>
            </w:r>
            <w:r>
              <w:br/>
            </w:r>
            <w:r>
              <w:rPr>
                <w:rFonts w:ascii="Times New Roman"/>
                <w:b w:val="false"/>
                <w:i w:val="false"/>
                <w:color w:val="000000"/>
                <w:sz w:val="20"/>
              </w:rPr>
              <w:t>денсаулығына келтірген зиянды</w:t>
            </w:r>
            <w:r>
              <w:br/>
            </w:r>
            <w:r>
              <w:rPr>
                <w:rFonts w:ascii="Times New Roman"/>
                <w:b w:val="false"/>
                <w:i w:val="false"/>
                <w:color w:val="000000"/>
                <w:sz w:val="20"/>
              </w:rPr>
              <w:t>өтеу жөніндегі төлемдерді</w:t>
            </w:r>
            <w:r>
              <w:br/>
            </w:r>
            <w:r>
              <w:rPr>
                <w:rFonts w:ascii="Times New Roman"/>
                <w:b w:val="false"/>
                <w:i w:val="false"/>
                <w:color w:val="000000"/>
                <w:sz w:val="20"/>
              </w:rPr>
              <w:t>капиталдандыру кезеңі</w:t>
            </w:r>
            <w:r>
              <w:br/>
            </w:r>
            <w:r>
              <w:rPr>
                <w:rFonts w:ascii="Times New Roman"/>
                <w:b w:val="false"/>
                <w:i w:val="false"/>
                <w:color w:val="000000"/>
                <w:sz w:val="20"/>
              </w:rPr>
              <w:t>аяқталғаннан кейін Қазақстан</w:t>
            </w:r>
            <w:r>
              <w:br/>
            </w:r>
            <w:r>
              <w:rPr>
                <w:rFonts w:ascii="Times New Roman"/>
                <w:b w:val="false"/>
                <w:i w:val="false"/>
                <w:color w:val="000000"/>
                <w:sz w:val="20"/>
              </w:rPr>
              <w:t>Республикасының азаматтарына</w:t>
            </w:r>
            <w:r>
              <w:br/>
            </w:r>
            <w:r>
              <w:rPr>
                <w:rFonts w:ascii="Times New Roman"/>
                <w:b w:val="false"/>
                <w:i w:val="false"/>
                <w:color w:val="000000"/>
                <w:sz w:val="20"/>
              </w:rPr>
              <w:t>ай сайынғы төлемдер түрінде</w:t>
            </w:r>
            <w:r>
              <w:br/>
            </w:r>
            <w:r>
              <w:rPr>
                <w:rFonts w:ascii="Times New Roman"/>
                <w:b w:val="false"/>
                <w:i w:val="false"/>
                <w:color w:val="000000"/>
                <w:sz w:val="20"/>
              </w:rPr>
              <w:t>әлеуметтік көмекті тағайындау"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92" w:id="452"/>
    <w:p>
      <w:pPr>
        <w:spacing w:after="0"/>
        <w:ind w:left="0"/>
        <w:jc w:val="left"/>
      </w:pPr>
      <w:r>
        <w:rPr>
          <w:rFonts w:ascii="Times New Roman"/>
          <w:b/>
          <w:i w:val="false"/>
          <w:color w:val="000000"/>
        </w:rPr>
        <w:t xml:space="preserve"> "Банкроттық салдарынан таратылған заңды тұлғалар қызметкерлердің өмірі мен денсаулығына келтірген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тағайындау" мемлекеттік қызмет көрсетуге қойылатын негізгі талаптар тізбесі</w:t>
      </w:r>
    </w:p>
    <w:bookmarkEnd w:id="4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Банкроттық салдарынан таратылған заңды тұлғалар қызметкерлердің өмірі мен денсаулығына келтірген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Енбек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453"/>
          <w:p>
            <w:pPr>
              <w:spacing w:after="20"/>
              <w:ind w:left="20"/>
              <w:jc w:val="both"/>
            </w:pPr>
            <w:r>
              <w:rPr>
                <w:rFonts w:ascii="Times New Roman"/>
                <w:b w:val="false"/>
                <w:i w:val="false"/>
                <w:color w:val="000000"/>
                <w:sz w:val="20"/>
              </w:rPr>
              <w:t>
1) Мемлекеттік корпорацияға жүгінген кезде – құжаттар топтамасы тіркелген күннен бастап – 8 (сегіз) жұмыс күні.</w:t>
            </w:r>
          </w:p>
          <w:bookmarkEnd w:id="453"/>
          <w:p>
            <w:pPr>
              <w:spacing w:after="20"/>
              <w:ind w:left="20"/>
              <w:jc w:val="both"/>
            </w:pPr>
            <w:r>
              <w:rPr>
                <w:rFonts w:ascii="Times New Roman"/>
                <w:b w:val="false"/>
                <w:i w:val="false"/>
                <w:color w:val="000000"/>
                <w:sz w:val="20"/>
              </w:rPr>
              <w:t>
</w:t>
            </w:r>
            <w:r>
              <w:rPr>
                <w:rFonts w:ascii="Times New Roman"/>
                <w:b w:val="false"/>
                <w:i w:val="false"/>
                <w:color w:val="000000"/>
                <w:sz w:val="20"/>
              </w:rPr>
              <w:t>2) Мелекеттік корпорацияға құжаттар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көрсетілетін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сайынғы төлемдер түріндегі әлеуметтік көмекті тағайындау туралы хабарлама немесе осы тізбенің 9-тармағында көзделген негіздер бойынша мемлекеттік қызметті көрсетуден бас тарту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Қабылдау электрондық кезек тәртібімен, көрсетілетін қызметті алушының тіркелген жері бойынша, жеделдетілген қызмет көрсетусіз жүзеге асырылады, электрондық кезекті "цифрлық үкіметтің" веб-порталы арқылы броньдауға болады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454"/>
          <w:p>
            <w:pPr>
              <w:spacing w:after="20"/>
              <w:ind w:left="20"/>
              <w:jc w:val="both"/>
            </w:pPr>
            <w:r>
              <w:rPr>
                <w:rFonts w:ascii="Times New Roman"/>
                <w:b w:val="false"/>
                <w:i w:val="false"/>
                <w:color w:val="000000"/>
                <w:sz w:val="20"/>
              </w:rPr>
              <w:t>
Көрсетілетін қызметті алушы (немесе оның заңды өкілі немесе медициналық ұйымның қолдаухаты кезінде) мемлекеттік қызметті көрсету үшін жүгінген кезде Мемлекеттік корпорацияның бөлімшесіне мынадай құжаттарды ұсынады:</w:t>
            </w:r>
          </w:p>
          <w:bookmarkEnd w:id="454"/>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басын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Байқоңыр қаласының тұрғындары үшін – Байқоңыр қаласының тұрғын үй шаруашылығы азаматтарды есепке алу және тіркеу бөлімінің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ай сайынғы төлемдерді беру жөніндегі ұйымдағы банк шотының не қылмыстық-атқару жүйесі мекемесінің арнайы шотының нөмірі туралы мәліметтер;</w:t>
            </w:r>
          </w:p>
          <w:p>
            <w:pPr>
              <w:spacing w:after="20"/>
              <w:ind w:left="20"/>
              <w:jc w:val="both"/>
            </w:pPr>
            <w:r>
              <w:rPr>
                <w:rFonts w:ascii="Times New Roman"/>
                <w:b w:val="false"/>
                <w:i w:val="false"/>
                <w:color w:val="000000"/>
                <w:sz w:val="20"/>
              </w:rPr>
              <w:t>
4) капиталдандыру кезеңі, зиянды өтеу бойынша капиталдандырылған төлемдер сомасы туралы мәліметтерді қамтитын капиталдандырылған сомаларды алу құқығын растайтын (растайтын) сот актісінің (актілерінің) көшірмесі: мемлекеттен капиталдандырылған төлемдер сомасын алған кезде – мемлекетке зиянды өтеу есебіне капиталдандырылған төлемдерді төлеу жөніндегі жауапкершілікті жүктеу туралы заңды күшіне енген шешім (қаулы, ұйғарым) таратылған заңды тұлғаның мүлкі есебінен капиталдандырылған төлемдер сомасын алған кезде – материалдарында әрбір бірінші кезектегі кредитор бойынша таратып жазу бар конкурстық басқарушының қорытынды есебін бекіте отырып, конкурстық іс жүргізуді аяқтау туралы анықтама (шешім). Капиталдандырылған сомаларды алу құқығы капиталдандыру кезеңі, зиянды өтеу бойынша капиталдандырылған төлемдер сомасы туралы мәліметтерді қамтитын соттың не мемлекеттік архивтің архивтік құжаттарымен де расталуы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455"/>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дәйексіздігін анықтау</w:t>
            </w:r>
          </w:p>
          <w:bookmarkEnd w:id="455"/>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осы тізбенің 8-тармағында көзделген тізбеге сәйкес қолданылу мерзімі өткен құжаттарды ұсынған және (немесе) құжаттар топтамасын толық ұсынбағанда; 3) Қазақстан Республикасы Үкіметінің 2011 жылғы 25 мамырдағы № 571 қаулысымен бекітілген банкроттық салдарынан таратылған заңды тұлғалардың қызметкерлердің өмірі мен денсаулығына келтірілген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жүзеге асыру қағидаларында белгіленген талаптарға көрсетілетін қызметті алушының және (немесе) мемлекеттік қызметті көрсету үшін қажетті ұсынылған материалдардың, объектілердің, деректердің және олардағы мәліметтердің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456"/>
          <w:p>
            <w:pPr>
              <w:spacing w:after="20"/>
              <w:ind w:left="20"/>
              <w:jc w:val="both"/>
            </w:pPr>
            <w:r>
              <w:rPr>
                <w:rFonts w:ascii="Times New Roman"/>
                <w:b w:val="false"/>
                <w:i w:val="false"/>
                <w:color w:val="000000"/>
                <w:sz w:val="20"/>
              </w:rPr>
              <w:t>
Организм функциялары тұрақты бұзылған,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алушыларға мемлекеттік қызмет көрсету үшін құжаттарды қабылдауды Мемлекеттік корпорацияның қызметкері 1414, 8 800 080 77 77 Бірыңғай байланыс орталығына жүгіну арқылы тұрғылықты жеріне барып жүргізеді. Мемлекеттік қызмет көрсету орындарының мекенжайлары:</w:t>
            </w:r>
          </w:p>
          <w:bookmarkEnd w:id="456"/>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Министрліктің www.enbek.gov.kz интернет-ресурсында, "Мемлекеттік көрсетілетін қызметтер" бөлімінде;</w:t>
            </w:r>
          </w:p>
          <w:p>
            <w:pPr>
              <w:spacing w:after="20"/>
              <w:ind w:left="20"/>
              <w:jc w:val="both"/>
            </w:pPr>
            <w:r>
              <w:rPr>
                <w:rFonts w:ascii="Times New Roman"/>
                <w:b w:val="false"/>
                <w:i w:val="false"/>
                <w:color w:val="000000"/>
                <w:sz w:val="20"/>
              </w:rPr>
              <w:t>
2) Мемлекеттік корпорацияның www.gov4c.kz интернет-ресурсында орналастырылған. Көрсетілетін қызметті алушының мемлекеттік қызмет көрсету мәртебесі туралы ақпаратты көрсетілетін қызметті берушінің анықтамалық қызметтері, сондай-ақ "1414", 8-800-080-7777 Бірыңғай байланыс орталығы арқылы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13-қосымша</w:t>
            </w:r>
            <w:r>
              <w:br/>
            </w:r>
            <w:r>
              <w:rPr>
                <w:rFonts w:ascii="Times New Roman"/>
                <w:b w:val="false"/>
                <w:i w:val="false"/>
                <w:color w:val="000000"/>
                <w:sz w:val="20"/>
              </w:rPr>
              <w:t>"Инфляция деңгейін ескере</w:t>
            </w:r>
            <w:r>
              <w:br/>
            </w:r>
            <w:r>
              <w:rPr>
                <w:rFonts w:ascii="Times New Roman"/>
                <w:b w:val="false"/>
                <w:i w:val="false"/>
                <w:color w:val="000000"/>
                <w:sz w:val="20"/>
              </w:rPr>
              <w:t>отырып, нақты енгізілген</w:t>
            </w:r>
            <w:r>
              <w:br/>
            </w:r>
            <w:r>
              <w:rPr>
                <w:rFonts w:ascii="Times New Roman"/>
                <w:b w:val="false"/>
                <w:i w:val="false"/>
                <w:color w:val="000000"/>
                <w:sz w:val="20"/>
              </w:rPr>
              <w:t>міндетті зейнетақы</w:t>
            </w:r>
            <w:r>
              <w:br/>
            </w:r>
            <w:r>
              <w:rPr>
                <w:rFonts w:ascii="Times New Roman"/>
                <w:b w:val="false"/>
                <w:i w:val="false"/>
                <w:color w:val="000000"/>
                <w:sz w:val="20"/>
              </w:rPr>
              <w:t>жарналарының, міндетті кәсіптік</w:t>
            </w:r>
            <w:r>
              <w:br/>
            </w:r>
            <w:r>
              <w:rPr>
                <w:rFonts w:ascii="Times New Roman"/>
                <w:b w:val="false"/>
                <w:i w:val="false"/>
                <w:color w:val="000000"/>
                <w:sz w:val="20"/>
              </w:rPr>
              <w:t>зейнетақы жарналарының</w:t>
            </w:r>
            <w:r>
              <w:br/>
            </w:r>
            <w:r>
              <w:rPr>
                <w:rFonts w:ascii="Times New Roman"/>
                <w:b w:val="false"/>
                <w:i w:val="false"/>
                <w:color w:val="000000"/>
                <w:sz w:val="20"/>
              </w:rPr>
              <w:t>сомасы мен зейнетақы</w:t>
            </w:r>
            <w:r>
              <w:br/>
            </w:r>
            <w:r>
              <w:rPr>
                <w:rFonts w:ascii="Times New Roman"/>
                <w:b w:val="false"/>
                <w:i w:val="false"/>
                <w:color w:val="000000"/>
                <w:sz w:val="20"/>
              </w:rPr>
              <w:t>жинақтарының сомасы</w:t>
            </w:r>
            <w:r>
              <w:br/>
            </w:r>
            <w:r>
              <w:rPr>
                <w:rFonts w:ascii="Times New Roman"/>
                <w:b w:val="false"/>
                <w:i w:val="false"/>
                <w:color w:val="000000"/>
                <w:sz w:val="20"/>
              </w:rPr>
              <w:t>арасындағы айырманы төлеу"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06" w:id="457"/>
    <w:p>
      <w:pPr>
        <w:spacing w:after="0"/>
        <w:ind w:left="0"/>
        <w:jc w:val="left"/>
      </w:pPr>
      <w:r>
        <w:rPr>
          <w:rFonts w:ascii="Times New Roman"/>
          <w:b/>
          <w:i w:val="false"/>
          <w:color w:val="000000"/>
        </w:rPr>
        <w:t xml:space="preserve">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айырманы төлеу" мемлекеттік қызмет көрсетуге қойылатын негізгі талаптар тізбесі</w:t>
      </w:r>
    </w:p>
    <w:bookmarkEnd w:id="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айырманы төлеу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458"/>
          <w:p>
            <w:pPr>
              <w:spacing w:after="20"/>
              <w:ind w:left="20"/>
              <w:jc w:val="both"/>
            </w:pPr>
            <w:r>
              <w:rPr>
                <w:rFonts w:ascii="Times New Roman"/>
                <w:b w:val="false"/>
                <w:i w:val="false"/>
                <w:color w:val="000000"/>
                <w:sz w:val="20"/>
              </w:rPr>
              <w:t>
1) "Азаматтарға арналған үкімет" мемлекеттік корпорациясы;</w:t>
            </w:r>
          </w:p>
          <w:bookmarkEnd w:id="458"/>
          <w:p>
            <w:pPr>
              <w:spacing w:after="20"/>
              <w:ind w:left="20"/>
              <w:jc w:val="both"/>
            </w:pPr>
            <w:r>
              <w:rPr>
                <w:rFonts w:ascii="Times New Roman"/>
                <w:b w:val="false"/>
                <w:i w:val="false"/>
                <w:color w:val="000000"/>
                <w:sz w:val="20"/>
              </w:rPr>
              <w:t>
2) Ұялы байланыс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459"/>
          <w:p>
            <w:pPr>
              <w:spacing w:after="20"/>
              <w:ind w:left="20"/>
              <w:jc w:val="both"/>
            </w:pPr>
            <w:r>
              <w:rPr>
                <w:rFonts w:ascii="Times New Roman"/>
                <w:b w:val="false"/>
                <w:i w:val="false"/>
                <w:color w:val="000000"/>
                <w:sz w:val="20"/>
              </w:rPr>
              <w:t>
1) Мемлекеттік қызметті көрсету мерзімі – Қазақстан Республикасы Стратегиялық жоспарлау және реформалар агенттігі Ұлттық статистика бюросының ресми интернет-ресурсында инфляция деңгейі туралы ақпарат болған кезде, құжаттар топтамасы Мемлекеттік корпорацияда тіркелген сәттен бастап 15 (он бес) жұмыс күні ішінде. Мемлекеттік қызметті белсенді түрде көрсету кезінде қызметті тағайындау мерзімі Қазақстан Республикасында Әлеуметтік кодексінің (бұдан әрі – Кодекс) 207-бабының 1 тармағына сәйкес зейнетақы жасы басталған күнгі инфляция деңгейі туралы ақпарат болған кезде базалық зейнетақы төлемі тағайындалған күннен кейінгі күннен басталады, бірақ Кодекстің 207-бабының 1 тармағына сәйкес зейнетақы жасы басталған күнгі инфляция деңгейі туралы ақпарат болмаған кезде оны тағайындаған күннен бастап көрсетіледі Мемлекеттік қызмет көрсету мерзімі кезінде: ұсынылған құжаттардың, оның ішінде цифрлық жүйелерден құжаттардың дұрыстығын тексеру үшін негіздердің болуы – 10 (он) жұмыс күніне; Қазақстан Республикасы Стратегиялық жоспарлау және реформалар агенттігі Ұлттық статистика бюросының ресми интернет-ресурсында жарияланған сәттен бастап инфляция деңгейі туралы ақпараттың болмауы – 25 (жиырма бес) жұмыс күніне дейін (қызмет проактивті қағидат бойынша көрсетілетін тұлғаларды қоспағанда); Бірыңғай жинақтаушы зейнетақы қорындағы (бұдан әрі – БЖЗҚ) көрсетілетін қызметті алушының жеке зейнетақы шоты бойынша деректерді қайта сұрату үшін негіздер болған кезде – 25 (жиырма бес) жұмыс күніне дейін. Мемлекеттік корпорацияның бөлімшесі қызмет көрсету мерзімін ұзартады және өтініш берушіге осы тізбеге 1-қосымшаға сәйкес нысан бойынша қызмет көрсету мерзімін ұзарту қажеттілігі туралы хабарлама береді. Проактивті қағидат бойынша қызмет көрсету кезінде қызмет көрсету мерзімін ұзарту қажеттілігі туралы хабарлама берілмейді.</w:t>
            </w:r>
          </w:p>
          <w:bookmarkEnd w:id="459"/>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құжаттардың топтамасын Мемлекеттік корпорацияға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460"/>
          <w:p>
            <w:pPr>
              <w:spacing w:after="20"/>
              <w:ind w:left="20"/>
              <w:jc w:val="both"/>
            </w:pPr>
            <w:r>
              <w:rPr>
                <w:rFonts w:ascii="Times New Roman"/>
                <w:b w:val="false"/>
                <w:i w:val="false"/>
                <w:color w:val="000000"/>
                <w:sz w:val="20"/>
              </w:rPr>
              <w:t>
1) Тағайындау туралы хабарлама</w:t>
            </w:r>
          </w:p>
          <w:bookmarkEnd w:id="460"/>
          <w:p>
            <w:pPr>
              <w:spacing w:after="20"/>
              <w:ind w:left="20"/>
              <w:jc w:val="both"/>
            </w:pPr>
            <w:r>
              <w:rPr>
                <w:rFonts w:ascii="Times New Roman"/>
                <w:b w:val="false"/>
                <w:i w:val="false"/>
                <w:color w:val="000000"/>
                <w:sz w:val="20"/>
              </w:rPr>
              <w:t>
2) Тағайындаудан бас тарту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461"/>
          <w:p>
            <w:pPr>
              <w:spacing w:after="20"/>
              <w:ind w:left="20"/>
              <w:jc w:val="both"/>
            </w:pPr>
            <w:r>
              <w:rPr>
                <w:rFonts w:ascii="Times New Roman"/>
                <w:b w:val="false"/>
                <w:i w:val="false"/>
                <w:color w:val="000000"/>
                <w:sz w:val="20"/>
              </w:rPr>
              <w:t>
1)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жеделдетіп қызмет көрсетусіз, көрсетілетін қыметті алушының тұрғылықты жері бойынша "электрондық кезек" тәртібімен жүзеге асырылады, электрондық кезекті "цифрлық үкіметтің" веб-порталы арқылы брондауға болады.</w:t>
            </w:r>
          </w:p>
          <w:bookmarkEnd w:id="461"/>
          <w:p>
            <w:pPr>
              <w:spacing w:after="20"/>
              <w:ind w:left="20"/>
              <w:jc w:val="both"/>
            </w:pPr>
            <w:r>
              <w:rPr>
                <w:rFonts w:ascii="Times New Roman"/>
                <w:b w:val="false"/>
                <w:i w:val="false"/>
                <w:color w:val="000000"/>
                <w:sz w:val="20"/>
              </w:rPr>
              <w:t>
2) көрсетілетін қызметті беруші – Қазақстан Республикасының Еңбек кодексіне сәйкес сенбі және жексенбі және мереке күндерін қоспағанда, дүйсенбіден бастап жұманы қоса алғанда, жұмыс кестесіне сәйкес сағат 13.00-ден 14.30-ға дейінгі түскі үзіліспен сағат 9.00-ден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462"/>
          <w:p>
            <w:pPr>
              <w:spacing w:after="20"/>
              <w:ind w:left="20"/>
              <w:jc w:val="both"/>
            </w:pPr>
            <w:r>
              <w:rPr>
                <w:rFonts w:ascii="Times New Roman"/>
                <w:b w:val="false"/>
                <w:i w:val="false"/>
                <w:color w:val="000000"/>
                <w:sz w:val="20"/>
              </w:rPr>
              <w:t>
Көрсетілетін қызметті алушы (немесе нотариалды куәландырылған сенімхат бойынша оның өкілі) Мемлекеттік корпорацияға жүгінген кезде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айырманы төлеу" мемлекеттік көрсетілетін қызмет қағидаларына (бұдан әрі – Қағидалар) 1-қосымшаға сәйкес нысан бойынша өтініш ұсынады. Кодекстің 207-бабының 1-тармағына сәйкес зейнеткерлік жасқа жеткен және бұл ретте зейнетақы және өзге де әлеуметтік төлемдерді алушылар болып табылатын Қазақстан Республикасының азаматтары, шетелдіктер мен азаматтығы жоқ адамдар осы тармақтың үшінші бөлігінің 1)-3) тармақшаларында көзделген өтініш пен құжаттарды бермейді. Осы санаттағы адамдарға мемлекеттік қызмет осы тізбенің 3-тармағында белгіленген мерзімде проактивті қағидат бойынша көрсетіледі. Өтінішті қабылдау кезінде жеке басын куәландыратын құжат туралы, тұрақты тұрғылықты жері бойынша тіркелгені туралы мәліметтерді, мүгедектігі туралы анықтамаларды "цифрлық үкіметтің" шлюзі арқылы тиісті мемлекеттік цифрлық жүйелерден (бұдан әрі – цифрлық жүйелер) алады. Цифрлық жүйелерде мәліметтер болмаған кезде өтінішке мыналар қоса беріледі: жеке өтініш білдірген кезде: Кодекстің 207-бабының 1-тармағына сәйкес Қазақстан Республикасының азаматтары, шетелдіктер мен азаматтығы жоқ адамдар үшін:</w:t>
            </w:r>
          </w:p>
          <w:bookmarkEnd w:id="462"/>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басын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тұрғылықты тұратын жері бойынша тіркелгенін растайтын құжат (мекенжай анықтамасы немесе ауыл әкімдерінің анықтамасы, Байқоңыр қаласының тұрғындары үшін-тұрғын үй шаруашылығының азаматтарды есепке алу және тіркеу бөлімінің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алушының екінші деңгейдегі банктерде немесе банк операцияларының жекелеген түрлерін жүзеге асыратын ұйымдарда ашылған банк шотының нөмірі туралы мәліметтер. Өтінішке шетелдіктердің алушылар болып табылатын, зейнетақы жинақтары міндетті зейнетақы жарналары, міндетті кәсіптік зейнетақы жарналары бар зейнетақы және Қазақстан Респубикасынан тыс жерге тұрақты тұруға шығушылар мыналарды қоса береді: алушы жеке өтініш білдірген кезде: егер Қазақстан Республикасы ратификациялаған халықаралық шарттарда өзгеше көзделмесе, шетелдік паспорт (сенім білдірілген тұлға жүгінгенде нотариалды куәландырылған көшірмесі ұсынылады); екінші деңгейдегі банктерде немесе Қазақстан Республикасының аумағында банк операцияларының жекелеген түрлерін жүзеге асыратын ұйымдарда ашылған банк шотының нөмірі туралы мәліметтер. Алушы атынан айырма төлемін тағайындау туралы өтінішпен жүгінген кезде сенім білдірілген өкіл осы тізбенің 8-тармағында көрсетілген құжаттардан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басты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сенімхаттың түпнұсқасы немесе оның нотариалды куәландырылған көшірмесі (егер сенімхатта сенім білдірушінің мүдделерін бір мезгілде бірнеше ұйымда білдіру жөніндегі өкілеттіктер болса). Мұрагер мыналарды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айырма төлемін алуға құқығы бар адамның қайтыс болуы туралы куәліктің нотариалды куәландырылған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мұраға құқық туралы куәліктің түпнұсқасы немесе нотариалды куәландырылған көшірмесі не мұраға берілетін мүлікті бөлу туралы келісімнің түпнұсқасы немесе нотариалды куәландырылған көшірмесі, заңды күшіне енген сот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5) мұрагердің банктік шотының нөмірі туралы ақпарат. Сот шешімімен әрекетке қабілетсіз немесе әрекет қабілеті шектеулі деп танылған және қорғаншылыққа немесе қамқоршылыққа мұқтаж адамдарға айырма төлемін тағайындау үшін олардың қорғаншылары немесе қамқоршылары: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Қорғаншының немесе қамқоршының жеке басын куәландыратын құжат немесе цифрлық құжаттар сервисінен алынған электрондық құжат (Қазақстан Республикасы азаматының паспорты, Қазақстан Республикасы азаматының жеке куәлігі, азаматтығы жоқ адамның куәлігі, шетелдіктің тұруға ықтиярхаты);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қорғаншылықты немесе қамқоршылықты белгілеуді растайтын құжат;</w:t>
            </w:r>
          </w:p>
          <w:p>
            <w:pPr>
              <w:spacing w:after="20"/>
              <w:ind w:left="20"/>
              <w:jc w:val="both"/>
            </w:pPr>
            <w:r>
              <w:rPr>
                <w:rFonts w:ascii="Times New Roman"/>
                <w:b w:val="false"/>
                <w:i w:val="false"/>
                <w:color w:val="000000"/>
                <w:sz w:val="20"/>
              </w:rPr>
              <w:t>
4) осы тізбенің 8-тармағында көрсетілген құжаттар. Мемлекеттік корпорация көрсетілетін қызметті алушыны қабылданған шешім туралы өтініште көрсетілген Қазақстан Республикасының аумағында тіркелген көрсетілетін қызметті алушының ұялы байланыс абоненттік құрылғысына sms-хабарлама жіберу арқылы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 w:id="463"/>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(мәліметтердің) және (немесе) олардағы деректердің (мәліметтердің) анық еместігін анықтау;</w:t>
            </w:r>
          </w:p>
          <w:bookmarkEnd w:id="463"/>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464"/>
          <w:p>
            <w:pPr>
              <w:spacing w:after="20"/>
              <w:ind w:left="20"/>
              <w:jc w:val="both"/>
            </w:pPr>
            <w:r>
              <w:rPr>
                <w:rFonts w:ascii="Times New Roman"/>
                <w:b w:val="false"/>
                <w:i w:val="false"/>
                <w:color w:val="000000"/>
                <w:sz w:val="20"/>
              </w:rPr>
              <w:t>
Заңнамада белгіленген тәртіппен өзіне-өзі қызмет көрсетуді, өз бетінше жүріп-тұруды, бағдарлауды жүзеге асыру қабілетін немесе мүмкіндігін толық немесе ішінара жоғалтқан көрсетілетін қызметті алушыларға мемлекеттік қызметті көрсету үшін құжаттарды қабылдауды Бірыңғай байланыс орталығы 1414, 8 800 080 7777 арқылы жүгіну арқылы мемлекеттік корпорацияның қызметкері тұрғылықты жеріне барып жүргізеді. Көрсетілетін қызметті алушының мемлекеттік қызмет көрсету тәртібі мен мәртебесі туралы ақпаратты "1414", 8-800-080-7777 Бірыңғай байланыс орталығы арқылы алады. Мемлекеттік қызмет көрсету орындарының мекенжайлары интернет-ресурстарда орналастырылған:</w:t>
            </w:r>
          </w:p>
          <w:bookmarkEnd w:id="464"/>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Еңбек және халықты әлеуметтік қорғау министрлігі – www. enbek. gov. kz, "Мемлекеттік қызметтер" бөлімі;</w:t>
            </w:r>
          </w:p>
          <w:p>
            <w:pPr>
              <w:spacing w:after="20"/>
              <w:ind w:left="20"/>
              <w:jc w:val="both"/>
            </w:pPr>
            <w:r>
              <w:rPr>
                <w:rFonts w:ascii="Times New Roman"/>
                <w:b w:val="false"/>
                <w:i w:val="false"/>
                <w:color w:val="000000"/>
                <w:sz w:val="20"/>
              </w:rPr>
              <w:t>
2) Мемлекеттік корпорация – www. gov4c. 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14-қосымша</w:t>
            </w:r>
            <w:r>
              <w:br/>
            </w:r>
            <w:r>
              <w:rPr>
                <w:rFonts w:ascii="Times New Roman"/>
                <w:b w:val="false"/>
                <w:i w:val="false"/>
                <w:color w:val="000000"/>
                <w:sz w:val="20"/>
              </w:rPr>
              <w:t>"Бірыңғай жинақтаушы</w:t>
            </w:r>
            <w:r>
              <w:br/>
            </w:r>
            <w:r>
              <w:rPr>
                <w:rFonts w:ascii="Times New Roman"/>
                <w:b w:val="false"/>
                <w:i w:val="false"/>
                <w:color w:val="000000"/>
                <w:sz w:val="20"/>
              </w:rPr>
              <w:t>зейнетақы қорынан міндетті</w:t>
            </w:r>
            <w:r>
              <w:br/>
            </w:r>
            <w:r>
              <w:rPr>
                <w:rFonts w:ascii="Times New Roman"/>
                <w:b w:val="false"/>
                <w:i w:val="false"/>
                <w:color w:val="000000"/>
                <w:sz w:val="20"/>
              </w:rPr>
              <w:t>зейнетақы жарналары, міндетті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зейнетақы жарналары</w:t>
            </w:r>
            <w:r>
              <w:br/>
            </w:r>
            <w:r>
              <w:rPr>
                <w:rFonts w:ascii="Times New Roman"/>
                <w:b w:val="false"/>
                <w:i w:val="false"/>
                <w:color w:val="000000"/>
                <w:sz w:val="20"/>
              </w:rPr>
              <w:t>есебінен қалыптасқан зейнетақы</w:t>
            </w:r>
            <w:r>
              <w:br/>
            </w:r>
            <w:r>
              <w:rPr>
                <w:rFonts w:ascii="Times New Roman"/>
                <w:b w:val="false"/>
                <w:i w:val="false"/>
                <w:color w:val="000000"/>
                <w:sz w:val="20"/>
              </w:rPr>
              <w:t>төлемдерінен жүзеге асыру"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36" w:id="465"/>
    <w:p>
      <w:pPr>
        <w:spacing w:after="0"/>
        <w:ind w:left="0"/>
        <w:jc w:val="left"/>
      </w:pPr>
      <w:r>
        <w:rPr>
          <w:rFonts w:ascii="Times New Roman"/>
          <w:b/>
          <w:i w:val="false"/>
          <w:color w:val="000000"/>
        </w:rPr>
        <w:t xml:space="preserve"> "Бірыңғай жинақтаушы зейнетақы қорынан міндетті зейнетақы жарналары, міндетті кәсіптік зейнетақы жарналары есебінен қалыптасқан зейнетақы жинақтарынан зейнетақы төлемдерін жүзеге асыру" мемлекеттік қызмет көрсетуге қойылатын негізгі талаптар тізбесі</w:t>
      </w:r>
    </w:p>
    <w:bookmarkEnd w:id="4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қорынан міндетті зейнетақы жарналары, міндетті кәсіптік зейнетақы жарналары есебінен қалыптастырылған зейнетақы жинақтарынан зейнетақы төлемдерін жүзеге асыру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466"/>
          <w:p>
            <w:pPr>
              <w:spacing w:after="20"/>
              <w:ind w:left="20"/>
              <w:jc w:val="both"/>
            </w:pPr>
            <w:r>
              <w:rPr>
                <w:rFonts w:ascii="Times New Roman"/>
                <w:b w:val="false"/>
                <w:i w:val="false"/>
                <w:color w:val="000000"/>
                <w:sz w:val="20"/>
              </w:rPr>
              <w:t>
1) Бірінші, екінші топтардағы мүгедектігі мерзімсіз адамдарға Бірыңғай жинақтаушы зейнетақы қорынан төленетін міндетті зейнетақы жарналары, міндетті кәсіптік зейнетақы жарналары есебінен қалыптастырылған зейнетақы жинақтарынан зейнетақы төлемдерін жүзеге асыру;</w:t>
            </w:r>
          </w:p>
          <w:bookmarkEnd w:id="466"/>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Республикасынан тыс жерлерге тұрақты тұруға кеткен шетелдіктер немесе азаматтығы жоқ адамдар болып табылатын адамдарға Бірыңғай жинақтаушы зейнетақы қорынан міндетті зейнетақы жарналары, міндетті кәсіптік зейнетақы жарналары есебінен қалыптастырылған зейнетақы жинақтарынан зейнетақы төлемдерін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Зейнетақы жинақтары бар қайтыс болған адамның отбасы мүшелері болып табылатын адамдарға немесе жерлеуді жүзеге асырған адамдарға Бірыңғай жинақтаушы зейнетақы қорынан міндетті зейнетақы жарналары, міндетті кәсіптік зейнетақы жарналары есебінен қалыптастырылған зейнетақы жинақтарынан зейнетақы төлемдерін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Қайтыс болған адамның зейнетақы жинақтарының мұрагерлері болып табылатын адамдарға Бірыңғай жинақтаушы зейнетақы қорынан міндетті зейнетақы жарналары, міндетті кәсіптік зейнетақы жарналары есебінен қалыптастырылған зейнетақы жинақтарынан зейнетақы төлемдерін жүзеге асыру;</w:t>
            </w:r>
          </w:p>
          <w:p>
            <w:pPr>
              <w:spacing w:after="20"/>
              <w:ind w:left="20"/>
              <w:jc w:val="both"/>
            </w:pPr>
            <w:r>
              <w:rPr>
                <w:rFonts w:ascii="Times New Roman"/>
                <w:b w:val="false"/>
                <w:i w:val="false"/>
                <w:color w:val="000000"/>
                <w:sz w:val="20"/>
              </w:rPr>
              <w:t>
5) Зейнеткерлік жасқа жеткен адамдарға Бірыңғай жинақтаушы зейнетақы қорынан міндетті зейнетақы жарналары, міндетті кәсіптік зейнетақы жарналары есебінен қалыптастырылған зейнетақы жинақтарынан зейнетақы төлемдерін жүзеге асыру.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467"/>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w:t>
            </w:r>
          </w:p>
          <w:bookmarkEnd w:id="46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Әлеуметтік кодексінің (бұдан әрі – Кодекс) </w:t>
            </w:r>
            <w:r>
              <w:rPr>
                <w:rFonts w:ascii="Times New Roman"/>
                <w:b w:val="false"/>
                <w:i w:val="false"/>
                <w:color w:val="000000"/>
                <w:sz w:val="20"/>
              </w:rPr>
              <w:t>207-бабының</w:t>
            </w:r>
            <w:r>
              <w:rPr>
                <w:rFonts w:ascii="Times New Roman"/>
                <w:b w:val="false"/>
                <w:i w:val="false"/>
                <w:color w:val="000000"/>
                <w:sz w:val="20"/>
              </w:rPr>
              <w:t xml:space="preserve"> 1-тармағына сәйкес зейнеткерлік жасқа толған адамдар бойынша – "Азаматтарға арналған үкімет" Мемлекеттік корпорациясы" коммерциялық емес акционерлік қоғамы арқылы (бұдан әрі –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 арқылы – мерзімсіз бірінші, екінші топтағы мүгедектігі бар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Республикасынан тыс жерлерге тұрақты тұруға кеткен шетелдіктер мен азаматтығы жоқ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жинақтары бар қайтыс болған адамның отбасы мүшелері, зейнетақы жинақтары бар қайтыс болған адамды жерлеуді жүзеге асырған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болған адамның зейнетақы жинақтарының мұрагерлері;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зейнеткерлік жасқа толған адамдар, </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актісі (жеке немесе заңды тұлғалар) бойынша жүгінген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веб-порталы арқылы (бұдан әрі – портал) - мерзімсіз бірінші, екінші топтағы мүгедектігі бар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зейнеткерлік жасқа толған адамдар бойынша;</w:t>
            </w:r>
          </w:p>
          <w:p>
            <w:pPr>
              <w:spacing w:after="20"/>
              <w:ind w:left="20"/>
              <w:jc w:val="both"/>
            </w:pPr>
            <w:r>
              <w:rPr>
                <w:rFonts w:ascii="Times New Roman"/>
                <w:b w:val="false"/>
                <w:i w:val="false"/>
                <w:color w:val="000000"/>
                <w:sz w:val="20"/>
              </w:rPr>
              <w:t>
4) ұялы байланыстың абоненттік құрылғысы арқылы – зейнеткерлік жасқа толған адамдар бойынша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468"/>
          <w:p>
            <w:pPr>
              <w:spacing w:after="20"/>
              <w:ind w:left="20"/>
              <w:jc w:val="both"/>
            </w:pPr>
            <w:r>
              <w:rPr>
                <w:rFonts w:ascii="Times New Roman"/>
                <w:b w:val="false"/>
                <w:i w:val="false"/>
                <w:color w:val="000000"/>
                <w:sz w:val="20"/>
              </w:rPr>
              <w:t>
1) Кодекстің 207-бабының  1-тармағына сәйкес зейнеткерлік жасқа толған адамдарға Мемлекеттік корпорацияның зейнетақы төлемдерінің кестелеріне сәйкес мерзімдерде;</w:t>
            </w:r>
          </w:p>
          <w:bookmarkEnd w:id="468"/>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жинақтары бар қайтыс болған адамның отбасы мүшелеріне немесе жерлеуді жүзеге асырған адамдарға – көрсетілетін қызметті беруші құжаттарды қабылдаған күннен бастап бес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мүгедектігі мерзімсіз болып белгіленсе, бірінші және екінші топтардағы мүгедектігі бар адамдарға, Қазақстан Республикасынан тыс жерлерге тұрақты тұруға кеткен шетелдіктерге, азаматтығы жоқ адамдарға, қайтыс болған адамның зейнетақы жинақтарының мұрагерлеріне, Қазақстан Республикасы Азаматтық кодексінің 1083-бабына сәйкес иесіз қалған мүлік деп танылған зейнетақы жинақтарына сот актісі бойынша жүгінген адамдарға – көрсетілетін қызметті берушіге құжаттар қабылданған не келіп түскен күннен бастап он жұмыс күні ішінде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көрсетілетін қызметті берушіде, сондай-ақ портал арқылы жүгінген кезде құжаттар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көрсетілетін қызметті берушіде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 w:id="469"/>
          <w:p>
            <w:pPr>
              <w:spacing w:after="20"/>
              <w:ind w:left="20"/>
              <w:jc w:val="both"/>
            </w:pPr>
            <w:r>
              <w:rPr>
                <w:rFonts w:ascii="Times New Roman"/>
                <w:b w:val="false"/>
                <w:i w:val="false"/>
                <w:color w:val="000000"/>
                <w:sz w:val="20"/>
              </w:rPr>
              <w:t>
Қағаз түрінде:</w:t>
            </w:r>
          </w:p>
          <w:bookmarkEnd w:id="469"/>
          <w:p>
            <w:pPr>
              <w:spacing w:after="20"/>
              <w:ind w:left="20"/>
              <w:jc w:val="both"/>
            </w:pPr>
            <w:r>
              <w:rPr>
                <w:rFonts w:ascii="Times New Roman"/>
                <w:b w:val="false"/>
                <w:i w:val="false"/>
                <w:color w:val="000000"/>
                <w:sz w:val="20"/>
              </w:rPr>
              <w:t>
</w:t>
            </w:r>
            <w:r>
              <w:rPr>
                <w:rFonts w:ascii="Times New Roman"/>
                <w:b w:val="false"/>
                <w:i w:val="false"/>
                <w:color w:val="000000"/>
                <w:sz w:val="20"/>
              </w:rPr>
              <w:t>- Қазақстан Республикасынан тыс жерлерге тұрақты тұруға кеткен шетелдіктер мен азаматтығы жоқ адамдарға;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 зейнетақы жинақтары бар қайтыс болған адамның зейнетақы жинақтарының мұрагерлеріне.</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актісі (жеке немесе заңды тұлғаларға) бойынша жүгінген адамдарға;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 (ішінара цифрландырылған)/ 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мерзімсіз бірінші, екінші топтағы мүгедектігі бар адамдарға;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жинақтары бар қайтыс болған адамның отбасы мүшелеріне немесе жерлеуді жүзеге асырған адамдарға.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 (ішінара цифрландырылған)/ қағаз түрінде/ проактивті/ "бір өтініш" қағидаты бойынша көрсетілетін қызмет:</w:t>
            </w:r>
          </w:p>
          <w:p>
            <w:pPr>
              <w:spacing w:after="20"/>
              <w:ind w:left="20"/>
              <w:jc w:val="both"/>
            </w:pPr>
            <w:r>
              <w:rPr>
                <w:rFonts w:ascii="Times New Roman"/>
                <w:b w:val="false"/>
                <w:i w:val="false"/>
                <w:color w:val="000000"/>
                <w:sz w:val="20"/>
              </w:rPr>
              <w:t>
зейнеткерлік жасқа толған адамдарға.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корпорацияда тіркелген өтініштер бойынша Мемлекеттік корпорация өтініш берушіге зейнетақы төлемдерін алушының банк шотына аударған күннен кейінгі бір жұмыс күнінен кешіктірмей, өтініште (бар болса) көрсетілген көрсетілетін қызметті алушының ұялы телефон нөміріне sms-хабарлама жіберу арқылы зейнеткерлік жасқа толуына байланысты зейнетақы төлемін жүзеге асырғаны туралы хабарлайды. Көрсетілетін қызметті беруші тіркеген, бірінші және екінші топтардағы мерзімсіз мүгедектігі бар адамдар, зейнетақы жинақтары бар қайтыс болған адамның отбасы мүшелері немесе жерлеуді жүзеге асырған адамдар, Қазақстан Республикасынан тыс жерлерге тұрақты тұруға кеткен шетелдіктер, азаматтығы жоқ адамдар, зейнетақы жинақтары бар қайтыс болған адамның зейнетақы жинақтарының мұрагерлері болып табылатын адамдардың, Қазақстан Республикасы Азаматтық кодексінің 1083-бабына сәйкес иесіз қалған мүлік деп танылған зейнетақы жинақтарына сот актісі бойынша жүгінген адамдардың өтініштері бойынша көрсетілетін қызметті беруші өтініш берушіге өтініште (бар болса) көрсетілген көрсетілетін қызметті алушының ұялы телефон нөміріне sms-хабарлама жіберу арқылы зейнетақы төлемін жүзеге асырғаны туралы хабарлайды.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470"/>
          <w:p>
            <w:pPr>
              <w:spacing w:after="20"/>
              <w:ind w:left="20"/>
              <w:jc w:val="both"/>
            </w:pPr>
            <w:r>
              <w:rPr>
                <w:rFonts w:ascii="Times New Roman"/>
                <w:b w:val="false"/>
                <w:i w:val="false"/>
                <w:color w:val="000000"/>
                <w:sz w:val="20"/>
              </w:rPr>
              <w:t>
1) Мемлекеттік корпорация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жүзеге асырылады,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электрондық кезек тәртібінде, көрсетілетін қызметті алушының тіркелген жері бойынша, жеделдетілген қызмет көрсетусіз жүзеге асырылады, электрондық кезекті портал арқылы броньдауға болады;</w:t>
            </w:r>
          </w:p>
          <w:bookmarkEnd w:id="47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 – Қазақстан Республикасының Еңбек кодексіне сәйкес демалыс және мерекелік күндерден басқа, дүйсенбіден бастап жұманы қоса алғанда түскі үзіліссіз сағат 9.00-ден 18.00-ге дейін жүзеге асырылады не көрсетілетін қызметті берушінің ішкі құжатында бекітілген өзге жұмыс кестесі бойынша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тәртібімен немесе көрсетілетін қызметті алушының тіркелген жеріне қарамастан, кезек тәртібімен жеделдетілген қызмет көрсетусіз жүзеге асырылады;</w:t>
            </w:r>
          </w:p>
          <w:p>
            <w:pPr>
              <w:spacing w:after="20"/>
              <w:ind w:left="20"/>
              <w:jc w:val="both"/>
            </w:pPr>
            <w:r>
              <w:rPr>
                <w:rFonts w:ascii="Times New Roman"/>
                <w:b w:val="false"/>
                <w:i w:val="false"/>
                <w:color w:val="000000"/>
                <w:sz w:val="20"/>
              </w:rPr>
              <w:t>
3) көрсетілетін қызметті берушінің интернет-ресурсы (бірінші және екінші топтардағы мүгедектіктің мерзімсіз болып белгіленуіне байланысты, жерлеуге арналған біржолғы төлемге өтініш берген кезде)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471"/>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 мақсатында Мемлекеттік корпорацияға жүгінген кезде осы Қағидаларға 1-қосымшаға сәйкес нысан бойынша өтініш, жеке басын куәландыратын құжат (сәйкестендіру үшін), сондай-ақ көрсетілетін қызметті алушының банктік шоты туралы мәліметтерді ұсынады.</w:t>
            </w:r>
          </w:p>
          <w:bookmarkEnd w:id="471"/>
          <w:p>
            <w:pPr>
              <w:spacing w:after="20"/>
              <w:ind w:left="20"/>
              <w:jc w:val="both"/>
            </w:pPr>
            <w:r>
              <w:rPr>
                <w:rFonts w:ascii="Times New Roman"/>
                <w:b w:val="false"/>
                <w:i w:val="false"/>
                <w:color w:val="000000"/>
                <w:sz w:val="20"/>
              </w:rPr>
              <w:t>
</w:t>
            </w:r>
            <w:r>
              <w:rPr>
                <w:rFonts w:ascii="Times New Roman"/>
                <w:b w:val="false"/>
                <w:i w:val="false"/>
                <w:color w:val="000000"/>
                <w:sz w:val="20"/>
              </w:rPr>
              <w:t>Егер Қазақстан Республикасының заңдарында өзгеше көзделмесе, Мемлекеттік корпорация жұмыскері мемлекеттік қызметтер көрсету кезінде цифрлық жүйелерде қамтылған, заңмен қорғалатын құпияны құрайтын мәліметтерді пайдалануға көрсетілетін қызметті алушының жазбаша келісімін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Бірінші, екінші топтардағы мүгедектігі мерзімсіз болып табылатын көрсетілетін қызметті алушы көрсетілетін қызметті берушіге жүгінген кезде </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берушінің ішкі құжатымен бекітілген нысан бойынша зейнетақы төлемдерін тағайындау туралы өтініш (бұдан әрі – өтініш), жеке басын куәландыратын құжат (сәйкестендіру үшін), сондай-ақ көрсетілетін қызметті алушының банктік шоты туралы мәліметтерді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шегінен тыс жерге тұрақты тұруға кеткен зейнетақы жинақтары бар шетелдік немесе азаматтығы жоқ адам болып табылатын көрсетілетін қызметті алушы мемлекеттік көрсетілетін қызметті алу мақсатында көрсетілетін қызметті берушіге жүгінген кезде мына құжаттарды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шетелдік паспорттың түпнұсқасы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азаматтығы жоқ адам шетелдік паспорт ретінде азаматтығы жоқ адамның жеке басын куәландыратын, шет мемлекет берген және азаматтығы жоқ адамның құқықтық мәртебесін растайтын құжатты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банктік шоты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жинақтары бар қайтыс болған адамның отбасы мүшесі немесе жерлеуді жүзеге асырған адам болып табылатын көрсетілетін қызметті алушы мемлекеттік көрсетілетін қызметті алу мақсатында көрсетілетін қызметті берушіге жеке өзі жүгінген кезде мына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зейнетақы жинақтары бар қайтыс болған адамның отбасы мүшесінің банк шоты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"ЖТ МДҚ" ЦЖ-да зейнетақы жинақтары бар адамның қайтыс болуы туралы мәліметтер болмаған жағдайда зейнетақы жинақтары бар адамның қайтыс болуы туралы куәліктің түпнұсқасы немесе зейнетақы жинақтары бар адамның қайтыс болғаны туралы куәліктің нотариат куәландырған көшірмесі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органдардың цифрлық жүйелерінде өтініш жасаған адамның зейнетақы жинақтары бар қайтыс болған адаммен туыстық байланысын растайтын мәліметтер болмаған жағдайда, өтініш жасаған адамның зейнетақы жинақтары бар қайтыс болған адаммен туыстық байланысын растайтын құжаттың түпнұсқасы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жинақтары бар қайтыс болған адамның зейнетақы жинақтарының мұрагері болып табылатын көрсетілетін қызметті алушы мемлекеттік көрсетілетін қызметті алу мақсатында көрсетілетін қызметті берушіге жүгінген кезде мына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жеке басын куәландыратын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мұраға құқық туралы куәліктің түпнұсқасы немесе нотариат куәландырған көшірмесі не мұраға берілетін мүлікті бөлу туралы келісімнің түпнұсқасы немесе нотариат куәландырған көшірмесі не заңды күшіне енген сот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банктік шоты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"ЖТ МДҚ" ЦЖ-да зейнетақы жинақтары бар адамның қайтыс болуы туралы мәліметтер болмаған жағдайда зейнетақы жинақтары бар адамның қайтыс болуы туралы куәліктің түпнұсқасы немесе зейнетақы жинақтары бар адамның қайтыс болғаны туралы куәліктің нотариат куәландырған көшірмесі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Қағидалардың 3, 19, 25-тармақтарында көрсетілген көрсетілетін қызметті алушылар Мемлекеттік корпорацияға немесе көрсетілетін қызметті берушіге үшінші тұлға немесе заңды өкіл арқылы жүгінген кезде жоғарыда көрсетілген құжаттарға қосымша үшінші тұлға (сенім білдірілген адам немесе заңды өкіл) мына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үшінші тұлғаның жеке басын куәландыратын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нотариат куәландырған сенімхаттың түпнұсқасы немесе оның нотариат куәландырған көшірмесі не заңды өкілдің мәртебесін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Бұл ретте көрсетілетін қызметті алушының жеке басын куәландыратын құжаттың көшірмесін нотариат куәландырады (нотариаттық куәландыру тұратын мемлекетінде жүргізілгенде). </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көрсетілетін қызметті берушіге пошта байланысы арқылы жүгінген кезде көрсетілетін қызметті алушының жеке басын куәландыратын құжаттың көшірмесін ұсынады, сондай-ақ көрсетілетін қызметті алушының өтініштегі қолы нотариалды куәландырылады (нотариаттық куәландыру тұратын мемлекетінде жүргізілгенде).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Қағидалардың 20, 25 және 26-тармақтарында көрсетілген адамдар не олардың сенім білдірілген адамдары (заңды өкілдері) шет тілінде ресімделген құжаттарды ұсынған кезде құжаттардың мемлекеттік не орыс тілдеріне аудармасының болуы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күшіне енген сот актісімен айқындалған көрсетілетін қызметті алушы (жеке немесе заңды тұлға) БЖЗҚ-да зейнетақы жинақтары бар адамның зейнетақы жинақтарын алу мақсатында көрсетілетін қызметті берушіге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нысандағы өндірістерге жүгіну,</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күшіне енген сот актісі;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алушының (сот актісінде айқындалған жеке немесе заңды тұлғаның) банк шоты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қосымшада көрсетілген құжаттарды мемлекеттік органдардың цифрлық жүйелерінен, оның ішінде цифрлық құжаттардың сервисінен алуға мүмкіндік болса, оларды ұсыну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немесе көрсетілетін қызметті берушіге зейнетақы төлемдерін алу мақсатында алушы ұсынған банктік деректемелер өзгерген жағдайда алушы осындай өзгерістер болған күннен бастап күнтізбелік он күн ішінде Мемлекеттік корпорацияға немесе көрсетілетін қызметті берушіге банктік деректемелердің өзгергені туралы хабарлайды.</w:t>
            </w:r>
          </w:p>
          <w:p>
            <w:pPr>
              <w:spacing w:after="20"/>
              <w:ind w:left="20"/>
              <w:jc w:val="both"/>
            </w:pPr>
            <w:r>
              <w:rPr>
                <w:rFonts w:ascii="Times New Roman"/>
                <w:b w:val="false"/>
                <w:i w:val="false"/>
                <w:color w:val="000000"/>
                <w:sz w:val="20"/>
              </w:rPr>
              <w:t>
Көрсетілетін қызметті берушіге берілген өтініштер бойынша зейнетақы төлемдерін алушы көрсетілетін қызметті берушіге жеке басын куәландыратын құжатпен және көрсетілетін қызметті берушінің ішкі құжаттарымен бекітілген нысан бойынша өтінішпен не электрондық цифрлық қолтаңбасы бар болса, банктік деректемелерге өзгерістер енгізу үшін көрсетілетін қызметті берушінің интернет-ресурсы арқылы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472"/>
          <w:p>
            <w:pPr>
              <w:spacing w:after="20"/>
              <w:ind w:left="20"/>
              <w:jc w:val="both"/>
            </w:pPr>
            <w:r>
              <w:rPr>
                <w:rFonts w:ascii="Times New Roman"/>
                <w:b w:val="false"/>
                <w:i w:val="false"/>
                <w:color w:val="000000"/>
                <w:sz w:val="20"/>
              </w:rPr>
              <w:t>
Көрсетілетін қызметті беруші:</w:t>
            </w:r>
          </w:p>
          <w:bookmarkEnd w:id="472"/>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осы қосымшада белгіленген немесе осы Қағидалардың немесе Қазақстан Республикасы заңнамасының талаптарына сәйкес келмейтін құжаттардың толық емес топтамасын және (немесе) өтінішті қабылдау күніне қолданыс мерзімі өткенде ұсынған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көрсетілетін қызметті берушіде зейнетақы жинақтары болмаған не егер ол белгіленген кесте бойынша алушы болып табылса;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"МОДҚ" ЦЖ-да бірінші немесе екінші топтағы мүгедектігінің мерзімсіз болып белгіленгендігі туралы мәліметтер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болмағанда мемлекеттік қызметтерді көрсетуден бас тартады.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 кезде, көрсетілетін қызметті алушы осы қосымшада белгіленген тәртіппен мемлекеттік қызметті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қашықтан қол жеткізу режимінде порталдағы "жеке кабинеті", көрсетілетін қызметті берушінің интернет-ресурсы, Мемлекеттік корпорация, сондай-ақ "1414", 8-800-080-7777 нөмірлері бойынша Бірыңғай байланыс орталығы арқылы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15-қосымша</w:t>
            </w:r>
            <w:r>
              <w:br/>
            </w:r>
            <w:r>
              <w:rPr>
                <w:rFonts w:ascii="Times New Roman"/>
                <w:b w:val="false"/>
                <w:i w:val="false"/>
                <w:color w:val="000000"/>
                <w:sz w:val="20"/>
              </w:rPr>
              <w:t>"Жұмыспен қамтуға</w:t>
            </w:r>
            <w:r>
              <w:br/>
            </w:r>
            <w:r>
              <w:rPr>
                <w:rFonts w:ascii="Times New Roman"/>
                <w:b w:val="false"/>
                <w:i w:val="false"/>
                <w:color w:val="000000"/>
                <w:sz w:val="20"/>
              </w:rPr>
              <w:t>жәрдемдесудің белсенді</w:t>
            </w:r>
            <w:r>
              <w:br/>
            </w:r>
            <w:r>
              <w:rPr>
                <w:rFonts w:ascii="Times New Roman"/>
                <w:b w:val="false"/>
                <w:i w:val="false"/>
                <w:color w:val="000000"/>
                <w:sz w:val="20"/>
              </w:rPr>
              <w:t>шараларына қатысуға</w:t>
            </w:r>
            <w:r>
              <w:br/>
            </w:r>
            <w:r>
              <w:rPr>
                <w:rFonts w:ascii="Times New Roman"/>
                <w:b w:val="false"/>
                <w:i w:val="false"/>
                <w:color w:val="000000"/>
                <w:sz w:val="20"/>
              </w:rPr>
              <w:t>жолдамалар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 ауданының</w:t>
            </w:r>
            <w:r>
              <w:br/>
            </w:r>
            <w:r>
              <w:rPr>
                <w:rFonts w:ascii="Times New Roman"/>
                <w:b w:val="false"/>
                <w:i w:val="false"/>
                <w:color w:val="000000"/>
                <w:sz w:val="20"/>
              </w:rPr>
              <w:t>(қаланың) мансап орталығының</w:t>
            </w:r>
            <w:r>
              <w:br/>
            </w:r>
            <w:r>
              <w:rPr>
                <w:rFonts w:ascii="Times New Roman"/>
                <w:b w:val="false"/>
                <w:i w:val="false"/>
                <w:color w:val="000000"/>
                <w:sz w:val="20"/>
              </w:rPr>
              <w:t>директорына</w:t>
            </w:r>
            <w:r>
              <w:br/>
            </w:r>
            <w:r>
              <w:rPr>
                <w:rFonts w:ascii="Times New Roman"/>
                <w:b w:val="false"/>
                <w:i w:val="false"/>
                <w:color w:val="000000"/>
                <w:sz w:val="20"/>
              </w:rPr>
              <w:t>_________________________</w:t>
            </w:r>
            <w:r>
              <w:br/>
            </w:r>
            <w:r>
              <w:rPr>
                <w:rFonts w:ascii="Times New Roman"/>
                <w:b w:val="false"/>
                <w:i w:val="false"/>
                <w:color w:val="000000"/>
                <w:sz w:val="20"/>
              </w:rPr>
              <w:t>мекенжайы бойынша тұратын</w:t>
            </w:r>
            <w:r>
              <w:br/>
            </w:r>
            <w:r>
              <w:rPr>
                <w:rFonts w:ascii="Times New Roman"/>
                <w:b w:val="false"/>
                <w:i w:val="false"/>
                <w:color w:val="000000"/>
                <w:sz w:val="20"/>
              </w:rPr>
              <w:t>___________________________</w:t>
            </w:r>
            <w:r>
              <w:br/>
            </w:r>
            <w:r>
              <w:rPr>
                <w:rFonts w:ascii="Times New Roman"/>
                <w:b w:val="false"/>
                <w:i w:val="false"/>
                <w:color w:val="000000"/>
                <w:sz w:val="20"/>
              </w:rPr>
              <w:t>тегі, аты, әкесінің аты (ол болған</w:t>
            </w:r>
            <w:r>
              <w:br/>
            </w:r>
            <w:r>
              <w:rPr>
                <w:rFonts w:ascii="Times New Roman"/>
                <w:b w:val="false"/>
                <w:i w:val="false"/>
                <w:color w:val="000000"/>
                <w:sz w:val="20"/>
              </w:rPr>
              <w:t>жағдайда)</w:t>
            </w:r>
          </w:p>
        </w:tc>
      </w:tr>
    </w:tbl>
    <w:bookmarkStart w:name="z705" w:id="473"/>
    <w:p>
      <w:pPr>
        <w:spacing w:after="0"/>
        <w:ind w:left="0"/>
        <w:jc w:val="left"/>
      </w:pPr>
      <w:r>
        <w:rPr>
          <w:rFonts w:ascii="Times New Roman"/>
          <w:b/>
          <w:i w:val="false"/>
          <w:color w:val="000000"/>
        </w:rPr>
        <w:t xml:space="preserve"> Өтініш</w:t>
      </w:r>
    </w:p>
    <w:bookmarkEnd w:id="473"/>
    <w:bookmarkStart w:name="z706" w:id="474"/>
    <w:p>
      <w:pPr>
        <w:spacing w:after="0"/>
        <w:ind w:left="0"/>
        <w:jc w:val="both"/>
      </w:pPr>
      <w:r>
        <w:rPr>
          <w:rFonts w:ascii="Times New Roman"/>
          <w:b w:val="false"/>
          <w:i w:val="false"/>
          <w:color w:val="000000"/>
          <w:sz w:val="28"/>
        </w:rPr>
        <w:t>
      Маған кәсіптік оқытуға; субсидияланатын жұмыс орнына (қоғамдық жұмыстар, әлеуметтік жұмыс орындары, жастар практикасы, "Алғашқы жұмыс орны", "Ұрпақтар келісімшарты" және "Күміс жас"), қоныс аударуға (керегінің астын сызу) жолдама беруді сұраймын.</w:t>
      </w:r>
    </w:p>
    <w:bookmarkEnd w:id="474"/>
    <w:bookmarkStart w:name="z707" w:id="475"/>
    <w:p>
      <w:pPr>
        <w:spacing w:after="0"/>
        <w:ind w:left="0"/>
        <w:jc w:val="both"/>
      </w:pPr>
      <w:r>
        <w:rPr>
          <w:rFonts w:ascii="Times New Roman"/>
          <w:b w:val="false"/>
          <w:i w:val="false"/>
          <w:color w:val="000000"/>
          <w:sz w:val="28"/>
        </w:rPr>
        <w:t>
      Өтінішке мынадай құжаттарды қоса беремін:</w:t>
      </w:r>
    </w:p>
    <w:bookmarkEnd w:id="475"/>
    <w:bookmarkStart w:name="z708" w:id="476"/>
    <w:p>
      <w:pPr>
        <w:spacing w:after="0"/>
        <w:ind w:left="0"/>
        <w:jc w:val="both"/>
      </w:pPr>
      <w:r>
        <w:rPr>
          <w:rFonts w:ascii="Times New Roman"/>
          <w:b w:val="false"/>
          <w:i w:val="false"/>
          <w:color w:val="000000"/>
          <w:sz w:val="28"/>
        </w:rPr>
        <w:t>
      _____________________________________________________________________</w:t>
      </w:r>
    </w:p>
    <w:bookmarkEnd w:id="476"/>
    <w:bookmarkStart w:name="z709" w:id="477"/>
    <w:p>
      <w:pPr>
        <w:spacing w:after="0"/>
        <w:ind w:left="0"/>
        <w:jc w:val="both"/>
      </w:pPr>
      <w:r>
        <w:rPr>
          <w:rFonts w:ascii="Times New Roman"/>
          <w:b w:val="false"/>
          <w:i w:val="false"/>
          <w:color w:val="000000"/>
          <w:sz w:val="28"/>
        </w:rPr>
        <w:t>
      _____________________________________________________________________</w:t>
      </w:r>
    </w:p>
    <w:bookmarkEnd w:id="477"/>
    <w:bookmarkStart w:name="z710" w:id="478"/>
    <w:p>
      <w:pPr>
        <w:spacing w:after="0"/>
        <w:ind w:left="0"/>
        <w:jc w:val="both"/>
      </w:pPr>
      <w:r>
        <w:rPr>
          <w:rFonts w:ascii="Times New Roman"/>
          <w:b w:val="false"/>
          <w:i w:val="false"/>
          <w:color w:val="000000"/>
          <w:sz w:val="28"/>
        </w:rPr>
        <w:t>
      _____________________________________________________________________.</w:t>
      </w:r>
    </w:p>
    <w:bookmarkEnd w:id="478"/>
    <w:bookmarkStart w:name="z711" w:id="479"/>
    <w:p>
      <w:pPr>
        <w:spacing w:after="0"/>
        <w:ind w:left="0"/>
        <w:jc w:val="both"/>
      </w:pPr>
      <w:r>
        <w:rPr>
          <w:rFonts w:ascii="Times New Roman"/>
          <w:b w:val="false"/>
          <w:i w:val="false"/>
          <w:color w:val="000000"/>
          <w:sz w:val="28"/>
        </w:rPr>
        <w:t>
      Жұмыспен қамтуға жәрдемдесудің белсенді шарасын алу үшін қажет болатын дербес</w:t>
      </w:r>
    </w:p>
    <w:bookmarkEnd w:id="479"/>
    <w:p>
      <w:pPr>
        <w:spacing w:after="0"/>
        <w:ind w:left="0"/>
        <w:jc w:val="both"/>
      </w:pPr>
      <w:r>
        <w:rPr>
          <w:rFonts w:ascii="Times New Roman"/>
          <w:b w:val="false"/>
          <w:i w:val="false"/>
          <w:color w:val="000000"/>
          <w:sz w:val="28"/>
        </w:rPr>
        <w:t>
      деректерімді жинау мен өңдеуге келісімімді беремін.</w:t>
      </w:r>
    </w:p>
    <w:bookmarkStart w:name="z712" w:id="480"/>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w:t>
      </w:r>
    </w:p>
    <w:bookmarkEnd w:id="480"/>
    <w:bookmarkStart w:name="z713" w:id="481"/>
    <w:p>
      <w:pPr>
        <w:spacing w:after="0"/>
        <w:ind w:left="0"/>
        <w:jc w:val="both"/>
      </w:pPr>
      <w:r>
        <w:rPr>
          <w:rFonts w:ascii="Times New Roman"/>
          <w:b w:val="false"/>
          <w:i w:val="false"/>
          <w:color w:val="000000"/>
          <w:sz w:val="28"/>
        </w:rPr>
        <w:t>
      пайдалануға келісемін. ______________ ___________</w:t>
      </w:r>
    </w:p>
    <w:bookmarkEnd w:id="481"/>
    <w:bookmarkStart w:name="z714" w:id="482"/>
    <w:p>
      <w:pPr>
        <w:spacing w:after="0"/>
        <w:ind w:left="0"/>
        <w:jc w:val="both"/>
      </w:pPr>
      <w:r>
        <w:rPr>
          <w:rFonts w:ascii="Times New Roman"/>
          <w:b w:val="false"/>
          <w:i w:val="false"/>
          <w:color w:val="000000"/>
          <w:sz w:val="28"/>
        </w:rPr>
        <w:t>
      Күні қолы</w:t>
      </w:r>
    </w:p>
    <w:bookmarkEnd w:id="482"/>
    <w:bookmarkStart w:name="z715" w:id="483"/>
    <w:p>
      <w:pPr>
        <w:spacing w:after="0"/>
        <w:ind w:left="0"/>
        <w:jc w:val="both"/>
      </w:pPr>
      <w:r>
        <w:rPr>
          <w:rFonts w:ascii="Times New Roman"/>
          <w:b w:val="false"/>
          <w:i w:val="false"/>
          <w:color w:val="000000"/>
          <w:sz w:val="28"/>
        </w:rPr>
        <w:t>
      -----------------------------------------------------------------------------------------------------</w:t>
      </w:r>
    </w:p>
    <w:bookmarkEnd w:id="483"/>
    <w:bookmarkStart w:name="z716" w:id="484"/>
    <w:p>
      <w:pPr>
        <w:spacing w:after="0"/>
        <w:ind w:left="0"/>
        <w:jc w:val="both"/>
      </w:pPr>
      <w:r>
        <w:rPr>
          <w:rFonts w:ascii="Times New Roman"/>
          <w:b w:val="false"/>
          <w:i w:val="false"/>
          <w:color w:val="000000"/>
          <w:sz w:val="28"/>
        </w:rPr>
        <w:t>
      кесу сызығы</w:t>
      </w:r>
    </w:p>
    <w:bookmarkEnd w:id="484"/>
    <w:bookmarkStart w:name="z717" w:id="485"/>
    <w:p>
      <w:pPr>
        <w:spacing w:after="0"/>
        <w:ind w:left="0"/>
        <w:jc w:val="both"/>
      </w:pPr>
      <w:r>
        <w:rPr>
          <w:rFonts w:ascii="Times New Roman"/>
          <w:b w:val="false"/>
          <w:i w:val="false"/>
          <w:color w:val="000000"/>
          <w:sz w:val="28"/>
        </w:rPr>
        <w:t>
      Азамат ________________ өтініші 20__ жылғы "___" ______ қабылданды,</w:t>
      </w:r>
    </w:p>
    <w:bookmarkEnd w:id="485"/>
    <w:bookmarkStart w:name="z718" w:id="486"/>
    <w:p>
      <w:pPr>
        <w:spacing w:after="0"/>
        <w:ind w:left="0"/>
        <w:jc w:val="both"/>
      </w:pPr>
      <w:r>
        <w:rPr>
          <w:rFonts w:ascii="Times New Roman"/>
          <w:b w:val="false"/>
          <w:i w:val="false"/>
          <w:color w:val="000000"/>
          <w:sz w:val="28"/>
        </w:rPr>
        <w:t>
      № _____ болып тіркелді, құжаттарды қабылдаған адамның тегі, аты, әкесінің аты</w:t>
      </w:r>
    </w:p>
    <w:bookmarkEnd w:id="486"/>
    <w:bookmarkStart w:name="z719" w:id="487"/>
    <w:p>
      <w:pPr>
        <w:spacing w:after="0"/>
        <w:ind w:left="0"/>
        <w:jc w:val="both"/>
      </w:pPr>
      <w:r>
        <w:rPr>
          <w:rFonts w:ascii="Times New Roman"/>
          <w:b w:val="false"/>
          <w:i w:val="false"/>
          <w:color w:val="000000"/>
          <w:sz w:val="28"/>
        </w:rPr>
        <w:t>
      (ол болған жағдайда), лауазымы</w:t>
      </w:r>
    </w:p>
    <w:bookmarkEnd w:id="487"/>
    <w:bookmarkStart w:name="z720" w:id="488"/>
    <w:p>
      <w:pPr>
        <w:spacing w:after="0"/>
        <w:ind w:left="0"/>
        <w:jc w:val="both"/>
      </w:pPr>
      <w:r>
        <w:rPr>
          <w:rFonts w:ascii="Times New Roman"/>
          <w:b w:val="false"/>
          <w:i w:val="false"/>
          <w:color w:val="000000"/>
          <w:sz w:val="28"/>
        </w:rPr>
        <w:t>
      қолы:_______________________________________________________________</w:t>
      </w:r>
    </w:p>
    <w:bookmarkEnd w:id="488"/>
    <w:bookmarkStart w:name="z721" w:id="489"/>
    <w:p>
      <w:pPr>
        <w:spacing w:after="0"/>
        <w:ind w:left="0"/>
        <w:jc w:val="both"/>
      </w:pPr>
      <w:r>
        <w:rPr>
          <w:rFonts w:ascii="Times New Roman"/>
          <w:b w:val="false"/>
          <w:i w:val="false"/>
          <w:color w:val="000000"/>
          <w:sz w:val="28"/>
        </w:rPr>
        <w:t>
      Күні қолы</w:t>
      </w:r>
    </w:p>
    <w:bookmarkEnd w:id="4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16-қосымша</w:t>
            </w:r>
            <w:r>
              <w:br/>
            </w:r>
            <w:r>
              <w:rPr>
                <w:rFonts w:ascii="Times New Roman"/>
                <w:b w:val="false"/>
                <w:i w:val="false"/>
                <w:color w:val="000000"/>
                <w:sz w:val="20"/>
              </w:rPr>
              <w:t>"Жұмыспен қамтуға</w:t>
            </w:r>
            <w:r>
              <w:br/>
            </w:r>
            <w:r>
              <w:rPr>
                <w:rFonts w:ascii="Times New Roman"/>
                <w:b w:val="false"/>
                <w:i w:val="false"/>
                <w:color w:val="000000"/>
                <w:sz w:val="20"/>
              </w:rPr>
              <w:t>жәрдемдесудің белсенді</w:t>
            </w:r>
            <w:r>
              <w:br/>
            </w:r>
            <w:r>
              <w:rPr>
                <w:rFonts w:ascii="Times New Roman"/>
                <w:b w:val="false"/>
                <w:i w:val="false"/>
                <w:color w:val="000000"/>
                <w:sz w:val="20"/>
              </w:rPr>
              <w:t>шараларына қатысуға</w:t>
            </w:r>
            <w:r>
              <w:br/>
            </w:r>
            <w:r>
              <w:rPr>
                <w:rFonts w:ascii="Times New Roman"/>
                <w:b w:val="false"/>
                <w:i w:val="false"/>
                <w:color w:val="000000"/>
                <w:sz w:val="20"/>
              </w:rPr>
              <w:t>жолдамалар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p>
        </w:tc>
      </w:tr>
    </w:tbl>
    <w:bookmarkStart w:name="z723" w:id="490"/>
    <w:p>
      <w:pPr>
        <w:spacing w:after="0"/>
        <w:ind w:left="0"/>
        <w:jc w:val="left"/>
      </w:pPr>
      <w:r>
        <w:rPr>
          <w:rFonts w:ascii="Times New Roman"/>
          <w:b/>
          <w:i w:val="false"/>
          <w:color w:val="000000"/>
        </w:rPr>
        <w:t xml:space="preserve"> "Жұмыспен қамтуға жәрдемдесудің белсенді шараларына қатысуға жолдамалар беру" мемлекеттік қызметін көрсетуге қойылатын негізгі талаптардың тізбесі</w:t>
      </w:r>
    </w:p>
    <w:bookmarkEnd w:id="4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қамтуға жәрдемдесудің белсенді шараларына қатысуға жолдамалар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Мансап орталығы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491"/>
          <w:p>
            <w:pPr>
              <w:spacing w:after="20"/>
              <w:ind w:left="20"/>
              <w:jc w:val="both"/>
            </w:pPr>
            <w:r>
              <w:rPr>
                <w:rFonts w:ascii="Times New Roman"/>
                <w:b w:val="false"/>
                <w:i w:val="false"/>
                <w:color w:val="000000"/>
                <w:sz w:val="20"/>
              </w:rPr>
              <w:t>
1) көрсетілетін қызметті беруші;</w:t>
            </w:r>
          </w:p>
          <w:bookmarkEnd w:id="491"/>
          <w:p>
            <w:pPr>
              <w:spacing w:after="20"/>
              <w:ind w:left="20"/>
              <w:jc w:val="both"/>
            </w:pPr>
            <w:r>
              <w:rPr>
                <w:rFonts w:ascii="Times New Roman"/>
                <w:b w:val="false"/>
                <w:i w:val="false"/>
                <w:color w:val="000000"/>
                <w:sz w:val="20"/>
              </w:rPr>
              <w:t>
</w:t>
            </w:r>
            <w:r>
              <w:rPr>
                <w:rFonts w:ascii="Times New Roman"/>
                <w:b w:val="false"/>
                <w:i w:val="false"/>
                <w:color w:val="000000"/>
                <w:sz w:val="20"/>
              </w:rPr>
              <w:t>2) www.egov.kz "цифрлық үкіметтің" веб-порталы (бұдан әрі – портал);</w:t>
            </w:r>
          </w:p>
          <w:p>
            <w:pPr>
              <w:spacing w:after="20"/>
              <w:ind w:left="20"/>
              <w:jc w:val="both"/>
            </w:pPr>
            <w:r>
              <w:rPr>
                <w:rFonts w:ascii="Times New Roman"/>
                <w:b w:val="false"/>
                <w:i w:val="false"/>
                <w:color w:val="000000"/>
                <w:sz w:val="20"/>
              </w:rPr>
              <w:t>
3) Электрондық еңбек биржасы (www.enbek.kz).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қамтуға жәрдемдесудің белсенді шараларына қатысуға адамдарға жолдама беру, олар мыналарды қамтиды: осы Қағидаларға 4 немесе 5-қосымшаларға сәйкес кәсіптік оқытуға жолдама; осы Қағидаларға 8-қосымшаға сәйкес субсидияланатын жұмыс орнына жолдама; осы Қағидаларға 11-қосымшаға сәйкес қоныс аударуға жолдама беру немесе осы тізбенің 9-тармағында көзделген негіздер бойынша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 w:id="492"/>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кодексіне сәйкес демалыс және мереке күндерінен басқа, дүйсенбіден бастап жұманы қоса алғанда сағат 9.00-ден 18.30-ға дейін, түскі үзіліс сағат 13.00-ден 14.30-ға дейін;</w:t>
            </w:r>
          </w:p>
          <w:bookmarkEnd w:id="492"/>
          <w:p>
            <w:pPr>
              <w:spacing w:after="20"/>
              <w:ind w:left="20"/>
              <w:jc w:val="both"/>
            </w:pPr>
            <w:r>
              <w:rPr>
                <w:rFonts w:ascii="Times New Roman"/>
                <w:b w:val="false"/>
                <w:i w:val="false"/>
                <w:color w:val="000000"/>
                <w:sz w:val="20"/>
              </w:rPr>
              <w:t>
2) порталда және Электрондық еңбек биржасында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493"/>
          <w:p>
            <w:pPr>
              <w:spacing w:after="20"/>
              <w:ind w:left="20"/>
              <w:jc w:val="both"/>
            </w:pPr>
            <w:r>
              <w:rPr>
                <w:rFonts w:ascii="Times New Roman"/>
                <w:b w:val="false"/>
                <w:i w:val="false"/>
                <w:color w:val="000000"/>
                <w:sz w:val="20"/>
              </w:rPr>
              <w:t>
Көрсетілетін қызметті алушы: көрсетілетін қызметті берушіге жүгінген кезде осы Қағидаларға 1-қосымшаға сәйкес нысан бойынша өтініш пен мынадай құжаттарды ұсынады: кәсіптік оқытуға жолдама алу үшін:</w:t>
            </w:r>
          </w:p>
          <w:bookmarkEnd w:id="493"/>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жеке басын куәландыратын құжат не цифрлық құжаттар сервисінен электрондық құжат (жеке басты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еңбек кітапшасы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білімі туралы құжат (аттестат, куәлік, диплом, сертификат)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бекітілген денсаулық жағдайы туралы медициналық анықтама; субсидияланатын жұмыс орнына жолдама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жеке басын куәландыратын құжат не цифрлық құжаттар сервисінен электрондық құжат (жеке басты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еңбек кітапшасы (бар болса);</w:t>
            </w:r>
          </w:p>
          <w:p>
            <w:pPr>
              <w:spacing w:after="20"/>
              <w:ind w:left="20"/>
              <w:jc w:val="both"/>
            </w:pPr>
            <w:r>
              <w:rPr>
                <w:rFonts w:ascii="Times New Roman"/>
                <w:b w:val="false"/>
                <w:i w:val="false"/>
                <w:color w:val="000000"/>
                <w:sz w:val="20"/>
              </w:rPr>
              <w:t>
3) техникалық және кәсіптік, орта білімнен кейінгі, жоғары және жоғары оқу орнынан кейінгі білімі бар екенін растайтын құжат (жастар практикасына немесе "Ұрпақтар келісімшарты" жобасына қатысу үшін). Қоғамдық жұмыстарға қатысқысы келетін он алты жас пен он сегіз жас аралығындағы студенттер және жалпы білім беретін мектептердің жоғары сынып оқушылары өтінішпен қоса ата-анасының бірінен немесе заңды өкілдерінен жазбаша келісімін қоса береді. Жеке басты куәландыратын құжат пен деректер "Еңбек нарығы" АЦЖ енгізілгеннен кейін құжаттар көрсетілетін қызметті алушыға қайтарылады; порталға немесе Электрондық еңбек биржасына: мемлекеттік қызмет көрсету үшін – осы Қағидаларға 1-қосымшаға сәйкес нысан бойынша өтініш; мемлекеттік қызмет көрсету туралы ақпарат алу үшін – көрсетілетін қызметті алушының электрондық цифрлық қолтаңбасымен куәландырылған электрондық құжат нысанындағы сұрау салу. Жеке басты куәландыратын құжаттың, еңбек қызметін растайтын құжаттың, білім туралы құжаттың мәліметтерін көрсетілетін қызметті беруші көрсетілетін қызметті беруші "цифрлық үкіметтің" шлюзі арқылы мемлекеттік органдардың тиісті цифрлық жүйелерінен алады. Көрсетілетін қызметті беруші цифрлық құжаттарды порталда тіркелген пайдаланушының ұялы байланыс абоненттік нөмірі арқылы ұсынылған құжат иесінің келісімі болғанда, іске асырылған интеграция арқылы цифрлық құжаттар сервисінен бір реттік пароль беру арқылы немесе портал хабарламасына жауап ретінде қысқа мәтіндік хабар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494"/>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дәйексіздігін айқындау;</w:t>
            </w:r>
          </w:p>
          <w:bookmarkEnd w:id="494"/>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кәсіптік оқытуға жолдама беру үшін Қазақстан Республикасы Әлеуметтік кодексінің </w:t>
            </w:r>
            <w:r>
              <w:rPr>
                <w:rFonts w:ascii="Times New Roman"/>
                <w:b w:val="false"/>
                <w:i w:val="false"/>
                <w:color w:val="000000"/>
                <w:sz w:val="20"/>
              </w:rPr>
              <w:t>109-бабының</w:t>
            </w:r>
            <w:r>
              <w:rPr>
                <w:rFonts w:ascii="Times New Roman"/>
                <w:b w:val="false"/>
                <w:i w:val="false"/>
                <w:color w:val="000000"/>
                <w:sz w:val="20"/>
              </w:rPr>
              <w:t xml:space="preserve"> 4-тармағы;</w:t>
            </w:r>
          </w:p>
          <w:p>
            <w:pPr>
              <w:spacing w:after="20"/>
              <w:ind w:left="20"/>
              <w:jc w:val="both"/>
            </w:pPr>
            <w:r>
              <w:rPr>
                <w:rFonts w:ascii="Times New Roman"/>
                <w:b w:val="false"/>
                <w:i w:val="false"/>
                <w:color w:val="000000"/>
                <w:sz w:val="20"/>
              </w:rPr>
              <w:t>
6) субсидияланатын жұмыс орындарына жолдама беру үшін Қазақстан Республикасы Әлеуметтік кодексінің 111-бабының 7-тармағы.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құжаттардың сервисі мобильдік қосымшада авторланған пайдаланушылар үшін қолжетімді. Цифрлық құжатты пайдалану үшін электрондық цифрлық қолтаңбаны немесе бір реттік парольді пайдаланып, мобильдік қосымшада авторланудан өту қажет, одан кейін "Цифрлық құжаттар" бөліміне өтіп, керек құжатты таңдау қажет. Мемлекеттік қызмет көрсету орындарының мекенжайлары Қазақстан Республикасы Еңбек және халықты әлеуметтік қорғау министрлігінің www.enbek.gov.kz интернет-ресурсында, "Мемлекеттік көрсетілетін қызметтер" бөлімінде орналастырылған. Көрсетілетін қызметті алушының электрондық цифрлық қолтаңбасы болған кезде мемлекеттік қызметті көрсету тәртібі және статусы туралы ақпаратты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алады. Мемлекеттік қызметті көрсету мәселелері жөніндегі анықтама қызметтерінің байланыс телефондары www.enbek.gov.kz интернет-ресурсында көрсетілген.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17-қосымша</w:t>
            </w:r>
            <w:r>
              <w:br/>
            </w:r>
            <w:r>
              <w:rPr>
                <w:rFonts w:ascii="Times New Roman"/>
                <w:b w:val="false"/>
                <w:i w:val="false"/>
                <w:color w:val="000000"/>
                <w:sz w:val="20"/>
              </w:rPr>
              <w:t>"Жұмыспен қамтуға</w:t>
            </w:r>
            <w:r>
              <w:br/>
            </w:r>
            <w:r>
              <w:rPr>
                <w:rFonts w:ascii="Times New Roman"/>
                <w:b w:val="false"/>
                <w:i w:val="false"/>
                <w:color w:val="000000"/>
                <w:sz w:val="20"/>
              </w:rPr>
              <w:t>жәрдемдесудің белсенді</w:t>
            </w:r>
            <w:r>
              <w:br/>
            </w:r>
            <w:r>
              <w:rPr>
                <w:rFonts w:ascii="Times New Roman"/>
                <w:b w:val="false"/>
                <w:i w:val="false"/>
                <w:color w:val="000000"/>
                <w:sz w:val="20"/>
              </w:rPr>
              <w:t>шараларына қатысуға</w:t>
            </w:r>
            <w:r>
              <w:br/>
            </w:r>
            <w:r>
              <w:rPr>
                <w:rFonts w:ascii="Times New Roman"/>
                <w:b w:val="false"/>
                <w:i w:val="false"/>
                <w:color w:val="000000"/>
                <w:sz w:val="20"/>
              </w:rPr>
              <w:t>жолдамалар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742" w:id="495"/>
    <w:p>
      <w:pPr>
        <w:spacing w:after="0"/>
        <w:ind w:left="0"/>
        <w:jc w:val="left"/>
      </w:pPr>
      <w:r>
        <w:rPr>
          <w:rFonts w:ascii="Times New Roman"/>
          <w:b/>
          <w:i w:val="false"/>
          <w:color w:val="000000"/>
        </w:rPr>
        <w:t xml:space="preserve"> Өтінішті қабылдаудан бас тарту туралы қолхат</w:t>
      </w:r>
    </w:p>
    <w:bookmarkEnd w:id="495"/>
    <w:bookmarkStart w:name="z743" w:id="496"/>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19-бабын</w:t>
      </w:r>
      <w:r>
        <w:rPr>
          <w:rFonts w:ascii="Times New Roman"/>
          <w:b w:val="false"/>
          <w:i w:val="false"/>
          <w:color w:val="000000"/>
          <w:sz w:val="28"/>
        </w:rPr>
        <w:t xml:space="preserve"> басшылыққа ала отырып көрсетілетін қызметті беруші</w:t>
      </w:r>
    </w:p>
    <w:bookmarkEnd w:id="496"/>
    <w:bookmarkStart w:name="z744" w:id="497"/>
    <w:p>
      <w:pPr>
        <w:spacing w:after="0"/>
        <w:ind w:left="0"/>
        <w:jc w:val="both"/>
      </w:pPr>
      <w:r>
        <w:rPr>
          <w:rFonts w:ascii="Times New Roman"/>
          <w:b w:val="false"/>
          <w:i w:val="false"/>
          <w:color w:val="000000"/>
          <w:sz w:val="28"/>
        </w:rPr>
        <w:t>
      _________________________________________________________________</w:t>
      </w:r>
    </w:p>
    <w:bookmarkEnd w:id="497"/>
    <w:bookmarkStart w:name="z745" w:id="498"/>
    <w:p>
      <w:pPr>
        <w:spacing w:after="0"/>
        <w:ind w:left="0"/>
        <w:jc w:val="both"/>
      </w:pPr>
      <w:r>
        <w:rPr>
          <w:rFonts w:ascii="Times New Roman"/>
          <w:b w:val="false"/>
          <w:i w:val="false"/>
          <w:color w:val="000000"/>
          <w:sz w:val="28"/>
        </w:rPr>
        <w:t>
      Көрсетілетін қызметті берушінің толық атауы</w:t>
      </w:r>
    </w:p>
    <w:bookmarkEnd w:id="498"/>
    <w:bookmarkStart w:name="z746" w:id="499"/>
    <w:p>
      <w:pPr>
        <w:spacing w:after="0"/>
        <w:ind w:left="0"/>
        <w:jc w:val="both"/>
      </w:pPr>
      <w:r>
        <w:rPr>
          <w:rFonts w:ascii="Times New Roman"/>
          <w:b w:val="false"/>
          <w:i w:val="false"/>
          <w:color w:val="000000"/>
          <w:sz w:val="28"/>
        </w:rPr>
        <w:t>
      Сіздің тізбеге сәйкес құжаттардың толық топтамасын, атап айтқанда:</w:t>
      </w:r>
    </w:p>
    <w:bookmarkEnd w:id="499"/>
    <w:bookmarkStart w:name="z747" w:id="500"/>
    <w:p>
      <w:pPr>
        <w:spacing w:after="0"/>
        <w:ind w:left="0"/>
        <w:jc w:val="both"/>
      </w:pPr>
      <w:r>
        <w:rPr>
          <w:rFonts w:ascii="Times New Roman"/>
          <w:b w:val="false"/>
          <w:i w:val="false"/>
          <w:color w:val="000000"/>
          <w:sz w:val="28"/>
        </w:rPr>
        <w:t>
      1) ________________________________________;</w:t>
      </w:r>
    </w:p>
    <w:bookmarkEnd w:id="500"/>
    <w:bookmarkStart w:name="z748" w:id="501"/>
    <w:p>
      <w:pPr>
        <w:spacing w:after="0"/>
        <w:ind w:left="0"/>
        <w:jc w:val="both"/>
      </w:pPr>
      <w:r>
        <w:rPr>
          <w:rFonts w:ascii="Times New Roman"/>
          <w:b w:val="false"/>
          <w:i w:val="false"/>
          <w:color w:val="000000"/>
          <w:sz w:val="28"/>
        </w:rPr>
        <w:t>
      2) ________________________________________;</w:t>
      </w:r>
    </w:p>
    <w:bookmarkEnd w:id="501"/>
    <w:bookmarkStart w:name="z749" w:id="502"/>
    <w:p>
      <w:pPr>
        <w:spacing w:after="0"/>
        <w:ind w:left="0"/>
        <w:jc w:val="both"/>
      </w:pPr>
      <w:r>
        <w:rPr>
          <w:rFonts w:ascii="Times New Roman"/>
          <w:b w:val="false"/>
          <w:i w:val="false"/>
          <w:color w:val="000000"/>
          <w:sz w:val="28"/>
        </w:rPr>
        <w:t>
      3) ________________________________________.</w:t>
      </w:r>
    </w:p>
    <w:bookmarkEnd w:id="502"/>
    <w:bookmarkStart w:name="z750" w:id="503"/>
    <w:p>
      <w:pPr>
        <w:spacing w:after="0"/>
        <w:ind w:left="0"/>
        <w:jc w:val="both"/>
      </w:pPr>
      <w:r>
        <w:rPr>
          <w:rFonts w:ascii="Times New Roman"/>
          <w:b w:val="false"/>
          <w:i w:val="false"/>
          <w:color w:val="000000"/>
          <w:sz w:val="28"/>
        </w:rPr>
        <w:t>
      ұсынбауыңызға және (немесе) қолданылу мерзімі өткен құжаттарды ұсынуыңызға</w:t>
      </w:r>
    </w:p>
    <w:bookmarkEnd w:id="503"/>
    <w:bookmarkStart w:name="z751" w:id="504"/>
    <w:p>
      <w:pPr>
        <w:spacing w:after="0"/>
        <w:ind w:left="0"/>
        <w:jc w:val="both"/>
      </w:pPr>
      <w:r>
        <w:rPr>
          <w:rFonts w:ascii="Times New Roman"/>
          <w:b w:val="false"/>
          <w:i w:val="false"/>
          <w:color w:val="000000"/>
          <w:sz w:val="28"/>
        </w:rPr>
        <w:t xml:space="preserve">
      байланысты мемлекеттік қызметті көрсетуге құжаттарды қабылдаудан бас тартады. </w:t>
      </w:r>
    </w:p>
    <w:bookmarkEnd w:id="504"/>
    <w:bookmarkStart w:name="z752" w:id="505"/>
    <w:p>
      <w:pPr>
        <w:spacing w:after="0"/>
        <w:ind w:left="0"/>
        <w:jc w:val="both"/>
      </w:pPr>
      <w:r>
        <w:rPr>
          <w:rFonts w:ascii="Times New Roman"/>
          <w:b w:val="false"/>
          <w:i w:val="false"/>
          <w:color w:val="000000"/>
          <w:sz w:val="28"/>
        </w:rPr>
        <w:t>
      Осы қолхат әрбір тарап үшін бір-бірден 2 данада жасалды.</w:t>
      </w:r>
    </w:p>
    <w:bookmarkEnd w:id="505"/>
    <w:bookmarkStart w:name="z753" w:id="506"/>
    <w:p>
      <w:pPr>
        <w:spacing w:after="0"/>
        <w:ind w:left="0"/>
        <w:jc w:val="both"/>
      </w:pPr>
      <w:r>
        <w:rPr>
          <w:rFonts w:ascii="Times New Roman"/>
          <w:b w:val="false"/>
          <w:i w:val="false"/>
          <w:color w:val="000000"/>
          <w:sz w:val="28"/>
        </w:rPr>
        <w:t>
      Мансап орталығының директоры:</w:t>
      </w:r>
    </w:p>
    <w:bookmarkEnd w:id="506"/>
    <w:bookmarkStart w:name="z754" w:id="507"/>
    <w:p>
      <w:pPr>
        <w:spacing w:after="0"/>
        <w:ind w:left="0"/>
        <w:jc w:val="both"/>
      </w:pPr>
      <w:r>
        <w:rPr>
          <w:rFonts w:ascii="Times New Roman"/>
          <w:b w:val="false"/>
          <w:i w:val="false"/>
          <w:color w:val="000000"/>
          <w:sz w:val="28"/>
        </w:rPr>
        <w:t>
      _______________________________________ _________</w:t>
      </w:r>
    </w:p>
    <w:bookmarkEnd w:id="507"/>
    <w:bookmarkStart w:name="z755" w:id="508"/>
    <w:p>
      <w:pPr>
        <w:spacing w:after="0"/>
        <w:ind w:left="0"/>
        <w:jc w:val="both"/>
      </w:pPr>
      <w:r>
        <w:rPr>
          <w:rFonts w:ascii="Times New Roman"/>
          <w:b w:val="false"/>
          <w:i w:val="false"/>
          <w:color w:val="000000"/>
          <w:sz w:val="28"/>
        </w:rPr>
        <w:t>
      Тегі, аты, әкесінің аты (ол болған жағдайда) қолы</w:t>
      </w:r>
    </w:p>
    <w:bookmarkEnd w:id="508"/>
    <w:bookmarkStart w:name="z756" w:id="509"/>
    <w:p>
      <w:pPr>
        <w:spacing w:after="0"/>
        <w:ind w:left="0"/>
        <w:jc w:val="both"/>
      </w:pPr>
      <w:r>
        <w:rPr>
          <w:rFonts w:ascii="Times New Roman"/>
          <w:b w:val="false"/>
          <w:i w:val="false"/>
          <w:color w:val="000000"/>
          <w:sz w:val="28"/>
        </w:rPr>
        <w:t>
      Орындаушы: __________________________________________________</w:t>
      </w:r>
    </w:p>
    <w:bookmarkEnd w:id="509"/>
    <w:bookmarkStart w:name="z757" w:id="510"/>
    <w:p>
      <w:pPr>
        <w:spacing w:after="0"/>
        <w:ind w:left="0"/>
        <w:jc w:val="both"/>
      </w:pPr>
      <w:r>
        <w:rPr>
          <w:rFonts w:ascii="Times New Roman"/>
          <w:b w:val="false"/>
          <w:i w:val="false"/>
          <w:color w:val="000000"/>
          <w:sz w:val="28"/>
        </w:rPr>
        <w:t>
      Тегі, аты, әкесінің аты (ол болған жағдайда), қолы</w:t>
      </w:r>
    </w:p>
    <w:bookmarkEnd w:id="510"/>
    <w:bookmarkStart w:name="z758" w:id="511"/>
    <w:p>
      <w:pPr>
        <w:spacing w:after="0"/>
        <w:ind w:left="0"/>
        <w:jc w:val="both"/>
      </w:pPr>
      <w:r>
        <w:rPr>
          <w:rFonts w:ascii="Times New Roman"/>
          <w:b w:val="false"/>
          <w:i w:val="false"/>
          <w:color w:val="000000"/>
          <w:sz w:val="28"/>
        </w:rPr>
        <w:t>
      Алдым:_______________________________________________________</w:t>
      </w:r>
    </w:p>
    <w:bookmarkEnd w:id="511"/>
    <w:bookmarkStart w:name="z759" w:id="512"/>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қолы</w:t>
      </w:r>
    </w:p>
    <w:bookmarkEnd w:id="512"/>
    <w:bookmarkStart w:name="z760" w:id="513"/>
    <w:p>
      <w:pPr>
        <w:spacing w:after="0"/>
        <w:ind w:left="0"/>
        <w:jc w:val="both"/>
      </w:pPr>
      <w:r>
        <w:rPr>
          <w:rFonts w:ascii="Times New Roman"/>
          <w:b w:val="false"/>
          <w:i w:val="false"/>
          <w:color w:val="000000"/>
          <w:sz w:val="28"/>
        </w:rPr>
        <w:t>
      Берілген күні: 20___ жылғы "____" ___________. Мөрдің орны (бар болса)</w:t>
      </w:r>
    </w:p>
    <w:bookmarkEnd w:id="5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18-қосымша</w:t>
            </w:r>
            <w:r>
              <w:br/>
            </w:r>
            <w:r>
              <w:rPr>
                <w:rFonts w:ascii="Times New Roman"/>
                <w:b w:val="false"/>
                <w:i w:val="false"/>
                <w:color w:val="000000"/>
                <w:sz w:val="20"/>
              </w:rPr>
              <w:t>"Қате аударылған міндетті</w:t>
            </w:r>
            <w:r>
              <w:br/>
            </w:r>
            <w:r>
              <w:rPr>
                <w:rFonts w:ascii="Times New Roman"/>
                <w:b w:val="false"/>
                <w:i w:val="false"/>
                <w:color w:val="000000"/>
                <w:sz w:val="20"/>
              </w:rPr>
              <w:t>зейнетақы жарналарын және</w:t>
            </w:r>
            <w:r>
              <w:br/>
            </w:r>
            <w:r>
              <w:rPr>
                <w:rFonts w:ascii="Times New Roman"/>
                <w:b w:val="false"/>
                <w:i w:val="false"/>
                <w:color w:val="000000"/>
                <w:sz w:val="20"/>
              </w:rPr>
              <w:t>(немесе) өсімпұлдарды қайтару"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2-қосымша</w:t>
            </w:r>
          </w:p>
        </w:tc>
      </w:tr>
    </w:tbl>
    <w:bookmarkStart w:name="z762" w:id="514"/>
    <w:p>
      <w:pPr>
        <w:spacing w:after="0"/>
        <w:ind w:left="0"/>
        <w:jc w:val="left"/>
      </w:pPr>
      <w:r>
        <w:rPr>
          <w:rFonts w:ascii="Times New Roman"/>
          <w:b/>
          <w:i w:val="false"/>
          <w:color w:val="000000"/>
        </w:rPr>
        <w:t xml:space="preserve"> "Қате аударылған міндетті зейнетақы жарналарын және (немесе) өсімпұлдарды қайтару" мемлекеттік қызмет көрсетуге қойылатын негізгі талаптардың тізбесі</w:t>
      </w:r>
    </w:p>
    <w:bookmarkEnd w:id="5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аударылған міндетті зейнетақы жарналарын және (немесе) өсімпұлдарды қайтару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 (Мемлекеттік корпорациясының орталық филиалы)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 w:id="515"/>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bookmarkEnd w:id="515"/>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w:t>
            </w:r>
          </w:p>
          <w:p>
            <w:pPr>
              <w:spacing w:after="20"/>
              <w:ind w:left="20"/>
              <w:jc w:val="both"/>
            </w:pPr>
            <w:r>
              <w:rPr>
                <w:rFonts w:ascii="Times New Roman"/>
                <w:b w:val="false"/>
                <w:i w:val="false"/>
                <w:color w:val="000000"/>
                <w:sz w:val="20"/>
              </w:rPr>
              <w:t>
2) "цифрлық үкіметтің" веб-порталы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 w:id="516"/>
          <w:p>
            <w:pPr>
              <w:spacing w:after="20"/>
              <w:ind w:left="20"/>
              <w:jc w:val="both"/>
            </w:pPr>
            <w:r>
              <w:rPr>
                <w:rFonts w:ascii="Times New Roman"/>
                <w:b w:val="false"/>
                <w:i w:val="false"/>
                <w:color w:val="000000"/>
                <w:sz w:val="20"/>
              </w:rPr>
              <w:t>
1) көрсетілетін қызметті беруші арқылы – 15 (он бес) жұмыс күні;</w:t>
            </w:r>
          </w:p>
          <w:bookmarkEnd w:id="516"/>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берушіге құжаттар топтамасын тапсыру үшін күтудің рұқсат етілген ең ұзақ уақыты – 30 минут;</w:t>
            </w:r>
          </w:p>
          <w:p>
            <w:pPr>
              <w:spacing w:after="20"/>
              <w:ind w:left="20"/>
              <w:jc w:val="both"/>
            </w:pPr>
            <w:r>
              <w:rPr>
                <w:rFonts w:ascii="Times New Roman"/>
                <w:b w:val="false"/>
                <w:i w:val="false"/>
                <w:color w:val="000000"/>
                <w:sz w:val="20"/>
              </w:rPr>
              <w:t>
3) көрсетілетін қызметті берушіде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және (немесе) қағаз түрінде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және (немесе) өсімпұлдың қате аударылған сомаларын қайтару туралы хабарлама не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517"/>
          <w:p>
            <w:pPr>
              <w:spacing w:after="20"/>
              <w:ind w:left="20"/>
              <w:jc w:val="both"/>
            </w:pPr>
            <w:r>
              <w:rPr>
                <w:rFonts w:ascii="Times New Roman"/>
                <w:b w:val="false"/>
                <w:i w:val="false"/>
                <w:color w:val="000000"/>
                <w:sz w:val="20"/>
              </w:rPr>
              <w:t>
1) көрсетілетін қызметті берушіде – сағат 13.00-ден 14.30-ға дейінгі түскі үзіліспен сағат 9.00-ден 18.30-ға дейін; өтініштерді қабылдау және мемлекеттік қызметтердің дайын нәтижелерін беру Қазақстан Республикасының Еңбек кодексіне сәйкес демалыс және мереке күндерін қоспағанда, белгіленген жұмыс графигіне сәйкес түскі асқа үзіліспен дүйсенбіден жұмаға дейін көрсетілетін қызметті беруші арқылы жүзеге асырылады.</w:t>
            </w:r>
          </w:p>
          <w:bookmarkEnd w:id="517"/>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518"/>
          <w:p>
            <w:pPr>
              <w:spacing w:after="20"/>
              <w:ind w:left="20"/>
              <w:jc w:val="both"/>
            </w:pPr>
            <w:r>
              <w:rPr>
                <w:rFonts w:ascii="Times New Roman"/>
                <w:b w:val="false"/>
                <w:i w:val="false"/>
                <w:color w:val="000000"/>
                <w:sz w:val="20"/>
              </w:rPr>
              <w:t>
1) көрсетілетін қызметті берушіге: осы Қағидаларға 1-қосымшаға сәйкес нысан бойынша өтініш; өтінішке мыналар қоса беріледі: МЗЖ және (немесе) өсімпұлдарды қайтару салымшысының осы Қағидаларға 3-қосымшаға сәйкес нысан бойынша қате есептелген сомаларды оның жеке зейнетақы шотынан есептен шығаруға келіскені туралы нотариат куәландырған өтініші. Қайтыс болған салымшы бойынша міндетті зейнетақы жарналарының қате аударылған сомасын қайтару қажет болған жағдайда, міндетті зейнетақы жарналары салымшысының қате есептелген сомаларды жеке зейнетақы шотынан есептен шығаруға келісу туралы нотариат куәландырған өтінішін мұрагер қайтыс болу туралы куәлікті және БЖЗҚ-да зейнетақы жинақтарының мұрагерлік құқығын куәландыратын құжаттың көшірмесін қоса бере отырып ресімдейді. Соттың шешімі бойынша міндетті зейнетақы жарналарын қайтаруды жүзеге асыру кезінде міндетті зейнетақы жарналарының салымшысы өзінің жеке зейнетақы шотынан қате есептелген сомаларды есептен шығаруға келісетіні туралы нотариат куәландырған өтінішінің орнына соттың ұйғарымы қоса беріледі. Екінші деңгейдегі банктер мен "Қазпошта" АҚ үшін – қате нұсқауды қайтаруға арналған хаттар мен өтініштерге қол қоюға осы тұлғалардың өкілеттігін растайтын құжаттың көшірмесін қоса бере отырып, банктің уәкілетті тұлғаларының қолы қойылған хат;</w:t>
            </w:r>
          </w:p>
          <w:bookmarkEnd w:id="518"/>
          <w:p>
            <w:pPr>
              <w:spacing w:after="20"/>
              <w:ind w:left="20"/>
              <w:jc w:val="both"/>
            </w:pPr>
            <w:r>
              <w:rPr>
                <w:rFonts w:ascii="Times New Roman"/>
                <w:b w:val="false"/>
                <w:i w:val="false"/>
                <w:color w:val="000000"/>
                <w:sz w:val="20"/>
              </w:rPr>
              <w:t>
2) порталға: - көрсетілетін қызметті алушының ЭЦҚ-мен куәландырылған электрондық құжат нысанындағы сұрау салу; - міндетті зейнетақы жарналары салымшысының салымшының ЭЦҚ-мен куәландырылған қате есептелген сомаларды оның жеке зейнетақы шотынан есептен шығаруға келісімі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 w:id="519"/>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p>
          <w:bookmarkEnd w:id="51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Қаулының 27, 28-тармақтарының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талап етілетін келісу туралы сұрау салуға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белгілі бір мемлекеттік қызметті алуды талап ететін қызметке немесе қызметтің жекелеген түрлеріне тыйым салу туралы соттың заңды күшіне енген шешімі (үкімі);</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соттың заңды күшіне енген шешімі, оның негізінде көрсетілетін қызметті алушы мемлекеттік қызметті алуға байланысты арнайы құқығынан айырылады;</w:t>
            </w:r>
          </w:p>
          <w:p>
            <w:pPr>
              <w:spacing w:after="20"/>
              <w:ind w:left="20"/>
              <w:jc w:val="both"/>
            </w:pPr>
            <w:r>
              <w:rPr>
                <w:rFonts w:ascii="Times New Roman"/>
                <w:b w:val="false"/>
                <w:i w:val="false"/>
                <w:color w:val="000000"/>
                <w:sz w:val="20"/>
              </w:rPr>
              <w:t>
6) "Дербес деректер және оларды қорғау туралы" Қазақстан Республикасы Заңының 8-бабына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электрондық және (немесе) қағаз нысанда көрсетіледі. Көрсетілетін қызметті алушының ЭЦҚ-сы болған жағдайда портал арқылы электрондық нысанда мемлекеттік қызметті алу мүмкіндігі бар. Көрсетілетін қызметті алушының порталдағы "жеке кабинеті", көрсетілетін қызметті берушінің анықтамалық қызметтері, сондай-ақ "1414" Бірыңғай байланыс орталығы арқылы қашықтан қол жеткізу режимінде Мемлекеттік қызмет көрсету тәртібі мен мәртебесі туралы ақпарат алу мүмкіндігі бар. Портал арқылы электрондық нысанда мемлекеттік көрсетілетін қызметтерді алу үшін электрондық нысанда көрсетілетін қызметтерді алу субъектілері Қазақстан Республикасының заңнамасына сәйкес бір реттік парольдерді пайдалана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19-қосымша</w:t>
            </w:r>
            <w:r>
              <w:br/>
            </w:r>
            <w:r>
              <w:rPr>
                <w:rFonts w:ascii="Times New Roman"/>
                <w:b w:val="false"/>
                <w:i w:val="false"/>
                <w:color w:val="000000"/>
                <w:sz w:val="20"/>
              </w:rPr>
              <w:t>"Қате аударылған міндетті</w:t>
            </w:r>
            <w:r>
              <w:br/>
            </w:r>
            <w:r>
              <w:rPr>
                <w:rFonts w:ascii="Times New Roman"/>
                <w:b w:val="false"/>
                <w:i w:val="false"/>
                <w:color w:val="000000"/>
                <w:sz w:val="20"/>
              </w:rPr>
              <w:t>зейнетақы жарналарын және</w:t>
            </w:r>
            <w:r>
              <w:br/>
            </w:r>
            <w:r>
              <w:rPr>
                <w:rFonts w:ascii="Times New Roman"/>
                <w:b w:val="false"/>
                <w:i w:val="false"/>
                <w:color w:val="000000"/>
                <w:sz w:val="20"/>
              </w:rPr>
              <w:t>(немесе) өсімпұлдарды қайтару"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76" w:id="520"/>
    <w:p>
      <w:pPr>
        <w:spacing w:after="0"/>
        <w:ind w:left="0"/>
        <w:jc w:val="left"/>
      </w:pPr>
      <w:r>
        <w:rPr>
          <w:rFonts w:ascii="Times New Roman"/>
          <w:b/>
          <w:i w:val="false"/>
          <w:color w:val="000000"/>
        </w:rPr>
        <w:t xml:space="preserve"> "Цифрлық үкімет" порталының жеке кабинетіндегі жеке зейнетақы шотынан міндетті зейнетақы жарналарын есептен шығаруға келісім сұратуды алуға хабарлама</w:t>
      </w:r>
    </w:p>
    <w:bookmarkEnd w:id="520"/>
    <w:bookmarkStart w:name="z777" w:id="521"/>
    <w:p>
      <w:pPr>
        <w:spacing w:after="0"/>
        <w:ind w:left="0"/>
        <w:jc w:val="both"/>
      </w:pPr>
      <w:r>
        <w:rPr>
          <w:rFonts w:ascii="Times New Roman"/>
          <w:b w:val="false"/>
          <w:i w:val="false"/>
          <w:color w:val="000000"/>
          <w:sz w:val="28"/>
        </w:rPr>
        <w:t>
      Қазақстан Республикасының Еңбек және халықты әлеуметтік қорғау министрлігі</w:t>
      </w:r>
    </w:p>
    <w:bookmarkEnd w:id="521"/>
    <w:bookmarkStart w:name="z778" w:id="522"/>
    <w:p>
      <w:pPr>
        <w:spacing w:after="0"/>
        <w:ind w:left="0"/>
        <w:jc w:val="both"/>
      </w:pPr>
      <w:r>
        <w:rPr>
          <w:rFonts w:ascii="Times New Roman"/>
          <w:b w:val="false"/>
          <w:i w:val="false"/>
          <w:color w:val="000000"/>
          <w:sz w:val="28"/>
        </w:rPr>
        <w:t xml:space="preserve">
      Сізге _____________________ (салымшының тегі, аты, әкесінің аты (ол болған </w:t>
      </w:r>
    </w:p>
    <w:bookmarkEnd w:id="522"/>
    <w:bookmarkStart w:name="z779" w:id="523"/>
    <w:p>
      <w:pPr>
        <w:spacing w:after="0"/>
        <w:ind w:left="0"/>
        <w:jc w:val="both"/>
      </w:pPr>
      <w:r>
        <w:rPr>
          <w:rFonts w:ascii="Times New Roman"/>
          <w:b w:val="false"/>
          <w:i w:val="false"/>
          <w:color w:val="000000"/>
          <w:sz w:val="28"/>
        </w:rPr>
        <w:t xml:space="preserve">
      жағдайда) жұмыс берушінің міндетті зейнетақы жарналарының және (немесе) </w:t>
      </w:r>
    </w:p>
    <w:bookmarkEnd w:id="523"/>
    <w:bookmarkStart w:name="z780" w:id="524"/>
    <w:p>
      <w:pPr>
        <w:spacing w:after="0"/>
        <w:ind w:left="0"/>
        <w:jc w:val="both"/>
      </w:pPr>
      <w:r>
        <w:rPr>
          <w:rFonts w:ascii="Times New Roman"/>
          <w:b w:val="false"/>
          <w:i w:val="false"/>
          <w:color w:val="000000"/>
          <w:sz w:val="28"/>
        </w:rPr>
        <w:t>
      өсімпұлдың қате есептелген сомаларының болуы туралы_________________</w:t>
      </w:r>
    </w:p>
    <w:bookmarkEnd w:id="524"/>
    <w:bookmarkStart w:name="z781" w:id="525"/>
    <w:p>
      <w:pPr>
        <w:spacing w:after="0"/>
        <w:ind w:left="0"/>
        <w:jc w:val="both"/>
      </w:pPr>
      <w:r>
        <w:rPr>
          <w:rFonts w:ascii="Times New Roman"/>
          <w:b w:val="false"/>
          <w:i w:val="false"/>
          <w:color w:val="000000"/>
          <w:sz w:val="28"/>
        </w:rPr>
        <w:t>
      (агенттің БСН) (агенттің атауы) хабарлайды.</w:t>
      </w:r>
    </w:p>
    <w:bookmarkEnd w:id="525"/>
    <w:bookmarkStart w:name="z782" w:id="526"/>
    <w:p>
      <w:pPr>
        <w:spacing w:after="0"/>
        <w:ind w:left="0"/>
        <w:jc w:val="both"/>
      </w:pPr>
      <w:r>
        <w:rPr>
          <w:rFonts w:ascii="Times New Roman"/>
          <w:b w:val="false"/>
          <w:i w:val="false"/>
          <w:color w:val="000000"/>
          <w:sz w:val="28"/>
        </w:rPr>
        <w:t xml:space="preserve">
      Қазақстан Республикасы Үкіметінің 2023 жылғы 30 маусымдағы № 525 қаулысымен </w:t>
      </w:r>
    </w:p>
    <w:bookmarkEnd w:id="526"/>
    <w:bookmarkStart w:name="z783" w:id="527"/>
    <w:p>
      <w:pPr>
        <w:spacing w:after="0"/>
        <w:ind w:left="0"/>
        <w:jc w:val="both"/>
      </w:pPr>
      <w:r>
        <w:rPr>
          <w:rFonts w:ascii="Times New Roman"/>
          <w:b w:val="false"/>
          <w:i w:val="false"/>
          <w:color w:val="000000"/>
          <w:sz w:val="28"/>
        </w:rPr>
        <w:t xml:space="preserve">
      бекітілген Міндетті зейнетақы жарналарын, міндетті кәсіптік зейнетақы жарналарын </w:t>
      </w:r>
    </w:p>
    <w:bookmarkEnd w:id="527"/>
    <w:bookmarkStart w:name="z784" w:id="528"/>
    <w:p>
      <w:pPr>
        <w:spacing w:after="0"/>
        <w:ind w:left="0"/>
        <w:jc w:val="both"/>
      </w:pPr>
      <w:r>
        <w:rPr>
          <w:rFonts w:ascii="Times New Roman"/>
          <w:b w:val="false"/>
          <w:i w:val="false"/>
          <w:color w:val="000000"/>
          <w:sz w:val="28"/>
        </w:rPr>
        <w:t xml:space="preserve">
      есептеу, ұстап қалу (есепке жазу) және Бірыңғай жинақтаушы зейнетақы қорындағы </w:t>
      </w:r>
    </w:p>
    <w:bookmarkEnd w:id="528"/>
    <w:bookmarkStart w:name="z785" w:id="529"/>
    <w:p>
      <w:pPr>
        <w:spacing w:after="0"/>
        <w:ind w:left="0"/>
        <w:jc w:val="both"/>
      </w:pPr>
      <w:r>
        <w:rPr>
          <w:rFonts w:ascii="Times New Roman"/>
          <w:b w:val="false"/>
          <w:i w:val="false"/>
          <w:color w:val="000000"/>
          <w:sz w:val="28"/>
        </w:rPr>
        <w:t xml:space="preserve">
      жеке зейнетақы шотынан қате аударылған міндетті зейнетақы жарналарының </w:t>
      </w:r>
    </w:p>
    <w:bookmarkEnd w:id="529"/>
    <w:bookmarkStart w:name="z786" w:id="530"/>
    <w:p>
      <w:pPr>
        <w:spacing w:after="0"/>
        <w:ind w:left="0"/>
        <w:jc w:val="both"/>
      </w:pPr>
      <w:r>
        <w:rPr>
          <w:rFonts w:ascii="Times New Roman"/>
          <w:b w:val="false"/>
          <w:i w:val="false"/>
          <w:color w:val="000000"/>
          <w:sz w:val="28"/>
        </w:rPr>
        <w:t xml:space="preserve">
      сомаларын есептен шығаруға, сондай-ақ қате аударылған міндетті зейнетақы </w:t>
      </w:r>
    </w:p>
    <w:bookmarkEnd w:id="530"/>
    <w:bookmarkStart w:name="z787" w:id="531"/>
    <w:p>
      <w:pPr>
        <w:spacing w:after="0"/>
        <w:ind w:left="0"/>
        <w:jc w:val="both"/>
      </w:pPr>
      <w:r>
        <w:rPr>
          <w:rFonts w:ascii="Times New Roman"/>
          <w:b w:val="false"/>
          <w:i w:val="false"/>
          <w:color w:val="000000"/>
          <w:sz w:val="28"/>
        </w:rPr>
        <w:t xml:space="preserve">
      жарналарының және (немесе) өсімпұлдың ____________________________ (агент </w:t>
      </w:r>
    </w:p>
    <w:bookmarkEnd w:id="531"/>
    <w:bookmarkStart w:name="z788" w:id="532"/>
    <w:p>
      <w:pPr>
        <w:spacing w:after="0"/>
        <w:ind w:left="0"/>
        <w:jc w:val="both"/>
      </w:pPr>
      <w:r>
        <w:rPr>
          <w:rFonts w:ascii="Times New Roman"/>
          <w:b w:val="false"/>
          <w:i w:val="false"/>
          <w:color w:val="000000"/>
          <w:sz w:val="28"/>
        </w:rPr>
        <w:t xml:space="preserve">
      көрсеткен қайтару сомасы) мөлшерінде сомаларын қайтару үшін қежетті дербес </w:t>
      </w:r>
    </w:p>
    <w:bookmarkEnd w:id="532"/>
    <w:bookmarkStart w:name="z789" w:id="533"/>
    <w:p>
      <w:pPr>
        <w:spacing w:after="0"/>
        <w:ind w:left="0"/>
        <w:jc w:val="both"/>
      </w:pPr>
      <w:r>
        <w:rPr>
          <w:rFonts w:ascii="Times New Roman"/>
          <w:b w:val="false"/>
          <w:i w:val="false"/>
          <w:color w:val="000000"/>
          <w:sz w:val="28"/>
        </w:rPr>
        <w:t>
      деректерді жинауға және өңдеуге келісім беруді сұрайды.</w:t>
      </w:r>
    </w:p>
    <w:bookmarkEnd w:id="533"/>
    <w:bookmarkStart w:name="z790" w:id="534"/>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қате аударылған міндетті зейнетақы жарналарын және (немесе) өсімпұлдарды қайтаруды тағайындау үшін қажетті менің дербес деректерімді жинауға және өңдеуге келісім беремін: _____ (иә/жоқ).</w:t>
      </w:r>
    </w:p>
    <w:bookmarkEnd w:id="5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20-қосымша</w:t>
            </w:r>
            <w:r>
              <w:br/>
            </w:r>
            <w:r>
              <w:rPr>
                <w:rFonts w:ascii="Times New Roman"/>
                <w:b w:val="false"/>
                <w:i w:val="false"/>
                <w:color w:val="000000"/>
                <w:sz w:val="20"/>
              </w:rPr>
              <w:t>"Қате аударылған міндетті</w:t>
            </w:r>
            <w:r>
              <w:br/>
            </w:r>
            <w:r>
              <w:rPr>
                <w:rFonts w:ascii="Times New Roman"/>
                <w:b w:val="false"/>
                <w:i w:val="false"/>
                <w:color w:val="000000"/>
                <w:sz w:val="20"/>
              </w:rPr>
              <w:t>зейнетақы жарналарын және</w:t>
            </w:r>
            <w:r>
              <w:br/>
            </w:r>
            <w:r>
              <w:rPr>
                <w:rFonts w:ascii="Times New Roman"/>
                <w:b w:val="false"/>
                <w:i w:val="false"/>
                <w:color w:val="000000"/>
                <w:sz w:val="20"/>
              </w:rPr>
              <w:t>(немесе) өсімпұлдарды қайтару"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793" w:id="535"/>
    <w:p>
      <w:pPr>
        <w:spacing w:after="0"/>
        <w:ind w:left="0"/>
        <w:jc w:val="left"/>
      </w:pPr>
      <w:r>
        <w:rPr>
          <w:rFonts w:ascii="Times New Roman"/>
          <w:b/>
          <w:i w:val="false"/>
          <w:color w:val="000000"/>
        </w:rPr>
        <w:t xml:space="preserve"> "Азаматтарға арналған үкімет" мемлекеттік корпорациясы" КЕАҚ-да "цифрлық үкімет" порталының жеке кабинетінде электрондық өтінішті қарау мәртебесі туралы хабарлама</w:t>
      </w:r>
    </w:p>
    <w:bookmarkEnd w:id="535"/>
    <w:bookmarkStart w:name="z794" w:id="536"/>
    <w:p>
      <w:pPr>
        <w:spacing w:after="0"/>
        <w:ind w:left="0"/>
        <w:jc w:val="both"/>
      </w:pPr>
      <w:r>
        <w:rPr>
          <w:rFonts w:ascii="Times New Roman"/>
          <w:b w:val="false"/>
          <w:i w:val="false"/>
          <w:color w:val="000000"/>
          <w:sz w:val="28"/>
        </w:rPr>
        <w:t>
      Сіздің өтінішіңіз ____________________________[электрондық өтініштің нөмірі]</w:t>
      </w:r>
    </w:p>
    <w:bookmarkEnd w:id="536"/>
    <w:bookmarkStart w:name="z795" w:id="537"/>
    <w:p>
      <w:pPr>
        <w:spacing w:after="0"/>
        <w:ind w:left="0"/>
        <w:jc w:val="both"/>
      </w:pPr>
      <w:r>
        <w:rPr>
          <w:rFonts w:ascii="Times New Roman"/>
          <w:b w:val="false"/>
          <w:i w:val="false"/>
          <w:color w:val="000000"/>
          <w:sz w:val="28"/>
        </w:rPr>
        <w:t>
      "Міндетті зейнетақы жарналарының және (немесе) өсімпұлдың қате есептелген сомаларын қайтару" мемлекеттік көрсетілетін қызметі бойынша "Азаматтарға арналған үкімет" мемлекеттік корпорациясы" КЕАҚ-да қарауға қабылданды.</w:t>
      </w:r>
    </w:p>
    <w:bookmarkEnd w:id="537"/>
    <w:bookmarkStart w:name="z796" w:id="538"/>
    <w:p>
      <w:pPr>
        <w:spacing w:after="0"/>
        <w:ind w:left="0"/>
        <w:jc w:val="both"/>
      </w:pPr>
      <w:r>
        <w:rPr>
          <w:rFonts w:ascii="Times New Roman"/>
          <w:b w:val="false"/>
          <w:i w:val="false"/>
          <w:color w:val="000000"/>
          <w:sz w:val="28"/>
        </w:rPr>
        <w:t>
      Өтініш мәртебесі: ____________________ [мәтін мәртебесі].</w:t>
      </w:r>
    </w:p>
    <w:bookmarkEnd w:id="5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21-қосымша</w:t>
            </w:r>
            <w:r>
              <w:br/>
            </w:r>
            <w:r>
              <w:rPr>
                <w:rFonts w:ascii="Times New Roman"/>
                <w:b w:val="false"/>
                <w:i w:val="false"/>
                <w:color w:val="000000"/>
                <w:sz w:val="20"/>
              </w:rPr>
              <w:t>"Қате аударылған міндетті</w:t>
            </w:r>
            <w:r>
              <w:br/>
            </w:r>
            <w:r>
              <w:rPr>
                <w:rFonts w:ascii="Times New Roman"/>
                <w:b w:val="false"/>
                <w:i w:val="false"/>
                <w:color w:val="000000"/>
                <w:sz w:val="20"/>
              </w:rPr>
              <w:t>зейнетақы жарналарын және</w:t>
            </w:r>
            <w:r>
              <w:br/>
            </w:r>
            <w:r>
              <w:rPr>
                <w:rFonts w:ascii="Times New Roman"/>
                <w:b w:val="false"/>
                <w:i w:val="false"/>
                <w:color w:val="000000"/>
                <w:sz w:val="20"/>
              </w:rPr>
              <w:t>(немесе) өсімпұлдарды қайтару"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799" w:id="539"/>
    <w:p>
      <w:pPr>
        <w:spacing w:after="0"/>
        <w:ind w:left="0"/>
        <w:jc w:val="left"/>
      </w:pPr>
      <w:r>
        <w:rPr>
          <w:rFonts w:ascii="Times New Roman"/>
          <w:b/>
          <w:i w:val="false"/>
          <w:color w:val="000000"/>
        </w:rPr>
        <w:t xml:space="preserve"> "Цифрлық үкімет" порталының жеке кабинетінде "Бірыңғай жинақтаушы зейнетақы қоры" АҚ-да электрондық өтініштің сәтті қаралғаны туралы хабарлама</w:t>
      </w:r>
    </w:p>
    <w:bookmarkEnd w:id="539"/>
    <w:bookmarkStart w:name="z800" w:id="540"/>
    <w:p>
      <w:pPr>
        <w:spacing w:after="0"/>
        <w:ind w:left="0"/>
        <w:jc w:val="both"/>
      </w:pPr>
      <w:r>
        <w:rPr>
          <w:rFonts w:ascii="Times New Roman"/>
          <w:b w:val="false"/>
          <w:i w:val="false"/>
          <w:color w:val="000000"/>
          <w:sz w:val="28"/>
        </w:rPr>
        <w:t>
      Сіздің ___________________[электрондық өтініштің нөмірі] өтінішіңіз бойынша</w:t>
      </w:r>
    </w:p>
    <w:bookmarkEnd w:id="540"/>
    <w:bookmarkStart w:name="z801" w:id="541"/>
    <w:p>
      <w:pPr>
        <w:spacing w:after="0"/>
        <w:ind w:left="0"/>
        <w:jc w:val="both"/>
      </w:pPr>
      <w:r>
        <w:rPr>
          <w:rFonts w:ascii="Times New Roman"/>
          <w:b w:val="false"/>
          <w:i w:val="false"/>
          <w:color w:val="000000"/>
          <w:sz w:val="28"/>
        </w:rPr>
        <w:t xml:space="preserve">
      міндетті зейнетақы жарналарының және (немесе) өсімпұлдың және (немесе) </w:t>
      </w:r>
    </w:p>
    <w:bookmarkEnd w:id="541"/>
    <w:bookmarkStart w:name="z802" w:id="542"/>
    <w:p>
      <w:pPr>
        <w:spacing w:after="0"/>
        <w:ind w:left="0"/>
        <w:jc w:val="both"/>
      </w:pPr>
      <w:r>
        <w:rPr>
          <w:rFonts w:ascii="Times New Roman"/>
          <w:b w:val="false"/>
          <w:i w:val="false"/>
          <w:color w:val="000000"/>
          <w:sz w:val="28"/>
        </w:rPr>
        <w:t>
      өсімпұлдың қате есептелген сомаларын қайтару жүзеге асырылды.</w:t>
      </w:r>
    </w:p>
    <w:bookmarkEnd w:id="542"/>
    <w:bookmarkStart w:name="z803" w:id="543"/>
    <w:p>
      <w:pPr>
        <w:spacing w:after="0"/>
        <w:ind w:left="0"/>
        <w:jc w:val="both"/>
      </w:pPr>
      <w:r>
        <w:rPr>
          <w:rFonts w:ascii="Times New Roman"/>
          <w:b w:val="false"/>
          <w:i w:val="false"/>
          <w:color w:val="000000"/>
          <w:sz w:val="28"/>
        </w:rPr>
        <w:t>
      Өтініш мәртебесі: ________________________________ [мәтін мәртебесі].</w:t>
      </w:r>
    </w:p>
    <w:bookmarkEnd w:id="5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22-қосымша</w:t>
            </w:r>
            <w:r>
              <w:br/>
            </w:r>
            <w:r>
              <w:rPr>
                <w:rFonts w:ascii="Times New Roman"/>
                <w:b w:val="false"/>
                <w:i w:val="false"/>
                <w:color w:val="000000"/>
                <w:sz w:val="20"/>
              </w:rPr>
              <w:t>"Семей ядролық сынақ</w:t>
            </w:r>
            <w:r>
              <w:br/>
            </w:r>
            <w:r>
              <w:rPr>
                <w:rFonts w:ascii="Times New Roman"/>
                <w:b w:val="false"/>
                <w:i w:val="false"/>
                <w:color w:val="000000"/>
                <w:sz w:val="20"/>
              </w:rPr>
              <w:t>полигонындағы ядролық</w:t>
            </w:r>
            <w:r>
              <w:br/>
            </w:r>
            <w:r>
              <w:rPr>
                <w:rFonts w:ascii="Times New Roman"/>
                <w:b w:val="false"/>
                <w:i w:val="false"/>
                <w:color w:val="000000"/>
                <w:sz w:val="20"/>
              </w:rPr>
              <w:t>сынақтардың салдарынан зардап</w:t>
            </w:r>
            <w:r>
              <w:br/>
            </w:r>
            <w:r>
              <w:rPr>
                <w:rFonts w:ascii="Times New Roman"/>
                <w:b w:val="false"/>
                <w:i w:val="false"/>
                <w:color w:val="000000"/>
                <w:sz w:val="20"/>
              </w:rPr>
              <w:t>шеккен азаматтарды тіркеу,</w:t>
            </w:r>
            <w:r>
              <w:br/>
            </w:r>
            <w:r>
              <w:rPr>
                <w:rFonts w:ascii="Times New Roman"/>
                <w:b w:val="false"/>
                <w:i w:val="false"/>
                <w:color w:val="000000"/>
                <w:sz w:val="20"/>
              </w:rPr>
              <w:t>біржолғы мемлекеттік ақшалай</w:t>
            </w:r>
            <w:r>
              <w:br/>
            </w:r>
            <w:r>
              <w:rPr>
                <w:rFonts w:ascii="Times New Roman"/>
                <w:b w:val="false"/>
                <w:i w:val="false"/>
                <w:color w:val="000000"/>
                <w:sz w:val="20"/>
              </w:rPr>
              <w:t>өтемақы төлеу, куәлік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3-қосымша</w:t>
            </w:r>
          </w:p>
        </w:tc>
      </w:tr>
    </w:tbl>
    <w:bookmarkStart w:name="z805" w:id="544"/>
    <w:p>
      <w:pPr>
        <w:spacing w:after="0"/>
        <w:ind w:left="0"/>
        <w:jc w:val="left"/>
      </w:pPr>
      <w:r>
        <w:rPr>
          <w:rFonts w:ascii="Times New Roman"/>
          <w:b/>
          <w:i w:val="false"/>
          <w:color w:val="000000"/>
        </w:rPr>
        <w:t xml:space="preserve"> "Семей ядролық сынақ полигонындағы ядролық сынақтардың салдарынан зардап шеккен азаматтарды тіркеу, біржолғы мемлекеттік ақшалай өтемақы төлеу, куәлік беру" мемлекеттік қызмет көрсетуге қойылатын негізгі талаптар тізбесі</w:t>
      </w:r>
    </w:p>
    <w:bookmarkEnd w:id="5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ядролық сынақ полигонындағы ядролық сынақтардың салдарынан зардап шеккен азаматтарды тіркеу, біржолғы мемлекеттік ақшалай өтемақы төлеу, куәлік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545"/>
          <w:p>
            <w:pPr>
              <w:spacing w:after="20"/>
              <w:ind w:left="20"/>
              <w:jc w:val="both"/>
            </w:pPr>
            <w:r>
              <w:rPr>
                <w:rFonts w:ascii="Times New Roman"/>
                <w:b w:val="false"/>
                <w:i w:val="false"/>
                <w:color w:val="000000"/>
                <w:sz w:val="20"/>
              </w:rPr>
              <w:t>
1) Семей ядролық сынақ полигонындағы ядролық сынақтардың салдарынан зардап шеккен азаматтарға куәлік беру;</w:t>
            </w:r>
          </w:p>
          <w:bookmarkEnd w:id="545"/>
          <w:p>
            <w:pPr>
              <w:spacing w:after="20"/>
              <w:ind w:left="20"/>
              <w:jc w:val="both"/>
            </w:pPr>
            <w:r>
              <w:rPr>
                <w:rFonts w:ascii="Times New Roman"/>
                <w:b w:val="false"/>
                <w:i w:val="false"/>
                <w:color w:val="000000"/>
                <w:sz w:val="20"/>
              </w:rPr>
              <w:t>
</w:t>
            </w:r>
            <w:r>
              <w:rPr>
                <w:rFonts w:ascii="Times New Roman"/>
                <w:b w:val="false"/>
                <w:i w:val="false"/>
                <w:color w:val="000000"/>
                <w:sz w:val="20"/>
              </w:rPr>
              <w:t>2) Семей ядролық сынақ полигонындағы ядролық сынақтардың салдарынан зардап шеккен азаматтарға куәліктің телнұсқасын беру;</w:t>
            </w:r>
          </w:p>
          <w:p>
            <w:pPr>
              <w:spacing w:after="20"/>
              <w:ind w:left="20"/>
              <w:jc w:val="both"/>
            </w:pPr>
            <w:r>
              <w:rPr>
                <w:rFonts w:ascii="Times New Roman"/>
                <w:b w:val="false"/>
                <w:i w:val="false"/>
                <w:color w:val="000000"/>
                <w:sz w:val="20"/>
              </w:rPr>
              <w:t>
3) Семей ядролық сынақ полигонындағы ядролық сынақтардың салдарынан зардап шеккен азаматтарға біржолғы мемлекеттік ақшалай өтемақы төлеу.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облыстық маңызы бар аудандардың,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546"/>
          <w:p>
            <w:pPr>
              <w:spacing w:after="20"/>
              <w:ind w:left="20"/>
              <w:jc w:val="both"/>
            </w:pPr>
            <w:r>
              <w:rPr>
                <w:rFonts w:ascii="Times New Roman"/>
                <w:b w:val="false"/>
                <w:i w:val="false"/>
                <w:color w:val="000000"/>
                <w:sz w:val="20"/>
              </w:rPr>
              <w:t>
1) көрсетілетін қызметті беруші арқылы;</w:t>
            </w:r>
          </w:p>
          <w:bookmarkEnd w:id="546"/>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"Азаматтарға арналған үкімет" мемлекеттік корпорациясы" коммерциялық емес акционерлік қоғамы (бұдан әрі – Мемлекеттік корпорация) арқылы;</w:t>
            </w:r>
          </w:p>
          <w:p>
            <w:pPr>
              <w:spacing w:after="20"/>
              <w:ind w:left="20"/>
              <w:jc w:val="both"/>
            </w:pPr>
            <w:r>
              <w:rPr>
                <w:rFonts w:ascii="Times New Roman"/>
                <w:b w:val="false"/>
                <w:i w:val="false"/>
                <w:color w:val="000000"/>
                <w:sz w:val="20"/>
              </w:rPr>
              <w:t>
3) www.egov.kz "электрондық үкіметтің"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547"/>
          <w:p>
            <w:pPr>
              <w:spacing w:after="20"/>
              <w:ind w:left="20"/>
              <w:jc w:val="both"/>
            </w:pPr>
            <w:r>
              <w:rPr>
                <w:rFonts w:ascii="Times New Roman"/>
                <w:b w:val="false"/>
                <w:i w:val="false"/>
                <w:color w:val="000000"/>
                <w:sz w:val="20"/>
              </w:rPr>
              <w:t>
1) көрсетілетін қызметті берушіге, Мемлекеттік корпорацияға немесе порталға жүгінген кезде – көрсетілетін қызметті беруші құжаттардың топтамасын тіркеген сәттен бастап: Семей ядролық сынақ полигонындағы ядролық сынақтардың салдарынан зардап шеккен азаматтарды тіркеу немесе тіркеуден бас тарту туралы шешім қабылдау – өтінішті тіркеген күннен бастап 20 (жиырма) жұмыс күні; алғашқы рет жүгінген көрсетілетін қызметті алушыларға куәлік беру – Семей ядролық сынақ полигонындағы ядролық сынақтардың салдарынан зардап шеккен азаматтарды тіркеу туралы шешім қабылданғаннан кейін 5 (бес) жұмыс күні ішінде; куәліктің телнұсқасын беру – көрсетілетін қызметті алушының өтініші тіркелген күннен бастап 5 (бес) жұмыс күні; облыстардың, республикалық маңызы бар қалалардың, астананың бөлінісінде өтемақы төлеу кестесіне сәйкес біржолғы мемлекеттік ақшалай өтемақыны (бұдан әрі – өтемақы) төлеу. Өтемақы тағайындау жөнiндегi органдар күнтізбелік он күн iшiнде өтемақы тағайындау туралы шешiм қабылдайды және оларды iстермен қоса өтемақы өтемақыны төлеуге арналған қаражат қажеттілігін жасау үшін Мемлекеттік корпорацияның облыстардағы, республикалық маңызы бар қалалардағы, астанадағы филиалдары арқылы Мемлекеттік корпорацияның аудандық (қалалық) бөлiмшелерiне жiбередi. Мемлекеттік қызмет көрсету мерзімі мемлекеттік қызмет көрсету туралы шешімді қабылдау үшін қосымша сұрау салу, тексеру жүргізу қажет болғанда 1 (бір) айға ұзартылады. Мемлекеттік корпорацияға жүгінген кезде қабылдау күні мемлекеттік қызметті көрсету мерзіміне кірмейді;</w:t>
            </w:r>
          </w:p>
          <w:bookmarkEnd w:id="54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берушіде құжаттардың топтамасын тапсыру үшін күтудің рұқсат етілген ең ұзақ уақыты – 30 минут, Мемлекеттік корпорацияда – 15 минут;</w:t>
            </w:r>
          </w:p>
          <w:p>
            <w:pPr>
              <w:spacing w:after="20"/>
              <w:ind w:left="20"/>
              <w:jc w:val="both"/>
            </w:pPr>
            <w:r>
              <w:rPr>
                <w:rFonts w:ascii="Times New Roman"/>
                <w:b w:val="false"/>
                <w:i w:val="false"/>
                <w:color w:val="000000"/>
                <w:sz w:val="20"/>
              </w:rPr>
              <w:t>
3) көрсетілетін қызметті берушіде қызмет көрсетудің рұқсат етілген ең ұзақ уақыты – 30 минут, Мемлекеттік корпорацияда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548"/>
          <w:p>
            <w:pPr>
              <w:spacing w:after="20"/>
              <w:ind w:left="20"/>
              <w:jc w:val="both"/>
            </w:pPr>
            <w:r>
              <w:rPr>
                <w:rFonts w:ascii="Times New Roman"/>
                <w:b w:val="false"/>
                <w:i w:val="false"/>
                <w:color w:val="000000"/>
                <w:sz w:val="20"/>
              </w:rPr>
              <w:t>
Көрсетілетін қызметті берушіде:</w:t>
            </w:r>
          </w:p>
          <w:bookmarkEnd w:id="548"/>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азаматтарын Семей ядролық сынақ полигонындағы ядролық сынақтардың салдарынан зардап шеккендер деп тану туралы шешім;</w:t>
            </w:r>
          </w:p>
          <w:p>
            <w:pPr>
              <w:spacing w:after="20"/>
              <w:ind w:left="20"/>
              <w:jc w:val="both"/>
            </w:pPr>
            <w:r>
              <w:rPr>
                <w:rFonts w:ascii="Times New Roman"/>
                <w:b w:val="false"/>
                <w:i w:val="false"/>
                <w:color w:val="000000"/>
                <w:sz w:val="20"/>
              </w:rPr>
              <w:t>
</w:t>
            </w:r>
            <w:r>
              <w:rPr>
                <w:rFonts w:ascii="Times New Roman"/>
                <w:b w:val="false"/>
                <w:i w:val="false"/>
                <w:color w:val="000000"/>
                <w:sz w:val="20"/>
              </w:rPr>
              <w:t>2) куәлікті немесе оның телнұсқасын беру; Мемлекеттік корпорацияда:</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азаматтарын Семей ядролық сынақ полигонындағы ядролық сынақтардың салдарынан зардап шеккендер деп тану туралы шешім;</w:t>
            </w:r>
          </w:p>
          <w:p>
            <w:pPr>
              <w:spacing w:after="20"/>
              <w:ind w:left="20"/>
              <w:jc w:val="both"/>
            </w:pPr>
            <w:r>
              <w:rPr>
                <w:rFonts w:ascii="Times New Roman"/>
                <w:b w:val="false"/>
                <w:i w:val="false"/>
                <w:color w:val="000000"/>
                <w:sz w:val="20"/>
              </w:rPr>
              <w:t>
</w:t>
            </w:r>
            <w:r>
              <w:rPr>
                <w:rFonts w:ascii="Times New Roman"/>
                <w:b w:val="false"/>
                <w:i w:val="false"/>
                <w:color w:val="000000"/>
                <w:sz w:val="20"/>
              </w:rPr>
              <w:t>2) куәлікті немесе оның телнұсқасын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банктік шотына аудару арқылы өтемақы төлеу;</w:t>
            </w:r>
          </w:p>
          <w:p>
            <w:pPr>
              <w:spacing w:after="20"/>
              <w:ind w:left="20"/>
              <w:jc w:val="both"/>
            </w:pPr>
            <w:r>
              <w:rPr>
                <w:rFonts w:ascii="Times New Roman"/>
                <w:b w:val="false"/>
                <w:i w:val="false"/>
                <w:color w:val="000000"/>
                <w:sz w:val="20"/>
              </w:rPr>
              <w:t>
4) бас бостандығынан айыру орындарында жазасын өтеп жүрген көрсетілетін қызметті алушылардың жеке және заңды тұлғалардың ақшасын уақытша орналастырудың қолма-қол ақшаны бақылау шоттарына қаражатты аудару арқылы өтемақы төлеу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 w:id="549"/>
          <w:p>
            <w:pPr>
              <w:spacing w:after="20"/>
              <w:ind w:left="20"/>
              <w:jc w:val="both"/>
            </w:pPr>
            <w:r>
              <w:rPr>
                <w:rFonts w:ascii="Times New Roman"/>
                <w:b w:val="false"/>
                <w:i w:val="false"/>
                <w:color w:val="000000"/>
                <w:sz w:val="20"/>
              </w:rPr>
              <w:t>
1) көрсетілетін қызметті берушінің – www.enbek.gov.kz интернет-ресурсында, "Мемлекеттік көрсетілетін қызметтер" бөлімінде орналастырылған. Мемлекеттік қызметті көрсетуге өтініштер мен мемлекеттік қызмет көрсету нәтижелерін беру 13.00-ден 14.30-ға дейінгі түскі үзіліспен сағат 9.00-ден 17.30-ға дейін. Мемлекеттік қызмет алдын ала жазылусыз және жеделдетіп қызмет көрсетусіз электрондық кезек тәртібінде жүзеге асырылады;</w:t>
            </w:r>
          </w:p>
          <w:bookmarkEnd w:id="549"/>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"электрондық кезек" тәртібінде, көрсетілетін қызметті алушының тіркелген жері бойынша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550"/>
          <w:p>
            <w:pPr>
              <w:spacing w:after="20"/>
              <w:ind w:left="20"/>
              <w:jc w:val="both"/>
            </w:pPr>
            <w:r>
              <w:rPr>
                <w:rFonts w:ascii="Times New Roman"/>
                <w:b w:val="false"/>
                <w:i w:val="false"/>
                <w:color w:val="000000"/>
                <w:sz w:val="20"/>
              </w:rPr>
              <w:t>
Көрсетілетін қызметті алушы (немесе сенімхат негізінде оның заңды өкілі) мемлекеттік қызметті алу үшін осы Қағидаларға 1 және (немесе) 2-қосымшаларға сәйкес нысандар бойынша өтініш (өтініштерді) осы Қағидаларға 3-қосымшада көрсетілген "Семей ядролық сынақ полигонындағы ядролық сынақтардың салдарынан зардап шеккен азаматтарды тiркеу, біржолғы мемлекеттік ақшалай өтемақы төлеу, куәлік беру" мемлекеттік қызмет көрсетуге қойылатын негізгі талаптар тізбесіне (бұдан әрі – тізбе) сәйкес келесі құжаттарды көрсетілетін қызметті берушіге немесе Мемлекеттік корпорацияға, немесе порталға ұсынады:</w:t>
            </w:r>
          </w:p>
          <w:bookmarkEnd w:id="550"/>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басты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2) 1949 жылдан бастап 1965 жылды қоса алғандағы, 1966 жылдан бастап 1990 жылды қоса алғандағы кезеңдерде Семей ядролық сынақ полигоны аумағында тұру фактісі мен кезеңін растайтын құжаттар (архив анықтамалары, ауылдық, кенттік Халық депутаттары кеңестерінің, тұрғын үйді пайдалану басқармаларының, үй басқармаларының, кент, ауыл (село), ауылдық (селолық) округ әкімдерінің, пәтер иелері кооперативтерінің анықтамалары; еңбек кітапшасы; оқу орнын бітіргені туралы диплом; әскери билет; туу туралы куәлік, немесе цифрлық құжаттар сервисінен алынған электрондық құжат (сәйкестендіру үшін), негізгі орта білім немесе жалпы орта білім туралы аттестат, неке (ерлі-зайыптылық) туралы куәлік (азаматтық хал актілерін тіркеу туралы анықтама) не некені (ерлі-зайыптылықты) бұзу туралы куәлік (бар болса) немесе некені (ерлі-зайыптылықты) бұзу туралы актілік жазбадан үзінді көшірме (тегін өзгерткен кезде) болғанда – "Семей ядролық сынақ полигонындағы ядролық сынақтардың салдарынан зардап шеккен азаматтарды әлеуметтік қорғау туралы" Қазақстан Республикасының Заңында белгіленген тәртіппен бұрын берілген куәлік. Салыстырып тексеру үшін құжаттар түпнұсқаларда ұсынылады, содан кейін құжаттардың түпнұсқалары көрсетілетін қызметті алушыға қайтарылады. Портал арқылы – жеке басты куәландыратын құжатты қоспағанда, құжаттардың электрондық көшірмелері. Егер Семей ядролық сынақ полигоны аумағында тұру фактісі мен кезеңін растайтын құжаттар сақталмаса, онда ядролық сынақтардың әсеріне ұшыраған аумақтарда тұрудың заңды фактілерін және кезеңін белгілеу туралы соттың шешімі ұсынылады. Көрсетілетін қызметті алушының жеке басын куәландыратын құжаттар, тұрғылықты жері бойынша тіркелгенін растайтын құжаттар туралы ақпараттарды көрсетілетін қызметті беруші мемлекеттік ақпараттық жүйелерден "электрондық үкіметтің" шлюзі арқылы алады. Көрсетілетін қызметті беруші, Мемлекеттік корпорация мемлекеттік қызметтер көрсету кезінде,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 w:id="551"/>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551"/>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552"/>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8 800 080 77 77 Бірыңғай байланыс орталығы арқылы жүгінгенде мемлекеттік қызмет көрсету үшін құжаттарды қабылдауды Мемлекеттік корпорацияның қызметкері тұрғылықты жеріне барып жүргізеді. Мемлекеттік қызмет көрсету орындарының мекенжайлары:</w:t>
            </w:r>
          </w:p>
          <w:bookmarkEnd w:id="552"/>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Министрліктің www.enbek.gov.kz интернет-ресурсында, "Мемлекеттік көрсетілетін қызметтер"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www.gov4c.kz интернет-ресурсында орналастырылған.</w:t>
            </w:r>
          </w:p>
          <w:p>
            <w:pPr>
              <w:spacing w:after="20"/>
              <w:ind w:left="20"/>
              <w:jc w:val="both"/>
            </w:pPr>
            <w:r>
              <w:rPr>
                <w:rFonts w:ascii="Times New Roman"/>
                <w:b w:val="false"/>
                <w:i w:val="false"/>
                <w:color w:val="000000"/>
                <w:sz w:val="20"/>
              </w:rPr>
              <w:t>
3. Көрсетілетін қызметті алушының электрондық цифрлық қолтаңбасы болған кезде мемлекеттік көрсетілетін қызметті көрсету туралы ақпаратты портал арқылы электрондық нысанда алады. Көрсетілетін қызметті алушының мемлекеттік қызметті көрсету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23-қосымша</w:t>
            </w:r>
            <w:r>
              <w:br/>
            </w:r>
            <w:r>
              <w:rPr>
                <w:rFonts w:ascii="Times New Roman"/>
                <w:b w:val="false"/>
                <w:i w:val="false"/>
                <w:color w:val="000000"/>
                <w:sz w:val="20"/>
              </w:rPr>
              <w:t>"Жергілікті өкілді органдардың</w:t>
            </w:r>
            <w:r>
              <w:br/>
            </w:r>
            <w:r>
              <w:rPr>
                <w:rFonts w:ascii="Times New Roman"/>
                <w:b w:val="false"/>
                <w:i w:val="false"/>
                <w:color w:val="000000"/>
                <w:sz w:val="20"/>
              </w:rPr>
              <w:t>шешімдері бойынша мұқтаж</w:t>
            </w:r>
            <w:r>
              <w:br/>
            </w:r>
            <w:r>
              <w:rPr>
                <w:rFonts w:ascii="Times New Roman"/>
                <w:b w:val="false"/>
                <w:i w:val="false"/>
                <w:color w:val="000000"/>
                <w:sz w:val="20"/>
              </w:rPr>
              <w:t>азаматтардың жекелеген</w:t>
            </w:r>
            <w:r>
              <w:br/>
            </w:r>
            <w:r>
              <w:rPr>
                <w:rFonts w:ascii="Times New Roman"/>
                <w:b w:val="false"/>
                <w:i w:val="false"/>
                <w:color w:val="000000"/>
                <w:sz w:val="20"/>
              </w:rPr>
              <w:t>санаттарына әлеуметтік көмек</w:t>
            </w:r>
            <w:r>
              <w:br/>
            </w:r>
            <w:r>
              <w:rPr>
                <w:rFonts w:ascii="Times New Roman"/>
                <w:b w:val="false"/>
                <w:i w:val="false"/>
                <w:color w:val="000000"/>
                <w:sz w:val="20"/>
              </w:rPr>
              <w:t>тағайындау"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p>
        </w:tc>
      </w:tr>
    </w:tbl>
    <w:bookmarkStart w:name="z830" w:id="553"/>
    <w:p>
      <w:pPr>
        <w:spacing w:after="0"/>
        <w:ind w:left="0"/>
        <w:jc w:val="left"/>
      </w:pPr>
      <w:r>
        <w:rPr>
          <w:rFonts w:ascii="Times New Roman"/>
          <w:b/>
          <w:i w:val="false"/>
          <w:color w:val="000000"/>
        </w:rPr>
        <w:t xml:space="preserve"> "Жергілікті өкілді органдардың шешімдері бойынша мұқтаж азаматтардың жекелеген санаттарына әлеуметтік көмек тағайындау" мемлекеттік қызмет көрсетуге қойылатын негізгі талаптар тізбесі</w:t>
      </w:r>
    </w:p>
    <w:bookmarkEnd w:id="5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өкілді органдардың шешімдері бойынша мұқтаж азаматтардың жекелеген санаттарына әлеуметтік көмек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облыстық маңызы бар аудандардың,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 w:id="554"/>
          <w:p>
            <w:pPr>
              <w:spacing w:after="20"/>
              <w:ind w:left="20"/>
              <w:jc w:val="both"/>
            </w:pPr>
            <w:r>
              <w:rPr>
                <w:rFonts w:ascii="Times New Roman"/>
                <w:b w:val="false"/>
                <w:i w:val="false"/>
                <w:color w:val="000000"/>
                <w:sz w:val="20"/>
              </w:rPr>
              <w:t>
1) көрсетілетін қызметті беруші;</w:t>
            </w:r>
          </w:p>
          <w:bookmarkEnd w:id="554"/>
          <w:p>
            <w:pPr>
              <w:spacing w:after="20"/>
              <w:ind w:left="20"/>
              <w:jc w:val="both"/>
            </w:pPr>
            <w:r>
              <w:rPr>
                <w:rFonts w:ascii="Times New Roman"/>
                <w:b w:val="false"/>
                <w:i w:val="false"/>
                <w:color w:val="000000"/>
                <w:sz w:val="20"/>
              </w:rPr>
              <w:t>
</w:t>
            </w:r>
            <w:r>
              <w:rPr>
                <w:rFonts w:ascii="Times New Roman"/>
                <w:b w:val="false"/>
                <w:i w:val="false"/>
                <w:color w:val="000000"/>
                <w:sz w:val="20"/>
              </w:rPr>
              <w:t>2) кент, ауыл, ауылдық округ әкімі (бұдан әрі – ауылдық округ әкімі);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корпорация арқылы</w:t>
            </w:r>
          </w:p>
          <w:p>
            <w:pPr>
              <w:spacing w:after="20"/>
              <w:ind w:left="20"/>
              <w:jc w:val="both"/>
            </w:pPr>
            <w:r>
              <w:rPr>
                <w:rFonts w:ascii="Times New Roman"/>
                <w:b w:val="false"/>
                <w:i w:val="false"/>
                <w:color w:val="000000"/>
                <w:sz w:val="20"/>
              </w:rPr>
              <w:t>
4) "электрондық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 w:id="555"/>
          <w:p>
            <w:pPr>
              <w:spacing w:after="20"/>
              <w:ind w:left="20"/>
              <w:jc w:val="both"/>
            </w:pPr>
            <w:r>
              <w:rPr>
                <w:rFonts w:ascii="Times New Roman"/>
                <w:b w:val="false"/>
                <w:i w:val="false"/>
                <w:color w:val="000000"/>
                <w:sz w:val="20"/>
              </w:rPr>
              <w:t>
1) құжаттардың топтамасын көрсетілетін қызметті берушіге немесе ауылдық округ әкіміне немесе Мемлекеттік корпорацияға тапсырған сәттен бастап, сондай-ақ порталға жүгінген кезде – 8 (сегіз) жұмыс күні;</w:t>
            </w:r>
          </w:p>
          <w:bookmarkEnd w:id="555"/>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 топтамасын тапсыру үшін күтудің рұқсат етілген ең ұзақ уақыты – 30 минут;</w:t>
            </w:r>
          </w:p>
          <w:p>
            <w:pPr>
              <w:spacing w:after="20"/>
              <w:ind w:left="20"/>
              <w:jc w:val="both"/>
            </w:pPr>
            <w:r>
              <w:rPr>
                <w:rFonts w:ascii="Times New Roman"/>
                <w:b w:val="false"/>
                <w:i w:val="false"/>
                <w:color w:val="000000"/>
                <w:sz w:val="20"/>
              </w:rPr>
              <w:t>
3) көрсетілетін қызметті алушыға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(немесе) электрондық (ішінара автоматтандырылған)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Тізбенің 9-тармағында көзделген негіздер бойынша дәлелді жауап көрсетілген немесе қабылданған шешім туралы хабарлама ұсынылады. Порталда әлеуметтік көмек тағайындау туралы хабарлама, сондай-ақ әлеуметтік көмек тағайындау туралы ақпарат көрсетілетін қызметті берушінің уәкілетті адамының электрондық цифрлық қолтаңбасымен куәландырылған электрондық құжат нысанында көрсетілетін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 w:id="556"/>
          <w:p>
            <w:pPr>
              <w:spacing w:after="20"/>
              <w:ind w:left="20"/>
              <w:jc w:val="both"/>
            </w:pPr>
            <w:r>
              <w:rPr>
                <w:rFonts w:ascii="Times New Roman"/>
                <w:b w:val="false"/>
                <w:i w:val="false"/>
                <w:color w:val="000000"/>
                <w:sz w:val="20"/>
              </w:rPr>
              <w:t>
1) көрсетілетін қызметті берушіде немесе ауылдық округ әкімінде – Қазақстан Республикасының Еңбек кодексіне сәйкес демалыс және мереке күндерінен басқа, дүйсенбіден бастап жұманы қоса алғанда, сағат 13.00-ден 14.00-ге дейін түскі үзіліспен сағат 9.00-ден 18.00-ге дейін. Өтінішті қабылдау және мемлекеттік қызмет көрсету нәтижесін беру: сағат 13.00-ден 14.30-ға дейін түскі үзіліспен сағат 9.00-ден 17.30-ға дейін. Мемлекеттік қызмет алдын ала жазылусыз және жеделдетіп қызмет көрсетусіз кезек тәртібінде көрсетіледі;</w:t>
            </w:r>
          </w:p>
          <w:bookmarkEnd w:id="556"/>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Құжаттарды қабылдау және дайын құжаттарды беру электрондық кезек тәртібінде жүзеге асырылады.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 (Қазақстан Республикасының Еңбек кодексіне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557"/>
          <w:p>
            <w:pPr>
              <w:spacing w:after="20"/>
              <w:ind w:left="20"/>
              <w:jc w:val="both"/>
            </w:pPr>
            <w:r>
              <w:rPr>
                <w:rFonts w:ascii="Times New Roman"/>
                <w:b w:val="false"/>
                <w:i w:val="false"/>
                <w:color w:val="000000"/>
                <w:sz w:val="20"/>
              </w:rPr>
              <w:t>
Көрсетілетін қызметті берушіге немесе ауылдық округ әкіміне немесе Мемлекеттік корпорацияға:</w:t>
            </w:r>
          </w:p>
          <w:bookmarkEnd w:id="557"/>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басты куәландыратын құжат не цифрлық құжаттар сервисінен алынған электрондық құжат (жеке басын сәйкестендіру үшін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20"/>
              <w:ind w:left="20"/>
              <w:jc w:val="both"/>
            </w:pPr>
            <w:r>
              <w:rPr>
                <w:rFonts w:ascii="Times New Roman"/>
                <w:b w:val="false"/>
                <w:i w:val="false"/>
                <w:color w:val="000000"/>
                <w:sz w:val="20"/>
              </w:rPr>
              <w:t>
3) мұқтаждар санатына жатқызу негіздерінің болу фактісін растайтын төменде көрсетілген құжаттардың бірі: дүлей апат салдарынан азаматқа (отбасына) не оның мүлкіне зиян келу фактісін растайтын құжат; өрт салдарынан азаматқа (отбасына) не оның мүлкіне зиян келу фактісін растайтын құжат; әлеуметтік маңызы бар аурудың болу фактісін растайтын құжат; жетімдік, ата-ана қамқорлығының болмау фактісін растайтын құжат; жасының егде тартуына байланысты өзіне-өзі күтім жасай алмау фактісін растайтын құжат; бас бостандығынан айыру орындарынан босатылу, пробация қызметінің есебінде болу фактісін растайтын құжат. Салыстырып тексеру үшін құжаттар төлнұсқалары және көшірмелері ұсынылады. Салыстырып тексерілгеннен кейін құжаттардың төлнұсқасы көрсетілетін қызметті алушыға қайтарылады. Порталға: мемлекеттік қызметті көрсету үшін – "Жергілікті өкілді органдардың шешімдері бойынша мұқтаж азаматтардың жекелеген санаттарына әлеуметтік көмек тағайындау" мемлекеттік қызметін көрсету қағидаларына (бұдан әрі – Қағидалар) 1-1-қосымшаға сәйкес өтініш; мемлекеттік қызметті көрсету туралы ақпарат алу үшін – көрсетілетін қызметті алушының электрондық цифрлық қолтаңбасымен куәландырылған электрондық құжат нысанындағы сұрау салу. Электрондық өтініште көрсетілген жеке басты куәландыратын құжаттың, тұрғылықты тұратын жері бойынша тіркелгенін растайтын құжаттың, мүгедектікті растайтын құжаттың, адамда әлеуметтік маңызды аурудың бар-жоғын растайтын құжаттың мәліметтерін көрсетілетін қызметті алушы "электрондық үкіметтің" шлюзі арқылы тиісті мемлекеттік ақпараттық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1" w:id="558"/>
          <w:p>
            <w:pPr>
              <w:spacing w:after="20"/>
              <w:ind w:left="20"/>
              <w:jc w:val="both"/>
            </w:pPr>
            <w:r>
              <w:rPr>
                <w:rFonts w:ascii="Times New Roman"/>
                <w:b w:val="false"/>
                <w:i w:val="false"/>
                <w:color w:val="000000"/>
                <w:sz w:val="20"/>
              </w:rPr>
              <w:t>
Мынадай:</w:t>
            </w:r>
          </w:p>
          <w:bookmarkEnd w:id="558"/>
          <w:p>
            <w:pPr>
              <w:spacing w:after="20"/>
              <w:ind w:left="20"/>
              <w:jc w:val="both"/>
            </w:pPr>
            <w:r>
              <w:rPr>
                <w:rFonts w:ascii="Times New Roman"/>
                <w:b w:val="false"/>
                <w:i w:val="false"/>
                <w:color w:val="000000"/>
                <w:sz w:val="20"/>
              </w:rPr>
              <w:t>
</w:t>
            </w:r>
            <w:r>
              <w:rPr>
                <w:rFonts w:ascii="Times New Roman"/>
                <w:b w:val="false"/>
                <w:i w:val="false"/>
                <w:color w:val="000000"/>
                <w:sz w:val="20"/>
              </w:rPr>
              <w:t>1)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xml:space="preserve">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559"/>
          <w:p>
            <w:pPr>
              <w:spacing w:after="20"/>
              <w:ind w:left="20"/>
              <w:jc w:val="both"/>
            </w:pPr>
            <w:r>
              <w:rPr>
                <w:rFonts w:ascii="Times New Roman"/>
                <w:b w:val="false"/>
                <w:i w:val="false"/>
                <w:color w:val="000000"/>
                <w:sz w:val="20"/>
              </w:rPr>
              <w:t>
Мемлекеттік қызмет көрсету орындарының мекенжайлары:</w:t>
            </w:r>
          </w:p>
          <w:bookmarkEnd w:id="559"/>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Министрліктің www.​enbek.​gov.​kz интернет-ресурсында, "Мемлекеттік көрсетілетін қызметтер" бөлімінде;</w:t>
            </w:r>
          </w:p>
          <w:p>
            <w:pPr>
              <w:spacing w:after="20"/>
              <w:ind w:left="20"/>
              <w:jc w:val="both"/>
            </w:pPr>
            <w:r>
              <w:rPr>
                <w:rFonts w:ascii="Times New Roman"/>
                <w:b w:val="false"/>
                <w:i w:val="false"/>
                <w:color w:val="000000"/>
                <w:sz w:val="20"/>
              </w:rPr>
              <w:t>
2) Мемлекеттік корпорацияның www.​gov4c.​kz интернет-ресурсында орналастырылған. Көрсетілетін қызметті алушының мемлекеттік қызметті көрсету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алады. Мереке күндері мен атаулы күндерге орай әлеуметтік көмек алушылардың өтініштері талап етілмей көрсетіледі.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24-қосымша</w:t>
            </w:r>
            <w:r>
              <w:br/>
            </w:r>
            <w:r>
              <w:rPr>
                <w:rFonts w:ascii="Times New Roman"/>
                <w:b w:val="false"/>
                <w:i w:val="false"/>
                <w:color w:val="000000"/>
                <w:sz w:val="20"/>
              </w:rPr>
              <w:t>"Мүгедектігі бар балаларды</w:t>
            </w:r>
            <w:r>
              <w:br/>
            </w:r>
            <w:r>
              <w:rPr>
                <w:rFonts w:ascii="Times New Roman"/>
                <w:b w:val="false"/>
                <w:i w:val="false"/>
                <w:color w:val="000000"/>
                <w:sz w:val="20"/>
              </w:rPr>
              <w:t>үйде оқытуға жұмсалған</w:t>
            </w:r>
            <w:r>
              <w:br/>
            </w:r>
            <w:r>
              <w:rPr>
                <w:rFonts w:ascii="Times New Roman"/>
                <w:b w:val="false"/>
                <w:i w:val="false"/>
                <w:color w:val="000000"/>
                <w:sz w:val="20"/>
              </w:rPr>
              <w:t>шығындарды өтеу"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3-қосымша</w:t>
            </w:r>
          </w:p>
        </w:tc>
      </w:tr>
    </w:tbl>
    <w:bookmarkStart w:name="z848" w:id="560"/>
    <w:p>
      <w:pPr>
        <w:spacing w:after="0"/>
        <w:ind w:left="0"/>
        <w:jc w:val="left"/>
      </w:pPr>
      <w:r>
        <w:rPr>
          <w:rFonts w:ascii="Times New Roman"/>
          <w:b/>
          <w:i w:val="false"/>
          <w:color w:val="000000"/>
        </w:rPr>
        <w:t xml:space="preserve"> "Мүгедектігі бар балаларды үйде оқытуға жұмсалған шығындарды өтеу" мемлекеттік қызмет көрсетуге қойылатын негізгі талаптар тізбесі</w:t>
      </w:r>
    </w:p>
    <w:bookmarkEnd w:id="5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балаларды үйде оқытуға жұмсалған шығындарды өтеу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облыстық маңызы бар аудандардың,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561"/>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w:t>
            </w:r>
          </w:p>
          <w:bookmarkEnd w:id="561"/>
          <w:p>
            <w:pPr>
              <w:spacing w:after="20"/>
              <w:ind w:left="20"/>
              <w:jc w:val="both"/>
            </w:pPr>
            <w:r>
              <w:rPr>
                <w:rFonts w:ascii="Times New Roman"/>
                <w:b w:val="false"/>
                <w:i w:val="false"/>
                <w:color w:val="000000"/>
                <w:sz w:val="20"/>
              </w:rPr>
              <w:t>
2) www.egov.kz "электрондық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 w:id="562"/>
          <w:p>
            <w:pPr>
              <w:spacing w:after="20"/>
              <w:ind w:left="20"/>
              <w:jc w:val="both"/>
            </w:pPr>
            <w:r>
              <w:rPr>
                <w:rFonts w:ascii="Times New Roman"/>
                <w:b w:val="false"/>
                <w:i w:val="false"/>
                <w:color w:val="000000"/>
                <w:sz w:val="20"/>
              </w:rPr>
              <w:t>
Мемлекеттік қызмет көрсету мерзімі:</w:t>
            </w:r>
          </w:p>
          <w:bookmarkEnd w:id="562"/>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корпорацияға, порталға жүгінген кезде – көрсетілетін қызметті беруші құжаттар топтамасын тіркеген күннен бастап – 8 (сегіз)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құжаттардың топтамасын Мемлекеттік корпорацияға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балаларды үйде оқытуға жұмсалған шығындарды өтеу" мемлекеттік қызметін көрсету қағидаларына (бұдан әрі – Қағидалар) 6-қосымшаға сәйкес нысан бойынша төлемді тағайындау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 w:id="563"/>
          <w:p>
            <w:pPr>
              <w:spacing w:after="20"/>
              <w:ind w:left="20"/>
              <w:jc w:val="both"/>
            </w:pPr>
            <w:r>
              <w:rPr>
                <w:rFonts w:ascii="Times New Roman"/>
                <w:b w:val="false"/>
                <w:i w:val="false"/>
                <w:color w:val="000000"/>
                <w:sz w:val="20"/>
              </w:rPr>
              <w:t>
1) Мемлекеттік корпорацияның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жеделдетіп қызмет көрсетусіз, көрсетілетін қызметті алушының тіркелген жері бойынша "электрондық кезек" тәртібімен жүзеге асырылады, портал арқылы электрондық кезекті броньдауға болады.</w:t>
            </w:r>
          </w:p>
          <w:bookmarkEnd w:id="563"/>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 w:id="564"/>
          <w:p>
            <w:pPr>
              <w:spacing w:after="20"/>
              <w:ind w:left="20"/>
              <w:jc w:val="both"/>
            </w:pPr>
            <w:r>
              <w:rPr>
                <w:rFonts w:ascii="Times New Roman"/>
                <w:b w:val="false"/>
                <w:i w:val="false"/>
                <w:color w:val="000000"/>
                <w:sz w:val="20"/>
              </w:rPr>
              <w:t>
Мемлекеттік корпорацияға немесе порталға мемлекеттік қызметті көрсету үшін Қағидаларға 1 немесе 2-қосымшаларға сәйкес нысан бойынша өтініш берген кезде сәйкестендіру үшін өзімен бірге жеке басын куәландыратын құжаты болуы тиіс. Жеке басын куәландыратын құжаттың, баланың (балалардың) туу туралы куәлігі (куәліктері) немесе азаматтық хал актілерін жазу органдары берген туу туралы актілік жазбадан үзінді көшірме немесе азаматтық хал актілерін тіркеу органдарымен берілген азаматтық хал актілерін тіркеу туралы анықтама, неке қию (ерлі-зайыптылық), некені бұзу туралы куәлік; балаға қамқоршылық (қорғаншылық) белгіленгенін растайтын құжат немесе туу туралы актілік жазбадан бала асырап алу туралы мәліметтер, тұрақты тұрғылықты жері бойынша тіркелгенін растайтын құжаттың, оқу орнынан мүгедектігі бар баланың үйде оқитындығын растайтын мәлімет, дәрігерлік-консультациялық комиссия қорытындысының мәліметтері, банктік шоттың нөмірі туралы, өтініште көрсетілген мүгедектігі туралы анықтама мәліметтерін тиісті мемлекеттік ақпараттық жүйелерден "электрондық үкіметтің" шлюзі арқылы алады. Ақпараттық жүйелерде мәліметтер болмаған кезде өтініш беруші келесі құжаттарды қоса береді:</w:t>
            </w:r>
          </w:p>
          <w:bookmarkEnd w:id="564"/>
          <w:p>
            <w:pPr>
              <w:spacing w:after="20"/>
              <w:ind w:left="20"/>
              <w:jc w:val="both"/>
            </w:pPr>
            <w:r>
              <w:rPr>
                <w:rFonts w:ascii="Times New Roman"/>
                <w:b w:val="false"/>
                <w:i w:val="false"/>
                <w:color w:val="000000"/>
                <w:sz w:val="20"/>
              </w:rPr>
              <w:t>
</w:t>
            </w:r>
            <w:r>
              <w:rPr>
                <w:rFonts w:ascii="Times New Roman"/>
                <w:b w:val="false"/>
                <w:i w:val="false"/>
                <w:color w:val="000000"/>
                <w:sz w:val="20"/>
              </w:rPr>
              <w:t>1) дәрігерлік-консультациялық комиссияның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мүгедектігі бар баланы үйде оқыту фактісін растайтын оқу орнынан анықтама. Құжаттарды салыстыру үшін түпнұсқасы және көшірмесі беріледі, құжаттардың түпнұсқасы көрсетілетін қызметті алушыға қайтарылады. 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2-қосымшаға сәйкес нысанда көрсетілетін қызметті алушының электрондық цифрлық қолтаңбамен куәландырылған электрондық құжат нысанындағы мүгедектігі бар балаларды үйде оқытуға жұмсалған шығындарды өтеу үшін өтініш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дәрігерлік-консультациялық комиссия қорытындысының электрондық көшірмесі;</w:t>
            </w:r>
          </w:p>
          <w:p>
            <w:pPr>
              <w:spacing w:after="20"/>
              <w:ind w:left="20"/>
              <w:jc w:val="both"/>
            </w:pPr>
            <w:r>
              <w:rPr>
                <w:rFonts w:ascii="Times New Roman"/>
                <w:b w:val="false"/>
                <w:i w:val="false"/>
                <w:color w:val="000000"/>
                <w:sz w:val="20"/>
              </w:rPr>
              <w:t>
3) мүгедектігі бар баланы үйде оқыту фактісін растайтын оқу орнынан анықтаманың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 w:id="565"/>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bookmarkEnd w:id="565"/>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ұсынылған материалдардың, деректер мен мәліметтердің Қазақстан Республикасының нормативтік құқықтық актілерімен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 Өтініш беруші қолданылу мерзімі өткен құжаттарды және (немесе) құжаттардың толық емес топтамасын ұсынғанда өтініш берушіге Қағидаларға 5-қосымшаға сәйкес нысан бойынша төлем тағайындауға өтінішті қабылдаудан бас тарту туралы қолхат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 w:id="566"/>
          <w:p>
            <w:pPr>
              <w:spacing w:after="20"/>
              <w:ind w:left="20"/>
              <w:jc w:val="both"/>
            </w:pPr>
            <w:r>
              <w:rPr>
                <w:rFonts w:ascii="Times New Roman"/>
                <w:b w:val="false"/>
                <w:i w:val="false"/>
                <w:color w:val="000000"/>
                <w:sz w:val="20"/>
              </w:rPr>
              <w:t>
1. Мемлекеттік қызмет көрсету орындарының мекенжайлары мынадай интернет-ресурстарда орналастырылған:</w:t>
            </w:r>
          </w:p>
          <w:bookmarkEnd w:id="566"/>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 – www.enbek.gov.kz,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2.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8 800 080 77 77 Бірыңғай байланыс орталығы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3. Көрсетілетін қызметті алушының электрондық цифрлық қолтаңбасы болғанда төлем туралы ақпаратты портал арқылы электрондық нысанда алады. Көрсетілетін қызметті алушының мемлекеттік қызметті көрсету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25-қосымша</w:t>
            </w:r>
            <w:r>
              <w:br/>
            </w:r>
            <w:r>
              <w:rPr>
                <w:rFonts w:ascii="Times New Roman"/>
                <w:b w:val="false"/>
                <w:i w:val="false"/>
                <w:color w:val="000000"/>
                <w:sz w:val="20"/>
              </w:rPr>
              <w:t>"Банкроттық салдарынан</w:t>
            </w:r>
            <w:r>
              <w:br/>
            </w:r>
            <w:r>
              <w:rPr>
                <w:rFonts w:ascii="Times New Roman"/>
                <w:b w:val="false"/>
                <w:i w:val="false"/>
                <w:color w:val="000000"/>
                <w:sz w:val="20"/>
              </w:rPr>
              <w:t>таратылған заңды тұлғалар</w:t>
            </w:r>
            <w:r>
              <w:br/>
            </w:r>
            <w:r>
              <w:rPr>
                <w:rFonts w:ascii="Times New Roman"/>
                <w:b w:val="false"/>
                <w:i w:val="false"/>
                <w:color w:val="000000"/>
                <w:sz w:val="20"/>
              </w:rPr>
              <w:t>қызметкерлердің өмірі мен</w:t>
            </w:r>
            <w:r>
              <w:br/>
            </w:r>
            <w:r>
              <w:rPr>
                <w:rFonts w:ascii="Times New Roman"/>
                <w:b w:val="false"/>
                <w:i w:val="false"/>
                <w:color w:val="000000"/>
                <w:sz w:val="20"/>
              </w:rPr>
              <w:t>денсаулығына келтірген зиянды</w:t>
            </w:r>
            <w:r>
              <w:br/>
            </w:r>
            <w:r>
              <w:rPr>
                <w:rFonts w:ascii="Times New Roman"/>
                <w:b w:val="false"/>
                <w:i w:val="false"/>
                <w:color w:val="000000"/>
                <w:sz w:val="20"/>
              </w:rPr>
              <w:t>өтеу жөніндегі төлемдерді</w:t>
            </w:r>
            <w:r>
              <w:br/>
            </w:r>
            <w:r>
              <w:rPr>
                <w:rFonts w:ascii="Times New Roman"/>
                <w:b w:val="false"/>
                <w:i w:val="false"/>
                <w:color w:val="000000"/>
                <w:sz w:val="20"/>
              </w:rPr>
              <w:t>капиталдандыру кезеңі</w:t>
            </w:r>
            <w:r>
              <w:br/>
            </w:r>
            <w:r>
              <w:rPr>
                <w:rFonts w:ascii="Times New Roman"/>
                <w:b w:val="false"/>
                <w:i w:val="false"/>
                <w:color w:val="000000"/>
                <w:sz w:val="20"/>
              </w:rPr>
              <w:t>аяқталғаннан кейін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азаматтарына ай сайынғы</w:t>
            </w:r>
            <w:r>
              <w:br/>
            </w:r>
            <w:r>
              <w:rPr>
                <w:rFonts w:ascii="Times New Roman"/>
                <w:b w:val="false"/>
                <w:i w:val="false"/>
                <w:color w:val="000000"/>
                <w:sz w:val="20"/>
              </w:rPr>
              <w:t>төлемдер түрінде әлеуметтік</w:t>
            </w:r>
            <w:r>
              <w:br/>
            </w:r>
            <w:r>
              <w:rPr>
                <w:rFonts w:ascii="Times New Roman"/>
                <w:b w:val="false"/>
                <w:i w:val="false"/>
                <w:color w:val="000000"/>
                <w:sz w:val="20"/>
              </w:rPr>
              <w:t>көмекті тағайындау"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2-қосымша</w:t>
            </w:r>
          </w:p>
        </w:tc>
      </w:tr>
    </w:tbl>
    <w:bookmarkStart w:name="z867" w:id="567"/>
    <w:p>
      <w:pPr>
        <w:spacing w:after="0"/>
        <w:ind w:left="0"/>
        <w:jc w:val="left"/>
      </w:pPr>
      <w:r>
        <w:rPr>
          <w:rFonts w:ascii="Times New Roman"/>
          <w:b/>
          <w:i w:val="false"/>
          <w:color w:val="000000"/>
        </w:rPr>
        <w:t xml:space="preserve"> "Банкроттық салдарынан таратылған заңды тұлғалар қызметкерлердің өмірі мен денсаулығына келтірген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тағайындау" мемлекеттік қызмет көрсетуге қойылатын негізгі талаптар тізбесі</w:t>
      </w:r>
    </w:p>
    <w:bookmarkEnd w:id="5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Банкроттық салдарынан таратылған заңды тұлғалар қызметкерлердің өмірі мен денсаулығына келтірген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Енбек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 w:id="568"/>
          <w:p>
            <w:pPr>
              <w:spacing w:after="20"/>
              <w:ind w:left="20"/>
              <w:jc w:val="both"/>
            </w:pPr>
            <w:r>
              <w:rPr>
                <w:rFonts w:ascii="Times New Roman"/>
                <w:b w:val="false"/>
                <w:i w:val="false"/>
                <w:color w:val="000000"/>
                <w:sz w:val="20"/>
              </w:rPr>
              <w:t>
1) Мемлекеттік корпорацияға жүгінген кезде – құжаттар топтамасы тіркелген күннен бастап – 8 (сегіз) жұмыс күні.</w:t>
            </w:r>
          </w:p>
          <w:bookmarkEnd w:id="568"/>
          <w:p>
            <w:pPr>
              <w:spacing w:after="20"/>
              <w:ind w:left="20"/>
              <w:jc w:val="both"/>
            </w:pPr>
            <w:r>
              <w:rPr>
                <w:rFonts w:ascii="Times New Roman"/>
                <w:b w:val="false"/>
                <w:i w:val="false"/>
                <w:color w:val="000000"/>
                <w:sz w:val="20"/>
              </w:rPr>
              <w:t>
</w:t>
            </w:r>
            <w:r>
              <w:rPr>
                <w:rFonts w:ascii="Times New Roman"/>
                <w:b w:val="false"/>
                <w:i w:val="false"/>
                <w:color w:val="000000"/>
                <w:sz w:val="20"/>
              </w:rPr>
              <w:t>2) Мелекеттік корпорацияға құжаттар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көрсетілетін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сайынғы төлемдер түріндегі әлеуметтік көмекті тағайындау туралы хабарлама немесе осы тізбенің 9-тармағында көзделген негіздер бойынша мемлекеттік қызметті көрсетуден бас тарту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Қабылдау электрондық кезек тәртібімен, көрсетілетін қызметті алушының тіркелген жері бойынша, жеделдетілген қызмет көрсетусіз жүзеге асырылады, электрондық кезекті "электрондық үкіметтің" веб-порталы арқылы броньдауға болады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 w:id="569"/>
          <w:p>
            <w:pPr>
              <w:spacing w:after="20"/>
              <w:ind w:left="20"/>
              <w:jc w:val="both"/>
            </w:pPr>
            <w:r>
              <w:rPr>
                <w:rFonts w:ascii="Times New Roman"/>
                <w:b w:val="false"/>
                <w:i w:val="false"/>
                <w:color w:val="000000"/>
                <w:sz w:val="20"/>
              </w:rPr>
              <w:t>
Көрсетілетін қызметті алушы (немесе оның заңды өкілі немесе медициналық ұйымның қолдаухаты кезінде) мемлекеттік қызметті көрсету үшін жүгінген кезде Мемлекеттік корпорацияның бөлімшесіне мынадай құжаттарды ұсынады:</w:t>
            </w:r>
          </w:p>
          <w:bookmarkEnd w:id="569"/>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басын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Байқоңыр қаласының тұрғындары үшін – Байқоңыр қаласының тұрғын үй шаруашылығы азаматтарды есепке алу және тіркеу бөлімінің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ай сайынғы төлемдерді беру жөніндегі ұйымдағы банк шотының не қылмыстық-атқару жүйесі мекемесінің арнайы шотының нөмірі туралы мәліметтер;</w:t>
            </w:r>
          </w:p>
          <w:p>
            <w:pPr>
              <w:spacing w:after="20"/>
              <w:ind w:left="20"/>
              <w:jc w:val="both"/>
            </w:pPr>
            <w:r>
              <w:rPr>
                <w:rFonts w:ascii="Times New Roman"/>
                <w:b w:val="false"/>
                <w:i w:val="false"/>
                <w:color w:val="000000"/>
                <w:sz w:val="20"/>
              </w:rPr>
              <w:t>
4) капиталдандыру кезеңі, зиянды өтеу бойынша капиталдандырылған төлемдер сомасы туралы мәліметтерді қамтитын капиталдандырылған сомаларды алу құқығын растайтын (растайтын) сот актісінің (актілерінің) көшірмесі: мемлекеттен капиталдандырылған төлемдер сомасын алған кезде – мемлекетке зиянды өтеу есебіне капиталдандырылған төлемдерді төлеу жөніндегі жауапкершілікті жүктеу туралы заңды күшіне енген шешім (қаулы, ұйғарым) таратылған заңды тұлғаның мүлкі есебінен капиталдандырылған төлемдер сомасын алған кезде – материалдарында әрбір бірінші кезектегі кредитор бойынша таратып жазу бар конкурстық басқарушының қорытынды есебін бекіте отырып, конкурстық іс жүргізуді аяқтау туралы анықтама (шешім). Капиталдандырылған сомаларды алу құқығы капиталдандыру кезеңі, зиянды өтеу бойынша капиталдандырылған төлемдер сомасы туралы мәліметтерді қамтитын соттың не мемлекеттік архивтің архивтік құжаттарымен де расталуы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4" w:id="570"/>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дәйексіздігін анықтау</w:t>
            </w:r>
          </w:p>
          <w:bookmarkEnd w:id="57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осы тізбенің 8-тармағында көзделген тізбеге сәйкес қолданылу мерзімі өткен құжаттарды ұсынған және (немесе) құжаттар топтамасын толық ұсынбағанда;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 Үкіметінің 2011 жылғы 25 мамырдағы № 571 қаулысымен бекітілген банкроттық салдарынан таратылған заңды тұлғалардың қызметкерлердің өмірі мен денсаулығына келтірілген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жүзеге асыру қағидаларында белгіленген талаптарға көрсетілетін қызметті алушының және (немесе) мемлекеттік қызметті көрсету үшін қажетті ұсынылған материалдардың, объектілердің, деректердің және олардағы мәліметтердің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 w:id="571"/>
          <w:p>
            <w:pPr>
              <w:spacing w:after="20"/>
              <w:ind w:left="20"/>
              <w:jc w:val="both"/>
            </w:pPr>
            <w:r>
              <w:rPr>
                <w:rFonts w:ascii="Times New Roman"/>
                <w:b w:val="false"/>
                <w:i w:val="false"/>
                <w:color w:val="000000"/>
                <w:sz w:val="20"/>
              </w:rPr>
              <w:t>
Организм функциялары тұрақты бұзылған,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алушыларға мемлекеттік қызмет көрсету үшін құжаттарды қабылдауды Мемлекеттік корпорацияның қызметкері 1414, 8 800 080 77 77 Бірыңғай байланыс орталығына жүгіну арқылы тұрғылықты жеріне барып жүргізеді. Мемлекеттік қызмет көрсету орындарының мекенжайлары:</w:t>
            </w:r>
          </w:p>
          <w:bookmarkEnd w:id="571"/>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Министрліктің www.enbek.gov.kz интернет-ресурсында, "Мемлекеттік көрсетілетін қызметтер" бөлімінде;</w:t>
            </w:r>
          </w:p>
          <w:p>
            <w:pPr>
              <w:spacing w:after="20"/>
              <w:ind w:left="20"/>
              <w:jc w:val="both"/>
            </w:pPr>
            <w:r>
              <w:rPr>
                <w:rFonts w:ascii="Times New Roman"/>
                <w:b w:val="false"/>
                <w:i w:val="false"/>
                <w:color w:val="000000"/>
                <w:sz w:val="20"/>
              </w:rPr>
              <w:t>
2) Мемлекеттік корпорацияның www.gov4c.kz интернет-ресурсында орналастырылған. Көрсетілетін қызметті алушының мемлекеттік қызмет көрсету мәртебесі туралы ақпаратты көрсетілетін қызметті берушінің анықтамалық қызметтері, сондай-ақ "1414", 8-800-080-7777 Бірыңғай байланыс орталығы арқылы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26 мамырдағы</w:t>
            </w:r>
            <w:r>
              <w:br/>
            </w:r>
            <w:r>
              <w:rPr>
                <w:rFonts w:ascii="Times New Roman"/>
                <w:b w:val="false"/>
                <w:i w:val="false"/>
                <w:color w:val="000000"/>
                <w:sz w:val="20"/>
              </w:rPr>
              <w:t>№ 196 Бұйрыққа 26-қосымша</w:t>
            </w:r>
            <w:r>
              <w:br/>
            </w:r>
            <w:r>
              <w:rPr>
                <w:rFonts w:ascii="Times New Roman"/>
                <w:b w:val="false"/>
                <w:i w:val="false"/>
                <w:color w:val="000000"/>
                <w:sz w:val="20"/>
              </w:rPr>
              <w:t>"Инфляция деңгейін ескере</w:t>
            </w:r>
            <w:r>
              <w:br/>
            </w:r>
            <w:r>
              <w:rPr>
                <w:rFonts w:ascii="Times New Roman"/>
                <w:b w:val="false"/>
                <w:i w:val="false"/>
                <w:color w:val="000000"/>
                <w:sz w:val="20"/>
              </w:rPr>
              <w:t>отырып, нақты енгізілген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зейнетақы</w:t>
            </w:r>
            <w:r>
              <w:br/>
            </w:r>
            <w:r>
              <w:rPr>
                <w:rFonts w:ascii="Times New Roman"/>
                <w:b w:val="false"/>
                <w:i w:val="false"/>
                <w:color w:val="000000"/>
                <w:sz w:val="20"/>
              </w:rPr>
              <w:t>жарналарының, міндетті кәсіптік</w:t>
            </w:r>
            <w:r>
              <w:br/>
            </w:r>
            <w:r>
              <w:rPr>
                <w:rFonts w:ascii="Times New Roman"/>
                <w:b w:val="false"/>
                <w:i w:val="false"/>
                <w:color w:val="000000"/>
                <w:sz w:val="20"/>
              </w:rPr>
              <w:t>зейнетақы жарналарының</w:t>
            </w:r>
            <w:r>
              <w:br/>
            </w:r>
            <w:r>
              <w:rPr>
                <w:rFonts w:ascii="Times New Roman"/>
                <w:b w:val="false"/>
                <w:i w:val="false"/>
                <w:color w:val="000000"/>
                <w:sz w:val="20"/>
              </w:rPr>
              <w:t>сомасы мен зейнетақы</w:t>
            </w:r>
            <w:r>
              <w:br/>
            </w:r>
            <w:r>
              <w:rPr>
                <w:rFonts w:ascii="Times New Roman"/>
                <w:b w:val="false"/>
                <w:i w:val="false"/>
                <w:color w:val="000000"/>
                <w:sz w:val="20"/>
              </w:rPr>
              <w:t>жинақтарының сомасы</w:t>
            </w:r>
            <w:r>
              <w:br/>
            </w:r>
            <w:r>
              <w:rPr>
                <w:rFonts w:ascii="Times New Roman"/>
                <w:b w:val="false"/>
                <w:i w:val="false"/>
                <w:color w:val="000000"/>
                <w:sz w:val="20"/>
              </w:rPr>
              <w:t>арасындағы айырманы төлеу"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2-қосымша</w:t>
            </w:r>
          </w:p>
        </w:tc>
      </w:tr>
    </w:tbl>
    <w:bookmarkStart w:name="z884" w:id="572"/>
    <w:p>
      <w:pPr>
        <w:spacing w:after="0"/>
        <w:ind w:left="0"/>
        <w:jc w:val="left"/>
      </w:pPr>
      <w:r>
        <w:rPr>
          <w:rFonts w:ascii="Times New Roman"/>
          <w:b/>
          <w:i w:val="false"/>
          <w:color w:val="000000"/>
        </w:rPr>
        <w:t xml:space="preserve">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айырманы төлеу" мемлекеттік қызмет көрсетуге қойылатын негізгі талаптар тізбесі</w:t>
      </w:r>
    </w:p>
    <w:bookmarkEnd w:id="5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айырманы төлеу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573"/>
          <w:p>
            <w:pPr>
              <w:spacing w:after="20"/>
              <w:ind w:left="20"/>
              <w:jc w:val="both"/>
            </w:pPr>
            <w:r>
              <w:rPr>
                <w:rFonts w:ascii="Times New Roman"/>
                <w:b w:val="false"/>
                <w:i w:val="false"/>
                <w:color w:val="000000"/>
                <w:sz w:val="20"/>
              </w:rPr>
              <w:t>
1) "Азаматтарға арналған үкімет" мемлекеттік корпорациясы;</w:t>
            </w:r>
          </w:p>
          <w:bookmarkEnd w:id="573"/>
          <w:p>
            <w:pPr>
              <w:spacing w:after="20"/>
              <w:ind w:left="20"/>
              <w:jc w:val="both"/>
            </w:pPr>
            <w:r>
              <w:rPr>
                <w:rFonts w:ascii="Times New Roman"/>
                <w:b w:val="false"/>
                <w:i w:val="false"/>
                <w:color w:val="000000"/>
                <w:sz w:val="20"/>
              </w:rPr>
              <w:t>
2) Ұялы байланыс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574"/>
          <w:p>
            <w:pPr>
              <w:spacing w:after="20"/>
              <w:ind w:left="20"/>
              <w:jc w:val="both"/>
            </w:pPr>
            <w:r>
              <w:rPr>
                <w:rFonts w:ascii="Times New Roman"/>
                <w:b w:val="false"/>
                <w:i w:val="false"/>
                <w:color w:val="000000"/>
                <w:sz w:val="20"/>
              </w:rPr>
              <w:t>
1) Мемлекеттік қызметті көрсету мерзімі – Қазақстан Республикасы Стратегиялық жоспарлау және реформалар агенттігі Ұлттық статистика бюросының ресми интернет-ресурсында инфляция деңгейі туралы ақпарат болған кезде, құжаттар топтамасы Мемлекеттік корпорацияда тіркелген сәттен бастап 15 (он бес) жұмыс күні ішінде. Мемлекеттік қызметті белсенді түрде көрсету кезінде қызметті тағайындау мерзімі Қазақстан Республикасында Әлеуметтік кодексінің (бұдан әрі – Кодекс) 207-бабының 1 тармағына сәйкес зейнетақы жасы басталған күнгі инфляция деңгейі туралы ақпарат болған кезде базалық зейнетақы төлемі тағайындалған күннен кейінгі күннен басталады, бірақ Кодекстің 207-бабының 1 тармағына сәйкес зейнетақы жасы басталған күнгі инфляция деңгейі туралы ақпарат болмаған кезде оны тағайындаған күннен бастап көрсетіледі Мемлекеттік қызмет көрсету мерзімі кезінде: ұсынылған құжаттардың, оның ішінде ақпараттық жүйелерден құжаттардың дұрыстығын тексеру үшін негіздердің болуы – 10 (он) жұмыс күніне; Қазақстан Республикасы Стратегиялық жоспарлау және реформалар агенттігі Ұлттық статистика бюросының ресми интернет-ресурсында жарияланған сәттен бастап инфляция деңгейі туралы ақпараттың болмауы – 25 (жиырма бес) жұмыс күніне дейін (қызмет проактивті қағидат бойынша көрсетілетін тұлғаларды қоспағанда); Бірыңғай жинақтаушы зейнетақы қорындағы (бұдан әрі – БЖЗҚ) көрсетілетін қызметті алушының жеке зейнетақы шоты бойынша деректерді қайта сұрату үшін негіздер болған кезде – 25 (жиырма бес) жұмыс күніне дейін. Мемлекеттік корпорацияның бөлімшесі қызмет көрсету мерзімін ұзартады және өтініш берушіге осы тізбеге 1-қосымшаға сәйкес нысан бойынша қызмет көрсету мерзімін ұзарту қажеттілігі туралы хабарлама береді. Проактивті қағидат бойынша қызмет көрсету кезінде қызмет көрсету мерзімін ұзарту қажеттілігі туралы хабарлама берілмейді.</w:t>
            </w:r>
          </w:p>
          <w:bookmarkEnd w:id="574"/>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құжаттардың топтамасын Мемлекеттік корпорацияға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 w:id="575"/>
          <w:p>
            <w:pPr>
              <w:spacing w:after="20"/>
              <w:ind w:left="20"/>
              <w:jc w:val="both"/>
            </w:pPr>
            <w:r>
              <w:rPr>
                <w:rFonts w:ascii="Times New Roman"/>
                <w:b w:val="false"/>
                <w:i w:val="false"/>
                <w:color w:val="000000"/>
                <w:sz w:val="20"/>
              </w:rPr>
              <w:t>
1) Тағайындау туралы хабарлама</w:t>
            </w:r>
          </w:p>
          <w:bookmarkEnd w:id="575"/>
          <w:p>
            <w:pPr>
              <w:spacing w:after="20"/>
              <w:ind w:left="20"/>
              <w:jc w:val="both"/>
            </w:pPr>
            <w:r>
              <w:rPr>
                <w:rFonts w:ascii="Times New Roman"/>
                <w:b w:val="false"/>
                <w:i w:val="false"/>
                <w:color w:val="000000"/>
                <w:sz w:val="20"/>
              </w:rPr>
              <w:t>
2) Тағайындаудан бас тарту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 w:id="576"/>
          <w:p>
            <w:pPr>
              <w:spacing w:after="20"/>
              <w:ind w:left="20"/>
              <w:jc w:val="both"/>
            </w:pPr>
            <w:r>
              <w:rPr>
                <w:rFonts w:ascii="Times New Roman"/>
                <w:b w:val="false"/>
                <w:i w:val="false"/>
                <w:color w:val="000000"/>
                <w:sz w:val="20"/>
              </w:rPr>
              <w:t>
1)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жеделдетіп қызмет көрсетусіз, көрсетілетін қыметті алушының тұрғылықты жері бойынша "электрондық кезек" тәртібімен жүзеге асырылады, электрондық кезекті "электрондық үкіметтің" веб-порталы арқылы брондауға болады.</w:t>
            </w:r>
          </w:p>
          <w:bookmarkEnd w:id="576"/>
          <w:p>
            <w:pPr>
              <w:spacing w:after="20"/>
              <w:ind w:left="20"/>
              <w:jc w:val="both"/>
            </w:pPr>
            <w:r>
              <w:rPr>
                <w:rFonts w:ascii="Times New Roman"/>
                <w:b w:val="false"/>
                <w:i w:val="false"/>
                <w:color w:val="000000"/>
                <w:sz w:val="20"/>
              </w:rPr>
              <w:t>
2) көрсетілетін қызметті беруші – Қазақстан Республикасының Еңбек кодексіне сәйкес сенбі және жексенбі және мереке күндерін қоспағанда, дүйсенбіден бастап жұманы қоса алғанда, жұмыс кестесіне сәйкес сағат 13.00-ден 14.30-ға дейінгі түскі үзіліспен сағат 9.00-ден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 w:id="577"/>
          <w:p>
            <w:pPr>
              <w:spacing w:after="20"/>
              <w:ind w:left="20"/>
              <w:jc w:val="both"/>
            </w:pPr>
            <w:r>
              <w:rPr>
                <w:rFonts w:ascii="Times New Roman"/>
                <w:b w:val="false"/>
                <w:i w:val="false"/>
                <w:color w:val="000000"/>
                <w:sz w:val="20"/>
              </w:rPr>
              <w:t>
Көрсетілетін қызметті алушы (немесе нотариалды куәландырылған сенімхат бойынша оның өкілі) Мемлекеттік корпорацияға жүгінген кезде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айырманы төлеу" мемлекеттік көрсетілетін қызмет қағидаларына (бұдан әрі – Қағидалар) 1-қосымшаға сәйкес нысан бойынша өтініш ұсынады. Кодекстің 207-бабының 1-тармағына сәйкес зейнеткерлік жасқа жеткен және бұл ретте зейнетақы және өзге де әлеуметтік төлемдерді алушылар болып табылатын Қазақстан Республикасының азаматтары, шетелдіктер мен азаматтығы жоқ адамдар осы тармақтың үшінші бөлігінің 1)-3) тармақшаларында көзделген өтініш пен құжаттарды бермейді. Осы санаттағы адамдарға мемлекеттік қызмет осы тізбенің 3-тармағында белгіленген мерзімде проактивті қағидат бойынша көрсетіледі. Өтінішті қабылдау кезінде жеке басын куәландыратын құжат туралы, тұрақты тұрғылықты жері бойынша тіркелгені туралы мәліметтерді, мүгедектігі туралы анықтамаларды "электрондық үкіметтің" шлюзі арқылы тиісті мемлекеттік ақпараттық жүйелерден (бұдан әрі – ақпараттық жүйелер) алады. Ақпараттық жүйелерде мәліметтер болмаған кезде өтінішке мыналар қоса беріледі: жеке өтініш білдірген кезде: Кодекстің 207-бабының 1-тармағына сәйкес Қазақстан Республикасының азаматтары, шетелдіктер мен азаматтығы жоқ адамдар үшін:</w:t>
            </w:r>
          </w:p>
          <w:bookmarkEnd w:id="577"/>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басын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тұрғылықты тұратын жері бойынша тіркелгенін растайтын құжат (мекенжай анықтамасы немесе ауыл әкімдерінің анықтамасы, Байқоңыр қаласының тұрғындары үшін-тұрғын үй шаруашылығының азаматтарды есепке алу және тіркеу бөлімінің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алушының екінші деңгейдегі банктерде немесе банк операцияларының жекелеген түрлерін жүзеге асыратын ұйымдарда ашылған банк шотының нөмірі туралы мәліметтер. Өтінішке шетелдіктердің алушылар болып табылатын, зейнетақы жинақтары міндетті зейнетақы жарналары, міндетті кәсіптік зейнетақы жарналары бар зейнетақы және Қазақстан Респубикасынан тыс жерге тұрақты тұруға шығушылар мыналарды қоса береді: алушы жеке өтініш білдірген кезде: егер Қазақстан Республикасы ратификациялаған халықаралық шарттарда өзгеше көзделмесе, шетелдік паспорт (сенім білдірілген тұлға жүгінгенде нотариалды куәландырылған көшірмесі ұсынылады); екінші деңгейдегі банктерде немесе Қазақстан Республикасының аумағында банк операцияларының жекелеген түрлерін жүзеге асыратын ұйымдарда ашылған банк шотының нөмірі туралы мәліметтер. Алушы атынан айырма төлемін тағайындау туралы өтінішпен жүгінген кезде сенім білдірілген өкіл осы тізбенің 8-тармағында көрсетілген құжаттардан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басты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сенімхаттың түпнұсқасы немесе оның нотариалды куәландырылған көшірмесі (егер сенімхатта сенім білдірушінің мүдделерін бір мезгілде бірнеше ұйымда білдіру жөніндегі өкілеттіктер болса). Мұрагер мыналарды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айырма төлемін алуға құқығы бар адамның қайтыс болуы туралы куәліктің нотариалды куәландырылған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мұраға құқық туралы куәліктің түпнұсқасы немесе нотариалды куәландырылған көшірмесі не мұраға берілетін мүлікті бөлу туралы келісімнің түпнұсқасы немесе нотариалды куәландырылған көшірмесі, заңды күшіне енген сот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5) мұрагердің банктік шотының нөмірі туралы ақпарат. Сот шешімімен әрекетке қабілетсіз немесе әрекет қабілеті шектеулі деп танылған және қорғаншылыққа немесе қамқоршылыққа мұқтаж адамдарға айырма төлемін тағайындау үшін олардың қорғаншылары немесе қамқоршылары: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Қорғаншының немесе қамқоршының жеке басын куәландыратын құжат немесе цифрлық құжаттар сервисінен алынған электрондық құжат (Қазақстан Республикасы азаматының паспорты, Қазақстан Республикасы азаматының жеке куәлігі, азаматтығы жоқ адамның куәлігі, шетелдіктің тұруға ықтиярхаты);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қорғаншылықты немесе қамқоршылықты белгілеуді растайтын құжат;</w:t>
            </w:r>
          </w:p>
          <w:p>
            <w:pPr>
              <w:spacing w:after="20"/>
              <w:ind w:left="20"/>
              <w:jc w:val="both"/>
            </w:pPr>
            <w:r>
              <w:rPr>
                <w:rFonts w:ascii="Times New Roman"/>
                <w:b w:val="false"/>
                <w:i w:val="false"/>
                <w:color w:val="000000"/>
                <w:sz w:val="20"/>
              </w:rPr>
              <w:t>
4) осы тізбенің 8-тармағында көрсетілген құжаттар. Мемлекеттік корпорация көрсетілетін қызметті алушыны қабылданған шешім туралы өтініште көрсетілген Қазақстан Республикасының аумағында тіркелген көрсетілетін қызметті алушының ұялы байланыс абоненттік құрылғысына sms-хабарлама жіберу арқылы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 w:id="578"/>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(мәліметтердің) және (немесе) олардағы деректердің (мәліметтердің) анық еместігін анықтау;</w:t>
            </w:r>
          </w:p>
          <w:bookmarkEnd w:id="578"/>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 w:id="579"/>
          <w:p>
            <w:pPr>
              <w:spacing w:after="20"/>
              <w:ind w:left="20"/>
              <w:jc w:val="both"/>
            </w:pPr>
            <w:r>
              <w:rPr>
                <w:rFonts w:ascii="Times New Roman"/>
                <w:b w:val="false"/>
                <w:i w:val="false"/>
                <w:color w:val="000000"/>
                <w:sz w:val="20"/>
              </w:rPr>
              <w:t>
Заңнамада белгіленген тәртіппен өзіне-өзі қызмет көрсетуді, өз бетінше жүріп-тұруды, бағдарлауды жүзеге асыру қабілетін немесе мүмкіндігін толық немесе ішінара жоғалтқан көрсетілетін қызметті алушыларға мемлекеттік қызметті көрсету үшін құжаттарды қабылдауды Бірыңғай байланыс орталығы 1414, 8 800 080 7777 арқылы жүгіну арқылы мемлекеттік корпорацияның қызметкері тұрғылықты жеріне барып жүргізеді. Көрсетілетін қызметті алушының мемлекеттік қызмет көрсету тәртібі мен мәртебесі туралы ақпаратты "1414", 8-800-080-7777 Бірыңғай байланыс орталығы арқылы алады. Мемлекеттік қызмет көрсету орындарының мекенжайлары интернет-ресурстарда орналастырылған:</w:t>
            </w:r>
          </w:p>
          <w:bookmarkEnd w:id="579"/>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Еңбек және халықты әлеуметтік қорғау министрлігі – www. enbek. gov. kz, "Мемлекеттік қызметтер" бөлімі;</w:t>
            </w:r>
          </w:p>
          <w:p>
            <w:pPr>
              <w:spacing w:after="20"/>
              <w:ind w:left="20"/>
              <w:jc w:val="both"/>
            </w:pPr>
            <w:r>
              <w:rPr>
                <w:rFonts w:ascii="Times New Roman"/>
                <w:b w:val="false"/>
                <w:i w:val="false"/>
                <w:color w:val="000000"/>
                <w:sz w:val="20"/>
              </w:rPr>
              <w:t>
2) Мемлекеттік корпорация – www. gov4c. 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27-қосымша</w:t>
            </w:r>
            <w:r>
              <w:br/>
            </w:r>
            <w:r>
              <w:rPr>
                <w:rFonts w:ascii="Times New Roman"/>
                <w:b w:val="false"/>
                <w:i w:val="false"/>
                <w:color w:val="000000"/>
                <w:sz w:val="20"/>
              </w:rPr>
              <w:t>"Бірыңғай жинақтаушы</w:t>
            </w:r>
            <w:r>
              <w:br/>
            </w:r>
            <w:r>
              <w:rPr>
                <w:rFonts w:ascii="Times New Roman"/>
                <w:b w:val="false"/>
                <w:i w:val="false"/>
                <w:color w:val="000000"/>
                <w:sz w:val="20"/>
              </w:rPr>
              <w:t>зейнетақы қорынан міндетті</w:t>
            </w:r>
            <w:r>
              <w:br/>
            </w:r>
            <w:r>
              <w:rPr>
                <w:rFonts w:ascii="Times New Roman"/>
                <w:b w:val="false"/>
                <w:i w:val="false"/>
                <w:color w:val="000000"/>
                <w:sz w:val="20"/>
              </w:rPr>
              <w:t>зейнетақы жарналары, міндетті</w:t>
            </w:r>
            <w:r>
              <w:br/>
            </w:r>
            <w:r>
              <w:rPr>
                <w:rFonts w:ascii="Times New Roman"/>
                <w:b w:val="false"/>
                <w:i w:val="false"/>
                <w:color w:val="000000"/>
                <w:sz w:val="20"/>
              </w:rPr>
              <w:t>кәсіптік зейнетақы жарналары</w:t>
            </w:r>
            <w:r>
              <w:br/>
            </w:r>
            <w:r>
              <w:rPr>
                <w:rFonts w:ascii="Times New Roman"/>
                <w:b w:val="false"/>
                <w:i w:val="false"/>
                <w:color w:val="000000"/>
                <w:sz w:val="20"/>
              </w:rPr>
              <w:t>есебінен қалыптасқан зейнетақы</w:t>
            </w:r>
            <w:r>
              <w:br/>
            </w:r>
            <w:r>
              <w:rPr>
                <w:rFonts w:ascii="Times New Roman"/>
                <w:b w:val="false"/>
                <w:i w:val="false"/>
                <w:color w:val="000000"/>
                <w:sz w:val="20"/>
              </w:rPr>
              <w:t>төлемдерінен жүзеге асыру"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2-қосымша</w:t>
            </w:r>
          </w:p>
        </w:tc>
      </w:tr>
    </w:tbl>
    <w:bookmarkStart w:name="z910" w:id="580"/>
    <w:p>
      <w:pPr>
        <w:spacing w:after="0"/>
        <w:ind w:left="0"/>
        <w:jc w:val="left"/>
      </w:pPr>
      <w:r>
        <w:rPr>
          <w:rFonts w:ascii="Times New Roman"/>
          <w:b/>
          <w:i w:val="false"/>
          <w:color w:val="000000"/>
        </w:rPr>
        <w:t xml:space="preserve"> "Бірыңғай жинақтаушы зейнетақы қорынан міндетті зейнетақы жарналары, міндетті кәсіптік зейнетақы жарналары есебінен қалыптасқан зейнетақы жинақтарынан зейнетақы төлемдерін жүзеге асыру" мемлекеттік қызмет көрсетуге қойылатын негізгі талаптар тізбесі</w:t>
      </w:r>
    </w:p>
    <w:bookmarkEnd w:id="5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қорынан міндетті зейнетақы жарналары, міндетті кәсіптік зейнетақы жарналары есебінен қалыптастырылған зейнетақы жинақтарынан зейнетақы төлемдерін жүзеге асыру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 w:id="581"/>
          <w:p>
            <w:pPr>
              <w:spacing w:after="20"/>
              <w:ind w:left="20"/>
              <w:jc w:val="both"/>
            </w:pPr>
            <w:r>
              <w:rPr>
                <w:rFonts w:ascii="Times New Roman"/>
                <w:b w:val="false"/>
                <w:i w:val="false"/>
                <w:color w:val="000000"/>
                <w:sz w:val="20"/>
              </w:rPr>
              <w:t>
1) Бірінші, екінші топтардағы мүгедектігі мерзімсіз адамдарға Бірыңғай жинақтаушы зейнетақы қорынан төленетін міндетті зейнетақы жарналары, міндетті кәсіптік зейнетақы жарналары есебінен қалыптастырылған зейнетақы жинақтарынан зейнетақы төлемдерін жүзеге асыру;</w:t>
            </w:r>
          </w:p>
          <w:bookmarkEnd w:id="581"/>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Республикасынан тыс жерлерге тұрақты тұруға кеткен шетелдіктер немесе азаматтығы жоқ адамдар болып табылатын адамдарға Бірыңғай жинақтаушы зейнетақы қорынан міндетті зейнетақы жарналары, міндетті кәсіптік зейнетақы жарналары есебінен қалыптастырылған зейнетақы жинақтарынан зейнетақы төлемдерін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Зейнетақы жинақтары бар қайтыс болған адамның отбасы мүшелері болып табылатын адамдарға немесе жерлеуді жүзеге асырған адамдарға Бірыңғай жинақтаушы зейнетақы қорынан міндетті зейнетақы жарналары, міндетті кәсіптік зейнетақы жарналары есебінен қалыптастырылған зейнетақы жинақтарынан зейнетақы төлемдерін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Қайтыс болған адамның зейнетақы жинақтарының мұрагерлері болып табылатын адамдарға Бірыңғай жинақтаушы зейнетақы қорынан міндетті зейнетақы жарналары, міндетті кәсіптік зейнетақы жарналары есебінен қалыптастырылған зейнетақы жинақтарынан зейнетақы төлемдерін жүзеге асыру;</w:t>
            </w:r>
          </w:p>
          <w:p>
            <w:pPr>
              <w:spacing w:after="20"/>
              <w:ind w:left="20"/>
              <w:jc w:val="both"/>
            </w:pPr>
            <w:r>
              <w:rPr>
                <w:rFonts w:ascii="Times New Roman"/>
                <w:b w:val="false"/>
                <w:i w:val="false"/>
                <w:color w:val="000000"/>
                <w:sz w:val="20"/>
              </w:rPr>
              <w:t>
5) Зейнеткерлік жасқа жеткен адамдарға Бірыңғай жинақтаушы зейнетақы қорынан міндетті зейнетақы жарналары, міндетті кәсіптік зейнетақы жарналары есебінен қалыптастырылған зейнетақы жинақтарынан зейнетақы төлемдерін жүзеге асыру.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 w:id="582"/>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w:t>
            </w:r>
          </w:p>
          <w:bookmarkEnd w:id="582"/>
          <w:p>
            <w:pPr>
              <w:spacing w:after="20"/>
              <w:ind w:left="20"/>
              <w:jc w:val="both"/>
            </w:pPr>
            <w:r>
              <w:rPr>
                <w:rFonts w:ascii="Times New Roman"/>
                <w:b w:val="false"/>
                <w:i w:val="false"/>
                <w:color w:val="000000"/>
                <w:sz w:val="20"/>
              </w:rPr>
              <w:t>
</w:t>
            </w:r>
            <w:r>
              <w:rPr>
                <w:rFonts w:ascii="Times New Roman"/>
                <w:b w:val="false"/>
                <w:i w:val="false"/>
                <w:color w:val="000000"/>
                <w:sz w:val="20"/>
              </w:rPr>
              <w:t>1) Әлеуметтік кодексінің (бұдан әрі – Кодекс) 207-бабының 1-тармағына сәйкес зейнеткерлік жасқа толған адамдар бойынша – "Азаматтарға арналған үкімет" Мемлекеттік корпорациясы" коммерциялық емес акционерлік қоғамы арқылы (бұдан әрі –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 арқылы – мерзімсіз бірінші, екінші топтағы мүгедектігі бар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Республикасынан тыс жерлерге тұрақты тұруға кеткен шетелдіктер мен азаматтығы жоқ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жинақтары бар қайтыс болған адамның отбасы мүшелері, зейнетақы жинақтары бар қайтыс болған адамды жерлеуді жүзеге асырған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қайтыс болған адамның зейнетақы жинақтарының мұрагерлері;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зейнеткерлік жасқа толған адамдар, </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актісі (жеке немесе заңды тұлғалар) бойынша жүгінген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"электрондық үкіметтің" веб-порталы арқылы (бұдан әрі – портал) - мерзімсіз бірінші, екінші топтағы мүгедектігі бар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зейнеткерлік жасқа толған адамдар бойынша;</w:t>
            </w:r>
          </w:p>
          <w:p>
            <w:pPr>
              <w:spacing w:after="20"/>
              <w:ind w:left="20"/>
              <w:jc w:val="both"/>
            </w:pPr>
            <w:r>
              <w:rPr>
                <w:rFonts w:ascii="Times New Roman"/>
                <w:b w:val="false"/>
                <w:i w:val="false"/>
                <w:color w:val="000000"/>
                <w:sz w:val="20"/>
              </w:rPr>
              <w:t>
4) ұялы байланыстың абоненттік құрылғысы арқылы – зейнеткерлік жасқа толған адамдар бойынша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 w:id="583"/>
          <w:p>
            <w:pPr>
              <w:spacing w:after="20"/>
              <w:ind w:left="20"/>
              <w:jc w:val="both"/>
            </w:pPr>
            <w:r>
              <w:rPr>
                <w:rFonts w:ascii="Times New Roman"/>
                <w:b w:val="false"/>
                <w:i w:val="false"/>
                <w:color w:val="000000"/>
                <w:sz w:val="20"/>
              </w:rPr>
              <w:t>
1) Кодекстің 207-бабының  1-тармағына сәйкес зейнеткерлік жасқа толған адамдарға Мемлекеттік корпорацияның зейнетақы төлемдерінің кестелеріне сәйкес мерзімдерде;</w:t>
            </w:r>
          </w:p>
          <w:bookmarkEnd w:id="583"/>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жинақтары бар қайтыс болған адамның отбасы мүшелеріне немесе жерлеуді жүзеге асырған адамдарға – көрсетілетін қызметті беруші құжаттарды қабылдаған күннен бастап бес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мүгедектігі мерзімсіз болып белгіленсе, бірінші және екінші топтардағы мүгедектігі бар адамдарға, Қазақстан Республикасынан тыс жерлерге тұрақты тұруға кеткен шетелдіктерге, азаматтығы жоқ адамдарға, қайтыс болған адамның зейнетақы жинақтарының мұрагерлеріне, Қазақстан Республикасы Азаматтық кодексінің 1083-бабына сәйкес иесіз қалған мүлік деп танылған зейнетақы жинақтарына сот актісі бойынша жүгінген адамдарға – көрсетілетін қызметті берушіге құжаттар қабылданған не келіп түскен күннен бастап он жұмыс күні ішінде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көрсетілетін қызметті берушіде, сондай-ақ портал арқылы жүгінген кезде құжаттар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көрсетілетін қызметті берушіде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 w:id="584"/>
          <w:p>
            <w:pPr>
              <w:spacing w:after="20"/>
              <w:ind w:left="20"/>
              <w:jc w:val="both"/>
            </w:pPr>
            <w:r>
              <w:rPr>
                <w:rFonts w:ascii="Times New Roman"/>
                <w:b w:val="false"/>
                <w:i w:val="false"/>
                <w:color w:val="000000"/>
                <w:sz w:val="20"/>
              </w:rPr>
              <w:t>
Қағаз түрінде:</w:t>
            </w:r>
          </w:p>
          <w:bookmarkEnd w:id="584"/>
          <w:p>
            <w:pPr>
              <w:spacing w:after="20"/>
              <w:ind w:left="20"/>
              <w:jc w:val="both"/>
            </w:pPr>
            <w:r>
              <w:rPr>
                <w:rFonts w:ascii="Times New Roman"/>
                <w:b w:val="false"/>
                <w:i w:val="false"/>
                <w:color w:val="000000"/>
                <w:sz w:val="20"/>
              </w:rPr>
              <w:t>
</w:t>
            </w:r>
            <w:r>
              <w:rPr>
                <w:rFonts w:ascii="Times New Roman"/>
                <w:b w:val="false"/>
                <w:i w:val="false"/>
                <w:color w:val="000000"/>
                <w:sz w:val="20"/>
              </w:rPr>
              <w:t>- Қазақстан Республикасынан тыс жерлерге тұрақты тұруға кеткен шетелдіктер мен азаматтығы жоқ адамдарға;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 зейнетақы жинақтары бар қайтыс болған адамның зейнетақы жинақтарының мұрагерлеріне.</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актісі (жеке немесе заңды тұлғаларға) бойынша жүгінген адамдарға;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 (ішінара автоматтандырылған)/ 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мерзімсіз бірінші, екінші топтағы мүгедектігі бар адамдарға;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жинақтары бар қайтыс болған адамның отбасы мүшелеріне немесе жерлеуді жүзеге асырған адамдарға.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 (ішінара автоматтандырылған)/ қағаз түрінде/ проактивті/ "бір өтініш" қағидаты бойынша көрсетілетін қызмет:</w:t>
            </w:r>
          </w:p>
          <w:p>
            <w:pPr>
              <w:spacing w:after="20"/>
              <w:ind w:left="20"/>
              <w:jc w:val="both"/>
            </w:pPr>
            <w:r>
              <w:rPr>
                <w:rFonts w:ascii="Times New Roman"/>
                <w:b w:val="false"/>
                <w:i w:val="false"/>
                <w:color w:val="000000"/>
                <w:sz w:val="20"/>
              </w:rPr>
              <w:t>
зейнеткерлік жасқа толған адамдарға.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корпорацияда тіркелген өтініштер бойынша Мемлекеттік корпорация өтініш берушіге зейнетақы төлемдерін алушының банк шотына аударған күннен кейінгі бір жұмыс күнінен кешіктірмей, өтініште (бар болса) көрсетілген көрсетілетін қызметті алушының ұялы телефон нөміріне sms-хабарлама жіберу арқылы зейнеткерлік жасқа толуына байланысты зейнетақы төлемін жүзеге асырғаны туралы хабарлайды. Көрсетілетін қызметті беруші тіркеген, бірінші және екінші топтардағы мерзімсіз мүгедектігі бар адамдар, зейнетақы жинақтары бар қайтыс болған адамның отбасы мүшелері немесе жерлеуді жүзеге асырған адамдар, Қазақстан Республикасынан тыс жерлерге тұрақты тұруға кеткен шетелдіктер, азаматтығы жоқ адамдар, зейнетақы жинақтары бар қайтыс болған адамның зейнетақы жинақтарының мұрагерлері болып табылатын адамдардың, Қазақстан Республикасы Азаматтық кодексінің 1083-бабына сәйкес иесіз қалған мүлік деп танылған зейнетақы жинақтарына сот актісі бойынша жүгінген адамдардың өтініштері бойынша көрсетілетін қызметті беруші өтініш берушіге өтініште (бар болса) көрсетілген көрсетілетін қызметті алушының ұялы телефон нөміріне sms-хабарлама жіберу арқылы зейнетақы төлемін жүзеге асырғаны туралы хабарлайды.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 w:id="585"/>
          <w:p>
            <w:pPr>
              <w:spacing w:after="20"/>
              <w:ind w:left="20"/>
              <w:jc w:val="both"/>
            </w:pPr>
            <w:r>
              <w:rPr>
                <w:rFonts w:ascii="Times New Roman"/>
                <w:b w:val="false"/>
                <w:i w:val="false"/>
                <w:color w:val="000000"/>
                <w:sz w:val="20"/>
              </w:rPr>
              <w:t>
1) Мемлекеттік корпорация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жүзеге асырылады,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Қабылдау электрондық кезек тәртібінде, көрсетілетін қызметті алушының тіркелген жері бойынша, жеделдетілген қызмет көрсетусіз жүзеге асырылады, электрондық кезекті портал арқылы броньдауға болады;</w:t>
            </w:r>
          </w:p>
          <w:bookmarkEnd w:id="585"/>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 – Қазақстан Республикасының Еңбек кодексіне сәйкес демалыс және мерекелік күндерден басқа, дүйсенбіден бастап жұманы қоса алғанда түскі үзіліссіз сағат 9.00-ден 18.00-ге дейін жүзеге асырылады не көрсетілетін қызметті берушінің ішкі құжатында бекітілген өзге жұмыс кестесі бойынша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тәртібімен немесе көрсетілетін қызметті алушының тіркелген жеріне қарамастан, кезек тәртібімен жеделдетілген қызмет көрсетусіз жүзеге асырылады;</w:t>
            </w:r>
          </w:p>
          <w:p>
            <w:pPr>
              <w:spacing w:after="20"/>
              <w:ind w:left="20"/>
              <w:jc w:val="both"/>
            </w:pPr>
            <w:r>
              <w:rPr>
                <w:rFonts w:ascii="Times New Roman"/>
                <w:b w:val="false"/>
                <w:i w:val="false"/>
                <w:color w:val="000000"/>
                <w:sz w:val="20"/>
              </w:rPr>
              <w:t>
3) көрсетілетін қызметті берушінің интернет-ресурсы (бірінші және екінші топтардағы мүгедектіктің мерзімсіз болып белгіленуіне байланысты, жерлеуге арналған біржолғы төлемге өтініш берген кезде)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586"/>
          <w:p>
            <w:pPr>
              <w:spacing w:after="20"/>
              <w:ind w:left="20"/>
              <w:jc w:val="both"/>
            </w:pPr>
            <w:r>
              <w:rPr>
                <w:rFonts w:ascii="Times New Roman"/>
                <w:b w:val="false"/>
                <w:i w:val="false"/>
                <w:color w:val="000000"/>
                <w:sz w:val="20"/>
              </w:rPr>
              <w:t xml:space="preserve">
Көрсетілетін қызметті алушы мемлекеттік көрсетілетін қызметті алу мақсатында Мемлекеттік корпорацияға жүгінген кезде осы Қағидаларға 1-қосымшаға сәйкес нысан бойынша өтініш, жеке басын куәландыратын құжат (сәйкестендіру үшін), сондай-ақ көрсетілетін қызметті алушының банктік шоты туралы мәліметтерді </w:t>
            </w:r>
          </w:p>
          <w:bookmarkEnd w:id="586"/>
          <w:p>
            <w:pPr>
              <w:spacing w:after="20"/>
              <w:ind w:left="20"/>
              <w:jc w:val="both"/>
            </w:pPr>
            <w:r>
              <w:rPr>
                <w:rFonts w:ascii="Times New Roman"/>
                <w:b w:val="false"/>
                <w:i w:val="false"/>
                <w:color w:val="000000"/>
                <w:sz w:val="20"/>
              </w:rPr>
              <w:t>
</w:t>
            </w:r>
            <w:r>
              <w:rPr>
                <w:rFonts w:ascii="Times New Roman"/>
                <w:b w:val="false"/>
                <w:i w:val="false"/>
                <w:color w:val="000000"/>
                <w:sz w:val="20"/>
              </w:rPr>
              <w:t>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Қазақстан Республикасының заңдарында өзгеше көзделмесе, Мемлекеттік корпорация жұмыскері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Бірінші, екінші топтардағы мүгедектігі мерзімсіз болып табылатын көрсетілетін қызметті алушы көрсетілетін қызметті берушіге жүгінген кезде </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берушінің ішкі құжатымен бекітілген нысан бойынша зейнетақы төлемдерін тағайындау туралы өтініш (бұдан әрі – өтініш), жеке басын куәландыратын құжат (сәйкестендіру үшін), сондай-ақ көрсетілетін қызметті алушының банктік шоты туралы мәліметтерді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ұсынады.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шегінен тыс жерге тұрақты тұруға кеткен зейнетақы жинақтары бар шетелдік немесе азаматтығы жоқ адам болып табылатын көрсетілетін қызметті алушы мемлекеттік көрсетілетін қызметті алу мақсатында көрсетілетін қызметті берушіге жүгінген кезде мына құжаттарды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шетелдік паспорттың түпнұсқасы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азаматтығы жоқ адам шетелдік паспорт ретінде азаматтығы жоқ адамның жеке басын куәландыратын, шет мемлекет берген және азаматтығы жоқ адамның құқықтық мәртебесін растайтын құжатты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банктік шоты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жинақтары бар қайтыс болған адамның отбасы мүшесі немесе жерлеуді жүзеге асырған адам болып табылатын көрсетілетін қызметті алушы мемлекеттік көрсетілетін қызметті алу мақсатында көрсетілетін қызметті берушіге жеке өзі жүгінген кезде мына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зейнетақы жинақтары бар қайтыс болған адамның отбасы мүшесінің банк шоты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"ЖТ МДҚ" ЦЖ-да зейнетақы жинақтары бар адамның қайтыс болуы туралы мәліметтер болмаған жағдайда зейнетақы жинақтары бар адамның қайтыс болуы туралы куәліктің түпнұсқасы немесе зейнетақы жинақтары бар адамның қайтыс болғаны туралы куәліктің нотариат куәландырған көшірмесі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органдардың ақпараттық жүйелерінде өтініш жасаған адамның зейнетақы жинақтары бар қайтыс болған адаммен туыстық байланысын растайтын мәліметтер болмаған жағдайда, өтініш жасаған адамның зейнетақы жинақтары бар қайтыс болған адаммен туыстық байланысын растайтын құжаттың түпнұсқасы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Зейнетақы жинақтары бар қайтыс болған адамның зейнетақы жинақтарының мұрагері болып табылатын көрсетілетін қызметті алушы мемлекеттік көрсетілетін қызметті алу мақсатында көрсетілетін қызметті берушіге жүгінген кезде мына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жеке басын куәландыратын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мұраға құқық туралы куәліктің түпнұсқасы немесе нотариат куәландырған көшірмесі не мұраға берілетін мүлікті бөлу туралы келісімнің түпнұсқасы немесе нотариат куәландырған көшірмесі не заңды күшіне енген сот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банктік шоты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"ЖТ МДҚ" ЦЖ-да зейнетақы жинақтары бар адамның қайтыс болуы туралы мәліметтер болмаған жағдайда зейнетақы жинақтары бар адамның қайтыс болуы туралы куәліктің түпнұсқасы немесе зейнетақы жинақтары бар адамның қайтыс болғаны туралы куәліктің нотариат куәландырған көшірмесі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Қағидалардың 3, 19, 25-тармақтарында көрсетілген көрсетілетін қызметті алушылар Мемлекеттік корпорацияға немесе көрсетілетін қызметті берушіге үшінші тұлға немесе заңды өкіл арқылы жүгінген кезде жоғарыда көрсетілген құжаттарға қосымша үшінші тұлға (сенім білдірілген адам немесе заңды өкіл) мына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үшінші тұлғаның жеке басын куәландыратын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нотариат куәландырған сенімхаттың түпнұсқасы немесе оның нотариат куәландырған көшірмесі не заңды өкілдің мәртебесін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Бұл ретте көрсетілетін қызметті алушының жеке басын куәландыратын құжаттың көшірмесін нотариат куәландырады (нотариаттық куәландыру тұратын мемлекетінде жүргізілгенде). </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көрсетілетін қызметті берушіге пошта байланысы арқылы жүгінген кезде көрсетілетін қызметті алушының жеке басын куәландыратын құжаттың көшірмесін ұсынады, сондай-ақ көрсетілетін қызметті алушының өтініштегі қолы нотариалды куәландырылады (нотариаттық куәландыру тұратын мемлекетінде жүргізілгенде).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Қағидалардың 20, 25 және 26-тармақтарында көрсетілген адамдар не олардың сенім білдірілген адамдары (заңды өкілдері) шет тілінде ресімделген құжаттарды ұсынған кезде құжаттардың мемлекеттік не орыс тілдеріне аудармасының болуы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күшіне енген сот актісімен айқындалған көрсетілетін қызметті алушы (жеке немесе заңды тұлға) БЖЗҚ-да зейнетақы жинақтары бар адамның зейнетақы жинақтарын алу мақсатында көрсетілетін қызметті берушіге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нысандағы өндірістерге жүгіну,</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күшіне енген сот актісі;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алушының (сот актісінде айқындалған жеке немесе заңды тұлғаның) банк шоты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қосымшада көрсетілген құжаттарды мемлекеттік органдардың ақпараттық жүйелерінен, оның ішінде цифрлық құжаттардың сервисінен алуға мүмкіндік болса, оларды ұсыну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немесе көрсетілетін қызметті берушіге зейнетақы төлемдерін алу мақсатында алушы ұсынған банктік деректемелер өзгерген жағдайда алушы осындай өзгерістер болған күннен бастап күнтізбелік он күн ішінде Мемлекеттік корпорацияға немесе көрсетілетін қызметті берушіге банктік деректемелердің өзгергені туралы хабарлайды.</w:t>
            </w:r>
          </w:p>
          <w:p>
            <w:pPr>
              <w:spacing w:after="20"/>
              <w:ind w:left="20"/>
              <w:jc w:val="both"/>
            </w:pPr>
            <w:r>
              <w:rPr>
                <w:rFonts w:ascii="Times New Roman"/>
                <w:b w:val="false"/>
                <w:i w:val="false"/>
                <w:color w:val="000000"/>
                <w:sz w:val="20"/>
              </w:rPr>
              <w:t>
Көрсетілетін қызметті берушіге берілген өтініштер бойынша зейнетақы төлемдерін алушы көрсетілетін қызметті берушіге жеке басын куәландыратын құжатпен және көрсетілетін қызметті берушінің ішкі құжаттарымен бекітілген нысан бойынша өтінішпен не электрондық цифрлық қолтаңбасы бар болса, банктік деректемелерге өзгерістер енгізу үшін көрсетілетін қызметті берушінің интернет-ресурсы арқылы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5" w:id="587"/>
          <w:p>
            <w:pPr>
              <w:spacing w:after="20"/>
              <w:ind w:left="20"/>
              <w:jc w:val="both"/>
            </w:pPr>
            <w:r>
              <w:rPr>
                <w:rFonts w:ascii="Times New Roman"/>
                <w:b w:val="false"/>
                <w:i w:val="false"/>
                <w:color w:val="000000"/>
                <w:sz w:val="20"/>
              </w:rPr>
              <w:t>
Көрсетілетін қызметті беруші:</w:t>
            </w:r>
          </w:p>
          <w:bookmarkEnd w:id="587"/>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 осы қосымшада белгіленген немесе осы Қағидалардың немесе Қазақстан Республикасы заңнамасының талаптарына сәйкес келмейтін құжаттардың толық емес топтамасын және (немесе) өтінішті қабылдау күніне қолданыс мерзімі өткенде ұсынған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көрсетілетін қызметті берушіде зейнетақы жинақтары болмаған не егер ол белгіленген кесте бойынша алушы болып табылса;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"МОДҚ" ЦЖ-да бірінші немесе екінші топтағы мүгедектігінің мерзімсіз болып белгіленгендігі туралы мәліметтер болмаған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болмағанда мемлекеттік қызметтерді көрсетуден бас тартады.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 кезде, көрсетілетін қызметті алушы осы қосымшада белгіленген тәртіппен мемлекеттік қызметті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қашықтан қол жеткізу режимінде порталдағы "жеке кабинеті", көрсетілетін қызметті берушінің интернет-ресурсы, Мемлекеттік корпорация, сондай-ақ "1414", 8-800-080-7777 нөмірлері бойынша Бірыңғай байланыс орталығы арқылы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28-қосымша</w:t>
            </w:r>
            <w:r>
              <w:br/>
            </w:r>
            <w:r>
              <w:rPr>
                <w:rFonts w:ascii="Times New Roman"/>
                <w:b w:val="false"/>
                <w:i w:val="false"/>
                <w:color w:val="000000"/>
                <w:sz w:val="20"/>
              </w:rPr>
              <w:t>"Жұмыспен қамтуға</w:t>
            </w:r>
            <w:r>
              <w:br/>
            </w:r>
            <w:r>
              <w:rPr>
                <w:rFonts w:ascii="Times New Roman"/>
                <w:b w:val="false"/>
                <w:i w:val="false"/>
                <w:color w:val="000000"/>
                <w:sz w:val="20"/>
              </w:rPr>
              <w:t>жәрдемдесудің белсенді</w:t>
            </w:r>
            <w:r>
              <w:br/>
            </w:r>
            <w:r>
              <w:rPr>
                <w:rFonts w:ascii="Times New Roman"/>
                <w:b w:val="false"/>
                <w:i w:val="false"/>
                <w:color w:val="000000"/>
                <w:sz w:val="20"/>
              </w:rPr>
              <w:t>шараларына қатысуға</w:t>
            </w:r>
            <w:r>
              <w:br/>
            </w:r>
            <w:r>
              <w:rPr>
                <w:rFonts w:ascii="Times New Roman"/>
                <w:b w:val="false"/>
                <w:i w:val="false"/>
                <w:color w:val="000000"/>
                <w:sz w:val="20"/>
              </w:rPr>
              <w:t>жолдамалар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p>
        </w:tc>
      </w:tr>
    </w:tbl>
    <w:bookmarkStart w:name="z981" w:id="588"/>
    <w:p>
      <w:pPr>
        <w:spacing w:after="0"/>
        <w:ind w:left="0"/>
        <w:jc w:val="left"/>
      </w:pPr>
      <w:r>
        <w:rPr>
          <w:rFonts w:ascii="Times New Roman"/>
          <w:b/>
          <w:i w:val="false"/>
          <w:color w:val="000000"/>
        </w:rPr>
        <w:t xml:space="preserve"> "Жұмыспен қамтуға жәрдемдесудің белсенді шараларына қатысуға жолдамалар беру" мемлекеттік қызметін көрсетуге қойылатын негізгі талаптардың тізбесі</w:t>
      </w:r>
    </w:p>
    <w:bookmarkEnd w:id="5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қамтуға жәрдемдесудің белсенді шараларына қатысуға жолдамалар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Мансап орталығы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2) www.egov.kz "электрондық үкіметтің" веб-порталы (бұдан әрі – портал); 3) Электрондық еңбек биржасы (www.enbek.kz).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қамтуға жәрдемдесудің белсенді шараларына қатысуға адамдарға жолдама беру, олар мыналарды қамтиды: осы Қағидаларға 4 немесе 5-қосымшаларға сәйкес кәсіптік оқытуға жолдама; осы Қағидаларға 8-қосымшаға сәйкес субсидияланатын жұмыс орнына жолдама; осы Қағидаларға 11-қосымшаға сәйкес қоныс аударуға жолдама беру немесе осы тізбенің 9-тармағында көзделген негіздер бойынша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 w:id="589"/>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кодексіне сәйкес демалыс және мереке күндерінен басқа, дүйсенбіден бастап жұманы қоса алғанда сағат 9.00-ден 18.30-ға дейін, түскі үзіліс сағат 13.00-ден 14.30-ға дейін;</w:t>
            </w:r>
          </w:p>
          <w:bookmarkEnd w:id="589"/>
          <w:p>
            <w:pPr>
              <w:spacing w:after="20"/>
              <w:ind w:left="20"/>
              <w:jc w:val="both"/>
            </w:pPr>
            <w:r>
              <w:rPr>
                <w:rFonts w:ascii="Times New Roman"/>
                <w:b w:val="false"/>
                <w:i w:val="false"/>
                <w:color w:val="000000"/>
                <w:sz w:val="20"/>
              </w:rPr>
              <w:t>
2) порталда және Электрондық еңбек биржасында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 w:id="590"/>
          <w:p>
            <w:pPr>
              <w:spacing w:after="20"/>
              <w:ind w:left="20"/>
              <w:jc w:val="both"/>
            </w:pPr>
            <w:r>
              <w:rPr>
                <w:rFonts w:ascii="Times New Roman"/>
                <w:b w:val="false"/>
                <w:i w:val="false"/>
                <w:color w:val="000000"/>
                <w:sz w:val="20"/>
              </w:rPr>
              <w:t>
Көрсетілетін қызметті алушы: көрсетілетін қызметті берушіге жүгінген кезде осы Қағидаларға 1-қосымшаға сәйкес нысан бойынша өтініш пен мынадай құжаттарды ұсынады: кәсіптік оқытуға жолдама алу үшін:</w:t>
            </w:r>
          </w:p>
          <w:bookmarkEnd w:id="590"/>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жеке басын куәландыратын құжат не цифрлық құжаттар сервисінен электрондық құжат (жеке басты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еңбек кітапшасы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білімі туралы құжат (аттестат, куәлік, диплом, сертификат)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4)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денсаулық жағдайы туралы медициналық анықтама; субсидияланатын жұмыс орнына жолдама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жеке басын куәландыратын құжат не цифрлық құжаттар сервисінен электрондық құжат (жеке басты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еңбек кітапшасы (бар болса);</w:t>
            </w:r>
          </w:p>
          <w:p>
            <w:pPr>
              <w:spacing w:after="20"/>
              <w:ind w:left="20"/>
              <w:jc w:val="both"/>
            </w:pPr>
            <w:r>
              <w:rPr>
                <w:rFonts w:ascii="Times New Roman"/>
                <w:b w:val="false"/>
                <w:i w:val="false"/>
                <w:color w:val="000000"/>
                <w:sz w:val="20"/>
              </w:rPr>
              <w:t>
3) техникалық және кәсіптік, орта білімнен кейінгі, жоғары және жоғары оқу орнынан кейінгі білімі бар екенін растайтын құжат (жастар практикасына немесе "Ұрпақтар келісімшарты" жобасына қатысу үшін). Қоғамдық жұмыстарға қатысқысы келетін он алты жас пен он сегіз жас аралығындағы студенттер және жалпы білім беретін мектептердің жоғары сынып оқушылары өтінішпен қоса ата-анасының бірінен немесе заңды өкілдерінен жазбаша келісімін қоса береді. Жеке басты куәландыратын құжат пен деректер "Еңбек нарығы" ААЖ енгізілгеннен кейін құжаттар көрсетілетін қызметті алушыға қайтарылады; порталға немесе Электрондық еңбек биржасына: мемлекеттік қызмет көрсету үшін – осы Қағидаларға 1-қосымшаға сәйкес нысан бойынша өтініш; мемлекеттік қызмет көрсету туралы ақпарат алу үшін – көрсетілетін қызметті алушының электрондық цифрлық қолтаңбасымен куәландырылған электрондық құжат нысанындағы сұрау салу. Жеке басты куәландыратын құжаттың, еңбек қызметін растайтын құжаттың, білім туралы құжаттың мәліметтерін көрсетілетін қызметті беруші көрсетілетін қызметті беруші "электрондық үкіметтің" шлюзі арқылы мемлекеттік органдардың тиісті ақпараттық жүйелерінен алады. Көрсетілетін қызметті беруші цифрлық құжаттарды порталда тіркелген пайдаланушының ұялы байланыс абоненттік нөмірі арқылы ұсынылған құжат иесінің келісімі болғанда, іске асырылған интеграция арқылы цифрлық құжаттар сервисінен бір реттік пароль беру арқылы немесе портал хабарламасына жауап ретінде қысқа мәтіндік хабар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 w:id="591"/>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дәйексіздігін айқындау;</w:t>
            </w:r>
          </w:p>
          <w:bookmarkEnd w:id="591"/>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кәсіптік оқытуға жолдама беру үшін Қазақстан Республикасы Әлеуметтік кодексінің 109-бабының 4-тармағы;</w:t>
            </w:r>
          </w:p>
          <w:p>
            <w:pPr>
              <w:spacing w:after="20"/>
              <w:ind w:left="20"/>
              <w:jc w:val="both"/>
            </w:pPr>
            <w:r>
              <w:rPr>
                <w:rFonts w:ascii="Times New Roman"/>
                <w:b w:val="false"/>
                <w:i w:val="false"/>
                <w:color w:val="000000"/>
                <w:sz w:val="20"/>
              </w:rPr>
              <w:t>
6) субсидияланатын жұмыс орындарына жолдама беру үшін Қазақстан Республикасы Әлеуметтік кодексінің 111-бабының 7-тармағы.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құжаттардың сервисі мобильдік қосымшада авторланған пайдаланушылар үшін қолжетімді. Цифрлық құжатты пайдалану үшін электрондық цифрлық қолтаңбаны немесе бір реттік парольді пайдаланып, мобильдік қосымшада авторланудан өту қажет, одан кейін "Цифрлық құжаттар" бөліміне өтіп, керек құжатты таңдау қажет. Мемлекеттік қызмет көрсету орындарының мекенжайлары Қазақстан Республикасы Еңбек және халықты әлеуметтік қорғау министрлігінің www.enbek.gov.kz интернет-ресурсында, "Мемлекеттік көрсетілетін қызметтер" бөлімінде орналастырылған. Көрсетілетін қызметті алушының электрондық цифрлық қолтаңбасы болған кезде мемлекеттік қызметті көрсету тәртібі және статусы туралы ақпаратты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алады. Мемлекеттік қызметті көрсету мәселелері жөніндегі анықтама қызметтерінің байланыс телефондары www.enbek.gov.kz интернет-ресурсында көрсетілген.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26 мамырдағы</w:t>
            </w:r>
            <w:r>
              <w:br/>
            </w:r>
            <w:r>
              <w:rPr>
                <w:rFonts w:ascii="Times New Roman"/>
                <w:b w:val="false"/>
                <w:i w:val="false"/>
                <w:color w:val="000000"/>
                <w:sz w:val="20"/>
              </w:rPr>
              <w:t>№ 196 Бұйрыққа 29-қосымша</w:t>
            </w:r>
            <w:r>
              <w:br/>
            </w:r>
            <w:r>
              <w:rPr>
                <w:rFonts w:ascii="Times New Roman"/>
                <w:b w:val="false"/>
                <w:i w:val="false"/>
                <w:color w:val="000000"/>
                <w:sz w:val="20"/>
              </w:rPr>
              <w:t>"Қате аударылған міндетті</w:t>
            </w:r>
            <w:r>
              <w:br/>
            </w:r>
            <w:r>
              <w:rPr>
                <w:rFonts w:ascii="Times New Roman"/>
                <w:b w:val="false"/>
                <w:i w:val="false"/>
                <w:color w:val="000000"/>
                <w:sz w:val="20"/>
              </w:rPr>
              <w:t>зейнетақы жарналарын және</w:t>
            </w:r>
            <w:r>
              <w:br/>
            </w:r>
            <w:r>
              <w:rPr>
                <w:rFonts w:ascii="Times New Roman"/>
                <w:b w:val="false"/>
                <w:i w:val="false"/>
                <w:color w:val="000000"/>
                <w:sz w:val="20"/>
              </w:rPr>
              <w:t>(немесе) өсімпұлдарды қайтару"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2-қосымша</w:t>
            </w:r>
          </w:p>
        </w:tc>
      </w:tr>
    </w:tbl>
    <w:bookmarkStart w:name="z996" w:id="592"/>
    <w:p>
      <w:pPr>
        <w:spacing w:after="0"/>
        <w:ind w:left="0"/>
        <w:jc w:val="left"/>
      </w:pPr>
      <w:r>
        <w:rPr>
          <w:rFonts w:ascii="Times New Roman"/>
          <w:b/>
          <w:i w:val="false"/>
          <w:color w:val="000000"/>
        </w:rPr>
        <w:t xml:space="preserve"> "Қате аударылған міндетті зейнетақы жарналарын және (немесе) өсімпұлдарды қайтару" мемлекеттік қызмет көрсетуге қойылатын негізгі талаптардың тізбесі</w:t>
      </w:r>
    </w:p>
    <w:bookmarkEnd w:id="5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аударылған міндетті зейнетақы жарналарын және (немесе) өсімпұлдарды қайтару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 (Мемлекеттік корпорациясының орталық филиалы)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7" w:id="593"/>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bookmarkEnd w:id="593"/>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w:t>
            </w:r>
          </w:p>
          <w:p>
            <w:pPr>
              <w:spacing w:after="20"/>
              <w:ind w:left="20"/>
              <w:jc w:val="both"/>
            </w:pPr>
            <w:r>
              <w:rPr>
                <w:rFonts w:ascii="Times New Roman"/>
                <w:b w:val="false"/>
                <w:i w:val="false"/>
                <w:color w:val="000000"/>
                <w:sz w:val="20"/>
              </w:rPr>
              <w:t>
2) "электрондық үкіметтің" веб-порталы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 w:id="594"/>
          <w:p>
            <w:pPr>
              <w:spacing w:after="20"/>
              <w:ind w:left="20"/>
              <w:jc w:val="both"/>
            </w:pPr>
            <w:r>
              <w:rPr>
                <w:rFonts w:ascii="Times New Roman"/>
                <w:b w:val="false"/>
                <w:i w:val="false"/>
                <w:color w:val="000000"/>
                <w:sz w:val="20"/>
              </w:rPr>
              <w:t>
1) көрсетілетін қызметті беруші арқылы – 15 (он бес) жұмыс күні;</w:t>
            </w:r>
          </w:p>
          <w:bookmarkEnd w:id="594"/>
          <w:p>
            <w:pPr>
              <w:spacing w:after="20"/>
              <w:ind w:left="20"/>
              <w:jc w:val="both"/>
            </w:pPr>
            <w:r>
              <w:rPr>
                <w:rFonts w:ascii="Times New Roman"/>
                <w:b w:val="false"/>
                <w:i w:val="false"/>
                <w:color w:val="000000"/>
                <w:sz w:val="20"/>
              </w:rPr>
              <w:t>
2) көрсетілетін қызметті берушіге құжаттар топтамасын тапсыру үшін күтудің рұқсат етілген ең ұзақ уақыты – 30 минут; 3) көрсетілетін қызметті берушіде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автоматтандырылған) және (немесе) қағаз түрінде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және (немесе) өсімпұлдың қате аударылған сомаларын қайтару туралы хабарлама не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0" w:id="595"/>
          <w:p>
            <w:pPr>
              <w:spacing w:after="20"/>
              <w:ind w:left="20"/>
              <w:jc w:val="both"/>
            </w:pPr>
            <w:r>
              <w:rPr>
                <w:rFonts w:ascii="Times New Roman"/>
                <w:b w:val="false"/>
                <w:i w:val="false"/>
                <w:color w:val="000000"/>
                <w:sz w:val="20"/>
              </w:rPr>
              <w:t>
1) көрсетілетін қызметті берушіде – сағат 13.00-ден 14.30-ға дейінгі түскі үзіліспен сағат 9.00-ден 18.30-ға дейін; өтініштерді қабылдау және мемлекеттік қызметтердің дайын нәтижелерін беру Қазақстан Республикасының Еңбек кодексіне сәйкес демалыс және мереке күндерін қоспағанда, белгіленген жұмыс графигіне сәйкес түскі асқа үзіліспен дүйсенбіден жұмаға дейін көрсетілетін қызметті беруші арқылы жүзеге асырылады.</w:t>
            </w:r>
          </w:p>
          <w:bookmarkEnd w:id="595"/>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 w:id="596"/>
          <w:p>
            <w:pPr>
              <w:spacing w:after="20"/>
              <w:ind w:left="20"/>
              <w:jc w:val="both"/>
            </w:pPr>
            <w:r>
              <w:rPr>
                <w:rFonts w:ascii="Times New Roman"/>
                <w:b w:val="false"/>
                <w:i w:val="false"/>
                <w:color w:val="000000"/>
                <w:sz w:val="20"/>
              </w:rPr>
              <w:t>
1) көрсетілетін қызметті берушіге:: осы Қағидаларға 1-қосымшаға сәйкес нысан бойынша өтініш; өтінішке мыналар қоса беріледі: МЗЖ және (немесе) өсімпұлдарды қайтару салымшысының осы Қағидаларға 3-қосымшаға сәйкес нысан бойынша қате есептелген сомаларды оның жеке зейнетақы шотынан есептен шығаруға келіскені туралы нотариат куәландырған өтініші. Қайтыс болған салымшы бойынша міндетті зейнетақы жарналарының қате аударылған сомасын қайтару қажет болған жағдайда, міндетті зейнетақы жарналары салымшысының қате есептелген сомаларды жеке зейнетақы шотынан есептен шығаруға келісу туралы нотариат куәландырған өтінішін мұрагер қайтыс болу туралы куәлікті және БЖЗҚ-да зейнетақы жинақтарының мұрагерлік құқығын куәландыратын құжаттың көшірмесін қоса бере отырып ресімдейді. Соттың шешімі бойынша міндетті зейнетақы жарналарын қайтаруды жүзеге асыру кезінде міндетті зейнетақы жарналарының салымшысы өзінің жеке зейнетақы шотынан қате есептелген сомаларды есептен шығаруға келісетіні туралы нотариат куәландырған өтінішінің орнына соттың ұйғарымы қоса беріледі. Екінші деңгейдегі банктер мен "Қазпошта" АҚ үшін – қате нұсқауды қайтаруға арналған хаттар мен өтініштерге қол қоюға осы тұлғалардың өкілеттігін растайтын құжаттың көшірмесін қоса бере отырып, банктің уәкілетті тұлғаларының қолы қойылған хат;</w:t>
            </w:r>
          </w:p>
          <w:bookmarkEnd w:id="596"/>
          <w:p>
            <w:pPr>
              <w:spacing w:after="20"/>
              <w:ind w:left="20"/>
              <w:jc w:val="both"/>
            </w:pPr>
            <w:r>
              <w:rPr>
                <w:rFonts w:ascii="Times New Roman"/>
                <w:b w:val="false"/>
                <w:i w:val="false"/>
                <w:color w:val="000000"/>
                <w:sz w:val="20"/>
              </w:rPr>
              <w:t>
2) порталға: - көрсетілетін қызметті алушының ЭЦҚ-мен куәландырылған электрондық құжат нысанындағы сұрау салу; - міндетті зейнетақы жарналары салымшысының салымшының ЭЦҚ-мен куәландырылған қате есептелген сомаларды оның жеке зейнетақы шотынан есептен шығаруға келісімі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 w:id="597"/>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p>
          <w:bookmarkEnd w:id="59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Қаулының 27, 28-тармақтарының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талап етілетін келісу туралы сұрау салуға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белгілі бір мемлекеттік қызметті алуды талап ететін қызметке немесе қызметтің жекелеген түрлеріне тыйым салу туралы соттың заңды күшіне енген шешімі (үкімі);</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соттың заңды күшіне енген шешімі, оның негізінде көрсетілетін қызметті алушы мемлекеттік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электрондық және (немесе) қағаз нысанда көрсетіледі. Көрсетілетін қызметті алушының ЭЦҚ-сы болған жағдайда портал арқылы электрондық нысанда мемлекеттік қызметті алу мүмкіндігі бар. Көрсетілетін қызметті алушының порталдағы "жеке кабинеті", көрсетілетін қызметті берушінің анықтамалық қызметтері, сондай-ақ "1414" Бірыңғай байланыс орталығы арқылы қашықтан қол жеткізу режимінде Мемлекеттік қызмет көрсету тәртібі мен мәртебесі туралы ақпарат алу мүмкіндігі бар. Портал арқылы электрондық нысанда мемлекеттік көрсетілетін қызметтерді алу үшін электрондық нысанда көрсетілетін қызметтерді алу субъектілері Қазақстан Республикасының заңнамасына сәйкес бір реттік парольдерді пайдалана алады.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