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671d788" w14:textId="671d788">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 Еңбек және халықты әлеуметтік қорғау министрлігінің кейбір бұйрықтарына өзгерістер енгізу туралы</w:t>
      </w:r>
    </w:p>
    <w:p>
      <w:pPr>
        <w:spacing w:after="0"/>
        <w:ind w:left="0"/>
        <w:jc w:val="both"/>
      </w:pPr>
      <w:r>
        <w:rPr>
          <w:rFonts w:ascii="Times New Roman"/>
          <w:b w:val="false"/>
          <w:i w:val="false"/>
          <w:color w:val="000000"/>
          <w:sz w:val="28"/>
        </w:rPr>
        <w:t>Қазақстан Республикасы Еңбек және халықты әлеуметтік қорғау министрінің 2026 жылғы 26 мамырдағы № 193 бұйрығы. Қазақстан Республикасының Әділет министрлігінде 2026 жылғы 28 мамырда № 38806 болып тіркелді.</w:t>
      </w:r>
    </w:p>
    <w:p>
      <w:pPr>
        <w:spacing w:after="0"/>
        <w:ind w:left="0"/>
        <w:jc w:val="both"/>
      </w:pPr>
      <w:bookmarkStart w:name="z4" w:id="0"/>
      <w:r>
        <w:rPr>
          <w:rFonts w:ascii="Times New Roman"/>
          <w:b w:val="false"/>
          <w:i w:val="false"/>
          <w:color w:val="000000"/>
          <w:sz w:val="28"/>
        </w:rPr>
        <w:t xml:space="preserve">
      </w:t>
      </w:r>
      <w:r>
        <w:rPr>
          <w:rFonts w:ascii="Times New Roman"/>
          <w:b/>
          <w:i w:val="false"/>
          <w:color w:val="000000"/>
          <w:sz w:val="28"/>
        </w:rPr>
        <w:t>ЗҚАИ-ның ескертпесі!</w:t>
      </w:r>
    </w:p>
    <w:bookmarkEnd w:id="0"/>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Осы бұйрықтың қолданысқа енгізілу тәртібін </w:t>
      </w:r>
      <w:r>
        <w:rPr>
          <w:rFonts w:ascii="Times New Roman"/>
          <w:b w:val="false"/>
          <w:i w:val="false"/>
          <w:color w:val="000000"/>
          <w:sz w:val="28"/>
        </w:rPr>
        <w:t>4-тармақтан</w:t>
      </w:r>
      <w:r>
        <w:rPr>
          <w:rFonts w:ascii="Times New Roman"/>
          <w:b/>
          <w:i w:val="false"/>
          <w:color w:val="000000"/>
          <w:sz w:val="28"/>
        </w:rPr>
        <w:t xml:space="preserve"> қараңыз.</w:t>
      </w:r>
    </w:p>
    <w:bookmarkStart w:name="z6" w:id="1"/>
    <w:p>
      <w:pPr>
        <w:spacing w:after="0"/>
        <w:ind w:left="0"/>
        <w:jc w:val="both"/>
      </w:pPr>
      <w:r>
        <w:rPr>
          <w:rFonts w:ascii="Times New Roman"/>
          <w:b w:val="false"/>
          <w:i w:val="false"/>
          <w:color w:val="000000"/>
          <w:sz w:val="28"/>
        </w:rPr>
        <w:t>
      БҰЙЫРАМЫН:</w:t>
      </w:r>
    </w:p>
    <w:bookmarkEnd w:id="1"/>
    <w:bookmarkStart w:name="z7" w:id="2"/>
    <w:p>
      <w:pPr>
        <w:spacing w:after="0"/>
        <w:ind w:left="0"/>
        <w:jc w:val="both"/>
      </w:pPr>
      <w:r>
        <w:rPr>
          <w:rFonts w:ascii="Times New Roman"/>
          <w:b w:val="false"/>
          <w:i w:val="false"/>
          <w:color w:val="000000"/>
          <w:sz w:val="28"/>
        </w:rPr>
        <w:t xml:space="preserve">
      1. Қоса беріліп отырған өзгерістер енгізілетін кейбір бұйрықтарының </w:t>
      </w:r>
      <w:r>
        <w:rPr>
          <w:rFonts w:ascii="Times New Roman"/>
          <w:b w:val="false"/>
          <w:i w:val="false"/>
          <w:color w:val="000000"/>
          <w:sz w:val="28"/>
        </w:rPr>
        <w:t>тізбесі</w:t>
      </w:r>
      <w:r>
        <w:rPr>
          <w:rFonts w:ascii="Times New Roman"/>
          <w:b w:val="false"/>
          <w:i w:val="false"/>
          <w:color w:val="000000"/>
          <w:sz w:val="28"/>
        </w:rPr>
        <w:t xml:space="preserve"> (бұдан әрі – Тізбе) бекітілсін. </w:t>
      </w:r>
    </w:p>
    <w:bookmarkEnd w:id="2"/>
    <w:bookmarkStart w:name="z8" w:id="3"/>
    <w:p>
      <w:pPr>
        <w:spacing w:after="0"/>
        <w:ind w:left="0"/>
        <w:jc w:val="both"/>
      </w:pPr>
      <w:r>
        <w:rPr>
          <w:rFonts w:ascii="Times New Roman"/>
          <w:b w:val="false"/>
          <w:i w:val="false"/>
          <w:color w:val="000000"/>
          <w:sz w:val="28"/>
        </w:rPr>
        <w:t>
      2. Қазақстан Республикасы Еңбек және халықты әлеуметтік қорғау министрлігінің Әлеуметтік қамсыздандыру және әлеуметтік сақтандыру департаменті Қазақстан Республикасының заңнамасында белгіленген тәртіппен:</w:t>
      </w:r>
    </w:p>
    <w:bookmarkEnd w:id="3"/>
    <w:bookmarkStart w:name="z9" w:id="4"/>
    <w:p>
      <w:pPr>
        <w:spacing w:after="0"/>
        <w:ind w:left="0"/>
        <w:jc w:val="both"/>
      </w:pPr>
      <w:r>
        <w:rPr>
          <w:rFonts w:ascii="Times New Roman"/>
          <w:b w:val="false"/>
          <w:i w:val="false"/>
          <w:color w:val="000000"/>
          <w:sz w:val="28"/>
        </w:rPr>
        <w:t>
      1) осы бұйрықты Қазақстан Республикасының Әділет министрлігінде мемлекеттік тіркеуді;</w:t>
      </w:r>
    </w:p>
    <w:bookmarkEnd w:id="4"/>
    <w:bookmarkStart w:name="z10" w:id="5"/>
    <w:p>
      <w:pPr>
        <w:spacing w:after="0"/>
        <w:ind w:left="0"/>
        <w:jc w:val="both"/>
      </w:pPr>
      <w:r>
        <w:rPr>
          <w:rFonts w:ascii="Times New Roman"/>
          <w:b w:val="false"/>
          <w:i w:val="false"/>
          <w:color w:val="000000"/>
          <w:sz w:val="28"/>
        </w:rPr>
        <w:t>
      2) осы бұйрық ресми жарияланғаннан кейін Қазақстан Республикасы Еңбек және халықты әлеуметтік қорғау министрлігінің интернет-ресурсында орналастыруды қамтамасыз етсін.</w:t>
      </w:r>
    </w:p>
    <w:bookmarkEnd w:id="5"/>
    <w:bookmarkStart w:name="z11" w:id="6"/>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Еңбек және халықты әлеуметтік қорғау вице-министріне жүктелсін.</w:t>
      </w:r>
    </w:p>
    <w:bookmarkEnd w:id="6"/>
    <w:bookmarkStart w:name="z12" w:id="7"/>
    <w:p>
      <w:pPr>
        <w:spacing w:after="0"/>
        <w:ind w:left="0"/>
        <w:jc w:val="both"/>
      </w:pPr>
      <w:r>
        <w:rPr>
          <w:rFonts w:ascii="Times New Roman"/>
          <w:b w:val="false"/>
          <w:i w:val="false"/>
          <w:color w:val="000000"/>
          <w:sz w:val="28"/>
        </w:rPr>
        <w:t xml:space="preserve">
      4. Осы бұйрық алғашқы ресми жарияланған күнінен кейін күнтізбелік он күн өткен соң қолданысқа енгізілетін Тізбенің </w:t>
      </w:r>
      <w:r>
        <w:rPr>
          <w:rFonts w:ascii="Times New Roman"/>
          <w:b w:val="false"/>
          <w:i w:val="false"/>
          <w:color w:val="000000"/>
          <w:sz w:val="28"/>
        </w:rPr>
        <w:t>1-тармағының</w:t>
      </w:r>
      <w:r>
        <w:rPr>
          <w:rFonts w:ascii="Times New Roman"/>
          <w:b w:val="false"/>
          <w:i w:val="false"/>
          <w:color w:val="000000"/>
          <w:sz w:val="28"/>
        </w:rPr>
        <w:t xml:space="preserve"> үшінші төртінші, жиырма үшінші, отыз алтыншы, отыз жетінші, отыз сегізінші, отыз тоғызыншы, қырықыншы, қырық бірінші, қырық екінші, қырық үшінші, қырық төртінші, қырық бесінші, қырық алтыншы, қырық жетінші, жетпіс алтыншы, жетпіс тоғызыншы абзацтарын, </w:t>
      </w:r>
      <w:r>
        <w:rPr>
          <w:rFonts w:ascii="Times New Roman"/>
          <w:b w:val="false"/>
          <w:i w:val="false"/>
          <w:color w:val="000000"/>
          <w:sz w:val="28"/>
        </w:rPr>
        <w:t>2-тармағының</w:t>
      </w:r>
      <w:r>
        <w:rPr>
          <w:rFonts w:ascii="Times New Roman"/>
          <w:b w:val="false"/>
          <w:i w:val="false"/>
          <w:color w:val="000000"/>
          <w:sz w:val="28"/>
        </w:rPr>
        <w:t xml:space="preserve"> үшінші, төртінші, жетінші, сегізінші, он төртінші, он бесінші, он алтыншы, он жетінші, он сегізінші, он тоғызыншы, жиырмасыншы, жиырма бірінші, жиырма екінші абзацтарын, 3-тармағының үшінші, төртінші, оныншы, он бірінші абзацтарын қоспағанда, 2026 жылғы 12 шілдеден бастап қолданысқа енгізіледі.</w:t>
      </w:r>
    </w:p>
    <w:bookmarkEnd w:id="7"/>
    <w:bookmarkStart w:name="z13" w:id="8"/>
    <w:p>
      <w:pPr>
        <w:spacing w:after="0"/>
        <w:ind w:left="0"/>
        <w:jc w:val="both"/>
      </w:pPr>
      <w:r>
        <w:rPr>
          <w:rFonts w:ascii="Times New Roman"/>
          <w:b w:val="false"/>
          <w:i w:val="false"/>
          <w:color w:val="000000"/>
          <w:sz w:val="28"/>
        </w:rPr>
        <w:t xml:space="preserve">
      "Мемлекеттік базалық зейнетақы төлемінің, жасына байланысты зейнетақы төлемдерінің мөлшерін есептеу (айқындау), оларды тағайындау, жүзеге асыру, тоқтата тұру, қайта есептеу, қайта бастау, тоқтату және тағайындау (тағайындаудан бас тарту) туралы шешімді қайта қарау қағидаларын бекіту туралы" Қазақстан Республикасы Премьер-Министрінің орынбасары - Еңбек және халықты әлеуметтік қорғау министрінің 2023 жылғы 22 маусымдағы № 232 бұйрығымен (Нормативтік құқықтық актілерді мемлекеттік тіркеу тізілімінде № 32890 болып тіркелген) бекітілген Мемлекеттік базалық зейнетақы төлемінің, жасына байланысты зейнетақы төлемдерінің мөлшерін есептеу (айқындау), оларды тағайындау, жүзеге асыру, тоқтата тұру, қайта есептеу, қайта бастау, тоқтату және тағайындау (тағайындаудан бас тарту) туралы шешімді қайта қарау қағидаларының </w:t>
      </w:r>
      <w:r>
        <w:rPr>
          <w:rFonts w:ascii="Times New Roman"/>
          <w:b w:val="false"/>
          <w:i w:val="false"/>
          <w:color w:val="000000"/>
          <w:sz w:val="28"/>
        </w:rPr>
        <w:t>5</w:t>
      </w:r>
      <w:r>
        <w:rPr>
          <w:rFonts w:ascii="Times New Roman"/>
          <w:b w:val="false"/>
          <w:i w:val="false"/>
          <w:color w:val="000000"/>
          <w:sz w:val="28"/>
        </w:rPr>
        <w:t xml:space="preserve"> және </w:t>
      </w:r>
      <w:r>
        <w:rPr>
          <w:rFonts w:ascii="Times New Roman"/>
          <w:b w:val="false"/>
          <w:i w:val="false"/>
          <w:color w:val="000000"/>
          <w:sz w:val="28"/>
        </w:rPr>
        <w:t>6-қосымшасылары</w:t>
      </w:r>
      <w:r>
        <w:rPr>
          <w:rFonts w:ascii="Times New Roman"/>
          <w:b w:val="false"/>
          <w:i w:val="false"/>
          <w:color w:val="000000"/>
          <w:sz w:val="28"/>
        </w:rPr>
        <w:t xml:space="preserve">, "Республикалық бюджет қара жатынан жерлеуге бір жолғы төлемді тағайындау және жүзеге асыру қағидаларын бекіту туралы" Қазақстан Республикасы Премьер-Министрінің орынбасары - Еңбек және халықты әлеуметтік қорғау министрінің 2023 жылғы 27 маусымдағы № 256 бұйрығымен (Нормативтік құқықтық актілерді мемлекеттік тіркеу тізілімінде № 32925 болып тіркелген) бекітілген Республикалық бюджет қаражатынан жерлеуге арналған біржолғы төлемді тағайындау және жүзеге асыру қағидаларының 2-қосымшасы 2026 жылғы 12 шілдеге дейін осы бұйрықтың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және </w:t>
      </w:r>
      <w:r>
        <w:rPr>
          <w:rFonts w:ascii="Times New Roman"/>
          <w:b w:val="false"/>
          <w:i w:val="false"/>
          <w:color w:val="000000"/>
          <w:sz w:val="28"/>
        </w:rPr>
        <w:t>3-қосымшаларына</w:t>
      </w:r>
      <w:r>
        <w:rPr>
          <w:rFonts w:ascii="Times New Roman"/>
          <w:b w:val="false"/>
          <w:i w:val="false"/>
          <w:color w:val="000000"/>
          <w:sz w:val="28"/>
        </w:rPr>
        <w:t xml:space="preserve"> сәйкес редакцияда қолданылады деп белгіленсін.</w:t>
      </w:r>
    </w:p>
    <w:bookmarkEnd w:id="8"/>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w:t>
            </w:r>
          </w:p>
          <w:p>
            <w:pPr>
              <w:spacing w:after="20"/>
              <w:ind w:left="20"/>
              <w:jc w:val="both"/>
            </w:pPr>
          </w:p>
          <w:p>
            <w:pPr>
              <w:spacing w:after="0"/>
              <w:ind w:left="0"/>
              <w:jc w:val="left"/>
            </w:pPr>
          </w:p>
          <w:p>
            <w:pPr>
              <w:spacing w:after="20"/>
              <w:ind w:left="20"/>
              <w:jc w:val="both"/>
            </w:pPr>
            <w:r>
              <w:rPr>
                <w:rFonts w:ascii="Times New Roman"/>
                <w:b w:val="false"/>
                <w:i/>
                <w:color w:val="000000"/>
                <w:sz w:val="20"/>
              </w:rPr>
              <w:t>Еңбек және халықты әлеуметтік қорғау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Ертаев</w:t>
            </w:r>
            <w:r>
              <w:rPr>
                <w:rFonts w:ascii="Times New Roman"/>
                <w:b w:val="false"/>
                <w:i w:val="false"/>
                <w:color w:val="000000"/>
                <w:sz w:val="20"/>
              </w:rPr>
              <w:t>
</w:t>
            </w:r>
          </w:p>
        </w:tc>
      </w:tr>
    </w:tbl>
    <w:bookmarkStart w:name="z15" w:id="9"/>
    <w:p>
      <w:pPr>
        <w:spacing w:after="0"/>
        <w:ind w:left="0"/>
        <w:jc w:val="both"/>
      </w:pPr>
      <w:r>
        <w:rPr>
          <w:rFonts w:ascii="Times New Roman"/>
          <w:b w:val="false"/>
          <w:i w:val="false"/>
          <w:color w:val="000000"/>
          <w:sz w:val="28"/>
        </w:rPr>
        <w:t>
      "КЕЛІСІЛДІ"</w:t>
      </w:r>
    </w:p>
    <w:bookmarkEnd w:id="9"/>
    <w:bookmarkStart w:name="z16" w:id="10"/>
    <w:p>
      <w:pPr>
        <w:spacing w:after="0"/>
        <w:ind w:left="0"/>
        <w:jc w:val="both"/>
      </w:pPr>
      <w:r>
        <w:rPr>
          <w:rFonts w:ascii="Times New Roman"/>
          <w:b w:val="false"/>
          <w:i w:val="false"/>
          <w:color w:val="000000"/>
          <w:sz w:val="28"/>
        </w:rPr>
        <w:t>
      Қазақстан Республикасы</w:t>
      </w:r>
    </w:p>
    <w:bookmarkEnd w:id="10"/>
    <w:bookmarkStart w:name="z17" w:id="11"/>
    <w:p>
      <w:pPr>
        <w:spacing w:after="0"/>
        <w:ind w:left="0"/>
        <w:jc w:val="both"/>
      </w:pPr>
      <w:r>
        <w:rPr>
          <w:rFonts w:ascii="Times New Roman"/>
          <w:b w:val="false"/>
          <w:i w:val="false"/>
          <w:color w:val="000000"/>
          <w:sz w:val="28"/>
        </w:rPr>
        <w:t xml:space="preserve">
      Жасанды интеллект және </w:t>
      </w:r>
    </w:p>
    <w:bookmarkEnd w:id="11"/>
    <w:bookmarkStart w:name="z18" w:id="12"/>
    <w:p>
      <w:pPr>
        <w:spacing w:after="0"/>
        <w:ind w:left="0"/>
        <w:jc w:val="both"/>
      </w:pPr>
      <w:r>
        <w:rPr>
          <w:rFonts w:ascii="Times New Roman"/>
          <w:b w:val="false"/>
          <w:i w:val="false"/>
          <w:color w:val="000000"/>
          <w:sz w:val="28"/>
        </w:rPr>
        <w:t>
      цифрлық даму министрлігі</w:t>
      </w:r>
    </w:p>
    <w:bookmarkEnd w:id="1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Еңбек және халықты әлеуметтік</w:t>
            </w:r>
            <w:r>
              <w:br/>
            </w:r>
            <w:r>
              <w:rPr>
                <w:rFonts w:ascii="Times New Roman"/>
                <w:b w:val="false"/>
                <w:i w:val="false"/>
                <w:color w:val="000000"/>
                <w:sz w:val="20"/>
              </w:rPr>
              <w:t>қорғау министрі 2026 жылғы</w:t>
            </w:r>
            <w:r>
              <w:br/>
            </w:r>
            <w:r>
              <w:rPr>
                <w:rFonts w:ascii="Times New Roman"/>
                <w:b w:val="false"/>
                <w:i w:val="false"/>
                <w:color w:val="000000"/>
                <w:sz w:val="20"/>
              </w:rPr>
              <w:t>26 мамырдағы № 193</w:t>
            </w:r>
            <w:r>
              <w:br/>
            </w:r>
            <w:r>
              <w:rPr>
                <w:rFonts w:ascii="Times New Roman"/>
                <w:b w:val="false"/>
                <w:i w:val="false"/>
                <w:color w:val="000000"/>
                <w:sz w:val="20"/>
              </w:rPr>
              <w:t>бұйрығымен бекітілген/</w:t>
            </w:r>
          </w:p>
        </w:tc>
      </w:tr>
    </w:tbl>
    <w:bookmarkStart w:name="z20" w:id="13"/>
    <w:p>
      <w:pPr>
        <w:spacing w:after="0"/>
        <w:ind w:left="0"/>
        <w:jc w:val="left"/>
      </w:pPr>
      <w:r>
        <w:rPr>
          <w:rFonts w:ascii="Times New Roman"/>
          <w:b/>
          <w:i w:val="false"/>
          <w:color w:val="000000"/>
        </w:rPr>
        <w:t xml:space="preserve"> Қазақстан Республикасы Еңбек және халықты әлеуметтік қорғау министрлігінің өзгерістер енгізілетін кейбір бұйрықтарының тізбесі</w:t>
      </w:r>
    </w:p>
    <w:bookmarkEnd w:id="13"/>
    <w:bookmarkStart w:name="z21" w:id="14"/>
    <w:p>
      <w:pPr>
        <w:spacing w:after="0"/>
        <w:ind w:left="0"/>
        <w:jc w:val="both"/>
      </w:pPr>
      <w:r>
        <w:rPr>
          <w:rFonts w:ascii="Times New Roman"/>
          <w:b w:val="false"/>
          <w:i w:val="false"/>
          <w:color w:val="000000"/>
          <w:sz w:val="28"/>
        </w:rPr>
        <w:t xml:space="preserve">
      1. "Мемлекеттік базалық зейнетақы төлемінің, жасына байланысты зейнетақы төлемдерінің мөлшерін есептеу (айқындау), оларды тағайындау, жүзеге асыру, тоқтата тұру, қайта есептеу, қайта бастау, тоқтату және тағайындау (тағайындаудан бас тарту) туралы шешімді қайта қарау қағидалары" Қазақстан Республикасы Премьер-Министрінің орынбасары - Еңбек және халықты әлеуметтік қорғау министрінің 2023 жылғы 22 маусымдағы № 232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32890 болып тіркелген) мынадай өзгерістер енгізілсін:</w:t>
      </w:r>
    </w:p>
    <w:bookmarkEnd w:id="14"/>
    <w:bookmarkStart w:name="z22" w:id="15"/>
    <w:p>
      <w:pPr>
        <w:spacing w:after="0"/>
        <w:ind w:left="0"/>
        <w:jc w:val="both"/>
      </w:pPr>
      <w:r>
        <w:rPr>
          <w:rFonts w:ascii="Times New Roman"/>
          <w:b w:val="false"/>
          <w:i w:val="false"/>
          <w:color w:val="000000"/>
          <w:sz w:val="28"/>
        </w:rPr>
        <w:t xml:space="preserve">
      көрсетілген бұйрықпен бекітілген Мемлекеттік базалық зейнетақы төлемінің, жасына байланысты зейнетақы төлемдерінің мөлшерін есептеу (айқындау), оларды тағайындау, жүзеге асыру, тоқтата тұру, қайта есептеу, қайта бастау, тоқтату және тағайындау (тағайындаудан бас тарту) туралы шешімді қайта қарау </w:t>
      </w:r>
      <w:r>
        <w:rPr>
          <w:rFonts w:ascii="Times New Roman"/>
          <w:b w:val="false"/>
          <w:i w:val="false"/>
          <w:color w:val="000000"/>
          <w:sz w:val="28"/>
        </w:rPr>
        <w:t>қағидаларында:</w:t>
      </w:r>
    </w:p>
    <w:bookmarkEnd w:id="1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w:t>
      </w:r>
      <w:r>
        <w:rPr>
          <w:rFonts w:ascii="Times New Roman"/>
          <w:b w:val="false"/>
          <w:i w:val="false"/>
          <w:color w:val="000000"/>
          <w:sz w:val="28"/>
        </w:rPr>
        <w:t xml:space="preserve"> мынадай редакцияда жазылсын:</w:t>
      </w:r>
    </w:p>
    <w:bookmarkStart w:name="z24" w:id="16"/>
    <w:p>
      <w:pPr>
        <w:spacing w:after="0"/>
        <w:ind w:left="0"/>
        <w:jc w:val="both"/>
      </w:pPr>
      <w:r>
        <w:rPr>
          <w:rFonts w:ascii="Times New Roman"/>
          <w:b w:val="false"/>
          <w:i w:val="false"/>
          <w:color w:val="000000"/>
          <w:sz w:val="28"/>
        </w:rPr>
        <w:t xml:space="preserve">
      "1. Осы Мемлекеттік базалық зейнетақы төлемінің, жасына байланысты зейнетақы төлемдерінің мөлшерін есептеу (айқындау), оларды тағайындау, жүзеге асыру, тоқтата тұру, қайта есептеу, қайта бастау, тоқтату және тағайындау (тағайындаудан бас тарту) туралы шешімді қайта қарау қағидалары (бұдан әрі – Қағидалар) Қазақстан Респубикасы Әлеуметтік кодексінің (бұдан әрі – Әлеуметтік кодекс) </w:t>
      </w:r>
      <w:r>
        <w:rPr>
          <w:rFonts w:ascii="Times New Roman"/>
          <w:b w:val="false"/>
          <w:i w:val="false"/>
          <w:color w:val="000000"/>
          <w:sz w:val="28"/>
        </w:rPr>
        <w:t>199-бабының</w:t>
      </w:r>
      <w:r>
        <w:rPr>
          <w:rFonts w:ascii="Times New Roman"/>
          <w:b w:val="false"/>
          <w:i w:val="false"/>
          <w:color w:val="000000"/>
          <w:sz w:val="28"/>
        </w:rPr>
        <w:t xml:space="preserve"> 2-тармағына, "Мемлекеттік және әлеуметтік жауапкершілігі бар көрсетілетін қызметтер туралы" Қазақстан Республикасы Заңының 10-бабының 1) тармақшасына сәйкес әзірленді және мемлекеттік базалық зейнетақы төлемінің, жасына байланысты зейнетақы төлемдерінің мөлшерін есептеу (айқындау), оларды тағайындау, жүзеге асыру, тоқтата тұру, қайта есептеу, қайта бастау, тоқтату және тағайындау (тағайындаудан бас тарту) туралы шешімді қайта қарау тәртібін айқындайды.";</w:t>
      </w:r>
    </w:p>
    <w:bookmarkEnd w:id="1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2-тармақтың</w:t>
      </w:r>
      <w:r>
        <w:rPr>
          <w:rFonts w:ascii="Times New Roman"/>
          <w:b w:val="false"/>
          <w:i w:val="false"/>
          <w:color w:val="000000"/>
          <w:sz w:val="28"/>
        </w:rPr>
        <w:t xml:space="preserve"> 13), 14), 15) және 16) тармақшалары мынадай редакцияда жазылсын:</w:t>
      </w:r>
    </w:p>
    <w:bookmarkStart w:name="z26" w:id="17"/>
    <w:p>
      <w:pPr>
        <w:spacing w:after="0"/>
        <w:ind w:left="0"/>
        <w:jc w:val="both"/>
      </w:pPr>
      <w:r>
        <w:rPr>
          <w:rFonts w:ascii="Times New Roman"/>
          <w:b w:val="false"/>
          <w:i w:val="false"/>
          <w:color w:val="000000"/>
          <w:sz w:val="28"/>
        </w:rPr>
        <w:t>
      "13) электрондық іс макеті (бұдан әрі –ЭІМ) – Мемлекеттік корпорацияда Е-макет автоматтандырылған цифрлық жүйеде қалыптастыратын зейнетақы төлемдерін алушының электрондық іс макеті;</w:t>
      </w:r>
    </w:p>
    <w:bookmarkEnd w:id="17"/>
    <w:bookmarkStart w:name="z27" w:id="18"/>
    <w:p>
      <w:pPr>
        <w:spacing w:after="0"/>
        <w:ind w:left="0"/>
        <w:jc w:val="both"/>
      </w:pPr>
      <w:r>
        <w:rPr>
          <w:rFonts w:ascii="Times New Roman"/>
          <w:b w:val="false"/>
          <w:i w:val="false"/>
          <w:color w:val="000000"/>
          <w:sz w:val="28"/>
        </w:rPr>
        <w:t>
      14) цифрлық құжаттардың сервисі – операторға бекітілген және цифрлық объектісіндегі мәліметтер негізінде қалыптастырылған құжаттарды электронды түрде көрсетуге және пайдалануға арналған "цифрлық үкіметтің" цифрлық инфрақұрылым объектісі;</w:t>
      </w:r>
    </w:p>
    <w:bookmarkEnd w:id="18"/>
    <w:bookmarkStart w:name="z28" w:id="19"/>
    <w:p>
      <w:pPr>
        <w:spacing w:after="0"/>
        <w:ind w:left="0"/>
        <w:jc w:val="both"/>
      </w:pPr>
      <w:r>
        <w:rPr>
          <w:rFonts w:ascii="Times New Roman"/>
          <w:b w:val="false"/>
          <w:i w:val="false"/>
          <w:color w:val="000000"/>
          <w:sz w:val="28"/>
        </w:rPr>
        <w:t>
      15) электрондық цифрлық қолтаңба (бұдан әрі –ЭЦҚ) – электрондық цифрлық қолтаңбаның жабық кілті мен электрондық цифрлық қолтаңба құралдарын пайдалана отырып жасалған, электрондық құжаттың анықтығын, оның тиесілілігін және мазмұнының өзгермейтіндігін растайтын цифрлық жазба (цифрлық деректер жиынтығы);</w:t>
      </w:r>
    </w:p>
    <w:bookmarkEnd w:id="19"/>
    <w:bookmarkStart w:name="z29" w:id="20"/>
    <w:p>
      <w:pPr>
        <w:spacing w:after="0"/>
        <w:ind w:left="0"/>
        <w:jc w:val="both"/>
      </w:pPr>
      <w:r>
        <w:rPr>
          <w:rFonts w:ascii="Times New Roman"/>
          <w:b w:val="false"/>
          <w:i w:val="false"/>
          <w:color w:val="000000"/>
          <w:sz w:val="28"/>
        </w:rPr>
        <w:t>
      16) "цифрлық үкіметтің" веб-порталы (бұдан әрі – портал) – нормативтік құқықтық базаны қоса алғанда, мемлекеттік қызметтер көрсетуге қатысатын мемлекеттік органдар мен өзге де субъектілер орналастыратын шоғырландырылған ақпаратқа, сондай-ақ электрондық нысанда көрсетілетін мемлекеттік және өзге де көрсетілетін қызметтерге қол жеткізудің "бірыңғай терезесін" білдіретін цифрлық объект.";</w:t>
      </w:r>
    </w:p>
    <w:bookmarkEnd w:id="2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3-тармақ</w:t>
      </w:r>
      <w:r>
        <w:rPr>
          <w:rFonts w:ascii="Times New Roman"/>
          <w:b w:val="false"/>
          <w:i w:val="false"/>
          <w:color w:val="000000"/>
          <w:sz w:val="28"/>
        </w:rPr>
        <w:t xml:space="preserve"> мынадай редакцияда жазылсын:</w:t>
      </w:r>
    </w:p>
    <w:bookmarkStart w:name="z31" w:id="21"/>
    <w:p>
      <w:pPr>
        <w:spacing w:after="0"/>
        <w:ind w:left="0"/>
        <w:jc w:val="both"/>
      </w:pPr>
      <w:r>
        <w:rPr>
          <w:rFonts w:ascii="Times New Roman"/>
          <w:b w:val="false"/>
          <w:i w:val="false"/>
          <w:color w:val="000000"/>
          <w:sz w:val="28"/>
        </w:rPr>
        <w:t>
      "3. Уәкілетті мемлекеттік орган осы Қағидалар бекітілген немесе өзгертілген күннен бастап үш жұмыс күні ішінде мемлекеттік қызмет көрсету тәртібі туралы ақпаратты жаңартады және оны Бірыңғай байланыс-орталығына, зейнетақы және жәрдемақы тағайындау жөніндегі уәкілетті мемлекеттік органға, Мемлекеттік корпорацияға және "цифрлық үкіметтің" операторына жібереді.";</w:t>
      </w:r>
    </w:p>
    <w:bookmarkEnd w:id="2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5-тармақтың</w:t>
      </w:r>
      <w:r>
        <w:rPr>
          <w:rFonts w:ascii="Times New Roman"/>
          <w:b w:val="false"/>
          <w:i w:val="false"/>
          <w:color w:val="000000"/>
          <w:sz w:val="28"/>
        </w:rPr>
        <w:t xml:space="preserve"> бесінші, алтыншы және жетінші бөліктері мынадай редакцияда жазылсын:</w:t>
      </w:r>
    </w:p>
    <w:bookmarkStart w:name="z33" w:id="22"/>
    <w:p>
      <w:pPr>
        <w:spacing w:after="0"/>
        <w:ind w:left="0"/>
        <w:jc w:val="both"/>
      </w:pPr>
      <w:r>
        <w:rPr>
          <w:rFonts w:ascii="Times New Roman"/>
          <w:b w:val="false"/>
          <w:i w:val="false"/>
          <w:color w:val="000000"/>
          <w:sz w:val="28"/>
        </w:rPr>
        <w:t>
      "Құжаттарды қабылдайтын маман "цифрлық үкімет" шлюзі арқылы тиісті цифрлық жүйеге (бұдан әрі – ЦЖ) сұрау салуды қалыптастырады:</w:t>
      </w:r>
    </w:p>
    <w:bookmarkEnd w:id="22"/>
    <w:bookmarkStart w:name="z34" w:id="23"/>
    <w:p>
      <w:pPr>
        <w:spacing w:after="0"/>
        <w:ind w:left="0"/>
        <w:jc w:val="both"/>
      </w:pPr>
      <w:r>
        <w:rPr>
          <w:rFonts w:ascii="Times New Roman"/>
          <w:b w:val="false"/>
          <w:i w:val="false"/>
          <w:color w:val="000000"/>
          <w:sz w:val="28"/>
        </w:rPr>
        <w:t>
      "Жеке тұлғалар" мемлекеттік дерекқоры ЦЖ-ға – өтініш берушінің жеке басын куәландыратын және тұрғылықты тұратын жері бойынша тіркелгенін растайтын құжаттар бойынша;</w:t>
      </w:r>
    </w:p>
    <w:bookmarkEnd w:id="23"/>
    <w:bookmarkStart w:name="z35" w:id="24"/>
    <w:p>
      <w:pPr>
        <w:spacing w:after="0"/>
        <w:ind w:left="0"/>
        <w:jc w:val="both"/>
      </w:pPr>
      <w:r>
        <w:rPr>
          <w:rFonts w:ascii="Times New Roman"/>
          <w:b w:val="false"/>
          <w:i w:val="false"/>
          <w:color w:val="000000"/>
          <w:sz w:val="28"/>
        </w:rPr>
        <w:t>
      "ТӨҰ" ЦЖ-да – жинақтаушы зейнетақы қорларына немесе Бірыңғай жинақтаушы зейнетақы қорына міндетті зейнетақы жарналары жүзеге асырылған орташа айлық табыстың неғұрлым тиімді мөлшерін, сондай-ақ міндетті зейнетақы жарналарының аударылған сомалары мөлшерінің көрсетілген кезең үшін Мемлекеттік әлеуметтік сақтандыру қорына жүргізілген әлеуметтік аударымдар мөлшеріне сәйкестігін белгілеу үшін;</w:t>
      </w:r>
    </w:p>
    <w:bookmarkEnd w:id="24"/>
    <w:bookmarkStart w:name="z36" w:id="25"/>
    <w:p>
      <w:pPr>
        <w:spacing w:after="0"/>
        <w:ind w:left="0"/>
        <w:jc w:val="both"/>
      </w:pPr>
      <w:r>
        <w:rPr>
          <w:rFonts w:ascii="Times New Roman"/>
          <w:b w:val="false"/>
          <w:i w:val="false"/>
          <w:color w:val="000000"/>
          <w:sz w:val="28"/>
        </w:rPr>
        <w:t>
      "АХАЖ" ЦЖ-ға (азаматтардың хал актілерін жазу) – баланың (балалардың) туу туралы куәлігі немесе туу туралы актілік жазбадан үзінді көшірме бойынша (Қазақстан Республикасының аумағында 2007 жылғы 13 тамыздан кейін жүргізілген тіркеулер бойынша), неке қию туралы куәлік бойынша (Қазақстан Республикасының аумағында 2008 жылғы 1 маусымнан кейін жүргізілген тіркеулер бойынша), балалардың қайтыс болғаны туралы куәлік бойынша (Қазақстан Республикасының аумағында 2008 жылғы 1 мамырдан кейін жүргізілген тіркеулер бойынша);</w:t>
      </w:r>
    </w:p>
    <w:bookmarkEnd w:id="25"/>
    <w:bookmarkStart w:name="z37" w:id="26"/>
    <w:p>
      <w:pPr>
        <w:spacing w:after="0"/>
        <w:ind w:left="0"/>
        <w:jc w:val="both"/>
      </w:pPr>
      <w:r>
        <w:rPr>
          <w:rFonts w:ascii="Times New Roman"/>
          <w:b w:val="false"/>
          <w:i w:val="false"/>
          <w:color w:val="000000"/>
          <w:sz w:val="28"/>
        </w:rPr>
        <w:t>
      "Е-Қорғаншылық" ЦЖ-ға – қорғаншылық (қамқоршылық) белгілеу туралы құжаттар бойынша;</w:t>
      </w:r>
    </w:p>
    <w:bookmarkEnd w:id="26"/>
    <w:bookmarkStart w:name="z38" w:id="27"/>
    <w:p>
      <w:pPr>
        <w:spacing w:after="0"/>
        <w:ind w:left="0"/>
        <w:jc w:val="both"/>
      </w:pPr>
      <w:r>
        <w:rPr>
          <w:rFonts w:ascii="Times New Roman"/>
          <w:b w:val="false"/>
          <w:i w:val="false"/>
          <w:color w:val="000000"/>
          <w:sz w:val="28"/>
        </w:rPr>
        <w:t>
      "Жоғарғы сот" ЦЖ-ға – бала (балаларды) асырап алу туралы сот шешімі бойынша сұрау салу бойынша;</w:t>
      </w:r>
    </w:p>
    <w:bookmarkEnd w:id="27"/>
    <w:bookmarkStart w:name="z39" w:id="28"/>
    <w:p>
      <w:pPr>
        <w:spacing w:after="0"/>
        <w:ind w:left="0"/>
        <w:jc w:val="both"/>
      </w:pPr>
      <w:r>
        <w:rPr>
          <w:rFonts w:ascii="Times New Roman"/>
          <w:b w:val="false"/>
          <w:i w:val="false"/>
          <w:color w:val="000000"/>
          <w:sz w:val="28"/>
        </w:rPr>
        <w:t>
      Мемлекеттік кірістер комитетінің ЦЖ – адамның дара кәсіпкер ретінде тіркелмегені туралы, сондай-ақ дара кәсіпкердің, жеке практикамен айналысатын адамның, шаруа немесе фермер қожалықтары басшыларының, сондай-ақ нысанасы жұмыстарды орындау (қызметтер көрсету) болып табылатын азаматтық-құқықтық сипаттағы шарттар бойынша табыс алатын жеке тұлғалардың табысы туралы деректер бойынша Мемлекеттік кіріс органының анықтамасы бойынша).</w:t>
      </w:r>
    </w:p>
    <w:bookmarkEnd w:id="28"/>
    <w:bookmarkStart w:name="z40" w:id="29"/>
    <w:p>
      <w:pPr>
        <w:spacing w:after="0"/>
        <w:ind w:left="0"/>
        <w:jc w:val="both"/>
      </w:pPr>
      <w:r>
        <w:rPr>
          <w:rFonts w:ascii="Times New Roman"/>
          <w:b w:val="false"/>
          <w:i w:val="false"/>
          <w:color w:val="000000"/>
          <w:sz w:val="28"/>
        </w:rPr>
        <w:t>
      Өтініш беруші өтінішті электрондық не қағаз түрінде беріледі, қол қойылады немесе өтініш берушінің ЭЦҚ-мен куәландырылады.</w:t>
      </w:r>
    </w:p>
    <w:bookmarkEnd w:id="29"/>
    <w:bookmarkStart w:name="z41" w:id="30"/>
    <w:p>
      <w:pPr>
        <w:spacing w:after="0"/>
        <w:ind w:left="0"/>
        <w:jc w:val="both"/>
      </w:pPr>
      <w:r>
        <w:rPr>
          <w:rFonts w:ascii="Times New Roman"/>
          <w:b w:val="false"/>
          <w:i w:val="false"/>
          <w:color w:val="000000"/>
          <w:sz w:val="28"/>
        </w:rPr>
        <w:t>
      Осы тармақтың бірінші бөлігінде көрсетілген ЦЖ-дағы мәліметтер сәйкес келмеген (болмаған) кезде өтініш беруші өтінішке құжаттарды қоса береді.";</w:t>
      </w:r>
    </w:p>
    <w:bookmarkEnd w:id="3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9-тармақта</w:t>
      </w:r>
      <w:r>
        <w:rPr>
          <w:rFonts w:ascii="Times New Roman"/>
          <w:b w:val="false"/>
          <w:i w:val="false"/>
          <w:color w:val="000000"/>
          <w:sz w:val="28"/>
        </w:rPr>
        <w:t>:</w:t>
      </w:r>
    </w:p>
    <w:bookmarkStart w:name="z43" w:id="31"/>
    <w:p>
      <w:pPr>
        <w:spacing w:after="0"/>
        <w:ind w:left="0"/>
        <w:jc w:val="both"/>
      </w:pPr>
      <w:r>
        <w:rPr>
          <w:rFonts w:ascii="Times New Roman"/>
          <w:b w:val="false"/>
          <w:i w:val="false"/>
          <w:color w:val="000000"/>
          <w:sz w:val="28"/>
        </w:rPr>
        <w:t>
      он алтыншы абзацы алып тасталсын;</w:t>
      </w:r>
    </w:p>
    <w:bookmarkEnd w:id="31"/>
    <w:bookmarkStart w:name="z44" w:id="32"/>
    <w:p>
      <w:pPr>
        <w:spacing w:after="0"/>
        <w:ind w:left="0"/>
        <w:jc w:val="both"/>
      </w:pPr>
      <w:r>
        <w:rPr>
          <w:rFonts w:ascii="Times New Roman"/>
          <w:b w:val="false"/>
          <w:i w:val="false"/>
          <w:color w:val="000000"/>
          <w:sz w:val="28"/>
        </w:rPr>
        <w:t>
      он сегізінші абзацы мынадай редакцияда жазылсын:</w:t>
      </w:r>
    </w:p>
    <w:bookmarkEnd w:id="32"/>
    <w:bookmarkStart w:name="z45" w:id="33"/>
    <w:p>
      <w:pPr>
        <w:spacing w:after="0"/>
        <w:ind w:left="0"/>
        <w:jc w:val="both"/>
      </w:pPr>
      <w:r>
        <w:rPr>
          <w:rFonts w:ascii="Times New Roman"/>
          <w:b w:val="false"/>
          <w:i w:val="false"/>
          <w:color w:val="000000"/>
          <w:sz w:val="28"/>
        </w:rPr>
        <w:t>
      "Мүгедектігі бар баланы тәрбиелеп отырған анаға немесе әкеге, бала асырап алушыға, қорғаншыға (қамқоршыға), бірінші топтағы мүгедекке күтімді жүзеге асыратын адамға тағайындалатын және төленетін ай сайынғы мемлекеттік жәрдемақы алу туралы мәліметтерді мемлекеттік ЦЖ-дан растау кезінде сот шешімін ұсыну талап етілмейді.";</w:t>
      </w:r>
    </w:p>
    <w:bookmarkEnd w:id="3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11-тармақтың</w:t>
      </w:r>
      <w:r>
        <w:rPr>
          <w:rFonts w:ascii="Times New Roman"/>
          <w:b w:val="false"/>
          <w:i w:val="false"/>
          <w:color w:val="000000"/>
          <w:sz w:val="28"/>
        </w:rPr>
        <w:t xml:space="preserve"> орыс  тіліндегі  мәтініне өзгеріс енгізіледі, қазақ тіліндегі мәтіні өзгермейді.</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12-тармақтың</w:t>
      </w:r>
      <w:r>
        <w:rPr>
          <w:rFonts w:ascii="Times New Roman"/>
          <w:b w:val="false"/>
          <w:i w:val="false"/>
          <w:color w:val="000000"/>
          <w:sz w:val="28"/>
        </w:rPr>
        <w:t xml:space="preserve"> екінші бөлігі мынадай редакцияда жазылсын:</w:t>
      </w:r>
    </w:p>
    <w:bookmarkStart w:name="z48" w:id="34"/>
    <w:p>
      <w:pPr>
        <w:spacing w:after="0"/>
        <w:ind w:left="0"/>
        <w:jc w:val="both"/>
      </w:pPr>
      <w:r>
        <w:rPr>
          <w:rFonts w:ascii="Times New Roman"/>
          <w:b w:val="false"/>
          <w:i w:val="false"/>
          <w:color w:val="000000"/>
          <w:sz w:val="28"/>
        </w:rPr>
        <w:t>
      "Орталық атқарушы органның ЦЖ тиісті төлемді тағайындау немесе зейнетақы мен жәрдемақыларды тағайындауға өтініш беру фактісін растайтын мәліметтер алынған кезде өтініш берушіге мүлтiксiз осы Қағидаларға 7-қосымшаға сәйкес нысан бойынша өтінішті қабылдаудан бас тарту туралы қолхат беріледі.";</w:t>
      </w:r>
    </w:p>
    <w:bookmarkEnd w:id="3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13-тармақ</w:t>
      </w:r>
      <w:r>
        <w:rPr>
          <w:rFonts w:ascii="Times New Roman"/>
          <w:b w:val="false"/>
          <w:i w:val="false"/>
          <w:color w:val="000000"/>
          <w:sz w:val="28"/>
        </w:rPr>
        <w:t xml:space="preserve"> мынадай редакцияда жазылсын:</w:t>
      </w:r>
    </w:p>
    <w:bookmarkStart w:name="z50" w:id="35"/>
    <w:p>
      <w:pPr>
        <w:spacing w:after="0"/>
        <w:ind w:left="0"/>
        <w:jc w:val="both"/>
      </w:pPr>
      <w:r>
        <w:rPr>
          <w:rFonts w:ascii="Times New Roman"/>
          <w:b w:val="false"/>
          <w:i w:val="false"/>
          <w:color w:val="000000"/>
          <w:sz w:val="28"/>
        </w:rPr>
        <w:t>
      "13. Өтінішті қабылдаған маман өтініш берушіден тиісті төлемді тағайындау үшін қабылданатын құжаттар топтамасының толықтығын, сондай-ақ цифрлық жүйелерден алынған мәліметтерді тексереді, электронды құжаттардың көшірмелерінің өтініш беруші осы Қағидалардың 4, 6, 7, 8, 9 және 10-тармақтарына сәйкес ұсынған тұпнұсқаларына сәйкес келуін қамтамасыз етеді, өзінің ЭЦҚ арқылы куәландырады, кейін құжаттардың түпнұсқалары өтініш берушіге қайтарылады.";</w:t>
      </w:r>
    </w:p>
    <w:bookmarkEnd w:id="3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18-тармақтың</w:t>
      </w:r>
      <w:r>
        <w:rPr>
          <w:rFonts w:ascii="Times New Roman"/>
          <w:b w:val="false"/>
          <w:i w:val="false"/>
          <w:color w:val="000000"/>
          <w:sz w:val="28"/>
        </w:rPr>
        <w:t xml:space="preserve"> бірінші бөлігі мынадай редакцияда жазылсын:</w:t>
      </w:r>
    </w:p>
    <w:bookmarkStart w:name="z52" w:id="36"/>
    <w:p>
      <w:pPr>
        <w:spacing w:after="0"/>
        <w:ind w:left="0"/>
        <w:jc w:val="both"/>
      </w:pPr>
      <w:r>
        <w:rPr>
          <w:rFonts w:ascii="Times New Roman"/>
          <w:b w:val="false"/>
          <w:i w:val="false"/>
          <w:color w:val="000000"/>
          <w:sz w:val="28"/>
        </w:rPr>
        <w:t>
      "18. Өтініш беруші мемлекеттік базалық зейнетақыны тағайындауға портал арқылы жүгінген кезде ұсынылған мәліметтерді растау және осы Қағидаларға 11-қосымшаға сәйкес мемлекеттік базалық зейнетақыны тағайындауға арналған өтініште көзделген қажетті мәліметтерді алу үшін мемлекеттік органдардың және (немесе) ұйымдардың ЦЖ-ға сұрау салу;</w:t>
      </w:r>
    </w:p>
    <w:bookmarkEnd w:id="36"/>
    <w:bookmarkStart w:name="z53" w:id="37"/>
    <w:p>
      <w:pPr>
        <w:spacing w:after="0"/>
        <w:ind w:left="0"/>
        <w:jc w:val="both"/>
      </w:pPr>
      <w:r>
        <w:rPr>
          <w:rFonts w:ascii="Times New Roman"/>
          <w:b w:val="false"/>
          <w:i w:val="false"/>
          <w:color w:val="000000"/>
          <w:sz w:val="28"/>
        </w:rPr>
        <w:t>
      Мемлекеттік органдар және (немесе) ұйымдар сұрау салынған мәліметтерді растайтын электрондық құжаттарды ұсынған кезде сұрау салуды портал арқылы жүзеге асырған өтініш беруші электрондық өтінішті өзінің ЭЦҚ-сымен куәландырады және Е-макет автоматтандырылған ЦЖ-ға жібереді.";</w:t>
      </w:r>
    </w:p>
    <w:bookmarkEnd w:id="3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22-тармақтың</w:t>
      </w:r>
      <w:r>
        <w:rPr>
          <w:rFonts w:ascii="Times New Roman"/>
          <w:b w:val="false"/>
          <w:i w:val="false"/>
          <w:color w:val="000000"/>
          <w:sz w:val="28"/>
        </w:rPr>
        <w:t xml:space="preserve"> бесінші бөлігі мынадай редакцияда жазылсын:</w:t>
      </w:r>
    </w:p>
    <w:bookmarkStart w:name="z55" w:id="38"/>
    <w:p>
      <w:pPr>
        <w:spacing w:after="0"/>
        <w:ind w:left="0"/>
        <w:jc w:val="both"/>
      </w:pPr>
      <w:r>
        <w:rPr>
          <w:rFonts w:ascii="Times New Roman"/>
          <w:b w:val="false"/>
          <w:i w:val="false"/>
          <w:color w:val="000000"/>
          <w:sz w:val="28"/>
        </w:rPr>
        <w:t>
      "Бұл ретте өтініш беруші Мемлекеттік корпорация арқылы өтініш бергенде уәкілетті орган қарау мерзімі өткенге дейін бір тәуліктен кешіктірмей қарау нәтижесін "цифрлық үкімет" шлюзі арқылы Мемлекеттік корпорацияға жібереді.";</w:t>
      </w:r>
    </w:p>
    <w:bookmarkEnd w:id="3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23-тармақ</w:t>
      </w:r>
      <w:r>
        <w:rPr>
          <w:rFonts w:ascii="Times New Roman"/>
          <w:b w:val="false"/>
          <w:i w:val="false"/>
          <w:color w:val="000000"/>
          <w:sz w:val="28"/>
        </w:rPr>
        <w:t xml:space="preserve"> мынадай редакцияда жазылсын:</w:t>
      </w:r>
    </w:p>
    <w:bookmarkStart w:name="z57" w:id="39"/>
    <w:p>
      <w:pPr>
        <w:spacing w:after="0"/>
        <w:ind w:left="0"/>
        <w:jc w:val="both"/>
      </w:pPr>
      <w:r>
        <w:rPr>
          <w:rFonts w:ascii="Times New Roman"/>
          <w:b w:val="false"/>
          <w:i w:val="false"/>
          <w:color w:val="000000"/>
          <w:sz w:val="28"/>
        </w:rPr>
        <w:t>
      "23. Егер зейнетақы төлемдерін тағайындау (өзгерту, қалпына келтіру) туралы шешім қабылдау үшін ЭІМ-ге осы Қағидалардың 6, 7, 8, 9 және 10-тармақтарында көзделген қосымша құжаттарды қоса тіркеу қажет екені анықталса және (немесе) табыс орталықтандырылған дерекқордың міндетті зейнетақы жарналарының, мемлекеттік әлеуметтік сақтандыру қорына әлеуметтік аударымдардың, міндетті медициналық сақтандыру қорына аударымдардың және/немесе жарналардың және жеке табыс салығының аударылуы туралы мәліметтерімен расталмаса, уәкілетті орган ЭІМ-ні қайтарады және осы Қағидаларға 14-қосымшаға сәйкес нысан бойынша Мемлекеттік корпорацияның бөлімшесі арқылы хабарлама жібереді. Мемлекеттік корпорацияның бөлімшесі хабарлама түскен күннен бастап бес жұмыс күні ішінде өтініш берушіні хабарлама немесе ұялы байланыстың абоненттік құрылғысы арқылы sms-хабарландыру алған күннен бастап жиырма бес жұмыс күні ішінде қосымша құжаттарды ұсыну туралы, оның ішінде ұялы байланыстың абоненттік құрылғысына sms-хабарландыру жіберу арқылы хабардар етеді. Sms-хабарландырулар осы Қағидаларға 15-қосымшаға сәйкес нысан бойынша жүргізілетін sms-хабарландырулардың электрондық журналында тіркеледі.";</w:t>
      </w:r>
    </w:p>
    <w:bookmarkEnd w:id="3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25-тармақтың</w:t>
      </w:r>
      <w:r>
        <w:rPr>
          <w:rFonts w:ascii="Times New Roman"/>
          <w:b w:val="false"/>
          <w:i w:val="false"/>
          <w:color w:val="000000"/>
          <w:sz w:val="28"/>
        </w:rPr>
        <w:t xml:space="preserve"> бесінші бөлігі мынадай редакцияда жазылсын:</w:t>
      </w:r>
    </w:p>
    <w:bookmarkStart w:name="z59" w:id="40"/>
    <w:p>
      <w:pPr>
        <w:spacing w:after="0"/>
        <w:ind w:left="0"/>
        <w:jc w:val="both"/>
      </w:pPr>
      <w:r>
        <w:rPr>
          <w:rFonts w:ascii="Times New Roman"/>
          <w:b w:val="false"/>
          <w:i w:val="false"/>
          <w:color w:val="000000"/>
          <w:sz w:val="28"/>
        </w:rPr>
        <w:t>
      "Куәлікті алуға үшінші тұлғалар жүгінген жағдайда Қазақстан Республикасы Азаматтық кодексінің 167-бабына сәйкес берілген сенімхат бойынша беріледі;";</w:t>
      </w:r>
    </w:p>
    <w:bookmarkEnd w:id="4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31-тармақ</w:t>
      </w:r>
      <w:r>
        <w:rPr>
          <w:rFonts w:ascii="Times New Roman"/>
          <w:b w:val="false"/>
          <w:i w:val="false"/>
          <w:color w:val="000000"/>
          <w:sz w:val="28"/>
        </w:rPr>
        <w:t xml:space="preserve"> мынадай редакцияда жазылсын:</w:t>
      </w:r>
    </w:p>
    <w:bookmarkStart w:name="z61" w:id="41"/>
    <w:p>
      <w:pPr>
        <w:spacing w:after="0"/>
        <w:ind w:left="0"/>
        <w:jc w:val="both"/>
      </w:pPr>
      <w:r>
        <w:rPr>
          <w:rFonts w:ascii="Times New Roman"/>
          <w:b w:val="false"/>
          <w:i w:val="false"/>
          <w:color w:val="000000"/>
          <w:sz w:val="28"/>
        </w:rPr>
        <w:t xml:space="preserve">
      ""Мемлекеттік және әлеуметтік жауапкершілігі бар көрсетілетін қызметтер туралы" Қазақстан Республикасы Заңының </w:t>
      </w:r>
      <w:r>
        <w:rPr>
          <w:rFonts w:ascii="Times New Roman"/>
          <w:b w:val="false"/>
          <w:i w:val="false"/>
          <w:color w:val="000000"/>
          <w:sz w:val="28"/>
        </w:rPr>
        <w:t>25-бабының</w:t>
      </w:r>
      <w:r>
        <w:rPr>
          <w:rFonts w:ascii="Times New Roman"/>
          <w:b w:val="false"/>
          <w:i w:val="false"/>
          <w:color w:val="000000"/>
          <w:sz w:val="28"/>
        </w:rPr>
        <w:t xml:space="preserve"> 2-тармағына сәйкес көрсетілген мемлекеттік қызметтің нәтижелерімен келіспегенде, көрсетілетін қызметті алушы мемлекеттік қызметтер көрсету сапасын бағалау және бақылау жөніндегі уәкілетті органға шағыммен жүгінуге құқылы.";</w:t>
      </w:r>
    </w:p>
    <w:bookmarkEnd w:id="4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40-тармақ</w:t>
      </w:r>
      <w:r>
        <w:rPr>
          <w:rFonts w:ascii="Times New Roman"/>
          <w:b w:val="false"/>
          <w:i w:val="false"/>
          <w:color w:val="000000"/>
          <w:sz w:val="28"/>
        </w:rPr>
        <w:t xml:space="preserve"> мынадай редакцияда жазылсын:</w:t>
      </w:r>
    </w:p>
    <w:bookmarkStart w:name="z63" w:id="42"/>
    <w:p>
      <w:pPr>
        <w:spacing w:after="0"/>
        <w:ind w:left="0"/>
        <w:jc w:val="both"/>
      </w:pPr>
      <w:r>
        <w:rPr>
          <w:rFonts w:ascii="Times New Roman"/>
          <w:b w:val="false"/>
          <w:i w:val="false"/>
          <w:color w:val="000000"/>
          <w:sz w:val="28"/>
        </w:rPr>
        <w:t>
      "40. Зейнетақы мен жәрдемақы тағайындау жөніндегі уәкілетті орган шешімдерінің негізінде Мемлекеттік корпорация бес жұмыс күні ішінде тағайындалған зейнетақылар мен жәрдемақылар сомаларын ай сайын, төлем айының алдындағы айдың 27-күніне Еңбек және халықты әлеуметтік қорғау министрлігіне (бұдан әрі - Министрлік) ұсынылатын, төлемге бюджет қаражатының қажеттілігіне қосуды қамтамасыз етеді.";</w:t>
      </w:r>
    </w:p>
    <w:bookmarkEnd w:id="4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41-тармақ</w:t>
      </w:r>
      <w:r>
        <w:rPr>
          <w:rFonts w:ascii="Times New Roman"/>
          <w:b w:val="false"/>
          <w:i w:val="false"/>
          <w:color w:val="000000"/>
          <w:sz w:val="28"/>
        </w:rPr>
        <w:t xml:space="preserve"> мынадай редакцияда жазылсын:</w:t>
      </w:r>
    </w:p>
    <w:bookmarkStart w:name="z65" w:id="43"/>
    <w:p>
      <w:pPr>
        <w:spacing w:after="0"/>
        <w:ind w:left="0"/>
        <w:jc w:val="both"/>
      </w:pPr>
      <w:r>
        <w:rPr>
          <w:rFonts w:ascii="Times New Roman"/>
          <w:b w:val="false"/>
          <w:i w:val="false"/>
          <w:color w:val="000000"/>
          <w:sz w:val="28"/>
        </w:rPr>
        <w:t>
      "41. Министрлік тиісті кезеңге төлемдер бойынша қаржыландырудың жиынтық жоспары шегінде төлеуге қажетті бюджет қаражаты туралы мәліметтерді Қазақстан Республикасының Қаржы министрлігіне жібереді.";</w:t>
      </w:r>
    </w:p>
    <w:bookmarkEnd w:id="4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42-тармақ</w:t>
      </w:r>
      <w:r>
        <w:rPr>
          <w:rFonts w:ascii="Times New Roman"/>
          <w:b w:val="false"/>
          <w:i w:val="false"/>
          <w:color w:val="000000"/>
          <w:sz w:val="28"/>
        </w:rPr>
        <w:t xml:space="preserve"> мынадай редакцияда жазылсын:</w:t>
      </w:r>
    </w:p>
    <w:bookmarkStart w:name="z67" w:id="44"/>
    <w:p>
      <w:pPr>
        <w:spacing w:after="0"/>
        <w:ind w:left="0"/>
        <w:jc w:val="both"/>
      </w:pPr>
      <w:r>
        <w:rPr>
          <w:rFonts w:ascii="Times New Roman"/>
          <w:b w:val="false"/>
          <w:i w:val="false"/>
          <w:color w:val="000000"/>
          <w:sz w:val="28"/>
        </w:rPr>
        <w:t>
      "42. Министрлік төлемге бюджет қаражатының қажеттілігіне сәйкес Мемлекеттік корпорацияға бюджет қаражатын аударуды төлемдер бойынша қаржыландырудың жеке жоспарында есепті кезеңге көзделген сома шегінде жүзеге асырады.";</w:t>
      </w:r>
    </w:p>
    <w:bookmarkEnd w:id="4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49-тармақтың</w:t>
      </w:r>
      <w:r>
        <w:rPr>
          <w:rFonts w:ascii="Times New Roman"/>
          <w:b w:val="false"/>
          <w:i w:val="false"/>
          <w:color w:val="000000"/>
          <w:sz w:val="28"/>
        </w:rPr>
        <w:t xml:space="preserve"> бірінші бөлігі мынадай редакцияда жазылсын:</w:t>
      </w:r>
    </w:p>
    <w:bookmarkStart w:name="z69" w:id="45"/>
    <w:p>
      <w:pPr>
        <w:spacing w:after="0"/>
        <w:ind w:left="0"/>
        <w:jc w:val="both"/>
      </w:pPr>
      <w:r>
        <w:rPr>
          <w:rFonts w:ascii="Times New Roman"/>
          <w:b w:val="false"/>
          <w:i w:val="false"/>
          <w:color w:val="000000"/>
          <w:sz w:val="28"/>
        </w:rPr>
        <w:t>
      "49. Мемлекеттік корпорацияның бөлімшесі осы Қағидаларға 26-қосымшаға сәйкес нысан бойынша зейнетақы мен жәрдемақы тағайындау жөніндегі уәкілетті органның шешімі негізінде Кодекстің 204-бабының 1-тармағында көзделген негіздер бойынша қажетті мәліметтер, оның ішінде ЦЖ-дан келіп түскен айдан кейінгі айдың бірінші күнінен бастап зейнетақы төлеуді тоқтата тұрады.";</w:t>
      </w:r>
    </w:p>
    <w:bookmarkEnd w:id="4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53-тармақ</w:t>
      </w:r>
      <w:r>
        <w:rPr>
          <w:rFonts w:ascii="Times New Roman"/>
          <w:b w:val="false"/>
          <w:i w:val="false"/>
          <w:color w:val="000000"/>
          <w:sz w:val="28"/>
        </w:rPr>
        <w:t xml:space="preserve"> мынадай редакцияда жазылсын:</w:t>
      </w:r>
    </w:p>
    <w:bookmarkStart w:name="z71" w:id="46"/>
    <w:p>
      <w:pPr>
        <w:spacing w:after="0"/>
        <w:ind w:left="0"/>
        <w:jc w:val="both"/>
      </w:pPr>
      <w:r>
        <w:rPr>
          <w:rFonts w:ascii="Times New Roman"/>
          <w:b w:val="false"/>
          <w:i w:val="false"/>
          <w:color w:val="000000"/>
          <w:sz w:val="28"/>
        </w:rPr>
        <w:t xml:space="preserve">
      "53. Зейнетақылар мен жәрдемақылардың артық есептелген (төленген) сомаларын қайтару: </w:t>
      </w:r>
    </w:p>
    <w:bookmarkEnd w:id="46"/>
    <w:bookmarkStart w:name="z72" w:id="47"/>
    <w:p>
      <w:pPr>
        <w:spacing w:after="0"/>
        <w:ind w:left="0"/>
        <w:jc w:val="both"/>
      </w:pPr>
      <w:r>
        <w:rPr>
          <w:rFonts w:ascii="Times New Roman"/>
          <w:b w:val="false"/>
          <w:i w:val="false"/>
          <w:color w:val="000000"/>
          <w:sz w:val="28"/>
        </w:rPr>
        <w:t>
      алушының өтiнiшi бойынша;</w:t>
      </w:r>
    </w:p>
    <w:bookmarkEnd w:id="47"/>
    <w:bookmarkStart w:name="z73" w:id="48"/>
    <w:p>
      <w:pPr>
        <w:spacing w:after="0"/>
        <w:ind w:left="0"/>
        <w:jc w:val="both"/>
      </w:pPr>
      <w:r>
        <w:rPr>
          <w:rFonts w:ascii="Times New Roman"/>
          <w:b w:val="false"/>
          <w:i w:val="false"/>
          <w:color w:val="000000"/>
          <w:sz w:val="28"/>
        </w:rPr>
        <w:t>
      Мемлекеттік корпорация бөлімшесі хатының негізінде жүзеге асырылады.</w:t>
      </w:r>
    </w:p>
    <w:bookmarkEnd w:id="48"/>
    <w:bookmarkStart w:name="z74" w:id="49"/>
    <w:p>
      <w:pPr>
        <w:spacing w:after="0"/>
        <w:ind w:left="0"/>
        <w:jc w:val="both"/>
      </w:pPr>
      <w:r>
        <w:rPr>
          <w:rFonts w:ascii="Times New Roman"/>
          <w:b w:val="false"/>
          <w:i w:val="false"/>
          <w:color w:val="000000"/>
          <w:sz w:val="28"/>
        </w:rPr>
        <w:t xml:space="preserve">
      Бұл ретте Мемлекеттік корпорацияның бөлімшесі төлемдерді республикалық бюджет кірісіне аудару үшін Мемлекеттік корпорацияға қайтарудың негізділігін растайтын қажетті құжатты (ЦЖ алынған алушының қайтыс болғаны не Қазақстан Республикасының шегінен тыс жерлерге кеткені туралы мәліметтерді және (немесе) зейнетақы және жәрдемақы алушы тұруға кеткен елдегі уәкілетті органнан зейнетақы ісіне немесе жәрдемақы алушының ісіне сұрау салуды) қоса бере отырып, зейнетақы беру жөніндегі уәкілетті ұйымға хат ұсынады; </w:t>
      </w:r>
    </w:p>
    <w:bookmarkEnd w:id="49"/>
    <w:bookmarkStart w:name="z75" w:id="50"/>
    <w:p>
      <w:pPr>
        <w:spacing w:after="0"/>
        <w:ind w:left="0"/>
        <w:jc w:val="both"/>
      </w:pPr>
      <w:r>
        <w:rPr>
          <w:rFonts w:ascii="Times New Roman"/>
          <w:b w:val="false"/>
          <w:i w:val="false"/>
          <w:color w:val="000000"/>
          <w:sz w:val="28"/>
        </w:rPr>
        <w:t>
      соттың шешімі бойынша жүзеге асырылады.";</w:t>
      </w:r>
    </w:p>
    <w:bookmarkEnd w:id="5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56-тармақ</w:t>
      </w:r>
      <w:r>
        <w:rPr>
          <w:rFonts w:ascii="Times New Roman"/>
          <w:b w:val="false"/>
          <w:i w:val="false"/>
          <w:color w:val="000000"/>
          <w:sz w:val="28"/>
        </w:rPr>
        <w:t xml:space="preserve"> мынадай редакцияда жазылсын:</w:t>
      </w:r>
    </w:p>
    <w:bookmarkStart w:name="z77" w:id="51"/>
    <w:p>
      <w:pPr>
        <w:spacing w:after="0"/>
        <w:ind w:left="0"/>
        <w:jc w:val="both"/>
      </w:pPr>
      <w:r>
        <w:rPr>
          <w:rFonts w:ascii="Times New Roman"/>
          <w:b w:val="false"/>
          <w:i w:val="false"/>
          <w:color w:val="000000"/>
          <w:sz w:val="28"/>
        </w:rPr>
        <w:t>
      "56. Зейнетақыларды немесе жәрдемақыларды төлеу жүзеге асырылатын зейнетақы істері (қолданыстағы істер) қолданыстағы істер архивінде сақталады.</w:t>
      </w:r>
    </w:p>
    <w:bookmarkEnd w:id="51"/>
    <w:bookmarkStart w:name="z78" w:id="52"/>
    <w:p>
      <w:pPr>
        <w:spacing w:after="0"/>
        <w:ind w:left="0"/>
        <w:jc w:val="both"/>
      </w:pPr>
      <w:r>
        <w:rPr>
          <w:rFonts w:ascii="Times New Roman"/>
          <w:b w:val="false"/>
          <w:i w:val="false"/>
          <w:color w:val="000000"/>
          <w:sz w:val="28"/>
        </w:rPr>
        <w:t>
      ЭІМ орталық атқарушы органның ЦЖ-де тұрақты түрде сақталады.";</w:t>
      </w:r>
    </w:p>
    <w:bookmarkEnd w:id="5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59-тармақтың</w:t>
      </w:r>
      <w:r>
        <w:rPr>
          <w:rFonts w:ascii="Times New Roman"/>
          <w:b w:val="false"/>
          <w:i w:val="false"/>
          <w:color w:val="000000"/>
          <w:sz w:val="28"/>
        </w:rPr>
        <w:t xml:space="preserve"> бірінші бөлігі мынадай редакцияда жазылсын:</w:t>
      </w:r>
    </w:p>
    <w:bookmarkStart w:name="z80" w:id="53"/>
    <w:p>
      <w:pPr>
        <w:spacing w:after="0"/>
        <w:ind w:left="0"/>
        <w:jc w:val="both"/>
      </w:pPr>
      <w:r>
        <w:rPr>
          <w:rFonts w:ascii="Times New Roman"/>
          <w:b w:val="false"/>
          <w:i w:val="false"/>
          <w:color w:val="000000"/>
          <w:sz w:val="28"/>
        </w:rPr>
        <w:t>
      "59. ЦЖ олардың тағайындалуына сәйкес ЦЖ үзіліссіз жұмыс істеуі мен өзектілігін қамтамасыз етуге бағытталған шаралар жиынтығын қамтамасыз етеді. Орталық атқарушы органның ЦЖ берілетін деректердің толықтығын, дәйектілігін, өзектілігі мен уақтылығын қамтамасыз етеді;";</w:t>
      </w:r>
    </w:p>
    <w:bookmarkEnd w:id="5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60-тармақ</w:t>
      </w:r>
      <w:r>
        <w:rPr>
          <w:rFonts w:ascii="Times New Roman"/>
          <w:b w:val="false"/>
          <w:i w:val="false"/>
          <w:color w:val="000000"/>
          <w:sz w:val="28"/>
        </w:rPr>
        <w:t xml:space="preserve"> мынадай редакцияда жазылсын:</w:t>
      </w:r>
    </w:p>
    <w:bookmarkStart w:name="z82" w:id="54"/>
    <w:p>
      <w:pPr>
        <w:spacing w:after="0"/>
        <w:ind w:left="0"/>
        <w:jc w:val="both"/>
      </w:pPr>
      <w:r>
        <w:rPr>
          <w:rFonts w:ascii="Times New Roman"/>
          <w:b w:val="false"/>
          <w:i w:val="false"/>
          <w:color w:val="000000"/>
          <w:sz w:val="28"/>
        </w:rPr>
        <w:t>
      "60. Уәкілетті орган мемлекеттік қызметтер көрсету мониторингін ЦЖ-да мемлекеттік қызмет көрсету сатысы туралы деректерді автоматтандырылған режимде енгізуді қамтамасыз етеді.";</w:t>
      </w:r>
    </w:p>
    <w:bookmarkEnd w:id="5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70-тармақтың</w:t>
      </w:r>
      <w:r>
        <w:rPr>
          <w:rFonts w:ascii="Times New Roman"/>
          <w:b w:val="false"/>
          <w:i w:val="false"/>
          <w:color w:val="000000"/>
          <w:sz w:val="28"/>
        </w:rPr>
        <w:t xml:space="preserve"> бірінші бөлігі мынадай редакцияда жазылсын:</w:t>
      </w:r>
    </w:p>
    <w:bookmarkStart w:name="z84" w:id="55"/>
    <w:p>
      <w:pPr>
        <w:spacing w:after="0"/>
        <w:ind w:left="0"/>
        <w:jc w:val="both"/>
      </w:pPr>
      <w:r>
        <w:rPr>
          <w:rFonts w:ascii="Times New Roman"/>
          <w:b w:val="false"/>
          <w:i w:val="false"/>
          <w:color w:val="000000"/>
          <w:sz w:val="28"/>
        </w:rPr>
        <w:t>
      "70. Мемлекеттік корпорацияның бөлімшесі орталық атқарушы органның ЦЖ-дан қарттар мен мүгедектігі бар адамдар үшін стационар жағдайларында және толық мемлекеттік қамтамасыз етудегі арнаулы әлеуметтік қызметтер көрсету орталықтарында мемлекеттік базалық зейнетақы төлемін алушының түсуі (кетуі) туралы ақпаратты алған сәттен бастап екі жұмыс күні ішінде мемлекеттік базалық төлемді тоқтата тұру (қайта бастау) туралы шешімнің жобасын дайындайды айдың бірінші күнінен бастап зейнетақы төлемі, осы Қағидаларға 32 және 13-қосымшаларға сәйкес нысан бойынша қарттар мен мүгедектігі бар адамдар үшін стационар жағдайларында және мемлекеттің толық қамтамасыз етуінде жүрген арнаулы әлеуметтік қызметтер көрсету орталықтарында мемлекеттік базалық зейнетақы төлемін алушының келіп түскені (кетуі) туралы ЦЖ-ға ақпарат енгізілгеннен кейінгі айда және оны Мемлекеттік корпорацияның филиалы арқылы уәкілетті органға береді.";</w:t>
      </w:r>
    </w:p>
    <w:bookmarkEnd w:id="5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71-тармақтың</w:t>
      </w:r>
      <w:r>
        <w:rPr>
          <w:rFonts w:ascii="Times New Roman"/>
          <w:b w:val="false"/>
          <w:i w:val="false"/>
          <w:color w:val="000000"/>
          <w:sz w:val="28"/>
        </w:rPr>
        <w:t xml:space="preserve"> бірінші бөлігі мынадай редакцияда жазылсын:</w:t>
      </w:r>
    </w:p>
    <w:bookmarkStart w:name="z86" w:id="56"/>
    <w:p>
      <w:pPr>
        <w:spacing w:after="0"/>
        <w:ind w:left="0"/>
        <w:jc w:val="both"/>
      </w:pPr>
      <w:r>
        <w:rPr>
          <w:rFonts w:ascii="Times New Roman"/>
          <w:b w:val="false"/>
          <w:i w:val="false"/>
          <w:color w:val="000000"/>
          <w:sz w:val="28"/>
        </w:rPr>
        <w:t>
      "71. Мемлекеттік корпорация қарттар мен мүгедектігі бар адамдар үшін стационар жағдайында арнаулы әлеуметтік қызметтер көрсету орталықтарында тұратын және толық мемлекеттік қамтамасыз етудегі адамдарға Кодекстің 202-бабының 3-тармағында белгіленген көлемде жасына байланысты (төлем айына қажеттілік қалыптасқаннан кейін пайда болған сомалар) зейнетақы төлемдерін айдан кейінгі айдың бірінші күнінен бастап жүзеге асырады стационар жағдайында арнаулы әлеуметтік қызметтер көрсету орталықтарында жасына байланысты зейнетақы төлемдерін алушының түсуі (кетуі) туралы ЦЖ-ға ақпарат енгізу.";</w:t>
      </w:r>
    </w:p>
    <w:bookmarkEnd w:id="5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72-тармақ</w:t>
      </w:r>
      <w:r>
        <w:rPr>
          <w:rFonts w:ascii="Times New Roman"/>
          <w:b w:val="false"/>
          <w:i w:val="false"/>
          <w:color w:val="000000"/>
          <w:sz w:val="28"/>
        </w:rPr>
        <w:t xml:space="preserve"> мынадай редакцияда жазылсын:</w:t>
      </w:r>
    </w:p>
    <w:bookmarkStart w:name="z88" w:id="57"/>
    <w:p>
      <w:pPr>
        <w:spacing w:after="0"/>
        <w:ind w:left="0"/>
        <w:jc w:val="both"/>
      </w:pPr>
      <w:r>
        <w:rPr>
          <w:rFonts w:ascii="Times New Roman"/>
          <w:b w:val="false"/>
          <w:i w:val="false"/>
          <w:color w:val="000000"/>
          <w:sz w:val="28"/>
        </w:rPr>
        <w:t>
      "72. Мемлекеттік корпорацияның бөлімшесі алушының шығуы туралы орталық атқарушы органның ЦЖ ақпарат енгізілген айдан кейінгі айдың бірінші күнінен бастап жасына байланысты зейнетақы төлеуді толық көлемде қайта бастайды.";</w:t>
      </w:r>
    </w:p>
    <w:bookmarkEnd w:id="57"/>
    <w:bookmarkStart w:name="z89" w:id="58"/>
    <w:p>
      <w:pPr>
        <w:spacing w:after="0"/>
        <w:ind w:left="0"/>
        <w:jc w:val="both"/>
      </w:pPr>
      <w:r>
        <w:rPr>
          <w:rFonts w:ascii="Times New Roman"/>
          <w:b w:val="false"/>
          <w:i w:val="false"/>
          <w:color w:val="000000"/>
          <w:sz w:val="28"/>
        </w:rPr>
        <w:t xml:space="preserve">
      көрсетілген Қағидалардың </w:t>
      </w:r>
      <w:r>
        <w:rPr>
          <w:rFonts w:ascii="Times New Roman"/>
          <w:b w:val="false"/>
          <w:i w:val="false"/>
          <w:color w:val="000000"/>
          <w:sz w:val="28"/>
        </w:rPr>
        <w:t>1-қосымшасы</w:t>
      </w:r>
      <w:r>
        <w:rPr>
          <w:rFonts w:ascii="Times New Roman"/>
          <w:b w:val="false"/>
          <w:i w:val="false"/>
          <w:color w:val="000000"/>
          <w:sz w:val="28"/>
        </w:rPr>
        <w:t xml:space="preserve"> осы тізбеге </w:t>
      </w:r>
      <w:r>
        <w:rPr>
          <w:rFonts w:ascii="Times New Roman"/>
          <w:b w:val="false"/>
          <w:i w:val="false"/>
          <w:color w:val="000000"/>
          <w:sz w:val="28"/>
        </w:rPr>
        <w:t>1-қосымшаға</w:t>
      </w:r>
      <w:r>
        <w:rPr>
          <w:rFonts w:ascii="Times New Roman"/>
          <w:b w:val="false"/>
          <w:i w:val="false"/>
          <w:color w:val="000000"/>
          <w:sz w:val="28"/>
        </w:rPr>
        <w:t xml:space="preserve"> сәйкес жаңа редакцияда жазылсын; </w:t>
      </w:r>
    </w:p>
    <w:bookmarkEnd w:id="58"/>
    <w:bookmarkStart w:name="z90" w:id="59"/>
    <w:p>
      <w:pPr>
        <w:spacing w:after="0"/>
        <w:ind w:left="0"/>
        <w:jc w:val="both"/>
      </w:pPr>
      <w:r>
        <w:rPr>
          <w:rFonts w:ascii="Times New Roman"/>
          <w:b w:val="false"/>
          <w:i w:val="false"/>
          <w:color w:val="000000"/>
          <w:sz w:val="28"/>
        </w:rPr>
        <w:t xml:space="preserve">
      көрсетілген Қағидалардың </w:t>
      </w:r>
      <w:r>
        <w:rPr>
          <w:rFonts w:ascii="Times New Roman"/>
          <w:b w:val="false"/>
          <w:i w:val="false"/>
          <w:color w:val="000000"/>
          <w:sz w:val="28"/>
        </w:rPr>
        <w:t>2-қосымшасы</w:t>
      </w:r>
      <w:r>
        <w:rPr>
          <w:rFonts w:ascii="Times New Roman"/>
          <w:b w:val="false"/>
          <w:i w:val="false"/>
          <w:color w:val="000000"/>
          <w:sz w:val="28"/>
        </w:rPr>
        <w:t xml:space="preserve"> осы тізбеге </w:t>
      </w:r>
      <w:r>
        <w:rPr>
          <w:rFonts w:ascii="Times New Roman"/>
          <w:b w:val="false"/>
          <w:i w:val="false"/>
          <w:color w:val="000000"/>
          <w:sz w:val="28"/>
        </w:rPr>
        <w:t>2-қосымшаға</w:t>
      </w:r>
      <w:r>
        <w:rPr>
          <w:rFonts w:ascii="Times New Roman"/>
          <w:b w:val="false"/>
          <w:i w:val="false"/>
          <w:color w:val="000000"/>
          <w:sz w:val="28"/>
        </w:rPr>
        <w:t xml:space="preserve"> сәйкес жаңа редакцияда жазылсын; </w:t>
      </w:r>
    </w:p>
    <w:bookmarkEnd w:id="59"/>
    <w:bookmarkStart w:name="z91" w:id="60"/>
    <w:p>
      <w:pPr>
        <w:spacing w:after="0"/>
        <w:ind w:left="0"/>
        <w:jc w:val="both"/>
      </w:pPr>
      <w:r>
        <w:rPr>
          <w:rFonts w:ascii="Times New Roman"/>
          <w:b w:val="false"/>
          <w:i w:val="false"/>
          <w:color w:val="000000"/>
          <w:sz w:val="28"/>
        </w:rPr>
        <w:t xml:space="preserve">
      көрсетілген Қағидалардың </w:t>
      </w:r>
      <w:r>
        <w:rPr>
          <w:rFonts w:ascii="Times New Roman"/>
          <w:b w:val="false"/>
          <w:i w:val="false"/>
          <w:color w:val="000000"/>
          <w:sz w:val="28"/>
        </w:rPr>
        <w:t>5-қосымшасы</w:t>
      </w:r>
      <w:r>
        <w:rPr>
          <w:rFonts w:ascii="Times New Roman"/>
          <w:b w:val="false"/>
          <w:i w:val="false"/>
          <w:color w:val="000000"/>
          <w:sz w:val="28"/>
        </w:rPr>
        <w:t xml:space="preserve"> осы тізбеге </w:t>
      </w:r>
      <w:r>
        <w:rPr>
          <w:rFonts w:ascii="Times New Roman"/>
          <w:b w:val="false"/>
          <w:i w:val="false"/>
          <w:color w:val="000000"/>
          <w:sz w:val="28"/>
        </w:rPr>
        <w:t>3-қосымшаға</w:t>
      </w:r>
      <w:r>
        <w:rPr>
          <w:rFonts w:ascii="Times New Roman"/>
          <w:b w:val="false"/>
          <w:i w:val="false"/>
          <w:color w:val="000000"/>
          <w:sz w:val="28"/>
        </w:rPr>
        <w:t xml:space="preserve"> сәйкес жаңа редакцияда жазылсын; </w:t>
      </w:r>
    </w:p>
    <w:bookmarkEnd w:id="60"/>
    <w:bookmarkStart w:name="z92" w:id="61"/>
    <w:p>
      <w:pPr>
        <w:spacing w:after="0"/>
        <w:ind w:left="0"/>
        <w:jc w:val="both"/>
      </w:pPr>
      <w:r>
        <w:rPr>
          <w:rFonts w:ascii="Times New Roman"/>
          <w:b w:val="false"/>
          <w:i w:val="false"/>
          <w:color w:val="000000"/>
          <w:sz w:val="28"/>
        </w:rPr>
        <w:t xml:space="preserve">
      көрсетілген Қағидалардың </w:t>
      </w:r>
      <w:r>
        <w:rPr>
          <w:rFonts w:ascii="Times New Roman"/>
          <w:b w:val="false"/>
          <w:i w:val="false"/>
          <w:color w:val="000000"/>
          <w:sz w:val="28"/>
        </w:rPr>
        <w:t>6-қосымшасы</w:t>
      </w:r>
      <w:r>
        <w:rPr>
          <w:rFonts w:ascii="Times New Roman"/>
          <w:b w:val="false"/>
          <w:i w:val="false"/>
          <w:color w:val="000000"/>
          <w:sz w:val="28"/>
        </w:rPr>
        <w:t xml:space="preserve"> осы тізбеге </w:t>
      </w:r>
      <w:r>
        <w:rPr>
          <w:rFonts w:ascii="Times New Roman"/>
          <w:b w:val="false"/>
          <w:i w:val="false"/>
          <w:color w:val="000000"/>
          <w:sz w:val="28"/>
        </w:rPr>
        <w:t>4-қосымшаға</w:t>
      </w:r>
      <w:r>
        <w:rPr>
          <w:rFonts w:ascii="Times New Roman"/>
          <w:b w:val="false"/>
          <w:i w:val="false"/>
          <w:color w:val="000000"/>
          <w:sz w:val="28"/>
        </w:rPr>
        <w:t xml:space="preserve"> сәйкес жаңа редакцияда жазылсын; </w:t>
      </w:r>
    </w:p>
    <w:bookmarkEnd w:id="61"/>
    <w:bookmarkStart w:name="z93" w:id="62"/>
    <w:p>
      <w:pPr>
        <w:spacing w:after="0"/>
        <w:ind w:left="0"/>
        <w:jc w:val="both"/>
      </w:pPr>
      <w:r>
        <w:rPr>
          <w:rFonts w:ascii="Times New Roman"/>
          <w:b w:val="false"/>
          <w:i w:val="false"/>
          <w:color w:val="000000"/>
          <w:sz w:val="28"/>
        </w:rPr>
        <w:t xml:space="preserve">
      көрсетілген Қағидалардың </w:t>
      </w:r>
      <w:r>
        <w:rPr>
          <w:rFonts w:ascii="Times New Roman"/>
          <w:b w:val="false"/>
          <w:i w:val="false"/>
          <w:color w:val="000000"/>
          <w:sz w:val="28"/>
        </w:rPr>
        <w:t>7-қосымшасы</w:t>
      </w:r>
      <w:r>
        <w:rPr>
          <w:rFonts w:ascii="Times New Roman"/>
          <w:b w:val="false"/>
          <w:i w:val="false"/>
          <w:color w:val="000000"/>
          <w:sz w:val="28"/>
        </w:rPr>
        <w:t xml:space="preserve"> осы тізбеге </w:t>
      </w:r>
      <w:r>
        <w:rPr>
          <w:rFonts w:ascii="Times New Roman"/>
          <w:b w:val="false"/>
          <w:i w:val="false"/>
          <w:color w:val="000000"/>
          <w:sz w:val="28"/>
        </w:rPr>
        <w:t>5-қосымшаға</w:t>
      </w:r>
      <w:r>
        <w:rPr>
          <w:rFonts w:ascii="Times New Roman"/>
          <w:b w:val="false"/>
          <w:i w:val="false"/>
          <w:color w:val="000000"/>
          <w:sz w:val="28"/>
        </w:rPr>
        <w:t xml:space="preserve"> сәйкес жаңа редакцияда жазылсын; </w:t>
      </w:r>
    </w:p>
    <w:bookmarkEnd w:id="62"/>
    <w:bookmarkStart w:name="z94" w:id="63"/>
    <w:p>
      <w:pPr>
        <w:spacing w:after="0"/>
        <w:ind w:left="0"/>
        <w:jc w:val="both"/>
      </w:pPr>
      <w:r>
        <w:rPr>
          <w:rFonts w:ascii="Times New Roman"/>
          <w:b w:val="false"/>
          <w:i w:val="false"/>
          <w:color w:val="000000"/>
          <w:sz w:val="28"/>
        </w:rPr>
        <w:t xml:space="preserve">
      көрсетілген Қағидалардың </w:t>
      </w:r>
      <w:r>
        <w:rPr>
          <w:rFonts w:ascii="Times New Roman"/>
          <w:b w:val="false"/>
          <w:i w:val="false"/>
          <w:color w:val="000000"/>
          <w:sz w:val="28"/>
        </w:rPr>
        <w:t>8-қосымшасы</w:t>
      </w:r>
      <w:r>
        <w:rPr>
          <w:rFonts w:ascii="Times New Roman"/>
          <w:b w:val="false"/>
          <w:i w:val="false"/>
          <w:color w:val="000000"/>
          <w:sz w:val="28"/>
        </w:rPr>
        <w:t xml:space="preserve"> осы тізбеге </w:t>
      </w:r>
      <w:r>
        <w:rPr>
          <w:rFonts w:ascii="Times New Roman"/>
          <w:b w:val="false"/>
          <w:i w:val="false"/>
          <w:color w:val="000000"/>
          <w:sz w:val="28"/>
        </w:rPr>
        <w:t>6-қосымшаға</w:t>
      </w:r>
      <w:r>
        <w:rPr>
          <w:rFonts w:ascii="Times New Roman"/>
          <w:b w:val="false"/>
          <w:i w:val="false"/>
          <w:color w:val="000000"/>
          <w:sz w:val="28"/>
        </w:rPr>
        <w:t xml:space="preserve"> сәйкес жаңа редакцияда жазылсын; </w:t>
      </w:r>
    </w:p>
    <w:bookmarkEnd w:id="63"/>
    <w:bookmarkStart w:name="z95" w:id="64"/>
    <w:p>
      <w:pPr>
        <w:spacing w:after="0"/>
        <w:ind w:left="0"/>
        <w:jc w:val="both"/>
      </w:pPr>
      <w:r>
        <w:rPr>
          <w:rFonts w:ascii="Times New Roman"/>
          <w:b w:val="false"/>
          <w:i w:val="false"/>
          <w:color w:val="000000"/>
          <w:sz w:val="28"/>
        </w:rPr>
        <w:t xml:space="preserve">
      көрсетілген Қағидалардың </w:t>
      </w:r>
      <w:r>
        <w:rPr>
          <w:rFonts w:ascii="Times New Roman"/>
          <w:b w:val="false"/>
          <w:i w:val="false"/>
          <w:color w:val="000000"/>
          <w:sz w:val="28"/>
        </w:rPr>
        <w:t>11-қосымшасы</w:t>
      </w:r>
      <w:r>
        <w:rPr>
          <w:rFonts w:ascii="Times New Roman"/>
          <w:b w:val="false"/>
          <w:i w:val="false"/>
          <w:color w:val="000000"/>
          <w:sz w:val="28"/>
        </w:rPr>
        <w:t xml:space="preserve"> осы тізбеге </w:t>
      </w:r>
      <w:r>
        <w:rPr>
          <w:rFonts w:ascii="Times New Roman"/>
          <w:b w:val="false"/>
          <w:i w:val="false"/>
          <w:color w:val="000000"/>
          <w:sz w:val="28"/>
        </w:rPr>
        <w:t>7-қосымшаға</w:t>
      </w:r>
      <w:r>
        <w:rPr>
          <w:rFonts w:ascii="Times New Roman"/>
          <w:b w:val="false"/>
          <w:i w:val="false"/>
          <w:color w:val="000000"/>
          <w:sz w:val="28"/>
        </w:rPr>
        <w:t xml:space="preserve"> сәйкес жаңа редакцияда жазылсын; </w:t>
      </w:r>
    </w:p>
    <w:bookmarkEnd w:id="64"/>
    <w:bookmarkStart w:name="z96" w:id="65"/>
    <w:p>
      <w:pPr>
        <w:spacing w:after="0"/>
        <w:ind w:left="0"/>
        <w:jc w:val="both"/>
      </w:pPr>
      <w:r>
        <w:rPr>
          <w:rFonts w:ascii="Times New Roman"/>
          <w:b w:val="false"/>
          <w:i w:val="false"/>
          <w:color w:val="000000"/>
          <w:sz w:val="28"/>
        </w:rPr>
        <w:t xml:space="preserve">
      көрсетілген Қағидалардың </w:t>
      </w:r>
      <w:r>
        <w:rPr>
          <w:rFonts w:ascii="Times New Roman"/>
          <w:b w:val="false"/>
          <w:i w:val="false"/>
          <w:color w:val="000000"/>
          <w:sz w:val="28"/>
        </w:rPr>
        <w:t>18-қосымшасының</w:t>
      </w:r>
      <w:r>
        <w:rPr>
          <w:rFonts w:ascii="Times New Roman"/>
          <w:b w:val="false"/>
          <w:i w:val="false"/>
          <w:color w:val="000000"/>
          <w:sz w:val="28"/>
        </w:rPr>
        <w:t xml:space="preserve"> орыс тіліндегі мәтініне өзгеріс енгізіледі, қазақ тіліндегі мәтіні өзгермейді;</w:t>
      </w:r>
    </w:p>
    <w:bookmarkEnd w:id="65"/>
    <w:bookmarkStart w:name="z97" w:id="66"/>
    <w:p>
      <w:pPr>
        <w:spacing w:after="0"/>
        <w:ind w:left="0"/>
        <w:jc w:val="both"/>
      </w:pPr>
      <w:r>
        <w:rPr>
          <w:rFonts w:ascii="Times New Roman"/>
          <w:b w:val="false"/>
          <w:i w:val="false"/>
          <w:color w:val="000000"/>
          <w:sz w:val="28"/>
        </w:rPr>
        <w:t xml:space="preserve">
      көрсетілген Қағидалардың </w:t>
      </w:r>
      <w:r>
        <w:rPr>
          <w:rFonts w:ascii="Times New Roman"/>
          <w:b w:val="false"/>
          <w:i w:val="false"/>
          <w:color w:val="000000"/>
          <w:sz w:val="28"/>
        </w:rPr>
        <w:t>22-қосымшасы</w:t>
      </w:r>
      <w:r>
        <w:rPr>
          <w:rFonts w:ascii="Times New Roman"/>
          <w:b w:val="false"/>
          <w:i w:val="false"/>
          <w:color w:val="000000"/>
          <w:sz w:val="28"/>
        </w:rPr>
        <w:t xml:space="preserve"> осы тізбеге </w:t>
      </w:r>
      <w:r>
        <w:rPr>
          <w:rFonts w:ascii="Times New Roman"/>
          <w:b w:val="false"/>
          <w:i w:val="false"/>
          <w:color w:val="000000"/>
          <w:sz w:val="28"/>
        </w:rPr>
        <w:t>8-қосымшаға</w:t>
      </w:r>
      <w:r>
        <w:rPr>
          <w:rFonts w:ascii="Times New Roman"/>
          <w:b w:val="false"/>
          <w:i w:val="false"/>
          <w:color w:val="000000"/>
          <w:sz w:val="28"/>
        </w:rPr>
        <w:t xml:space="preserve"> сәйкес жаңа редакцияда жазылсын;</w:t>
      </w:r>
    </w:p>
    <w:bookmarkEnd w:id="66"/>
    <w:bookmarkStart w:name="z98" w:id="67"/>
    <w:p>
      <w:pPr>
        <w:spacing w:after="0"/>
        <w:ind w:left="0"/>
        <w:jc w:val="both"/>
      </w:pPr>
      <w:r>
        <w:rPr>
          <w:rFonts w:ascii="Times New Roman"/>
          <w:b w:val="false"/>
          <w:i w:val="false"/>
          <w:color w:val="000000"/>
          <w:sz w:val="28"/>
        </w:rPr>
        <w:t xml:space="preserve">
      көрсетілген Қағидалардың </w:t>
      </w:r>
      <w:r>
        <w:rPr>
          <w:rFonts w:ascii="Times New Roman"/>
          <w:b w:val="false"/>
          <w:i w:val="false"/>
          <w:color w:val="000000"/>
          <w:sz w:val="28"/>
        </w:rPr>
        <w:t>30-қосымшасы</w:t>
      </w:r>
      <w:r>
        <w:rPr>
          <w:rFonts w:ascii="Times New Roman"/>
          <w:b w:val="false"/>
          <w:i w:val="false"/>
          <w:color w:val="000000"/>
          <w:sz w:val="28"/>
        </w:rPr>
        <w:t xml:space="preserve"> осы тізбеге </w:t>
      </w:r>
      <w:r>
        <w:rPr>
          <w:rFonts w:ascii="Times New Roman"/>
          <w:b w:val="false"/>
          <w:i w:val="false"/>
          <w:color w:val="000000"/>
          <w:sz w:val="28"/>
        </w:rPr>
        <w:t>9-қосымшаға</w:t>
      </w:r>
      <w:r>
        <w:rPr>
          <w:rFonts w:ascii="Times New Roman"/>
          <w:b w:val="false"/>
          <w:i w:val="false"/>
          <w:color w:val="000000"/>
          <w:sz w:val="28"/>
        </w:rPr>
        <w:t xml:space="preserve"> сәйкес жаңа редакцияда жазылсын;</w:t>
      </w:r>
    </w:p>
    <w:bookmarkEnd w:id="67"/>
    <w:bookmarkStart w:name="z99" w:id="68"/>
    <w:p>
      <w:pPr>
        <w:spacing w:after="0"/>
        <w:ind w:left="0"/>
        <w:jc w:val="both"/>
      </w:pPr>
      <w:r>
        <w:rPr>
          <w:rFonts w:ascii="Times New Roman"/>
          <w:b w:val="false"/>
          <w:i w:val="false"/>
          <w:color w:val="000000"/>
          <w:sz w:val="28"/>
        </w:rPr>
        <w:t xml:space="preserve">
      көрсетілген Қағидалардың </w:t>
      </w:r>
      <w:r>
        <w:rPr>
          <w:rFonts w:ascii="Times New Roman"/>
          <w:b w:val="false"/>
          <w:i w:val="false"/>
          <w:color w:val="000000"/>
          <w:sz w:val="28"/>
        </w:rPr>
        <w:t>32-қосымшасының</w:t>
      </w:r>
      <w:r>
        <w:rPr>
          <w:rFonts w:ascii="Times New Roman"/>
          <w:b w:val="false"/>
          <w:i w:val="false"/>
          <w:color w:val="000000"/>
          <w:sz w:val="28"/>
        </w:rPr>
        <w:t xml:space="preserve"> орыс тіліндегі мәтініне өзгеріс енгізіледі, қазақ тіліндегі мәтіні өзгермейді.</w:t>
      </w:r>
    </w:p>
    <w:bookmarkEnd w:id="6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Күші жойылды - ҚР Еңбек және халықты әлеуметтік қорғау министрінің 06.10.2026 </w:t>
      </w:r>
      <w:r>
        <w:rPr>
          <w:rFonts w:ascii="Times New Roman"/>
          <w:b w:val="false"/>
          <w:i w:val="false"/>
          <w:color w:val="000000"/>
          <w:sz w:val="28"/>
        </w:rPr>
        <w:t>№ 390</w:t>
      </w:r>
      <w:r>
        <w:rPr>
          <w:rFonts w:ascii="Times New Roman"/>
          <w:b w:val="false"/>
          <w:i w:val="false"/>
          <w:color w:val="ff0000"/>
          <w:sz w:val="28"/>
        </w:rPr>
        <w:t xml:space="preserve"> (алғаш рет ресми жарияланған күннен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22" w:id="69"/>
    <w:p>
      <w:pPr>
        <w:spacing w:after="0"/>
        <w:ind w:left="0"/>
        <w:jc w:val="both"/>
      </w:pPr>
      <w:r>
        <w:rPr>
          <w:rFonts w:ascii="Times New Roman"/>
          <w:b w:val="false"/>
          <w:i w:val="false"/>
          <w:color w:val="000000"/>
          <w:sz w:val="28"/>
        </w:rPr>
        <w:t xml:space="preserve">
      3. "Республикалық бюджет қара жатынан жерлеуге бір жолғы төлемді тағайындау және жүзеге асыру қағидаларын бекіту туралы" Қазақстан Республикасы Премьер-Министрінің орынбасары - Еңбек және халықты әлеуметтік қорғау министрінің 2023 жылғы 27 маусымдағы № 256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№32925 болып тіркелген) мынадай өзгерістер енгізілсін:</w:t>
      </w:r>
    </w:p>
    <w:bookmarkEnd w:id="69"/>
    <w:bookmarkStart w:name="z123" w:id="70"/>
    <w:p>
      <w:pPr>
        <w:spacing w:after="0"/>
        <w:ind w:left="0"/>
        <w:jc w:val="both"/>
      </w:pPr>
      <w:r>
        <w:rPr>
          <w:rFonts w:ascii="Times New Roman"/>
          <w:b w:val="false"/>
          <w:i w:val="false"/>
          <w:color w:val="000000"/>
          <w:sz w:val="28"/>
        </w:rPr>
        <w:t xml:space="preserve">
      көрсетілген бұйрықпен бекітілген Республикалық бюджет қаражатынан жерлеуге бір жолғы төлемді тағайындау және жүзеге асыру </w:t>
      </w:r>
      <w:r>
        <w:rPr>
          <w:rFonts w:ascii="Times New Roman"/>
          <w:b w:val="false"/>
          <w:i w:val="false"/>
          <w:color w:val="000000"/>
          <w:sz w:val="28"/>
        </w:rPr>
        <w:t>қағидаларында</w:t>
      </w:r>
      <w:r>
        <w:rPr>
          <w:rFonts w:ascii="Times New Roman"/>
          <w:b w:val="false"/>
          <w:i w:val="false"/>
          <w:color w:val="000000"/>
          <w:sz w:val="28"/>
        </w:rPr>
        <w:t>:</w:t>
      </w:r>
    </w:p>
    <w:bookmarkEnd w:id="7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w:t>
      </w:r>
      <w:r>
        <w:rPr>
          <w:rFonts w:ascii="Times New Roman"/>
          <w:b w:val="false"/>
          <w:i w:val="false"/>
          <w:color w:val="000000"/>
          <w:sz w:val="28"/>
        </w:rPr>
        <w:t xml:space="preserve"> мынадай редакцияда жазылсын:</w:t>
      </w:r>
    </w:p>
    <w:bookmarkStart w:name="z125" w:id="71"/>
    <w:p>
      <w:pPr>
        <w:spacing w:after="0"/>
        <w:ind w:left="0"/>
        <w:jc w:val="both"/>
      </w:pPr>
      <w:r>
        <w:rPr>
          <w:rFonts w:ascii="Times New Roman"/>
          <w:b w:val="false"/>
          <w:i w:val="false"/>
          <w:color w:val="000000"/>
          <w:sz w:val="28"/>
        </w:rPr>
        <w:t xml:space="preserve">
      "1. Осы Республикалық бюджет қаражатынан жерлеуге арналған біржолғы төлемді тағайындау және жүзеге асыру қағидалары (бұдан әрі – Қағидалар) Қазақстан Республикасы Әлеуметтік кодексінің (бұдан әрі – Әлеуметтік кодекс) </w:t>
      </w:r>
      <w:r>
        <w:rPr>
          <w:rFonts w:ascii="Times New Roman"/>
          <w:b w:val="false"/>
          <w:i w:val="false"/>
          <w:color w:val="000000"/>
          <w:sz w:val="28"/>
        </w:rPr>
        <w:t>242-бабы</w:t>
      </w:r>
      <w:r>
        <w:rPr>
          <w:rFonts w:ascii="Times New Roman"/>
          <w:b w:val="false"/>
          <w:i w:val="false"/>
          <w:color w:val="000000"/>
          <w:sz w:val="28"/>
        </w:rPr>
        <w:t xml:space="preserve"> 5 тармақшасына, "Жерасты және ашық кен жұмыстарында, еңбек жағдайлары ерекше зиянды және ерекше ауыр жұмыстарда немесе еңбек жағдайлары зиянды және ауыр жұмыстарда істеген адамдарға берілетін мемлекеттік арнайы жәрдемақы туралы" Қазақстан Республикасы Заңының 7-бабына және "Мемлекеттік және әлеуметтік жауапкершілігі бар көрсетілетін қызметтер туралы" Қазақстан Республикасы Заңының (бұдан әрі – Заң) </w:t>
      </w:r>
      <w:r>
        <w:rPr>
          <w:rFonts w:ascii="Times New Roman"/>
          <w:b w:val="false"/>
          <w:i w:val="false"/>
          <w:color w:val="000000"/>
          <w:sz w:val="28"/>
        </w:rPr>
        <w:t>10-бабының</w:t>
      </w:r>
      <w:r>
        <w:rPr>
          <w:rFonts w:ascii="Times New Roman"/>
          <w:b w:val="false"/>
          <w:i w:val="false"/>
          <w:color w:val="000000"/>
          <w:sz w:val="28"/>
        </w:rPr>
        <w:t xml:space="preserve"> 1) тармақшасына сәйкес әзірленді.";</w:t>
      </w:r>
    </w:p>
    <w:bookmarkEnd w:id="7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2-тармақта</w:t>
      </w:r>
      <w:r>
        <w:rPr>
          <w:rFonts w:ascii="Times New Roman"/>
          <w:b w:val="false"/>
          <w:i w:val="false"/>
          <w:color w:val="000000"/>
          <w:sz w:val="28"/>
        </w:rPr>
        <w:t>:</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және </w:t>
      </w:r>
      <w:r>
        <w:rPr>
          <w:rFonts w:ascii="Times New Roman"/>
          <w:b w:val="false"/>
          <w:i w:val="false"/>
          <w:color w:val="000000"/>
          <w:sz w:val="28"/>
        </w:rPr>
        <w:t>4) тармақшалары</w:t>
      </w:r>
      <w:r>
        <w:rPr>
          <w:rFonts w:ascii="Times New Roman"/>
          <w:b w:val="false"/>
          <w:i w:val="false"/>
          <w:color w:val="000000"/>
          <w:sz w:val="28"/>
        </w:rPr>
        <w:t xml:space="preserve"> мынадай редакцияда жазылсын:</w:t>
      </w:r>
    </w:p>
    <w:bookmarkStart w:name="z128" w:id="72"/>
    <w:p>
      <w:pPr>
        <w:spacing w:after="0"/>
        <w:ind w:left="0"/>
        <w:jc w:val="both"/>
      </w:pPr>
      <w:r>
        <w:rPr>
          <w:rFonts w:ascii="Times New Roman"/>
          <w:b w:val="false"/>
          <w:i w:val="false"/>
          <w:color w:val="000000"/>
          <w:sz w:val="28"/>
        </w:rPr>
        <w:t>
      "2) АХАЖ ЦЖ – "Азаматтардың хал актілерін жазу" цифрлық жүйесі;</w:t>
      </w:r>
    </w:p>
    <w:bookmarkEnd w:id="72"/>
    <w:bookmarkStart w:name="z129" w:id="73"/>
    <w:p>
      <w:pPr>
        <w:spacing w:after="0"/>
        <w:ind w:left="0"/>
        <w:jc w:val="both"/>
      </w:pPr>
      <w:r>
        <w:rPr>
          <w:rFonts w:ascii="Times New Roman"/>
          <w:b w:val="false"/>
          <w:i w:val="false"/>
          <w:color w:val="000000"/>
          <w:sz w:val="28"/>
        </w:rPr>
        <w:t>
      3) "Е-макет" автоматтандырылған цифрлық жүйесі (бұдан әрі – "Е-макет" АЦЖ) – Қазақстан Республикасы Еңбек және халықты әлеуметтік қорғау министрлігінің "Зейнетақы төлемдері мен жәрдемақыларды электрондық тағайындау" автоматтандырылған цифрлық жүйесі;</w:t>
      </w:r>
    </w:p>
    <w:bookmarkEnd w:id="73"/>
    <w:bookmarkStart w:name="z130" w:id="74"/>
    <w:p>
      <w:pPr>
        <w:spacing w:after="0"/>
        <w:ind w:left="0"/>
        <w:jc w:val="both"/>
      </w:pPr>
      <w:r>
        <w:rPr>
          <w:rFonts w:ascii="Times New Roman"/>
          <w:b w:val="false"/>
          <w:i w:val="false"/>
          <w:color w:val="000000"/>
          <w:sz w:val="28"/>
        </w:rPr>
        <w:t>
      4) "БХТ" ЦЖ – Қазақстан Республикасы Денсаулық сақтау министрлігінің "Бекітілген халық тіркелімі" цифрлық жүйесі;";</w:t>
      </w:r>
    </w:p>
    <w:bookmarkEnd w:id="7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8) тармақша</w:t>
      </w:r>
      <w:r>
        <w:rPr>
          <w:rFonts w:ascii="Times New Roman"/>
          <w:b w:val="false"/>
          <w:i w:val="false"/>
          <w:color w:val="000000"/>
          <w:sz w:val="28"/>
        </w:rPr>
        <w:t xml:space="preserve"> мынадай редакцияда жазылсын:</w:t>
      </w:r>
    </w:p>
    <w:bookmarkStart w:name="z132" w:id="75"/>
    <w:p>
      <w:pPr>
        <w:spacing w:after="0"/>
        <w:ind w:left="0"/>
        <w:jc w:val="both"/>
      </w:pPr>
      <w:r>
        <w:rPr>
          <w:rFonts w:ascii="Times New Roman"/>
          <w:b w:val="false"/>
          <w:i w:val="false"/>
          <w:color w:val="000000"/>
          <w:sz w:val="28"/>
        </w:rPr>
        <w:t>
      "8) өтініш беруші (көрсетілетін қызметті алушы) – республикалық бюджет қаражатынан жерлеуге арналған біржолғы төлемді тағайындауға өтініш білдірген жеке тұлға, заңды тұлға немесе дара кәсіпкер;";</w:t>
      </w:r>
    </w:p>
    <w:bookmarkEnd w:id="7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12</w:t>
      </w:r>
      <w:r>
        <w:rPr>
          <w:rFonts w:ascii="Times New Roman"/>
          <w:b w:val="false"/>
          <w:i w:val="false"/>
          <w:color w:val="000000"/>
          <w:sz w:val="28"/>
        </w:rPr>
        <w:t xml:space="preserve">), </w:t>
      </w:r>
      <w:r>
        <w:rPr>
          <w:rFonts w:ascii="Times New Roman"/>
          <w:b w:val="false"/>
          <w:i w:val="false"/>
          <w:color w:val="000000"/>
          <w:sz w:val="28"/>
        </w:rPr>
        <w:t>13</w:t>
      </w:r>
      <w:r>
        <w:rPr>
          <w:rFonts w:ascii="Times New Roman"/>
          <w:b w:val="false"/>
          <w:i w:val="false"/>
          <w:color w:val="000000"/>
          <w:sz w:val="28"/>
        </w:rPr>
        <w:t xml:space="preserve">), </w:t>
      </w:r>
      <w:r>
        <w:rPr>
          <w:rFonts w:ascii="Times New Roman"/>
          <w:b w:val="false"/>
          <w:i w:val="false"/>
          <w:color w:val="000000"/>
          <w:sz w:val="28"/>
        </w:rPr>
        <w:t>14</w:t>
      </w:r>
      <w:r>
        <w:rPr>
          <w:rFonts w:ascii="Times New Roman"/>
          <w:b w:val="false"/>
          <w:i w:val="false"/>
          <w:color w:val="000000"/>
          <w:sz w:val="28"/>
        </w:rPr>
        <w:t xml:space="preserve">) және </w:t>
      </w:r>
      <w:r>
        <w:rPr>
          <w:rFonts w:ascii="Times New Roman"/>
          <w:b w:val="false"/>
          <w:i w:val="false"/>
          <w:color w:val="000000"/>
          <w:sz w:val="28"/>
        </w:rPr>
        <w:t>15) тармақшалары</w:t>
      </w:r>
      <w:r>
        <w:rPr>
          <w:rFonts w:ascii="Times New Roman"/>
          <w:b w:val="false"/>
          <w:i w:val="false"/>
          <w:color w:val="000000"/>
          <w:sz w:val="28"/>
        </w:rPr>
        <w:t xml:space="preserve"> мынадай редакцияда жазылсын:</w:t>
      </w:r>
    </w:p>
    <w:bookmarkStart w:name="z134" w:id="76"/>
    <w:p>
      <w:pPr>
        <w:spacing w:after="0"/>
        <w:ind w:left="0"/>
        <w:jc w:val="both"/>
      </w:pPr>
      <w:r>
        <w:rPr>
          <w:rFonts w:ascii="Times New Roman"/>
          <w:b w:val="false"/>
          <w:i w:val="false"/>
          <w:color w:val="000000"/>
          <w:sz w:val="28"/>
        </w:rPr>
        <w:t>
      "12) цифрлық құжаттардың сервисі – операторға бекітілген және цифрлық объектісіндегі мәліметтер негізінде қалыптастырылған құжаттарды электронды түрде көрсетуге және пайдалануға арналған "цифрлық үкіметтің" цифрлық инфрақұрылым объектісі;</w:t>
      </w:r>
    </w:p>
    <w:bookmarkEnd w:id="76"/>
    <w:bookmarkStart w:name="z135" w:id="77"/>
    <w:p>
      <w:pPr>
        <w:spacing w:after="0"/>
        <w:ind w:left="0"/>
        <w:jc w:val="both"/>
      </w:pPr>
      <w:r>
        <w:rPr>
          <w:rFonts w:ascii="Times New Roman"/>
          <w:b w:val="false"/>
          <w:i w:val="false"/>
          <w:color w:val="000000"/>
          <w:sz w:val="28"/>
        </w:rPr>
        <w:t>
      13) "цифрлық үкіметтің" веб-порталы (бұдан әрі – портал) – нормативтік құқықтық базаны қоса алғанда, мемлекеттік қызметтер көрсетуге қатысатын мемлекеттік органдар мен өзге де субъектілер орналастыратын шоғырландырылған ақпаратқа, сондай-ақ электрондық нысанда көрсетілетін мемлекеттік және өзге де көрсетілетін қызметтерге қол жеткізудің "бірыңғай терезесін" білдіретін цифрлық объект;</w:t>
      </w:r>
    </w:p>
    <w:bookmarkEnd w:id="77"/>
    <w:bookmarkStart w:name="z136" w:id="78"/>
    <w:p>
      <w:pPr>
        <w:spacing w:after="0"/>
        <w:ind w:left="0"/>
        <w:jc w:val="both"/>
      </w:pPr>
      <w:r>
        <w:rPr>
          <w:rFonts w:ascii="Times New Roman"/>
          <w:b w:val="false"/>
          <w:i w:val="false"/>
          <w:color w:val="000000"/>
          <w:sz w:val="28"/>
        </w:rPr>
        <w:t>
      14) электрондық цифрлық қолтаңба (бұдан әрі –ЭЦҚ) – электрондық цифрлық қолтаңбаның жабық кілті мен электрондық цифрлық қолтаңба құралдарын пайдалана отырып жасалған, электрондық құжаттың анықтығын, оның тиесілілігін және мазмұнының өзгермейтіндігін растайтын цифрлық жазба (цифрлық деректер жиынтығы);</w:t>
      </w:r>
    </w:p>
    <w:bookmarkEnd w:id="78"/>
    <w:bookmarkStart w:name="z137" w:id="79"/>
    <w:p>
      <w:pPr>
        <w:spacing w:after="0"/>
        <w:ind w:left="0"/>
        <w:jc w:val="both"/>
      </w:pPr>
      <w:r>
        <w:rPr>
          <w:rFonts w:ascii="Times New Roman"/>
          <w:b w:val="false"/>
          <w:i w:val="false"/>
          <w:color w:val="000000"/>
          <w:sz w:val="28"/>
        </w:rPr>
        <w:t>
      15) электрондық іс макеті (бұдан әрі –ЭІМ) – Мемлекеттік корпорацияда Е-макет АЦЖ қалыптастыратын республикалық бюджет қаражатынан жерлеуге арналған біржолғы төлем (бұдан әрі – жерлеуге арналған біржолғы төлем) алушының электрондық іс макеті.";</w:t>
      </w:r>
    </w:p>
    <w:bookmarkEnd w:id="7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3-тармақ</w:t>
      </w:r>
      <w:r>
        <w:rPr>
          <w:rFonts w:ascii="Times New Roman"/>
          <w:b w:val="false"/>
          <w:i w:val="false"/>
          <w:color w:val="000000"/>
          <w:sz w:val="28"/>
        </w:rPr>
        <w:t xml:space="preserve"> мынадай редакцияда жазылсын:</w:t>
      </w:r>
    </w:p>
    <w:bookmarkStart w:name="z139" w:id="80"/>
    <w:p>
      <w:pPr>
        <w:spacing w:after="0"/>
        <w:ind w:left="0"/>
        <w:jc w:val="both"/>
      </w:pPr>
      <w:r>
        <w:rPr>
          <w:rFonts w:ascii="Times New Roman"/>
          <w:b w:val="false"/>
          <w:i w:val="false"/>
          <w:color w:val="000000"/>
          <w:sz w:val="28"/>
        </w:rPr>
        <w:t>
      "3. Уәкілетті мемлекеттік орган осы Қағидалар бекітілген немесе өзгертілген күннен бастап үш жұмыс күні ішінде мемлекеттік қызмет көрсету тәртібі туралы ақпаратты жаңартады және оны Бірыңғай байланыс-орталығына, жәрдемақы тағайындау жөніндегі уәкілетті органға, Мемлекеттік корпорацияға және "цифрлық үкiметтiң" операторына жібереді.";</w:t>
      </w:r>
    </w:p>
    <w:bookmarkEnd w:id="8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6-тармақ</w:t>
      </w:r>
      <w:r>
        <w:rPr>
          <w:rFonts w:ascii="Times New Roman"/>
          <w:b w:val="false"/>
          <w:i w:val="false"/>
          <w:color w:val="000000"/>
          <w:sz w:val="28"/>
        </w:rPr>
        <w:t xml:space="preserve"> мынадай редакцияда жазылсын:</w:t>
      </w:r>
    </w:p>
    <w:bookmarkStart w:name="z141" w:id="81"/>
    <w:p>
      <w:pPr>
        <w:spacing w:after="0"/>
        <w:ind w:left="0"/>
        <w:jc w:val="both"/>
      </w:pPr>
      <w:r>
        <w:rPr>
          <w:rFonts w:ascii="Times New Roman"/>
          <w:b w:val="false"/>
          <w:i w:val="false"/>
          <w:color w:val="000000"/>
          <w:sz w:val="28"/>
        </w:rPr>
        <w:t>
      "6. Құжаттарды қабылдайтын маман "цифрлық үкімет" шлюзі арқылы цифрлық жүйелерге (бұдан әрі – ЦЖ) сұрау салулар қалыптастырады:</w:t>
      </w:r>
    </w:p>
    <w:bookmarkEnd w:id="81"/>
    <w:bookmarkStart w:name="z142" w:id="82"/>
    <w:p>
      <w:pPr>
        <w:spacing w:after="0"/>
        <w:ind w:left="0"/>
        <w:jc w:val="both"/>
      </w:pPr>
      <w:r>
        <w:rPr>
          <w:rFonts w:ascii="Times New Roman"/>
          <w:b w:val="false"/>
          <w:i w:val="false"/>
          <w:color w:val="000000"/>
          <w:sz w:val="28"/>
        </w:rPr>
        <w:t>
      Өтініш берушінің жеке басын куәландыратын құжаттар бойынша – "Жеке тұлғалар" мемлекеттік деректер қоры ЦЖ.</w:t>
      </w:r>
    </w:p>
    <w:bookmarkEnd w:id="82"/>
    <w:bookmarkStart w:name="z143" w:id="83"/>
    <w:p>
      <w:pPr>
        <w:spacing w:after="0"/>
        <w:ind w:left="0"/>
        <w:jc w:val="both"/>
      </w:pPr>
      <w:r>
        <w:rPr>
          <w:rFonts w:ascii="Times New Roman"/>
          <w:b w:val="false"/>
          <w:i w:val="false"/>
          <w:color w:val="000000"/>
          <w:sz w:val="28"/>
        </w:rPr>
        <w:t>
      "ОДҚ" ЦЖ қайтыс болған алушы туралы мәліметтерді растауға, төлемді тағайындау, сондай-ақ алушыны жерлеуге біржолғы төлемді тағайындауға өтініш беру фактісінің болмауы;</w:t>
      </w:r>
    </w:p>
    <w:bookmarkEnd w:id="83"/>
    <w:bookmarkStart w:name="z144" w:id="84"/>
    <w:p>
      <w:pPr>
        <w:spacing w:after="0"/>
        <w:ind w:left="0"/>
        <w:jc w:val="both"/>
      </w:pPr>
      <w:r>
        <w:rPr>
          <w:rFonts w:ascii="Times New Roman"/>
          <w:b w:val="false"/>
          <w:i w:val="false"/>
          <w:color w:val="000000"/>
          <w:sz w:val="28"/>
        </w:rPr>
        <w:t>
      "АХАЖ" ЦЖ-да алушының қайтыс болғаны туралы куәлік бойынша.</w:t>
      </w:r>
    </w:p>
    <w:bookmarkEnd w:id="84"/>
    <w:bookmarkStart w:name="z145" w:id="85"/>
    <w:p>
      <w:pPr>
        <w:spacing w:after="0"/>
        <w:ind w:left="0"/>
        <w:jc w:val="both"/>
      </w:pPr>
      <w:r>
        <w:rPr>
          <w:rFonts w:ascii="Times New Roman"/>
          <w:b w:val="false"/>
          <w:i w:val="false"/>
          <w:color w:val="000000"/>
          <w:sz w:val="28"/>
        </w:rPr>
        <w:t>
      Электрондық құжаттар цифрлық құжаттар сервисі арқылы қалыптастырылады, тексеріледі және пайдаланылады.";</w:t>
      </w:r>
    </w:p>
    <w:bookmarkEnd w:id="8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7-тармақ</w:t>
      </w:r>
      <w:r>
        <w:rPr>
          <w:rFonts w:ascii="Times New Roman"/>
          <w:b w:val="false"/>
          <w:i w:val="false"/>
          <w:color w:val="000000"/>
          <w:sz w:val="28"/>
        </w:rPr>
        <w:t xml:space="preserve"> мынадай редакцияда жазылсын:</w:t>
      </w:r>
    </w:p>
    <w:bookmarkStart w:name="z147" w:id="86"/>
    <w:p>
      <w:pPr>
        <w:spacing w:after="0"/>
        <w:ind w:left="0"/>
        <w:jc w:val="both"/>
      </w:pPr>
      <w:r>
        <w:rPr>
          <w:rFonts w:ascii="Times New Roman"/>
          <w:b w:val="false"/>
          <w:i w:val="false"/>
          <w:color w:val="000000"/>
          <w:sz w:val="28"/>
        </w:rPr>
        <w:t>
      "7. Жерлеуді жүзеге асырған жеке немесе заңды тұлға ЦЖ мәліметтер болмаған кезде өтінішке қоса беріледі:</w:t>
      </w:r>
    </w:p>
    <w:bookmarkEnd w:id="86"/>
    <w:bookmarkStart w:name="z148" w:id="87"/>
    <w:p>
      <w:pPr>
        <w:spacing w:after="0"/>
        <w:ind w:left="0"/>
        <w:jc w:val="both"/>
      </w:pPr>
      <w:r>
        <w:rPr>
          <w:rFonts w:ascii="Times New Roman"/>
          <w:b w:val="false"/>
          <w:i w:val="false"/>
          <w:color w:val="000000"/>
          <w:sz w:val="28"/>
        </w:rPr>
        <w:t>
      1) жерлеуді жүзеге асырған адамның жеке басын куәландыратын құжат не жерлеуді жүзеге асырған заңды тұлғаны (заңды тұлғалар үшін) мемлекеттік тіркеу туралы анықтама (куәлік) немесе дара кәсіпкердің (заңды тұлға құрмай кәсіпкерлік қызметті жүзеге асыратын жеке тұлғалар үшін) патенті;</w:t>
      </w:r>
    </w:p>
    <w:bookmarkEnd w:id="87"/>
    <w:bookmarkStart w:name="z149" w:id="88"/>
    <w:p>
      <w:pPr>
        <w:spacing w:after="0"/>
        <w:ind w:left="0"/>
        <w:jc w:val="both"/>
      </w:pPr>
      <w:r>
        <w:rPr>
          <w:rFonts w:ascii="Times New Roman"/>
          <w:b w:val="false"/>
          <w:i w:val="false"/>
          <w:color w:val="000000"/>
          <w:sz w:val="28"/>
        </w:rPr>
        <w:t>
      2) алушының қайтыс болғаны туралы хабарлама немесе басқа мемлекеттердің уәкілетті органы берген және апостильмен куәландырылған қайтыс болу фактісін растайтын құжат.</w:t>
      </w:r>
    </w:p>
    <w:bookmarkEnd w:id="88"/>
    <w:bookmarkStart w:name="z150" w:id="89"/>
    <w:p>
      <w:pPr>
        <w:spacing w:after="0"/>
        <w:ind w:left="0"/>
        <w:jc w:val="both"/>
      </w:pPr>
      <w:r>
        <w:rPr>
          <w:rFonts w:ascii="Times New Roman"/>
          <w:b w:val="false"/>
          <w:i w:val="false"/>
          <w:color w:val="000000"/>
          <w:sz w:val="28"/>
        </w:rPr>
        <w:t xml:space="preserve">
      Шет тілінде жасалған құжаттарды ұсынған кезде нотариус "Нотариат туралы" Қазақстан Республикасы Заңының </w:t>
      </w:r>
      <w:r>
        <w:rPr>
          <w:rFonts w:ascii="Times New Roman"/>
          <w:b w:val="false"/>
          <w:i w:val="false"/>
          <w:color w:val="000000"/>
          <w:sz w:val="28"/>
        </w:rPr>
        <w:t>34-бабы</w:t>
      </w:r>
      <w:r>
        <w:rPr>
          <w:rFonts w:ascii="Times New Roman"/>
          <w:b w:val="false"/>
          <w:i w:val="false"/>
          <w:color w:val="000000"/>
          <w:sz w:val="28"/>
        </w:rPr>
        <w:t xml:space="preserve"> 1-тармағының 9) тармақшасына, </w:t>
      </w:r>
      <w:r>
        <w:rPr>
          <w:rFonts w:ascii="Times New Roman"/>
          <w:b w:val="false"/>
          <w:i w:val="false"/>
          <w:color w:val="000000"/>
          <w:sz w:val="28"/>
        </w:rPr>
        <w:t>80-бабына</w:t>
      </w:r>
      <w:r>
        <w:rPr>
          <w:rFonts w:ascii="Times New Roman"/>
          <w:b w:val="false"/>
          <w:i w:val="false"/>
          <w:color w:val="000000"/>
          <w:sz w:val="28"/>
        </w:rPr>
        <w:t xml:space="preserve"> сәйкес құжаттың қазақ немесе орыс тіліне аудармасының дұрыстығын куәландырады.";</w:t>
      </w:r>
    </w:p>
    <w:bookmarkEnd w:id="8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9-тармақ</w:t>
      </w:r>
      <w:r>
        <w:rPr>
          <w:rFonts w:ascii="Times New Roman"/>
          <w:b w:val="false"/>
          <w:i w:val="false"/>
          <w:color w:val="000000"/>
          <w:sz w:val="28"/>
        </w:rPr>
        <w:t xml:space="preserve"> мынадай редакцияда жазылсын:</w:t>
      </w:r>
    </w:p>
    <w:bookmarkStart w:name="z152" w:id="90"/>
    <w:p>
      <w:pPr>
        <w:spacing w:after="0"/>
        <w:ind w:left="0"/>
        <w:jc w:val="both"/>
      </w:pPr>
      <w:r>
        <w:rPr>
          <w:rFonts w:ascii="Times New Roman"/>
          <w:b w:val="false"/>
          <w:i w:val="false"/>
          <w:color w:val="000000"/>
          <w:sz w:val="28"/>
        </w:rPr>
        <w:t>
      "9. Өтінішті қабылдаған маман өтініш берушіден жерлеуге біржолғы төлемді тағайындау үшін қабылданатын құжаттар топтамасының, сондай-ақ ЦЖ-дан алынған мәліметтердің толықтығын тексереді, осы Қағидалардың 6-тармағына сәйкес өтініш беруші ұсынған құжаттардың электрондық көшірмелерін жаңғырту сапасын және олардың түпнұсқаларға сәйкестігін қамтамасыз етеді, өзінің ЭЦҚ арқылы куәландырады, содан кейін құжаттардың түпнұсқаларын өтініш берушіге қайтарады.";</w:t>
      </w:r>
    </w:p>
    <w:bookmarkEnd w:id="9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13-тармақ</w:t>
      </w:r>
      <w:r>
        <w:rPr>
          <w:rFonts w:ascii="Times New Roman"/>
          <w:b w:val="false"/>
          <w:i w:val="false"/>
          <w:color w:val="000000"/>
          <w:sz w:val="28"/>
        </w:rPr>
        <w:t xml:space="preserve"> мынадай редакцияда жазылсын:</w:t>
      </w:r>
    </w:p>
    <w:bookmarkStart w:name="z154" w:id="91"/>
    <w:p>
      <w:pPr>
        <w:spacing w:after="0"/>
        <w:ind w:left="0"/>
        <w:jc w:val="both"/>
      </w:pPr>
      <w:r>
        <w:rPr>
          <w:rFonts w:ascii="Times New Roman"/>
          <w:b w:val="false"/>
          <w:i w:val="false"/>
          <w:color w:val="000000"/>
          <w:sz w:val="28"/>
        </w:rPr>
        <w:t>
      "13. Өтініш беруші бір жолғы жәрдемақыларды тағайындауға портал арқылы жүгінген кезде ұсынылған мәліметтерді растау және өтініште көзделген қажетті мәліметтерді алу үшін мемлекеттік органдардың және (немесе) ұйымдардың ЦЖ-ға сұрау салу үшін осы Қағидаларға 5-қосымшаға сәйкес "цифрлық үкіметтің" шлюзі арқылы тиісті мемлекеттік органдардың және (немесе) ұйымдардың ЦЖ-дан өтініш беруші өзі жүзеге асырады.</w:t>
      </w:r>
    </w:p>
    <w:bookmarkEnd w:id="91"/>
    <w:bookmarkStart w:name="z155" w:id="92"/>
    <w:p>
      <w:pPr>
        <w:spacing w:after="0"/>
        <w:ind w:left="0"/>
        <w:jc w:val="both"/>
      </w:pPr>
      <w:r>
        <w:rPr>
          <w:rFonts w:ascii="Times New Roman"/>
          <w:b w:val="false"/>
          <w:i w:val="false"/>
          <w:color w:val="000000"/>
          <w:sz w:val="28"/>
        </w:rPr>
        <w:t>
      Мемлекеттік органдар және (немесе) ұйымдар сұрау салынған мәліметтерді растайтын электрондық құжаттарды ұсынған кезде сұрау салуды портал арқылы жүзеге асырған өтініш беруші электрондық өтінішті өзінің ЭЦҚ-сымен куәландырады және оны "Е-макет" автоматтандырылған АЦЖ-ға жібереді.</w:t>
      </w:r>
    </w:p>
    <w:bookmarkEnd w:id="92"/>
    <w:bookmarkStart w:name="z156" w:id="93"/>
    <w:p>
      <w:pPr>
        <w:spacing w:after="0"/>
        <w:ind w:left="0"/>
        <w:jc w:val="both"/>
      </w:pPr>
      <w:r>
        <w:rPr>
          <w:rFonts w:ascii="Times New Roman"/>
          <w:b w:val="false"/>
          <w:i w:val="false"/>
          <w:color w:val="000000"/>
          <w:sz w:val="28"/>
        </w:rPr>
        <w:t>
      Біржолғы төлемдерді тағайындауға портал арқылы келіп түскен төлемдерді тағайындау үшін ұсынылған электрондық өтініш мынадай параметрлер бойынша тексеруден өтеді:</w:t>
      </w:r>
    </w:p>
    <w:bookmarkEnd w:id="93"/>
    <w:bookmarkStart w:name="z157" w:id="94"/>
    <w:p>
      <w:pPr>
        <w:spacing w:after="0"/>
        <w:ind w:left="0"/>
        <w:jc w:val="both"/>
      </w:pPr>
      <w:r>
        <w:rPr>
          <w:rFonts w:ascii="Times New Roman"/>
          <w:b w:val="false"/>
          <w:i w:val="false"/>
          <w:color w:val="000000"/>
          <w:sz w:val="28"/>
        </w:rPr>
        <w:t>
      1) ұсынылған мәліметтердің толықтығы;</w:t>
      </w:r>
    </w:p>
    <w:bookmarkEnd w:id="94"/>
    <w:bookmarkStart w:name="z158" w:id="95"/>
    <w:p>
      <w:pPr>
        <w:spacing w:after="0"/>
        <w:ind w:left="0"/>
        <w:jc w:val="both"/>
      </w:pPr>
      <w:r>
        <w:rPr>
          <w:rFonts w:ascii="Times New Roman"/>
          <w:b w:val="false"/>
          <w:i w:val="false"/>
          <w:color w:val="000000"/>
          <w:sz w:val="28"/>
        </w:rPr>
        <w:t>
      2) көрсетілген қайтыс болған адамға жерлеуге арналған біржолғы төлемді тағайындау фактісінің болмауы;</w:t>
      </w:r>
    </w:p>
    <w:bookmarkEnd w:id="95"/>
    <w:bookmarkStart w:name="z159" w:id="96"/>
    <w:p>
      <w:pPr>
        <w:spacing w:after="0"/>
        <w:ind w:left="0"/>
        <w:jc w:val="both"/>
      </w:pPr>
      <w:r>
        <w:rPr>
          <w:rFonts w:ascii="Times New Roman"/>
          <w:b w:val="false"/>
          <w:i w:val="false"/>
          <w:color w:val="000000"/>
          <w:sz w:val="28"/>
        </w:rPr>
        <w:t>
      3) көрсетілген қайтыс болған адамға жерлеуге арналған біржолғы төлемді тағайындауға өтініш беру фактісінің болмауы;</w:t>
      </w:r>
    </w:p>
    <w:bookmarkEnd w:id="96"/>
    <w:bookmarkStart w:name="z160" w:id="97"/>
    <w:p>
      <w:pPr>
        <w:spacing w:after="0"/>
        <w:ind w:left="0"/>
        <w:jc w:val="both"/>
      </w:pPr>
      <w:r>
        <w:rPr>
          <w:rFonts w:ascii="Times New Roman"/>
          <w:b w:val="false"/>
          <w:i w:val="false"/>
          <w:color w:val="000000"/>
          <w:sz w:val="28"/>
        </w:rPr>
        <w:t>
      4) адамның қайтыс болған күніне жасына байланысты зейнетақы төлемдерін, мемлекеттік базалық зейнетақы төлемін, мемлекеттік әлеуметтік жәрдемақыларын, мемлекеттік арнаулы жәрдемақыны алушы ретінде оның мәртебесі;</w:t>
      </w:r>
    </w:p>
    <w:bookmarkEnd w:id="97"/>
    <w:bookmarkStart w:name="z161" w:id="98"/>
    <w:p>
      <w:pPr>
        <w:spacing w:after="0"/>
        <w:ind w:left="0"/>
        <w:jc w:val="both"/>
      </w:pPr>
      <w:r>
        <w:rPr>
          <w:rFonts w:ascii="Times New Roman"/>
          <w:b w:val="false"/>
          <w:i w:val="false"/>
          <w:color w:val="000000"/>
          <w:sz w:val="28"/>
        </w:rPr>
        <w:t>
      5) жерлеуге арналған біржолғы төлем алуға зейнетақы немесе жәрдемақы алушы қайтыс болған күннен үш жылдан кешіктірілмей жүгіну.</w:t>
      </w:r>
    </w:p>
    <w:bookmarkEnd w:id="98"/>
    <w:bookmarkStart w:name="z162" w:id="99"/>
    <w:p>
      <w:pPr>
        <w:spacing w:after="0"/>
        <w:ind w:left="0"/>
        <w:jc w:val="both"/>
      </w:pPr>
      <w:r>
        <w:rPr>
          <w:rFonts w:ascii="Times New Roman"/>
          <w:b w:val="false"/>
          <w:i w:val="false"/>
          <w:color w:val="000000"/>
          <w:sz w:val="28"/>
        </w:rPr>
        <w:t>
      Көрсетілген параметрлер бойынша тексеру нәтижесі оң болған жағдайда өтініш өңдеуге арналған "Е-макет" АЦЖ кіріс хабарламалар журналына ауыстырылады.</w:t>
      </w:r>
    </w:p>
    <w:bookmarkEnd w:id="99"/>
    <w:bookmarkStart w:name="z163" w:id="100"/>
    <w:p>
      <w:pPr>
        <w:spacing w:after="0"/>
        <w:ind w:left="0"/>
        <w:jc w:val="both"/>
      </w:pPr>
      <w:r>
        <w:rPr>
          <w:rFonts w:ascii="Times New Roman"/>
          <w:b w:val="false"/>
          <w:i w:val="false"/>
          <w:color w:val="000000"/>
          <w:sz w:val="28"/>
        </w:rPr>
        <w:t>
      Портал арқылы біржолғы төлемдерді тағайындауға жүгінген өтініш берушіге электрондық өтініштің қабылданғаны туралы хабарлама өтініш берушінің жеке кабинетіне жіберіледі.</w:t>
      </w:r>
    </w:p>
    <w:bookmarkEnd w:id="100"/>
    <w:bookmarkStart w:name="z164" w:id="101"/>
    <w:p>
      <w:pPr>
        <w:spacing w:after="0"/>
        <w:ind w:left="0"/>
        <w:jc w:val="both"/>
      </w:pPr>
      <w:r>
        <w:rPr>
          <w:rFonts w:ascii="Times New Roman"/>
          <w:b w:val="false"/>
          <w:i w:val="false"/>
          <w:color w:val="000000"/>
          <w:sz w:val="28"/>
        </w:rPr>
        <w:t>
      Портал арқылы келіп түскен электрондық өтінімдер осы Қағидаларға 6-қосымшаға сәйкес нысан бойынша азаматтардың тағайындауға өтініштерін тіркеудің электрондық журналында автоматты түрде тіркеледі.";</w:t>
      </w:r>
    </w:p>
    <w:bookmarkEnd w:id="10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14-тармақ</w:t>
      </w:r>
      <w:r>
        <w:rPr>
          <w:rFonts w:ascii="Times New Roman"/>
          <w:b w:val="false"/>
          <w:i w:val="false"/>
          <w:color w:val="000000"/>
          <w:sz w:val="28"/>
        </w:rPr>
        <w:t xml:space="preserve"> мынадай редакцияда жазылсын:</w:t>
      </w:r>
    </w:p>
    <w:bookmarkStart w:name="z166" w:id="102"/>
    <w:p>
      <w:pPr>
        <w:spacing w:after="0"/>
        <w:ind w:left="0"/>
        <w:jc w:val="both"/>
      </w:pPr>
      <w:r>
        <w:rPr>
          <w:rFonts w:ascii="Times New Roman"/>
          <w:b w:val="false"/>
          <w:i w:val="false"/>
          <w:color w:val="000000"/>
          <w:sz w:val="28"/>
        </w:rPr>
        <w:t>
      "14. Жерлеуге біржолғы төлем тағайындау бойынша проактивті қызмет көрсету кезінде өтініш беру талап етілмейді.</w:t>
      </w:r>
    </w:p>
    <w:bookmarkEnd w:id="102"/>
    <w:bookmarkStart w:name="z167" w:id="103"/>
    <w:p>
      <w:pPr>
        <w:spacing w:after="0"/>
        <w:ind w:left="0"/>
        <w:jc w:val="both"/>
      </w:pPr>
      <w:r>
        <w:rPr>
          <w:rFonts w:ascii="Times New Roman"/>
          <w:b w:val="false"/>
          <w:i w:val="false"/>
          <w:color w:val="000000"/>
          <w:sz w:val="28"/>
        </w:rPr>
        <w:t>
      Көрсетілетін қызметті алушыны айқындау үшін "Е-макет" АЦЖ арқылы қайтыс болу туралы акт жазбасын тіркеуге өтініш білдірген адам туралы мәліметтерді алуға АХАЖ ЦЖ-ға не қайтыс болған адамның денесін алып кеткен адам туралы мәліметтерді алу үшін БХТ ЦЖ – ға сұрау салу бастамашылық етіледі.</w:t>
      </w:r>
    </w:p>
    <w:bookmarkEnd w:id="103"/>
    <w:bookmarkStart w:name="z168" w:id="104"/>
    <w:p>
      <w:pPr>
        <w:spacing w:after="0"/>
        <w:ind w:left="0"/>
        <w:jc w:val="both"/>
      </w:pPr>
      <w:r>
        <w:rPr>
          <w:rFonts w:ascii="Times New Roman"/>
          <w:b w:val="false"/>
          <w:i w:val="false"/>
          <w:color w:val="000000"/>
          <w:sz w:val="28"/>
        </w:rPr>
        <w:t>
      Мемлекеттік органдардың ЦЖ-дан қажетті мәліметтерді алған кезде, сондай-ақ көрсетілетін қызметті алушының ұялы байланысының абоненттік құрылғысының телефон нөмірін порталда тіркеу кезінде "Е-макет" АЦЖ арқылы жерлеуге біржолғы төлем тағайындау және қарым-қатынас тілін таңдау мүмкіндігі туралы sms-хабарға бастамашылық жасалады.";</w:t>
      </w:r>
    </w:p>
    <w:bookmarkEnd w:id="10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16-тармақ</w:t>
      </w:r>
      <w:r>
        <w:rPr>
          <w:rFonts w:ascii="Times New Roman"/>
          <w:b w:val="false"/>
          <w:i w:val="false"/>
          <w:color w:val="000000"/>
          <w:sz w:val="28"/>
        </w:rPr>
        <w:t xml:space="preserve"> мынадай редакцияда жазылсын:</w:t>
      </w:r>
    </w:p>
    <w:bookmarkStart w:name="z170" w:id="105"/>
    <w:p>
      <w:pPr>
        <w:spacing w:after="0"/>
        <w:ind w:left="0"/>
        <w:jc w:val="both"/>
      </w:pPr>
      <w:r>
        <w:rPr>
          <w:rFonts w:ascii="Times New Roman"/>
          <w:b w:val="false"/>
          <w:i w:val="false"/>
          <w:color w:val="000000"/>
          <w:sz w:val="28"/>
        </w:rPr>
        <w:t>
      "16. Көрсетілетін қызметті алушының келісімін алған жағдайда "Е-макет" АЦЖ жерлеуге арналған біржолғы төлемді тағайындауға азаматтардың өтініштерін (өтінімдерін) тіркеудің электрондық журналында өтінішті автоматты түрде тіркеуді жүзеге асырады, содан кейін өтініш берушіге уәкілетті органның ЭЦҚ-мен куәландырылған электрондық өтінімді қабылдау туралы хабарлама жіберіледі.</w:t>
      </w:r>
    </w:p>
    <w:bookmarkEnd w:id="105"/>
    <w:bookmarkStart w:name="z171" w:id="106"/>
    <w:p>
      <w:pPr>
        <w:spacing w:after="0"/>
        <w:ind w:left="0"/>
        <w:jc w:val="both"/>
      </w:pPr>
      <w:r>
        <w:rPr>
          <w:rFonts w:ascii="Times New Roman"/>
          <w:b w:val="false"/>
          <w:i w:val="false"/>
          <w:color w:val="000000"/>
          <w:sz w:val="28"/>
        </w:rPr>
        <w:t>
      Көрсетілген параметрлер бойынша тексеруден өтпеген жағдайда "Е-макет" АЦЖ өтініш берушіге электрондық өтінімнің қабылданбағаны туралы хабарламаны автоматты түрде ұсынады.";</w:t>
      </w:r>
    </w:p>
    <w:bookmarkEnd w:id="10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19-1-тармақ</w:t>
      </w:r>
      <w:r>
        <w:rPr>
          <w:rFonts w:ascii="Times New Roman"/>
          <w:b w:val="false"/>
          <w:i w:val="false"/>
          <w:color w:val="000000"/>
          <w:sz w:val="28"/>
        </w:rPr>
        <w:t xml:space="preserve"> мынадай редакцияда жазылсын:</w:t>
      </w:r>
    </w:p>
    <w:bookmarkStart w:name="z173" w:id="107"/>
    <w:p>
      <w:pPr>
        <w:spacing w:after="0"/>
        <w:ind w:left="0"/>
        <w:jc w:val="both"/>
      </w:pPr>
      <w:r>
        <w:rPr>
          <w:rFonts w:ascii="Times New Roman"/>
          <w:b w:val="false"/>
          <w:i w:val="false"/>
          <w:color w:val="000000"/>
          <w:sz w:val="28"/>
        </w:rPr>
        <w:t>
      "19-1. Жерлеуге берілетін біржолғы төлем ұялы байланыс абоненттік құрылғысы (проактивті қызмет) немесе "Е-макет" АЦЖ порталы арқылы автоматты түрде тағайындаған жағдайда:</w:t>
      </w:r>
    </w:p>
    <w:bookmarkEnd w:id="107"/>
    <w:bookmarkStart w:name="z174" w:id="108"/>
    <w:p>
      <w:pPr>
        <w:spacing w:after="0"/>
        <w:ind w:left="0"/>
        <w:jc w:val="both"/>
      </w:pPr>
      <w:r>
        <w:rPr>
          <w:rFonts w:ascii="Times New Roman"/>
          <w:b w:val="false"/>
          <w:i w:val="false"/>
          <w:color w:val="000000"/>
          <w:sz w:val="28"/>
        </w:rPr>
        <w:t>
      осы Қағидаларға 7-қосымшаға сәйкес ЭІМ және жерлеуге берілетін біржолғы төлем тағайындау туралы шешімнің электрондық жобасын қалыптастырады, көрсетілетін қызыметті берушінің уәкілетті тұлғасының ЭЦҚ арқылы шешімнің электрондық жобасын бекітеді;</w:t>
      </w:r>
    </w:p>
    <w:bookmarkEnd w:id="108"/>
    <w:bookmarkStart w:name="z175" w:id="109"/>
    <w:p>
      <w:pPr>
        <w:spacing w:after="0"/>
        <w:ind w:left="0"/>
        <w:jc w:val="both"/>
      </w:pPr>
      <w:r>
        <w:rPr>
          <w:rFonts w:ascii="Times New Roman"/>
          <w:b w:val="false"/>
          <w:i w:val="false"/>
          <w:color w:val="000000"/>
          <w:sz w:val="28"/>
        </w:rPr>
        <w:t>
      ЭІМ-да тағайындау (тағайындаудан бас тарту) туралы шешім қабылдау үшін қажетті мәліметтер болмаған немесе дұрыс болмаған жағдайда жерлеуге берілетін біржолғы төлемді тағайындаудан бас тарту туралы шешім қалыптастырады;</w:t>
      </w:r>
    </w:p>
    <w:bookmarkEnd w:id="109"/>
    <w:bookmarkStart w:name="z176" w:id="110"/>
    <w:p>
      <w:pPr>
        <w:spacing w:after="0"/>
        <w:ind w:left="0"/>
        <w:jc w:val="both"/>
      </w:pPr>
      <w:r>
        <w:rPr>
          <w:rFonts w:ascii="Times New Roman"/>
          <w:b w:val="false"/>
          <w:i w:val="false"/>
          <w:color w:val="000000"/>
          <w:sz w:val="28"/>
        </w:rPr>
        <w:t>
      "ОДҚ" АЦЖ-да төлем үшін шешімнің электрондық жобасын қоюды автоматты түрде жүзеге асырады.";</w:t>
      </w:r>
    </w:p>
    <w:bookmarkEnd w:id="11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37-тармақтың</w:t>
      </w:r>
      <w:r>
        <w:rPr>
          <w:rFonts w:ascii="Times New Roman"/>
          <w:b w:val="false"/>
          <w:i w:val="false"/>
          <w:color w:val="000000"/>
          <w:sz w:val="28"/>
        </w:rPr>
        <w:t xml:space="preserve"> бірінші бөлігі мынадай редакцияда жазылсын:</w:t>
      </w:r>
    </w:p>
    <w:bookmarkStart w:name="z178" w:id="111"/>
    <w:p>
      <w:pPr>
        <w:spacing w:after="0"/>
        <w:ind w:left="0"/>
        <w:jc w:val="both"/>
      </w:pPr>
      <w:r>
        <w:rPr>
          <w:rFonts w:ascii="Times New Roman"/>
          <w:b w:val="false"/>
          <w:i w:val="false"/>
          <w:color w:val="000000"/>
          <w:sz w:val="28"/>
        </w:rPr>
        <w:t>
      "ЦЖ олардың тағайындалуына сәйкес ЦЖ үзіліссіз жұмыс істеуі мен өзектілігін қамтамасыз етуге бағытталған шаралар жиынтығын қамтамасыз етеді. Уәкілетті мемлекеттік органның ЦЖ берілетін деректердің толықтығын, дәйектілігін, өзектілігі мен уақтылығын қамтамасыз етеді.";</w:t>
      </w:r>
    </w:p>
    <w:bookmarkEnd w:id="11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38-тармақ</w:t>
      </w:r>
      <w:r>
        <w:rPr>
          <w:rFonts w:ascii="Times New Roman"/>
          <w:b w:val="false"/>
          <w:i w:val="false"/>
          <w:color w:val="000000"/>
          <w:sz w:val="28"/>
        </w:rPr>
        <w:t xml:space="preserve"> мынадай редакцияда жазылсын:</w:t>
      </w:r>
    </w:p>
    <w:bookmarkStart w:name="z180" w:id="112"/>
    <w:p>
      <w:pPr>
        <w:spacing w:after="0"/>
        <w:ind w:left="0"/>
        <w:jc w:val="both"/>
      </w:pPr>
      <w:r>
        <w:rPr>
          <w:rFonts w:ascii="Times New Roman"/>
          <w:b w:val="false"/>
          <w:i w:val="false"/>
          <w:color w:val="000000"/>
          <w:sz w:val="28"/>
        </w:rPr>
        <w:t>
      "38. Жерлеуге біржолғы төлем тағайындау жөніндегі уәкілетті орган мемлекеттік қызметтер көрсету мониторингін ЦЖ-да мемлекеттік қызмет көрсету сатысы туралы деректерді автоматтандырылған режимде енгізуді қамтамасыз етеді.";</w:t>
      </w:r>
    </w:p>
    <w:bookmarkEnd w:id="112"/>
    <w:bookmarkStart w:name="z181" w:id="113"/>
    <w:p>
      <w:pPr>
        <w:spacing w:after="0"/>
        <w:ind w:left="0"/>
        <w:jc w:val="both"/>
      </w:pPr>
      <w:r>
        <w:rPr>
          <w:rFonts w:ascii="Times New Roman"/>
          <w:b w:val="false"/>
          <w:i w:val="false"/>
          <w:color w:val="000000"/>
          <w:sz w:val="28"/>
        </w:rPr>
        <w:t xml:space="preserve">
      көрсетілген Қағидалардың </w:t>
      </w:r>
      <w:r>
        <w:rPr>
          <w:rFonts w:ascii="Times New Roman"/>
          <w:b w:val="false"/>
          <w:i w:val="false"/>
          <w:color w:val="000000"/>
          <w:sz w:val="28"/>
        </w:rPr>
        <w:t>2-қосымшасы</w:t>
      </w:r>
      <w:r>
        <w:rPr>
          <w:rFonts w:ascii="Times New Roman"/>
          <w:b w:val="false"/>
          <w:i w:val="false"/>
          <w:color w:val="000000"/>
          <w:sz w:val="28"/>
        </w:rPr>
        <w:t xml:space="preserve"> осы тізбеге </w:t>
      </w:r>
      <w:r>
        <w:rPr>
          <w:rFonts w:ascii="Times New Roman"/>
          <w:b w:val="false"/>
          <w:i w:val="false"/>
          <w:color w:val="000000"/>
          <w:sz w:val="28"/>
        </w:rPr>
        <w:t>17-қосымшаға</w:t>
      </w:r>
      <w:r>
        <w:rPr>
          <w:rFonts w:ascii="Times New Roman"/>
          <w:b w:val="false"/>
          <w:i w:val="false"/>
          <w:color w:val="000000"/>
          <w:sz w:val="28"/>
        </w:rPr>
        <w:t xml:space="preserve"> сәйкес жаңа редакцияда жазылсын; </w:t>
      </w:r>
    </w:p>
    <w:bookmarkEnd w:id="113"/>
    <w:bookmarkStart w:name="z182" w:id="114"/>
    <w:p>
      <w:pPr>
        <w:spacing w:after="0"/>
        <w:ind w:left="0"/>
        <w:jc w:val="both"/>
      </w:pPr>
      <w:r>
        <w:rPr>
          <w:rFonts w:ascii="Times New Roman"/>
          <w:b w:val="false"/>
          <w:i w:val="false"/>
          <w:color w:val="000000"/>
          <w:sz w:val="28"/>
        </w:rPr>
        <w:t xml:space="preserve">
      көрсетілген Қағидалардың </w:t>
      </w:r>
      <w:r>
        <w:rPr>
          <w:rFonts w:ascii="Times New Roman"/>
          <w:b w:val="false"/>
          <w:i w:val="false"/>
          <w:color w:val="000000"/>
          <w:sz w:val="28"/>
        </w:rPr>
        <w:t>3-қосымшасы</w:t>
      </w:r>
      <w:r>
        <w:rPr>
          <w:rFonts w:ascii="Times New Roman"/>
          <w:b w:val="false"/>
          <w:i w:val="false"/>
          <w:color w:val="000000"/>
          <w:sz w:val="28"/>
        </w:rPr>
        <w:t xml:space="preserve"> осы тізбеге </w:t>
      </w:r>
      <w:r>
        <w:rPr>
          <w:rFonts w:ascii="Times New Roman"/>
          <w:b w:val="false"/>
          <w:i w:val="false"/>
          <w:color w:val="000000"/>
          <w:sz w:val="28"/>
        </w:rPr>
        <w:t>18-қосымшаға</w:t>
      </w:r>
      <w:r>
        <w:rPr>
          <w:rFonts w:ascii="Times New Roman"/>
          <w:b w:val="false"/>
          <w:i w:val="false"/>
          <w:color w:val="000000"/>
          <w:sz w:val="28"/>
        </w:rPr>
        <w:t xml:space="preserve"> ымша сәйкес жаңа редакцияда жазылсын;</w:t>
      </w:r>
    </w:p>
    <w:bookmarkEnd w:id="114"/>
    <w:bookmarkStart w:name="z183" w:id="115"/>
    <w:p>
      <w:pPr>
        <w:spacing w:after="0"/>
        <w:ind w:left="0"/>
        <w:jc w:val="both"/>
      </w:pPr>
      <w:r>
        <w:rPr>
          <w:rFonts w:ascii="Times New Roman"/>
          <w:b w:val="false"/>
          <w:i w:val="false"/>
          <w:color w:val="000000"/>
          <w:sz w:val="28"/>
        </w:rPr>
        <w:t xml:space="preserve">
      көрсетілген Қағидалардың </w:t>
      </w:r>
      <w:r>
        <w:rPr>
          <w:rFonts w:ascii="Times New Roman"/>
          <w:b w:val="false"/>
          <w:i w:val="false"/>
          <w:color w:val="000000"/>
          <w:sz w:val="28"/>
        </w:rPr>
        <w:t>5-қосымшасы</w:t>
      </w:r>
      <w:r>
        <w:rPr>
          <w:rFonts w:ascii="Times New Roman"/>
          <w:b w:val="false"/>
          <w:i w:val="false"/>
          <w:color w:val="000000"/>
          <w:sz w:val="28"/>
        </w:rPr>
        <w:t xml:space="preserve"> осы тізбеге </w:t>
      </w:r>
      <w:r>
        <w:rPr>
          <w:rFonts w:ascii="Times New Roman"/>
          <w:b w:val="false"/>
          <w:i w:val="false"/>
          <w:color w:val="000000"/>
          <w:sz w:val="28"/>
        </w:rPr>
        <w:t>19-қосымшаға</w:t>
      </w:r>
      <w:r>
        <w:rPr>
          <w:rFonts w:ascii="Times New Roman"/>
          <w:b w:val="false"/>
          <w:i w:val="false"/>
          <w:color w:val="000000"/>
          <w:sz w:val="28"/>
        </w:rPr>
        <w:t xml:space="preserve"> сәйкес жаңа редакцияда жазылсын.</w:t>
      </w:r>
    </w:p>
    <w:bookmarkEnd w:id="11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Тізбеге 1-қосымша</w:t>
            </w:r>
            <w:r>
              <w:br/>
            </w:r>
            <w:r>
              <w:rPr>
                <w:rFonts w:ascii="Times New Roman"/>
                <w:b w:val="false"/>
                <w:i w:val="false"/>
                <w:color w:val="000000"/>
                <w:sz w:val="20"/>
              </w:rPr>
              <w:t>Мемлекеттік базалық зейнетақы</w:t>
            </w:r>
            <w:r>
              <w:br/>
            </w:r>
            <w:r>
              <w:rPr>
                <w:rFonts w:ascii="Times New Roman"/>
                <w:b w:val="false"/>
                <w:i w:val="false"/>
                <w:color w:val="000000"/>
                <w:sz w:val="20"/>
              </w:rPr>
              <w:t>төлемінің, жасына байланысты</w:t>
            </w:r>
            <w:r>
              <w:br/>
            </w:r>
            <w:r>
              <w:rPr>
                <w:rFonts w:ascii="Times New Roman"/>
                <w:b w:val="false"/>
                <w:i w:val="false"/>
                <w:color w:val="000000"/>
                <w:sz w:val="20"/>
              </w:rPr>
              <w:t>зейнетақы төлемдерінің</w:t>
            </w:r>
            <w:r>
              <w:br/>
            </w:r>
            <w:r>
              <w:rPr>
                <w:rFonts w:ascii="Times New Roman"/>
                <w:b w:val="false"/>
                <w:i w:val="false"/>
                <w:color w:val="000000"/>
                <w:sz w:val="20"/>
              </w:rPr>
              <w:t>мөлшерін есептеу (айқындау),</w:t>
            </w:r>
            <w:r>
              <w:br/>
            </w:r>
            <w:r>
              <w:rPr>
                <w:rFonts w:ascii="Times New Roman"/>
                <w:b w:val="false"/>
                <w:i w:val="false"/>
                <w:color w:val="000000"/>
                <w:sz w:val="20"/>
              </w:rPr>
              <w:t>оларды тағайындау, жүзеге</w:t>
            </w:r>
            <w:r>
              <w:br/>
            </w:r>
            <w:r>
              <w:rPr>
                <w:rFonts w:ascii="Times New Roman"/>
                <w:b w:val="false"/>
                <w:i w:val="false"/>
                <w:color w:val="000000"/>
                <w:sz w:val="20"/>
              </w:rPr>
              <w:t>асыру, тоқтата тұру, қайта</w:t>
            </w:r>
            <w:r>
              <w:br/>
            </w:r>
            <w:r>
              <w:rPr>
                <w:rFonts w:ascii="Times New Roman"/>
                <w:b w:val="false"/>
                <w:i w:val="false"/>
                <w:color w:val="000000"/>
                <w:sz w:val="20"/>
              </w:rPr>
              <w:t>есептеу, қайта бастау, тоқтату</w:t>
            </w:r>
            <w:r>
              <w:br/>
            </w:r>
            <w:r>
              <w:rPr>
                <w:rFonts w:ascii="Times New Roman"/>
                <w:b w:val="false"/>
                <w:i w:val="false"/>
                <w:color w:val="000000"/>
                <w:sz w:val="20"/>
              </w:rPr>
              <w:t>және тағайындау</w:t>
            </w:r>
            <w:r>
              <w:br/>
            </w:r>
            <w:r>
              <w:rPr>
                <w:rFonts w:ascii="Times New Roman"/>
                <w:b w:val="false"/>
                <w:i w:val="false"/>
                <w:color w:val="000000"/>
                <w:sz w:val="20"/>
              </w:rPr>
              <w:t>(тағайындаудан бас тарту)</w:t>
            </w:r>
            <w:r>
              <w:br/>
            </w:r>
            <w:r>
              <w:rPr>
                <w:rFonts w:ascii="Times New Roman"/>
                <w:b w:val="false"/>
                <w:i w:val="false"/>
                <w:color w:val="000000"/>
                <w:sz w:val="20"/>
              </w:rPr>
              <w:t>туралы шешімді қайта қарау</w:t>
            </w:r>
            <w:r>
              <w:br/>
            </w:r>
            <w:r>
              <w:rPr>
                <w:rFonts w:ascii="Times New Roman"/>
                <w:b w:val="false"/>
                <w:i w:val="false"/>
                <w:color w:val="000000"/>
                <w:sz w:val="20"/>
              </w:rPr>
              <w:t>қағидаларына 1-қосымша</w:t>
            </w:r>
            <w:r>
              <w:br/>
            </w:r>
            <w:r>
              <w:rPr>
                <w:rFonts w:ascii="Times New Roman"/>
                <w:b w:val="false"/>
                <w:i w:val="false"/>
                <w:color w:val="000000"/>
                <w:sz w:val="20"/>
              </w:rPr>
              <w:t>Нысан</w:t>
            </w:r>
          </w:p>
        </w:tc>
      </w:tr>
    </w:tbl>
    <w:p>
      <w:pPr>
        <w:spacing w:after="0"/>
        <w:ind w:left="0"/>
        <w:jc w:val="both"/>
      </w:pPr>
      <w:r>
        <w:rPr>
          <w:rFonts w:ascii="Times New Roman"/>
          <w:b w:val="false"/>
          <w:i w:val="false"/>
          <w:color w:val="ff0000"/>
          <w:sz w:val="28"/>
        </w:rPr>
        <w:t xml:space="preserve">
      Ескерту. 1-қосымшаның орыс тіліндегі мәтініне өзгеріс енгізіледі, қазақ тіліндегі мәтіні өзгермейді - ҚР Еңбек және халықты әлеуметтік қорғау министрінің 30.06.2026 </w:t>
      </w:r>
      <w:r>
        <w:rPr>
          <w:rFonts w:ascii="Times New Roman"/>
          <w:b w:val="false"/>
          <w:i w:val="false"/>
          <w:color w:val="ff0000"/>
          <w:sz w:val="28"/>
        </w:rPr>
        <w:t>№ 278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85" w:id="116"/>
    <w:p>
      <w:pPr>
        <w:spacing w:after="0"/>
        <w:ind w:left="0"/>
        <w:jc w:val="both"/>
      </w:pPr>
      <w:r>
        <w:rPr>
          <w:rFonts w:ascii="Times New Roman"/>
          <w:b w:val="false"/>
          <w:i w:val="false"/>
          <w:color w:val="000000"/>
          <w:sz w:val="28"/>
        </w:rPr>
        <w:t xml:space="preserve">
      Аудан коды _______________________________ </w:t>
      </w:r>
    </w:p>
    <w:bookmarkEnd w:id="116"/>
    <w:bookmarkStart w:name="z186" w:id="117"/>
    <w:p>
      <w:pPr>
        <w:spacing w:after="0"/>
        <w:ind w:left="0"/>
        <w:jc w:val="both"/>
      </w:pPr>
      <w:r>
        <w:rPr>
          <w:rFonts w:ascii="Times New Roman"/>
          <w:b w:val="false"/>
          <w:i w:val="false"/>
          <w:color w:val="000000"/>
          <w:sz w:val="28"/>
        </w:rPr>
        <w:t xml:space="preserve">
      Қазақстан Республикасы </w:t>
      </w:r>
    </w:p>
    <w:bookmarkEnd w:id="117"/>
    <w:bookmarkStart w:name="z187" w:id="118"/>
    <w:p>
      <w:pPr>
        <w:spacing w:after="0"/>
        <w:ind w:left="0"/>
        <w:jc w:val="both"/>
      </w:pPr>
      <w:r>
        <w:rPr>
          <w:rFonts w:ascii="Times New Roman"/>
          <w:b w:val="false"/>
          <w:i w:val="false"/>
          <w:color w:val="000000"/>
          <w:sz w:val="28"/>
        </w:rPr>
        <w:t>
      Қазақстан Республикасы Халықты әлеуметтік қорғау саласындағы реттеу  және</w:t>
      </w:r>
    </w:p>
    <w:bookmarkEnd w:id="118"/>
    <w:bookmarkStart w:name="z188" w:id="119"/>
    <w:p>
      <w:pPr>
        <w:spacing w:after="0"/>
        <w:ind w:left="0"/>
        <w:jc w:val="both"/>
      </w:pPr>
      <w:r>
        <w:rPr>
          <w:rFonts w:ascii="Times New Roman"/>
          <w:b w:val="false"/>
          <w:i w:val="false"/>
          <w:color w:val="000000"/>
          <w:sz w:val="28"/>
        </w:rPr>
        <w:t>
      бақылау комитетінің ______________ облысы (қаласы) бойынша департаменті</w:t>
      </w:r>
    </w:p>
    <w:bookmarkEnd w:id="119"/>
    <w:bookmarkStart w:name="z189" w:id="120"/>
    <w:p>
      <w:pPr>
        <w:spacing w:after="0"/>
        <w:ind w:left="0"/>
        <w:jc w:val="left"/>
      </w:pPr>
      <w:r>
        <w:rPr>
          <w:rFonts w:ascii="Times New Roman"/>
          <w:b/>
          <w:i w:val="false"/>
          <w:color w:val="000000"/>
        </w:rPr>
        <w:t xml:space="preserve"> Өтініш</w:t>
      </w:r>
    </w:p>
    <w:bookmarkEnd w:id="120"/>
    <w:bookmarkStart w:name="z190" w:id="121"/>
    <w:p>
      <w:pPr>
        <w:spacing w:after="0"/>
        <w:ind w:left="0"/>
        <w:jc w:val="both"/>
      </w:pPr>
      <w:r>
        <w:rPr>
          <w:rFonts w:ascii="Times New Roman"/>
          <w:b w:val="false"/>
          <w:i w:val="false"/>
          <w:color w:val="000000"/>
          <w:sz w:val="28"/>
        </w:rPr>
        <w:t>
      Азамат ____________________________________________________________</w:t>
      </w:r>
    </w:p>
    <w:bookmarkEnd w:id="121"/>
    <w:bookmarkStart w:name="z191" w:id="122"/>
    <w:p>
      <w:pPr>
        <w:spacing w:after="0"/>
        <w:ind w:left="0"/>
        <w:jc w:val="both"/>
      </w:pPr>
      <w:r>
        <w:rPr>
          <w:rFonts w:ascii="Times New Roman"/>
          <w:b w:val="false"/>
          <w:i w:val="false"/>
          <w:color w:val="000000"/>
          <w:sz w:val="28"/>
        </w:rPr>
        <w:t>
      (өтініш берушінің тегі, аты, әкесінің аты (ол болған жағдайда)</w:t>
      </w:r>
    </w:p>
    <w:bookmarkEnd w:id="122"/>
    <w:bookmarkStart w:name="z192" w:id="123"/>
    <w:p>
      <w:pPr>
        <w:spacing w:after="0"/>
        <w:ind w:left="0"/>
        <w:jc w:val="both"/>
      </w:pPr>
      <w:r>
        <w:rPr>
          <w:rFonts w:ascii="Times New Roman"/>
          <w:b w:val="false"/>
          <w:i w:val="false"/>
          <w:color w:val="000000"/>
          <w:sz w:val="28"/>
        </w:rPr>
        <w:t>
      Туған күні:___________ жылғы "___" _________________________________</w:t>
      </w:r>
    </w:p>
    <w:bookmarkEnd w:id="123"/>
    <w:bookmarkStart w:name="z193" w:id="124"/>
    <w:p>
      <w:pPr>
        <w:spacing w:after="0"/>
        <w:ind w:left="0"/>
        <w:jc w:val="both"/>
      </w:pPr>
      <w:r>
        <w:rPr>
          <w:rFonts w:ascii="Times New Roman"/>
          <w:b w:val="false"/>
          <w:i w:val="false"/>
          <w:color w:val="000000"/>
          <w:sz w:val="28"/>
        </w:rPr>
        <w:t>
      Жеке сәйкестендіру нөмірі ___________________________________________</w:t>
      </w:r>
    </w:p>
    <w:bookmarkEnd w:id="124"/>
    <w:bookmarkStart w:name="z194" w:id="125"/>
    <w:p>
      <w:pPr>
        <w:spacing w:after="0"/>
        <w:ind w:left="0"/>
        <w:jc w:val="both"/>
      </w:pPr>
      <w:r>
        <w:rPr>
          <w:rFonts w:ascii="Times New Roman"/>
          <w:b w:val="false"/>
          <w:i w:val="false"/>
          <w:color w:val="000000"/>
          <w:sz w:val="28"/>
        </w:rPr>
        <w:t>
      Жеке басты куәландыратын құжаттың түрі: _____________________________</w:t>
      </w:r>
    </w:p>
    <w:bookmarkEnd w:id="125"/>
    <w:bookmarkStart w:name="z195" w:id="126"/>
    <w:p>
      <w:pPr>
        <w:spacing w:after="0"/>
        <w:ind w:left="0"/>
        <w:jc w:val="both"/>
      </w:pPr>
      <w:r>
        <w:rPr>
          <w:rFonts w:ascii="Times New Roman"/>
          <w:b w:val="false"/>
          <w:i w:val="false"/>
          <w:color w:val="000000"/>
          <w:sz w:val="28"/>
        </w:rPr>
        <w:t>
      Құжаттың сериясы: ________ құжаттың нөмірі: ________кім берген: ________</w:t>
      </w:r>
    </w:p>
    <w:bookmarkEnd w:id="126"/>
    <w:bookmarkStart w:name="z196" w:id="127"/>
    <w:p>
      <w:pPr>
        <w:spacing w:after="0"/>
        <w:ind w:left="0"/>
        <w:jc w:val="both"/>
      </w:pPr>
      <w:r>
        <w:rPr>
          <w:rFonts w:ascii="Times New Roman"/>
          <w:b w:val="false"/>
          <w:i w:val="false"/>
          <w:color w:val="000000"/>
          <w:sz w:val="28"/>
        </w:rPr>
        <w:t>
      Берілген күні _____________ жылғы "______" __________________________</w:t>
      </w:r>
    </w:p>
    <w:bookmarkEnd w:id="127"/>
    <w:bookmarkStart w:name="z197" w:id="128"/>
    <w:p>
      <w:pPr>
        <w:spacing w:after="0"/>
        <w:ind w:left="0"/>
        <w:jc w:val="both"/>
      </w:pPr>
      <w:r>
        <w:rPr>
          <w:rFonts w:ascii="Times New Roman"/>
          <w:b w:val="false"/>
          <w:i w:val="false"/>
          <w:color w:val="000000"/>
          <w:sz w:val="28"/>
        </w:rPr>
        <w:t>
      Тұрақты тұратын жерінің мекенжайы __________________________________</w:t>
      </w:r>
    </w:p>
    <w:bookmarkEnd w:id="128"/>
    <w:bookmarkStart w:name="z198" w:id="129"/>
    <w:p>
      <w:pPr>
        <w:spacing w:after="0"/>
        <w:ind w:left="0"/>
        <w:jc w:val="both"/>
      </w:pPr>
      <w:r>
        <w:rPr>
          <w:rFonts w:ascii="Times New Roman"/>
          <w:b w:val="false"/>
          <w:i w:val="false"/>
          <w:color w:val="000000"/>
          <w:sz w:val="28"/>
        </w:rPr>
        <w:t>
      Облыс _____________қала (аудан) ________________ ауыл ___________ көше</w:t>
      </w:r>
    </w:p>
    <w:bookmarkEnd w:id="129"/>
    <w:bookmarkStart w:name="z199" w:id="130"/>
    <w:p>
      <w:pPr>
        <w:spacing w:after="0"/>
        <w:ind w:left="0"/>
        <w:jc w:val="both"/>
      </w:pPr>
      <w:r>
        <w:rPr>
          <w:rFonts w:ascii="Times New Roman"/>
          <w:b w:val="false"/>
          <w:i w:val="false"/>
          <w:color w:val="000000"/>
          <w:sz w:val="28"/>
        </w:rPr>
        <w:t>
      (шағынаудан)</w:t>
      </w:r>
    </w:p>
    <w:bookmarkEnd w:id="130"/>
    <w:bookmarkStart w:name="z200" w:id="131"/>
    <w:p>
      <w:pPr>
        <w:spacing w:after="0"/>
        <w:ind w:left="0"/>
        <w:jc w:val="both"/>
      </w:pPr>
      <w:r>
        <w:rPr>
          <w:rFonts w:ascii="Times New Roman"/>
          <w:b w:val="false"/>
          <w:i w:val="false"/>
          <w:color w:val="000000"/>
          <w:sz w:val="28"/>
        </w:rPr>
        <w:t>
      __________________ үй _______ пәтер_________________</w:t>
      </w:r>
    </w:p>
    <w:bookmarkEnd w:id="131"/>
    <w:bookmarkStart w:name="z201" w:id="132"/>
    <w:p>
      <w:pPr>
        <w:spacing w:after="0"/>
        <w:ind w:left="0"/>
        <w:jc w:val="both"/>
      </w:pPr>
      <w:r>
        <w:rPr>
          <w:rFonts w:ascii="Times New Roman"/>
          <w:b w:val="false"/>
          <w:i w:val="false"/>
          <w:color w:val="000000"/>
          <w:sz w:val="28"/>
        </w:rPr>
        <w:t>
      Банк деректемелері:</w:t>
      </w:r>
    </w:p>
    <w:bookmarkEnd w:id="132"/>
    <w:bookmarkStart w:name="z202" w:id="133"/>
    <w:p>
      <w:pPr>
        <w:spacing w:after="0"/>
        <w:ind w:left="0"/>
        <w:jc w:val="both"/>
      </w:pPr>
      <w:r>
        <w:rPr>
          <w:rFonts w:ascii="Times New Roman"/>
          <w:b w:val="false"/>
          <w:i w:val="false"/>
          <w:color w:val="000000"/>
          <w:sz w:val="28"/>
        </w:rPr>
        <w:t>
      Банктің атауы ______________________________________________________</w:t>
      </w:r>
    </w:p>
    <w:bookmarkEnd w:id="133"/>
    <w:bookmarkStart w:name="z203" w:id="134"/>
    <w:p>
      <w:pPr>
        <w:spacing w:after="0"/>
        <w:ind w:left="0"/>
        <w:jc w:val="both"/>
      </w:pPr>
      <w:r>
        <w:rPr>
          <w:rFonts w:ascii="Times New Roman"/>
          <w:b w:val="false"/>
          <w:i w:val="false"/>
          <w:color w:val="000000"/>
          <w:sz w:val="28"/>
        </w:rPr>
        <w:t>
      Банк шотының № ___________________________________________________</w:t>
      </w:r>
    </w:p>
    <w:bookmarkEnd w:id="134"/>
    <w:bookmarkStart w:name="z204" w:id="135"/>
    <w:p>
      <w:pPr>
        <w:spacing w:after="0"/>
        <w:ind w:left="0"/>
        <w:jc w:val="both"/>
      </w:pPr>
      <w:r>
        <w:rPr>
          <w:rFonts w:ascii="Times New Roman"/>
          <w:b w:val="false"/>
          <w:i w:val="false"/>
          <w:color w:val="000000"/>
          <w:sz w:val="28"/>
        </w:rPr>
        <w:t>
      Шот түрі: ағымдағы _________________________________________________</w:t>
      </w:r>
    </w:p>
    <w:bookmarkEnd w:id="135"/>
    <w:bookmarkStart w:name="z205" w:id="136"/>
    <w:p>
      <w:pPr>
        <w:spacing w:after="0"/>
        <w:ind w:left="0"/>
        <w:jc w:val="both"/>
      </w:pPr>
      <w:r>
        <w:rPr>
          <w:rFonts w:ascii="Times New Roman"/>
          <w:b w:val="false"/>
          <w:i w:val="false"/>
          <w:color w:val="000000"/>
          <w:sz w:val="28"/>
        </w:rPr>
        <w:t>
      Маған _____________________________________________________________</w:t>
      </w:r>
    </w:p>
    <w:bookmarkEnd w:id="136"/>
    <w:bookmarkStart w:name="z206" w:id="137"/>
    <w:p>
      <w:pPr>
        <w:spacing w:after="0"/>
        <w:ind w:left="0"/>
        <w:jc w:val="both"/>
      </w:pPr>
      <w:r>
        <w:rPr>
          <w:rFonts w:ascii="Times New Roman"/>
          <w:b w:val="false"/>
          <w:i w:val="false"/>
          <w:color w:val="000000"/>
          <w:sz w:val="28"/>
        </w:rPr>
        <w:t>
      (жасына байланысты зейнетақы төлемдерін, мемлекеттік базалық  зейнетақы төлемін)</w:t>
      </w:r>
    </w:p>
    <w:bookmarkEnd w:id="137"/>
    <w:bookmarkStart w:name="z207" w:id="138"/>
    <w:p>
      <w:pPr>
        <w:spacing w:after="0"/>
        <w:ind w:left="0"/>
        <w:jc w:val="both"/>
      </w:pPr>
      <w:r>
        <w:rPr>
          <w:rFonts w:ascii="Times New Roman"/>
          <w:b w:val="false"/>
          <w:i w:val="false"/>
          <w:color w:val="000000"/>
          <w:sz w:val="28"/>
        </w:rPr>
        <w:t>
      тағайындауды (қалпына келтіруді) сұраймын.</w:t>
      </w:r>
    </w:p>
    <w:bookmarkEnd w:id="138"/>
    <w:bookmarkStart w:name="z208" w:id="139"/>
    <w:p>
      <w:pPr>
        <w:spacing w:after="0"/>
        <w:ind w:left="0"/>
        <w:jc w:val="both"/>
      </w:pPr>
      <w:r>
        <w:rPr>
          <w:rFonts w:ascii="Times New Roman"/>
          <w:b w:val="false"/>
          <w:i w:val="false"/>
          <w:color w:val="000000"/>
          <w:sz w:val="28"/>
        </w:rPr>
        <w:t>
      Бұрын маған жәрдемақы, оның ішінде Қазақстан Республикасынан тыс жерлерде тағайындалған/ тағайындалмаған (қажет емесі сызылып тасталсын).</w:t>
      </w:r>
    </w:p>
    <w:bookmarkEnd w:id="139"/>
    <w:bookmarkStart w:name="z209" w:id="140"/>
    <w:p>
      <w:pPr>
        <w:spacing w:after="0"/>
        <w:ind w:left="0"/>
        <w:jc w:val="both"/>
      </w:pPr>
      <w:r>
        <w:rPr>
          <w:rFonts w:ascii="Times New Roman"/>
          <w:b w:val="false"/>
          <w:i w:val="false"/>
          <w:color w:val="000000"/>
          <w:sz w:val="28"/>
        </w:rPr>
        <w:t>
      Қазақстан Республикасы Еңбек және халықты әлеуметтік қорғау министрлігінің цифрлық жүйелерінен қатарынан кез-келген үш жыл үшін ____ жылдан _____ жылға дейін _____________ сомасында жинақтаушы зейнетақы қорларына немесе бірыңғай жинақтаушы қорына жүргізілген міндетті зейнетақы жарналарының барынша тиімді кезеңі бойынша орташа айлық табысты есептеуге келісім беремін.</w:t>
      </w:r>
    </w:p>
    <w:bookmarkEnd w:id="140"/>
    <w:bookmarkStart w:name="z210" w:id="141"/>
    <w:p>
      <w:pPr>
        <w:spacing w:after="0"/>
        <w:ind w:left="0"/>
        <w:jc w:val="both"/>
      </w:pPr>
      <w:r>
        <w:rPr>
          <w:rFonts w:ascii="Times New Roman"/>
          <w:b w:val="false"/>
          <w:i w:val="false"/>
          <w:color w:val="000000"/>
          <w:sz w:val="28"/>
        </w:rPr>
        <w:t>
      Төленетін зейнетақылар мөлшерінің өзгеруіне алып келетін барлық өзгерістерді, сондай-ақ тұрғылықты жерімнің (оның ішінде Қазақстан Республикасының шегінен тыс жерлерге кету), анкета деректерінің, банк деректемелерінің өзгергенін Мемлекеттік корпорацияның бөлімшесіне хабарлауға келісім беремін.</w:t>
      </w:r>
    </w:p>
    <w:bookmarkEnd w:id="141"/>
    <w:bookmarkStart w:name="z211" w:id="142"/>
    <w:p>
      <w:pPr>
        <w:spacing w:after="0"/>
        <w:ind w:left="0"/>
        <w:jc w:val="both"/>
      </w:pPr>
      <w:r>
        <w:rPr>
          <w:rFonts w:ascii="Times New Roman"/>
          <w:b w:val="false"/>
          <w:i w:val="false"/>
          <w:color w:val="000000"/>
          <w:sz w:val="28"/>
        </w:rPr>
        <w:t>
      Өтінішке қоса берілген құжаттардың тізбесі:</w:t>
      </w:r>
    </w:p>
    <w:bookmarkEnd w:id="14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Құжаттағы парақтардың 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12" w:id="143"/>
    <w:p>
      <w:pPr>
        <w:spacing w:after="0"/>
        <w:ind w:left="0"/>
        <w:jc w:val="both"/>
      </w:pPr>
      <w:r>
        <w:rPr>
          <w:rFonts w:ascii="Times New Roman"/>
          <w:b w:val="false"/>
          <w:i w:val="false"/>
          <w:color w:val="000000"/>
          <w:sz w:val="28"/>
        </w:rPr>
        <w:t xml:space="preserve">
      "Дербес деректер және оларды қорғау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менің деректерімді беру, оның ішінде деректерді трансшекаралық беруді жүзеге асыру құқығымен төлемді тағайындау, қалпына келтіру, қайта есептеу кезінде, сондай-ақ Қазақстан Республикасының заңнамасына және (немесе) Қазақстан Республикасы ратификацияланған халықаралық шарттарға сәйкес Мемлекеттік корпорациясының өз міндеттемелерін орындауы кезінде менің дербес деректерімді Қазақстан Республикасының заңнамасында жол берілетін кез келген тәсілмен жинауға және өңдеуге, сақтауға және пайдалануға келісім беремін.</w:t>
      </w:r>
    </w:p>
    <w:bookmarkEnd w:id="143"/>
    <w:bookmarkStart w:name="z213" w:id="144"/>
    <w:p>
      <w:pPr>
        <w:spacing w:after="0"/>
        <w:ind w:left="0"/>
        <w:jc w:val="both"/>
      </w:pPr>
      <w:r>
        <w:rPr>
          <w:rFonts w:ascii="Times New Roman"/>
          <w:b w:val="false"/>
          <w:i w:val="false"/>
          <w:color w:val="000000"/>
          <w:sz w:val="28"/>
        </w:rPr>
        <w:t>
      Өзімді банк шотының иегері және екінші денгейдегі банктердегі қаржы нарығын және қаржы ұйымдарын реттеу және қадағалау жөніндегі уәкілетті органның тиісті банк операцияларының түрлеріне лицензиясы бар ұйымдардағы, "Қазпошта" акционерлік қоғамының аумақтық бөлімшелеріндегі банк шотының нөмірлері туралы мәліметтерді алуға келісім беремін.</w:t>
      </w:r>
    </w:p>
    <w:bookmarkEnd w:id="144"/>
    <w:bookmarkStart w:name="z214" w:id="145"/>
    <w:p>
      <w:pPr>
        <w:spacing w:after="0"/>
        <w:ind w:left="0"/>
        <w:jc w:val="both"/>
      </w:pPr>
      <w:r>
        <w:rPr>
          <w:rFonts w:ascii="Times New Roman"/>
          <w:b w:val="false"/>
          <w:i w:val="false"/>
          <w:color w:val="000000"/>
          <w:sz w:val="28"/>
        </w:rPr>
        <w:t>
      Зейнетақы төлемдерін, мемлекеттік базалық зейнетақы төлемін тағайындау (тағайындаудан бас тарту) туралы шешім қабылдау жөнінде ұялы телефонға sms-хабарландыру жіберу арқылы хабардар етуге келісім беремін.</w:t>
      </w:r>
    </w:p>
    <w:bookmarkEnd w:id="145"/>
    <w:bookmarkStart w:name="z215" w:id="146"/>
    <w:p>
      <w:pPr>
        <w:spacing w:after="0"/>
        <w:ind w:left="0"/>
        <w:jc w:val="both"/>
      </w:pPr>
      <w:r>
        <w:rPr>
          <w:rFonts w:ascii="Times New Roman"/>
          <w:b w:val="false"/>
          <w:i w:val="false"/>
          <w:color w:val="000000"/>
          <w:sz w:val="28"/>
        </w:rPr>
        <w:t>
      Өтініш берушінің байланыс деректері:</w:t>
      </w:r>
    </w:p>
    <w:bookmarkEnd w:id="146"/>
    <w:bookmarkStart w:name="z216" w:id="147"/>
    <w:p>
      <w:pPr>
        <w:spacing w:after="0"/>
        <w:ind w:left="0"/>
        <w:jc w:val="both"/>
      </w:pPr>
      <w:r>
        <w:rPr>
          <w:rFonts w:ascii="Times New Roman"/>
          <w:b w:val="false"/>
          <w:i w:val="false"/>
          <w:color w:val="000000"/>
          <w:sz w:val="28"/>
        </w:rPr>
        <w:t>
      үй телефоны ________ ұялы телефон __________ Е-maіl __________________</w:t>
      </w:r>
    </w:p>
    <w:bookmarkEnd w:id="147"/>
    <w:bookmarkStart w:name="z217" w:id="148"/>
    <w:p>
      <w:pPr>
        <w:spacing w:after="0"/>
        <w:ind w:left="0"/>
        <w:jc w:val="both"/>
      </w:pPr>
      <w:r>
        <w:rPr>
          <w:rFonts w:ascii="Times New Roman"/>
          <w:b w:val="false"/>
          <w:i w:val="false"/>
          <w:color w:val="000000"/>
          <w:sz w:val="28"/>
        </w:rPr>
        <w:t>
      өтініш берген күн: 20__ жылғы "___" __________________________________</w:t>
      </w:r>
    </w:p>
    <w:bookmarkEnd w:id="148"/>
    <w:bookmarkStart w:name="z218" w:id="149"/>
    <w:p>
      <w:pPr>
        <w:spacing w:after="0"/>
        <w:ind w:left="0"/>
        <w:jc w:val="both"/>
      </w:pPr>
      <w:r>
        <w:rPr>
          <w:rFonts w:ascii="Times New Roman"/>
          <w:b w:val="false"/>
          <w:i w:val="false"/>
          <w:color w:val="000000"/>
          <w:sz w:val="28"/>
        </w:rPr>
        <w:t>
      өтініш берушінің қолы/ЭЦП __________________________________________</w:t>
      </w:r>
    </w:p>
    <w:bookmarkEnd w:id="149"/>
    <w:bookmarkStart w:name="z219" w:id="150"/>
    <w:p>
      <w:pPr>
        <w:spacing w:after="0"/>
        <w:ind w:left="0"/>
        <w:jc w:val="both"/>
      </w:pPr>
      <w:r>
        <w:rPr>
          <w:rFonts w:ascii="Times New Roman"/>
          <w:b w:val="false"/>
          <w:i w:val="false"/>
          <w:color w:val="000000"/>
          <w:sz w:val="28"/>
        </w:rPr>
        <w:t>
      Өтінішке қол қою күні және уақыты __ жылғы__ ___. сағат __ минут _ секунд__</w:t>
      </w:r>
    </w:p>
    <w:bookmarkEnd w:id="150"/>
    <w:bookmarkStart w:name="z220" w:id="151"/>
    <w:p>
      <w:pPr>
        <w:spacing w:after="0"/>
        <w:ind w:left="0"/>
        <w:jc w:val="both"/>
      </w:pPr>
      <w:r>
        <w:rPr>
          <w:rFonts w:ascii="Times New Roman"/>
          <w:b w:val="false"/>
          <w:i w:val="false"/>
          <w:color w:val="000000"/>
          <w:sz w:val="28"/>
        </w:rPr>
        <w:t>
      -------------------------------------------------------------------------- (кесу сызығы)</w:t>
      </w:r>
    </w:p>
    <w:bookmarkEnd w:id="151"/>
    <w:bookmarkStart w:name="z221" w:id="152"/>
    <w:p>
      <w:pPr>
        <w:spacing w:after="0"/>
        <w:ind w:left="0"/>
        <w:jc w:val="both"/>
      </w:pPr>
      <w:r>
        <w:rPr>
          <w:rFonts w:ascii="Times New Roman"/>
          <w:b w:val="false"/>
          <w:i w:val="false"/>
          <w:color w:val="000000"/>
          <w:sz w:val="28"/>
        </w:rPr>
        <w:t>
      Азамат_____________________________________________________________</w:t>
      </w:r>
    </w:p>
    <w:bookmarkEnd w:id="152"/>
    <w:bookmarkStart w:name="z222" w:id="153"/>
    <w:p>
      <w:pPr>
        <w:spacing w:after="0"/>
        <w:ind w:left="0"/>
        <w:jc w:val="both"/>
      </w:pPr>
      <w:r>
        <w:rPr>
          <w:rFonts w:ascii="Times New Roman"/>
          <w:b w:val="false"/>
          <w:i w:val="false"/>
          <w:color w:val="000000"/>
          <w:sz w:val="28"/>
        </w:rPr>
        <w:t xml:space="preserve">
      өтініші № _____________ болып тіркелді. </w:t>
      </w:r>
    </w:p>
    <w:bookmarkEnd w:id="153"/>
    <w:bookmarkStart w:name="z223" w:id="154"/>
    <w:p>
      <w:pPr>
        <w:spacing w:after="0"/>
        <w:ind w:left="0"/>
        <w:jc w:val="both"/>
      </w:pPr>
      <w:r>
        <w:rPr>
          <w:rFonts w:ascii="Times New Roman"/>
          <w:b w:val="false"/>
          <w:i w:val="false"/>
          <w:color w:val="000000"/>
          <w:sz w:val="28"/>
        </w:rPr>
        <w:t>
      Құжаттар қабылданған күн 20__ жылғы "___" ___________________________</w:t>
      </w:r>
    </w:p>
    <w:bookmarkEnd w:id="154"/>
    <w:bookmarkStart w:name="z224" w:id="155"/>
    <w:p>
      <w:pPr>
        <w:spacing w:after="0"/>
        <w:ind w:left="0"/>
        <w:jc w:val="both"/>
      </w:pPr>
      <w:r>
        <w:rPr>
          <w:rFonts w:ascii="Times New Roman"/>
          <w:b w:val="false"/>
          <w:i w:val="false"/>
          <w:color w:val="000000"/>
          <w:sz w:val="28"/>
        </w:rPr>
        <w:t>
      құжаттарды қабылдаған адамның тегі, аты, әкесінің аты (ол болған жағдайда)</w:t>
      </w:r>
    </w:p>
    <w:bookmarkEnd w:id="155"/>
    <w:p>
      <w:pPr>
        <w:spacing w:after="0"/>
        <w:ind w:left="0"/>
        <w:jc w:val="both"/>
      </w:pPr>
      <w:r>
        <w:rPr>
          <w:rFonts w:ascii="Times New Roman"/>
          <w:b w:val="false"/>
          <w:i w:val="false"/>
          <w:color w:val="000000"/>
          <w:sz w:val="28"/>
        </w:rPr>
        <w:t>
      және қолы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Тізбеге 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базалық зейнетақы</w:t>
            </w:r>
            <w:r>
              <w:br/>
            </w:r>
            <w:r>
              <w:rPr>
                <w:rFonts w:ascii="Times New Roman"/>
                <w:b w:val="false"/>
                <w:i w:val="false"/>
                <w:color w:val="000000"/>
                <w:sz w:val="20"/>
              </w:rPr>
              <w:t>төлемінің, жасына байланысты</w:t>
            </w:r>
            <w:r>
              <w:br/>
            </w:r>
            <w:r>
              <w:rPr>
                <w:rFonts w:ascii="Times New Roman"/>
                <w:b w:val="false"/>
                <w:i w:val="false"/>
                <w:color w:val="000000"/>
                <w:sz w:val="20"/>
              </w:rPr>
              <w:t>зейнетақы төлемдерінің</w:t>
            </w:r>
            <w:r>
              <w:br/>
            </w:r>
            <w:r>
              <w:rPr>
                <w:rFonts w:ascii="Times New Roman"/>
                <w:b w:val="false"/>
                <w:i w:val="false"/>
                <w:color w:val="000000"/>
                <w:sz w:val="20"/>
              </w:rPr>
              <w:t>мөлшерін есептеу (айқындау),</w:t>
            </w:r>
            <w:r>
              <w:br/>
            </w:r>
            <w:r>
              <w:rPr>
                <w:rFonts w:ascii="Times New Roman"/>
                <w:b w:val="false"/>
                <w:i w:val="false"/>
                <w:color w:val="000000"/>
                <w:sz w:val="20"/>
              </w:rPr>
              <w:t>оларды тағайындау, жүзеге</w:t>
            </w:r>
            <w:r>
              <w:br/>
            </w:r>
            <w:r>
              <w:rPr>
                <w:rFonts w:ascii="Times New Roman"/>
                <w:b w:val="false"/>
                <w:i w:val="false"/>
                <w:color w:val="000000"/>
                <w:sz w:val="20"/>
              </w:rPr>
              <w:t>асыру, тоқтата тұру, қайта</w:t>
            </w:r>
            <w:r>
              <w:br/>
            </w:r>
            <w:r>
              <w:rPr>
                <w:rFonts w:ascii="Times New Roman"/>
                <w:b w:val="false"/>
                <w:i w:val="false"/>
                <w:color w:val="000000"/>
                <w:sz w:val="20"/>
              </w:rPr>
              <w:t>есептеу, қайта бастау, тоқтату</w:t>
            </w:r>
            <w:r>
              <w:br/>
            </w:r>
            <w:r>
              <w:rPr>
                <w:rFonts w:ascii="Times New Roman"/>
                <w:b w:val="false"/>
                <w:i w:val="false"/>
                <w:color w:val="000000"/>
                <w:sz w:val="20"/>
              </w:rPr>
              <w:t>және тағайындау</w:t>
            </w:r>
            <w:r>
              <w:br/>
            </w:r>
            <w:r>
              <w:rPr>
                <w:rFonts w:ascii="Times New Roman"/>
                <w:b w:val="false"/>
                <w:i w:val="false"/>
                <w:color w:val="000000"/>
                <w:sz w:val="20"/>
              </w:rPr>
              <w:t>(тағайындаудан бас тарту)</w:t>
            </w:r>
            <w:r>
              <w:br/>
            </w:r>
            <w:r>
              <w:rPr>
                <w:rFonts w:ascii="Times New Roman"/>
                <w:b w:val="false"/>
                <w:i w:val="false"/>
                <w:color w:val="000000"/>
                <w:sz w:val="20"/>
              </w:rPr>
              <w:t>туралы шешімді қайта қарау</w:t>
            </w:r>
            <w:r>
              <w:br/>
            </w:r>
            <w:r>
              <w:rPr>
                <w:rFonts w:ascii="Times New Roman"/>
                <w:b w:val="false"/>
                <w:i w:val="false"/>
                <w:color w:val="000000"/>
                <w:sz w:val="20"/>
              </w:rPr>
              <w:t>қағидаларына 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both"/>
      </w:pPr>
      <w:r>
        <w:rPr>
          <w:rFonts w:ascii="Times New Roman"/>
          <w:b w:val="false"/>
          <w:i w:val="false"/>
          <w:color w:val="ff0000"/>
          <w:sz w:val="28"/>
        </w:rPr>
        <w:t xml:space="preserve">
      Ескерту. 2-қосымшаның орыс тіліндегі мәтініне өзгеріс енгізіледі, қазақ тіліндегі мәтіні өзгермейді - ҚР Еңбек және халықты әлеуметтік қорғау министрінің 30.06.2026 </w:t>
      </w:r>
      <w:r>
        <w:rPr>
          <w:rFonts w:ascii="Times New Roman"/>
          <w:b w:val="false"/>
          <w:i w:val="false"/>
          <w:color w:val="ff0000"/>
          <w:sz w:val="28"/>
        </w:rPr>
        <w:t>№ 278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228" w:id="156"/>
    <w:p>
      <w:pPr>
        <w:spacing w:after="0"/>
        <w:ind w:left="0"/>
        <w:jc w:val="both"/>
      </w:pPr>
      <w:r>
        <w:rPr>
          <w:rFonts w:ascii="Times New Roman"/>
          <w:b w:val="false"/>
          <w:i w:val="false"/>
          <w:color w:val="000000"/>
          <w:sz w:val="28"/>
        </w:rPr>
        <w:t xml:space="preserve">
      Аудан коды _____________________________ </w:t>
      </w:r>
    </w:p>
    <w:bookmarkEnd w:id="156"/>
    <w:bookmarkStart w:name="z229" w:id="157"/>
    <w:p>
      <w:pPr>
        <w:spacing w:after="0"/>
        <w:ind w:left="0"/>
        <w:jc w:val="both"/>
      </w:pPr>
      <w:r>
        <w:rPr>
          <w:rFonts w:ascii="Times New Roman"/>
          <w:b w:val="false"/>
          <w:i w:val="false"/>
          <w:color w:val="000000"/>
          <w:sz w:val="28"/>
        </w:rPr>
        <w:t xml:space="preserve">
      Қазақстан Республикасы </w:t>
      </w:r>
    </w:p>
    <w:bookmarkEnd w:id="157"/>
    <w:bookmarkStart w:name="z230" w:id="158"/>
    <w:p>
      <w:pPr>
        <w:spacing w:after="0"/>
        <w:ind w:left="0"/>
        <w:jc w:val="both"/>
      </w:pPr>
      <w:r>
        <w:rPr>
          <w:rFonts w:ascii="Times New Roman"/>
          <w:b w:val="false"/>
          <w:i w:val="false"/>
          <w:color w:val="000000"/>
          <w:sz w:val="28"/>
        </w:rPr>
        <w:t>
      Қазақстан Республикасы Халықты әлеуметтік қорғау саласындағы реттеу және</w:t>
      </w:r>
    </w:p>
    <w:bookmarkEnd w:id="158"/>
    <w:bookmarkStart w:name="z231" w:id="159"/>
    <w:p>
      <w:pPr>
        <w:spacing w:after="0"/>
        <w:ind w:left="0"/>
        <w:jc w:val="both"/>
      </w:pPr>
      <w:r>
        <w:rPr>
          <w:rFonts w:ascii="Times New Roman"/>
          <w:b w:val="false"/>
          <w:i w:val="false"/>
          <w:color w:val="000000"/>
          <w:sz w:val="28"/>
        </w:rPr>
        <w:t>
      бақылау комитетінің ____________________ облысы (қаласы) бойынша</w:t>
      </w:r>
    </w:p>
    <w:bookmarkEnd w:id="159"/>
    <w:bookmarkStart w:name="z232" w:id="160"/>
    <w:p>
      <w:pPr>
        <w:spacing w:after="0"/>
        <w:ind w:left="0"/>
        <w:jc w:val="both"/>
      </w:pPr>
      <w:r>
        <w:rPr>
          <w:rFonts w:ascii="Times New Roman"/>
          <w:b w:val="false"/>
          <w:i w:val="false"/>
          <w:color w:val="000000"/>
          <w:sz w:val="28"/>
        </w:rPr>
        <w:t>
      департаменті</w:t>
      </w:r>
    </w:p>
    <w:bookmarkEnd w:id="160"/>
    <w:bookmarkStart w:name="z233" w:id="161"/>
    <w:p>
      <w:pPr>
        <w:spacing w:after="0"/>
        <w:ind w:left="0"/>
        <w:jc w:val="both"/>
      </w:pPr>
      <w:r>
        <w:rPr>
          <w:rFonts w:ascii="Times New Roman"/>
          <w:b w:val="false"/>
          <w:i w:val="false"/>
          <w:color w:val="000000"/>
          <w:sz w:val="28"/>
        </w:rPr>
        <w:t>
      "Бірыңғай жинақтаушы зейнетақы қоры" АҚ (бұдан әрі – БЖЗҚ)</w:t>
      </w:r>
    </w:p>
    <w:bookmarkEnd w:id="161"/>
    <w:bookmarkStart w:name="z234" w:id="162"/>
    <w:p>
      <w:pPr>
        <w:spacing w:after="0"/>
        <w:ind w:left="0"/>
        <w:jc w:val="left"/>
      </w:pPr>
      <w:r>
        <w:rPr>
          <w:rFonts w:ascii="Times New Roman"/>
          <w:b/>
          <w:i w:val="false"/>
          <w:color w:val="000000"/>
        </w:rPr>
        <w:t xml:space="preserve"> Өтініш</w:t>
      </w:r>
    </w:p>
    <w:bookmarkEnd w:id="162"/>
    <w:bookmarkStart w:name="z235" w:id="163"/>
    <w:p>
      <w:pPr>
        <w:spacing w:after="0"/>
        <w:ind w:left="0"/>
        <w:jc w:val="both"/>
      </w:pPr>
      <w:r>
        <w:rPr>
          <w:rFonts w:ascii="Times New Roman"/>
          <w:b w:val="false"/>
          <w:i w:val="false"/>
          <w:color w:val="000000"/>
          <w:sz w:val="28"/>
        </w:rPr>
        <w:t>
      Азамат ___________________________________________________________</w:t>
      </w:r>
    </w:p>
    <w:bookmarkEnd w:id="163"/>
    <w:bookmarkStart w:name="z236" w:id="164"/>
    <w:p>
      <w:pPr>
        <w:spacing w:after="0"/>
        <w:ind w:left="0"/>
        <w:jc w:val="both"/>
      </w:pPr>
      <w:r>
        <w:rPr>
          <w:rFonts w:ascii="Times New Roman"/>
          <w:b w:val="false"/>
          <w:i w:val="false"/>
          <w:color w:val="000000"/>
          <w:sz w:val="28"/>
        </w:rPr>
        <w:t>
      (өтініш берушінің тегі, аты, әкесінің аты (ол болған жағдайда)</w:t>
      </w:r>
    </w:p>
    <w:bookmarkEnd w:id="164"/>
    <w:bookmarkStart w:name="z237" w:id="165"/>
    <w:p>
      <w:pPr>
        <w:spacing w:after="0"/>
        <w:ind w:left="0"/>
        <w:jc w:val="both"/>
      </w:pPr>
      <w:r>
        <w:rPr>
          <w:rFonts w:ascii="Times New Roman"/>
          <w:b w:val="false"/>
          <w:i w:val="false"/>
          <w:color w:val="000000"/>
          <w:sz w:val="28"/>
        </w:rPr>
        <w:t xml:space="preserve">
      Туған күні: ______________ жылғы "___" _______________________________ </w:t>
      </w:r>
    </w:p>
    <w:bookmarkEnd w:id="165"/>
    <w:bookmarkStart w:name="z238" w:id="166"/>
    <w:p>
      <w:pPr>
        <w:spacing w:after="0"/>
        <w:ind w:left="0"/>
        <w:jc w:val="both"/>
      </w:pPr>
      <w:r>
        <w:rPr>
          <w:rFonts w:ascii="Times New Roman"/>
          <w:b w:val="false"/>
          <w:i w:val="false"/>
          <w:color w:val="000000"/>
          <w:sz w:val="28"/>
        </w:rPr>
        <w:t>
      Жеке сәйкестендіру нөмірі ____________________________________________</w:t>
      </w:r>
    </w:p>
    <w:bookmarkEnd w:id="166"/>
    <w:bookmarkStart w:name="z239" w:id="167"/>
    <w:p>
      <w:pPr>
        <w:spacing w:after="0"/>
        <w:ind w:left="0"/>
        <w:jc w:val="both"/>
      </w:pPr>
      <w:r>
        <w:rPr>
          <w:rFonts w:ascii="Times New Roman"/>
          <w:b w:val="false"/>
          <w:i w:val="false"/>
          <w:color w:val="000000"/>
          <w:sz w:val="28"/>
        </w:rPr>
        <w:t>
      Жеке басты куәландыратын құжаттың түрі: ______________________________</w:t>
      </w:r>
    </w:p>
    <w:bookmarkEnd w:id="167"/>
    <w:bookmarkStart w:name="z240" w:id="168"/>
    <w:p>
      <w:pPr>
        <w:spacing w:after="0"/>
        <w:ind w:left="0"/>
        <w:jc w:val="both"/>
      </w:pPr>
      <w:r>
        <w:rPr>
          <w:rFonts w:ascii="Times New Roman"/>
          <w:b w:val="false"/>
          <w:i w:val="false"/>
          <w:color w:val="000000"/>
          <w:sz w:val="28"/>
        </w:rPr>
        <w:t>
      Құжаттың сериясы: _______ құжаттың нөмірі: ___________ кім берген: ______</w:t>
      </w:r>
    </w:p>
    <w:bookmarkEnd w:id="168"/>
    <w:bookmarkStart w:name="z241" w:id="169"/>
    <w:p>
      <w:pPr>
        <w:spacing w:after="0"/>
        <w:ind w:left="0"/>
        <w:jc w:val="both"/>
      </w:pPr>
      <w:r>
        <w:rPr>
          <w:rFonts w:ascii="Times New Roman"/>
          <w:b w:val="false"/>
          <w:i w:val="false"/>
          <w:color w:val="000000"/>
          <w:sz w:val="28"/>
        </w:rPr>
        <w:t>
      Берілген күні: _____________ жылғы "___"______________________________</w:t>
      </w:r>
    </w:p>
    <w:bookmarkEnd w:id="169"/>
    <w:bookmarkStart w:name="z242" w:id="170"/>
    <w:p>
      <w:pPr>
        <w:spacing w:after="0"/>
        <w:ind w:left="0"/>
        <w:jc w:val="both"/>
      </w:pPr>
      <w:r>
        <w:rPr>
          <w:rFonts w:ascii="Times New Roman"/>
          <w:b w:val="false"/>
          <w:i w:val="false"/>
          <w:color w:val="000000"/>
          <w:sz w:val="28"/>
        </w:rPr>
        <w:t>
      Тұрғылықты тұратын жерінің мекенжайы: ______________________________</w:t>
      </w:r>
    </w:p>
    <w:bookmarkEnd w:id="170"/>
    <w:bookmarkStart w:name="z243" w:id="171"/>
    <w:p>
      <w:pPr>
        <w:spacing w:after="0"/>
        <w:ind w:left="0"/>
        <w:jc w:val="both"/>
      </w:pPr>
      <w:r>
        <w:rPr>
          <w:rFonts w:ascii="Times New Roman"/>
          <w:b w:val="false"/>
          <w:i w:val="false"/>
          <w:color w:val="000000"/>
          <w:sz w:val="28"/>
        </w:rPr>
        <w:t>
      Облыс ______________ қала (ауданы)_____________ ауыл _________________</w:t>
      </w:r>
    </w:p>
    <w:bookmarkEnd w:id="171"/>
    <w:bookmarkStart w:name="z244" w:id="172"/>
    <w:p>
      <w:pPr>
        <w:spacing w:after="0"/>
        <w:ind w:left="0"/>
        <w:jc w:val="both"/>
      </w:pPr>
      <w:r>
        <w:rPr>
          <w:rFonts w:ascii="Times New Roman"/>
          <w:b w:val="false"/>
          <w:i w:val="false"/>
          <w:color w:val="000000"/>
          <w:sz w:val="28"/>
        </w:rPr>
        <w:t xml:space="preserve">
      көше (шағынаудан) ______________ үй___ пәтер _________________________ </w:t>
      </w:r>
    </w:p>
    <w:bookmarkEnd w:id="172"/>
    <w:bookmarkStart w:name="z245" w:id="173"/>
    <w:p>
      <w:pPr>
        <w:spacing w:after="0"/>
        <w:ind w:left="0"/>
        <w:jc w:val="both"/>
      </w:pPr>
      <w:r>
        <w:rPr>
          <w:rFonts w:ascii="Times New Roman"/>
          <w:b w:val="false"/>
          <w:i w:val="false"/>
          <w:color w:val="000000"/>
          <w:sz w:val="28"/>
        </w:rPr>
        <w:t>
      Банк деректемелері:</w:t>
      </w:r>
    </w:p>
    <w:bookmarkEnd w:id="173"/>
    <w:bookmarkStart w:name="z246" w:id="174"/>
    <w:p>
      <w:pPr>
        <w:spacing w:after="0"/>
        <w:ind w:left="0"/>
        <w:jc w:val="both"/>
      </w:pPr>
      <w:r>
        <w:rPr>
          <w:rFonts w:ascii="Times New Roman"/>
          <w:b w:val="false"/>
          <w:i w:val="false"/>
          <w:color w:val="000000"/>
          <w:sz w:val="28"/>
        </w:rPr>
        <w:t xml:space="preserve">
      Банктің атауы _______________________________________________________ </w:t>
      </w:r>
    </w:p>
    <w:bookmarkEnd w:id="174"/>
    <w:bookmarkStart w:name="z247" w:id="175"/>
    <w:p>
      <w:pPr>
        <w:spacing w:after="0"/>
        <w:ind w:left="0"/>
        <w:jc w:val="both"/>
      </w:pPr>
      <w:r>
        <w:rPr>
          <w:rFonts w:ascii="Times New Roman"/>
          <w:b w:val="false"/>
          <w:i w:val="false"/>
          <w:color w:val="000000"/>
          <w:sz w:val="28"/>
        </w:rPr>
        <w:t>
      Банк шотының № ____________________________________________________</w:t>
      </w:r>
    </w:p>
    <w:bookmarkEnd w:id="175"/>
    <w:bookmarkStart w:name="z248" w:id="176"/>
    <w:p>
      <w:pPr>
        <w:spacing w:after="0"/>
        <w:ind w:left="0"/>
        <w:jc w:val="both"/>
      </w:pPr>
      <w:r>
        <w:rPr>
          <w:rFonts w:ascii="Times New Roman"/>
          <w:b w:val="false"/>
          <w:i w:val="false"/>
          <w:color w:val="000000"/>
          <w:sz w:val="28"/>
        </w:rPr>
        <w:t>
      Шот түрі: ағымдағы __________________________________________________</w:t>
      </w:r>
    </w:p>
    <w:bookmarkEnd w:id="176"/>
    <w:bookmarkStart w:name="z249" w:id="177"/>
    <w:p>
      <w:pPr>
        <w:spacing w:after="0"/>
        <w:ind w:left="0"/>
        <w:jc w:val="both"/>
      </w:pPr>
      <w:r>
        <w:rPr>
          <w:rFonts w:ascii="Times New Roman"/>
          <w:b w:val="false"/>
          <w:i w:val="false"/>
          <w:color w:val="000000"/>
          <w:sz w:val="28"/>
        </w:rPr>
        <w:t xml:space="preserve">
      Резиденттік: резидент бейрезидент </w:t>
      </w:r>
    </w:p>
    <w:bookmarkEnd w:id="177"/>
    <w:bookmarkStart w:name="z250" w:id="178"/>
    <w:p>
      <w:pPr>
        <w:spacing w:after="0"/>
        <w:ind w:left="0"/>
        <w:jc w:val="both"/>
      </w:pPr>
      <w:r>
        <w:rPr>
          <w:rFonts w:ascii="Times New Roman"/>
          <w:b w:val="false"/>
          <w:i w:val="false"/>
          <w:color w:val="000000"/>
          <w:sz w:val="28"/>
        </w:rPr>
        <w:t>
      Маған зейнеткерлік жасқа толуыма байланысты __________________________</w:t>
      </w:r>
    </w:p>
    <w:bookmarkEnd w:id="178"/>
    <w:bookmarkStart w:name="z251" w:id="179"/>
    <w:p>
      <w:pPr>
        <w:spacing w:after="0"/>
        <w:ind w:left="0"/>
        <w:jc w:val="both"/>
      </w:pPr>
      <w:r>
        <w:rPr>
          <w:rFonts w:ascii="Times New Roman"/>
          <w:b w:val="false"/>
          <w:i w:val="false"/>
          <w:color w:val="000000"/>
          <w:sz w:val="28"/>
        </w:rPr>
        <w:t>
      __________________________________________________________________</w:t>
      </w:r>
    </w:p>
    <w:bookmarkEnd w:id="179"/>
    <w:bookmarkStart w:name="z252" w:id="180"/>
    <w:p>
      <w:pPr>
        <w:spacing w:after="0"/>
        <w:ind w:left="0"/>
        <w:jc w:val="both"/>
      </w:pPr>
      <w:r>
        <w:rPr>
          <w:rFonts w:ascii="Times New Roman"/>
          <w:b w:val="false"/>
          <w:i w:val="false"/>
          <w:color w:val="000000"/>
          <w:sz w:val="28"/>
        </w:rPr>
        <w:t>
      (жасына байланысты зейнетақы төлемдерін; мемлекеттік базалық зейнетақы төлемін;</w:t>
      </w:r>
    </w:p>
    <w:bookmarkEnd w:id="180"/>
    <w:bookmarkStart w:name="z253" w:id="181"/>
    <w:p>
      <w:pPr>
        <w:spacing w:after="0"/>
        <w:ind w:left="0"/>
        <w:jc w:val="both"/>
      </w:pPr>
      <w:r>
        <w:rPr>
          <w:rFonts w:ascii="Times New Roman"/>
          <w:b w:val="false"/>
          <w:i w:val="false"/>
          <w:color w:val="000000"/>
          <w:sz w:val="28"/>
        </w:rPr>
        <w:t>
      БЖЗҚ-дан төленетін зейнетақы төлемдерін) тағайындауды сұраймын.</w:t>
      </w:r>
    </w:p>
    <w:bookmarkEnd w:id="181"/>
    <w:bookmarkStart w:name="z254" w:id="182"/>
    <w:p>
      <w:pPr>
        <w:spacing w:after="0"/>
        <w:ind w:left="0"/>
        <w:jc w:val="both"/>
      </w:pPr>
      <w:r>
        <w:rPr>
          <w:rFonts w:ascii="Times New Roman"/>
          <w:b w:val="false"/>
          <w:i w:val="false"/>
          <w:color w:val="000000"/>
          <w:sz w:val="28"/>
        </w:rPr>
        <w:t>
      Бұдан бұрын маған зейнетақы төлемдері, оның ішінде Қазақстан Республикасының тыс жерлерде тағайындалған/ тағайындалмаған (қажет емесі сызылып тасталсын).</w:t>
      </w:r>
    </w:p>
    <w:bookmarkEnd w:id="182"/>
    <w:bookmarkStart w:name="z255" w:id="183"/>
    <w:p>
      <w:pPr>
        <w:spacing w:after="0"/>
        <w:ind w:left="0"/>
        <w:jc w:val="both"/>
      </w:pPr>
      <w:r>
        <w:rPr>
          <w:rFonts w:ascii="Times New Roman"/>
          <w:b w:val="false"/>
          <w:i w:val="false"/>
          <w:color w:val="000000"/>
          <w:sz w:val="28"/>
        </w:rPr>
        <w:t xml:space="preserve">
      БЖЗҚ-дан зейнетақы төлемдері төленген кезде БЖЗҚ-дан берілетін зейнетақы төлемдер түріндегі менің табысыма БЖЗҚ-дан төлем берілген күніне, бірақ Қазақстан Республикасының салық заңнамасында белгіленген шектерден асырмай есептелген салықтық шегерімді қолдануды сұраймын. </w:t>
      </w:r>
    </w:p>
    <w:bookmarkEnd w:id="183"/>
    <w:bookmarkStart w:name="z256" w:id="184"/>
    <w:p>
      <w:pPr>
        <w:spacing w:after="0"/>
        <w:ind w:left="0"/>
        <w:jc w:val="both"/>
      </w:pPr>
      <w:r>
        <w:rPr>
          <w:rFonts w:ascii="Times New Roman"/>
          <w:b w:val="false"/>
          <w:i w:val="false"/>
          <w:color w:val="000000"/>
          <w:sz w:val="28"/>
        </w:rPr>
        <w:t>
      Жеке табыс салығымен салық салуға жататын БЖЗҚ-дан берілетін зейнетақы төлемдері түріндегі менің табысыма салықтық шегерімді қолдану салық шегерімге құқықтың қолданылу мерзімі ішінде қолданылатынына келісемін.</w:t>
      </w:r>
    </w:p>
    <w:bookmarkEnd w:id="184"/>
    <w:bookmarkStart w:name="z257" w:id="185"/>
    <w:p>
      <w:pPr>
        <w:spacing w:after="0"/>
        <w:ind w:left="0"/>
        <w:jc w:val="both"/>
      </w:pPr>
      <w:r>
        <w:rPr>
          <w:rFonts w:ascii="Times New Roman"/>
          <w:b w:val="false"/>
          <w:i w:val="false"/>
          <w:color w:val="000000"/>
          <w:sz w:val="28"/>
        </w:rPr>
        <w:t>
      Қазақстан Республикасы Еңбек және халықты әлеуметтік қорғау министрлігінің цифрлық жүйелерінен қатарынан кез-келген үш жыл үшін ____________ жылдан _________ жылға дейін _____________ сомасында жинақтаушы зейнетақы қорларына немесе бірыңғай жинақтаушы қорына жүргізілген міндетті зейнетақы жарналарының барынша тиімді кезеңі бойынша орташа айлық табысты есептеуге келісім беремін.</w:t>
      </w:r>
    </w:p>
    <w:bookmarkEnd w:id="185"/>
    <w:bookmarkStart w:name="z258" w:id="186"/>
    <w:p>
      <w:pPr>
        <w:spacing w:after="0"/>
        <w:ind w:left="0"/>
        <w:jc w:val="both"/>
      </w:pPr>
      <w:r>
        <w:rPr>
          <w:rFonts w:ascii="Times New Roman"/>
          <w:b w:val="false"/>
          <w:i w:val="false"/>
          <w:color w:val="000000"/>
          <w:sz w:val="28"/>
        </w:rPr>
        <w:t>
      Төленетін зейнетақы төлемдері мөлшерлерінің өзгеруіне әкеп соғатын барлық өзгерістерді, сондай-ақ тұрғылықты жерімнің (оның ішінде Қазақстан Республикасының шегінен тыс жерлерге кету), анкета деректерінің, банк деректемелерінің өзгергенін Мемлекеттік корпорацияның бөлімшесіне хабарлауға келісім беремін.</w:t>
      </w:r>
    </w:p>
    <w:bookmarkEnd w:id="186"/>
    <w:bookmarkStart w:name="z259" w:id="187"/>
    <w:p>
      <w:pPr>
        <w:spacing w:after="0"/>
        <w:ind w:left="0"/>
        <w:jc w:val="both"/>
      </w:pPr>
      <w:r>
        <w:rPr>
          <w:rFonts w:ascii="Times New Roman"/>
          <w:b w:val="false"/>
          <w:i w:val="false"/>
          <w:color w:val="000000"/>
          <w:sz w:val="28"/>
        </w:rPr>
        <w:t>
      Өтінішке қоса берілген құжаттардың тізбесі:</w:t>
      </w:r>
    </w:p>
    <w:bookmarkEnd w:id="18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Құжаттағы парақтардың 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60" w:id="188"/>
    <w:p>
      <w:pPr>
        <w:spacing w:after="0"/>
        <w:ind w:left="0"/>
        <w:jc w:val="both"/>
      </w:pPr>
      <w:r>
        <w:rPr>
          <w:rFonts w:ascii="Times New Roman"/>
          <w:b w:val="false"/>
          <w:i w:val="false"/>
          <w:color w:val="000000"/>
          <w:sz w:val="28"/>
        </w:rPr>
        <w:t xml:space="preserve">
      "Дербес деректер және оларды қорғау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менің деректерімді беру, оның ішінде деректерді трансшекаралық беруді жүзеге асыру құқығымен төлемді тағайындау, қалпына келтіру, қайта есептеу кезінде, сондай-ақ Қазақстан Республикасының заңнамасына және (немесе) Қазақстан Республикасы ратификацияланған халықаралық шарттарға сәйкес Мемлекеттік корпорациясының өз міндеттемелерін орындауы кезінде менің дербес деректерімді Қазақстан Республикасының заңнамасында жол берілетін кез келген тәсілмен жинауға және өңдеуге, сақтауға және пайдалануға келісім беремін.</w:t>
      </w:r>
    </w:p>
    <w:bookmarkEnd w:id="188"/>
    <w:bookmarkStart w:name="z261" w:id="189"/>
    <w:p>
      <w:pPr>
        <w:spacing w:after="0"/>
        <w:ind w:left="0"/>
        <w:jc w:val="both"/>
      </w:pPr>
      <w:r>
        <w:rPr>
          <w:rFonts w:ascii="Times New Roman"/>
          <w:b w:val="false"/>
          <w:i w:val="false"/>
          <w:color w:val="000000"/>
          <w:sz w:val="28"/>
        </w:rPr>
        <w:t>
      Өзімді банк шотының иегері және екінші денгейдегі банктердегі қаржы нарығын және қаржы ұйымдарын реттеу және қадағалау жөніндегі уәкілетті органның тиісті банк операцияларының түрлеріне лицензиясы бар ұйымдардағы, "Қазпошта" акционерлік қоғамының аумақтық бөлімшелеріндегі банк шотының нөмірлері туралы мәліметтерді алуға келісім беремін.</w:t>
      </w:r>
    </w:p>
    <w:bookmarkEnd w:id="189"/>
    <w:bookmarkStart w:name="z262" w:id="190"/>
    <w:p>
      <w:pPr>
        <w:spacing w:after="0"/>
        <w:ind w:left="0"/>
        <w:jc w:val="both"/>
      </w:pPr>
      <w:r>
        <w:rPr>
          <w:rFonts w:ascii="Times New Roman"/>
          <w:b w:val="false"/>
          <w:i w:val="false"/>
          <w:color w:val="000000"/>
          <w:sz w:val="28"/>
        </w:rPr>
        <w:t>
      Жасына байланысты зейнетақы төлемдерін, мемлекеттік базалық зейнетақы төлемін, БЖЗҚ-дан берілетін зейнетақы төлемдерін тағайындау (тағайындаудан бас тарту) туралы шешім қабылдау жөнінде ұялы телефонға sms-хабар жіберу арқылы хабардар етуге келісім беремін.</w:t>
      </w:r>
    </w:p>
    <w:bookmarkEnd w:id="190"/>
    <w:bookmarkStart w:name="z263" w:id="191"/>
    <w:p>
      <w:pPr>
        <w:spacing w:after="0"/>
        <w:ind w:left="0"/>
        <w:jc w:val="both"/>
      </w:pPr>
      <w:r>
        <w:rPr>
          <w:rFonts w:ascii="Times New Roman"/>
          <w:b w:val="false"/>
          <w:i w:val="false"/>
          <w:color w:val="000000"/>
          <w:sz w:val="28"/>
        </w:rPr>
        <w:t>
      Өтініш берушінің байланыс деректері:</w:t>
      </w:r>
    </w:p>
    <w:bookmarkEnd w:id="191"/>
    <w:bookmarkStart w:name="z264" w:id="192"/>
    <w:p>
      <w:pPr>
        <w:spacing w:after="0"/>
        <w:ind w:left="0"/>
        <w:jc w:val="both"/>
      </w:pPr>
      <w:r>
        <w:rPr>
          <w:rFonts w:ascii="Times New Roman"/>
          <w:b w:val="false"/>
          <w:i w:val="false"/>
          <w:color w:val="000000"/>
          <w:sz w:val="28"/>
        </w:rPr>
        <w:t>
      үй телефоны ______ ұялы телефон _________ Е-maіl _________</w:t>
      </w:r>
    </w:p>
    <w:bookmarkEnd w:id="192"/>
    <w:bookmarkStart w:name="z265" w:id="193"/>
    <w:p>
      <w:pPr>
        <w:spacing w:after="0"/>
        <w:ind w:left="0"/>
        <w:jc w:val="both"/>
      </w:pPr>
      <w:r>
        <w:rPr>
          <w:rFonts w:ascii="Times New Roman"/>
          <w:b w:val="false"/>
          <w:i w:val="false"/>
          <w:color w:val="000000"/>
          <w:sz w:val="28"/>
        </w:rPr>
        <w:t>
      өтініш берген күн: 20__ жылғы "___" _________</w:t>
      </w:r>
    </w:p>
    <w:bookmarkEnd w:id="193"/>
    <w:bookmarkStart w:name="z266" w:id="194"/>
    <w:p>
      <w:pPr>
        <w:spacing w:after="0"/>
        <w:ind w:left="0"/>
        <w:jc w:val="both"/>
      </w:pPr>
      <w:r>
        <w:rPr>
          <w:rFonts w:ascii="Times New Roman"/>
          <w:b w:val="false"/>
          <w:i w:val="false"/>
          <w:color w:val="000000"/>
          <w:sz w:val="28"/>
        </w:rPr>
        <w:t>
      өтініш берушінің қолы _____________</w:t>
      </w:r>
    </w:p>
    <w:bookmarkEnd w:id="194"/>
    <w:bookmarkStart w:name="z267" w:id="195"/>
    <w:p>
      <w:pPr>
        <w:spacing w:after="0"/>
        <w:ind w:left="0"/>
        <w:jc w:val="both"/>
      </w:pPr>
      <w:r>
        <w:rPr>
          <w:rFonts w:ascii="Times New Roman"/>
          <w:b w:val="false"/>
          <w:i w:val="false"/>
          <w:color w:val="000000"/>
          <w:sz w:val="28"/>
        </w:rPr>
        <w:t>
      Азамат______________________________________________________</w:t>
      </w:r>
    </w:p>
    <w:bookmarkEnd w:id="195"/>
    <w:bookmarkStart w:name="z268" w:id="196"/>
    <w:p>
      <w:pPr>
        <w:spacing w:after="0"/>
        <w:ind w:left="0"/>
        <w:jc w:val="both"/>
      </w:pPr>
      <w:r>
        <w:rPr>
          <w:rFonts w:ascii="Times New Roman"/>
          <w:b w:val="false"/>
          <w:i w:val="false"/>
          <w:color w:val="000000"/>
          <w:sz w:val="28"/>
        </w:rPr>
        <w:t>
      өтініші № _____________ болып тіркелді.</w:t>
      </w:r>
    </w:p>
    <w:bookmarkEnd w:id="196"/>
    <w:bookmarkStart w:name="z269" w:id="197"/>
    <w:p>
      <w:pPr>
        <w:spacing w:after="0"/>
        <w:ind w:left="0"/>
        <w:jc w:val="both"/>
      </w:pPr>
      <w:r>
        <w:rPr>
          <w:rFonts w:ascii="Times New Roman"/>
          <w:b w:val="false"/>
          <w:i w:val="false"/>
          <w:color w:val="000000"/>
          <w:sz w:val="28"/>
        </w:rPr>
        <w:t>
      Құжаттар қабылданған күн 20__ жылғы "___" _________</w:t>
      </w:r>
    </w:p>
    <w:bookmarkEnd w:id="197"/>
    <w:bookmarkStart w:name="z270" w:id="198"/>
    <w:p>
      <w:pPr>
        <w:spacing w:after="0"/>
        <w:ind w:left="0"/>
        <w:jc w:val="both"/>
      </w:pPr>
      <w:r>
        <w:rPr>
          <w:rFonts w:ascii="Times New Roman"/>
          <w:b w:val="false"/>
          <w:i w:val="false"/>
          <w:color w:val="000000"/>
          <w:sz w:val="28"/>
        </w:rPr>
        <w:t>
      _______________________________________________________________</w:t>
      </w:r>
    </w:p>
    <w:bookmarkEnd w:id="198"/>
    <w:bookmarkStart w:name="z271" w:id="199"/>
    <w:p>
      <w:pPr>
        <w:spacing w:after="0"/>
        <w:ind w:left="0"/>
        <w:jc w:val="both"/>
      </w:pPr>
      <w:r>
        <w:rPr>
          <w:rFonts w:ascii="Times New Roman"/>
          <w:b w:val="false"/>
          <w:i w:val="false"/>
          <w:color w:val="000000"/>
          <w:sz w:val="28"/>
        </w:rPr>
        <w:t>
      (құжаттарды қабылдаған Мемлекеттік корпорация қызметкерінің лауазымы  және</w:t>
      </w:r>
    </w:p>
    <w:bookmarkEnd w:id="199"/>
    <w:bookmarkStart w:name="z272" w:id="200"/>
    <w:p>
      <w:pPr>
        <w:spacing w:after="0"/>
        <w:ind w:left="0"/>
        <w:jc w:val="both"/>
      </w:pPr>
      <w:r>
        <w:rPr>
          <w:rFonts w:ascii="Times New Roman"/>
          <w:b w:val="false"/>
          <w:i w:val="false"/>
          <w:color w:val="000000"/>
          <w:sz w:val="28"/>
        </w:rPr>
        <w:t>
      қолы, тегі, аты, әкесінің аты (ол болған жағдайда) және лауазымы)</w:t>
      </w:r>
    </w:p>
    <w:bookmarkEnd w:id="20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Тізбеге 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базалық зейнетақы</w:t>
            </w:r>
            <w:r>
              <w:br/>
            </w:r>
            <w:r>
              <w:rPr>
                <w:rFonts w:ascii="Times New Roman"/>
                <w:b w:val="false"/>
                <w:i w:val="false"/>
                <w:color w:val="000000"/>
                <w:sz w:val="20"/>
              </w:rPr>
              <w:t>төлемінің, жасына байланысты</w:t>
            </w:r>
            <w:r>
              <w:br/>
            </w:r>
            <w:r>
              <w:rPr>
                <w:rFonts w:ascii="Times New Roman"/>
                <w:b w:val="false"/>
                <w:i w:val="false"/>
                <w:color w:val="000000"/>
                <w:sz w:val="20"/>
              </w:rPr>
              <w:t xml:space="preserve">зейнетақы төлемдерінің </w:t>
            </w:r>
            <w:r>
              <w:br/>
            </w:r>
            <w:r>
              <w:rPr>
                <w:rFonts w:ascii="Times New Roman"/>
                <w:b w:val="false"/>
                <w:i w:val="false"/>
                <w:color w:val="000000"/>
                <w:sz w:val="20"/>
              </w:rPr>
              <w:t xml:space="preserve">мөлшерін есептеу (айқындау), </w:t>
            </w:r>
            <w:r>
              <w:br/>
            </w:r>
            <w:r>
              <w:rPr>
                <w:rFonts w:ascii="Times New Roman"/>
                <w:b w:val="false"/>
                <w:i w:val="false"/>
                <w:color w:val="000000"/>
                <w:sz w:val="20"/>
              </w:rPr>
              <w:t xml:space="preserve">оларды тағайындау, жүзеге </w:t>
            </w:r>
            <w:r>
              <w:br/>
            </w:r>
            <w:r>
              <w:rPr>
                <w:rFonts w:ascii="Times New Roman"/>
                <w:b w:val="false"/>
                <w:i w:val="false"/>
                <w:color w:val="000000"/>
                <w:sz w:val="20"/>
              </w:rPr>
              <w:t xml:space="preserve">асыру, тоқтата тұру, қайта </w:t>
            </w:r>
            <w:r>
              <w:br/>
            </w:r>
            <w:r>
              <w:rPr>
                <w:rFonts w:ascii="Times New Roman"/>
                <w:b w:val="false"/>
                <w:i w:val="false"/>
                <w:color w:val="000000"/>
                <w:sz w:val="20"/>
              </w:rPr>
              <w:t xml:space="preserve">есептеу, қайта бастау, тоқтату </w:t>
            </w:r>
            <w:r>
              <w:br/>
            </w:r>
            <w:r>
              <w:rPr>
                <w:rFonts w:ascii="Times New Roman"/>
                <w:b w:val="false"/>
                <w:i w:val="false"/>
                <w:color w:val="000000"/>
                <w:sz w:val="20"/>
              </w:rPr>
              <w:t xml:space="preserve">және тағайындау </w:t>
            </w:r>
            <w:r>
              <w:br/>
            </w:r>
            <w:r>
              <w:rPr>
                <w:rFonts w:ascii="Times New Roman"/>
                <w:b w:val="false"/>
                <w:i w:val="false"/>
                <w:color w:val="000000"/>
                <w:sz w:val="20"/>
              </w:rPr>
              <w:t>(тағайындаудан бас тарту)</w:t>
            </w:r>
            <w:r>
              <w:br/>
            </w:r>
            <w:r>
              <w:rPr>
                <w:rFonts w:ascii="Times New Roman"/>
                <w:b w:val="false"/>
                <w:i w:val="false"/>
                <w:color w:val="000000"/>
                <w:sz w:val="20"/>
              </w:rPr>
              <w:t>туралы шешімді қайта</w:t>
            </w:r>
            <w:r>
              <w:br/>
            </w:r>
            <w:r>
              <w:rPr>
                <w:rFonts w:ascii="Times New Roman"/>
                <w:b w:val="false"/>
                <w:i w:val="false"/>
                <w:color w:val="000000"/>
                <w:sz w:val="20"/>
              </w:rPr>
              <w:t>қарау қағидаларына</w:t>
            </w:r>
            <w:r>
              <w:br/>
            </w:r>
            <w:r>
              <w:rPr>
                <w:rFonts w:ascii="Times New Roman"/>
                <w:b w:val="false"/>
                <w:i w:val="false"/>
                <w:color w:val="000000"/>
                <w:sz w:val="20"/>
              </w:rPr>
              <w:t>5-қосымша</w:t>
            </w:r>
          </w:p>
        </w:tc>
      </w:tr>
    </w:tbl>
    <w:p>
      <w:pPr>
        <w:spacing w:after="0"/>
        <w:ind w:left="0"/>
        <w:jc w:val="both"/>
      </w:pPr>
      <w:r>
        <w:rPr>
          <w:rFonts w:ascii="Times New Roman"/>
          <w:b w:val="false"/>
          <w:i w:val="false"/>
          <w:color w:val="ff0000"/>
          <w:sz w:val="28"/>
        </w:rPr>
        <w:t xml:space="preserve">
      Ескерту. 3-қосымша жаңа редакцияда - ҚР Еңбек және халықты әлеуметтік қорғау министрінің 30.06.2026 </w:t>
      </w:r>
      <w:r>
        <w:rPr>
          <w:rFonts w:ascii="Times New Roman"/>
          <w:b w:val="false"/>
          <w:i w:val="false"/>
          <w:color w:val="ff0000"/>
          <w:sz w:val="28"/>
        </w:rPr>
        <w:t>№ 278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"Жасына байланысты зейнетақы төлемдерін тағайындау" мемлекеттік қызмет көрсетуге қойылатын негізгі талаптардың тізбесі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Жасына байланысты зейнетақы төлемдерін тағайындау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түрінің (бар болса)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Еңбек және халықты әлеуметтік қорғау министрлігінің Халықты әлеуметтік қорғау саласындағы реттеу және бақылау комитетінің аумақтық бөлімшелері (бұдан әрі – көрсетілетін қызметті беруші)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"Азаматтарға арналған үкімет" мемлекеттік корпорациясы" коммерциялық емес акционерлік қоғамы;</w:t>
            </w:r>
          </w:p>
          <w:p>
            <w:pPr>
              <w:spacing w:after="20"/>
              <w:ind w:left="20"/>
              <w:jc w:val="both"/>
            </w:pPr>
            <w:r>
              <w:rPr>
                <w:rFonts w:ascii="Times New Roman"/>
                <w:b w:val="false"/>
                <w:i w:val="false"/>
                <w:color w:val="000000"/>
                <w:sz w:val="20"/>
              </w:rPr>
              <w:t>
2) жасына байланысты зейнетақы төлемін тағайындау туралы ақпарат алу кезінде https://​www.​gov4c.​kz "цифрлық үкімет" веб-порталы (бұдан әрі – портал).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10 (он) жұмыс күні</w:t>
            </w:r>
          </w:p>
          <w:p>
            <w:pPr>
              <w:spacing w:after="20"/>
              <w:ind w:left="20"/>
              <w:jc w:val="both"/>
            </w:pPr>
            <w:r>
              <w:rPr>
                <w:rFonts w:ascii="Times New Roman"/>
                <w:b w:val="false"/>
                <w:i w:val="false"/>
                <w:color w:val="000000"/>
                <w:sz w:val="20"/>
              </w:rPr>
              <w:t>
Мемлекеттік қызметті көрсету мерзімі Мемлекеттік корпорацияның өтініш берушіні қосымша құжаттарды ұсыну қажеттігі туралы хабардар ету немесе ұсынылған құжаттарға тексеру жүргізуіне байланысты 5 (бес) жұмыс күніне ұзартылады.</w:t>
            </w:r>
          </w:p>
          <w:p>
            <w:pPr>
              <w:spacing w:after="20"/>
              <w:ind w:left="20"/>
              <w:jc w:val="both"/>
            </w:pPr>
            <w:r>
              <w:rPr>
                <w:rFonts w:ascii="Times New Roman"/>
                <w:b w:val="false"/>
                <w:i w:val="false"/>
                <w:color w:val="000000"/>
                <w:sz w:val="20"/>
              </w:rPr>
              <w:t>
2) порталда – цифрлық жүйеге электрондық сұрау салу келіп түскен сәттен бастап 30 минут;</w:t>
            </w:r>
          </w:p>
          <w:p>
            <w:pPr>
              <w:spacing w:after="20"/>
              <w:ind w:left="20"/>
              <w:jc w:val="both"/>
            </w:pPr>
            <w:r>
              <w:rPr>
                <w:rFonts w:ascii="Times New Roman"/>
                <w:b w:val="false"/>
                <w:i w:val="false"/>
                <w:color w:val="000000"/>
                <w:sz w:val="20"/>
              </w:rPr>
              <w:t>
3) Мемлекеттік корпорацияда құжаттардың топтамасын тапсыру үшін күтудің рұқсат етілген ең ұзақ уақыты – 15 минут;</w:t>
            </w:r>
          </w:p>
          <w:p>
            <w:pPr>
              <w:spacing w:after="20"/>
              <w:ind w:left="20"/>
              <w:jc w:val="both"/>
            </w:pPr>
            <w:r>
              <w:rPr>
                <w:rFonts w:ascii="Times New Roman"/>
                <w:b w:val="false"/>
                <w:i w:val="false"/>
                <w:color w:val="000000"/>
                <w:sz w:val="20"/>
              </w:rPr>
              <w:t>
4) Мемлекеттік корпорацияда қызмет көрсетудің рұқсат етілген ең ұзақ уақыты – 30 минут.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(ішінара цифрландырылған) және (немесе) қағаз түрінде және (немесе) "бір өтініш" қағидаты бойынша көрсетілетін.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Қағидаларға 16-қосымшаға сәйкес бекітілген нысан бойынша жасына байланысты зейнетақы төлемдерін тағайындау (тағайындаудан бас тарту) туралы хабарлама.</w:t>
            </w:r>
          </w:p>
          <w:p>
            <w:pPr>
              <w:spacing w:after="20"/>
              <w:ind w:left="20"/>
              <w:jc w:val="both"/>
            </w:pPr>
            <w:r>
              <w:rPr>
                <w:rFonts w:ascii="Times New Roman"/>
                <w:b w:val="false"/>
                <w:i w:val="false"/>
                <w:color w:val="000000"/>
                <w:sz w:val="20"/>
              </w:rPr>
              <w:t>
Мемлекеттік қызметті көрсету нәтижесін ұсыну нысаны: электрондық және (немесе) қағаз түрінде.</w:t>
            </w:r>
          </w:p>
          <w:p>
            <w:pPr>
              <w:spacing w:after="20"/>
              <w:ind w:left="20"/>
              <w:jc w:val="both"/>
            </w:pPr>
            <w:r>
              <w:rPr>
                <w:rFonts w:ascii="Times New Roman"/>
                <w:b w:val="false"/>
                <w:i w:val="false"/>
                <w:color w:val="000000"/>
                <w:sz w:val="20"/>
              </w:rPr>
              <w:t>
Порталда жасына байланысты зейнетақы төлемін тағайындау туралы ақпарат көрсетілетін қызметті берушінің уәкілетті адамының ЭЦҚ куәландырылған электрондық құжат нысанында көрсетілетін қызметті алушының "жеке кабинетіне" жіберіледі.</w:t>
            </w:r>
          </w:p>
          <w:p>
            <w:pPr>
              <w:spacing w:after="20"/>
              <w:ind w:left="20"/>
              <w:jc w:val="both"/>
            </w:pPr>
            <w:r>
              <w:rPr>
                <w:rFonts w:ascii="Times New Roman"/>
                <w:b w:val="false"/>
                <w:i w:val="false"/>
                <w:color w:val="000000"/>
                <w:sz w:val="20"/>
              </w:rPr>
              <w:t>
Мемлекеттік қызметті көрсету нәтижесі көрсетілетін қызметті алушы жеке өзі (немесе нотариат куәландырған сенімхат бойынша оның өкілі) келгенде жеке басын куәландыратын құжатты көрсеткен кезде тиісті құжаттардың қабылданғаны туралы қолхат негізінде беріледі.</w:t>
            </w:r>
          </w:p>
          <w:p>
            <w:pPr>
              <w:spacing w:after="20"/>
              <w:ind w:left="20"/>
              <w:jc w:val="both"/>
            </w:pPr>
            <w:r>
              <w:rPr>
                <w:rFonts w:ascii="Times New Roman"/>
                <w:b w:val="false"/>
                <w:i w:val="false"/>
                <w:color w:val="000000"/>
                <w:sz w:val="20"/>
              </w:rPr>
              <w:t>
Мемлекеттік корпорация көрсетілетін қызметті алушының мобильді телефонына sms-хабар жіберу арқылы қабылданған шешім туралы көрсетілетін қызметті алушыны хабардар етеді.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мемлекеттік қызмет тегін көрсетіледі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Көрсетілген қызметті берушінің, Мемлекеттік корпорацияның және цифрлық объектілерінің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Көрсетілетін қызметті берушіде – Қазақстан Республикасының </w:t>
            </w:r>
            <w:r>
              <w:rPr>
                <w:rFonts w:ascii="Times New Roman"/>
                <w:b w:val="false"/>
                <w:i w:val="false"/>
                <w:color w:val="000000"/>
                <w:sz w:val="20"/>
              </w:rPr>
              <w:t>Еңбек кодексіне</w:t>
            </w:r>
            <w:r>
              <w:rPr>
                <w:rFonts w:ascii="Times New Roman"/>
                <w:b w:val="false"/>
                <w:i w:val="false"/>
                <w:color w:val="000000"/>
                <w:sz w:val="20"/>
              </w:rPr>
              <w:t xml:space="preserve"> сәйкес жексенбі және мереке күндерінен басқа, дүйсенбіден бастап жұманы қоса алғанда, көрсетілген қызметті берушінің, Мемлекеттік корпорацияның және цифрлық объектілерінің жұмыс графигіне сәйкес сағат 9.00-ден 18.30-ға дейін, түскі асқа үзіліс 13.00-ден 14.30-ға дейін.</w:t>
            </w:r>
          </w:p>
          <w:p>
            <w:pPr>
              <w:spacing w:after="20"/>
              <w:ind w:left="20"/>
              <w:jc w:val="both"/>
            </w:pPr>
            <w:r>
              <w:rPr>
                <w:rFonts w:ascii="Times New Roman"/>
                <w:b w:val="false"/>
                <w:i w:val="false"/>
                <w:color w:val="000000"/>
                <w:sz w:val="20"/>
              </w:rPr>
              <w:t xml:space="preserve">
2) Мемлекеттік корпорацияда – өтініштерді қабылдау және мемлекеттік көрсетілетін қызметтердің дайын нәтижелерін беру Мемлекеттік корпорация арқылы Қазақстан Республикасының </w:t>
            </w:r>
            <w:r>
              <w:rPr>
                <w:rFonts w:ascii="Times New Roman"/>
                <w:b w:val="false"/>
                <w:i w:val="false"/>
                <w:color w:val="000000"/>
                <w:sz w:val="20"/>
              </w:rPr>
              <w:t>Еңбек кодексіне</w:t>
            </w:r>
            <w:r>
              <w:rPr>
                <w:rFonts w:ascii="Times New Roman"/>
                <w:b w:val="false"/>
                <w:i w:val="false"/>
                <w:color w:val="000000"/>
                <w:sz w:val="20"/>
              </w:rPr>
              <w:t xml:space="preserve"> сәйкес демалыс және мерекелік күндерден басқа, дүйсенбіден бастап жұманы қоса алғанда үзіліссіз сағат 9.00-ден 18.00-ге дейін, Мемлекеттік корпорацияның халыққа қызмет көрсететін кезекші бөлімдері дүйсенбіден бастап жұманы қоса алғанда сағат 9.00-ден 20.00-ге дейін және сенбі күні сағат 9.00-ден 13.00-ге дейін жүзеге асырылады;</w:t>
            </w:r>
          </w:p>
          <w:p>
            <w:pPr>
              <w:spacing w:after="20"/>
              <w:ind w:left="20"/>
              <w:jc w:val="both"/>
            </w:pPr>
            <w:r>
              <w:rPr>
                <w:rFonts w:ascii="Times New Roman"/>
                <w:b w:val="false"/>
                <w:i w:val="false"/>
                <w:color w:val="000000"/>
                <w:sz w:val="20"/>
              </w:rPr>
              <w:t>
Қабылдау "электрондық кезек" тәртібінде, өтініш берушінің жеделдетіп қызмет көрсетусіз жүзеге асырылады, электрондық кезекті портал арқылы броньдауға болады.</w:t>
            </w:r>
          </w:p>
          <w:p>
            <w:pPr>
              <w:spacing w:after="20"/>
              <w:ind w:left="20"/>
              <w:jc w:val="both"/>
            </w:pPr>
            <w:r>
              <w:rPr>
                <w:rFonts w:ascii="Times New Roman"/>
                <w:b w:val="false"/>
                <w:i w:val="false"/>
                <w:color w:val="000000"/>
                <w:sz w:val="20"/>
              </w:rPr>
              <w:t>
3) порталда – жөндеу жұмыстарын жүргізуге байланысты техникалық үзілістерді қоспағанда, тәулік бойы.</w:t>
            </w:r>
          </w:p>
          <w:p>
            <w:pPr>
              <w:spacing w:after="20"/>
              <w:ind w:left="20"/>
              <w:jc w:val="both"/>
            </w:pPr>
            <w:r>
              <w:rPr>
                <w:rFonts w:ascii="Times New Roman"/>
                <w:b w:val="false"/>
                <w:i w:val="false"/>
                <w:color w:val="000000"/>
                <w:sz w:val="20"/>
              </w:rPr>
              <w:t>
Мемлекеттік қызмет көрсету орындарының мекенжайлары интернет-ресурстарда орналастырылған:</w:t>
            </w:r>
          </w:p>
          <w:p>
            <w:pPr>
              <w:spacing w:after="20"/>
              <w:ind w:left="20"/>
              <w:jc w:val="both"/>
            </w:pPr>
            <w:r>
              <w:rPr>
                <w:rFonts w:ascii="Times New Roman"/>
                <w:b w:val="false"/>
                <w:i w:val="false"/>
                <w:color w:val="000000"/>
                <w:sz w:val="20"/>
              </w:rPr>
              <w:t>
1) Еңбек және халықты әлеуметтік қорғау министрлігі – https://www. enbek.gov.​kz, "Мемлекеттік көрсетілетін қызметтер" бөлімі;</w:t>
            </w:r>
          </w:p>
          <w:p>
            <w:pPr>
              <w:spacing w:after="20"/>
              <w:ind w:left="20"/>
              <w:jc w:val="both"/>
            </w:pPr>
            <w:r>
              <w:rPr>
                <w:rFonts w:ascii="Times New Roman"/>
                <w:b w:val="false"/>
                <w:i w:val="false"/>
                <w:color w:val="000000"/>
                <w:sz w:val="20"/>
              </w:rPr>
              <w:t>
2) Мемлекеттік корпорация – https://​www.​gov4c.​kz.</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 (немесе нотариат куәландырған сенімхат бойынша оның өкілі) мемлекеттік қызметті көрсету үшін жүгінген кезде осы Қағидаларға 1-қосымшаға сәйкес нысан бойынша өтініш береді, ал бірыңғай жинақтаушы зейнетақы қорынан берілетін зейнетақы төлемдерін, базалық зейнетақыны және жасына байланысты зейнетақы төлемдерін тағайындауға жүгінген кезде осы Қағидаларға 2-қосымшаға сәйкес нысан бойынша бір өтініш және мынадай құжаттар ұсынады:</w:t>
            </w:r>
          </w:p>
          <w:p>
            <w:pPr>
              <w:spacing w:after="20"/>
              <w:ind w:left="20"/>
              <w:jc w:val="both"/>
            </w:pPr>
            <w:r>
              <w:rPr>
                <w:rFonts w:ascii="Times New Roman"/>
                <w:b w:val="false"/>
                <w:i w:val="false"/>
                <w:color w:val="000000"/>
                <w:sz w:val="20"/>
              </w:rPr>
              <w:t>
Мемлекеттік корпорацияда:</w:t>
            </w:r>
          </w:p>
          <w:p>
            <w:pPr>
              <w:spacing w:after="20"/>
              <w:ind w:left="20"/>
              <w:jc w:val="both"/>
            </w:pPr>
            <w:r>
              <w:rPr>
                <w:rFonts w:ascii="Times New Roman"/>
                <w:b w:val="false"/>
                <w:i w:val="false"/>
                <w:color w:val="000000"/>
                <w:sz w:val="20"/>
              </w:rPr>
              <w:t>
1) жеке басты куәландыратын құжат (Қазақстан Республикасы азаматының паспорты, Қазақстан Республикасы азаматының жеке куәлігі, азаматтығы жоқ адамның куәлігі, шетел азаматының ықтиярхаты, Қазақстан Республикасының азаматтығын алғанға дейінгі қандас куәлігі) (жеке басты сәйкестендіру үшін қажет);</w:t>
            </w:r>
          </w:p>
          <w:p>
            <w:pPr>
              <w:spacing w:after="20"/>
              <w:ind w:left="20"/>
              <w:jc w:val="both"/>
            </w:pPr>
            <w:r>
              <w:rPr>
                <w:rFonts w:ascii="Times New Roman"/>
                <w:b w:val="false"/>
                <w:i w:val="false"/>
                <w:color w:val="000000"/>
                <w:sz w:val="20"/>
              </w:rPr>
              <w:t>
2) "Байқоңыр" кешенінің ресейлік ұйымдарында жұмыс істеген адамдар Ресей Федерациясының валютасымен төленген табысы туралы жұмыс берушінің анықтамасы (бар болса);</w:t>
            </w:r>
          </w:p>
          <w:p>
            <w:pPr>
              <w:spacing w:after="20"/>
              <w:ind w:left="20"/>
              <w:jc w:val="both"/>
            </w:pPr>
            <w:r>
              <w:rPr>
                <w:rFonts w:ascii="Times New Roman"/>
                <w:b w:val="false"/>
                <w:i w:val="false"/>
                <w:color w:val="000000"/>
                <w:sz w:val="20"/>
              </w:rPr>
              <w:t>
Жасына байланысты зейнетақы төлемдерін тағайындауға жүгінген күнге Қазақстан Республикасының Ұлттық Банкі белгілеген Қазақстан Республикасы ұлттық валютасының шетел валюталарына ресми бағамы туралы мәліметтерді Мемлекеттік корпорацияның бөлімшесі Қазақстан Республикасы Ұлттық Банкінің ресми интернет-ресурсынан алады;</w:t>
            </w:r>
          </w:p>
          <w:p>
            <w:pPr>
              <w:spacing w:after="20"/>
              <w:ind w:left="20"/>
              <w:jc w:val="both"/>
            </w:pPr>
            <w:r>
              <w:rPr>
                <w:rFonts w:ascii="Times New Roman"/>
                <w:b w:val="false"/>
                <w:i w:val="false"/>
                <w:color w:val="000000"/>
                <w:sz w:val="20"/>
              </w:rPr>
              <w:t>
3) міндетті зейнетақы жарналарына, міндетті кәсіптік зейнетақы жарналарының мөлшерлемелеріне 0 түзету коэффиценті қолданылған Қазақстан Республикасы Үкіметінің шешімі бойынша еңбек, кәсіпкерлік қызмет, қызмет түрлері бойынша жеке практикамен айналысу кезеңдерінде алынған табыс, сондай-ақ табыстары Кодекстің 211-бабының 3-тармағына сәйкес жеке тұлғаның салық салынуға жататын табыстарынан алып тасталған қызметтен түскен табыс осы Қағидаларға 3-қосымшаға сәйкес жұмыс берушінің табыстар туралы анықтамасы;</w:t>
            </w:r>
          </w:p>
          <w:p>
            <w:pPr>
              <w:spacing w:after="20"/>
              <w:ind w:left="20"/>
              <w:jc w:val="both"/>
            </w:pPr>
            <w:r>
              <w:rPr>
                <w:rFonts w:ascii="Times New Roman"/>
                <w:b w:val="false"/>
                <w:i w:val="false"/>
                <w:color w:val="000000"/>
                <w:sz w:val="20"/>
              </w:rPr>
              <w:t>
4) өтініш берушінің еңбек өтілін растайтын құжат:</w:t>
            </w:r>
          </w:p>
          <w:p>
            <w:pPr>
              <w:spacing w:after="20"/>
              <w:ind w:left="20"/>
              <w:jc w:val="both"/>
            </w:pPr>
            <w:r>
              <w:rPr>
                <w:rFonts w:ascii="Times New Roman"/>
                <w:b w:val="false"/>
                <w:i w:val="false"/>
                <w:color w:val="000000"/>
                <w:sz w:val="20"/>
              </w:rPr>
              <w:t>
еңбек кітапшасы;</w:t>
            </w:r>
          </w:p>
          <w:p>
            <w:pPr>
              <w:spacing w:after="20"/>
              <w:ind w:left="20"/>
              <w:jc w:val="both"/>
            </w:pPr>
            <w:r>
              <w:rPr>
                <w:rFonts w:ascii="Times New Roman"/>
                <w:b w:val="false"/>
                <w:i w:val="false"/>
                <w:color w:val="000000"/>
                <w:sz w:val="20"/>
              </w:rPr>
              <w:t>
болмаған немесе жарамсыз болған, еңбек кітапшасында тиісті жазбалар болмаған, түзетулер, дәлсіздіктер болған және әртүрлі оқылған кезде архив мекемелерінен анықтамалар, мемлекеттік архивтің немесе ведомстволық архивтің уәкілетті қызметкерінің ЭЦҚ-мен куәландырылған архивтік құжаттың электрондық көшірмелері немесе жұмыс орнынан анықтамалар.</w:t>
            </w:r>
          </w:p>
          <w:p>
            <w:pPr>
              <w:spacing w:after="20"/>
              <w:ind w:left="20"/>
              <w:jc w:val="both"/>
            </w:pPr>
            <w:r>
              <w:rPr>
                <w:rFonts w:ascii="Times New Roman"/>
                <w:b w:val="false"/>
                <w:i w:val="false"/>
                <w:color w:val="000000"/>
                <w:sz w:val="20"/>
              </w:rPr>
              <w:t>
Болуына қарай мынадай құжаттар ұсынылады:</w:t>
            </w:r>
          </w:p>
          <w:p>
            <w:pPr>
              <w:spacing w:after="20"/>
              <w:ind w:left="20"/>
              <w:jc w:val="both"/>
            </w:pPr>
            <w:r>
              <w:rPr>
                <w:rFonts w:ascii="Times New Roman"/>
                <w:b w:val="false"/>
                <w:i w:val="false"/>
                <w:color w:val="000000"/>
                <w:sz w:val="20"/>
              </w:rPr>
              <w:t>
білімі туралы құжат; әскери билет немесе қорғаныс істері жөніндегі басқарманың (бөлімнің) анықтамасы;</w:t>
            </w:r>
          </w:p>
          <w:p>
            <w:pPr>
              <w:spacing w:after="20"/>
              <w:ind w:left="20"/>
              <w:jc w:val="both"/>
            </w:pPr>
            <w:r>
              <w:rPr>
                <w:rFonts w:ascii="Times New Roman"/>
                <w:b w:val="false"/>
                <w:i w:val="false"/>
                <w:color w:val="000000"/>
                <w:sz w:val="20"/>
              </w:rPr>
              <w:t>
балалардың туу туралы куәліктері (азаматтық хал актілерін жазу органдары берген туу туралы актілік жазбадан үзінді көшірме немесе азаматтық хал актілерін тіркеу туралы анықтама);</w:t>
            </w:r>
          </w:p>
          <w:p>
            <w:pPr>
              <w:spacing w:after="20"/>
              <w:ind w:left="20"/>
              <w:jc w:val="both"/>
            </w:pPr>
            <w:r>
              <w:rPr>
                <w:rFonts w:ascii="Times New Roman"/>
                <w:b w:val="false"/>
                <w:i w:val="false"/>
                <w:color w:val="000000"/>
                <w:sz w:val="20"/>
              </w:rPr>
              <w:t xml:space="preserve">
"Жаппай саяси қуғын-сүргіндер құрбандарын ақтау туралы" Қазақстан Республикасы </w:t>
            </w:r>
            <w:r>
              <w:rPr>
                <w:rFonts w:ascii="Times New Roman"/>
                <w:b w:val="false"/>
                <w:i w:val="false"/>
                <w:color w:val="000000"/>
                <w:sz w:val="20"/>
              </w:rPr>
              <w:t>Заңының</w:t>
            </w:r>
            <w:r>
              <w:rPr>
                <w:rFonts w:ascii="Times New Roman"/>
                <w:b w:val="false"/>
                <w:i w:val="false"/>
                <w:color w:val="000000"/>
                <w:sz w:val="20"/>
              </w:rPr>
              <w:t xml:space="preserve"> 10-бабына сәйкес прокуратура органдары берген ақталуы туралы анықтама;</w:t>
            </w:r>
          </w:p>
          <w:p>
            <w:pPr>
              <w:spacing w:after="20"/>
              <w:ind w:left="20"/>
              <w:jc w:val="both"/>
            </w:pPr>
            <w:r>
              <w:rPr>
                <w:rFonts w:ascii="Times New Roman"/>
                <w:b w:val="false"/>
                <w:i w:val="false"/>
                <w:color w:val="000000"/>
                <w:sz w:val="20"/>
              </w:rPr>
              <w:t>
ұрыс қимылдарына қатысқаны туралы әскери комиссариаттың анықтамасы;</w:t>
            </w:r>
          </w:p>
          <w:p>
            <w:pPr>
              <w:spacing w:after="20"/>
              <w:ind w:left="20"/>
              <w:jc w:val="both"/>
            </w:pPr>
            <w:r>
              <w:rPr>
                <w:rFonts w:ascii="Times New Roman"/>
                <w:b w:val="false"/>
                <w:i w:val="false"/>
                <w:color w:val="000000"/>
                <w:sz w:val="20"/>
              </w:rPr>
              <w:t>
бірінші топтағы мүгедектігі бар адамға, екінші топтағы жалғызілікті мүгедектігі бар адамға және бөгде адамның көмегіне мұқтаж жасына байланысты зейнеткерге, сексен жасқа толған қарттарға, он сегіз жасқа дейінгі мүгедектігі бар балаға күтімді жүзеге асыру фактісін және кезеңін растайтын соттың шешімі;</w:t>
            </w:r>
          </w:p>
          <w:p>
            <w:pPr>
              <w:spacing w:after="20"/>
              <w:ind w:left="20"/>
              <w:jc w:val="both"/>
            </w:pPr>
            <w:r>
              <w:rPr>
                <w:rFonts w:ascii="Times New Roman"/>
                <w:b w:val="false"/>
                <w:i w:val="false"/>
                <w:color w:val="000000"/>
                <w:sz w:val="20"/>
              </w:rPr>
              <w:t>
бұрынғы кеңестік мекемелер, Қазақстан Республикасы мекемелері, халықаралық ұйым қызметкері жұбайының (зайыбының) шетелде тұрғанын растайтын құжат;</w:t>
            </w:r>
          </w:p>
          <w:p>
            <w:pPr>
              <w:spacing w:after="20"/>
              <w:ind w:left="20"/>
              <w:jc w:val="both"/>
            </w:pPr>
            <w:r>
              <w:rPr>
                <w:rFonts w:ascii="Times New Roman"/>
                <w:b w:val="false"/>
                <w:i w:val="false"/>
                <w:color w:val="000000"/>
                <w:sz w:val="20"/>
              </w:rPr>
              <w:t>
әскери қызметші, арнаулы мемлекеттік орган қызметкері жұбайының (зайыбының) мамандығы бойынша жұмысқа орналасу мүмкіндігі болмаған жерлерде тұрғанын растайтын құжат;</w:t>
            </w:r>
          </w:p>
          <w:p>
            <w:pPr>
              <w:spacing w:after="20"/>
              <w:ind w:left="20"/>
              <w:jc w:val="both"/>
            </w:pPr>
            <w:r>
              <w:rPr>
                <w:rFonts w:ascii="Times New Roman"/>
                <w:b w:val="false"/>
                <w:i w:val="false"/>
                <w:color w:val="000000"/>
                <w:sz w:val="20"/>
              </w:rPr>
              <w:t>
Қазақстан Республикасына тарихи елінде тұрақты тұру мақсатында келген этникалық қазақтардың шығу мемлекетіндегі еңбек қызметін растайтын құжат ұсынылады.</w:t>
            </w:r>
          </w:p>
          <w:p>
            <w:pPr>
              <w:spacing w:after="20"/>
              <w:ind w:left="20"/>
              <w:jc w:val="both"/>
            </w:pPr>
            <w:r>
              <w:rPr>
                <w:rFonts w:ascii="Times New Roman"/>
                <w:b w:val="false"/>
                <w:i w:val="false"/>
                <w:color w:val="000000"/>
                <w:sz w:val="20"/>
              </w:rPr>
              <w:t>
Жұмыс істемейтін ананың жас балаларға күтім көрсеткенін растау үшін мына құжаттардың біреуі (болуына қарай) ұсынылады:</w:t>
            </w:r>
          </w:p>
          <w:p>
            <w:pPr>
              <w:spacing w:after="20"/>
              <w:ind w:left="20"/>
              <w:jc w:val="both"/>
            </w:pPr>
            <w:r>
              <w:rPr>
                <w:rFonts w:ascii="Times New Roman"/>
                <w:b w:val="false"/>
                <w:i w:val="false"/>
                <w:color w:val="000000"/>
                <w:sz w:val="20"/>
              </w:rPr>
              <w:t>
балалардың жеке басын куәландыратын құжат;</w:t>
            </w:r>
          </w:p>
          <w:p>
            <w:pPr>
              <w:spacing w:after="20"/>
              <w:ind w:left="20"/>
              <w:jc w:val="both"/>
            </w:pPr>
            <w:r>
              <w:rPr>
                <w:rFonts w:ascii="Times New Roman"/>
                <w:b w:val="false"/>
                <w:i w:val="false"/>
                <w:color w:val="000000"/>
                <w:sz w:val="20"/>
              </w:rPr>
              <w:t>
балалардың неке туралы куәлігі (азаматтық хал актілерін тіркеу туралы анықтама) не некені бұзу туралы куәлігі немесе неке қию туралы актілік жазбасынан үзінді көшірме (тегін өзгерткен кезде);</w:t>
            </w:r>
          </w:p>
          <w:p>
            <w:pPr>
              <w:spacing w:after="20"/>
              <w:ind w:left="20"/>
              <w:jc w:val="both"/>
            </w:pPr>
            <w:r>
              <w:rPr>
                <w:rFonts w:ascii="Times New Roman"/>
                <w:b w:val="false"/>
                <w:i w:val="false"/>
                <w:color w:val="000000"/>
                <w:sz w:val="20"/>
              </w:rPr>
              <w:t>
орта кәсіптік оқу орнын бітіргені туралы аттестат; балалардың арнаулы орта немесе жоғары оқу орнын бітіргені туралы диплом не оқитынын растайтын оқу орнының анықтамасы;</w:t>
            </w:r>
          </w:p>
          <w:p>
            <w:pPr>
              <w:spacing w:after="20"/>
              <w:ind w:left="20"/>
              <w:jc w:val="both"/>
            </w:pPr>
            <w:r>
              <w:rPr>
                <w:rFonts w:ascii="Times New Roman"/>
                <w:b w:val="false"/>
                <w:i w:val="false"/>
                <w:color w:val="000000"/>
                <w:sz w:val="20"/>
              </w:rPr>
              <w:t>
балалардың қайтыс болуы туралы куәлік немесе хабарлама (немесе азаматтық хал актілерін жазу органдары берген қайтыс болуы туралы актілік жазба немесе азаматтық хал актісін тіркеу туралы анықтама);</w:t>
            </w:r>
          </w:p>
          <w:p>
            <w:pPr>
              <w:spacing w:after="20"/>
              <w:ind w:left="20"/>
              <w:jc w:val="both"/>
            </w:pPr>
            <w:r>
              <w:rPr>
                <w:rFonts w:ascii="Times New Roman"/>
                <w:b w:val="false"/>
                <w:i w:val="false"/>
                <w:color w:val="000000"/>
                <w:sz w:val="20"/>
              </w:rPr>
              <w:t>
балалардың әскери қызметті өткергенін растайтын құжат;</w:t>
            </w:r>
          </w:p>
          <w:p>
            <w:pPr>
              <w:spacing w:after="20"/>
              <w:ind w:left="20"/>
              <w:jc w:val="both"/>
            </w:pPr>
            <w:r>
              <w:rPr>
                <w:rFonts w:ascii="Times New Roman"/>
                <w:b w:val="false"/>
                <w:i w:val="false"/>
                <w:color w:val="000000"/>
                <w:sz w:val="20"/>
              </w:rPr>
              <w:t>
жұмыс істемейтін әкенің жас балаларға нақты күтім жасауын жүзеге асыру фактісін және кезеңін растайтын сот шешімі (көрсетілген кезең баланың анасының зейнетақы жүйесіне қатысу өтіліне есептелмейді).</w:t>
            </w:r>
          </w:p>
          <w:p>
            <w:pPr>
              <w:spacing w:after="20"/>
              <w:ind w:left="20"/>
              <w:jc w:val="both"/>
            </w:pPr>
            <w:r>
              <w:rPr>
                <w:rFonts w:ascii="Times New Roman"/>
                <w:b w:val="false"/>
                <w:i w:val="false"/>
                <w:color w:val="000000"/>
                <w:sz w:val="20"/>
              </w:rPr>
              <w:t>
5) неке туралы куәлік (азаматтық хал актілерін тіркеу туралы анықтама) не некені бұзу туралы куәлік немесе неке қию туралы актілік жазбадан үзінді көшірме (ата-анасы/қамқоршы тегін өзгерткен кезде).</w:t>
            </w:r>
          </w:p>
          <w:p>
            <w:pPr>
              <w:spacing w:after="20"/>
              <w:ind w:left="20"/>
              <w:jc w:val="both"/>
            </w:pPr>
            <w:r>
              <w:rPr>
                <w:rFonts w:ascii="Times New Roman"/>
                <w:b w:val="false"/>
                <w:i w:val="false"/>
                <w:color w:val="000000"/>
                <w:sz w:val="20"/>
              </w:rPr>
              <w:t>
5 және одан да көп бала туған (асырап алған) және оларды сегіз жасқа дейін тәрбиелеген әйелдерге жасына байланысты зейнетақы төлемдері тағайындалғанда, қосымша балалардың туу туралы куәліктері (немесе азаматтық хал актілерін жазу органдары берген туу туралы актілік жазба немесе азаматтық хал актілерін тіркеу туралы анықтама) және балаларды сегіз жасқа дейін тәрбиелеу фактісін растайтын құжаттар ұсынылады.</w:t>
            </w:r>
          </w:p>
          <w:p>
            <w:pPr>
              <w:spacing w:after="20"/>
              <w:ind w:left="20"/>
              <w:jc w:val="both"/>
            </w:pPr>
            <w:r>
              <w:rPr>
                <w:rFonts w:ascii="Times New Roman"/>
                <w:b w:val="false"/>
                <w:i w:val="false"/>
                <w:color w:val="000000"/>
                <w:sz w:val="20"/>
              </w:rPr>
              <w:t>
Балаларды сегіз жасқа дейін тәрбиелеу фактісін растау үшін (олардың болуына қарай):</w:t>
            </w:r>
          </w:p>
          <w:p>
            <w:pPr>
              <w:spacing w:after="20"/>
              <w:ind w:left="20"/>
              <w:jc w:val="both"/>
            </w:pPr>
            <w:r>
              <w:rPr>
                <w:rFonts w:ascii="Times New Roman"/>
                <w:b w:val="false"/>
                <w:i w:val="false"/>
                <w:color w:val="000000"/>
                <w:sz w:val="20"/>
              </w:rPr>
              <w:t>
1) балалардың жеке басын куәландыратын құжат;</w:t>
            </w:r>
          </w:p>
          <w:p>
            <w:pPr>
              <w:spacing w:after="20"/>
              <w:ind w:left="20"/>
              <w:jc w:val="both"/>
            </w:pPr>
            <w:r>
              <w:rPr>
                <w:rFonts w:ascii="Times New Roman"/>
                <w:b w:val="false"/>
                <w:i w:val="false"/>
                <w:color w:val="000000"/>
                <w:sz w:val="20"/>
              </w:rPr>
              <w:t>
2) неке туралы куәлік (азаматтық хал актілерін тіркеу туралы анықтама) не некені бұзу туралы куәлік немесе неке қию туралы актілік жазбадан үзінді көшірме (тегін өзгерткен кезде);</w:t>
            </w:r>
          </w:p>
          <w:p>
            <w:pPr>
              <w:spacing w:after="20"/>
              <w:ind w:left="20"/>
              <w:jc w:val="both"/>
            </w:pPr>
            <w:r>
              <w:rPr>
                <w:rFonts w:ascii="Times New Roman"/>
                <w:b w:val="false"/>
                <w:i w:val="false"/>
                <w:color w:val="000000"/>
                <w:sz w:val="20"/>
              </w:rPr>
              <w:t>
3) балалардың оқу орнында оқығаны туралы құжат;</w:t>
            </w:r>
          </w:p>
          <w:p>
            <w:pPr>
              <w:spacing w:after="20"/>
              <w:ind w:left="20"/>
              <w:jc w:val="both"/>
            </w:pPr>
            <w:r>
              <w:rPr>
                <w:rFonts w:ascii="Times New Roman"/>
                <w:b w:val="false"/>
                <w:i w:val="false"/>
                <w:color w:val="000000"/>
                <w:sz w:val="20"/>
              </w:rPr>
              <w:t>
4) қайтыс болуы туралы куәлік немесе хабарлама (немесе азаматтық хал актілерін жазу органдары берген қайтыс болғаны туралы актілік жазба немесе азаматтық хал актісін тіркеу туралы анықтама);</w:t>
            </w:r>
          </w:p>
          <w:p>
            <w:pPr>
              <w:spacing w:after="20"/>
              <w:ind w:left="20"/>
              <w:jc w:val="both"/>
            </w:pPr>
            <w:r>
              <w:rPr>
                <w:rFonts w:ascii="Times New Roman"/>
                <w:b w:val="false"/>
                <w:i w:val="false"/>
                <w:color w:val="000000"/>
                <w:sz w:val="20"/>
              </w:rPr>
              <w:t>
5) әскери билет;</w:t>
            </w:r>
          </w:p>
          <w:p>
            <w:pPr>
              <w:spacing w:after="20"/>
              <w:ind w:left="20"/>
              <w:jc w:val="both"/>
            </w:pPr>
            <w:r>
              <w:rPr>
                <w:rFonts w:ascii="Times New Roman"/>
                <w:b w:val="false"/>
                <w:i w:val="false"/>
                <w:color w:val="000000"/>
                <w:sz w:val="20"/>
              </w:rPr>
              <w:t>
6) баланы (балаларды) асырап алу, тәрбиелеу фактісін белгілеу туралы соттың шешімі.</w:t>
            </w:r>
          </w:p>
          <w:p>
            <w:pPr>
              <w:spacing w:after="20"/>
              <w:ind w:left="20"/>
              <w:jc w:val="both"/>
            </w:pPr>
            <w:r>
              <w:rPr>
                <w:rFonts w:ascii="Times New Roman"/>
                <w:b w:val="false"/>
                <w:i w:val="false"/>
                <w:color w:val="000000"/>
                <w:sz w:val="20"/>
              </w:rPr>
              <w:t>
Төтенше және аса жоғары радиациялық қатер аймақтарында тұрған адамға жасына байланысты зейнетақы төлемдері тағайындалғанда 1949 жылғы 29 тамыз бен 1963 жылғы 5 шілде аралығында 5 жыл бойы төтенше және аса жоғары радиациялық қатер аймақтарында тұру фактісін растайтын құжат қосымша ұсынылады.</w:t>
            </w:r>
          </w:p>
          <w:p>
            <w:pPr>
              <w:spacing w:after="20"/>
              <w:ind w:left="20"/>
              <w:jc w:val="both"/>
            </w:pPr>
            <w:r>
              <w:rPr>
                <w:rFonts w:ascii="Times New Roman"/>
                <w:b w:val="false"/>
                <w:i w:val="false"/>
                <w:color w:val="000000"/>
                <w:sz w:val="20"/>
              </w:rPr>
              <w:t>
Қамқоршылық (қорғаншылық) белгіленгенде қамқоршылық (қорғаншылық) белгіленгенін растайтын құжат ұсынылады.</w:t>
            </w:r>
          </w:p>
          <w:p>
            <w:pPr>
              <w:spacing w:after="20"/>
              <w:ind w:left="20"/>
              <w:jc w:val="both"/>
            </w:pPr>
            <w:r>
              <w:rPr>
                <w:rFonts w:ascii="Times New Roman"/>
                <w:b w:val="false"/>
                <w:i w:val="false"/>
                <w:color w:val="000000"/>
                <w:sz w:val="20"/>
              </w:rPr>
              <w:t xml:space="preserve">
Шет тілінде жасалған құжаттарды ұсыну барысында нотариус "Нотариат туралы" Қазақстан Республикасы Заңының </w:t>
            </w:r>
            <w:r>
              <w:rPr>
                <w:rFonts w:ascii="Times New Roman"/>
                <w:b w:val="false"/>
                <w:i w:val="false"/>
                <w:color w:val="000000"/>
                <w:sz w:val="20"/>
              </w:rPr>
              <w:t>34-бабы</w:t>
            </w:r>
            <w:r>
              <w:rPr>
                <w:rFonts w:ascii="Times New Roman"/>
                <w:b w:val="false"/>
                <w:i w:val="false"/>
                <w:color w:val="000000"/>
                <w:sz w:val="20"/>
              </w:rPr>
              <w:t xml:space="preserve"> 1-тармағының 9) тармақшасына, </w:t>
            </w:r>
            <w:r>
              <w:rPr>
                <w:rFonts w:ascii="Times New Roman"/>
                <w:b w:val="false"/>
                <w:i w:val="false"/>
                <w:color w:val="000000"/>
                <w:sz w:val="20"/>
              </w:rPr>
              <w:t>80-бабына</w:t>
            </w:r>
            <w:r>
              <w:rPr>
                <w:rFonts w:ascii="Times New Roman"/>
                <w:b w:val="false"/>
                <w:i w:val="false"/>
                <w:color w:val="000000"/>
                <w:sz w:val="20"/>
              </w:rPr>
              <w:t xml:space="preserve"> сәйкес құжаттың қазақ немесе орыс тіліне дұрыс аударылғанын куәландырады.</w:t>
            </w:r>
          </w:p>
          <w:p>
            <w:pPr>
              <w:spacing w:after="20"/>
              <w:ind w:left="20"/>
              <w:jc w:val="both"/>
            </w:pPr>
            <w:r>
              <w:rPr>
                <w:rFonts w:ascii="Times New Roman"/>
                <w:b w:val="false"/>
                <w:i w:val="false"/>
                <w:color w:val="000000"/>
                <w:sz w:val="20"/>
              </w:rPr>
              <w:t xml:space="preserve">
Қазақстан Республикасы Сыртқы істер министрінің міндетін атқарушы 2017 жылғы 6 желтоқсандағы № 11-1-2/576 </w:t>
            </w:r>
            <w:r>
              <w:rPr>
                <w:rFonts w:ascii="Times New Roman"/>
                <w:b w:val="false"/>
                <w:i w:val="false"/>
                <w:color w:val="000000"/>
                <w:sz w:val="20"/>
              </w:rPr>
              <w:t>бұйрығымен</w:t>
            </w:r>
            <w:r>
              <w:rPr>
                <w:rFonts w:ascii="Times New Roman"/>
                <w:b w:val="false"/>
                <w:i w:val="false"/>
                <w:color w:val="000000"/>
                <w:sz w:val="20"/>
              </w:rPr>
              <w:t xml:space="preserve"> (Нормативтік құқықтық актілерді мемлекеттік тізілімінде № 16116 болып тіркелген) бекітілген Құжаттарды заңдастыру қағидаларында көзделген тәртіппен, егер заңдармен және халықаралық шарттармен өзгеше көзделмесе, шет мемлекеттің құзыретті мекемесі берген немесе куәландырған не осы тұлғаға арнайы уәкілеттік берілген, оның құзыреті шегінде және ол белгілеген нысан бойынша шет мемлекеттің ресми мөрімен бекітілген құжаттар арнайы куәландыру рәсімінен (заңдастыру немесе апостильдеу) өткеннен кейін ғана қабылданады.</w:t>
            </w:r>
          </w:p>
          <w:p>
            <w:pPr>
              <w:spacing w:after="20"/>
              <w:ind w:left="20"/>
              <w:jc w:val="both"/>
            </w:pPr>
            <w:r>
              <w:rPr>
                <w:rFonts w:ascii="Times New Roman"/>
                <w:b w:val="false"/>
                <w:i w:val="false"/>
                <w:color w:val="000000"/>
                <w:sz w:val="20"/>
              </w:rPr>
              <w:t>
Құжаттарды мемлекеттік цифрлық жүйелерден алу мүмкіндігі болған кезде оларды ұсыну талап етілмейді.</w:t>
            </w:r>
          </w:p>
          <w:p>
            <w:pPr>
              <w:spacing w:after="20"/>
              <w:ind w:left="20"/>
              <w:jc w:val="both"/>
            </w:pPr>
            <w:r>
              <w:rPr>
                <w:rFonts w:ascii="Times New Roman"/>
                <w:b w:val="false"/>
                <w:i w:val="false"/>
                <w:color w:val="000000"/>
                <w:sz w:val="20"/>
              </w:rPr>
              <w:t>
Жеке басты куәландыратын құжат туралы мәліметтерді, баланың (балалардың) туу туралы куәлігін немесе туу туралы актілік жазбадан үзінді көшірмені (Қазақстан Республикасының аумағында 2007 жылғы 13 тамыздан кейін тіркелгендер бойынша), некеге тұру туралы куәлікті (Қазақстан Республикасының аумағында 2008 жылғы 1 маусымнан кейін тіркелгендер бойынша), қайтыс болғаны туралы куәлікті немесе хабарламаны (Қазақстан Республикасының аумағында 2008 жылғы 1 мамырдан кейін тіркелгендер бойынша) қамқоршылық (қорғаншылық) белгілеу туралы құжатты, баланы (балаларды) асырап алу туралы сот шешімін "цифрлық үкімет" шлюзі арқылы тиісті мемлекеттік ЦЖ-дан, оның ішінде цифрлық құжаттардың сервисінен алады.</w:t>
            </w:r>
          </w:p>
          <w:p>
            <w:pPr>
              <w:spacing w:after="20"/>
              <w:ind w:left="20"/>
              <w:jc w:val="both"/>
            </w:pPr>
            <w:r>
              <w:rPr>
                <w:rFonts w:ascii="Times New Roman"/>
                <w:b w:val="false"/>
                <w:i w:val="false"/>
                <w:color w:val="000000"/>
                <w:sz w:val="20"/>
              </w:rPr>
              <w:t>
Көрсетілетін қызметті алушы барлық қажетті құжаттарды тапсырған кезде көрсетілетін қызметті алушыға тиісті құжаттардың қабылданғаны туралы қолхат беріледі:</w:t>
            </w:r>
          </w:p>
          <w:p>
            <w:pPr>
              <w:spacing w:after="20"/>
              <w:ind w:left="20"/>
              <w:jc w:val="both"/>
            </w:pPr>
            <w:r>
              <w:rPr>
                <w:rFonts w:ascii="Times New Roman"/>
                <w:b w:val="false"/>
                <w:i w:val="false"/>
                <w:color w:val="000000"/>
                <w:sz w:val="20"/>
              </w:rPr>
              <w:t>
порталда тағайындау туралы ақпаратты алу үшін: көрсетілетін қызметті алушының ЭЦҚ-сымен куәландырылған электрондық құжат нысанында сұрау салу.</w:t>
            </w:r>
          </w:p>
          <w:p>
            <w:pPr>
              <w:spacing w:after="20"/>
              <w:ind w:left="20"/>
              <w:jc w:val="both"/>
            </w:pPr>
            <w:r>
              <w:rPr>
                <w:rFonts w:ascii="Times New Roman"/>
                <w:b w:val="false"/>
                <w:i w:val="false"/>
                <w:color w:val="000000"/>
                <w:sz w:val="20"/>
              </w:rPr>
              <w:t>
Көрсетілетін қызметті алушының жеке басын куәландыратын құжат туралы мәліметтерді "цифрлық үкімет" шлюзі арқылы тиісті мемлекеттік цифрлық жүйеден алады.</w:t>
            </w:r>
          </w:p>
          <w:p>
            <w:pPr>
              <w:spacing w:after="20"/>
              <w:ind w:left="20"/>
              <w:jc w:val="both"/>
            </w:pPr>
            <w:r>
              <w:rPr>
                <w:rFonts w:ascii="Times New Roman"/>
                <w:b w:val="false"/>
                <w:i w:val="false"/>
                <w:color w:val="000000"/>
                <w:sz w:val="20"/>
              </w:rPr>
              <w:t>
Портал арқылы жүгінгенде – көрсетілетін қызметті алушының "жеке кабинетінде" мемлекеттік қызметті көрсету үшін сұрау салудың қабылданғаны туралы мәртебесі көрінеді.</w:t>
            </w:r>
          </w:p>
          <w:p>
            <w:pPr>
              <w:spacing w:after="20"/>
              <w:ind w:left="20"/>
              <w:jc w:val="both"/>
            </w:pPr>
            <w:r>
              <w:rPr>
                <w:rFonts w:ascii="Times New Roman"/>
                <w:b w:val="false"/>
                <w:i w:val="false"/>
                <w:color w:val="000000"/>
                <w:sz w:val="20"/>
              </w:rPr>
              <w:t>
Көрсетілетін қызметті берушілер цифрлық құжаттар сервисінен цифрлық құжаттарды порталда тіркелген пайдаланушының ұялы байланысының абоненттік нөмірі арқылы бір реттік құпия сөзді беру жолымен немесе порталдың хабарламасына жауап ретінде қысқа мәтіндік хабарлама жіберу жолымен ұсынылған құжат иесінің келісімі болған жағдайда іске асырылған интеграция арқылы 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көрсетуден бас тарту үшін Қазақстан Республикасының заңдарында белгіленген негіздерді қамтитын, мемлекеттік қызмет көрсетуге қойылатын негізгі талаптар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 осы мемлекеттік қызмет көрсетуге қойылатын негізгі талаптардың тізбесінің 8-тармағында көзделген тізбеге сәйкес құжаттар жиынтығын толық бермеген және (немесе) мерзімі өтіп кеткен құжаттарды ұсынған, жасы бойынша зейнетақы төлемін тағайындауға құқығы болмағанда Мемлекеттік корпорацияның қызметкері осы Қағидаларға 8-қосымшаға сәйкес нысан бойынша тағайындауға өтінішті қабылдаудан бас тарту туралы қолхат береді.</w:t>
            </w:r>
          </w:p>
          <w:p>
            <w:pPr>
              <w:spacing w:after="20"/>
              <w:ind w:left="20"/>
              <w:jc w:val="both"/>
            </w:pPr>
            <w:r>
              <w:rPr>
                <w:rFonts w:ascii="Times New Roman"/>
                <w:b w:val="false"/>
                <w:i w:val="false"/>
                <w:color w:val="000000"/>
                <w:sz w:val="20"/>
              </w:rPr>
              <w:t>
Зейнетақы және жәрдемақы тағайындауға өтініш беру немесе төлеу фактісін растайтын мәліметтерді цифрлық жүйелерден алғанда Мемлекеттік корпорацияның қызметкері осы Қағидаларға 7-қосымшаға сәйкес нысан бойынша өтінішті қабылдаудан бас тарту туралы қолхатты өтініш берушіге тапсырады.</w:t>
            </w:r>
          </w:p>
          <w:p>
            <w:pPr>
              <w:spacing w:after="20"/>
              <w:ind w:left="20"/>
              <w:jc w:val="both"/>
            </w:pPr>
            <w:r>
              <w:rPr>
                <w:rFonts w:ascii="Times New Roman"/>
                <w:b w:val="false"/>
                <w:i w:val="false"/>
                <w:color w:val="000000"/>
                <w:sz w:val="20"/>
              </w:rPr>
              <w:t>
Көрсетілетін қызметті беруші мынадай негіздер бойынша мемлекеттік қызметтер көрсетуден бас тартады:</w:t>
            </w:r>
          </w:p>
          <w:p>
            <w:pPr>
              <w:spacing w:after="20"/>
              <w:ind w:left="20"/>
              <w:jc w:val="both"/>
            </w:pPr>
            <w:r>
              <w:rPr>
                <w:rFonts w:ascii="Times New Roman"/>
                <w:b w:val="false"/>
                <w:i w:val="false"/>
                <w:color w:val="000000"/>
                <w:sz w:val="20"/>
              </w:rPr>
              <w:t>
1) көрсетілетін қызметті алушы мемлекеттік көрсетілетін қызметті алу үшін ұсынған құжаттардың және (немесе) оларда қамтылған деректердің (мәліметтердің) дәйексіздігін белгілеу;</w:t>
            </w:r>
          </w:p>
          <w:p>
            <w:pPr>
              <w:spacing w:after="20"/>
              <w:ind w:left="20"/>
              <w:jc w:val="both"/>
            </w:pPr>
            <w:r>
              <w:rPr>
                <w:rFonts w:ascii="Times New Roman"/>
                <w:b w:val="false"/>
                <w:i w:val="false"/>
                <w:color w:val="000000"/>
                <w:sz w:val="20"/>
              </w:rPr>
              <w:t>
2) көрсетілетін қызметті алушының және (немесе) мемлекеттік қызмет көрсету кезінде ұсынылған материалдардың, деректердің және мәліметтердің осы Қағидаларда белгіленген талаптарға сәйкес келмеуі.</w:t>
            </w:r>
          </w:p>
          <w:p>
            <w:pPr>
              <w:spacing w:after="20"/>
              <w:ind w:left="20"/>
              <w:jc w:val="both"/>
            </w:pPr>
            <w:r>
              <w:rPr>
                <w:rFonts w:ascii="Times New Roman"/>
                <w:b w:val="false"/>
                <w:i w:val="false"/>
                <w:color w:val="000000"/>
                <w:sz w:val="20"/>
              </w:rPr>
              <w:t>
Көрсетілетін қызметті алушы мемлекеттік қызметті көрсетуден бас тарту себептерін жойғанда, осы мемлекеттік қызмет көрсетуге қойылатын негізгі талаптардың тізбесінде белгіленген тәртіппен көрсетілетін мемлекеттік қызметті алу үшін көрсетілетін қызметті алушы қайта жүгінеді.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оның ішінде электрондық нысанда және Мемлекеттік корпорация арқылы көрсету ерекшеліктері ескеріле отырып,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Өзіне-өзі қызмет көрсетуді, өз бетінше жүріп-тұруды, бағдарлауды жүзеге асыру қабілетін немесе мүмкіндігін заңнамада белгіленген тәртіппен толық немесе ішінара жоғалтқан көрсетілетін қызметті алушылар "1414" бірыңғай байланыс орталығы, 8 800 080 77 77 арқылы жүгінгенде мемлекеттік қызмет көрсету үшін құжаттарды қабылдауды Мемлекеттік корпорацияның қызметкері тұрғылықты жеріне барып жүргізеді.</w:t>
            </w:r>
          </w:p>
          <w:p>
            <w:pPr>
              <w:spacing w:after="20"/>
              <w:ind w:left="20"/>
              <w:jc w:val="both"/>
            </w:pPr>
            <w:r>
              <w:rPr>
                <w:rFonts w:ascii="Times New Roman"/>
                <w:b w:val="false"/>
                <w:i w:val="false"/>
                <w:color w:val="000000"/>
                <w:sz w:val="20"/>
              </w:rPr>
              <w:t>
Көрсетілетін қызметті алушының ЭЦҚ-сы болған жағдайда мемлекеттік көрсетілетін қызметті электрондық нысанда портал арқылы алуға мүмкіндігі бар.</w:t>
            </w:r>
          </w:p>
          <w:p>
            <w:pPr>
              <w:spacing w:after="20"/>
              <w:ind w:left="20"/>
              <w:jc w:val="both"/>
            </w:pPr>
            <w:r>
              <w:rPr>
                <w:rFonts w:ascii="Times New Roman"/>
                <w:b w:val="false"/>
                <w:i w:val="false"/>
                <w:color w:val="000000"/>
                <w:sz w:val="20"/>
              </w:rPr>
              <w:t>
Көрсетілетін қызметті алушының мемлекеттік қызмет көрсету тәртібі мен мәртебесі туралы ақпаратты қашықтықтан қол жеткізу режимінде порталдағы "жеке кабинеті", көрсетілетін қызметті берушінің анықтама қызметі, сондай-ақ "1414" бірыңғай байланыс орталығы, 8-800-080-7777 арқылы алуға мүмкіндігі бар. Цифрлық құжаттардың сервисі ЭЦҚ немесе бір реттік құпиясөзді пайдаланумен "eGov mobіle" мобильді қосымшасында тіркелген пайдаланушылар үшін қолжетімді.</w:t>
            </w:r>
          </w:p>
          <w:p>
            <w:pPr>
              <w:spacing w:after="20"/>
              <w:ind w:left="20"/>
              <w:jc w:val="both"/>
            </w:pPr>
            <w:r>
              <w:rPr>
                <w:rFonts w:ascii="Times New Roman"/>
                <w:b w:val="false"/>
                <w:i w:val="false"/>
                <w:color w:val="000000"/>
                <w:sz w:val="20"/>
              </w:rPr>
              <w:t>
Цифрлық құжаттардың сервисі мобильдік қосымшалар мен пайдаланушылардың цифрлық жүйелерінде авторизацияланған субъектілер үшін қолжетімді.</w:t>
            </w:r>
          </w:p>
          <w:p>
            <w:pPr>
              <w:spacing w:after="20"/>
              <w:ind w:left="20"/>
              <w:jc w:val="both"/>
            </w:pPr>
            <w:r>
              <w:rPr>
                <w:rFonts w:ascii="Times New Roman"/>
                <w:b w:val="false"/>
                <w:i w:val="false"/>
                <w:color w:val="000000"/>
                <w:sz w:val="20"/>
              </w:rPr>
              <w:t>
Цифрлық құжатты пайдалану үшін мобильдік қосымшаларда және пайдаланушылардың цифрлық жүйелерінде қолжетімді әдістермен авторизациядан өту қажет, одан әрі "Цифрлық құжаттар" бөлімінде кейін пайдалану үшін қажетті құжатты қарайды.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Тізбеге 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базалық</w:t>
            </w:r>
            <w:r>
              <w:br/>
            </w:r>
            <w:r>
              <w:rPr>
                <w:rFonts w:ascii="Times New Roman"/>
                <w:b w:val="false"/>
                <w:i w:val="false"/>
                <w:color w:val="000000"/>
                <w:sz w:val="20"/>
              </w:rPr>
              <w:t>зейнетақы төлемінің, жасына</w:t>
            </w:r>
            <w:r>
              <w:br/>
            </w:r>
            <w:r>
              <w:rPr>
                <w:rFonts w:ascii="Times New Roman"/>
                <w:b w:val="false"/>
                <w:i w:val="false"/>
                <w:color w:val="000000"/>
                <w:sz w:val="20"/>
              </w:rPr>
              <w:t xml:space="preserve">байланысты зейнетақы </w:t>
            </w:r>
            <w:r>
              <w:br/>
            </w:r>
            <w:r>
              <w:rPr>
                <w:rFonts w:ascii="Times New Roman"/>
                <w:b w:val="false"/>
                <w:i w:val="false"/>
                <w:color w:val="000000"/>
                <w:sz w:val="20"/>
              </w:rPr>
              <w:t xml:space="preserve">төлемдерінің мөлшерін есептеу </w:t>
            </w:r>
            <w:r>
              <w:br/>
            </w:r>
            <w:r>
              <w:rPr>
                <w:rFonts w:ascii="Times New Roman"/>
                <w:b w:val="false"/>
                <w:i w:val="false"/>
                <w:color w:val="000000"/>
                <w:sz w:val="20"/>
              </w:rPr>
              <w:t xml:space="preserve">(айқындау), оларды тағайындау, </w:t>
            </w:r>
            <w:r>
              <w:br/>
            </w:r>
            <w:r>
              <w:rPr>
                <w:rFonts w:ascii="Times New Roman"/>
                <w:b w:val="false"/>
                <w:i w:val="false"/>
                <w:color w:val="000000"/>
                <w:sz w:val="20"/>
              </w:rPr>
              <w:t xml:space="preserve">жүзеге асыру, тоқтата тұру, </w:t>
            </w:r>
            <w:r>
              <w:br/>
            </w:r>
            <w:r>
              <w:rPr>
                <w:rFonts w:ascii="Times New Roman"/>
                <w:b w:val="false"/>
                <w:i w:val="false"/>
                <w:color w:val="000000"/>
                <w:sz w:val="20"/>
              </w:rPr>
              <w:t xml:space="preserve">қайта есептеу, қайта бастау, </w:t>
            </w:r>
            <w:r>
              <w:br/>
            </w:r>
            <w:r>
              <w:rPr>
                <w:rFonts w:ascii="Times New Roman"/>
                <w:b w:val="false"/>
                <w:i w:val="false"/>
                <w:color w:val="000000"/>
                <w:sz w:val="20"/>
              </w:rPr>
              <w:t xml:space="preserve">тоқтату және тағайындау </w:t>
            </w:r>
            <w:r>
              <w:br/>
            </w:r>
            <w:r>
              <w:rPr>
                <w:rFonts w:ascii="Times New Roman"/>
                <w:b w:val="false"/>
                <w:i w:val="false"/>
                <w:color w:val="000000"/>
                <w:sz w:val="20"/>
              </w:rPr>
              <w:t>(тағайындаудан бас тарту)</w:t>
            </w:r>
            <w:r>
              <w:br/>
            </w:r>
            <w:r>
              <w:rPr>
                <w:rFonts w:ascii="Times New Roman"/>
                <w:b w:val="false"/>
                <w:i w:val="false"/>
                <w:color w:val="000000"/>
                <w:sz w:val="20"/>
              </w:rPr>
              <w:t>туралы шешімді қайта</w:t>
            </w:r>
            <w:r>
              <w:br/>
            </w:r>
            <w:r>
              <w:rPr>
                <w:rFonts w:ascii="Times New Roman"/>
                <w:b w:val="false"/>
                <w:i w:val="false"/>
                <w:color w:val="000000"/>
                <w:sz w:val="20"/>
              </w:rPr>
              <w:t>қарау қағидаларына</w:t>
            </w:r>
            <w:r>
              <w:br/>
            </w:r>
            <w:r>
              <w:rPr>
                <w:rFonts w:ascii="Times New Roman"/>
                <w:b w:val="false"/>
                <w:i w:val="false"/>
                <w:color w:val="000000"/>
                <w:sz w:val="20"/>
              </w:rPr>
              <w:t>6-қосымша</w:t>
            </w:r>
          </w:p>
        </w:tc>
      </w:tr>
    </w:tbl>
    <w:p>
      <w:pPr>
        <w:spacing w:after="0"/>
        <w:ind w:left="0"/>
        <w:jc w:val="both"/>
      </w:pPr>
      <w:r>
        <w:rPr>
          <w:rFonts w:ascii="Times New Roman"/>
          <w:b w:val="false"/>
          <w:i w:val="false"/>
          <w:color w:val="ff0000"/>
          <w:sz w:val="28"/>
        </w:rPr>
        <w:t xml:space="preserve">
      Ескерту. 4-қосымша жаңа редакцияда - ҚР Еңбек және халықты әлеуметтік қорғау министрінің 30.06.2026 </w:t>
      </w:r>
      <w:r>
        <w:rPr>
          <w:rFonts w:ascii="Times New Roman"/>
          <w:b w:val="false"/>
          <w:i w:val="false"/>
          <w:color w:val="ff0000"/>
          <w:sz w:val="28"/>
        </w:rPr>
        <w:t>№ 278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"Мемлекеттік базалық зейнетақы төлемдерін тағайындау" мемлекеттік қызмет көрсетуге қойылатын негізгі талаптардың тізбесі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түрінің (бар болса)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базалық зейнетақы төлемдерін тағайындау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Еңбек және халықты әлеуметтік қорғау министрлігінің Халықты әлеуметтік қорғау саласындағы реттеу және бақылау комитетінің аумақтық бөлімшелері (бұдан әрі – көрсетілетін қызметті беруші).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"Азаматтарға арналған үкімет" мемлекеттік корпорациясы" коммерциялық емес акционерлік қоғамы;</w:t>
            </w:r>
          </w:p>
          <w:p>
            <w:pPr>
              <w:spacing w:after="20"/>
              <w:ind w:left="20"/>
              <w:jc w:val="both"/>
            </w:pPr>
            <w:r>
              <w:rPr>
                <w:rFonts w:ascii="Times New Roman"/>
                <w:b w:val="false"/>
                <w:i w:val="false"/>
                <w:color w:val="000000"/>
                <w:sz w:val="20"/>
              </w:rPr>
              <w:t>
2) "цифрлық үкімет" веб-порталы (бұдан әрі – портал)</w:t>
            </w:r>
          </w:p>
          <w:p>
            <w:pPr>
              <w:spacing w:after="20"/>
              <w:ind w:left="20"/>
              <w:jc w:val="both"/>
            </w:pPr>
            <w:r>
              <w:rPr>
                <w:rFonts w:ascii="Times New Roman"/>
                <w:b w:val="false"/>
                <w:i w:val="false"/>
                <w:color w:val="000000"/>
                <w:sz w:val="20"/>
              </w:rPr>
              <w:t>
https://​www.​gov4c.​kz.</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(сегіз) жұмыс күні;</w:t>
            </w:r>
          </w:p>
          <w:p>
            <w:pPr>
              <w:spacing w:after="20"/>
              <w:ind w:left="20"/>
              <w:jc w:val="both"/>
            </w:pPr>
            <w:r>
              <w:rPr>
                <w:rFonts w:ascii="Times New Roman"/>
                <w:b w:val="false"/>
                <w:i w:val="false"/>
                <w:color w:val="000000"/>
                <w:sz w:val="20"/>
              </w:rPr>
              <w:t>
Мемлекеттік қызметті көрсету мерзімі Мемлекеттік корпорацияның өтініш берушіні қосымша құжаттарды ұсыну қажеттігі туралы хабардар ету немесе ұсынылған құжаттарға тексеру жүргізуіне байланысты 5 (бес) жұмыс күніне ұзартылады;</w:t>
            </w:r>
          </w:p>
          <w:p>
            <w:pPr>
              <w:spacing w:after="20"/>
              <w:ind w:left="20"/>
              <w:jc w:val="both"/>
            </w:pPr>
            <w:r>
              <w:rPr>
                <w:rFonts w:ascii="Times New Roman"/>
                <w:b w:val="false"/>
                <w:i w:val="false"/>
                <w:color w:val="000000"/>
                <w:sz w:val="20"/>
              </w:rPr>
              <w:t>
1) порталда – ақпарат алу үшін мемлекеттік базалық зейнетақы төлемін тағайындау үшін – цифрлық жүелерге электрондық сұрау түскен сәттен бастанп 30 минут;</w:t>
            </w:r>
          </w:p>
          <w:p>
            <w:pPr>
              <w:spacing w:after="20"/>
              <w:ind w:left="20"/>
              <w:jc w:val="both"/>
            </w:pPr>
            <w:r>
              <w:rPr>
                <w:rFonts w:ascii="Times New Roman"/>
                <w:b w:val="false"/>
                <w:i w:val="false"/>
                <w:color w:val="000000"/>
                <w:sz w:val="20"/>
              </w:rPr>
              <w:t>
2) Мемлекеттік корпорацияда құжаттардың топтамасын тапсыру үшін күтудің рұқсат етілген ең ұзақ уақыты – 15 минут;</w:t>
            </w:r>
          </w:p>
          <w:p>
            <w:pPr>
              <w:spacing w:after="20"/>
              <w:ind w:left="20"/>
              <w:jc w:val="both"/>
            </w:pPr>
            <w:r>
              <w:rPr>
                <w:rFonts w:ascii="Times New Roman"/>
                <w:b w:val="false"/>
                <w:i w:val="false"/>
                <w:color w:val="000000"/>
                <w:sz w:val="20"/>
              </w:rPr>
              <w:t>
3) Мемлекеттік корпорацияда қызмет көрсетудің рұқсат етілген ең ұзақ уақыты – 20 минут.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(ішінара цифрландырылған) және (немесе) қағаз түрінде, және (немесе) "бір өтініш" қағидаты бойынша көрсетілетін.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Қағидаларға 16-қосымшаға сәйкес нысанда мемлекеттік базалық зейнетақы төлемдерін тағайындау (тағайындаудан бас тарту) туралы хабарлама. Мемлекеттік қызметті көрсету нәтижесін ұсыну нысаны: электрондық және (немесе) қағаз түрінде.</w:t>
            </w:r>
          </w:p>
          <w:p>
            <w:pPr>
              <w:spacing w:after="20"/>
              <w:ind w:left="20"/>
              <w:jc w:val="both"/>
            </w:pPr>
            <w:r>
              <w:rPr>
                <w:rFonts w:ascii="Times New Roman"/>
                <w:b w:val="false"/>
                <w:i w:val="false"/>
                <w:color w:val="000000"/>
                <w:sz w:val="20"/>
              </w:rPr>
              <w:t>
Порталда мемлекеттік базалық зейнетақы төлемдерін тағайындау туралы хабарлама, сондай-ақ мемлекеттік базалық зейнетақы төлемдерін тағайындау туралы ақпарат көрсетілетін қызметті берушінің уәкілетті адамының электрондық цифрлық қолтаңбасымен (бұдан әрі – ЭЦҚ) куәландырылған электрондық құжат нысанында көрсетілетін қызметті алушының "жеке кабинетіне" жіберіледі.</w:t>
            </w:r>
          </w:p>
          <w:p>
            <w:pPr>
              <w:spacing w:after="20"/>
              <w:ind w:left="20"/>
              <w:jc w:val="both"/>
            </w:pPr>
            <w:r>
              <w:rPr>
                <w:rFonts w:ascii="Times New Roman"/>
                <w:b w:val="false"/>
                <w:i w:val="false"/>
                <w:color w:val="000000"/>
                <w:sz w:val="20"/>
              </w:rPr>
              <w:t>
Мемлекеттік қызметті көрсету нәтижесі көрсетілетін қызметті алушы жеке өзі (немесе нотариат куәландырған сенімхат бойынша оның өкілі) келгенде жеке басын куәландыратын құжатты көрсеткен кезде тиісті құжаттардың қабылданғаны туралы қолхат негізінде беріледі.</w:t>
            </w:r>
          </w:p>
          <w:p>
            <w:pPr>
              <w:spacing w:after="20"/>
              <w:ind w:left="20"/>
              <w:jc w:val="both"/>
            </w:pPr>
            <w:r>
              <w:rPr>
                <w:rFonts w:ascii="Times New Roman"/>
                <w:b w:val="false"/>
                <w:i w:val="false"/>
                <w:color w:val="000000"/>
                <w:sz w:val="20"/>
              </w:rPr>
              <w:t>
Мемлекеттік корпорация көрсетілетін қызметті алушының мобильді телефонына sms-хабарландыру жіберу арқылы қабылданған шешім туралы көрсетілетін қызметті алушыны хабардар етеді.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мемлекеттік қызмет тегін көрсетіледі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Көрсетілген қызметті берушінің, Мемлекеттік корпорацияның және цифрлық объектілерінің жұмыс кестесі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Көрсетілетін қызметті берушіде – Қазақстан Республикасының </w:t>
            </w:r>
            <w:r>
              <w:rPr>
                <w:rFonts w:ascii="Times New Roman"/>
                <w:b w:val="false"/>
                <w:i w:val="false"/>
                <w:color w:val="000000"/>
                <w:sz w:val="20"/>
              </w:rPr>
              <w:t>Еңбек кодексіне</w:t>
            </w:r>
            <w:r>
              <w:rPr>
                <w:rFonts w:ascii="Times New Roman"/>
                <w:b w:val="false"/>
                <w:i w:val="false"/>
                <w:color w:val="000000"/>
                <w:sz w:val="20"/>
              </w:rPr>
              <w:t xml:space="preserve"> сәйкес жексенбі және мереке күндерінен басқа, дүйсенбіден бастап жұманы қоса алғанда, көрсетілген қызметті берушінің, Мемлекеттік корпорацияның және цифрлық объектілерінің жұмыс кестесіне сәйкес сағат 9.00-ден 18.30-ға дейін, түскі асқа үзіліс 13.00-ден 14.30-ға дейін.</w:t>
            </w:r>
          </w:p>
          <w:p>
            <w:pPr>
              <w:spacing w:after="20"/>
              <w:ind w:left="20"/>
              <w:jc w:val="both"/>
            </w:pPr>
            <w:r>
              <w:rPr>
                <w:rFonts w:ascii="Times New Roman"/>
                <w:b w:val="false"/>
                <w:i w:val="false"/>
                <w:color w:val="000000"/>
                <w:sz w:val="20"/>
              </w:rPr>
              <w:t>
2) Мемлекеттік корпорацияда – Қазақстан Республикасының Еңбек кодексіне сәйкес жексенбі және мереке күндерінен басқа, дүйсенбіден бастап сенбіні қоса алғанда, көрсетілген қызметті берушінің, Мемлекеттік корпорацияның және цифрлық объектілерінің жұмыс кестесіне сәйкес түскі асқа үзіліссіз сағат 9.00-ден 20.00-ге дейін.</w:t>
            </w:r>
          </w:p>
          <w:p>
            <w:pPr>
              <w:spacing w:after="20"/>
              <w:ind w:left="20"/>
              <w:jc w:val="both"/>
            </w:pPr>
            <w:r>
              <w:rPr>
                <w:rFonts w:ascii="Times New Roman"/>
                <w:b w:val="false"/>
                <w:i w:val="false"/>
                <w:color w:val="000000"/>
                <w:sz w:val="20"/>
              </w:rPr>
              <w:t>
Қабылдау көрсетілетін қызметті алушының "электрондық кезек" тәртібінде жеделдетіп қызмет көрсетусіз жүзеге асырылады, электрондық кезекті портал арқылы броньдауға болады;</w:t>
            </w:r>
          </w:p>
          <w:p>
            <w:pPr>
              <w:spacing w:after="20"/>
              <w:ind w:left="20"/>
              <w:jc w:val="both"/>
            </w:pPr>
            <w:r>
              <w:rPr>
                <w:rFonts w:ascii="Times New Roman"/>
                <w:b w:val="false"/>
                <w:i w:val="false"/>
                <w:color w:val="000000"/>
                <w:sz w:val="20"/>
              </w:rPr>
              <w:t xml:space="preserve">
3) порталда – жөндеу жұмыстарын жүргізуге байланысты техникалық үзілістерді қоспағанда, тәулік бойы (көрсетілетін қызметті алушы жұмыс уақыты аяқталған соң, Қазақстан Республикасының </w:t>
            </w:r>
            <w:r>
              <w:rPr>
                <w:rFonts w:ascii="Times New Roman"/>
                <w:b w:val="false"/>
                <w:i w:val="false"/>
                <w:color w:val="000000"/>
                <w:sz w:val="20"/>
              </w:rPr>
              <w:t>Еңбек кодексіне</w:t>
            </w:r>
            <w:r>
              <w:rPr>
                <w:rFonts w:ascii="Times New Roman"/>
                <w:b w:val="false"/>
                <w:i w:val="false"/>
                <w:color w:val="000000"/>
                <w:sz w:val="20"/>
              </w:rPr>
              <w:t xml:space="preserve"> сәйкес жексенбі және мереке күндері жүгінген кезде өтінішті қабылдау және мемлекеттік қызметті көрсету нәтижесін беру келесі жұмыс күні жүзеге асырылады).</w:t>
            </w:r>
          </w:p>
          <w:p>
            <w:pPr>
              <w:spacing w:after="20"/>
              <w:ind w:left="20"/>
              <w:jc w:val="both"/>
            </w:pPr>
            <w:r>
              <w:rPr>
                <w:rFonts w:ascii="Times New Roman"/>
                <w:b w:val="false"/>
                <w:i w:val="false"/>
                <w:color w:val="000000"/>
                <w:sz w:val="20"/>
              </w:rPr>
              <w:t>
Мемлекеттік қызмет көрсету орындарының мекенжайлары интернет-ресурстарда орналастырылған:</w:t>
            </w:r>
          </w:p>
          <w:p>
            <w:pPr>
              <w:spacing w:after="20"/>
              <w:ind w:left="20"/>
              <w:jc w:val="both"/>
            </w:pPr>
            <w:r>
              <w:rPr>
                <w:rFonts w:ascii="Times New Roman"/>
                <w:b w:val="false"/>
                <w:i w:val="false"/>
                <w:color w:val="000000"/>
                <w:sz w:val="20"/>
              </w:rPr>
              <w:t>
1) Еңбек және халықты әлеуметтік қорғау министрлігі – https://​www.​gov.​kz/​mem​leke​t/​ent​itie​s/​enbek, "Мемлекеттік көрсетілетін қызметтер" бөлімі;</w:t>
            </w:r>
          </w:p>
          <w:p>
            <w:pPr>
              <w:spacing w:after="20"/>
              <w:ind w:left="20"/>
              <w:jc w:val="both"/>
            </w:pPr>
            <w:r>
              <w:rPr>
                <w:rFonts w:ascii="Times New Roman"/>
                <w:b w:val="false"/>
                <w:i w:val="false"/>
                <w:color w:val="000000"/>
                <w:sz w:val="20"/>
              </w:rPr>
              <w:t>
2) Мемлекеттік корпорация – https://​www.​gov4c.​kz.</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 (немесе нотариат куәландырған сенімхат бойынша оның өкілі) мемлекеттік қызметті көрсету үшін жүгінген кезде осы Қағидаларға 1-қосымшаға сәйкес нысан бойынша өтініш береді, ал бірыңғай жинақтаушы зейнетақы қорынан берілетін зейнетақы төлемдерін, базалық зейнетақыны және жасына байланысты зейнетақы төлемдерін тағайындауға жүгінген кезде осы Қағидаларға 2-қосымшаға сәйкес нысан бойынша бір өтініш және мынадай құжаттар ұсынады:</w:t>
            </w:r>
          </w:p>
          <w:p>
            <w:pPr>
              <w:spacing w:after="20"/>
              <w:ind w:left="20"/>
              <w:jc w:val="both"/>
            </w:pPr>
            <w:r>
              <w:rPr>
                <w:rFonts w:ascii="Times New Roman"/>
                <w:b w:val="false"/>
                <w:i w:val="false"/>
                <w:color w:val="000000"/>
                <w:sz w:val="20"/>
              </w:rPr>
              <w:t>
Мемлекеттік корпорацияда:</w:t>
            </w:r>
          </w:p>
          <w:p>
            <w:pPr>
              <w:spacing w:after="20"/>
              <w:ind w:left="20"/>
              <w:jc w:val="both"/>
            </w:pPr>
            <w:r>
              <w:rPr>
                <w:rFonts w:ascii="Times New Roman"/>
                <w:b w:val="false"/>
                <w:i w:val="false"/>
                <w:color w:val="000000"/>
                <w:sz w:val="20"/>
              </w:rPr>
              <w:t>
1) жеке басты куәландыратын құжат (Қазақстан Республикасы азаматының паспорты, Қазақстан Республикасы азаматының жеке куәлігі, азаматтығы жоқ адамның куәлігі, шетел азаматының ықтиярхаты, Қазақстан Республикасының азаматтығын алғанға дейінгі қандас куәлігі) (жеке басты сәйкестендіру үшін қажет);</w:t>
            </w:r>
          </w:p>
          <w:p>
            <w:pPr>
              <w:spacing w:after="20"/>
              <w:ind w:left="20"/>
              <w:jc w:val="both"/>
            </w:pPr>
            <w:r>
              <w:rPr>
                <w:rFonts w:ascii="Times New Roman"/>
                <w:b w:val="false"/>
                <w:i w:val="false"/>
                <w:color w:val="000000"/>
                <w:sz w:val="20"/>
              </w:rPr>
              <w:t>
2) неке туралы куәлік (азаматтық хал актілерін тіркеу туралы анықтама) немесе некені бұзу туралы куәлік немесе неке қию туралы актілік жазбадан үзінді көшірме (бар болса);</w:t>
            </w:r>
          </w:p>
          <w:p>
            <w:pPr>
              <w:spacing w:after="20"/>
              <w:ind w:left="20"/>
              <w:jc w:val="both"/>
            </w:pPr>
            <w:r>
              <w:rPr>
                <w:rFonts w:ascii="Times New Roman"/>
                <w:b w:val="false"/>
                <w:i w:val="false"/>
                <w:color w:val="000000"/>
                <w:sz w:val="20"/>
              </w:rPr>
              <w:t>
3) өтініш берушінің зейнетақы жүйесіне қатысу өтілін растайтын құжаттар:</w:t>
            </w:r>
          </w:p>
          <w:p>
            <w:pPr>
              <w:spacing w:after="20"/>
              <w:ind w:left="20"/>
              <w:jc w:val="both"/>
            </w:pPr>
            <w:r>
              <w:rPr>
                <w:rFonts w:ascii="Times New Roman"/>
                <w:b w:val="false"/>
                <w:i w:val="false"/>
                <w:color w:val="000000"/>
                <w:sz w:val="20"/>
              </w:rPr>
              <w:t>
өтініш берушінің 1998 жылғы 1 қаңтарға дейін жинақталған еңбек өтілін растайтын құжаттар:</w:t>
            </w:r>
          </w:p>
          <w:p>
            <w:pPr>
              <w:spacing w:after="20"/>
              <w:ind w:left="20"/>
              <w:jc w:val="both"/>
            </w:pPr>
            <w:r>
              <w:rPr>
                <w:rFonts w:ascii="Times New Roman"/>
                <w:b w:val="false"/>
                <w:i w:val="false"/>
                <w:color w:val="000000"/>
                <w:sz w:val="20"/>
              </w:rPr>
              <w:t>
еңбек кітапшасы;</w:t>
            </w:r>
          </w:p>
          <w:p>
            <w:pPr>
              <w:spacing w:after="20"/>
              <w:ind w:left="20"/>
              <w:jc w:val="both"/>
            </w:pPr>
            <w:r>
              <w:rPr>
                <w:rFonts w:ascii="Times New Roman"/>
                <w:b w:val="false"/>
                <w:i w:val="false"/>
                <w:color w:val="000000"/>
                <w:sz w:val="20"/>
              </w:rPr>
              <w:t>
еңбек кітапшасы болмаса немесе жарамсыз болса, еңбек кітапшасында тиісті жазбалар болмаса, түзетулер және оқылуында әртүрлілік болса, архив мекемелерінің анықтамалары, мемлекеттік архивтің немесе ведомстволық архивтің уәкілетті қызметкерінің ЭЦҚ-мен куәландырылған архивтік құжаттардың электрондық көшірмелері немесе жұмыс орнынан анықтамалар.</w:t>
            </w:r>
          </w:p>
          <w:p>
            <w:pPr>
              <w:spacing w:after="20"/>
              <w:ind w:left="20"/>
              <w:jc w:val="both"/>
            </w:pPr>
            <w:r>
              <w:rPr>
                <w:rFonts w:ascii="Times New Roman"/>
                <w:b w:val="false"/>
                <w:i w:val="false"/>
                <w:color w:val="000000"/>
                <w:sz w:val="20"/>
              </w:rPr>
              <w:t>
Болуына қарай, сондай-ақ:</w:t>
            </w:r>
          </w:p>
          <w:p>
            <w:pPr>
              <w:spacing w:after="20"/>
              <w:ind w:left="20"/>
              <w:jc w:val="both"/>
            </w:pPr>
            <w:r>
              <w:rPr>
                <w:rFonts w:ascii="Times New Roman"/>
                <w:b w:val="false"/>
                <w:i w:val="false"/>
                <w:color w:val="000000"/>
                <w:sz w:val="20"/>
              </w:rPr>
              <w:t>
білімі туралы құжат;</w:t>
            </w:r>
          </w:p>
          <w:p>
            <w:pPr>
              <w:spacing w:after="20"/>
              <w:ind w:left="20"/>
              <w:jc w:val="both"/>
            </w:pPr>
            <w:r>
              <w:rPr>
                <w:rFonts w:ascii="Times New Roman"/>
                <w:b w:val="false"/>
                <w:i w:val="false"/>
                <w:color w:val="000000"/>
                <w:sz w:val="20"/>
              </w:rPr>
              <w:t>
әскери билет немесе қорғаныс істері жөніндегі басқарманың (бөлімнің) анықтамасы;</w:t>
            </w:r>
          </w:p>
          <w:p>
            <w:pPr>
              <w:spacing w:after="20"/>
              <w:ind w:left="20"/>
              <w:jc w:val="both"/>
            </w:pPr>
            <w:r>
              <w:rPr>
                <w:rFonts w:ascii="Times New Roman"/>
                <w:b w:val="false"/>
                <w:i w:val="false"/>
                <w:color w:val="000000"/>
                <w:sz w:val="20"/>
              </w:rPr>
              <w:t>
балалардың туу туралы куәліктері (азаматтық хал актілерін жазу органдары берген туу туралы актілік жазбадан үзінді көшірме немесе азаматтық хал актілерін тіркеу туралы анықтама);</w:t>
            </w:r>
          </w:p>
          <w:p>
            <w:pPr>
              <w:spacing w:after="20"/>
              <w:ind w:left="20"/>
              <w:jc w:val="both"/>
            </w:pPr>
            <w:r>
              <w:rPr>
                <w:rFonts w:ascii="Times New Roman"/>
                <w:b w:val="false"/>
                <w:i w:val="false"/>
                <w:color w:val="000000"/>
                <w:sz w:val="20"/>
              </w:rPr>
              <w:t xml:space="preserve">
"Жаппай саяси қуғын-сүргіндер құрбандарын ақтау туралы" Қазақстан Республикасы </w:t>
            </w:r>
            <w:r>
              <w:rPr>
                <w:rFonts w:ascii="Times New Roman"/>
                <w:b w:val="false"/>
                <w:i w:val="false"/>
                <w:color w:val="000000"/>
                <w:sz w:val="20"/>
              </w:rPr>
              <w:t>Заңының</w:t>
            </w:r>
            <w:r>
              <w:rPr>
                <w:rFonts w:ascii="Times New Roman"/>
                <w:b w:val="false"/>
                <w:i w:val="false"/>
                <w:color w:val="000000"/>
                <w:sz w:val="20"/>
              </w:rPr>
              <w:t xml:space="preserve"> 10-бабына сәйкес прокуратура органдары берген ақталуы туралы анықтама;</w:t>
            </w:r>
          </w:p>
          <w:p>
            <w:pPr>
              <w:spacing w:after="20"/>
              <w:ind w:left="20"/>
              <w:jc w:val="both"/>
            </w:pPr>
            <w:r>
              <w:rPr>
                <w:rFonts w:ascii="Times New Roman"/>
                <w:b w:val="false"/>
                <w:i w:val="false"/>
                <w:color w:val="000000"/>
                <w:sz w:val="20"/>
              </w:rPr>
              <w:t>
әскери ұрыс қимылдарына қатысқаны туралы әскери комиссариаттың анықтамасы;</w:t>
            </w:r>
          </w:p>
          <w:p>
            <w:pPr>
              <w:spacing w:after="20"/>
              <w:ind w:left="20"/>
              <w:jc w:val="both"/>
            </w:pPr>
            <w:r>
              <w:rPr>
                <w:rFonts w:ascii="Times New Roman"/>
                <w:b w:val="false"/>
                <w:i w:val="false"/>
                <w:color w:val="000000"/>
                <w:sz w:val="20"/>
              </w:rPr>
              <w:t>
бірінші топтағы мүгедектігі бар адамға, екінші топтағы жалғызілікті мүгедектігі бар адамға және бөгде адамның көмегіне мұқтаж жасына байланысты зейнеткерге, сексен жасқа толған қарттарға, он сегізге дейінгі мүгедектігі бар балаға күтімді жүзеге асыру фактісін және кезеңін растайтын соттың шешімі;</w:t>
            </w:r>
          </w:p>
          <w:p>
            <w:pPr>
              <w:spacing w:after="20"/>
              <w:ind w:left="20"/>
              <w:jc w:val="both"/>
            </w:pPr>
            <w:r>
              <w:rPr>
                <w:rFonts w:ascii="Times New Roman"/>
                <w:b w:val="false"/>
                <w:i w:val="false"/>
                <w:color w:val="000000"/>
                <w:sz w:val="20"/>
              </w:rPr>
              <w:t>
Кеңес Одағы аумағында орналасқан мекемелер, Қазақстан Республикасы мекемелері, халықаралық ұйым қызметкері жұбайының (зайыбының) шетелде тұрғанын растайтын құжат;</w:t>
            </w:r>
          </w:p>
          <w:p>
            <w:pPr>
              <w:spacing w:after="20"/>
              <w:ind w:left="20"/>
              <w:jc w:val="both"/>
            </w:pPr>
            <w:r>
              <w:rPr>
                <w:rFonts w:ascii="Times New Roman"/>
                <w:b w:val="false"/>
                <w:i w:val="false"/>
                <w:color w:val="000000"/>
                <w:sz w:val="20"/>
              </w:rPr>
              <w:t>
әскери қызметшінің, арнаулы мемлекеттік орган қызметкері жұбайының (зайыбының) мамандығы бойынша жұмысқа орналасу мүмкіндігі болмаған жерлерде тұрғанын растайтын құжат;</w:t>
            </w:r>
          </w:p>
          <w:p>
            <w:pPr>
              <w:spacing w:after="20"/>
              <w:ind w:left="20"/>
              <w:jc w:val="both"/>
            </w:pPr>
            <w:r>
              <w:rPr>
                <w:rFonts w:ascii="Times New Roman"/>
                <w:b w:val="false"/>
                <w:i w:val="false"/>
                <w:color w:val="000000"/>
                <w:sz w:val="20"/>
              </w:rPr>
              <w:t>
Қазақстан Республикасына тарихи елінде тұрақты тұру мақсатында келген этникалық қазақтардың шығу еліндегі еңбек қызметін растайтын құжат.</w:t>
            </w:r>
          </w:p>
          <w:p>
            <w:pPr>
              <w:spacing w:after="20"/>
              <w:ind w:left="20"/>
              <w:jc w:val="both"/>
            </w:pPr>
            <w:r>
              <w:rPr>
                <w:rFonts w:ascii="Times New Roman"/>
                <w:b w:val="false"/>
                <w:i w:val="false"/>
                <w:color w:val="000000"/>
                <w:sz w:val="20"/>
              </w:rPr>
              <w:t>
Жұмыс істемейтін ананың жас балаларды бағып-күткен уақытын растау үшін мына құжаттардың (олардың болуына қарай) біреуі ұсынылады:</w:t>
            </w:r>
          </w:p>
          <w:p>
            <w:pPr>
              <w:spacing w:after="20"/>
              <w:ind w:left="20"/>
              <w:jc w:val="both"/>
            </w:pPr>
            <w:r>
              <w:rPr>
                <w:rFonts w:ascii="Times New Roman"/>
                <w:b w:val="false"/>
                <w:i w:val="false"/>
                <w:color w:val="000000"/>
                <w:sz w:val="20"/>
              </w:rPr>
              <w:t>
балалардың жеке басын куәландыратын құжат;</w:t>
            </w:r>
          </w:p>
          <w:p>
            <w:pPr>
              <w:spacing w:after="20"/>
              <w:ind w:left="20"/>
              <w:jc w:val="both"/>
            </w:pPr>
            <w:r>
              <w:rPr>
                <w:rFonts w:ascii="Times New Roman"/>
                <w:b w:val="false"/>
                <w:i w:val="false"/>
                <w:color w:val="000000"/>
                <w:sz w:val="20"/>
              </w:rPr>
              <w:t>
балалардың неке туралы куәлігі (азаматтық хал актілерін тіркеу туралы анықтама);</w:t>
            </w:r>
          </w:p>
          <w:p>
            <w:pPr>
              <w:spacing w:after="20"/>
              <w:ind w:left="20"/>
              <w:jc w:val="both"/>
            </w:pPr>
            <w:r>
              <w:rPr>
                <w:rFonts w:ascii="Times New Roman"/>
                <w:b w:val="false"/>
                <w:i w:val="false"/>
                <w:color w:val="000000"/>
                <w:sz w:val="20"/>
              </w:rPr>
              <w:t>
не некені бұзу туралы куәлігі немесе неке қию туралы актілік жазбасынан үзінді көшірме (тегін өзгерткен кезде);</w:t>
            </w:r>
          </w:p>
          <w:p>
            <w:pPr>
              <w:spacing w:after="20"/>
              <w:ind w:left="20"/>
              <w:jc w:val="both"/>
            </w:pPr>
            <w:r>
              <w:rPr>
                <w:rFonts w:ascii="Times New Roman"/>
                <w:b w:val="false"/>
                <w:i w:val="false"/>
                <w:color w:val="000000"/>
                <w:sz w:val="20"/>
              </w:rPr>
              <w:t>
балалардың орта оқу орнын бітіргені туралы аттестат;</w:t>
            </w:r>
          </w:p>
          <w:p>
            <w:pPr>
              <w:spacing w:after="20"/>
              <w:ind w:left="20"/>
              <w:jc w:val="both"/>
            </w:pPr>
            <w:r>
              <w:rPr>
                <w:rFonts w:ascii="Times New Roman"/>
                <w:b w:val="false"/>
                <w:i w:val="false"/>
                <w:color w:val="000000"/>
                <w:sz w:val="20"/>
              </w:rPr>
              <w:t>
кәсіптік орта немесе жоғары оқу орнын бітіргені туралы диплом не балалардың оқығанын растайтын оқу орнының анықтамасы;</w:t>
            </w:r>
          </w:p>
          <w:p>
            <w:pPr>
              <w:spacing w:after="20"/>
              <w:ind w:left="20"/>
              <w:jc w:val="both"/>
            </w:pPr>
            <w:r>
              <w:rPr>
                <w:rFonts w:ascii="Times New Roman"/>
                <w:b w:val="false"/>
                <w:i w:val="false"/>
                <w:color w:val="000000"/>
                <w:sz w:val="20"/>
              </w:rPr>
              <w:t>
балалардың қайтыс болғаны туралы куәлік немесе хабарлама (не азаматтық хал актілерін жазу органдары берген қайтыс болғаны туралы актілік жазба немесе азаматтық хал актілерін тіркеу туралы анықтама);</w:t>
            </w:r>
          </w:p>
          <w:p>
            <w:pPr>
              <w:spacing w:after="20"/>
              <w:ind w:left="20"/>
              <w:jc w:val="both"/>
            </w:pPr>
            <w:r>
              <w:rPr>
                <w:rFonts w:ascii="Times New Roman"/>
                <w:b w:val="false"/>
                <w:i w:val="false"/>
                <w:color w:val="000000"/>
                <w:sz w:val="20"/>
              </w:rPr>
              <w:t>
балалардың әскери қызметті өткергенін растайтын құжат;</w:t>
            </w:r>
          </w:p>
          <w:p>
            <w:pPr>
              <w:spacing w:after="20"/>
              <w:ind w:left="20"/>
              <w:jc w:val="both"/>
            </w:pPr>
            <w:r>
              <w:rPr>
                <w:rFonts w:ascii="Times New Roman"/>
                <w:b w:val="false"/>
                <w:i w:val="false"/>
                <w:color w:val="000000"/>
                <w:sz w:val="20"/>
              </w:rPr>
              <w:t>
жұмыс істемейтін әкенің жас балаларға нақты күтім жасауын жүзеге асыру және кезеңін растайтын сот шешімі (көрсетілген кезең баланың анасының зейнетақы жүйесіне қатысу өтіліне есептелмейді);</w:t>
            </w:r>
          </w:p>
          <w:p>
            <w:pPr>
              <w:spacing w:after="20"/>
              <w:ind w:left="20"/>
              <w:jc w:val="both"/>
            </w:pPr>
            <w:r>
              <w:rPr>
                <w:rFonts w:ascii="Times New Roman"/>
                <w:b w:val="false"/>
                <w:i w:val="false"/>
                <w:color w:val="000000"/>
                <w:sz w:val="20"/>
              </w:rPr>
              <w:t>
бірінші топтағы мүгедектігі бар адамды, екінші топтағы жалғызілікті мүгедектігі бар адамды және бөгде адамның көмегіне мұқтаж жасына байланысты зейнеткерді, сексен жасқа толған қартты, он сегіз жасқа дейінгі мүгедектігі бар баланы бағып-күтуді жүзеге асыру фактісін және кезеңін растайтын сот шешімі.</w:t>
            </w:r>
          </w:p>
          <w:p>
            <w:pPr>
              <w:spacing w:after="20"/>
              <w:ind w:left="20"/>
              <w:jc w:val="both"/>
            </w:pPr>
            <w:r>
              <w:rPr>
                <w:rFonts w:ascii="Times New Roman"/>
                <w:b w:val="false"/>
                <w:i w:val="false"/>
                <w:color w:val="000000"/>
                <w:sz w:val="20"/>
              </w:rPr>
              <w:t>
Мүгедектігі бар баланы тәрбиелеп отырған анаға немесе әкеге, бала асырап алушыға, қорғаншыға (қамқоршыға), бірінші топтағы мүгедектігі бар адамға күтімді жүзеге асыратын адамға тағайындалатын және төленетін ай сайынғы мемлекеттік жәрдемақы алу туралы мәліметтер мемлекеттік цифрлық жүйелерде расталған кезде сот шешімін ұсыну талап етілмейді;</w:t>
            </w:r>
          </w:p>
          <w:p>
            <w:pPr>
              <w:spacing w:after="20"/>
              <w:ind w:left="20"/>
              <w:jc w:val="both"/>
            </w:pPr>
            <w:r>
              <w:rPr>
                <w:rFonts w:ascii="Times New Roman"/>
                <w:b w:val="false"/>
                <w:i w:val="false"/>
                <w:color w:val="000000"/>
                <w:sz w:val="20"/>
              </w:rPr>
              <w:t>
әскери қызмет, арнаулы мемлекеттік және құқық қорғау органдарындағы қызмет, мемлекеттік фельдъегерлік қызмет кезеңдерін растайтын (олардың болуына қарай) мынадай құжаттар:</w:t>
            </w:r>
          </w:p>
          <w:p>
            <w:pPr>
              <w:spacing w:after="20"/>
              <w:ind w:left="20"/>
              <w:jc w:val="both"/>
            </w:pPr>
            <w:r>
              <w:rPr>
                <w:rFonts w:ascii="Times New Roman"/>
                <w:b w:val="false"/>
                <w:i w:val="false"/>
                <w:color w:val="000000"/>
                <w:sz w:val="20"/>
              </w:rPr>
              <w:t>
еңбек кітапшасы;</w:t>
            </w:r>
          </w:p>
          <w:p>
            <w:pPr>
              <w:spacing w:after="20"/>
              <w:ind w:left="20"/>
              <w:jc w:val="both"/>
            </w:pPr>
            <w:r>
              <w:rPr>
                <w:rFonts w:ascii="Times New Roman"/>
                <w:b w:val="false"/>
                <w:i w:val="false"/>
                <w:color w:val="000000"/>
                <w:sz w:val="20"/>
              </w:rPr>
              <w:t>
әскери билет;</w:t>
            </w:r>
          </w:p>
          <w:p>
            <w:pPr>
              <w:spacing w:after="20"/>
              <w:ind w:left="20"/>
              <w:jc w:val="both"/>
            </w:pPr>
            <w:r>
              <w:rPr>
                <w:rFonts w:ascii="Times New Roman"/>
                <w:b w:val="false"/>
                <w:i w:val="false"/>
                <w:color w:val="000000"/>
                <w:sz w:val="20"/>
              </w:rPr>
              <w:t>
қызмет кезеңі туралы архив мекемесінің анықтамасы;</w:t>
            </w:r>
          </w:p>
          <w:p>
            <w:pPr>
              <w:spacing w:after="20"/>
              <w:ind w:left="20"/>
              <w:jc w:val="both"/>
            </w:pPr>
            <w:r>
              <w:rPr>
                <w:rFonts w:ascii="Times New Roman"/>
                <w:b w:val="false"/>
                <w:i w:val="false"/>
                <w:color w:val="000000"/>
                <w:sz w:val="20"/>
              </w:rPr>
              <w:t>
қорғаныс істері жөніндегі басқарманың (бөлімнің) немесе қызмет орнының анықтамасы;</w:t>
            </w:r>
          </w:p>
          <w:p>
            <w:pPr>
              <w:spacing w:after="20"/>
              <w:ind w:left="20"/>
              <w:jc w:val="both"/>
            </w:pPr>
            <w:r>
              <w:rPr>
                <w:rFonts w:ascii="Times New Roman"/>
                <w:b w:val="false"/>
                <w:i w:val="false"/>
                <w:color w:val="000000"/>
                <w:sz w:val="20"/>
              </w:rPr>
              <w:t>
қызметті өткеру туралы келісімшарт жасау және тоқтату негізінде қызметтік қатынастардың туындауын және тоқтауын растайтын бұйрықтың көшірмелері;</w:t>
            </w:r>
          </w:p>
          <w:p>
            <w:pPr>
              <w:spacing w:after="20"/>
              <w:ind w:left="20"/>
              <w:jc w:val="both"/>
            </w:pPr>
            <w:r>
              <w:rPr>
                <w:rFonts w:ascii="Times New Roman"/>
                <w:b w:val="false"/>
                <w:i w:val="false"/>
                <w:color w:val="000000"/>
                <w:sz w:val="20"/>
              </w:rPr>
              <w:t>
Қазақстан Республикасы дипломатиялық қызметтері және халықаралық ұйымдар қызметкерлері жұбайының (зайыбының) шетелде, әскери қызметшілердің (мерзімді қызметтегі әскери қызметшілерден басқа), арнаулы мемлекеттік органдар қызметкерлерінің жұбайларымен мамандықтары бойынша жұмысқа орналасу мүмкіндігі болмаған жерлерде тұру фактісін және кезеңін растайтын құжат;</w:t>
            </w:r>
          </w:p>
          <w:p>
            <w:pPr>
              <w:spacing w:after="20"/>
              <w:ind w:left="20"/>
              <w:jc w:val="both"/>
            </w:pPr>
            <w:r>
              <w:rPr>
                <w:rFonts w:ascii="Times New Roman"/>
                <w:b w:val="false"/>
                <w:i w:val="false"/>
                <w:color w:val="000000"/>
                <w:sz w:val="20"/>
              </w:rPr>
              <w:t>
"Байқоңыр" кешенінің ресейлік ұйымдарында 1998 жылғы 1 қаңтардан кейінгі еңбек өтілін растайтын құжат;</w:t>
            </w:r>
          </w:p>
          <w:p>
            <w:pPr>
              <w:spacing w:after="20"/>
              <w:ind w:left="20"/>
              <w:jc w:val="both"/>
            </w:pPr>
            <w:r>
              <w:rPr>
                <w:rFonts w:ascii="Times New Roman"/>
                <w:b w:val="false"/>
                <w:i w:val="false"/>
                <w:color w:val="000000"/>
                <w:sz w:val="20"/>
              </w:rPr>
              <w:t>
егер мүгедектігі мерзімсіз болып белгіленсе, бірінші және екінші топтардағы мүгедектігі бар адамдардың 2004 жылғы 31 желтоқсанға дейінгі еңбек қызметінің кезеңдерін растайтын құжаттар (олардың болуына қарай):</w:t>
            </w:r>
          </w:p>
          <w:p>
            <w:pPr>
              <w:spacing w:after="20"/>
              <w:ind w:left="20"/>
              <w:jc w:val="both"/>
            </w:pPr>
            <w:r>
              <w:rPr>
                <w:rFonts w:ascii="Times New Roman"/>
                <w:b w:val="false"/>
                <w:i w:val="false"/>
                <w:color w:val="000000"/>
                <w:sz w:val="20"/>
              </w:rPr>
              <w:t>
еңбек кітапшасы;</w:t>
            </w:r>
          </w:p>
          <w:p>
            <w:pPr>
              <w:spacing w:after="20"/>
              <w:ind w:left="20"/>
              <w:jc w:val="both"/>
            </w:pPr>
            <w:r>
              <w:rPr>
                <w:rFonts w:ascii="Times New Roman"/>
                <w:b w:val="false"/>
                <w:i w:val="false"/>
                <w:color w:val="000000"/>
                <w:sz w:val="20"/>
              </w:rPr>
              <w:t>
еңбек кітапшасы болмаса немесе жарамсыз болса, еңбек кітапшасында тиісті жазбалар болмаса, түзетулер және оқылуында әртүрлілік болса, жұмыс орнынан анықтама;</w:t>
            </w:r>
          </w:p>
          <w:p>
            <w:pPr>
              <w:spacing w:after="20"/>
              <w:ind w:left="20"/>
              <w:jc w:val="both"/>
            </w:pPr>
            <w:r>
              <w:rPr>
                <w:rFonts w:ascii="Times New Roman"/>
                <w:b w:val="false"/>
                <w:i w:val="false"/>
                <w:color w:val="000000"/>
                <w:sz w:val="20"/>
              </w:rPr>
              <w:t>
сот шешімі.</w:t>
            </w:r>
          </w:p>
          <w:p>
            <w:pPr>
              <w:spacing w:after="20"/>
              <w:ind w:left="20"/>
              <w:jc w:val="both"/>
            </w:pPr>
            <w:r>
              <w:rPr>
                <w:rFonts w:ascii="Times New Roman"/>
                <w:b w:val="false"/>
                <w:i w:val="false"/>
                <w:color w:val="000000"/>
                <w:sz w:val="20"/>
              </w:rPr>
              <w:t>
Егер мүгедектігі мерзімсіз болып белгіленсе, бірінші және екінші топтардағы мүгедектігі бар адамдардың зейнетақы жүйесіне қатысу өтіліне 2005 жылғы 1 қаңтардан бастап әлеуметтік төлемдерді аудару туралы орталықтандырылған дерекқордың мәліметтері негізінде Мемлекеттік әлеуметтік сақтандыру қорына әлеуметтік төлемдер жүзеге асырылған кезеңдер есепке алынады.</w:t>
            </w:r>
          </w:p>
          <w:p>
            <w:pPr>
              <w:spacing w:after="20"/>
              <w:ind w:left="20"/>
              <w:jc w:val="both"/>
            </w:pPr>
            <w:r>
              <w:rPr>
                <w:rFonts w:ascii="Times New Roman"/>
                <w:b w:val="false"/>
                <w:i w:val="false"/>
                <w:color w:val="000000"/>
                <w:sz w:val="20"/>
              </w:rPr>
              <w:t>
Міндетті зейнетақы жарналары жүзеге асырылған кезең орталықтандырылған дерекқордағы міндетті зейнетақы жарналарын аудару туралы мәліметтермен расталады.</w:t>
            </w:r>
          </w:p>
          <w:p>
            <w:pPr>
              <w:spacing w:after="20"/>
              <w:ind w:left="20"/>
              <w:jc w:val="both"/>
            </w:pPr>
            <w:r>
              <w:rPr>
                <w:rFonts w:ascii="Times New Roman"/>
                <w:b w:val="false"/>
                <w:i w:val="false"/>
                <w:color w:val="000000"/>
                <w:sz w:val="20"/>
              </w:rPr>
              <w:t>
Міндетті зейнетақы жарналары толық және уақтылы аударылмағанда міндетті зейнетақы жарналарын (олардың болуына қарай) жүзеге асыру кезеңдері мынадай құжаттармен расталады:</w:t>
            </w:r>
          </w:p>
          <w:p>
            <w:pPr>
              <w:spacing w:after="20"/>
              <w:ind w:left="20"/>
              <w:jc w:val="both"/>
            </w:pPr>
            <w:r>
              <w:rPr>
                <w:rFonts w:ascii="Times New Roman"/>
                <w:b w:val="false"/>
                <w:i w:val="false"/>
                <w:color w:val="000000"/>
                <w:sz w:val="20"/>
              </w:rPr>
              <w:t>
осы Қағидаларға 4-қосымшаға сәйкес нысан бойынша міндетті зейнетақы жарналарын аудару туралы жұмыс берушінің (құқықтық мирасқордың) немесе архивтік мекеменің растау анықтамасы (міндетті зейнетақы жарналары аударылған кезеңдер өтініш беруші еңбек өтілін растайтын құжаттарда көрсетілген еңбек қызметінің кезеңдеріне сәйкес келсе);</w:t>
            </w:r>
          </w:p>
          <w:p>
            <w:pPr>
              <w:spacing w:after="20"/>
              <w:ind w:left="20"/>
              <w:jc w:val="both"/>
            </w:pPr>
            <w:r>
              <w:rPr>
                <w:rFonts w:ascii="Times New Roman"/>
                <w:b w:val="false"/>
                <w:i w:val="false"/>
                <w:color w:val="000000"/>
                <w:sz w:val="20"/>
              </w:rPr>
              <w:t>
міндетті зейнетақы жарналарын аудару кезеңдерін растайтын сот шешімі.</w:t>
            </w:r>
          </w:p>
          <w:p>
            <w:pPr>
              <w:spacing w:after="20"/>
              <w:ind w:left="20"/>
              <w:jc w:val="both"/>
            </w:pPr>
            <w:r>
              <w:rPr>
                <w:rFonts w:ascii="Times New Roman"/>
                <w:b w:val="false"/>
                <w:i w:val="false"/>
                <w:color w:val="000000"/>
                <w:sz w:val="20"/>
              </w:rPr>
              <w:t>
Жеке практикамен айналысатын адамдар, азаматтық-құқықтық сипаттағы шарттар бойынша кіріс алатын жеке тұлғалар, сондай-ақ нысанасы жұмысты (қызмет көрсетуді) орындау болып табылатын, Әлеуметтік кодекстің 210-бабының 3-тармағында көзделген жағдайларды қоспағанда, сондай-ақ фермерлік шаруашылық немесе шаруа қожалықтарының басшысы және мүшелеріне (қатысушыларға), өз пайдаларына міндетті зейнетақы жарналары жүргізген дара кәсіпкерлердің адамдардың міндетті зейнетақы жарналарын жүргізген кезеңдері бірыңғай жинақтаушы қорына тиісті қаржы кезеңіне тиісті төленетін кемінде жылдық міндетті зейнетақы жарналарының сомасын аударған жағдайда бір жылға теңестіріледі.</w:t>
            </w:r>
          </w:p>
          <w:p>
            <w:pPr>
              <w:spacing w:after="20"/>
              <w:ind w:left="20"/>
              <w:jc w:val="both"/>
            </w:pPr>
            <w:r>
              <w:rPr>
                <w:rFonts w:ascii="Times New Roman"/>
                <w:b w:val="false"/>
                <w:i w:val="false"/>
                <w:color w:val="000000"/>
                <w:sz w:val="20"/>
              </w:rPr>
              <w:t>
Егер көрсетілген адамдардың салынған міндетті зейнетақы жарналарының сомасы тиісті қаржы кезеңіне тиісті төленетін міндетті зейнетақы жарналарының жылдық сомасынан аз болса, міндетті зейнетақы жарналарының кезеңі міндетті зейнетақы жарналарына енгізген сомасына пропорционалды түрде анықталады.</w:t>
            </w:r>
          </w:p>
          <w:p>
            <w:pPr>
              <w:spacing w:after="20"/>
              <w:ind w:left="20"/>
              <w:jc w:val="both"/>
            </w:pPr>
            <w:r>
              <w:rPr>
                <w:rFonts w:ascii="Times New Roman"/>
                <w:b w:val="false"/>
                <w:i w:val="false"/>
                <w:color w:val="000000"/>
                <w:sz w:val="20"/>
              </w:rPr>
              <w:t>
Жинақтаушы зейнетақы жүйесіне қатысу кезеңі 2006 жылғы 1 шілдеге дейін міндетті зейнетақы жарналарын аударған жағдайда, міндетті зейнетақы жарналарын аударуды жүзеге асырған алдыңғы айынын айы ескеріледі.</w:t>
            </w:r>
          </w:p>
          <w:p>
            <w:pPr>
              <w:spacing w:after="20"/>
              <w:ind w:left="20"/>
              <w:jc w:val="both"/>
            </w:pPr>
            <w:r>
              <w:rPr>
                <w:rFonts w:ascii="Times New Roman"/>
                <w:b w:val="false"/>
                <w:i w:val="false"/>
                <w:color w:val="000000"/>
                <w:sz w:val="20"/>
              </w:rPr>
              <w:t>
Егер бір айдың ішінде жинақтаушы зейнетақы қоры және (немесе) бірыңғай жинақтаушы зейнетақы қорына міндетті зейнетақы жарналарын аудару бірнеше рет жүргізілсе, жинақтаушы жүйеде қатысу кезеңі бір айды құрайды.</w:t>
            </w:r>
          </w:p>
          <w:p>
            <w:pPr>
              <w:spacing w:after="20"/>
              <w:ind w:left="20"/>
              <w:jc w:val="both"/>
            </w:pPr>
            <w:r>
              <w:rPr>
                <w:rFonts w:ascii="Times New Roman"/>
                <w:b w:val="false"/>
                <w:i w:val="false"/>
                <w:color w:val="000000"/>
                <w:sz w:val="20"/>
              </w:rPr>
              <w:t>
Қазақстан Республикасы Үкіметінің шешімі бойынша міндетті зейнетақы жарналарының, міндетті кәсіптік зейнетақы жарналарының мөлшерлемелеріне "0" түзету коэффиценті қолданылған еңбек, кәсіпкерлік қызмет, қызмет түрлері бойынша жеке практикамен айналысу кезеңдері осы Қағидаларға 3-қосымшаға сәйкес жұмыс берушінің анықтамасымен расталады.</w:t>
            </w:r>
          </w:p>
          <w:p>
            <w:pPr>
              <w:spacing w:after="20"/>
              <w:ind w:left="20"/>
              <w:jc w:val="both"/>
            </w:pPr>
            <w:r>
              <w:rPr>
                <w:rFonts w:ascii="Times New Roman"/>
                <w:b w:val="false"/>
                <w:i w:val="false"/>
                <w:color w:val="000000"/>
                <w:sz w:val="20"/>
              </w:rPr>
              <w:t>
Төтенше жағдайлар, шектеу іс-шаралары кезеңінде қызметті шектеуге байланысты кірістен айырылу жағдайына әлеуметтік төлемдерді алу кезеңі орталықтандырылған дерекқордағы мәліметтермен расталады.</w:t>
            </w:r>
          </w:p>
          <w:p>
            <w:pPr>
              <w:spacing w:after="20"/>
              <w:ind w:left="20"/>
              <w:jc w:val="both"/>
            </w:pPr>
            <w:r>
              <w:rPr>
                <w:rFonts w:ascii="Times New Roman"/>
                <w:b w:val="false"/>
                <w:i w:val="false"/>
                <w:color w:val="000000"/>
                <w:sz w:val="20"/>
              </w:rPr>
              <w:t>
Құжаттарды ұсыну, оларды мемлекеттік ақпараттық жүйелерден, оның ішінде цифрлық құжаттардың сервисінен алу мүмкін болса, талап етілмейді.</w:t>
            </w:r>
          </w:p>
          <w:p>
            <w:pPr>
              <w:spacing w:after="20"/>
              <w:ind w:left="20"/>
              <w:jc w:val="both"/>
            </w:pPr>
            <w:r>
              <w:rPr>
                <w:rFonts w:ascii="Times New Roman"/>
                <w:b w:val="false"/>
                <w:i w:val="false"/>
                <w:color w:val="000000"/>
                <w:sz w:val="20"/>
              </w:rPr>
              <w:t>
Жеке басты куәландыратын құжат туралы мәліметтерді, баланың (балалардың) туу туралы куәлігін немесе туу туралы актілік жазбадан үзінді көшірмені (2007 жылғы 13 тамызға дейін туған жағдайда), неке қию (некені бұзу) туралы куәлікті (некені 2008 жылғы 1 маусымға дейін қиған жағдайда), қайтыс болу туралы куәлік немесе хабарлама (2008 жылғы 1 мамырдан соң Қазақстан Республикасы аумағында жүргізілген тіркеулер бойынша), қамқоршылық (қорғаншылық) белгілеу туралы құжатты, баланы (балаларды) асырап алу туралы соттың шешімін көрсетілетін қызметті алушы "цифрлық үкімет" шлюзі арқылы тиісті мемлекеттік ЦЖ-н алады.</w:t>
            </w:r>
          </w:p>
          <w:p>
            <w:pPr>
              <w:spacing w:after="20"/>
              <w:ind w:left="20"/>
              <w:jc w:val="both"/>
            </w:pPr>
            <w:r>
              <w:rPr>
                <w:rFonts w:ascii="Times New Roman"/>
                <w:b w:val="false"/>
                <w:i w:val="false"/>
                <w:color w:val="000000"/>
                <w:sz w:val="20"/>
              </w:rPr>
              <w:t>
Қамқоршылықты (қорғаншылықты) белгілеуді, қамқоршылық (қорғаншылық) белгілеуді растайтын құжат.</w:t>
            </w:r>
          </w:p>
          <w:p>
            <w:pPr>
              <w:spacing w:after="20"/>
              <w:ind w:left="20"/>
              <w:jc w:val="both"/>
            </w:pPr>
            <w:r>
              <w:rPr>
                <w:rFonts w:ascii="Times New Roman"/>
                <w:b w:val="false"/>
                <w:i w:val="false"/>
                <w:color w:val="000000"/>
                <w:sz w:val="20"/>
              </w:rPr>
              <w:t xml:space="preserve">
Қазақстан Республикасы Сыртқы істер министрінің міндетін атқарушы 2017 жылғы 6 желтоқсандағы № 11-1-2/576 </w:t>
            </w:r>
            <w:r>
              <w:rPr>
                <w:rFonts w:ascii="Times New Roman"/>
                <w:b w:val="false"/>
                <w:i w:val="false"/>
                <w:color w:val="000000"/>
                <w:sz w:val="20"/>
              </w:rPr>
              <w:t>бұйрығымен</w:t>
            </w:r>
            <w:r>
              <w:rPr>
                <w:rFonts w:ascii="Times New Roman"/>
                <w:b w:val="false"/>
                <w:i w:val="false"/>
                <w:color w:val="000000"/>
                <w:sz w:val="20"/>
              </w:rPr>
              <w:t xml:space="preserve"> (Нормативтік құқықтық актілерді мемлекеттік тізілімінде № 16116 болып тіркелген) бекітілген Құжаттарды заңдастыру қағидаларында көзделген тәртіппен, егер заңдармен және халықаралық шарттармен өзгеше көзделмесе, шет мемлекеттің құзыретті мекемесі берген немесе куәландырған не осы тұлғаға арнайы уәкілеттік берілген, оның құзыреті шегінде және ол белгілеген нысан бойынша шет мемлекеттің ресми мөрімен бекітілген құжаттар арнайы куәландыру рәсімінен (заңдастыру немесе апостильдеу) өткеннен кейін ғана қабылданады.</w:t>
            </w:r>
          </w:p>
          <w:p>
            <w:pPr>
              <w:spacing w:after="20"/>
              <w:ind w:left="20"/>
              <w:jc w:val="both"/>
            </w:pPr>
            <w:r>
              <w:rPr>
                <w:rFonts w:ascii="Times New Roman"/>
                <w:b w:val="false"/>
                <w:i w:val="false"/>
                <w:color w:val="000000"/>
                <w:sz w:val="20"/>
              </w:rPr>
              <w:t xml:space="preserve">
Шет тілінде жасалған құжаттарды ұсынғанда нотариус "Нотариат туралы" Қазақстан Республикасы Заңының </w:t>
            </w:r>
            <w:r>
              <w:rPr>
                <w:rFonts w:ascii="Times New Roman"/>
                <w:b w:val="false"/>
                <w:i w:val="false"/>
                <w:color w:val="000000"/>
                <w:sz w:val="20"/>
              </w:rPr>
              <w:t>34-бабы</w:t>
            </w:r>
            <w:r>
              <w:rPr>
                <w:rFonts w:ascii="Times New Roman"/>
                <w:b w:val="false"/>
                <w:i w:val="false"/>
                <w:color w:val="000000"/>
                <w:sz w:val="20"/>
              </w:rPr>
              <w:t xml:space="preserve"> 1-тармағының 9) тармақшасына, </w:t>
            </w:r>
            <w:r>
              <w:rPr>
                <w:rFonts w:ascii="Times New Roman"/>
                <w:b w:val="false"/>
                <w:i w:val="false"/>
                <w:color w:val="000000"/>
                <w:sz w:val="20"/>
              </w:rPr>
              <w:t>80-бабына</w:t>
            </w:r>
            <w:r>
              <w:rPr>
                <w:rFonts w:ascii="Times New Roman"/>
                <w:b w:val="false"/>
                <w:i w:val="false"/>
                <w:color w:val="000000"/>
                <w:sz w:val="20"/>
              </w:rPr>
              <w:t xml:space="preserve"> сәйкес қазақ немесе орыс тілдеріне құжатты аудару дұрыстығын куәландырады.</w:t>
            </w:r>
          </w:p>
          <w:p>
            <w:pPr>
              <w:spacing w:after="20"/>
              <w:ind w:left="20"/>
              <w:jc w:val="both"/>
            </w:pPr>
            <w:r>
              <w:rPr>
                <w:rFonts w:ascii="Times New Roman"/>
                <w:b w:val="false"/>
                <w:i w:val="false"/>
                <w:color w:val="000000"/>
                <w:sz w:val="20"/>
              </w:rPr>
              <w:t>
Порталға:</w:t>
            </w:r>
          </w:p>
          <w:p>
            <w:pPr>
              <w:spacing w:after="20"/>
              <w:ind w:left="20"/>
              <w:jc w:val="both"/>
            </w:pPr>
            <w:r>
              <w:rPr>
                <w:rFonts w:ascii="Times New Roman"/>
                <w:b w:val="false"/>
                <w:i w:val="false"/>
                <w:color w:val="000000"/>
                <w:sz w:val="20"/>
              </w:rPr>
              <w:t>
мемлекеттік базалық зейнетақы төлемдерін тағайындау үшін – осы Қағидаларға 10-қосымшаға сәйкес көрсетілетін қызметті алушының куәландырылған ЭЦҚ электрондық құжат нысанында портал арқылы мемлекеттік базалық зейнетақы төлемін тағайындауға өтініш беру;</w:t>
            </w:r>
          </w:p>
          <w:p>
            <w:pPr>
              <w:spacing w:after="20"/>
              <w:ind w:left="20"/>
              <w:jc w:val="both"/>
            </w:pPr>
            <w:r>
              <w:rPr>
                <w:rFonts w:ascii="Times New Roman"/>
                <w:b w:val="false"/>
                <w:i w:val="false"/>
                <w:color w:val="000000"/>
                <w:sz w:val="20"/>
              </w:rPr>
              <w:t>
мемлекеттік базалық зейнетақы төлемдерін тағайындау туралы ақпаратты алу үшін – қызметтерді алушының куәландыратын ЭЦҚ электрондық құжат нысанында өтініш беру.</w:t>
            </w:r>
          </w:p>
          <w:p>
            <w:pPr>
              <w:spacing w:after="20"/>
              <w:ind w:left="20"/>
              <w:jc w:val="both"/>
            </w:pPr>
            <w:r>
              <w:rPr>
                <w:rFonts w:ascii="Times New Roman"/>
                <w:b w:val="false"/>
                <w:i w:val="false"/>
                <w:color w:val="000000"/>
                <w:sz w:val="20"/>
              </w:rPr>
              <w:t>
Көрсетілетін қызметті алушы осы тармақта көрсетілген құжаттарды берген кезде көрсетілетін қызметті берушіге тиісті құжаттардың қабылданғаны туралы қолхат беріледі;</w:t>
            </w:r>
          </w:p>
          <w:p>
            <w:pPr>
              <w:spacing w:after="20"/>
              <w:ind w:left="20"/>
              <w:jc w:val="both"/>
            </w:pPr>
            <w:r>
              <w:rPr>
                <w:rFonts w:ascii="Times New Roman"/>
                <w:b w:val="false"/>
                <w:i w:val="false"/>
                <w:color w:val="000000"/>
                <w:sz w:val="20"/>
              </w:rPr>
              <w:t>
портал арқылы – көрсетілетін қызметті алушының "жеке кабинетінде" мемлекеттік қызметті көрсету үшін сұрау салудың қабылданғаны туралы статус көрінеді.</w:t>
            </w:r>
          </w:p>
          <w:p>
            <w:pPr>
              <w:spacing w:after="20"/>
              <w:ind w:left="20"/>
              <w:jc w:val="both"/>
            </w:pPr>
            <w:r>
              <w:rPr>
                <w:rFonts w:ascii="Times New Roman"/>
                <w:b w:val="false"/>
                <w:i w:val="false"/>
                <w:color w:val="000000"/>
                <w:sz w:val="20"/>
              </w:rPr>
              <w:t>
Көрсетілетін қызметті берушілер цифрлық құжаттар сервисінен цифрлық құжаттарды порталда тіркелген пайдаланушының ұялы байланысының абоненттік нөмірі арқылы бір реттік құпия сөзді беру жолымен немесе порталдың хабарламасына жауап ретінде қысқа мәтіндік хабарлама жіберу жолымен ұсынылған құжат иесінің келісімі болған жағдайда іске асырылған интеграция арқылы 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көрсетуден бас тарту үшін Қазақстан Республикасының заңдарында белгіленген негіздерді қамтитын, мемлекеттік қызмет көрсетуге қойылатын негізгі талаптар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 осы мемлекеттік қызмет көрсетуге қойылатын негізгі талаптардың тізбесінің 8-тармағында көзделген тізбеге сәйкес құжаттардың толық емес топтамасын және (немесе) қолданылу мерзімі өткен құжаттарды ұсынған, мемлекеттік базалық зейнетақы төлемін тағайындауға құқығы болмағанда, Мемлекеттік корпорация қызметкері осы Қағидаларға 8-қосымшаға сәйкес нысан бойынша тағайындауға өтінішті қабылдаудан бас тарту туралы қолхат береді.</w:t>
            </w:r>
          </w:p>
          <w:p>
            <w:pPr>
              <w:spacing w:after="20"/>
              <w:ind w:left="20"/>
              <w:jc w:val="both"/>
            </w:pPr>
            <w:r>
              <w:rPr>
                <w:rFonts w:ascii="Times New Roman"/>
                <w:b w:val="false"/>
                <w:i w:val="false"/>
                <w:color w:val="000000"/>
                <w:sz w:val="20"/>
              </w:rPr>
              <w:t>
Төлемдерді тағайындауға өтініш беру немесе тиісті төлемдерді дәлелдейтін деректерді цифрлық жүйеден алғанда, Мемлекеттік корпорация қызметкері өтініш берушіге кідіртпей осы Қағидаларға 7-қосымшаға сәйкес нысанда өтінішті қабылдаудан бас тарту туралы қолхатты ұсынады.</w:t>
            </w:r>
          </w:p>
          <w:p>
            <w:pPr>
              <w:spacing w:after="20"/>
              <w:ind w:left="20"/>
              <w:jc w:val="both"/>
            </w:pPr>
            <w:r>
              <w:rPr>
                <w:rFonts w:ascii="Times New Roman"/>
                <w:b w:val="false"/>
                <w:i w:val="false"/>
                <w:color w:val="000000"/>
                <w:sz w:val="20"/>
              </w:rPr>
              <w:t>
Көрсетілетін қызметті беруші мынадай негіздер бойынша мемлекеттік қызметтер көрсетуден бас тартады:</w:t>
            </w:r>
          </w:p>
          <w:p>
            <w:pPr>
              <w:spacing w:after="20"/>
              <w:ind w:left="20"/>
              <w:jc w:val="both"/>
            </w:pPr>
            <w:r>
              <w:rPr>
                <w:rFonts w:ascii="Times New Roman"/>
                <w:b w:val="false"/>
                <w:i w:val="false"/>
                <w:color w:val="000000"/>
                <w:sz w:val="20"/>
              </w:rPr>
              <w:t>
1) көрсетілетін қызметті алушы мемлекеттік көрсетілетін қызметті алу үшін ұсынған құжаттардың және (немесе) оларда қамтылған деректердің (мәліметтердің) дәйексіздігін белгілеу;</w:t>
            </w:r>
          </w:p>
          <w:p>
            <w:pPr>
              <w:spacing w:after="20"/>
              <w:ind w:left="20"/>
              <w:jc w:val="both"/>
            </w:pPr>
            <w:r>
              <w:rPr>
                <w:rFonts w:ascii="Times New Roman"/>
                <w:b w:val="false"/>
                <w:i w:val="false"/>
                <w:color w:val="000000"/>
                <w:sz w:val="20"/>
              </w:rPr>
              <w:t>
2) көрсетілетін қызметті алушының және (немесе) мемлекеттік қызмет көрсету кезінде ұсынылған материалдардың, деректердің және мәліметтердің осы Қағидаларда белгіленген талаптарға сәйкес келмеуі.</w:t>
            </w:r>
          </w:p>
          <w:p>
            <w:pPr>
              <w:spacing w:after="20"/>
              <w:ind w:left="20"/>
              <w:jc w:val="both"/>
            </w:pPr>
            <w:r>
              <w:rPr>
                <w:rFonts w:ascii="Times New Roman"/>
                <w:b w:val="false"/>
                <w:i w:val="false"/>
                <w:color w:val="000000"/>
                <w:sz w:val="20"/>
              </w:rPr>
              <w:t>
Көрсетілетін қызметті алушы мемлекеттік қызметті көрсетуден бас тарту себептерін жойғанда, осы мемлекеттік қызмет көрсетуге қойылатын негізгі талаптардың тізбесінде белгіленген тәртіппен көрсетілетін мемлекеттік қызметті алу үшін көрсетілетін қызметті алушы қайта жүгінеді.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қызметтің, оның ішінде электрондық нысанда және Мемлекеттік корпорация арқылы көрсетілетін қызметтің ерекшеліктері ескеріле отырып қойылатын өзге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Өзіне-өзі қызмет көрсетуді, өз бетінше жүріп-тұруды, бағдарлауды жүзеге асыру қабілетін немесе мүмкіндігін заңнамада белгіленген тәртіппен толық немесе ішінара жоғалтқан көрсетілетін қызметті алушылар "1414" бірыңғай байланыс орталығы, 8 800 080 77 77 арқылы жүгінгенде мемлекеттік қызмет көрсету үшін құжаттарды қабылдауды Мемлекеттік корпорацияның қызметкері тұрғылықты жеріне барып жүргізеді.</w:t>
            </w:r>
          </w:p>
          <w:p>
            <w:pPr>
              <w:spacing w:after="20"/>
              <w:ind w:left="20"/>
              <w:jc w:val="both"/>
            </w:pPr>
            <w:r>
              <w:rPr>
                <w:rFonts w:ascii="Times New Roman"/>
                <w:b w:val="false"/>
                <w:i w:val="false"/>
                <w:color w:val="000000"/>
                <w:sz w:val="20"/>
              </w:rPr>
              <w:t>
Көрсетілетін қызметті алушының ЭЦҚ-сы болған кезде, мемлекетті қызметтер туралы ақпаратты портал арқылы электрондық нысанда алуға мүмкіндігі бар. Көрсетілетін қызметті алушының мемлекеттік қызметті көрсетудің статусы туралы ақпаратты көрсетілетін қызметті берушінің анықтамалық қызметтері, сондай-ақ "1414" бірыңғай байланыс орталығы, 8-800-080-7777 арқылы алуға мүмкіндігі бар.</w:t>
            </w:r>
          </w:p>
          <w:p>
            <w:pPr>
              <w:spacing w:after="20"/>
              <w:ind w:left="20"/>
              <w:jc w:val="both"/>
            </w:pPr>
            <w:r>
              <w:rPr>
                <w:rFonts w:ascii="Times New Roman"/>
                <w:b w:val="false"/>
                <w:i w:val="false"/>
                <w:color w:val="000000"/>
                <w:sz w:val="20"/>
              </w:rPr>
              <w:t>
Цифрлық құжаттардың сервисі ЭЦҚ немесе бір реттік құпиясөзді пайдаланумен "eGov mobіle" мобильді қосымшасында тіркелген пайдаланушылар үшін қолжетімді.</w:t>
            </w:r>
          </w:p>
          <w:p>
            <w:pPr>
              <w:spacing w:after="20"/>
              <w:ind w:left="20"/>
              <w:jc w:val="both"/>
            </w:pPr>
            <w:r>
              <w:rPr>
                <w:rFonts w:ascii="Times New Roman"/>
                <w:b w:val="false"/>
                <w:i w:val="false"/>
                <w:color w:val="000000"/>
                <w:sz w:val="20"/>
              </w:rPr>
              <w:t>
Цифрлық құжаттардың сервисі мобильдік қосымшалар мен пайдаланушылардың цифрлық жүйелерінде авторизацияланған субъектілер үшін қолжетімді.</w:t>
            </w:r>
          </w:p>
          <w:p>
            <w:pPr>
              <w:spacing w:after="20"/>
              <w:ind w:left="20"/>
              <w:jc w:val="both"/>
            </w:pPr>
            <w:r>
              <w:rPr>
                <w:rFonts w:ascii="Times New Roman"/>
                <w:b w:val="false"/>
                <w:i w:val="false"/>
                <w:color w:val="000000"/>
                <w:sz w:val="20"/>
              </w:rPr>
              <w:t>
Цифрлық құжатты пайдалану үшін мобильдік қосымшаларда және пайдаланушылардың цифрлық жүйелерінде қолжетімді әдістермен авторизациядан өту қажет, одан әрі "Цифрлық құжаттар" бөлімінде кейін пайдалану үшін қажетті құжатты қарайды.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Тізбеге 5-қосымша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базалық зейнетақы</w:t>
            </w:r>
            <w:r>
              <w:br/>
            </w:r>
            <w:r>
              <w:rPr>
                <w:rFonts w:ascii="Times New Roman"/>
                <w:b w:val="false"/>
                <w:i w:val="false"/>
                <w:color w:val="000000"/>
                <w:sz w:val="20"/>
              </w:rPr>
              <w:t>төлемінің, жасына байланысты</w:t>
            </w:r>
            <w:r>
              <w:br/>
            </w:r>
            <w:r>
              <w:rPr>
                <w:rFonts w:ascii="Times New Roman"/>
                <w:b w:val="false"/>
                <w:i w:val="false"/>
                <w:color w:val="000000"/>
                <w:sz w:val="20"/>
              </w:rPr>
              <w:t>зейнетақы төлемдерінің</w:t>
            </w:r>
            <w:r>
              <w:br/>
            </w:r>
            <w:r>
              <w:rPr>
                <w:rFonts w:ascii="Times New Roman"/>
                <w:b w:val="false"/>
                <w:i w:val="false"/>
                <w:color w:val="000000"/>
                <w:sz w:val="20"/>
              </w:rPr>
              <w:t>мөлшерін есептеу (айқындау),</w:t>
            </w:r>
            <w:r>
              <w:br/>
            </w:r>
            <w:r>
              <w:rPr>
                <w:rFonts w:ascii="Times New Roman"/>
                <w:b w:val="false"/>
                <w:i w:val="false"/>
                <w:color w:val="000000"/>
                <w:sz w:val="20"/>
              </w:rPr>
              <w:t>оларды тағайындау, жүзеге</w:t>
            </w:r>
            <w:r>
              <w:br/>
            </w:r>
            <w:r>
              <w:rPr>
                <w:rFonts w:ascii="Times New Roman"/>
                <w:b w:val="false"/>
                <w:i w:val="false"/>
                <w:color w:val="000000"/>
                <w:sz w:val="20"/>
              </w:rPr>
              <w:t>асыру, тоқтата тұру, қайта</w:t>
            </w:r>
            <w:r>
              <w:br/>
            </w:r>
            <w:r>
              <w:rPr>
                <w:rFonts w:ascii="Times New Roman"/>
                <w:b w:val="false"/>
                <w:i w:val="false"/>
                <w:color w:val="000000"/>
                <w:sz w:val="20"/>
              </w:rPr>
              <w:t>есептеу, қайта бастау, тоқтату</w:t>
            </w:r>
            <w:r>
              <w:br/>
            </w:r>
            <w:r>
              <w:rPr>
                <w:rFonts w:ascii="Times New Roman"/>
                <w:b w:val="false"/>
                <w:i w:val="false"/>
                <w:color w:val="000000"/>
                <w:sz w:val="20"/>
              </w:rPr>
              <w:t>және тағайындау</w:t>
            </w:r>
            <w:r>
              <w:br/>
            </w:r>
            <w:r>
              <w:rPr>
                <w:rFonts w:ascii="Times New Roman"/>
                <w:b w:val="false"/>
                <w:i w:val="false"/>
                <w:color w:val="000000"/>
                <w:sz w:val="20"/>
              </w:rPr>
              <w:t>(тағайындаудан бас тарту)</w:t>
            </w:r>
            <w:r>
              <w:br/>
            </w:r>
            <w:r>
              <w:rPr>
                <w:rFonts w:ascii="Times New Roman"/>
                <w:b w:val="false"/>
                <w:i w:val="false"/>
                <w:color w:val="000000"/>
                <w:sz w:val="20"/>
              </w:rPr>
              <w:t>туралы шешімді қайта қарау</w:t>
            </w:r>
            <w:r>
              <w:br/>
            </w:r>
            <w:r>
              <w:rPr>
                <w:rFonts w:ascii="Times New Roman"/>
                <w:b w:val="false"/>
                <w:i w:val="false"/>
                <w:color w:val="000000"/>
                <w:sz w:val="20"/>
              </w:rPr>
              <w:t>қағидаларына 7-қосымша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388" w:id="201"/>
    <w:p>
      <w:pPr>
        <w:spacing w:after="0"/>
        <w:ind w:left="0"/>
        <w:jc w:val="both"/>
      </w:pPr>
      <w:r>
        <w:rPr>
          <w:rFonts w:ascii="Times New Roman"/>
          <w:b w:val="false"/>
          <w:i w:val="false"/>
          <w:color w:val="000000"/>
          <w:sz w:val="28"/>
        </w:rPr>
        <w:t>
      ________________________________________________________________</w:t>
      </w:r>
    </w:p>
    <w:bookmarkEnd w:id="201"/>
    <w:bookmarkStart w:name="z389" w:id="202"/>
    <w:p>
      <w:pPr>
        <w:spacing w:after="0"/>
        <w:ind w:left="0"/>
        <w:jc w:val="both"/>
      </w:pPr>
      <w:r>
        <w:rPr>
          <w:rFonts w:ascii="Times New Roman"/>
          <w:b w:val="false"/>
          <w:i w:val="false"/>
          <w:color w:val="000000"/>
          <w:sz w:val="28"/>
        </w:rPr>
        <w:t>
      (түрі көрсетілсін) өтініш қабылдаудан бас тарту туралы қолхат</w:t>
      </w:r>
    </w:p>
    <w:bookmarkEnd w:id="202"/>
    <w:bookmarkStart w:name="z390" w:id="203"/>
    <w:p>
      <w:pPr>
        <w:spacing w:after="0"/>
        <w:ind w:left="0"/>
        <w:jc w:val="both"/>
      </w:pPr>
      <w:r>
        <w:rPr>
          <w:rFonts w:ascii="Times New Roman"/>
          <w:b w:val="false"/>
          <w:i w:val="false"/>
          <w:color w:val="000000"/>
          <w:sz w:val="28"/>
        </w:rPr>
        <w:t xml:space="preserve">
      20__жылғы "___"_______________ </w:t>
      </w:r>
    </w:p>
    <w:bookmarkEnd w:id="203"/>
    <w:bookmarkStart w:name="z391" w:id="204"/>
    <w:p>
      <w:pPr>
        <w:spacing w:after="0"/>
        <w:ind w:left="0"/>
        <w:jc w:val="both"/>
      </w:pPr>
      <w:r>
        <w:rPr>
          <w:rFonts w:ascii="Times New Roman"/>
          <w:b w:val="false"/>
          <w:i w:val="false"/>
          <w:color w:val="000000"/>
          <w:sz w:val="28"/>
        </w:rPr>
        <w:t xml:space="preserve">
      Азамат _______________________________________________________ </w:t>
      </w:r>
    </w:p>
    <w:bookmarkEnd w:id="204"/>
    <w:bookmarkStart w:name="z392" w:id="205"/>
    <w:p>
      <w:pPr>
        <w:spacing w:after="0"/>
        <w:ind w:left="0"/>
        <w:jc w:val="both"/>
      </w:pPr>
      <w:r>
        <w:rPr>
          <w:rFonts w:ascii="Times New Roman"/>
          <w:b w:val="false"/>
          <w:i w:val="false"/>
          <w:color w:val="000000"/>
          <w:sz w:val="28"/>
        </w:rPr>
        <w:t xml:space="preserve">
      (өтініш берушінің тегі, аты, әкесінің аты (ол болған жағдайда) </w:t>
      </w:r>
    </w:p>
    <w:bookmarkEnd w:id="205"/>
    <w:bookmarkStart w:name="z393" w:id="206"/>
    <w:p>
      <w:pPr>
        <w:spacing w:after="0"/>
        <w:ind w:left="0"/>
        <w:jc w:val="both"/>
      </w:pPr>
      <w:r>
        <w:rPr>
          <w:rFonts w:ascii="Times New Roman"/>
          <w:b w:val="false"/>
          <w:i w:val="false"/>
          <w:color w:val="000000"/>
          <w:sz w:val="28"/>
        </w:rPr>
        <w:t xml:space="preserve">
      туған күні _____ жылғы "___" ____________ </w:t>
      </w:r>
    </w:p>
    <w:bookmarkEnd w:id="206"/>
    <w:bookmarkStart w:name="z394" w:id="207"/>
    <w:p>
      <w:pPr>
        <w:spacing w:after="0"/>
        <w:ind w:left="0"/>
        <w:jc w:val="both"/>
      </w:pPr>
      <w:r>
        <w:rPr>
          <w:rFonts w:ascii="Times New Roman"/>
          <w:b w:val="false"/>
          <w:i w:val="false"/>
          <w:color w:val="000000"/>
          <w:sz w:val="28"/>
        </w:rPr>
        <w:t xml:space="preserve">
      Өтініш берген күні 20__ жылғы "___" ____________ </w:t>
      </w:r>
    </w:p>
    <w:bookmarkEnd w:id="207"/>
    <w:bookmarkStart w:name="z395" w:id="208"/>
    <w:p>
      <w:pPr>
        <w:spacing w:after="0"/>
        <w:ind w:left="0"/>
        <w:jc w:val="both"/>
      </w:pPr>
      <w:r>
        <w:rPr>
          <w:rFonts w:ascii="Times New Roman"/>
          <w:b w:val="false"/>
          <w:i w:val="false"/>
          <w:color w:val="000000"/>
          <w:sz w:val="28"/>
        </w:rPr>
        <w:t>
      Орталық атқарушы органның цифрлық жүйесі бойынша тағайындау, төлеу немесе</w:t>
      </w:r>
    </w:p>
    <w:bookmarkEnd w:id="208"/>
    <w:bookmarkStart w:name="z396" w:id="209"/>
    <w:p>
      <w:pPr>
        <w:spacing w:after="0"/>
        <w:ind w:left="0"/>
        <w:jc w:val="both"/>
      </w:pPr>
      <w:r>
        <w:rPr>
          <w:rFonts w:ascii="Times New Roman"/>
          <w:b w:val="false"/>
          <w:i w:val="false"/>
          <w:color w:val="000000"/>
          <w:sz w:val="28"/>
        </w:rPr>
        <w:t>
      өтініш беру фактісі расталды</w:t>
      </w:r>
    </w:p>
    <w:bookmarkEnd w:id="209"/>
    <w:bookmarkStart w:name="z397" w:id="210"/>
    <w:p>
      <w:pPr>
        <w:spacing w:after="0"/>
        <w:ind w:left="0"/>
        <w:jc w:val="both"/>
      </w:pPr>
      <w:r>
        <w:rPr>
          <w:rFonts w:ascii="Times New Roman"/>
          <w:b w:val="false"/>
          <w:i w:val="false"/>
          <w:color w:val="000000"/>
          <w:sz w:val="28"/>
        </w:rPr>
        <w:t>
      _________________________________________________________________</w:t>
      </w:r>
    </w:p>
    <w:bookmarkEnd w:id="210"/>
    <w:bookmarkStart w:name="z398" w:id="211"/>
    <w:p>
      <w:pPr>
        <w:spacing w:after="0"/>
        <w:ind w:left="0"/>
        <w:jc w:val="both"/>
      </w:pPr>
      <w:r>
        <w:rPr>
          <w:rFonts w:ascii="Times New Roman"/>
          <w:b w:val="false"/>
          <w:i w:val="false"/>
          <w:color w:val="000000"/>
          <w:sz w:val="28"/>
        </w:rPr>
        <w:t>
      _________________________________________________________________</w:t>
      </w:r>
    </w:p>
    <w:bookmarkEnd w:id="211"/>
    <w:bookmarkStart w:name="z399" w:id="212"/>
    <w:p>
      <w:pPr>
        <w:spacing w:after="0"/>
        <w:ind w:left="0"/>
        <w:jc w:val="both"/>
      </w:pPr>
      <w:r>
        <w:rPr>
          <w:rFonts w:ascii="Times New Roman"/>
          <w:b w:val="false"/>
          <w:i w:val="false"/>
          <w:color w:val="000000"/>
          <w:sz w:val="28"/>
        </w:rPr>
        <w:t>
      (жауапты адамның тегі, аты, әкесінің аты (ол болған жағдайда) және лауазымы)</w:t>
      </w:r>
    </w:p>
    <w:bookmarkEnd w:id="21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Тізбеге 6-қосымша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базалық зейнетақы</w:t>
            </w:r>
            <w:r>
              <w:br/>
            </w:r>
            <w:r>
              <w:rPr>
                <w:rFonts w:ascii="Times New Roman"/>
                <w:b w:val="false"/>
                <w:i w:val="false"/>
                <w:color w:val="000000"/>
                <w:sz w:val="20"/>
              </w:rPr>
              <w:t>төлемінің, жасына байланысты</w:t>
            </w:r>
            <w:r>
              <w:br/>
            </w:r>
            <w:r>
              <w:rPr>
                <w:rFonts w:ascii="Times New Roman"/>
                <w:b w:val="false"/>
                <w:i w:val="false"/>
                <w:color w:val="000000"/>
                <w:sz w:val="20"/>
              </w:rPr>
              <w:t>зейнетақы төлемдерінің</w:t>
            </w:r>
            <w:r>
              <w:br/>
            </w:r>
            <w:r>
              <w:rPr>
                <w:rFonts w:ascii="Times New Roman"/>
                <w:b w:val="false"/>
                <w:i w:val="false"/>
                <w:color w:val="000000"/>
                <w:sz w:val="20"/>
              </w:rPr>
              <w:t>мөлшерін есептеу (айқындау),</w:t>
            </w:r>
            <w:r>
              <w:br/>
            </w:r>
            <w:r>
              <w:rPr>
                <w:rFonts w:ascii="Times New Roman"/>
                <w:b w:val="false"/>
                <w:i w:val="false"/>
                <w:color w:val="000000"/>
                <w:sz w:val="20"/>
              </w:rPr>
              <w:t>оларды тағайындау, жүзеге</w:t>
            </w:r>
            <w:r>
              <w:br/>
            </w:r>
            <w:r>
              <w:rPr>
                <w:rFonts w:ascii="Times New Roman"/>
                <w:b w:val="false"/>
                <w:i w:val="false"/>
                <w:color w:val="000000"/>
                <w:sz w:val="20"/>
              </w:rPr>
              <w:t>асыру, тоқтата тұру, қайта</w:t>
            </w:r>
            <w:r>
              <w:br/>
            </w:r>
            <w:r>
              <w:rPr>
                <w:rFonts w:ascii="Times New Roman"/>
                <w:b w:val="false"/>
                <w:i w:val="false"/>
                <w:color w:val="000000"/>
                <w:sz w:val="20"/>
              </w:rPr>
              <w:t>есептеу, қайта бастау, тоқтату</w:t>
            </w:r>
            <w:r>
              <w:br/>
            </w:r>
            <w:r>
              <w:rPr>
                <w:rFonts w:ascii="Times New Roman"/>
                <w:b w:val="false"/>
                <w:i w:val="false"/>
                <w:color w:val="000000"/>
                <w:sz w:val="20"/>
              </w:rPr>
              <w:t>және тағайындау</w:t>
            </w:r>
            <w:r>
              <w:br/>
            </w:r>
            <w:r>
              <w:rPr>
                <w:rFonts w:ascii="Times New Roman"/>
                <w:b w:val="false"/>
                <w:i w:val="false"/>
                <w:color w:val="000000"/>
                <w:sz w:val="20"/>
              </w:rPr>
              <w:t>(тағайындаудан бас тарту)</w:t>
            </w:r>
            <w:r>
              <w:br/>
            </w:r>
            <w:r>
              <w:rPr>
                <w:rFonts w:ascii="Times New Roman"/>
                <w:b w:val="false"/>
                <w:i w:val="false"/>
                <w:color w:val="000000"/>
                <w:sz w:val="20"/>
              </w:rPr>
              <w:t>туралы шешімді қайта қарау</w:t>
            </w:r>
            <w:r>
              <w:br/>
            </w:r>
            <w:r>
              <w:rPr>
                <w:rFonts w:ascii="Times New Roman"/>
                <w:b w:val="false"/>
                <w:i w:val="false"/>
                <w:color w:val="000000"/>
                <w:sz w:val="20"/>
              </w:rPr>
              <w:t>қағидаларына 8-қосымша</w:t>
            </w:r>
          </w:p>
        </w:tc>
      </w:tr>
    </w:tbl>
    <w:p>
      <w:pPr>
        <w:spacing w:after="0"/>
        <w:ind w:left="0"/>
        <w:jc w:val="both"/>
      </w:pPr>
      <w:r>
        <w:rPr>
          <w:rFonts w:ascii="Times New Roman"/>
          <w:b w:val="false"/>
          <w:i w:val="false"/>
          <w:color w:val="ff0000"/>
          <w:sz w:val="28"/>
        </w:rPr>
        <w:t xml:space="preserve">
      Ескерту. 6-қосымшаның орыс тіліндегі мәтініне өзгеріс енгізіледі, қазақ тіліндегі мәтіні өзгермейді - ҚР Еңбек және халықты әлеуметтік қорғау министрінің 30.06.2026 </w:t>
      </w:r>
      <w:r>
        <w:rPr>
          <w:rFonts w:ascii="Times New Roman"/>
          <w:b w:val="false"/>
          <w:i w:val="false"/>
          <w:color w:val="ff0000"/>
          <w:sz w:val="28"/>
        </w:rPr>
        <w:t>№ 278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403" w:id="213"/>
    <w:p>
      <w:pPr>
        <w:spacing w:after="0"/>
        <w:ind w:left="0"/>
        <w:jc w:val="both"/>
      </w:pPr>
      <w:r>
        <w:rPr>
          <w:rFonts w:ascii="Times New Roman"/>
          <w:b w:val="false"/>
          <w:i w:val="false"/>
          <w:color w:val="000000"/>
          <w:sz w:val="28"/>
        </w:rPr>
        <w:t>
      ______________________________________________________________</w:t>
      </w:r>
    </w:p>
    <w:bookmarkEnd w:id="213"/>
    <w:bookmarkStart w:name="z404" w:id="214"/>
    <w:p>
      <w:pPr>
        <w:spacing w:after="0"/>
        <w:ind w:left="0"/>
        <w:jc w:val="both"/>
      </w:pPr>
      <w:r>
        <w:rPr>
          <w:rFonts w:ascii="Times New Roman"/>
          <w:b w:val="false"/>
          <w:i w:val="false"/>
          <w:color w:val="000000"/>
          <w:sz w:val="28"/>
        </w:rPr>
        <w:t>
      (түрі көрсетілсін) тағайындауға өтініш қабылдаудан бас тарту туралы</w:t>
      </w:r>
    </w:p>
    <w:bookmarkEnd w:id="214"/>
    <w:bookmarkStart w:name="z405" w:id="215"/>
    <w:p>
      <w:pPr>
        <w:spacing w:after="0"/>
        <w:ind w:left="0"/>
        <w:jc w:val="both"/>
      </w:pPr>
      <w:r>
        <w:rPr>
          <w:rFonts w:ascii="Times New Roman"/>
          <w:b w:val="false"/>
          <w:i w:val="false"/>
          <w:color w:val="000000"/>
          <w:sz w:val="28"/>
        </w:rPr>
        <w:t>
      № ______ қолхат</w:t>
      </w:r>
    </w:p>
    <w:bookmarkEnd w:id="215"/>
    <w:bookmarkStart w:name="z406" w:id="216"/>
    <w:p>
      <w:pPr>
        <w:spacing w:after="0"/>
        <w:ind w:left="0"/>
        <w:jc w:val="both"/>
      </w:pPr>
      <w:r>
        <w:rPr>
          <w:rFonts w:ascii="Times New Roman"/>
          <w:b w:val="false"/>
          <w:i w:val="false"/>
          <w:color w:val="000000"/>
          <w:sz w:val="28"/>
        </w:rPr>
        <w:t>
      20__ жылғы "___" __________</w:t>
      </w:r>
    </w:p>
    <w:bookmarkEnd w:id="216"/>
    <w:bookmarkStart w:name="z407" w:id="217"/>
    <w:p>
      <w:pPr>
        <w:spacing w:after="0"/>
        <w:ind w:left="0"/>
        <w:jc w:val="both"/>
      </w:pPr>
      <w:r>
        <w:rPr>
          <w:rFonts w:ascii="Times New Roman"/>
          <w:b w:val="false"/>
          <w:i w:val="false"/>
          <w:color w:val="000000"/>
          <w:sz w:val="28"/>
        </w:rPr>
        <w:t>
      Азамат _____________________________________ _________</w:t>
      </w:r>
    </w:p>
    <w:bookmarkEnd w:id="217"/>
    <w:bookmarkStart w:name="z408" w:id="218"/>
    <w:p>
      <w:pPr>
        <w:spacing w:after="0"/>
        <w:ind w:left="0"/>
        <w:jc w:val="both"/>
      </w:pPr>
      <w:r>
        <w:rPr>
          <w:rFonts w:ascii="Times New Roman"/>
          <w:b w:val="false"/>
          <w:i w:val="false"/>
          <w:color w:val="000000"/>
          <w:sz w:val="28"/>
        </w:rPr>
        <w:t>
      (өтініш берушінің тегі, аты, әкесінің аты (ол болған жағдайда)</w:t>
      </w:r>
    </w:p>
    <w:bookmarkEnd w:id="218"/>
    <w:bookmarkStart w:name="z409" w:id="219"/>
    <w:p>
      <w:pPr>
        <w:spacing w:after="0"/>
        <w:ind w:left="0"/>
        <w:jc w:val="both"/>
      </w:pPr>
      <w:r>
        <w:rPr>
          <w:rFonts w:ascii="Times New Roman"/>
          <w:b w:val="false"/>
          <w:i w:val="false"/>
          <w:color w:val="000000"/>
          <w:sz w:val="28"/>
        </w:rPr>
        <w:t xml:space="preserve">
      Туған күні _____ жылғы "___" ____________ Қамқоршы </w:t>
      </w:r>
    </w:p>
    <w:bookmarkEnd w:id="219"/>
    <w:bookmarkStart w:name="z410" w:id="220"/>
    <w:p>
      <w:pPr>
        <w:spacing w:after="0"/>
        <w:ind w:left="0"/>
        <w:jc w:val="both"/>
      </w:pPr>
      <w:r>
        <w:rPr>
          <w:rFonts w:ascii="Times New Roman"/>
          <w:b w:val="false"/>
          <w:i w:val="false"/>
          <w:color w:val="000000"/>
          <w:sz w:val="28"/>
        </w:rPr>
        <w:t>
      _____________________________________________________</w:t>
      </w:r>
    </w:p>
    <w:bookmarkEnd w:id="220"/>
    <w:bookmarkStart w:name="z411" w:id="221"/>
    <w:p>
      <w:pPr>
        <w:spacing w:after="0"/>
        <w:ind w:left="0"/>
        <w:jc w:val="both"/>
      </w:pPr>
      <w:r>
        <w:rPr>
          <w:rFonts w:ascii="Times New Roman"/>
          <w:b w:val="false"/>
          <w:i w:val="false"/>
          <w:color w:val="000000"/>
          <w:sz w:val="28"/>
        </w:rPr>
        <w:t>
      тегі, аты, әкесінің аты (ол болған жағдайда)</w:t>
      </w:r>
    </w:p>
    <w:bookmarkEnd w:id="221"/>
    <w:bookmarkStart w:name="z412" w:id="222"/>
    <w:p>
      <w:pPr>
        <w:spacing w:after="0"/>
        <w:ind w:left="0"/>
        <w:jc w:val="both"/>
      </w:pPr>
      <w:r>
        <w:rPr>
          <w:rFonts w:ascii="Times New Roman"/>
          <w:b w:val="false"/>
          <w:i w:val="false"/>
          <w:color w:val="000000"/>
          <w:sz w:val="28"/>
        </w:rPr>
        <w:t>
      Жүгінген күні 20__ жылғы "___"____________________________________</w:t>
      </w:r>
    </w:p>
    <w:bookmarkEnd w:id="222"/>
    <w:bookmarkStart w:name="z413" w:id="223"/>
    <w:p>
      <w:pPr>
        <w:spacing w:after="0"/>
        <w:ind w:left="0"/>
        <w:jc w:val="both"/>
      </w:pPr>
      <w:r>
        <w:rPr>
          <w:rFonts w:ascii="Times New Roman"/>
          <w:b w:val="false"/>
          <w:i w:val="false"/>
          <w:color w:val="000000"/>
          <w:sz w:val="28"/>
        </w:rPr>
        <w:t>
      Құжаттардың толық топтамасын, төлем тағайындау үшін талап етілетін цифрлық жүйелерден алынатын мәліметтерді ұсынбау және (немесе) қолданылу мерзімі өткен құжаттарды ұсыну төлемге құқығының болмауы, себебі бойынша тағайындауға өтініш қабылдаудан бас тартылды.</w:t>
      </w:r>
    </w:p>
    <w:bookmarkEnd w:id="223"/>
    <w:bookmarkStart w:name="z414" w:id="224"/>
    <w:p>
      <w:pPr>
        <w:spacing w:after="0"/>
        <w:ind w:left="0"/>
        <w:jc w:val="both"/>
      </w:pPr>
      <w:r>
        <w:rPr>
          <w:rFonts w:ascii="Times New Roman"/>
          <w:b w:val="false"/>
          <w:i w:val="false"/>
          <w:color w:val="000000"/>
          <w:sz w:val="28"/>
        </w:rPr>
        <w:t>
      _________________________________________________________________</w:t>
      </w:r>
    </w:p>
    <w:bookmarkEnd w:id="224"/>
    <w:bookmarkStart w:name="z415" w:id="225"/>
    <w:p>
      <w:pPr>
        <w:spacing w:after="0"/>
        <w:ind w:left="0"/>
        <w:jc w:val="both"/>
      </w:pPr>
      <w:r>
        <w:rPr>
          <w:rFonts w:ascii="Times New Roman"/>
          <w:b w:val="false"/>
          <w:i w:val="false"/>
          <w:color w:val="000000"/>
          <w:sz w:val="28"/>
        </w:rPr>
        <w:t>
      (жауапты адамның тегі, аты, әкесінің аты (ол болған жағдайда) және лауазымы)</w:t>
      </w:r>
    </w:p>
    <w:bookmarkEnd w:id="22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Тізбеге 7-қосымша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базалық зейнетақы</w:t>
            </w:r>
            <w:r>
              <w:br/>
            </w:r>
            <w:r>
              <w:rPr>
                <w:rFonts w:ascii="Times New Roman"/>
                <w:b w:val="false"/>
                <w:i w:val="false"/>
                <w:color w:val="000000"/>
                <w:sz w:val="20"/>
              </w:rPr>
              <w:t>төлемінің, жасына байланысты</w:t>
            </w:r>
            <w:r>
              <w:br/>
            </w:r>
            <w:r>
              <w:rPr>
                <w:rFonts w:ascii="Times New Roman"/>
                <w:b w:val="false"/>
                <w:i w:val="false"/>
                <w:color w:val="000000"/>
                <w:sz w:val="20"/>
              </w:rPr>
              <w:t>зейнетақы төлемдерінің</w:t>
            </w:r>
            <w:r>
              <w:br/>
            </w:r>
            <w:r>
              <w:rPr>
                <w:rFonts w:ascii="Times New Roman"/>
                <w:b w:val="false"/>
                <w:i w:val="false"/>
                <w:color w:val="000000"/>
                <w:sz w:val="20"/>
              </w:rPr>
              <w:t>мөлшерін есептеу (айқындау),</w:t>
            </w:r>
            <w:r>
              <w:br/>
            </w:r>
            <w:r>
              <w:rPr>
                <w:rFonts w:ascii="Times New Roman"/>
                <w:b w:val="false"/>
                <w:i w:val="false"/>
                <w:color w:val="000000"/>
                <w:sz w:val="20"/>
              </w:rPr>
              <w:t>оларды тағайындау, жүзеге</w:t>
            </w:r>
            <w:r>
              <w:br/>
            </w:r>
            <w:r>
              <w:rPr>
                <w:rFonts w:ascii="Times New Roman"/>
                <w:b w:val="false"/>
                <w:i w:val="false"/>
                <w:color w:val="000000"/>
                <w:sz w:val="20"/>
              </w:rPr>
              <w:t>асыру, тоқтата тұру, қайта</w:t>
            </w:r>
            <w:r>
              <w:br/>
            </w:r>
            <w:r>
              <w:rPr>
                <w:rFonts w:ascii="Times New Roman"/>
                <w:b w:val="false"/>
                <w:i w:val="false"/>
                <w:color w:val="000000"/>
                <w:sz w:val="20"/>
              </w:rPr>
              <w:t>есептеу, қайта бастау, тоқтату</w:t>
            </w:r>
            <w:r>
              <w:br/>
            </w:r>
            <w:r>
              <w:rPr>
                <w:rFonts w:ascii="Times New Roman"/>
                <w:b w:val="false"/>
                <w:i w:val="false"/>
                <w:color w:val="000000"/>
                <w:sz w:val="20"/>
              </w:rPr>
              <w:t>және тағайындау</w:t>
            </w:r>
            <w:r>
              <w:br/>
            </w:r>
            <w:r>
              <w:rPr>
                <w:rFonts w:ascii="Times New Roman"/>
                <w:b w:val="false"/>
                <w:i w:val="false"/>
                <w:color w:val="000000"/>
                <w:sz w:val="20"/>
              </w:rPr>
              <w:t>(тағайындаудан бас тарту)</w:t>
            </w:r>
            <w:r>
              <w:br/>
            </w:r>
            <w:r>
              <w:rPr>
                <w:rFonts w:ascii="Times New Roman"/>
                <w:b w:val="false"/>
                <w:i w:val="false"/>
                <w:color w:val="000000"/>
                <w:sz w:val="20"/>
              </w:rPr>
              <w:t>туралы шешімді қайта қарау</w:t>
            </w:r>
            <w:r>
              <w:br/>
            </w:r>
            <w:r>
              <w:rPr>
                <w:rFonts w:ascii="Times New Roman"/>
                <w:b w:val="false"/>
                <w:i w:val="false"/>
                <w:color w:val="000000"/>
                <w:sz w:val="20"/>
              </w:rPr>
              <w:t>қағидаларына 11-қосымша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419" w:id="226"/>
    <w:p>
      <w:pPr>
        <w:spacing w:after="0"/>
        <w:ind w:left="0"/>
        <w:jc w:val="both"/>
      </w:pPr>
      <w:r>
        <w:rPr>
          <w:rFonts w:ascii="Times New Roman"/>
          <w:b w:val="false"/>
          <w:i w:val="false"/>
          <w:color w:val="000000"/>
          <w:sz w:val="28"/>
        </w:rPr>
        <w:t>
      Қазақстан Республикасы Халықты әлеуметтік қорғау саласындағы реттеу және</w:t>
      </w:r>
    </w:p>
    <w:bookmarkEnd w:id="226"/>
    <w:bookmarkStart w:name="z420" w:id="227"/>
    <w:p>
      <w:pPr>
        <w:spacing w:after="0"/>
        <w:ind w:left="0"/>
        <w:jc w:val="both"/>
      </w:pPr>
      <w:r>
        <w:rPr>
          <w:rFonts w:ascii="Times New Roman"/>
          <w:b w:val="false"/>
          <w:i w:val="false"/>
          <w:color w:val="000000"/>
          <w:sz w:val="28"/>
        </w:rPr>
        <w:t>
      бақылау комитетінің ________________________облысы бойынша департаменті</w:t>
      </w:r>
    </w:p>
    <w:bookmarkEnd w:id="227"/>
    <w:bookmarkStart w:name="z421" w:id="228"/>
    <w:p>
      <w:pPr>
        <w:spacing w:after="0"/>
        <w:ind w:left="0"/>
        <w:jc w:val="both"/>
      </w:pPr>
      <w:r>
        <w:rPr>
          <w:rFonts w:ascii="Times New Roman"/>
          <w:b w:val="false"/>
          <w:i w:val="false"/>
          <w:color w:val="000000"/>
          <w:sz w:val="28"/>
        </w:rPr>
        <w:t>
      Бөлімше коды ________________</w:t>
      </w:r>
    </w:p>
    <w:bookmarkEnd w:id="228"/>
    <w:bookmarkStart w:name="z422" w:id="229"/>
    <w:p>
      <w:pPr>
        <w:spacing w:after="0"/>
        <w:ind w:left="0"/>
        <w:jc w:val="both"/>
      </w:pPr>
      <w:r>
        <w:rPr>
          <w:rFonts w:ascii="Times New Roman"/>
          <w:b w:val="false"/>
          <w:i w:val="false"/>
          <w:color w:val="000000"/>
          <w:sz w:val="28"/>
        </w:rPr>
        <w:t>
      Төлемді портал арқылы тағайындауға өтiнiш</w:t>
      </w:r>
    </w:p>
    <w:bookmarkEnd w:id="229"/>
    <w:bookmarkStart w:name="z423" w:id="230"/>
    <w:p>
      <w:pPr>
        <w:spacing w:after="0"/>
        <w:ind w:left="0"/>
        <w:jc w:val="both"/>
      </w:pPr>
      <w:r>
        <w:rPr>
          <w:rFonts w:ascii="Times New Roman"/>
          <w:b w:val="false"/>
          <w:i w:val="false"/>
          <w:color w:val="000000"/>
          <w:sz w:val="28"/>
        </w:rPr>
        <w:t xml:space="preserve">
      Өтініш иесі туралы мәліметтер: </w:t>
      </w:r>
    </w:p>
    <w:bookmarkEnd w:id="230"/>
    <w:bookmarkStart w:name="z424" w:id="231"/>
    <w:p>
      <w:pPr>
        <w:spacing w:after="0"/>
        <w:ind w:left="0"/>
        <w:jc w:val="both"/>
      </w:pPr>
      <w:r>
        <w:rPr>
          <w:rFonts w:ascii="Times New Roman"/>
          <w:b w:val="false"/>
          <w:i w:val="false"/>
          <w:color w:val="000000"/>
          <w:sz w:val="28"/>
        </w:rPr>
        <w:t>
      Жеке сәйкестендіру нөмірі _________________________________________</w:t>
      </w:r>
    </w:p>
    <w:bookmarkEnd w:id="231"/>
    <w:bookmarkStart w:name="z425" w:id="232"/>
    <w:p>
      <w:pPr>
        <w:spacing w:after="0"/>
        <w:ind w:left="0"/>
        <w:jc w:val="both"/>
      </w:pPr>
      <w:r>
        <w:rPr>
          <w:rFonts w:ascii="Times New Roman"/>
          <w:b w:val="false"/>
          <w:i w:val="false"/>
          <w:color w:val="000000"/>
          <w:sz w:val="28"/>
        </w:rPr>
        <w:t>
      Азамат_________________________________________________________</w:t>
      </w:r>
    </w:p>
    <w:bookmarkEnd w:id="232"/>
    <w:bookmarkStart w:name="z426" w:id="233"/>
    <w:p>
      <w:pPr>
        <w:spacing w:after="0"/>
        <w:ind w:left="0"/>
        <w:jc w:val="both"/>
      </w:pPr>
      <w:r>
        <w:rPr>
          <w:rFonts w:ascii="Times New Roman"/>
          <w:b w:val="false"/>
          <w:i w:val="false"/>
          <w:color w:val="000000"/>
          <w:sz w:val="28"/>
        </w:rPr>
        <w:t>
      (өтініш берушінің тегі, аты, әкесінің аты (ол болған жағдайда)</w:t>
      </w:r>
    </w:p>
    <w:bookmarkEnd w:id="233"/>
    <w:bookmarkStart w:name="z427" w:id="234"/>
    <w:p>
      <w:pPr>
        <w:spacing w:after="0"/>
        <w:ind w:left="0"/>
        <w:jc w:val="both"/>
      </w:pPr>
      <w:r>
        <w:rPr>
          <w:rFonts w:ascii="Times New Roman"/>
          <w:b w:val="false"/>
          <w:i w:val="false"/>
          <w:color w:val="000000"/>
          <w:sz w:val="28"/>
        </w:rPr>
        <w:t xml:space="preserve">
      Туған күнi: ______ жылғы "___" ___________________ </w:t>
      </w:r>
    </w:p>
    <w:bookmarkEnd w:id="234"/>
    <w:bookmarkStart w:name="z428" w:id="235"/>
    <w:p>
      <w:pPr>
        <w:spacing w:after="0"/>
        <w:ind w:left="0"/>
        <w:jc w:val="both"/>
      </w:pPr>
      <w:r>
        <w:rPr>
          <w:rFonts w:ascii="Times New Roman"/>
          <w:b w:val="false"/>
          <w:i w:val="false"/>
          <w:color w:val="000000"/>
          <w:sz w:val="28"/>
        </w:rPr>
        <w:t xml:space="preserve">
      Маған мемлекеттік базалық зейнетақы төлемін тағайындауды сұраймын </w:t>
      </w:r>
    </w:p>
    <w:bookmarkEnd w:id="235"/>
    <w:bookmarkStart w:name="z429" w:id="236"/>
    <w:p>
      <w:pPr>
        <w:spacing w:after="0"/>
        <w:ind w:left="0"/>
        <w:jc w:val="both"/>
      </w:pPr>
      <w:r>
        <w:rPr>
          <w:rFonts w:ascii="Times New Roman"/>
          <w:b w:val="false"/>
          <w:i w:val="false"/>
          <w:color w:val="000000"/>
          <w:sz w:val="28"/>
        </w:rPr>
        <w:t>
      Мемлекеттік органдардың растауы:</w:t>
      </w:r>
    </w:p>
    <w:bookmarkEnd w:id="236"/>
    <w:bookmarkStart w:name="z430" w:id="237"/>
    <w:p>
      <w:pPr>
        <w:spacing w:after="0"/>
        <w:ind w:left="0"/>
        <w:jc w:val="both"/>
      </w:pPr>
      <w:r>
        <w:rPr>
          <w:rFonts w:ascii="Times New Roman"/>
          <w:b w:val="false"/>
          <w:i w:val="false"/>
          <w:color w:val="000000"/>
          <w:sz w:val="28"/>
        </w:rPr>
        <w:t>
      Өтініш берушінің деректері:</w:t>
      </w:r>
    </w:p>
    <w:bookmarkEnd w:id="237"/>
    <w:bookmarkStart w:name="z431" w:id="238"/>
    <w:p>
      <w:pPr>
        <w:spacing w:after="0"/>
        <w:ind w:left="0"/>
        <w:jc w:val="both"/>
      </w:pPr>
      <w:r>
        <w:rPr>
          <w:rFonts w:ascii="Times New Roman"/>
          <w:b w:val="false"/>
          <w:i w:val="false"/>
          <w:color w:val="000000"/>
          <w:sz w:val="28"/>
        </w:rPr>
        <w:t>
      Жеке басты куәландыратын құжаттың түрі: ____________________________</w:t>
      </w:r>
    </w:p>
    <w:bookmarkEnd w:id="238"/>
    <w:bookmarkStart w:name="z432" w:id="239"/>
    <w:p>
      <w:pPr>
        <w:spacing w:after="0"/>
        <w:ind w:left="0"/>
        <w:jc w:val="both"/>
      </w:pPr>
      <w:r>
        <w:rPr>
          <w:rFonts w:ascii="Times New Roman"/>
          <w:b w:val="false"/>
          <w:i w:val="false"/>
          <w:color w:val="000000"/>
          <w:sz w:val="28"/>
        </w:rPr>
        <w:t xml:space="preserve">
      Құжаттың сериясы: ______ құжаттың нөмірі: _________ кім берген: _______ </w:t>
      </w:r>
    </w:p>
    <w:bookmarkEnd w:id="239"/>
    <w:bookmarkStart w:name="z433" w:id="240"/>
    <w:p>
      <w:pPr>
        <w:spacing w:after="0"/>
        <w:ind w:left="0"/>
        <w:jc w:val="both"/>
      </w:pPr>
      <w:r>
        <w:rPr>
          <w:rFonts w:ascii="Times New Roman"/>
          <w:b w:val="false"/>
          <w:i w:val="false"/>
          <w:color w:val="000000"/>
          <w:sz w:val="28"/>
        </w:rPr>
        <w:t>
      Берілген күні _______ жылғы "____" ____________________________</w:t>
      </w:r>
    </w:p>
    <w:bookmarkEnd w:id="240"/>
    <w:bookmarkStart w:name="z434" w:id="241"/>
    <w:p>
      <w:pPr>
        <w:spacing w:after="0"/>
        <w:ind w:left="0"/>
        <w:jc w:val="both"/>
      </w:pPr>
      <w:r>
        <w:rPr>
          <w:rFonts w:ascii="Times New Roman"/>
          <w:b w:val="false"/>
          <w:i w:val="false"/>
          <w:color w:val="000000"/>
          <w:sz w:val="28"/>
        </w:rPr>
        <w:t>
      Тұрақты тұратын жерінің мекенжайы _________________________________</w:t>
      </w:r>
    </w:p>
    <w:bookmarkEnd w:id="241"/>
    <w:bookmarkStart w:name="z435" w:id="242"/>
    <w:p>
      <w:pPr>
        <w:spacing w:after="0"/>
        <w:ind w:left="0"/>
        <w:jc w:val="both"/>
      </w:pPr>
      <w:r>
        <w:rPr>
          <w:rFonts w:ascii="Times New Roman"/>
          <w:b w:val="false"/>
          <w:i w:val="false"/>
          <w:color w:val="000000"/>
          <w:sz w:val="28"/>
        </w:rPr>
        <w:t xml:space="preserve">
      ________________ облысы _______________________ қаласы (ауданы) </w:t>
      </w:r>
    </w:p>
    <w:bookmarkEnd w:id="242"/>
    <w:bookmarkStart w:name="z436" w:id="243"/>
    <w:p>
      <w:pPr>
        <w:spacing w:after="0"/>
        <w:ind w:left="0"/>
        <w:jc w:val="both"/>
      </w:pPr>
      <w:r>
        <w:rPr>
          <w:rFonts w:ascii="Times New Roman"/>
          <w:b w:val="false"/>
          <w:i w:val="false"/>
          <w:color w:val="000000"/>
          <w:sz w:val="28"/>
        </w:rPr>
        <w:t>
      ____________________ ауылы ________ ______________________ көшесі</w:t>
      </w:r>
    </w:p>
    <w:bookmarkEnd w:id="243"/>
    <w:bookmarkStart w:name="z437" w:id="244"/>
    <w:p>
      <w:pPr>
        <w:spacing w:after="0"/>
        <w:ind w:left="0"/>
        <w:jc w:val="both"/>
      </w:pPr>
      <w:r>
        <w:rPr>
          <w:rFonts w:ascii="Times New Roman"/>
          <w:b w:val="false"/>
          <w:i w:val="false"/>
          <w:color w:val="000000"/>
          <w:sz w:val="28"/>
        </w:rPr>
        <w:t>
       (шағынауданы) ______ үй ______ пәтер</w:t>
      </w:r>
    </w:p>
    <w:bookmarkEnd w:id="244"/>
    <w:bookmarkStart w:name="z438" w:id="245"/>
    <w:p>
      <w:pPr>
        <w:spacing w:after="0"/>
        <w:ind w:left="0"/>
        <w:jc w:val="both"/>
      </w:pPr>
      <w:r>
        <w:rPr>
          <w:rFonts w:ascii="Times New Roman"/>
          <w:b w:val="false"/>
          <w:i w:val="false"/>
          <w:color w:val="000000"/>
          <w:sz w:val="28"/>
        </w:rPr>
        <w:t>
      Банк деректемелері:</w:t>
      </w:r>
    </w:p>
    <w:bookmarkEnd w:id="245"/>
    <w:bookmarkStart w:name="z439" w:id="246"/>
    <w:p>
      <w:pPr>
        <w:spacing w:after="0"/>
        <w:ind w:left="0"/>
        <w:jc w:val="both"/>
      </w:pPr>
      <w:r>
        <w:rPr>
          <w:rFonts w:ascii="Times New Roman"/>
          <w:b w:val="false"/>
          <w:i w:val="false"/>
          <w:color w:val="000000"/>
          <w:sz w:val="28"/>
        </w:rPr>
        <w:t>
      Банк атауы _____________________________________________________</w:t>
      </w:r>
    </w:p>
    <w:bookmarkEnd w:id="246"/>
    <w:bookmarkStart w:name="z440" w:id="247"/>
    <w:p>
      <w:pPr>
        <w:spacing w:after="0"/>
        <w:ind w:left="0"/>
        <w:jc w:val="both"/>
      </w:pPr>
      <w:r>
        <w:rPr>
          <w:rFonts w:ascii="Times New Roman"/>
          <w:b w:val="false"/>
          <w:i w:val="false"/>
          <w:color w:val="000000"/>
          <w:sz w:val="28"/>
        </w:rPr>
        <w:t>
      Банк шотының № __________________________________________________</w:t>
      </w:r>
    </w:p>
    <w:bookmarkEnd w:id="247"/>
    <w:bookmarkStart w:name="z441" w:id="248"/>
    <w:p>
      <w:pPr>
        <w:spacing w:after="0"/>
        <w:ind w:left="0"/>
        <w:jc w:val="both"/>
      </w:pPr>
      <w:r>
        <w:rPr>
          <w:rFonts w:ascii="Times New Roman"/>
          <w:b w:val="false"/>
          <w:i w:val="false"/>
          <w:color w:val="000000"/>
          <w:sz w:val="28"/>
        </w:rPr>
        <w:t>
      Шот түрі: ағымдағы ________________________________________________</w:t>
      </w:r>
    </w:p>
    <w:bookmarkEnd w:id="248"/>
    <w:bookmarkStart w:name="z442" w:id="249"/>
    <w:p>
      <w:pPr>
        <w:spacing w:after="0"/>
        <w:ind w:left="0"/>
        <w:jc w:val="both"/>
      </w:pPr>
      <w:r>
        <w:rPr>
          <w:rFonts w:ascii="Times New Roman"/>
          <w:b w:val="false"/>
          <w:i w:val="false"/>
          <w:color w:val="000000"/>
          <w:sz w:val="28"/>
        </w:rPr>
        <w:t>
      Екінші деңгейдегі банктің деректемелері:</w:t>
      </w:r>
    </w:p>
    <w:bookmarkEnd w:id="249"/>
    <w:bookmarkStart w:name="z443" w:id="250"/>
    <w:p>
      <w:pPr>
        <w:spacing w:after="0"/>
        <w:ind w:left="0"/>
        <w:jc w:val="both"/>
      </w:pPr>
      <w:r>
        <w:rPr>
          <w:rFonts w:ascii="Times New Roman"/>
          <w:b w:val="false"/>
          <w:i w:val="false"/>
          <w:color w:val="000000"/>
          <w:sz w:val="28"/>
        </w:rPr>
        <w:t>
      Банктік сәйкестендіру коды_________________________________________</w:t>
      </w:r>
    </w:p>
    <w:bookmarkEnd w:id="250"/>
    <w:bookmarkStart w:name="z444" w:id="251"/>
    <w:p>
      <w:pPr>
        <w:spacing w:after="0"/>
        <w:ind w:left="0"/>
        <w:jc w:val="both"/>
      </w:pPr>
      <w:r>
        <w:rPr>
          <w:rFonts w:ascii="Times New Roman"/>
          <w:b w:val="false"/>
          <w:i w:val="false"/>
          <w:color w:val="000000"/>
          <w:sz w:val="28"/>
        </w:rPr>
        <w:t>
      Жеке сәйкестендіру коды ___________________________________________</w:t>
      </w:r>
    </w:p>
    <w:bookmarkEnd w:id="251"/>
    <w:bookmarkStart w:name="z445" w:id="252"/>
    <w:p>
      <w:pPr>
        <w:spacing w:after="0"/>
        <w:ind w:left="0"/>
        <w:jc w:val="both"/>
      </w:pPr>
      <w:r>
        <w:rPr>
          <w:rFonts w:ascii="Times New Roman"/>
          <w:b w:val="false"/>
          <w:i w:val="false"/>
          <w:color w:val="000000"/>
          <w:sz w:val="28"/>
        </w:rPr>
        <w:t>
      Бизнес сәйкестендіру нөмірі ________________________________________</w:t>
      </w:r>
    </w:p>
    <w:bookmarkEnd w:id="252"/>
    <w:bookmarkStart w:name="z446" w:id="253"/>
    <w:p>
      <w:pPr>
        <w:spacing w:after="0"/>
        <w:ind w:left="0"/>
        <w:jc w:val="both"/>
      </w:pPr>
      <w:r>
        <w:rPr>
          <w:rFonts w:ascii="Times New Roman"/>
          <w:b w:val="false"/>
          <w:i w:val="false"/>
          <w:color w:val="000000"/>
          <w:sz w:val="28"/>
        </w:rPr>
        <w:t xml:space="preserve">
      Өтініш берушінің байланыс деректері: </w:t>
      </w:r>
    </w:p>
    <w:bookmarkEnd w:id="253"/>
    <w:bookmarkStart w:name="z447" w:id="254"/>
    <w:p>
      <w:pPr>
        <w:spacing w:after="0"/>
        <w:ind w:left="0"/>
        <w:jc w:val="both"/>
      </w:pPr>
      <w:r>
        <w:rPr>
          <w:rFonts w:ascii="Times New Roman"/>
          <w:b w:val="false"/>
          <w:i w:val="false"/>
          <w:color w:val="000000"/>
          <w:sz w:val="28"/>
        </w:rPr>
        <w:t xml:space="preserve">
      Үй телефоны __________ ұялы телефон _________ Е-mail______________ </w:t>
      </w:r>
    </w:p>
    <w:bookmarkEnd w:id="254"/>
    <w:bookmarkStart w:name="z448" w:id="255"/>
    <w:p>
      <w:pPr>
        <w:spacing w:after="0"/>
        <w:ind w:left="0"/>
        <w:jc w:val="both"/>
      </w:pPr>
      <w:r>
        <w:rPr>
          <w:rFonts w:ascii="Times New Roman"/>
          <w:b w:val="false"/>
          <w:i w:val="false"/>
          <w:color w:val="000000"/>
          <w:sz w:val="28"/>
        </w:rPr>
        <w:t>
      Өтініш беруші туралы мәліметтерді Қазақстан Республикасы Әділет министрлігі</w:t>
      </w:r>
    </w:p>
    <w:bookmarkEnd w:id="255"/>
    <w:bookmarkStart w:name="z449" w:id="256"/>
    <w:p>
      <w:pPr>
        <w:spacing w:after="0"/>
        <w:ind w:left="0"/>
        <w:jc w:val="both"/>
      </w:pPr>
      <w:r>
        <w:rPr>
          <w:rFonts w:ascii="Times New Roman"/>
          <w:b w:val="false"/>
          <w:i w:val="false"/>
          <w:color w:val="000000"/>
          <w:sz w:val="28"/>
        </w:rPr>
        <w:t>
      (ҚР Әдіетмині) растайды ____ (ҚР Әділетминің электрондық цифрлық қолтаңбасы (ЭЦҚ)</w:t>
      </w:r>
    </w:p>
    <w:bookmarkEnd w:id="256"/>
    <w:bookmarkStart w:name="z450" w:id="257"/>
    <w:p>
      <w:pPr>
        <w:spacing w:after="0"/>
        <w:ind w:left="0"/>
        <w:jc w:val="both"/>
      </w:pPr>
      <w:r>
        <w:rPr>
          <w:rFonts w:ascii="Times New Roman"/>
          <w:b w:val="false"/>
          <w:i w:val="false"/>
          <w:color w:val="000000"/>
          <w:sz w:val="28"/>
        </w:rPr>
        <w:t>
      Өтініш берушінің банк деректемелерін екінші деңгейдегі банк (ЕДБ) растайды</w:t>
      </w:r>
    </w:p>
    <w:bookmarkEnd w:id="257"/>
    <w:bookmarkStart w:name="z451" w:id="258"/>
    <w:p>
      <w:pPr>
        <w:spacing w:after="0"/>
        <w:ind w:left="0"/>
        <w:jc w:val="both"/>
      </w:pPr>
      <w:r>
        <w:rPr>
          <w:rFonts w:ascii="Times New Roman"/>
          <w:b w:val="false"/>
          <w:i w:val="false"/>
          <w:color w:val="000000"/>
          <w:sz w:val="28"/>
        </w:rPr>
        <w:t>
      _________ (ЕДБ ЭЦҚ-сы)</w:t>
      </w:r>
    </w:p>
    <w:bookmarkEnd w:id="258"/>
    <w:bookmarkStart w:name="z452" w:id="259"/>
    <w:p>
      <w:pPr>
        <w:spacing w:after="0"/>
        <w:ind w:left="0"/>
        <w:jc w:val="both"/>
      </w:pPr>
      <w:r>
        <w:rPr>
          <w:rFonts w:ascii="Times New Roman"/>
          <w:b w:val="false"/>
          <w:i w:val="false"/>
          <w:color w:val="000000"/>
          <w:sz w:val="28"/>
        </w:rPr>
        <w:t>
      Өтініш берушінің тегі, аты, әкесінің аты (ол болған жағдайда)</w:t>
      </w:r>
    </w:p>
    <w:bookmarkEnd w:id="259"/>
    <w:bookmarkStart w:name="z453" w:id="260"/>
    <w:p>
      <w:pPr>
        <w:spacing w:after="0"/>
        <w:ind w:left="0"/>
        <w:jc w:val="both"/>
      </w:pPr>
      <w:r>
        <w:rPr>
          <w:rFonts w:ascii="Times New Roman"/>
          <w:b w:val="false"/>
          <w:i w:val="false"/>
          <w:color w:val="000000"/>
          <w:sz w:val="28"/>
        </w:rPr>
        <w:t>
      ____________________________</w:t>
      </w:r>
    </w:p>
    <w:bookmarkEnd w:id="260"/>
    <w:bookmarkStart w:name="z454" w:id="261"/>
    <w:p>
      <w:pPr>
        <w:spacing w:after="0"/>
        <w:ind w:left="0"/>
        <w:jc w:val="both"/>
      </w:pPr>
      <w:r>
        <w:rPr>
          <w:rFonts w:ascii="Times New Roman"/>
          <w:b w:val="false"/>
          <w:i w:val="false"/>
          <w:color w:val="000000"/>
          <w:sz w:val="28"/>
        </w:rPr>
        <w:t>
      "Ұсынылған деректердің дәйектілігіне құқықтық жауапкершілікте боламын"</w:t>
      </w:r>
    </w:p>
    <w:bookmarkEnd w:id="261"/>
    <w:bookmarkStart w:name="z455" w:id="262"/>
    <w:p>
      <w:pPr>
        <w:spacing w:after="0"/>
        <w:ind w:left="0"/>
        <w:jc w:val="both"/>
      </w:pPr>
      <w:r>
        <w:rPr>
          <w:rFonts w:ascii="Times New Roman"/>
          <w:b w:val="false"/>
          <w:i w:val="false"/>
          <w:color w:val="000000"/>
          <w:sz w:val="28"/>
        </w:rPr>
        <w:t>
      ЭЦҚ ___________________________________________</w:t>
      </w:r>
    </w:p>
    <w:bookmarkEnd w:id="262"/>
    <w:bookmarkStart w:name="z456" w:id="263"/>
    <w:p>
      <w:pPr>
        <w:spacing w:after="0"/>
        <w:ind w:left="0"/>
        <w:jc w:val="both"/>
      </w:pPr>
      <w:r>
        <w:rPr>
          <w:rFonts w:ascii="Times New Roman"/>
          <w:b w:val="false"/>
          <w:i w:val="false"/>
          <w:color w:val="000000"/>
          <w:sz w:val="28"/>
        </w:rPr>
        <w:t>
      Төленетін зейнетақы мөлшерінің өзгеруіне әкеп соғатын барлық өзгерістерді, сондай-ақ тұрғылықты жерімнің (оның ішінде Қазақстан Республикасының шегінен тыс жерлерге кету), анкета деректерінің, банк деректемелерінің өзгергенін Мемлекеттік корпорацияның бөлімшесіне хабарлау қажеттілігі туралы хабардармын.</w:t>
      </w:r>
    </w:p>
    <w:bookmarkEnd w:id="263"/>
    <w:bookmarkStart w:name="z457" w:id="264"/>
    <w:p>
      <w:pPr>
        <w:spacing w:after="0"/>
        <w:ind w:left="0"/>
        <w:jc w:val="both"/>
      </w:pPr>
      <w:r>
        <w:rPr>
          <w:rFonts w:ascii="Times New Roman"/>
          <w:b w:val="false"/>
          <w:i w:val="false"/>
          <w:color w:val="000000"/>
          <w:sz w:val="28"/>
        </w:rPr>
        <w:t>
      Мемлекеттік көрсетілетін қызметті Мемлекеттік корпорация арқылы алған жағдайда, цифрлық жүйелерде қамтылған, заңмен қорғалатын құпиядан тұратын мәліметтерді пайдалануға келісім беремін.</w:t>
      </w:r>
    </w:p>
    <w:bookmarkEnd w:id="264"/>
    <w:bookmarkStart w:name="z458" w:id="265"/>
    <w:p>
      <w:pPr>
        <w:spacing w:after="0"/>
        <w:ind w:left="0"/>
        <w:jc w:val="both"/>
      </w:pPr>
      <w:r>
        <w:rPr>
          <w:rFonts w:ascii="Times New Roman"/>
          <w:b w:val="false"/>
          <w:i w:val="false"/>
          <w:color w:val="000000"/>
          <w:sz w:val="28"/>
        </w:rPr>
        <w:t>
      ЭЦҚ ___________________________________________</w:t>
      </w:r>
    </w:p>
    <w:bookmarkEnd w:id="265"/>
    <w:bookmarkStart w:name="z459" w:id="266"/>
    <w:p>
      <w:pPr>
        <w:spacing w:after="0"/>
        <w:ind w:left="0"/>
        <w:jc w:val="both"/>
      </w:pPr>
      <w:r>
        <w:rPr>
          <w:rFonts w:ascii="Times New Roman"/>
          <w:b w:val="false"/>
          <w:i w:val="false"/>
          <w:color w:val="000000"/>
          <w:sz w:val="28"/>
        </w:rPr>
        <w:t>
      Өтінішке қол қойылған күні және уақыты ________ жылғы _______</w:t>
      </w:r>
    </w:p>
    <w:bookmarkEnd w:id="266"/>
    <w:bookmarkStart w:name="z460" w:id="267"/>
    <w:p>
      <w:pPr>
        <w:spacing w:after="0"/>
        <w:ind w:left="0"/>
        <w:jc w:val="both"/>
      </w:pPr>
      <w:r>
        <w:rPr>
          <w:rFonts w:ascii="Times New Roman"/>
          <w:b w:val="false"/>
          <w:i w:val="false"/>
          <w:color w:val="000000"/>
          <w:sz w:val="28"/>
        </w:rPr>
        <w:t>
      _______________сағат________минут________________секунд</w:t>
      </w:r>
    </w:p>
    <w:bookmarkEnd w:id="26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Тізбеге 8-қосымша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базалық зейнетақы</w:t>
            </w:r>
            <w:r>
              <w:br/>
            </w:r>
            <w:r>
              <w:rPr>
                <w:rFonts w:ascii="Times New Roman"/>
                <w:b w:val="false"/>
                <w:i w:val="false"/>
                <w:color w:val="000000"/>
                <w:sz w:val="20"/>
              </w:rPr>
              <w:t>төлемінің, жасына байланысты</w:t>
            </w:r>
            <w:r>
              <w:br/>
            </w:r>
            <w:r>
              <w:rPr>
                <w:rFonts w:ascii="Times New Roman"/>
                <w:b w:val="false"/>
                <w:i w:val="false"/>
                <w:color w:val="000000"/>
                <w:sz w:val="20"/>
              </w:rPr>
              <w:t>зейнетақы төлемдерінің</w:t>
            </w:r>
            <w:r>
              <w:br/>
            </w:r>
            <w:r>
              <w:rPr>
                <w:rFonts w:ascii="Times New Roman"/>
                <w:b w:val="false"/>
                <w:i w:val="false"/>
                <w:color w:val="000000"/>
                <w:sz w:val="20"/>
              </w:rPr>
              <w:t>мөлшерін есептеу (айқындау),</w:t>
            </w:r>
            <w:r>
              <w:br/>
            </w:r>
            <w:r>
              <w:rPr>
                <w:rFonts w:ascii="Times New Roman"/>
                <w:b w:val="false"/>
                <w:i w:val="false"/>
                <w:color w:val="000000"/>
                <w:sz w:val="20"/>
              </w:rPr>
              <w:t>оларды тағайындау, жүзеге</w:t>
            </w:r>
            <w:r>
              <w:br/>
            </w:r>
            <w:r>
              <w:rPr>
                <w:rFonts w:ascii="Times New Roman"/>
                <w:b w:val="false"/>
                <w:i w:val="false"/>
                <w:color w:val="000000"/>
                <w:sz w:val="20"/>
              </w:rPr>
              <w:t>асыру, тоқтата тұру, қайта</w:t>
            </w:r>
            <w:r>
              <w:br/>
            </w:r>
            <w:r>
              <w:rPr>
                <w:rFonts w:ascii="Times New Roman"/>
                <w:b w:val="false"/>
                <w:i w:val="false"/>
                <w:color w:val="000000"/>
                <w:sz w:val="20"/>
              </w:rPr>
              <w:t>есептеу, қайта бастау, тоқтату</w:t>
            </w:r>
            <w:r>
              <w:br/>
            </w:r>
            <w:r>
              <w:rPr>
                <w:rFonts w:ascii="Times New Roman"/>
                <w:b w:val="false"/>
                <w:i w:val="false"/>
                <w:color w:val="000000"/>
                <w:sz w:val="20"/>
              </w:rPr>
              <w:t>және тағайындау</w:t>
            </w:r>
            <w:r>
              <w:br/>
            </w:r>
            <w:r>
              <w:rPr>
                <w:rFonts w:ascii="Times New Roman"/>
                <w:b w:val="false"/>
                <w:i w:val="false"/>
                <w:color w:val="000000"/>
                <w:sz w:val="20"/>
              </w:rPr>
              <w:t>(тағайындаудан бас тарту)</w:t>
            </w:r>
            <w:r>
              <w:br/>
            </w:r>
            <w:r>
              <w:rPr>
                <w:rFonts w:ascii="Times New Roman"/>
                <w:b w:val="false"/>
                <w:i w:val="false"/>
                <w:color w:val="000000"/>
                <w:sz w:val="20"/>
              </w:rPr>
              <w:t>туралы шешімді қайта қарау</w:t>
            </w:r>
            <w:r>
              <w:br/>
            </w:r>
            <w:r>
              <w:rPr>
                <w:rFonts w:ascii="Times New Roman"/>
                <w:b w:val="false"/>
                <w:i w:val="false"/>
                <w:color w:val="000000"/>
                <w:sz w:val="20"/>
              </w:rPr>
              <w:t>қағидаларына 22-қосымша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464" w:id="268"/>
    <w:p>
      <w:pPr>
        <w:spacing w:after="0"/>
        <w:ind w:left="0"/>
        <w:jc w:val="both"/>
      </w:pPr>
      <w:r>
        <w:rPr>
          <w:rFonts w:ascii="Times New Roman"/>
          <w:b w:val="false"/>
          <w:i w:val="false"/>
          <w:color w:val="000000"/>
          <w:sz w:val="28"/>
        </w:rPr>
        <w:t>
      Аудан коды __________</w:t>
      </w:r>
    </w:p>
    <w:bookmarkEnd w:id="268"/>
    <w:bookmarkStart w:name="z465" w:id="269"/>
    <w:p>
      <w:pPr>
        <w:spacing w:after="0"/>
        <w:ind w:left="0"/>
        <w:jc w:val="both"/>
      </w:pPr>
      <w:r>
        <w:rPr>
          <w:rFonts w:ascii="Times New Roman"/>
          <w:b w:val="false"/>
          <w:i w:val="false"/>
          <w:color w:val="000000"/>
          <w:sz w:val="28"/>
        </w:rPr>
        <w:t>
      Қазақстан Республикасы Еңбек, әлеуметтік қорғау комитетінің</w:t>
      </w:r>
    </w:p>
    <w:bookmarkEnd w:id="269"/>
    <w:bookmarkStart w:name="z466" w:id="270"/>
    <w:p>
      <w:pPr>
        <w:spacing w:after="0"/>
        <w:ind w:left="0"/>
        <w:jc w:val="both"/>
      </w:pPr>
      <w:r>
        <w:rPr>
          <w:rFonts w:ascii="Times New Roman"/>
          <w:b w:val="false"/>
          <w:i w:val="false"/>
          <w:color w:val="000000"/>
          <w:sz w:val="28"/>
        </w:rPr>
        <w:t>
      ________________________ облысы бойынша департаменті</w:t>
      </w:r>
    </w:p>
    <w:bookmarkEnd w:id="270"/>
    <w:bookmarkStart w:name="z467" w:id="271"/>
    <w:p>
      <w:pPr>
        <w:spacing w:after="0"/>
        <w:ind w:left="0"/>
        <w:jc w:val="left"/>
      </w:pPr>
      <w:r>
        <w:rPr>
          <w:rFonts w:ascii="Times New Roman"/>
          <w:b/>
          <w:i w:val="false"/>
          <w:color w:val="000000"/>
        </w:rPr>
        <w:t xml:space="preserve"> Өтініш</w:t>
      </w:r>
    </w:p>
    <w:bookmarkEnd w:id="271"/>
    <w:bookmarkStart w:name="z468" w:id="272"/>
    <w:p>
      <w:pPr>
        <w:spacing w:after="0"/>
        <w:ind w:left="0"/>
        <w:jc w:val="both"/>
      </w:pPr>
      <w:r>
        <w:rPr>
          <w:rFonts w:ascii="Times New Roman"/>
          <w:b w:val="false"/>
          <w:i w:val="false"/>
          <w:color w:val="000000"/>
          <w:sz w:val="28"/>
        </w:rPr>
        <w:t>
      Азамат ________________________________________________________</w:t>
      </w:r>
    </w:p>
    <w:bookmarkEnd w:id="272"/>
    <w:bookmarkStart w:name="z469" w:id="273"/>
    <w:p>
      <w:pPr>
        <w:spacing w:after="0"/>
        <w:ind w:left="0"/>
        <w:jc w:val="both"/>
      </w:pPr>
      <w:r>
        <w:rPr>
          <w:rFonts w:ascii="Times New Roman"/>
          <w:b w:val="false"/>
          <w:i w:val="false"/>
          <w:color w:val="000000"/>
          <w:sz w:val="28"/>
        </w:rPr>
        <w:t>
      алушының тегі, аты, әкесінің аты (ол болған жағдайда)</w:t>
      </w:r>
    </w:p>
    <w:bookmarkEnd w:id="273"/>
    <w:bookmarkStart w:name="z470" w:id="274"/>
    <w:p>
      <w:pPr>
        <w:spacing w:after="0"/>
        <w:ind w:left="0"/>
        <w:jc w:val="both"/>
      </w:pPr>
      <w:r>
        <w:rPr>
          <w:rFonts w:ascii="Times New Roman"/>
          <w:b w:val="false"/>
          <w:i w:val="false"/>
          <w:color w:val="000000"/>
          <w:sz w:val="28"/>
        </w:rPr>
        <w:t xml:space="preserve">
      Туған күні: ____ жылғы "_____" _____________ </w:t>
      </w:r>
    </w:p>
    <w:bookmarkEnd w:id="274"/>
    <w:bookmarkStart w:name="z471" w:id="275"/>
    <w:p>
      <w:pPr>
        <w:spacing w:after="0"/>
        <w:ind w:left="0"/>
        <w:jc w:val="both"/>
      </w:pPr>
      <w:r>
        <w:rPr>
          <w:rFonts w:ascii="Times New Roman"/>
          <w:b w:val="false"/>
          <w:i w:val="false"/>
          <w:color w:val="000000"/>
          <w:sz w:val="28"/>
        </w:rPr>
        <w:t xml:space="preserve">
      Жеке сәйкестендіру нөмірі: __________________________________________ </w:t>
      </w:r>
    </w:p>
    <w:bookmarkEnd w:id="275"/>
    <w:bookmarkStart w:name="z472" w:id="276"/>
    <w:p>
      <w:pPr>
        <w:spacing w:after="0"/>
        <w:ind w:left="0"/>
        <w:jc w:val="both"/>
      </w:pPr>
      <w:r>
        <w:rPr>
          <w:rFonts w:ascii="Times New Roman"/>
          <w:b w:val="false"/>
          <w:i w:val="false"/>
          <w:color w:val="000000"/>
          <w:sz w:val="28"/>
        </w:rPr>
        <w:t xml:space="preserve">
      Жеке басын куәландыратын құжаттың түрі: ______________________________ </w:t>
      </w:r>
    </w:p>
    <w:bookmarkEnd w:id="276"/>
    <w:bookmarkStart w:name="z473" w:id="277"/>
    <w:p>
      <w:pPr>
        <w:spacing w:after="0"/>
        <w:ind w:left="0"/>
        <w:jc w:val="both"/>
      </w:pPr>
      <w:r>
        <w:rPr>
          <w:rFonts w:ascii="Times New Roman"/>
          <w:b w:val="false"/>
          <w:i w:val="false"/>
          <w:color w:val="000000"/>
          <w:sz w:val="28"/>
        </w:rPr>
        <w:t>
      Құжаттың сериясы: _______ құжаттың нөмірі ________ кім берген ________</w:t>
      </w:r>
    </w:p>
    <w:bookmarkEnd w:id="277"/>
    <w:bookmarkStart w:name="z474" w:id="278"/>
    <w:p>
      <w:pPr>
        <w:spacing w:after="0"/>
        <w:ind w:left="0"/>
        <w:jc w:val="both"/>
      </w:pPr>
      <w:r>
        <w:rPr>
          <w:rFonts w:ascii="Times New Roman"/>
          <w:b w:val="false"/>
          <w:i w:val="false"/>
          <w:color w:val="000000"/>
          <w:sz w:val="28"/>
        </w:rPr>
        <w:t>
      Берілген күні ______ жылғы "_____" _______________</w:t>
      </w:r>
    </w:p>
    <w:bookmarkEnd w:id="278"/>
    <w:bookmarkStart w:name="z475" w:id="279"/>
    <w:p>
      <w:pPr>
        <w:spacing w:after="0"/>
        <w:ind w:left="0"/>
        <w:jc w:val="both"/>
      </w:pPr>
      <w:r>
        <w:rPr>
          <w:rFonts w:ascii="Times New Roman"/>
          <w:b w:val="false"/>
          <w:i w:val="false"/>
          <w:color w:val="000000"/>
          <w:sz w:val="28"/>
        </w:rPr>
        <w:t>
      Тұрақты тұратын жерінің мекенжайы: _________________________________</w:t>
      </w:r>
    </w:p>
    <w:bookmarkEnd w:id="279"/>
    <w:bookmarkStart w:name="z476" w:id="280"/>
    <w:p>
      <w:pPr>
        <w:spacing w:after="0"/>
        <w:ind w:left="0"/>
        <w:jc w:val="both"/>
      </w:pPr>
      <w:r>
        <w:rPr>
          <w:rFonts w:ascii="Times New Roman"/>
          <w:b w:val="false"/>
          <w:i w:val="false"/>
          <w:color w:val="000000"/>
          <w:sz w:val="28"/>
        </w:rPr>
        <w:t>
      Облыс ___________________________________ қала (аудан) _____________</w:t>
      </w:r>
    </w:p>
    <w:bookmarkEnd w:id="280"/>
    <w:bookmarkStart w:name="z477" w:id="281"/>
    <w:p>
      <w:pPr>
        <w:spacing w:after="0"/>
        <w:ind w:left="0"/>
        <w:jc w:val="both"/>
      </w:pPr>
      <w:r>
        <w:rPr>
          <w:rFonts w:ascii="Times New Roman"/>
          <w:b w:val="false"/>
          <w:i w:val="false"/>
          <w:color w:val="000000"/>
          <w:sz w:val="28"/>
        </w:rPr>
        <w:t>
      ауыл_________ көше (шағынаудан) ________ _________ үй __________ пәтер</w:t>
      </w:r>
    </w:p>
    <w:bookmarkEnd w:id="281"/>
    <w:bookmarkStart w:name="z478" w:id="282"/>
    <w:p>
      <w:pPr>
        <w:spacing w:after="0"/>
        <w:ind w:left="0"/>
        <w:jc w:val="both"/>
      </w:pPr>
      <w:r>
        <w:rPr>
          <w:rFonts w:ascii="Times New Roman"/>
          <w:b w:val="false"/>
          <w:i w:val="false"/>
          <w:color w:val="000000"/>
          <w:sz w:val="28"/>
        </w:rPr>
        <w:t>
      Жасына байланысты зейнетақы төлемдерінің, мемлекеттік базалық зейнетақы төлемінің мөлшерін өзгерту үшін қосымша құжаттарды қабылдауды сұраймын.</w:t>
      </w:r>
    </w:p>
    <w:bookmarkEnd w:id="282"/>
    <w:bookmarkStart w:name="z479" w:id="283"/>
    <w:p>
      <w:pPr>
        <w:spacing w:after="0"/>
        <w:ind w:left="0"/>
        <w:jc w:val="both"/>
      </w:pPr>
      <w:r>
        <w:rPr>
          <w:rFonts w:ascii="Times New Roman"/>
          <w:b w:val="false"/>
          <w:i w:val="false"/>
          <w:color w:val="000000"/>
          <w:sz w:val="28"/>
        </w:rPr>
        <w:t>
      Қазақстан Республикасы Еңбек және халықты әлеуметтік қорғау министрлігінің цифрлық жүйелерінен қатарынан кез-келген үш жыл үшін ____________ жылдан _________ жылға дейін _____________ сомасында жинақтаушы зейнетақы қорларына немесе бірыңғай жинақтаушы қорына жүргізілген міндетті зейнетақы жарналарының барынша тиімді кезеңі бойынша орташа айлық табысты есептеуге және бұрын жасына байланысты зейнетақы төлемдерінің мөлшері есептелген, міндетті зейнетақы жарналары, мемлекеттік әлеуметтік сақтандыру қорына әлеуметтік аударымдар сомаларының кезеңдер бойынша сәйкестігіне келісім беремін.</w:t>
      </w:r>
    </w:p>
    <w:bookmarkEnd w:id="283"/>
    <w:bookmarkStart w:name="z480" w:id="284"/>
    <w:p>
      <w:pPr>
        <w:spacing w:after="0"/>
        <w:ind w:left="0"/>
        <w:jc w:val="both"/>
      </w:pPr>
      <w:r>
        <w:rPr>
          <w:rFonts w:ascii="Times New Roman"/>
          <w:b w:val="false"/>
          <w:i w:val="false"/>
          <w:color w:val="000000"/>
          <w:sz w:val="28"/>
        </w:rPr>
        <w:t>
      Өтінішке қоса берілген құжаттардың тізбесі:</w:t>
      </w:r>
    </w:p>
    <w:bookmarkEnd w:id="28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Құжаттағы парақтардың 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81" w:id="285"/>
    <w:p>
      <w:pPr>
        <w:spacing w:after="0"/>
        <w:ind w:left="0"/>
        <w:jc w:val="both"/>
      </w:pPr>
      <w:r>
        <w:rPr>
          <w:rFonts w:ascii="Times New Roman"/>
          <w:b w:val="false"/>
          <w:i w:val="false"/>
          <w:color w:val="000000"/>
          <w:sz w:val="28"/>
        </w:rPr>
        <w:t xml:space="preserve">
      Төлем тағайындауға қажетті менің дербес деректерімді жинауға және өңдеуге келісім беремін. </w:t>
      </w:r>
    </w:p>
    <w:bookmarkEnd w:id="285"/>
    <w:bookmarkStart w:name="z482" w:id="286"/>
    <w:p>
      <w:pPr>
        <w:spacing w:after="0"/>
        <w:ind w:left="0"/>
        <w:jc w:val="both"/>
      </w:pPr>
      <w:r>
        <w:rPr>
          <w:rFonts w:ascii="Times New Roman"/>
          <w:b w:val="false"/>
          <w:i w:val="false"/>
          <w:color w:val="000000"/>
          <w:sz w:val="28"/>
        </w:rPr>
        <w:t>
      Өтініш берушінің байланыс деректері:</w:t>
      </w:r>
    </w:p>
    <w:bookmarkEnd w:id="286"/>
    <w:bookmarkStart w:name="z483" w:id="287"/>
    <w:p>
      <w:pPr>
        <w:spacing w:after="0"/>
        <w:ind w:left="0"/>
        <w:jc w:val="both"/>
      </w:pPr>
      <w:r>
        <w:rPr>
          <w:rFonts w:ascii="Times New Roman"/>
          <w:b w:val="false"/>
          <w:i w:val="false"/>
          <w:color w:val="000000"/>
          <w:sz w:val="28"/>
        </w:rPr>
        <w:t>
      телефоны ___________ ұялы телефон ________________ Е-mail____________</w:t>
      </w:r>
    </w:p>
    <w:bookmarkEnd w:id="287"/>
    <w:bookmarkStart w:name="z484" w:id="288"/>
    <w:p>
      <w:pPr>
        <w:spacing w:after="0"/>
        <w:ind w:left="0"/>
        <w:jc w:val="both"/>
      </w:pPr>
      <w:r>
        <w:rPr>
          <w:rFonts w:ascii="Times New Roman"/>
          <w:b w:val="false"/>
          <w:i w:val="false"/>
          <w:color w:val="000000"/>
          <w:sz w:val="28"/>
        </w:rPr>
        <w:t xml:space="preserve">
      Дәйексіз мәліметтер мен жасанды құжаттарды ұсынғаны үшін жауапкершілік туралы ескертілдім. </w:t>
      </w:r>
    </w:p>
    <w:bookmarkEnd w:id="288"/>
    <w:bookmarkStart w:name="z485" w:id="289"/>
    <w:p>
      <w:pPr>
        <w:spacing w:after="0"/>
        <w:ind w:left="0"/>
        <w:jc w:val="both"/>
      </w:pPr>
      <w:r>
        <w:rPr>
          <w:rFonts w:ascii="Times New Roman"/>
          <w:b w:val="false"/>
          <w:i w:val="false"/>
          <w:color w:val="000000"/>
          <w:sz w:val="28"/>
        </w:rPr>
        <w:t xml:space="preserve">
      Берілген күні 20__ жылғы "___" ________ </w:t>
      </w:r>
    </w:p>
    <w:bookmarkEnd w:id="289"/>
    <w:bookmarkStart w:name="z486" w:id="290"/>
    <w:p>
      <w:pPr>
        <w:spacing w:after="0"/>
        <w:ind w:left="0"/>
        <w:jc w:val="both"/>
      </w:pPr>
      <w:r>
        <w:rPr>
          <w:rFonts w:ascii="Times New Roman"/>
          <w:b w:val="false"/>
          <w:i w:val="false"/>
          <w:color w:val="000000"/>
          <w:sz w:val="28"/>
        </w:rPr>
        <w:t xml:space="preserve">
      Өтініш берушінің қолы ________________ </w:t>
      </w:r>
    </w:p>
    <w:bookmarkEnd w:id="290"/>
    <w:bookmarkStart w:name="z487" w:id="291"/>
    <w:p>
      <w:pPr>
        <w:spacing w:after="0"/>
        <w:ind w:left="0"/>
        <w:jc w:val="both"/>
      </w:pPr>
      <w:r>
        <w:rPr>
          <w:rFonts w:ascii="Times New Roman"/>
          <w:b w:val="false"/>
          <w:i w:val="false"/>
          <w:color w:val="000000"/>
          <w:sz w:val="28"/>
        </w:rPr>
        <w:t>
      Азамат ___________________________________________ өтініші</w:t>
      </w:r>
    </w:p>
    <w:bookmarkEnd w:id="291"/>
    <w:bookmarkStart w:name="z488" w:id="292"/>
    <w:p>
      <w:pPr>
        <w:spacing w:after="0"/>
        <w:ind w:left="0"/>
        <w:jc w:val="both"/>
      </w:pPr>
      <w:r>
        <w:rPr>
          <w:rFonts w:ascii="Times New Roman"/>
          <w:b w:val="false"/>
          <w:i w:val="false"/>
          <w:color w:val="000000"/>
          <w:sz w:val="28"/>
        </w:rPr>
        <w:t>
      (құжаттармен өтініш қабылданған күн)</w:t>
      </w:r>
    </w:p>
    <w:bookmarkEnd w:id="292"/>
    <w:bookmarkStart w:name="z489" w:id="293"/>
    <w:p>
      <w:pPr>
        <w:spacing w:after="0"/>
        <w:ind w:left="0"/>
        <w:jc w:val="both"/>
      </w:pPr>
      <w:r>
        <w:rPr>
          <w:rFonts w:ascii="Times New Roman"/>
          <w:b w:val="false"/>
          <w:i w:val="false"/>
          <w:color w:val="000000"/>
          <w:sz w:val="28"/>
        </w:rPr>
        <w:t xml:space="preserve">
      20_____ жылғы "______" _______ қабылданды, № _______________ болып </w:t>
      </w:r>
    </w:p>
    <w:bookmarkEnd w:id="293"/>
    <w:bookmarkStart w:name="z490" w:id="294"/>
    <w:p>
      <w:pPr>
        <w:spacing w:after="0"/>
        <w:ind w:left="0"/>
        <w:jc w:val="both"/>
      </w:pPr>
      <w:r>
        <w:rPr>
          <w:rFonts w:ascii="Times New Roman"/>
          <w:b w:val="false"/>
          <w:i w:val="false"/>
          <w:color w:val="000000"/>
          <w:sz w:val="28"/>
        </w:rPr>
        <w:t>
      Құжаттарды қабылдаған адамның тегі, аты, әкесінің аты (ол болған жағдайда),</w:t>
      </w:r>
    </w:p>
    <w:bookmarkEnd w:id="294"/>
    <w:bookmarkStart w:name="z491" w:id="295"/>
    <w:p>
      <w:pPr>
        <w:spacing w:after="0"/>
        <w:ind w:left="0"/>
        <w:jc w:val="both"/>
      </w:pPr>
      <w:r>
        <w:rPr>
          <w:rFonts w:ascii="Times New Roman"/>
          <w:b w:val="false"/>
          <w:i w:val="false"/>
          <w:color w:val="000000"/>
          <w:sz w:val="28"/>
        </w:rPr>
        <w:t>
      лауазымы және қолы:_______________</w:t>
      </w:r>
    </w:p>
    <w:bookmarkEnd w:id="29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Тізбеге 9-қосымша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базалық зейнетақы</w:t>
            </w:r>
            <w:r>
              <w:br/>
            </w:r>
            <w:r>
              <w:rPr>
                <w:rFonts w:ascii="Times New Roman"/>
                <w:b w:val="false"/>
                <w:i w:val="false"/>
                <w:color w:val="000000"/>
                <w:sz w:val="20"/>
              </w:rPr>
              <w:t>төлемінің, жасына байланысты</w:t>
            </w:r>
            <w:r>
              <w:br/>
            </w:r>
            <w:r>
              <w:rPr>
                <w:rFonts w:ascii="Times New Roman"/>
                <w:b w:val="false"/>
                <w:i w:val="false"/>
                <w:color w:val="000000"/>
                <w:sz w:val="20"/>
              </w:rPr>
              <w:t>зейнетақы төлемдерінің</w:t>
            </w:r>
            <w:r>
              <w:br/>
            </w:r>
            <w:r>
              <w:rPr>
                <w:rFonts w:ascii="Times New Roman"/>
                <w:b w:val="false"/>
                <w:i w:val="false"/>
                <w:color w:val="000000"/>
                <w:sz w:val="20"/>
              </w:rPr>
              <w:t>мөлшерін есептеу (айқындау),</w:t>
            </w:r>
            <w:r>
              <w:br/>
            </w:r>
            <w:r>
              <w:rPr>
                <w:rFonts w:ascii="Times New Roman"/>
                <w:b w:val="false"/>
                <w:i w:val="false"/>
                <w:color w:val="000000"/>
                <w:sz w:val="20"/>
              </w:rPr>
              <w:t>оларды тағайындау, жүзеге</w:t>
            </w:r>
            <w:r>
              <w:br/>
            </w:r>
            <w:r>
              <w:rPr>
                <w:rFonts w:ascii="Times New Roman"/>
                <w:b w:val="false"/>
                <w:i w:val="false"/>
                <w:color w:val="000000"/>
                <w:sz w:val="20"/>
              </w:rPr>
              <w:t>асыру, тоқтата тұру, қайта</w:t>
            </w:r>
            <w:r>
              <w:br/>
            </w:r>
            <w:r>
              <w:rPr>
                <w:rFonts w:ascii="Times New Roman"/>
                <w:b w:val="false"/>
                <w:i w:val="false"/>
                <w:color w:val="000000"/>
                <w:sz w:val="20"/>
              </w:rPr>
              <w:t>есептеу, қайта бастау, тоқтату</w:t>
            </w:r>
            <w:r>
              <w:br/>
            </w:r>
            <w:r>
              <w:rPr>
                <w:rFonts w:ascii="Times New Roman"/>
                <w:b w:val="false"/>
                <w:i w:val="false"/>
                <w:color w:val="000000"/>
                <w:sz w:val="20"/>
              </w:rPr>
              <w:t>және тағайындау</w:t>
            </w:r>
            <w:r>
              <w:br/>
            </w:r>
            <w:r>
              <w:rPr>
                <w:rFonts w:ascii="Times New Roman"/>
                <w:b w:val="false"/>
                <w:i w:val="false"/>
                <w:color w:val="000000"/>
                <w:sz w:val="20"/>
              </w:rPr>
              <w:t>(тағайындаудан бас тарту)</w:t>
            </w:r>
            <w:r>
              <w:br/>
            </w:r>
            <w:r>
              <w:rPr>
                <w:rFonts w:ascii="Times New Roman"/>
                <w:b w:val="false"/>
                <w:i w:val="false"/>
                <w:color w:val="000000"/>
                <w:sz w:val="20"/>
              </w:rPr>
              <w:t>туралы шешімді қайта қарау</w:t>
            </w:r>
            <w:r>
              <w:br/>
            </w:r>
            <w:r>
              <w:rPr>
                <w:rFonts w:ascii="Times New Roman"/>
                <w:b w:val="false"/>
                <w:i w:val="false"/>
                <w:color w:val="000000"/>
                <w:sz w:val="20"/>
              </w:rPr>
              <w:t>қағидаларына 30-қосымша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495" w:id="296"/>
    <w:p>
      <w:pPr>
        <w:spacing w:after="0"/>
        <w:ind w:left="0"/>
        <w:jc w:val="left"/>
      </w:pPr>
      <w:r>
        <w:rPr>
          <w:rFonts w:ascii="Times New Roman"/>
          <w:b/>
          <w:i w:val="false"/>
          <w:color w:val="000000"/>
        </w:rPr>
        <w:t xml:space="preserve"> 20__ жылғы ____ ____________№ _______ АНЫҚТАМА-АТТЕСТАТ</w:t>
      </w:r>
    </w:p>
    <w:bookmarkEnd w:id="296"/>
    <w:bookmarkStart w:name="z496" w:id="297"/>
    <w:p>
      <w:pPr>
        <w:spacing w:after="0"/>
        <w:ind w:left="0"/>
        <w:jc w:val="both"/>
      </w:pPr>
      <w:r>
        <w:rPr>
          <w:rFonts w:ascii="Times New Roman"/>
          <w:b w:val="false"/>
          <w:i w:val="false"/>
          <w:color w:val="000000"/>
          <w:sz w:val="28"/>
        </w:rPr>
        <w:t>
      Азамат ____________________________________________________________</w:t>
      </w:r>
    </w:p>
    <w:bookmarkEnd w:id="297"/>
    <w:bookmarkStart w:name="z497" w:id="298"/>
    <w:p>
      <w:pPr>
        <w:spacing w:after="0"/>
        <w:ind w:left="0"/>
        <w:jc w:val="both"/>
      </w:pPr>
      <w:r>
        <w:rPr>
          <w:rFonts w:ascii="Times New Roman"/>
          <w:b w:val="false"/>
          <w:i w:val="false"/>
          <w:color w:val="000000"/>
          <w:sz w:val="28"/>
        </w:rPr>
        <w:t>
      (төлемдердің түрлері көрсетілсін)</w:t>
      </w:r>
    </w:p>
    <w:bookmarkEnd w:id="298"/>
    <w:bookmarkStart w:name="z498" w:id="299"/>
    <w:p>
      <w:pPr>
        <w:spacing w:after="0"/>
        <w:ind w:left="0"/>
        <w:jc w:val="both"/>
      </w:pPr>
      <w:r>
        <w:rPr>
          <w:rFonts w:ascii="Times New Roman"/>
          <w:b w:val="false"/>
          <w:i w:val="false"/>
          <w:color w:val="000000"/>
          <w:sz w:val="28"/>
        </w:rPr>
        <w:t>
      Мемлекеттік корпорацияның бөлімшесінде _________________ алып отырды.</w:t>
      </w:r>
    </w:p>
    <w:bookmarkEnd w:id="299"/>
    <w:bookmarkStart w:name="z499" w:id="300"/>
    <w:p>
      <w:pPr>
        <w:spacing w:after="0"/>
        <w:ind w:left="0"/>
        <w:jc w:val="both"/>
      </w:pPr>
      <w:r>
        <w:rPr>
          <w:rFonts w:ascii="Times New Roman"/>
          <w:b w:val="false"/>
          <w:i w:val="false"/>
          <w:color w:val="000000"/>
          <w:sz w:val="28"/>
        </w:rPr>
        <w:t>
      1. Базалық зейнетақы төлемі 20__ жылғы _________ _______ қоса алғанда</w:t>
      </w:r>
    </w:p>
    <w:bookmarkEnd w:id="300"/>
    <w:bookmarkStart w:name="z500" w:id="301"/>
    <w:p>
      <w:pPr>
        <w:spacing w:after="0"/>
        <w:ind w:left="0"/>
        <w:jc w:val="both"/>
      </w:pPr>
      <w:r>
        <w:rPr>
          <w:rFonts w:ascii="Times New Roman"/>
          <w:b w:val="false"/>
          <w:i w:val="false"/>
          <w:color w:val="000000"/>
          <w:sz w:val="28"/>
        </w:rPr>
        <w:t>
      ____________________________________________ теңге мөлшерінде төленді</w:t>
      </w:r>
    </w:p>
    <w:bookmarkEnd w:id="301"/>
    <w:bookmarkStart w:name="z501" w:id="302"/>
    <w:p>
      <w:pPr>
        <w:spacing w:after="0"/>
        <w:ind w:left="0"/>
        <w:jc w:val="both"/>
      </w:pPr>
      <w:r>
        <w:rPr>
          <w:rFonts w:ascii="Times New Roman"/>
          <w:b w:val="false"/>
          <w:i w:val="false"/>
          <w:color w:val="000000"/>
          <w:sz w:val="28"/>
        </w:rPr>
        <w:t>
      2. Жасына байланысты зейнетақы төлемі 20__ жылғы ____ __________ қоса</w:t>
      </w:r>
    </w:p>
    <w:bookmarkEnd w:id="302"/>
    <w:bookmarkStart w:name="z502" w:id="303"/>
    <w:p>
      <w:pPr>
        <w:spacing w:after="0"/>
        <w:ind w:left="0"/>
        <w:jc w:val="both"/>
      </w:pPr>
      <w:r>
        <w:rPr>
          <w:rFonts w:ascii="Times New Roman"/>
          <w:b w:val="false"/>
          <w:i w:val="false"/>
          <w:color w:val="000000"/>
          <w:sz w:val="28"/>
        </w:rPr>
        <w:t>
      алғанда ____________________________________ теңге мөлшерінде төленді</w:t>
      </w:r>
    </w:p>
    <w:bookmarkEnd w:id="303"/>
    <w:bookmarkStart w:name="z503" w:id="304"/>
    <w:p>
      <w:pPr>
        <w:spacing w:after="0"/>
        <w:ind w:left="0"/>
        <w:jc w:val="both"/>
      </w:pPr>
      <w:r>
        <w:rPr>
          <w:rFonts w:ascii="Times New Roman"/>
          <w:b w:val="false"/>
          <w:i w:val="false"/>
          <w:color w:val="000000"/>
          <w:sz w:val="28"/>
        </w:rPr>
        <w:t>
      3. Мемлекеттік әлеуметтік жәрдемақы 20__ жылғы ___ _____________ қоса</w:t>
      </w:r>
    </w:p>
    <w:bookmarkEnd w:id="304"/>
    <w:bookmarkStart w:name="z504" w:id="305"/>
    <w:p>
      <w:pPr>
        <w:spacing w:after="0"/>
        <w:ind w:left="0"/>
        <w:jc w:val="both"/>
      </w:pPr>
      <w:r>
        <w:rPr>
          <w:rFonts w:ascii="Times New Roman"/>
          <w:b w:val="false"/>
          <w:i w:val="false"/>
          <w:color w:val="000000"/>
          <w:sz w:val="28"/>
        </w:rPr>
        <w:t>
      алғанда____________________________________ теңге мөлшерінде төленді</w:t>
      </w:r>
    </w:p>
    <w:bookmarkEnd w:id="305"/>
    <w:bookmarkStart w:name="z505" w:id="306"/>
    <w:p>
      <w:pPr>
        <w:spacing w:after="0"/>
        <w:ind w:left="0"/>
        <w:jc w:val="both"/>
      </w:pPr>
      <w:r>
        <w:rPr>
          <w:rFonts w:ascii="Times New Roman"/>
          <w:b w:val="false"/>
          <w:i w:val="false"/>
          <w:color w:val="000000"/>
          <w:sz w:val="28"/>
        </w:rPr>
        <w:t>
      4. Мемлекеттік арнайы жәрдемақы 20__ жылғы _____ _______ қоса алғанда</w:t>
      </w:r>
    </w:p>
    <w:bookmarkEnd w:id="306"/>
    <w:bookmarkStart w:name="z506" w:id="307"/>
    <w:p>
      <w:pPr>
        <w:spacing w:after="0"/>
        <w:ind w:left="0"/>
        <w:jc w:val="both"/>
      </w:pPr>
      <w:r>
        <w:rPr>
          <w:rFonts w:ascii="Times New Roman"/>
          <w:b w:val="false"/>
          <w:i w:val="false"/>
          <w:color w:val="000000"/>
          <w:sz w:val="28"/>
        </w:rPr>
        <w:t>
      ____________________________________________ теңге мөлшерінде төленді</w:t>
      </w:r>
    </w:p>
    <w:bookmarkEnd w:id="307"/>
    <w:bookmarkStart w:name="z507" w:id="308"/>
    <w:p>
      <w:pPr>
        <w:spacing w:after="0"/>
        <w:ind w:left="0"/>
        <w:jc w:val="both"/>
      </w:pPr>
      <w:r>
        <w:rPr>
          <w:rFonts w:ascii="Times New Roman"/>
          <w:b w:val="false"/>
          <w:i w:val="false"/>
          <w:color w:val="000000"/>
          <w:sz w:val="28"/>
        </w:rPr>
        <w:t>
      5. Арнаулы мемлекеттік жәрдемақы 20__ жылғы ____ ______ қоса алғанда</w:t>
      </w:r>
    </w:p>
    <w:bookmarkEnd w:id="308"/>
    <w:bookmarkStart w:name="z508" w:id="309"/>
    <w:p>
      <w:pPr>
        <w:spacing w:after="0"/>
        <w:ind w:left="0"/>
        <w:jc w:val="both"/>
      </w:pPr>
      <w:r>
        <w:rPr>
          <w:rFonts w:ascii="Times New Roman"/>
          <w:b w:val="false"/>
          <w:i w:val="false"/>
          <w:color w:val="000000"/>
          <w:sz w:val="28"/>
        </w:rPr>
        <w:t>
      ____________________________________ теңге мөлшерінде төленді</w:t>
      </w:r>
    </w:p>
    <w:bookmarkEnd w:id="309"/>
    <w:bookmarkStart w:name="z509" w:id="310"/>
    <w:p>
      <w:pPr>
        <w:spacing w:after="0"/>
        <w:ind w:left="0"/>
        <w:jc w:val="both"/>
      </w:pPr>
      <w:r>
        <w:rPr>
          <w:rFonts w:ascii="Times New Roman"/>
          <w:b w:val="false"/>
          <w:i w:val="false"/>
          <w:color w:val="000000"/>
          <w:sz w:val="28"/>
        </w:rPr>
        <w:t>
      6. Экологиялық үстемеақы 20__ жылғы ____ _______ қоса алғанда</w:t>
      </w:r>
    </w:p>
    <w:bookmarkEnd w:id="310"/>
    <w:bookmarkStart w:name="z510" w:id="311"/>
    <w:p>
      <w:pPr>
        <w:spacing w:after="0"/>
        <w:ind w:left="0"/>
        <w:jc w:val="both"/>
      </w:pPr>
      <w:r>
        <w:rPr>
          <w:rFonts w:ascii="Times New Roman"/>
          <w:b w:val="false"/>
          <w:i w:val="false"/>
          <w:color w:val="000000"/>
          <w:sz w:val="28"/>
        </w:rPr>
        <w:t>
      __________________________________________ теңге сомасында төленді</w:t>
      </w:r>
    </w:p>
    <w:bookmarkEnd w:id="311"/>
    <w:bookmarkStart w:name="z511" w:id="312"/>
    <w:p>
      <w:pPr>
        <w:spacing w:after="0"/>
        <w:ind w:left="0"/>
        <w:jc w:val="both"/>
      </w:pPr>
      <w:r>
        <w:rPr>
          <w:rFonts w:ascii="Times New Roman"/>
          <w:b w:val="false"/>
          <w:i w:val="false"/>
          <w:color w:val="000000"/>
          <w:sz w:val="28"/>
        </w:rPr>
        <w:t>
      7. 1995-1997 жылдарға "Семей ядролық сынақ полигонындағы ядролық сынақтардың салдарынан зардап шеккен азаматтарды әлеуметтік қорғау туралы" 1992 жылғы18 желтоқсан Қазақстан Республикасы Заңының 13-бабына сәйкес жүзеге асырылған экологиялық үстемеақы бойынша берешек ____ жылғы "_" ___ бастап 20__ жылғы ___ ____ қоса</w:t>
      </w:r>
    </w:p>
    <w:bookmarkEnd w:id="312"/>
    <w:bookmarkStart w:name="z512" w:id="313"/>
    <w:p>
      <w:pPr>
        <w:spacing w:after="0"/>
        <w:ind w:left="0"/>
        <w:jc w:val="both"/>
      </w:pPr>
      <w:r>
        <w:rPr>
          <w:rFonts w:ascii="Times New Roman"/>
          <w:b w:val="false"/>
          <w:i w:val="false"/>
          <w:color w:val="000000"/>
          <w:sz w:val="28"/>
        </w:rPr>
        <w:t>
      алғанда______________________________________ теңге сомасында төленді.</w:t>
      </w:r>
    </w:p>
    <w:bookmarkEnd w:id="313"/>
    <w:bookmarkStart w:name="z513" w:id="314"/>
    <w:p>
      <w:pPr>
        <w:spacing w:after="0"/>
        <w:ind w:left="0"/>
        <w:jc w:val="both"/>
      </w:pPr>
      <w:r>
        <w:rPr>
          <w:rFonts w:ascii="Times New Roman"/>
          <w:b w:val="false"/>
          <w:i w:val="false"/>
          <w:color w:val="000000"/>
          <w:sz w:val="28"/>
        </w:rPr>
        <w:t>
      8. Оңалту бойынша біржолғы өтемақы 20___ жылғы ________ _______ бастап</w:t>
      </w:r>
    </w:p>
    <w:bookmarkEnd w:id="314"/>
    <w:bookmarkStart w:name="z514" w:id="315"/>
    <w:p>
      <w:pPr>
        <w:spacing w:after="0"/>
        <w:ind w:left="0"/>
        <w:jc w:val="both"/>
      </w:pPr>
      <w:r>
        <w:rPr>
          <w:rFonts w:ascii="Times New Roman"/>
          <w:b w:val="false"/>
          <w:i w:val="false"/>
          <w:color w:val="000000"/>
          <w:sz w:val="28"/>
        </w:rPr>
        <w:t>
      20___ жылғы ____ ______ қоса алғанда_________ теңге сомасында төленді</w:t>
      </w:r>
    </w:p>
    <w:bookmarkEnd w:id="315"/>
    <w:bookmarkStart w:name="z515" w:id="316"/>
    <w:p>
      <w:pPr>
        <w:spacing w:after="0"/>
        <w:ind w:left="0"/>
        <w:jc w:val="both"/>
      </w:pPr>
      <w:r>
        <w:rPr>
          <w:rFonts w:ascii="Times New Roman"/>
          <w:b w:val="false"/>
          <w:i w:val="false"/>
          <w:color w:val="000000"/>
          <w:sz w:val="28"/>
        </w:rPr>
        <w:t>
      9. Семей полигоны аймағында тұрғаны үшін біржолғы өтемақы</w:t>
      </w:r>
    </w:p>
    <w:bookmarkEnd w:id="316"/>
    <w:bookmarkStart w:name="z516" w:id="317"/>
    <w:p>
      <w:pPr>
        <w:spacing w:after="0"/>
        <w:ind w:left="0"/>
        <w:jc w:val="both"/>
      </w:pPr>
      <w:r>
        <w:rPr>
          <w:rFonts w:ascii="Times New Roman"/>
          <w:b w:val="false"/>
          <w:i w:val="false"/>
          <w:color w:val="000000"/>
          <w:sz w:val="28"/>
        </w:rPr>
        <w:t>
      20__ жылғы ________ қоса алғанда ____________ теңге сомасында төленді</w:t>
      </w:r>
    </w:p>
    <w:bookmarkEnd w:id="317"/>
    <w:bookmarkStart w:name="z517" w:id="318"/>
    <w:p>
      <w:pPr>
        <w:spacing w:after="0"/>
        <w:ind w:left="0"/>
        <w:jc w:val="both"/>
      </w:pPr>
      <w:r>
        <w:rPr>
          <w:rFonts w:ascii="Times New Roman"/>
          <w:b w:val="false"/>
          <w:i w:val="false"/>
          <w:color w:val="000000"/>
          <w:sz w:val="28"/>
        </w:rPr>
        <w:t>
      10. _______________________________________</w:t>
      </w:r>
    </w:p>
    <w:bookmarkEnd w:id="318"/>
    <w:bookmarkStart w:name="z518" w:id="319"/>
    <w:p>
      <w:pPr>
        <w:spacing w:after="0"/>
        <w:ind w:left="0"/>
        <w:jc w:val="both"/>
      </w:pPr>
      <w:r>
        <w:rPr>
          <w:rFonts w:ascii="Times New Roman"/>
          <w:b w:val="false"/>
          <w:i w:val="false"/>
          <w:color w:val="000000"/>
          <w:sz w:val="28"/>
        </w:rPr>
        <w:t>
      (төлемнің басқа түрі көрсетілсін (бар болса))</w:t>
      </w:r>
    </w:p>
    <w:bookmarkEnd w:id="319"/>
    <w:bookmarkStart w:name="z519" w:id="320"/>
    <w:p>
      <w:pPr>
        <w:spacing w:after="0"/>
        <w:ind w:left="0"/>
        <w:jc w:val="both"/>
      </w:pPr>
      <w:r>
        <w:rPr>
          <w:rFonts w:ascii="Times New Roman"/>
          <w:b w:val="false"/>
          <w:i w:val="false"/>
          <w:color w:val="000000"/>
          <w:sz w:val="28"/>
        </w:rPr>
        <w:t>
      Қосымша: _______ "Е-макет" АЦЖ-ға ЭІМ ғана жолданатын барлық төлем түрлері көрсетілсін</w:t>
      </w:r>
    </w:p>
    <w:bookmarkEnd w:id="320"/>
    <w:bookmarkStart w:name="z520" w:id="321"/>
    <w:p>
      <w:pPr>
        <w:spacing w:after="0"/>
        <w:ind w:left="0"/>
        <w:jc w:val="both"/>
      </w:pPr>
      <w:r>
        <w:rPr>
          <w:rFonts w:ascii="Times New Roman"/>
          <w:b w:val="false"/>
          <w:i w:val="false"/>
          <w:color w:val="000000"/>
          <w:sz w:val="28"/>
        </w:rPr>
        <w:t>
      1. _________________</w:t>
      </w:r>
    </w:p>
    <w:bookmarkEnd w:id="321"/>
    <w:bookmarkStart w:name="z521" w:id="322"/>
    <w:p>
      <w:pPr>
        <w:spacing w:after="0"/>
        <w:ind w:left="0"/>
        <w:jc w:val="both"/>
      </w:pPr>
      <w:r>
        <w:rPr>
          <w:rFonts w:ascii="Times New Roman"/>
          <w:b w:val="false"/>
          <w:i w:val="false"/>
          <w:color w:val="000000"/>
          <w:sz w:val="28"/>
        </w:rPr>
        <w:t>
      2. _________________</w:t>
      </w:r>
    </w:p>
    <w:bookmarkEnd w:id="322"/>
    <w:bookmarkStart w:name="z522" w:id="323"/>
    <w:p>
      <w:pPr>
        <w:spacing w:after="0"/>
        <w:ind w:left="0"/>
        <w:jc w:val="both"/>
      </w:pPr>
      <w:r>
        <w:rPr>
          <w:rFonts w:ascii="Times New Roman"/>
          <w:b w:val="false"/>
          <w:i w:val="false"/>
          <w:color w:val="000000"/>
          <w:sz w:val="28"/>
        </w:rPr>
        <w:t>
      Барлық төлемдер тоқтатылды және Мемлекеттік корпорация бөлімшесінің есебінен алынды</w:t>
      </w:r>
    </w:p>
    <w:bookmarkEnd w:id="323"/>
    <w:bookmarkStart w:name="z523" w:id="324"/>
    <w:p>
      <w:pPr>
        <w:spacing w:after="0"/>
        <w:ind w:left="0"/>
        <w:jc w:val="both"/>
      </w:pPr>
      <w:r>
        <w:rPr>
          <w:rFonts w:ascii="Times New Roman"/>
          <w:b w:val="false"/>
          <w:i w:val="false"/>
          <w:color w:val="000000"/>
          <w:sz w:val="28"/>
        </w:rPr>
        <w:t>
      Мөрдің орыны</w:t>
      </w:r>
    </w:p>
    <w:bookmarkEnd w:id="324"/>
    <w:bookmarkStart w:name="z524" w:id="325"/>
    <w:p>
      <w:pPr>
        <w:spacing w:after="0"/>
        <w:ind w:left="0"/>
        <w:jc w:val="both"/>
      </w:pPr>
      <w:r>
        <w:rPr>
          <w:rFonts w:ascii="Times New Roman"/>
          <w:b w:val="false"/>
          <w:i w:val="false"/>
          <w:color w:val="000000"/>
          <w:sz w:val="28"/>
        </w:rPr>
        <w:t>
      Мемлекеттік корпорация бөлімшесінің бастығы</w:t>
      </w:r>
    </w:p>
    <w:bookmarkEnd w:id="325"/>
    <w:bookmarkStart w:name="z525" w:id="326"/>
    <w:p>
      <w:pPr>
        <w:spacing w:after="0"/>
        <w:ind w:left="0"/>
        <w:jc w:val="both"/>
      </w:pPr>
      <w:r>
        <w:rPr>
          <w:rFonts w:ascii="Times New Roman"/>
          <w:b w:val="false"/>
          <w:i w:val="false"/>
          <w:color w:val="000000"/>
          <w:sz w:val="28"/>
        </w:rPr>
        <w:t>
      ______________________________________________</w:t>
      </w:r>
    </w:p>
    <w:bookmarkEnd w:id="326"/>
    <w:bookmarkStart w:name="z526" w:id="327"/>
    <w:p>
      <w:pPr>
        <w:spacing w:after="0"/>
        <w:ind w:left="0"/>
        <w:jc w:val="both"/>
      </w:pPr>
      <w:r>
        <w:rPr>
          <w:rFonts w:ascii="Times New Roman"/>
          <w:b w:val="false"/>
          <w:i w:val="false"/>
          <w:color w:val="000000"/>
          <w:sz w:val="28"/>
        </w:rPr>
        <w:t>
      (тегі, аты, әкесінің аты (ол болған жағдайда)</w:t>
      </w:r>
    </w:p>
    <w:bookmarkEnd w:id="327"/>
    <w:bookmarkStart w:name="z527" w:id="328"/>
    <w:p>
      <w:pPr>
        <w:spacing w:after="0"/>
        <w:ind w:left="0"/>
        <w:jc w:val="both"/>
      </w:pPr>
      <w:r>
        <w:rPr>
          <w:rFonts w:ascii="Times New Roman"/>
          <w:b w:val="false"/>
          <w:i w:val="false"/>
          <w:color w:val="000000"/>
          <w:sz w:val="28"/>
        </w:rPr>
        <w:t>
      Мемлекеттік корпорация бөлімшесінің маманы____________________________</w:t>
      </w:r>
    </w:p>
    <w:bookmarkEnd w:id="328"/>
    <w:bookmarkStart w:name="z528" w:id="329"/>
    <w:p>
      <w:pPr>
        <w:spacing w:after="0"/>
        <w:ind w:left="0"/>
        <w:jc w:val="both"/>
      </w:pPr>
      <w:r>
        <w:rPr>
          <w:rFonts w:ascii="Times New Roman"/>
          <w:b w:val="false"/>
          <w:i w:val="false"/>
          <w:color w:val="000000"/>
          <w:sz w:val="28"/>
        </w:rPr>
        <w:t>
      (тегі, аты, әкесінің аты (ол болған жағдайда), қызметтік тел. №)</w:t>
      </w:r>
    </w:p>
    <w:bookmarkEnd w:id="32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Тізбеге 10-қосымша</w:t>
            </w:r>
          </w:p>
        </w:tc>
      </w:tr>
    </w:tbl>
    <w:p>
      <w:pPr>
        <w:spacing w:after="0"/>
        <w:ind w:left="0"/>
        <w:jc w:val="both"/>
      </w:pPr>
      <w:r>
        <w:rPr>
          <w:rFonts w:ascii="Times New Roman"/>
          <w:b w:val="false"/>
          <w:i w:val="false"/>
          <w:color w:val="ff0000"/>
          <w:sz w:val="28"/>
        </w:rPr>
        <w:t xml:space="preserve">
      Ескерту. Күші жойылды - ҚР Еңбек және халықты әлеуметтік қорғау министрінің 06.10.2026 </w:t>
      </w:r>
      <w:r>
        <w:rPr>
          <w:rFonts w:ascii="Times New Roman"/>
          <w:b w:val="false"/>
          <w:i w:val="false"/>
          <w:color w:val="ff0000"/>
          <w:sz w:val="28"/>
        </w:rPr>
        <w:t>№ 390</w:t>
      </w:r>
      <w:r>
        <w:rPr>
          <w:rFonts w:ascii="Times New Roman"/>
          <w:b w:val="false"/>
          <w:i w:val="false"/>
          <w:color w:val="ff0000"/>
          <w:sz w:val="28"/>
        </w:rPr>
        <w:t xml:space="preserve"> (алғаш рет ресми жарияланған күннен кейін күнтізбелік он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Тізбеге 11-қосымша</w:t>
            </w:r>
          </w:p>
        </w:tc>
      </w:tr>
    </w:tbl>
    <w:p>
      <w:pPr>
        <w:spacing w:after="0"/>
        <w:ind w:left="0"/>
        <w:jc w:val="both"/>
      </w:pPr>
      <w:r>
        <w:rPr>
          <w:rFonts w:ascii="Times New Roman"/>
          <w:b w:val="false"/>
          <w:i w:val="false"/>
          <w:color w:val="ff0000"/>
          <w:sz w:val="28"/>
        </w:rPr>
        <w:t xml:space="preserve">
      Ескерту. Күші жойылды - ҚР Еңбек және халықты әлеуметтік қорғау министрінің 06.10.2026 </w:t>
      </w:r>
      <w:r>
        <w:rPr>
          <w:rFonts w:ascii="Times New Roman"/>
          <w:b w:val="false"/>
          <w:i w:val="false"/>
          <w:color w:val="ff0000"/>
          <w:sz w:val="28"/>
        </w:rPr>
        <w:t>№ 390</w:t>
      </w:r>
      <w:r>
        <w:rPr>
          <w:rFonts w:ascii="Times New Roman"/>
          <w:b w:val="false"/>
          <w:i w:val="false"/>
          <w:color w:val="ff0000"/>
          <w:sz w:val="28"/>
        </w:rPr>
        <w:t xml:space="preserve"> (алғаш рет ресми жарияланған күннен кейін күнтізбелік он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Тізбеге 12-қосымша</w:t>
            </w:r>
          </w:p>
        </w:tc>
      </w:tr>
    </w:tbl>
    <w:p>
      <w:pPr>
        <w:spacing w:after="0"/>
        <w:ind w:left="0"/>
        <w:jc w:val="both"/>
      </w:pPr>
      <w:r>
        <w:rPr>
          <w:rFonts w:ascii="Times New Roman"/>
          <w:b w:val="false"/>
          <w:i w:val="false"/>
          <w:color w:val="ff0000"/>
          <w:sz w:val="28"/>
        </w:rPr>
        <w:t xml:space="preserve">
      Ескерту. Күші жойылды - ҚР Еңбек және халықты әлеуметтік қорғау министрінің 06.10.2026 </w:t>
      </w:r>
      <w:r>
        <w:rPr>
          <w:rFonts w:ascii="Times New Roman"/>
          <w:b w:val="false"/>
          <w:i w:val="false"/>
          <w:color w:val="ff0000"/>
          <w:sz w:val="28"/>
        </w:rPr>
        <w:t>№ 390</w:t>
      </w:r>
      <w:r>
        <w:rPr>
          <w:rFonts w:ascii="Times New Roman"/>
          <w:b w:val="false"/>
          <w:i w:val="false"/>
          <w:color w:val="ff0000"/>
          <w:sz w:val="28"/>
        </w:rPr>
        <w:t xml:space="preserve"> (алғаш рет ресми жарияланған күннен кейін күнтізбелік он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Тізбеге 13-қосымша</w:t>
            </w:r>
          </w:p>
        </w:tc>
      </w:tr>
    </w:tbl>
    <w:p>
      <w:pPr>
        <w:spacing w:after="0"/>
        <w:ind w:left="0"/>
        <w:jc w:val="both"/>
      </w:pPr>
      <w:r>
        <w:rPr>
          <w:rFonts w:ascii="Times New Roman"/>
          <w:b w:val="false"/>
          <w:i w:val="false"/>
          <w:color w:val="ff0000"/>
          <w:sz w:val="28"/>
        </w:rPr>
        <w:t xml:space="preserve">
      Ескерту. Күші жойылды - ҚР Еңбек және халықты әлеуметтік қорғау министрінің 06.10.2026 </w:t>
      </w:r>
      <w:r>
        <w:rPr>
          <w:rFonts w:ascii="Times New Roman"/>
          <w:b w:val="false"/>
          <w:i w:val="false"/>
          <w:color w:val="ff0000"/>
          <w:sz w:val="28"/>
        </w:rPr>
        <w:t>№ 390</w:t>
      </w:r>
      <w:r>
        <w:rPr>
          <w:rFonts w:ascii="Times New Roman"/>
          <w:b w:val="false"/>
          <w:i w:val="false"/>
          <w:color w:val="ff0000"/>
          <w:sz w:val="28"/>
        </w:rPr>
        <w:t xml:space="preserve"> (алғаш рет ресми жарияланған күннен кейін күнтізбелік он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Тізбеге 14-қосымша</w:t>
            </w:r>
          </w:p>
        </w:tc>
      </w:tr>
    </w:tbl>
    <w:p>
      <w:pPr>
        <w:spacing w:after="0"/>
        <w:ind w:left="0"/>
        <w:jc w:val="both"/>
      </w:pPr>
      <w:r>
        <w:rPr>
          <w:rFonts w:ascii="Times New Roman"/>
          <w:b w:val="false"/>
          <w:i w:val="false"/>
          <w:color w:val="ff0000"/>
          <w:sz w:val="28"/>
        </w:rPr>
        <w:t xml:space="preserve">
      Ескерту. Күші жойылды - ҚР Еңбек және халықты әлеуметтік қорғау министрінің 06.10.2026 </w:t>
      </w:r>
      <w:r>
        <w:rPr>
          <w:rFonts w:ascii="Times New Roman"/>
          <w:b w:val="false"/>
          <w:i w:val="false"/>
          <w:color w:val="ff0000"/>
          <w:sz w:val="28"/>
        </w:rPr>
        <w:t>№ 390</w:t>
      </w:r>
      <w:r>
        <w:rPr>
          <w:rFonts w:ascii="Times New Roman"/>
          <w:b w:val="false"/>
          <w:i w:val="false"/>
          <w:color w:val="ff0000"/>
          <w:sz w:val="28"/>
        </w:rPr>
        <w:t xml:space="preserve"> (алғаш рет ресми жарияланған күннен кейін күнтізбелік он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Тізбеге 15-қосымша</w:t>
            </w:r>
          </w:p>
        </w:tc>
      </w:tr>
    </w:tbl>
    <w:p>
      <w:pPr>
        <w:spacing w:after="0"/>
        <w:ind w:left="0"/>
        <w:jc w:val="both"/>
      </w:pPr>
      <w:r>
        <w:rPr>
          <w:rFonts w:ascii="Times New Roman"/>
          <w:b w:val="false"/>
          <w:i w:val="false"/>
          <w:color w:val="ff0000"/>
          <w:sz w:val="28"/>
        </w:rPr>
        <w:t xml:space="preserve">
      Ескерту. Күші жойылды - ҚР Еңбек және халықты әлеуметтік қорғау министрінің 06.10.2026 </w:t>
      </w:r>
      <w:r>
        <w:rPr>
          <w:rFonts w:ascii="Times New Roman"/>
          <w:b w:val="false"/>
          <w:i w:val="false"/>
          <w:color w:val="ff0000"/>
          <w:sz w:val="28"/>
        </w:rPr>
        <w:t>№ 390</w:t>
      </w:r>
      <w:r>
        <w:rPr>
          <w:rFonts w:ascii="Times New Roman"/>
          <w:b w:val="false"/>
          <w:i w:val="false"/>
          <w:color w:val="ff0000"/>
          <w:sz w:val="28"/>
        </w:rPr>
        <w:t xml:space="preserve"> (алғаш рет ресми жарияланған күннен кейін күнтізбелік он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Тізбеге 16-қосымша</w:t>
            </w:r>
          </w:p>
        </w:tc>
      </w:tr>
    </w:tbl>
    <w:p>
      <w:pPr>
        <w:spacing w:after="0"/>
        <w:ind w:left="0"/>
        <w:jc w:val="both"/>
      </w:pPr>
      <w:r>
        <w:rPr>
          <w:rFonts w:ascii="Times New Roman"/>
          <w:b w:val="false"/>
          <w:i w:val="false"/>
          <w:color w:val="ff0000"/>
          <w:sz w:val="28"/>
        </w:rPr>
        <w:t xml:space="preserve">
      Ескерту. Күші жойылды - ҚР Еңбек және халықты әлеуметтік қорғау министрінің 06.10.2026 </w:t>
      </w:r>
      <w:r>
        <w:rPr>
          <w:rFonts w:ascii="Times New Roman"/>
          <w:b w:val="false"/>
          <w:i w:val="false"/>
          <w:color w:val="ff0000"/>
          <w:sz w:val="28"/>
        </w:rPr>
        <w:t>№ 390</w:t>
      </w:r>
      <w:r>
        <w:rPr>
          <w:rFonts w:ascii="Times New Roman"/>
          <w:b w:val="false"/>
          <w:i w:val="false"/>
          <w:color w:val="ff0000"/>
          <w:sz w:val="28"/>
        </w:rPr>
        <w:t xml:space="preserve"> (алғаш рет ресми жарияланған күннен кейін күнтізбелік он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Тізбеге 17-қосымша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Республикалық бюджет</w:t>
            </w:r>
            <w:r>
              <w:br/>
            </w:r>
            <w:r>
              <w:rPr>
                <w:rFonts w:ascii="Times New Roman"/>
                <w:b w:val="false"/>
                <w:i w:val="false"/>
                <w:color w:val="000000"/>
                <w:sz w:val="20"/>
              </w:rPr>
              <w:t>қаражатынан жерлеуге арналған</w:t>
            </w:r>
            <w:r>
              <w:br/>
            </w:r>
            <w:r>
              <w:rPr>
                <w:rFonts w:ascii="Times New Roman"/>
                <w:b w:val="false"/>
                <w:i w:val="false"/>
                <w:color w:val="000000"/>
                <w:sz w:val="20"/>
              </w:rPr>
              <w:t>біржолғы төлемді тағайындау</w:t>
            </w:r>
            <w:r>
              <w:br/>
            </w:r>
            <w:r>
              <w:rPr>
                <w:rFonts w:ascii="Times New Roman"/>
                <w:b w:val="false"/>
                <w:i w:val="false"/>
                <w:color w:val="000000"/>
                <w:sz w:val="20"/>
              </w:rPr>
              <w:t>және жүзеге асыру</w:t>
            </w:r>
            <w:r>
              <w:br/>
            </w:r>
            <w:r>
              <w:rPr>
                <w:rFonts w:ascii="Times New Roman"/>
                <w:b w:val="false"/>
                <w:i w:val="false"/>
                <w:color w:val="000000"/>
                <w:sz w:val="20"/>
              </w:rPr>
              <w:t>қағидаларына 2-қосымша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"Жерлеуге арналған бір жолғы төлемді тағайындау" мемлекеттік көрсетілетін қызметін көрсетуге негізгі талаптар тізбесі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Жерлеуге арналған бір жолғы төлемді тағайындау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түрінің (бар болса)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84" w:id="330"/>
          <w:p>
            <w:pPr>
              <w:spacing w:after="20"/>
              <w:ind w:left="20"/>
              <w:jc w:val="both"/>
            </w:pPr>
            <w:r>
              <w:rPr>
                <w:rFonts w:ascii="Times New Roman"/>
                <w:b w:val="false"/>
                <w:i w:val="false"/>
                <w:color w:val="000000"/>
                <w:sz w:val="20"/>
              </w:rPr>
              <w:t>
 </w:t>
            </w:r>
          </w:p>
          <w:bookmarkEnd w:id="330"/>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w:t>
            </w:r>
          </w:p>
          <w:p>
            <w:pPr>
              <w:spacing w:after="20"/>
              <w:ind w:left="20"/>
              <w:jc w:val="both"/>
            </w:pPr>
            <w:r>
              <w:rPr>
                <w:rFonts w:ascii="Times New Roman"/>
                <w:b w:val="false"/>
                <w:i w:val="false"/>
                <w:color w:val="000000"/>
                <w:sz w:val="20"/>
              </w:rPr>
              <w:t>
қызметті беруші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Еңбек және халықты әлеуметтік қорғау министрлігінің Халықты әлеуметтік қорғау саласындағы реттеу және бақылау комитетінің аумақтық органдары (бұдан әрі – көрсетілетін қызметті беруші)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86" w:id="331"/>
          <w:p>
            <w:pPr>
              <w:spacing w:after="20"/>
              <w:ind w:left="20"/>
              <w:jc w:val="both"/>
            </w:pPr>
            <w:r>
              <w:rPr>
                <w:rFonts w:ascii="Times New Roman"/>
                <w:b w:val="false"/>
                <w:i w:val="false"/>
                <w:color w:val="000000"/>
                <w:sz w:val="20"/>
              </w:rPr>
              <w:t>
Көрсетілетін мемлекеттік қызметті көрсетуге өтінішті қабылдау:</w:t>
            </w:r>
          </w:p>
          <w:bookmarkEnd w:id="331"/>
          <w:p>
            <w:pPr>
              <w:spacing w:after="20"/>
              <w:ind w:left="20"/>
              <w:jc w:val="both"/>
            </w:pPr>
            <w:r>
              <w:rPr>
                <w:rFonts w:ascii="Times New Roman"/>
                <w:b w:val="false"/>
                <w:i w:val="false"/>
                <w:color w:val="000000"/>
                <w:sz w:val="20"/>
              </w:rPr>
              <w:t>
</w:t>
            </w:r>
            <w:r>
              <w:rPr>
                <w:rFonts w:ascii="Times New Roman"/>
                <w:b w:val="false"/>
                <w:i w:val="false"/>
                <w:color w:val="000000"/>
                <w:sz w:val="20"/>
              </w:rPr>
              <w:t>1) "Азаматтарға арналған үкімет" мемлекеттік корпорациясы" (бұдан әрі – Мемлекеттік корпорация);</w:t>
            </w:r>
          </w:p>
          <w:p>
            <w:pPr>
              <w:spacing w:after="20"/>
              <w:ind w:left="20"/>
              <w:jc w:val="both"/>
            </w:pPr>
            <w:r>
              <w:rPr>
                <w:rFonts w:ascii="Times New Roman"/>
                <w:b w:val="false"/>
                <w:i w:val="false"/>
                <w:color w:val="000000"/>
                <w:sz w:val="20"/>
              </w:rPr>
              <w:t>
</w:t>
            </w:r>
            <w:r>
              <w:rPr>
                <w:rFonts w:ascii="Times New Roman"/>
                <w:b w:val="false"/>
                <w:i w:val="false"/>
                <w:color w:val="000000"/>
                <w:sz w:val="20"/>
              </w:rPr>
              <w:t>2) https://www.gov4c.kz. "цифрлық үкімет" веб-порталы (бұдан әрі – портал);</w:t>
            </w:r>
          </w:p>
          <w:p>
            <w:pPr>
              <w:spacing w:after="20"/>
              <w:ind w:left="20"/>
              <w:jc w:val="both"/>
            </w:pPr>
            <w:r>
              <w:rPr>
                <w:rFonts w:ascii="Times New Roman"/>
                <w:b w:val="false"/>
                <w:i w:val="false"/>
                <w:color w:val="000000"/>
                <w:sz w:val="20"/>
              </w:rPr>
              <w:t>
3) ұялы байланыс абоненттік құрылғысы (проактивті қызмет) арқылы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89" w:id="332"/>
          <w:p>
            <w:pPr>
              <w:spacing w:after="20"/>
              <w:ind w:left="20"/>
              <w:jc w:val="both"/>
            </w:pPr>
            <w:r>
              <w:rPr>
                <w:rFonts w:ascii="Times New Roman"/>
                <w:b w:val="false"/>
                <w:i w:val="false"/>
                <w:color w:val="000000"/>
                <w:sz w:val="20"/>
              </w:rPr>
              <w:t>
Мемлекеттік корпорация арқылы – 3 (үш) жұмыс күні;</w:t>
            </w:r>
          </w:p>
          <w:bookmarkEnd w:id="332"/>
          <w:p>
            <w:pPr>
              <w:spacing w:after="20"/>
              <w:ind w:left="20"/>
              <w:jc w:val="both"/>
            </w:pPr>
            <w:r>
              <w:rPr>
                <w:rFonts w:ascii="Times New Roman"/>
                <w:b w:val="false"/>
                <w:i w:val="false"/>
                <w:color w:val="000000"/>
                <w:sz w:val="20"/>
              </w:rPr>
              <w:t>
</w:t>
            </w:r>
            <w:r>
              <w:rPr>
                <w:rFonts w:ascii="Times New Roman"/>
                <w:b w:val="false"/>
                <w:i w:val="false"/>
                <w:color w:val="000000"/>
                <w:sz w:val="20"/>
              </w:rPr>
              <w:t>Портал немесе ұялы байланыс абоненттік құрылғысы (проактивті қызмет) арқылы – 1 (бір) жұмыс күні.</w:t>
            </w:r>
          </w:p>
          <w:p>
            <w:pPr>
              <w:spacing w:after="20"/>
              <w:ind w:left="20"/>
              <w:jc w:val="both"/>
            </w:pPr>
            <w:r>
              <w:rPr>
                <w:rFonts w:ascii="Times New Roman"/>
                <w:b w:val="false"/>
                <w:i w:val="false"/>
                <w:color w:val="000000"/>
                <w:sz w:val="20"/>
              </w:rPr>
              <w:t>
</w:t>
            </w:r>
            <w:r>
              <w:rPr>
                <w:rFonts w:ascii="Times New Roman"/>
                <w:b w:val="false"/>
                <w:i w:val="false"/>
                <w:color w:val="000000"/>
                <w:sz w:val="20"/>
              </w:rPr>
              <w:t>Құжаттар топтамасын тапсыру үшін күтудің рұқсат етілген ең ұзақ уақыты – 15 минут.</w:t>
            </w:r>
          </w:p>
          <w:p>
            <w:pPr>
              <w:spacing w:after="20"/>
              <w:ind w:left="20"/>
              <w:jc w:val="both"/>
            </w:pPr>
            <w:r>
              <w:rPr>
                <w:rFonts w:ascii="Times New Roman"/>
                <w:b w:val="false"/>
                <w:i w:val="false"/>
                <w:color w:val="000000"/>
                <w:sz w:val="20"/>
              </w:rPr>
              <w:t>
Қызмет көрсетудің рұқсат етілген ең ұзақ уақыты – 20 минут.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Электрондық (ішінара цифрландырылған) және (немесе) қағаз түрінде, проактивті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92" w:id="333"/>
          <w:p>
            <w:pPr>
              <w:spacing w:after="20"/>
              <w:ind w:left="20"/>
              <w:jc w:val="both"/>
            </w:pPr>
            <w:r>
              <w:rPr>
                <w:rFonts w:ascii="Times New Roman"/>
                <w:b w:val="false"/>
                <w:i w:val="false"/>
                <w:color w:val="000000"/>
                <w:sz w:val="20"/>
              </w:rPr>
              <w:t>
Жерлеуге арналған біржолғы төлемді тағайындау туралы не тағайындаудан бас тарту туралы хабарлама.</w:t>
            </w:r>
          </w:p>
          <w:bookmarkEnd w:id="333"/>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қызметті көрсету нәтижесі көрсетілетін қызметті алушы жеке өзі (немесе нотариат куәландырған сенімхат бойынша оның өкілі) келгенде жеке басын куәландыратын құжатты көрсеткен кезде тиісті құжаттардың қабылданғаны туралы қолхат негізінде беріледі.</w:t>
            </w:r>
          </w:p>
          <w:p>
            <w:pPr>
              <w:spacing w:after="20"/>
              <w:ind w:left="20"/>
              <w:jc w:val="both"/>
            </w:pPr>
            <w:r>
              <w:rPr>
                <w:rFonts w:ascii="Times New Roman"/>
                <w:b w:val="false"/>
                <w:i w:val="false"/>
                <w:color w:val="000000"/>
                <w:sz w:val="20"/>
              </w:rPr>
              <w:t>
Ұялы байланыс абоненттік құрылғысы арқылы (проактивті қызмет) қызмет көрсету кезінде қызмет көрсету нәтижесі көрсетілетін қызметті алушының ұялы телефонына sms-хабарлама жіберу арқылы ұсынылады.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мемлекеттік қызмет тегін көрсетіледі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Көрсетілген қызметті берушінің, Мемлекеттік корпорацияның және цифрлық объектілерінің жұмыс кестесі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94" w:id="334"/>
          <w:p>
            <w:pPr>
              <w:spacing w:after="20"/>
              <w:ind w:left="20"/>
              <w:jc w:val="both"/>
            </w:pPr>
            <w:r>
              <w:rPr>
                <w:rFonts w:ascii="Times New Roman"/>
                <w:b w:val="false"/>
                <w:i w:val="false"/>
                <w:color w:val="000000"/>
                <w:sz w:val="20"/>
              </w:rPr>
              <w:t>
Жұмыс кестесі:</w:t>
            </w:r>
          </w:p>
          <w:bookmarkEnd w:id="334"/>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Мемлекеттік корпорацияда – өтініштерді қабылдау және мемлекеттік көрсетілетін қызметтердің дайын нәтижелерін беру Мемлекеттік корпорация арқылы Қазақстан Республикасының Еңбек </w:t>
            </w:r>
            <w:r>
              <w:rPr>
                <w:rFonts w:ascii="Times New Roman"/>
                <w:b w:val="false"/>
                <w:i w:val="false"/>
                <w:color w:val="000000"/>
                <w:sz w:val="20"/>
              </w:rPr>
              <w:t>кодексіне</w:t>
            </w:r>
            <w:r>
              <w:rPr>
                <w:rFonts w:ascii="Times New Roman"/>
                <w:b w:val="false"/>
                <w:i w:val="false"/>
                <w:color w:val="000000"/>
                <w:sz w:val="20"/>
              </w:rPr>
              <w:t xml:space="preserve"> сәйкес демалыс және мерекелік күндерден басқа, дүйсенбіден бастап жұманы қоса алғанда үзіліссіз сағат 9.00-ден 18.00-ге дейін, Мемлекеттік корпорацияның халыққа қызмет көрсететін кезекші бөлімдері дүйсенбіден бастап жұманы қоса алғанда сағат 9.00-ден 20.00-ге дейін және сенбі күні сағат 9.00-ден 13.00-ге дейін жүзеге асырылады.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Қабылдау "электрондық кезек" тәртібінде, өтініш берушінің жеделдетіп қызмет көрсетусіз жүзеге асырылады, электрондық кезекті портал арқылы брондауға болады.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2) порталда – жөндеу жұмыстарын жүргізуге байланысты техникалық үзілістерді қоспағанда, тәулік бойы;</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3) көрсетілетін қызметті беруші – Қазақстан Республикасының Еңбек кодексіне сәйкес сенбі және жексенбі, және мереке күндерінен басқа, дүйсенбіден бастап жұманы қоса алғанда, жұмыс кестесіне сәйкес сағат 9.00-ден 18.30-ға дейін, түскі асқа үзіліс 13.00-ден 14.30-ге дейін.</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Мемлекеттік қызмет көрсетілетін орындардың мекен жайлары мынадай интернет ресурстарда орналастырылған: </w:t>
            </w:r>
          </w:p>
          <w:p>
            <w:pPr>
              <w:spacing w:after="20"/>
              <w:ind w:left="20"/>
              <w:jc w:val="both"/>
            </w:pPr>
            <w:r>
              <w:rPr>
                <w:rFonts w:ascii="Times New Roman"/>
                <w:b w:val="false"/>
                <w:i w:val="false"/>
                <w:color w:val="000000"/>
                <w:sz w:val="20"/>
              </w:rPr>
              <w:t>
</w:t>
            </w:r>
            <w:r>
              <w:rPr>
                <w:rFonts w:ascii="Times New Roman"/>
                <w:b w:val="false"/>
                <w:i w:val="false"/>
                <w:color w:val="000000"/>
                <w:sz w:val="20"/>
              </w:rPr>
              <w:t>1) Еңбек және халықты әлеуметтік қорғау министрлігі https://www.enbek.gov.kz, "Мемлекеттік көрсетілетін қызметтер" бөлімі;</w:t>
            </w:r>
          </w:p>
          <w:p>
            <w:pPr>
              <w:spacing w:after="20"/>
              <w:ind w:left="20"/>
              <w:jc w:val="both"/>
            </w:pPr>
            <w:r>
              <w:rPr>
                <w:rFonts w:ascii="Times New Roman"/>
                <w:b w:val="false"/>
                <w:i w:val="false"/>
                <w:color w:val="000000"/>
                <w:sz w:val="20"/>
              </w:rPr>
              <w:t>
2) Мемлекеттік корпорация – https://www.gov4c.kz.</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01" w:id="335"/>
          <w:p>
            <w:pPr>
              <w:spacing w:after="20"/>
              <w:ind w:left="20"/>
              <w:jc w:val="both"/>
            </w:pPr>
            <w:r>
              <w:rPr>
                <w:rFonts w:ascii="Times New Roman"/>
                <w:b w:val="false"/>
                <w:i w:val="false"/>
                <w:color w:val="000000"/>
                <w:sz w:val="20"/>
              </w:rPr>
              <w:t>
Көрсетілетін қызметті алушы (немесе нотариаты куәландырған сенімхат бойынша оның өкілі) мемлекеттік қызмет көрсету үшін жүгінген кезде осы Қағидаларға 1-қосымшаға сәйкес нысан бойынша өтінішті және мынадай құжаттарды ұсынады:</w:t>
            </w:r>
          </w:p>
          <w:bookmarkEnd w:id="335"/>
          <w:p>
            <w:pPr>
              <w:spacing w:after="20"/>
              <w:ind w:left="20"/>
              <w:jc w:val="both"/>
            </w:pPr>
            <w:r>
              <w:rPr>
                <w:rFonts w:ascii="Times New Roman"/>
                <w:b w:val="false"/>
                <w:i w:val="false"/>
                <w:color w:val="000000"/>
                <w:sz w:val="20"/>
              </w:rPr>
              <w:t>
</w:t>
            </w:r>
            <w:r>
              <w:rPr>
                <w:rFonts w:ascii="Times New Roman"/>
                <w:b w:val="false"/>
                <w:i w:val="false"/>
                <w:color w:val="000000"/>
                <w:sz w:val="20"/>
              </w:rPr>
              <w:t>1) жерлеуді жүзеге асырған адамның жеке басын куәландыратын құжат не цифрлық құжаттар сервисінен электрондық құжат (сәйкестендіру үшін) немесе жерлеуді жүзеге асырған заңды тұлғаны (заңды тұлғалар үшін) мемлекеттік тіркеу туралы анықтама (куәлік) (сәйкестендіру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2) қайтыс болу туралы куәлік немесе басқа мемлекеттердің уәкілетті органы берген және апостильмен куәландырылған қайтыс болу фактісін растайтын құжат (салыстыру үшін құжаттың түпнұсқасы ұсынылады).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Көрсетілген құжаттарда қамтылған ақпаратты мемлекеттік цифрлық жүйелер растаған кезде көрсетілетін қызметті алушының жеке басын куәландыратын құжатты, қайтыс болу туралы куәлікті немесе қайтыс болу фактісін растайтын құжатты ұсыну талап етілмейді.</w:t>
            </w:r>
          </w:p>
          <w:p>
            <w:pPr>
              <w:spacing w:after="20"/>
              <w:ind w:left="20"/>
              <w:jc w:val="both"/>
            </w:pPr>
            <w:r>
              <w:rPr>
                <w:rFonts w:ascii="Times New Roman"/>
                <w:b w:val="false"/>
                <w:i w:val="false"/>
                <w:color w:val="000000"/>
                <w:sz w:val="20"/>
              </w:rPr>
              <w:t>
</w:t>
            </w:r>
            <w:r>
              <w:rPr>
                <w:rFonts w:ascii="Times New Roman"/>
                <w:b w:val="false"/>
                <w:i w:val="false"/>
                <w:color w:val="000000"/>
                <w:sz w:val="20"/>
              </w:rPr>
              <w:t>Порталға:</w:t>
            </w:r>
          </w:p>
          <w:p>
            <w:pPr>
              <w:spacing w:after="20"/>
              <w:ind w:left="20"/>
              <w:jc w:val="both"/>
            </w:pPr>
            <w:r>
              <w:rPr>
                <w:rFonts w:ascii="Times New Roman"/>
                <w:b w:val="false"/>
                <w:i w:val="false"/>
                <w:color w:val="000000"/>
                <w:sz w:val="20"/>
              </w:rPr>
              <w:t>
</w:t>
            </w:r>
            <w:r>
              <w:rPr>
                <w:rFonts w:ascii="Times New Roman"/>
                <w:b w:val="false"/>
                <w:i w:val="false"/>
                <w:color w:val="000000"/>
                <w:sz w:val="20"/>
              </w:rPr>
              <w:t>жерлеуге арналған біржолғы төлемді тағайындау үшін – осы Қағидаларға 5-қосымшаға сәйкес көрсетілетін қызметті алушының ЭЦҚ-мен куәландырылған электрондық құжат нысанында портал арқылы жерлеуге арналған біржолғы төлемді тағайындауға өтініш;</w:t>
            </w:r>
          </w:p>
          <w:p>
            <w:pPr>
              <w:spacing w:after="20"/>
              <w:ind w:left="20"/>
              <w:jc w:val="both"/>
            </w:pPr>
            <w:r>
              <w:rPr>
                <w:rFonts w:ascii="Times New Roman"/>
                <w:b w:val="false"/>
                <w:i w:val="false"/>
                <w:color w:val="000000"/>
                <w:sz w:val="20"/>
              </w:rPr>
              <w:t>
</w:t>
            </w:r>
            <w:r>
              <w:rPr>
                <w:rFonts w:ascii="Times New Roman"/>
                <w:b w:val="false"/>
                <w:i w:val="false"/>
                <w:color w:val="000000"/>
                <w:sz w:val="20"/>
              </w:rPr>
              <w:t>жерлеуге арналған біржолғы төлемді тағайындау туралы ақпарат алу үшін – көрсетілетін қызметті алушының ЭЦҚ-мен куәландырылған электрондық құжат нысанында сұрау салу.</w:t>
            </w:r>
          </w:p>
          <w:p>
            <w:pPr>
              <w:spacing w:after="20"/>
              <w:ind w:left="20"/>
              <w:jc w:val="both"/>
            </w:pPr>
            <w:r>
              <w:rPr>
                <w:rFonts w:ascii="Times New Roman"/>
                <w:b w:val="false"/>
                <w:i w:val="false"/>
                <w:color w:val="000000"/>
                <w:sz w:val="20"/>
              </w:rPr>
              <w:t>
</w:t>
            </w:r>
            <w:r>
              <w:rPr>
                <w:rFonts w:ascii="Times New Roman"/>
                <w:b w:val="false"/>
                <w:i w:val="false"/>
                <w:color w:val="000000"/>
                <w:sz w:val="20"/>
              </w:rPr>
              <w:t>Құжаттарды ұсыну оларды мемлекеттік цифрлық жүйелерден, оның ішінде цифрлық құжаттар сервисінен алу мүмкіндігі болған кезде талап етілмейді.</w:t>
            </w:r>
          </w:p>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алушы осы тармақта көрсетілген құжаттарды берген кезде портал арқылы – көрсетілетін қызметті алушының "жеке кабинетінде" мемлекеттік қызметті көрсету үшін сұрау салудың қабылданғаны туралы мәртебе көрсетіледі.</w:t>
            </w:r>
          </w:p>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берушілер цифрлық құжаттарды порталда тіркелген пайдаланушының ұялы байланысының абоненттік нөмірі арқылы ұсынылған құжат иесінің келісімі болған жағдайда, іске асырылған интеграция арқылы цифрлық құжаттар сервисінен бір реттік парольді беру арқылы немесе порталдың хабарламасына жауап ретінде қысқа мәтіндік хабарлама жіберу арқылы алады.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Ұялы байланыс абоненттік құрылғысы (проактивті қызмет) арқылы жәрдемақы тағайындау үшін – көрсетілетін қызметті алушының проактивті қызмет көрсетуге келісімі, сондай-ақ көрсетілетін қызметті алушының ұялы байланысының абоненттік құрылғысы арқылы банктік шот нөмірін растау немесе ұсыну.</w:t>
            </w:r>
          </w:p>
          <w:p>
            <w:pPr>
              <w:spacing w:after="20"/>
              <w:ind w:left="20"/>
              <w:jc w:val="both"/>
            </w:pPr>
            <w:r>
              <w:rPr>
                <w:rFonts w:ascii="Times New Roman"/>
                <w:b w:val="false"/>
                <w:i w:val="false"/>
                <w:color w:val="000000"/>
                <w:sz w:val="20"/>
              </w:rPr>
              <w:t>
Жеке басты куәландыратын құжаттар туралы немесе жерлеуді жүзеге асырған заңды тұлғаны мемлекеттік тіркеу (заңды тұлғалар үшін) туралы мәліметтерді қайтыс болғаны туралы куәлік жайлы мәліметті көрсетілетін қызметті беруші тиісті мемлекеттік цифрлық жүйелерден "цифрлық үкімет" шлюзі арқылы 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көрсетуден бас тарту үшін Қазақстан Республикасының заңдарында белгіленген негіздерді қамтитын, мемлекеттік қызмет көрсетуге қойылатын негізгі талаптар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12" w:id="336"/>
          <w:p>
            <w:pPr>
              <w:spacing w:after="20"/>
              <w:ind w:left="20"/>
              <w:jc w:val="both"/>
            </w:pPr>
            <w:r>
              <w:rPr>
                <w:rFonts w:ascii="Times New Roman"/>
                <w:b w:val="false"/>
                <w:i w:val="false"/>
                <w:color w:val="000000"/>
                <w:sz w:val="20"/>
              </w:rPr>
              <w:t>
Көрсетілетін қызметті беруші мынадай негіздер бойынша мемлекеттік қызмет көрсетуден бас тартады:</w:t>
            </w:r>
          </w:p>
          <w:bookmarkEnd w:id="336"/>
          <w:p>
            <w:pPr>
              <w:spacing w:after="20"/>
              <w:ind w:left="20"/>
              <w:jc w:val="both"/>
            </w:pPr>
            <w:r>
              <w:rPr>
                <w:rFonts w:ascii="Times New Roman"/>
                <w:b w:val="false"/>
                <w:i w:val="false"/>
                <w:color w:val="000000"/>
                <w:sz w:val="20"/>
              </w:rPr>
              <w:t>
</w:t>
            </w:r>
            <w:r>
              <w:rPr>
                <w:rFonts w:ascii="Times New Roman"/>
                <w:b w:val="false"/>
                <w:i w:val="false"/>
                <w:color w:val="000000"/>
                <w:sz w:val="20"/>
              </w:rPr>
              <w:t>1) көрсетілетін қызметті алушы мемлекеттік көрсетілетін қызметті алу үшін ұсынған құжаттардың және (немесе) оларда қамтылған деректердің (мәліметтердің) дұрыс еместігін белгілеу;</w:t>
            </w:r>
          </w:p>
          <w:p>
            <w:pPr>
              <w:spacing w:after="20"/>
              <w:ind w:left="20"/>
              <w:jc w:val="both"/>
            </w:pPr>
            <w:r>
              <w:rPr>
                <w:rFonts w:ascii="Times New Roman"/>
                <w:b w:val="false"/>
                <w:i w:val="false"/>
                <w:color w:val="000000"/>
                <w:sz w:val="20"/>
              </w:rPr>
              <w:t>
</w:t>
            </w:r>
            <w:r>
              <w:rPr>
                <w:rFonts w:ascii="Times New Roman"/>
                <w:b w:val="false"/>
                <w:i w:val="false"/>
                <w:color w:val="000000"/>
                <w:sz w:val="20"/>
              </w:rPr>
              <w:t>2) көрсетілетін қызметті алушының және (немесе) мемлекеттік қызмет көрсету кезінде ұсынылған материалдардың, деректердің және мәліметтердің Қазақстан Республикасының заңнамасында белгіленген талаптарға сәйкес келмеуі;</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3)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8-бабына сәйкес берілетін қолжетімділігі шектеулі дербес деректерге қол жеткізуге келісімі болмауы бойынша мемлекеттік қызметтерді көрсетуден бас тартады.</w:t>
            </w:r>
          </w:p>
          <w:p>
            <w:pPr>
              <w:spacing w:after="20"/>
              <w:ind w:left="20"/>
              <w:jc w:val="both"/>
            </w:pPr>
            <w:r>
              <w:rPr>
                <w:rFonts w:ascii="Times New Roman"/>
                <w:b w:val="false"/>
                <w:i w:val="false"/>
                <w:color w:val="000000"/>
                <w:sz w:val="20"/>
              </w:rPr>
              <w:t>
Көрсетілетін қызметті алушы мемлекеттік қызмет көрсетуден бас тарту себептерін жойған жағдайда, көрсетілетін қызметті алушы осы тізбеге сәйкес белгіленген тәртіппен мемлекеттік қызмет алу үшін қайта жүгінеді.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қызметтің, оның ішінде электрондық нысанда және Мемлекеттік корпорация арқылы көрсетілетін қызметтің ерекшеліктері ескеріле отырып, қойылатын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16" w:id="337"/>
          <w:p>
            <w:pPr>
              <w:spacing w:after="20"/>
              <w:ind w:left="20"/>
              <w:jc w:val="both"/>
            </w:pPr>
            <w:r>
              <w:rPr>
                <w:rFonts w:ascii="Times New Roman"/>
                <w:b w:val="false"/>
                <w:i w:val="false"/>
                <w:color w:val="000000"/>
                <w:sz w:val="20"/>
              </w:rPr>
              <w:t>
Заңнамада белгіленген тәртіппен өзіне-өзі қызмет көрсету, өз бетінше жүріп-тұру, бағдарлану, қабілетін толық немесе ішінара жоғалту мүмкіндігі бар көрсетілетін қызметті алушыларға мемлекеттік қызметті көрсету үшін құжаттарды қабылдауды Мемлекеттік корпорация қызметкері 1414, 8 800 080 777 Бірыңғай байланыс орталығы арқылы өтініш жасау жолымен тұрғылықты жеріне барып жүргізеді.</w:t>
            </w:r>
          </w:p>
          <w:bookmarkEnd w:id="337"/>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алушының мемлекеттік қызметті көрсету тәртібі мен мәртебесі туралы ақпаратты қашықтықтан қол жеткізу режимінде порталдағы "жеке кабинеті", көрсетілетін қызметті берушінің анықтамалық қызметтері, сондай-ақ "1414", 8-800-080-7777 Бірыңғай байланыс орталығы арқылы алуға мүмкіндігі бар.</w:t>
            </w:r>
          </w:p>
          <w:p>
            <w:pPr>
              <w:spacing w:after="20"/>
              <w:ind w:left="20"/>
              <w:jc w:val="both"/>
            </w:pPr>
            <w:r>
              <w:rPr>
                <w:rFonts w:ascii="Times New Roman"/>
                <w:b w:val="false"/>
                <w:i w:val="false"/>
                <w:color w:val="000000"/>
                <w:sz w:val="20"/>
              </w:rPr>
              <w:t>
</w:t>
            </w:r>
            <w:r>
              <w:rPr>
                <w:rFonts w:ascii="Times New Roman"/>
                <w:b w:val="false"/>
                <w:i w:val="false"/>
                <w:color w:val="000000"/>
                <w:sz w:val="20"/>
              </w:rPr>
              <w:t>Цифрлық құжат қызметі мобильді қосымшада және пайдаланушының цифрлық жүйелерінде рұқсаты бар пайдаланушылар үшін қолжетімді.</w:t>
            </w:r>
          </w:p>
          <w:p>
            <w:pPr>
              <w:spacing w:after="20"/>
              <w:ind w:left="20"/>
              <w:jc w:val="both"/>
            </w:pPr>
            <w:r>
              <w:rPr>
                <w:rFonts w:ascii="Times New Roman"/>
                <w:b w:val="false"/>
                <w:i w:val="false"/>
                <w:color w:val="000000"/>
                <w:sz w:val="20"/>
              </w:rPr>
              <w:t>
Цифрлық құжатты пайдалану үшін мобильді қосымшада және пайдаланушылардың цифрлық жүйелерінде қолжетімді әдістерін пайдалана отырып тіркелуден өту қажет. Одан әрі "Цифрлық құжаттар" бөлімінде ол әрі қарай пайдалану үшін қажетті құжатты қарайды.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Тізбеге 18-қосымша</w:t>
            </w:r>
            <w:r>
              <w:br/>
            </w:r>
            <w:r>
              <w:rPr>
                <w:rFonts w:ascii="Times New Roman"/>
                <w:b w:val="false"/>
                <w:i w:val="false"/>
                <w:color w:val="000000"/>
                <w:sz w:val="20"/>
              </w:rPr>
              <w:t>Республикалық бюджет</w:t>
            </w:r>
            <w:r>
              <w:br/>
            </w:r>
            <w:r>
              <w:rPr>
                <w:rFonts w:ascii="Times New Roman"/>
                <w:b w:val="false"/>
                <w:i w:val="false"/>
                <w:color w:val="000000"/>
                <w:sz w:val="20"/>
              </w:rPr>
              <w:t>қаражатынан жерлеуге арналған</w:t>
            </w:r>
            <w:r>
              <w:br/>
            </w:r>
            <w:r>
              <w:rPr>
                <w:rFonts w:ascii="Times New Roman"/>
                <w:b w:val="false"/>
                <w:i w:val="false"/>
                <w:color w:val="000000"/>
                <w:sz w:val="20"/>
              </w:rPr>
              <w:t>біржолғы төлемді тағайындау</w:t>
            </w:r>
            <w:r>
              <w:br/>
            </w:r>
            <w:r>
              <w:rPr>
                <w:rFonts w:ascii="Times New Roman"/>
                <w:b w:val="false"/>
                <w:i w:val="false"/>
                <w:color w:val="000000"/>
                <w:sz w:val="20"/>
              </w:rPr>
              <w:t>және жүзеге асыру</w:t>
            </w:r>
            <w:r>
              <w:br/>
            </w:r>
            <w:r>
              <w:rPr>
                <w:rFonts w:ascii="Times New Roman"/>
                <w:b w:val="false"/>
                <w:i w:val="false"/>
                <w:color w:val="000000"/>
                <w:sz w:val="20"/>
              </w:rPr>
              <w:t>қағидаларына 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721" w:id="338"/>
    <w:p>
      <w:pPr>
        <w:spacing w:after="0"/>
        <w:ind w:left="0"/>
        <w:jc w:val="left"/>
      </w:pPr>
      <w:r>
        <w:rPr>
          <w:rFonts w:ascii="Times New Roman"/>
          <w:b/>
          <w:i w:val="false"/>
          <w:color w:val="000000"/>
        </w:rPr>
        <w:t xml:space="preserve"> ҚОЛХАТ</w:t>
      </w:r>
    </w:p>
    <w:bookmarkEnd w:id="338"/>
    <w:bookmarkStart w:name="z722" w:id="339"/>
    <w:p>
      <w:pPr>
        <w:spacing w:after="0"/>
        <w:ind w:left="0"/>
        <w:jc w:val="both"/>
      </w:pPr>
      <w:r>
        <w:rPr>
          <w:rFonts w:ascii="Times New Roman"/>
          <w:b w:val="false"/>
          <w:i w:val="false"/>
          <w:color w:val="000000"/>
          <w:sz w:val="28"/>
        </w:rPr>
        <w:t>
      өтінішті қабылдаудан бас тарту туралы</w:t>
      </w:r>
    </w:p>
    <w:bookmarkEnd w:id="339"/>
    <w:bookmarkStart w:name="z723" w:id="340"/>
    <w:p>
      <w:pPr>
        <w:spacing w:after="0"/>
        <w:ind w:left="0"/>
        <w:jc w:val="both"/>
      </w:pPr>
      <w:r>
        <w:rPr>
          <w:rFonts w:ascii="Times New Roman"/>
          <w:b w:val="false"/>
          <w:i w:val="false"/>
          <w:color w:val="000000"/>
          <w:sz w:val="28"/>
        </w:rPr>
        <w:t xml:space="preserve">
      _____________________________________________________ </w:t>
      </w:r>
    </w:p>
    <w:bookmarkEnd w:id="340"/>
    <w:bookmarkStart w:name="z724" w:id="341"/>
    <w:p>
      <w:pPr>
        <w:spacing w:after="0"/>
        <w:ind w:left="0"/>
        <w:jc w:val="both"/>
      </w:pPr>
      <w:r>
        <w:rPr>
          <w:rFonts w:ascii="Times New Roman"/>
          <w:b w:val="false"/>
          <w:i w:val="false"/>
          <w:color w:val="000000"/>
          <w:sz w:val="28"/>
        </w:rPr>
        <w:t>
      (төлемнің түрі)</w:t>
      </w:r>
    </w:p>
    <w:bookmarkEnd w:id="341"/>
    <w:bookmarkStart w:name="z725" w:id="342"/>
    <w:p>
      <w:pPr>
        <w:spacing w:after="0"/>
        <w:ind w:left="0"/>
        <w:jc w:val="both"/>
      </w:pPr>
      <w:r>
        <w:rPr>
          <w:rFonts w:ascii="Times New Roman"/>
          <w:b w:val="false"/>
          <w:i w:val="false"/>
          <w:color w:val="000000"/>
          <w:sz w:val="28"/>
        </w:rPr>
        <w:t xml:space="preserve">
      20 ___ жылғы "___" ______________ </w:t>
      </w:r>
    </w:p>
    <w:bookmarkEnd w:id="342"/>
    <w:bookmarkStart w:name="z726" w:id="343"/>
    <w:p>
      <w:pPr>
        <w:spacing w:after="0"/>
        <w:ind w:left="0"/>
        <w:jc w:val="both"/>
      </w:pPr>
      <w:r>
        <w:rPr>
          <w:rFonts w:ascii="Times New Roman"/>
          <w:b w:val="false"/>
          <w:i w:val="false"/>
          <w:color w:val="000000"/>
          <w:sz w:val="28"/>
        </w:rPr>
        <w:t>
      Азамат _____________________________________ _________</w:t>
      </w:r>
    </w:p>
    <w:bookmarkEnd w:id="343"/>
    <w:bookmarkStart w:name="z727" w:id="344"/>
    <w:p>
      <w:pPr>
        <w:spacing w:after="0"/>
        <w:ind w:left="0"/>
        <w:jc w:val="both"/>
      </w:pPr>
      <w:r>
        <w:rPr>
          <w:rFonts w:ascii="Times New Roman"/>
          <w:b w:val="false"/>
          <w:i w:val="false"/>
          <w:color w:val="000000"/>
          <w:sz w:val="28"/>
        </w:rPr>
        <w:t xml:space="preserve">
       (өтініш берушінің тегі, аты, әкесінің аты (ол болған жағдайда) </w:t>
      </w:r>
    </w:p>
    <w:bookmarkEnd w:id="344"/>
    <w:bookmarkStart w:name="z728" w:id="345"/>
    <w:p>
      <w:pPr>
        <w:spacing w:after="0"/>
        <w:ind w:left="0"/>
        <w:jc w:val="both"/>
      </w:pPr>
      <w:r>
        <w:rPr>
          <w:rFonts w:ascii="Times New Roman"/>
          <w:b w:val="false"/>
          <w:i w:val="false"/>
          <w:color w:val="000000"/>
          <w:sz w:val="28"/>
        </w:rPr>
        <w:t>
      Туған күні _____ жылғы "___" ____________</w:t>
      </w:r>
    </w:p>
    <w:bookmarkEnd w:id="345"/>
    <w:bookmarkStart w:name="z729" w:id="346"/>
    <w:p>
      <w:pPr>
        <w:spacing w:after="0"/>
        <w:ind w:left="0"/>
        <w:jc w:val="both"/>
      </w:pPr>
      <w:r>
        <w:rPr>
          <w:rFonts w:ascii="Times New Roman"/>
          <w:b w:val="false"/>
          <w:i w:val="false"/>
          <w:color w:val="000000"/>
          <w:sz w:val="28"/>
        </w:rPr>
        <w:t>
      Жүгінген күні 20__ жылғы "___"____________________________________</w:t>
      </w:r>
    </w:p>
    <w:bookmarkEnd w:id="346"/>
    <w:bookmarkStart w:name="z730" w:id="347"/>
    <w:p>
      <w:pPr>
        <w:spacing w:after="0"/>
        <w:ind w:left="0"/>
        <w:jc w:val="both"/>
      </w:pPr>
      <w:r>
        <w:rPr>
          <w:rFonts w:ascii="Times New Roman"/>
          <w:b w:val="false"/>
          <w:i w:val="false"/>
          <w:color w:val="000000"/>
          <w:sz w:val="28"/>
        </w:rPr>
        <w:t xml:space="preserve">
      Орталық атқарушы органның цифрлық жүйесі бойынша өтінішті тағайындау, төлеу </w:t>
      </w:r>
    </w:p>
    <w:bookmarkEnd w:id="347"/>
    <w:bookmarkStart w:name="z731" w:id="348"/>
    <w:p>
      <w:pPr>
        <w:spacing w:after="0"/>
        <w:ind w:left="0"/>
        <w:jc w:val="both"/>
      </w:pPr>
      <w:r>
        <w:rPr>
          <w:rFonts w:ascii="Times New Roman"/>
          <w:b w:val="false"/>
          <w:i w:val="false"/>
          <w:color w:val="000000"/>
          <w:sz w:val="28"/>
        </w:rPr>
        <w:t xml:space="preserve">
      немесе беру фактісі расталады </w:t>
      </w:r>
    </w:p>
    <w:bookmarkEnd w:id="348"/>
    <w:bookmarkStart w:name="z732" w:id="349"/>
    <w:p>
      <w:pPr>
        <w:spacing w:after="0"/>
        <w:ind w:left="0"/>
        <w:jc w:val="both"/>
      </w:pPr>
      <w:r>
        <w:rPr>
          <w:rFonts w:ascii="Times New Roman"/>
          <w:b w:val="false"/>
          <w:i w:val="false"/>
          <w:color w:val="000000"/>
          <w:sz w:val="28"/>
        </w:rPr>
        <w:t>
      ________________________________________________________________</w:t>
      </w:r>
    </w:p>
    <w:bookmarkEnd w:id="349"/>
    <w:bookmarkStart w:name="z733" w:id="350"/>
    <w:p>
      <w:pPr>
        <w:spacing w:after="0"/>
        <w:ind w:left="0"/>
        <w:jc w:val="both"/>
      </w:pPr>
      <w:r>
        <w:rPr>
          <w:rFonts w:ascii="Times New Roman"/>
          <w:b w:val="false"/>
          <w:i w:val="false"/>
          <w:color w:val="000000"/>
          <w:sz w:val="28"/>
        </w:rPr>
        <w:t>
      ________________________________________________________________</w:t>
      </w:r>
    </w:p>
    <w:bookmarkEnd w:id="350"/>
    <w:bookmarkStart w:name="z734" w:id="351"/>
    <w:p>
      <w:pPr>
        <w:spacing w:after="0"/>
        <w:ind w:left="0"/>
        <w:jc w:val="both"/>
      </w:pPr>
      <w:r>
        <w:rPr>
          <w:rFonts w:ascii="Times New Roman"/>
          <w:b w:val="false"/>
          <w:i w:val="false"/>
          <w:color w:val="000000"/>
          <w:sz w:val="28"/>
        </w:rPr>
        <w:t>
      (жауапты адамның тегі, аты, әкесінің аты (ол болған жағдайда) және лауазымы)</w:t>
      </w:r>
    </w:p>
    <w:bookmarkEnd w:id="35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Тізбеге 19-қосымша</w:t>
            </w:r>
            <w:r>
              <w:br/>
            </w:r>
            <w:r>
              <w:rPr>
                <w:rFonts w:ascii="Times New Roman"/>
                <w:b w:val="false"/>
                <w:i w:val="false"/>
                <w:color w:val="000000"/>
                <w:sz w:val="20"/>
              </w:rPr>
              <w:t>Республикалық бюджет</w:t>
            </w:r>
            <w:r>
              <w:br/>
            </w:r>
            <w:r>
              <w:rPr>
                <w:rFonts w:ascii="Times New Roman"/>
                <w:b w:val="false"/>
                <w:i w:val="false"/>
                <w:color w:val="000000"/>
                <w:sz w:val="20"/>
              </w:rPr>
              <w:t>қаражатынан жерлеуге арналған</w:t>
            </w:r>
            <w:r>
              <w:br/>
            </w:r>
            <w:r>
              <w:rPr>
                <w:rFonts w:ascii="Times New Roman"/>
                <w:b w:val="false"/>
                <w:i w:val="false"/>
                <w:color w:val="000000"/>
                <w:sz w:val="20"/>
              </w:rPr>
              <w:t>біржолғы төлемді тағайындау</w:t>
            </w:r>
            <w:r>
              <w:br/>
            </w:r>
            <w:r>
              <w:rPr>
                <w:rFonts w:ascii="Times New Roman"/>
                <w:b w:val="false"/>
                <w:i w:val="false"/>
                <w:color w:val="000000"/>
                <w:sz w:val="20"/>
              </w:rPr>
              <w:t>және жүзеге асыру</w:t>
            </w:r>
            <w:r>
              <w:br/>
            </w:r>
            <w:r>
              <w:rPr>
                <w:rFonts w:ascii="Times New Roman"/>
                <w:b w:val="false"/>
                <w:i w:val="false"/>
                <w:color w:val="000000"/>
                <w:sz w:val="20"/>
              </w:rPr>
              <w:t>қағидаларына 5-қосымша</w:t>
            </w:r>
          </w:p>
        </w:tc>
      </w:tr>
    </w:tbl>
    <w:bookmarkStart w:name="z736" w:id="352"/>
    <w:p>
      <w:pPr>
        <w:spacing w:after="0"/>
        <w:ind w:left="0"/>
        <w:jc w:val="left"/>
      </w:pPr>
      <w:r>
        <w:rPr>
          <w:rFonts w:ascii="Times New Roman"/>
          <w:b/>
          <w:i w:val="false"/>
          <w:color w:val="000000"/>
        </w:rPr>
        <w:t xml:space="preserve"> "Цифрлық үкімет" веб-порталы арқылы жерлеуге арналған біржолғы төлемді тағайындауға өтініш</w:t>
      </w:r>
    </w:p>
    <w:bookmarkEnd w:id="352"/>
    <w:bookmarkStart w:name="z737" w:id="353"/>
    <w:p>
      <w:pPr>
        <w:spacing w:after="0"/>
        <w:ind w:left="0"/>
        <w:jc w:val="both"/>
      </w:pPr>
      <w:r>
        <w:rPr>
          <w:rFonts w:ascii="Times New Roman"/>
          <w:b w:val="false"/>
          <w:i w:val="false"/>
          <w:color w:val="000000"/>
          <w:sz w:val="28"/>
        </w:rPr>
        <w:t>
      Азамат _____________________________________________</w:t>
      </w:r>
    </w:p>
    <w:bookmarkEnd w:id="353"/>
    <w:bookmarkStart w:name="z738" w:id="354"/>
    <w:p>
      <w:pPr>
        <w:spacing w:after="0"/>
        <w:ind w:left="0"/>
        <w:jc w:val="both"/>
      </w:pPr>
      <w:r>
        <w:rPr>
          <w:rFonts w:ascii="Times New Roman"/>
          <w:b w:val="false"/>
          <w:i w:val="false"/>
          <w:color w:val="000000"/>
          <w:sz w:val="28"/>
        </w:rPr>
        <w:t>
      (өтініш берушінің тегі, аты, әкесінің аты (ол болған жағдайда)</w:t>
      </w:r>
    </w:p>
    <w:bookmarkEnd w:id="354"/>
    <w:bookmarkStart w:name="z739" w:id="355"/>
    <w:p>
      <w:pPr>
        <w:spacing w:after="0"/>
        <w:ind w:left="0"/>
        <w:jc w:val="both"/>
      </w:pPr>
      <w:r>
        <w:rPr>
          <w:rFonts w:ascii="Times New Roman"/>
          <w:b w:val="false"/>
          <w:i w:val="false"/>
          <w:color w:val="000000"/>
          <w:sz w:val="28"/>
        </w:rPr>
        <w:t xml:space="preserve">
      Туған күні: ______ жылғы "___" ___________________ </w:t>
      </w:r>
    </w:p>
    <w:bookmarkEnd w:id="355"/>
    <w:bookmarkStart w:name="z740" w:id="356"/>
    <w:p>
      <w:pPr>
        <w:spacing w:after="0"/>
        <w:ind w:left="0"/>
        <w:jc w:val="both"/>
      </w:pPr>
      <w:r>
        <w:rPr>
          <w:rFonts w:ascii="Times New Roman"/>
          <w:b w:val="false"/>
          <w:i w:val="false"/>
          <w:color w:val="000000"/>
          <w:sz w:val="28"/>
        </w:rPr>
        <w:t xml:space="preserve">
      Жеке сәйкестендіру нөмірі (ЖСН)_________________________________ </w:t>
      </w:r>
    </w:p>
    <w:bookmarkEnd w:id="356"/>
    <w:bookmarkStart w:name="z741" w:id="357"/>
    <w:p>
      <w:pPr>
        <w:spacing w:after="0"/>
        <w:ind w:left="0"/>
        <w:jc w:val="both"/>
      </w:pPr>
      <w:r>
        <w:rPr>
          <w:rFonts w:ascii="Times New Roman"/>
          <w:b w:val="false"/>
          <w:i w:val="false"/>
          <w:color w:val="000000"/>
          <w:sz w:val="28"/>
        </w:rPr>
        <w:t>
      Жерлеуге біржолғы төлем тағайындауды сұраймын:</w:t>
      </w:r>
    </w:p>
    <w:bookmarkEnd w:id="357"/>
    <w:bookmarkStart w:name="z742" w:id="358"/>
    <w:p>
      <w:pPr>
        <w:spacing w:after="0"/>
        <w:ind w:left="0"/>
        <w:jc w:val="both"/>
      </w:pPr>
      <w:r>
        <w:rPr>
          <w:rFonts w:ascii="Times New Roman"/>
          <w:b w:val="false"/>
          <w:i w:val="false"/>
          <w:color w:val="000000"/>
          <w:sz w:val="28"/>
        </w:rPr>
        <w:t>
      ______________________________________________________________</w:t>
      </w:r>
    </w:p>
    <w:bookmarkEnd w:id="358"/>
    <w:bookmarkStart w:name="z743" w:id="359"/>
    <w:p>
      <w:pPr>
        <w:spacing w:after="0"/>
        <w:ind w:left="0"/>
        <w:jc w:val="both"/>
      </w:pPr>
      <w:r>
        <w:rPr>
          <w:rFonts w:ascii="Times New Roman"/>
          <w:b w:val="false"/>
          <w:i w:val="false"/>
          <w:color w:val="000000"/>
          <w:sz w:val="28"/>
        </w:rPr>
        <w:t>
      (қайтыс болған адамның тегі, аты, әкесінің аты (ол болған жағдайда) туған күні)</w:t>
      </w:r>
    </w:p>
    <w:bookmarkEnd w:id="359"/>
    <w:bookmarkStart w:name="z744" w:id="360"/>
    <w:p>
      <w:pPr>
        <w:spacing w:after="0"/>
        <w:ind w:left="0"/>
        <w:jc w:val="both"/>
      </w:pPr>
      <w:r>
        <w:rPr>
          <w:rFonts w:ascii="Times New Roman"/>
          <w:b w:val="false"/>
          <w:i w:val="false"/>
          <w:color w:val="000000"/>
          <w:sz w:val="28"/>
        </w:rPr>
        <w:t>
      __________________________________________________________________</w:t>
      </w:r>
    </w:p>
    <w:bookmarkEnd w:id="360"/>
    <w:bookmarkStart w:name="z745" w:id="361"/>
    <w:p>
      <w:pPr>
        <w:spacing w:after="0"/>
        <w:ind w:left="0"/>
        <w:jc w:val="both"/>
      </w:pPr>
      <w:r>
        <w:rPr>
          <w:rFonts w:ascii="Times New Roman"/>
          <w:b w:val="false"/>
          <w:i w:val="false"/>
          <w:color w:val="000000"/>
          <w:sz w:val="28"/>
        </w:rPr>
        <w:t>
      (мекен жайы бойынша тұрған)</w:t>
      </w:r>
    </w:p>
    <w:bookmarkEnd w:id="361"/>
    <w:bookmarkStart w:name="z746" w:id="362"/>
    <w:p>
      <w:pPr>
        <w:spacing w:after="0"/>
        <w:ind w:left="0"/>
        <w:jc w:val="both"/>
      </w:pPr>
      <w:r>
        <w:rPr>
          <w:rFonts w:ascii="Times New Roman"/>
          <w:b w:val="false"/>
          <w:i w:val="false"/>
          <w:color w:val="000000"/>
          <w:sz w:val="28"/>
        </w:rPr>
        <w:t xml:space="preserve">
      Мемлекеттік органдарды растау: </w:t>
      </w:r>
    </w:p>
    <w:bookmarkEnd w:id="362"/>
    <w:bookmarkStart w:name="z747" w:id="363"/>
    <w:p>
      <w:pPr>
        <w:spacing w:after="0"/>
        <w:ind w:left="0"/>
        <w:jc w:val="both"/>
      </w:pPr>
      <w:r>
        <w:rPr>
          <w:rFonts w:ascii="Times New Roman"/>
          <w:b w:val="false"/>
          <w:i w:val="false"/>
          <w:color w:val="000000"/>
          <w:sz w:val="28"/>
        </w:rPr>
        <w:t>
      Қайтыс болған адам туралы мәліметтер:</w:t>
      </w:r>
    </w:p>
    <w:bookmarkEnd w:id="36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әкесінің аты (ол болған жағдайда)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ЖСН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Туған күні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Қайтыс болған күні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Өлім туралы акт жазбасының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Қайтыс болуды тіркеу күні (акт жазбасы)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АХАТ бөлімінің атауы</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bl>
    <w:bookmarkStart w:name="z748" w:id="364"/>
    <w:p>
      <w:pPr>
        <w:spacing w:after="0"/>
        <w:ind w:left="0"/>
        <w:jc w:val="both"/>
      </w:pPr>
      <w:r>
        <w:rPr>
          <w:rFonts w:ascii="Times New Roman"/>
          <w:b w:val="false"/>
          <w:i w:val="false"/>
          <w:color w:val="000000"/>
          <w:sz w:val="28"/>
        </w:rPr>
        <w:t>
      Өтініш берушінің деректері:</w:t>
      </w:r>
    </w:p>
    <w:bookmarkEnd w:id="364"/>
    <w:bookmarkStart w:name="z749" w:id="365"/>
    <w:p>
      <w:pPr>
        <w:spacing w:after="0"/>
        <w:ind w:left="0"/>
        <w:jc w:val="both"/>
      </w:pPr>
      <w:r>
        <w:rPr>
          <w:rFonts w:ascii="Times New Roman"/>
          <w:b w:val="false"/>
          <w:i w:val="false"/>
          <w:color w:val="000000"/>
          <w:sz w:val="28"/>
        </w:rPr>
        <w:t>
      Жеке басын куәландыратын құжаттың түрі: ______________________________</w:t>
      </w:r>
    </w:p>
    <w:bookmarkEnd w:id="365"/>
    <w:bookmarkStart w:name="z750" w:id="366"/>
    <w:p>
      <w:pPr>
        <w:spacing w:after="0"/>
        <w:ind w:left="0"/>
        <w:jc w:val="both"/>
      </w:pPr>
      <w:r>
        <w:rPr>
          <w:rFonts w:ascii="Times New Roman"/>
          <w:b w:val="false"/>
          <w:i w:val="false"/>
          <w:color w:val="000000"/>
          <w:sz w:val="28"/>
        </w:rPr>
        <w:t>
      Құжат сериясы: ___________ Құжат нөмірі: __________ кіммен берілді:______</w:t>
      </w:r>
    </w:p>
    <w:bookmarkEnd w:id="366"/>
    <w:bookmarkStart w:name="z751" w:id="367"/>
    <w:p>
      <w:pPr>
        <w:spacing w:after="0"/>
        <w:ind w:left="0"/>
        <w:jc w:val="both"/>
      </w:pPr>
      <w:r>
        <w:rPr>
          <w:rFonts w:ascii="Times New Roman"/>
          <w:b w:val="false"/>
          <w:i w:val="false"/>
          <w:color w:val="000000"/>
          <w:sz w:val="28"/>
        </w:rPr>
        <w:t>
      Берілген күні "____"____________ ______ жыл</w:t>
      </w:r>
    </w:p>
    <w:bookmarkEnd w:id="367"/>
    <w:bookmarkStart w:name="z752" w:id="368"/>
    <w:p>
      <w:pPr>
        <w:spacing w:after="0"/>
        <w:ind w:left="0"/>
        <w:jc w:val="both"/>
      </w:pPr>
      <w:r>
        <w:rPr>
          <w:rFonts w:ascii="Times New Roman"/>
          <w:b w:val="false"/>
          <w:i w:val="false"/>
          <w:color w:val="000000"/>
          <w:sz w:val="28"/>
        </w:rPr>
        <w:t>
      Банк деректемелері:</w:t>
      </w:r>
    </w:p>
    <w:bookmarkEnd w:id="368"/>
    <w:bookmarkStart w:name="z753" w:id="369"/>
    <w:p>
      <w:pPr>
        <w:spacing w:after="0"/>
        <w:ind w:left="0"/>
        <w:jc w:val="both"/>
      </w:pPr>
      <w:r>
        <w:rPr>
          <w:rFonts w:ascii="Times New Roman"/>
          <w:b w:val="false"/>
          <w:i w:val="false"/>
          <w:color w:val="000000"/>
          <w:sz w:val="28"/>
        </w:rPr>
        <w:t>
      Банктің атауы _________________________________________</w:t>
      </w:r>
    </w:p>
    <w:bookmarkEnd w:id="369"/>
    <w:bookmarkStart w:name="z754" w:id="370"/>
    <w:p>
      <w:pPr>
        <w:spacing w:after="0"/>
        <w:ind w:left="0"/>
        <w:jc w:val="both"/>
      </w:pPr>
      <w:r>
        <w:rPr>
          <w:rFonts w:ascii="Times New Roman"/>
          <w:b w:val="false"/>
          <w:i w:val="false"/>
          <w:color w:val="000000"/>
          <w:sz w:val="28"/>
        </w:rPr>
        <w:t>
      Банк шоты № ___________________________________________________</w:t>
      </w:r>
    </w:p>
    <w:bookmarkEnd w:id="370"/>
    <w:bookmarkStart w:name="z755" w:id="371"/>
    <w:p>
      <w:pPr>
        <w:spacing w:after="0"/>
        <w:ind w:left="0"/>
        <w:jc w:val="both"/>
      </w:pPr>
      <w:r>
        <w:rPr>
          <w:rFonts w:ascii="Times New Roman"/>
          <w:b w:val="false"/>
          <w:i w:val="false"/>
          <w:color w:val="000000"/>
          <w:sz w:val="28"/>
        </w:rPr>
        <w:t>
      Шот түрі: бет ___ карточкалық шот ____ Екінші деңгейдегі банктің деректемелері:</w:t>
      </w:r>
    </w:p>
    <w:bookmarkEnd w:id="371"/>
    <w:bookmarkStart w:name="z756" w:id="372"/>
    <w:p>
      <w:pPr>
        <w:spacing w:after="0"/>
        <w:ind w:left="0"/>
        <w:jc w:val="both"/>
      </w:pPr>
      <w:r>
        <w:rPr>
          <w:rFonts w:ascii="Times New Roman"/>
          <w:b w:val="false"/>
          <w:i w:val="false"/>
          <w:color w:val="000000"/>
          <w:sz w:val="28"/>
        </w:rPr>
        <w:t>
      БИК _________________________________________</w:t>
      </w:r>
    </w:p>
    <w:bookmarkEnd w:id="372"/>
    <w:bookmarkStart w:name="z757" w:id="373"/>
    <w:p>
      <w:pPr>
        <w:spacing w:after="0"/>
        <w:ind w:left="0"/>
        <w:jc w:val="both"/>
      </w:pPr>
      <w:r>
        <w:rPr>
          <w:rFonts w:ascii="Times New Roman"/>
          <w:b w:val="false"/>
          <w:i w:val="false"/>
          <w:color w:val="000000"/>
          <w:sz w:val="28"/>
        </w:rPr>
        <w:t>
      ЖСК________________________________________________________________</w:t>
      </w:r>
    </w:p>
    <w:bookmarkEnd w:id="373"/>
    <w:bookmarkStart w:name="z758" w:id="374"/>
    <w:p>
      <w:pPr>
        <w:spacing w:after="0"/>
        <w:ind w:left="0"/>
        <w:jc w:val="both"/>
      </w:pPr>
      <w:r>
        <w:rPr>
          <w:rFonts w:ascii="Times New Roman"/>
          <w:b w:val="false"/>
          <w:i w:val="false"/>
          <w:color w:val="000000"/>
          <w:sz w:val="28"/>
        </w:rPr>
        <w:t xml:space="preserve">
      БСН_________________________________ </w:t>
      </w:r>
    </w:p>
    <w:bookmarkEnd w:id="374"/>
    <w:bookmarkStart w:name="z759" w:id="375"/>
    <w:p>
      <w:pPr>
        <w:spacing w:after="0"/>
        <w:ind w:left="0"/>
        <w:jc w:val="both"/>
      </w:pPr>
      <w:r>
        <w:rPr>
          <w:rFonts w:ascii="Times New Roman"/>
          <w:b w:val="false"/>
          <w:i w:val="false"/>
          <w:color w:val="000000"/>
          <w:sz w:val="28"/>
        </w:rPr>
        <w:t>
      Байланыс деректері:</w:t>
      </w:r>
    </w:p>
    <w:bookmarkEnd w:id="375"/>
    <w:bookmarkStart w:name="z760" w:id="376"/>
    <w:p>
      <w:pPr>
        <w:spacing w:after="0"/>
        <w:ind w:left="0"/>
        <w:jc w:val="both"/>
      </w:pPr>
      <w:r>
        <w:rPr>
          <w:rFonts w:ascii="Times New Roman"/>
          <w:b w:val="false"/>
          <w:i w:val="false"/>
          <w:color w:val="000000"/>
          <w:sz w:val="28"/>
        </w:rPr>
        <w:t>
      Үй телефоны ___________ ұялы ____________ E-mail_____________</w:t>
      </w:r>
    </w:p>
    <w:bookmarkEnd w:id="376"/>
    <w:bookmarkStart w:name="z761" w:id="377"/>
    <w:p>
      <w:pPr>
        <w:spacing w:after="0"/>
        <w:ind w:left="0"/>
        <w:jc w:val="both"/>
      </w:pPr>
      <w:r>
        <w:rPr>
          <w:rFonts w:ascii="Times New Roman"/>
          <w:b w:val="false"/>
          <w:i w:val="false"/>
          <w:color w:val="000000"/>
          <w:sz w:val="28"/>
        </w:rPr>
        <w:t>
      Өтініш беруші туралы мәліметтерді</w:t>
      </w:r>
    </w:p>
    <w:bookmarkEnd w:id="377"/>
    <w:bookmarkStart w:name="z762" w:id="378"/>
    <w:p>
      <w:pPr>
        <w:spacing w:after="0"/>
        <w:ind w:left="0"/>
        <w:jc w:val="both"/>
      </w:pPr>
      <w:r>
        <w:rPr>
          <w:rFonts w:ascii="Times New Roman"/>
          <w:b w:val="false"/>
          <w:i w:val="false"/>
          <w:color w:val="000000"/>
          <w:sz w:val="28"/>
        </w:rPr>
        <w:t xml:space="preserve">
      Қазақстан Республикасы Әділет минитсрлігі (бұдан әрі - ҚР Әділетмині) </w:t>
      </w:r>
    </w:p>
    <w:bookmarkEnd w:id="378"/>
    <w:bookmarkStart w:name="z763" w:id="379"/>
    <w:p>
      <w:pPr>
        <w:spacing w:after="0"/>
        <w:ind w:left="0"/>
        <w:jc w:val="both"/>
      </w:pPr>
      <w:r>
        <w:rPr>
          <w:rFonts w:ascii="Times New Roman"/>
          <w:b w:val="false"/>
          <w:i w:val="false"/>
          <w:color w:val="000000"/>
          <w:sz w:val="28"/>
        </w:rPr>
        <w:t xml:space="preserve">
      растайды_________(ҚР Әділетмині ЭЦҚ) </w:t>
      </w:r>
    </w:p>
    <w:bookmarkEnd w:id="379"/>
    <w:bookmarkStart w:name="z764" w:id="380"/>
    <w:p>
      <w:pPr>
        <w:spacing w:after="0"/>
        <w:ind w:left="0"/>
        <w:jc w:val="both"/>
      </w:pPr>
      <w:r>
        <w:rPr>
          <w:rFonts w:ascii="Times New Roman"/>
          <w:b w:val="false"/>
          <w:i w:val="false"/>
          <w:color w:val="000000"/>
          <w:sz w:val="28"/>
        </w:rPr>
        <w:t xml:space="preserve">
      Өтініш берушінің банктік деректемелері екінші деңгейлі банктерімен (бұдан әрі – </w:t>
      </w:r>
    </w:p>
    <w:bookmarkEnd w:id="380"/>
    <w:bookmarkStart w:name="z765" w:id="381"/>
    <w:p>
      <w:pPr>
        <w:spacing w:after="0"/>
        <w:ind w:left="0"/>
        <w:jc w:val="both"/>
      </w:pPr>
      <w:r>
        <w:rPr>
          <w:rFonts w:ascii="Times New Roman"/>
          <w:b w:val="false"/>
          <w:i w:val="false"/>
          <w:color w:val="000000"/>
          <w:sz w:val="28"/>
        </w:rPr>
        <w:t>
      ЕДБ) расталады______(ЕДБ ЭЦҚ)</w:t>
      </w:r>
    </w:p>
    <w:bookmarkEnd w:id="381"/>
    <w:bookmarkStart w:name="z766" w:id="382"/>
    <w:p>
      <w:pPr>
        <w:spacing w:after="0"/>
        <w:ind w:left="0"/>
        <w:jc w:val="both"/>
      </w:pPr>
      <w:r>
        <w:rPr>
          <w:rFonts w:ascii="Times New Roman"/>
          <w:b w:val="false"/>
          <w:i w:val="false"/>
          <w:color w:val="000000"/>
          <w:sz w:val="28"/>
        </w:rPr>
        <w:t xml:space="preserve">
      Өтініш берушінің тегі, аты, әкесінің аты (ол болған жағдайда) </w:t>
      </w:r>
    </w:p>
    <w:bookmarkEnd w:id="382"/>
    <w:bookmarkStart w:name="z767" w:id="383"/>
    <w:p>
      <w:pPr>
        <w:spacing w:after="0"/>
        <w:ind w:left="0"/>
        <w:jc w:val="both"/>
      </w:pPr>
      <w:r>
        <w:rPr>
          <w:rFonts w:ascii="Times New Roman"/>
          <w:b w:val="false"/>
          <w:i w:val="false"/>
          <w:color w:val="000000"/>
          <w:sz w:val="28"/>
        </w:rPr>
        <w:t xml:space="preserve">
      ____________________________________________________________________ </w:t>
      </w:r>
    </w:p>
    <w:bookmarkEnd w:id="383"/>
    <w:bookmarkStart w:name="z768" w:id="384"/>
    <w:p>
      <w:pPr>
        <w:spacing w:after="0"/>
        <w:ind w:left="0"/>
        <w:jc w:val="both"/>
      </w:pPr>
      <w:r>
        <w:rPr>
          <w:rFonts w:ascii="Times New Roman"/>
          <w:b w:val="false"/>
          <w:i w:val="false"/>
          <w:color w:val="000000"/>
          <w:sz w:val="28"/>
        </w:rPr>
        <w:t>
      Берілген деректердің дұрыстығы үшін құқықтық жауаптылықта боламын</w:t>
      </w:r>
    </w:p>
    <w:bookmarkEnd w:id="384"/>
    <w:bookmarkStart w:name="z769" w:id="385"/>
    <w:p>
      <w:pPr>
        <w:spacing w:after="0"/>
        <w:ind w:left="0"/>
        <w:jc w:val="both"/>
      </w:pPr>
      <w:r>
        <w:rPr>
          <w:rFonts w:ascii="Times New Roman"/>
          <w:b w:val="false"/>
          <w:i w:val="false"/>
          <w:color w:val="000000"/>
          <w:sz w:val="28"/>
        </w:rPr>
        <w:t xml:space="preserve">
      Мемлекеттік бюджеттен және (немесе) Мемлекеттік әлеуметтік сақтандыру қорынан төленетін жәрдемақыларды және (немесе) әлеуметтік төлемдерді есептеу үшін жеке банк шотын ашу мүмкіндігі туралы, сондай-ақ мұндай шоттағы ақшаға үшінші тұлғалардың өндіріп алуға жол берілмейтіні туралы хабардар етілді. </w:t>
      </w:r>
    </w:p>
    <w:bookmarkEnd w:id="385"/>
    <w:bookmarkStart w:name="z770" w:id="386"/>
    <w:p>
      <w:pPr>
        <w:spacing w:after="0"/>
        <w:ind w:left="0"/>
        <w:jc w:val="both"/>
      </w:pPr>
      <w:r>
        <w:rPr>
          <w:rFonts w:ascii="Times New Roman"/>
          <w:b w:val="false"/>
          <w:i w:val="false"/>
          <w:color w:val="000000"/>
          <w:sz w:val="28"/>
        </w:rPr>
        <w:t>
      Өтініш берушінің қолы / ЭЦҚ / sms-хабарламалар ___________________________</w:t>
      </w:r>
    </w:p>
    <w:bookmarkEnd w:id="386"/>
    <w:bookmarkStart w:name="z771" w:id="387"/>
    <w:p>
      <w:pPr>
        <w:spacing w:after="0"/>
        <w:ind w:left="0"/>
        <w:jc w:val="both"/>
      </w:pPr>
      <w:r>
        <w:rPr>
          <w:rFonts w:ascii="Times New Roman"/>
          <w:b w:val="false"/>
          <w:i w:val="false"/>
          <w:color w:val="000000"/>
          <w:sz w:val="28"/>
        </w:rPr>
        <w:t>
      Өтінішке қол қойылған күні мен уақыты:____._____________._______ жыл______</w:t>
      </w:r>
    </w:p>
    <w:bookmarkEnd w:id="387"/>
    <w:bookmarkStart w:name="z772" w:id="388"/>
    <w:p>
      <w:pPr>
        <w:spacing w:after="0"/>
        <w:ind w:left="0"/>
        <w:jc w:val="both"/>
      </w:pPr>
      <w:r>
        <w:rPr>
          <w:rFonts w:ascii="Times New Roman"/>
          <w:b w:val="false"/>
          <w:i w:val="false"/>
          <w:color w:val="000000"/>
          <w:sz w:val="28"/>
        </w:rPr>
        <w:t xml:space="preserve">
      сағат _______ минут ________ секунд _______ </w:t>
      </w:r>
    </w:p>
    <w:bookmarkEnd w:id="388"/>
    <w:bookmarkStart w:name="z773" w:id="389"/>
    <w:p>
      <w:pPr>
        <w:spacing w:after="0"/>
        <w:ind w:left="0"/>
        <w:jc w:val="both"/>
      </w:pPr>
      <w:r>
        <w:rPr>
          <w:rFonts w:ascii="Times New Roman"/>
          <w:b w:val="false"/>
          <w:i w:val="false"/>
          <w:color w:val="000000"/>
          <w:sz w:val="28"/>
        </w:rPr>
        <w:t xml:space="preserve">
      Өтінішке қол қойылған күні мен уақыты:____._____________._______ жыл _____ </w:t>
      </w:r>
    </w:p>
    <w:bookmarkEnd w:id="389"/>
    <w:bookmarkStart w:name="z774" w:id="390"/>
    <w:p>
      <w:pPr>
        <w:spacing w:after="0"/>
        <w:ind w:left="0"/>
        <w:jc w:val="both"/>
      </w:pPr>
      <w:r>
        <w:rPr>
          <w:rFonts w:ascii="Times New Roman"/>
          <w:b w:val="false"/>
          <w:i w:val="false"/>
          <w:color w:val="000000"/>
          <w:sz w:val="28"/>
        </w:rPr>
        <w:t>
      сағат ____ минут _______ секунд</w:t>
      </w:r>
    </w:p>
    <w:bookmarkEnd w:id="39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Еңбек және халықты</w:t>
            </w:r>
            <w:r>
              <w:br/>
            </w:r>
            <w:r>
              <w:rPr>
                <w:rFonts w:ascii="Times New Roman"/>
                <w:b w:val="false"/>
                <w:i w:val="false"/>
                <w:color w:val="000000"/>
                <w:sz w:val="20"/>
              </w:rPr>
              <w:t>әлеуметтік қорғау министрі</w:t>
            </w:r>
            <w:r>
              <w:br/>
            </w:r>
            <w:r>
              <w:rPr>
                <w:rFonts w:ascii="Times New Roman"/>
                <w:b w:val="false"/>
                <w:i w:val="false"/>
                <w:color w:val="000000"/>
                <w:sz w:val="20"/>
              </w:rPr>
              <w:t>2026 жылғы 26 мамырдағы</w:t>
            </w:r>
            <w:r>
              <w:br/>
            </w:r>
            <w:r>
              <w:rPr>
                <w:rFonts w:ascii="Times New Roman"/>
                <w:b w:val="false"/>
                <w:i w:val="false"/>
                <w:color w:val="000000"/>
                <w:sz w:val="20"/>
              </w:rPr>
              <w:t>№ 193 Бұйрыққа 1-қосымша</w:t>
            </w:r>
            <w:r>
              <w:br/>
            </w:r>
            <w:r>
              <w:rPr>
                <w:rFonts w:ascii="Times New Roman"/>
                <w:b w:val="false"/>
                <w:i w:val="false"/>
                <w:color w:val="000000"/>
                <w:sz w:val="20"/>
              </w:rPr>
              <w:t>Мемлекеттік базалық зейнетақы</w:t>
            </w:r>
            <w:r>
              <w:br/>
            </w:r>
            <w:r>
              <w:rPr>
                <w:rFonts w:ascii="Times New Roman"/>
                <w:b w:val="false"/>
                <w:i w:val="false"/>
                <w:color w:val="000000"/>
                <w:sz w:val="20"/>
              </w:rPr>
              <w:t>төлемінің, жасына байланысты</w:t>
            </w:r>
            <w:r>
              <w:br/>
            </w:r>
            <w:r>
              <w:rPr>
                <w:rFonts w:ascii="Times New Roman"/>
                <w:b w:val="false"/>
                <w:i w:val="false"/>
                <w:color w:val="000000"/>
                <w:sz w:val="20"/>
              </w:rPr>
              <w:t>зейнетақы төлемдерінің</w:t>
            </w:r>
            <w:r>
              <w:br/>
            </w:r>
            <w:r>
              <w:rPr>
                <w:rFonts w:ascii="Times New Roman"/>
                <w:b w:val="false"/>
                <w:i w:val="false"/>
                <w:color w:val="000000"/>
                <w:sz w:val="20"/>
              </w:rPr>
              <w:t>мөлшерін есептеу (айқындау),</w:t>
            </w:r>
            <w:r>
              <w:br/>
            </w:r>
            <w:r>
              <w:rPr>
                <w:rFonts w:ascii="Times New Roman"/>
                <w:b w:val="false"/>
                <w:i w:val="false"/>
                <w:color w:val="000000"/>
                <w:sz w:val="20"/>
              </w:rPr>
              <w:t>оларды тағайындау, жүзеге</w:t>
            </w:r>
            <w:r>
              <w:br/>
            </w:r>
            <w:r>
              <w:rPr>
                <w:rFonts w:ascii="Times New Roman"/>
                <w:b w:val="false"/>
                <w:i w:val="false"/>
                <w:color w:val="000000"/>
                <w:sz w:val="20"/>
              </w:rPr>
              <w:t>асыру, тоқтата тұру, қайта</w:t>
            </w:r>
            <w:r>
              <w:br/>
            </w:r>
            <w:r>
              <w:rPr>
                <w:rFonts w:ascii="Times New Roman"/>
                <w:b w:val="false"/>
                <w:i w:val="false"/>
                <w:color w:val="000000"/>
                <w:sz w:val="20"/>
              </w:rPr>
              <w:t>есептеу, қайта бастау, тоқтату</w:t>
            </w:r>
            <w:r>
              <w:br/>
            </w:r>
            <w:r>
              <w:rPr>
                <w:rFonts w:ascii="Times New Roman"/>
                <w:b w:val="false"/>
                <w:i w:val="false"/>
                <w:color w:val="000000"/>
                <w:sz w:val="20"/>
              </w:rPr>
              <w:t>және тағайындау тағайындаудан</w:t>
            </w:r>
            <w:r>
              <w:br/>
            </w:r>
            <w:r>
              <w:rPr>
                <w:rFonts w:ascii="Times New Roman"/>
                <w:b w:val="false"/>
                <w:i w:val="false"/>
                <w:color w:val="000000"/>
                <w:sz w:val="20"/>
              </w:rPr>
              <w:t>бас тарту) туралы шешімді қайта</w:t>
            </w:r>
            <w:r>
              <w:br/>
            </w:r>
            <w:r>
              <w:rPr>
                <w:rFonts w:ascii="Times New Roman"/>
                <w:b w:val="false"/>
                <w:i w:val="false"/>
                <w:color w:val="000000"/>
                <w:sz w:val="20"/>
              </w:rPr>
              <w:t>қарау қағидаларына 5-қосымша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"Жасына байланысты зейнетақы төлемдерін тағайындау" мемлекеттік қызмет көрсетуге қойылатын негізгі талаптардың тізбесі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Жасына байланысты зейнетақы төлемдерін тағайындау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түрінің (бар болса)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Еңбек және халықты әлеуметтік қорғау министрлігі Қазақстан Республикасы Халықты әлеуметтік қорғау саласындағы реттеу және бақылау комитетінің аумақтық бөлімшелері (бұдан әрі – көрсетілетін қызметті беруші)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76" w:id="391"/>
          <w:p>
            <w:pPr>
              <w:spacing w:after="20"/>
              <w:ind w:left="20"/>
              <w:jc w:val="both"/>
            </w:pPr>
            <w:r>
              <w:rPr>
                <w:rFonts w:ascii="Times New Roman"/>
                <w:b w:val="false"/>
                <w:i w:val="false"/>
                <w:color w:val="000000"/>
                <w:sz w:val="20"/>
              </w:rPr>
              <w:t>
1) "Азаматтарға арналған үкімет" мемлекеттік корпорациясы" коммерциялық емес акционерлік қоғамы;</w:t>
            </w:r>
          </w:p>
          <w:bookmarkEnd w:id="391"/>
          <w:p>
            <w:pPr>
              <w:spacing w:after="20"/>
              <w:ind w:left="20"/>
              <w:jc w:val="both"/>
            </w:pPr>
            <w:r>
              <w:rPr>
                <w:rFonts w:ascii="Times New Roman"/>
                <w:b w:val="false"/>
                <w:i w:val="false"/>
                <w:color w:val="000000"/>
                <w:sz w:val="20"/>
              </w:rPr>
              <w:t>
2) жасына байланысты зейнетақы төлемін тағайындау туралы ақпарат алу кезінде https://www.gov4c.kz "электронды үкімет" веб-порталы (бұдан әрі – портал)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77" w:id="392"/>
          <w:p>
            <w:pPr>
              <w:spacing w:after="20"/>
              <w:ind w:left="20"/>
              <w:jc w:val="both"/>
            </w:pPr>
            <w:r>
              <w:rPr>
                <w:rFonts w:ascii="Times New Roman"/>
                <w:b w:val="false"/>
                <w:i w:val="false"/>
                <w:color w:val="000000"/>
                <w:sz w:val="20"/>
              </w:rPr>
              <w:t>
1) 10 (он) жұмыс күні</w:t>
            </w:r>
          </w:p>
          <w:bookmarkEnd w:id="392"/>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корпорация өтініш берушіні қосымша құжатты (құжаттарды) ұсыну қажеттігі туралы 5 (бес) жұмыс күні ішінде хабардар еуі үшін мемлекеттік қызметті көрсету мерзімі 5 (бес) жұмыс күніне ұзартылады;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2) порталда – ақпараттық жүйеге электрондық сұрау салу келіп түскен сәттен бастап 30 минут;</w:t>
            </w:r>
          </w:p>
          <w:p>
            <w:pPr>
              <w:spacing w:after="20"/>
              <w:ind w:left="20"/>
              <w:jc w:val="both"/>
            </w:pPr>
            <w:r>
              <w:rPr>
                <w:rFonts w:ascii="Times New Roman"/>
                <w:b w:val="false"/>
                <w:i w:val="false"/>
                <w:color w:val="000000"/>
                <w:sz w:val="20"/>
              </w:rPr>
              <w:t>
</w:t>
            </w:r>
            <w:r>
              <w:rPr>
                <w:rFonts w:ascii="Times New Roman"/>
                <w:b w:val="false"/>
                <w:i w:val="false"/>
                <w:color w:val="000000"/>
                <w:sz w:val="20"/>
              </w:rPr>
              <w:t>3) Мемлекеттік корпорацияда құжаттардың топтамасын тапсыру үшін күтудің рұқсат етілген ең ұзақ уақыты – 15 минут;</w:t>
            </w:r>
          </w:p>
          <w:p>
            <w:pPr>
              <w:spacing w:after="20"/>
              <w:ind w:left="20"/>
              <w:jc w:val="both"/>
            </w:pPr>
            <w:r>
              <w:rPr>
                <w:rFonts w:ascii="Times New Roman"/>
                <w:b w:val="false"/>
                <w:i w:val="false"/>
                <w:color w:val="000000"/>
                <w:sz w:val="20"/>
              </w:rPr>
              <w:t>
4) Мемлекеттік корпорацияда қызмет көрсетудің рұқсат етілген ең ұзақ уақыты – 30 минут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(ішінара автоматтандырылған) және (немесе) қағаз түрінде және (немесе) "бір өтініш" қағидаты бойынша көрсетілетін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81" w:id="393"/>
          <w:p>
            <w:pPr>
              <w:spacing w:after="20"/>
              <w:ind w:left="20"/>
              <w:jc w:val="both"/>
            </w:pPr>
            <w:r>
              <w:rPr>
                <w:rFonts w:ascii="Times New Roman"/>
                <w:b w:val="false"/>
                <w:i w:val="false"/>
                <w:color w:val="000000"/>
                <w:sz w:val="20"/>
              </w:rPr>
              <w:t>
 Осы Қағидаларға 16-қосымшаға сәйкес бекітілген нысан бойынша жасына байланысты зейнетақы төлемдерін тағайындау (тағайындаудан бас тарту) туралы хабарлама.</w:t>
            </w:r>
          </w:p>
          <w:bookmarkEnd w:id="393"/>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қызметті көрсету нәтижесін ұсыну нысаны: электрондық және (немесе) қағаз түрінде.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Порталда жасына байланысты зейнетақы төлемін тағайындау туралы ақпарат көрсетілетін қызметті берушінің уәкілетті адамының электрондық цифрлық қолтаңбасымен (бұдан әрі – ЭЦҚ) куәландырылған электрондық құжат нысанында көрсетілетін қызметті алушының "жеке кабинетіне" жіберіледі.</w:t>
            </w:r>
          </w:p>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қызметті көрсету нәтижесі көрсетілетін қызметті алушы жеке өзі (немесе нотариат куәландырған сенімхат бойынша оның өкілі) келгенде жеке басын куәландыратын құжатты көрсеткен кезде тиісті құжаттардың қабылданғаны туралы қолхат негізінде беріледі.</w:t>
            </w:r>
          </w:p>
          <w:p>
            <w:pPr>
              <w:spacing w:after="20"/>
              <w:ind w:left="20"/>
              <w:jc w:val="both"/>
            </w:pPr>
            <w:r>
              <w:rPr>
                <w:rFonts w:ascii="Times New Roman"/>
                <w:b w:val="false"/>
                <w:i w:val="false"/>
                <w:color w:val="000000"/>
                <w:sz w:val="20"/>
              </w:rPr>
              <w:t>
Мемлекеттік корпорация көрсетілетін қызметті алушының мобильді телефонына sms-хабар жіберу арқылы қабылданған шешім туралы көрсетілетін қызметті алушыны хабардар етеді.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85" w:id="394"/>
          <w:p>
            <w:pPr>
              <w:spacing w:after="20"/>
              <w:ind w:left="20"/>
              <w:jc w:val="both"/>
            </w:pPr>
            <w:r>
              <w:rPr>
                <w:rFonts w:ascii="Times New Roman"/>
                <w:b w:val="false"/>
                <w:i w:val="false"/>
                <w:color w:val="000000"/>
                <w:sz w:val="20"/>
              </w:rPr>
              <w:t>
Көрсетілетін мемлекеттік қызмет жеке тұлғаларға тегін көрсетіледі</w:t>
            </w:r>
          </w:p>
          <w:bookmarkEnd w:id="394"/>
          <w:p>
            <w:pPr>
              <w:spacing w:after="20"/>
              <w:ind w:left="20"/>
              <w:jc w:val="both"/>
            </w:pPr>
            <w:r>
              <w:rPr>
                <w:rFonts w:ascii="Times New Roman"/>
                <w:b w:val="false"/>
                <w:i w:val="false"/>
                <w:color w:val="000000"/>
                <w:sz w:val="20"/>
              </w:rPr>
              <w:t>
(бұдан әрі – көрсетілетін қызметті алушы)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Көрсетілген қызметті берушінің, Мемлекеттік корпорацияның және ақпарат объектілерінің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86" w:id="395"/>
          <w:p>
            <w:pPr>
              <w:spacing w:after="20"/>
              <w:ind w:left="20"/>
              <w:jc w:val="both"/>
            </w:pPr>
            <w:r>
              <w:rPr>
                <w:rFonts w:ascii="Times New Roman"/>
                <w:b w:val="false"/>
                <w:i w:val="false"/>
                <w:color w:val="000000"/>
                <w:sz w:val="20"/>
              </w:rPr>
              <w:t>
 1) Көрсетілетін қызметті берушіде – Қазақстан Республикасының Еңбек кодексіне сәйкес жексенбі және мереке күндерінен басқа, дүйсенбіден бастап жұманы қоса алғанда, көрсетілген қызметті берушінің, Мемлекеттік корпорацияның және ақпарат объектілерінің жұмыс графигіне сәйкес сағат 9.00-ден 18.30-ға дейін, түскі асқа үзіліс 13.00-ден 14.30-ға дейін</w:t>
            </w:r>
          </w:p>
          <w:bookmarkEnd w:id="395"/>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2) Мемлекеттік корпорацияда – өтініштерді қабылдау және мемлекеттік көрсетілетін қызметтердің дайын нәтижелерін беру Мемлекеттік корпорация арқылы Қазақстан Республикасының Еңбек кодексіне сәйкес демалыс және мерекелік күндерден басқа, дүйсенбіден бастап жұманы қоса алғанда үзіліссіз сағат 9.00-ден 18.00-ге дейін, Мемлекеттік корпорацияның халыққа қызмет көрсететін кезекші бөлімдері дүйсенбіден бастап жұманы қоса алғанда сағат 9.00-ден 20.00-ге дейін және сенбі күні сағат 9.00-ден 13.00-ге дейін жүзеге асырылады.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Қабылдау "электрондық кезек" тәртібінде, өтініш берушінің жеделдетіп қызмет көрсетусіз жүзеге асырылады, электрондық кезекті портал арқылы броньдауға болады;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3) порталда – жөндеу жұмыстарын жүргізуге байланысты техникалық үзілістерді қоспағанда, тәулік бойы.</w:t>
            </w:r>
          </w:p>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қызмет көрсету орындарының мекенжайлары интернет-ресурстарда орналастырылған:</w:t>
            </w:r>
          </w:p>
          <w:p>
            <w:pPr>
              <w:spacing w:after="20"/>
              <w:ind w:left="20"/>
              <w:jc w:val="both"/>
            </w:pPr>
            <w:r>
              <w:rPr>
                <w:rFonts w:ascii="Times New Roman"/>
                <w:b w:val="false"/>
                <w:i w:val="false"/>
                <w:color w:val="000000"/>
                <w:sz w:val="20"/>
              </w:rPr>
              <w:t>
</w:t>
            </w:r>
            <w:r>
              <w:rPr>
                <w:rFonts w:ascii="Times New Roman"/>
                <w:b w:val="false"/>
                <w:i w:val="false"/>
                <w:color w:val="000000"/>
                <w:sz w:val="20"/>
              </w:rPr>
              <w:t>1) Еңбек және халықты әлеуметтік қорғау министрлігі – https://www. enbek. gov.kz, "Мемлекеттік көрсетілетін қызметтер" бөлімі</w:t>
            </w:r>
          </w:p>
          <w:p>
            <w:pPr>
              <w:spacing w:after="20"/>
              <w:ind w:left="20"/>
              <w:jc w:val="both"/>
            </w:pPr>
            <w:r>
              <w:rPr>
                <w:rFonts w:ascii="Times New Roman"/>
                <w:b w:val="false"/>
                <w:i w:val="false"/>
                <w:color w:val="000000"/>
                <w:sz w:val="20"/>
              </w:rPr>
              <w:t>
2) Мемлекеттік корпорация – https://www.gov4c.kz.</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92" w:id="396"/>
          <w:p>
            <w:pPr>
              <w:spacing w:after="20"/>
              <w:ind w:left="20"/>
              <w:jc w:val="both"/>
            </w:pPr>
            <w:r>
              <w:rPr>
                <w:rFonts w:ascii="Times New Roman"/>
                <w:b w:val="false"/>
                <w:i w:val="false"/>
                <w:color w:val="000000"/>
                <w:sz w:val="20"/>
              </w:rPr>
              <w:t>
 1) Көрсетілетін қызметті алушы (немесе нотариат куәландырған сенімхат бойынша оның өкілі) мемлекеттік қызметті көрсету үшін жүгінген кезде осы Қағидаларға 1-қосымшаға сәйкес нысан бойынша өтініш береді, ал бірыңғай жинақтаушы зейнетақы қорынан берілетін зейнетақы төлемдерін, базалық зейнетақыны және жасына байланысты зейнетақы төлемдерін тағайындауға жүгінген кезде осы Қағидаларға 2-қосымшаға сәйкес нысан бойынша бір өтініш және мынадай құжаттар ұсынады:</w:t>
            </w:r>
          </w:p>
          <w:bookmarkEnd w:id="396"/>
          <w:p>
            <w:pPr>
              <w:spacing w:after="20"/>
              <w:ind w:left="20"/>
              <w:jc w:val="both"/>
            </w:pPr>
            <w:r>
              <w:rPr>
                <w:rFonts w:ascii="Times New Roman"/>
                <w:b w:val="false"/>
                <w:i w:val="false"/>
                <w:color w:val="000000"/>
                <w:sz w:val="20"/>
              </w:rPr>
              <w:t>
</w:t>
            </w:r>
            <w:r>
              <w:rPr>
                <w:rFonts w:ascii="Times New Roman"/>
                <w:b w:val="false"/>
                <w:i w:val="false"/>
                <w:color w:val="000000"/>
                <w:sz w:val="20"/>
              </w:rPr>
              <w:t>2) Мемлекеттік корпорацияда:</w:t>
            </w:r>
          </w:p>
          <w:p>
            <w:pPr>
              <w:spacing w:after="20"/>
              <w:ind w:left="20"/>
              <w:jc w:val="both"/>
            </w:pPr>
            <w:r>
              <w:rPr>
                <w:rFonts w:ascii="Times New Roman"/>
                <w:b w:val="false"/>
                <w:i w:val="false"/>
                <w:color w:val="000000"/>
                <w:sz w:val="20"/>
              </w:rPr>
              <w:t>
</w:t>
            </w:r>
            <w:r>
              <w:rPr>
                <w:rFonts w:ascii="Times New Roman"/>
                <w:b w:val="false"/>
                <w:i w:val="false"/>
                <w:color w:val="000000"/>
                <w:sz w:val="20"/>
              </w:rPr>
              <w:t>1) жеке басты куәландыратын құжат (Қазақстан Республикасы азаматының паспорты, Қазақстан Республикасы азаматының жеке куәлігі, азаматтығы жоқ адамның куәлігі, шетелдіктің ықтиярхаты, Қазақстан Республикасының азаматтығын алғанға дейінгі қандас куәлігі) (жеке басты сәйкестендіру үшін қажет);</w:t>
            </w:r>
          </w:p>
          <w:p>
            <w:pPr>
              <w:spacing w:after="20"/>
              <w:ind w:left="20"/>
              <w:jc w:val="both"/>
            </w:pPr>
            <w:r>
              <w:rPr>
                <w:rFonts w:ascii="Times New Roman"/>
                <w:b w:val="false"/>
                <w:i w:val="false"/>
                <w:color w:val="000000"/>
                <w:sz w:val="20"/>
              </w:rPr>
              <w:t>
</w:t>
            </w:r>
            <w:r>
              <w:rPr>
                <w:rFonts w:ascii="Times New Roman"/>
                <w:b w:val="false"/>
                <w:i w:val="false"/>
                <w:color w:val="000000"/>
                <w:sz w:val="20"/>
              </w:rPr>
              <w:t>2) "Байқоңыр" кешенінің ресейлік ұйымдарында жұмыс істеген адамдар Ресей Федерациясының валютасымен төленген табысы туралы жұмыс берушінің анықтамасы (бар болса). Жасына байланысты зейнетақы төлемдерін тағайындауға жүгінген күнге Қазақстан Республикасының Ұлттық Банкі белгілеген Қазақстан Республикасы ұлттық валютасының шетел валюталарына ресми бағамы туралы мәліметтерді Мемлекеттік корпорацияның бөлімшесі Қазақстан Республикасы Ұлттық Банкінің ресми интернет-ресурсынан алады;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3) міндетті зейнетақы жарналарына, міндетті кәсіптік зейнетақы жарналарының мөлшерлемелеріне 0 түзету коэффиценті қолданылған Қазақстан Республикасы Үкіметінің шешімі бойынша еңбек, кәсіпкерлік қызмет, қызмет түрлері бойынша жеке практикамен айналысу кезеңдерінде алынған табыс, сондай-ақ табыстары Кодекстің 211-бабының 3-тармағына сәйкес жеке тұлғаның салық салынуға жататын табыстарынан алып тасталған қызметтен түскен табыс осы Қағидаларға 3-қосымшаға сәйкес жұмыс берушінің табыстар туралы анықтамасы;</w:t>
            </w:r>
          </w:p>
          <w:p>
            <w:pPr>
              <w:spacing w:after="20"/>
              <w:ind w:left="20"/>
              <w:jc w:val="both"/>
            </w:pPr>
            <w:r>
              <w:rPr>
                <w:rFonts w:ascii="Times New Roman"/>
                <w:b w:val="false"/>
                <w:i w:val="false"/>
                <w:color w:val="000000"/>
                <w:sz w:val="20"/>
              </w:rPr>
              <w:t>
</w:t>
            </w:r>
            <w:r>
              <w:rPr>
                <w:rFonts w:ascii="Times New Roman"/>
                <w:b w:val="false"/>
                <w:i w:val="false"/>
                <w:color w:val="000000"/>
                <w:sz w:val="20"/>
              </w:rPr>
              <w:t>4) өтініш берушінің еңбек өтілін растайтын құжат:</w:t>
            </w:r>
          </w:p>
          <w:p>
            <w:pPr>
              <w:spacing w:after="20"/>
              <w:ind w:left="20"/>
              <w:jc w:val="both"/>
            </w:pPr>
            <w:r>
              <w:rPr>
                <w:rFonts w:ascii="Times New Roman"/>
                <w:b w:val="false"/>
                <w:i w:val="false"/>
                <w:color w:val="000000"/>
                <w:sz w:val="20"/>
              </w:rPr>
              <w:t>
</w:t>
            </w:r>
            <w:r>
              <w:rPr>
                <w:rFonts w:ascii="Times New Roman"/>
                <w:b w:val="false"/>
                <w:i w:val="false"/>
                <w:color w:val="000000"/>
                <w:sz w:val="20"/>
              </w:rPr>
              <w:t>еңбек кітапшасы; болмаған немесе жарамсыз болған, еңбек кітапшасында тиісті жазбалар болмаған, түзетулер, дәлсіздіктер болған және әртүрлі оқылған кезде архив мекемелерінен анықтамалар, мемлекеттік архивтің немесе ведомстволық архивтің уәкілетті қызметкерінің ЭЦҚ-мен куәландырылған архивтік құжаттың электрондық көшірмелері немесе жұмыс орнынан анықтамалар.</w:t>
            </w:r>
          </w:p>
          <w:p>
            <w:pPr>
              <w:spacing w:after="20"/>
              <w:ind w:left="20"/>
              <w:jc w:val="both"/>
            </w:pPr>
            <w:r>
              <w:rPr>
                <w:rFonts w:ascii="Times New Roman"/>
                <w:b w:val="false"/>
                <w:i w:val="false"/>
                <w:color w:val="000000"/>
                <w:sz w:val="20"/>
              </w:rPr>
              <w:t>
</w:t>
            </w:r>
            <w:r>
              <w:rPr>
                <w:rFonts w:ascii="Times New Roman"/>
                <w:b w:val="false"/>
                <w:i w:val="false"/>
                <w:color w:val="000000"/>
                <w:sz w:val="20"/>
              </w:rPr>
              <w:t>Болуына қарай мынадай құжаттар ұсынылады: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білімі туралы құжат; әскери билет немесе қорғаныс істері жөніндегі басқарманың (бөлімнің) анықтамасы;</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балалардың туу туралы куәліктері (азаматтық хал актілерін жазу органдары берген туу туралы актілік жазбадан үзінді көшірме немесе азаматтық хал актілерін тіркеу туралы анықтама); "Жаппай саяси қуғын-сүргіндер құрбандарын ақтау туралы" Қазақстан Республикасы Заңының 10-бабына сәйкес прокуратура органдары берген ақталуы туралы анықтама;</w:t>
            </w:r>
          </w:p>
          <w:p>
            <w:pPr>
              <w:spacing w:after="20"/>
              <w:ind w:left="20"/>
              <w:jc w:val="both"/>
            </w:pPr>
            <w:r>
              <w:rPr>
                <w:rFonts w:ascii="Times New Roman"/>
                <w:b w:val="false"/>
                <w:i w:val="false"/>
                <w:color w:val="000000"/>
                <w:sz w:val="20"/>
              </w:rPr>
              <w:t>
</w:t>
            </w:r>
            <w:r>
              <w:rPr>
                <w:rFonts w:ascii="Times New Roman"/>
                <w:b w:val="false"/>
                <w:i w:val="false"/>
                <w:color w:val="000000"/>
                <w:sz w:val="20"/>
              </w:rPr>
              <w:t>ұрыс қимылдарына қатысқаны туралы әскери комиссариаттың анықтамасы; бірінші топтағы мүгедектігі бар адамға, екінші топтағы жалғызілікті мүгедектігі бар адамға және бөгде адамның көмегіне мұқтаж жасына байланысты зейнеткерге, сексен жасқа толған қарттарға, он сегіз жасқа дейінгі мүгедектігі бар балаға күтімді жүзеге асыру фактісін және кезеңін растайтын соттың шешімі; бұрынғы кеңестік мекемелер, Қазақстан Республикасы мекемелері, халықаралық ұйым қызметкері жұбайының (зайыбының) шетелде тұрғанын растайтын құжат; әскери қызметші, арнаулы мемлекеттік орган қызметкері жұбайының (зайыбының) мамандығы бойынша жұмысқа орналасу мүмкіндігі болмаған жерлерде тұрғанын растайтын құжат;</w:t>
            </w:r>
          </w:p>
          <w:p>
            <w:pPr>
              <w:spacing w:after="20"/>
              <w:ind w:left="20"/>
              <w:jc w:val="both"/>
            </w:pPr>
            <w:r>
              <w:rPr>
                <w:rFonts w:ascii="Times New Roman"/>
                <w:b w:val="false"/>
                <w:i w:val="false"/>
                <w:color w:val="000000"/>
                <w:sz w:val="20"/>
              </w:rPr>
              <w:t>
</w:t>
            </w:r>
            <w:r>
              <w:rPr>
                <w:rFonts w:ascii="Times New Roman"/>
                <w:b w:val="false"/>
                <w:i w:val="false"/>
                <w:color w:val="000000"/>
                <w:sz w:val="20"/>
              </w:rPr>
              <w:t>Қазақстан Республикасына тарихи елінде тұрақты тұру мақсатында келген этникалық қазақтардың шығу мемлекетіндегі еңбек қызметін растайтын құжат ұсынылады.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Жұмыс істемейтін ананың жас балаларға күтім көрсеткенін растау үшін мына құжаттардың біреуі (болуына қарай) ұсынылады: балалардың жеке басын куәландыратын құжат;</w:t>
            </w:r>
          </w:p>
          <w:p>
            <w:pPr>
              <w:spacing w:after="20"/>
              <w:ind w:left="20"/>
              <w:jc w:val="both"/>
            </w:pPr>
            <w:r>
              <w:rPr>
                <w:rFonts w:ascii="Times New Roman"/>
                <w:b w:val="false"/>
                <w:i w:val="false"/>
                <w:color w:val="000000"/>
                <w:sz w:val="20"/>
              </w:rPr>
              <w:t>
</w:t>
            </w:r>
            <w:r>
              <w:rPr>
                <w:rFonts w:ascii="Times New Roman"/>
                <w:b w:val="false"/>
                <w:i w:val="false"/>
                <w:color w:val="000000"/>
                <w:sz w:val="20"/>
              </w:rPr>
              <w:t>балалардың неке туралы куәлігі (азаматтық хал актілерін тіркеу туралы анықтама) не некені бұзу туралы куәлігі немесе неке қию туралы актілік жазбасынан үзінді көшірме (тегін өзгерткен кезде); орта кәсіптік оқу орнын бітіргені туралы аттестат; балалардың арнаулы орта немесе жоғары оқу орнын бітіргені туралы диплом не оқитынын растайтын оқу орнының анықтамасы; балалардың қайтыс болуы туралы куәлік немесе хабарлама (немесе азаматтық хал актілерін жазу органдары берген қайтыс болуы туралы актілік жазба немесе азаматтық хал актісін тіркеу туралы анықтама); балалардың әскери қызметті өткергенін растайтын құжат;</w:t>
            </w:r>
          </w:p>
          <w:p>
            <w:pPr>
              <w:spacing w:after="20"/>
              <w:ind w:left="20"/>
              <w:jc w:val="both"/>
            </w:pPr>
            <w:r>
              <w:rPr>
                <w:rFonts w:ascii="Times New Roman"/>
                <w:b w:val="false"/>
                <w:i w:val="false"/>
                <w:color w:val="000000"/>
                <w:sz w:val="20"/>
              </w:rPr>
              <w:t>
</w:t>
            </w:r>
            <w:r>
              <w:rPr>
                <w:rFonts w:ascii="Times New Roman"/>
                <w:b w:val="false"/>
                <w:i w:val="false"/>
                <w:color w:val="000000"/>
                <w:sz w:val="20"/>
              </w:rPr>
              <w:t>5) неке туралы куәлік (азаматтық хал актілерін тіркеу туралы анықтама) не некені бұзу туралы куәлік немесе неке қию туралы актілік жазбадан үзінді көшірме (ата-анасы/қамқоршы тегін өзгерткен кезде).</w:t>
            </w:r>
          </w:p>
          <w:p>
            <w:pPr>
              <w:spacing w:after="20"/>
              <w:ind w:left="20"/>
              <w:jc w:val="both"/>
            </w:pPr>
            <w:r>
              <w:rPr>
                <w:rFonts w:ascii="Times New Roman"/>
                <w:b w:val="false"/>
                <w:i w:val="false"/>
                <w:color w:val="000000"/>
                <w:sz w:val="20"/>
              </w:rPr>
              <w:t>
</w:t>
            </w:r>
            <w:r>
              <w:rPr>
                <w:rFonts w:ascii="Times New Roman"/>
                <w:b w:val="false"/>
                <w:i w:val="false"/>
                <w:color w:val="000000"/>
                <w:sz w:val="20"/>
              </w:rPr>
              <w:t>5 және одан да көп бала туған (асырап алған) және оларды сегіз жасқа дейін тәрбиелеген әйелдерге жасына байланысты зейнетақы төлемдері тағайындалғанда, қосымша балалардың туу туралы куәліктері (немесе азаматтық хал актілерін жазу органдары берген туу туралы актілік жазба немесе азаматтық хал актілерін тіркеу туралы анықтама) және балаларды сегіз жасқа дейін тәрбиелеу фактісін растайтын құжаттар ұсынылады.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Балаларды сегіз жасқа дейін тәрбиелеу фактісін растау үшін (олардың болуына қарай):</w:t>
            </w:r>
          </w:p>
          <w:p>
            <w:pPr>
              <w:spacing w:after="20"/>
              <w:ind w:left="20"/>
              <w:jc w:val="both"/>
            </w:pPr>
            <w:r>
              <w:rPr>
                <w:rFonts w:ascii="Times New Roman"/>
                <w:b w:val="false"/>
                <w:i w:val="false"/>
                <w:color w:val="000000"/>
                <w:sz w:val="20"/>
              </w:rPr>
              <w:t>
</w:t>
            </w:r>
            <w:r>
              <w:rPr>
                <w:rFonts w:ascii="Times New Roman"/>
                <w:b w:val="false"/>
                <w:i w:val="false"/>
                <w:color w:val="000000"/>
                <w:sz w:val="20"/>
              </w:rPr>
              <w:t>1) балалардың жеке басын куәландыратын құжат;</w:t>
            </w:r>
          </w:p>
          <w:p>
            <w:pPr>
              <w:spacing w:after="20"/>
              <w:ind w:left="20"/>
              <w:jc w:val="both"/>
            </w:pPr>
            <w:r>
              <w:rPr>
                <w:rFonts w:ascii="Times New Roman"/>
                <w:b w:val="false"/>
                <w:i w:val="false"/>
                <w:color w:val="000000"/>
                <w:sz w:val="20"/>
              </w:rPr>
              <w:t>
</w:t>
            </w:r>
            <w:r>
              <w:rPr>
                <w:rFonts w:ascii="Times New Roman"/>
                <w:b w:val="false"/>
                <w:i w:val="false"/>
                <w:color w:val="000000"/>
                <w:sz w:val="20"/>
              </w:rPr>
              <w:t>2) неке туралы куәлік (азаматтық хал актілерін тіркеу туралы анықтама) не некені бұзу туралы куәлік немесе неке қию туралы актілік жазбадан үзінді көшірме (тегін өзгерткен кезде);</w:t>
            </w:r>
          </w:p>
          <w:p>
            <w:pPr>
              <w:spacing w:after="20"/>
              <w:ind w:left="20"/>
              <w:jc w:val="both"/>
            </w:pPr>
            <w:r>
              <w:rPr>
                <w:rFonts w:ascii="Times New Roman"/>
                <w:b w:val="false"/>
                <w:i w:val="false"/>
                <w:color w:val="000000"/>
                <w:sz w:val="20"/>
              </w:rPr>
              <w:t>
</w:t>
            </w:r>
            <w:r>
              <w:rPr>
                <w:rFonts w:ascii="Times New Roman"/>
                <w:b w:val="false"/>
                <w:i w:val="false"/>
                <w:color w:val="000000"/>
                <w:sz w:val="20"/>
              </w:rPr>
              <w:t>3) балалардың оқу орнында оқығаны туралы құжат;</w:t>
            </w:r>
          </w:p>
          <w:p>
            <w:pPr>
              <w:spacing w:after="20"/>
              <w:ind w:left="20"/>
              <w:jc w:val="both"/>
            </w:pPr>
            <w:r>
              <w:rPr>
                <w:rFonts w:ascii="Times New Roman"/>
                <w:b w:val="false"/>
                <w:i w:val="false"/>
                <w:color w:val="000000"/>
                <w:sz w:val="20"/>
              </w:rPr>
              <w:t>
</w:t>
            </w:r>
            <w:r>
              <w:rPr>
                <w:rFonts w:ascii="Times New Roman"/>
                <w:b w:val="false"/>
                <w:i w:val="false"/>
                <w:color w:val="000000"/>
                <w:sz w:val="20"/>
              </w:rPr>
              <w:t>4) қайтыс болуы туралы куәлік немесе хабарлама (немесе азаматтық хал актілерін жазу органдары берген қайтыс болғаны туралы актілік жазба немесе азаматтық хал актісін тіркеу туралы анықтама);</w:t>
            </w:r>
          </w:p>
          <w:p>
            <w:pPr>
              <w:spacing w:after="20"/>
              <w:ind w:left="20"/>
              <w:jc w:val="both"/>
            </w:pPr>
            <w:r>
              <w:rPr>
                <w:rFonts w:ascii="Times New Roman"/>
                <w:b w:val="false"/>
                <w:i w:val="false"/>
                <w:color w:val="000000"/>
                <w:sz w:val="20"/>
              </w:rPr>
              <w:t>
</w:t>
            </w:r>
            <w:r>
              <w:rPr>
                <w:rFonts w:ascii="Times New Roman"/>
                <w:b w:val="false"/>
                <w:i w:val="false"/>
                <w:color w:val="000000"/>
                <w:sz w:val="20"/>
              </w:rPr>
              <w:t>5) әскери билет;</w:t>
            </w:r>
          </w:p>
          <w:p>
            <w:pPr>
              <w:spacing w:after="20"/>
              <w:ind w:left="20"/>
              <w:jc w:val="both"/>
            </w:pPr>
            <w:r>
              <w:rPr>
                <w:rFonts w:ascii="Times New Roman"/>
                <w:b w:val="false"/>
                <w:i w:val="false"/>
                <w:color w:val="000000"/>
                <w:sz w:val="20"/>
              </w:rPr>
              <w:t>
</w:t>
            </w:r>
            <w:r>
              <w:rPr>
                <w:rFonts w:ascii="Times New Roman"/>
                <w:b w:val="false"/>
                <w:i w:val="false"/>
                <w:color w:val="000000"/>
                <w:sz w:val="20"/>
              </w:rPr>
              <w:t>6) баланы (балаларды) асырап алу, тәрбиелеу фактісін белгілеу туралы соттың шешімі.</w:t>
            </w:r>
          </w:p>
          <w:p>
            <w:pPr>
              <w:spacing w:after="20"/>
              <w:ind w:left="20"/>
              <w:jc w:val="both"/>
            </w:pPr>
            <w:r>
              <w:rPr>
                <w:rFonts w:ascii="Times New Roman"/>
                <w:b w:val="false"/>
                <w:i w:val="false"/>
                <w:color w:val="000000"/>
                <w:sz w:val="20"/>
              </w:rPr>
              <w:t>
</w:t>
            </w:r>
            <w:r>
              <w:rPr>
                <w:rFonts w:ascii="Times New Roman"/>
                <w:b w:val="false"/>
                <w:i w:val="false"/>
                <w:color w:val="000000"/>
                <w:sz w:val="20"/>
              </w:rPr>
              <w:t>Төтенше және аса жоғары радиациялық қатер аймақтарында тұрған адамға жасына байланысты зейнетақы төлемдері тағайындалғанда 1949 жылғы 29 тамыз бен 1963 жылғы 5 шілде аралығында 5 жыл бойы төтенше және аса жоғары радиациялық қатер аймақтарында тұру фактісін растайтын құжат қосымша ұсынылады.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Қамқоршылық (қорғаншылық) белгіленгенде қамқоршылық (қорғаншылық) белгіленгенін растайтын құжат ұсынылады.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Шет тілінде жасалған құжаттарды ұсыну барысында нотариус "Нотариат туралы" Қазақстан Республикасы Заңының 34-бабы 1-тармағының 9) тармақшасына, 80-бабына сәйкес құжаттың қазақ немесе орыс тіліне дұрыс аударылғанын куәландырады.</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Қазақстан Республикасы Сыртқы істер министрінің м.а. 2017 жылғы 6 желтоқсандағы № 11-1-2/576 бұйрығымен (Нормативтік құқықтық актілерді мемлекеттік тізілімінде № 16116 болып тіркелген) бекітілген Құжаттарды заңдастыру қағидаларында көзделген тәртіппен, егер заңдармен және халықаралық шарттармен өзгеше көзделмесе, шет мемлекеттің құзыретті мекемесі берген немесе куәландырған не осы тұлғаға арнайы уәкілеттік берілген, оның құзыреті шегінде және ол белгілеген нысан бойынша шет мемлекеттің ресми мөрімен бекітілген құжаттар арнайы куәландыру рәсімінен (заңдастыру немесе апостильдеу) өткеннен кейін ғана қабылданады.</w:t>
            </w:r>
          </w:p>
          <w:p>
            <w:pPr>
              <w:spacing w:after="20"/>
              <w:ind w:left="20"/>
              <w:jc w:val="both"/>
            </w:pPr>
            <w:r>
              <w:rPr>
                <w:rFonts w:ascii="Times New Roman"/>
                <w:b w:val="false"/>
                <w:i w:val="false"/>
                <w:color w:val="000000"/>
                <w:sz w:val="20"/>
              </w:rPr>
              <w:t>
</w:t>
            </w:r>
            <w:r>
              <w:rPr>
                <w:rFonts w:ascii="Times New Roman"/>
                <w:b w:val="false"/>
                <w:i w:val="false"/>
                <w:color w:val="000000"/>
                <w:sz w:val="20"/>
              </w:rPr>
              <w:t>Құжаттарды мемлекеттік ақпараттық жүйелерден алу мүмкіндігі болған кезде оларды ұсыну талап етілмейді. Жеке басты куәландыратын құжат туралы мәліметтерді, баланың (балалардың) туу туралы куәлігін немесе туу туралы актілік жазбадан үзінді көшірмені (Қазақстан Республикасының аумағында 2007 жылғы 13 тамыздан кейін тіркелгендер бойынша), некеге тұру туралы куәлікті (Қазақстан Республикасының аумағында 2008 жылғы 1 маусымнан кейін тіркелгендер бойынша), қайтыс болғаны туралы куәлікті немесе хабарламаны (Қазақстан Республикасының аумағында 2008 жылғы 1 мамырдан кейін тіркелгендер бойынша) қамқоршылық (қорғаншылық) белгілеу туралы құжатты, баланы (балаларды) асырап алу туралы сот шешімін "электрондық үкімет" шлюзі арқылы тиісті мемлекеттік АЖ-дан, оның ішінде цифрлық құжаттардың сервисінен алады.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алушы барлық қажетті құжаттарды тапсырған кезде көрсетілетін қызметті алушыға тиісті құжаттардың қабылданғаны туралы қолхат беріледі; порталда тағайындау туралы ақпаратты алу үшін: көрсетілетін қызметті алушының ЭЦҚ-сымен куәландырылған электрондық құжат нысанында сұрау салу. Көрсетілетін қызметті алушының жеке басын куәландыратын құжат туралы мәліметтерді "электрондық үкімет" шлюзі арқылы тиісті мемлекеттік ақпараттық жүйеден алады.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Портал арқылы жүгінгенде – көрсетілетін қызметті алушының "жеке кабинетінде" мемлекеттік қызметті көрсету үшін сұрау салудың қабылданғаны туралы статус көрінеді.</w:t>
            </w:r>
          </w:p>
          <w:p>
            <w:pPr>
              <w:spacing w:after="20"/>
              <w:ind w:left="20"/>
              <w:jc w:val="both"/>
            </w:pPr>
            <w:r>
              <w:rPr>
                <w:rFonts w:ascii="Times New Roman"/>
                <w:b w:val="false"/>
                <w:i w:val="false"/>
                <w:color w:val="000000"/>
                <w:sz w:val="20"/>
              </w:rPr>
              <w:t>
Көрсетілетін қызметті берушілер цифрлық құжаттар сервисінен цифрлық құжаттарды порталда тіркелген пайдаланушының ұялы байланысының абоненттік нөмірі арқылы бір реттік құпия сөзді беру жолымен немесе порталдың хабарламасына жауап ретінде қысқа мәтіндік хабарлама жіберу жолымен ұсынылған құжат иесінің келісімі болған жағдайда іске асырылған интеграция арқылы 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көрсетуден бас тарту үшін Қазақстан Республикасының заңдарында белгіленген негіздерді қамтитын, мемлекеттік қызмет көрсетуге қойылатын негізгі талаптар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22" w:id="397"/>
          <w:p>
            <w:pPr>
              <w:spacing w:after="20"/>
              <w:ind w:left="20"/>
              <w:jc w:val="both"/>
            </w:pPr>
            <w:r>
              <w:rPr>
                <w:rFonts w:ascii="Times New Roman"/>
                <w:b w:val="false"/>
                <w:i w:val="false"/>
                <w:color w:val="000000"/>
                <w:sz w:val="20"/>
              </w:rPr>
              <w:t>
 Көрсетілетін қызметті алушы осы мемлекеттік қызмет көрсетуге қойылатын негізгі талаптардың тізбесінің 8-тармағында көзделген тізбеге сәйкес құжаттар жиынтығын толық бермеген және (немесе) мерзімі өтіп кеткен құжаттарды ұсынған, жасы бойынша зейнетақы төлемін тағайындауға құқығы болмағанда Мемлекеттік корпорацияның қызметкері осы Қағидаларға 8-қосымшаға сәйкес нысан бойынша тағайындауға өтінішті қабылдаудан бас тарту туралы қолхат береді.</w:t>
            </w:r>
          </w:p>
          <w:bookmarkEnd w:id="397"/>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Зейнетақы және жәрдемақы тағайындауға өтініш беру немесе төлеу фактісін растайтын мәліметтерді ақпараттық жүйелерден алғанда Мемлекеттік корпорацияның қызметкері осы Қағидаларға 7-қосымшаға сәйкес нысан бойынша өтінішті қабылдаудан бас тарту туралы қолхатты өтініш берушіге тапсырады.</w:t>
            </w:r>
          </w:p>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беруші мынадай негіздер бойынша мемлекеттік қызметтер көрсетуден бас тартады:</w:t>
            </w:r>
          </w:p>
          <w:p>
            <w:pPr>
              <w:spacing w:after="20"/>
              <w:ind w:left="20"/>
              <w:jc w:val="both"/>
            </w:pPr>
            <w:r>
              <w:rPr>
                <w:rFonts w:ascii="Times New Roman"/>
                <w:b w:val="false"/>
                <w:i w:val="false"/>
                <w:color w:val="000000"/>
                <w:sz w:val="20"/>
              </w:rPr>
              <w:t>
</w:t>
            </w:r>
            <w:r>
              <w:rPr>
                <w:rFonts w:ascii="Times New Roman"/>
                <w:b w:val="false"/>
                <w:i w:val="false"/>
                <w:color w:val="000000"/>
                <w:sz w:val="20"/>
              </w:rPr>
              <w:t>1) көрсетілетін қызметті алушы мемлекеттік көрсетілетін қызметті алу үшін ұсынған құжаттардың және (немесе) оларда қамтылған деректердің (мәліметтердің) дәйексіздігін белгілеу;</w:t>
            </w:r>
          </w:p>
          <w:p>
            <w:pPr>
              <w:spacing w:after="20"/>
              <w:ind w:left="20"/>
              <w:jc w:val="both"/>
            </w:pPr>
            <w:r>
              <w:rPr>
                <w:rFonts w:ascii="Times New Roman"/>
                <w:b w:val="false"/>
                <w:i w:val="false"/>
                <w:color w:val="000000"/>
                <w:sz w:val="20"/>
              </w:rPr>
              <w:t>
</w:t>
            </w:r>
            <w:r>
              <w:rPr>
                <w:rFonts w:ascii="Times New Roman"/>
                <w:b w:val="false"/>
                <w:i w:val="false"/>
                <w:color w:val="000000"/>
                <w:sz w:val="20"/>
              </w:rPr>
              <w:t>2) көрсетілетін қызметті алушының және (немесе) мемлекеттік қызмет көрсету кезінде ұсынылған материалдардың, деректердің және мәліметтердің осы Қағидаларда белгіленген талаптарға сәйкес келмеуі.</w:t>
            </w:r>
          </w:p>
          <w:p>
            <w:pPr>
              <w:spacing w:after="20"/>
              <w:ind w:left="20"/>
              <w:jc w:val="both"/>
            </w:pPr>
            <w:r>
              <w:rPr>
                <w:rFonts w:ascii="Times New Roman"/>
                <w:b w:val="false"/>
                <w:i w:val="false"/>
                <w:color w:val="000000"/>
                <w:sz w:val="20"/>
              </w:rPr>
              <w:t>
Көрсетілетін қызметті алушы мемлекеттік қызметті көрсетуден бас тарту себептерін жойғанда, осы мемлекеттік қызмет көрсетуге қойылатын негізгі талаптардың тізбесінде белгіленген тәртіппен көрсетілетін мемлекеттік қызметті алу үшін көрсетілетін қызметті алушы қайта жүгінеді.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қызметтің, оның ішінде электрондық нысанда және Мемлекеттік корпорация арқылы көрсетілетін қызметтің ерекшеліктері ескеріле отырып қойылатын өзге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27" w:id="398"/>
          <w:p>
            <w:pPr>
              <w:spacing w:after="20"/>
              <w:ind w:left="20"/>
              <w:jc w:val="both"/>
            </w:pPr>
            <w:r>
              <w:rPr>
                <w:rFonts w:ascii="Times New Roman"/>
                <w:b w:val="false"/>
                <w:i w:val="false"/>
                <w:color w:val="000000"/>
                <w:sz w:val="20"/>
              </w:rPr>
              <w:t>
Өзіне-өзі қызмет көрсетуді, өз бетінше жүріп-тұруды, бағдарлауды жүзеге асыру қабілетін немесе мүмкіндігін заңнамада белгіленген тәртіппен толық немесе ішінара жоғалтқан көрсетілетін қызметті алушылар "1414" бірыңғай байланыс орталығы, 8 800 080 77 77 арқылы жүгінгенде мемлекеттік қызмет көрсету үшін құжаттарды қабылдауды Мемлекеттік корпорацияның қызметкері тұрғылықты жеріне барып жүргізеді.</w:t>
            </w:r>
          </w:p>
          <w:bookmarkEnd w:id="398"/>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алушының ЭЦҚ-сы болған жағдайда мемлекеттік көрсетілетін қызметті электрондық нысанда портал арқылы алуға мүмкіндігі бар.</w:t>
            </w:r>
          </w:p>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алушының мемлекеттік қызмет көрсету тәртібі мен мәртебесі туралы ақпаратты қашықтықтан қол жеткізу режимінде порталдағы "жеке кабинеті", көрсетілетін қызметті берушінің анықтама қызметі, сондай-ақ "1414" бірыңғай байланыс орталығы, 8-800-080-7777 арқылы алуға мүмкіндігі бар. Цифрлық құжаттардың сервисі ЭЦҚ немесе бір реттік құпиясөзді пайдаланумен "eGov mobіle" мобильді қосымшасында тіркелген пайдаланушылар үшін қолжетімді.</w:t>
            </w:r>
          </w:p>
          <w:p>
            <w:pPr>
              <w:spacing w:after="20"/>
              <w:ind w:left="20"/>
              <w:jc w:val="both"/>
            </w:pPr>
            <w:r>
              <w:rPr>
                <w:rFonts w:ascii="Times New Roman"/>
                <w:b w:val="false"/>
                <w:i w:val="false"/>
                <w:color w:val="000000"/>
                <w:sz w:val="20"/>
              </w:rPr>
              <w:t>
</w:t>
            </w:r>
            <w:r>
              <w:rPr>
                <w:rFonts w:ascii="Times New Roman"/>
                <w:b w:val="false"/>
                <w:i w:val="false"/>
                <w:color w:val="000000"/>
                <w:sz w:val="20"/>
              </w:rPr>
              <w:t>Цифрлық құжаттардың сервисі мобильдік қосымшалар мен пайдаланушылардың ақпараттық жүйелерінде авторизацияланған субъектілер үшін қолжетімді.</w:t>
            </w:r>
          </w:p>
          <w:p>
            <w:pPr>
              <w:spacing w:after="20"/>
              <w:ind w:left="20"/>
              <w:jc w:val="both"/>
            </w:pPr>
            <w:r>
              <w:rPr>
                <w:rFonts w:ascii="Times New Roman"/>
                <w:b w:val="false"/>
                <w:i w:val="false"/>
                <w:color w:val="000000"/>
                <w:sz w:val="20"/>
              </w:rPr>
              <w:t>
Цифрлық құжатты пайдалану үшін мобильдік қосымшаларда және пайдаланушылардың ақпараттық жүйелерінде қолжетімді әдістермен авторизациядан өту қажет, одан әрі "Цифрлық құжаттар" бөлімінде кейін пайдалану үшін қажетті құжатты қарайды.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 Еңбек</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және халықты әлеуметтік</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қорғау министрі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2026 жылғы 26 мамырдағы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193 Бұйрыққа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базалық зейнетақы төлемінің, жасына байланысты зейнетақы төлемдерінің мөлшерін есептеу (айқындау), оларды тағайындау, жүзеге асыру, тоқтата тұру, қайта есептеу, қайта бастау, тоқтату және тағайындау (тағайындаудан бас тарту) туралы шешімді қайта қарау қағидаларына 6-қосымша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базалық зейнетақы төлемдерін тағайындау" мемлекеттік қызмет көрсетуге қойылатын негізгі талаптардың тізбесі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базалық зейнетақы төлемдерін тағайындау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түрінің (бар болса)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Еңбек және халықты әлеуметтік қорғау министрлігі Қазақстан Республикасы Халықты әлеуметтік қорғау саласындағы реттеу және бақылау комитетінің аумақтық бөлімшелері (бұдан әрі – көрсетілетін қызметті беруші)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38" w:id="399"/>
          <w:p>
            <w:pPr>
              <w:spacing w:after="20"/>
              <w:ind w:left="20"/>
              <w:jc w:val="both"/>
            </w:pPr>
            <w:r>
              <w:rPr>
                <w:rFonts w:ascii="Times New Roman"/>
                <w:b w:val="false"/>
                <w:i w:val="false"/>
                <w:color w:val="000000"/>
                <w:sz w:val="20"/>
              </w:rPr>
              <w:t>
1) "Азаматтарға арналған үкімет" мемлекеттік корпорациясы" коммерциялық емес акционерлік қоғамы;</w:t>
            </w:r>
          </w:p>
          <w:bookmarkEnd w:id="399"/>
          <w:p>
            <w:pPr>
              <w:spacing w:after="20"/>
              <w:ind w:left="20"/>
              <w:jc w:val="both"/>
            </w:pPr>
            <w:r>
              <w:rPr>
                <w:rFonts w:ascii="Times New Roman"/>
                <w:b w:val="false"/>
                <w:i w:val="false"/>
                <w:color w:val="000000"/>
                <w:sz w:val="20"/>
              </w:rPr>
              <w:t>
</w:t>
            </w:r>
            <w:r>
              <w:rPr>
                <w:rFonts w:ascii="Times New Roman"/>
                <w:b w:val="false"/>
                <w:i w:val="false"/>
                <w:color w:val="000000"/>
                <w:sz w:val="20"/>
              </w:rPr>
              <w:t>2) "электрондық үкімет" веб-порталы (бұдан әрі – портал)</w:t>
            </w:r>
          </w:p>
          <w:p>
            <w:pPr>
              <w:spacing w:after="20"/>
              <w:ind w:left="20"/>
              <w:jc w:val="both"/>
            </w:pPr>
            <w:r>
              <w:rPr>
                <w:rFonts w:ascii="Times New Roman"/>
                <w:b w:val="false"/>
                <w:i w:val="false"/>
                <w:color w:val="000000"/>
                <w:sz w:val="20"/>
              </w:rPr>
              <w:t>
https://www.gov4c.kz</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40" w:id="400"/>
          <w:p>
            <w:pPr>
              <w:spacing w:after="20"/>
              <w:ind w:left="20"/>
              <w:jc w:val="both"/>
            </w:pPr>
            <w:r>
              <w:rPr>
                <w:rFonts w:ascii="Times New Roman"/>
                <w:b w:val="false"/>
                <w:i w:val="false"/>
                <w:color w:val="000000"/>
                <w:sz w:val="20"/>
              </w:rPr>
              <w:t>
8 (сегіз) жұмыс күні</w:t>
            </w:r>
          </w:p>
          <w:bookmarkEnd w:id="400"/>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корпорация өтініш берушіні қосымша құжатты (құжаттарды) ұсыну қажеттігі туралы 5 (бес) жұмыс күні ішінде хабардар еуі үшін мемлекеттік қызметті көрсету мерзімі 5 (бес) жұмыс күніне ұзартылады;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1) порталда – ақпарат алу үшін мемлекеттік базалық зейнетақы төлемін тағайындау үшін – ақпараттық жүелерге электрондық сұрау түскен сәттен бастанп 30 минут;</w:t>
            </w:r>
          </w:p>
          <w:p>
            <w:pPr>
              <w:spacing w:after="20"/>
              <w:ind w:left="20"/>
              <w:jc w:val="both"/>
            </w:pPr>
            <w:r>
              <w:rPr>
                <w:rFonts w:ascii="Times New Roman"/>
                <w:b w:val="false"/>
                <w:i w:val="false"/>
                <w:color w:val="000000"/>
                <w:sz w:val="20"/>
              </w:rPr>
              <w:t>
</w:t>
            </w:r>
            <w:r>
              <w:rPr>
                <w:rFonts w:ascii="Times New Roman"/>
                <w:b w:val="false"/>
                <w:i w:val="false"/>
                <w:color w:val="000000"/>
                <w:sz w:val="20"/>
              </w:rPr>
              <w:t>2) Мемлекеттік корпорацияда құжаттардың топтамасын тапсыру үшін күтудің рұқсат етілген ең ұзақ уақыты – 15 минут;</w:t>
            </w:r>
          </w:p>
          <w:p>
            <w:pPr>
              <w:spacing w:after="20"/>
              <w:ind w:left="20"/>
              <w:jc w:val="both"/>
            </w:pPr>
            <w:r>
              <w:rPr>
                <w:rFonts w:ascii="Times New Roman"/>
                <w:b w:val="false"/>
                <w:i w:val="false"/>
                <w:color w:val="000000"/>
                <w:sz w:val="20"/>
              </w:rPr>
              <w:t>
3) Мемлекеттік корпорацияда қызмет көрсетудің рұқсат етілген ең ұзақ уақыты – 20 минут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(ішінара автоматтандырылған) және (немесе) қағаз түрінде, және (немесе) "бір өтініш" қағидаты бойынша көрсетілетін.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44" w:id="401"/>
          <w:p>
            <w:pPr>
              <w:spacing w:after="20"/>
              <w:ind w:left="20"/>
              <w:jc w:val="both"/>
            </w:pPr>
            <w:r>
              <w:rPr>
                <w:rFonts w:ascii="Times New Roman"/>
                <w:b w:val="false"/>
                <w:i w:val="false"/>
                <w:color w:val="000000"/>
                <w:sz w:val="20"/>
              </w:rPr>
              <w:t>
Осы Қағидаларға 16-қосымшаға сәйкес нысанда мемлекеттік базалық зейнетақы төлемдерін тағайындау (тағайындаудан бас тарту) туралы хабарлама. Мемлекеттік қызметті көрсету нәтижесін ұсыну нысаны: электрондық және (немесе) қағаз түрінде.</w:t>
            </w:r>
          </w:p>
          <w:bookmarkEnd w:id="401"/>
          <w:p>
            <w:pPr>
              <w:spacing w:after="20"/>
              <w:ind w:left="20"/>
              <w:jc w:val="both"/>
            </w:pPr>
            <w:r>
              <w:rPr>
                <w:rFonts w:ascii="Times New Roman"/>
                <w:b w:val="false"/>
                <w:i w:val="false"/>
                <w:color w:val="000000"/>
                <w:sz w:val="20"/>
              </w:rPr>
              <w:t>
</w:t>
            </w:r>
            <w:r>
              <w:rPr>
                <w:rFonts w:ascii="Times New Roman"/>
                <w:b w:val="false"/>
                <w:i w:val="false"/>
                <w:color w:val="000000"/>
                <w:sz w:val="20"/>
              </w:rPr>
              <w:t>Порталда мемлекеттік базалық зейнетақы төлемдерін тағайындау туралы хабарлама, сондай-ақ мемлекеттік базалық зейнетақы төлемдерін тағайындау туралы ақпарат көрсетілетін қызметті берушінің уәкілетті адамының электрондық цифрлық қолтаңбасымен (бұдан әрі – ЭЦҚ) куәландырылған электрондық құжат нысанында көрсетілетін қызметті алушының "жеке кабинетіне" жіберіледі.</w:t>
            </w:r>
          </w:p>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қызметті көрсету нәтижесі көрсетілетін қызметті алушы жеке өзі (немесе нотариат куәландырған сенімхат бойынша оның өкілі) келгенде жеке басын куәландыратын құжатты көрсеткен кезде тиісті құжаттардың қабылданғаны туралы қолхат негізінде беріледі.</w:t>
            </w:r>
          </w:p>
          <w:p>
            <w:pPr>
              <w:spacing w:after="20"/>
              <w:ind w:left="20"/>
              <w:jc w:val="both"/>
            </w:pPr>
            <w:r>
              <w:rPr>
                <w:rFonts w:ascii="Times New Roman"/>
                <w:b w:val="false"/>
                <w:i w:val="false"/>
                <w:color w:val="000000"/>
                <w:sz w:val="20"/>
              </w:rPr>
              <w:t>
Мемлекеттік корпорация көрсетілетін қызметті алушының мобильді телефонына sms-хабарландыру жіберу арқылы қабылданған шешім туралы көрсетілетін қызметті алушыны хабардар етеді.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мемлекеттік қызмет жеке тұлғаларға (бұдан әрі – көрсетілетін қызметті алушы) тегін көрсетіледі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Көрсетілген қызметті берушінің, Мемлекеттік корпорацияның және ақпарат объектілерінің жұмыс кестесі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47" w:id="402"/>
          <w:p>
            <w:pPr>
              <w:spacing w:after="20"/>
              <w:ind w:left="20"/>
              <w:jc w:val="both"/>
            </w:pPr>
            <w:r>
              <w:rPr>
                <w:rFonts w:ascii="Times New Roman"/>
                <w:b w:val="false"/>
                <w:i w:val="false"/>
                <w:color w:val="000000"/>
                <w:sz w:val="20"/>
              </w:rPr>
              <w:t>
 1) Көрсетілетін қызметті берушіде – Қазақстан Республикасының Еңбек кодексіне сәйкес жексенбі және мереке күндерінен басқа, дүйсенбіден бастап жұманы қоса алғанда, көрсетілген қызметті берушінің, Мемлекеттік корпорацияның және ақпарат объектілерінің жұмыс кестесіне сәйкес сағат 9.00-ден 18.30-ға дейін, түскі асқа үзіліс 13.00-ден 14.30-ға дейін.</w:t>
            </w:r>
          </w:p>
          <w:bookmarkEnd w:id="402"/>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2) Мемлекеттік корпорацияда – Қазақстан Республикасының Еңбек кодексіне сәйкес жексенбі және мереке күндерінен басқа, дүйсенбіден бастап сенбіні қоса алғанда, көрсетілген қызметті берушінің, Мемлекеттік корпорацияның және ақпарат объектілерінің жұмыс кестесіне сәйкес түскі асқа үзіліссіз сағат 9.00-ден 20.00-ге дейін.</w:t>
            </w:r>
          </w:p>
          <w:p>
            <w:pPr>
              <w:spacing w:after="20"/>
              <w:ind w:left="20"/>
              <w:jc w:val="both"/>
            </w:pPr>
            <w:r>
              <w:rPr>
                <w:rFonts w:ascii="Times New Roman"/>
                <w:b w:val="false"/>
                <w:i w:val="false"/>
                <w:color w:val="000000"/>
                <w:sz w:val="20"/>
              </w:rPr>
              <w:t>
</w:t>
            </w:r>
            <w:r>
              <w:rPr>
                <w:rFonts w:ascii="Times New Roman"/>
                <w:b w:val="false"/>
                <w:i w:val="false"/>
                <w:color w:val="000000"/>
                <w:sz w:val="20"/>
              </w:rPr>
              <w:t>Қабылдау көрсетілетін қызметті алушының "электрондық кезек" тәртібінде жеделдетіп қызмет көрсетусіз жүзеге асырылады, электрондық кезекті портал арқылы броньдауға болады;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3) порталда – жөндеу жұмыстарын жүргізуге байланысты техникалық үзілістерді қоспағанда, тәулік бойы (көрсетілетін қызметті алушы жұмыс уақыты аяқталған соң, Қазақстан Республикасының Еңбек кодексіне сәйкес жексенбі және мереке күндері жүгінген кезде өтінішті қабылдау және мемлекеттік қызметті көрсету нәтижесін беру келесі жұмыс күні жүзеге асырылады).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қызмет көрсету орындарының мекенжайлары интернет-ресурстарда орналастырылған:</w:t>
            </w:r>
          </w:p>
          <w:p>
            <w:pPr>
              <w:spacing w:after="20"/>
              <w:ind w:left="20"/>
              <w:jc w:val="both"/>
            </w:pPr>
            <w:r>
              <w:rPr>
                <w:rFonts w:ascii="Times New Roman"/>
                <w:b w:val="false"/>
                <w:i w:val="false"/>
                <w:color w:val="000000"/>
                <w:sz w:val="20"/>
              </w:rPr>
              <w:t>
</w:t>
            </w:r>
            <w:r>
              <w:rPr>
                <w:rFonts w:ascii="Times New Roman"/>
                <w:b w:val="false"/>
                <w:i w:val="false"/>
                <w:color w:val="000000"/>
                <w:sz w:val="20"/>
              </w:rPr>
              <w:t>1) Еңбек және халықты әлеуметтік қорғау министрлігі – https://www.gov.kz/memleket/entities/enbek, "Мемлекеттік көрсетілетін қызметтер" бөлімі;</w:t>
            </w:r>
          </w:p>
          <w:p>
            <w:pPr>
              <w:spacing w:after="20"/>
              <w:ind w:left="20"/>
              <w:jc w:val="both"/>
            </w:pPr>
            <w:r>
              <w:rPr>
                <w:rFonts w:ascii="Times New Roman"/>
                <w:b w:val="false"/>
                <w:i w:val="false"/>
                <w:color w:val="000000"/>
                <w:sz w:val="20"/>
              </w:rPr>
              <w:t>
2) Мемлекеттік корпорация – https://www.gov4c.kz.</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53" w:id="403"/>
          <w:p>
            <w:pPr>
              <w:spacing w:after="20"/>
              <w:ind w:left="20"/>
              <w:jc w:val="both"/>
            </w:pPr>
            <w:r>
              <w:rPr>
                <w:rFonts w:ascii="Times New Roman"/>
                <w:b w:val="false"/>
                <w:i w:val="false"/>
                <w:color w:val="000000"/>
                <w:sz w:val="20"/>
              </w:rPr>
              <w:t>
Көрсетілетін қызметті алушы (немесе нотариат куәландырған сенімхат бойынша оның өкілі) мемлекеттік қызметті көрсету үшін жүгінген кезде осы Қағидаларға 1-қосымшаға сәйкес нысан бойынша өтініш береді, ал бірыңғай жинақтаушы зейнетақы қорынан берілетін зейнетақы төлемдерін, базалық зейнетақыны және жасына байланысты зейнетақы төлемдерін тағайындауға жүгінген кезде осы Қағидаларға 2-қосымшаға сәйкес нысан бойынша бір өтініш және мынадай құжаттар ұсынады:</w:t>
            </w:r>
          </w:p>
          <w:bookmarkEnd w:id="403"/>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корпорацияда:</w:t>
            </w:r>
          </w:p>
          <w:p>
            <w:pPr>
              <w:spacing w:after="20"/>
              <w:ind w:left="20"/>
              <w:jc w:val="both"/>
            </w:pPr>
            <w:r>
              <w:rPr>
                <w:rFonts w:ascii="Times New Roman"/>
                <w:b w:val="false"/>
                <w:i w:val="false"/>
                <w:color w:val="000000"/>
                <w:sz w:val="20"/>
              </w:rPr>
              <w:t>
</w:t>
            </w:r>
            <w:r>
              <w:rPr>
                <w:rFonts w:ascii="Times New Roman"/>
                <w:b w:val="false"/>
                <w:i w:val="false"/>
                <w:color w:val="000000"/>
                <w:sz w:val="20"/>
              </w:rPr>
              <w:t>1) жеке басты куәландыратын құжат (Қазақстан Республикасы азаматының паспорты, Қазақстан Республикасы азаматының жеке куәлігі, азаматтығы жоқ адамның куәлігі, шетелдіктің ықтиярхаты, Қазақстан Республикасының азаматтығын алғанға дейінгі қандас куәлігі) (жеке басты сәйкестендіру үшін қажет);</w:t>
            </w:r>
          </w:p>
          <w:p>
            <w:pPr>
              <w:spacing w:after="20"/>
              <w:ind w:left="20"/>
              <w:jc w:val="both"/>
            </w:pPr>
            <w:r>
              <w:rPr>
                <w:rFonts w:ascii="Times New Roman"/>
                <w:b w:val="false"/>
                <w:i w:val="false"/>
                <w:color w:val="000000"/>
                <w:sz w:val="20"/>
              </w:rPr>
              <w:t>
</w:t>
            </w:r>
            <w:r>
              <w:rPr>
                <w:rFonts w:ascii="Times New Roman"/>
                <w:b w:val="false"/>
                <w:i w:val="false"/>
                <w:color w:val="000000"/>
                <w:sz w:val="20"/>
              </w:rPr>
              <w:t>2) неке туралы куәлік (азаматтық хал актілерін тіркеу туралы анықтама) немесе некені бұзу туралы куәлік немесе неке қию туралы актілік жазбадан үзінді көшірме (бар болса);</w:t>
            </w:r>
          </w:p>
          <w:p>
            <w:pPr>
              <w:spacing w:after="20"/>
              <w:ind w:left="20"/>
              <w:jc w:val="both"/>
            </w:pPr>
            <w:r>
              <w:rPr>
                <w:rFonts w:ascii="Times New Roman"/>
                <w:b w:val="false"/>
                <w:i w:val="false"/>
                <w:color w:val="000000"/>
                <w:sz w:val="20"/>
              </w:rPr>
              <w:t>
</w:t>
            </w:r>
            <w:r>
              <w:rPr>
                <w:rFonts w:ascii="Times New Roman"/>
                <w:b w:val="false"/>
                <w:i w:val="false"/>
                <w:color w:val="000000"/>
                <w:sz w:val="20"/>
              </w:rPr>
              <w:t>3) өтініш берушінің зейнетақы жүйесіне қатысу өтілін растайтын құжаттар: өтініш берушінің 1998 жылғы 1 қаңтарға дейін жинақталған еңбек өтілін растайтын құжаттар: еңбек кітапшасы; еңбек кітапшасы болмаса немесе жарамсыз болса, еңбек кітапшасында тиісті жазбалар болмаса, түзетулер және оқылуында әртүрлілік болса, архив мекемелерінің анықтамалары, мемлекеттік архивтің немесе ведомстволық архивтің уәкілетті қызметкерінің ЭЦҚ-мен куәландырылған архивтік құжаттардың электрондық көшірмелері немесе жұмыс орнынан анықтамалар.</w:t>
            </w:r>
          </w:p>
          <w:p>
            <w:pPr>
              <w:spacing w:after="20"/>
              <w:ind w:left="20"/>
              <w:jc w:val="both"/>
            </w:pPr>
            <w:r>
              <w:rPr>
                <w:rFonts w:ascii="Times New Roman"/>
                <w:b w:val="false"/>
                <w:i w:val="false"/>
                <w:color w:val="000000"/>
                <w:sz w:val="20"/>
              </w:rPr>
              <w:t>
</w:t>
            </w:r>
            <w:r>
              <w:rPr>
                <w:rFonts w:ascii="Times New Roman"/>
                <w:b w:val="false"/>
                <w:i w:val="false"/>
                <w:color w:val="000000"/>
                <w:sz w:val="20"/>
              </w:rPr>
              <w:t>Болуына қарай сондай-ақ:</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білімі туралы құжат; әскери билет немесе қорғаныс істері жөніндегі басқарманың (бөлімнің) анықтамасы; балалардың туу туралы куәліктері (азаматтық хал актілерін жазу органдары берген туу туралы актілік жазбадан үзінді көшірме немесе азаматтық хал актілерін тіркеу туралы анықтама); "Жаппай саяси қуғын-сүргіндер құрбандарын ақтау туралы" Қазақстан Республикасы Заңының 10-бабына сәйкес прокуратура органдары берген ақталуы туралы анықтама; әскери ұрыс қимылдарына қатысқаны туралы әскери комиссариаттың анықтамасы;</w:t>
            </w:r>
          </w:p>
          <w:p>
            <w:pPr>
              <w:spacing w:after="20"/>
              <w:ind w:left="20"/>
              <w:jc w:val="both"/>
            </w:pPr>
            <w:r>
              <w:rPr>
                <w:rFonts w:ascii="Times New Roman"/>
                <w:b w:val="false"/>
                <w:i w:val="false"/>
                <w:color w:val="000000"/>
                <w:sz w:val="20"/>
              </w:rPr>
              <w:t>
</w:t>
            </w:r>
            <w:r>
              <w:rPr>
                <w:rFonts w:ascii="Times New Roman"/>
                <w:b w:val="false"/>
                <w:i w:val="false"/>
                <w:color w:val="000000"/>
                <w:sz w:val="20"/>
              </w:rPr>
              <w:t>бірінші топтағы мүгедектігі бар адамға, екінші топтағы жалғызілікті мүгедектігі бар адамға және бөгде адамның көмегіне мұқтаж жасына байланысты зейнеткерге, сексен жасқа толған қарттарға, он сегізге дейінгі мүгедектігі бар балаға күтімді жүзеге асыру фактісін және кезеңін растайтын соттың шешімі; Кеңес Одағы аумағында орналасқан мекемелер, Қазақстан Республикасы мекемелері, халықаралық ұйым қызметкері жұбайының (зайыбының) шетелде тұрғанын растайтын құжат;</w:t>
            </w:r>
          </w:p>
          <w:p>
            <w:pPr>
              <w:spacing w:after="20"/>
              <w:ind w:left="20"/>
              <w:jc w:val="both"/>
            </w:pPr>
            <w:r>
              <w:rPr>
                <w:rFonts w:ascii="Times New Roman"/>
                <w:b w:val="false"/>
                <w:i w:val="false"/>
                <w:color w:val="000000"/>
                <w:sz w:val="20"/>
              </w:rPr>
              <w:t>
</w:t>
            </w:r>
            <w:r>
              <w:rPr>
                <w:rFonts w:ascii="Times New Roman"/>
                <w:b w:val="false"/>
                <w:i w:val="false"/>
                <w:color w:val="000000"/>
                <w:sz w:val="20"/>
              </w:rPr>
              <w:t>әскери қызметшінің, арнаулы мемлекеттік орган қызметкері жұбайының (зайыбының) мамандығы бойынша жұмысқа орналасу мүмкіндігі болмаған жерлерде тұрғанын растайтын құжат; Қазақстан Республикасына тарихи елінде тұрақты тұру мақсатында келген этникалық қазақтардың шығу еліндегі еңбек қызметін растайтын құжат.</w:t>
            </w:r>
          </w:p>
          <w:p>
            <w:pPr>
              <w:spacing w:after="20"/>
              <w:ind w:left="20"/>
              <w:jc w:val="both"/>
            </w:pPr>
            <w:r>
              <w:rPr>
                <w:rFonts w:ascii="Times New Roman"/>
                <w:b w:val="false"/>
                <w:i w:val="false"/>
                <w:color w:val="000000"/>
                <w:sz w:val="20"/>
              </w:rPr>
              <w:t>
</w:t>
            </w:r>
            <w:r>
              <w:rPr>
                <w:rFonts w:ascii="Times New Roman"/>
                <w:b w:val="false"/>
                <w:i w:val="false"/>
                <w:color w:val="000000"/>
                <w:sz w:val="20"/>
              </w:rPr>
              <w:t>Жұмыс істемейтін ананың жас балаларды бағып-күткен уақытын растау үшін мына құжаттардың (олардың болуына қарай) біреуі ұсынылады: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балалардың жеке басын куәландыратын құжат; балалардың неке туралы куәлігі (азаматтық хал актілерін тіркеу туралы анықтама) не некені бұзу туралы куәлігі немесе неке қию туралы актілік жазбасынан үзінді көшірме (тегін өзгерткен кезде); балалардың орта оқу орнын бітіргені туралы аттестат; кәсіптік орта немесе жоғары оқу орнын бітіргені туралы диплом не балалардың оқығанын растайтын оқу орнының анықтамасы; балалардың қайтыс болғаны туралы куәлік немесе хабарлама (не азаматтық хал актілерін жазу органдары берген қайтыс болғаны туралы актілік жазба немесе азаматтық хал актілерін тіркеу туралы анықтама); балалардың әскери қызметті өткергенін растайтын құжат; жұмыс істемейтін әкенің жас балаларды нақты бағып-күткені фактісін және кезеңін растайтын сот шешімі.</w:t>
            </w:r>
          </w:p>
          <w:p>
            <w:pPr>
              <w:spacing w:after="20"/>
              <w:ind w:left="20"/>
              <w:jc w:val="both"/>
            </w:pPr>
            <w:r>
              <w:rPr>
                <w:rFonts w:ascii="Times New Roman"/>
                <w:b w:val="false"/>
                <w:i w:val="false"/>
                <w:color w:val="000000"/>
                <w:sz w:val="20"/>
              </w:rPr>
              <w:t>
</w:t>
            </w:r>
            <w:r>
              <w:rPr>
                <w:rFonts w:ascii="Times New Roman"/>
                <w:b w:val="false"/>
                <w:i w:val="false"/>
                <w:color w:val="000000"/>
                <w:sz w:val="20"/>
              </w:rPr>
              <w:t>Бұл ретте көрсетілген кезең баланың анасының зейнетақы жүйесіне қатысу өтіліне есептелмейді; бірінші топтағы мүгедектігі бар адамды, екінші топтағы жалғызілікті мүгедектігі бар адамды және бөгде адамның көмегіне мұқтаж жасына байланысты зейнеткерді, сексен жасқа толған қартты, он сегіз жасқа дейінгі мүгедектігі бар баланы бағып-күтуді жүзеге асыру фактісін және кезеңін растайтын сот шешімі.</w:t>
            </w:r>
          </w:p>
          <w:p>
            <w:pPr>
              <w:spacing w:after="20"/>
              <w:ind w:left="20"/>
              <w:jc w:val="both"/>
            </w:pPr>
            <w:r>
              <w:rPr>
                <w:rFonts w:ascii="Times New Roman"/>
                <w:b w:val="false"/>
                <w:i w:val="false"/>
                <w:color w:val="000000"/>
                <w:sz w:val="20"/>
              </w:rPr>
              <w:t>
</w:t>
            </w:r>
            <w:r>
              <w:rPr>
                <w:rFonts w:ascii="Times New Roman"/>
                <w:b w:val="false"/>
                <w:i w:val="false"/>
                <w:color w:val="000000"/>
                <w:sz w:val="20"/>
              </w:rPr>
              <w:t>Мүгедектігі бар баланы тәрбиелеп отырған анаға немесе әкеге, бала асырап алушыға, қорғаншыға (қамқоршыға), бірінші топтағы мүгедектігі бар адамға күтімді жүзеге асыратын адамға тағайындалатын және төленетін ай сайынғы мемлекеттік жәрдемақы алу туралы мәліметтер мемлекеттік ақпараттық жүйелерде расталған кезде сот шешімін ұсыну талап етілмейді; әскери қызмет, арнаулы мемлекеттік және құқық қорғау органдарындағы қызмет, мемлекеттік фельдъегерлік қызмет кезеңдерін растайтын (олардың болуына қарай) мынадай құжаттар: еңбек кітапшасы; әскери билет; қызмет кезеңі туралы архив мекемесінің анықтамасы; қорғаныс істері жөніндегі басқарманың (бөлімнің) немесе қызмет орнының анықтамасы; қызметті өткеру туралы келісімшарт жасау және тоқтату негізінде қызметтік қатынастардың туындауын және тоқтауын растайтын бұйрықтың көшірмелері; Қазақстан Республикасы дипломатиялық қызметтері және халықаралық ұйымдар қызметкерлері жұбайының (зайыбының) шетелде, әскери қызметшілердің (мерзімді қызметтегі әскери қызметшілерден басқа), арнаулы мемлекеттік органдар қызметкерлерінің жұбайларымен мамандықтары бойынша жұмысқа орналасу мүмкіндігі болмаған жерлерде тұру фактісін және кезеңін растайтын құжат;</w:t>
            </w:r>
          </w:p>
          <w:p>
            <w:pPr>
              <w:spacing w:after="20"/>
              <w:ind w:left="20"/>
              <w:jc w:val="both"/>
            </w:pPr>
            <w:r>
              <w:rPr>
                <w:rFonts w:ascii="Times New Roman"/>
                <w:b w:val="false"/>
                <w:i w:val="false"/>
                <w:color w:val="000000"/>
                <w:sz w:val="20"/>
              </w:rPr>
              <w:t>
</w:t>
            </w:r>
            <w:r>
              <w:rPr>
                <w:rFonts w:ascii="Times New Roman"/>
                <w:b w:val="false"/>
                <w:i w:val="false"/>
                <w:color w:val="000000"/>
                <w:sz w:val="20"/>
              </w:rPr>
              <w:t>"Байқоңыр" кешенінің ресейлік ұйымдарында 1998 жылғы 1 қаңтардан кейінгі еңбек өтілін растайтын құжат;</w:t>
            </w:r>
          </w:p>
          <w:p>
            <w:pPr>
              <w:spacing w:after="20"/>
              <w:ind w:left="20"/>
              <w:jc w:val="both"/>
            </w:pPr>
            <w:r>
              <w:rPr>
                <w:rFonts w:ascii="Times New Roman"/>
                <w:b w:val="false"/>
                <w:i w:val="false"/>
                <w:color w:val="000000"/>
                <w:sz w:val="20"/>
              </w:rPr>
              <w:t>
</w:t>
            </w:r>
            <w:r>
              <w:rPr>
                <w:rFonts w:ascii="Times New Roman"/>
                <w:b w:val="false"/>
                <w:i w:val="false"/>
                <w:color w:val="000000"/>
                <w:sz w:val="20"/>
              </w:rPr>
              <w:t>егер мүгедектігі мерзімсіз болып белгіленсе, бірінші және екінші топтардағы мүгедектігі бар адамдардың 2004 жылғы 31 желтоқсанға дейінгі еңбек қызметінің кезеңдерін растайтын құжаттар (олардың болуына қарай): еңбек кітапшасы; еңбек кітапшасы болмаса немесе жарамсыз болса, еңбек кітапшасында тиісті жазбалар болмаса, түзетулер және оқылуында әртүрлілік болса, жұмыс орнынан анықтама; сот шешімі.</w:t>
            </w:r>
          </w:p>
          <w:p>
            <w:pPr>
              <w:spacing w:after="20"/>
              <w:ind w:left="20"/>
              <w:jc w:val="both"/>
            </w:pPr>
            <w:r>
              <w:rPr>
                <w:rFonts w:ascii="Times New Roman"/>
                <w:b w:val="false"/>
                <w:i w:val="false"/>
                <w:color w:val="000000"/>
                <w:sz w:val="20"/>
              </w:rPr>
              <w:t>
</w:t>
            </w:r>
            <w:r>
              <w:rPr>
                <w:rFonts w:ascii="Times New Roman"/>
                <w:b w:val="false"/>
                <w:i w:val="false"/>
                <w:color w:val="000000"/>
                <w:sz w:val="20"/>
              </w:rPr>
              <w:t>Егер мүгедектігі мерзімсіз болып белгіленсе, бірінші және екінші топтардағы мүгедектігі бар адамдардың зейнетақы жүйесіне қатысу өтіліне 2005 жылғы 1 қаңтардан бастап әлеуметтік төлемдерді аудару туралы орталықтандырылған дерекқордың мәліметтері негізінде Мемлекеттік әлеуметтік сақтандыру қорына әлеуметтік төлемдер жүзеге асырылған кезеңдер есепке алынады.</w:t>
            </w:r>
          </w:p>
          <w:p>
            <w:pPr>
              <w:spacing w:after="20"/>
              <w:ind w:left="20"/>
              <w:jc w:val="both"/>
            </w:pPr>
            <w:r>
              <w:rPr>
                <w:rFonts w:ascii="Times New Roman"/>
                <w:b w:val="false"/>
                <w:i w:val="false"/>
                <w:color w:val="000000"/>
                <w:sz w:val="20"/>
              </w:rPr>
              <w:t>
</w:t>
            </w:r>
            <w:r>
              <w:rPr>
                <w:rFonts w:ascii="Times New Roman"/>
                <w:b w:val="false"/>
                <w:i w:val="false"/>
                <w:color w:val="000000"/>
                <w:sz w:val="20"/>
              </w:rPr>
              <w:t>Міндетті зейнетақы жарналары жүзеге асырылған кезең орталықтандырылған дерекқордағы міндетті зейнетақы жарналарын аудару туралы мәліметтермен расталады.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Міндетті зейнетақы жарналары толық және уақтылы аударылмағанда міндетті зейнетақы жарналарын (олардың болуына қарай) жүзеге асыру кезеңдері мынадай құжаттармен расталады: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осы Қағидаларға 5-қосымшаға сәйкес нысан бойынша міндетті зейнетақы жарналарын аудару туралы жұмыс берушінің (құқықтық мирасқордың) немесе архивтік мекеменің растау анықтамасы (міндетті зейнетақы жарналары аударылған кезеңдер өтініш беруші еңбек өтілін растайтын құжаттарда көрсетілген еңбек қызметінің кезеңдеріне сәйкес келсе); міндетті зейнетақы жарналарын аудару кезеңдерін растайтын сот шешімі.</w:t>
            </w:r>
          </w:p>
          <w:p>
            <w:pPr>
              <w:spacing w:after="20"/>
              <w:ind w:left="20"/>
              <w:jc w:val="both"/>
            </w:pPr>
            <w:r>
              <w:rPr>
                <w:rFonts w:ascii="Times New Roman"/>
                <w:b w:val="false"/>
                <w:i w:val="false"/>
                <w:color w:val="000000"/>
                <w:sz w:val="20"/>
              </w:rPr>
              <w:t>
</w:t>
            </w:r>
            <w:r>
              <w:rPr>
                <w:rFonts w:ascii="Times New Roman"/>
                <w:b w:val="false"/>
                <w:i w:val="false"/>
                <w:color w:val="000000"/>
                <w:sz w:val="20"/>
              </w:rPr>
              <w:t>Жеке практикамен айналысатын адамдар, азаматтық-құқықтық сипаттағы шарттар бойынша кіріс алатын жеке тұлғалар, сондай-ақ нысанасы жұмысты (қызмет көрсетуді) орындау болып табылатын, "Қазақстан Республикасында зейнетақымен қамсыздандыру туралы" 2013 жылғы 21 маусымдағы Қазақстан Республикасы Заңының 24-бабы 2-тармағының 5) тармақшасында көзделген жағдайларды қоспағанда, сондай-ақ фермерлік шаруашылық немесе шаруа қожалықтарының басшысы және мүшелеріне (қатысушыларға), өз пайдаларына міндетті зейнетақы жарналары жүргізген дара кәсіпкерлердің адамдардың міндетті зейнетақы жарналарын жүргізген кезеңдері бірыңғай жинақтаушы қорына тиісті қаржы кезеңіне тиісті төленетін кемінде жылдық міндетті зейнетақы жарналарының сомасын аударған жағдайда бір жылға теңестіріледі.</w:t>
            </w:r>
          </w:p>
          <w:p>
            <w:pPr>
              <w:spacing w:after="20"/>
              <w:ind w:left="20"/>
              <w:jc w:val="both"/>
            </w:pPr>
            <w:r>
              <w:rPr>
                <w:rFonts w:ascii="Times New Roman"/>
                <w:b w:val="false"/>
                <w:i w:val="false"/>
                <w:color w:val="000000"/>
                <w:sz w:val="20"/>
              </w:rPr>
              <w:t>
</w:t>
            </w:r>
            <w:r>
              <w:rPr>
                <w:rFonts w:ascii="Times New Roman"/>
                <w:b w:val="false"/>
                <w:i w:val="false"/>
                <w:color w:val="000000"/>
                <w:sz w:val="20"/>
              </w:rPr>
              <w:t>Егер көрсетілген адамдардың салынған міндетті зейнетақы жарналарының сомасы тиісті қаржы кезеңіне тиісті төленетін міндетті зейнетақы жарналарының жылдық сомасынан аз болса, міндетті зейнетақы жарналарының кезеңі міндетті зейнетақы жарналарына енгізген сомасына пропорционалды түрде анықталады.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Жинақтаушы зейнетақы жүйесіне қатысу кезеңі 2006 жылғы 1 шілдеге дейін міндетті зейнетақы жарналарын аударған жағдайда, міндетті зейнетақы жарналарын аударуды жүзеге асырған алдыңғы айынын айы ескеріледі.</w:t>
            </w:r>
          </w:p>
          <w:p>
            <w:pPr>
              <w:spacing w:after="20"/>
              <w:ind w:left="20"/>
              <w:jc w:val="both"/>
            </w:pPr>
            <w:r>
              <w:rPr>
                <w:rFonts w:ascii="Times New Roman"/>
                <w:b w:val="false"/>
                <w:i w:val="false"/>
                <w:color w:val="000000"/>
                <w:sz w:val="20"/>
              </w:rPr>
              <w:t>
</w:t>
            </w:r>
            <w:r>
              <w:rPr>
                <w:rFonts w:ascii="Times New Roman"/>
                <w:b w:val="false"/>
                <w:i w:val="false"/>
                <w:color w:val="000000"/>
                <w:sz w:val="20"/>
              </w:rPr>
              <w:t>Егер бір айдың ішінде жинақтаушы зейнетақы қоры және (немесе) бірыңғай жинақтаушы зейнетақы қорына міндетті зейнетақы жарналарын аудару бірнеше рет жүргізілсе, жинақтаушы жүйеде қатысу кезеңі бір айды құрайды.</w:t>
            </w:r>
          </w:p>
          <w:p>
            <w:pPr>
              <w:spacing w:after="20"/>
              <w:ind w:left="20"/>
              <w:jc w:val="both"/>
            </w:pPr>
            <w:r>
              <w:rPr>
                <w:rFonts w:ascii="Times New Roman"/>
                <w:b w:val="false"/>
                <w:i w:val="false"/>
                <w:color w:val="000000"/>
                <w:sz w:val="20"/>
              </w:rPr>
              <w:t>
</w:t>
            </w:r>
            <w:r>
              <w:rPr>
                <w:rFonts w:ascii="Times New Roman"/>
                <w:b w:val="false"/>
                <w:i w:val="false"/>
                <w:color w:val="000000"/>
                <w:sz w:val="20"/>
              </w:rPr>
              <w:t>Қазақстан Республикасы Үкіметінің шешімі бойынша міндетті зейнетақы жарналарының, міндетті кәсіптік зейнетақы жарналарының мөлшерлемелеріне "0" түзету коэффиценті қолданылған еңбек, кәсіпкерлік қызмет, қызмет түрлері бойынша жеке практикамен айналысу кезеңдері осы Қағидаларға 3-қосымшаға сәйкес жұмыс берушінің анықтамасымен расталады. Төтенше жағдайлар, шектеу іс-шаралары кезеңінде қызметті шектеуге байланысты кірістен айырылу жағдайына әлеуметтік төлемдерді алу кезеңі орталықтандырылған дерекқордағы мәліметтермен расталады.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Құжаттарды ұсыну, оларды мемлекеттік ақпараттық жүйелерден, оның ішінде цифрлық құжаттардың сервисінен алу мүмкін болса, талап етілмейді.</w:t>
            </w:r>
          </w:p>
          <w:p>
            <w:pPr>
              <w:spacing w:after="20"/>
              <w:ind w:left="20"/>
              <w:jc w:val="both"/>
            </w:pPr>
            <w:r>
              <w:rPr>
                <w:rFonts w:ascii="Times New Roman"/>
                <w:b w:val="false"/>
                <w:i w:val="false"/>
                <w:color w:val="000000"/>
                <w:sz w:val="20"/>
              </w:rPr>
              <w:t>
</w:t>
            </w:r>
            <w:r>
              <w:rPr>
                <w:rFonts w:ascii="Times New Roman"/>
                <w:b w:val="false"/>
                <w:i w:val="false"/>
                <w:color w:val="000000"/>
                <w:sz w:val="20"/>
              </w:rPr>
              <w:t>Жеке басты куәландыратын құжат туралы мәліметтерді, баланың (балалардың) туу туралы куәлігін немесе туу туралы актілік жазбадан үзінді көшірмені (2007 жылғы 13 тамызға дейін туған жағдайда), неке қию (некені бұзу) туралы куәлікті (некені 2008 жылғы 1 маусымға дейін қиған жағдайда), қайтыс болу туралы куәлік немесе хабарлама (2008 жылғы 1 мамырдан соң Қазақстан Республикасы аумағында жүргізілген тіркеулер бойынша), қамқоршылық (қорғаншылық) белгілеу туралы құжатты, баланы (балаларды) асырап алу туралы соттың шешімін көрсетілетін қызметті алушы "электрондық үкімет" шлюзі арқылы тиісті мемлекеттік АЖ-н алады.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Қамқоршылықты (қорғаншылықты) белгілеуді, қамқоршылық (қорғаншылық) белгілеуді растайтын құжат.</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Қазақстан Республикасы Сыртқы істер министрінің м.а. 2017 жылғы 6 желтоқсандағы № 11-1-2/576 бұйрығымен (Нормативтік құқықтық актілерді мемлекеттік тізілімінде № 16116 болып тіркелген) бекітілген Құжаттарды заңдастыру қағидаларында көзделген тәртіппен, егер заңдармен және халықаралық шарттармен өзгеше көзделмесе, шет мемлекеттің құзыретті мекемесі берген немесе куәландырған не осы тұлғаға арнайы уәкілеттік берілген, оның құзыреті шегінде және ол белгілеген нысан бойынша шет мемлекеттің ресми мөрімен бекітілген құжаттар арнайы куәландыру рәсімінен (заңдастыру немесе апостильдеу) өткеннен кейін ғана қабылданады.</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Шет тілінде жасалған құжаттарды ұсынғанда нотариус "Нотариат туралы" Қазақстан Республикасы Заңының 34-бабы 1-тармағының 9) тармақшасына, 80-бабына сәйкес қазақ немесе орыс тілдеріне құжатты аудару дұрыстығын куәландырады.</w:t>
            </w:r>
          </w:p>
          <w:p>
            <w:pPr>
              <w:spacing w:after="20"/>
              <w:ind w:left="20"/>
              <w:jc w:val="both"/>
            </w:pPr>
            <w:r>
              <w:rPr>
                <w:rFonts w:ascii="Times New Roman"/>
                <w:b w:val="false"/>
                <w:i w:val="false"/>
                <w:color w:val="000000"/>
                <w:sz w:val="20"/>
              </w:rPr>
              <w:t>
</w:t>
            </w:r>
            <w:r>
              <w:rPr>
                <w:rFonts w:ascii="Times New Roman"/>
                <w:b w:val="false"/>
                <w:i w:val="false"/>
                <w:color w:val="000000"/>
                <w:sz w:val="20"/>
              </w:rPr>
              <w:t>Порталға: мемлекеттік базалық зейнетақы төлемдерін тағайындау үшін – осы Қағидаларға 10-қосымшаға сәйкес көрсетілетін қызметті алушының куәландырылған ЭЦҚ электрондық құжат нысанында портал арқылы мемлекеттік базалық зейнетақы төлемін тағайындауға өтініш беру;</w:t>
            </w:r>
          </w:p>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базалық зейнетақы төлемдерін тағайындау туралы ақпаратты алу үшін – қызметтерді алушының куәландыратын ЭЦҚ электрондық құжат нысанында өтініш беру.</w:t>
            </w:r>
          </w:p>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алушы осы тармақта көрсетілген құжаттарды берген кезде көрсетілетін қызметті берушіге тиісті құжаттардың қабылданғаны туралы қолхат беріледі;</w:t>
            </w:r>
          </w:p>
          <w:p>
            <w:pPr>
              <w:spacing w:after="20"/>
              <w:ind w:left="20"/>
              <w:jc w:val="both"/>
            </w:pPr>
            <w:r>
              <w:rPr>
                <w:rFonts w:ascii="Times New Roman"/>
                <w:b w:val="false"/>
                <w:i w:val="false"/>
                <w:color w:val="000000"/>
                <w:sz w:val="20"/>
              </w:rPr>
              <w:t>
</w:t>
            </w:r>
            <w:r>
              <w:rPr>
                <w:rFonts w:ascii="Times New Roman"/>
                <w:b w:val="false"/>
                <w:i w:val="false"/>
                <w:color w:val="000000"/>
                <w:sz w:val="20"/>
              </w:rPr>
              <w:t>портал арқылы – көрсетілетін қызметті алушының "жеке кабинетінде" мемлекеттік қызметті көрсету үшін сұрау салудың қабылданғаны туралы статус көрінеді.</w:t>
            </w:r>
          </w:p>
          <w:p>
            <w:pPr>
              <w:spacing w:after="20"/>
              <w:ind w:left="20"/>
              <w:jc w:val="both"/>
            </w:pPr>
            <w:r>
              <w:rPr>
                <w:rFonts w:ascii="Times New Roman"/>
                <w:b w:val="false"/>
                <w:i w:val="false"/>
                <w:color w:val="000000"/>
                <w:sz w:val="20"/>
              </w:rPr>
              <w:t>
Көрсетілетін қызметті берушілер цифрлық құжаттар сервисінен цифрлық құжаттарды порталда тіркелген пайдаланушының ұялы байланысының абоненттік нөмірі арқылы бір реттік құпия сөзді беру жолымен немесе порталдың хабарламасына жауап ретінде қысқа мәтіндік хабарлама жіберу жолымен ұсынылған құжат иесінің келісімі болған жағдайда іске асырылған интеграция арқылы 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көрсетуден бас тарту үшін Қазақстан Республикасының заңдарында белгіленген негіздерді қамтитын, мемлекеттік қызмет көрсетуге қойылатын негізгі талаптар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86" w:id="404"/>
          <w:p>
            <w:pPr>
              <w:spacing w:after="20"/>
              <w:ind w:left="20"/>
              <w:jc w:val="both"/>
            </w:pPr>
            <w:r>
              <w:rPr>
                <w:rFonts w:ascii="Times New Roman"/>
                <w:b w:val="false"/>
                <w:i w:val="false"/>
                <w:color w:val="000000"/>
                <w:sz w:val="20"/>
              </w:rPr>
              <w:t>
Көрсетілетін қызметті алушы осы мемлекеттік қызмет көрсетуге қойылатын негізгі талаптардың тізбесінің 8-тармағында көзделген тізбеге сәйкес құжаттардың толық емес топтамасын және (немесе) қолданылу мерзімі өткен құжаттарды ұсынған, мемлекеттік базалық зейнетақы төлемін тағайындауға құқығы болмағанда, Мемлекеттік корпорация қызметкері осы Қағидаларға 8-қосымшаға сәйкес нысан бойынша тағайындауға өтінішті қабылдаудан бас тарту туралы қолхат береді.</w:t>
            </w:r>
          </w:p>
          <w:bookmarkEnd w:id="404"/>
          <w:p>
            <w:pPr>
              <w:spacing w:after="20"/>
              <w:ind w:left="20"/>
              <w:jc w:val="both"/>
            </w:pPr>
            <w:r>
              <w:rPr>
                <w:rFonts w:ascii="Times New Roman"/>
                <w:b w:val="false"/>
                <w:i w:val="false"/>
                <w:color w:val="000000"/>
                <w:sz w:val="20"/>
              </w:rPr>
              <w:t>
</w:t>
            </w:r>
            <w:r>
              <w:rPr>
                <w:rFonts w:ascii="Times New Roman"/>
                <w:b w:val="false"/>
                <w:i w:val="false"/>
                <w:color w:val="000000"/>
                <w:sz w:val="20"/>
              </w:rPr>
              <w:t>Төлемдерді тағайындауға өтініш беру немесе тиісті төлемдерді дәлелдейтін деректерді ақпараттық жүйеден алғанда, Мемлекеттік корпорация қызметкері өтініш берушіге кідіртпей осы Қағидаларға 7-қосымшаға сәйкес нысанда өтінішті қабылдаудан бас тарту туралы қолхатты ұсынады.</w:t>
            </w:r>
          </w:p>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беруші мынадай негіздер бойынша мемлекеттік қызметтер көрсетуден бас тартады:</w:t>
            </w:r>
          </w:p>
          <w:p>
            <w:pPr>
              <w:spacing w:after="20"/>
              <w:ind w:left="20"/>
              <w:jc w:val="both"/>
            </w:pPr>
            <w:r>
              <w:rPr>
                <w:rFonts w:ascii="Times New Roman"/>
                <w:b w:val="false"/>
                <w:i w:val="false"/>
                <w:color w:val="000000"/>
                <w:sz w:val="20"/>
              </w:rPr>
              <w:t>
</w:t>
            </w:r>
            <w:r>
              <w:rPr>
                <w:rFonts w:ascii="Times New Roman"/>
                <w:b w:val="false"/>
                <w:i w:val="false"/>
                <w:color w:val="000000"/>
                <w:sz w:val="20"/>
              </w:rPr>
              <w:t>1) көрсетілетін қызметті алушы мемлекеттік көрсетілетін қызметті алу үшін ұсынған құжаттардың және (немесе) оларда қамтылған деректердің (мәліметтердің) дәйексіздігін белгілеу;</w:t>
            </w:r>
          </w:p>
          <w:p>
            <w:pPr>
              <w:spacing w:after="20"/>
              <w:ind w:left="20"/>
              <w:jc w:val="both"/>
            </w:pPr>
            <w:r>
              <w:rPr>
                <w:rFonts w:ascii="Times New Roman"/>
                <w:b w:val="false"/>
                <w:i w:val="false"/>
                <w:color w:val="000000"/>
                <w:sz w:val="20"/>
              </w:rPr>
              <w:t>
</w:t>
            </w:r>
            <w:r>
              <w:rPr>
                <w:rFonts w:ascii="Times New Roman"/>
                <w:b w:val="false"/>
                <w:i w:val="false"/>
                <w:color w:val="000000"/>
                <w:sz w:val="20"/>
              </w:rPr>
              <w:t>2) көрсетілетін қызметті алушының және (немесе) мемлекеттік қызмет көрсету кезінде ұсынылған материалдардың, деректердің және мәліметтердің осы Қағидаларда белгіленген талаптарға сәйкес келмеуі.</w:t>
            </w:r>
          </w:p>
          <w:p>
            <w:pPr>
              <w:spacing w:after="20"/>
              <w:ind w:left="20"/>
              <w:jc w:val="both"/>
            </w:pPr>
            <w:r>
              <w:rPr>
                <w:rFonts w:ascii="Times New Roman"/>
                <w:b w:val="false"/>
                <w:i w:val="false"/>
                <w:color w:val="000000"/>
                <w:sz w:val="20"/>
              </w:rPr>
              <w:t>
Көрсетілетін қызметті алушы мемлекеттік қызметті көрсетуден бас тарту себептерін жойғанда, осы мемлекеттік қызмет көрсетуге қойылатын негізгі талаптардың тізбесінде белгіленген тәртіппен көрсетілетін мемлекеттік қызметті алу үшін көрсетілетін қызметті алушы қайта жүгінеді.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қызметтің, оның ішінде электрондық нысанда және Мемлекеттік корпорация арқылы көрсетілетін қызметтің ерекшеліктері ескеріле отырып қойылатын өзге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91" w:id="405"/>
          <w:p>
            <w:pPr>
              <w:spacing w:after="20"/>
              <w:ind w:left="20"/>
              <w:jc w:val="both"/>
            </w:pPr>
            <w:r>
              <w:rPr>
                <w:rFonts w:ascii="Times New Roman"/>
                <w:b w:val="false"/>
                <w:i w:val="false"/>
                <w:color w:val="000000"/>
                <w:sz w:val="20"/>
              </w:rPr>
              <w:t>
Өзіне-өзі қызмет көрсетуді, өз бетінше жүріп-тұруды, бағдарлауды жүзеге асыру қабілетін немесе мүмкіндігін заңнамада белгіленген тәртіппен толық немесе ішінара жоғалтқан көрсетілетін қызметті алушылар "1414" бірыңғай байланыс орталығы, 8 800 080 77 77 арқылы жүгінгенде мемлекеттік қызмет көрсету үшін құжаттарды қабылдауды Мемлекеттік корпорацияның қызметкері тұрғылықты жеріне барып жүргізеді.</w:t>
            </w:r>
          </w:p>
          <w:bookmarkEnd w:id="405"/>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алушының ЭЦҚ-сы болған кезде, мемлекетті қызметтер туралы ақпаратты портал арқылы электрондық нысанда алуға мүмкіндігі бар. Көрсетілетін қызметті алушының мемлекеттік қызметті көрсетудің статусы туралы ақпаратты көрсетілетін қызметті берушінің анықтамалық қызметтері, сондай-ақ "1414" бірыңғай байланыс орталығы, 8-800-080-7777 арқылы алуға мүмкіндігі бар.</w:t>
            </w:r>
          </w:p>
          <w:p>
            <w:pPr>
              <w:spacing w:after="20"/>
              <w:ind w:left="20"/>
              <w:jc w:val="both"/>
            </w:pPr>
            <w:r>
              <w:rPr>
                <w:rFonts w:ascii="Times New Roman"/>
                <w:b w:val="false"/>
                <w:i w:val="false"/>
                <w:color w:val="000000"/>
                <w:sz w:val="20"/>
              </w:rPr>
              <w:t>
</w:t>
            </w:r>
            <w:r>
              <w:rPr>
                <w:rFonts w:ascii="Times New Roman"/>
                <w:b w:val="false"/>
                <w:i w:val="false"/>
                <w:color w:val="000000"/>
                <w:sz w:val="20"/>
              </w:rPr>
              <w:t>Цифрлық құжаттардың сервисі ЭЦҚ немесе бір реттік құпиясөзді пайдаланумен "eGov mobіle" мобильді қосымшасында тіркелген пайдаланушылар үшін қолжетімді.</w:t>
            </w:r>
          </w:p>
          <w:p>
            <w:pPr>
              <w:spacing w:after="20"/>
              <w:ind w:left="20"/>
              <w:jc w:val="both"/>
            </w:pPr>
            <w:r>
              <w:rPr>
                <w:rFonts w:ascii="Times New Roman"/>
                <w:b w:val="false"/>
                <w:i w:val="false"/>
                <w:color w:val="000000"/>
                <w:sz w:val="20"/>
              </w:rPr>
              <w:t>
</w:t>
            </w:r>
            <w:r>
              <w:rPr>
                <w:rFonts w:ascii="Times New Roman"/>
                <w:b w:val="false"/>
                <w:i w:val="false"/>
                <w:color w:val="000000"/>
                <w:sz w:val="20"/>
              </w:rPr>
              <w:t>Цифрлық құжаттардың сервисі мобильдік қосымшалар мен пайдаланушылардың ақпараттық жүйелерінде авторизацияланған субъектілер үшін қолжетімді.</w:t>
            </w:r>
          </w:p>
          <w:p>
            <w:pPr>
              <w:spacing w:after="20"/>
              <w:ind w:left="20"/>
              <w:jc w:val="both"/>
            </w:pPr>
            <w:r>
              <w:rPr>
                <w:rFonts w:ascii="Times New Roman"/>
                <w:b w:val="false"/>
                <w:i w:val="false"/>
                <w:color w:val="000000"/>
                <w:sz w:val="20"/>
              </w:rPr>
              <w:t>
Цифрлық құжатты пайдалану үшін мобильдік қосымшаларда және пайдаланушылардың ақпараттық жүйелерінде қолжетімді әдістермен авторизациядан өту қажет, одан әрі "Цифрлық құжаттар" бөлімінде кейін пайдалану үшін қажетті құжатты қарайды.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Еңбек және халықты әлеуметтік</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қорғау министрі 2026 жылғы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26 мамырдағы № 193</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Бұйрыққа 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Республикалық бюджет</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қаражатынан жерлеуге арналған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біржолғы төлемді тағайындау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және жүзеге асыру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2-қосымша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"Жерлеуге арналған бір жолғы төлемді тағайындау" мемлекеттік көрсетілетін қызметін көрсетуге негізгі талаптар тізбесі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Жерлеуге арналған бір жолғы төлемді тағайындау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түрінің (бар болса)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05" w:id="406"/>
          <w:p>
            <w:pPr>
              <w:spacing w:after="20"/>
              <w:ind w:left="20"/>
              <w:jc w:val="both"/>
            </w:pPr>
            <w:r>
              <w:rPr>
                <w:rFonts w:ascii="Times New Roman"/>
                <w:b w:val="false"/>
                <w:i w:val="false"/>
                <w:color w:val="000000"/>
                <w:sz w:val="20"/>
              </w:rPr>
              <w:t>
 </w:t>
            </w:r>
          </w:p>
          <w:bookmarkEnd w:id="406"/>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w:t>
            </w:r>
          </w:p>
          <w:p>
            <w:pPr>
              <w:spacing w:after="20"/>
              <w:ind w:left="20"/>
              <w:jc w:val="both"/>
            </w:pPr>
            <w:r>
              <w:rPr>
                <w:rFonts w:ascii="Times New Roman"/>
                <w:b w:val="false"/>
                <w:i w:val="false"/>
                <w:color w:val="000000"/>
                <w:sz w:val="20"/>
              </w:rPr>
              <w:t>
қызметті беруші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Еңбек және халықты әлеуметтік қорғау министрлігінің Халықты әлеуметтік қорғау саласындағы реттеу және бақылау комитетінің аумақтық органдары (бұдан әрі – көрсетілетін қызметті беруші)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07" w:id="407"/>
          <w:p>
            <w:pPr>
              <w:spacing w:after="20"/>
              <w:ind w:left="20"/>
              <w:jc w:val="both"/>
            </w:pPr>
            <w:r>
              <w:rPr>
                <w:rFonts w:ascii="Times New Roman"/>
                <w:b w:val="false"/>
                <w:i w:val="false"/>
                <w:color w:val="000000"/>
                <w:sz w:val="20"/>
              </w:rPr>
              <w:t>
Көрсетілетін мемлекеттік қызметті көрсетуге өтінішті қабылдау:</w:t>
            </w:r>
          </w:p>
          <w:bookmarkEnd w:id="407"/>
          <w:p>
            <w:pPr>
              <w:spacing w:after="20"/>
              <w:ind w:left="20"/>
              <w:jc w:val="both"/>
            </w:pPr>
            <w:r>
              <w:rPr>
                <w:rFonts w:ascii="Times New Roman"/>
                <w:b w:val="false"/>
                <w:i w:val="false"/>
                <w:color w:val="000000"/>
                <w:sz w:val="20"/>
              </w:rPr>
              <w:t>
</w:t>
            </w:r>
            <w:r>
              <w:rPr>
                <w:rFonts w:ascii="Times New Roman"/>
                <w:b w:val="false"/>
                <w:i w:val="false"/>
                <w:color w:val="000000"/>
                <w:sz w:val="20"/>
              </w:rPr>
              <w:t>1) "Азаматтарға арналған үкімет" мемлекеттік корпорациясы" (бұдан әрі – Мемлекеттік корпорация);</w:t>
            </w:r>
          </w:p>
          <w:p>
            <w:pPr>
              <w:spacing w:after="20"/>
              <w:ind w:left="20"/>
              <w:jc w:val="both"/>
            </w:pPr>
            <w:r>
              <w:rPr>
                <w:rFonts w:ascii="Times New Roman"/>
                <w:b w:val="false"/>
                <w:i w:val="false"/>
                <w:color w:val="000000"/>
                <w:sz w:val="20"/>
              </w:rPr>
              <w:t>
</w:t>
            </w:r>
            <w:r>
              <w:rPr>
                <w:rFonts w:ascii="Times New Roman"/>
                <w:b w:val="false"/>
                <w:i w:val="false"/>
                <w:color w:val="000000"/>
                <w:sz w:val="20"/>
              </w:rPr>
              <w:t>2 https://www.gov4c.kz "электрондық үкімет" веб-порталы (бұдан әрі – портал);</w:t>
            </w:r>
          </w:p>
          <w:p>
            <w:pPr>
              <w:spacing w:after="20"/>
              <w:ind w:left="20"/>
              <w:jc w:val="both"/>
            </w:pPr>
            <w:r>
              <w:rPr>
                <w:rFonts w:ascii="Times New Roman"/>
                <w:b w:val="false"/>
                <w:i w:val="false"/>
                <w:color w:val="000000"/>
                <w:sz w:val="20"/>
              </w:rPr>
              <w:t>
3) ұялы байланыс абоненттік құрылғысы (проактивті қызмет) арқылы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10" w:id="408"/>
          <w:p>
            <w:pPr>
              <w:spacing w:after="20"/>
              <w:ind w:left="20"/>
              <w:jc w:val="both"/>
            </w:pPr>
            <w:r>
              <w:rPr>
                <w:rFonts w:ascii="Times New Roman"/>
                <w:b w:val="false"/>
                <w:i w:val="false"/>
                <w:color w:val="000000"/>
                <w:sz w:val="20"/>
              </w:rPr>
              <w:t>
Мемлекеттік корпорация арқылы – 3 (үш) жұмыс күні;</w:t>
            </w:r>
          </w:p>
          <w:bookmarkEnd w:id="408"/>
          <w:p>
            <w:pPr>
              <w:spacing w:after="20"/>
              <w:ind w:left="20"/>
              <w:jc w:val="both"/>
            </w:pPr>
            <w:r>
              <w:rPr>
                <w:rFonts w:ascii="Times New Roman"/>
                <w:b w:val="false"/>
                <w:i w:val="false"/>
                <w:color w:val="000000"/>
                <w:sz w:val="20"/>
              </w:rPr>
              <w:t>
</w:t>
            </w:r>
            <w:r>
              <w:rPr>
                <w:rFonts w:ascii="Times New Roman"/>
                <w:b w:val="false"/>
                <w:i w:val="false"/>
                <w:color w:val="000000"/>
                <w:sz w:val="20"/>
              </w:rPr>
              <w:t>Портал немесе ұялы байланыс абоненттік құрылғысы (проактивті қызмет) арқылы – 1 (бір) жұмыс күні.</w:t>
            </w:r>
          </w:p>
          <w:p>
            <w:pPr>
              <w:spacing w:after="20"/>
              <w:ind w:left="20"/>
              <w:jc w:val="both"/>
            </w:pPr>
            <w:r>
              <w:rPr>
                <w:rFonts w:ascii="Times New Roman"/>
                <w:b w:val="false"/>
                <w:i w:val="false"/>
                <w:color w:val="000000"/>
                <w:sz w:val="20"/>
              </w:rPr>
              <w:t>
</w:t>
            </w:r>
            <w:r>
              <w:rPr>
                <w:rFonts w:ascii="Times New Roman"/>
                <w:b w:val="false"/>
                <w:i w:val="false"/>
                <w:color w:val="000000"/>
                <w:sz w:val="20"/>
              </w:rPr>
              <w:t>Құжаттар топтамасын тапсыру үшін күтудің рұқсат етілген ең ұзақ уақыты – 15 минут.</w:t>
            </w:r>
          </w:p>
          <w:p>
            <w:pPr>
              <w:spacing w:after="20"/>
              <w:ind w:left="20"/>
              <w:jc w:val="both"/>
            </w:pPr>
            <w:r>
              <w:rPr>
                <w:rFonts w:ascii="Times New Roman"/>
                <w:b w:val="false"/>
                <w:i w:val="false"/>
                <w:color w:val="000000"/>
                <w:sz w:val="20"/>
              </w:rPr>
              <w:t>
Қызмет көрсетудің рұқсат етілген ең ұзақ уақыты – 20 минут.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Электрондық (ішінара автоматтандырылған) және (немесе) қағаз түрінде, проактивті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13" w:id="409"/>
          <w:p>
            <w:pPr>
              <w:spacing w:after="20"/>
              <w:ind w:left="20"/>
              <w:jc w:val="both"/>
            </w:pPr>
            <w:r>
              <w:rPr>
                <w:rFonts w:ascii="Times New Roman"/>
                <w:b w:val="false"/>
                <w:i w:val="false"/>
                <w:color w:val="000000"/>
                <w:sz w:val="20"/>
              </w:rPr>
              <w:t>
Жерлеуге арналған біржолғы төлемді тағайындау туралы не тағайындаудан бас тарту туралы хабарлама.</w:t>
            </w:r>
          </w:p>
          <w:bookmarkEnd w:id="409"/>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қызметті көрсету нәтижесі көрсетілетін қызметті алушы жеке өзі (немесе нотариат куәландырған сенімхат бойынша оның өкілі) келгенде жеке басын куәландыратын құжатты көрсеткен кезде тиісті құжаттардың қабылданғаны туралы қолхат негізінде беріледі.</w:t>
            </w:r>
          </w:p>
          <w:p>
            <w:pPr>
              <w:spacing w:after="20"/>
              <w:ind w:left="20"/>
              <w:jc w:val="both"/>
            </w:pPr>
            <w:r>
              <w:rPr>
                <w:rFonts w:ascii="Times New Roman"/>
                <w:b w:val="false"/>
                <w:i w:val="false"/>
                <w:color w:val="000000"/>
                <w:sz w:val="20"/>
              </w:rPr>
              <w:t>
Ұялы байланыс абоненттік құрылғысы арқылы (проактивті қызмет) қызмет көрсету кезінде қызмет көрсету нәтижесі көрсетілетін қызметті алушының ұялы телефонына sms-хабарлама жіберу арқылы ұсынылады.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мемлекеттік қызмет жеке және заңды тұлғаларға (бұдан әрі – көрсетілетін қызметті алушы) тегін көрсетіледі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Көрсетілген қызметті берушінің, Мемлекеттік корпорацияның және ақпарат объектілерінің жұмыс кестесі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15" w:id="410"/>
          <w:p>
            <w:pPr>
              <w:spacing w:after="20"/>
              <w:ind w:left="20"/>
              <w:jc w:val="both"/>
            </w:pPr>
            <w:r>
              <w:rPr>
                <w:rFonts w:ascii="Times New Roman"/>
                <w:b w:val="false"/>
                <w:i w:val="false"/>
                <w:color w:val="000000"/>
                <w:sz w:val="20"/>
              </w:rPr>
              <w:t>
Жұмыс кестесі:</w:t>
            </w:r>
          </w:p>
          <w:bookmarkEnd w:id="410"/>
          <w:p>
            <w:pPr>
              <w:spacing w:after="20"/>
              <w:ind w:left="20"/>
              <w:jc w:val="both"/>
            </w:pPr>
            <w:r>
              <w:rPr>
                <w:rFonts w:ascii="Times New Roman"/>
                <w:b w:val="false"/>
                <w:i w:val="false"/>
                <w:color w:val="000000"/>
                <w:sz w:val="20"/>
              </w:rPr>
              <w:t>
</w:t>
            </w:r>
            <w:r>
              <w:rPr>
                <w:rFonts w:ascii="Times New Roman"/>
                <w:b w:val="false"/>
                <w:i w:val="false"/>
                <w:color w:val="000000"/>
                <w:sz w:val="20"/>
              </w:rPr>
              <w:t>1) Мемлекеттік корпорацияда – өтініштерді қабылдау және мемлекеттік көрсетілетін қызметтердің дайын нәтижелерін беру Мемлекеттік корпорация арқылы Қазақстан Республикасының Еңбек кодексіне сәйкес демалыс және мерекелік күндерден басқа, дүйсенбіден бастап жұманы қоса алғанда үзіліссіз сағат 9.00-ден 18.00-ге дейін, Мемлекеттік корпорацияның халыққа қызмет көрсететін кезекші бөлімдері дүйсенбіден бастап жұманы қоса алғанда сағат 9.00-ден 20.00-ге дейін және сенбі күні сағат 9.00-ден 13.00-ге дейін жүзеге асырылады.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Қабылдау "электрондық кезек" тәртібінде, өтініш берушінің жеделдетіп қызмет көрсетусіз жүзеге асырылады, электрондық кезекті портал арқылы брондауға болады.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2) порталда – жөндеу жұмыстарын жүргізуге байланысты техникалық үзілістерді қоспағанда, тәулік бойы;</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3) көрсетілетін қызметті беруші – Қазақстан Республикасының Еңбек кодексіне сәйкес сенбі және жексенбі, және мереке күндерінен басқа, дүйсенбіден бастап жұманы қоса алғанда, жұмыс кестесіне сәйкес сағат 9.00-ден 18.30-ға дейін, түскі асқа үзіліс 13.00-ден 14.30-ге дейін.</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Мемлекеттік қызмет көрсетілетін орындардың мекен жайлары мынадай интернет ресурстарда орналастырылған: </w:t>
            </w:r>
          </w:p>
          <w:p>
            <w:pPr>
              <w:spacing w:after="20"/>
              <w:ind w:left="20"/>
              <w:jc w:val="both"/>
            </w:pPr>
            <w:r>
              <w:rPr>
                <w:rFonts w:ascii="Times New Roman"/>
                <w:b w:val="false"/>
                <w:i w:val="false"/>
                <w:color w:val="000000"/>
                <w:sz w:val="20"/>
              </w:rPr>
              <w:t>
</w:t>
            </w:r>
            <w:r>
              <w:rPr>
                <w:rFonts w:ascii="Times New Roman"/>
                <w:b w:val="false"/>
                <w:i w:val="false"/>
                <w:color w:val="000000"/>
                <w:sz w:val="20"/>
              </w:rPr>
              <w:t>1) Еңбек және халықты әлеуметтік қорғау министрлігі - https://www.enbek.gov.kz, "Мемлекеттік көрсетілетін қызметтер" бөлімі;</w:t>
            </w:r>
          </w:p>
          <w:p>
            <w:pPr>
              <w:spacing w:after="20"/>
              <w:ind w:left="20"/>
              <w:jc w:val="both"/>
            </w:pPr>
            <w:r>
              <w:rPr>
                <w:rFonts w:ascii="Times New Roman"/>
                <w:b w:val="false"/>
                <w:i w:val="false"/>
                <w:color w:val="000000"/>
                <w:sz w:val="20"/>
              </w:rPr>
              <w:t>
2) Мемлекеттік корпорация – https://www.gov4c.kz.</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22" w:id="411"/>
          <w:p>
            <w:pPr>
              <w:spacing w:after="20"/>
              <w:ind w:left="20"/>
              <w:jc w:val="both"/>
            </w:pPr>
            <w:r>
              <w:rPr>
                <w:rFonts w:ascii="Times New Roman"/>
                <w:b w:val="false"/>
                <w:i w:val="false"/>
                <w:color w:val="000000"/>
                <w:sz w:val="20"/>
              </w:rPr>
              <w:t>
Көрсетілетін қызметті алушы (немесе нотариаты куәландырған сенімхат бойынша оның өкілі) мемлекеттік қызмет көрсету үшін жүгінген кезде осы Қағидаларға 1-қосымшаға сәйкес нысан бойынша өтінішті және мынадай құжаттарды ұсынады:</w:t>
            </w:r>
          </w:p>
          <w:bookmarkEnd w:id="411"/>
          <w:p>
            <w:pPr>
              <w:spacing w:after="20"/>
              <w:ind w:left="20"/>
              <w:jc w:val="both"/>
            </w:pPr>
            <w:r>
              <w:rPr>
                <w:rFonts w:ascii="Times New Roman"/>
                <w:b w:val="false"/>
                <w:i w:val="false"/>
                <w:color w:val="000000"/>
                <w:sz w:val="20"/>
              </w:rPr>
              <w:t>
</w:t>
            </w:r>
            <w:r>
              <w:rPr>
                <w:rFonts w:ascii="Times New Roman"/>
                <w:b w:val="false"/>
                <w:i w:val="false"/>
                <w:color w:val="000000"/>
                <w:sz w:val="20"/>
              </w:rPr>
              <w:t>1) жерлеуді жүзеге асырған адамның жеке басын куәландыратын құжат не цифрлық құжаттар сервисінен электрондық құжат (сәйкестендіру үшін) немесе жерлеуді жүзеге асырған заңды тұлғаны (заңды тұлғалар үшін) мемлекеттік тіркеу туралы анықтама (куәлік) (сәйкестендіру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2) қайтыс болу туралы куәлік немесе басқа мемлекеттердің уәкілетті органы берген және апостильмен куәландырылған қайтыс болу фактісін растайтын құжат (салыстыру үшін құжаттың түпнұсқасы ұсынылады).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Көрсетілген құжаттарда қамтылған ақпаратты мемлекеттік ақпараттық жүйелер растаған кезде көрсетілетін қызметті алушының жеке басын куәландыратын құжатты, қайтыс болу туралы куәлікті немесе қайтыс болу фактісін растайтын құжатты ұсыну талап етілмейді.</w:t>
            </w:r>
          </w:p>
          <w:p>
            <w:pPr>
              <w:spacing w:after="20"/>
              <w:ind w:left="20"/>
              <w:jc w:val="both"/>
            </w:pPr>
            <w:r>
              <w:rPr>
                <w:rFonts w:ascii="Times New Roman"/>
                <w:b w:val="false"/>
                <w:i w:val="false"/>
                <w:color w:val="000000"/>
                <w:sz w:val="20"/>
              </w:rPr>
              <w:t>
</w:t>
            </w:r>
            <w:r>
              <w:rPr>
                <w:rFonts w:ascii="Times New Roman"/>
                <w:b w:val="false"/>
                <w:i w:val="false"/>
                <w:color w:val="000000"/>
                <w:sz w:val="20"/>
              </w:rPr>
              <w:t>Порталға:</w:t>
            </w:r>
          </w:p>
          <w:p>
            <w:pPr>
              <w:spacing w:after="20"/>
              <w:ind w:left="20"/>
              <w:jc w:val="both"/>
            </w:pPr>
            <w:r>
              <w:rPr>
                <w:rFonts w:ascii="Times New Roman"/>
                <w:b w:val="false"/>
                <w:i w:val="false"/>
                <w:color w:val="000000"/>
                <w:sz w:val="20"/>
              </w:rPr>
              <w:t>
</w:t>
            </w:r>
            <w:r>
              <w:rPr>
                <w:rFonts w:ascii="Times New Roman"/>
                <w:b w:val="false"/>
                <w:i w:val="false"/>
                <w:color w:val="000000"/>
                <w:sz w:val="20"/>
              </w:rPr>
              <w:t>жерлеуге арналған біржолғы төлемді тағайындау үшін – осы Қағидаларға 5-қосымшаға сәйкес көрсетілетін қызметті алушының ЭЦҚ-мен куәландырылған электрондық құжат нысанында портал арқылы жерлеуге арналған біржолғы төлемді тағайындауға өтініш;</w:t>
            </w:r>
          </w:p>
          <w:p>
            <w:pPr>
              <w:spacing w:after="20"/>
              <w:ind w:left="20"/>
              <w:jc w:val="both"/>
            </w:pPr>
            <w:r>
              <w:rPr>
                <w:rFonts w:ascii="Times New Roman"/>
                <w:b w:val="false"/>
                <w:i w:val="false"/>
                <w:color w:val="000000"/>
                <w:sz w:val="20"/>
              </w:rPr>
              <w:t>
</w:t>
            </w:r>
            <w:r>
              <w:rPr>
                <w:rFonts w:ascii="Times New Roman"/>
                <w:b w:val="false"/>
                <w:i w:val="false"/>
                <w:color w:val="000000"/>
                <w:sz w:val="20"/>
              </w:rPr>
              <w:t>жерлеуге арналған біржолғы төлемді тағайындау туралы ақпарат алу үшін – көрсетілетін қызметті алушының ЭЦҚ-мен куәландырылған электрондық құжат нысанында сұрау салу.</w:t>
            </w:r>
          </w:p>
          <w:p>
            <w:pPr>
              <w:spacing w:after="20"/>
              <w:ind w:left="20"/>
              <w:jc w:val="both"/>
            </w:pPr>
            <w:r>
              <w:rPr>
                <w:rFonts w:ascii="Times New Roman"/>
                <w:b w:val="false"/>
                <w:i w:val="false"/>
                <w:color w:val="000000"/>
                <w:sz w:val="20"/>
              </w:rPr>
              <w:t>
</w:t>
            </w:r>
            <w:r>
              <w:rPr>
                <w:rFonts w:ascii="Times New Roman"/>
                <w:b w:val="false"/>
                <w:i w:val="false"/>
                <w:color w:val="000000"/>
                <w:sz w:val="20"/>
              </w:rPr>
              <w:t>Құжаттарды ұсыну оларды мемлекеттік ақпараттық жүйелерден, оның ішінде цифрлық құжаттар сервисінен алу мүмкіндігі болған кезде талап етілмейді.</w:t>
            </w:r>
          </w:p>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алушы осы тармақта көрсетілген құжаттарды берген кезде портал арқылы – көрсетілетін қызметті алушының "жеке кабинетінде" мемлекеттік қызметті көрсету үшін сұрау салудың қабылданғаны туралы мәртебе көрсетіледі.</w:t>
            </w:r>
          </w:p>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берушілер цифрлық құжаттарды порталда тіркелген пайдаланушының ұялы байланысының абоненттік нөмірі арқылы ұсынылған құжат иесінің келісімі болған жағдайда, іске асырылған интеграция арқылы цифрлық құжаттар сервисінен бір реттік парольді беру арқылы немесе порталдың хабарламасына жауап ретінде қысқа мәтіндік хабарлама жіберу арқылы алады.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Ұялы байланыс абоненттік құрылғысы (проактивті қызмет) арқылы жәрдемақы тағайындау үшін – көрсетілетін қызметті алушының проактивті қызмет көрсетуге келісімі, сондай-ақ көрсетілетін қызметті алушының ұялы байланысының абоненттік құрылғысы арқылы банктік шот нөмірін растау немесе ұсыну.</w:t>
            </w:r>
          </w:p>
          <w:p>
            <w:pPr>
              <w:spacing w:after="20"/>
              <w:ind w:left="20"/>
              <w:jc w:val="both"/>
            </w:pPr>
            <w:r>
              <w:rPr>
                <w:rFonts w:ascii="Times New Roman"/>
                <w:b w:val="false"/>
                <w:i w:val="false"/>
                <w:color w:val="000000"/>
                <w:sz w:val="20"/>
              </w:rPr>
              <w:t>
Жеке басты куәландыратын құжаттар туралы немесе жерлеуді жүзеге асырған заңды тұлғаны мемлекеттік тіркеу (заңды тұлғалар үшін) туралы мәліметтерді қайтыс болғаны туралы куәлік жайлы мәліметті көрсетілетін қызметті беруші тиісті мемлекеттік ақпараттық жүйелерден "электрондық үкімет" шлюзі арқылы 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көрсетуден бас тарту үшін Қазақстан Республикасының заңдарында белгіленген негіздерді қамтитын, мемлекеттік қызмет көрсетуге қойылатын негізгі талаптар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33" w:id="412"/>
          <w:p>
            <w:pPr>
              <w:spacing w:after="20"/>
              <w:ind w:left="20"/>
              <w:jc w:val="both"/>
            </w:pPr>
            <w:r>
              <w:rPr>
                <w:rFonts w:ascii="Times New Roman"/>
                <w:b w:val="false"/>
                <w:i w:val="false"/>
                <w:color w:val="000000"/>
                <w:sz w:val="20"/>
              </w:rPr>
              <w:t>
Көрсетілетін қызметті беруші мынадай негіздер бойынша мемлекеттік қызмет көрсетуден бас тартады:</w:t>
            </w:r>
          </w:p>
          <w:bookmarkEnd w:id="412"/>
          <w:p>
            <w:pPr>
              <w:spacing w:after="20"/>
              <w:ind w:left="20"/>
              <w:jc w:val="both"/>
            </w:pPr>
            <w:r>
              <w:rPr>
                <w:rFonts w:ascii="Times New Roman"/>
                <w:b w:val="false"/>
                <w:i w:val="false"/>
                <w:color w:val="000000"/>
                <w:sz w:val="20"/>
              </w:rPr>
              <w:t>
</w:t>
            </w:r>
            <w:r>
              <w:rPr>
                <w:rFonts w:ascii="Times New Roman"/>
                <w:b w:val="false"/>
                <w:i w:val="false"/>
                <w:color w:val="000000"/>
                <w:sz w:val="20"/>
              </w:rPr>
              <w:t>1) көрсетілетін қызметті алушы мемлекеттік көрсетілетін қызметті алу үшін ұсынған құжаттардың және (немесе) оларда қамтылған деректердің (мәліметтердің) дұрыс еместігін белгілеу;</w:t>
            </w:r>
          </w:p>
          <w:p>
            <w:pPr>
              <w:spacing w:after="20"/>
              <w:ind w:left="20"/>
              <w:jc w:val="both"/>
            </w:pPr>
            <w:r>
              <w:rPr>
                <w:rFonts w:ascii="Times New Roman"/>
                <w:b w:val="false"/>
                <w:i w:val="false"/>
                <w:color w:val="000000"/>
                <w:sz w:val="20"/>
              </w:rPr>
              <w:t>
</w:t>
            </w:r>
            <w:r>
              <w:rPr>
                <w:rFonts w:ascii="Times New Roman"/>
                <w:b w:val="false"/>
                <w:i w:val="false"/>
                <w:color w:val="000000"/>
                <w:sz w:val="20"/>
              </w:rPr>
              <w:t>2) көрсетілетін қызметті алушының және (немесе) мемлекеттік қызмет көрсету кезінде ұсынылған материалдардың, деректердің және мәліметтердің Қазақстан Республикасының заңнамасында белгіленген талаптарға сәйкес келмеуі;</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3)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8-бабына сәйкес берілетін қолжетімділігі шектеулі дербес деректерге қол жеткізуге келісімі болмауы бойынша мемлекеттік қызметтерді көрсетуден бас тартады.</w:t>
            </w:r>
          </w:p>
          <w:p>
            <w:pPr>
              <w:spacing w:after="20"/>
              <w:ind w:left="20"/>
              <w:jc w:val="both"/>
            </w:pPr>
            <w:r>
              <w:rPr>
                <w:rFonts w:ascii="Times New Roman"/>
                <w:b w:val="false"/>
                <w:i w:val="false"/>
                <w:color w:val="000000"/>
                <w:sz w:val="20"/>
              </w:rPr>
              <w:t>
Көрсетілетін қызметті алушы мемлекеттік қызмет көрсетуден бас тарту себептерін жойған жағдайда, көрсетілетін қызметті алушы осы тізбеге сәйкес белгіленген тәртіппен мемлекеттік қызмет алу үшін қайта жүгінеді.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қызметтің, оның ішінде электрондық нысанда және Мемлекеттік корпорация арқылы көрсетілетін қызметтің ерекшеліктері ескеріле отырып, қойылатын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37" w:id="413"/>
          <w:p>
            <w:pPr>
              <w:spacing w:after="20"/>
              <w:ind w:left="20"/>
              <w:jc w:val="both"/>
            </w:pPr>
            <w:r>
              <w:rPr>
                <w:rFonts w:ascii="Times New Roman"/>
                <w:b w:val="false"/>
                <w:i w:val="false"/>
                <w:color w:val="000000"/>
                <w:sz w:val="20"/>
              </w:rPr>
              <w:t>
Заңнамада белгіленген тәртіппен өзіне-өзі қызмет көрсету, өз бетінше жүріп-тұру, бағдарлану, қабілетін толық немесе ішінара жоғалту мүмкіндігі бар көрсетілетін қызметті алушыларға мемлекеттік қызметті көрсету үшін құжаттарды қабылдауды Мемлекеттік корпорация қызметкері 1414, 8 800 080 777 Бірыңғай байланыс орталығы арқылы өтініш жасау жолымен тұрғылықты жеріне барып жүргізеді.</w:t>
            </w:r>
          </w:p>
          <w:bookmarkEnd w:id="413"/>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алушының мемлекеттік қызметті көрсету тәртібі мен мәртебесі туралы ақпаратты қашықтықтан қол жеткізу режимінде порталдағы "жеке кабинеті", көрсетілетін қызметті берушінің анықтамалық қызметтері, сондай-ақ "1414", 8-800-080-7777 Бірыңғай байланыс орталығы арқылы алуға мүмкіндігі бар.</w:t>
            </w:r>
          </w:p>
          <w:p>
            <w:pPr>
              <w:spacing w:after="20"/>
              <w:ind w:left="20"/>
              <w:jc w:val="both"/>
            </w:pPr>
            <w:r>
              <w:rPr>
                <w:rFonts w:ascii="Times New Roman"/>
                <w:b w:val="false"/>
                <w:i w:val="false"/>
                <w:color w:val="000000"/>
                <w:sz w:val="20"/>
              </w:rPr>
              <w:t>
</w:t>
            </w:r>
            <w:r>
              <w:rPr>
                <w:rFonts w:ascii="Times New Roman"/>
                <w:b w:val="false"/>
                <w:i w:val="false"/>
                <w:color w:val="000000"/>
                <w:sz w:val="20"/>
              </w:rPr>
              <w:t>Цифрлық құжат қызметі мобильді қосымшада және пайдаланушының ақпараттық жүйелерінде рұқсаты бар пайдаланушылар үшін қолжетімді.</w:t>
            </w:r>
          </w:p>
          <w:p>
            <w:pPr>
              <w:spacing w:after="20"/>
              <w:ind w:left="20"/>
              <w:jc w:val="both"/>
            </w:pPr>
            <w:r>
              <w:rPr>
                <w:rFonts w:ascii="Times New Roman"/>
                <w:b w:val="false"/>
                <w:i w:val="false"/>
                <w:color w:val="000000"/>
                <w:sz w:val="20"/>
              </w:rPr>
              <w:t>
Цифрлық құжатты пайдалану үшін мобильді қосымшада және пайдаланушылардың ақпараттық жүйелерінде қолжетімді әдістерін пайдалана отырып тіркелуден өту қажет. Одан әрі "Цифрлық құжаттар" бөлімінде ол әрі қарай пайдалану үшін қажетті құжатты қарайды.</w:t>
            </w: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